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F778" w14:textId="77777777" w:rsidR="002C07A2" w:rsidRPr="00BE06C5" w:rsidRDefault="002C07A2" w:rsidP="00C805CC">
      <w:pPr>
        <w:tabs>
          <w:tab w:val="left" w:pos="5103"/>
          <w:tab w:val="left" w:pos="10348"/>
        </w:tabs>
        <w:jc w:val="right"/>
        <w:rPr>
          <w:noProof w:val="0"/>
          <w:sz w:val="20"/>
          <w:szCs w:val="20"/>
          <w:lang w:eastAsia="ru-RU"/>
        </w:rPr>
      </w:pPr>
      <w:r w:rsidRPr="00BE06C5">
        <w:rPr>
          <w:noProof w:val="0"/>
          <w:sz w:val="20"/>
          <w:szCs w:val="20"/>
          <w:lang w:eastAsia="ru-RU"/>
        </w:rPr>
        <w:t>APROBAT</w:t>
      </w:r>
      <w:r w:rsidR="0072565E" w:rsidRPr="00BE06C5">
        <w:rPr>
          <w:noProof w:val="0"/>
          <w:sz w:val="20"/>
          <w:szCs w:val="20"/>
          <w:lang w:eastAsia="ru-RU"/>
        </w:rPr>
        <w:t>Ă</w:t>
      </w:r>
    </w:p>
    <w:p w14:paraId="5A22AE41" w14:textId="77777777" w:rsidR="003961E7" w:rsidRPr="00BE06C5" w:rsidRDefault="002C07A2" w:rsidP="00AF76C0">
      <w:pPr>
        <w:tabs>
          <w:tab w:val="left" w:pos="5103"/>
          <w:tab w:val="left" w:pos="10348"/>
        </w:tabs>
        <w:jc w:val="right"/>
        <w:rPr>
          <w:noProof w:val="0"/>
          <w:sz w:val="20"/>
          <w:szCs w:val="20"/>
          <w:lang w:eastAsia="ru-RU"/>
        </w:rPr>
      </w:pPr>
      <w:r w:rsidRPr="00BE06C5">
        <w:rPr>
          <w:noProof w:val="0"/>
          <w:sz w:val="20"/>
          <w:szCs w:val="20"/>
          <w:lang w:eastAsia="ru-RU"/>
        </w:rPr>
        <w:t xml:space="preserve"> prin</w:t>
      </w:r>
      <w:r w:rsidR="003961E7" w:rsidRPr="00BE06C5">
        <w:rPr>
          <w:noProof w:val="0"/>
          <w:sz w:val="20"/>
          <w:szCs w:val="20"/>
          <w:lang w:eastAsia="ru-RU"/>
        </w:rPr>
        <w:t xml:space="preserve"> Ordinul </w:t>
      </w:r>
    </w:p>
    <w:p w14:paraId="7F83D085" w14:textId="77777777" w:rsidR="003A39FA" w:rsidRPr="00BE06C5" w:rsidRDefault="003961E7" w:rsidP="003A39FA">
      <w:pPr>
        <w:tabs>
          <w:tab w:val="left" w:pos="5103"/>
          <w:tab w:val="left" w:pos="10348"/>
        </w:tabs>
        <w:jc w:val="right"/>
        <w:rPr>
          <w:noProof w:val="0"/>
          <w:sz w:val="20"/>
          <w:szCs w:val="20"/>
          <w:lang w:eastAsia="ru-RU"/>
        </w:rPr>
      </w:pPr>
      <w:r w:rsidRPr="00BE06C5">
        <w:rPr>
          <w:noProof w:val="0"/>
          <w:sz w:val="20"/>
          <w:szCs w:val="20"/>
          <w:lang w:eastAsia="ru-RU"/>
        </w:rPr>
        <w:t xml:space="preserve">                                               </w:t>
      </w:r>
      <w:r w:rsidR="003A39FA" w:rsidRPr="00BE06C5">
        <w:rPr>
          <w:noProof w:val="0"/>
          <w:sz w:val="20"/>
          <w:szCs w:val="20"/>
          <w:lang w:eastAsia="ru-RU"/>
        </w:rPr>
        <w:t>nr. 69     din 07 mai 2021</w:t>
      </w:r>
    </w:p>
    <w:p w14:paraId="7EE38782" w14:textId="77777777" w:rsidR="003A39FA" w:rsidRPr="00FF430B" w:rsidRDefault="003A39FA" w:rsidP="003A39FA">
      <w:pPr>
        <w:tabs>
          <w:tab w:val="left" w:pos="5103"/>
          <w:tab w:val="left" w:pos="10348"/>
        </w:tabs>
        <w:jc w:val="right"/>
        <w:rPr>
          <w:noProof w:val="0"/>
          <w:lang w:eastAsia="ru-RU"/>
        </w:rPr>
      </w:pPr>
    </w:p>
    <w:p w14:paraId="79D2768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1A972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9247E5F" w14:textId="77777777" w:rsidR="00A20ACF" w:rsidRPr="00FF430B" w:rsidRDefault="00A20ACF" w:rsidP="00196AB4"/>
    <w:p w14:paraId="5810AA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26AB05F" w14:textId="77777777" w:rsidR="007D2250" w:rsidRPr="007D2250" w:rsidRDefault="007D2250" w:rsidP="007D2250"/>
    <w:p w14:paraId="21FCF04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998284" w14:textId="77777777" w:rsidR="007D2250" w:rsidRPr="00A14C96" w:rsidRDefault="007D2250" w:rsidP="007D2250"/>
    <w:p w14:paraId="3F30F5CB" w14:textId="77777777" w:rsidR="00922F8A" w:rsidRPr="001A2E5D"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lang w:val="ro-RO"/>
        </w:rPr>
      </w:pPr>
      <w:r w:rsidRPr="001A2E5D">
        <w:rPr>
          <w:lang w:val="ro-RO"/>
        </w:rPr>
        <w:t xml:space="preserve"> </w:t>
      </w:r>
      <w:r w:rsidR="007554AE" w:rsidRPr="001A2E5D">
        <w:rPr>
          <w:lang w:val="ro-RO"/>
        </w:rPr>
        <w:t xml:space="preserve">Prezenta </w:t>
      </w:r>
      <w:proofErr w:type="spellStart"/>
      <w:r w:rsidR="007554AE" w:rsidRPr="001A2E5D">
        <w:rPr>
          <w:lang w:val="ro-RO"/>
        </w:rPr>
        <w:t>Documentaţie</w:t>
      </w:r>
      <w:proofErr w:type="spellEnd"/>
      <w:r w:rsidR="007554AE" w:rsidRPr="001A2E5D">
        <w:rPr>
          <w:lang w:val="ro-RO"/>
        </w:rPr>
        <w:t xml:space="preserve"> </w:t>
      </w:r>
      <w:r w:rsidR="007D2250" w:rsidRPr="001A2E5D">
        <w:rPr>
          <w:lang w:val="ro-RO"/>
        </w:rPr>
        <w:t xml:space="preserve">reprezintă o </w:t>
      </w:r>
      <w:proofErr w:type="spellStart"/>
      <w:r w:rsidR="007D2250" w:rsidRPr="001A2E5D">
        <w:rPr>
          <w:lang w:val="ro-RO"/>
        </w:rPr>
        <w:t>instrucţiune</w:t>
      </w:r>
      <w:proofErr w:type="spellEnd"/>
      <w:r w:rsidR="007D2250" w:rsidRPr="001A2E5D">
        <w:rPr>
          <w:lang w:val="ro-RO"/>
        </w:rPr>
        <w:t xml:space="preserve"> pentru autoritățile contractante și </w:t>
      </w:r>
      <w:proofErr w:type="spellStart"/>
      <w:r w:rsidR="007D2250" w:rsidRPr="001A2E5D">
        <w:rPr>
          <w:lang w:val="ro-RO"/>
        </w:rPr>
        <w:t>ofertanţi</w:t>
      </w:r>
      <w:proofErr w:type="spellEnd"/>
      <w:r w:rsidR="007D2250" w:rsidRPr="001A2E5D">
        <w:rPr>
          <w:lang w:val="ro-RO"/>
        </w:rPr>
        <w:t xml:space="preserve">, </w:t>
      </w:r>
      <w:r w:rsidR="00A13EAE" w:rsidRPr="001A2E5D">
        <w:rPr>
          <w:lang w:val="ro-RO"/>
        </w:rPr>
        <w:t xml:space="preserve">utilizată </w:t>
      </w:r>
      <w:r w:rsidR="007D2250" w:rsidRPr="001A2E5D">
        <w:rPr>
          <w:lang w:val="ro-RO"/>
        </w:rPr>
        <w:t>la</w:t>
      </w:r>
      <w:r w:rsidR="00A13EAE" w:rsidRPr="001A2E5D">
        <w:rPr>
          <w:lang w:val="ro-RO" w:eastAsia="ru-RU"/>
        </w:rPr>
        <w:t xml:space="preserve"> iniți</w:t>
      </w:r>
      <w:r w:rsidR="007D2250" w:rsidRPr="001A2E5D">
        <w:rPr>
          <w:lang w:val="ro-RO" w:eastAsia="ru-RU"/>
        </w:rPr>
        <w:t xml:space="preserve">erea </w:t>
      </w:r>
      <w:proofErr w:type="spellStart"/>
      <w:r w:rsidR="00A13EAE" w:rsidRPr="001A2E5D">
        <w:rPr>
          <w:lang w:val="ro-RO" w:eastAsia="ru-RU"/>
        </w:rPr>
        <w:t>şi</w:t>
      </w:r>
      <w:proofErr w:type="spellEnd"/>
      <w:r w:rsidR="00A13EAE" w:rsidRPr="001A2E5D">
        <w:rPr>
          <w:lang w:val="ro-RO" w:eastAsia="ru-RU"/>
        </w:rPr>
        <w:t xml:space="preserve"> </w:t>
      </w:r>
      <w:proofErr w:type="spellStart"/>
      <w:r w:rsidR="00A13EAE" w:rsidRPr="001A2E5D">
        <w:rPr>
          <w:lang w:val="ro-RO" w:eastAsia="ru-RU"/>
        </w:rPr>
        <w:t>desfăş</w:t>
      </w:r>
      <w:r w:rsidR="007D2250" w:rsidRPr="001A2E5D">
        <w:rPr>
          <w:lang w:val="ro-RO" w:eastAsia="ru-RU"/>
        </w:rPr>
        <w:t>urarea</w:t>
      </w:r>
      <w:proofErr w:type="spellEnd"/>
      <w:r w:rsidR="007D2250" w:rsidRPr="001A2E5D">
        <w:rPr>
          <w:lang w:val="ro-RO" w:eastAsia="ru-RU"/>
        </w:rPr>
        <w:t xml:space="preserve"> </w:t>
      </w:r>
      <w:r w:rsidR="00A13EAE" w:rsidRPr="001A2E5D">
        <w:rPr>
          <w:lang w:val="ro-RO" w:eastAsia="ru-RU"/>
        </w:rPr>
        <w:t>proceduril</w:t>
      </w:r>
      <w:r w:rsidR="007D2250" w:rsidRPr="001A2E5D">
        <w:rPr>
          <w:lang w:val="ro-RO" w:eastAsia="ru-RU"/>
        </w:rPr>
        <w:t>or</w:t>
      </w:r>
      <w:r w:rsidR="00A13EAE" w:rsidRPr="001A2E5D">
        <w:rPr>
          <w:lang w:val="ro-RO" w:eastAsia="ru-RU"/>
        </w:rPr>
        <w:t xml:space="preserve"> de </w:t>
      </w:r>
      <w:proofErr w:type="spellStart"/>
      <w:r w:rsidR="00A13EAE" w:rsidRPr="001A2E5D">
        <w:rPr>
          <w:lang w:val="ro-RO" w:eastAsia="ru-RU"/>
        </w:rPr>
        <w:t>achiziţii</w:t>
      </w:r>
      <w:proofErr w:type="spellEnd"/>
      <w:r w:rsidR="00A13EAE" w:rsidRPr="001A2E5D">
        <w:rPr>
          <w:lang w:val="ro-RO" w:eastAsia="ru-RU"/>
        </w:rPr>
        <w:t xml:space="preserve"> publice de lucrări </w:t>
      </w:r>
      <w:r w:rsidR="00A13EAE" w:rsidRPr="001A2E5D">
        <w:rPr>
          <w:lang w:val="ro-RO"/>
        </w:rPr>
        <w:t xml:space="preserve">sau </w:t>
      </w:r>
      <w:r w:rsidR="002C07A2" w:rsidRPr="001A2E5D">
        <w:rPr>
          <w:lang w:val="ro-RO"/>
        </w:rPr>
        <w:t>proceduril</w:t>
      </w:r>
      <w:r w:rsidR="007D2250" w:rsidRPr="001A2E5D">
        <w:rPr>
          <w:lang w:val="ro-RO"/>
        </w:rPr>
        <w:t>or</w:t>
      </w:r>
      <w:r w:rsidR="002C07A2" w:rsidRPr="001A2E5D">
        <w:rPr>
          <w:lang w:val="ro-RO"/>
        </w:rPr>
        <w:t xml:space="preserve"> de </w:t>
      </w:r>
      <w:proofErr w:type="spellStart"/>
      <w:r w:rsidR="002C07A2" w:rsidRPr="001A2E5D">
        <w:rPr>
          <w:lang w:val="ro-RO"/>
        </w:rPr>
        <w:t>achiziţii</w:t>
      </w:r>
      <w:proofErr w:type="spellEnd"/>
      <w:r w:rsidR="002C07A2" w:rsidRPr="001A2E5D">
        <w:rPr>
          <w:lang w:val="ro-RO"/>
        </w:rPr>
        <w:t xml:space="preserve"> publice de servicii</w:t>
      </w:r>
      <w:r w:rsidR="00A13EAE" w:rsidRPr="001A2E5D">
        <w:rPr>
          <w:lang w:val="ro-RO"/>
        </w:rPr>
        <w:t xml:space="preserve"> de proiectare și de lucrări</w:t>
      </w:r>
      <w:r w:rsidR="00A13EAE" w:rsidRPr="001A2E5D">
        <w:rPr>
          <w:lang w:val="ro-RO" w:eastAsia="ru-RU"/>
        </w:rPr>
        <w:t>.</w:t>
      </w:r>
      <w:r w:rsidR="00AF76C0" w:rsidRPr="001A2E5D">
        <w:rPr>
          <w:lang w:val="ro-RO" w:eastAsia="ru-RU"/>
        </w:rPr>
        <w:t xml:space="preserve"> </w:t>
      </w:r>
      <w:r w:rsidR="007554AE" w:rsidRPr="001A2E5D">
        <w:rPr>
          <w:lang w:val="ro-RO"/>
        </w:rPr>
        <w:t xml:space="preserve">La procedurile de </w:t>
      </w:r>
      <w:proofErr w:type="spellStart"/>
      <w:r w:rsidR="007554AE" w:rsidRPr="001A2E5D">
        <w:rPr>
          <w:lang w:val="ro-RO"/>
        </w:rPr>
        <w:t>achiziţii</w:t>
      </w:r>
      <w:proofErr w:type="spellEnd"/>
      <w:r w:rsidR="007554AE" w:rsidRPr="001A2E5D">
        <w:rPr>
          <w:lang w:val="ro-RO"/>
        </w:rPr>
        <w:t xml:space="preserve"> de lucrări </w:t>
      </w:r>
      <w:r w:rsidR="00A13EAE" w:rsidRPr="001A2E5D">
        <w:rPr>
          <w:lang w:val="ro-RO"/>
        </w:rPr>
        <w:t xml:space="preserve">sau </w:t>
      </w:r>
      <w:r w:rsidR="002C07A2" w:rsidRPr="001A2E5D">
        <w:rPr>
          <w:lang w:val="ro-RO"/>
        </w:rPr>
        <w:t xml:space="preserve">procedurile de </w:t>
      </w:r>
      <w:proofErr w:type="spellStart"/>
      <w:r w:rsidR="002C07A2" w:rsidRPr="001A2E5D">
        <w:rPr>
          <w:lang w:val="ro-RO"/>
        </w:rPr>
        <w:t>achiziţii</w:t>
      </w:r>
      <w:proofErr w:type="spellEnd"/>
      <w:r w:rsidR="002C07A2" w:rsidRPr="001A2E5D">
        <w:rPr>
          <w:lang w:val="ro-RO"/>
        </w:rPr>
        <w:t xml:space="preserve"> publice de servicii</w:t>
      </w:r>
      <w:r w:rsidR="00A13EAE" w:rsidRPr="001A2E5D">
        <w:rPr>
          <w:lang w:val="ro-RO"/>
        </w:rPr>
        <w:t xml:space="preserve"> de proiectare și de lucrări</w:t>
      </w:r>
      <w:r w:rsidR="007554AE" w:rsidRPr="001A2E5D">
        <w:rPr>
          <w:lang w:val="ro-RO"/>
        </w:rPr>
        <w:t xml:space="preserve"> </w:t>
      </w:r>
      <w:proofErr w:type="spellStart"/>
      <w:r w:rsidR="007554AE" w:rsidRPr="001A2E5D">
        <w:rPr>
          <w:lang w:val="ro-RO"/>
        </w:rPr>
        <w:t>iniţiate</w:t>
      </w:r>
      <w:proofErr w:type="spellEnd"/>
      <w:r w:rsidR="007554AE" w:rsidRPr="001A2E5D">
        <w:rPr>
          <w:lang w:val="ro-RO"/>
        </w:rPr>
        <w:t xml:space="preserve"> </w:t>
      </w:r>
      <w:proofErr w:type="spellStart"/>
      <w:r w:rsidR="007554AE" w:rsidRPr="001A2E5D">
        <w:rPr>
          <w:lang w:val="ro-RO"/>
        </w:rPr>
        <w:t>şi</w:t>
      </w:r>
      <w:proofErr w:type="spellEnd"/>
      <w:r w:rsidR="007554AE" w:rsidRPr="001A2E5D">
        <w:rPr>
          <w:lang w:val="ro-RO"/>
        </w:rPr>
        <w:t xml:space="preserve"> </w:t>
      </w:r>
      <w:proofErr w:type="spellStart"/>
      <w:r w:rsidR="007554AE" w:rsidRPr="001A2E5D">
        <w:rPr>
          <w:lang w:val="ro-RO"/>
        </w:rPr>
        <w:t>desfăşurate</w:t>
      </w:r>
      <w:proofErr w:type="spellEnd"/>
      <w:r w:rsidR="007554AE" w:rsidRPr="001A2E5D">
        <w:rPr>
          <w:lang w:val="ro-RO"/>
        </w:rPr>
        <w:t xml:space="preserve"> prin cererea ofertelor de </w:t>
      </w:r>
      <w:proofErr w:type="spellStart"/>
      <w:r w:rsidR="007554AE" w:rsidRPr="001A2E5D">
        <w:rPr>
          <w:lang w:val="ro-RO"/>
        </w:rPr>
        <w:t>preţuri</w:t>
      </w:r>
      <w:proofErr w:type="spellEnd"/>
      <w:r w:rsidR="007554AE" w:rsidRPr="001A2E5D">
        <w:rPr>
          <w:lang w:val="ro-RO"/>
        </w:rPr>
        <w:t xml:space="preserve"> </w:t>
      </w:r>
      <w:proofErr w:type="spellStart"/>
      <w:r w:rsidR="007554AE" w:rsidRPr="001A2E5D">
        <w:rPr>
          <w:lang w:val="ro-RO"/>
        </w:rPr>
        <w:t>şi</w:t>
      </w:r>
      <w:proofErr w:type="spellEnd"/>
      <w:r w:rsidR="007554AE" w:rsidRPr="001A2E5D">
        <w:rPr>
          <w:lang w:val="ro-RO"/>
        </w:rPr>
        <w:t xml:space="preserve"> </w:t>
      </w:r>
      <w:proofErr w:type="spellStart"/>
      <w:r w:rsidR="007554AE" w:rsidRPr="001A2E5D">
        <w:rPr>
          <w:lang w:val="ro-RO"/>
        </w:rPr>
        <w:t>achiziţiile</w:t>
      </w:r>
      <w:proofErr w:type="spellEnd"/>
      <w:r w:rsidR="007554AE" w:rsidRPr="001A2E5D">
        <w:rPr>
          <w:lang w:val="ro-RO"/>
        </w:rPr>
        <w:t xml:space="preserve"> de valoare mică, </w:t>
      </w:r>
      <w:proofErr w:type="spellStart"/>
      <w:r w:rsidR="007554AE" w:rsidRPr="001A2E5D">
        <w:rPr>
          <w:lang w:val="ro-RO"/>
        </w:rPr>
        <w:t>autorităţile</w:t>
      </w:r>
      <w:proofErr w:type="spellEnd"/>
      <w:r w:rsidR="007554AE" w:rsidRPr="001A2E5D">
        <w:rPr>
          <w:lang w:val="ro-RO"/>
        </w:rPr>
        <w:t xml:space="preserve"> contractante pot simplifica formularele în </w:t>
      </w:r>
      <w:proofErr w:type="spellStart"/>
      <w:r w:rsidR="007554AE" w:rsidRPr="001A2E5D">
        <w:rPr>
          <w:lang w:val="ro-RO"/>
        </w:rPr>
        <w:t>dependenţă</w:t>
      </w:r>
      <w:proofErr w:type="spellEnd"/>
      <w:r w:rsidR="007554AE" w:rsidRPr="001A2E5D">
        <w:rPr>
          <w:lang w:val="ro-RO"/>
        </w:rPr>
        <w:t xml:space="preserve"> de complexitatea </w:t>
      </w:r>
      <w:proofErr w:type="spellStart"/>
      <w:r w:rsidR="007554AE" w:rsidRPr="001A2E5D">
        <w:rPr>
          <w:lang w:val="ro-RO"/>
        </w:rPr>
        <w:t>achiziţiei</w:t>
      </w:r>
      <w:proofErr w:type="spellEnd"/>
      <w:r w:rsidR="007554AE" w:rsidRPr="001A2E5D">
        <w:rPr>
          <w:lang w:val="ro-RO"/>
        </w:rPr>
        <w:t>.</w:t>
      </w:r>
    </w:p>
    <w:p w14:paraId="54523FB1" w14:textId="77777777" w:rsidR="00922F8A" w:rsidRPr="001A2E5D" w:rsidRDefault="00922F8A" w:rsidP="00750547">
      <w:pPr>
        <w:pStyle w:val="a"/>
        <w:numPr>
          <w:ilvl w:val="0"/>
          <w:numId w:val="13"/>
        </w:numPr>
        <w:tabs>
          <w:tab w:val="clear" w:pos="1134"/>
          <w:tab w:val="left" w:pos="-284"/>
          <w:tab w:val="left" w:pos="196"/>
          <w:tab w:val="left" w:pos="567"/>
        </w:tabs>
        <w:spacing w:after="120"/>
        <w:ind w:left="-284" w:firstLine="284"/>
        <w:rPr>
          <w:color w:val="000000" w:themeColor="text1"/>
          <w:lang w:val="ro-RO"/>
        </w:rPr>
      </w:pPr>
      <w:r w:rsidRPr="001A2E5D">
        <w:rPr>
          <w:lang w:val="ro-RO"/>
        </w:rPr>
        <w:t xml:space="preserve"> </w:t>
      </w:r>
      <w:r w:rsidR="0072565E" w:rsidRPr="001A2E5D">
        <w:rPr>
          <w:bCs/>
          <w:color w:val="000000"/>
          <w:lang w:val="ro-RO"/>
        </w:rPr>
        <w:t>Prezenta D</w:t>
      </w:r>
      <w:r w:rsidRPr="001A2E5D">
        <w:rPr>
          <w:bCs/>
          <w:color w:val="000000"/>
          <w:lang w:val="ro-RO"/>
        </w:rPr>
        <w:t xml:space="preserve">ocumentație conține anexe destinate inițierii, publicării, atribuirii și modificării procedurilor de achiziții publice, </w:t>
      </w:r>
      <w:r w:rsidR="0072565E" w:rsidRPr="001A2E5D">
        <w:rPr>
          <w:bCs/>
          <w:color w:val="000000"/>
          <w:lang w:val="ro-RO"/>
        </w:rPr>
        <w:t>precum și</w:t>
      </w:r>
      <w:r w:rsidRPr="001A2E5D">
        <w:rPr>
          <w:bCs/>
          <w:color w:val="000000"/>
          <w:lang w:val="ro-RO"/>
        </w:rPr>
        <w:t xml:space="preserve"> destinate să faciliteze elaborarea și prezentarea ofertei, </w:t>
      </w:r>
      <w:proofErr w:type="spellStart"/>
      <w:r w:rsidRPr="001A2E5D">
        <w:rPr>
          <w:bCs/>
          <w:color w:val="000000"/>
          <w:lang w:val="ro-RO"/>
        </w:rPr>
        <w:t>şi</w:t>
      </w:r>
      <w:proofErr w:type="spellEnd"/>
      <w:r w:rsidRPr="001A2E5D">
        <w:rPr>
          <w:bCs/>
          <w:color w:val="000000"/>
          <w:lang w:val="ro-RO"/>
        </w:rPr>
        <w:t xml:space="preserve"> a documentelor care să permită grupului de lucru examinarea </w:t>
      </w:r>
      <w:proofErr w:type="spellStart"/>
      <w:r w:rsidRPr="001A2E5D">
        <w:rPr>
          <w:bCs/>
          <w:color w:val="000000"/>
          <w:lang w:val="ro-RO"/>
        </w:rPr>
        <w:t>şi</w:t>
      </w:r>
      <w:proofErr w:type="spellEnd"/>
      <w:r w:rsidRPr="001A2E5D">
        <w:rPr>
          <w:bCs/>
          <w:color w:val="000000"/>
          <w:lang w:val="ro-RO"/>
        </w:rPr>
        <w:t xml:space="preserve"> evaluarea tuturor ofertelor depuse, </w:t>
      </w:r>
      <w:r w:rsidRPr="001A2E5D">
        <w:rPr>
          <w:color w:val="000000" w:themeColor="text1"/>
          <w:lang w:val="ro-RO"/>
        </w:rPr>
        <w:t xml:space="preserve">după cum urmează:     </w:t>
      </w:r>
    </w:p>
    <w:p w14:paraId="7262460F" w14:textId="77777777" w:rsidR="00922F8A" w:rsidRPr="001A2E5D" w:rsidRDefault="00922F8A" w:rsidP="00750547">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nl-NL"/>
        </w:rPr>
      </w:pPr>
      <w:r w:rsidRPr="001A2E5D">
        <w:rPr>
          <w:lang w:val="nl-NL"/>
        </w:rPr>
        <w:t>Anunț de intenție</w:t>
      </w:r>
      <w:r w:rsidR="0072565E" w:rsidRPr="001A2E5D">
        <w:rPr>
          <w:lang w:val="nl-NL"/>
        </w:rPr>
        <w:t xml:space="preserve"> (anexa nr.1)</w:t>
      </w:r>
      <w:r w:rsidRPr="001A2E5D">
        <w:rPr>
          <w:lang w:val="nl-NL"/>
        </w:rPr>
        <w:t>;</w:t>
      </w:r>
    </w:p>
    <w:p w14:paraId="3F26A8B5" w14:textId="77777777" w:rsidR="00922F8A" w:rsidRPr="00FF430B" w:rsidRDefault="00D8130E" w:rsidP="00750547">
      <w:pPr>
        <w:pStyle w:val="a"/>
        <w:numPr>
          <w:ilvl w:val="0"/>
          <w:numId w:val="21"/>
        </w:numPr>
        <w:tabs>
          <w:tab w:val="clear" w:pos="1134"/>
          <w:tab w:val="left" w:pos="-284"/>
          <w:tab w:val="left" w:pos="284"/>
          <w:tab w:val="left" w:pos="426"/>
        </w:tabs>
        <w:ind w:left="-284" w:firstLine="284"/>
      </w:pPr>
      <w:r w:rsidRPr="001A2E5D">
        <w:rPr>
          <w:lang w:val="nl-NL"/>
        </w:rPr>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922F9F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DDBC31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D7D45E"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CFB0EE3"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676F428" w14:textId="77777777" w:rsidR="00922F8A" w:rsidRPr="00FF430B" w:rsidRDefault="0072565E" w:rsidP="00750547">
      <w:pPr>
        <w:pStyle w:val="a"/>
        <w:numPr>
          <w:ilvl w:val="0"/>
          <w:numId w:val="21"/>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C816645" w14:textId="77777777" w:rsidR="00922F8A" w:rsidRPr="00FF430B" w:rsidRDefault="00922F8A" w:rsidP="00750547">
      <w:pPr>
        <w:pStyle w:val="a"/>
        <w:numPr>
          <w:ilvl w:val="0"/>
          <w:numId w:val="21"/>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B3D2056" w14:textId="77777777" w:rsidR="00922F8A" w:rsidRPr="001A2E5D" w:rsidRDefault="00922F8A" w:rsidP="00750547">
      <w:pPr>
        <w:pStyle w:val="a"/>
        <w:numPr>
          <w:ilvl w:val="0"/>
          <w:numId w:val="21"/>
        </w:numPr>
        <w:tabs>
          <w:tab w:val="left" w:pos="-284"/>
          <w:tab w:val="left" w:pos="426"/>
        </w:tabs>
        <w:ind w:left="-284" w:firstLine="284"/>
        <w:rPr>
          <w:lang w:val="nl-NL"/>
        </w:rPr>
      </w:pPr>
      <w:r w:rsidRPr="001A2E5D">
        <w:rPr>
          <w:lang w:val="nl-NL"/>
        </w:rPr>
        <w:t>S</w:t>
      </w:r>
      <w:r w:rsidR="0072565E" w:rsidRPr="001A2E5D">
        <w:rPr>
          <w:lang w:val="nl-NL"/>
        </w:rPr>
        <w:t>crisoare  de  garanţie  bancară (anexa nr.</w:t>
      </w:r>
      <w:r w:rsidR="00E322C9" w:rsidRPr="001A2E5D">
        <w:rPr>
          <w:lang w:val="nl-NL"/>
        </w:rPr>
        <w:t xml:space="preserve"> </w:t>
      </w:r>
      <w:r w:rsidR="0072565E" w:rsidRPr="001A2E5D">
        <w:rPr>
          <w:lang w:val="nl-NL"/>
        </w:rPr>
        <w:t>9);</w:t>
      </w:r>
    </w:p>
    <w:p w14:paraId="630E50B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3B75A4"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7F1CE366"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4CC38F"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5F6F00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D634DC2"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5AABFB4" w14:textId="77777777" w:rsidR="00922F8A" w:rsidRPr="00FF430B" w:rsidRDefault="00922F8A" w:rsidP="00750547">
      <w:pPr>
        <w:pStyle w:val="a"/>
        <w:numPr>
          <w:ilvl w:val="0"/>
          <w:numId w:val="21"/>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72892704" w14:textId="77777777" w:rsidR="00922F8A" w:rsidRPr="00FF430B" w:rsidRDefault="0072565E" w:rsidP="00750547">
      <w:pPr>
        <w:pStyle w:val="a"/>
        <w:numPr>
          <w:ilvl w:val="0"/>
          <w:numId w:val="21"/>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12AAC15D"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BC8B878"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E59A977"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0C6F3D9" w14:textId="77777777" w:rsidR="00922F8A" w:rsidRPr="00FF430B" w:rsidRDefault="00922F8A" w:rsidP="00750547">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B85BFD3"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51CBC05" w14:textId="77777777" w:rsidR="00922F8A" w:rsidRPr="001A2E5D" w:rsidRDefault="00922F8A" w:rsidP="00750547">
      <w:pPr>
        <w:pStyle w:val="a"/>
        <w:numPr>
          <w:ilvl w:val="0"/>
          <w:numId w:val="21"/>
        </w:numPr>
        <w:tabs>
          <w:tab w:val="clear" w:pos="1134"/>
          <w:tab w:val="left" w:pos="-284"/>
          <w:tab w:val="left" w:pos="426"/>
        </w:tabs>
        <w:ind w:left="-284" w:firstLine="284"/>
        <w:rPr>
          <w:lang w:val="nl-NL"/>
        </w:rPr>
      </w:pPr>
      <w:r w:rsidRPr="001A2E5D">
        <w:rPr>
          <w:lang w:val="nl-NL"/>
        </w:rPr>
        <w:t xml:space="preserve">Caiet de sarcini. Formularul de deviz nr.1 – </w:t>
      </w:r>
      <w:r w:rsidR="0072565E" w:rsidRPr="001A2E5D">
        <w:rPr>
          <w:lang w:val="nl-NL"/>
        </w:rPr>
        <w:t>lista cu cantitățile de lucrări (anexa nr.</w:t>
      </w:r>
      <w:r w:rsidR="00E322C9" w:rsidRPr="001A2E5D">
        <w:rPr>
          <w:lang w:val="nl-NL"/>
        </w:rPr>
        <w:t xml:space="preserve"> </w:t>
      </w:r>
      <w:r w:rsidR="0072565E" w:rsidRPr="001A2E5D">
        <w:rPr>
          <w:lang w:val="nl-NL"/>
        </w:rPr>
        <w:t>23);</w:t>
      </w:r>
    </w:p>
    <w:p w14:paraId="6A65F8C3" w14:textId="77777777" w:rsidR="00922F8A" w:rsidRPr="001A2E5D" w:rsidRDefault="00922F8A" w:rsidP="00750547">
      <w:pPr>
        <w:pStyle w:val="a"/>
        <w:numPr>
          <w:ilvl w:val="0"/>
          <w:numId w:val="21"/>
        </w:numPr>
        <w:tabs>
          <w:tab w:val="clear" w:pos="1134"/>
          <w:tab w:val="left" w:pos="-284"/>
          <w:tab w:val="left" w:pos="426"/>
        </w:tabs>
        <w:ind w:left="-284" w:firstLine="284"/>
        <w:rPr>
          <w:lang w:val="nl-NL"/>
        </w:rPr>
      </w:pPr>
      <w:r w:rsidRPr="001A2E5D">
        <w:rPr>
          <w:lang w:val="nl-NL"/>
        </w:rPr>
        <w:t xml:space="preserve">Caiet de </w:t>
      </w:r>
      <w:r w:rsidR="0072565E" w:rsidRPr="001A2E5D">
        <w:rPr>
          <w:lang w:val="nl-NL"/>
        </w:rPr>
        <w:t>sarcini. Servicii de proiectare (anexa nr.</w:t>
      </w:r>
      <w:r w:rsidR="00E322C9" w:rsidRPr="001A2E5D">
        <w:rPr>
          <w:lang w:val="nl-NL"/>
        </w:rPr>
        <w:t xml:space="preserve"> </w:t>
      </w:r>
      <w:r w:rsidR="0072565E" w:rsidRPr="001A2E5D">
        <w:rPr>
          <w:lang w:val="nl-NL"/>
        </w:rPr>
        <w:t>24);</w:t>
      </w:r>
    </w:p>
    <w:p w14:paraId="65052EDF" w14:textId="77777777" w:rsidR="00922F8A" w:rsidRPr="001A2E5D" w:rsidRDefault="0072565E" w:rsidP="00750547">
      <w:pPr>
        <w:pStyle w:val="a"/>
        <w:numPr>
          <w:ilvl w:val="0"/>
          <w:numId w:val="21"/>
        </w:numPr>
        <w:tabs>
          <w:tab w:val="clear" w:pos="1134"/>
          <w:tab w:val="left" w:pos="-284"/>
          <w:tab w:val="left" w:pos="426"/>
        </w:tabs>
        <w:ind w:left="-284" w:firstLine="284"/>
        <w:rPr>
          <w:lang w:val="nl-NL"/>
        </w:rPr>
      </w:pPr>
      <w:r w:rsidRPr="001A2E5D">
        <w:rPr>
          <w:lang w:val="nl-NL"/>
        </w:rPr>
        <w:t>Contract de antrepriză (anexa nr.</w:t>
      </w:r>
      <w:r w:rsidR="00E322C9" w:rsidRPr="001A2E5D">
        <w:rPr>
          <w:lang w:val="nl-NL"/>
        </w:rPr>
        <w:t xml:space="preserve"> </w:t>
      </w:r>
      <w:r w:rsidRPr="001A2E5D">
        <w:rPr>
          <w:lang w:val="nl-NL"/>
        </w:rPr>
        <w:t>25);</w:t>
      </w:r>
    </w:p>
    <w:p w14:paraId="12E41FA5"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49EAF5E" w14:textId="77777777" w:rsidR="00922F8A" w:rsidRPr="00FF430B" w:rsidRDefault="00922F8A" w:rsidP="00750547">
      <w:pPr>
        <w:pStyle w:val="a"/>
        <w:numPr>
          <w:ilvl w:val="0"/>
          <w:numId w:val="21"/>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6BA8C5A" w14:textId="77777777" w:rsidR="00922F8A" w:rsidRPr="00FF430B" w:rsidRDefault="0072565E" w:rsidP="00750547">
      <w:pPr>
        <w:pStyle w:val="a"/>
        <w:numPr>
          <w:ilvl w:val="0"/>
          <w:numId w:val="21"/>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DA745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1EE2DA" w14:textId="77777777" w:rsidR="00922F8A" w:rsidRPr="00FF430B" w:rsidRDefault="00922F8A" w:rsidP="0075054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CF19BE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BF6335F" w14:textId="77777777" w:rsidR="00B93DBE" w:rsidRPr="00FF430B" w:rsidRDefault="00033577" w:rsidP="00750547">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F1DB089" w14:textId="77777777" w:rsidR="00D8130E" w:rsidRPr="00FF430B" w:rsidRDefault="00D8130E" w:rsidP="00D8130E">
      <w:pPr>
        <w:pStyle w:val="a"/>
        <w:numPr>
          <w:ilvl w:val="0"/>
          <w:numId w:val="0"/>
        </w:numPr>
        <w:ind w:left="360"/>
      </w:pPr>
    </w:p>
    <w:p w14:paraId="010A3644" w14:textId="77777777" w:rsidR="00352B05" w:rsidRPr="00FF430B" w:rsidRDefault="00033577" w:rsidP="00750547">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FD06E8B" w14:textId="77777777" w:rsidR="00D8130E" w:rsidRPr="00FF430B" w:rsidRDefault="00D8130E" w:rsidP="00D8130E">
      <w:pPr>
        <w:pStyle w:val="a"/>
        <w:numPr>
          <w:ilvl w:val="0"/>
          <w:numId w:val="0"/>
        </w:numPr>
        <w:ind w:left="357"/>
      </w:pPr>
    </w:p>
    <w:p w14:paraId="7A2DD244" w14:textId="77777777" w:rsidR="00352B05" w:rsidRPr="001A2E5D" w:rsidRDefault="00033577" w:rsidP="00750547">
      <w:pPr>
        <w:pStyle w:val="a"/>
        <w:numPr>
          <w:ilvl w:val="0"/>
          <w:numId w:val="13"/>
        </w:numPr>
        <w:tabs>
          <w:tab w:val="clear" w:pos="1134"/>
          <w:tab w:val="left" w:pos="-284"/>
          <w:tab w:val="left" w:pos="196"/>
          <w:tab w:val="left" w:pos="567"/>
        </w:tabs>
        <w:spacing w:after="120"/>
        <w:ind w:left="-284" w:firstLine="284"/>
        <w:rPr>
          <w:lang w:val="nl-NL"/>
        </w:rPr>
      </w:pPr>
      <w:r w:rsidRPr="00FF430B">
        <w:t xml:space="preserve"> </w:t>
      </w:r>
      <w:r w:rsidR="001C03B0" w:rsidRPr="001A2E5D">
        <w:rPr>
          <w:lang w:val="nl-NL"/>
        </w:rPr>
        <w:t>Atribuirea contractului de achiziție publică</w:t>
      </w:r>
      <w:r w:rsidR="00AF76C0" w:rsidRPr="001A2E5D">
        <w:rPr>
          <w:lang w:val="nl-NL"/>
        </w:rPr>
        <w:t xml:space="preserve"> </w:t>
      </w:r>
      <w:r w:rsidR="00CE6337" w:rsidRPr="001A2E5D">
        <w:rPr>
          <w:lang w:val="nl-NL"/>
        </w:rPr>
        <w:t>de</w:t>
      </w:r>
      <w:r w:rsidR="00AF76C0" w:rsidRPr="001A2E5D">
        <w:rPr>
          <w:lang w:val="nl-NL"/>
        </w:rPr>
        <w:t xml:space="preserve"> </w:t>
      </w:r>
      <w:r w:rsidR="00960B07" w:rsidRPr="001A2E5D">
        <w:rPr>
          <w:lang w:val="nl-NL"/>
        </w:rPr>
        <w:t xml:space="preserve">lucrări sau </w:t>
      </w:r>
      <w:r w:rsidRPr="001A2E5D">
        <w:rPr>
          <w:lang w:val="nl-NL"/>
        </w:rPr>
        <w:t xml:space="preserve">de </w:t>
      </w:r>
      <w:r w:rsidR="00960B07" w:rsidRPr="001A2E5D">
        <w:rPr>
          <w:lang w:val="nl-NL"/>
        </w:rPr>
        <w:t>servicii</w:t>
      </w:r>
      <w:r w:rsidR="00CE6337" w:rsidRPr="001A2E5D">
        <w:rPr>
          <w:lang w:val="nl-NL"/>
        </w:rPr>
        <w:t xml:space="preserve"> de proiectare și de lucrări</w:t>
      </w:r>
      <w:r w:rsidR="00AF76C0" w:rsidRPr="001A2E5D">
        <w:rPr>
          <w:lang w:val="nl-NL"/>
        </w:rPr>
        <w:t xml:space="preserve"> </w:t>
      </w:r>
      <w:r w:rsidR="001C03B0" w:rsidRPr="001A2E5D">
        <w:rPr>
          <w:lang w:val="nl-NL"/>
        </w:rPr>
        <w:t>se realizează în conformitate cu prevederile:</w:t>
      </w:r>
    </w:p>
    <w:p w14:paraId="4AE8652D" w14:textId="77777777" w:rsidR="00352B05" w:rsidRPr="00FF430B" w:rsidRDefault="004B16DD" w:rsidP="00750547">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7E4D88" w14:textId="77777777" w:rsidR="00352B05" w:rsidRPr="00FF430B" w:rsidRDefault="00DA6115" w:rsidP="00750547">
      <w:pPr>
        <w:pStyle w:val="a"/>
        <w:numPr>
          <w:ilvl w:val="0"/>
          <w:numId w:val="14"/>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871409C" w14:textId="77777777" w:rsidR="00A50D0A" w:rsidRPr="00FF430B" w:rsidRDefault="00033577" w:rsidP="0075054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BC87138" w14:textId="77777777" w:rsidR="009F6B02" w:rsidRPr="00FF430B" w:rsidRDefault="00033577" w:rsidP="00750547">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3AC554C" w14:textId="77777777" w:rsidR="00E000AD" w:rsidRPr="00FF430B" w:rsidRDefault="00E000AD" w:rsidP="00750547">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512A49"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5D01F03" w14:textId="77777777" w:rsidR="00A50D0A" w:rsidRPr="00FF430B" w:rsidRDefault="00E42F35" w:rsidP="00750547">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42B6E4" w14:textId="77777777" w:rsidR="00946421" w:rsidRPr="00FF430B" w:rsidRDefault="00946421" w:rsidP="00750547">
      <w:pPr>
        <w:pStyle w:val="a"/>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66F2BF6" w14:textId="77777777" w:rsidR="00862010" w:rsidRPr="00FF430B" w:rsidRDefault="00862010" w:rsidP="00750547">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61F63BC1"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E5F4E94" w14:textId="77777777" w:rsidR="00A50D0A"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9565A15" w14:textId="77777777" w:rsidR="00D22624" w:rsidRPr="00FF430B"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CABB0F"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C7709B6" w14:textId="77777777" w:rsidR="005D44CE" w:rsidRPr="00FF430B" w:rsidRDefault="001C03B0" w:rsidP="00750547">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BC6E19" w14:textId="77777777" w:rsidR="00D22624" w:rsidRPr="001A2E5D" w:rsidRDefault="00B45370" w:rsidP="00750547">
      <w:pPr>
        <w:pStyle w:val="a"/>
        <w:numPr>
          <w:ilvl w:val="0"/>
          <w:numId w:val="13"/>
        </w:numPr>
        <w:tabs>
          <w:tab w:val="clear" w:pos="1134"/>
          <w:tab w:val="left" w:pos="-284"/>
          <w:tab w:val="left" w:pos="196"/>
          <w:tab w:val="left" w:pos="426"/>
        </w:tabs>
        <w:spacing w:after="120"/>
        <w:ind w:left="-284" w:firstLine="284"/>
        <w:rPr>
          <w:lang w:val="nl-NL"/>
        </w:rPr>
      </w:pPr>
      <w:r w:rsidRPr="001A2E5D">
        <w:rPr>
          <w:lang w:val="nl-NL"/>
        </w:rPr>
        <w:t>Sunt interzise</w:t>
      </w:r>
      <w:r w:rsidR="00482E77" w:rsidRPr="001A2E5D">
        <w:rPr>
          <w:lang w:val="nl-NL"/>
        </w:rPr>
        <w:t xml:space="preserve"> </w:t>
      </w:r>
      <w:r w:rsidR="00DA6115" w:rsidRPr="001A2E5D">
        <w:rPr>
          <w:lang w:val="nl-NL"/>
        </w:rPr>
        <w:t xml:space="preserve">următoarele </w:t>
      </w:r>
      <w:r w:rsidR="001C03B0" w:rsidRPr="001A2E5D">
        <w:rPr>
          <w:lang w:val="nl-NL"/>
        </w:rPr>
        <w:t>acţiuni în cadrul proceduri</w:t>
      </w:r>
      <w:r w:rsidR="00DD5423" w:rsidRPr="001A2E5D">
        <w:rPr>
          <w:lang w:val="nl-NL"/>
        </w:rPr>
        <w:t>i</w:t>
      </w:r>
      <w:r w:rsidR="001C03B0" w:rsidRPr="001A2E5D">
        <w:rPr>
          <w:lang w:val="nl-NL"/>
        </w:rPr>
        <w:t xml:space="preserve"> de achiziție:</w:t>
      </w:r>
      <w:bookmarkStart w:id="6" w:name="_Toc392179965"/>
      <w:bookmarkStart w:id="7" w:name="_Toc392180136"/>
      <w:bookmarkStart w:id="8" w:name="_Toc449539026"/>
    </w:p>
    <w:p w14:paraId="30D88CF9" w14:textId="77777777" w:rsidR="005D44CE" w:rsidRPr="00BF3395"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lang w:val="nl-NL"/>
        </w:rPr>
      </w:pPr>
      <w:r w:rsidRPr="00BF3395">
        <w:rPr>
          <w:color w:val="000000" w:themeColor="text1"/>
          <w:lang w:val="nl-NL"/>
        </w:rPr>
        <w:t xml:space="preserve">promisiunea sau oferirea unei persoane cu funcție de răspundere, personal sau prin mijlocitor, de bunuri sau servicii, sau </w:t>
      </w:r>
      <w:r w:rsidR="00215AC6" w:rsidRPr="00BF3395">
        <w:rPr>
          <w:color w:val="000000" w:themeColor="text1"/>
          <w:lang w:val="nl-NL"/>
        </w:rPr>
        <w:t>privilegii</w:t>
      </w:r>
      <w:r w:rsidR="00C255B7" w:rsidRPr="00BF3395">
        <w:rPr>
          <w:color w:val="000000" w:themeColor="text1"/>
          <w:lang w:val="nl-NL"/>
        </w:rPr>
        <w:t>,</w:t>
      </w:r>
      <w:r w:rsidR="00215AC6" w:rsidRPr="00BF3395">
        <w:rPr>
          <w:color w:val="000000" w:themeColor="text1"/>
          <w:lang w:val="nl-NL"/>
        </w:rPr>
        <w:t xml:space="preserve"> sau avantaje sub orice formă</w:t>
      </w:r>
      <w:r w:rsidRPr="00BF3395">
        <w:rPr>
          <w:color w:val="000000" w:themeColor="text1"/>
          <w:lang w:val="nl-NL"/>
        </w:rPr>
        <w:t>, pentru a influența</w:t>
      </w:r>
      <w:r w:rsidR="00482E77" w:rsidRPr="00BF3395">
        <w:rPr>
          <w:color w:val="000000" w:themeColor="text1"/>
          <w:lang w:val="nl-NL"/>
        </w:rPr>
        <w:t xml:space="preserve"> </w:t>
      </w:r>
      <w:r w:rsidRPr="00BF3395">
        <w:rPr>
          <w:color w:val="000000" w:themeColor="text1"/>
          <w:lang w:val="nl-NL"/>
        </w:rPr>
        <w:t>acțiunile unei alte părți;</w:t>
      </w:r>
      <w:bookmarkStart w:id="9" w:name="_Toc392179966"/>
      <w:bookmarkStart w:id="10" w:name="_Toc392180137"/>
      <w:bookmarkStart w:id="11" w:name="_Toc449539027"/>
      <w:bookmarkEnd w:id="6"/>
      <w:bookmarkEnd w:id="7"/>
      <w:bookmarkEnd w:id="8"/>
    </w:p>
    <w:p w14:paraId="7EA508C4" w14:textId="77777777" w:rsidR="005D44CE" w:rsidRPr="00BF3395"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lang w:val="nl-NL"/>
        </w:rPr>
      </w:pPr>
      <w:r w:rsidRPr="00BF3395">
        <w:rPr>
          <w:color w:val="000000" w:themeColor="text1"/>
          <w:lang w:val="nl-NL"/>
        </w:rPr>
        <w:t>orice acțiune sau omisiune, inclusiv</w:t>
      </w:r>
      <w:r w:rsidR="00DD5423" w:rsidRPr="00BF3395">
        <w:rPr>
          <w:color w:val="000000" w:themeColor="text1"/>
          <w:lang w:val="nl-NL"/>
        </w:rPr>
        <w:t xml:space="preserve"> interpretare eronată, care</w:t>
      </w:r>
      <w:r w:rsidRPr="00BF3395">
        <w:rPr>
          <w:color w:val="000000" w:themeColor="text1"/>
          <w:lang w:val="nl-NL"/>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1C4E3F04" w14:textId="77777777" w:rsidR="005D44CE" w:rsidRPr="00BF3395"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lang w:val="nl-NL"/>
        </w:rPr>
      </w:pPr>
      <w:r w:rsidRPr="00BF3395">
        <w:rPr>
          <w:color w:val="000000" w:themeColor="text1"/>
          <w:lang w:val="nl-NL"/>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00D44104" w14:textId="77777777" w:rsidR="005D44CE"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9CEF1A5" w14:textId="77777777" w:rsidR="001034CC" w:rsidRPr="00FF430B" w:rsidRDefault="007167E4" w:rsidP="00750547">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31933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E594F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8FCE5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9EBFC47" w14:textId="77777777" w:rsidR="00B51DAA" w:rsidRPr="00FF430B" w:rsidRDefault="00B51DAA" w:rsidP="00B51DAA"/>
    <w:p w14:paraId="4D3A28BA"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B3947D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F865FB1"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111FFEA"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A937C2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70F2E0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C65833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D6758B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0C3B4B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EF8551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7E69082"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34283A7" w14:textId="77777777" w:rsidR="004C23A8" w:rsidRPr="00FF430B" w:rsidRDefault="004C23A8" w:rsidP="00A54239">
      <w:pPr>
        <w:spacing w:after="120"/>
        <w:ind w:left="142"/>
      </w:pPr>
      <w:r w:rsidRPr="00FF430B">
        <w:t>2) capacitatea de exercitare a activității profesionale;</w:t>
      </w:r>
    </w:p>
    <w:p w14:paraId="29C148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0838F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7F198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4022A60" w14:textId="77777777" w:rsidR="004C23A8" w:rsidRPr="001A2E5D" w:rsidRDefault="004C23A8" w:rsidP="00A54239">
      <w:pPr>
        <w:pStyle w:val="a"/>
        <w:numPr>
          <w:ilvl w:val="0"/>
          <w:numId w:val="0"/>
        </w:numPr>
        <w:tabs>
          <w:tab w:val="clear" w:pos="1134"/>
          <w:tab w:val="left" w:pos="0"/>
        </w:tabs>
        <w:spacing w:after="120"/>
        <w:ind w:left="142"/>
        <w:rPr>
          <w:lang w:val="nl-NL"/>
        </w:rPr>
      </w:pPr>
      <w:r w:rsidRPr="001A2E5D">
        <w:rPr>
          <w:lang w:val="nl-NL"/>
        </w:rPr>
        <w:t>6) standarde de protecție a mediului.</w:t>
      </w:r>
    </w:p>
    <w:p w14:paraId="72208DC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1A2E5D">
        <w:rPr>
          <w:b/>
          <w:lang w:val="nl-NL"/>
        </w:rPr>
        <w:t>2</w:t>
      </w:r>
      <w:r w:rsidR="00113B5E" w:rsidRPr="001A2E5D">
        <w:rPr>
          <w:b/>
          <w:lang w:val="nl-NL"/>
        </w:rPr>
        <w:t>7</w:t>
      </w:r>
      <w:r w:rsidRPr="001A2E5D">
        <w:rPr>
          <w:b/>
          <w:lang w:val="nl-NL"/>
        </w:rPr>
        <w:t>.</w:t>
      </w:r>
      <w:r w:rsidR="0026663C" w:rsidRPr="001A2E5D">
        <w:rPr>
          <w:b/>
          <w:lang w:val="nl-NL"/>
        </w:rPr>
        <w:t xml:space="preserve"> </w:t>
      </w:r>
      <w:r w:rsidR="004C23A8" w:rsidRPr="001A2E5D">
        <w:rPr>
          <w:lang w:val="nl-NL"/>
        </w:rPr>
        <w:t>Pentru constatarea datelor de calificare în cadrul procedurilor de achiziții publice, operatorul economic prez</w:t>
      </w:r>
      <w:r w:rsidR="009C59B3" w:rsidRPr="001A2E5D">
        <w:rPr>
          <w:lang w:val="nl-NL"/>
        </w:rPr>
        <w:t>i</w:t>
      </w:r>
      <w:r w:rsidR="004C23A8" w:rsidRPr="001A2E5D">
        <w:rPr>
          <w:lang w:val="nl-NL"/>
        </w:rPr>
        <w:t>ntă la momentul evaluării documentele solicitate de către autoritatea contractantă în cadrul procedurilor de achiziții publice</w:t>
      </w:r>
      <w:r w:rsidR="00AC4778" w:rsidRPr="001A2E5D">
        <w:rPr>
          <w:lang w:val="nl-NL"/>
        </w:rPr>
        <w:t>.</w:t>
      </w:r>
      <w:r w:rsidR="0026663C" w:rsidRPr="001A2E5D">
        <w:rPr>
          <w:lang w:val="nl-NL"/>
        </w:rPr>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5EBCA28"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1B749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F9185CE"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CC6E62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57880D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AF2CE8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FEA13DF"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2090B0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F9148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194C0E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2BA2E0B" w14:textId="77777777" w:rsidR="00925DF7" w:rsidRPr="001A2E5D" w:rsidRDefault="007167E4" w:rsidP="00A54239">
      <w:pPr>
        <w:pStyle w:val="a"/>
        <w:numPr>
          <w:ilvl w:val="0"/>
          <w:numId w:val="0"/>
        </w:numPr>
        <w:tabs>
          <w:tab w:val="clear" w:pos="1134"/>
          <w:tab w:val="left" w:pos="-284"/>
          <w:tab w:val="left" w:pos="-142"/>
        </w:tabs>
        <w:spacing w:after="120"/>
        <w:ind w:left="-284" w:firstLine="426"/>
        <w:rPr>
          <w:lang w:val="nl-NL"/>
        </w:rPr>
      </w:pPr>
      <w:r w:rsidRPr="001A2E5D">
        <w:rPr>
          <w:lang w:val="nl-NL"/>
        </w:rPr>
        <w:t xml:space="preserve">2) lichiditate generală (active circulante/datorii curente) </w:t>
      </w:r>
      <w:r w:rsidR="00FE14A2" w:rsidRPr="001A2E5D">
        <w:rPr>
          <w:lang w:val="nl-NL"/>
        </w:rPr>
        <w:t>și nivelul minim de lichiditate (nu mai puțin de 100</w:t>
      </w:r>
      <w:r w:rsidR="008967F0" w:rsidRPr="001A2E5D">
        <w:rPr>
          <w:lang w:val="nl-NL"/>
        </w:rPr>
        <w:t>%</w:t>
      </w:r>
      <w:r w:rsidR="00FE14A2" w:rsidRPr="001A2E5D">
        <w:rPr>
          <w:lang w:val="nl-NL"/>
        </w:rPr>
        <w:t>)</w:t>
      </w:r>
      <w:r w:rsidRPr="001A2E5D">
        <w:rPr>
          <w:lang w:val="nl-NL"/>
        </w:rPr>
        <w:t>;</w:t>
      </w:r>
    </w:p>
    <w:p w14:paraId="6B85563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48EC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9AA60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8491A3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77F6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D706D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D18D75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D0A4B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F2A8BB"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3FEE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5A85D3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70D1BD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CF2C421"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85AED7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354F95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DEF973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B87F8EE"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65C343"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D00C47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17E155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D05C47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14DACB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E7D2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791D8E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14:paraId="113A13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BFB54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3D2DE3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7BA2D53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0DB84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07594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9BED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901260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C1C9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F1F4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CF57F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13424D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7689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6757B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40F3F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7F9859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A86AC72" w14:textId="77777777" w:rsidR="00414D81" w:rsidRPr="001A2E5D" w:rsidRDefault="002909B7" w:rsidP="00A54239">
      <w:pPr>
        <w:pStyle w:val="Default"/>
        <w:tabs>
          <w:tab w:val="left" w:pos="-284"/>
        </w:tabs>
        <w:ind w:left="-284" w:firstLine="284"/>
        <w:jc w:val="both"/>
        <w:rPr>
          <w:rFonts w:ascii="Times New Roman" w:hAnsi="Times New Roman" w:cs="Times New Roman"/>
          <w:lang w:val="ro-RO"/>
        </w:rPr>
      </w:pPr>
      <w:r w:rsidRPr="001A2E5D">
        <w:rPr>
          <w:rFonts w:ascii="Times New Roman" w:hAnsi="Times New Roman" w:cs="Times New Roman"/>
          <w:lang w:val="ro-RO"/>
        </w:rPr>
        <w:t xml:space="preserve">19) </w:t>
      </w:r>
      <w:r w:rsidR="004344C6" w:rsidRPr="001A2E5D">
        <w:rPr>
          <w:rFonts w:ascii="Times New Roman" w:hAnsi="Times New Roman" w:cs="Times New Roman"/>
          <w:lang w:val="ro-RO"/>
        </w:rPr>
        <w:t xml:space="preserve">durabilitatea straturilor de uzură ale </w:t>
      </w:r>
      <w:proofErr w:type="spellStart"/>
      <w:r w:rsidR="004344C6" w:rsidRPr="001A2E5D">
        <w:rPr>
          <w:rFonts w:ascii="Times New Roman" w:hAnsi="Times New Roman" w:cs="Times New Roman"/>
          <w:lang w:val="ro-RO"/>
        </w:rPr>
        <w:t>îmbrăcăminților</w:t>
      </w:r>
      <w:proofErr w:type="spellEnd"/>
      <w:r w:rsidR="004344C6" w:rsidRPr="001A2E5D">
        <w:rPr>
          <w:rFonts w:ascii="Times New Roman" w:hAnsi="Times New Roman" w:cs="Times New Roman"/>
          <w:lang w:val="ro-RO"/>
        </w:rPr>
        <w:t xml:space="preserve"> rutiere. Optimizarea strategiei de întreținere pentru garantarea performanței dorite pentru rezistența la rulare, durabilitate și reducerea zgomotelor; </w:t>
      </w:r>
    </w:p>
    <w:p w14:paraId="4B929344" w14:textId="77777777" w:rsidR="000D4758" w:rsidRPr="001A2E5D" w:rsidRDefault="004344C6" w:rsidP="00A54239">
      <w:pPr>
        <w:pStyle w:val="Default"/>
        <w:tabs>
          <w:tab w:val="left" w:pos="-284"/>
        </w:tabs>
        <w:ind w:left="-284" w:firstLine="284"/>
        <w:jc w:val="both"/>
        <w:rPr>
          <w:rFonts w:ascii="Times New Roman" w:hAnsi="Times New Roman" w:cs="Times New Roman"/>
          <w:lang w:val="ro-RO"/>
        </w:rPr>
      </w:pPr>
      <w:r w:rsidRPr="001A2E5D">
        <w:rPr>
          <w:rFonts w:ascii="Times New Roman" w:hAnsi="Times New Roman" w:cs="Times New Roman"/>
          <w:lang w:val="ro-RO"/>
        </w:rPr>
        <w:t xml:space="preserve">20) stabilirea caietului de sarcini, achiziționarea și utilizarea de materiale de construcție cu impact redus asupra mediului; </w:t>
      </w:r>
    </w:p>
    <w:p w14:paraId="51286939" w14:textId="77777777" w:rsidR="000D4758" w:rsidRPr="001A2E5D" w:rsidRDefault="007167E4" w:rsidP="00A54239">
      <w:pPr>
        <w:pStyle w:val="Default"/>
        <w:tabs>
          <w:tab w:val="left" w:pos="-284"/>
        </w:tabs>
        <w:ind w:left="-284" w:firstLine="284"/>
        <w:jc w:val="both"/>
        <w:rPr>
          <w:rFonts w:ascii="Times New Roman" w:hAnsi="Times New Roman" w:cs="Times New Roman"/>
          <w:lang w:val="ro-RO"/>
        </w:rPr>
      </w:pPr>
      <w:r w:rsidRPr="001A2E5D">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1659A187" w14:textId="77777777" w:rsidR="000D4758" w:rsidRPr="001A2E5D" w:rsidRDefault="007167E4" w:rsidP="00A54239">
      <w:pPr>
        <w:pStyle w:val="Default"/>
        <w:tabs>
          <w:tab w:val="left" w:pos="-284"/>
        </w:tabs>
        <w:ind w:left="-284" w:firstLine="284"/>
        <w:jc w:val="both"/>
        <w:rPr>
          <w:rFonts w:ascii="Times New Roman" w:hAnsi="Times New Roman" w:cs="Times New Roman"/>
          <w:lang w:val="ro-RO"/>
        </w:rPr>
      </w:pPr>
      <w:r w:rsidRPr="001A2E5D">
        <w:rPr>
          <w:rFonts w:ascii="Times New Roman" w:hAnsi="Times New Roman" w:cs="Times New Roman"/>
          <w:lang w:val="ro-RO"/>
        </w:rPr>
        <w:t xml:space="preserve">22) creșterea durabilității </w:t>
      </w:r>
      <w:proofErr w:type="spellStart"/>
      <w:r w:rsidRPr="001A2E5D">
        <w:rPr>
          <w:rFonts w:ascii="Times New Roman" w:hAnsi="Times New Roman" w:cs="Times New Roman"/>
          <w:lang w:val="ro-RO"/>
        </w:rPr>
        <w:t>îmbrăcăminților</w:t>
      </w:r>
      <w:proofErr w:type="spellEnd"/>
      <w:r w:rsidRPr="001A2E5D">
        <w:rPr>
          <w:rFonts w:ascii="Times New Roman" w:hAnsi="Times New Roman" w:cs="Times New Roman"/>
          <w:lang w:val="ro-RO"/>
        </w:rPr>
        <w:t xml:space="preserve">, a capacității portante și a rezistenței la uzură; </w:t>
      </w:r>
    </w:p>
    <w:p w14:paraId="079668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02644C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72A8C3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65224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3EBDAD"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FF685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52D1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233A4C7"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245362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lastRenderedPageBreak/>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43BDB3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755FE1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4902614C" w14:textId="77777777" w:rsidR="000E4D7D" w:rsidRPr="00FF430B" w:rsidRDefault="000E4D7D" w:rsidP="000E4D7D"/>
    <w:bookmarkEnd w:id="25"/>
    <w:bookmarkEnd w:id="26"/>
    <w:p w14:paraId="7B5B746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E8C89EC" w14:textId="77777777" w:rsidR="006957AA" w:rsidRPr="00FF430B" w:rsidRDefault="006957AA" w:rsidP="009F1E2C">
      <w:pPr>
        <w:tabs>
          <w:tab w:val="left" w:pos="-284"/>
        </w:tabs>
        <w:ind w:left="-284" w:firstLine="284"/>
      </w:pPr>
    </w:p>
    <w:p w14:paraId="7094171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C46F75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98CB088"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55D3416" w14:textId="77777777" w:rsidR="00A61C31" w:rsidRPr="00FF430B" w:rsidRDefault="00A61C31" w:rsidP="00A54239">
      <w:pPr>
        <w:tabs>
          <w:tab w:val="left" w:pos="0"/>
          <w:tab w:val="left" w:pos="426"/>
          <w:tab w:val="left" w:pos="960"/>
        </w:tabs>
        <w:spacing w:after="120"/>
      </w:pPr>
      <w:r w:rsidRPr="00FF430B">
        <w:t>2) Propunerea financiară;</w:t>
      </w:r>
    </w:p>
    <w:p w14:paraId="53A4124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85ED37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8E243C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B4E3BA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354194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C5B039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AA6DF9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EDBEB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5D8644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98C95A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155B33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FC8D10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60876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AB6F3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4D7B33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203B54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34E2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9055E3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DFBFCEE" w14:textId="77777777" w:rsidR="002E6BB0" w:rsidRPr="00FF430B" w:rsidRDefault="002E6BB0" w:rsidP="009F1E2C">
      <w:pPr>
        <w:tabs>
          <w:tab w:val="left" w:pos="-284"/>
        </w:tabs>
        <w:ind w:left="-284" w:firstLine="284"/>
        <w:jc w:val="center"/>
        <w:rPr>
          <w:b/>
          <w:sz w:val="26"/>
          <w:szCs w:val="26"/>
        </w:rPr>
      </w:pPr>
    </w:p>
    <w:p w14:paraId="472322F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00EB7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055311C" w14:textId="77777777" w:rsidR="0097083F" w:rsidRPr="00FF430B" w:rsidRDefault="0097083F" w:rsidP="009F1E2C">
      <w:pPr>
        <w:tabs>
          <w:tab w:val="left" w:pos="-284"/>
        </w:tabs>
        <w:ind w:left="-284" w:firstLine="284"/>
        <w:jc w:val="center"/>
        <w:rPr>
          <w:b/>
        </w:rPr>
      </w:pPr>
    </w:p>
    <w:p w14:paraId="5F49B7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A15137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597BA6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D5FD6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66E39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A35A77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7656B8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8D9D1F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598B2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13B886C" w14:textId="77777777" w:rsidR="001034CC" w:rsidRPr="00FF430B" w:rsidRDefault="001034CC" w:rsidP="009F1E2C">
      <w:pPr>
        <w:tabs>
          <w:tab w:val="left" w:pos="-284"/>
          <w:tab w:val="left" w:pos="960"/>
        </w:tabs>
        <w:ind w:left="-284" w:firstLine="284"/>
        <w:jc w:val="both"/>
      </w:pPr>
    </w:p>
    <w:p w14:paraId="03ED4E63" w14:textId="77777777" w:rsidR="00E17AFF" w:rsidRPr="00FF430B" w:rsidRDefault="00E17AFF" w:rsidP="009F1E2C">
      <w:pPr>
        <w:tabs>
          <w:tab w:val="left" w:pos="-284"/>
          <w:tab w:val="left" w:pos="960"/>
        </w:tabs>
        <w:ind w:left="-284" w:firstLine="284"/>
        <w:jc w:val="both"/>
      </w:pPr>
    </w:p>
    <w:p w14:paraId="41E4D37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290D86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9CB3B18"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4A6C05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C2EACE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5AC17DF"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1CACC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51E897E"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F8D903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4E1BDC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33B7A6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BD390D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68769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89BAE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79147D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7E6D0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29A8E5"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5411CA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DF4123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76CD8D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5C7CE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D3BA4E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431EE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A9315D9"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7B9DD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06236E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2E12D6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398DC4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4791A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6AB388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A4D88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C1491F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C2F493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w:t>
      </w:r>
      <w:r w:rsidR="00F75F0C" w:rsidRPr="00FF430B">
        <w:lastRenderedPageBreak/>
        <w:t xml:space="preserve">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D181F6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1790E7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2C4AC9" w14:textId="77777777" w:rsidR="004A4CB4" w:rsidRPr="00FF430B" w:rsidRDefault="004A4CB4" w:rsidP="009F1E2C">
      <w:pPr>
        <w:tabs>
          <w:tab w:val="left" w:pos="-284"/>
          <w:tab w:val="left" w:pos="462"/>
          <w:tab w:val="left" w:pos="1134"/>
        </w:tabs>
        <w:spacing w:after="120"/>
        <w:ind w:left="-284" w:firstLine="284"/>
        <w:jc w:val="both"/>
      </w:pPr>
    </w:p>
    <w:p w14:paraId="5A3DE85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076451" w14:textId="77777777" w:rsidR="000E4D7D" w:rsidRPr="00FF430B" w:rsidRDefault="000E4D7D" w:rsidP="009F1E2C">
      <w:pPr>
        <w:tabs>
          <w:tab w:val="left" w:pos="-284"/>
        </w:tabs>
        <w:ind w:left="-284" w:firstLine="284"/>
        <w:jc w:val="center"/>
        <w:rPr>
          <w:rFonts w:eastAsiaTheme="majorEastAsia"/>
          <w:b/>
          <w:bCs/>
          <w:sz w:val="26"/>
          <w:szCs w:val="26"/>
        </w:rPr>
      </w:pPr>
    </w:p>
    <w:p w14:paraId="7AA043E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15AC664" w14:textId="77777777" w:rsidR="009A6869" w:rsidRPr="00FF430B" w:rsidRDefault="009A6869" w:rsidP="009F1E2C">
      <w:pPr>
        <w:tabs>
          <w:tab w:val="left" w:pos="-284"/>
        </w:tabs>
        <w:ind w:left="-284" w:firstLine="284"/>
        <w:jc w:val="center"/>
      </w:pPr>
    </w:p>
    <w:p w14:paraId="4279EEB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AC82D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96236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D9058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B4EC99"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E56F0A" w14:textId="77777777" w:rsidR="00B00190" w:rsidRPr="003A39FA" w:rsidRDefault="000E4D7D" w:rsidP="009F1E2C">
      <w:pPr>
        <w:pStyle w:val="af2"/>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25E1BB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D2F66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43F58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930398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A1AD97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31473C8"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AA8E2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1D625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6525F1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1173B7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35127F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B76D92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9750C9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03CB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ED6261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808365" w14:textId="77777777" w:rsidR="000E4D7D" w:rsidRPr="00FF430B" w:rsidRDefault="000E4D7D" w:rsidP="00615E49">
      <w:pPr>
        <w:spacing w:after="160" w:line="276" w:lineRule="auto"/>
        <w:rPr>
          <w:rFonts w:ascii="Calibri" w:eastAsia="Calibri" w:hAnsi="Calibri"/>
          <w:noProof w:val="0"/>
          <w:sz w:val="22"/>
          <w:szCs w:val="22"/>
        </w:rPr>
      </w:pPr>
    </w:p>
    <w:p w14:paraId="353D8C43" w14:textId="77777777" w:rsidR="000E4D7D" w:rsidRPr="00FF430B" w:rsidRDefault="000E4D7D" w:rsidP="00615E49">
      <w:pPr>
        <w:spacing w:after="160" w:line="276" w:lineRule="auto"/>
        <w:rPr>
          <w:rFonts w:ascii="Calibri" w:eastAsia="Calibri" w:hAnsi="Calibri"/>
          <w:noProof w:val="0"/>
          <w:sz w:val="22"/>
          <w:szCs w:val="22"/>
        </w:rPr>
      </w:pPr>
    </w:p>
    <w:p w14:paraId="153AC6A0" w14:textId="77777777" w:rsidR="000E4D7D" w:rsidRPr="00FF430B" w:rsidRDefault="000E4D7D" w:rsidP="00615E49">
      <w:pPr>
        <w:spacing w:after="160" w:line="276" w:lineRule="auto"/>
        <w:rPr>
          <w:rFonts w:ascii="Calibri" w:eastAsia="Calibri" w:hAnsi="Calibri"/>
          <w:noProof w:val="0"/>
          <w:sz w:val="22"/>
          <w:szCs w:val="22"/>
        </w:rPr>
      </w:pPr>
    </w:p>
    <w:p w14:paraId="0AE2AB44" w14:textId="77777777" w:rsidR="000E4D7D" w:rsidRPr="00FF430B" w:rsidRDefault="000E4D7D" w:rsidP="00615E49">
      <w:pPr>
        <w:spacing w:after="160" w:line="276" w:lineRule="auto"/>
        <w:rPr>
          <w:rFonts w:ascii="Calibri" w:eastAsia="Calibri" w:hAnsi="Calibri"/>
          <w:noProof w:val="0"/>
          <w:sz w:val="22"/>
          <w:szCs w:val="22"/>
        </w:rPr>
      </w:pPr>
    </w:p>
    <w:p w14:paraId="34D0F997" w14:textId="77777777" w:rsidR="000E4D7D" w:rsidRPr="00FF430B" w:rsidRDefault="000E4D7D" w:rsidP="00615E49">
      <w:pPr>
        <w:spacing w:after="160" w:line="276" w:lineRule="auto"/>
        <w:rPr>
          <w:rFonts w:ascii="Calibri" w:eastAsia="Calibri" w:hAnsi="Calibri"/>
          <w:noProof w:val="0"/>
          <w:sz w:val="22"/>
          <w:szCs w:val="22"/>
        </w:rPr>
      </w:pPr>
    </w:p>
    <w:p w14:paraId="5003DDF0" w14:textId="77777777" w:rsidR="000E4D7D" w:rsidRPr="00FF430B" w:rsidRDefault="000E4D7D" w:rsidP="00615E49">
      <w:pPr>
        <w:spacing w:after="160" w:line="276" w:lineRule="auto"/>
        <w:rPr>
          <w:rFonts w:ascii="Calibri" w:eastAsia="Calibri" w:hAnsi="Calibri"/>
          <w:noProof w:val="0"/>
          <w:sz w:val="22"/>
          <w:szCs w:val="22"/>
        </w:rPr>
      </w:pPr>
    </w:p>
    <w:p w14:paraId="3F660FFD" w14:textId="77777777" w:rsidR="000E4D7D" w:rsidRPr="00FF430B" w:rsidRDefault="000E4D7D" w:rsidP="00615E49">
      <w:pPr>
        <w:spacing w:after="160" w:line="276" w:lineRule="auto"/>
        <w:rPr>
          <w:rFonts w:ascii="Calibri" w:eastAsia="Calibri" w:hAnsi="Calibri"/>
          <w:noProof w:val="0"/>
          <w:sz w:val="22"/>
          <w:szCs w:val="22"/>
        </w:rPr>
      </w:pPr>
    </w:p>
    <w:p w14:paraId="4CAAB1B5" w14:textId="77777777" w:rsidR="001A2E5D" w:rsidRPr="00EA3F52" w:rsidRDefault="001A2E5D" w:rsidP="001A2E5D">
      <w:pPr>
        <w:spacing w:line="276" w:lineRule="auto"/>
        <w:jc w:val="center"/>
        <w:rPr>
          <w:b/>
          <w:sz w:val="28"/>
          <w:szCs w:val="28"/>
        </w:rPr>
      </w:pPr>
      <w:bookmarkStart w:id="45" w:name="_Toc449692095"/>
      <w:r w:rsidRPr="00EA3F52">
        <w:rPr>
          <w:b/>
          <w:sz w:val="28"/>
          <w:szCs w:val="28"/>
        </w:rPr>
        <w:lastRenderedPageBreak/>
        <w:t>ANUNȚ DE INTENȚIE</w:t>
      </w:r>
    </w:p>
    <w:p w14:paraId="4B7047CB" w14:textId="77777777" w:rsidR="001A2E5D" w:rsidRPr="00EA3F52" w:rsidRDefault="001A2E5D" w:rsidP="001A2E5D">
      <w:pPr>
        <w:spacing w:line="276" w:lineRule="auto"/>
        <w:jc w:val="center"/>
        <w:rPr>
          <w:u w:val="single"/>
        </w:rPr>
      </w:pPr>
      <w:r w:rsidRPr="00EA3F52">
        <w:rPr>
          <w:u w:val="single"/>
        </w:rPr>
        <w:t>Nr. 0</w:t>
      </w:r>
      <w:r>
        <w:rPr>
          <w:u w:val="single"/>
        </w:rPr>
        <w:t>7</w:t>
      </w:r>
      <w:r w:rsidRPr="00EA3F52">
        <w:rPr>
          <w:u w:val="single"/>
        </w:rPr>
        <w:t xml:space="preserve"> din  15.05. 2026</w:t>
      </w:r>
    </w:p>
    <w:p w14:paraId="2D7F04D3" w14:textId="77777777" w:rsidR="001A2E5D" w:rsidRDefault="001A2E5D" w:rsidP="001A2E5D">
      <w:pPr>
        <w:pStyle w:val="a"/>
        <w:numPr>
          <w:ilvl w:val="0"/>
          <w:numId w:val="29"/>
        </w:numPr>
        <w:tabs>
          <w:tab w:val="clear" w:pos="1134"/>
        </w:tabs>
        <w:spacing w:before="240" w:after="160" w:line="276" w:lineRule="auto"/>
        <w:ind w:left="1077"/>
        <w:rPr>
          <w:b/>
        </w:rPr>
      </w:pPr>
      <w:proofErr w:type="spellStart"/>
      <w:r w:rsidRPr="00EA3F52">
        <w:rPr>
          <w:b/>
        </w:rPr>
        <w:t>Informații</w:t>
      </w:r>
      <w:proofErr w:type="spellEnd"/>
      <w:r w:rsidRPr="00EA3F52">
        <w:rPr>
          <w:b/>
        </w:rPr>
        <w:t xml:space="preserve"> generale </w:t>
      </w:r>
      <w:proofErr w:type="spellStart"/>
      <w:r w:rsidRPr="00EA3F52">
        <w:rPr>
          <w:b/>
        </w:rPr>
        <w:t>despre</w:t>
      </w:r>
      <w:proofErr w:type="spellEnd"/>
      <w:r w:rsidRPr="00EA3F52">
        <w:rPr>
          <w:b/>
        </w:rPr>
        <w:t xml:space="preserve"> </w:t>
      </w:r>
      <w:proofErr w:type="spellStart"/>
      <w:r w:rsidRPr="00EA3F52">
        <w:rPr>
          <w:b/>
        </w:rPr>
        <w:t>autoritatea</w:t>
      </w:r>
      <w:proofErr w:type="spellEnd"/>
      <w:r w:rsidRPr="00EA3F52">
        <w:rPr>
          <w:b/>
        </w:rPr>
        <w:t xml:space="preserve"> </w:t>
      </w:r>
      <w:proofErr w:type="spellStart"/>
      <w:r w:rsidRPr="00EA3F52">
        <w:rPr>
          <w:b/>
        </w:rPr>
        <w:t>contractantă</w:t>
      </w:r>
      <w:proofErr w:type="spellEnd"/>
      <w:r w:rsidRPr="00EA3F52">
        <w:rPr>
          <w:b/>
        </w:rPr>
        <w:t>:</w:t>
      </w:r>
    </w:p>
    <w:p w14:paraId="7CE8D077" w14:textId="77777777" w:rsidR="001A2E5D" w:rsidRPr="00EA3F52" w:rsidRDefault="001A2E5D" w:rsidP="001A2E5D">
      <w:pPr>
        <w:pStyle w:val="a"/>
        <w:spacing w:before="240" w:line="276" w:lineRule="auto"/>
        <w:ind w:left="1077"/>
        <w:rPr>
          <w:b/>
        </w:rPr>
      </w:pPr>
    </w:p>
    <w:tbl>
      <w:tblPr>
        <w:tblStyle w:val="af1"/>
        <w:tblW w:w="9918" w:type="dxa"/>
        <w:tblLook w:val="04A0" w:firstRow="1" w:lastRow="0" w:firstColumn="1" w:lastColumn="0" w:noHBand="0" w:noVBand="1"/>
      </w:tblPr>
      <w:tblGrid>
        <w:gridCol w:w="5949"/>
        <w:gridCol w:w="3969"/>
      </w:tblGrid>
      <w:tr w:rsidR="001A2E5D" w:rsidRPr="00EA3F52" w14:paraId="41D91E3A" w14:textId="77777777" w:rsidTr="00377456">
        <w:tc>
          <w:tcPr>
            <w:tcW w:w="5949" w:type="dxa"/>
            <w:shd w:val="clear" w:color="auto" w:fill="F2F2F2" w:themeFill="background1" w:themeFillShade="F2"/>
          </w:tcPr>
          <w:p w14:paraId="0A925FD1" w14:textId="77777777" w:rsidR="001A2E5D" w:rsidRPr="00EA3F52" w:rsidRDefault="001A2E5D" w:rsidP="00377456">
            <w:pPr>
              <w:spacing w:line="276" w:lineRule="auto"/>
              <w:jc w:val="both"/>
            </w:pPr>
            <w:r w:rsidRPr="00EA3F52">
              <w:t>Denumirea autorității contractante</w:t>
            </w:r>
          </w:p>
        </w:tc>
        <w:tc>
          <w:tcPr>
            <w:tcW w:w="3969" w:type="dxa"/>
          </w:tcPr>
          <w:p w14:paraId="2C728EB2" w14:textId="77777777" w:rsidR="001A2E5D" w:rsidRPr="00EA3F52" w:rsidRDefault="001A2E5D" w:rsidP="00377456">
            <w:pPr>
              <w:spacing w:line="276" w:lineRule="auto"/>
              <w:jc w:val="both"/>
            </w:pPr>
            <w:r w:rsidRPr="00EA3F52">
              <w:rPr>
                <w:i/>
              </w:rPr>
              <w:t>Primaria orașului Rezina</w:t>
            </w:r>
          </w:p>
        </w:tc>
      </w:tr>
      <w:tr w:rsidR="001A2E5D" w:rsidRPr="00EA3F52" w14:paraId="13DDC6C9" w14:textId="77777777" w:rsidTr="00377456">
        <w:tc>
          <w:tcPr>
            <w:tcW w:w="5949" w:type="dxa"/>
            <w:shd w:val="clear" w:color="auto" w:fill="F2F2F2" w:themeFill="background1" w:themeFillShade="F2"/>
          </w:tcPr>
          <w:p w14:paraId="41696F90" w14:textId="77777777" w:rsidR="001A2E5D" w:rsidRPr="00EA3F52" w:rsidRDefault="001A2E5D" w:rsidP="00377456">
            <w:pPr>
              <w:spacing w:line="276" w:lineRule="auto"/>
              <w:jc w:val="both"/>
            </w:pPr>
            <w:r w:rsidRPr="00EA3F52">
              <w:t>IDNO</w:t>
            </w:r>
          </w:p>
        </w:tc>
        <w:tc>
          <w:tcPr>
            <w:tcW w:w="3969" w:type="dxa"/>
          </w:tcPr>
          <w:p w14:paraId="04E9AEA6" w14:textId="77777777" w:rsidR="001A2E5D" w:rsidRPr="00EA3F52" w:rsidRDefault="001A2E5D" w:rsidP="00377456">
            <w:pPr>
              <w:spacing w:line="276" w:lineRule="auto"/>
              <w:jc w:val="both"/>
            </w:pPr>
            <w:r w:rsidRPr="00EA3F52">
              <w:rPr>
                <w:i/>
              </w:rPr>
              <w:t>1007601006391</w:t>
            </w:r>
          </w:p>
        </w:tc>
      </w:tr>
      <w:tr w:rsidR="001A2E5D" w:rsidRPr="00EA3F52" w14:paraId="2B11E466" w14:textId="77777777" w:rsidTr="00377456">
        <w:tc>
          <w:tcPr>
            <w:tcW w:w="5949" w:type="dxa"/>
            <w:shd w:val="clear" w:color="auto" w:fill="F2F2F2" w:themeFill="background1" w:themeFillShade="F2"/>
          </w:tcPr>
          <w:p w14:paraId="3E1FD480" w14:textId="77777777" w:rsidR="001A2E5D" w:rsidRPr="00EA3F52" w:rsidRDefault="001A2E5D" w:rsidP="00377456">
            <w:pPr>
              <w:spacing w:line="276" w:lineRule="auto"/>
              <w:jc w:val="both"/>
            </w:pPr>
            <w:r w:rsidRPr="00EA3F52">
              <w:t>Adresa</w:t>
            </w:r>
          </w:p>
        </w:tc>
        <w:tc>
          <w:tcPr>
            <w:tcW w:w="3969" w:type="dxa"/>
          </w:tcPr>
          <w:p w14:paraId="66281747" w14:textId="77777777" w:rsidR="001A2E5D" w:rsidRPr="00EA3F52" w:rsidRDefault="001A2E5D" w:rsidP="00377456">
            <w:pPr>
              <w:spacing w:line="276" w:lineRule="auto"/>
              <w:jc w:val="both"/>
            </w:pPr>
            <w:r w:rsidRPr="00EA3F52">
              <w:rPr>
                <w:i/>
              </w:rPr>
              <w:t>or. Rezina, str. 27 August, nr.1</w:t>
            </w:r>
          </w:p>
        </w:tc>
      </w:tr>
      <w:tr w:rsidR="001A2E5D" w:rsidRPr="00EA3F52" w14:paraId="4A183699" w14:textId="77777777" w:rsidTr="00377456">
        <w:tc>
          <w:tcPr>
            <w:tcW w:w="5949" w:type="dxa"/>
            <w:shd w:val="clear" w:color="auto" w:fill="F2F2F2" w:themeFill="background1" w:themeFillShade="F2"/>
          </w:tcPr>
          <w:p w14:paraId="6873DC38" w14:textId="77777777" w:rsidR="001A2E5D" w:rsidRPr="00EA3F52" w:rsidRDefault="001A2E5D" w:rsidP="00377456">
            <w:pPr>
              <w:spacing w:line="276" w:lineRule="auto"/>
              <w:jc w:val="both"/>
            </w:pPr>
            <w:r w:rsidRPr="00EA3F52">
              <w:t>Numărul de telefon/fax</w:t>
            </w:r>
          </w:p>
        </w:tc>
        <w:tc>
          <w:tcPr>
            <w:tcW w:w="3969" w:type="dxa"/>
          </w:tcPr>
          <w:p w14:paraId="3FD42EE7" w14:textId="77777777" w:rsidR="001A2E5D" w:rsidRPr="00EA3F52" w:rsidRDefault="001A2E5D" w:rsidP="00377456">
            <w:pPr>
              <w:spacing w:line="276" w:lineRule="auto"/>
              <w:jc w:val="both"/>
            </w:pPr>
            <w:r w:rsidRPr="00EA3F52">
              <w:rPr>
                <w:i/>
              </w:rPr>
              <w:t>0254 216 50/0254 228 44</w:t>
            </w:r>
          </w:p>
        </w:tc>
      </w:tr>
      <w:tr w:rsidR="001A2E5D" w:rsidRPr="00EA3F52" w14:paraId="0078A852" w14:textId="77777777" w:rsidTr="00377456">
        <w:tc>
          <w:tcPr>
            <w:tcW w:w="5949" w:type="dxa"/>
            <w:shd w:val="clear" w:color="auto" w:fill="F2F2F2" w:themeFill="background1" w:themeFillShade="F2"/>
          </w:tcPr>
          <w:p w14:paraId="1DF36DE4" w14:textId="77777777" w:rsidR="001A2E5D" w:rsidRPr="00EA3F52" w:rsidRDefault="001A2E5D" w:rsidP="00377456">
            <w:pPr>
              <w:spacing w:line="276" w:lineRule="auto"/>
              <w:jc w:val="both"/>
            </w:pPr>
            <w:r w:rsidRPr="00EA3F52">
              <w:t>Adresa de e-mail ale autorității contractante</w:t>
            </w:r>
          </w:p>
        </w:tc>
        <w:tc>
          <w:tcPr>
            <w:tcW w:w="3969" w:type="dxa"/>
          </w:tcPr>
          <w:p w14:paraId="1ECB834B" w14:textId="77777777" w:rsidR="001A2E5D" w:rsidRPr="00EA3F52" w:rsidRDefault="001A2E5D" w:rsidP="00377456">
            <w:pPr>
              <w:ind w:right="-1"/>
              <w:jc w:val="both"/>
              <w:rPr>
                <w:rFonts w:eastAsia="Cambria"/>
              </w:rPr>
            </w:pPr>
            <w:hyperlink r:id="rId12" w:history="1">
              <w:r w:rsidRPr="00EA3F52">
                <w:rPr>
                  <w:rStyle w:val="af3"/>
                  <w:i/>
                </w:rPr>
                <w:t>pr.rezina@gmail.com</w:t>
              </w:r>
            </w:hyperlink>
          </w:p>
        </w:tc>
      </w:tr>
      <w:tr w:rsidR="001A2E5D" w:rsidRPr="00EA3F52" w14:paraId="71FDBD81" w14:textId="77777777" w:rsidTr="00377456">
        <w:tc>
          <w:tcPr>
            <w:tcW w:w="5949" w:type="dxa"/>
            <w:shd w:val="clear" w:color="auto" w:fill="F2F2F2" w:themeFill="background1" w:themeFillShade="F2"/>
          </w:tcPr>
          <w:p w14:paraId="2FDDFDA0" w14:textId="77777777" w:rsidR="001A2E5D" w:rsidRPr="00EA3F52" w:rsidRDefault="001A2E5D" w:rsidP="00377456">
            <w:pPr>
              <w:spacing w:line="276" w:lineRule="auto"/>
              <w:jc w:val="both"/>
            </w:pPr>
            <w:r w:rsidRPr="00EA3F52">
              <w:rPr>
                <w:rFonts w:eastAsia="Calibri"/>
              </w:rPr>
              <w:t>Pagina web oficială a autorității contractante</w:t>
            </w:r>
          </w:p>
        </w:tc>
        <w:tc>
          <w:tcPr>
            <w:tcW w:w="3969" w:type="dxa"/>
          </w:tcPr>
          <w:p w14:paraId="7257A091" w14:textId="77777777" w:rsidR="001A2E5D" w:rsidRPr="00EA3F52" w:rsidRDefault="001A2E5D" w:rsidP="00377456">
            <w:pPr>
              <w:ind w:right="-1"/>
              <w:jc w:val="both"/>
              <w:rPr>
                <w:i/>
              </w:rPr>
            </w:pPr>
            <w:r w:rsidRPr="00EA3F52">
              <w:rPr>
                <w:i/>
              </w:rPr>
              <w:t>primaria-rezina.md</w:t>
            </w:r>
          </w:p>
          <w:p w14:paraId="26B7BDEC" w14:textId="77777777" w:rsidR="001A2E5D" w:rsidRPr="00EA3F52" w:rsidRDefault="001A2E5D" w:rsidP="00377456">
            <w:pPr>
              <w:ind w:right="-1"/>
              <w:jc w:val="both"/>
              <w:rPr>
                <w:rFonts w:eastAsia="Cambria"/>
              </w:rPr>
            </w:pPr>
            <w:r w:rsidRPr="00EA3F52">
              <w:rPr>
                <w:i/>
              </w:rPr>
              <w:t>link:</w:t>
            </w:r>
            <w:r w:rsidRPr="00EA3F52">
              <w:t xml:space="preserve"> </w:t>
            </w:r>
            <w:hyperlink r:id="rId13" w:history="1">
              <w:r w:rsidRPr="00EA3F52">
                <w:rPr>
                  <w:rStyle w:val="af3"/>
                  <w:i/>
                </w:rPr>
                <w:t>http://primaria-rezina.md/plan-de-achizitii/</w:t>
              </w:r>
            </w:hyperlink>
          </w:p>
        </w:tc>
      </w:tr>
      <w:tr w:rsidR="001A2E5D" w:rsidRPr="00EA3F52" w14:paraId="5D419751" w14:textId="77777777" w:rsidTr="00377456">
        <w:tc>
          <w:tcPr>
            <w:tcW w:w="5949" w:type="dxa"/>
            <w:shd w:val="clear" w:color="auto" w:fill="F2F2F2" w:themeFill="background1" w:themeFillShade="F2"/>
          </w:tcPr>
          <w:p w14:paraId="2E5BF59A" w14:textId="77777777" w:rsidR="001A2E5D" w:rsidRPr="00EA3F52" w:rsidRDefault="001A2E5D" w:rsidP="00377456">
            <w:pPr>
              <w:spacing w:line="276" w:lineRule="auto"/>
              <w:jc w:val="both"/>
            </w:pPr>
            <w:r w:rsidRPr="00EA3F52">
              <w:t>Persoana de contact, numărul de telefon/e-mail</w:t>
            </w:r>
          </w:p>
        </w:tc>
        <w:tc>
          <w:tcPr>
            <w:tcW w:w="3969" w:type="dxa"/>
          </w:tcPr>
          <w:p w14:paraId="18E9D29D" w14:textId="77777777" w:rsidR="001A2E5D" w:rsidRPr="00EA3F52" w:rsidRDefault="001A2E5D" w:rsidP="00377456">
            <w:pPr>
              <w:spacing w:line="276" w:lineRule="auto"/>
              <w:jc w:val="both"/>
              <w:rPr>
                <w:i/>
              </w:rPr>
            </w:pPr>
            <w:r w:rsidRPr="00EA3F52">
              <w:rPr>
                <w:i/>
              </w:rPr>
              <w:t xml:space="preserve">Olga GUȚU; 0254 23500; </w:t>
            </w:r>
            <w:hyperlink r:id="rId14" w:history="1">
              <w:r w:rsidRPr="00EA3F52">
                <w:rPr>
                  <w:rStyle w:val="af3"/>
                  <w:i/>
                </w:rPr>
                <w:t>pr.rezina@gmail.com</w:t>
              </w:r>
            </w:hyperlink>
          </w:p>
        </w:tc>
      </w:tr>
      <w:tr w:rsidR="001A2E5D" w:rsidRPr="00EA3F52" w14:paraId="38B55C57" w14:textId="77777777" w:rsidTr="00377456">
        <w:tc>
          <w:tcPr>
            <w:tcW w:w="5949" w:type="dxa"/>
            <w:shd w:val="clear" w:color="auto" w:fill="F2F2F2" w:themeFill="background1" w:themeFillShade="F2"/>
          </w:tcPr>
          <w:p w14:paraId="3856E6CD" w14:textId="77777777" w:rsidR="001A2E5D" w:rsidRPr="00EA3F52" w:rsidRDefault="001A2E5D" w:rsidP="00377456">
            <w:pPr>
              <w:spacing w:line="276" w:lineRule="auto"/>
              <w:jc w:val="both"/>
            </w:pPr>
            <w:r w:rsidRPr="00EA3F52">
              <w:t>Adresa de e-mail sau de internet de la care se va putea obține accesul liber, direct, total și gratuit la documentația de atribuire</w:t>
            </w:r>
          </w:p>
          <w:p w14:paraId="78E12148" w14:textId="77777777" w:rsidR="001A2E5D" w:rsidRPr="00EA3F52" w:rsidRDefault="001A2E5D" w:rsidP="00377456">
            <w:pPr>
              <w:spacing w:line="276" w:lineRule="auto"/>
              <w:jc w:val="both"/>
              <w:rPr>
                <w:sz w:val="20"/>
                <w:szCs w:val="20"/>
              </w:rPr>
            </w:pPr>
            <w:r w:rsidRPr="00EA3F52">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FC6CD0D" w14:textId="77777777" w:rsidR="001A2E5D" w:rsidRPr="00EA3F52" w:rsidRDefault="001A2E5D" w:rsidP="00377456">
            <w:pPr>
              <w:spacing w:line="276" w:lineRule="auto"/>
              <w:jc w:val="both"/>
              <w:rPr>
                <w:i/>
              </w:rPr>
            </w:pPr>
            <w:r w:rsidRPr="00EA3F52">
              <w:rPr>
                <w:i/>
              </w:rPr>
              <w:t>Documentația de atribuire va fi anexata în cadrul procedurii în SIA RSAP M. Tender și pe pagina web a primariei or. Rezina</w:t>
            </w:r>
          </w:p>
        </w:tc>
      </w:tr>
      <w:tr w:rsidR="001A2E5D" w:rsidRPr="00EA3F52" w14:paraId="379B19A3" w14:textId="77777777" w:rsidTr="00377456">
        <w:tc>
          <w:tcPr>
            <w:tcW w:w="5949" w:type="dxa"/>
            <w:shd w:val="clear" w:color="auto" w:fill="F2F2F2" w:themeFill="background1" w:themeFillShade="F2"/>
          </w:tcPr>
          <w:p w14:paraId="20A44FBF" w14:textId="77777777" w:rsidR="001A2E5D" w:rsidRPr="00EA3F52" w:rsidRDefault="001A2E5D" w:rsidP="00377456">
            <w:pPr>
              <w:spacing w:line="276" w:lineRule="auto"/>
              <w:jc w:val="both"/>
            </w:pPr>
            <w:r w:rsidRPr="00EA3F52">
              <w:t>Tipul autorității contractante și obiectul principal de activitate</w:t>
            </w:r>
          </w:p>
          <w:p w14:paraId="5A941991" w14:textId="77777777" w:rsidR="001A2E5D" w:rsidRPr="00EA3F52" w:rsidRDefault="001A2E5D" w:rsidP="00377456">
            <w:pPr>
              <w:spacing w:line="276" w:lineRule="auto"/>
              <w:jc w:val="both"/>
              <w:rPr>
                <w:sz w:val="20"/>
                <w:szCs w:val="20"/>
              </w:rPr>
            </w:pPr>
            <w:r w:rsidRPr="00EA3F52">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EA5BEF1" w14:textId="77777777" w:rsidR="001A2E5D" w:rsidRPr="00EA3F52" w:rsidRDefault="001A2E5D" w:rsidP="00377456">
            <w:pPr>
              <w:spacing w:line="276" w:lineRule="auto"/>
              <w:jc w:val="both"/>
              <w:rPr>
                <w:i/>
              </w:rPr>
            </w:pPr>
            <w:r w:rsidRPr="00EA3F52">
              <w:rPr>
                <w:i/>
              </w:rPr>
              <w:t>Instituție publică</w:t>
            </w:r>
          </w:p>
        </w:tc>
      </w:tr>
    </w:tbl>
    <w:p w14:paraId="5433663E" w14:textId="77777777" w:rsidR="001A2E5D" w:rsidRDefault="001A2E5D" w:rsidP="001A2E5D">
      <w:pPr>
        <w:pStyle w:val="a"/>
        <w:numPr>
          <w:ilvl w:val="0"/>
          <w:numId w:val="29"/>
        </w:numPr>
        <w:tabs>
          <w:tab w:val="clear" w:pos="1134"/>
        </w:tabs>
        <w:spacing w:before="240" w:after="160" w:line="276" w:lineRule="auto"/>
        <w:ind w:left="1146"/>
        <w:contextualSpacing/>
      </w:pPr>
      <w:proofErr w:type="spellStart"/>
      <w:r w:rsidRPr="00EA3F52">
        <w:rPr>
          <w:b/>
        </w:rPr>
        <w:t>Informații</w:t>
      </w:r>
      <w:proofErr w:type="spellEnd"/>
      <w:r w:rsidRPr="00EA3F52">
        <w:rPr>
          <w:b/>
        </w:rPr>
        <w:t xml:space="preserve"> </w:t>
      </w:r>
      <w:proofErr w:type="spellStart"/>
      <w:r w:rsidRPr="00EA3F52">
        <w:rPr>
          <w:b/>
        </w:rPr>
        <w:t>despre</w:t>
      </w:r>
      <w:proofErr w:type="spellEnd"/>
      <w:r w:rsidRPr="00EA3F52">
        <w:rPr>
          <w:b/>
        </w:rPr>
        <w:t xml:space="preserve"> </w:t>
      </w:r>
      <w:proofErr w:type="spellStart"/>
      <w:r w:rsidRPr="00EA3F52">
        <w:rPr>
          <w:b/>
        </w:rPr>
        <w:t>obiectul</w:t>
      </w:r>
      <w:proofErr w:type="spellEnd"/>
      <w:r w:rsidRPr="00EA3F52">
        <w:rPr>
          <w:b/>
        </w:rPr>
        <w:t xml:space="preserve"> </w:t>
      </w:r>
      <w:proofErr w:type="spellStart"/>
      <w:r w:rsidRPr="00EA3F52">
        <w:rPr>
          <w:b/>
        </w:rPr>
        <w:t>achiziției</w:t>
      </w:r>
      <w:proofErr w:type="spellEnd"/>
      <w:r w:rsidRPr="00EA3F52">
        <w:t>:</w:t>
      </w:r>
    </w:p>
    <w:p w14:paraId="52E6452B" w14:textId="77777777" w:rsidR="001A2E5D" w:rsidRPr="00EA3F52" w:rsidRDefault="001A2E5D" w:rsidP="001A2E5D">
      <w:pPr>
        <w:pStyle w:val="a"/>
        <w:spacing w:before="240" w:line="276" w:lineRule="auto"/>
        <w:ind w:left="1080"/>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A2E5D" w:rsidRPr="00EA3F52" w14:paraId="5C3B8DBB" w14:textId="77777777" w:rsidTr="003774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86AFF" w14:textId="77777777" w:rsidR="001A2E5D" w:rsidRPr="00EA3F52" w:rsidRDefault="001A2E5D" w:rsidP="00377456">
            <w:pPr>
              <w:spacing w:line="276" w:lineRule="auto"/>
              <w:jc w:val="center"/>
            </w:pPr>
            <w:r w:rsidRPr="00EA3F52">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D9373" w14:textId="77777777" w:rsidR="001A2E5D" w:rsidRPr="00EA3F52" w:rsidRDefault="001A2E5D" w:rsidP="00377456">
            <w:pPr>
              <w:spacing w:line="276" w:lineRule="auto"/>
              <w:jc w:val="center"/>
            </w:pPr>
            <w:r w:rsidRPr="00EA3F52">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E824F" w14:textId="77777777" w:rsidR="001A2E5D" w:rsidRPr="00EA3F52" w:rsidRDefault="001A2E5D" w:rsidP="00377456">
            <w:pPr>
              <w:spacing w:line="276" w:lineRule="auto"/>
              <w:jc w:val="center"/>
            </w:pPr>
            <w:r w:rsidRPr="00EA3F52">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A013E" w14:textId="77777777" w:rsidR="001A2E5D" w:rsidRPr="00EA3F52" w:rsidRDefault="001A2E5D" w:rsidP="00377456">
            <w:pPr>
              <w:spacing w:line="276" w:lineRule="auto"/>
              <w:jc w:val="center"/>
            </w:pPr>
            <w:r w:rsidRPr="00EA3F52">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E7A9E" w14:textId="77777777" w:rsidR="001A2E5D" w:rsidRPr="00EA3F52" w:rsidRDefault="001A2E5D" w:rsidP="00377456">
            <w:pPr>
              <w:spacing w:line="276" w:lineRule="auto"/>
              <w:jc w:val="center"/>
            </w:pPr>
            <w:r w:rsidRPr="00EA3F52">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E2EA19" w14:textId="77777777" w:rsidR="001A2E5D" w:rsidRPr="00EA3F52" w:rsidRDefault="001A2E5D" w:rsidP="00377456">
            <w:pPr>
              <w:spacing w:line="276" w:lineRule="auto"/>
              <w:jc w:val="center"/>
            </w:pPr>
            <w:r w:rsidRPr="00EA3F52">
              <w:t>Valoarea estimată,</w:t>
            </w:r>
            <w:r w:rsidRPr="00EA3F52">
              <w:br/>
              <w:t>fără TVA</w:t>
            </w:r>
            <w:r w:rsidRPr="00EA3F52">
              <w:rPr>
                <w:i/>
              </w:rPr>
              <w:t xml:space="preserve"> </w:t>
            </w:r>
            <w:r w:rsidRPr="00EA3F52">
              <w:rPr>
                <w:i/>
                <w:sz w:val="20"/>
                <w:szCs w:val="20"/>
              </w:rPr>
              <w:t>(pentru fiecare lot în parte)</w:t>
            </w:r>
          </w:p>
        </w:tc>
      </w:tr>
      <w:tr w:rsidR="001A2E5D" w:rsidRPr="00EA3F52" w14:paraId="7D7CABAA" w14:textId="77777777" w:rsidTr="0037745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3B9382A" w14:textId="77777777" w:rsidR="001A2E5D" w:rsidRPr="00EA3F52" w:rsidRDefault="001A2E5D" w:rsidP="00377456">
            <w:pPr>
              <w:spacing w:line="276" w:lineRule="auto"/>
              <w:jc w:val="center"/>
            </w:pPr>
            <w:r w:rsidRPr="00EA3F52">
              <w:t>1</w:t>
            </w:r>
          </w:p>
        </w:tc>
        <w:tc>
          <w:tcPr>
            <w:tcW w:w="1134" w:type="dxa"/>
            <w:tcBorders>
              <w:top w:val="single" w:sz="4" w:space="0" w:color="auto"/>
              <w:left w:val="single" w:sz="4" w:space="0" w:color="auto"/>
              <w:bottom w:val="single" w:sz="4" w:space="0" w:color="auto"/>
              <w:right w:val="single" w:sz="4" w:space="0" w:color="auto"/>
            </w:tcBorders>
          </w:tcPr>
          <w:p w14:paraId="23AC9F6B" w14:textId="77777777" w:rsidR="001A2E5D" w:rsidRPr="00EA3F52" w:rsidRDefault="001A2E5D" w:rsidP="00377456">
            <w:pPr>
              <w:ind w:right="-140" w:hanging="202"/>
              <w:jc w:val="center"/>
            </w:pPr>
            <w:r w:rsidRPr="00EA3F52">
              <w:t>45111291-4</w:t>
            </w:r>
          </w:p>
        </w:tc>
        <w:tc>
          <w:tcPr>
            <w:tcW w:w="2268" w:type="dxa"/>
            <w:tcBorders>
              <w:top w:val="single" w:sz="4" w:space="0" w:color="auto"/>
              <w:left w:val="single" w:sz="4" w:space="0" w:color="auto"/>
              <w:bottom w:val="single" w:sz="4" w:space="0" w:color="auto"/>
              <w:right w:val="single" w:sz="4" w:space="0" w:color="auto"/>
            </w:tcBorders>
          </w:tcPr>
          <w:p w14:paraId="306C7E99" w14:textId="77777777" w:rsidR="001A2E5D" w:rsidRPr="00EA3F52" w:rsidRDefault="001A2E5D" w:rsidP="00377456">
            <w:pPr>
              <w:ind w:right="-32"/>
              <w:jc w:val="both"/>
              <w:rPr>
                <w:b/>
                <w:i/>
              </w:rPr>
            </w:pPr>
            <w:r w:rsidRPr="00EA3F52">
              <w:t>Lucrări de amenajarea teritoriului aferent blocului locativ nr.17 și nr.19 str. 1 Mai, or.</w:t>
            </w:r>
            <w:r w:rsidRPr="00EA3F52">
              <w:rPr>
                <w:lang w:val="en-US"/>
              </w:rPr>
              <w:t xml:space="preserve"> </w:t>
            </w:r>
            <w:r w:rsidRPr="00EA3F52">
              <w:t>Rezina (inclusiv servicii de supraveghere tehnică)</w:t>
            </w:r>
          </w:p>
        </w:tc>
        <w:tc>
          <w:tcPr>
            <w:tcW w:w="1276" w:type="dxa"/>
            <w:tcBorders>
              <w:top w:val="single" w:sz="4" w:space="0" w:color="auto"/>
              <w:left w:val="single" w:sz="4" w:space="0" w:color="auto"/>
              <w:bottom w:val="single" w:sz="4" w:space="0" w:color="auto"/>
              <w:right w:val="single" w:sz="4" w:space="0" w:color="auto"/>
            </w:tcBorders>
            <w:vAlign w:val="center"/>
          </w:tcPr>
          <w:p w14:paraId="4D418C4C" w14:textId="77777777" w:rsidR="001A2E5D" w:rsidRPr="00EA3F52" w:rsidRDefault="001A2E5D" w:rsidP="00377456">
            <w:pPr>
              <w:spacing w:line="276" w:lineRule="auto"/>
              <w:ind w:right="-140" w:hanging="202"/>
              <w:jc w:val="center"/>
            </w:pPr>
            <w:r w:rsidRPr="00EA3F52">
              <w:t>1</w:t>
            </w:r>
            <w:r>
              <w:t xml:space="preserve"> proiect</w:t>
            </w:r>
          </w:p>
        </w:tc>
        <w:tc>
          <w:tcPr>
            <w:tcW w:w="3260" w:type="dxa"/>
            <w:tcBorders>
              <w:top w:val="single" w:sz="4" w:space="0" w:color="auto"/>
              <w:left w:val="single" w:sz="4" w:space="0" w:color="auto"/>
              <w:bottom w:val="single" w:sz="4" w:space="0" w:color="auto"/>
              <w:right w:val="single" w:sz="4" w:space="0" w:color="auto"/>
            </w:tcBorders>
            <w:vAlign w:val="center"/>
          </w:tcPr>
          <w:p w14:paraId="66B01BD8" w14:textId="77777777" w:rsidR="001A2E5D" w:rsidRPr="00EA3F52" w:rsidRDefault="001A2E5D" w:rsidP="00377456">
            <w:pPr>
              <w:spacing w:line="276" w:lineRule="auto"/>
              <w:ind w:right="-140"/>
              <w:jc w:val="center"/>
            </w:pPr>
            <w:r w:rsidRPr="00EA3F52">
              <w:t>Conform caietului de sarcini înaintat de Beneficiar</w:t>
            </w:r>
          </w:p>
        </w:tc>
        <w:tc>
          <w:tcPr>
            <w:tcW w:w="1418" w:type="dxa"/>
            <w:tcBorders>
              <w:top w:val="single" w:sz="4" w:space="0" w:color="auto"/>
              <w:left w:val="single" w:sz="4" w:space="0" w:color="auto"/>
              <w:bottom w:val="single" w:sz="4" w:space="0" w:color="auto"/>
              <w:right w:val="single" w:sz="4" w:space="0" w:color="auto"/>
            </w:tcBorders>
          </w:tcPr>
          <w:p w14:paraId="0D291E50" w14:textId="77777777" w:rsidR="001A2E5D" w:rsidRPr="00EA3F52" w:rsidRDefault="001A2E5D" w:rsidP="00377456">
            <w:pPr>
              <w:spacing w:line="276" w:lineRule="auto"/>
              <w:ind w:right="-140" w:hanging="202"/>
              <w:jc w:val="center"/>
            </w:pPr>
            <w:r w:rsidRPr="00EA3F52">
              <w:t>1511775,00</w:t>
            </w:r>
          </w:p>
        </w:tc>
      </w:tr>
      <w:tr w:rsidR="001A2E5D" w:rsidRPr="00EA3F52" w14:paraId="5AB90433" w14:textId="77777777" w:rsidTr="0037745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2D29956" w14:textId="77777777" w:rsidR="001A2E5D" w:rsidRPr="00EA3F52" w:rsidRDefault="001A2E5D" w:rsidP="00377456">
            <w:pPr>
              <w:spacing w:line="276" w:lineRule="auto"/>
              <w:jc w:val="center"/>
            </w:pPr>
          </w:p>
          <w:p w14:paraId="54514664" w14:textId="77777777" w:rsidR="001A2E5D" w:rsidRPr="00EA3F52" w:rsidRDefault="001A2E5D" w:rsidP="00377456">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tcPr>
          <w:p w14:paraId="4D06557A" w14:textId="77777777" w:rsidR="001A2E5D" w:rsidRPr="00EA3F52" w:rsidRDefault="001A2E5D" w:rsidP="00377456">
            <w:pPr>
              <w:ind w:right="-140" w:hanging="202"/>
              <w:jc w:val="center"/>
            </w:pPr>
            <w:r w:rsidRPr="00EA3F52">
              <w:t>45111291-4</w:t>
            </w:r>
          </w:p>
        </w:tc>
        <w:tc>
          <w:tcPr>
            <w:tcW w:w="2268" w:type="dxa"/>
            <w:tcBorders>
              <w:top w:val="single" w:sz="4" w:space="0" w:color="auto"/>
              <w:left w:val="single" w:sz="4" w:space="0" w:color="auto"/>
              <w:bottom w:val="single" w:sz="4" w:space="0" w:color="auto"/>
              <w:right w:val="single" w:sz="4" w:space="0" w:color="auto"/>
            </w:tcBorders>
          </w:tcPr>
          <w:p w14:paraId="0709F96C" w14:textId="77777777" w:rsidR="001A2E5D" w:rsidRPr="00EA3F52" w:rsidRDefault="001A2E5D" w:rsidP="00377456">
            <w:pPr>
              <w:ind w:right="-32"/>
              <w:jc w:val="both"/>
              <w:rPr>
                <w:b/>
                <w:i/>
              </w:rPr>
            </w:pPr>
            <w:r w:rsidRPr="00EA3F52">
              <w:t>Lucrări de amenajare a curții blocurilor locative din str. 27 August (50,</w:t>
            </w:r>
            <w:r w:rsidRPr="00EA3F52">
              <w:rPr>
                <w:lang w:val="en-US"/>
              </w:rPr>
              <w:t xml:space="preserve"> </w:t>
            </w:r>
            <w:r w:rsidRPr="00EA3F52">
              <w:t>50a,</w:t>
            </w:r>
            <w:r w:rsidRPr="00EA3F52">
              <w:rPr>
                <w:lang w:val="en-US"/>
              </w:rPr>
              <w:t xml:space="preserve"> </w:t>
            </w:r>
            <w:r w:rsidRPr="00EA3F52">
              <w:t>56) or.</w:t>
            </w:r>
            <w:r w:rsidRPr="00EA3F52">
              <w:rPr>
                <w:lang w:val="en-US"/>
              </w:rPr>
              <w:t xml:space="preserve"> </w:t>
            </w:r>
            <w:r w:rsidRPr="00EA3F52">
              <w:t xml:space="preserve">Rezina (inclusiv servicii de </w:t>
            </w:r>
            <w:r w:rsidRPr="00EA3F52">
              <w:lastRenderedPageBreak/>
              <w:t>supraveghere tehnică)</w:t>
            </w:r>
          </w:p>
        </w:tc>
        <w:tc>
          <w:tcPr>
            <w:tcW w:w="1276" w:type="dxa"/>
            <w:tcBorders>
              <w:top w:val="single" w:sz="4" w:space="0" w:color="auto"/>
              <w:left w:val="single" w:sz="4" w:space="0" w:color="auto"/>
              <w:bottom w:val="single" w:sz="4" w:space="0" w:color="auto"/>
              <w:right w:val="single" w:sz="4" w:space="0" w:color="auto"/>
            </w:tcBorders>
            <w:vAlign w:val="center"/>
          </w:tcPr>
          <w:p w14:paraId="24B25E61" w14:textId="77777777" w:rsidR="001A2E5D" w:rsidRPr="00EA3F52" w:rsidRDefault="001A2E5D" w:rsidP="00377456">
            <w:pPr>
              <w:spacing w:line="276" w:lineRule="auto"/>
              <w:ind w:right="-140" w:hanging="202"/>
              <w:jc w:val="center"/>
            </w:pPr>
            <w:r w:rsidRPr="00EA3F52">
              <w:lastRenderedPageBreak/>
              <w:t>1</w:t>
            </w:r>
            <w:r>
              <w:t xml:space="preserve"> proiect</w:t>
            </w:r>
          </w:p>
        </w:tc>
        <w:tc>
          <w:tcPr>
            <w:tcW w:w="3260" w:type="dxa"/>
            <w:tcBorders>
              <w:top w:val="single" w:sz="4" w:space="0" w:color="auto"/>
              <w:left w:val="single" w:sz="4" w:space="0" w:color="auto"/>
              <w:bottom w:val="single" w:sz="4" w:space="0" w:color="auto"/>
              <w:right w:val="single" w:sz="4" w:space="0" w:color="auto"/>
            </w:tcBorders>
          </w:tcPr>
          <w:p w14:paraId="69DB8747" w14:textId="77777777" w:rsidR="001A2E5D" w:rsidRPr="00EA3F52" w:rsidRDefault="001A2E5D" w:rsidP="00377456">
            <w:pPr>
              <w:spacing w:line="276" w:lineRule="auto"/>
              <w:ind w:right="-140"/>
              <w:jc w:val="center"/>
            </w:pPr>
            <w:r w:rsidRPr="007D6F9E">
              <w:t>Conform caietului de sarcini înaintat de Beneficiar</w:t>
            </w:r>
          </w:p>
        </w:tc>
        <w:tc>
          <w:tcPr>
            <w:tcW w:w="1418" w:type="dxa"/>
            <w:tcBorders>
              <w:top w:val="single" w:sz="4" w:space="0" w:color="auto"/>
              <w:left w:val="single" w:sz="4" w:space="0" w:color="auto"/>
              <w:bottom w:val="single" w:sz="4" w:space="0" w:color="auto"/>
              <w:right w:val="single" w:sz="4" w:space="0" w:color="auto"/>
            </w:tcBorders>
          </w:tcPr>
          <w:p w14:paraId="25E1990B" w14:textId="77777777" w:rsidR="001A2E5D" w:rsidRPr="00EA3F52" w:rsidRDefault="001A2E5D" w:rsidP="00377456">
            <w:pPr>
              <w:spacing w:line="276" w:lineRule="auto"/>
              <w:ind w:right="-140" w:hanging="202"/>
              <w:jc w:val="center"/>
            </w:pPr>
            <w:r w:rsidRPr="00EA3F52">
              <w:t>1512833,00</w:t>
            </w:r>
          </w:p>
        </w:tc>
      </w:tr>
      <w:tr w:rsidR="001A2E5D" w:rsidRPr="00EA3F52" w14:paraId="2DDF07C4" w14:textId="77777777" w:rsidTr="0037745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6E30421" w14:textId="77777777" w:rsidR="001A2E5D" w:rsidRPr="00EA3F52" w:rsidRDefault="001A2E5D" w:rsidP="00377456">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tcPr>
          <w:p w14:paraId="4E22132B" w14:textId="77777777" w:rsidR="001A2E5D" w:rsidRPr="00EA3F52" w:rsidRDefault="001A2E5D" w:rsidP="00377456">
            <w:pPr>
              <w:ind w:right="-140" w:hanging="202"/>
              <w:jc w:val="center"/>
            </w:pPr>
            <w:r w:rsidRPr="00EA3F52">
              <w:t>45111291-4</w:t>
            </w:r>
          </w:p>
        </w:tc>
        <w:tc>
          <w:tcPr>
            <w:tcW w:w="2268" w:type="dxa"/>
            <w:tcBorders>
              <w:top w:val="single" w:sz="4" w:space="0" w:color="auto"/>
              <w:left w:val="single" w:sz="4" w:space="0" w:color="auto"/>
              <w:bottom w:val="single" w:sz="4" w:space="0" w:color="auto"/>
              <w:right w:val="single" w:sz="4" w:space="0" w:color="auto"/>
            </w:tcBorders>
          </w:tcPr>
          <w:p w14:paraId="0C4646C5" w14:textId="77777777" w:rsidR="001A2E5D" w:rsidRDefault="001A2E5D" w:rsidP="00377456">
            <w:pPr>
              <w:ind w:right="-32"/>
              <w:jc w:val="both"/>
            </w:pPr>
            <w:r w:rsidRPr="00EA3F52">
              <w:t>Lucrări de amenajare a curții blocurilor locative din str. 1Mai 6/2, or.Rezina (inclusiv servicii de supraveghere tehnică)</w:t>
            </w:r>
          </w:p>
          <w:p w14:paraId="7F15A77D" w14:textId="77777777" w:rsidR="001A2E5D" w:rsidRPr="00EA3F52" w:rsidRDefault="001A2E5D" w:rsidP="00377456">
            <w:pPr>
              <w:ind w:right="-32"/>
              <w:jc w:val="both"/>
              <w:rPr>
                <w:b/>
                <w:i/>
              </w:rPr>
            </w:pPr>
          </w:p>
        </w:tc>
        <w:tc>
          <w:tcPr>
            <w:tcW w:w="1276" w:type="dxa"/>
            <w:tcBorders>
              <w:top w:val="single" w:sz="4" w:space="0" w:color="auto"/>
              <w:left w:val="single" w:sz="4" w:space="0" w:color="auto"/>
              <w:bottom w:val="single" w:sz="4" w:space="0" w:color="auto"/>
              <w:right w:val="single" w:sz="4" w:space="0" w:color="auto"/>
            </w:tcBorders>
            <w:vAlign w:val="center"/>
          </w:tcPr>
          <w:p w14:paraId="7CC761E3" w14:textId="77777777" w:rsidR="001A2E5D" w:rsidRPr="00EA3F52" w:rsidRDefault="001A2E5D" w:rsidP="00377456">
            <w:pPr>
              <w:spacing w:line="276" w:lineRule="auto"/>
              <w:ind w:right="-140" w:hanging="202"/>
              <w:jc w:val="center"/>
            </w:pPr>
            <w:r w:rsidRPr="00EA3F52">
              <w:t>1</w:t>
            </w:r>
            <w:r>
              <w:t xml:space="preserve"> proiect</w:t>
            </w:r>
          </w:p>
        </w:tc>
        <w:tc>
          <w:tcPr>
            <w:tcW w:w="3260" w:type="dxa"/>
            <w:tcBorders>
              <w:top w:val="single" w:sz="4" w:space="0" w:color="auto"/>
              <w:left w:val="single" w:sz="4" w:space="0" w:color="auto"/>
              <w:bottom w:val="single" w:sz="4" w:space="0" w:color="auto"/>
              <w:right w:val="single" w:sz="4" w:space="0" w:color="auto"/>
            </w:tcBorders>
          </w:tcPr>
          <w:p w14:paraId="08034EDC" w14:textId="77777777" w:rsidR="001A2E5D" w:rsidRPr="00EA3F52" w:rsidRDefault="001A2E5D" w:rsidP="00377456">
            <w:pPr>
              <w:spacing w:line="276" w:lineRule="auto"/>
              <w:ind w:right="-140"/>
              <w:jc w:val="center"/>
            </w:pPr>
            <w:r w:rsidRPr="007D6F9E">
              <w:t>Conform caietului de sarcini înaintat de Beneficiar</w:t>
            </w:r>
          </w:p>
        </w:tc>
        <w:tc>
          <w:tcPr>
            <w:tcW w:w="1418" w:type="dxa"/>
            <w:tcBorders>
              <w:top w:val="single" w:sz="4" w:space="0" w:color="auto"/>
              <w:left w:val="single" w:sz="4" w:space="0" w:color="auto"/>
              <w:bottom w:val="single" w:sz="4" w:space="0" w:color="auto"/>
              <w:right w:val="single" w:sz="4" w:space="0" w:color="auto"/>
            </w:tcBorders>
          </w:tcPr>
          <w:p w14:paraId="01F4F81C" w14:textId="77777777" w:rsidR="001A2E5D" w:rsidRPr="00EA3F52" w:rsidRDefault="001A2E5D" w:rsidP="00377456">
            <w:pPr>
              <w:spacing w:line="276" w:lineRule="auto"/>
              <w:ind w:right="-140" w:hanging="202"/>
              <w:jc w:val="center"/>
            </w:pPr>
            <w:r w:rsidRPr="00EA3F52">
              <w:t>1801900,00</w:t>
            </w:r>
          </w:p>
        </w:tc>
      </w:tr>
      <w:tr w:rsidR="001A2E5D" w:rsidRPr="00EA3F52" w14:paraId="28E1F7F3" w14:textId="77777777" w:rsidTr="0037745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039A985" w14:textId="77777777" w:rsidR="001A2E5D" w:rsidRPr="00EA3F52" w:rsidRDefault="001A2E5D" w:rsidP="00377456">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tcPr>
          <w:p w14:paraId="1F293074" w14:textId="77777777" w:rsidR="001A2E5D" w:rsidRPr="00EA3F52" w:rsidRDefault="001A2E5D" w:rsidP="00377456">
            <w:pPr>
              <w:ind w:right="-140" w:hanging="202"/>
              <w:jc w:val="center"/>
            </w:pPr>
            <w:r w:rsidRPr="00EA3F52">
              <w:t>45111291-4</w:t>
            </w:r>
          </w:p>
        </w:tc>
        <w:tc>
          <w:tcPr>
            <w:tcW w:w="2268" w:type="dxa"/>
            <w:tcBorders>
              <w:top w:val="single" w:sz="4" w:space="0" w:color="auto"/>
              <w:left w:val="single" w:sz="4" w:space="0" w:color="auto"/>
              <w:bottom w:val="single" w:sz="4" w:space="0" w:color="auto"/>
              <w:right w:val="single" w:sz="4" w:space="0" w:color="auto"/>
            </w:tcBorders>
          </w:tcPr>
          <w:p w14:paraId="0A34A384" w14:textId="77777777" w:rsidR="001A2E5D" w:rsidRDefault="001A2E5D" w:rsidP="00377456">
            <w:pPr>
              <w:ind w:right="-32"/>
              <w:jc w:val="both"/>
            </w:pPr>
            <w:r w:rsidRPr="00EA3F52">
              <w:t>Lucrări de amenajare a unei parcări din str. V.</w:t>
            </w:r>
            <w:r w:rsidRPr="00EA3F52">
              <w:rPr>
                <w:lang w:val="en-US"/>
              </w:rPr>
              <w:t xml:space="preserve"> </w:t>
            </w:r>
            <w:r w:rsidRPr="00EA3F52">
              <w:t>Pirogov, or.</w:t>
            </w:r>
            <w:r w:rsidRPr="00EA3F52">
              <w:rPr>
                <w:lang w:val="en-US"/>
              </w:rPr>
              <w:t xml:space="preserve"> </w:t>
            </w:r>
            <w:r w:rsidRPr="00EA3F52">
              <w:t>Rezina (imediata apropiere de Grădinița nr.</w:t>
            </w:r>
            <w:r w:rsidRPr="00EA3F52">
              <w:rPr>
                <w:lang w:val="en-US"/>
              </w:rPr>
              <w:t xml:space="preserve"> </w:t>
            </w:r>
            <w:r w:rsidRPr="00EA3F52">
              <w:t>2, or.</w:t>
            </w:r>
            <w:r w:rsidRPr="00EA3F52">
              <w:rPr>
                <w:lang w:val="en-US"/>
              </w:rPr>
              <w:t xml:space="preserve"> </w:t>
            </w:r>
            <w:r w:rsidRPr="00EA3F52">
              <w:t>Rezina) (inclusiv servicii de supraveghere tehnică)</w:t>
            </w:r>
          </w:p>
          <w:p w14:paraId="2071BC79" w14:textId="77777777" w:rsidR="001A2E5D" w:rsidRPr="00EA3F52" w:rsidRDefault="001A2E5D" w:rsidP="00377456">
            <w:pPr>
              <w:ind w:right="-32"/>
              <w:jc w:val="both"/>
              <w:rPr>
                <w:b/>
                <w:i/>
              </w:rPr>
            </w:pPr>
          </w:p>
        </w:tc>
        <w:tc>
          <w:tcPr>
            <w:tcW w:w="1276" w:type="dxa"/>
            <w:tcBorders>
              <w:top w:val="single" w:sz="4" w:space="0" w:color="auto"/>
              <w:left w:val="single" w:sz="4" w:space="0" w:color="auto"/>
              <w:bottom w:val="single" w:sz="4" w:space="0" w:color="auto"/>
              <w:right w:val="single" w:sz="4" w:space="0" w:color="auto"/>
            </w:tcBorders>
          </w:tcPr>
          <w:p w14:paraId="4658264E" w14:textId="77777777" w:rsidR="001A2E5D" w:rsidRPr="00EA3F52" w:rsidRDefault="001A2E5D" w:rsidP="00377456">
            <w:pPr>
              <w:spacing w:line="276" w:lineRule="auto"/>
              <w:ind w:right="-140" w:hanging="202"/>
              <w:jc w:val="center"/>
            </w:pPr>
            <w:r w:rsidRPr="00DF345C">
              <w:t>1 proiect</w:t>
            </w:r>
          </w:p>
        </w:tc>
        <w:tc>
          <w:tcPr>
            <w:tcW w:w="3260" w:type="dxa"/>
            <w:tcBorders>
              <w:top w:val="single" w:sz="4" w:space="0" w:color="auto"/>
              <w:left w:val="single" w:sz="4" w:space="0" w:color="auto"/>
              <w:bottom w:val="single" w:sz="4" w:space="0" w:color="auto"/>
              <w:right w:val="single" w:sz="4" w:space="0" w:color="auto"/>
            </w:tcBorders>
          </w:tcPr>
          <w:p w14:paraId="3EC24897" w14:textId="77777777" w:rsidR="001A2E5D" w:rsidRPr="00EA3F52" w:rsidRDefault="001A2E5D" w:rsidP="00377456">
            <w:pPr>
              <w:spacing w:line="276" w:lineRule="auto"/>
              <w:ind w:right="-140"/>
              <w:jc w:val="center"/>
            </w:pPr>
            <w:r w:rsidRPr="001244A6">
              <w:t>Conform caietului de sarcini înaintat de Beneficiar</w:t>
            </w:r>
          </w:p>
        </w:tc>
        <w:tc>
          <w:tcPr>
            <w:tcW w:w="1418" w:type="dxa"/>
            <w:tcBorders>
              <w:top w:val="single" w:sz="4" w:space="0" w:color="auto"/>
              <w:left w:val="single" w:sz="4" w:space="0" w:color="auto"/>
              <w:bottom w:val="single" w:sz="4" w:space="0" w:color="auto"/>
              <w:right w:val="single" w:sz="4" w:space="0" w:color="auto"/>
            </w:tcBorders>
          </w:tcPr>
          <w:p w14:paraId="3E67A2EB" w14:textId="77777777" w:rsidR="001A2E5D" w:rsidRPr="00EA3F52" w:rsidRDefault="001A2E5D" w:rsidP="00377456">
            <w:pPr>
              <w:spacing w:line="276" w:lineRule="auto"/>
              <w:ind w:right="-140" w:hanging="202"/>
              <w:jc w:val="center"/>
            </w:pPr>
            <w:r w:rsidRPr="00EA3F52">
              <w:t>517641,00</w:t>
            </w:r>
          </w:p>
        </w:tc>
      </w:tr>
      <w:tr w:rsidR="001A2E5D" w:rsidRPr="00EA3F52" w14:paraId="362415DB" w14:textId="77777777" w:rsidTr="0037745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FF1F24D" w14:textId="77777777" w:rsidR="001A2E5D" w:rsidRPr="00EA3F52" w:rsidRDefault="001A2E5D" w:rsidP="00377456">
            <w:pPr>
              <w:spacing w:line="276" w:lineRule="auto"/>
              <w:jc w:val="center"/>
            </w:pPr>
          </w:p>
        </w:tc>
        <w:tc>
          <w:tcPr>
            <w:tcW w:w="7938" w:type="dxa"/>
            <w:gridSpan w:val="4"/>
            <w:tcBorders>
              <w:top w:val="single" w:sz="4" w:space="0" w:color="auto"/>
              <w:left w:val="single" w:sz="4" w:space="0" w:color="auto"/>
              <w:bottom w:val="single" w:sz="4" w:space="0" w:color="auto"/>
              <w:right w:val="single" w:sz="4" w:space="0" w:color="auto"/>
            </w:tcBorders>
            <w:vAlign w:val="center"/>
          </w:tcPr>
          <w:p w14:paraId="7FE969AE" w14:textId="77777777" w:rsidR="001A2E5D" w:rsidRDefault="001A2E5D" w:rsidP="00377456">
            <w:pPr>
              <w:spacing w:line="276" w:lineRule="auto"/>
              <w:ind w:right="-140"/>
              <w:rPr>
                <w:b/>
                <w:lang w:val="en-US"/>
              </w:rPr>
            </w:pPr>
            <w:r w:rsidRPr="00EA3F52">
              <w:rPr>
                <w:b/>
                <w:lang w:val="en-US"/>
              </w:rPr>
              <w:t>Valoarea estimativă Total pe procedura:</w:t>
            </w:r>
          </w:p>
          <w:p w14:paraId="38884633" w14:textId="77777777" w:rsidR="001A2E5D" w:rsidRPr="00EA3F52" w:rsidRDefault="001A2E5D" w:rsidP="00377456">
            <w:pPr>
              <w:spacing w:line="276" w:lineRule="auto"/>
              <w:ind w:right="-140"/>
            </w:pPr>
          </w:p>
        </w:tc>
        <w:tc>
          <w:tcPr>
            <w:tcW w:w="1418" w:type="dxa"/>
            <w:tcBorders>
              <w:top w:val="single" w:sz="4" w:space="0" w:color="auto"/>
              <w:left w:val="single" w:sz="4" w:space="0" w:color="auto"/>
              <w:bottom w:val="single" w:sz="4" w:space="0" w:color="auto"/>
              <w:right w:val="single" w:sz="4" w:space="0" w:color="auto"/>
            </w:tcBorders>
            <w:vAlign w:val="center"/>
          </w:tcPr>
          <w:p w14:paraId="5EF9F475" w14:textId="77777777" w:rsidR="001A2E5D" w:rsidRPr="00EA3F52" w:rsidRDefault="001A2E5D" w:rsidP="00377456">
            <w:pPr>
              <w:spacing w:line="276" w:lineRule="auto"/>
              <w:ind w:right="-140" w:hanging="202"/>
              <w:jc w:val="center"/>
              <w:rPr>
                <w:b/>
                <w:bCs/>
              </w:rPr>
            </w:pPr>
            <w:r>
              <w:rPr>
                <w:b/>
                <w:bCs/>
              </w:rPr>
              <w:t>5 344 149,00</w:t>
            </w:r>
          </w:p>
        </w:tc>
      </w:tr>
    </w:tbl>
    <w:p w14:paraId="216734DF" w14:textId="77777777" w:rsidR="001A2E5D" w:rsidRPr="00C95D16" w:rsidRDefault="001A2E5D" w:rsidP="001A2E5D">
      <w:pPr>
        <w:pStyle w:val="a"/>
        <w:numPr>
          <w:ilvl w:val="0"/>
          <w:numId w:val="29"/>
        </w:numPr>
        <w:tabs>
          <w:tab w:val="clear" w:pos="1134"/>
        </w:tabs>
        <w:spacing w:before="240" w:after="160" w:line="276" w:lineRule="auto"/>
        <w:rPr>
          <w:b/>
        </w:rPr>
      </w:pPr>
      <w:proofErr w:type="spellStart"/>
      <w:r w:rsidRPr="00C95D16">
        <w:rPr>
          <w:b/>
        </w:rPr>
        <w:t>Condiții</w:t>
      </w:r>
      <w:proofErr w:type="spellEnd"/>
      <w:r w:rsidRPr="00C95D16">
        <w:rPr>
          <w:b/>
        </w:rPr>
        <w:t xml:space="preserve"> de </w:t>
      </w:r>
      <w:proofErr w:type="spellStart"/>
      <w:r w:rsidRPr="00C95D16">
        <w:rPr>
          <w:b/>
        </w:rPr>
        <w:t>participare</w:t>
      </w:r>
      <w:proofErr w:type="spellEnd"/>
      <w:r w:rsidRPr="00C95D16">
        <w:rPr>
          <w:b/>
        </w:rPr>
        <w:t xml:space="preserve"> </w:t>
      </w:r>
      <w:r w:rsidRPr="00C95D16">
        <w:rPr>
          <w:i/>
        </w:rPr>
        <w:t>(</w:t>
      </w:r>
      <w:proofErr w:type="spellStart"/>
      <w:r w:rsidRPr="00C95D16">
        <w:rPr>
          <w:i/>
        </w:rPr>
        <w:t>în</w:t>
      </w:r>
      <w:proofErr w:type="spellEnd"/>
      <w:r w:rsidRPr="00C95D16">
        <w:rPr>
          <w:i/>
        </w:rPr>
        <w:t xml:space="preserve"> </w:t>
      </w:r>
      <w:proofErr w:type="spellStart"/>
      <w:r w:rsidRPr="00C95D16">
        <w:rPr>
          <w:i/>
        </w:rPr>
        <w:t>măsura</w:t>
      </w:r>
      <w:proofErr w:type="spellEnd"/>
      <w:r w:rsidRPr="00C95D16">
        <w:rPr>
          <w:i/>
        </w:rPr>
        <w:t xml:space="preserve"> </w:t>
      </w:r>
      <w:proofErr w:type="spellStart"/>
      <w:r w:rsidRPr="00C95D16">
        <w:rPr>
          <w:i/>
        </w:rPr>
        <w:t>în</w:t>
      </w:r>
      <w:proofErr w:type="spellEnd"/>
      <w:r w:rsidRPr="00C95D16">
        <w:rPr>
          <w:i/>
        </w:rPr>
        <w:t xml:space="preserve"> care sunt </w:t>
      </w:r>
      <w:proofErr w:type="spellStart"/>
      <w:r w:rsidRPr="00C95D16">
        <w:rPr>
          <w:i/>
        </w:rPr>
        <w:t>deja</w:t>
      </w:r>
      <w:proofErr w:type="spellEnd"/>
      <w:r w:rsidRPr="00C95D16">
        <w:rPr>
          <w:i/>
        </w:rPr>
        <w:t xml:space="preserve"> </w:t>
      </w:r>
      <w:proofErr w:type="spellStart"/>
      <w:r w:rsidRPr="00C95D16">
        <w:rPr>
          <w:i/>
        </w:rPr>
        <w:t>cunoscute</w:t>
      </w:r>
      <w:proofErr w:type="spellEnd"/>
      <w:r w:rsidRPr="00C95D16">
        <w:rPr>
          <w:i/>
        </w:rPr>
        <w:t>)</w:t>
      </w:r>
      <w:r w:rsidRPr="00C95D16">
        <w:rPr>
          <w:b/>
        </w:rPr>
        <w:t>:</w:t>
      </w:r>
    </w:p>
    <w:tbl>
      <w:tblPr>
        <w:tblStyle w:val="af1"/>
        <w:tblW w:w="9923" w:type="dxa"/>
        <w:tblInd w:w="-5" w:type="dxa"/>
        <w:tblLook w:val="04A0" w:firstRow="1" w:lastRow="0" w:firstColumn="1" w:lastColumn="0" w:noHBand="0" w:noVBand="1"/>
      </w:tblPr>
      <w:tblGrid>
        <w:gridCol w:w="5954"/>
        <w:gridCol w:w="3969"/>
      </w:tblGrid>
      <w:tr w:rsidR="001A2E5D" w:rsidRPr="00EA3F52" w14:paraId="23DE8E1C" w14:textId="77777777" w:rsidTr="00377456">
        <w:tc>
          <w:tcPr>
            <w:tcW w:w="5954" w:type="dxa"/>
            <w:shd w:val="clear" w:color="auto" w:fill="F2F2F2" w:themeFill="background1" w:themeFillShade="F2"/>
          </w:tcPr>
          <w:p w14:paraId="0F641F57" w14:textId="77777777" w:rsidR="001A2E5D" w:rsidRPr="00EA3F52" w:rsidRDefault="001A2E5D" w:rsidP="00377456">
            <w:pPr>
              <w:pStyle w:val="a"/>
              <w:spacing w:line="276" w:lineRule="auto"/>
              <w:ind w:left="0"/>
            </w:pPr>
            <w:proofErr w:type="spellStart"/>
            <w:r w:rsidRPr="00EA3F52">
              <w:t>Contractul</w:t>
            </w:r>
            <w:proofErr w:type="spellEnd"/>
            <w:r w:rsidRPr="00EA3F52">
              <w:t xml:space="preserve"> de </w:t>
            </w:r>
            <w:proofErr w:type="spellStart"/>
            <w:r w:rsidRPr="00EA3F52">
              <w:t>achiziție</w:t>
            </w:r>
            <w:proofErr w:type="spellEnd"/>
            <w:r w:rsidRPr="00EA3F52">
              <w:t xml:space="preserve"> </w:t>
            </w:r>
            <w:proofErr w:type="spellStart"/>
            <w:r w:rsidRPr="00EA3F52">
              <w:t>publică</w:t>
            </w:r>
            <w:proofErr w:type="spellEnd"/>
            <w:r w:rsidRPr="00EA3F52">
              <w:t xml:space="preserve"> </w:t>
            </w:r>
            <w:proofErr w:type="spellStart"/>
            <w:r w:rsidRPr="00EA3F52">
              <w:t>este</w:t>
            </w:r>
            <w:proofErr w:type="spellEnd"/>
            <w:r w:rsidRPr="00EA3F52">
              <w:t xml:space="preserve"> </w:t>
            </w:r>
            <w:proofErr w:type="spellStart"/>
            <w:r w:rsidRPr="00EA3F52">
              <w:t>rezervat</w:t>
            </w:r>
            <w:proofErr w:type="spellEnd"/>
            <w:r w:rsidRPr="00EA3F52">
              <w:t xml:space="preserve"> </w:t>
            </w:r>
            <w:proofErr w:type="spellStart"/>
            <w:r w:rsidRPr="00EA3F52">
              <w:t>unor</w:t>
            </w:r>
            <w:proofErr w:type="spellEnd"/>
            <w:r w:rsidRPr="00EA3F52">
              <w:t xml:space="preserve"> </w:t>
            </w:r>
            <w:proofErr w:type="spellStart"/>
            <w:r w:rsidRPr="00EA3F52">
              <w:t>ateliere</w:t>
            </w:r>
            <w:proofErr w:type="spellEnd"/>
            <w:r w:rsidRPr="00EA3F52">
              <w:t xml:space="preserve"> </w:t>
            </w:r>
            <w:proofErr w:type="spellStart"/>
            <w:r w:rsidRPr="00EA3F52">
              <w:t>protejate</w:t>
            </w:r>
            <w:proofErr w:type="spellEnd"/>
            <w:r w:rsidRPr="00EA3F52">
              <w:t xml:space="preserve"> </w:t>
            </w:r>
            <w:proofErr w:type="spellStart"/>
            <w:r w:rsidRPr="00EA3F52">
              <w:t>sau</w:t>
            </w:r>
            <w:proofErr w:type="spellEnd"/>
            <w:r w:rsidRPr="00EA3F52">
              <w:t xml:space="preserve"> </w:t>
            </w:r>
            <w:proofErr w:type="spellStart"/>
            <w:r w:rsidRPr="00EA3F52">
              <w:t>acesta</w:t>
            </w:r>
            <w:proofErr w:type="spellEnd"/>
            <w:r w:rsidRPr="00EA3F52">
              <w:t xml:space="preserve"> </w:t>
            </w:r>
            <w:proofErr w:type="spellStart"/>
            <w:r w:rsidRPr="00EA3F52">
              <w:t>poate</w:t>
            </w:r>
            <w:proofErr w:type="spellEnd"/>
            <w:r w:rsidRPr="00EA3F52">
              <w:t xml:space="preserve"> fi </w:t>
            </w:r>
            <w:proofErr w:type="spellStart"/>
            <w:r w:rsidRPr="00EA3F52">
              <w:t>executat</w:t>
            </w:r>
            <w:proofErr w:type="spellEnd"/>
            <w:r w:rsidRPr="00EA3F52">
              <w:t xml:space="preserve"> </w:t>
            </w:r>
            <w:proofErr w:type="spellStart"/>
            <w:r w:rsidRPr="00EA3F52">
              <w:t>numai</w:t>
            </w:r>
            <w:proofErr w:type="spellEnd"/>
            <w:r w:rsidRPr="00EA3F52">
              <w:t xml:space="preserve"> </w:t>
            </w:r>
            <w:proofErr w:type="spellStart"/>
            <w:r w:rsidRPr="00EA3F52">
              <w:t>în</w:t>
            </w:r>
            <w:proofErr w:type="spellEnd"/>
            <w:r w:rsidRPr="00EA3F52">
              <w:t xml:space="preserve"> </w:t>
            </w:r>
            <w:proofErr w:type="spellStart"/>
            <w:r w:rsidRPr="00EA3F52">
              <w:t>cadrul</w:t>
            </w:r>
            <w:proofErr w:type="spellEnd"/>
            <w:r w:rsidRPr="00EA3F52">
              <w:t xml:space="preserve"> </w:t>
            </w:r>
            <w:proofErr w:type="spellStart"/>
            <w:r w:rsidRPr="00EA3F52">
              <w:t>unor</w:t>
            </w:r>
            <w:proofErr w:type="spellEnd"/>
            <w:r w:rsidRPr="00EA3F52">
              <w:t xml:space="preserve"> </w:t>
            </w:r>
            <w:proofErr w:type="spellStart"/>
            <w:r w:rsidRPr="00EA3F52">
              <w:t>programe</w:t>
            </w:r>
            <w:proofErr w:type="spellEnd"/>
            <w:r w:rsidRPr="00EA3F52">
              <w:t xml:space="preserve"> de </w:t>
            </w:r>
            <w:proofErr w:type="spellStart"/>
            <w:r w:rsidRPr="00EA3F52">
              <w:t>angajare</w:t>
            </w:r>
            <w:proofErr w:type="spellEnd"/>
            <w:r w:rsidRPr="00EA3F52">
              <w:t xml:space="preserve"> </w:t>
            </w:r>
            <w:proofErr w:type="spellStart"/>
            <w:r w:rsidRPr="00EA3F52">
              <w:t>protejată</w:t>
            </w:r>
            <w:proofErr w:type="spellEnd"/>
          </w:p>
        </w:tc>
        <w:tc>
          <w:tcPr>
            <w:tcW w:w="3969" w:type="dxa"/>
          </w:tcPr>
          <w:p w14:paraId="0F12F54B" w14:textId="77777777" w:rsidR="001A2E5D" w:rsidRPr="00EA3F52" w:rsidRDefault="001A2E5D" w:rsidP="00377456">
            <w:pPr>
              <w:spacing w:line="276" w:lineRule="auto"/>
              <w:jc w:val="both"/>
              <w:rPr>
                <w:b/>
                <w:i/>
              </w:rPr>
            </w:pPr>
            <w:r w:rsidRPr="00EA3F52">
              <w:t xml:space="preserve">Nu </w:t>
            </w:r>
            <w:r w:rsidRPr="00EA3F52">
              <w:rPr>
                <w:b/>
                <w:i/>
              </w:rPr>
              <w:t>V</w:t>
            </w:r>
          </w:p>
          <w:p w14:paraId="655909EC" w14:textId="77777777" w:rsidR="001A2E5D" w:rsidRPr="00EA3F52" w:rsidRDefault="001A2E5D" w:rsidP="00377456">
            <w:pPr>
              <w:pStyle w:val="a"/>
              <w:spacing w:line="276" w:lineRule="auto"/>
              <w:ind w:left="0"/>
            </w:pPr>
            <w:r w:rsidRPr="00EA3F52">
              <w:t>Da □</w:t>
            </w:r>
          </w:p>
        </w:tc>
      </w:tr>
      <w:tr w:rsidR="001A2E5D" w:rsidRPr="00EA3F52" w14:paraId="1FFC040F" w14:textId="77777777" w:rsidTr="00377456">
        <w:tc>
          <w:tcPr>
            <w:tcW w:w="5954" w:type="dxa"/>
            <w:shd w:val="clear" w:color="auto" w:fill="F2F2F2" w:themeFill="background1" w:themeFillShade="F2"/>
          </w:tcPr>
          <w:p w14:paraId="2BFE86D0" w14:textId="77777777" w:rsidR="001A2E5D" w:rsidRPr="001A2E5D" w:rsidRDefault="001A2E5D" w:rsidP="00377456">
            <w:pPr>
              <w:pStyle w:val="a"/>
              <w:spacing w:line="276" w:lineRule="auto"/>
              <w:ind w:left="0"/>
              <w:rPr>
                <w:lang w:val="ro-RO"/>
              </w:rPr>
            </w:pPr>
            <w:r w:rsidRPr="001A2E5D">
              <w:rPr>
                <w:lang w:val="ro-RO"/>
              </w:rPr>
              <w:t>Prestarea serviciului este rezervată unei anumite profesii în temeiul unor acte cu putere de lege sau al unor acte administrative</w:t>
            </w:r>
          </w:p>
        </w:tc>
        <w:tc>
          <w:tcPr>
            <w:tcW w:w="3969" w:type="dxa"/>
          </w:tcPr>
          <w:p w14:paraId="5E86ADB5" w14:textId="77777777" w:rsidR="001A2E5D" w:rsidRPr="00EA3F52" w:rsidRDefault="001A2E5D" w:rsidP="00377456">
            <w:pPr>
              <w:spacing w:line="276" w:lineRule="auto"/>
              <w:jc w:val="both"/>
            </w:pPr>
            <w:r w:rsidRPr="00EA3F52">
              <w:t xml:space="preserve">Nu </w:t>
            </w:r>
            <w:r w:rsidRPr="00EA3F52">
              <w:rPr>
                <w:b/>
                <w:i/>
              </w:rPr>
              <w:t>V</w:t>
            </w:r>
          </w:p>
          <w:p w14:paraId="6FC2D1EA" w14:textId="77777777" w:rsidR="001A2E5D" w:rsidRPr="00EA3F52" w:rsidRDefault="001A2E5D" w:rsidP="00377456">
            <w:pPr>
              <w:pStyle w:val="a"/>
              <w:spacing w:line="276" w:lineRule="auto"/>
              <w:ind w:left="0"/>
            </w:pPr>
            <w:r w:rsidRPr="00EA3F52">
              <w:t>Da □</w:t>
            </w:r>
          </w:p>
        </w:tc>
      </w:tr>
      <w:tr w:rsidR="001A2E5D" w:rsidRPr="00EA3F52" w14:paraId="6CC18A78" w14:textId="77777777" w:rsidTr="00377456">
        <w:tc>
          <w:tcPr>
            <w:tcW w:w="5954" w:type="dxa"/>
            <w:shd w:val="clear" w:color="auto" w:fill="F2F2F2" w:themeFill="background1" w:themeFillShade="F2"/>
          </w:tcPr>
          <w:p w14:paraId="22346547" w14:textId="77777777" w:rsidR="001A2E5D" w:rsidRPr="00EA3F52" w:rsidRDefault="001A2E5D" w:rsidP="00377456">
            <w:pPr>
              <w:pStyle w:val="a"/>
              <w:spacing w:line="276" w:lineRule="auto"/>
              <w:ind w:left="0"/>
            </w:pPr>
            <w:proofErr w:type="spellStart"/>
            <w:r w:rsidRPr="00EA3F52">
              <w:t>Scurtă</w:t>
            </w:r>
            <w:proofErr w:type="spellEnd"/>
            <w:r w:rsidRPr="00EA3F52">
              <w:t xml:space="preserve"> </w:t>
            </w:r>
            <w:proofErr w:type="spellStart"/>
            <w:r w:rsidRPr="00EA3F52">
              <w:t>descriere</w:t>
            </w:r>
            <w:proofErr w:type="spellEnd"/>
            <w:r w:rsidRPr="00EA3F52">
              <w:t xml:space="preserve"> a </w:t>
            </w:r>
            <w:proofErr w:type="spellStart"/>
            <w:r w:rsidRPr="00EA3F52">
              <w:t>criteriilor</w:t>
            </w:r>
            <w:proofErr w:type="spellEnd"/>
            <w:r w:rsidRPr="00EA3F52">
              <w:t xml:space="preserve"> de </w:t>
            </w:r>
            <w:proofErr w:type="spellStart"/>
            <w:r w:rsidRPr="00EA3F52">
              <w:t>selecție</w:t>
            </w:r>
            <w:proofErr w:type="spellEnd"/>
          </w:p>
        </w:tc>
        <w:tc>
          <w:tcPr>
            <w:tcW w:w="3969" w:type="dxa"/>
          </w:tcPr>
          <w:p w14:paraId="4F1E269D" w14:textId="77777777" w:rsidR="001A2E5D" w:rsidRPr="00EA3F52" w:rsidRDefault="001A2E5D" w:rsidP="00377456">
            <w:pPr>
              <w:pStyle w:val="a"/>
              <w:spacing w:line="276" w:lineRule="auto"/>
              <w:ind w:left="0"/>
              <w:rPr>
                <w:sz w:val="20"/>
                <w:szCs w:val="20"/>
              </w:rPr>
            </w:pPr>
            <w:proofErr w:type="spellStart"/>
            <w:r w:rsidRPr="00EA3F52">
              <w:t>În</w:t>
            </w:r>
            <w:proofErr w:type="spellEnd"/>
            <w:r w:rsidRPr="00EA3F52">
              <w:t xml:space="preserve"> </w:t>
            </w:r>
            <w:proofErr w:type="spellStart"/>
            <w:r w:rsidRPr="00EA3F52">
              <w:t>cadrul</w:t>
            </w:r>
            <w:proofErr w:type="spellEnd"/>
            <w:r w:rsidRPr="00EA3F52">
              <w:t xml:space="preserve"> </w:t>
            </w:r>
            <w:proofErr w:type="spellStart"/>
            <w:r w:rsidRPr="00EA3F52">
              <w:t>procedurii</w:t>
            </w:r>
            <w:proofErr w:type="spellEnd"/>
            <w:r w:rsidRPr="00EA3F52">
              <w:t xml:space="preserve"> de </w:t>
            </w:r>
            <w:proofErr w:type="spellStart"/>
            <w:r w:rsidRPr="00EA3F52">
              <w:t>achiziție</w:t>
            </w:r>
            <w:proofErr w:type="spellEnd"/>
            <w:r w:rsidRPr="00EA3F52">
              <w:t xml:space="preserve"> </w:t>
            </w:r>
            <w:proofErr w:type="spellStart"/>
            <w:r w:rsidRPr="00EA3F52">
              <w:t>vor</w:t>
            </w:r>
            <w:proofErr w:type="spellEnd"/>
            <w:r w:rsidRPr="00EA3F52">
              <w:t xml:space="preserve"> fi solicitate </w:t>
            </w:r>
            <w:proofErr w:type="spellStart"/>
            <w:r w:rsidRPr="00EA3F52">
              <w:t>documentele</w:t>
            </w:r>
            <w:proofErr w:type="spellEnd"/>
            <w:r w:rsidRPr="00EA3F52">
              <w:t xml:space="preserve"> </w:t>
            </w:r>
            <w:proofErr w:type="spellStart"/>
            <w:r w:rsidRPr="00EA3F52">
              <w:t>stabilite</w:t>
            </w:r>
            <w:proofErr w:type="spellEnd"/>
            <w:r w:rsidRPr="00EA3F52">
              <w:t xml:space="preserve"> conform </w:t>
            </w:r>
            <w:proofErr w:type="spellStart"/>
            <w:r w:rsidRPr="00EA3F52">
              <w:t>Legii</w:t>
            </w:r>
            <w:proofErr w:type="spellEnd"/>
            <w:r w:rsidRPr="00EA3F52">
              <w:t xml:space="preserve"> nr. 131/2015 </w:t>
            </w:r>
            <w:proofErr w:type="spellStart"/>
            <w:r w:rsidRPr="00EA3F52">
              <w:t>privind</w:t>
            </w:r>
            <w:proofErr w:type="spellEnd"/>
            <w:r w:rsidRPr="00EA3F52">
              <w:t xml:space="preserve"> </w:t>
            </w:r>
            <w:proofErr w:type="spellStart"/>
            <w:r w:rsidRPr="00EA3F52">
              <w:t>achizițiile</w:t>
            </w:r>
            <w:proofErr w:type="spellEnd"/>
            <w:r w:rsidRPr="00EA3F52">
              <w:t xml:space="preserve"> </w:t>
            </w:r>
            <w:proofErr w:type="spellStart"/>
            <w:r w:rsidRPr="00EA3F52">
              <w:t>publice</w:t>
            </w:r>
            <w:proofErr w:type="spellEnd"/>
            <w:r w:rsidRPr="00EA3F52">
              <w:t>.</w:t>
            </w:r>
          </w:p>
          <w:p w14:paraId="52BC3C5C" w14:textId="77777777" w:rsidR="001A2E5D" w:rsidRPr="00EA3F52" w:rsidRDefault="001A2E5D" w:rsidP="00377456">
            <w:pPr>
              <w:pStyle w:val="a"/>
              <w:spacing w:line="276" w:lineRule="auto"/>
              <w:ind w:left="0"/>
              <w:rPr>
                <w:i/>
              </w:rPr>
            </w:pPr>
            <w:r w:rsidRPr="00EA3F52">
              <w:rPr>
                <w:i/>
              </w:rPr>
              <w:t xml:space="preserve">Cel </w:t>
            </w:r>
            <w:proofErr w:type="spellStart"/>
            <w:r w:rsidRPr="00EA3F52">
              <w:rPr>
                <w:i/>
              </w:rPr>
              <w:t>mai</w:t>
            </w:r>
            <w:proofErr w:type="spellEnd"/>
            <w:r w:rsidRPr="00EA3F52">
              <w:rPr>
                <w:i/>
              </w:rPr>
              <w:t xml:space="preserve"> mic </w:t>
            </w:r>
            <w:proofErr w:type="spellStart"/>
            <w:r w:rsidRPr="00EA3F52">
              <w:rPr>
                <w:i/>
              </w:rPr>
              <w:t>preț</w:t>
            </w:r>
            <w:proofErr w:type="spellEnd"/>
            <w:r w:rsidRPr="00EA3F52">
              <w:rPr>
                <w:i/>
              </w:rPr>
              <w:t xml:space="preserve"> pe lot cu </w:t>
            </w:r>
            <w:proofErr w:type="spellStart"/>
            <w:r w:rsidRPr="00EA3F52">
              <w:rPr>
                <w:i/>
              </w:rPr>
              <w:t>corespunderea</w:t>
            </w:r>
            <w:proofErr w:type="spellEnd"/>
            <w:r w:rsidRPr="00EA3F52">
              <w:rPr>
                <w:i/>
              </w:rPr>
              <w:t xml:space="preserve"> </w:t>
            </w:r>
            <w:proofErr w:type="spellStart"/>
            <w:r w:rsidRPr="00EA3F52">
              <w:rPr>
                <w:i/>
              </w:rPr>
              <w:t>tuturor</w:t>
            </w:r>
            <w:proofErr w:type="spellEnd"/>
            <w:r w:rsidRPr="00EA3F52">
              <w:rPr>
                <w:i/>
              </w:rPr>
              <w:t xml:space="preserve"> </w:t>
            </w:r>
            <w:proofErr w:type="spellStart"/>
            <w:r w:rsidRPr="00EA3F52">
              <w:rPr>
                <w:i/>
              </w:rPr>
              <w:t>cerințelor</w:t>
            </w:r>
            <w:proofErr w:type="spellEnd"/>
            <w:r w:rsidRPr="00EA3F52">
              <w:rPr>
                <w:i/>
              </w:rPr>
              <w:t xml:space="preserve"> de </w:t>
            </w:r>
            <w:proofErr w:type="spellStart"/>
            <w:r w:rsidRPr="00EA3F52">
              <w:rPr>
                <w:i/>
              </w:rPr>
              <w:t>selecție</w:t>
            </w:r>
            <w:proofErr w:type="spellEnd"/>
            <w:r w:rsidRPr="00EA3F52">
              <w:rPr>
                <w:i/>
              </w:rPr>
              <w:t xml:space="preserve"> </w:t>
            </w:r>
            <w:proofErr w:type="spellStart"/>
            <w:r w:rsidRPr="00EA3F52">
              <w:rPr>
                <w:i/>
              </w:rPr>
              <w:t>și</w:t>
            </w:r>
            <w:proofErr w:type="spellEnd"/>
            <w:r w:rsidRPr="00EA3F52">
              <w:rPr>
                <w:i/>
              </w:rPr>
              <w:t xml:space="preserve"> </w:t>
            </w:r>
            <w:proofErr w:type="spellStart"/>
            <w:r w:rsidRPr="00EA3F52">
              <w:rPr>
                <w:i/>
              </w:rPr>
              <w:t>calificare</w:t>
            </w:r>
            <w:proofErr w:type="spellEnd"/>
          </w:p>
          <w:p w14:paraId="1A6481C5" w14:textId="77777777" w:rsidR="001A2E5D" w:rsidRDefault="001A2E5D" w:rsidP="00377456">
            <w:pPr>
              <w:pStyle w:val="a"/>
              <w:spacing w:line="276" w:lineRule="auto"/>
              <w:ind w:left="0"/>
            </w:pPr>
          </w:p>
          <w:p w14:paraId="1CD32F12" w14:textId="77777777" w:rsidR="001A2E5D" w:rsidRPr="00EA3F52" w:rsidRDefault="001A2E5D" w:rsidP="00377456">
            <w:pPr>
              <w:pStyle w:val="a"/>
              <w:spacing w:line="276" w:lineRule="auto"/>
              <w:ind w:left="0"/>
            </w:pPr>
          </w:p>
        </w:tc>
      </w:tr>
    </w:tbl>
    <w:p w14:paraId="57EA21FE" w14:textId="77777777" w:rsidR="001A2E5D" w:rsidRPr="00C95D16" w:rsidRDefault="001A2E5D" w:rsidP="001A2E5D">
      <w:pPr>
        <w:pStyle w:val="a"/>
        <w:numPr>
          <w:ilvl w:val="0"/>
          <w:numId w:val="29"/>
        </w:numPr>
        <w:tabs>
          <w:tab w:val="clear" w:pos="1134"/>
        </w:tabs>
        <w:spacing w:before="240" w:after="160" w:line="276" w:lineRule="auto"/>
        <w:ind w:left="1146"/>
        <w:rPr>
          <w:b/>
        </w:rPr>
      </w:pPr>
      <w:r w:rsidRPr="00C95D16">
        <w:rPr>
          <w:b/>
        </w:rPr>
        <w:t xml:space="preserve">Alte </w:t>
      </w:r>
      <w:proofErr w:type="spellStart"/>
      <w:r w:rsidRPr="00C95D16">
        <w:rPr>
          <w:b/>
        </w:rPr>
        <w:t>informații</w:t>
      </w:r>
      <w:proofErr w:type="spellEnd"/>
      <w:r w:rsidRPr="00C95D16">
        <w:rPr>
          <w:b/>
        </w:rPr>
        <w:t>:</w:t>
      </w:r>
    </w:p>
    <w:tbl>
      <w:tblPr>
        <w:tblStyle w:val="af1"/>
        <w:tblW w:w="9923" w:type="dxa"/>
        <w:tblInd w:w="-5" w:type="dxa"/>
        <w:tblLook w:val="04A0" w:firstRow="1" w:lastRow="0" w:firstColumn="1" w:lastColumn="0" w:noHBand="0" w:noVBand="1"/>
      </w:tblPr>
      <w:tblGrid>
        <w:gridCol w:w="5812"/>
        <w:gridCol w:w="4111"/>
      </w:tblGrid>
      <w:tr w:rsidR="001A2E5D" w:rsidRPr="00EA3F52" w14:paraId="3B2325D5" w14:textId="77777777" w:rsidTr="00377456">
        <w:tc>
          <w:tcPr>
            <w:tcW w:w="5812" w:type="dxa"/>
            <w:shd w:val="clear" w:color="auto" w:fill="F2F2F2" w:themeFill="background1" w:themeFillShade="F2"/>
          </w:tcPr>
          <w:p w14:paraId="4C26E59D" w14:textId="77777777" w:rsidR="001A2E5D" w:rsidRPr="00EA3F52" w:rsidRDefault="001A2E5D" w:rsidP="00377456">
            <w:pPr>
              <w:pStyle w:val="a"/>
              <w:spacing w:line="276" w:lineRule="auto"/>
              <w:ind w:left="0"/>
            </w:pPr>
            <w:r w:rsidRPr="00EA3F52">
              <w:t xml:space="preserve">Data </w:t>
            </w:r>
            <w:proofErr w:type="spellStart"/>
            <w:r w:rsidRPr="00EA3F52">
              <w:t>estimată</w:t>
            </w:r>
            <w:proofErr w:type="spellEnd"/>
            <w:r w:rsidRPr="00EA3F52">
              <w:t xml:space="preserve"> </w:t>
            </w:r>
            <w:proofErr w:type="spellStart"/>
            <w:r w:rsidRPr="00EA3F52">
              <w:t>pentru</w:t>
            </w:r>
            <w:proofErr w:type="spellEnd"/>
            <w:r w:rsidRPr="00EA3F52">
              <w:t xml:space="preserve"> </w:t>
            </w:r>
            <w:proofErr w:type="spellStart"/>
            <w:r w:rsidRPr="00EA3F52">
              <w:t>publicarea</w:t>
            </w:r>
            <w:proofErr w:type="spellEnd"/>
            <w:r w:rsidRPr="00EA3F52">
              <w:t xml:space="preserve"> </w:t>
            </w:r>
            <w:proofErr w:type="spellStart"/>
            <w:r w:rsidRPr="00EA3F52">
              <w:t>anunțului</w:t>
            </w:r>
            <w:proofErr w:type="spellEnd"/>
            <w:r w:rsidRPr="00EA3F52">
              <w:t xml:space="preserve"> de </w:t>
            </w:r>
            <w:proofErr w:type="spellStart"/>
            <w:r w:rsidRPr="00EA3F52">
              <w:t>participare</w:t>
            </w:r>
            <w:proofErr w:type="spellEnd"/>
            <w:r w:rsidRPr="00EA3F52">
              <w:t xml:space="preserve"> </w:t>
            </w:r>
            <w:proofErr w:type="spellStart"/>
            <w:r w:rsidRPr="00EA3F52">
              <w:t>pentru</w:t>
            </w:r>
            <w:proofErr w:type="spellEnd"/>
            <w:r w:rsidRPr="00EA3F52">
              <w:t xml:space="preserve"> </w:t>
            </w:r>
            <w:proofErr w:type="spellStart"/>
            <w:r w:rsidRPr="00EA3F52">
              <w:t>contractul</w:t>
            </w:r>
            <w:proofErr w:type="spellEnd"/>
            <w:r w:rsidRPr="00EA3F52">
              <w:t>/</w:t>
            </w:r>
            <w:proofErr w:type="spellStart"/>
            <w:r w:rsidRPr="00EA3F52">
              <w:t>contractele</w:t>
            </w:r>
            <w:proofErr w:type="spellEnd"/>
            <w:r w:rsidRPr="00EA3F52">
              <w:t xml:space="preserve"> la care se </w:t>
            </w:r>
            <w:proofErr w:type="spellStart"/>
            <w:r w:rsidRPr="00EA3F52">
              <w:t>referă</w:t>
            </w:r>
            <w:proofErr w:type="spellEnd"/>
            <w:r w:rsidRPr="00EA3F52">
              <w:t xml:space="preserve"> </w:t>
            </w:r>
            <w:proofErr w:type="spellStart"/>
            <w:r w:rsidRPr="00EA3F52">
              <w:t>anunțul</w:t>
            </w:r>
            <w:proofErr w:type="spellEnd"/>
            <w:r w:rsidRPr="00EA3F52">
              <w:t xml:space="preserve"> de </w:t>
            </w:r>
            <w:proofErr w:type="spellStart"/>
            <w:r w:rsidRPr="00EA3F52">
              <w:t>intenție</w:t>
            </w:r>
            <w:proofErr w:type="spellEnd"/>
          </w:p>
        </w:tc>
        <w:tc>
          <w:tcPr>
            <w:tcW w:w="4111" w:type="dxa"/>
          </w:tcPr>
          <w:p w14:paraId="0B4397CC" w14:textId="77777777" w:rsidR="001A2E5D" w:rsidRPr="00EA3F52" w:rsidRDefault="001A2E5D" w:rsidP="00377456">
            <w:pPr>
              <w:pStyle w:val="a"/>
              <w:spacing w:line="276" w:lineRule="auto"/>
              <w:ind w:left="0"/>
              <w:rPr>
                <w:i/>
              </w:rPr>
            </w:pPr>
            <w:proofErr w:type="spellStart"/>
            <w:r w:rsidRPr="00EA3F52">
              <w:rPr>
                <w:i/>
              </w:rPr>
              <w:t>anul</w:t>
            </w:r>
            <w:proofErr w:type="spellEnd"/>
            <w:r w:rsidRPr="00EA3F52">
              <w:rPr>
                <w:i/>
              </w:rPr>
              <w:t xml:space="preserve"> 2026</w:t>
            </w:r>
          </w:p>
        </w:tc>
      </w:tr>
      <w:tr w:rsidR="001A2E5D" w:rsidRPr="00EA3F52" w14:paraId="47D926FD" w14:textId="77777777" w:rsidTr="00377456">
        <w:tc>
          <w:tcPr>
            <w:tcW w:w="5812" w:type="dxa"/>
            <w:shd w:val="clear" w:color="auto" w:fill="F2F2F2" w:themeFill="background1" w:themeFillShade="F2"/>
          </w:tcPr>
          <w:p w14:paraId="4E6F231C" w14:textId="77777777" w:rsidR="001A2E5D" w:rsidRPr="00EA3F52" w:rsidRDefault="001A2E5D" w:rsidP="00377456">
            <w:pPr>
              <w:pStyle w:val="a"/>
              <w:spacing w:line="276" w:lineRule="auto"/>
              <w:ind w:left="0"/>
            </w:pPr>
            <w:proofErr w:type="spellStart"/>
            <w:r w:rsidRPr="00EA3F52">
              <w:t>Tehnici</w:t>
            </w:r>
            <w:proofErr w:type="spellEnd"/>
            <w:r w:rsidRPr="00EA3F52">
              <w:t xml:space="preserve"> </w:t>
            </w:r>
            <w:proofErr w:type="spellStart"/>
            <w:r w:rsidRPr="00EA3F52">
              <w:t>și</w:t>
            </w:r>
            <w:proofErr w:type="spellEnd"/>
            <w:r w:rsidRPr="00EA3F52">
              <w:t xml:space="preserve"> </w:t>
            </w:r>
            <w:proofErr w:type="spellStart"/>
            <w:r w:rsidRPr="00EA3F52">
              <w:t>instrumente</w:t>
            </w:r>
            <w:proofErr w:type="spellEnd"/>
            <w:r w:rsidRPr="00EA3F52">
              <w:t xml:space="preserve"> </w:t>
            </w:r>
            <w:proofErr w:type="spellStart"/>
            <w:r w:rsidRPr="00EA3F52">
              <w:t>specifice</w:t>
            </w:r>
            <w:proofErr w:type="spellEnd"/>
            <w:r w:rsidRPr="00EA3F52">
              <w:t xml:space="preserve"> de </w:t>
            </w:r>
            <w:proofErr w:type="spellStart"/>
            <w:r w:rsidRPr="00EA3F52">
              <w:t>atribuire</w:t>
            </w:r>
            <w:proofErr w:type="spellEnd"/>
            <w:r w:rsidRPr="00EA3F52">
              <w:t xml:space="preserve"> </w:t>
            </w:r>
            <w:proofErr w:type="spellStart"/>
            <w:r w:rsidRPr="00EA3F52">
              <w:t>utilizate</w:t>
            </w:r>
            <w:proofErr w:type="spellEnd"/>
          </w:p>
        </w:tc>
        <w:tc>
          <w:tcPr>
            <w:tcW w:w="4111" w:type="dxa"/>
          </w:tcPr>
          <w:p w14:paraId="18A2D4FF" w14:textId="77777777" w:rsidR="001A2E5D" w:rsidRPr="00EA3F52" w:rsidRDefault="001A2E5D" w:rsidP="00377456">
            <w:pPr>
              <w:pStyle w:val="a"/>
              <w:spacing w:line="276" w:lineRule="auto"/>
              <w:ind w:left="0"/>
            </w:pPr>
            <w:r w:rsidRPr="00EA3F52">
              <w:t>Acord-</w:t>
            </w:r>
            <w:proofErr w:type="spellStart"/>
            <w:r w:rsidRPr="00EA3F52">
              <w:t>cadru</w:t>
            </w:r>
            <w:proofErr w:type="spellEnd"/>
            <w:r w:rsidRPr="00EA3F52">
              <w:t xml:space="preserve"> □</w:t>
            </w:r>
          </w:p>
          <w:p w14:paraId="39D1FCB9" w14:textId="77777777" w:rsidR="001A2E5D" w:rsidRPr="00EA3F52" w:rsidRDefault="001A2E5D" w:rsidP="00377456">
            <w:pPr>
              <w:pStyle w:val="a"/>
              <w:spacing w:line="276" w:lineRule="auto"/>
              <w:ind w:left="0"/>
            </w:pPr>
            <w:proofErr w:type="spellStart"/>
            <w:r w:rsidRPr="00EA3F52">
              <w:t>Sistem</w:t>
            </w:r>
            <w:proofErr w:type="spellEnd"/>
            <w:r w:rsidRPr="00EA3F52">
              <w:t xml:space="preserve"> </w:t>
            </w:r>
            <w:proofErr w:type="spellStart"/>
            <w:r w:rsidRPr="00EA3F52">
              <w:t>dinamic</w:t>
            </w:r>
            <w:proofErr w:type="spellEnd"/>
            <w:r w:rsidRPr="00EA3F52">
              <w:t xml:space="preserve"> de </w:t>
            </w:r>
            <w:proofErr w:type="spellStart"/>
            <w:r w:rsidRPr="00EA3F52">
              <w:t>achiziție</w:t>
            </w:r>
            <w:proofErr w:type="spellEnd"/>
            <w:r w:rsidRPr="00EA3F52">
              <w:t xml:space="preserve"> □</w:t>
            </w:r>
          </w:p>
        </w:tc>
      </w:tr>
      <w:tr w:rsidR="001A2E5D" w:rsidRPr="00EA3F52" w14:paraId="62F0A116" w14:textId="77777777" w:rsidTr="00377456">
        <w:tc>
          <w:tcPr>
            <w:tcW w:w="5812" w:type="dxa"/>
            <w:shd w:val="clear" w:color="auto" w:fill="F2F2F2" w:themeFill="background1" w:themeFillShade="F2"/>
          </w:tcPr>
          <w:p w14:paraId="70B99352" w14:textId="77777777" w:rsidR="001A2E5D" w:rsidRPr="00EA3F52" w:rsidRDefault="001A2E5D" w:rsidP="00377456">
            <w:pPr>
              <w:pStyle w:val="a"/>
              <w:spacing w:line="276" w:lineRule="auto"/>
              <w:ind w:left="0"/>
              <w:rPr>
                <w:lang w:eastAsia="zh-CN"/>
              </w:rPr>
            </w:pPr>
            <w:proofErr w:type="spellStart"/>
            <w:r w:rsidRPr="00EA3F52">
              <w:rPr>
                <w:lang w:eastAsia="zh-CN"/>
              </w:rPr>
              <w:t>Contractul</w:t>
            </w:r>
            <w:proofErr w:type="spellEnd"/>
            <w:r w:rsidRPr="00EA3F52">
              <w:rPr>
                <w:lang w:eastAsia="zh-CN"/>
              </w:rPr>
              <w:t xml:space="preserve"> </w:t>
            </w:r>
            <w:proofErr w:type="spellStart"/>
            <w:r w:rsidRPr="00EA3F52">
              <w:rPr>
                <w:lang w:eastAsia="zh-CN"/>
              </w:rPr>
              <w:t>intră</w:t>
            </w:r>
            <w:proofErr w:type="spellEnd"/>
            <w:r w:rsidRPr="00EA3F52">
              <w:rPr>
                <w:lang w:eastAsia="zh-CN"/>
              </w:rPr>
              <w:t xml:space="preserve"> sub </w:t>
            </w:r>
            <w:proofErr w:type="spellStart"/>
            <w:r w:rsidRPr="00EA3F52">
              <w:rPr>
                <w:lang w:eastAsia="zh-CN"/>
              </w:rPr>
              <w:t>incidența</w:t>
            </w:r>
            <w:proofErr w:type="spellEnd"/>
            <w:r w:rsidRPr="00EA3F52">
              <w:rPr>
                <w:lang w:eastAsia="zh-CN"/>
              </w:rPr>
              <w:t xml:space="preserve"> </w:t>
            </w:r>
            <w:proofErr w:type="spellStart"/>
            <w:r w:rsidRPr="00EA3F52">
              <w:rPr>
                <w:lang w:eastAsia="zh-CN"/>
              </w:rPr>
              <w:t>Acordului</w:t>
            </w:r>
            <w:proofErr w:type="spellEnd"/>
            <w:r w:rsidRPr="00EA3F52">
              <w:rPr>
                <w:lang w:eastAsia="zh-CN"/>
              </w:rPr>
              <w:t xml:space="preserve"> </w:t>
            </w:r>
            <w:proofErr w:type="spellStart"/>
            <w:r w:rsidRPr="00EA3F52">
              <w:rPr>
                <w:lang w:eastAsia="zh-CN"/>
              </w:rPr>
              <w:t>privind</w:t>
            </w:r>
            <w:proofErr w:type="spellEnd"/>
            <w:r w:rsidRPr="00EA3F52">
              <w:rPr>
                <w:lang w:eastAsia="zh-CN"/>
              </w:rPr>
              <w:t xml:space="preserve"> </w:t>
            </w:r>
            <w:proofErr w:type="spellStart"/>
            <w:r w:rsidRPr="00EA3F52">
              <w:rPr>
                <w:lang w:eastAsia="zh-CN"/>
              </w:rPr>
              <w:t>achizițiile</w:t>
            </w:r>
            <w:proofErr w:type="spellEnd"/>
            <w:r w:rsidRPr="00EA3F52">
              <w:rPr>
                <w:lang w:eastAsia="zh-CN"/>
              </w:rPr>
              <w:t xml:space="preserve"> </w:t>
            </w:r>
            <w:proofErr w:type="spellStart"/>
            <w:r w:rsidRPr="00EA3F52">
              <w:rPr>
                <w:lang w:eastAsia="zh-CN"/>
              </w:rPr>
              <w:t>guvernamentale</w:t>
            </w:r>
            <w:proofErr w:type="spellEnd"/>
            <w:r w:rsidRPr="00EA3F52">
              <w:rPr>
                <w:lang w:eastAsia="zh-CN"/>
              </w:rPr>
              <w:t xml:space="preserve"> al </w:t>
            </w:r>
            <w:proofErr w:type="spellStart"/>
            <w:r w:rsidRPr="00EA3F52">
              <w:rPr>
                <w:lang w:eastAsia="zh-CN"/>
              </w:rPr>
              <w:t>Organizației</w:t>
            </w:r>
            <w:proofErr w:type="spellEnd"/>
            <w:r w:rsidRPr="00EA3F52">
              <w:rPr>
                <w:lang w:eastAsia="zh-CN"/>
              </w:rPr>
              <w:t xml:space="preserve"> Mondiale a </w:t>
            </w:r>
            <w:proofErr w:type="spellStart"/>
            <w:r w:rsidRPr="00EA3F52">
              <w:rPr>
                <w:lang w:eastAsia="zh-CN"/>
              </w:rPr>
              <w:lastRenderedPageBreak/>
              <w:t>Comerțului</w:t>
            </w:r>
            <w:proofErr w:type="spellEnd"/>
          </w:p>
          <w:p w14:paraId="1A55A1B5" w14:textId="77777777" w:rsidR="001A2E5D" w:rsidRPr="00EA3F52" w:rsidRDefault="001A2E5D" w:rsidP="00377456">
            <w:pPr>
              <w:pStyle w:val="a"/>
              <w:spacing w:line="276" w:lineRule="auto"/>
              <w:ind w:left="0"/>
            </w:pPr>
            <w:r w:rsidRPr="00EA3F52">
              <w:rPr>
                <w:i/>
                <w:lang w:eastAsia="zh-CN"/>
              </w:rPr>
              <w:t>(</w:t>
            </w:r>
            <w:proofErr w:type="spellStart"/>
            <w:r w:rsidRPr="00EA3F52">
              <w:rPr>
                <w:i/>
                <w:lang w:eastAsia="zh-CN"/>
              </w:rPr>
              <w:t>Numai</w:t>
            </w:r>
            <w:proofErr w:type="spellEnd"/>
            <w:r w:rsidRPr="00EA3F52">
              <w:rPr>
                <w:i/>
                <w:lang w:eastAsia="zh-CN"/>
              </w:rPr>
              <w:t xml:space="preserve"> </w:t>
            </w:r>
            <w:proofErr w:type="spellStart"/>
            <w:r w:rsidRPr="00EA3F52">
              <w:rPr>
                <w:i/>
                <w:lang w:eastAsia="zh-CN"/>
              </w:rPr>
              <w:t>în</w:t>
            </w:r>
            <w:proofErr w:type="spellEnd"/>
            <w:r w:rsidRPr="00EA3F52">
              <w:rPr>
                <w:i/>
                <w:lang w:eastAsia="zh-CN"/>
              </w:rPr>
              <w:t xml:space="preserve"> </w:t>
            </w:r>
            <w:proofErr w:type="spellStart"/>
            <w:r w:rsidRPr="00EA3F52">
              <w:rPr>
                <w:i/>
                <w:lang w:eastAsia="zh-CN"/>
              </w:rPr>
              <w:t>cazul</w:t>
            </w:r>
            <w:proofErr w:type="spellEnd"/>
            <w:r w:rsidRPr="00EA3F52">
              <w:rPr>
                <w:i/>
                <w:lang w:eastAsia="zh-CN"/>
              </w:rPr>
              <w:t xml:space="preserve"> </w:t>
            </w:r>
            <w:proofErr w:type="spellStart"/>
            <w:r w:rsidRPr="00EA3F52">
              <w:rPr>
                <w:i/>
                <w:lang w:eastAsia="zh-CN"/>
              </w:rPr>
              <w:t>anunțurilor</w:t>
            </w:r>
            <w:proofErr w:type="spellEnd"/>
            <w:r w:rsidRPr="00EA3F52">
              <w:rPr>
                <w:i/>
                <w:lang w:eastAsia="zh-CN"/>
              </w:rPr>
              <w:t xml:space="preserve"> </w:t>
            </w:r>
            <w:proofErr w:type="spellStart"/>
            <w:r w:rsidRPr="00EA3F52">
              <w:rPr>
                <w:i/>
                <w:lang w:eastAsia="zh-CN"/>
              </w:rPr>
              <w:t>transmise</w:t>
            </w:r>
            <w:proofErr w:type="spellEnd"/>
            <w:r w:rsidRPr="00EA3F52">
              <w:rPr>
                <w:i/>
                <w:lang w:eastAsia="zh-CN"/>
              </w:rPr>
              <w:t xml:space="preserve"> </w:t>
            </w:r>
            <w:proofErr w:type="spellStart"/>
            <w:r w:rsidRPr="00EA3F52">
              <w:rPr>
                <w:i/>
                <w:lang w:eastAsia="zh-CN"/>
              </w:rPr>
              <w:t>spre</w:t>
            </w:r>
            <w:proofErr w:type="spellEnd"/>
            <w:r w:rsidRPr="00EA3F52">
              <w:rPr>
                <w:i/>
                <w:lang w:eastAsia="zh-CN"/>
              </w:rPr>
              <w:t xml:space="preserve"> </w:t>
            </w:r>
            <w:proofErr w:type="spellStart"/>
            <w:r w:rsidRPr="00EA3F52">
              <w:rPr>
                <w:i/>
                <w:lang w:eastAsia="zh-CN"/>
              </w:rPr>
              <w:t>publicare</w:t>
            </w:r>
            <w:proofErr w:type="spellEnd"/>
            <w:r w:rsidRPr="00EA3F52">
              <w:rPr>
                <w:i/>
                <w:lang w:eastAsia="zh-CN"/>
              </w:rPr>
              <w:t xml:space="preserve"> </w:t>
            </w:r>
            <w:proofErr w:type="spellStart"/>
            <w:r w:rsidRPr="00EA3F52">
              <w:rPr>
                <w:i/>
                <w:lang w:eastAsia="zh-CN"/>
              </w:rPr>
              <w:t>în</w:t>
            </w:r>
            <w:proofErr w:type="spellEnd"/>
            <w:r w:rsidRPr="00EA3F52">
              <w:rPr>
                <w:i/>
                <w:lang w:eastAsia="zh-CN"/>
              </w:rPr>
              <w:t xml:space="preserve"> JOUE)</w:t>
            </w:r>
          </w:p>
        </w:tc>
        <w:tc>
          <w:tcPr>
            <w:tcW w:w="4111" w:type="dxa"/>
          </w:tcPr>
          <w:p w14:paraId="62296C67" w14:textId="77777777" w:rsidR="001A2E5D" w:rsidRPr="00EA3F52" w:rsidRDefault="001A2E5D" w:rsidP="00377456">
            <w:pPr>
              <w:spacing w:line="276" w:lineRule="auto"/>
              <w:jc w:val="both"/>
            </w:pPr>
            <w:r w:rsidRPr="00EA3F52">
              <w:lastRenderedPageBreak/>
              <w:t xml:space="preserve">Nu </w:t>
            </w:r>
            <w:r w:rsidRPr="00EA3F52">
              <w:rPr>
                <w:b/>
                <w:i/>
              </w:rPr>
              <w:t>V</w:t>
            </w:r>
          </w:p>
          <w:p w14:paraId="6A30887A" w14:textId="77777777" w:rsidR="001A2E5D" w:rsidRPr="00EA3F52" w:rsidRDefault="001A2E5D" w:rsidP="00377456">
            <w:pPr>
              <w:pStyle w:val="a"/>
              <w:spacing w:line="276" w:lineRule="auto"/>
              <w:ind w:left="0"/>
            </w:pPr>
            <w:r w:rsidRPr="00EA3F52">
              <w:t>Da □</w:t>
            </w:r>
          </w:p>
        </w:tc>
      </w:tr>
      <w:tr w:rsidR="001A2E5D" w:rsidRPr="00EA3F52" w14:paraId="3D7C3E8C" w14:textId="77777777" w:rsidTr="00377456">
        <w:tc>
          <w:tcPr>
            <w:tcW w:w="5812" w:type="dxa"/>
            <w:shd w:val="clear" w:color="auto" w:fill="F2F2F2" w:themeFill="background1" w:themeFillShade="F2"/>
          </w:tcPr>
          <w:p w14:paraId="4460B0FE" w14:textId="77777777" w:rsidR="001A2E5D" w:rsidRPr="00EA3F52" w:rsidRDefault="001A2E5D" w:rsidP="00377456">
            <w:pPr>
              <w:spacing w:line="276" w:lineRule="auto"/>
              <w:jc w:val="both"/>
            </w:pPr>
            <w:r w:rsidRPr="00EA3F52">
              <w:t>Agenția Națională pentru Soluționarea Contestațiilor</w:t>
            </w:r>
          </w:p>
          <w:p w14:paraId="4C72DE9C" w14:textId="77777777" w:rsidR="001A2E5D" w:rsidRPr="00EA3F52" w:rsidRDefault="001A2E5D" w:rsidP="00377456">
            <w:pPr>
              <w:pStyle w:val="a"/>
              <w:spacing w:line="276" w:lineRule="auto"/>
              <w:ind w:left="0"/>
              <w:rPr>
                <w:lang w:eastAsia="zh-CN"/>
              </w:rPr>
            </w:pPr>
          </w:p>
        </w:tc>
        <w:tc>
          <w:tcPr>
            <w:tcW w:w="4111" w:type="dxa"/>
          </w:tcPr>
          <w:p w14:paraId="6DD2D472" w14:textId="77777777" w:rsidR="001A2E5D" w:rsidRPr="00EA3F52" w:rsidRDefault="001A2E5D" w:rsidP="00377456">
            <w:pPr>
              <w:spacing w:line="276" w:lineRule="auto"/>
              <w:jc w:val="both"/>
            </w:pPr>
            <w:r w:rsidRPr="00EA3F52">
              <w:t>mun. Chișinău, bd. Ștefan cel Mare și Sfânt, 124, MD-2001;</w:t>
            </w:r>
          </w:p>
          <w:p w14:paraId="4C2D0815" w14:textId="77777777" w:rsidR="001A2E5D" w:rsidRPr="00EA3F52" w:rsidRDefault="001A2E5D" w:rsidP="00377456">
            <w:pPr>
              <w:spacing w:line="276" w:lineRule="auto"/>
              <w:jc w:val="both"/>
            </w:pPr>
            <w:r w:rsidRPr="00EA3F52">
              <w:t xml:space="preserve">tel/fax: (022) 820 652, 820-651 </w:t>
            </w:r>
          </w:p>
          <w:p w14:paraId="769BF268" w14:textId="77777777" w:rsidR="001A2E5D" w:rsidRPr="00EA3F52" w:rsidRDefault="001A2E5D" w:rsidP="00377456">
            <w:pPr>
              <w:spacing w:line="276" w:lineRule="auto"/>
              <w:jc w:val="both"/>
              <w:rPr>
                <w:rStyle w:val="af3"/>
              </w:rPr>
            </w:pPr>
            <w:r w:rsidRPr="00EA3F52">
              <w:t xml:space="preserve">e-mail: </w:t>
            </w:r>
            <w:hyperlink r:id="rId15" w:history="1">
              <w:r w:rsidRPr="00EA3F52">
                <w:rPr>
                  <w:rStyle w:val="af3"/>
                </w:rPr>
                <w:t>contestatii@ansc.md</w:t>
              </w:r>
            </w:hyperlink>
          </w:p>
          <w:p w14:paraId="57AF6562" w14:textId="77777777" w:rsidR="001A2E5D" w:rsidRDefault="001A2E5D" w:rsidP="00377456">
            <w:pPr>
              <w:spacing w:line="276" w:lineRule="auto"/>
              <w:jc w:val="both"/>
              <w:rPr>
                <w:rStyle w:val="af3"/>
              </w:rPr>
            </w:pPr>
            <w:r w:rsidRPr="00EA3F52">
              <w:t xml:space="preserve">pagina web: </w:t>
            </w:r>
            <w:hyperlink r:id="rId16" w:history="1">
              <w:r w:rsidRPr="00A20BF1">
                <w:rPr>
                  <w:rStyle w:val="af3"/>
                </w:rPr>
                <w:t>www.ansc.md</w:t>
              </w:r>
            </w:hyperlink>
          </w:p>
          <w:p w14:paraId="7ED14620" w14:textId="77777777" w:rsidR="001A2E5D" w:rsidRPr="00EA3F52" w:rsidRDefault="001A2E5D" w:rsidP="00377456">
            <w:pPr>
              <w:spacing w:line="276" w:lineRule="auto"/>
              <w:jc w:val="both"/>
            </w:pPr>
          </w:p>
        </w:tc>
      </w:tr>
      <w:tr w:rsidR="001A2E5D" w:rsidRPr="00EA3F52" w14:paraId="7AB1716D" w14:textId="77777777" w:rsidTr="00377456">
        <w:tc>
          <w:tcPr>
            <w:tcW w:w="5812" w:type="dxa"/>
            <w:shd w:val="clear" w:color="auto" w:fill="F2F2F2" w:themeFill="background1" w:themeFillShade="F2"/>
          </w:tcPr>
          <w:p w14:paraId="627863B0" w14:textId="77777777" w:rsidR="001A2E5D" w:rsidRPr="00EA3F52" w:rsidRDefault="001A2E5D" w:rsidP="00377456">
            <w:pPr>
              <w:pStyle w:val="a"/>
              <w:spacing w:line="276" w:lineRule="auto"/>
              <w:ind w:left="0"/>
              <w:rPr>
                <w:lang w:eastAsia="zh-CN"/>
              </w:rPr>
            </w:pPr>
            <w:r w:rsidRPr="00EA3F52">
              <w:rPr>
                <w:lang w:eastAsia="zh-CN"/>
              </w:rPr>
              <w:t xml:space="preserve">Alte </w:t>
            </w:r>
            <w:proofErr w:type="spellStart"/>
            <w:r w:rsidRPr="00EA3F52">
              <w:rPr>
                <w:lang w:eastAsia="zh-CN"/>
              </w:rPr>
              <w:t>informații</w:t>
            </w:r>
            <w:proofErr w:type="spellEnd"/>
            <w:r w:rsidRPr="00EA3F52">
              <w:rPr>
                <w:lang w:eastAsia="zh-CN"/>
              </w:rPr>
              <w:t xml:space="preserve"> </w:t>
            </w:r>
            <w:proofErr w:type="spellStart"/>
            <w:r w:rsidRPr="00EA3F52">
              <w:rPr>
                <w:lang w:eastAsia="zh-CN"/>
              </w:rPr>
              <w:t>relevante</w:t>
            </w:r>
            <w:proofErr w:type="spellEnd"/>
          </w:p>
        </w:tc>
        <w:tc>
          <w:tcPr>
            <w:tcW w:w="4111" w:type="dxa"/>
          </w:tcPr>
          <w:p w14:paraId="3F95472E" w14:textId="77777777" w:rsidR="001A2E5D" w:rsidRPr="00EA3F52" w:rsidRDefault="001A2E5D" w:rsidP="00377456">
            <w:pPr>
              <w:spacing w:line="276" w:lineRule="auto"/>
              <w:jc w:val="both"/>
            </w:pPr>
          </w:p>
          <w:p w14:paraId="5CD88D4C" w14:textId="77777777" w:rsidR="001A2E5D" w:rsidRPr="00EA3F52" w:rsidRDefault="001A2E5D" w:rsidP="00377456">
            <w:pPr>
              <w:spacing w:line="276" w:lineRule="auto"/>
              <w:jc w:val="both"/>
            </w:pPr>
          </w:p>
        </w:tc>
      </w:tr>
    </w:tbl>
    <w:p w14:paraId="0459541E" w14:textId="77777777" w:rsidR="001A2E5D" w:rsidRPr="00EA3F52" w:rsidRDefault="001A2E5D" w:rsidP="001A2E5D">
      <w:pPr>
        <w:spacing w:line="276" w:lineRule="auto"/>
        <w:jc w:val="both"/>
      </w:pPr>
    </w:p>
    <w:p w14:paraId="71FCBD91" w14:textId="77777777" w:rsidR="001A2E5D" w:rsidRPr="00EA3F52" w:rsidRDefault="001A2E5D" w:rsidP="001A2E5D">
      <w:pPr>
        <w:spacing w:line="276" w:lineRule="auto"/>
        <w:jc w:val="both"/>
      </w:pPr>
    </w:p>
    <w:p w14:paraId="08014623" w14:textId="77777777" w:rsidR="001A2E5D" w:rsidRPr="00EA3F52" w:rsidRDefault="001A2E5D" w:rsidP="001A2E5D">
      <w:pPr>
        <w:spacing w:line="276" w:lineRule="auto"/>
        <w:jc w:val="both"/>
      </w:pPr>
    </w:p>
    <w:p w14:paraId="33EC53E7" w14:textId="77777777" w:rsidR="001A2E5D" w:rsidRPr="00EA3F52" w:rsidRDefault="001A2E5D" w:rsidP="001A2E5D">
      <w:pPr>
        <w:spacing w:before="120" w:after="120" w:line="276" w:lineRule="auto"/>
        <w:ind w:firstLine="567"/>
        <w:rPr>
          <w:b/>
        </w:rPr>
      </w:pPr>
      <w:r w:rsidRPr="00EA3F52">
        <w:rPr>
          <w:b/>
        </w:rPr>
        <w:t>Conducătorul grupului de lucru:  ______________</w:t>
      </w:r>
      <w:r w:rsidRPr="00EA3F52">
        <w:t xml:space="preserve"> </w:t>
      </w:r>
      <w:r w:rsidRPr="00EA3F52">
        <w:rPr>
          <w:b/>
        </w:rPr>
        <w:t>Simion Tatarov</w:t>
      </w:r>
    </w:p>
    <w:p w14:paraId="0C5B9EAF" w14:textId="77777777" w:rsidR="001A2E5D" w:rsidRPr="00EA3F52" w:rsidRDefault="001A2E5D" w:rsidP="001A2E5D">
      <w:pPr>
        <w:spacing w:before="120" w:after="120" w:line="276" w:lineRule="auto"/>
        <w:ind w:firstLine="567"/>
        <w:rPr>
          <w:b/>
        </w:rPr>
      </w:pPr>
      <w:r w:rsidRPr="00EA3F52">
        <w:rPr>
          <w:b/>
        </w:rPr>
        <w:t xml:space="preserve">                                                                                               L.Ș.</w:t>
      </w:r>
    </w:p>
    <w:p w14:paraId="31E36A47" w14:textId="77777777" w:rsidR="001A2E5D" w:rsidRPr="00EA3F52" w:rsidRDefault="001A2E5D" w:rsidP="001A2E5D">
      <w:pPr>
        <w:spacing w:line="276" w:lineRule="auto"/>
        <w:jc w:val="both"/>
      </w:pPr>
    </w:p>
    <w:p w14:paraId="7C71034D" w14:textId="77777777" w:rsidR="001A2E5D" w:rsidRPr="00EA3F52" w:rsidRDefault="001A2E5D" w:rsidP="001A2E5D">
      <w:pPr>
        <w:spacing w:line="276" w:lineRule="auto"/>
        <w:jc w:val="both"/>
      </w:pPr>
    </w:p>
    <w:p w14:paraId="16989530" w14:textId="77777777" w:rsidR="001A2E5D" w:rsidRPr="00EA3F52" w:rsidRDefault="001A2E5D" w:rsidP="001A2E5D">
      <w:pPr>
        <w:spacing w:line="276" w:lineRule="auto"/>
        <w:jc w:val="both"/>
        <w:rPr>
          <w:i/>
        </w:rPr>
      </w:pPr>
      <w:r w:rsidRPr="00EA3F52">
        <w:rPr>
          <w:b/>
          <w:i/>
          <w:color w:val="FF0000"/>
        </w:rPr>
        <w:t>Notă:</w:t>
      </w:r>
      <w:r w:rsidRPr="00EA3F52">
        <w:rPr>
          <w:i/>
        </w:rPr>
        <w:t xml:space="preserve">  A</w:t>
      </w:r>
      <w:r w:rsidRPr="00EA3F52">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76A021C9" w14:textId="77777777" w:rsidR="001A2E5D" w:rsidRPr="00EA3F52" w:rsidRDefault="001A2E5D" w:rsidP="001A2E5D">
      <w:pPr>
        <w:spacing w:line="276" w:lineRule="auto"/>
      </w:pPr>
    </w:p>
    <w:p w14:paraId="1D4090F6" w14:textId="77777777" w:rsidR="00A460F8" w:rsidRPr="0003073E" w:rsidRDefault="00A460F8" w:rsidP="00A460F8">
      <w:pPr>
        <w:jc w:val="right"/>
        <w:rPr>
          <w:noProof w:val="0"/>
          <w:sz w:val="22"/>
          <w:szCs w:val="22"/>
        </w:rPr>
      </w:pPr>
      <w:bookmarkStart w:id="46" w:name="_Hlk167281622"/>
      <w:r w:rsidRPr="0003073E">
        <w:rPr>
          <w:noProof w:val="0"/>
        </w:rPr>
        <w:t>Anexa nr. 2</w:t>
      </w:r>
    </w:p>
    <w:p w14:paraId="5105E111" w14:textId="77777777" w:rsidR="00A460F8" w:rsidRPr="0003073E" w:rsidRDefault="00A460F8" w:rsidP="00A460F8">
      <w:pPr>
        <w:jc w:val="right"/>
        <w:rPr>
          <w:noProof w:val="0"/>
        </w:rPr>
      </w:pPr>
      <w:r w:rsidRPr="0003073E">
        <w:rPr>
          <w:noProof w:val="0"/>
        </w:rPr>
        <w:t>la Documentația standard nr.69</w:t>
      </w:r>
    </w:p>
    <w:p w14:paraId="69982FC0" w14:textId="77777777" w:rsidR="00A460F8" w:rsidRPr="0003073E" w:rsidRDefault="00A460F8" w:rsidP="00A460F8">
      <w:pPr>
        <w:jc w:val="right"/>
        <w:rPr>
          <w:noProof w:val="0"/>
        </w:rPr>
      </w:pPr>
      <w:r w:rsidRPr="0003073E">
        <w:rPr>
          <w:noProof w:val="0"/>
        </w:rPr>
        <w:t>din “07” mai 2021</w:t>
      </w:r>
    </w:p>
    <w:p w14:paraId="0E6CCC25" w14:textId="77777777" w:rsidR="00A460F8" w:rsidRPr="0003073E" w:rsidRDefault="00A460F8" w:rsidP="00A460F8">
      <w:pPr>
        <w:spacing w:before="120"/>
        <w:jc w:val="center"/>
        <w:outlineLvl w:val="0"/>
        <w:rPr>
          <w:b/>
          <w:noProof w:val="0"/>
          <w:sz w:val="28"/>
          <w:szCs w:val="28"/>
          <w:lang w:eastAsia="ru-RU"/>
        </w:rPr>
      </w:pPr>
      <w:r w:rsidRPr="0003073E">
        <w:rPr>
          <w:b/>
          <w:noProof w:val="0"/>
          <w:sz w:val="28"/>
          <w:szCs w:val="28"/>
          <w:lang w:eastAsia="ru-RU"/>
        </w:rPr>
        <w:t>ANUNȚ DE PARTICIPARE, INCLUSIV PENTRU PROCEDURILE DE PRESELECȚIE/PROCEDURILE NEGOCIATE</w:t>
      </w:r>
    </w:p>
    <w:p w14:paraId="7EE0506C" w14:textId="77777777" w:rsidR="00A460F8" w:rsidRPr="0003073E" w:rsidRDefault="00A460F8" w:rsidP="00A460F8">
      <w:pPr>
        <w:shd w:val="clear" w:color="auto" w:fill="FFFFFF" w:themeFill="background1"/>
        <w:spacing w:before="120"/>
        <w:rPr>
          <w:noProof w:val="0"/>
          <w:sz w:val="20"/>
          <w:lang w:eastAsia="ru-RU"/>
        </w:rPr>
      </w:pPr>
      <w:r w:rsidRPr="0003073E">
        <w:rPr>
          <w:b/>
          <w:noProof w:val="0"/>
          <w:lang w:eastAsia="ru-RU"/>
        </w:rPr>
        <w:t xml:space="preserve">privind achiziționarea </w:t>
      </w:r>
      <w:r w:rsidRPr="0003073E">
        <w:rPr>
          <w:b/>
          <w:u w:val="single"/>
        </w:rPr>
        <w:t xml:space="preserve">: </w:t>
      </w:r>
      <w:r w:rsidRPr="00D76F3D">
        <w:rPr>
          <w:b/>
          <w:u w:val="single"/>
        </w:rPr>
        <w:t xml:space="preserve">Lucrari de amenajare a teritoriilor aferente blocurilor locative și a unei parcări în UAT Rezina </w:t>
      </w:r>
      <w:r w:rsidRPr="0003073E">
        <w:rPr>
          <w:b/>
          <w:bCs/>
        </w:rPr>
        <w:t>__________________________________________________</w:t>
      </w:r>
      <w:r w:rsidRPr="0003073E">
        <w:rPr>
          <w:b/>
          <w:noProof w:val="0"/>
          <w:u w:val="single"/>
          <w:shd w:val="clear" w:color="auto" w:fill="FFFFFF" w:themeFill="background1"/>
          <w:lang w:eastAsia="ru-RU"/>
        </w:rPr>
        <w:br/>
      </w:r>
      <w:r w:rsidRPr="0003073E">
        <w:rPr>
          <w:noProof w:val="0"/>
          <w:sz w:val="20"/>
          <w:lang w:eastAsia="ru-RU"/>
        </w:rPr>
        <w:t xml:space="preserve">          (se indică obiectul achiziției)</w:t>
      </w:r>
      <w:r w:rsidRPr="0003073E">
        <w:rPr>
          <w:b/>
          <w:noProof w:val="0"/>
          <w:lang w:eastAsia="ru-RU"/>
        </w:rPr>
        <w:br/>
        <w:t>prin procedura de achiziție</w:t>
      </w:r>
      <w:r w:rsidRPr="0003073E">
        <w:rPr>
          <w:sz w:val="22"/>
          <w:szCs w:val="22"/>
        </w:rPr>
        <w:t xml:space="preserve"> </w:t>
      </w:r>
      <w:r w:rsidRPr="0003073E">
        <w:rPr>
          <w:b/>
          <w:i/>
          <w:u w:val="single"/>
        </w:rPr>
        <w:t>Licitația publică descisă</w:t>
      </w:r>
      <w:r w:rsidRPr="0003073E">
        <w:rPr>
          <w:b/>
          <w:i/>
        </w:rPr>
        <w:t>______________________________________</w:t>
      </w:r>
      <w:r w:rsidRPr="0003073E">
        <w:rPr>
          <w:b/>
          <w:noProof w:val="0"/>
          <w:lang w:eastAsia="ru-RU"/>
        </w:rPr>
        <w:t xml:space="preserve"> </w:t>
      </w:r>
      <w:r w:rsidRPr="0003073E">
        <w:rPr>
          <w:b/>
          <w:noProof w:val="0"/>
          <w:lang w:eastAsia="ru-RU"/>
        </w:rPr>
        <w:br/>
      </w:r>
      <w:r w:rsidRPr="0003073E">
        <w:rPr>
          <w:noProof w:val="0"/>
          <w:sz w:val="20"/>
          <w:lang w:eastAsia="ru-RU"/>
        </w:rPr>
        <w:t xml:space="preserve">                                                          (tipul procedurii de achiziție)</w:t>
      </w:r>
    </w:p>
    <w:p w14:paraId="7E7A4D25" w14:textId="77777777" w:rsidR="00A460F8" w:rsidRPr="0003073E" w:rsidRDefault="00A460F8" w:rsidP="00A460F8">
      <w:pPr>
        <w:tabs>
          <w:tab w:val="left" w:pos="284"/>
          <w:tab w:val="right" w:pos="9531"/>
        </w:tabs>
        <w:spacing w:before="120"/>
        <w:rPr>
          <w:b/>
        </w:rPr>
      </w:pPr>
      <w:r w:rsidRPr="0003073E">
        <w:rPr>
          <w:b/>
        </w:rPr>
        <w:t xml:space="preserve">*Procedura a fost inclusă în planul de achiziții publice a autorității contractante: </w:t>
      </w:r>
      <w:r w:rsidRPr="0003073E">
        <w:rPr>
          <w:b/>
          <w:u w:val="single"/>
        </w:rPr>
        <w:t>Da</w:t>
      </w:r>
      <w:r w:rsidRPr="0003073E">
        <w:rPr>
          <w:b/>
        </w:rPr>
        <w:t>_____</w:t>
      </w:r>
    </w:p>
    <w:p w14:paraId="34EE85D8" w14:textId="77777777" w:rsidR="00A460F8" w:rsidRPr="0003073E" w:rsidRDefault="00A460F8" w:rsidP="00A460F8">
      <w:pPr>
        <w:shd w:val="clear" w:color="auto" w:fill="FFFFFF" w:themeFill="background1"/>
        <w:tabs>
          <w:tab w:val="left" w:pos="284"/>
          <w:tab w:val="right" w:pos="426"/>
        </w:tabs>
        <w:spacing w:before="120"/>
        <w:jc w:val="both"/>
        <w:rPr>
          <w:i/>
          <w:iCs/>
        </w:rPr>
      </w:pPr>
      <w:r w:rsidRPr="0003073E">
        <w:rPr>
          <w:b/>
        </w:rPr>
        <w:t>Link-ul către planul de achiziții publice publicat:</w:t>
      </w:r>
      <w:r w:rsidRPr="0003073E">
        <w:t xml:space="preserve"> </w:t>
      </w:r>
      <w:hyperlink r:id="rId17" w:history="1">
        <w:r w:rsidRPr="0003073E">
          <w:rPr>
            <w:rStyle w:val="af3"/>
            <w:i/>
            <w:iCs/>
          </w:rPr>
          <w:t>https://primaria-rezina.md/wp-content/uploads/2026/05/Planul-anual-de-achizitii-an-2026-an_4_ACTUALIZAT-13.05.2026-converted.pdf</w:t>
        </w:r>
      </w:hyperlink>
      <w:r w:rsidRPr="0003073E">
        <w:rPr>
          <w:i/>
          <w:iCs/>
        </w:rPr>
        <w:t xml:space="preserve"> </w:t>
      </w:r>
    </w:p>
    <w:p w14:paraId="3D917D9F" w14:textId="77777777" w:rsidR="00A460F8" w:rsidRPr="0003073E" w:rsidRDefault="00A460F8" w:rsidP="00A460F8">
      <w:pPr>
        <w:shd w:val="clear" w:color="auto" w:fill="FFFFFF" w:themeFill="background1"/>
        <w:tabs>
          <w:tab w:val="left" w:pos="284"/>
          <w:tab w:val="right" w:pos="426"/>
        </w:tabs>
        <w:spacing w:before="120"/>
        <w:jc w:val="both"/>
        <w:rPr>
          <w:b/>
        </w:rPr>
      </w:pPr>
      <w:r w:rsidRPr="0003073E">
        <w:rPr>
          <w:b/>
        </w:rPr>
        <w:t xml:space="preserve">Denumirea autorității contractante: </w:t>
      </w:r>
      <w:r w:rsidRPr="0003073E">
        <w:rPr>
          <w:b/>
          <w:i/>
          <w:u w:val="single"/>
        </w:rPr>
        <w:t>Primăria orașului Rezina, raionul Rezina___   __    ______</w:t>
      </w:r>
    </w:p>
    <w:p w14:paraId="118D018D" w14:textId="77777777" w:rsidR="00A460F8" w:rsidRPr="0003073E" w:rsidRDefault="00A460F8" w:rsidP="00A460F8">
      <w:pPr>
        <w:numPr>
          <w:ilvl w:val="0"/>
          <w:numId w:val="18"/>
        </w:numPr>
        <w:tabs>
          <w:tab w:val="left" w:pos="284"/>
          <w:tab w:val="right" w:pos="9531"/>
        </w:tabs>
        <w:spacing w:before="120"/>
        <w:ind w:left="284" w:hanging="284"/>
        <w:rPr>
          <w:b/>
        </w:rPr>
      </w:pPr>
      <w:r w:rsidRPr="0003073E">
        <w:rPr>
          <w:b/>
        </w:rPr>
        <w:t xml:space="preserve">IDNO: </w:t>
      </w:r>
      <w:r w:rsidRPr="0003073E">
        <w:rPr>
          <w:b/>
          <w:i/>
          <w:u w:val="single"/>
          <w:lang w:val="en-US"/>
        </w:rPr>
        <w:t>1007601006391___________________________________________   ________    ______</w:t>
      </w:r>
    </w:p>
    <w:p w14:paraId="698127F5" w14:textId="77777777" w:rsidR="00A460F8" w:rsidRPr="0003073E" w:rsidRDefault="00A460F8" w:rsidP="00A460F8">
      <w:pPr>
        <w:numPr>
          <w:ilvl w:val="0"/>
          <w:numId w:val="18"/>
        </w:numPr>
        <w:tabs>
          <w:tab w:val="left" w:pos="284"/>
          <w:tab w:val="right" w:pos="9531"/>
        </w:tabs>
        <w:spacing w:before="120"/>
        <w:ind w:left="284" w:hanging="284"/>
        <w:rPr>
          <w:b/>
        </w:rPr>
      </w:pPr>
      <w:r w:rsidRPr="0003073E">
        <w:rPr>
          <w:b/>
        </w:rPr>
        <w:t xml:space="preserve">Adresa: </w:t>
      </w:r>
      <w:r w:rsidRPr="0003073E">
        <w:rPr>
          <w:b/>
          <w:i/>
          <w:u w:val="single"/>
        </w:rPr>
        <w:t>MD-5400, R.M. or.Rezina, str. 27 August, nr. 1</w:t>
      </w:r>
      <w:r w:rsidRPr="0003073E">
        <w:rPr>
          <w:b/>
          <w:i/>
          <w:u w:val="single"/>
          <w:lang w:val="en-US"/>
        </w:rPr>
        <w:t>______________    ______   __________</w:t>
      </w:r>
    </w:p>
    <w:p w14:paraId="1AE6C284" w14:textId="77777777" w:rsidR="00A460F8" w:rsidRPr="0003073E" w:rsidRDefault="00A460F8" w:rsidP="00A460F8">
      <w:pPr>
        <w:numPr>
          <w:ilvl w:val="0"/>
          <w:numId w:val="18"/>
        </w:numPr>
        <w:tabs>
          <w:tab w:val="left" w:pos="284"/>
          <w:tab w:val="right" w:pos="9531"/>
        </w:tabs>
        <w:spacing w:before="120"/>
        <w:ind w:left="284" w:hanging="284"/>
        <w:rPr>
          <w:b/>
        </w:rPr>
      </w:pPr>
      <w:r w:rsidRPr="0003073E">
        <w:rPr>
          <w:b/>
        </w:rPr>
        <w:t xml:space="preserve">Numărul de telefon/fax: </w:t>
      </w:r>
      <w:bookmarkStart w:id="47" w:name="_Hlk167271742"/>
      <w:r w:rsidRPr="0003073E">
        <w:rPr>
          <w:b/>
          <w:i/>
          <w:u w:val="single"/>
        </w:rPr>
        <w:t>0254 228 44</w:t>
      </w:r>
      <w:bookmarkEnd w:id="47"/>
      <w:r w:rsidRPr="0003073E">
        <w:rPr>
          <w:b/>
          <w:i/>
          <w:u w:val="single"/>
        </w:rPr>
        <w:t>, 0254 216 50</w:t>
      </w:r>
      <w:r w:rsidRPr="0003073E">
        <w:rPr>
          <w:i/>
          <w:u w:val="single"/>
        </w:rPr>
        <w:t xml:space="preserve">, </w:t>
      </w:r>
      <w:r w:rsidRPr="0003073E">
        <w:rPr>
          <w:b/>
          <w:i/>
          <w:u w:val="single"/>
        </w:rPr>
        <w:t xml:space="preserve">0254 235 </w:t>
      </w:r>
      <w:r w:rsidRPr="00D76F3D">
        <w:rPr>
          <w:b/>
          <w:i/>
          <w:u w:val="single"/>
          <w:lang w:val="nl-NL"/>
        </w:rPr>
        <w:t>00</w:t>
      </w:r>
      <w:r w:rsidRPr="0003073E">
        <w:rPr>
          <w:b/>
          <w:i/>
          <w:u w:val="single"/>
        </w:rPr>
        <w:t>;</w:t>
      </w:r>
      <w:r w:rsidRPr="00D76F3D">
        <w:rPr>
          <w:b/>
          <w:i/>
          <w:u w:val="single"/>
          <w:lang w:val="nl-NL"/>
        </w:rPr>
        <w:t xml:space="preserve"> </w:t>
      </w:r>
      <w:r w:rsidRPr="0003073E">
        <w:rPr>
          <w:i/>
          <w:u w:val="single"/>
        </w:rPr>
        <w:t>fax.</w:t>
      </w:r>
      <w:r w:rsidRPr="0003073E">
        <w:rPr>
          <w:b/>
          <w:i/>
          <w:u w:val="single"/>
        </w:rPr>
        <w:t xml:space="preserve"> 0254 228 44</w:t>
      </w:r>
      <w:r w:rsidRPr="00D76F3D">
        <w:rPr>
          <w:b/>
          <w:i/>
          <w:u w:val="single"/>
          <w:lang w:val="nl-NL"/>
        </w:rPr>
        <w:t xml:space="preserve">  ___________</w:t>
      </w:r>
    </w:p>
    <w:p w14:paraId="21C0F3A2" w14:textId="77777777" w:rsidR="00A460F8" w:rsidRPr="0003073E" w:rsidRDefault="00A460F8" w:rsidP="00A460F8">
      <w:pPr>
        <w:numPr>
          <w:ilvl w:val="0"/>
          <w:numId w:val="18"/>
        </w:numPr>
        <w:tabs>
          <w:tab w:val="left" w:pos="284"/>
          <w:tab w:val="right" w:pos="9531"/>
        </w:tabs>
        <w:spacing w:before="120"/>
        <w:ind w:left="284" w:hanging="284"/>
        <w:rPr>
          <w:b/>
        </w:rPr>
      </w:pPr>
      <w:r w:rsidRPr="0003073E">
        <w:rPr>
          <w:b/>
        </w:rPr>
        <w:t xml:space="preserve">Adresa de e-mail și de internet a autorității contractante: </w:t>
      </w:r>
      <w:r w:rsidRPr="0003073E">
        <w:rPr>
          <w:b/>
          <w:i/>
        </w:rPr>
        <w:t>e-mail</w:t>
      </w:r>
      <w:r w:rsidRPr="0003073E">
        <w:rPr>
          <w:b/>
        </w:rPr>
        <w:t>:</w:t>
      </w:r>
      <w:r w:rsidRPr="0003073E">
        <w:t xml:space="preserve"> </w:t>
      </w:r>
      <w:hyperlink r:id="rId18" w:history="1">
        <w:r w:rsidRPr="0003073E">
          <w:rPr>
            <w:rStyle w:val="af3"/>
            <w:b/>
            <w:i/>
          </w:rPr>
          <w:t>pr.rezina@gmail.com</w:t>
        </w:r>
      </w:hyperlink>
      <w:r w:rsidRPr="0003073E">
        <w:rPr>
          <w:b/>
          <w:i/>
          <w:u w:val="single"/>
        </w:rPr>
        <w:t>;</w:t>
      </w:r>
      <w:r w:rsidRPr="0003073E">
        <w:rPr>
          <w:rStyle w:val="af3"/>
        </w:rPr>
        <w:t xml:space="preserve"> </w:t>
      </w:r>
      <w:hyperlink r:id="rId19" w:history="1">
        <w:r w:rsidRPr="0003073E">
          <w:rPr>
            <w:rStyle w:val="af3"/>
            <w:b/>
            <w:i/>
          </w:rPr>
          <w:t>www.</w:t>
        </w:r>
        <w:r w:rsidRPr="0003073E">
          <w:t xml:space="preserve"> </w:t>
        </w:r>
        <w:r w:rsidRPr="0003073E">
          <w:rPr>
            <w:rStyle w:val="af3"/>
            <w:b/>
            <w:i/>
          </w:rPr>
          <w:t>https://primaria-rezina.md/</w:t>
        </w:r>
      </w:hyperlink>
    </w:p>
    <w:p w14:paraId="024F51BE" w14:textId="77777777" w:rsidR="00A460F8" w:rsidRPr="0003073E" w:rsidRDefault="00A460F8" w:rsidP="00A460F8">
      <w:pPr>
        <w:numPr>
          <w:ilvl w:val="0"/>
          <w:numId w:val="18"/>
        </w:numPr>
        <w:tabs>
          <w:tab w:val="left" w:pos="284"/>
          <w:tab w:val="right" w:pos="9531"/>
        </w:tabs>
        <w:spacing w:before="120"/>
        <w:ind w:left="288" w:hanging="288"/>
        <w:jc w:val="both"/>
        <w:rPr>
          <w:b/>
        </w:rPr>
      </w:pPr>
      <w:r w:rsidRPr="0003073E">
        <w:rPr>
          <w:b/>
        </w:rPr>
        <w:t xml:space="preserve">Adresa de e-mail sau de internet de la care se va putea obține accesul la documentația de atribuire: </w:t>
      </w:r>
      <w:r w:rsidRPr="0003073E">
        <w:rPr>
          <w:b/>
          <w:i/>
          <w:u w:val="single"/>
        </w:rPr>
        <w:t>documentația de atribuire este anexată în cadrul procedurii în SIA RSAP___       ____</w:t>
      </w:r>
      <w:r w:rsidRPr="0003073E">
        <w:rPr>
          <w:b/>
        </w:rPr>
        <w:t xml:space="preserve">             </w:t>
      </w:r>
    </w:p>
    <w:p w14:paraId="37FF88DE" w14:textId="77777777" w:rsidR="00A460F8" w:rsidRPr="00D76F3D" w:rsidRDefault="00A460F8" w:rsidP="00A460F8">
      <w:pPr>
        <w:numPr>
          <w:ilvl w:val="0"/>
          <w:numId w:val="18"/>
        </w:numPr>
        <w:tabs>
          <w:tab w:val="left" w:pos="284"/>
          <w:tab w:val="right" w:pos="9531"/>
        </w:tabs>
        <w:spacing w:before="120"/>
        <w:ind w:left="288" w:hanging="288"/>
        <w:jc w:val="both"/>
        <w:rPr>
          <w:b/>
        </w:rPr>
      </w:pPr>
      <w:r w:rsidRPr="00D76F3D">
        <w:rPr>
          <w:b/>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sidRPr="00D76F3D">
        <w:rPr>
          <w:b/>
          <w:i/>
          <w:u w:val="single"/>
        </w:rPr>
        <w:t>nu se aplică</w:t>
      </w:r>
      <w:r w:rsidRPr="00D76F3D">
        <w:rPr>
          <w:b/>
        </w:rPr>
        <w:t>.</w:t>
      </w:r>
    </w:p>
    <w:p w14:paraId="613271E2" w14:textId="77777777" w:rsidR="00A460F8" w:rsidRPr="0003073E" w:rsidRDefault="00A460F8" w:rsidP="00A460F8">
      <w:pPr>
        <w:numPr>
          <w:ilvl w:val="0"/>
          <w:numId w:val="18"/>
        </w:numPr>
        <w:tabs>
          <w:tab w:val="left" w:pos="284"/>
          <w:tab w:val="right" w:pos="426"/>
        </w:tabs>
        <w:spacing w:before="120"/>
        <w:ind w:left="284" w:hanging="284"/>
        <w:jc w:val="both"/>
        <w:rPr>
          <w:b/>
        </w:rPr>
      </w:pPr>
      <w:r w:rsidRPr="0003073E">
        <w:rPr>
          <w:b/>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700"/>
        <w:gridCol w:w="900"/>
        <w:gridCol w:w="540"/>
        <w:gridCol w:w="2700"/>
        <w:gridCol w:w="1800"/>
      </w:tblGrid>
      <w:tr w:rsidR="00A460F8" w:rsidRPr="0003073E" w14:paraId="6CC15606" w14:textId="77777777" w:rsidTr="00377456">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47D5A6" w14:textId="77777777" w:rsidR="00A460F8" w:rsidRPr="0003073E" w:rsidRDefault="00A460F8" w:rsidP="00377456">
            <w:pPr>
              <w:spacing w:before="120"/>
              <w:jc w:val="center"/>
              <w:rPr>
                <w:b/>
              </w:rPr>
            </w:pPr>
            <w:r w:rsidRPr="0003073E">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DC2662" w14:textId="77777777" w:rsidR="00A460F8" w:rsidRPr="0003073E" w:rsidRDefault="00A460F8" w:rsidP="00377456">
            <w:pPr>
              <w:spacing w:before="120"/>
              <w:jc w:val="center"/>
              <w:rPr>
                <w:b/>
              </w:rPr>
            </w:pPr>
            <w:r w:rsidRPr="0003073E">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958B7" w14:textId="77777777" w:rsidR="00A460F8" w:rsidRPr="0003073E" w:rsidRDefault="00A460F8" w:rsidP="00377456">
            <w:pPr>
              <w:spacing w:before="120"/>
              <w:jc w:val="center"/>
              <w:rPr>
                <w:b/>
              </w:rPr>
            </w:pPr>
            <w:r w:rsidRPr="0003073E">
              <w:rPr>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D3986" w14:textId="77777777" w:rsidR="00A460F8" w:rsidRPr="0003073E" w:rsidRDefault="00A460F8" w:rsidP="00377456">
            <w:pPr>
              <w:spacing w:before="120"/>
              <w:ind w:right="-108"/>
              <w:jc w:val="center"/>
              <w:rPr>
                <w:b/>
              </w:rPr>
            </w:pPr>
            <w:r w:rsidRPr="0003073E">
              <w:rPr>
                <w:b/>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E4A9BD" w14:textId="77777777" w:rsidR="00A460F8" w:rsidRPr="0003073E" w:rsidRDefault="00A460F8" w:rsidP="00377456">
            <w:pPr>
              <w:spacing w:before="120"/>
              <w:jc w:val="center"/>
              <w:rPr>
                <w:b/>
              </w:rPr>
            </w:pPr>
            <w:r w:rsidRPr="0003073E">
              <w:rPr>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08C41" w14:textId="77777777" w:rsidR="00A460F8" w:rsidRPr="0003073E" w:rsidRDefault="00A460F8" w:rsidP="00377456">
            <w:pPr>
              <w:spacing w:before="120"/>
              <w:jc w:val="center"/>
              <w:rPr>
                <w:b/>
              </w:rPr>
            </w:pPr>
            <w:r w:rsidRPr="0003073E">
              <w:rPr>
                <w:b/>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21763A" w14:textId="77777777" w:rsidR="00A460F8" w:rsidRPr="0003073E" w:rsidRDefault="00A460F8" w:rsidP="00377456">
            <w:pPr>
              <w:spacing w:before="120"/>
              <w:jc w:val="center"/>
              <w:rPr>
                <w:b/>
              </w:rPr>
            </w:pPr>
            <w:r w:rsidRPr="0003073E">
              <w:rPr>
                <w:b/>
              </w:rPr>
              <w:t>Valoarea estimată</w:t>
            </w:r>
            <w:r w:rsidRPr="0003073E">
              <w:rPr>
                <w:b/>
              </w:rPr>
              <w:br/>
              <w:t>(se va indica pentru fiecare lot în parte)</w:t>
            </w:r>
          </w:p>
        </w:tc>
      </w:tr>
      <w:tr w:rsidR="00A460F8" w:rsidRPr="0003073E" w14:paraId="7B4986B6" w14:textId="77777777" w:rsidTr="00377456">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E24E8" w14:textId="77777777" w:rsidR="00A460F8" w:rsidRPr="0003073E" w:rsidRDefault="00A460F8" w:rsidP="00377456">
            <w:pPr>
              <w:jc w:val="center"/>
            </w:pPr>
            <w:r w:rsidRPr="0003073E">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9AAB485" w14:textId="77777777" w:rsidR="00A460F8" w:rsidRPr="0003073E" w:rsidRDefault="00A460F8" w:rsidP="00377456">
            <w:pPr>
              <w:ind w:left="113" w:right="113"/>
              <w:jc w:val="center"/>
              <w:rPr>
                <w:color w:val="000000"/>
                <w:lang w:val="en-US"/>
              </w:rPr>
            </w:pPr>
          </w:p>
        </w:tc>
        <w:tc>
          <w:tcPr>
            <w:tcW w:w="86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C1CCC" w14:textId="77777777" w:rsidR="00A460F8" w:rsidRPr="0003073E" w:rsidRDefault="00A460F8" w:rsidP="00377456">
            <w:pPr>
              <w:spacing w:before="120"/>
              <w:contextualSpacing/>
            </w:pPr>
            <w:r w:rsidRPr="008C75E3">
              <w:rPr>
                <w:b/>
              </w:rPr>
              <w:t>Lucrari de amenajare a teritoriilor aferente blocurilor locative și a unei parcări în UAT Rezina</w:t>
            </w:r>
          </w:p>
        </w:tc>
      </w:tr>
      <w:tr w:rsidR="00A460F8" w:rsidRPr="0003073E" w14:paraId="6116D4BD" w14:textId="77777777" w:rsidTr="00377456">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1F4B2" w14:textId="77777777" w:rsidR="00A460F8" w:rsidRPr="0003073E" w:rsidRDefault="00A460F8" w:rsidP="00377456">
            <w:pPr>
              <w:jc w:val="center"/>
            </w:pPr>
            <w:r w:rsidRPr="0003073E">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1D51ED2" w14:textId="77777777" w:rsidR="00A460F8" w:rsidRPr="0003073E" w:rsidRDefault="00A460F8" w:rsidP="00377456">
            <w:pPr>
              <w:ind w:left="-108"/>
              <w:jc w:val="center"/>
            </w:pPr>
            <w:r w:rsidRPr="0003073E">
              <w:rPr>
                <w:sz w:val="22"/>
                <w:szCs w:val="22"/>
              </w:rPr>
              <w:t>45200000-9</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BFCB5" w14:textId="77777777" w:rsidR="00A460F8" w:rsidRPr="0003073E" w:rsidRDefault="00A460F8" w:rsidP="00377456">
            <w:pPr>
              <w:ind w:left="-108" w:firstLine="108"/>
              <w:contextualSpacing/>
              <w:jc w:val="both"/>
              <w:rPr>
                <w:b/>
                <w:i/>
              </w:rPr>
            </w:pPr>
            <w:r w:rsidRPr="0003073E">
              <w:rPr>
                <w:b/>
                <w:i/>
                <w:u w:val="single"/>
              </w:rPr>
              <w:t xml:space="preserve">Lotul 1. </w:t>
            </w:r>
            <w:r w:rsidRPr="00D76F3D">
              <w:rPr>
                <w:b/>
                <w:i/>
              </w:rPr>
              <w:t>Lucrari de amenajare a teritoriului aferent blocului locativ nr. 17 și nr. 19 str. 1 Mai,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AA238" w14:textId="77777777" w:rsidR="00A460F8" w:rsidRPr="0003073E" w:rsidRDefault="00A460F8" w:rsidP="00377456">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5E0F7D" w14:textId="77777777" w:rsidR="00A460F8" w:rsidRPr="0003073E" w:rsidRDefault="00A460F8" w:rsidP="00377456">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523C0" w14:textId="77777777" w:rsidR="00A460F8" w:rsidRPr="0003073E" w:rsidRDefault="00A460F8" w:rsidP="00377456">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5FB9419C" w14:textId="77777777" w:rsidR="00A460F8" w:rsidRPr="0003073E" w:rsidRDefault="00A460F8" w:rsidP="00377456">
            <w:pPr>
              <w:jc w:val="center"/>
              <w:rPr>
                <w:lang w:val="en-US"/>
              </w:rPr>
            </w:pPr>
            <w:r>
              <w:rPr>
                <w:lang w:val="en-US"/>
              </w:rPr>
              <w:t>1 250 000.00</w:t>
            </w:r>
          </w:p>
        </w:tc>
      </w:tr>
      <w:tr w:rsidR="00A460F8" w:rsidRPr="0003073E" w14:paraId="075C9F4C" w14:textId="77777777" w:rsidTr="00377456">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C330C" w14:textId="77777777" w:rsidR="00A460F8" w:rsidRPr="0003073E" w:rsidRDefault="00A460F8" w:rsidP="00377456">
            <w:pPr>
              <w:jc w:val="center"/>
            </w:pPr>
            <w:r w:rsidRPr="0003073E">
              <w:t>1.2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76F2BC6" w14:textId="77777777" w:rsidR="00A460F8" w:rsidRPr="0003073E" w:rsidRDefault="00A460F8" w:rsidP="00377456">
            <w:pPr>
              <w:ind w:left="-108"/>
              <w:jc w:val="center"/>
            </w:pPr>
            <w:r w:rsidRPr="0003073E">
              <w:rPr>
                <w:sz w:val="22"/>
                <w:szCs w:val="22"/>
              </w:rPr>
              <w:t>45200000-9</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F31A8" w14:textId="77777777" w:rsidR="00A460F8" w:rsidRPr="0003073E" w:rsidRDefault="00A460F8" w:rsidP="00377456">
            <w:pPr>
              <w:ind w:left="-108" w:firstLine="108"/>
              <w:contextualSpacing/>
              <w:jc w:val="both"/>
              <w:rPr>
                <w:b/>
                <w:bCs/>
                <w:i/>
                <w:iCs/>
              </w:rPr>
            </w:pPr>
            <w:r w:rsidRPr="0003073E">
              <w:rPr>
                <w:b/>
                <w:i/>
                <w:u w:val="single"/>
              </w:rPr>
              <w:t>Lotul 2</w:t>
            </w:r>
            <w:r w:rsidRPr="0003073E">
              <w:rPr>
                <w:b/>
                <w:i/>
              </w:rPr>
              <w:t xml:space="preserve">: </w:t>
            </w:r>
            <w:r w:rsidRPr="00D76F3D">
              <w:rPr>
                <w:b/>
                <w:bCs/>
                <w:i/>
                <w:iCs/>
              </w:rPr>
              <w:t>Lucrari de amenajare a curții blocurilor locative din str. 27 August (nr. 50, 50a,56),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D4FF" w14:textId="77777777" w:rsidR="00A460F8" w:rsidRPr="0003073E" w:rsidRDefault="00A460F8" w:rsidP="00377456">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801BE" w14:textId="77777777" w:rsidR="00A460F8" w:rsidRPr="0003073E" w:rsidRDefault="00A460F8" w:rsidP="00377456">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7BE53" w14:textId="77777777" w:rsidR="00A460F8" w:rsidRPr="0003073E" w:rsidRDefault="00A460F8" w:rsidP="00377456">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408D49FF" w14:textId="77777777" w:rsidR="00A460F8" w:rsidRPr="0003073E" w:rsidRDefault="00A460F8" w:rsidP="00377456">
            <w:pPr>
              <w:jc w:val="center"/>
            </w:pPr>
            <w:r>
              <w:t>1 300 000.00</w:t>
            </w:r>
          </w:p>
        </w:tc>
      </w:tr>
      <w:tr w:rsidR="00A460F8" w:rsidRPr="0003073E" w14:paraId="68EFEE25" w14:textId="77777777" w:rsidTr="00377456">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7CA0E" w14:textId="77777777" w:rsidR="00A460F8" w:rsidRPr="0003073E" w:rsidRDefault="00A460F8" w:rsidP="00377456">
            <w:pPr>
              <w:jc w:val="center"/>
            </w:pPr>
            <w:r>
              <w:t>1.3</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DEF2B57" w14:textId="77777777" w:rsidR="00A460F8" w:rsidRPr="0003073E" w:rsidRDefault="00A460F8" w:rsidP="00377456">
            <w:pPr>
              <w:ind w:left="-108"/>
              <w:jc w:val="center"/>
            </w:pPr>
            <w:r w:rsidRPr="0003073E">
              <w:rPr>
                <w:sz w:val="22"/>
                <w:szCs w:val="22"/>
              </w:rPr>
              <w:t>45200000-9</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E818B" w14:textId="77777777" w:rsidR="00A460F8" w:rsidRPr="0003073E" w:rsidRDefault="00A460F8" w:rsidP="00377456">
            <w:pPr>
              <w:ind w:left="-108" w:firstLine="108"/>
              <w:contextualSpacing/>
              <w:jc w:val="both"/>
              <w:rPr>
                <w:b/>
                <w:i/>
                <w:u w:val="single"/>
              </w:rPr>
            </w:pPr>
            <w:r w:rsidRPr="00D76F3D">
              <w:rPr>
                <w:b/>
                <w:i/>
                <w:u w:val="single"/>
              </w:rPr>
              <w:t xml:space="preserve">Lotul </w:t>
            </w:r>
            <w:r>
              <w:rPr>
                <w:b/>
                <w:i/>
                <w:u w:val="single"/>
              </w:rPr>
              <w:t>3</w:t>
            </w:r>
            <w:r w:rsidRPr="00D76F3D">
              <w:rPr>
                <w:b/>
                <w:i/>
                <w:u w:val="single"/>
              </w:rPr>
              <w:t xml:space="preserve">: </w:t>
            </w:r>
            <w:r w:rsidRPr="00D76F3D">
              <w:rPr>
                <w:b/>
                <w:i/>
              </w:rPr>
              <w:t>Lucrari de amenajare a curții blocurilor locative din str. 1 Mai 6/2,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CA2A4" w14:textId="77777777" w:rsidR="00A460F8" w:rsidRPr="0003073E" w:rsidRDefault="00A460F8" w:rsidP="00377456">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82BD8" w14:textId="77777777" w:rsidR="00A460F8" w:rsidRPr="0003073E" w:rsidRDefault="00A460F8" w:rsidP="00377456">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6D522" w14:textId="77777777" w:rsidR="00A460F8" w:rsidRPr="0003073E" w:rsidRDefault="00A460F8" w:rsidP="00377456">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133B6720" w14:textId="77777777" w:rsidR="00A460F8" w:rsidRPr="0003073E" w:rsidRDefault="00A460F8" w:rsidP="00377456">
            <w:pPr>
              <w:jc w:val="center"/>
            </w:pPr>
            <w:r>
              <w:t>1 500 000.00</w:t>
            </w:r>
          </w:p>
        </w:tc>
      </w:tr>
      <w:tr w:rsidR="00A460F8" w:rsidRPr="0003073E" w14:paraId="071567DD" w14:textId="77777777" w:rsidTr="00377456">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FF222" w14:textId="77777777" w:rsidR="00A460F8" w:rsidRPr="0003073E" w:rsidRDefault="00A460F8" w:rsidP="00377456">
            <w:pPr>
              <w:jc w:val="center"/>
            </w:pPr>
            <w:r>
              <w:t>1.4</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848E362" w14:textId="77777777" w:rsidR="00A460F8" w:rsidRPr="0003073E" w:rsidRDefault="00A460F8" w:rsidP="00377456">
            <w:pPr>
              <w:ind w:left="-108"/>
              <w:jc w:val="center"/>
            </w:pPr>
            <w:r w:rsidRPr="0003073E">
              <w:rPr>
                <w:sz w:val="22"/>
                <w:szCs w:val="22"/>
              </w:rPr>
              <w:t>45200000-9</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8090F" w14:textId="77777777" w:rsidR="00A460F8" w:rsidRPr="0003073E" w:rsidRDefault="00A460F8" w:rsidP="00377456">
            <w:pPr>
              <w:ind w:left="-108" w:firstLine="108"/>
              <w:contextualSpacing/>
              <w:jc w:val="both"/>
              <w:rPr>
                <w:b/>
                <w:i/>
                <w:u w:val="single"/>
              </w:rPr>
            </w:pPr>
            <w:r w:rsidRPr="00D76F3D">
              <w:rPr>
                <w:b/>
                <w:i/>
                <w:u w:val="single"/>
              </w:rPr>
              <w:t xml:space="preserve">Lotul 4: </w:t>
            </w:r>
            <w:r w:rsidRPr="007574EB">
              <w:rPr>
                <w:b/>
                <w:i/>
              </w:rPr>
              <w:t>Lucrari de amenajare a unei parcări din str. V. Pirogov, or. Rezina (imediata apropiere de Grădinița nr. 2,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9051D9" w14:textId="77777777" w:rsidR="00A460F8" w:rsidRPr="0003073E" w:rsidRDefault="00A460F8" w:rsidP="00377456">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0E406" w14:textId="77777777" w:rsidR="00A460F8" w:rsidRPr="0003073E" w:rsidRDefault="00A460F8" w:rsidP="00377456">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88D21" w14:textId="77777777" w:rsidR="00A460F8" w:rsidRPr="0003073E" w:rsidRDefault="00A460F8" w:rsidP="00377456">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0B2AE164" w14:textId="77777777" w:rsidR="00A460F8" w:rsidRPr="0003073E" w:rsidRDefault="00A460F8" w:rsidP="00377456">
            <w:pPr>
              <w:jc w:val="center"/>
            </w:pPr>
            <w:r>
              <w:t>450 000,00</w:t>
            </w:r>
          </w:p>
        </w:tc>
      </w:tr>
      <w:tr w:rsidR="00A460F8" w:rsidRPr="0003073E" w14:paraId="22E17EAD" w14:textId="77777777" w:rsidTr="00377456">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3E350B" w14:textId="77777777" w:rsidR="00A460F8" w:rsidRPr="0003073E" w:rsidRDefault="00A460F8" w:rsidP="00377456">
            <w:pPr>
              <w:rPr>
                <w:b/>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5C3D4" w14:textId="77777777" w:rsidR="00A460F8" w:rsidRPr="0003073E" w:rsidRDefault="00A460F8" w:rsidP="00377456">
            <w:pPr>
              <w:rPr>
                <w:b/>
              </w:rPr>
            </w:pPr>
            <w:r w:rsidRPr="0003073E">
              <w:rPr>
                <w:b/>
                <w:lang w:val="en-US"/>
              </w:rPr>
              <w:t>Valoarea estimativă totală</w:t>
            </w:r>
            <w:r w:rsidRPr="0003073E">
              <w:rPr>
                <w:b/>
              </w:rPr>
              <w:t>,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32B69E3E" w14:textId="77777777" w:rsidR="00A460F8" w:rsidRPr="0003073E" w:rsidRDefault="00A460F8" w:rsidP="00377456">
            <w:pPr>
              <w:jc w:val="center"/>
              <w:rPr>
                <w:b/>
              </w:rPr>
            </w:pPr>
            <w:r>
              <w:rPr>
                <w:b/>
              </w:rPr>
              <w:t>4 500 000.00</w:t>
            </w:r>
          </w:p>
        </w:tc>
      </w:tr>
    </w:tbl>
    <w:p w14:paraId="3FC577A2" w14:textId="77777777" w:rsidR="00A460F8" w:rsidRPr="0003073E" w:rsidRDefault="00A460F8" w:rsidP="00A460F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În cazul procedurilor de preselecție se indică numărul minim al </w:t>
      </w:r>
      <w:proofErr w:type="spellStart"/>
      <w:r w:rsidRPr="0003073E">
        <w:rPr>
          <w:b/>
          <w:noProof w:val="0"/>
          <w:lang w:eastAsia="ru-RU"/>
        </w:rPr>
        <w:t>candidaţilor</w:t>
      </w:r>
      <w:proofErr w:type="spellEnd"/>
      <w:r w:rsidRPr="0003073E">
        <w:rPr>
          <w:b/>
          <w:noProof w:val="0"/>
          <w:lang w:eastAsia="ru-RU"/>
        </w:rPr>
        <w:t xml:space="preserve"> </w:t>
      </w:r>
      <w:proofErr w:type="spellStart"/>
      <w:r w:rsidRPr="0003073E">
        <w:rPr>
          <w:b/>
          <w:noProof w:val="0"/>
          <w:lang w:eastAsia="ru-RU"/>
        </w:rPr>
        <w:t>şi</w:t>
      </w:r>
      <w:proofErr w:type="spellEnd"/>
      <w:r w:rsidRPr="0003073E">
        <w:rPr>
          <w:b/>
          <w:noProof w:val="0"/>
          <w:lang w:eastAsia="ru-RU"/>
        </w:rPr>
        <w:t>, dacă este cazul, numărul maxim al acestora.</w:t>
      </w:r>
      <w:r w:rsidRPr="0003073E">
        <w:rPr>
          <w:b/>
          <w:i/>
        </w:rPr>
        <w:t xml:space="preserve"> </w:t>
      </w:r>
      <w:r w:rsidRPr="0003073E">
        <w:rPr>
          <w:b/>
          <w:i/>
          <w:u w:val="single"/>
        </w:rPr>
        <w:t>nu se aplică</w:t>
      </w:r>
      <w:r w:rsidRPr="0003073E">
        <w:rPr>
          <w:b/>
          <w:noProof w:val="0"/>
          <w:lang w:eastAsia="ru-RU"/>
        </w:rPr>
        <w:t xml:space="preserve"> </w:t>
      </w:r>
    </w:p>
    <w:p w14:paraId="158B51F4" w14:textId="77777777" w:rsidR="00A460F8" w:rsidRPr="0003073E" w:rsidRDefault="00A460F8" w:rsidP="00A460F8">
      <w:pPr>
        <w:numPr>
          <w:ilvl w:val="0"/>
          <w:numId w:val="18"/>
        </w:numPr>
        <w:shd w:val="clear" w:color="auto" w:fill="FFFFFF" w:themeFill="background1"/>
        <w:tabs>
          <w:tab w:val="right" w:pos="426"/>
        </w:tabs>
        <w:ind w:left="357"/>
        <w:rPr>
          <w:b/>
          <w:noProof w:val="0"/>
          <w:lang w:eastAsia="ru-RU"/>
        </w:rPr>
      </w:pPr>
      <w:r w:rsidRPr="0003073E">
        <w:rPr>
          <w:b/>
          <w:noProof w:val="0"/>
          <w:lang w:eastAsia="ru-RU"/>
        </w:rPr>
        <w:t xml:space="preserve">În cazul în care contractul este împărțit pe loturi, un operator economic poate depune </w:t>
      </w:r>
    </w:p>
    <w:p w14:paraId="1CD3B7CA" w14:textId="77777777" w:rsidR="00A460F8" w:rsidRPr="0003073E" w:rsidRDefault="00A460F8" w:rsidP="00A460F8">
      <w:pPr>
        <w:shd w:val="clear" w:color="auto" w:fill="FFFFFF" w:themeFill="background1"/>
        <w:tabs>
          <w:tab w:val="right" w:pos="426"/>
        </w:tabs>
        <w:ind w:left="357"/>
        <w:jc w:val="both"/>
        <w:rPr>
          <w:b/>
          <w:noProof w:val="0"/>
          <w:lang w:eastAsia="ru-RU"/>
        </w:rPr>
      </w:pPr>
      <w:r w:rsidRPr="0003073E">
        <w:rPr>
          <w:b/>
          <w:noProof w:val="0"/>
          <w:lang w:eastAsia="ru-RU"/>
        </w:rPr>
        <w:t>oferta (se va selecta):</w:t>
      </w:r>
    </w:p>
    <w:p w14:paraId="013E7210" w14:textId="77777777" w:rsidR="00A460F8" w:rsidRPr="0003073E" w:rsidRDefault="00A460F8" w:rsidP="00A460F8">
      <w:pPr>
        <w:numPr>
          <w:ilvl w:val="0"/>
          <w:numId w:val="19"/>
        </w:numPr>
        <w:shd w:val="clear" w:color="auto" w:fill="FFFFFF" w:themeFill="background1"/>
        <w:tabs>
          <w:tab w:val="right" w:pos="426"/>
        </w:tabs>
        <w:rPr>
          <w:b/>
          <w:i/>
          <w:noProof w:val="0"/>
          <w:u w:val="single"/>
          <w:lang w:eastAsia="ru-RU"/>
        </w:rPr>
      </w:pPr>
      <w:r w:rsidRPr="0003073E">
        <w:rPr>
          <w:b/>
          <w:i/>
          <w:noProof w:val="0"/>
          <w:u w:val="single"/>
          <w:lang w:eastAsia="ru-RU"/>
        </w:rPr>
        <w:t>Pentru un singur lot;</w:t>
      </w:r>
    </w:p>
    <w:p w14:paraId="53AA93B2" w14:textId="77777777" w:rsidR="00A460F8" w:rsidRPr="0003073E" w:rsidRDefault="00A460F8" w:rsidP="00A460F8">
      <w:pPr>
        <w:numPr>
          <w:ilvl w:val="0"/>
          <w:numId w:val="19"/>
        </w:numPr>
        <w:shd w:val="clear" w:color="auto" w:fill="FFFFFF" w:themeFill="background1"/>
        <w:tabs>
          <w:tab w:val="right" w:pos="426"/>
        </w:tabs>
        <w:rPr>
          <w:noProof w:val="0"/>
          <w:lang w:eastAsia="ru-RU"/>
        </w:rPr>
      </w:pPr>
      <w:r w:rsidRPr="0003073E">
        <w:rPr>
          <w:noProof w:val="0"/>
          <w:lang w:eastAsia="ru-RU"/>
        </w:rPr>
        <w:t>Pentru mai multe loturi;</w:t>
      </w:r>
    </w:p>
    <w:p w14:paraId="51F1033C" w14:textId="77777777" w:rsidR="00A460F8" w:rsidRPr="0003073E" w:rsidRDefault="00A460F8" w:rsidP="00A460F8">
      <w:pPr>
        <w:numPr>
          <w:ilvl w:val="0"/>
          <w:numId w:val="19"/>
        </w:numPr>
        <w:shd w:val="clear" w:color="auto" w:fill="FFFFFF" w:themeFill="background1"/>
        <w:tabs>
          <w:tab w:val="right" w:pos="426"/>
        </w:tabs>
        <w:rPr>
          <w:b/>
          <w:bCs/>
          <w:i/>
          <w:iCs/>
          <w:noProof w:val="0"/>
          <w:u w:val="single"/>
          <w:lang w:eastAsia="ru-RU"/>
        </w:rPr>
      </w:pPr>
      <w:r w:rsidRPr="0003073E">
        <w:rPr>
          <w:b/>
          <w:bCs/>
          <w:i/>
          <w:iCs/>
          <w:noProof w:val="0"/>
          <w:u w:val="single"/>
          <w:lang w:eastAsia="ru-RU"/>
        </w:rPr>
        <w:t>Pentru toate loturile;</w:t>
      </w:r>
    </w:p>
    <w:p w14:paraId="2615E57F" w14:textId="77777777" w:rsidR="00A460F8" w:rsidRPr="0003073E" w:rsidRDefault="00A460F8" w:rsidP="00A460F8">
      <w:pPr>
        <w:numPr>
          <w:ilvl w:val="0"/>
          <w:numId w:val="19"/>
        </w:numPr>
        <w:shd w:val="clear" w:color="auto" w:fill="FFFFFF" w:themeFill="background1"/>
        <w:tabs>
          <w:tab w:val="right" w:pos="426"/>
        </w:tabs>
        <w:rPr>
          <w:noProof w:val="0"/>
          <w:lang w:eastAsia="ru-RU"/>
        </w:rPr>
      </w:pPr>
      <w:r w:rsidRPr="0003073E">
        <w:rPr>
          <w:noProof w:val="0"/>
          <w:lang w:eastAsia="ru-RU"/>
        </w:rPr>
        <w:t>Alte limitări privind numărul de loturi care pot fi atribuite aceluiași ofertant -</w:t>
      </w:r>
    </w:p>
    <w:p w14:paraId="311204AA" w14:textId="77777777" w:rsidR="00A460F8" w:rsidRPr="0003073E" w:rsidRDefault="00A460F8" w:rsidP="00A460F8">
      <w:pPr>
        <w:numPr>
          <w:ilvl w:val="0"/>
          <w:numId w:val="18"/>
        </w:numPr>
        <w:shd w:val="clear" w:color="auto" w:fill="FFFFFF" w:themeFill="background1"/>
        <w:tabs>
          <w:tab w:val="right" w:pos="426"/>
        </w:tabs>
        <w:spacing w:before="120"/>
        <w:ind w:left="0" w:firstLine="0"/>
        <w:rPr>
          <w:b/>
          <w:noProof w:val="0"/>
          <w:lang w:eastAsia="ru-RU"/>
        </w:rPr>
      </w:pPr>
      <w:r w:rsidRPr="0003073E">
        <w:rPr>
          <w:b/>
          <w:noProof w:val="0"/>
          <w:lang w:eastAsia="ru-RU"/>
        </w:rPr>
        <w:t xml:space="preserve">Admiterea sau interzicerea ofertelor alternative: </w:t>
      </w:r>
      <w:r w:rsidRPr="0003073E">
        <w:rPr>
          <w:b/>
          <w:i/>
          <w:u w:val="single"/>
        </w:rPr>
        <w:t>nu se admite</w:t>
      </w:r>
      <w:r w:rsidRPr="0003073E">
        <w:rPr>
          <w:b/>
          <w:noProof w:val="0"/>
          <w:lang w:eastAsia="ru-RU"/>
        </w:rPr>
        <w:t xml:space="preserve"> _________________________</w:t>
      </w:r>
    </w:p>
    <w:p w14:paraId="1B49CB32" w14:textId="77777777" w:rsidR="00A460F8" w:rsidRPr="0003073E" w:rsidRDefault="00A460F8" w:rsidP="00A460F8">
      <w:pPr>
        <w:shd w:val="clear" w:color="auto" w:fill="FFFFFF" w:themeFill="background1"/>
        <w:tabs>
          <w:tab w:val="right" w:pos="426"/>
        </w:tabs>
        <w:ind w:left="6206"/>
        <w:rPr>
          <w:noProof w:val="0"/>
          <w:sz w:val="20"/>
          <w:lang w:eastAsia="ru-RU"/>
        </w:rPr>
      </w:pPr>
      <w:r w:rsidRPr="0003073E">
        <w:rPr>
          <w:noProof w:val="0"/>
          <w:sz w:val="20"/>
          <w:lang w:eastAsia="ru-RU"/>
        </w:rPr>
        <w:t>(indicați se admite sau nu se admite)</w:t>
      </w:r>
    </w:p>
    <w:p w14:paraId="7905040B" w14:textId="77777777" w:rsidR="00A460F8" w:rsidRPr="0003073E" w:rsidRDefault="00A460F8" w:rsidP="00A460F8">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 xml:space="preserve">Termenii și condițiile de prestare/executare solicitați: </w:t>
      </w:r>
      <w:r w:rsidRPr="0003073E">
        <w:rPr>
          <w:b/>
          <w:i/>
          <w:u w:val="single"/>
        </w:rPr>
        <w:t>90 zile calendaristice din</w:t>
      </w:r>
      <w:r w:rsidRPr="0003073E">
        <w:rPr>
          <w:b/>
          <w:i/>
          <w:u w:val="single"/>
          <w:lang w:val="en-US"/>
        </w:rPr>
        <w:t xml:space="preserve">  data    înregistrării contractului la Trezoreria Regională _           ________________     ________ </w:t>
      </w:r>
    </w:p>
    <w:p w14:paraId="507913C1" w14:textId="77777777" w:rsidR="00A460F8" w:rsidRPr="0003073E" w:rsidRDefault="00A460F8" w:rsidP="00A460F8">
      <w:pPr>
        <w:numPr>
          <w:ilvl w:val="0"/>
          <w:numId w:val="18"/>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Termenul de valabilitate a contractului:</w:t>
      </w:r>
      <w:r w:rsidRPr="0003073E">
        <w:rPr>
          <w:b/>
          <w:i/>
        </w:rPr>
        <w:t xml:space="preserve"> </w:t>
      </w:r>
      <w:r w:rsidRPr="0003073E">
        <w:rPr>
          <w:b/>
          <w:i/>
          <w:u w:val="single"/>
          <w:lang w:val="en-US"/>
        </w:rPr>
        <w:t>pănă la 31.12.2026____________       _____________</w:t>
      </w:r>
    </w:p>
    <w:p w14:paraId="4FF7B365" w14:textId="77777777" w:rsidR="00A460F8" w:rsidRPr="00D76F3D" w:rsidRDefault="00A460F8" w:rsidP="00A460F8">
      <w:pPr>
        <w:numPr>
          <w:ilvl w:val="0"/>
          <w:numId w:val="18"/>
        </w:numPr>
        <w:tabs>
          <w:tab w:val="right" w:pos="426"/>
        </w:tabs>
        <w:spacing w:before="120"/>
        <w:ind w:left="360"/>
        <w:jc w:val="both"/>
        <w:rPr>
          <w:b/>
        </w:rPr>
      </w:pPr>
      <w:r w:rsidRPr="0003073E">
        <w:rPr>
          <w:b/>
          <w:noProof w:val="0"/>
          <w:lang w:eastAsia="ru-RU"/>
        </w:rPr>
        <w:t xml:space="preserve">Contract de achiziție rezervat atelierelor protejate sau că acesta poate fi executat numai în cadrul unor programe de angajare protejată (după caz): </w:t>
      </w:r>
      <w:r w:rsidRPr="0003073E">
        <w:rPr>
          <w:b/>
          <w:i/>
          <w:u w:val="single"/>
        </w:rPr>
        <w:t>nu se aplică ________            ______</w:t>
      </w:r>
    </w:p>
    <w:p w14:paraId="6CAA1330" w14:textId="77777777" w:rsidR="00A460F8" w:rsidRPr="0003073E" w:rsidRDefault="00A460F8" w:rsidP="00A460F8">
      <w:pPr>
        <w:tabs>
          <w:tab w:val="right" w:pos="426"/>
        </w:tabs>
        <w:jc w:val="both"/>
        <w:rPr>
          <w:sz w:val="20"/>
          <w:szCs w:val="20"/>
        </w:rPr>
      </w:pPr>
      <w:r w:rsidRPr="00D76F3D">
        <w:rPr>
          <w:sz w:val="20"/>
          <w:szCs w:val="20"/>
        </w:rPr>
        <w:t xml:space="preserve">                                                                                                                                              </w:t>
      </w:r>
      <w:r w:rsidRPr="0003073E">
        <w:rPr>
          <w:sz w:val="20"/>
          <w:szCs w:val="20"/>
        </w:rPr>
        <w:t>(indicați da sau nu)</w:t>
      </w:r>
    </w:p>
    <w:p w14:paraId="53AF0F0C" w14:textId="77777777" w:rsidR="00A460F8" w:rsidRPr="00D76F3D" w:rsidRDefault="00A460F8" w:rsidP="00A460F8">
      <w:pPr>
        <w:numPr>
          <w:ilvl w:val="0"/>
          <w:numId w:val="18"/>
        </w:numPr>
        <w:tabs>
          <w:tab w:val="right" w:pos="426"/>
        </w:tabs>
        <w:spacing w:before="120"/>
        <w:ind w:left="360"/>
        <w:rPr>
          <w:b/>
        </w:rPr>
      </w:pPr>
      <w:r w:rsidRPr="00D76F3D">
        <w:rPr>
          <w:b/>
        </w:rPr>
        <w:lastRenderedPageBreak/>
        <w:t xml:space="preserve">Prestarea serviciului este rezervată unei anumite profesii în temeiul unor acte cu putere de lege sau al unor acte administrative (după caz): </w:t>
      </w:r>
      <w:r w:rsidRPr="0003073E">
        <w:rPr>
          <w:b/>
          <w:i/>
          <w:u w:val="single"/>
        </w:rPr>
        <w:t>nu se aplică_________________           _____</w:t>
      </w:r>
    </w:p>
    <w:p w14:paraId="7DE12DE0" w14:textId="77777777" w:rsidR="00A460F8" w:rsidRPr="0003073E" w:rsidRDefault="00A460F8" w:rsidP="00A460F8">
      <w:pPr>
        <w:tabs>
          <w:tab w:val="right" w:pos="426"/>
        </w:tabs>
        <w:jc w:val="center"/>
        <w:rPr>
          <w:sz w:val="20"/>
          <w:szCs w:val="20"/>
        </w:rPr>
      </w:pPr>
      <w:r w:rsidRPr="0003073E">
        <w:t xml:space="preserve">                                                          </w:t>
      </w:r>
      <w:r w:rsidRPr="0003073E">
        <w:rPr>
          <w:sz w:val="20"/>
          <w:szCs w:val="20"/>
        </w:rPr>
        <w:t>(se menționează respectivele acte cu putere de lege și acte administrative)</w:t>
      </w:r>
    </w:p>
    <w:p w14:paraId="42A9E781" w14:textId="77777777" w:rsidR="00A460F8" w:rsidRPr="00A24CAD" w:rsidRDefault="00A460F8" w:rsidP="00A460F8">
      <w:pPr>
        <w:numPr>
          <w:ilvl w:val="0"/>
          <w:numId w:val="18"/>
        </w:numPr>
        <w:shd w:val="clear" w:color="auto" w:fill="FFFFFF" w:themeFill="background1"/>
        <w:tabs>
          <w:tab w:val="right" w:pos="426"/>
        </w:tabs>
        <w:spacing w:before="120"/>
        <w:ind w:left="360"/>
        <w:rPr>
          <w:b/>
          <w:noProof w:val="0"/>
          <w:lang w:eastAsia="ru-RU"/>
        </w:rPr>
      </w:pPr>
      <w:r w:rsidRPr="00A24CA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A24CAD">
        <w:rPr>
          <w:b/>
          <w:noProof w:val="0"/>
          <w:lang w:eastAsia="ru-RU"/>
        </w:rPr>
        <w:t>menționeazăinformațiile</w:t>
      </w:r>
      <w:proofErr w:type="spellEnd"/>
      <w:r w:rsidRPr="00A24CAD">
        <w:rPr>
          <w:b/>
          <w:noProof w:val="0"/>
          <w:lang w:eastAsia="ru-RU"/>
        </w:rPr>
        <w:t xml:space="preserve"> solicitate (DUAE, documentație): </w:t>
      </w:r>
    </w:p>
    <w:tbl>
      <w:tblPr>
        <w:tblStyle w:val="Grigliatabella2"/>
        <w:tblW w:w="10188" w:type="dxa"/>
        <w:tblLook w:val="04A0" w:firstRow="1" w:lastRow="0" w:firstColumn="1" w:lastColumn="0" w:noHBand="0" w:noVBand="1"/>
      </w:tblPr>
      <w:tblGrid>
        <w:gridCol w:w="601"/>
        <w:gridCol w:w="3478"/>
        <w:gridCol w:w="4490"/>
        <w:gridCol w:w="1619"/>
      </w:tblGrid>
      <w:tr w:rsidR="00A460F8" w:rsidRPr="0003073E" w14:paraId="5667C798" w14:textId="77777777" w:rsidTr="00377456">
        <w:tc>
          <w:tcPr>
            <w:tcW w:w="601" w:type="dxa"/>
            <w:shd w:val="clear" w:color="auto" w:fill="E7E6E6" w:themeFill="background2"/>
            <w:vAlign w:val="center"/>
          </w:tcPr>
          <w:p w14:paraId="0B2326E5" w14:textId="77777777" w:rsidR="00A460F8" w:rsidRPr="0003073E" w:rsidRDefault="00A460F8" w:rsidP="00377456">
            <w:pPr>
              <w:tabs>
                <w:tab w:val="left" w:pos="612"/>
              </w:tabs>
              <w:contextualSpacing/>
              <w:jc w:val="center"/>
              <w:rPr>
                <w:b/>
                <w:sz w:val="20"/>
                <w:szCs w:val="20"/>
              </w:rPr>
            </w:pPr>
            <w:r w:rsidRPr="0003073E">
              <w:rPr>
                <w:b/>
                <w:sz w:val="20"/>
                <w:szCs w:val="20"/>
              </w:rPr>
              <w:t>Nr d/o</w:t>
            </w:r>
          </w:p>
        </w:tc>
        <w:tc>
          <w:tcPr>
            <w:tcW w:w="3478" w:type="dxa"/>
            <w:shd w:val="clear" w:color="auto" w:fill="E7E6E6" w:themeFill="background2"/>
            <w:vAlign w:val="center"/>
          </w:tcPr>
          <w:p w14:paraId="5E97C94D" w14:textId="77777777" w:rsidR="00A460F8" w:rsidRPr="0003073E" w:rsidRDefault="00A460F8" w:rsidP="00377456">
            <w:pPr>
              <w:pStyle w:val="aff2"/>
              <w:jc w:val="center"/>
              <w:rPr>
                <w:b/>
                <w:iCs/>
                <w:sz w:val="20"/>
                <w:szCs w:val="20"/>
                <w:lang w:val="en-US"/>
              </w:rPr>
            </w:pPr>
            <w:r w:rsidRPr="0003073E">
              <w:rPr>
                <w:b/>
                <w:iCs/>
                <w:sz w:val="20"/>
                <w:szCs w:val="20"/>
                <w:lang w:val="en-US"/>
              </w:rPr>
              <w:t>Descrierea criteriului/cerinței</w:t>
            </w:r>
          </w:p>
        </w:tc>
        <w:tc>
          <w:tcPr>
            <w:tcW w:w="4490" w:type="dxa"/>
            <w:shd w:val="clear" w:color="auto" w:fill="E7E6E6" w:themeFill="background2"/>
            <w:vAlign w:val="center"/>
          </w:tcPr>
          <w:p w14:paraId="00126BF7" w14:textId="77777777" w:rsidR="00A460F8" w:rsidRPr="00D76F3D" w:rsidRDefault="00A460F8" w:rsidP="00377456">
            <w:pPr>
              <w:tabs>
                <w:tab w:val="left" w:pos="612"/>
              </w:tabs>
              <w:spacing w:before="120" w:after="120"/>
              <w:contextualSpacing/>
              <w:jc w:val="center"/>
              <w:rPr>
                <w:iCs/>
                <w:sz w:val="20"/>
                <w:szCs w:val="20"/>
                <w:lang w:val="nl-NL"/>
              </w:rPr>
            </w:pPr>
            <w:r w:rsidRPr="0003073E">
              <w:rPr>
                <w:b/>
                <w:iCs/>
                <w:noProof w:val="0"/>
                <w:sz w:val="20"/>
                <w:szCs w:val="20"/>
                <w:lang w:eastAsia="ru-RU"/>
              </w:rPr>
              <w:t>Mod de demonstrare a îndeplinirii criteriului/cerinței:</w:t>
            </w:r>
          </w:p>
        </w:tc>
        <w:tc>
          <w:tcPr>
            <w:tcW w:w="1619" w:type="dxa"/>
            <w:shd w:val="clear" w:color="auto" w:fill="E7E6E6" w:themeFill="background2"/>
            <w:vAlign w:val="center"/>
          </w:tcPr>
          <w:p w14:paraId="5DC47FCD" w14:textId="77777777" w:rsidR="00A460F8" w:rsidRPr="0003073E" w:rsidRDefault="00A460F8" w:rsidP="00377456">
            <w:pPr>
              <w:tabs>
                <w:tab w:val="left" w:pos="612"/>
              </w:tabs>
              <w:spacing w:before="120" w:after="120"/>
              <w:jc w:val="center"/>
              <w:rPr>
                <w:iCs/>
                <w:sz w:val="20"/>
                <w:szCs w:val="20"/>
                <w:lang w:val="en-US"/>
              </w:rPr>
            </w:pPr>
            <w:r w:rsidRPr="0003073E">
              <w:rPr>
                <w:b/>
                <w:iCs/>
                <w:noProof w:val="0"/>
                <w:sz w:val="20"/>
                <w:szCs w:val="20"/>
                <w:lang w:eastAsia="ru-RU"/>
              </w:rPr>
              <w:t>Nivelul minim/</w:t>
            </w:r>
            <w:r w:rsidRPr="0003073E">
              <w:rPr>
                <w:b/>
                <w:iCs/>
                <w:noProof w:val="0"/>
                <w:sz w:val="20"/>
                <w:szCs w:val="20"/>
                <w:lang w:eastAsia="ru-RU"/>
              </w:rPr>
              <w:br/>
              <w:t>Obligativitatea</w:t>
            </w:r>
          </w:p>
        </w:tc>
      </w:tr>
      <w:tr w:rsidR="00A460F8" w:rsidRPr="0003073E" w14:paraId="48B67265" w14:textId="77777777" w:rsidTr="00377456">
        <w:tc>
          <w:tcPr>
            <w:tcW w:w="601" w:type="dxa"/>
            <w:vAlign w:val="center"/>
          </w:tcPr>
          <w:p w14:paraId="6660FDD0" w14:textId="77777777" w:rsidR="00A460F8" w:rsidRPr="0003073E" w:rsidRDefault="00A460F8" w:rsidP="00377456">
            <w:pPr>
              <w:tabs>
                <w:tab w:val="left" w:pos="612"/>
              </w:tabs>
              <w:contextualSpacing/>
              <w:jc w:val="center"/>
            </w:pPr>
            <w:r w:rsidRPr="0003073E">
              <w:t>1</w:t>
            </w:r>
          </w:p>
        </w:tc>
        <w:tc>
          <w:tcPr>
            <w:tcW w:w="3478" w:type="dxa"/>
          </w:tcPr>
          <w:p w14:paraId="31F60E79" w14:textId="77777777" w:rsidR="00A460F8" w:rsidRPr="0003073E" w:rsidRDefault="00A460F8" w:rsidP="00377456">
            <w:pPr>
              <w:pStyle w:val="aff2"/>
              <w:contextualSpacing/>
              <w:rPr>
                <w:sz w:val="22"/>
                <w:szCs w:val="22"/>
              </w:rPr>
            </w:pPr>
            <w:r w:rsidRPr="0003073E">
              <w:rPr>
                <w:iCs/>
                <w:sz w:val="22"/>
                <w:szCs w:val="22"/>
                <w:lang w:val="en-US"/>
              </w:rPr>
              <w:t>Formularul standard al Documentului Unic de Achiziții European</w:t>
            </w:r>
          </w:p>
        </w:tc>
        <w:tc>
          <w:tcPr>
            <w:tcW w:w="4490" w:type="dxa"/>
            <w:vAlign w:val="center"/>
          </w:tcPr>
          <w:p w14:paraId="4795FFBD" w14:textId="77777777" w:rsidR="00A460F8" w:rsidRPr="0003073E" w:rsidRDefault="00A460F8" w:rsidP="00377456">
            <w:pPr>
              <w:tabs>
                <w:tab w:val="left" w:pos="612"/>
              </w:tabs>
              <w:spacing w:before="120" w:after="120"/>
              <w:contextualSpacing/>
              <w:jc w:val="both"/>
              <w:rPr>
                <w:iCs/>
                <w:sz w:val="20"/>
                <w:szCs w:val="20"/>
                <w:lang w:val="en-US"/>
              </w:rPr>
            </w:pPr>
            <w:r w:rsidRPr="0003073E">
              <w:rPr>
                <w:iCs/>
                <w:sz w:val="20"/>
                <w:szCs w:val="20"/>
                <w:lang w:val="en-US"/>
              </w:rPr>
              <w:t xml:space="preserve">DUAE, </w:t>
            </w:r>
            <w:r w:rsidRPr="0003073E">
              <w:rPr>
                <w:sz w:val="20"/>
                <w:szCs w:val="20"/>
                <w:lang w:eastAsia="ru-RU"/>
              </w:rPr>
              <w:t>conform Ordinului Ministerului finanțelor nr. 72 din 11.06.2020</w:t>
            </w:r>
            <w:r w:rsidRPr="0003073E">
              <w:rPr>
                <w:iCs/>
                <w:sz w:val="20"/>
                <w:szCs w:val="20"/>
                <w:lang w:val="en-US"/>
              </w:rPr>
              <w:t xml:space="preserve"> - </w:t>
            </w:r>
            <w:r w:rsidRPr="0003073E">
              <w:rPr>
                <w:i/>
                <w:iCs/>
                <w:sz w:val="20"/>
                <w:szCs w:val="20"/>
                <w:lang w:val="en-US"/>
              </w:rPr>
              <w:t>confirmat prin  semnătura electronică a  Participantului</w:t>
            </w:r>
            <w:r w:rsidRPr="0003073E">
              <w:rPr>
                <w:iCs/>
                <w:sz w:val="20"/>
                <w:szCs w:val="20"/>
                <w:lang w:val="en-US"/>
              </w:rPr>
              <w:t>.</w:t>
            </w:r>
          </w:p>
        </w:tc>
        <w:tc>
          <w:tcPr>
            <w:tcW w:w="1619" w:type="dxa"/>
            <w:vAlign w:val="center"/>
          </w:tcPr>
          <w:p w14:paraId="6080CFF2" w14:textId="77777777" w:rsidR="00A460F8" w:rsidRPr="0003073E" w:rsidRDefault="00A460F8" w:rsidP="00377456">
            <w:pPr>
              <w:tabs>
                <w:tab w:val="left" w:pos="612"/>
              </w:tabs>
              <w:spacing w:before="120" w:after="120"/>
              <w:jc w:val="center"/>
              <w:rPr>
                <w:iCs/>
                <w:sz w:val="20"/>
                <w:szCs w:val="20"/>
              </w:rPr>
            </w:pPr>
            <w:r w:rsidRPr="0003073E">
              <w:rPr>
                <w:iCs/>
                <w:sz w:val="20"/>
                <w:szCs w:val="20"/>
                <w:lang w:val="en-US"/>
              </w:rPr>
              <w:t>Obligatoriu depus odată cu oferta</w:t>
            </w:r>
          </w:p>
        </w:tc>
      </w:tr>
      <w:tr w:rsidR="00A460F8" w:rsidRPr="0003073E" w14:paraId="752E2A55" w14:textId="77777777" w:rsidTr="00377456">
        <w:tc>
          <w:tcPr>
            <w:tcW w:w="601" w:type="dxa"/>
            <w:vAlign w:val="center"/>
          </w:tcPr>
          <w:p w14:paraId="1A4F73B8" w14:textId="77777777" w:rsidR="00A460F8" w:rsidRPr="0003073E" w:rsidRDefault="00A460F8" w:rsidP="00377456">
            <w:pPr>
              <w:tabs>
                <w:tab w:val="left" w:pos="612"/>
              </w:tabs>
              <w:contextualSpacing/>
              <w:jc w:val="center"/>
            </w:pPr>
            <w:r w:rsidRPr="0003073E">
              <w:t>2</w:t>
            </w:r>
          </w:p>
        </w:tc>
        <w:tc>
          <w:tcPr>
            <w:tcW w:w="3478" w:type="dxa"/>
          </w:tcPr>
          <w:p w14:paraId="75172A50" w14:textId="77777777" w:rsidR="00A460F8" w:rsidRPr="0003073E" w:rsidRDefault="00A460F8" w:rsidP="00377456">
            <w:pPr>
              <w:pStyle w:val="aff2"/>
              <w:contextualSpacing/>
              <w:rPr>
                <w:sz w:val="22"/>
                <w:szCs w:val="22"/>
              </w:rPr>
            </w:pPr>
            <w:r w:rsidRPr="0003073E">
              <w:rPr>
                <w:sz w:val="22"/>
                <w:szCs w:val="22"/>
              </w:rPr>
              <w:t>Cerere de participare</w:t>
            </w:r>
          </w:p>
        </w:tc>
        <w:tc>
          <w:tcPr>
            <w:tcW w:w="4490" w:type="dxa"/>
          </w:tcPr>
          <w:p w14:paraId="14BF426A"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0863A006" w14:textId="77777777" w:rsidR="00A460F8" w:rsidRPr="0003073E" w:rsidRDefault="00A460F8" w:rsidP="00377456">
            <w:pPr>
              <w:pStyle w:val="aff2"/>
              <w:contextualSpacing/>
              <w:jc w:val="both"/>
              <w:rPr>
                <w:sz w:val="20"/>
                <w:szCs w:val="20"/>
                <w:lang w:eastAsia="ru-RU"/>
              </w:rPr>
            </w:pPr>
            <w:r w:rsidRPr="0003073E">
              <w:rPr>
                <w:sz w:val="20"/>
                <w:szCs w:val="20"/>
              </w:rPr>
              <w:t>(</w:t>
            </w:r>
            <w:r w:rsidRPr="0003073E">
              <w:rPr>
                <w:b/>
                <w:i/>
                <w:sz w:val="20"/>
                <w:szCs w:val="20"/>
              </w:rPr>
              <w:t>anexa nr. 7</w:t>
            </w:r>
            <w:r w:rsidRPr="0003073E">
              <w:rPr>
                <w:sz w:val="20"/>
                <w:szCs w:val="20"/>
              </w:rPr>
              <w:t xml:space="preserve">) - </w:t>
            </w:r>
            <w:r w:rsidRPr="0003073E">
              <w:rPr>
                <w:i/>
                <w:sz w:val="20"/>
                <w:szCs w:val="20"/>
              </w:rPr>
              <w:t>confirmată prin  semnătura electronică a  Participantului.</w:t>
            </w:r>
          </w:p>
        </w:tc>
        <w:tc>
          <w:tcPr>
            <w:tcW w:w="1619" w:type="dxa"/>
          </w:tcPr>
          <w:p w14:paraId="70FEAC8A" w14:textId="77777777" w:rsidR="00A460F8" w:rsidRPr="0003073E" w:rsidRDefault="00A460F8" w:rsidP="00377456">
            <w:pPr>
              <w:jc w:val="center"/>
              <w:rPr>
                <w:sz w:val="20"/>
                <w:szCs w:val="20"/>
              </w:rPr>
            </w:pPr>
            <w:r w:rsidRPr="0003073E">
              <w:rPr>
                <w:iCs/>
                <w:sz w:val="20"/>
                <w:szCs w:val="20"/>
                <w:lang w:val="en-US"/>
              </w:rPr>
              <w:t>Obligatoriu depus odată cu oferta</w:t>
            </w:r>
          </w:p>
        </w:tc>
      </w:tr>
      <w:tr w:rsidR="00A460F8" w:rsidRPr="0003073E" w14:paraId="757024EB" w14:textId="77777777" w:rsidTr="00377456">
        <w:tc>
          <w:tcPr>
            <w:tcW w:w="601" w:type="dxa"/>
            <w:vAlign w:val="center"/>
          </w:tcPr>
          <w:p w14:paraId="071AF6FE" w14:textId="77777777" w:rsidR="00A460F8" w:rsidRPr="0003073E" w:rsidRDefault="00A460F8" w:rsidP="00377456">
            <w:pPr>
              <w:tabs>
                <w:tab w:val="left" w:pos="612"/>
              </w:tabs>
              <w:contextualSpacing/>
              <w:jc w:val="center"/>
            </w:pPr>
            <w:r w:rsidRPr="0003073E">
              <w:t>3</w:t>
            </w:r>
          </w:p>
        </w:tc>
        <w:tc>
          <w:tcPr>
            <w:tcW w:w="3478" w:type="dxa"/>
          </w:tcPr>
          <w:p w14:paraId="30822858" w14:textId="77777777" w:rsidR="00A460F8" w:rsidRPr="0003073E" w:rsidRDefault="00A460F8" w:rsidP="00377456">
            <w:pPr>
              <w:pStyle w:val="aff2"/>
              <w:contextualSpacing/>
              <w:rPr>
                <w:sz w:val="22"/>
                <w:szCs w:val="22"/>
              </w:rPr>
            </w:pPr>
            <w:r w:rsidRPr="0003073E">
              <w:rPr>
                <w:sz w:val="22"/>
                <w:szCs w:val="22"/>
              </w:rPr>
              <w:t>Declaraţie privind valabilitatea ofertei</w:t>
            </w:r>
          </w:p>
        </w:tc>
        <w:tc>
          <w:tcPr>
            <w:tcW w:w="4490" w:type="dxa"/>
          </w:tcPr>
          <w:p w14:paraId="0C52890B"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55603300" w14:textId="77777777" w:rsidR="00A460F8" w:rsidRPr="0003073E" w:rsidRDefault="00A460F8" w:rsidP="00377456">
            <w:pPr>
              <w:pStyle w:val="aff2"/>
              <w:contextualSpacing/>
              <w:jc w:val="both"/>
              <w:rPr>
                <w:sz w:val="20"/>
                <w:szCs w:val="20"/>
                <w:lang w:eastAsia="ru-RU"/>
              </w:rPr>
            </w:pPr>
            <w:r w:rsidRPr="0003073E">
              <w:rPr>
                <w:sz w:val="20"/>
                <w:szCs w:val="20"/>
              </w:rPr>
              <w:t>(</w:t>
            </w:r>
            <w:r w:rsidRPr="0003073E">
              <w:rPr>
                <w:b/>
                <w:i/>
                <w:sz w:val="20"/>
                <w:szCs w:val="20"/>
              </w:rPr>
              <w:t>anexa nr. 8</w:t>
            </w:r>
            <w:r w:rsidRPr="0003073E">
              <w:rPr>
                <w:sz w:val="20"/>
                <w:szCs w:val="20"/>
              </w:rPr>
              <w:t xml:space="preserve">) - </w:t>
            </w:r>
            <w:r w:rsidRPr="0003073E">
              <w:rPr>
                <w:i/>
                <w:sz w:val="20"/>
                <w:szCs w:val="20"/>
              </w:rPr>
              <w:t>confirmată prin  semnătura electronică a  Participantului.</w:t>
            </w:r>
          </w:p>
        </w:tc>
        <w:tc>
          <w:tcPr>
            <w:tcW w:w="1619" w:type="dxa"/>
          </w:tcPr>
          <w:p w14:paraId="66917631" w14:textId="77777777" w:rsidR="00A460F8" w:rsidRPr="0003073E" w:rsidRDefault="00A460F8" w:rsidP="00377456">
            <w:pPr>
              <w:jc w:val="center"/>
              <w:rPr>
                <w:sz w:val="20"/>
                <w:szCs w:val="20"/>
              </w:rPr>
            </w:pPr>
            <w:r w:rsidRPr="0003073E">
              <w:rPr>
                <w:iCs/>
                <w:sz w:val="20"/>
                <w:szCs w:val="20"/>
                <w:lang w:val="en-US"/>
              </w:rPr>
              <w:t>Obligatoriu depus odată cu oferta</w:t>
            </w:r>
          </w:p>
        </w:tc>
      </w:tr>
      <w:tr w:rsidR="00A460F8" w:rsidRPr="0003073E" w14:paraId="754F3ACF" w14:textId="77777777" w:rsidTr="00377456">
        <w:tc>
          <w:tcPr>
            <w:tcW w:w="601" w:type="dxa"/>
          </w:tcPr>
          <w:p w14:paraId="6A453385" w14:textId="77777777" w:rsidR="00A460F8" w:rsidRPr="0003073E" w:rsidRDefault="00A460F8" w:rsidP="00377456">
            <w:pPr>
              <w:tabs>
                <w:tab w:val="left" w:pos="612"/>
              </w:tabs>
              <w:contextualSpacing/>
              <w:jc w:val="center"/>
            </w:pPr>
            <w:r w:rsidRPr="0003073E">
              <w:t>4</w:t>
            </w:r>
          </w:p>
        </w:tc>
        <w:tc>
          <w:tcPr>
            <w:tcW w:w="3478" w:type="dxa"/>
          </w:tcPr>
          <w:p w14:paraId="7BD661BC" w14:textId="77777777" w:rsidR="00A460F8" w:rsidRPr="0003073E" w:rsidRDefault="00A460F8" w:rsidP="00377456">
            <w:pPr>
              <w:pStyle w:val="aff2"/>
              <w:contextualSpacing/>
              <w:rPr>
                <w:sz w:val="22"/>
                <w:szCs w:val="22"/>
              </w:rPr>
            </w:pPr>
            <w:r w:rsidRPr="0003073E">
              <w:rPr>
                <w:color w:val="000000" w:themeColor="text1"/>
                <w:sz w:val="22"/>
                <w:szCs w:val="22"/>
              </w:rPr>
              <w:t xml:space="preserve">Garanția pentru ofertă </w:t>
            </w:r>
            <w:r w:rsidRPr="0003073E">
              <w:rPr>
                <w:sz w:val="22"/>
                <w:szCs w:val="22"/>
                <w:lang w:val="en-US"/>
              </w:rPr>
              <w:t xml:space="preserve">– </w:t>
            </w:r>
            <w:r w:rsidRPr="0003073E">
              <w:rPr>
                <w:b/>
                <w:bCs/>
                <w:i/>
                <w:iCs/>
                <w:sz w:val="22"/>
                <w:szCs w:val="22"/>
                <w:lang w:val="en-US"/>
              </w:rPr>
              <w:t>1 %</w:t>
            </w:r>
            <w:r w:rsidRPr="0003073E">
              <w:rPr>
                <w:sz w:val="22"/>
                <w:szCs w:val="22"/>
                <w:lang w:val="en-US"/>
              </w:rPr>
              <w:t xml:space="preserve"> </w:t>
            </w:r>
            <w:r w:rsidRPr="0003073E">
              <w:rPr>
                <w:i/>
                <w:iCs/>
                <w:sz w:val="22"/>
                <w:szCs w:val="22"/>
                <w:lang w:val="en-US"/>
              </w:rPr>
              <w:t>din valoarea ofertei fără TVA</w:t>
            </w:r>
            <w:r w:rsidRPr="0003073E">
              <w:rPr>
                <w:color w:val="000000" w:themeColor="text1"/>
                <w:sz w:val="22"/>
                <w:szCs w:val="22"/>
              </w:rPr>
              <w:t xml:space="preserve"> </w:t>
            </w:r>
            <w:r w:rsidRPr="0003073E">
              <w:rPr>
                <w:sz w:val="22"/>
                <w:szCs w:val="22"/>
              </w:rPr>
              <w:t xml:space="preserve"> </w:t>
            </w:r>
          </w:p>
        </w:tc>
        <w:tc>
          <w:tcPr>
            <w:tcW w:w="4490" w:type="dxa"/>
            <w:vAlign w:val="center"/>
          </w:tcPr>
          <w:p w14:paraId="6A706321"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7497D050" w14:textId="77777777" w:rsidR="00A460F8" w:rsidRPr="0003073E" w:rsidRDefault="00A460F8" w:rsidP="00A460F8">
            <w:pPr>
              <w:pStyle w:val="a"/>
              <w:numPr>
                <w:ilvl w:val="0"/>
                <w:numId w:val="23"/>
              </w:numPr>
              <w:tabs>
                <w:tab w:val="clear" w:pos="1134"/>
                <w:tab w:val="left" w:pos="-108"/>
              </w:tabs>
              <w:suppressAutoHyphens/>
              <w:spacing w:before="120" w:after="120"/>
              <w:contextualSpacing/>
              <w:rPr>
                <w:i/>
                <w:sz w:val="20"/>
                <w:szCs w:val="20"/>
              </w:rPr>
            </w:pPr>
            <w:proofErr w:type="spellStart"/>
            <w:r w:rsidRPr="0003073E">
              <w:rPr>
                <w:i/>
                <w:sz w:val="20"/>
                <w:szCs w:val="20"/>
              </w:rPr>
              <w:t>Scrisoare</w:t>
            </w:r>
            <w:proofErr w:type="spellEnd"/>
            <w:r w:rsidRPr="0003073E">
              <w:rPr>
                <w:i/>
                <w:sz w:val="20"/>
                <w:szCs w:val="20"/>
              </w:rPr>
              <w:t xml:space="preserve"> de </w:t>
            </w:r>
            <w:proofErr w:type="spellStart"/>
            <w:r w:rsidRPr="0003073E">
              <w:rPr>
                <w:i/>
                <w:sz w:val="20"/>
                <w:szCs w:val="20"/>
              </w:rPr>
              <w:t>garanție</w:t>
            </w:r>
            <w:proofErr w:type="spellEnd"/>
            <w:r w:rsidRPr="0003073E">
              <w:rPr>
                <w:i/>
                <w:sz w:val="20"/>
                <w:szCs w:val="20"/>
              </w:rPr>
              <w:t xml:space="preserve"> </w:t>
            </w:r>
            <w:proofErr w:type="spellStart"/>
            <w:r w:rsidRPr="0003073E">
              <w:rPr>
                <w:i/>
                <w:sz w:val="20"/>
                <w:szCs w:val="20"/>
              </w:rPr>
              <w:t>bancară</w:t>
            </w:r>
            <w:proofErr w:type="spellEnd"/>
            <w:r w:rsidRPr="0003073E">
              <w:rPr>
                <w:i/>
                <w:sz w:val="20"/>
                <w:szCs w:val="20"/>
              </w:rPr>
              <w:t xml:space="preserve"> (</w:t>
            </w:r>
            <w:proofErr w:type="spellStart"/>
            <w:r w:rsidRPr="0003073E">
              <w:rPr>
                <w:i/>
                <w:sz w:val="20"/>
                <w:szCs w:val="20"/>
              </w:rPr>
              <w:t>emisă</w:t>
            </w:r>
            <w:proofErr w:type="spellEnd"/>
            <w:r w:rsidRPr="0003073E">
              <w:rPr>
                <w:i/>
                <w:sz w:val="20"/>
                <w:szCs w:val="20"/>
              </w:rPr>
              <w:t xml:space="preserve"> de o </w:t>
            </w:r>
            <w:proofErr w:type="spellStart"/>
            <w:r w:rsidRPr="0003073E">
              <w:rPr>
                <w:i/>
                <w:sz w:val="20"/>
                <w:szCs w:val="20"/>
              </w:rPr>
              <w:t>bancă</w:t>
            </w:r>
            <w:proofErr w:type="spellEnd"/>
            <w:r w:rsidRPr="0003073E">
              <w:rPr>
                <w:i/>
                <w:sz w:val="20"/>
                <w:szCs w:val="20"/>
              </w:rPr>
              <w:t xml:space="preserve"> </w:t>
            </w:r>
            <w:proofErr w:type="spellStart"/>
            <w:r w:rsidRPr="0003073E">
              <w:rPr>
                <w:i/>
                <w:sz w:val="20"/>
                <w:szCs w:val="20"/>
              </w:rPr>
              <w:t>comercială</w:t>
            </w:r>
            <w:proofErr w:type="spellEnd"/>
            <w:r w:rsidRPr="0003073E">
              <w:rPr>
                <w:i/>
                <w:sz w:val="20"/>
                <w:szCs w:val="20"/>
              </w:rPr>
              <w:t xml:space="preserve">) </w:t>
            </w:r>
            <w:r w:rsidRPr="0003073E">
              <w:rPr>
                <w:sz w:val="20"/>
                <w:szCs w:val="20"/>
              </w:rPr>
              <w:t>conform</w:t>
            </w:r>
            <w:r w:rsidRPr="0003073E">
              <w:rPr>
                <w:i/>
                <w:sz w:val="20"/>
                <w:szCs w:val="20"/>
              </w:rPr>
              <w:t xml:space="preserve"> </w:t>
            </w:r>
            <w:proofErr w:type="spellStart"/>
            <w:r w:rsidRPr="0003073E">
              <w:rPr>
                <w:sz w:val="20"/>
                <w:szCs w:val="20"/>
              </w:rPr>
              <w:t>Documentația</w:t>
            </w:r>
            <w:proofErr w:type="spellEnd"/>
            <w:r w:rsidRPr="0003073E">
              <w:rPr>
                <w:sz w:val="20"/>
                <w:szCs w:val="20"/>
              </w:rPr>
              <w:t xml:space="preserve"> </w:t>
            </w:r>
            <w:proofErr w:type="spellStart"/>
            <w:r w:rsidRPr="0003073E">
              <w:rPr>
                <w:sz w:val="20"/>
                <w:szCs w:val="20"/>
              </w:rPr>
              <w:t>standart</w:t>
            </w:r>
            <w:proofErr w:type="spellEnd"/>
            <w:r w:rsidRPr="0003073E">
              <w:rPr>
                <w:sz w:val="20"/>
                <w:szCs w:val="20"/>
              </w:rPr>
              <w:t xml:space="preserve"> (</w:t>
            </w:r>
            <w:proofErr w:type="spellStart"/>
            <w:r w:rsidRPr="0003073E">
              <w:rPr>
                <w:b/>
                <w:i/>
                <w:sz w:val="20"/>
                <w:szCs w:val="20"/>
              </w:rPr>
              <w:t>anexa</w:t>
            </w:r>
            <w:proofErr w:type="spellEnd"/>
            <w:r w:rsidRPr="0003073E">
              <w:rPr>
                <w:b/>
                <w:i/>
                <w:sz w:val="20"/>
                <w:szCs w:val="20"/>
              </w:rPr>
              <w:t xml:space="preserve"> nr. 9</w:t>
            </w:r>
            <w:r w:rsidRPr="0003073E">
              <w:rPr>
                <w:sz w:val="20"/>
                <w:szCs w:val="20"/>
              </w:rPr>
              <w:t xml:space="preserve">) - </w:t>
            </w:r>
            <w:proofErr w:type="spellStart"/>
            <w:r w:rsidRPr="0003073E">
              <w:rPr>
                <w:i/>
                <w:sz w:val="20"/>
                <w:szCs w:val="20"/>
              </w:rPr>
              <w:t>confirmată</w:t>
            </w:r>
            <w:proofErr w:type="spellEnd"/>
            <w:r w:rsidRPr="0003073E">
              <w:rPr>
                <w:i/>
                <w:sz w:val="20"/>
                <w:szCs w:val="20"/>
              </w:rPr>
              <w:t xml:space="preserve"> </w:t>
            </w:r>
            <w:proofErr w:type="spellStart"/>
            <w:proofErr w:type="gramStart"/>
            <w:r w:rsidRPr="0003073E">
              <w:rPr>
                <w:i/>
                <w:sz w:val="20"/>
                <w:szCs w:val="20"/>
              </w:rPr>
              <w:t>prin</w:t>
            </w:r>
            <w:proofErr w:type="spellEnd"/>
            <w:r w:rsidRPr="0003073E">
              <w:rPr>
                <w:i/>
                <w:sz w:val="20"/>
                <w:szCs w:val="20"/>
              </w:rPr>
              <w:t xml:space="preserve">  </w:t>
            </w:r>
            <w:proofErr w:type="spellStart"/>
            <w:r w:rsidRPr="0003073E">
              <w:rPr>
                <w:i/>
                <w:sz w:val="20"/>
                <w:szCs w:val="20"/>
              </w:rPr>
              <w:t>semnătura</w:t>
            </w:r>
            <w:proofErr w:type="spellEnd"/>
            <w:proofErr w:type="gramEnd"/>
            <w:r w:rsidRPr="0003073E">
              <w:rPr>
                <w:i/>
                <w:sz w:val="20"/>
                <w:szCs w:val="20"/>
              </w:rPr>
              <w:t xml:space="preserve"> </w:t>
            </w:r>
            <w:proofErr w:type="spellStart"/>
            <w:r w:rsidRPr="0003073E">
              <w:rPr>
                <w:i/>
                <w:sz w:val="20"/>
                <w:szCs w:val="20"/>
              </w:rPr>
              <w:t>electronică</w:t>
            </w:r>
            <w:proofErr w:type="spellEnd"/>
            <w:r w:rsidRPr="0003073E">
              <w:rPr>
                <w:i/>
                <w:sz w:val="20"/>
                <w:szCs w:val="20"/>
              </w:rPr>
              <w:t xml:space="preserve"> </w:t>
            </w:r>
            <w:proofErr w:type="gramStart"/>
            <w:r w:rsidRPr="0003073E">
              <w:rPr>
                <w:i/>
                <w:sz w:val="20"/>
                <w:szCs w:val="20"/>
              </w:rPr>
              <w:t xml:space="preserve">a  </w:t>
            </w:r>
            <w:proofErr w:type="spellStart"/>
            <w:r w:rsidRPr="0003073E">
              <w:rPr>
                <w:i/>
                <w:sz w:val="20"/>
                <w:szCs w:val="20"/>
              </w:rPr>
              <w:t>Participantului</w:t>
            </w:r>
            <w:proofErr w:type="spellEnd"/>
            <w:proofErr w:type="gramEnd"/>
            <w:r w:rsidRPr="0003073E">
              <w:rPr>
                <w:i/>
                <w:sz w:val="20"/>
                <w:szCs w:val="20"/>
              </w:rPr>
              <w:t>,</w:t>
            </w:r>
          </w:p>
          <w:p w14:paraId="7F1F7968" w14:textId="77777777" w:rsidR="00A460F8" w:rsidRPr="0003073E" w:rsidRDefault="00A460F8" w:rsidP="00377456">
            <w:pPr>
              <w:tabs>
                <w:tab w:val="left" w:pos="372"/>
              </w:tabs>
              <w:suppressAutoHyphens/>
              <w:spacing w:before="120" w:after="120"/>
              <w:ind w:left="432"/>
              <w:contextualSpacing/>
              <w:rPr>
                <w:b/>
                <w:i/>
                <w:sz w:val="20"/>
                <w:szCs w:val="20"/>
              </w:rPr>
            </w:pPr>
            <w:r w:rsidRPr="0003073E">
              <w:rPr>
                <w:b/>
                <w:i/>
                <w:sz w:val="20"/>
                <w:szCs w:val="20"/>
              </w:rPr>
              <w:t>sau</w:t>
            </w:r>
          </w:p>
          <w:p w14:paraId="75817DCB" w14:textId="77777777" w:rsidR="00A460F8" w:rsidRPr="0003073E" w:rsidRDefault="00A460F8" w:rsidP="00377456">
            <w:pPr>
              <w:tabs>
                <w:tab w:val="left" w:pos="372"/>
              </w:tabs>
              <w:suppressAutoHyphens/>
              <w:spacing w:before="120" w:after="120"/>
              <w:ind w:left="432" w:hanging="360"/>
              <w:contextualSpacing/>
              <w:rPr>
                <w:i/>
                <w:sz w:val="20"/>
                <w:szCs w:val="20"/>
              </w:rPr>
            </w:pPr>
            <w:r w:rsidRPr="0003073E">
              <w:rPr>
                <w:i/>
                <w:sz w:val="20"/>
                <w:szCs w:val="20"/>
              </w:rPr>
              <w:t xml:space="preserve">      b)  Garanţia pentru ofertă prin transfer la contul autorităţii contractante, conform următoarelor date bancare:</w:t>
            </w:r>
          </w:p>
          <w:p w14:paraId="03C3CE0F" w14:textId="77777777" w:rsidR="00A460F8" w:rsidRPr="0003073E" w:rsidRDefault="00A460F8" w:rsidP="00377456">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09C4CBED" w14:textId="77777777" w:rsidR="00A460F8" w:rsidRPr="0003073E" w:rsidRDefault="00A460F8" w:rsidP="00377456">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5DCFF898" w14:textId="77777777" w:rsidR="00A460F8" w:rsidRPr="0003073E" w:rsidRDefault="00A460F8" w:rsidP="00377456">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0E80D396" w14:textId="77777777" w:rsidR="00A460F8" w:rsidRPr="0003073E" w:rsidRDefault="00A460F8" w:rsidP="00377456">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MD76TRPCDZ518410A00839AA</w:t>
            </w:r>
          </w:p>
          <w:p w14:paraId="7F41D856" w14:textId="77777777" w:rsidR="00A460F8" w:rsidRPr="0003073E" w:rsidRDefault="00A460F8" w:rsidP="00377456">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1C1559F3" w14:textId="77777777" w:rsidR="00A460F8" w:rsidRPr="0003073E" w:rsidRDefault="00A460F8" w:rsidP="00377456">
            <w:pPr>
              <w:spacing w:after="120"/>
              <w:ind w:left="599"/>
              <w:contextualSpacing/>
              <w:rPr>
                <w:i/>
                <w:sz w:val="20"/>
                <w:szCs w:val="20"/>
              </w:rPr>
            </w:pPr>
            <w:r w:rsidRPr="0003073E">
              <w:rPr>
                <w:i/>
                <w:sz w:val="20"/>
                <w:szCs w:val="20"/>
              </w:rPr>
              <w:t xml:space="preserve">Trezoreria regională: </w:t>
            </w:r>
            <w:r w:rsidRPr="00D76F3D">
              <w:rPr>
                <w:b/>
                <w:i/>
                <w:sz w:val="20"/>
                <w:szCs w:val="20"/>
                <w:shd w:val="clear" w:color="auto" w:fill="FFFFFF"/>
              </w:rPr>
              <w:t>Trezorera Regională Centru</w:t>
            </w:r>
          </w:p>
          <w:p w14:paraId="7A2878BE" w14:textId="77777777" w:rsidR="00A460F8" w:rsidRPr="0003073E" w:rsidRDefault="00A460F8" w:rsidP="00377456">
            <w:pPr>
              <w:contextualSpacing/>
              <w:jc w:val="both"/>
              <w:rPr>
                <w:sz w:val="20"/>
                <w:szCs w:val="20"/>
                <w:lang w:val="en-US"/>
              </w:rPr>
            </w:pPr>
            <w:r w:rsidRPr="0003073E">
              <w:rPr>
                <w:i/>
                <w:sz w:val="20"/>
                <w:szCs w:val="20"/>
              </w:rPr>
              <w:t>cu nota “Pentru setul documentelor de atribuire” sau “Pentru garanţia pentru ofertă la „procedura de achiziție publică nr. ____ din _______”</w:t>
            </w:r>
          </w:p>
        </w:tc>
        <w:tc>
          <w:tcPr>
            <w:tcW w:w="1619" w:type="dxa"/>
          </w:tcPr>
          <w:p w14:paraId="7DAD1D70"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569B6227" w14:textId="77777777" w:rsidTr="00377456">
        <w:trPr>
          <w:trHeight w:val="352"/>
        </w:trPr>
        <w:tc>
          <w:tcPr>
            <w:tcW w:w="601" w:type="dxa"/>
            <w:shd w:val="clear" w:color="auto" w:fill="E7E6E6" w:themeFill="background2"/>
            <w:vAlign w:val="center"/>
          </w:tcPr>
          <w:p w14:paraId="7B901167" w14:textId="77777777" w:rsidR="00A460F8" w:rsidRPr="0003073E" w:rsidRDefault="00A460F8" w:rsidP="00377456">
            <w:pPr>
              <w:tabs>
                <w:tab w:val="left" w:pos="612"/>
              </w:tabs>
              <w:contextualSpacing/>
              <w:jc w:val="both"/>
              <w:rPr>
                <w:b/>
              </w:rPr>
            </w:pPr>
            <w:r w:rsidRPr="0003073E">
              <w:rPr>
                <w:b/>
              </w:rPr>
              <w:t>5.</w:t>
            </w:r>
          </w:p>
        </w:tc>
        <w:tc>
          <w:tcPr>
            <w:tcW w:w="7968" w:type="dxa"/>
            <w:gridSpan w:val="2"/>
            <w:shd w:val="clear" w:color="auto" w:fill="E7E6E6" w:themeFill="background2"/>
          </w:tcPr>
          <w:p w14:paraId="60F8A682" w14:textId="77777777" w:rsidR="00A460F8" w:rsidRPr="0003073E" w:rsidRDefault="00A460F8" w:rsidP="00377456">
            <w:pPr>
              <w:jc w:val="both"/>
              <w:rPr>
                <w:iCs/>
                <w:lang w:val="en-US"/>
              </w:rPr>
            </w:pPr>
            <w:r w:rsidRPr="0003073E">
              <w:rPr>
                <w:b/>
              </w:rPr>
              <w:t>Propunerea economică și financiară:</w:t>
            </w:r>
          </w:p>
        </w:tc>
        <w:tc>
          <w:tcPr>
            <w:tcW w:w="1619" w:type="dxa"/>
            <w:shd w:val="clear" w:color="auto" w:fill="E7E6E6" w:themeFill="background2"/>
          </w:tcPr>
          <w:p w14:paraId="3E18C070" w14:textId="77777777" w:rsidR="00A460F8" w:rsidRPr="0003073E" w:rsidRDefault="00A460F8" w:rsidP="00377456">
            <w:pPr>
              <w:jc w:val="center"/>
              <w:rPr>
                <w:iCs/>
                <w:lang w:val="en-US"/>
              </w:rPr>
            </w:pPr>
          </w:p>
        </w:tc>
      </w:tr>
      <w:tr w:rsidR="00A460F8" w:rsidRPr="0003073E" w14:paraId="28D25450" w14:textId="77777777" w:rsidTr="00377456">
        <w:tc>
          <w:tcPr>
            <w:tcW w:w="601" w:type="dxa"/>
            <w:vAlign w:val="center"/>
          </w:tcPr>
          <w:p w14:paraId="2211475D" w14:textId="77777777" w:rsidR="00A460F8" w:rsidRPr="0003073E" w:rsidRDefault="00A460F8" w:rsidP="00377456">
            <w:pPr>
              <w:tabs>
                <w:tab w:val="left" w:pos="612"/>
              </w:tabs>
              <w:contextualSpacing/>
              <w:jc w:val="both"/>
            </w:pPr>
            <w:r w:rsidRPr="0003073E">
              <w:t>5.1</w:t>
            </w:r>
          </w:p>
        </w:tc>
        <w:tc>
          <w:tcPr>
            <w:tcW w:w="3478" w:type="dxa"/>
          </w:tcPr>
          <w:p w14:paraId="0BEB826C" w14:textId="77777777" w:rsidR="00A460F8" w:rsidRPr="0003073E" w:rsidRDefault="00A460F8" w:rsidP="00377456">
            <w:pPr>
              <w:pStyle w:val="aff2"/>
              <w:contextualSpacing/>
              <w:jc w:val="both"/>
              <w:rPr>
                <w:iCs/>
                <w:sz w:val="22"/>
                <w:szCs w:val="22"/>
                <w:lang w:val="en-US"/>
              </w:rPr>
            </w:pPr>
            <w:r w:rsidRPr="0003073E">
              <w:rPr>
                <w:sz w:val="22"/>
                <w:szCs w:val="22"/>
                <w:lang w:val="en-US"/>
              </w:rPr>
              <w:t>Informații/documente privind capacitatea economică și/sau financiară</w:t>
            </w:r>
          </w:p>
        </w:tc>
        <w:tc>
          <w:tcPr>
            <w:tcW w:w="4490" w:type="dxa"/>
          </w:tcPr>
          <w:p w14:paraId="64F70F39" w14:textId="77777777" w:rsidR="00A460F8" w:rsidRPr="0003073E" w:rsidRDefault="00A460F8" w:rsidP="00377456">
            <w:pPr>
              <w:tabs>
                <w:tab w:val="left" w:pos="612"/>
              </w:tabs>
              <w:spacing w:before="120" w:after="120"/>
              <w:contextualSpacing/>
              <w:jc w:val="both"/>
              <w:rPr>
                <w:b/>
                <w:i/>
                <w:sz w:val="20"/>
                <w:szCs w:val="20"/>
                <w:u w:val="single"/>
              </w:rPr>
            </w:pPr>
            <w:r w:rsidRPr="0003073E">
              <w:rPr>
                <w:sz w:val="20"/>
                <w:szCs w:val="20"/>
              </w:rPr>
              <w:t xml:space="preserve">Cifra medie de afaceri pentru ultimii 3 ani, nu mai mic </w:t>
            </w:r>
            <w:r w:rsidRPr="0003073E">
              <w:rPr>
                <w:b/>
                <w:i/>
                <w:sz w:val="20"/>
                <w:szCs w:val="20"/>
                <w:u w:val="single"/>
              </w:rPr>
              <w:t>150% din valoarea  fiecărui lot,</w:t>
            </w:r>
          </w:p>
          <w:p w14:paraId="2B58E5C4" w14:textId="77777777" w:rsidR="00BF3395" w:rsidRPr="00BF3395" w:rsidRDefault="00A460F8" w:rsidP="00BF3395">
            <w:pPr>
              <w:tabs>
                <w:tab w:val="left" w:pos="612"/>
              </w:tabs>
              <w:spacing w:before="120" w:after="120"/>
              <w:contextualSpacing/>
              <w:jc w:val="both"/>
              <w:rPr>
                <w:i/>
                <w:iCs/>
                <w:sz w:val="20"/>
                <w:szCs w:val="20"/>
              </w:rPr>
            </w:pPr>
            <w:r w:rsidRPr="0003073E">
              <w:rPr>
                <w:sz w:val="20"/>
                <w:szCs w:val="20"/>
              </w:rPr>
              <w:t xml:space="preserve">de  </w:t>
            </w:r>
            <w:r w:rsidR="00BF3395" w:rsidRPr="00BF3395">
              <w:rPr>
                <w:i/>
                <w:iCs/>
                <w:sz w:val="20"/>
                <w:szCs w:val="20"/>
              </w:rPr>
              <w:t xml:space="preserve">Lotul 1 - 1 948 644,00 lei, </w:t>
            </w:r>
          </w:p>
          <w:p w14:paraId="0C73518B" w14:textId="77777777" w:rsidR="00BF3395" w:rsidRPr="00BF3395" w:rsidRDefault="00BF3395" w:rsidP="00BF3395">
            <w:pPr>
              <w:tabs>
                <w:tab w:val="left" w:pos="612"/>
              </w:tabs>
              <w:spacing w:before="120" w:after="120"/>
              <w:contextualSpacing/>
              <w:jc w:val="both"/>
              <w:rPr>
                <w:i/>
                <w:iCs/>
                <w:sz w:val="20"/>
                <w:szCs w:val="20"/>
              </w:rPr>
            </w:pPr>
            <w:r w:rsidRPr="00BF3395">
              <w:rPr>
                <w:i/>
                <w:iCs/>
                <w:sz w:val="20"/>
                <w:szCs w:val="20"/>
              </w:rPr>
              <w:t xml:space="preserve">      Lotul 2 - 2 062 335,00 lei;</w:t>
            </w:r>
          </w:p>
          <w:p w14:paraId="3F0C03F5" w14:textId="77777777" w:rsidR="00BF3395" w:rsidRPr="00BF3395" w:rsidRDefault="00BF3395" w:rsidP="00BF3395">
            <w:pPr>
              <w:tabs>
                <w:tab w:val="left" w:pos="612"/>
              </w:tabs>
              <w:spacing w:before="120" w:after="120"/>
              <w:contextualSpacing/>
              <w:jc w:val="both"/>
              <w:rPr>
                <w:i/>
                <w:iCs/>
                <w:sz w:val="20"/>
                <w:szCs w:val="20"/>
              </w:rPr>
            </w:pPr>
            <w:r w:rsidRPr="00BF3395">
              <w:rPr>
                <w:i/>
                <w:iCs/>
                <w:sz w:val="20"/>
                <w:szCs w:val="20"/>
              </w:rPr>
              <w:t xml:space="preserve">     Lotul 3 - 2 3321264,50 lei;</w:t>
            </w:r>
          </w:p>
          <w:p w14:paraId="534B6ACF" w14:textId="4B00AC43" w:rsidR="00A460F8" w:rsidRPr="00EE06F8" w:rsidRDefault="00BF3395" w:rsidP="00BF3395">
            <w:pPr>
              <w:tabs>
                <w:tab w:val="left" w:pos="612"/>
              </w:tabs>
              <w:spacing w:before="120" w:after="120"/>
              <w:contextualSpacing/>
              <w:jc w:val="both"/>
              <w:rPr>
                <w:iCs/>
                <w:sz w:val="20"/>
                <w:szCs w:val="20"/>
                <w:lang w:val="nl-NL"/>
              </w:rPr>
            </w:pPr>
            <w:r w:rsidRPr="00BF3395">
              <w:rPr>
                <w:i/>
                <w:iCs/>
                <w:sz w:val="20"/>
                <w:szCs w:val="20"/>
              </w:rPr>
              <w:t xml:space="preserve">     Lotul 4 - 705 841,50 lei;</w:t>
            </w:r>
          </w:p>
        </w:tc>
        <w:tc>
          <w:tcPr>
            <w:tcW w:w="1619" w:type="dxa"/>
            <w:vAlign w:val="center"/>
          </w:tcPr>
          <w:p w14:paraId="0F4D701A" w14:textId="77777777" w:rsidR="00A460F8" w:rsidRPr="0003073E" w:rsidRDefault="00A460F8" w:rsidP="00377456">
            <w:pPr>
              <w:tabs>
                <w:tab w:val="left" w:pos="612"/>
              </w:tabs>
              <w:spacing w:before="120" w:after="120"/>
              <w:contextualSpacing/>
              <w:jc w:val="center"/>
              <w:rPr>
                <w:iCs/>
                <w:sz w:val="20"/>
                <w:szCs w:val="20"/>
                <w:lang w:val="en-US"/>
              </w:rPr>
            </w:pPr>
            <w:r w:rsidRPr="0003073E">
              <w:rPr>
                <w:iCs/>
                <w:sz w:val="20"/>
                <w:szCs w:val="20"/>
                <w:lang w:val="en-US"/>
              </w:rPr>
              <w:t>Obligatoriu depus odată cu oferta</w:t>
            </w:r>
          </w:p>
        </w:tc>
      </w:tr>
      <w:tr w:rsidR="00A460F8" w:rsidRPr="0003073E" w14:paraId="6AFFA913" w14:textId="77777777" w:rsidTr="00377456">
        <w:tc>
          <w:tcPr>
            <w:tcW w:w="601" w:type="dxa"/>
            <w:vAlign w:val="center"/>
          </w:tcPr>
          <w:p w14:paraId="27F943C0" w14:textId="77777777" w:rsidR="00A460F8" w:rsidRPr="0003073E" w:rsidRDefault="00A460F8" w:rsidP="00377456">
            <w:pPr>
              <w:tabs>
                <w:tab w:val="left" w:pos="612"/>
              </w:tabs>
              <w:contextualSpacing/>
              <w:jc w:val="both"/>
            </w:pPr>
            <w:r w:rsidRPr="0003073E">
              <w:t>5.2</w:t>
            </w:r>
          </w:p>
        </w:tc>
        <w:tc>
          <w:tcPr>
            <w:tcW w:w="3478" w:type="dxa"/>
          </w:tcPr>
          <w:p w14:paraId="20A8E98E" w14:textId="77777777" w:rsidR="00A460F8" w:rsidRPr="0003073E" w:rsidRDefault="00A460F8" w:rsidP="00377456">
            <w:pPr>
              <w:pStyle w:val="aff2"/>
              <w:contextualSpacing/>
              <w:jc w:val="both"/>
              <w:rPr>
                <w:sz w:val="22"/>
                <w:szCs w:val="22"/>
              </w:rPr>
            </w:pPr>
            <w:r w:rsidRPr="0003073E">
              <w:rPr>
                <w:rFonts w:eastAsia="PMingLiU"/>
                <w:sz w:val="22"/>
                <w:szCs w:val="22"/>
                <w:lang w:val="en-US"/>
              </w:rPr>
              <w:t xml:space="preserve">Declarație privind </w:t>
            </w:r>
            <w:r w:rsidRPr="0003073E">
              <w:rPr>
                <w:sz w:val="22"/>
                <w:szCs w:val="22"/>
              </w:rPr>
              <w:t>situația financiară pentru perioada de gestiune anterioară</w:t>
            </w:r>
          </w:p>
        </w:tc>
        <w:tc>
          <w:tcPr>
            <w:tcW w:w="4490" w:type="dxa"/>
            <w:vAlign w:val="center"/>
          </w:tcPr>
          <w:p w14:paraId="0B14A709" w14:textId="77777777" w:rsidR="00A460F8" w:rsidRPr="0003073E" w:rsidRDefault="00A460F8" w:rsidP="00377456">
            <w:pPr>
              <w:ind w:firstLine="34"/>
              <w:contextualSpacing/>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3258AB75" w14:textId="77777777" w:rsidR="00A460F8" w:rsidRPr="0003073E" w:rsidRDefault="00A460F8" w:rsidP="00377456">
            <w:pPr>
              <w:pStyle w:val="a"/>
              <w:numPr>
                <w:ilvl w:val="0"/>
                <w:numId w:val="0"/>
              </w:numPr>
              <w:tabs>
                <w:tab w:val="clear" w:pos="1134"/>
                <w:tab w:val="left" w:pos="72"/>
                <w:tab w:val="left" w:pos="284"/>
                <w:tab w:val="left" w:pos="426"/>
              </w:tabs>
              <w:spacing w:after="120"/>
              <w:ind w:firstLine="142"/>
              <w:contextualSpacing/>
              <w:rPr>
                <w:sz w:val="20"/>
                <w:szCs w:val="20"/>
              </w:rPr>
            </w:pPr>
            <w:r w:rsidRPr="0003073E">
              <w:rPr>
                <w:rStyle w:val="12"/>
                <w:b/>
                <w:i/>
                <w:color w:val="auto"/>
                <w:sz w:val="20"/>
              </w:rPr>
              <w:t>Ofertantul economic trebuie să demonstreze</w:t>
            </w:r>
            <w:r w:rsidRPr="0003073E">
              <w:rPr>
                <w:rStyle w:val="12"/>
                <w:rFonts w:eastAsia="Calibri"/>
                <w:b/>
                <w:i/>
                <w:color w:val="auto"/>
                <w:sz w:val="20"/>
              </w:rPr>
              <w:t xml:space="preserve"> </w:t>
            </w:r>
            <w:proofErr w:type="spellStart"/>
            <w:r w:rsidRPr="0003073E">
              <w:rPr>
                <w:sz w:val="20"/>
                <w:szCs w:val="20"/>
              </w:rPr>
              <w:t>situația</w:t>
            </w:r>
            <w:proofErr w:type="spellEnd"/>
            <w:r w:rsidRPr="0003073E">
              <w:rPr>
                <w:sz w:val="20"/>
                <w:szCs w:val="20"/>
              </w:rPr>
              <w:t xml:space="preserve"> </w:t>
            </w:r>
            <w:proofErr w:type="spellStart"/>
            <w:r w:rsidRPr="0003073E">
              <w:rPr>
                <w:sz w:val="20"/>
                <w:szCs w:val="20"/>
              </w:rPr>
              <w:t>financiară</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perioada</w:t>
            </w:r>
            <w:proofErr w:type="spellEnd"/>
            <w:r w:rsidRPr="0003073E">
              <w:rPr>
                <w:sz w:val="20"/>
                <w:szCs w:val="20"/>
              </w:rPr>
              <w:t xml:space="preserve"> de </w:t>
            </w:r>
            <w:proofErr w:type="spellStart"/>
            <w:r w:rsidRPr="0003073E">
              <w:rPr>
                <w:sz w:val="20"/>
                <w:szCs w:val="20"/>
              </w:rPr>
              <w:t>gestiune</w:t>
            </w:r>
            <w:proofErr w:type="spellEnd"/>
            <w:r w:rsidRPr="0003073E">
              <w:rPr>
                <w:sz w:val="20"/>
                <w:szCs w:val="20"/>
              </w:rPr>
              <w:t xml:space="preserve"> </w:t>
            </w:r>
            <w:proofErr w:type="spellStart"/>
            <w:r w:rsidRPr="0003073E">
              <w:rPr>
                <w:sz w:val="20"/>
                <w:szCs w:val="20"/>
              </w:rPr>
              <w:t>anterioară</w:t>
            </w:r>
            <w:proofErr w:type="spellEnd"/>
            <w:r w:rsidRPr="0003073E">
              <w:rPr>
                <w:sz w:val="20"/>
                <w:szCs w:val="20"/>
              </w:rPr>
              <w:t xml:space="preserve">, </w:t>
            </w:r>
            <w:proofErr w:type="spellStart"/>
            <w:r w:rsidRPr="0003073E">
              <w:rPr>
                <w:sz w:val="20"/>
                <w:szCs w:val="20"/>
              </w:rPr>
              <w:t>avizată</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înregistrată</w:t>
            </w:r>
            <w:proofErr w:type="spellEnd"/>
            <w:r w:rsidRPr="0003073E">
              <w:rPr>
                <w:sz w:val="20"/>
                <w:szCs w:val="20"/>
              </w:rPr>
              <w:t xml:space="preserve"> de </w:t>
            </w:r>
            <w:proofErr w:type="spellStart"/>
            <w:r w:rsidRPr="0003073E">
              <w:rPr>
                <w:sz w:val="20"/>
                <w:szCs w:val="20"/>
              </w:rPr>
              <w:t>organele</w:t>
            </w:r>
            <w:proofErr w:type="spellEnd"/>
            <w:r w:rsidRPr="0003073E">
              <w:rPr>
                <w:sz w:val="20"/>
                <w:szCs w:val="20"/>
              </w:rPr>
              <w:t xml:space="preserve"> </w:t>
            </w:r>
            <w:proofErr w:type="spellStart"/>
            <w:r w:rsidRPr="0003073E">
              <w:rPr>
                <w:sz w:val="20"/>
                <w:szCs w:val="20"/>
              </w:rPr>
              <w:t>competente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orice</w:t>
            </w:r>
            <w:proofErr w:type="spellEnd"/>
            <w:r w:rsidRPr="0003073E">
              <w:rPr>
                <w:sz w:val="20"/>
                <w:szCs w:val="20"/>
              </w:rPr>
              <w:t xml:space="preserve"> </w:t>
            </w:r>
            <w:proofErr w:type="spellStart"/>
            <w:r w:rsidRPr="0003073E">
              <w:rPr>
                <w:sz w:val="20"/>
                <w:szCs w:val="20"/>
              </w:rPr>
              <w:t>alte</w:t>
            </w:r>
            <w:proofErr w:type="spellEnd"/>
            <w:r w:rsidRPr="0003073E">
              <w:rPr>
                <w:sz w:val="20"/>
                <w:szCs w:val="20"/>
              </w:rPr>
              <w:t xml:space="preserve"> </w:t>
            </w:r>
            <w:proofErr w:type="spellStart"/>
            <w:r w:rsidRPr="0003073E">
              <w:rPr>
                <w:sz w:val="20"/>
                <w:szCs w:val="20"/>
              </w:rPr>
              <w:t>documente</w:t>
            </w:r>
            <w:proofErr w:type="spellEnd"/>
            <w:r w:rsidRPr="0003073E">
              <w:rPr>
                <w:sz w:val="20"/>
                <w:szCs w:val="20"/>
              </w:rPr>
              <w:t xml:space="preserve"> </w:t>
            </w:r>
            <w:proofErr w:type="spellStart"/>
            <w:r w:rsidRPr="0003073E">
              <w:rPr>
                <w:sz w:val="20"/>
                <w:szCs w:val="20"/>
              </w:rPr>
              <w:t>legale</w:t>
            </w:r>
            <w:proofErr w:type="spellEnd"/>
            <w:r w:rsidRPr="0003073E">
              <w:rPr>
                <w:sz w:val="20"/>
                <w:szCs w:val="20"/>
              </w:rPr>
              <w:t xml:space="preserve"> </w:t>
            </w:r>
            <w:proofErr w:type="spellStart"/>
            <w:r w:rsidRPr="0003073E">
              <w:rPr>
                <w:sz w:val="20"/>
                <w:szCs w:val="20"/>
              </w:rPr>
              <w:t>edificatoare</w:t>
            </w:r>
            <w:proofErr w:type="spellEnd"/>
            <w:r w:rsidRPr="0003073E">
              <w:rPr>
                <w:sz w:val="20"/>
                <w:szCs w:val="20"/>
              </w:rPr>
              <w:t xml:space="preserve"> </w:t>
            </w:r>
            <w:proofErr w:type="spellStart"/>
            <w:r w:rsidRPr="0003073E">
              <w:rPr>
                <w:sz w:val="20"/>
                <w:szCs w:val="20"/>
              </w:rPr>
              <w:t>prin</w:t>
            </w:r>
            <w:proofErr w:type="spellEnd"/>
            <w:r w:rsidRPr="0003073E">
              <w:rPr>
                <w:sz w:val="20"/>
                <w:szCs w:val="20"/>
              </w:rPr>
              <w:t xml:space="preserve"> care </w:t>
            </w:r>
            <w:proofErr w:type="spellStart"/>
            <w:r w:rsidRPr="0003073E">
              <w:rPr>
                <w:sz w:val="20"/>
                <w:szCs w:val="20"/>
              </w:rPr>
              <w:t>ofertantul</w:t>
            </w:r>
            <w:proofErr w:type="spellEnd"/>
            <w:r w:rsidRPr="0003073E">
              <w:rPr>
                <w:sz w:val="20"/>
                <w:szCs w:val="20"/>
              </w:rPr>
              <w:t xml:space="preserve"> </w:t>
            </w:r>
            <w:proofErr w:type="spellStart"/>
            <w:r w:rsidRPr="0003073E">
              <w:rPr>
                <w:sz w:val="20"/>
                <w:szCs w:val="20"/>
              </w:rPr>
              <w:t>își</w:t>
            </w:r>
            <w:proofErr w:type="spellEnd"/>
            <w:r w:rsidRPr="0003073E">
              <w:rPr>
                <w:sz w:val="20"/>
                <w:szCs w:val="20"/>
              </w:rPr>
              <w:t xml:space="preserve"> </w:t>
            </w:r>
            <w:proofErr w:type="spellStart"/>
            <w:r w:rsidRPr="0003073E">
              <w:rPr>
                <w:sz w:val="20"/>
                <w:szCs w:val="20"/>
              </w:rPr>
              <w:t>poate</w:t>
            </w:r>
            <w:proofErr w:type="spellEnd"/>
            <w:r w:rsidRPr="0003073E">
              <w:rPr>
                <w:sz w:val="20"/>
                <w:szCs w:val="20"/>
              </w:rPr>
              <w:t xml:space="preserve"> </w:t>
            </w:r>
            <w:proofErr w:type="spellStart"/>
            <w:r w:rsidRPr="0003073E">
              <w:rPr>
                <w:sz w:val="20"/>
                <w:szCs w:val="20"/>
              </w:rPr>
              <w:t>dovedi</w:t>
            </w:r>
            <w:proofErr w:type="spellEnd"/>
            <w:r w:rsidRPr="0003073E">
              <w:rPr>
                <w:sz w:val="20"/>
                <w:szCs w:val="20"/>
              </w:rPr>
              <w:t xml:space="preserve"> </w:t>
            </w:r>
            <w:proofErr w:type="spellStart"/>
            <w:r w:rsidRPr="0003073E">
              <w:rPr>
                <w:sz w:val="20"/>
                <w:szCs w:val="20"/>
              </w:rPr>
              <w:t>capacitatea</w:t>
            </w:r>
            <w:proofErr w:type="spellEnd"/>
            <w:r w:rsidRPr="0003073E">
              <w:rPr>
                <w:sz w:val="20"/>
                <w:szCs w:val="20"/>
              </w:rPr>
              <w:t xml:space="preserve"> </w:t>
            </w:r>
            <w:proofErr w:type="spellStart"/>
            <w:r w:rsidRPr="0003073E">
              <w:rPr>
                <w:sz w:val="20"/>
                <w:szCs w:val="20"/>
              </w:rPr>
              <w:t>economico-financiară</w:t>
            </w:r>
            <w:proofErr w:type="spellEnd"/>
            <w:r w:rsidRPr="0003073E">
              <w:rPr>
                <w:sz w:val="20"/>
                <w:szCs w:val="20"/>
              </w:rPr>
              <w:t>.</w:t>
            </w:r>
          </w:p>
          <w:p w14:paraId="0EB68145" w14:textId="77777777" w:rsidR="00A460F8" w:rsidRPr="00D76F3D" w:rsidRDefault="00A460F8" w:rsidP="00377456">
            <w:pPr>
              <w:pStyle w:val="a"/>
              <w:numPr>
                <w:ilvl w:val="0"/>
                <w:numId w:val="0"/>
              </w:numPr>
              <w:tabs>
                <w:tab w:val="clear" w:pos="1134"/>
                <w:tab w:val="left" w:pos="72"/>
                <w:tab w:val="left" w:pos="284"/>
                <w:tab w:val="left" w:pos="426"/>
              </w:tabs>
              <w:spacing w:after="120"/>
              <w:ind w:firstLine="142"/>
              <w:contextualSpacing/>
              <w:rPr>
                <w:iCs/>
                <w:lang w:val="nl-NL"/>
              </w:rPr>
            </w:pPr>
            <w:r w:rsidRPr="0003073E">
              <w:rPr>
                <w:rStyle w:val="12"/>
                <w:b/>
                <w:i/>
                <w:color w:val="auto"/>
                <w:sz w:val="20"/>
              </w:rPr>
              <w:t xml:space="preserve">Disponibilitatea de bani lichizi – minim de 30% din valoarea ofertei prezentate </w:t>
            </w:r>
            <w:r w:rsidRPr="0003073E">
              <w:rPr>
                <w:rStyle w:val="12"/>
              </w:rPr>
              <w:t>fără TVA.</w:t>
            </w:r>
          </w:p>
        </w:tc>
        <w:tc>
          <w:tcPr>
            <w:tcW w:w="1619" w:type="dxa"/>
          </w:tcPr>
          <w:p w14:paraId="0A89FEC6" w14:textId="77777777" w:rsidR="00A460F8" w:rsidRPr="0003073E" w:rsidRDefault="00A460F8" w:rsidP="00377456">
            <w:pPr>
              <w:pStyle w:val="aff2"/>
              <w:contextualSpacing/>
              <w:jc w:val="center"/>
              <w:rPr>
                <w:sz w:val="20"/>
                <w:szCs w:val="20"/>
              </w:rPr>
            </w:pPr>
            <w:r w:rsidRPr="0003073E">
              <w:rPr>
                <w:iCs/>
                <w:sz w:val="20"/>
                <w:szCs w:val="20"/>
                <w:lang w:val="en-US"/>
              </w:rPr>
              <w:t>Obligatoriu depus odată cu oferta</w:t>
            </w:r>
          </w:p>
        </w:tc>
      </w:tr>
      <w:tr w:rsidR="00A460F8" w:rsidRPr="0003073E" w14:paraId="3D225E49" w14:textId="77777777" w:rsidTr="00377456">
        <w:trPr>
          <w:trHeight w:val="1338"/>
        </w:trPr>
        <w:tc>
          <w:tcPr>
            <w:tcW w:w="601" w:type="dxa"/>
            <w:vAlign w:val="center"/>
          </w:tcPr>
          <w:p w14:paraId="6D06321D" w14:textId="77777777" w:rsidR="00A460F8" w:rsidRPr="0003073E" w:rsidRDefault="00A460F8" w:rsidP="00377456">
            <w:pPr>
              <w:tabs>
                <w:tab w:val="left" w:pos="612"/>
              </w:tabs>
              <w:contextualSpacing/>
              <w:jc w:val="both"/>
            </w:pPr>
            <w:r w:rsidRPr="0003073E">
              <w:lastRenderedPageBreak/>
              <w:t>5.3</w:t>
            </w:r>
          </w:p>
        </w:tc>
        <w:tc>
          <w:tcPr>
            <w:tcW w:w="3478" w:type="dxa"/>
          </w:tcPr>
          <w:p w14:paraId="21BD7840" w14:textId="77777777" w:rsidR="00A460F8" w:rsidRPr="0003073E" w:rsidRDefault="00A460F8" w:rsidP="00377456">
            <w:pPr>
              <w:contextualSpacing/>
              <w:rPr>
                <w:lang w:val="en-US"/>
              </w:rPr>
            </w:pPr>
            <w:r w:rsidRPr="0003073E">
              <w:t xml:space="preserve">Lichiditate generala </w:t>
            </w:r>
          </w:p>
        </w:tc>
        <w:tc>
          <w:tcPr>
            <w:tcW w:w="4490" w:type="dxa"/>
          </w:tcPr>
          <w:p w14:paraId="7CBAF082" w14:textId="77777777" w:rsidR="00A460F8" w:rsidRPr="0003073E" w:rsidRDefault="00A460F8" w:rsidP="00377456">
            <w:pPr>
              <w:contextualSpacing/>
              <w:jc w:val="both"/>
              <w:rPr>
                <w:iCs/>
                <w:sz w:val="20"/>
                <w:szCs w:val="20"/>
                <w:lang w:val="en-US"/>
              </w:rPr>
            </w:pPr>
            <w:r w:rsidRPr="0003073E">
              <w:rPr>
                <w:sz w:val="20"/>
                <w:szCs w:val="20"/>
                <w:lang w:val="en-US"/>
              </w:rPr>
              <w:t xml:space="preserve">Certificat - </w:t>
            </w:r>
            <w:r w:rsidRPr="0003073E">
              <w:rPr>
                <w:i/>
                <w:iCs/>
                <w:sz w:val="20"/>
                <w:szCs w:val="20"/>
                <w:lang w:val="en-US"/>
              </w:rPr>
              <w:t>confirmat prin  semnătura electronică a  Participantului</w:t>
            </w:r>
            <w:r w:rsidRPr="0003073E">
              <w:rPr>
                <w:iCs/>
                <w:sz w:val="20"/>
                <w:szCs w:val="20"/>
                <w:lang w:val="en-US"/>
              </w:rPr>
              <w:t>.</w:t>
            </w:r>
          </w:p>
          <w:p w14:paraId="2AA9B373" w14:textId="77777777" w:rsidR="00A460F8" w:rsidRPr="00D76F3D" w:rsidRDefault="00A460F8" w:rsidP="00377456">
            <w:pPr>
              <w:pStyle w:val="a"/>
              <w:numPr>
                <w:ilvl w:val="0"/>
                <w:numId w:val="0"/>
              </w:numPr>
              <w:tabs>
                <w:tab w:val="clear" w:pos="1134"/>
                <w:tab w:val="left" w:pos="-108"/>
                <w:tab w:val="left" w:pos="0"/>
              </w:tabs>
              <w:spacing w:after="120"/>
              <w:ind w:firstLine="142"/>
              <w:contextualSpacing/>
              <w:rPr>
                <w:sz w:val="20"/>
                <w:szCs w:val="20"/>
                <w:lang w:val="nl-NL"/>
              </w:rPr>
            </w:pPr>
            <w:r w:rsidRPr="0003073E">
              <w:rPr>
                <w:rStyle w:val="12"/>
                <w:b/>
                <w:i/>
                <w:color w:val="auto"/>
                <w:sz w:val="20"/>
                <w:szCs w:val="20"/>
              </w:rPr>
              <w:t xml:space="preserve">Ofertantul economic trebuie să </w:t>
            </w:r>
            <w:proofErr w:type="spellStart"/>
            <w:r w:rsidRPr="0003073E">
              <w:rPr>
                <w:rStyle w:val="12"/>
                <w:b/>
                <w:i/>
                <w:color w:val="auto"/>
                <w:sz w:val="20"/>
                <w:szCs w:val="20"/>
              </w:rPr>
              <w:t>demonstrareză</w:t>
            </w:r>
            <w:proofErr w:type="spellEnd"/>
            <w:r w:rsidRPr="0003073E">
              <w:rPr>
                <w:rStyle w:val="12"/>
                <w:rFonts w:eastAsia="Calibri"/>
                <w:b/>
                <w:i/>
                <w:color w:val="auto"/>
                <w:sz w:val="20"/>
                <w:szCs w:val="20"/>
              </w:rPr>
              <w:t xml:space="preserve"> </w:t>
            </w:r>
            <w:r w:rsidRPr="00D76F3D">
              <w:rPr>
                <w:sz w:val="20"/>
                <w:szCs w:val="20"/>
                <w:lang w:val="nl-NL"/>
              </w:rPr>
              <w:t xml:space="preserve">lichiditate generală (active circulante/datorii curente) și nivelul minim de lichiditate </w:t>
            </w:r>
            <w:r w:rsidRPr="00D76F3D">
              <w:rPr>
                <w:b/>
                <w:i/>
                <w:sz w:val="20"/>
                <w:szCs w:val="20"/>
                <w:lang w:val="nl-NL"/>
              </w:rPr>
              <w:t>(nu mai puțin de 100% )</w:t>
            </w:r>
            <w:r w:rsidRPr="00D76F3D">
              <w:rPr>
                <w:sz w:val="20"/>
                <w:szCs w:val="20"/>
                <w:lang w:val="nl-NL"/>
              </w:rPr>
              <w:t>;</w:t>
            </w:r>
          </w:p>
        </w:tc>
        <w:tc>
          <w:tcPr>
            <w:tcW w:w="1619" w:type="dxa"/>
          </w:tcPr>
          <w:p w14:paraId="4B55FEF2" w14:textId="77777777" w:rsidR="00A460F8" w:rsidRPr="0003073E" w:rsidRDefault="00A460F8" w:rsidP="00377456">
            <w:pPr>
              <w:contextualSpacing/>
              <w:jc w:val="center"/>
              <w:rPr>
                <w:sz w:val="20"/>
                <w:szCs w:val="20"/>
                <w:lang w:val="en-US"/>
              </w:rPr>
            </w:pPr>
            <w:r w:rsidRPr="0003073E">
              <w:rPr>
                <w:iCs/>
                <w:sz w:val="20"/>
                <w:szCs w:val="20"/>
                <w:lang w:val="en-US"/>
              </w:rPr>
              <w:t>Obligatoriu depus odată cu oferta</w:t>
            </w:r>
          </w:p>
        </w:tc>
      </w:tr>
      <w:tr w:rsidR="00A460F8" w:rsidRPr="0003073E" w14:paraId="607BD661" w14:textId="77777777" w:rsidTr="00377456">
        <w:tc>
          <w:tcPr>
            <w:tcW w:w="601" w:type="dxa"/>
            <w:vAlign w:val="center"/>
          </w:tcPr>
          <w:p w14:paraId="6A87DE39" w14:textId="77777777" w:rsidR="00A460F8" w:rsidRPr="0003073E" w:rsidRDefault="00A460F8" w:rsidP="00377456">
            <w:pPr>
              <w:tabs>
                <w:tab w:val="left" w:pos="612"/>
              </w:tabs>
              <w:contextualSpacing/>
              <w:jc w:val="both"/>
            </w:pPr>
            <w:r w:rsidRPr="0003073E">
              <w:t>5.4</w:t>
            </w:r>
          </w:p>
        </w:tc>
        <w:tc>
          <w:tcPr>
            <w:tcW w:w="3478" w:type="dxa"/>
            <w:vAlign w:val="center"/>
          </w:tcPr>
          <w:p w14:paraId="79652A63" w14:textId="77777777" w:rsidR="00A460F8" w:rsidRPr="0003073E" w:rsidRDefault="00A460F8" w:rsidP="00377456">
            <w:pPr>
              <w:tabs>
                <w:tab w:val="left" w:pos="612"/>
              </w:tabs>
              <w:spacing w:before="120" w:after="120"/>
              <w:contextualSpacing/>
              <w:jc w:val="both"/>
              <w:rPr>
                <w:lang w:val="en-US"/>
              </w:rPr>
            </w:pPr>
            <w:r w:rsidRPr="0003073E">
              <w:rPr>
                <w:color w:val="000000"/>
              </w:rPr>
              <w:t>Ultimul raport financiar</w:t>
            </w:r>
          </w:p>
        </w:tc>
        <w:tc>
          <w:tcPr>
            <w:tcW w:w="4490" w:type="dxa"/>
            <w:vAlign w:val="center"/>
          </w:tcPr>
          <w:p w14:paraId="39181792" w14:textId="77777777" w:rsidR="00A460F8" w:rsidRPr="0003073E" w:rsidRDefault="00A460F8" w:rsidP="00377456">
            <w:pPr>
              <w:tabs>
                <w:tab w:val="left" w:pos="612"/>
              </w:tabs>
              <w:spacing w:before="120" w:after="120"/>
              <w:contextualSpacing/>
              <w:jc w:val="both"/>
              <w:rPr>
                <w:sz w:val="20"/>
                <w:szCs w:val="20"/>
                <w:lang w:val="en-US"/>
              </w:rPr>
            </w:pPr>
            <w:r w:rsidRPr="0003073E">
              <w:rPr>
                <w:sz w:val="20"/>
                <w:szCs w:val="20"/>
                <w:lang w:val="en-US"/>
              </w:rPr>
              <w:t>Raport financiar</w:t>
            </w:r>
            <w:r w:rsidRPr="0003073E">
              <w:rPr>
                <w:i/>
                <w:iCs/>
                <w:sz w:val="20"/>
                <w:szCs w:val="20"/>
                <w:lang w:val="en-US"/>
              </w:rPr>
              <w:t xml:space="preserve"> - confirmat prin  semnătura electronică a  Participantului</w:t>
            </w:r>
            <w:r w:rsidRPr="0003073E">
              <w:rPr>
                <w:iCs/>
                <w:sz w:val="20"/>
                <w:szCs w:val="20"/>
                <w:lang w:val="en-US"/>
              </w:rPr>
              <w:t>.</w:t>
            </w:r>
          </w:p>
        </w:tc>
        <w:tc>
          <w:tcPr>
            <w:tcW w:w="1619" w:type="dxa"/>
          </w:tcPr>
          <w:p w14:paraId="6C4CFC66" w14:textId="77777777" w:rsidR="00A460F8" w:rsidRPr="0003073E" w:rsidRDefault="00A460F8" w:rsidP="00377456">
            <w:pPr>
              <w:contextualSpacing/>
              <w:jc w:val="center"/>
              <w:rPr>
                <w:iCs/>
                <w:sz w:val="20"/>
                <w:szCs w:val="20"/>
                <w:lang w:val="en-US"/>
              </w:rPr>
            </w:pPr>
            <w:r w:rsidRPr="0003073E">
              <w:rPr>
                <w:iCs/>
                <w:sz w:val="20"/>
                <w:szCs w:val="20"/>
                <w:lang w:val="en-US"/>
              </w:rPr>
              <w:t>Obligatoriu depus odată cu oferta</w:t>
            </w:r>
          </w:p>
        </w:tc>
      </w:tr>
      <w:tr w:rsidR="00A460F8" w:rsidRPr="0003073E" w14:paraId="1B803686" w14:textId="77777777" w:rsidTr="00377456">
        <w:tc>
          <w:tcPr>
            <w:tcW w:w="601" w:type="dxa"/>
            <w:shd w:val="clear" w:color="auto" w:fill="E7E6E6" w:themeFill="background2"/>
            <w:vAlign w:val="center"/>
          </w:tcPr>
          <w:p w14:paraId="09DC34DD" w14:textId="77777777" w:rsidR="00A460F8" w:rsidRPr="0003073E" w:rsidRDefault="00A460F8" w:rsidP="00377456">
            <w:pPr>
              <w:tabs>
                <w:tab w:val="left" w:pos="612"/>
              </w:tabs>
              <w:contextualSpacing/>
              <w:jc w:val="both"/>
              <w:rPr>
                <w:b/>
              </w:rPr>
            </w:pPr>
            <w:r w:rsidRPr="0003073E">
              <w:rPr>
                <w:b/>
              </w:rPr>
              <w:t>6</w:t>
            </w:r>
          </w:p>
        </w:tc>
        <w:tc>
          <w:tcPr>
            <w:tcW w:w="7968" w:type="dxa"/>
            <w:gridSpan w:val="2"/>
            <w:shd w:val="clear" w:color="auto" w:fill="E7E6E6" w:themeFill="background2"/>
          </w:tcPr>
          <w:p w14:paraId="5FE4ABCB" w14:textId="77777777" w:rsidR="00A460F8" w:rsidRPr="0003073E" w:rsidRDefault="00A460F8" w:rsidP="00377456">
            <w:pPr>
              <w:contextualSpacing/>
              <w:jc w:val="both"/>
              <w:rPr>
                <w:iCs/>
                <w:lang w:val="en-US"/>
              </w:rPr>
            </w:pPr>
            <w:r w:rsidRPr="0003073E">
              <w:rPr>
                <w:b/>
              </w:rPr>
              <w:t xml:space="preserve">Propunerea tehnică și profesională: </w:t>
            </w:r>
          </w:p>
        </w:tc>
        <w:tc>
          <w:tcPr>
            <w:tcW w:w="1619" w:type="dxa"/>
            <w:shd w:val="clear" w:color="auto" w:fill="E7E6E6" w:themeFill="background2"/>
          </w:tcPr>
          <w:p w14:paraId="629F7CB6" w14:textId="77777777" w:rsidR="00A460F8" w:rsidRPr="0003073E" w:rsidRDefault="00A460F8" w:rsidP="00377456">
            <w:pPr>
              <w:contextualSpacing/>
              <w:jc w:val="center"/>
              <w:rPr>
                <w:iCs/>
                <w:lang w:val="en-US"/>
              </w:rPr>
            </w:pPr>
          </w:p>
        </w:tc>
      </w:tr>
      <w:tr w:rsidR="00A460F8" w:rsidRPr="0003073E" w14:paraId="3D14B300" w14:textId="77777777" w:rsidTr="00377456">
        <w:tc>
          <w:tcPr>
            <w:tcW w:w="601" w:type="dxa"/>
            <w:vAlign w:val="center"/>
          </w:tcPr>
          <w:p w14:paraId="20B87571" w14:textId="77777777" w:rsidR="00A460F8" w:rsidRPr="0003073E" w:rsidRDefault="00A460F8" w:rsidP="00377456">
            <w:pPr>
              <w:tabs>
                <w:tab w:val="left" w:pos="612"/>
              </w:tabs>
              <w:contextualSpacing/>
              <w:jc w:val="both"/>
            </w:pPr>
            <w:r w:rsidRPr="0003073E">
              <w:t>6.1</w:t>
            </w:r>
          </w:p>
        </w:tc>
        <w:tc>
          <w:tcPr>
            <w:tcW w:w="3478" w:type="dxa"/>
          </w:tcPr>
          <w:p w14:paraId="5F7E43D2" w14:textId="77777777" w:rsidR="00A460F8" w:rsidRPr="0003073E" w:rsidRDefault="00A460F8" w:rsidP="00377456">
            <w:pPr>
              <w:pStyle w:val="aff2"/>
              <w:contextualSpacing/>
              <w:rPr>
                <w:sz w:val="22"/>
                <w:szCs w:val="22"/>
              </w:rPr>
            </w:pPr>
            <w:r w:rsidRPr="0003073E">
              <w:rPr>
                <w:sz w:val="22"/>
                <w:szCs w:val="22"/>
                <w:lang w:val="en-US"/>
              </w:rPr>
              <w:t>Documentația de deviz</w:t>
            </w:r>
          </w:p>
          <w:p w14:paraId="09FCABFB" w14:textId="77777777" w:rsidR="00A460F8" w:rsidRPr="0003073E" w:rsidRDefault="00A460F8" w:rsidP="00377456">
            <w:pPr>
              <w:pStyle w:val="aff2"/>
              <w:contextualSpacing/>
              <w:rPr>
                <w:sz w:val="22"/>
                <w:szCs w:val="22"/>
                <w:lang w:val="en-US"/>
              </w:rPr>
            </w:pPr>
          </w:p>
          <w:p w14:paraId="3D5E63BF" w14:textId="77777777" w:rsidR="00A460F8" w:rsidRPr="0003073E" w:rsidRDefault="00A460F8" w:rsidP="00377456">
            <w:pPr>
              <w:pStyle w:val="aff2"/>
              <w:contextualSpacing/>
              <w:rPr>
                <w:sz w:val="22"/>
                <w:szCs w:val="22"/>
                <w:lang w:val="en-US"/>
              </w:rPr>
            </w:pPr>
          </w:p>
          <w:p w14:paraId="69256CA1" w14:textId="77777777" w:rsidR="00A460F8" w:rsidRPr="0003073E" w:rsidRDefault="00A460F8" w:rsidP="00377456">
            <w:pPr>
              <w:pStyle w:val="aff2"/>
              <w:contextualSpacing/>
              <w:rPr>
                <w:sz w:val="22"/>
                <w:szCs w:val="22"/>
              </w:rPr>
            </w:pPr>
          </w:p>
        </w:tc>
        <w:tc>
          <w:tcPr>
            <w:tcW w:w="4490" w:type="dxa"/>
            <w:vAlign w:val="center"/>
          </w:tcPr>
          <w:p w14:paraId="5BC538F3" w14:textId="77777777" w:rsidR="00A460F8" w:rsidRPr="00D76F3D" w:rsidRDefault="00A460F8" w:rsidP="00377456">
            <w:pPr>
              <w:contextualSpacing/>
              <w:jc w:val="both"/>
              <w:rPr>
                <w:iCs/>
                <w:sz w:val="20"/>
                <w:szCs w:val="20"/>
              </w:rPr>
            </w:pPr>
            <w:r w:rsidRPr="0003073E">
              <w:rPr>
                <w:sz w:val="20"/>
                <w:szCs w:val="20"/>
              </w:rPr>
              <w:t xml:space="preserve">Formulare </w:t>
            </w:r>
            <w:r w:rsidRPr="0003073E">
              <w:rPr>
                <w:b/>
                <w:i/>
                <w:sz w:val="20"/>
                <w:szCs w:val="20"/>
              </w:rPr>
              <w:t>Devizelor: 3, 5 și 7</w:t>
            </w:r>
            <w:r w:rsidRPr="0003073E">
              <w:rPr>
                <w:sz w:val="20"/>
                <w:szCs w:val="20"/>
              </w:rPr>
              <w:t>, conform Caiet de sarcini</w:t>
            </w:r>
            <w:r w:rsidRPr="0003073E">
              <w:rPr>
                <w:b/>
                <w:i/>
                <w:sz w:val="20"/>
                <w:szCs w:val="20"/>
              </w:rPr>
              <w:t xml:space="preserve"> (anexa nr. 23),</w:t>
            </w:r>
            <w:r w:rsidRPr="0003073E">
              <w:rPr>
                <w:sz w:val="20"/>
                <w:szCs w:val="20"/>
              </w:rPr>
              <w:t xml:space="preserve">  Formularului de deviz nr. 1 - Lista cu cantitățile de lucrări -   </w:t>
            </w:r>
            <w:r w:rsidRPr="0003073E">
              <w:rPr>
                <w:i/>
                <w:sz w:val="20"/>
                <w:szCs w:val="20"/>
              </w:rPr>
              <w:t>confirmată prin  semnătura electronică a  Participantului</w:t>
            </w:r>
            <w:r w:rsidRPr="0003073E">
              <w:rPr>
                <w:sz w:val="20"/>
                <w:szCs w:val="20"/>
              </w:rPr>
              <w:t>.</w:t>
            </w:r>
          </w:p>
        </w:tc>
        <w:tc>
          <w:tcPr>
            <w:tcW w:w="1619" w:type="dxa"/>
          </w:tcPr>
          <w:p w14:paraId="3826A1A9" w14:textId="77777777" w:rsidR="00A460F8" w:rsidRPr="0003073E" w:rsidRDefault="00A460F8" w:rsidP="00377456">
            <w:pPr>
              <w:contextualSpacing/>
              <w:jc w:val="center"/>
              <w:rPr>
                <w:sz w:val="20"/>
                <w:szCs w:val="20"/>
                <w:lang w:val="en-US"/>
              </w:rPr>
            </w:pPr>
            <w:r w:rsidRPr="0003073E">
              <w:rPr>
                <w:iCs/>
                <w:sz w:val="20"/>
                <w:szCs w:val="20"/>
                <w:lang w:val="en-US"/>
              </w:rPr>
              <w:t>Obligatoriu depus odată cu oferta</w:t>
            </w:r>
          </w:p>
        </w:tc>
      </w:tr>
      <w:tr w:rsidR="00A460F8" w:rsidRPr="0003073E" w14:paraId="6ED03A2D" w14:textId="77777777" w:rsidTr="00377456">
        <w:tc>
          <w:tcPr>
            <w:tcW w:w="601" w:type="dxa"/>
            <w:vAlign w:val="center"/>
          </w:tcPr>
          <w:p w14:paraId="5E23E256" w14:textId="77777777" w:rsidR="00A460F8" w:rsidRPr="0003073E" w:rsidRDefault="00A460F8" w:rsidP="00377456">
            <w:pPr>
              <w:tabs>
                <w:tab w:val="left" w:pos="612"/>
              </w:tabs>
              <w:contextualSpacing/>
              <w:jc w:val="both"/>
            </w:pPr>
            <w:r w:rsidRPr="0003073E">
              <w:t>6.2</w:t>
            </w:r>
          </w:p>
        </w:tc>
        <w:tc>
          <w:tcPr>
            <w:tcW w:w="3478" w:type="dxa"/>
          </w:tcPr>
          <w:p w14:paraId="21AEE731" w14:textId="77777777" w:rsidR="00A460F8" w:rsidRPr="0003073E" w:rsidRDefault="00A460F8" w:rsidP="00377456">
            <w:pPr>
              <w:pStyle w:val="aff2"/>
              <w:ind w:left="360" w:hanging="360"/>
              <w:contextualSpacing/>
              <w:rPr>
                <w:sz w:val="22"/>
                <w:szCs w:val="22"/>
              </w:rPr>
            </w:pPr>
            <w:r w:rsidRPr="0003073E">
              <w:rPr>
                <w:sz w:val="22"/>
                <w:szCs w:val="22"/>
                <w:lang w:val="en-US"/>
              </w:rPr>
              <w:t>Grafic de executare a lucrărilor</w:t>
            </w:r>
          </w:p>
        </w:tc>
        <w:tc>
          <w:tcPr>
            <w:tcW w:w="4490" w:type="dxa"/>
            <w:vAlign w:val="center"/>
          </w:tcPr>
          <w:p w14:paraId="4DE8167F"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5BB3DBDA" w14:textId="77777777" w:rsidR="00A460F8" w:rsidRPr="0003073E" w:rsidRDefault="00A460F8" w:rsidP="00377456">
            <w:pPr>
              <w:contextualSpacing/>
              <w:jc w:val="both"/>
              <w:rPr>
                <w:sz w:val="20"/>
                <w:szCs w:val="20"/>
                <w:lang w:val="en-US"/>
              </w:rPr>
            </w:pPr>
            <w:r w:rsidRPr="0003073E">
              <w:rPr>
                <w:sz w:val="20"/>
                <w:szCs w:val="20"/>
              </w:rPr>
              <w:t>(</w:t>
            </w:r>
            <w:r w:rsidRPr="0003073E">
              <w:rPr>
                <w:b/>
                <w:i/>
                <w:sz w:val="20"/>
                <w:szCs w:val="20"/>
              </w:rPr>
              <w:t>anexa nr. 10</w:t>
            </w:r>
            <w:r w:rsidRPr="0003073E">
              <w:rPr>
                <w:sz w:val="20"/>
                <w:szCs w:val="20"/>
              </w:rPr>
              <w:t xml:space="preserve">) - </w:t>
            </w:r>
            <w:r w:rsidRPr="0003073E">
              <w:rPr>
                <w:i/>
                <w:sz w:val="20"/>
                <w:szCs w:val="20"/>
              </w:rPr>
              <w:t>confirmat prin  semnătura electronică a  Participantului.</w:t>
            </w:r>
          </w:p>
        </w:tc>
        <w:tc>
          <w:tcPr>
            <w:tcW w:w="1619" w:type="dxa"/>
          </w:tcPr>
          <w:p w14:paraId="1E06329C" w14:textId="77777777" w:rsidR="00A460F8" w:rsidRPr="0003073E" w:rsidRDefault="00A460F8" w:rsidP="00377456">
            <w:pPr>
              <w:contextualSpacing/>
              <w:jc w:val="center"/>
              <w:rPr>
                <w:sz w:val="20"/>
                <w:szCs w:val="20"/>
                <w:lang w:val="en-US"/>
              </w:rPr>
            </w:pPr>
            <w:r w:rsidRPr="0003073E">
              <w:rPr>
                <w:iCs/>
                <w:sz w:val="20"/>
                <w:szCs w:val="20"/>
                <w:lang w:val="en-US"/>
              </w:rPr>
              <w:t>Obligatoriu depus odată cu oferta</w:t>
            </w:r>
          </w:p>
        </w:tc>
      </w:tr>
      <w:tr w:rsidR="00A460F8" w:rsidRPr="0003073E" w14:paraId="7938992C" w14:textId="77777777" w:rsidTr="00377456">
        <w:tc>
          <w:tcPr>
            <w:tcW w:w="601" w:type="dxa"/>
            <w:vAlign w:val="center"/>
          </w:tcPr>
          <w:p w14:paraId="4554B055" w14:textId="77777777" w:rsidR="00A460F8" w:rsidRPr="0003073E" w:rsidRDefault="00A460F8" w:rsidP="00377456">
            <w:pPr>
              <w:tabs>
                <w:tab w:val="left" w:pos="612"/>
              </w:tabs>
              <w:contextualSpacing/>
              <w:jc w:val="both"/>
            </w:pPr>
            <w:r w:rsidRPr="0003073E">
              <w:t>6.3</w:t>
            </w:r>
          </w:p>
        </w:tc>
        <w:tc>
          <w:tcPr>
            <w:tcW w:w="3478" w:type="dxa"/>
          </w:tcPr>
          <w:p w14:paraId="5CFD7A94" w14:textId="77777777" w:rsidR="00A460F8" w:rsidRPr="0003073E" w:rsidRDefault="00A460F8" w:rsidP="00377456">
            <w:pPr>
              <w:pStyle w:val="aff2"/>
              <w:contextualSpacing/>
              <w:jc w:val="both"/>
              <w:rPr>
                <w:sz w:val="22"/>
                <w:szCs w:val="22"/>
              </w:rPr>
            </w:pPr>
            <w:r w:rsidRPr="0003073E">
              <w:rPr>
                <w:sz w:val="22"/>
                <w:szCs w:val="22"/>
              </w:rPr>
              <w:t xml:space="preserve">Declarație privind experienţa similară </w:t>
            </w:r>
            <w:r w:rsidRPr="0003073E">
              <w:rPr>
                <w:rFonts w:eastAsia="PMingLiU"/>
                <w:sz w:val="22"/>
                <w:szCs w:val="22"/>
                <w:u w:val="single"/>
                <w:lang w:val="en-US"/>
              </w:rPr>
              <w:t>în ultimii  5 ani</w:t>
            </w:r>
          </w:p>
        </w:tc>
        <w:tc>
          <w:tcPr>
            <w:tcW w:w="4490" w:type="dxa"/>
            <w:vAlign w:val="center"/>
          </w:tcPr>
          <w:p w14:paraId="03546778"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5812290E"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12</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4BBDDC59" w14:textId="77777777" w:rsidR="00A460F8" w:rsidRPr="0003073E" w:rsidRDefault="00A460F8" w:rsidP="00377456">
            <w:pPr>
              <w:tabs>
                <w:tab w:val="left" w:pos="612"/>
              </w:tabs>
              <w:spacing w:before="120" w:after="120"/>
              <w:contextualSpacing/>
              <w:jc w:val="both"/>
              <w:rPr>
                <w:b/>
                <w:i/>
                <w:sz w:val="20"/>
                <w:szCs w:val="20"/>
                <w:lang w:val="en-US"/>
              </w:rPr>
            </w:pPr>
            <w:r w:rsidRPr="0003073E">
              <w:rPr>
                <w:rStyle w:val="12"/>
                <w:b/>
                <w:i/>
                <w:color w:val="auto"/>
                <w:sz w:val="20"/>
                <w:szCs w:val="20"/>
              </w:rPr>
              <w:t>Ofertantul economic trebuie să demonstreze că au finalizat în ultimii 5ani (calculaţi până la data limită de depunere a ofertelor):</w:t>
            </w:r>
          </w:p>
          <w:p w14:paraId="4DBB2024" w14:textId="77777777" w:rsidR="00A460F8" w:rsidRPr="0003073E" w:rsidRDefault="00A460F8" w:rsidP="00A460F8">
            <w:pPr>
              <w:pStyle w:val="a"/>
              <w:numPr>
                <w:ilvl w:val="0"/>
                <w:numId w:val="24"/>
              </w:numPr>
              <w:tabs>
                <w:tab w:val="left" w:pos="72"/>
              </w:tabs>
              <w:spacing w:before="120" w:after="120"/>
              <w:ind w:left="72" w:firstLine="0"/>
              <w:contextualSpacing/>
              <w:rPr>
                <w:rStyle w:val="12"/>
                <w:b/>
                <w:i/>
                <w:color w:val="auto"/>
                <w:sz w:val="20"/>
                <w:szCs w:val="20"/>
                <w:u w:val="single"/>
              </w:rPr>
            </w:pPr>
            <w:r w:rsidRPr="0003073E">
              <w:rPr>
                <w:rStyle w:val="12"/>
                <w:b/>
                <w:i/>
                <w:color w:val="auto"/>
                <w:sz w:val="20"/>
                <w:szCs w:val="20"/>
              </w:rPr>
              <w:t xml:space="preserve">un contract ce au avut ca obiect </w:t>
            </w:r>
            <w:proofErr w:type="spellStart"/>
            <w:r w:rsidRPr="0003073E">
              <w:rPr>
                <w:rStyle w:val="12"/>
                <w:b/>
                <w:i/>
                <w:color w:val="auto"/>
                <w:sz w:val="20"/>
                <w:szCs w:val="20"/>
              </w:rPr>
              <w:t>execuţia</w:t>
            </w:r>
            <w:proofErr w:type="spellEnd"/>
            <w:r w:rsidRPr="0003073E">
              <w:rPr>
                <w:rStyle w:val="12"/>
                <w:b/>
                <w:i/>
                <w:color w:val="auto"/>
                <w:sz w:val="20"/>
                <w:szCs w:val="20"/>
              </w:rPr>
              <w:t xml:space="preserve"> unor lucrări similare cu cele ce fac obiectul contractului ce urmează a fi atribuit, cel </w:t>
            </w:r>
            <w:proofErr w:type="spellStart"/>
            <w:r w:rsidRPr="0003073E">
              <w:rPr>
                <w:rStyle w:val="12"/>
                <w:b/>
                <w:i/>
                <w:color w:val="auto"/>
                <w:sz w:val="20"/>
                <w:szCs w:val="20"/>
              </w:rPr>
              <w:t>puţin</w:t>
            </w:r>
            <w:proofErr w:type="spellEnd"/>
            <w:r w:rsidRPr="0003073E">
              <w:rPr>
                <w:rStyle w:val="12"/>
                <w:b/>
                <w:i/>
                <w:color w:val="auto"/>
                <w:sz w:val="20"/>
                <w:szCs w:val="20"/>
              </w:rPr>
              <w:t xml:space="preserve"> </w:t>
            </w:r>
            <w:r w:rsidRPr="0003073E">
              <w:rPr>
                <w:rStyle w:val="12"/>
                <w:b/>
                <w:i/>
                <w:color w:val="auto"/>
                <w:sz w:val="20"/>
                <w:szCs w:val="20"/>
                <w:u w:val="single"/>
              </w:rPr>
              <w:t xml:space="preserve">egal cu 75 % din  valoarea viitorului contract. </w:t>
            </w:r>
          </w:p>
          <w:p w14:paraId="1ECCEECE" w14:textId="77777777" w:rsidR="00A460F8" w:rsidRPr="0003073E" w:rsidRDefault="00A460F8" w:rsidP="00377456">
            <w:pPr>
              <w:tabs>
                <w:tab w:val="left" w:pos="612"/>
              </w:tabs>
              <w:spacing w:before="120" w:after="120"/>
              <w:ind w:left="360"/>
              <w:contextualSpacing/>
              <w:rPr>
                <w:rStyle w:val="12"/>
                <w:b/>
                <w:i/>
                <w:color w:val="auto"/>
                <w:sz w:val="20"/>
                <w:szCs w:val="20"/>
              </w:rPr>
            </w:pPr>
            <w:r w:rsidRPr="0003073E">
              <w:rPr>
                <w:rStyle w:val="12"/>
                <w:b/>
                <w:i/>
                <w:color w:val="auto"/>
                <w:sz w:val="20"/>
                <w:szCs w:val="20"/>
              </w:rPr>
              <w:t>Sau</w:t>
            </w:r>
          </w:p>
          <w:p w14:paraId="36F213A0" w14:textId="77777777" w:rsidR="00A460F8" w:rsidRPr="0003073E" w:rsidRDefault="00A460F8" w:rsidP="00A460F8">
            <w:pPr>
              <w:pStyle w:val="a"/>
              <w:numPr>
                <w:ilvl w:val="0"/>
                <w:numId w:val="24"/>
              </w:numPr>
              <w:tabs>
                <w:tab w:val="clear" w:pos="1134"/>
                <w:tab w:val="left" w:pos="72"/>
              </w:tabs>
              <w:spacing w:before="120" w:after="120"/>
              <w:ind w:left="72" w:firstLine="0"/>
              <w:contextualSpacing/>
              <w:rPr>
                <w:iCs/>
                <w:sz w:val="20"/>
                <w:szCs w:val="20"/>
              </w:rPr>
            </w:pP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cumulată</w:t>
            </w:r>
            <w:proofErr w:type="spellEnd"/>
            <w:r w:rsidRPr="0003073E">
              <w:rPr>
                <w:b/>
                <w:i/>
                <w:sz w:val="20"/>
                <w:szCs w:val="20"/>
              </w:rPr>
              <w:t xml:space="preserve"> a </w:t>
            </w:r>
            <w:proofErr w:type="spellStart"/>
            <w:r w:rsidRPr="0003073E">
              <w:rPr>
                <w:b/>
                <w:i/>
                <w:sz w:val="20"/>
                <w:szCs w:val="20"/>
              </w:rPr>
              <w:t>tuturor</w:t>
            </w:r>
            <w:proofErr w:type="spellEnd"/>
            <w:r w:rsidRPr="0003073E">
              <w:rPr>
                <w:b/>
                <w:i/>
                <w:sz w:val="20"/>
                <w:szCs w:val="20"/>
              </w:rPr>
              <w:t xml:space="preserve"> </w:t>
            </w:r>
            <w:proofErr w:type="spellStart"/>
            <w:r w:rsidRPr="0003073E">
              <w:rPr>
                <w:b/>
                <w:i/>
                <w:sz w:val="20"/>
                <w:szCs w:val="20"/>
              </w:rPr>
              <w:t>contractelor</w:t>
            </w:r>
            <w:proofErr w:type="spellEnd"/>
            <w:r w:rsidRPr="0003073E">
              <w:rPr>
                <w:b/>
                <w:i/>
                <w:sz w:val="20"/>
                <w:szCs w:val="20"/>
              </w:rPr>
              <w:t xml:space="preserve"> </w:t>
            </w:r>
            <w:proofErr w:type="spellStart"/>
            <w:r w:rsidRPr="0003073E">
              <w:rPr>
                <w:b/>
                <w:i/>
                <w:sz w:val="20"/>
                <w:szCs w:val="20"/>
              </w:rPr>
              <w:t>executate</w:t>
            </w:r>
            <w:proofErr w:type="spellEnd"/>
            <w:r w:rsidRPr="0003073E">
              <w:rPr>
                <w:b/>
                <w:i/>
                <w:sz w:val="20"/>
                <w:szCs w:val="20"/>
              </w:rPr>
              <w:t xml:space="preserve"> </w:t>
            </w:r>
            <w:proofErr w:type="spellStart"/>
            <w:r w:rsidRPr="0003073E">
              <w:rPr>
                <w:b/>
                <w:i/>
                <w:sz w:val="20"/>
                <w:szCs w:val="20"/>
              </w:rPr>
              <w:t>în</w:t>
            </w:r>
            <w:proofErr w:type="spellEnd"/>
            <w:r w:rsidRPr="0003073E">
              <w:rPr>
                <w:b/>
                <w:i/>
                <w:sz w:val="20"/>
                <w:szCs w:val="20"/>
              </w:rPr>
              <w:t xml:space="preserve"> </w:t>
            </w:r>
            <w:proofErr w:type="spellStart"/>
            <w:r w:rsidRPr="0003073E">
              <w:rPr>
                <w:b/>
                <w:i/>
                <w:sz w:val="20"/>
                <w:szCs w:val="20"/>
              </w:rPr>
              <w:t>ultimul</w:t>
            </w:r>
            <w:proofErr w:type="spellEnd"/>
            <w:r w:rsidRPr="0003073E">
              <w:rPr>
                <w:b/>
                <w:i/>
                <w:sz w:val="20"/>
                <w:szCs w:val="20"/>
              </w:rPr>
              <w:t xml:space="preserve"> an de </w:t>
            </w:r>
            <w:proofErr w:type="spellStart"/>
            <w:r w:rsidRPr="0003073E">
              <w:rPr>
                <w:b/>
                <w:i/>
                <w:sz w:val="20"/>
                <w:szCs w:val="20"/>
              </w:rPr>
              <w:t>activitate</w:t>
            </w:r>
            <w:proofErr w:type="spellEnd"/>
            <w:r w:rsidRPr="0003073E">
              <w:rPr>
                <w:b/>
                <w:i/>
                <w:sz w:val="20"/>
                <w:szCs w:val="20"/>
              </w:rPr>
              <w:t xml:space="preserve"> </w:t>
            </w:r>
            <w:proofErr w:type="spellStart"/>
            <w:r w:rsidRPr="0003073E">
              <w:rPr>
                <w:b/>
                <w:i/>
                <w:sz w:val="20"/>
                <w:szCs w:val="20"/>
              </w:rPr>
              <w:t>să</w:t>
            </w:r>
            <w:proofErr w:type="spellEnd"/>
            <w:r w:rsidRPr="0003073E">
              <w:rPr>
                <w:b/>
                <w:i/>
                <w:sz w:val="20"/>
                <w:szCs w:val="20"/>
              </w:rPr>
              <w:t xml:space="preserve"> fie </w:t>
            </w:r>
            <w:proofErr w:type="spellStart"/>
            <w:r w:rsidRPr="0003073E">
              <w:rPr>
                <w:b/>
                <w:i/>
                <w:sz w:val="20"/>
                <w:szCs w:val="20"/>
              </w:rPr>
              <w:t>egală</w:t>
            </w:r>
            <w:proofErr w:type="spellEnd"/>
            <w:r w:rsidRPr="0003073E">
              <w:rPr>
                <w:b/>
                <w:i/>
                <w:sz w:val="20"/>
                <w:szCs w:val="20"/>
              </w:rPr>
              <w:t xml:space="preserve"> </w:t>
            </w:r>
            <w:proofErr w:type="spellStart"/>
            <w:r w:rsidRPr="0003073E">
              <w:rPr>
                <w:b/>
                <w:i/>
                <w:sz w:val="20"/>
                <w:szCs w:val="20"/>
              </w:rPr>
              <w:t>sau</w:t>
            </w:r>
            <w:proofErr w:type="spellEnd"/>
            <w:r w:rsidRPr="0003073E">
              <w:rPr>
                <w:b/>
                <w:i/>
                <w:sz w:val="20"/>
                <w:szCs w:val="20"/>
              </w:rPr>
              <w:t xml:space="preserve"> </w:t>
            </w:r>
            <w:proofErr w:type="spellStart"/>
            <w:r w:rsidRPr="0003073E">
              <w:rPr>
                <w:b/>
                <w:i/>
                <w:sz w:val="20"/>
                <w:szCs w:val="20"/>
              </w:rPr>
              <w:t>mai</w:t>
            </w:r>
            <w:proofErr w:type="spellEnd"/>
            <w:r w:rsidRPr="0003073E">
              <w:rPr>
                <w:b/>
                <w:i/>
                <w:sz w:val="20"/>
                <w:szCs w:val="20"/>
              </w:rPr>
              <w:t xml:space="preserve"> mare </w:t>
            </w:r>
            <w:proofErr w:type="spellStart"/>
            <w:r w:rsidRPr="0003073E">
              <w:rPr>
                <w:b/>
                <w:i/>
                <w:sz w:val="20"/>
                <w:szCs w:val="20"/>
              </w:rPr>
              <w:t>decît</w:t>
            </w:r>
            <w:proofErr w:type="spellEnd"/>
            <w:r w:rsidRPr="0003073E">
              <w:rPr>
                <w:b/>
                <w:i/>
                <w:sz w:val="20"/>
                <w:szCs w:val="20"/>
              </w:rPr>
              <w:t xml:space="preserve"> </w:t>
            </w: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viitorului</w:t>
            </w:r>
            <w:proofErr w:type="spellEnd"/>
            <w:r w:rsidRPr="0003073E">
              <w:rPr>
                <w:b/>
                <w:i/>
                <w:sz w:val="20"/>
                <w:szCs w:val="20"/>
              </w:rPr>
              <w:t xml:space="preserve"> contract. </w:t>
            </w:r>
            <w:proofErr w:type="spellStart"/>
            <w:r w:rsidRPr="0003073E">
              <w:rPr>
                <w:sz w:val="20"/>
                <w:szCs w:val="20"/>
              </w:rPr>
              <w:t>Operatorul</w:t>
            </w:r>
            <w:proofErr w:type="spellEnd"/>
            <w:r w:rsidRPr="0003073E">
              <w:rPr>
                <w:sz w:val="20"/>
                <w:szCs w:val="20"/>
              </w:rPr>
              <w:t xml:space="preserve"> economic </w:t>
            </w:r>
            <w:proofErr w:type="spellStart"/>
            <w:r w:rsidRPr="0003073E">
              <w:rPr>
                <w:sz w:val="20"/>
                <w:szCs w:val="20"/>
              </w:rPr>
              <w:t>trebuie</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nominalizeze</w:t>
            </w:r>
            <w:proofErr w:type="spellEnd"/>
            <w:r w:rsidRPr="0003073E">
              <w:rPr>
                <w:sz w:val="20"/>
                <w:szCs w:val="20"/>
              </w:rPr>
              <w:t xml:space="preserve"> </w:t>
            </w:r>
            <w:proofErr w:type="spellStart"/>
            <w:r w:rsidRPr="0003073E">
              <w:rPr>
                <w:sz w:val="20"/>
                <w:szCs w:val="20"/>
              </w:rPr>
              <w:t>contractul</w:t>
            </w:r>
            <w:proofErr w:type="spellEnd"/>
            <w:r w:rsidRPr="0003073E">
              <w:rPr>
                <w:sz w:val="20"/>
                <w:szCs w:val="20"/>
              </w:rPr>
              <w:t xml:space="preserve">/ </w:t>
            </w:r>
            <w:proofErr w:type="spellStart"/>
            <w:r w:rsidRPr="0003073E">
              <w:rPr>
                <w:sz w:val="20"/>
                <w:szCs w:val="20"/>
              </w:rPr>
              <w:t>contractele</w:t>
            </w:r>
            <w:proofErr w:type="spellEnd"/>
            <w:r w:rsidRPr="0003073E">
              <w:rPr>
                <w:sz w:val="20"/>
                <w:szCs w:val="20"/>
              </w:rPr>
              <w:t xml:space="preserve"> </w:t>
            </w:r>
            <w:proofErr w:type="spellStart"/>
            <w:r w:rsidRPr="0003073E">
              <w:rPr>
                <w:sz w:val="20"/>
                <w:szCs w:val="20"/>
              </w:rPr>
              <w:t>în</w:t>
            </w:r>
            <w:proofErr w:type="spellEnd"/>
            <w:r w:rsidRPr="0003073E">
              <w:rPr>
                <w:sz w:val="20"/>
                <w:szCs w:val="20"/>
              </w:rPr>
              <w:t xml:space="preserve"> </w:t>
            </w:r>
            <w:proofErr w:type="spellStart"/>
            <w:r w:rsidRPr="0003073E">
              <w:rPr>
                <w:sz w:val="20"/>
                <w:szCs w:val="20"/>
              </w:rPr>
              <w:t>baza</w:t>
            </w:r>
            <w:proofErr w:type="spellEnd"/>
            <w:r w:rsidRPr="0003073E">
              <w:rPr>
                <w:sz w:val="20"/>
                <w:szCs w:val="20"/>
              </w:rPr>
              <w:t xml:space="preserve"> </w:t>
            </w:r>
            <w:proofErr w:type="spellStart"/>
            <w:r w:rsidRPr="0003073E">
              <w:rPr>
                <w:sz w:val="20"/>
                <w:szCs w:val="20"/>
              </w:rPr>
              <w:t>cărora</w:t>
            </w:r>
            <w:proofErr w:type="spellEnd"/>
            <w:r w:rsidRPr="0003073E">
              <w:rPr>
                <w:sz w:val="20"/>
                <w:szCs w:val="20"/>
              </w:rPr>
              <w:t xml:space="preserve"> se </w:t>
            </w:r>
            <w:proofErr w:type="spellStart"/>
            <w:r w:rsidRPr="0003073E">
              <w:rPr>
                <w:sz w:val="20"/>
                <w:szCs w:val="20"/>
              </w:rPr>
              <w:t>întrunesc</w:t>
            </w:r>
            <w:proofErr w:type="spellEnd"/>
            <w:r w:rsidRPr="0003073E">
              <w:rPr>
                <w:sz w:val="20"/>
                <w:szCs w:val="20"/>
              </w:rPr>
              <w:t xml:space="preserve"> </w:t>
            </w:r>
            <w:proofErr w:type="spellStart"/>
            <w:r w:rsidRPr="0003073E">
              <w:rPr>
                <w:sz w:val="20"/>
                <w:szCs w:val="20"/>
              </w:rPr>
              <w:t>cerinţele</w:t>
            </w:r>
            <w:proofErr w:type="spellEnd"/>
            <w:r w:rsidRPr="0003073E">
              <w:rPr>
                <w:sz w:val="20"/>
                <w:szCs w:val="20"/>
              </w:rPr>
              <w:t xml:space="preserve"> </w:t>
            </w:r>
            <w:proofErr w:type="spellStart"/>
            <w:r w:rsidRPr="0003073E">
              <w:rPr>
                <w:sz w:val="20"/>
                <w:szCs w:val="20"/>
              </w:rPr>
              <w:t>stabilite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fiecare</w:t>
            </w:r>
            <w:proofErr w:type="spellEnd"/>
            <w:r w:rsidRPr="0003073E">
              <w:rPr>
                <w:sz w:val="20"/>
                <w:szCs w:val="20"/>
              </w:rPr>
              <w:t xml:space="preserve"> </w:t>
            </w:r>
            <w:proofErr w:type="spellStart"/>
            <w:r w:rsidRPr="0003073E">
              <w:rPr>
                <w:sz w:val="20"/>
                <w:szCs w:val="20"/>
              </w:rPr>
              <w:t>dintre</w:t>
            </w:r>
            <w:proofErr w:type="spellEnd"/>
            <w:r w:rsidRPr="0003073E">
              <w:rPr>
                <w:sz w:val="20"/>
                <w:szCs w:val="20"/>
              </w:rPr>
              <w:t xml:space="preserve"> </w:t>
            </w:r>
            <w:proofErr w:type="spellStart"/>
            <w:r w:rsidRPr="0003073E">
              <w:rPr>
                <w:sz w:val="20"/>
                <w:szCs w:val="20"/>
              </w:rPr>
              <w:t>acestea</w:t>
            </w:r>
            <w:proofErr w:type="spellEnd"/>
            <w:r w:rsidRPr="0003073E">
              <w:rPr>
                <w:sz w:val="20"/>
                <w:szCs w:val="20"/>
              </w:rPr>
              <w:t xml:space="preserve"> </w:t>
            </w:r>
            <w:proofErr w:type="spellStart"/>
            <w:r w:rsidRPr="0003073E">
              <w:rPr>
                <w:sz w:val="20"/>
                <w:szCs w:val="20"/>
              </w:rPr>
              <w:t>prezentându</w:t>
            </w:r>
            <w:proofErr w:type="spellEnd"/>
            <w:r w:rsidRPr="0003073E">
              <w:rPr>
                <w:sz w:val="20"/>
                <w:szCs w:val="20"/>
              </w:rPr>
              <w:t xml:space="preserve">-se </w:t>
            </w:r>
            <w:proofErr w:type="spellStart"/>
            <w:r w:rsidRPr="0003073E">
              <w:rPr>
                <w:sz w:val="20"/>
                <w:szCs w:val="20"/>
              </w:rPr>
              <w:t>informaţii</w:t>
            </w:r>
            <w:proofErr w:type="spellEnd"/>
            <w:r w:rsidRPr="0003073E">
              <w:rPr>
                <w:sz w:val="20"/>
                <w:szCs w:val="20"/>
              </w:rPr>
              <w:t xml:space="preserve"> </w:t>
            </w:r>
            <w:proofErr w:type="spellStart"/>
            <w:r w:rsidRPr="0003073E">
              <w:rPr>
                <w:sz w:val="20"/>
                <w:szCs w:val="20"/>
              </w:rPr>
              <w:t>detaliate</w:t>
            </w:r>
            <w:proofErr w:type="spellEnd"/>
            <w:r w:rsidRPr="0003073E">
              <w:rPr>
                <w:sz w:val="20"/>
                <w:szCs w:val="20"/>
              </w:rPr>
              <w:t xml:space="preserve">, </w:t>
            </w:r>
            <w:r w:rsidRPr="0003073E">
              <w:rPr>
                <w:sz w:val="20"/>
                <w:szCs w:val="20"/>
                <w:u w:val="single"/>
              </w:rPr>
              <w:t xml:space="preserve">conform </w:t>
            </w:r>
            <w:proofErr w:type="spellStart"/>
            <w:r w:rsidRPr="0003073E">
              <w:rPr>
                <w:sz w:val="20"/>
                <w:szCs w:val="20"/>
                <w:u w:val="single"/>
              </w:rPr>
              <w:t>următoarelor</w:t>
            </w:r>
            <w:proofErr w:type="spellEnd"/>
            <w:r w:rsidRPr="0003073E">
              <w:rPr>
                <w:sz w:val="20"/>
                <w:szCs w:val="20"/>
                <w:u w:val="single"/>
              </w:rPr>
              <w:t xml:space="preserve"> </w:t>
            </w:r>
            <w:proofErr w:type="spellStart"/>
            <w:r w:rsidRPr="0003073E">
              <w:rPr>
                <w:sz w:val="20"/>
                <w:szCs w:val="20"/>
                <w:u w:val="single"/>
              </w:rPr>
              <w:t>documente</w:t>
            </w:r>
            <w:proofErr w:type="spellEnd"/>
            <w:r w:rsidRPr="0003073E">
              <w:rPr>
                <w:sz w:val="20"/>
                <w:szCs w:val="20"/>
                <w:u w:val="single"/>
              </w:rPr>
              <w:t xml:space="preserve"> </w:t>
            </w:r>
            <w:proofErr w:type="spellStart"/>
            <w:r w:rsidRPr="0003073E">
              <w:rPr>
                <w:sz w:val="20"/>
                <w:szCs w:val="20"/>
                <w:u w:val="single"/>
              </w:rPr>
              <w:t>suport</w:t>
            </w:r>
            <w:proofErr w:type="spellEnd"/>
            <w:r w:rsidRPr="0003073E">
              <w:rPr>
                <w:sz w:val="20"/>
                <w:szCs w:val="20"/>
                <w:u w:val="single"/>
              </w:rPr>
              <w:t>:</w:t>
            </w:r>
            <w:r w:rsidRPr="0003073E">
              <w:rPr>
                <w:sz w:val="20"/>
                <w:szCs w:val="20"/>
              </w:rPr>
              <w:t xml:space="preserve"> - </w:t>
            </w:r>
            <w:proofErr w:type="spellStart"/>
            <w:r w:rsidRPr="0003073E">
              <w:rPr>
                <w:sz w:val="20"/>
                <w:szCs w:val="20"/>
              </w:rPr>
              <w:t>copii</w:t>
            </w:r>
            <w:proofErr w:type="spellEnd"/>
            <w:r w:rsidRPr="0003073E">
              <w:rPr>
                <w:sz w:val="20"/>
                <w:szCs w:val="20"/>
              </w:rPr>
              <w:t xml:space="preserve"> ale </w:t>
            </w:r>
            <w:proofErr w:type="spellStart"/>
            <w:r w:rsidRPr="0003073E">
              <w:rPr>
                <w:sz w:val="20"/>
                <w:szCs w:val="20"/>
              </w:rPr>
              <w:t>respectivului</w:t>
            </w:r>
            <w:proofErr w:type="spellEnd"/>
            <w:r w:rsidRPr="0003073E">
              <w:rPr>
                <w:sz w:val="20"/>
                <w:szCs w:val="20"/>
              </w:rPr>
              <w:t xml:space="preserve">/ </w:t>
            </w:r>
            <w:proofErr w:type="spellStart"/>
            <w:r w:rsidRPr="0003073E">
              <w:rPr>
                <w:sz w:val="20"/>
                <w:szCs w:val="20"/>
              </w:rPr>
              <w:t>respectivelor</w:t>
            </w:r>
            <w:proofErr w:type="spellEnd"/>
            <w:r w:rsidRPr="0003073E">
              <w:rPr>
                <w:sz w:val="20"/>
                <w:szCs w:val="20"/>
              </w:rPr>
              <w:t xml:space="preserve"> contract/ </w:t>
            </w:r>
            <w:proofErr w:type="spellStart"/>
            <w:r w:rsidRPr="0003073E">
              <w:rPr>
                <w:sz w:val="20"/>
                <w:szCs w:val="20"/>
              </w:rPr>
              <w:t>contracte</w:t>
            </w:r>
            <w:proofErr w:type="spellEnd"/>
            <w:r w:rsidRPr="0003073E">
              <w:rPr>
                <w:sz w:val="20"/>
                <w:szCs w:val="20"/>
              </w:rPr>
              <w:t xml:space="preserve">, </w:t>
            </w:r>
            <w:proofErr w:type="spellStart"/>
            <w:r w:rsidRPr="0003073E">
              <w:rPr>
                <w:sz w:val="20"/>
                <w:szCs w:val="20"/>
              </w:rPr>
              <w:t>astfel</w:t>
            </w:r>
            <w:proofErr w:type="spellEnd"/>
            <w:r w:rsidRPr="0003073E">
              <w:rPr>
                <w:sz w:val="20"/>
                <w:szCs w:val="20"/>
              </w:rPr>
              <w:t xml:space="preserve"> </w:t>
            </w:r>
            <w:proofErr w:type="spellStart"/>
            <w:r w:rsidRPr="0003073E">
              <w:rPr>
                <w:sz w:val="20"/>
                <w:szCs w:val="20"/>
              </w:rPr>
              <w:t>încât</w:t>
            </w:r>
            <w:proofErr w:type="spellEnd"/>
            <w:r w:rsidRPr="0003073E">
              <w:rPr>
                <w:sz w:val="20"/>
                <w:szCs w:val="20"/>
              </w:rPr>
              <w:t xml:space="preserve"> </w:t>
            </w:r>
            <w:proofErr w:type="spellStart"/>
            <w:r w:rsidRPr="0003073E">
              <w:rPr>
                <w:sz w:val="20"/>
                <w:szCs w:val="20"/>
              </w:rPr>
              <w:t>autoritatea</w:t>
            </w:r>
            <w:proofErr w:type="spellEnd"/>
            <w:r w:rsidRPr="0003073E">
              <w:rPr>
                <w:sz w:val="20"/>
                <w:szCs w:val="20"/>
              </w:rPr>
              <w:t xml:space="preserve"> </w:t>
            </w:r>
            <w:proofErr w:type="spellStart"/>
            <w:r w:rsidRPr="0003073E">
              <w:rPr>
                <w:sz w:val="20"/>
                <w:szCs w:val="20"/>
              </w:rPr>
              <w:t>contractantă</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poată</w:t>
            </w:r>
            <w:proofErr w:type="spellEnd"/>
            <w:r w:rsidRPr="0003073E">
              <w:rPr>
                <w:sz w:val="20"/>
                <w:szCs w:val="20"/>
              </w:rPr>
              <w:t xml:space="preserve"> </w:t>
            </w:r>
            <w:proofErr w:type="spellStart"/>
            <w:r w:rsidRPr="0003073E">
              <w:rPr>
                <w:sz w:val="20"/>
                <w:szCs w:val="20"/>
              </w:rPr>
              <w:t>identifica</w:t>
            </w:r>
            <w:proofErr w:type="spellEnd"/>
            <w:r w:rsidRPr="0003073E">
              <w:rPr>
                <w:sz w:val="20"/>
                <w:szCs w:val="20"/>
              </w:rPr>
              <w:t xml:space="preserve"> natura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executate</w:t>
            </w:r>
            <w:proofErr w:type="spellEnd"/>
            <w:r w:rsidRPr="0003073E">
              <w:rPr>
                <w:sz w:val="20"/>
                <w:szCs w:val="20"/>
              </w:rPr>
              <w:t xml:space="preserve">, </w:t>
            </w:r>
            <w:proofErr w:type="spellStart"/>
            <w:r w:rsidRPr="0003073E">
              <w:rPr>
                <w:sz w:val="20"/>
                <w:szCs w:val="20"/>
              </w:rPr>
              <w:t>valoarea</w:t>
            </w:r>
            <w:proofErr w:type="spellEnd"/>
            <w:r w:rsidRPr="0003073E">
              <w:rPr>
                <w:sz w:val="20"/>
                <w:szCs w:val="20"/>
              </w:rPr>
              <w:t xml:space="preserve"> </w:t>
            </w:r>
            <w:proofErr w:type="spellStart"/>
            <w:r w:rsidRPr="0003073E">
              <w:rPr>
                <w:sz w:val="20"/>
                <w:szCs w:val="20"/>
              </w:rPr>
              <w:t>acestora</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preţul</w:t>
            </w:r>
            <w:proofErr w:type="spellEnd"/>
            <w:r w:rsidRPr="0003073E">
              <w:rPr>
                <w:sz w:val="20"/>
                <w:szCs w:val="20"/>
              </w:rPr>
              <w:t xml:space="preserve">; - </w:t>
            </w:r>
            <w:proofErr w:type="spellStart"/>
            <w:r w:rsidRPr="0003073E">
              <w:rPr>
                <w:sz w:val="20"/>
                <w:szCs w:val="20"/>
              </w:rPr>
              <w:t>procesul</w:t>
            </w:r>
            <w:proofErr w:type="spellEnd"/>
            <w:r w:rsidRPr="0003073E">
              <w:rPr>
                <w:sz w:val="20"/>
                <w:szCs w:val="20"/>
              </w:rPr>
              <w:t xml:space="preserve"> verbal de </w:t>
            </w:r>
            <w:proofErr w:type="spellStart"/>
            <w:r w:rsidRPr="0003073E">
              <w:rPr>
                <w:sz w:val="20"/>
                <w:szCs w:val="20"/>
              </w:rPr>
              <w:t>recepţie</w:t>
            </w:r>
            <w:proofErr w:type="spellEnd"/>
            <w:r w:rsidRPr="0003073E">
              <w:rPr>
                <w:sz w:val="20"/>
                <w:szCs w:val="20"/>
              </w:rPr>
              <w:t xml:space="preserve"> la </w:t>
            </w:r>
            <w:proofErr w:type="spellStart"/>
            <w:r w:rsidRPr="0003073E">
              <w:rPr>
                <w:sz w:val="20"/>
                <w:szCs w:val="20"/>
              </w:rPr>
              <w:t>terminarea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care </w:t>
            </w:r>
            <w:proofErr w:type="spellStart"/>
            <w:r w:rsidRPr="0003073E">
              <w:rPr>
                <w:sz w:val="20"/>
                <w:szCs w:val="20"/>
              </w:rPr>
              <w:t>atestă</w:t>
            </w:r>
            <w:proofErr w:type="spellEnd"/>
            <w:r w:rsidRPr="0003073E">
              <w:rPr>
                <w:sz w:val="20"/>
                <w:szCs w:val="20"/>
              </w:rPr>
              <w:t xml:space="preserve"> </w:t>
            </w:r>
            <w:proofErr w:type="spellStart"/>
            <w:r w:rsidRPr="0003073E">
              <w:rPr>
                <w:sz w:val="20"/>
                <w:szCs w:val="20"/>
              </w:rPr>
              <w:t>executarea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insoțit</w:t>
            </w:r>
            <w:proofErr w:type="spellEnd"/>
            <w:r w:rsidRPr="0003073E">
              <w:rPr>
                <w:sz w:val="20"/>
                <w:szCs w:val="20"/>
              </w:rPr>
              <w:t xml:space="preserve"> de </w:t>
            </w:r>
            <w:proofErr w:type="spellStart"/>
            <w:r w:rsidRPr="0003073E">
              <w:rPr>
                <w:sz w:val="20"/>
                <w:szCs w:val="20"/>
              </w:rPr>
              <w:t>certificări</w:t>
            </w:r>
            <w:proofErr w:type="spellEnd"/>
            <w:r w:rsidRPr="0003073E">
              <w:rPr>
                <w:sz w:val="20"/>
                <w:szCs w:val="20"/>
              </w:rPr>
              <w:t xml:space="preserve"> de </w:t>
            </w:r>
            <w:proofErr w:type="spellStart"/>
            <w:r w:rsidRPr="0003073E">
              <w:rPr>
                <w:sz w:val="20"/>
                <w:szCs w:val="20"/>
              </w:rPr>
              <w:t>bună</w:t>
            </w:r>
            <w:proofErr w:type="spellEnd"/>
            <w:r w:rsidRPr="0003073E">
              <w:rPr>
                <w:sz w:val="20"/>
                <w:szCs w:val="20"/>
              </w:rPr>
              <w:t xml:space="preserve"> </w:t>
            </w:r>
            <w:proofErr w:type="spellStart"/>
            <w:r w:rsidRPr="0003073E">
              <w:rPr>
                <w:sz w:val="20"/>
                <w:szCs w:val="20"/>
              </w:rPr>
              <w:t>execuție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cele</w:t>
            </w:r>
            <w:proofErr w:type="spellEnd"/>
            <w:r w:rsidRPr="0003073E">
              <w:rPr>
                <w:sz w:val="20"/>
                <w:szCs w:val="20"/>
              </w:rPr>
              <w:t xml:space="preserve"> </w:t>
            </w:r>
            <w:proofErr w:type="spellStart"/>
            <w:r w:rsidRPr="0003073E">
              <w:rPr>
                <w:sz w:val="20"/>
                <w:szCs w:val="20"/>
              </w:rPr>
              <w:t>mai</w:t>
            </w:r>
            <w:proofErr w:type="spellEnd"/>
            <w:r w:rsidRPr="0003073E">
              <w:rPr>
                <w:sz w:val="20"/>
                <w:szCs w:val="20"/>
              </w:rPr>
              <w:t xml:space="preserve"> </w:t>
            </w:r>
            <w:proofErr w:type="spellStart"/>
            <w:r w:rsidRPr="0003073E">
              <w:rPr>
                <w:sz w:val="20"/>
                <w:szCs w:val="20"/>
              </w:rPr>
              <w:t>importante</w:t>
            </w:r>
            <w:proofErr w:type="spellEnd"/>
            <w:r w:rsidRPr="0003073E">
              <w:rPr>
                <w:sz w:val="20"/>
                <w:szCs w:val="20"/>
              </w:rPr>
              <w:t xml:space="preserve"> </w:t>
            </w:r>
            <w:proofErr w:type="spellStart"/>
            <w:r w:rsidRPr="0003073E">
              <w:rPr>
                <w:sz w:val="20"/>
                <w:szCs w:val="20"/>
              </w:rPr>
              <w:t>lucrări</w:t>
            </w:r>
            <w:proofErr w:type="spellEnd"/>
            <w:r w:rsidRPr="0003073E">
              <w:rPr>
                <w:sz w:val="20"/>
                <w:szCs w:val="20"/>
              </w:rPr>
              <w:t xml:space="preserve"> din </w:t>
            </w:r>
            <w:proofErr w:type="spellStart"/>
            <w:r w:rsidRPr="0003073E">
              <w:rPr>
                <w:sz w:val="20"/>
                <w:szCs w:val="20"/>
              </w:rPr>
              <w:t>partea</w:t>
            </w:r>
            <w:proofErr w:type="spellEnd"/>
            <w:r w:rsidRPr="0003073E">
              <w:rPr>
                <w:sz w:val="20"/>
                <w:szCs w:val="20"/>
              </w:rPr>
              <w:t xml:space="preserve"> </w:t>
            </w:r>
            <w:proofErr w:type="spellStart"/>
            <w:r w:rsidRPr="0003073E">
              <w:rPr>
                <w:sz w:val="20"/>
                <w:szCs w:val="20"/>
              </w:rPr>
              <w:t>Beneficiarului</w:t>
            </w:r>
            <w:proofErr w:type="spellEnd"/>
          </w:p>
        </w:tc>
        <w:tc>
          <w:tcPr>
            <w:tcW w:w="1619" w:type="dxa"/>
          </w:tcPr>
          <w:p w14:paraId="7FE7C334" w14:textId="77777777" w:rsidR="00A460F8" w:rsidRPr="0003073E" w:rsidRDefault="00A460F8" w:rsidP="00377456">
            <w:pPr>
              <w:contextualSpacing/>
              <w:jc w:val="center"/>
              <w:rPr>
                <w:sz w:val="20"/>
                <w:szCs w:val="20"/>
                <w:lang w:val="en-US"/>
              </w:rPr>
            </w:pPr>
            <w:r w:rsidRPr="0003073E">
              <w:rPr>
                <w:iCs/>
                <w:sz w:val="20"/>
                <w:szCs w:val="20"/>
                <w:lang w:val="en-US"/>
              </w:rPr>
              <w:t>Obligatoriu depus odată cu oferta</w:t>
            </w:r>
          </w:p>
        </w:tc>
      </w:tr>
      <w:tr w:rsidR="00A460F8" w:rsidRPr="0003073E" w14:paraId="090EB55D" w14:textId="77777777" w:rsidTr="00377456">
        <w:tc>
          <w:tcPr>
            <w:tcW w:w="601" w:type="dxa"/>
            <w:vAlign w:val="center"/>
          </w:tcPr>
          <w:p w14:paraId="0B5933C9" w14:textId="77777777" w:rsidR="00A460F8" w:rsidRPr="0003073E" w:rsidRDefault="00A460F8" w:rsidP="00377456">
            <w:pPr>
              <w:tabs>
                <w:tab w:val="left" w:pos="612"/>
              </w:tabs>
              <w:contextualSpacing/>
              <w:jc w:val="both"/>
            </w:pPr>
            <w:r w:rsidRPr="0003073E">
              <w:t>6.4</w:t>
            </w:r>
          </w:p>
        </w:tc>
        <w:tc>
          <w:tcPr>
            <w:tcW w:w="3478" w:type="dxa"/>
          </w:tcPr>
          <w:p w14:paraId="782450CD" w14:textId="77777777" w:rsidR="00A460F8" w:rsidRPr="0003073E" w:rsidRDefault="00A460F8" w:rsidP="00377456">
            <w:pPr>
              <w:pStyle w:val="aff2"/>
              <w:contextualSpacing/>
              <w:jc w:val="both"/>
              <w:rPr>
                <w:sz w:val="22"/>
                <w:szCs w:val="22"/>
              </w:rPr>
            </w:pPr>
            <w:r w:rsidRPr="0003073E">
              <w:rPr>
                <w:sz w:val="22"/>
                <w:szCs w:val="22"/>
              </w:rPr>
              <w:t>Declarație privind lista principalelor lucrări executate în ultimul an de activitate</w:t>
            </w:r>
          </w:p>
        </w:tc>
        <w:tc>
          <w:tcPr>
            <w:tcW w:w="4490" w:type="dxa"/>
          </w:tcPr>
          <w:p w14:paraId="243CBDD0"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494A996C" w14:textId="77777777" w:rsidR="00A460F8" w:rsidRPr="0003073E" w:rsidRDefault="00A460F8" w:rsidP="00377456">
            <w:pPr>
              <w:tabs>
                <w:tab w:val="left" w:pos="612"/>
              </w:tabs>
              <w:spacing w:before="120" w:after="120"/>
              <w:contextualSpacing/>
              <w:jc w:val="both"/>
              <w:rPr>
                <w:sz w:val="20"/>
                <w:szCs w:val="20"/>
                <w:lang w:val="en-US" w:eastAsia="ru-RU"/>
              </w:rPr>
            </w:pPr>
            <w:r w:rsidRPr="0003073E">
              <w:rPr>
                <w:sz w:val="20"/>
                <w:szCs w:val="20"/>
              </w:rPr>
              <w:t>(</w:t>
            </w:r>
            <w:r w:rsidRPr="0003073E">
              <w:rPr>
                <w:b/>
                <w:i/>
                <w:sz w:val="20"/>
                <w:szCs w:val="20"/>
              </w:rPr>
              <w:t>anexa nr. 13</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4DEC9B4D" w14:textId="77777777" w:rsidR="00A460F8" w:rsidRPr="0003073E" w:rsidRDefault="00A460F8" w:rsidP="00377456">
            <w:pPr>
              <w:contextualSpacing/>
              <w:jc w:val="center"/>
              <w:rPr>
                <w:sz w:val="20"/>
                <w:szCs w:val="20"/>
              </w:rPr>
            </w:pPr>
            <w:r w:rsidRPr="0003073E">
              <w:rPr>
                <w:iCs/>
                <w:sz w:val="20"/>
                <w:szCs w:val="20"/>
                <w:lang w:val="en-US"/>
              </w:rPr>
              <w:t>Obligatoriu depus odată cu oferta</w:t>
            </w:r>
          </w:p>
        </w:tc>
      </w:tr>
      <w:tr w:rsidR="00A460F8" w:rsidRPr="0003073E" w14:paraId="5800A043" w14:textId="77777777" w:rsidTr="00377456">
        <w:trPr>
          <w:trHeight w:val="633"/>
        </w:trPr>
        <w:tc>
          <w:tcPr>
            <w:tcW w:w="601" w:type="dxa"/>
            <w:vAlign w:val="center"/>
          </w:tcPr>
          <w:p w14:paraId="145062D7" w14:textId="77777777" w:rsidR="00A460F8" w:rsidRPr="0003073E" w:rsidRDefault="00A460F8" w:rsidP="00377456">
            <w:pPr>
              <w:tabs>
                <w:tab w:val="left" w:pos="612"/>
              </w:tabs>
              <w:contextualSpacing/>
              <w:jc w:val="both"/>
            </w:pPr>
            <w:r w:rsidRPr="0003073E">
              <w:t>6.5</w:t>
            </w:r>
          </w:p>
        </w:tc>
        <w:tc>
          <w:tcPr>
            <w:tcW w:w="3478" w:type="dxa"/>
            <w:vAlign w:val="center"/>
          </w:tcPr>
          <w:p w14:paraId="6AEC9277" w14:textId="77777777" w:rsidR="00A460F8" w:rsidRPr="0003073E" w:rsidRDefault="00A460F8" w:rsidP="00377456">
            <w:pPr>
              <w:spacing w:before="120" w:after="120"/>
              <w:contextualSpacing/>
              <w:jc w:val="both"/>
              <w:rPr>
                <w:rFonts w:eastAsia="PMingLiU"/>
                <w:lang w:val="en-US"/>
              </w:rPr>
            </w:pPr>
            <w:r w:rsidRPr="0003073E">
              <w:rPr>
                <w:rFonts w:eastAsia="PMingLiU"/>
                <w:lang w:val="en-US"/>
              </w:rPr>
              <w:t xml:space="preserve">Declarație privind dotările specifice, utilajul şi echipamentul necesar </w:t>
            </w:r>
            <w:r w:rsidRPr="0003073E">
              <w:rPr>
                <w:rFonts w:eastAsia="PMingLiU"/>
                <w:bCs/>
                <w:spacing w:val="-2"/>
                <w:lang w:val="en-US"/>
              </w:rPr>
              <w:t xml:space="preserve">pentru </w:t>
            </w:r>
            <w:r w:rsidRPr="0003073E">
              <w:rPr>
                <w:rFonts w:eastAsia="PMingLiU"/>
                <w:lang w:val="en-US"/>
              </w:rPr>
              <w:t>îndeplinirea corespunzătoare a contractului</w:t>
            </w:r>
          </w:p>
        </w:tc>
        <w:tc>
          <w:tcPr>
            <w:tcW w:w="4490" w:type="dxa"/>
            <w:vAlign w:val="center"/>
          </w:tcPr>
          <w:p w14:paraId="10BBE08F"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12A29536"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14</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0242E222" w14:textId="77777777" w:rsidR="00A460F8" w:rsidRPr="0003073E" w:rsidRDefault="00A460F8" w:rsidP="00377456">
            <w:pPr>
              <w:tabs>
                <w:tab w:val="left" w:pos="612"/>
              </w:tabs>
              <w:spacing w:before="120" w:after="120"/>
              <w:contextualSpacing/>
              <w:jc w:val="both"/>
              <w:rPr>
                <w:b/>
                <w:iCs/>
                <w:sz w:val="20"/>
                <w:szCs w:val="20"/>
                <w:lang w:val="en-US"/>
              </w:rPr>
            </w:pPr>
            <w:r w:rsidRPr="0003073E">
              <w:rPr>
                <w:rStyle w:val="12"/>
                <w:b/>
                <w:i/>
                <w:color w:val="auto"/>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5AE9D797" w14:textId="77777777" w:rsidR="00A460F8" w:rsidRPr="0003073E" w:rsidRDefault="00A460F8" w:rsidP="00377456">
            <w:pPr>
              <w:contextualSpacing/>
              <w:jc w:val="center"/>
              <w:rPr>
                <w:sz w:val="20"/>
                <w:szCs w:val="20"/>
                <w:lang w:val="en-US"/>
              </w:rPr>
            </w:pPr>
            <w:r w:rsidRPr="0003073E">
              <w:rPr>
                <w:iCs/>
                <w:sz w:val="20"/>
                <w:szCs w:val="20"/>
                <w:lang w:val="en-US"/>
              </w:rPr>
              <w:t>Obligatoriu depus odată cu oferta</w:t>
            </w:r>
          </w:p>
        </w:tc>
      </w:tr>
      <w:tr w:rsidR="00A460F8" w:rsidRPr="0003073E" w14:paraId="0CB31096" w14:textId="77777777" w:rsidTr="00377456">
        <w:tc>
          <w:tcPr>
            <w:tcW w:w="601" w:type="dxa"/>
            <w:vAlign w:val="center"/>
          </w:tcPr>
          <w:p w14:paraId="2B11041B" w14:textId="77777777" w:rsidR="00A460F8" w:rsidRPr="0003073E" w:rsidRDefault="00A460F8" w:rsidP="00377456">
            <w:pPr>
              <w:tabs>
                <w:tab w:val="left" w:pos="612"/>
              </w:tabs>
              <w:contextualSpacing/>
              <w:jc w:val="both"/>
            </w:pPr>
            <w:r w:rsidRPr="0003073E">
              <w:t>6.6</w:t>
            </w:r>
          </w:p>
        </w:tc>
        <w:tc>
          <w:tcPr>
            <w:tcW w:w="3478" w:type="dxa"/>
            <w:vAlign w:val="center"/>
          </w:tcPr>
          <w:p w14:paraId="46D74A83" w14:textId="77777777" w:rsidR="00A460F8" w:rsidRPr="0003073E" w:rsidRDefault="00A460F8" w:rsidP="00377456">
            <w:pPr>
              <w:spacing w:before="120" w:after="120"/>
              <w:contextualSpacing/>
              <w:jc w:val="both"/>
              <w:rPr>
                <w:rFonts w:eastAsia="PMingLiU"/>
                <w:lang w:val="en-US"/>
              </w:rPr>
            </w:pPr>
            <w:r w:rsidRPr="0003073E">
              <w:rPr>
                <w:rFonts w:eastAsia="PMingLiU"/>
                <w:lang w:val="en-US"/>
              </w:rPr>
              <w:t>Declarație privind personalul de specialitate propus pentru implementarea contractului</w:t>
            </w:r>
          </w:p>
        </w:tc>
        <w:tc>
          <w:tcPr>
            <w:tcW w:w="4490" w:type="dxa"/>
            <w:vAlign w:val="center"/>
          </w:tcPr>
          <w:p w14:paraId="4C52611A"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0F63F04D"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15</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080662E3" w14:textId="77777777" w:rsidR="00A460F8" w:rsidRPr="0003073E" w:rsidRDefault="00A460F8" w:rsidP="00377456">
            <w:pPr>
              <w:tabs>
                <w:tab w:val="left" w:pos="612"/>
              </w:tabs>
              <w:spacing w:before="120" w:after="120"/>
              <w:contextualSpacing/>
              <w:jc w:val="both"/>
              <w:rPr>
                <w:b/>
                <w:iCs/>
                <w:sz w:val="20"/>
                <w:szCs w:val="20"/>
                <w:lang w:val="en-US"/>
              </w:rPr>
            </w:pPr>
            <w:r w:rsidRPr="0003073E">
              <w:rPr>
                <w:rStyle w:val="12"/>
                <w:b/>
                <w:i/>
                <w:sz w:val="20"/>
                <w:szCs w:val="20"/>
              </w:rPr>
              <w:t xml:space="preserve">Ofertantul economic trebuie să demonstrareză </w:t>
            </w:r>
            <w:r w:rsidRPr="0003073E">
              <w:rPr>
                <w:rStyle w:val="12"/>
                <w:b/>
                <w:i/>
                <w:sz w:val="20"/>
                <w:szCs w:val="20"/>
              </w:rPr>
              <w:lastRenderedPageBreak/>
              <w:t>accesului la personalul necesar pentru îndeplinirea corespunzatoare a obiectului contractului ce urmează a fi atribuit (personalul de specialitate care va avea un rol esenţial în îndeplinirea acestuia)</w:t>
            </w:r>
          </w:p>
        </w:tc>
        <w:tc>
          <w:tcPr>
            <w:tcW w:w="1619" w:type="dxa"/>
          </w:tcPr>
          <w:p w14:paraId="780C58AE" w14:textId="77777777" w:rsidR="00A460F8" w:rsidRPr="0003073E" w:rsidRDefault="00A460F8" w:rsidP="00377456">
            <w:pPr>
              <w:contextualSpacing/>
              <w:jc w:val="center"/>
              <w:rPr>
                <w:sz w:val="20"/>
                <w:szCs w:val="20"/>
                <w:lang w:val="en-US"/>
              </w:rPr>
            </w:pPr>
            <w:r w:rsidRPr="0003073E">
              <w:rPr>
                <w:iCs/>
                <w:sz w:val="20"/>
                <w:szCs w:val="20"/>
                <w:lang w:val="en-US"/>
              </w:rPr>
              <w:lastRenderedPageBreak/>
              <w:t>Obligatoriu depus odată cu oferta</w:t>
            </w:r>
          </w:p>
        </w:tc>
      </w:tr>
      <w:tr w:rsidR="00A460F8" w:rsidRPr="0003073E" w14:paraId="753F1040" w14:textId="77777777" w:rsidTr="00377456">
        <w:tc>
          <w:tcPr>
            <w:tcW w:w="601" w:type="dxa"/>
            <w:shd w:val="clear" w:color="auto" w:fill="FFFFFF" w:themeFill="background1"/>
            <w:vAlign w:val="center"/>
          </w:tcPr>
          <w:p w14:paraId="4C900A41" w14:textId="77777777" w:rsidR="00A460F8" w:rsidRPr="0003073E" w:rsidRDefault="00A460F8" w:rsidP="00377456">
            <w:pPr>
              <w:tabs>
                <w:tab w:val="left" w:pos="612"/>
              </w:tabs>
              <w:contextualSpacing/>
              <w:jc w:val="both"/>
            </w:pPr>
            <w:r w:rsidRPr="0003073E">
              <w:t>6.7</w:t>
            </w:r>
          </w:p>
        </w:tc>
        <w:tc>
          <w:tcPr>
            <w:tcW w:w="3478" w:type="dxa"/>
            <w:shd w:val="clear" w:color="auto" w:fill="FFFFFF" w:themeFill="background1"/>
          </w:tcPr>
          <w:p w14:paraId="4CE64F8E" w14:textId="77777777" w:rsidR="00A460F8" w:rsidRPr="0003073E" w:rsidRDefault="00A460F8" w:rsidP="00377456">
            <w:pPr>
              <w:pStyle w:val="aff2"/>
              <w:contextualSpacing/>
              <w:jc w:val="both"/>
              <w:rPr>
                <w:sz w:val="22"/>
                <w:szCs w:val="22"/>
              </w:rPr>
            </w:pPr>
            <w:r w:rsidRPr="0003073E">
              <w:rPr>
                <w:sz w:val="22"/>
                <w:szCs w:val="22"/>
              </w:rPr>
              <w:t>Aviz pentru participare la licitațiile publice de lucrări din domeniul construcțiilor și instalațiilor;</w:t>
            </w:r>
          </w:p>
        </w:tc>
        <w:tc>
          <w:tcPr>
            <w:tcW w:w="4490" w:type="dxa"/>
            <w:shd w:val="clear" w:color="auto" w:fill="FFFFFF" w:themeFill="background1"/>
            <w:vAlign w:val="center"/>
          </w:tcPr>
          <w:p w14:paraId="3A86E2A9"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63B252B2"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22</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shd w:val="clear" w:color="auto" w:fill="FFFFFF" w:themeFill="background1"/>
          </w:tcPr>
          <w:p w14:paraId="4B1B66AE" w14:textId="77777777" w:rsidR="00A460F8" w:rsidRPr="0003073E" w:rsidRDefault="00A460F8" w:rsidP="00377456">
            <w:pPr>
              <w:contextualSpacing/>
              <w:jc w:val="center"/>
              <w:rPr>
                <w:sz w:val="20"/>
                <w:szCs w:val="20"/>
              </w:rPr>
            </w:pPr>
            <w:r w:rsidRPr="0003073E">
              <w:rPr>
                <w:iCs/>
                <w:sz w:val="20"/>
                <w:szCs w:val="20"/>
                <w:lang w:val="en-US"/>
              </w:rPr>
              <w:t>Obligatoriu depus odată cu oferta</w:t>
            </w:r>
          </w:p>
        </w:tc>
      </w:tr>
      <w:tr w:rsidR="00A460F8" w:rsidRPr="0003073E" w14:paraId="1E7584FD" w14:textId="77777777" w:rsidTr="00377456">
        <w:tc>
          <w:tcPr>
            <w:tcW w:w="601" w:type="dxa"/>
            <w:shd w:val="clear" w:color="auto" w:fill="FFFFFF" w:themeFill="background1"/>
            <w:vAlign w:val="center"/>
          </w:tcPr>
          <w:p w14:paraId="0F5F6ECC" w14:textId="77777777" w:rsidR="00A460F8" w:rsidRPr="0003073E" w:rsidRDefault="00A460F8" w:rsidP="00377456">
            <w:pPr>
              <w:tabs>
                <w:tab w:val="left" w:pos="612"/>
              </w:tabs>
              <w:contextualSpacing/>
              <w:jc w:val="both"/>
            </w:pPr>
            <w:r w:rsidRPr="0003073E">
              <w:t>6.8</w:t>
            </w:r>
          </w:p>
        </w:tc>
        <w:tc>
          <w:tcPr>
            <w:tcW w:w="3478" w:type="dxa"/>
            <w:shd w:val="clear" w:color="auto" w:fill="FFFFFF" w:themeFill="background1"/>
            <w:vAlign w:val="center"/>
          </w:tcPr>
          <w:p w14:paraId="5B2A5236" w14:textId="77777777" w:rsidR="00A460F8" w:rsidRPr="0003073E" w:rsidRDefault="00A460F8" w:rsidP="00377456">
            <w:pPr>
              <w:tabs>
                <w:tab w:val="left" w:pos="612"/>
              </w:tabs>
              <w:spacing w:before="120" w:after="120"/>
              <w:contextualSpacing/>
              <w:jc w:val="both"/>
              <w:rPr>
                <w:lang w:val="en-US"/>
              </w:rPr>
            </w:pPr>
            <w:r w:rsidRPr="0003073E">
              <w:rPr>
                <w:lang w:val="en-US"/>
              </w:rPr>
              <w:t>Declarație cu privire la specialiștii  atestați în construcții, care activează în cadrul întreprinderii</w:t>
            </w:r>
          </w:p>
        </w:tc>
        <w:tc>
          <w:tcPr>
            <w:tcW w:w="4490" w:type="dxa"/>
            <w:shd w:val="clear" w:color="auto" w:fill="FFFFFF" w:themeFill="background1"/>
            <w:vAlign w:val="center"/>
          </w:tcPr>
          <w:p w14:paraId="01A0D41D" w14:textId="77777777" w:rsidR="00A460F8" w:rsidRPr="0003073E" w:rsidRDefault="00A460F8" w:rsidP="00377456">
            <w:pPr>
              <w:tabs>
                <w:tab w:val="left" w:pos="-284"/>
                <w:tab w:val="left" w:pos="-119"/>
              </w:tabs>
              <w:contextualSpacing/>
              <w:jc w:val="both"/>
              <w:rPr>
                <w:b/>
                <w:iCs/>
                <w:sz w:val="20"/>
                <w:szCs w:val="20"/>
                <w:lang w:val="en-US" w:eastAsia="en-US"/>
              </w:rPr>
            </w:pPr>
            <w:r w:rsidRPr="0003073E">
              <w:rPr>
                <w:rStyle w:val="fontstyle01"/>
                <w:color w:val="auto"/>
                <w:lang w:val="ro-MD"/>
              </w:rPr>
              <w:t xml:space="preserve">Certificatul de atestare tehnico-profesională </w:t>
            </w:r>
            <w:bookmarkStart w:id="48" w:name="_Hlk198892182"/>
            <w:r w:rsidRPr="0003073E">
              <w:rPr>
                <w:rStyle w:val="fontstyle01"/>
                <w:color w:val="auto"/>
                <w:lang w:val="ro-MD"/>
              </w:rPr>
              <w:t xml:space="preserve">a </w:t>
            </w:r>
            <w:r w:rsidRPr="0003073E">
              <w:rPr>
                <w:rStyle w:val="fontstyle01"/>
                <w:b/>
                <w:bCs/>
                <w:color w:val="auto"/>
                <w:u w:val="single"/>
                <w:lang w:val="ro-MD"/>
              </w:rPr>
              <w:t xml:space="preserve">Dirigintelui de șantier </w:t>
            </w:r>
            <w:r w:rsidRPr="0003073E">
              <w:rPr>
                <w:rStyle w:val="fontstyle01"/>
                <w:color w:val="auto"/>
                <w:lang w:val="ro-MD"/>
              </w:rPr>
              <w:t xml:space="preserve">în domeniului: </w:t>
            </w:r>
            <w:r w:rsidRPr="0003073E">
              <w:rPr>
                <w:b/>
                <w:iCs/>
                <w:sz w:val="20"/>
                <w:szCs w:val="20"/>
                <w:lang w:val="en-US" w:eastAsia="en-US"/>
              </w:rPr>
              <w:t>Construcții civile, industriale și agrozootehnice:</w:t>
            </w:r>
          </w:p>
          <w:p w14:paraId="11F5FEA1" w14:textId="77777777" w:rsidR="00A460F8" w:rsidRPr="00A460F8" w:rsidRDefault="00A460F8" w:rsidP="00377456">
            <w:pPr>
              <w:tabs>
                <w:tab w:val="left" w:pos="-284"/>
                <w:tab w:val="left" w:pos="-119"/>
              </w:tabs>
              <w:contextualSpacing/>
              <w:jc w:val="both"/>
              <w:rPr>
                <w:b/>
                <w:i/>
                <w:sz w:val="20"/>
                <w:szCs w:val="20"/>
                <w:lang w:val="en-US" w:eastAsia="en-US"/>
              </w:rPr>
            </w:pPr>
            <w:r w:rsidRPr="00A460F8">
              <w:rPr>
                <w:b/>
                <w:i/>
                <w:sz w:val="20"/>
                <w:szCs w:val="20"/>
                <w:lang w:val="en-US" w:eastAsia="en-US"/>
              </w:rPr>
              <w:t>1)</w:t>
            </w:r>
            <w:r w:rsidRPr="00A460F8">
              <w:rPr>
                <w:b/>
                <w:i/>
                <w:sz w:val="20"/>
                <w:szCs w:val="20"/>
                <w:lang w:val="en-US" w:eastAsia="en-US"/>
              </w:rPr>
              <w:tab/>
              <w:t>Terasamente și lucrări de teren;</w:t>
            </w:r>
          </w:p>
          <w:p w14:paraId="253632C5" w14:textId="77777777" w:rsidR="00A460F8" w:rsidRPr="00A460F8" w:rsidRDefault="00A460F8" w:rsidP="00377456">
            <w:pPr>
              <w:tabs>
                <w:tab w:val="left" w:pos="-284"/>
                <w:tab w:val="left" w:pos="-119"/>
              </w:tabs>
              <w:contextualSpacing/>
              <w:jc w:val="both"/>
              <w:rPr>
                <w:bCs/>
                <w:i/>
                <w:sz w:val="20"/>
                <w:szCs w:val="20"/>
                <w:lang w:val="nl-NL" w:eastAsia="en-US"/>
              </w:rPr>
            </w:pPr>
            <w:r w:rsidRPr="00A460F8">
              <w:rPr>
                <w:b/>
                <w:i/>
                <w:sz w:val="20"/>
                <w:szCs w:val="20"/>
                <w:lang w:val="nl-NL" w:eastAsia="en-US"/>
              </w:rPr>
              <w:t>a)</w:t>
            </w:r>
            <w:r w:rsidRPr="00A460F8">
              <w:rPr>
                <w:b/>
                <w:i/>
                <w:sz w:val="20"/>
                <w:szCs w:val="20"/>
                <w:lang w:val="nl-NL" w:eastAsia="en-US"/>
              </w:rPr>
              <w:tab/>
            </w:r>
            <w:r w:rsidRPr="00A460F8">
              <w:rPr>
                <w:bCs/>
                <w:i/>
                <w:sz w:val="20"/>
                <w:szCs w:val="20"/>
                <w:lang w:val="nl-NL" w:eastAsia="en-US"/>
              </w:rPr>
              <w:t>lucrări de terasiere;</w:t>
            </w:r>
          </w:p>
          <w:p w14:paraId="2B466B19" w14:textId="77777777" w:rsidR="00A460F8" w:rsidRPr="00A460F8" w:rsidRDefault="00A460F8" w:rsidP="00377456">
            <w:pPr>
              <w:tabs>
                <w:tab w:val="left" w:pos="-284"/>
                <w:tab w:val="left" w:pos="-119"/>
              </w:tabs>
              <w:contextualSpacing/>
              <w:jc w:val="both"/>
              <w:rPr>
                <w:bCs/>
                <w:i/>
                <w:sz w:val="20"/>
                <w:szCs w:val="20"/>
                <w:lang w:val="nl-NL" w:eastAsia="en-US"/>
              </w:rPr>
            </w:pPr>
            <w:r w:rsidRPr="00A460F8">
              <w:rPr>
                <w:bCs/>
                <w:i/>
                <w:sz w:val="20"/>
                <w:szCs w:val="20"/>
                <w:lang w:val="nl-NL" w:eastAsia="en-US"/>
              </w:rPr>
              <w:t>b)</w:t>
            </w:r>
            <w:r w:rsidRPr="00A460F8">
              <w:rPr>
                <w:bCs/>
                <w:i/>
                <w:sz w:val="20"/>
                <w:szCs w:val="20"/>
                <w:lang w:val="nl-NL" w:eastAsia="en-US"/>
              </w:rPr>
              <w:tab/>
              <w:t>lucrări de consolidare și compactare a terenurilor;</w:t>
            </w:r>
          </w:p>
          <w:p w14:paraId="478770C4" w14:textId="77777777" w:rsidR="00A460F8" w:rsidRPr="00D76F3D" w:rsidRDefault="00A460F8" w:rsidP="00377456">
            <w:pPr>
              <w:tabs>
                <w:tab w:val="left" w:pos="-284"/>
                <w:tab w:val="left" w:pos="-119"/>
              </w:tabs>
              <w:contextualSpacing/>
              <w:jc w:val="both"/>
              <w:rPr>
                <w:bCs/>
                <w:i/>
                <w:sz w:val="20"/>
                <w:szCs w:val="20"/>
                <w:lang w:val="nl-NL" w:eastAsia="en-US"/>
              </w:rPr>
            </w:pPr>
            <w:r w:rsidRPr="00D76F3D">
              <w:rPr>
                <w:bCs/>
                <w:i/>
                <w:sz w:val="20"/>
                <w:szCs w:val="20"/>
                <w:lang w:val="nl-NL" w:eastAsia="en-US"/>
              </w:rPr>
              <w:t>c)</w:t>
            </w:r>
            <w:r w:rsidRPr="00D76F3D">
              <w:rPr>
                <w:bCs/>
                <w:i/>
                <w:sz w:val="20"/>
                <w:szCs w:val="20"/>
                <w:lang w:val="nl-NL" w:eastAsia="en-US"/>
              </w:rPr>
              <w:tab/>
              <w:t>lucrări de drenaj;</w:t>
            </w:r>
          </w:p>
          <w:p w14:paraId="31FDE6C2" w14:textId="77777777" w:rsidR="00A460F8" w:rsidRPr="00A460F8" w:rsidRDefault="00A460F8" w:rsidP="00377456">
            <w:pPr>
              <w:tabs>
                <w:tab w:val="left" w:pos="-284"/>
                <w:tab w:val="left" w:pos="-119"/>
              </w:tabs>
              <w:contextualSpacing/>
              <w:jc w:val="both"/>
              <w:rPr>
                <w:b/>
                <w:i/>
                <w:sz w:val="20"/>
                <w:szCs w:val="20"/>
                <w:lang w:val="en-US" w:eastAsia="en-US"/>
              </w:rPr>
            </w:pPr>
            <w:r w:rsidRPr="00A460F8">
              <w:rPr>
                <w:b/>
                <w:i/>
                <w:sz w:val="20"/>
                <w:szCs w:val="20"/>
                <w:lang w:val="en-US" w:eastAsia="en-US"/>
              </w:rPr>
              <w:t>Construcții rutiere:</w:t>
            </w:r>
          </w:p>
          <w:p w14:paraId="748A70A6" w14:textId="77777777" w:rsidR="00A460F8" w:rsidRPr="0003073E" w:rsidRDefault="00A460F8" w:rsidP="00377456">
            <w:pPr>
              <w:tabs>
                <w:tab w:val="left" w:pos="-284"/>
                <w:tab w:val="left" w:pos="-119"/>
              </w:tabs>
              <w:contextualSpacing/>
              <w:jc w:val="both"/>
              <w:rPr>
                <w:b/>
                <w:i/>
                <w:sz w:val="20"/>
                <w:szCs w:val="20"/>
                <w:lang w:val="en-US" w:eastAsia="en-US"/>
              </w:rPr>
            </w:pPr>
            <w:r w:rsidRPr="0003073E">
              <w:rPr>
                <w:b/>
                <w:i/>
                <w:sz w:val="20"/>
                <w:szCs w:val="20"/>
                <w:lang w:val="en-US" w:eastAsia="en-US"/>
              </w:rPr>
              <w:t>2)</w:t>
            </w:r>
            <w:r w:rsidRPr="0003073E">
              <w:rPr>
                <w:b/>
                <w:i/>
                <w:sz w:val="20"/>
                <w:szCs w:val="20"/>
                <w:lang w:val="en-US" w:eastAsia="en-US"/>
              </w:rPr>
              <w:tab/>
              <w:t>Executarea/desființareaconstrucțiilor;</w:t>
            </w:r>
          </w:p>
          <w:p w14:paraId="7E1077C7" w14:textId="77777777" w:rsidR="00A460F8" w:rsidRPr="0003073E" w:rsidRDefault="00A460F8" w:rsidP="00377456">
            <w:pPr>
              <w:tabs>
                <w:tab w:val="left" w:pos="-284"/>
                <w:tab w:val="left" w:pos="-119"/>
              </w:tabs>
              <w:contextualSpacing/>
              <w:jc w:val="both"/>
              <w:rPr>
                <w:bCs/>
                <w:i/>
                <w:sz w:val="20"/>
                <w:szCs w:val="20"/>
                <w:lang w:val="en-US" w:eastAsia="en-US"/>
              </w:rPr>
            </w:pPr>
            <w:r w:rsidRPr="0003073E">
              <w:rPr>
                <w:b/>
                <w:i/>
                <w:sz w:val="20"/>
                <w:szCs w:val="20"/>
                <w:lang w:val="en-US" w:eastAsia="en-US"/>
              </w:rPr>
              <w:t>a)</w:t>
            </w:r>
            <w:r w:rsidRPr="0003073E">
              <w:rPr>
                <w:b/>
                <w:i/>
                <w:sz w:val="20"/>
                <w:szCs w:val="20"/>
                <w:lang w:val="en-US" w:eastAsia="en-US"/>
              </w:rPr>
              <w:tab/>
            </w:r>
            <w:r w:rsidRPr="0003073E">
              <w:rPr>
                <w:bCs/>
                <w:i/>
                <w:sz w:val="20"/>
                <w:szCs w:val="20"/>
                <w:lang w:val="en-US" w:eastAsia="en-US"/>
              </w:rPr>
              <w:t>lucrări de amenajare a teritoriului;</w:t>
            </w:r>
          </w:p>
          <w:p w14:paraId="58D007A6" w14:textId="77777777" w:rsidR="00A460F8" w:rsidRPr="0003073E" w:rsidRDefault="00A460F8" w:rsidP="00377456">
            <w:pPr>
              <w:tabs>
                <w:tab w:val="left" w:pos="-284"/>
                <w:tab w:val="left" w:pos="-119"/>
              </w:tabs>
              <w:contextualSpacing/>
              <w:jc w:val="both"/>
              <w:rPr>
                <w:sz w:val="20"/>
                <w:szCs w:val="20"/>
                <w:lang w:val="en-US"/>
              </w:rPr>
            </w:pPr>
            <w:r w:rsidRPr="0003073E">
              <w:rPr>
                <w:bCs/>
                <w:i/>
                <w:sz w:val="20"/>
                <w:szCs w:val="20"/>
                <w:lang w:val="en-US" w:eastAsia="en-US"/>
              </w:rPr>
              <w:t>b)</w:t>
            </w:r>
            <w:r w:rsidRPr="0003073E">
              <w:rPr>
                <w:bCs/>
                <w:i/>
                <w:sz w:val="20"/>
                <w:szCs w:val="20"/>
                <w:lang w:val="en-US" w:eastAsia="en-US"/>
              </w:rPr>
              <w:tab/>
              <w:t>construcții</w:t>
            </w:r>
            <w:r>
              <w:rPr>
                <w:bCs/>
                <w:i/>
                <w:sz w:val="20"/>
                <w:szCs w:val="20"/>
                <w:lang w:val="en-US" w:eastAsia="en-US"/>
              </w:rPr>
              <w:t xml:space="preserve"> </w:t>
            </w:r>
            <w:r w:rsidRPr="0003073E">
              <w:rPr>
                <w:bCs/>
                <w:i/>
                <w:sz w:val="20"/>
                <w:szCs w:val="20"/>
                <w:lang w:val="en-US" w:eastAsia="en-US"/>
              </w:rPr>
              <w:t>rutiere de categoriile I-V, piste de decolare</w:t>
            </w:r>
            <w:r>
              <w:rPr>
                <w:bCs/>
                <w:i/>
                <w:sz w:val="20"/>
                <w:szCs w:val="20"/>
                <w:lang w:val="en-US" w:eastAsia="en-US"/>
              </w:rPr>
              <w:t xml:space="preserve"> </w:t>
            </w:r>
            <w:r w:rsidRPr="0003073E">
              <w:rPr>
                <w:bCs/>
                <w:i/>
                <w:sz w:val="20"/>
                <w:szCs w:val="20"/>
                <w:lang w:val="en-US" w:eastAsia="en-US"/>
              </w:rPr>
              <w:t>și</w:t>
            </w:r>
            <w:r>
              <w:rPr>
                <w:bCs/>
                <w:i/>
                <w:sz w:val="20"/>
                <w:szCs w:val="20"/>
                <w:lang w:val="en-US" w:eastAsia="en-US"/>
              </w:rPr>
              <w:t xml:space="preserve"> </w:t>
            </w:r>
            <w:r w:rsidRPr="0003073E">
              <w:rPr>
                <w:bCs/>
                <w:i/>
                <w:sz w:val="20"/>
                <w:szCs w:val="20"/>
                <w:lang w:val="en-US" w:eastAsia="en-US"/>
              </w:rPr>
              <w:t>aterizare</w:t>
            </w:r>
            <w:bookmarkEnd w:id="48"/>
            <w:r w:rsidRPr="0003073E">
              <w:rPr>
                <w:bCs/>
                <w:i/>
                <w:sz w:val="20"/>
                <w:szCs w:val="20"/>
                <w:lang w:val="en-US" w:eastAsia="en-US"/>
              </w:rPr>
              <w:t xml:space="preserve"> </w:t>
            </w:r>
            <w:r w:rsidRPr="0003073E">
              <w:rPr>
                <w:rStyle w:val="fontstyle01"/>
                <w:color w:val="auto"/>
                <w:lang w:val="ro-MD"/>
              </w:rPr>
              <w: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shd w:val="clear" w:color="auto" w:fill="FFFFFF" w:themeFill="background1"/>
          </w:tcPr>
          <w:p w14:paraId="3FC25CF9" w14:textId="77777777" w:rsidR="00A460F8" w:rsidRPr="0003073E" w:rsidRDefault="00A460F8" w:rsidP="00377456">
            <w:pPr>
              <w:contextualSpacing/>
              <w:jc w:val="center"/>
              <w:rPr>
                <w:sz w:val="20"/>
                <w:szCs w:val="20"/>
                <w:lang w:val="en-US"/>
              </w:rPr>
            </w:pPr>
            <w:r w:rsidRPr="0003073E">
              <w:rPr>
                <w:iCs/>
                <w:sz w:val="20"/>
                <w:szCs w:val="20"/>
                <w:lang w:val="en-US"/>
              </w:rPr>
              <w:t>Obligatoriu depus odată cu oferta</w:t>
            </w:r>
          </w:p>
        </w:tc>
      </w:tr>
      <w:tr w:rsidR="00A460F8" w:rsidRPr="0003073E" w14:paraId="452F11FD" w14:textId="77777777" w:rsidTr="00377456">
        <w:tc>
          <w:tcPr>
            <w:tcW w:w="601" w:type="dxa"/>
            <w:shd w:val="clear" w:color="auto" w:fill="FFFFFF" w:themeFill="background1"/>
            <w:vAlign w:val="center"/>
          </w:tcPr>
          <w:p w14:paraId="1D7BB128" w14:textId="77777777" w:rsidR="00A460F8" w:rsidRPr="0003073E" w:rsidRDefault="00A460F8" w:rsidP="00377456">
            <w:pPr>
              <w:tabs>
                <w:tab w:val="left" w:pos="612"/>
              </w:tabs>
              <w:contextualSpacing/>
              <w:jc w:val="both"/>
            </w:pPr>
            <w:r>
              <w:t>6.9</w:t>
            </w:r>
          </w:p>
        </w:tc>
        <w:tc>
          <w:tcPr>
            <w:tcW w:w="3478" w:type="dxa"/>
            <w:shd w:val="clear" w:color="auto" w:fill="FFFFFF" w:themeFill="background1"/>
            <w:vAlign w:val="center"/>
          </w:tcPr>
          <w:p w14:paraId="2D481DCE" w14:textId="77777777" w:rsidR="00A460F8" w:rsidRPr="0003073E" w:rsidRDefault="00A460F8" w:rsidP="00377456">
            <w:pPr>
              <w:tabs>
                <w:tab w:val="left" w:pos="612"/>
              </w:tabs>
              <w:spacing w:before="120" w:after="120"/>
              <w:contextualSpacing/>
              <w:jc w:val="both"/>
              <w:rPr>
                <w:lang w:val="en-US"/>
              </w:rPr>
            </w:pPr>
            <w:r>
              <w:t>Informații privind deținerea de laborator propriu autorizat și acreditat în modul stabilit, sau а contractului cu un laborator acreditat, pentru efectuarea înсеrсărilоr și testelor materialelor de construcție utilizate;</w:t>
            </w:r>
          </w:p>
        </w:tc>
        <w:tc>
          <w:tcPr>
            <w:tcW w:w="4490" w:type="dxa"/>
            <w:shd w:val="clear" w:color="auto" w:fill="FFFFFF" w:themeFill="background1"/>
            <w:vAlign w:val="center"/>
          </w:tcPr>
          <w:p w14:paraId="42AC2C3F" w14:textId="77777777" w:rsidR="00A460F8" w:rsidRPr="002E3998" w:rsidRDefault="00A460F8" w:rsidP="00377456">
            <w:pPr>
              <w:tabs>
                <w:tab w:val="left" w:pos="612"/>
              </w:tabs>
              <w:spacing w:before="120" w:after="120"/>
              <w:contextualSpacing/>
              <w:jc w:val="both"/>
              <w:rPr>
                <w:iCs/>
                <w:sz w:val="20"/>
                <w:szCs w:val="20"/>
                <w:lang w:val="en-US"/>
              </w:rPr>
            </w:pPr>
            <w:r w:rsidRPr="002E3998">
              <w:rPr>
                <w:rStyle w:val="12"/>
                <w:rFonts w:eastAsia="Calibri"/>
                <w:sz w:val="20"/>
                <w:szCs w:val="20"/>
              </w:rPr>
              <w:t xml:space="preserve">Document </w:t>
            </w:r>
            <w:r w:rsidRPr="002E3998">
              <w:rPr>
                <w:iCs/>
                <w:sz w:val="20"/>
                <w:szCs w:val="20"/>
                <w:lang w:val="en-US"/>
              </w:rPr>
              <w:t xml:space="preserve">- </w:t>
            </w:r>
            <w:r w:rsidRPr="002E3998">
              <w:rPr>
                <w:i/>
                <w:iCs/>
                <w:sz w:val="20"/>
                <w:szCs w:val="20"/>
                <w:lang w:val="en-US"/>
              </w:rPr>
              <w:t>confirmat prin  semnătura electronică a  Participantului</w:t>
            </w:r>
            <w:r w:rsidRPr="002E3998">
              <w:rPr>
                <w:iCs/>
                <w:sz w:val="20"/>
                <w:szCs w:val="20"/>
                <w:lang w:val="en-US"/>
              </w:rPr>
              <w:t>.</w:t>
            </w:r>
          </w:p>
          <w:p w14:paraId="622A4081" w14:textId="77777777" w:rsidR="00A460F8" w:rsidRPr="0003073E" w:rsidRDefault="00A460F8" w:rsidP="00377456">
            <w:pPr>
              <w:tabs>
                <w:tab w:val="left" w:pos="-284"/>
                <w:tab w:val="left" w:pos="-119"/>
              </w:tabs>
              <w:contextualSpacing/>
              <w:jc w:val="both"/>
              <w:rPr>
                <w:rStyle w:val="fontstyle01"/>
                <w:color w:val="auto"/>
                <w:lang w:val="ro-MD"/>
              </w:rPr>
            </w:pPr>
            <w:r w:rsidRPr="002E3998">
              <w:rPr>
                <w:rStyle w:val="12"/>
                <w:rFonts w:eastAsia="Calibri"/>
                <w:sz w:val="20"/>
                <w:szCs w:val="20"/>
              </w:rPr>
              <w:t xml:space="preserve"> </w:t>
            </w:r>
            <w:r w:rsidRPr="002E3998">
              <w:rPr>
                <w:rStyle w:val="12"/>
                <w:rFonts w:eastAsia="Calibri"/>
                <w:b/>
                <w:i/>
                <w:sz w:val="20"/>
                <w:szCs w:val="20"/>
              </w:rPr>
              <w:t>Demonstrarea accesului la personal/ un organism tehnic de specialitate, care să garanteze asigurarea unui controlul al calităţii, în conformitate cu natura şi specificul lucrărilor ce fac obiectul viitorului contract</w:t>
            </w:r>
          </w:p>
        </w:tc>
        <w:tc>
          <w:tcPr>
            <w:tcW w:w="1619" w:type="dxa"/>
            <w:shd w:val="clear" w:color="auto" w:fill="FFFFFF" w:themeFill="background1"/>
          </w:tcPr>
          <w:p w14:paraId="09F989FB" w14:textId="77777777" w:rsidR="00A460F8" w:rsidRPr="0003073E" w:rsidRDefault="00A460F8" w:rsidP="00377456">
            <w:pPr>
              <w:contextualSpacing/>
              <w:jc w:val="center"/>
              <w:rPr>
                <w:iCs/>
                <w:sz w:val="20"/>
                <w:szCs w:val="20"/>
                <w:lang w:val="en-US"/>
              </w:rPr>
            </w:pPr>
            <w:r w:rsidRPr="002E3998">
              <w:rPr>
                <w:iCs/>
                <w:sz w:val="20"/>
                <w:szCs w:val="20"/>
                <w:lang w:val="en-US"/>
              </w:rPr>
              <w:t>Obligatoriu depus odată cu oferta</w:t>
            </w:r>
          </w:p>
        </w:tc>
      </w:tr>
      <w:tr w:rsidR="00A460F8" w:rsidRPr="0003073E" w14:paraId="19068EEE" w14:textId="77777777" w:rsidTr="00377456">
        <w:tc>
          <w:tcPr>
            <w:tcW w:w="601" w:type="dxa"/>
            <w:shd w:val="clear" w:color="auto" w:fill="FFFFFF" w:themeFill="background1"/>
            <w:vAlign w:val="center"/>
          </w:tcPr>
          <w:p w14:paraId="39D1EC67" w14:textId="77777777" w:rsidR="00A460F8" w:rsidRPr="0003073E" w:rsidRDefault="00A460F8" w:rsidP="00377456">
            <w:pPr>
              <w:tabs>
                <w:tab w:val="left" w:pos="612"/>
              </w:tabs>
              <w:contextualSpacing/>
              <w:jc w:val="both"/>
            </w:pPr>
            <w:r w:rsidRPr="0003073E">
              <w:t>6.</w:t>
            </w:r>
            <w:r>
              <w:t>10</w:t>
            </w:r>
          </w:p>
        </w:tc>
        <w:tc>
          <w:tcPr>
            <w:tcW w:w="3478" w:type="dxa"/>
            <w:shd w:val="clear" w:color="auto" w:fill="FFFFFF" w:themeFill="background1"/>
            <w:vAlign w:val="center"/>
          </w:tcPr>
          <w:p w14:paraId="45670EEC" w14:textId="77777777" w:rsidR="00A460F8" w:rsidRPr="0003073E" w:rsidRDefault="00A460F8" w:rsidP="00377456">
            <w:pPr>
              <w:tabs>
                <w:tab w:val="left" w:pos="612"/>
              </w:tabs>
              <w:spacing w:before="120" w:after="120"/>
              <w:contextualSpacing/>
              <w:jc w:val="both"/>
              <w:rPr>
                <w:lang w:val="en-US"/>
              </w:rPr>
            </w:pPr>
            <w:r w:rsidRPr="0003073E">
              <w:t>Certificate de conformitate și calitate la principalele materiale utilizate</w:t>
            </w:r>
          </w:p>
        </w:tc>
        <w:tc>
          <w:tcPr>
            <w:tcW w:w="4490" w:type="dxa"/>
            <w:shd w:val="clear" w:color="auto" w:fill="FFFFFF" w:themeFill="background1"/>
            <w:vAlign w:val="center"/>
          </w:tcPr>
          <w:p w14:paraId="1DB455F8" w14:textId="77777777" w:rsidR="00A460F8" w:rsidRPr="0003073E" w:rsidRDefault="00A460F8" w:rsidP="00377456">
            <w:pPr>
              <w:tabs>
                <w:tab w:val="left" w:pos="612"/>
              </w:tabs>
              <w:spacing w:before="120" w:after="120"/>
              <w:contextualSpacing/>
              <w:jc w:val="both"/>
              <w:rPr>
                <w:iCs/>
                <w:sz w:val="20"/>
                <w:szCs w:val="20"/>
                <w:lang w:val="en-US"/>
              </w:rPr>
            </w:pPr>
            <w:r w:rsidRPr="0003073E">
              <w:rPr>
                <w:rStyle w:val="12"/>
                <w:rFonts w:eastAsia="Calibri"/>
                <w:sz w:val="20"/>
                <w:szCs w:val="20"/>
              </w:rPr>
              <w:t xml:space="preserve">Document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p w14:paraId="2A52C397" w14:textId="77777777" w:rsidR="00A460F8" w:rsidRPr="0003073E" w:rsidRDefault="00A460F8" w:rsidP="00377456">
            <w:pPr>
              <w:tabs>
                <w:tab w:val="left" w:pos="612"/>
              </w:tabs>
              <w:spacing w:before="120" w:after="120"/>
              <w:contextualSpacing/>
              <w:jc w:val="both"/>
              <w:rPr>
                <w:iCs/>
                <w:sz w:val="20"/>
                <w:szCs w:val="20"/>
              </w:rPr>
            </w:pPr>
            <w:r w:rsidRPr="0003073E">
              <w:rPr>
                <w:iCs/>
                <w:sz w:val="20"/>
                <w:szCs w:val="20"/>
                <w:lang w:val="en-US"/>
              </w:rPr>
              <w:t>Ofertantul economic trebuie sa demonstreze informații privind de</w:t>
            </w:r>
            <w:r>
              <w:rPr>
                <w:iCs/>
                <w:sz w:val="20"/>
                <w:szCs w:val="20"/>
                <w:lang w:val="en-US"/>
              </w:rPr>
              <w:t>ț</w:t>
            </w:r>
            <w:r w:rsidRPr="0003073E">
              <w:rPr>
                <w:iCs/>
                <w:sz w:val="20"/>
                <w:szCs w:val="20"/>
                <w:lang w:val="en-US"/>
              </w:rPr>
              <w:t>inerea urm</w:t>
            </w:r>
            <w:r>
              <w:rPr>
                <w:iCs/>
                <w:sz w:val="20"/>
                <w:szCs w:val="20"/>
                <w:lang w:val="en-US"/>
              </w:rPr>
              <w:t>ă</w:t>
            </w:r>
            <w:r w:rsidRPr="0003073E">
              <w:rPr>
                <w:iCs/>
                <w:sz w:val="20"/>
                <w:szCs w:val="20"/>
                <w:lang w:val="en-US"/>
              </w:rPr>
              <w:t>toarelor certificate</w:t>
            </w:r>
            <w:r w:rsidRPr="0003073E">
              <w:rPr>
                <w:iCs/>
                <w:sz w:val="20"/>
                <w:szCs w:val="20"/>
              </w:rPr>
              <w:t>:</w:t>
            </w:r>
          </w:p>
          <w:p w14:paraId="4426500C" w14:textId="77777777" w:rsidR="00A460F8" w:rsidRPr="0003073E" w:rsidRDefault="00A460F8" w:rsidP="00377456">
            <w:pPr>
              <w:tabs>
                <w:tab w:val="left" w:pos="612"/>
              </w:tabs>
              <w:spacing w:before="120" w:after="120"/>
              <w:contextualSpacing/>
              <w:jc w:val="both"/>
              <w:rPr>
                <w:iCs/>
                <w:sz w:val="20"/>
                <w:szCs w:val="20"/>
              </w:rPr>
            </w:pPr>
            <w:r w:rsidRPr="0003073E">
              <w:rPr>
                <w:iCs/>
                <w:sz w:val="20"/>
                <w:szCs w:val="20"/>
              </w:rPr>
              <w:t>-SM SREN 1338:2010;</w:t>
            </w:r>
          </w:p>
          <w:p w14:paraId="0CD9AE2F" w14:textId="77777777" w:rsidR="00A460F8" w:rsidRPr="0003073E" w:rsidRDefault="00A460F8" w:rsidP="00377456">
            <w:pPr>
              <w:tabs>
                <w:tab w:val="left" w:pos="612"/>
              </w:tabs>
              <w:spacing w:before="120" w:after="120"/>
              <w:contextualSpacing/>
              <w:jc w:val="both"/>
              <w:rPr>
                <w:iCs/>
                <w:sz w:val="20"/>
                <w:szCs w:val="20"/>
              </w:rPr>
            </w:pPr>
            <w:r w:rsidRPr="0003073E">
              <w:rPr>
                <w:iCs/>
                <w:sz w:val="20"/>
                <w:szCs w:val="20"/>
              </w:rPr>
              <w:t>-SM SREN 1340:2010;</w:t>
            </w:r>
          </w:p>
          <w:p w14:paraId="15FC020A" w14:textId="77777777" w:rsidR="00A460F8" w:rsidRPr="0003073E" w:rsidRDefault="00A460F8" w:rsidP="00377456">
            <w:pPr>
              <w:tabs>
                <w:tab w:val="left" w:pos="612"/>
              </w:tabs>
              <w:spacing w:before="120" w:after="120"/>
              <w:contextualSpacing/>
              <w:jc w:val="both"/>
              <w:rPr>
                <w:iCs/>
                <w:sz w:val="20"/>
                <w:szCs w:val="20"/>
              </w:rPr>
            </w:pPr>
            <w:r w:rsidRPr="0003073E">
              <w:rPr>
                <w:iCs/>
                <w:sz w:val="20"/>
                <w:szCs w:val="20"/>
              </w:rPr>
              <w:t>- ISO 9001:2015.</w:t>
            </w:r>
          </w:p>
          <w:p w14:paraId="7FE6FF9D" w14:textId="77777777" w:rsidR="00A460F8" w:rsidRPr="0003073E" w:rsidRDefault="00A460F8" w:rsidP="00377456">
            <w:pPr>
              <w:tabs>
                <w:tab w:val="left" w:pos="612"/>
              </w:tabs>
              <w:spacing w:before="120" w:after="120"/>
              <w:contextualSpacing/>
              <w:jc w:val="both"/>
              <w:rPr>
                <w:rStyle w:val="12"/>
                <w:rFonts w:eastAsia="Calibri"/>
                <w:sz w:val="20"/>
                <w:szCs w:val="20"/>
                <w:lang w:val="en-US"/>
              </w:rPr>
            </w:pPr>
            <w:r w:rsidRPr="0003073E">
              <w:rPr>
                <w:iCs/>
                <w:sz w:val="20"/>
                <w:szCs w:val="20"/>
              </w:rPr>
              <w:t>- ISO 14001:2015.</w:t>
            </w:r>
          </w:p>
        </w:tc>
        <w:tc>
          <w:tcPr>
            <w:tcW w:w="1619" w:type="dxa"/>
            <w:shd w:val="clear" w:color="auto" w:fill="FFFFFF" w:themeFill="background1"/>
          </w:tcPr>
          <w:p w14:paraId="5BE91CE6" w14:textId="77777777" w:rsidR="00A460F8" w:rsidRPr="0003073E" w:rsidRDefault="00A460F8" w:rsidP="00377456">
            <w:pPr>
              <w:jc w:val="center"/>
              <w:rPr>
                <w:iCs/>
                <w:sz w:val="20"/>
                <w:szCs w:val="20"/>
                <w:lang w:val="en-US"/>
              </w:rPr>
            </w:pPr>
            <w:r w:rsidRPr="0003073E">
              <w:rPr>
                <w:iCs/>
                <w:sz w:val="20"/>
                <w:szCs w:val="20"/>
                <w:lang w:val="en-US"/>
              </w:rPr>
              <w:t>Obligatoriu depus odată cu oferta</w:t>
            </w:r>
          </w:p>
        </w:tc>
      </w:tr>
      <w:tr w:rsidR="00A460F8" w:rsidRPr="0003073E" w14:paraId="7F44E604" w14:textId="77777777" w:rsidTr="00377456">
        <w:tc>
          <w:tcPr>
            <w:tcW w:w="601" w:type="dxa"/>
            <w:shd w:val="clear" w:color="auto" w:fill="E7E6E6" w:themeFill="background2"/>
            <w:vAlign w:val="center"/>
          </w:tcPr>
          <w:p w14:paraId="2BA5FF1A" w14:textId="77777777" w:rsidR="00A460F8" w:rsidRPr="0003073E" w:rsidRDefault="00A460F8" w:rsidP="00377456">
            <w:pPr>
              <w:tabs>
                <w:tab w:val="left" w:pos="612"/>
              </w:tabs>
              <w:contextualSpacing/>
              <w:jc w:val="both"/>
            </w:pPr>
            <w:r w:rsidRPr="0003073E">
              <w:t>7.</w:t>
            </w:r>
          </w:p>
        </w:tc>
        <w:tc>
          <w:tcPr>
            <w:tcW w:w="9587" w:type="dxa"/>
            <w:gridSpan w:val="3"/>
            <w:shd w:val="clear" w:color="auto" w:fill="E7E6E6" w:themeFill="background2"/>
            <w:vAlign w:val="center"/>
          </w:tcPr>
          <w:p w14:paraId="1A385C98" w14:textId="77777777" w:rsidR="00A460F8" w:rsidRPr="0003073E" w:rsidRDefault="00A460F8" w:rsidP="00377456">
            <w:pPr>
              <w:jc w:val="center"/>
              <w:rPr>
                <w:iCs/>
                <w:sz w:val="20"/>
                <w:szCs w:val="20"/>
                <w:lang w:val="en-US"/>
              </w:rPr>
            </w:pPr>
            <w:r w:rsidRPr="0003073E">
              <w:rPr>
                <w:b/>
                <w:color w:val="000000"/>
                <w:shd w:val="clear" w:color="auto" w:fill="E7E6E6" w:themeFill="background2"/>
              </w:rPr>
              <w:t>Documentele justificative</w:t>
            </w:r>
            <w:r w:rsidRPr="0003073E">
              <w:rPr>
                <w:rFonts w:eastAsiaTheme="minorHAnsi"/>
                <w:b/>
                <w:shd w:val="clear" w:color="auto" w:fill="E7E6E6" w:themeFill="background2"/>
                <w:lang w:eastAsia="en-US"/>
              </w:rPr>
              <w:t xml:space="preserve"> solicitate </w:t>
            </w:r>
            <w:r w:rsidRPr="0003073E">
              <w:rPr>
                <w:b/>
                <w:color w:val="000000"/>
                <w:shd w:val="clear" w:color="auto" w:fill="E7E6E6" w:themeFill="background2"/>
              </w:rPr>
              <w:t>ca dovadă a informaţiilor cuprinse în DUAE</w:t>
            </w:r>
            <w:r w:rsidRPr="0003073E">
              <w:rPr>
                <w:rFonts w:eastAsiaTheme="minorHAnsi"/>
                <w:b/>
                <w:shd w:val="clear" w:color="auto" w:fill="E7E6E6" w:themeFill="background2"/>
                <w:lang w:eastAsia="en-US"/>
              </w:rPr>
              <w:t xml:space="preserve">, </w:t>
            </w:r>
            <w:r w:rsidRPr="0003073E">
              <w:rPr>
                <w:b/>
                <w:shd w:val="clear" w:color="auto" w:fill="E7E6E6" w:themeFill="background2"/>
              </w:rPr>
              <w:t>conform art. 20 alin. 7 și 8, Legea nr. 131 din 03.07.2015, privind achizițiile</w:t>
            </w:r>
            <w:r w:rsidRPr="0003073E">
              <w:rPr>
                <w:b/>
              </w:rPr>
              <w:t xml:space="preserve"> publice:</w:t>
            </w:r>
          </w:p>
        </w:tc>
      </w:tr>
      <w:tr w:rsidR="00A460F8" w:rsidRPr="0003073E" w14:paraId="7A5E459B" w14:textId="77777777" w:rsidTr="00377456">
        <w:tc>
          <w:tcPr>
            <w:tcW w:w="601" w:type="dxa"/>
            <w:shd w:val="clear" w:color="auto" w:fill="FFFFFF" w:themeFill="background1"/>
            <w:vAlign w:val="center"/>
          </w:tcPr>
          <w:p w14:paraId="11392D81" w14:textId="77777777" w:rsidR="00A460F8" w:rsidRPr="0003073E" w:rsidRDefault="00A460F8" w:rsidP="00377456">
            <w:pPr>
              <w:tabs>
                <w:tab w:val="left" w:pos="612"/>
              </w:tabs>
              <w:contextualSpacing/>
              <w:jc w:val="both"/>
            </w:pPr>
            <w:r w:rsidRPr="0003073E">
              <w:t>7.1</w:t>
            </w:r>
          </w:p>
        </w:tc>
        <w:tc>
          <w:tcPr>
            <w:tcW w:w="3478" w:type="dxa"/>
            <w:shd w:val="clear" w:color="auto" w:fill="FFFFFF" w:themeFill="background1"/>
          </w:tcPr>
          <w:p w14:paraId="59935FB0" w14:textId="77777777" w:rsidR="00A460F8" w:rsidRPr="0003073E" w:rsidRDefault="00A460F8" w:rsidP="00377456">
            <w:pPr>
              <w:pStyle w:val="aff2"/>
              <w:contextualSpacing/>
              <w:jc w:val="both"/>
              <w:rPr>
                <w:sz w:val="22"/>
                <w:szCs w:val="22"/>
                <w:lang w:eastAsia="ru-RU"/>
              </w:rPr>
            </w:pPr>
            <w:r w:rsidRPr="0003073E">
              <w:rPr>
                <w:sz w:val="22"/>
                <w:szCs w:val="22"/>
              </w:rPr>
              <w:t xml:space="preserve">Lista subcontractanților şi partea/părţile din contract care sunt îndeplinite de aceştia </w:t>
            </w:r>
          </w:p>
        </w:tc>
        <w:tc>
          <w:tcPr>
            <w:tcW w:w="4490" w:type="dxa"/>
            <w:shd w:val="clear" w:color="auto" w:fill="FFFFFF" w:themeFill="background1"/>
            <w:vAlign w:val="center"/>
          </w:tcPr>
          <w:p w14:paraId="05CADB20"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52451B96"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16</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shd w:val="clear" w:color="auto" w:fill="FFFFFF" w:themeFill="background1"/>
          </w:tcPr>
          <w:p w14:paraId="404035D7"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7A46FA2A" w14:textId="77777777" w:rsidTr="00377456">
        <w:tc>
          <w:tcPr>
            <w:tcW w:w="601" w:type="dxa"/>
            <w:vAlign w:val="center"/>
          </w:tcPr>
          <w:p w14:paraId="0DA1369C" w14:textId="77777777" w:rsidR="00A460F8" w:rsidRPr="0003073E" w:rsidRDefault="00A460F8" w:rsidP="00377456">
            <w:pPr>
              <w:tabs>
                <w:tab w:val="left" w:pos="612"/>
              </w:tabs>
              <w:contextualSpacing/>
              <w:jc w:val="both"/>
            </w:pPr>
            <w:r w:rsidRPr="0003073E">
              <w:t>7.2</w:t>
            </w:r>
          </w:p>
        </w:tc>
        <w:tc>
          <w:tcPr>
            <w:tcW w:w="3478" w:type="dxa"/>
          </w:tcPr>
          <w:p w14:paraId="7CB8B657" w14:textId="77777777" w:rsidR="00A460F8" w:rsidRPr="0003073E" w:rsidRDefault="00A460F8" w:rsidP="00377456">
            <w:pPr>
              <w:pStyle w:val="aff2"/>
              <w:contextualSpacing/>
              <w:jc w:val="both"/>
              <w:rPr>
                <w:sz w:val="22"/>
                <w:szCs w:val="22"/>
                <w:lang w:eastAsia="ru-RU"/>
              </w:rPr>
            </w:pPr>
            <w:r w:rsidRPr="0003073E">
              <w:rPr>
                <w:sz w:val="22"/>
                <w:szCs w:val="22"/>
              </w:rPr>
              <w:t xml:space="preserve">Informaţii privind asocierea </w:t>
            </w:r>
          </w:p>
        </w:tc>
        <w:tc>
          <w:tcPr>
            <w:tcW w:w="4490" w:type="dxa"/>
            <w:vAlign w:val="center"/>
          </w:tcPr>
          <w:p w14:paraId="5538263C"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661FA4BC"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17</w:t>
            </w:r>
            <w:r w:rsidRPr="0003073E">
              <w:rPr>
                <w:sz w:val="20"/>
                <w:szCs w:val="20"/>
              </w:rPr>
              <w:t xml:space="preserve">) </w:t>
            </w:r>
            <w:r w:rsidRPr="0003073E">
              <w:rPr>
                <w:iCs/>
                <w:sz w:val="20"/>
                <w:szCs w:val="20"/>
                <w:lang w:val="en-US"/>
              </w:rPr>
              <w:t xml:space="preserve">- </w:t>
            </w:r>
            <w:r w:rsidRPr="0003073E">
              <w:rPr>
                <w:i/>
                <w:iCs/>
                <w:sz w:val="20"/>
                <w:szCs w:val="20"/>
                <w:lang w:val="en-US"/>
              </w:rPr>
              <w:t>confirmate prin  semnătura electronică a  Participantului</w:t>
            </w:r>
            <w:r w:rsidRPr="0003073E">
              <w:rPr>
                <w:iCs/>
                <w:sz w:val="20"/>
                <w:szCs w:val="20"/>
                <w:lang w:val="en-US"/>
              </w:rPr>
              <w:t>.</w:t>
            </w:r>
          </w:p>
        </w:tc>
        <w:tc>
          <w:tcPr>
            <w:tcW w:w="1619" w:type="dxa"/>
          </w:tcPr>
          <w:p w14:paraId="66FFB170"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0A03B25E" w14:textId="77777777" w:rsidTr="00377456">
        <w:tc>
          <w:tcPr>
            <w:tcW w:w="601" w:type="dxa"/>
            <w:vAlign w:val="center"/>
          </w:tcPr>
          <w:p w14:paraId="0FF80D5B" w14:textId="77777777" w:rsidR="00A460F8" w:rsidRPr="0003073E" w:rsidRDefault="00A460F8" w:rsidP="00377456">
            <w:pPr>
              <w:tabs>
                <w:tab w:val="left" w:pos="612"/>
              </w:tabs>
              <w:contextualSpacing/>
              <w:jc w:val="both"/>
            </w:pPr>
            <w:r w:rsidRPr="0003073E">
              <w:t>7.3</w:t>
            </w:r>
          </w:p>
        </w:tc>
        <w:tc>
          <w:tcPr>
            <w:tcW w:w="3478" w:type="dxa"/>
          </w:tcPr>
          <w:p w14:paraId="3A250558" w14:textId="77777777" w:rsidR="00A460F8" w:rsidRPr="0003073E" w:rsidRDefault="00A460F8" w:rsidP="00377456">
            <w:pPr>
              <w:pStyle w:val="aff2"/>
              <w:contextualSpacing/>
              <w:jc w:val="both"/>
              <w:rPr>
                <w:sz w:val="22"/>
                <w:szCs w:val="22"/>
                <w:lang w:eastAsia="ru-RU"/>
              </w:rPr>
            </w:pPr>
            <w:r w:rsidRPr="0003073E">
              <w:rPr>
                <w:sz w:val="22"/>
                <w:szCs w:val="22"/>
              </w:rPr>
              <w:t>Angajament terţ susţinător financiar</w:t>
            </w:r>
          </w:p>
        </w:tc>
        <w:tc>
          <w:tcPr>
            <w:tcW w:w="4490" w:type="dxa"/>
            <w:vAlign w:val="center"/>
          </w:tcPr>
          <w:p w14:paraId="394ADE08"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0834A350"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18</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6669F5B3"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38A66C32" w14:textId="77777777" w:rsidTr="00377456">
        <w:tc>
          <w:tcPr>
            <w:tcW w:w="601" w:type="dxa"/>
            <w:vAlign w:val="center"/>
          </w:tcPr>
          <w:p w14:paraId="4ADE678F" w14:textId="77777777" w:rsidR="00A460F8" w:rsidRPr="0003073E" w:rsidRDefault="00A460F8" w:rsidP="00377456">
            <w:pPr>
              <w:tabs>
                <w:tab w:val="left" w:pos="612"/>
              </w:tabs>
              <w:contextualSpacing/>
              <w:jc w:val="both"/>
            </w:pPr>
            <w:r w:rsidRPr="0003073E">
              <w:t>7.4</w:t>
            </w:r>
          </w:p>
        </w:tc>
        <w:tc>
          <w:tcPr>
            <w:tcW w:w="3478" w:type="dxa"/>
          </w:tcPr>
          <w:p w14:paraId="5137C79E" w14:textId="77777777" w:rsidR="00A460F8" w:rsidRPr="0003073E" w:rsidRDefault="00A460F8" w:rsidP="00377456">
            <w:pPr>
              <w:pStyle w:val="aff2"/>
              <w:contextualSpacing/>
              <w:jc w:val="both"/>
              <w:rPr>
                <w:sz w:val="22"/>
                <w:szCs w:val="22"/>
                <w:lang w:eastAsia="ru-RU"/>
              </w:rPr>
            </w:pPr>
            <w:r w:rsidRPr="0003073E">
              <w:rPr>
                <w:sz w:val="22"/>
                <w:szCs w:val="22"/>
              </w:rPr>
              <w:t xml:space="preserve">Angajament privind susţinerea tehnică și profesională a ofertantului/grupului de operatori economici  </w:t>
            </w:r>
          </w:p>
        </w:tc>
        <w:tc>
          <w:tcPr>
            <w:tcW w:w="4490" w:type="dxa"/>
            <w:vAlign w:val="center"/>
          </w:tcPr>
          <w:p w14:paraId="63F1DD1A"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50BC0D14"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19</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594EA1EA"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2AE6E545" w14:textId="77777777" w:rsidTr="00377456">
        <w:tc>
          <w:tcPr>
            <w:tcW w:w="601" w:type="dxa"/>
            <w:vAlign w:val="center"/>
          </w:tcPr>
          <w:p w14:paraId="63917A00" w14:textId="77777777" w:rsidR="00A460F8" w:rsidRPr="0003073E" w:rsidRDefault="00A460F8" w:rsidP="00377456">
            <w:pPr>
              <w:tabs>
                <w:tab w:val="left" w:pos="612"/>
              </w:tabs>
              <w:contextualSpacing/>
              <w:jc w:val="both"/>
            </w:pPr>
            <w:r w:rsidRPr="0003073E">
              <w:t>7.5</w:t>
            </w:r>
          </w:p>
        </w:tc>
        <w:tc>
          <w:tcPr>
            <w:tcW w:w="3478" w:type="dxa"/>
          </w:tcPr>
          <w:p w14:paraId="5F0248E9" w14:textId="77777777" w:rsidR="00A460F8" w:rsidRPr="0003073E" w:rsidRDefault="00A460F8" w:rsidP="00377456">
            <w:pPr>
              <w:pStyle w:val="aff2"/>
              <w:contextualSpacing/>
              <w:jc w:val="both"/>
              <w:rPr>
                <w:sz w:val="22"/>
                <w:szCs w:val="22"/>
              </w:rPr>
            </w:pPr>
            <w:r w:rsidRPr="0003073E">
              <w:rPr>
                <w:sz w:val="22"/>
                <w:szCs w:val="22"/>
              </w:rPr>
              <w:t xml:space="preserve">Declaraţie terţ susţinător tehnic  </w:t>
            </w:r>
          </w:p>
        </w:tc>
        <w:tc>
          <w:tcPr>
            <w:tcW w:w="4490" w:type="dxa"/>
            <w:vAlign w:val="center"/>
          </w:tcPr>
          <w:p w14:paraId="75B3F699"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14083143"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20</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19569D8D"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584D4E8C" w14:textId="77777777" w:rsidTr="00377456">
        <w:tc>
          <w:tcPr>
            <w:tcW w:w="601" w:type="dxa"/>
            <w:vAlign w:val="center"/>
          </w:tcPr>
          <w:p w14:paraId="76F640A2" w14:textId="77777777" w:rsidR="00A460F8" w:rsidRPr="0003073E" w:rsidRDefault="00A460F8" w:rsidP="00377456">
            <w:pPr>
              <w:tabs>
                <w:tab w:val="left" w:pos="612"/>
              </w:tabs>
              <w:contextualSpacing/>
              <w:jc w:val="both"/>
            </w:pPr>
            <w:r w:rsidRPr="0003073E">
              <w:t>7.6</w:t>
            </w:r>
          </w:p>
        </w:tc>
        <w:tc>
          <w:tcPr>
            <w:tcW w:w="3478" w:type="dxa"/>
          </w:tcPr>
          <w:p w14:paraId="601A8C5F" w14:textId="77777777" w:rsidR="00A460F8" w:rsidRPr="0003073E" w:rsidRDefault="00A460F8" w:rsidP="00377456">
            <w:pPr>
              <w:pStyle w:val="aff2"/>
              <w:contextualSpacing/>
              <w:jc w:val="both"/>
              <w:rPr>
                <w:sz w:val="22"/>
                <w:szCs w:val="22"/>
              </w:rPr>
            </w:pPr>
            <w:r w:rsidRPr="0003073E">
              <w:rPr>
                <w:sz w:val="22"/>
                <w:szCs w:val="22"/>
              </w:rPr>
              <w:t xml:space="preserve">Declaraţie terţ susţinător profesional </w:t>
            </w:r>
          </w:p>
        </w:tc>
        <w:tc>
          <w:tcPr>
            <w:tcW w:w="4490" w:type="dxa"/>
            <w:vAlign w:val="center"/>
          </w:tcPr>
          <w:p w14:paraId="75880CB9" w14:textId="77777777" w:rsidR="00A460F8" w:rsidRPr="0003073E" w:rsidRDefault="00A460F8" w:rsidP="00377456">
            <w:pPr>
              <w:contextualSpacing/>
              <w:jc w:val="both"/>
              <w:rPr>
                <w:sz w:val="20"/>
                <w:szCs w:val="20"/>
              </w:rPr>
            </w:pPr>
            <w:r w:rsidRPr="0003073E">
              <w:rPr>
                <w:sz w:val="20"/>
                <w:szCs w:val="20"/>
              </w:rPr>
              <w:t xml:space="preserve">Conform Documentația standard </w:t>
            </w:r>
          </w:p>
          <w:p w14:paraId="7F5D0AD7" w14:textId="77777777" w:rsidR="00A460F8" w:rsidRPr="0003073E" w:rsidRDefault="00A460F8" w:rsidP="00377456">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21</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2F75E134"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729BDB13" w14:textId="77777777" w:rsidTr="00377456">
        <w:tc>
          <w:tcPr>
            <w:tcW w:w="601" w:type="dxa"/>
            <w:vAlign w:val="center"/>
          </w:tcPr>
          <w:p w14:paraId="28CB35B7" w14:textId="77777777" w:rsidR="00A460F8" w:rsidRPr="0003073E" w:rsidRDefault="00A460F8" w:rsidP="00377456">
            <w:pPr>
              <w:tabs>
                <w:tab w:val="left" w:pos="612"/>
              </w:tabs>
              <w:contextualSpacing/>
              <w:jc w:val="both"/>
            </w:pPr>
            <w:r w:rsidRPr="0003073E">
              <w:t>7.7</w:t>
            </w:r>
          </w:p>
        </w:tc>
        <w:tc>
          <w:tcPr>
            <w:tcW w:w="3478" w:type="dxa"/>
            <w:vAlign w:val="center"/>
          </w:tcPr>
          <w:p w14:paraId="16D873B1" w14:textId="77777777" w:rsidR="00A460F8" w:rsidRPr="0003073E" w:rsidRDefault="00A460F8" w:rsidP="00377456">
            <w:pPr>
              <w:tabs>
                <w:tab w:val="left" w:pos="612"/>
              </w:tabs>
              <w:spacing w:before="120" w:after="120"/>
              <w:contextualSpacing/>
              <w:jc w:val="both"/>
              <w:rPr>
                <w:lang w:val="en-US"/>
              </w:rPr>
            </w:pPr>
            <w:r w:rsidRPr="0003073E">
              <w:rPr>
                <w:lang w:val="en-US"/>
              </w:rPr>
              <w:t>Certificat/ decizie de înregistrare a intreprinderii/Extras din Registrul de Stat al persoanelor juridice</w:t>
            </w:r>
          </w:p>
        </w:tc>
        <w:tc>
          <w:tcPr>
            <w:tcW w:w="4490" w:type="dxa"/>
            <w:vAlign w:val="center"/>
          </w:tcPr>
          <w:p w14:paraId="08DB0859" w14:textId="77777777" w:rsidR="00A460F8" w:rsidRPr="0003073E" w:rsidRDefault="00A460F8" w:rsidP="00377456">
            <w:pPr>
              <w:tabs>
                <w:tab w:val="left" w:pos="612"/>
              </w:tabs>
              <w:spacing w:before="120" w:after="120"/>
              <w:contextualSpacing/>
              <w:jc w:val="both"/>
              <w:rPr>
                <w:color w:val="000000"/>
                <w:sz w:val="20"/>
                <w:szCs w:val="20"/>
                <w:lang w:val="en-US"/>
              </w:rPr>
            </w:pPr>
            <w:r w:rsidRPr="0003073E">
              <w:rPr>
                <w:sz w:val="20"/>
                <w:szCs w:val="20"/>
                <w:lang w:val="en-US"/>
              </w:rPr>
              <w:t xml:space="preserve">Certificat  și Extras din Registrul de Stat –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55DBF6E7"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0C20302C" w14:textId="77777777" w:rsidTr="00377456">
        <w:tc>
          <w:tcPr>
            <w:tcW w:w="601" w:type="dxa"/>
            <w:vAlign w:val="center"/>
          </w:tcPr>
          <w:p w14:paraId="60305BF7" w14:textId="77777777" w:rsidR="00A460F8" w:rsidRPr="0003073E" w:rsidRDefault="00A460F8" w:rsidP="00377456">
            <w:pPr>
              <w:tabs>
                <w:tab w:val="left" w:pos="612"/>
              </w:tabs>
              <w:contextualSpacing/>
              <w:jc w:val="both"/>
            </w:pPr>
            <w:r w:rsidRPr="0003073E">
              <w:t>7.8</w:t>
            </w:r>
          </w:p>
        </w:tc>
        <w:tc>
          <w:tcPr>
            <w:tcW w:w="3478" w:type="dxa"/>
            <w:vAlign w:val="center"/>
          </w:tcPr>
          <w:p w14:paraId="3A44FA82" w14:textId="77777777" w:rsidR="00A460F8" w:rsidRPr="00D76F3D" w:rsidRDefault="00A460F8" w:rsidP="00377456">
            <w:pPr>
              <w:tabs>
                <w:tab w:val="left" w:pos="612"/>
              </w:tabs>
              <w:spacing w:before="120" w:after="120"/>
              <w:contextualSpacing/>
              <w:jc w:val="both"/>
            </w:pPr>
            <w:r w:rsidRPr="00D76F3D">
              <w:rPr>
                <w:iCs/>
              </w:rPr>
              <w:t xml:space="preserve">Certificat privind lipsa sau existența </w:t>
            </w:r>
            <w:r w:rsidRPr="00D76F3D">
              <w:rPr>
                <w:iCs/>
              </w:rPr>
              <w:lastRenderedPageBreak/>
              <w:t xml:space="preserve">datoriilor la Bugetul Public Național, eliberat de Inspectoratul Fiscal </w:t>
            </w:r>
            <w:bookmarkStart w:id="49" w:name="_Hlk167094102"/>
            <w:r w:rsidRPr="00D76F3D">
              <w:rPr>
                <w:iCs/>
              </w:rPr>
              <w:t xml:space="preserve">sau </w:t>
            </w:r>
            <w:r w:rsidRPr="00D76F3D">
              <w:rPr>
                <w:i/>
              </w:rPr>
              <w:t>alte documente echivalente emise de autorităţi competente din ţara respectivă</w:t>
            </w:r>
            <w:bookmarkEnd w:id="49"/>
          </w:p>
        </w:tc>
        <w:tc>
          <w:tcPr>
            <w:tcW w:w="4490" w:type="dxa"/>
            <w:vAlign w:val="center"/>
          </w:tcPr>
          <w:p w14:paraId="034B16A9" w14:textId="77777777" w:rsidR="00A460F8" w:rsidRPr="0003073E" w:rsidRDefault="00A460F8" w:rsidP="00377456">
            <w:pPr>
              <w:tabs>
                <w:tab w:val="left" w:pos="612"/>
              </w:tabs>
              <w:spacing w:before="120" w:after="120"/>
              <w:contextualSpacing/>
              <w:jc w:val="both"/>
              <w:rPr>
                <w:color w:val="000000"/>
                <w:sz w:val="20"/>
                <w:szCs w:val="20"/>
                <w:lang w:val="en-US"/>
              </w:rPr>
            </w:pPr>
            <w:r w:rsidRPr="0003073E">
              <w:rPr>
                <w:iCs/>
                <w:sz w:val="20"/>
                <w:szCs w:val="20"/>
                <w:lang w:val="en-US"/>
              </w:rPr>
              <w:lastRenderedPageBreak/>
              <w:t>Certificat</w:t>
            </w:r>
            <w:r w:rsidRPr="0003073E">
              <w:rPr>
                <w:i/>
                <w:iCs/>
                <w:sz w:val="20"/>
                <w:szCs w:val="20"/>
                <w:lang w:val="en-US"/>
              </w:rPr>
              <w:t xml:space="preserve"> confirmat prin  semnătura electronică a  </w:t>
            </w:r>
            <w:r w:rsidRPr="0003073E">
              <w:rPr>
                <w:i/>
                <w:iCs/>
                <w:sz w:val="20"/>
                <w:szCs w:val="20"/>
                <w:lang w:val="en-US"/>
              </w:rPr>
              <w:lastRenderedPageBreak/>
              <w:t>Participantului</w:t>
            </w:r>
            <w:r w:rsidRPr="0003073E">
              <w:rPr>
                <w:iCs/>
                <w:sz w:val="20"/>
                <w:szCs w:val="20"/>
                <w:lang w:val="en-US"/>
              </w:rPr>
              <w:t>.</w:t>
            </w:r>
          </w:p>
        </w:tc>
        <w:tc>
          <w:tcPr>
            <w:tcW w:w="1619" w:type="dxa"/>
          </w:tcPr>
          <w:p w14:paraId="72B1052B" w14:textId="77777777" w:rsidR="00A460F8" w:rsidRPr="0003073E" w:rsidRDefault="00A460F8" w:rsidP="00377456">
            <w:pPr>
              <w:jc w:val="center"/>
              <w:rPr>
                <w:sz w:val="20"/>
                <w:szCs w:val="20"/>
                <w:lang w:val="en-US"/>
              </w:rPr>
            </w:pPr>
            <w:r w:rsidRPr="0003073E">
              <w:rPr>
                <w:iCs/>
                <w:sz w:val="20"/>
                <w:szCs w:val="20"/>
                <w:lang w:val="en-US"/>
              </w:rPr>
              <w:lastRenderedPageBreak/>
              <w:t xml:space="preserve">Obligatoriu </w:t>
            </w:r>
            <w:r w:rsidRPr="0003073E">
              <w:rPr>
                <w:iCs/>
                <w:sz w:val="20"/>
                <w:szCs w:val="20"/>
                <w:lang w:val="en-US"/>
              </w:rPr>
              <w:lastRenderedPageBreak/>
              <w:t>depus odată cu oferta</w:t>
            </w:r>
          </w:p>
        </w:tc>
      </w:tr>
      <w:tr w:rsidR="00A460F8" w:rsidRPr="0003073E" w14:paraId="54C2D04A" w14:textId="77777777" w:rsidTr="00377456">
        <w:trPr>
          <w:trHeight w:val="467"/>
        </w:trPr>
        <w:tc>
          <w:tcPr>
            <w:tcW w:w="601" w:type="dxa"/>
            <w:vAlign w:val="center"/>
          </w:tcPr>
          <w:p w14:paraId="49E4C19B" w14:textId="77777777" w:rsidR="00A460F8" w:rsidRPr="0003073E" w:rsidRDefault="00A460F8" w:rsidP="00377456">
            <w:pPr>
              <w:tabs>
                <w:tab w:val="left" w:pos="612"/>
              </w:tabs>
              <w:contextualSpacing/>
              <w:jc w:val="both"/>
            </w:pPr>
            <w:r w:rsidRPr="0003073E">
              <w:lastRenderedPageBreak/>
              <w:t>7.9</w:t>
            </w:r>
          </w:p>
        </w:tc>
        <w:tc>
          <w:tcPr>
            <w:tcW w:w="3478" w:type="dxa"/>
          </w:tcPr>
          <w:p w14:paraId="67E424EF" w14:textId="77777777" w:rsidR="00A460F8" w:rsidRPr="0003073E" w:rsidRDefault="00A460F8" w:rsidP="00377456">
            <w:pPr>
              <w:jc w:val="both"/>
              <w:rPr>
                <w:color w:val="000000"/>
                <w:lang w:val="en-US"/>
              </w:rPr>
            </w:pPr>
            <w:r w:rsidRPr="0003073E">
              <w:rPr>
                <w:color w:val="000000"/>
                <w:lang w:val="en-US"/>
              </w:rPr>
              <w:t>Certificat de atribuirea a contului bancar, eliberat de bancă deținătoare de cont</w:t>
            </w:r>
          </w:p>
        </w:tc>
        <w:tc>
          <w:tcPr>
            <w:tcW w:w="4490" w:type="dxa"/>
          </w:tcPr>
          <w:p w14:paraId="3669C58F" w14:textId="77777777" w:rsidR="00A460F8" w:rsidRPr="0003073E" w:rsidRDefault="00A460F8" w:rsidP="00377456">
            <w:pPr>
              <w:ind w:firstLine="34"/>
              <w:jc w:val="both"/>
              <w:rPr>
                <w:color w:val="000000"/>
                <w:sz w:val="20"/>
                <w:szCs w:val="20"/>
                <w:lang w:val="en-US"/>
              </w:rPr>
            </w:pPr>
            <w:r w:rsidRPr="0003073E">
              <w:rPr>
                <w:color w:val="000000"/>
                <w:sz w:val="20"/>
                <w:szCs w:val="20"/>
                <w:lang w:val="en-US"/>
              </w:rPr>
              <w:t xml:space="preserve">Certificat </w:t>
            </w:r>
            <w:r w:rsidRPr="0003073E">
              <w:rPr>
                <w:i/>
                <w:color w:val="000000"/>
                <w:sz w:val="20"/>
                <w:szCs w:val="20"/>
                <w:lang w:val="en-US"/>
              </w:rPr>
              <w:t>-</w:t>
            </w:r>
            <w:r w:rsidRPr="0003073E">
              <w:rPr>
                <w:i/>
                <w:sz w:val="20"/>
                <w:szCs w:val="20"/>
                <w:lang w:val="en-US"/>
              </w:rPr>
              <w:t xml:space="preserve"> </w:t>
            </w:r>
            <w:r w:rsidRPr="0003073E">
              <w:rPr>
                <w:i/>
                <w:iCs/>
                <w:sz w:val="20"/>
                <w:szCs w:val="20"/>
              </w:rPr>
              <w:t>confirmat prin semnătura electronică a Participantului</w:t>
            </w:r>
            <w:r w:rsidRPr="0003073E">
              <w:rPr>
                <w:iCs/>
                <w:sz w:val="20"/>
                <w:szCs w:val="20"/>
              </w:rPr>
              <w:t>.</w:t>
            </w:r>
          </w:p>
        </w:tc>
        <w:tc>
          <w:tcPr>
            <w:tcW w:w="1619" w:type="dxa"/>
          </w:tcPr>
          <w:p w14:paraId="12CCC589"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76C0D97E" w14:textId="77777777" w:rsidTr="00377456">
        <w:trPr>
          <w:trHeight w:val="385"/>
        </w:trPr>
        <w:tc>
          <w:tcPr>
            <w:tcW w:w="601" w:type="dxa"/>
            <w:vAlign w:val="center"/>
          </w:tcPr>
          <w:p w14:paraId="50BD9793" w14:textId="77777777" w:rsidR="00A460F8" w:rsidRPr="0003073E" w:rsidRDefault="00A460F8" w:rsidP="00377456">
            <w:pPr>
              <w:tabs>
                <w:tab w:val="left" w:pos="612"/>
              </w:tabs>
              <w:contextualSpacing/>
              <w:jc w:val="both"/>
            </w:pPr>
            <w:r w:rsidRPr="0003073E">
              <w:t>7.10</w:t>
            </w:r>
          </w:p>
        </w:tc>
        <w:tc>
          <w:tcPr>
            <w:tcW w:w="3478" w:type="dxa"/>
          </w:tcPr>
          <w:p w14:paraId="146CC370" w14:textId="77777777" w:rsidR="00A460F8" w:rsidRPr="00D76F3D" w:rsidRDefault="00A460F8" w:rsidP="00377456">
            <w:pPr>
              <w:jc w:val="both"/>
              <w:rPr>
                <w:color w:val="000000"/>
                <w:lang w:val="nl-NL"/>
              </w:rPr>
            </w:pPr>
            <w:r w:rsidRPr="00D76F3D">
              <w:rPr>
                <w:rFonts w:eastAsia="PMingLiU"/>
                <w:lang w:val="nl-NL"/>
              </w:rPr>
              <w:t>Declarație privind p</w:t>
            </w:r>
            <w:r w:rsidRPr="00D76F3D">
              <w:rPr>
                <w:lang w:val="nl-NL"/>
              </w:rPr>
              <w:t xml:space="preserve">erioada de garanție asupra lucrărilor </w:t>
            </w:r>
            <w:r w:rsidRPr="0003073E">
              <w:t>de cinstrucția</w:t>
            </w:r>
          </w:p>
        </w:tc>
        <w:tc>
          <w:tcPr>
            <w:tcW w:w="4490" w:type="dxa"/>
          </w:tcPr>
          <w:p w14:paraId="2B925BC8" w14:textId="77777777" w:rsidR="00A460F8" w:rsidRPr="0003073E" w:rsidRDefault="00A460F8" w:rsidP="00377456">
            <w:pPr>
              <w:ind w:firstLine="34"/>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28D7D50F" w14:textId="77777777" w:rsidR="00A460F8" w:rsidRPr="00D76F3D" w:rsidRDefault="00A460F8" w:rsidP="00377456">
            <w:pPr>
              <w:ind w:firstLine="34"/>
              <w:jc w:val="both"/>
              <w:rPr>
                <w:sz w:val="20"/>
                <w:szCs w:val="20"/>
                <w:lang w:val="nl-NL"/>
              </w:rPr>
            </w:pPr>
            <w:r w:rsidRPr="00D76F3D">
              <w:rPr>
                <w:b/>
                <w:i/>
                <w:sz w:val="20"/>
                <w:szCs w:val="20"/>
                <w:lang w:val="nl-NL"/>
              </w:rPr>
              <w:t xml:space="preserve">Perioada de garanție  pentru lucrările prevăzute este </w:t>
            </w:r>
            <w:r w:rsidRPr="00D76F3D">
              <w:rPr>
                <w:b/>
                <w:i/>
                <w:sz w:val="20"/>
                <w:szCs w:val="20"/>
                <w:u w:val="single"/>
                <w:lang w:val="nl-NL"/>
              </w:rPr>
              <w:t>de 3 ani.</w:t>
            </w:r>
            <w:r w:rsidRPr="00D76F3D">
              <w:rPr>
                <w:sz w:val="20"/>
                <w:szCs w:val="20"/>
                <w:lang w:val="nl-NL"/>
              </w:rPr>
              <w:t xml:space="preserve"> </w:t>
            </w:r>
          </w:p>
          <w:p w14:paraId="7B156C46" w14:textId="77777777" w:rsidR="00A460F8" w:rsidRPr="0003073E" w:rsidRDefault="00A460F8" w:rsidP="00377456">
            <w:pPr>
              <w:ind w:firstLine="34"/>
              <w:jc w:val="both"/>
              <w:rPr>
                <w:color w:val="000000"/>
                <w:sz w:val="20"/>
                <w:szCs w:val="20"/>
              </w:rPr>
            </w:pPr>
            <w:r w:rsidRPr="00D76F3D">
              <w:rPr>
                <w:sz w:val="20"/>
                <w:szCs w:val="20"/>
                <w:lang w:val="nl-NL"/>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619" w:type="dxa"/>
          </w:tcPr>
          <w:p w14:paraId="7FE7B2BC" w14:textId="77777777" w:rsidR="00A460F8" w:rsidRPr="0003073E" w:rsidRDefault="00A460F8" w:rsidP="00377456">
            <w:pPr>
              <w:jc w:val="center"/>
              <w:rPr>
                <w:sz w:val="20"/>
                <w:szCs w:val="20"/>
                <w:lang w:val="en-US"/>
              </w:rPr>
            </w:pPr>
            <w:r w:rsidRPr="0003073E">
              <w:rPr>
                <w:iCs/>
                <w:sz w:val="20"/>
                <w:szCs w:val="20"/>
                <w:lang w:val="en-US"/>
              </w:rPr>
              <w:t>Obligatoriu depus odată cu oferta</w:t>
            </w:r>
          </w:p>
        </w:tc>
      </w:tr>
      <w:tr w:rsidR="00A460F8" w:rsidRPr="0003073E" w14:paraId="34C54E0D" w14:textId="77777777" w:rsidTr="00377456">
        <w:tc>
          <w:tcPr>
            <w:tcW w:w="601" w:type="dxa"/>
            <w:shd w:val="clear" w:color="auto" w:fill="E7E6E6" w:themeFill="background2"/>
            <w:vAlign w:val="center"/>
          </w:tcPr>
          <w:p w14:paraId="5F64B912" w14:textId="77777777" w:rsidR="00A460F8" w:rsidRPr="0003073E" w:rsidRDefault="00A460F8" w:rsidP="00377456">
            <w:pPr>
              <w:tabs>
                <w:tab w:val="left" w:pos="612"/>
              </w:tabs>
              <w:contextualSpacing/>
              <w:jc w:val="both"/>
              <w:rPr>
                <w:b/>
              </w:rPr>
            </w:pPr>
            <w:r w:rsidRPr="0003073E">
              <w:rPr>
                <w:b/>
              </w:rPr>
              <w:t>8.</w:t>
            </w:r>
          </w:p>
        </w:tc>
        <w:tc>
          <w:tcPr>
            <w:tcW w:w="7968" w:type="dxa"/>
            <w:gridSpan w:val="2"/>
            <w:shd w:val="clear" w:color="auto" w:fill="E7E6E6" w:themeFill="background2"/>
          </w:tcPr>
          <w:p w14:paraId="361CE2F2" w14:textId="77777777" w:rsidR="00A460F8" w:rsidRPr="0003073E" w:rsidRDefault="00A460F8" w:rsidP="00377456">
            <w:pPr>
              <w:ind w:firstLine="34"/>
              <w:jc w:val="both"/>
              <w:rPr>
                <w:rFonts w:eastAsia="PMingLiU"/>
                <w:sz w:val="20"/>
                <w:szCs w:val="20"/>
                <w:lang w:val="en-US"/>
              </w:rPr>
            </w:pPr>
            <w:r w:rsidRPr="0003073E">
              <w:rPr>
                <w:b/>
              </w:rPr>
              <w:t xml:space="preserve">Pentru </w:t>
            </w:r>
            <w:r w:rsidRPr="0003073E">
              <w:rPr>
                <w:rStyle w:val="aff"/>
                <w:color w:val="333333"/>
                <w:lang w:val="en-US"/>
              </w:rPr>
              <w:t>Ofertantul desemnat câștigător:</w:t>
            </w:r>
          </w:p>
        </w:tc>
        <w:tc>
          <w:tcPr>
            <w:tcW w:w="1619" w:type="dxa"/>
            <w:shd w:val="clear" w:color="auto" w:fill="E7E6E6" w:themeFill="background2"/>
            <w:vAlign w:val="center"/>
          </w:tcPr>
          <w:p w14:paraId="0D3B3DFA" w14:textId="77777777" w:rsidR="00A460F8" w:rsidRPr="0003073E" w:rsidRDefault="00A460F8" w:rsidP="00377456">
            <w:pPr>
              <w:tabs>
                <w:tab w:val="left" w:pos="612"/>
              </w:tabs>
              <w:spacing w:before="120" w:after="120"/>
              <w:jc w:val="center"/>
              <w:rPr>
                <w:iCs/>
                <w:sz w:val="20"/>
                <w:szCs w:val="20"/>
                <w:lang w:val="en-US"/>
              </w:rPr>
            </w:pPr>
          </w:p>
        </w:tc>
      </w:tr>
      <w:tr w:rsidR="00A460F8" w:rsidRPr="0003073E" w14:paraId="3EED56A8" w14:textId="77777777" w:rsidTr="00377456">
        <w:trPr>
          <w:trHeight w:val="1818"/>
        </w:trPr>
        <w:tc>
          <w:tcPr>
            <w:tcW w:w="601" w:type="dxa"/>
            <w:vAlign w:val="center"/>
          </w:tcPr>
          <w:p w14:paraId="10502556" w14:textId="77777777" w:rsidR="00A460F8" w:rsidRPr="0003073E" w:rsidRDefault="00A460F8" w:rsidP="00377456">
            <w:pPr>
              <w:tabs>
                <w:tab w:val="left" w:pos="612"/>
              </w:tabs>
              <w:contextualSpacing/>
              <w:jc w:val="both"/>
            </w:pPr>
            <w:r w:rsidRPr="0003073E">
              <w:t>8.1</w:t>
            </w:r>
          </w:p>
        </w:tc>
        <w:tc>
          <w:tcPr>
            <w:tcW w:w="3478" w:type="dxa"/>
          </w:tcPr>
          <w:p w14:paraId="6DB51B32" w14:textId="77777777" w:rsidR="00A460F8" w:rsidRPr="00D76F3D" w:rsidRDefault="00A460F8" w:rsidP="00377456">
            <w:pPr>
              <w:pStyle w:val="aff2"/>
              <w:jc w:val="both"/>
              <w:rPr>
                <w:iCs/>
                <w:sz w:val="22"/>
                <w:szCs w:val="22"/>
              </w:rPr>
            </w:pPr>
            <w:r w:rsidRPr="0003073E">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57E14DE4" w14:textId="77777777" w:rsidR="00A460F8" w:rsidRPr="00A460F8" w:rsidRDefault="00A460F8" w:rsidP="00377456">
            <w:pPr>
              <w:pStyle w:val="4"/>
              <w:shd w:val="clear" w:color="auto" w:fill="FFFFFF"/>
              <w:tabs>
                <w:tab w:val="right" w:pos="426"/>
              </w:tabs>
              <w:spacing w:before="120" w:after="189"/>
              <w:contextualSpacing/>
              <w:jc w:val="both"/>
              <w:rPr>
                <w:iCs/>
                <w:sz w:val="20"/>
              </w:rPr>
            </w:pPr>
            <w:r w:rsidRPr="00A460F8">
              <w:rPr>
                <w:rFonts w:eastAsia="PMingLiU"/>
                <w:b w:val="0"/>
                <w:sz w:val="20"/>
              </w:rPr>
              <w:t xml:space="preserve">Declarație – în original </w:t>
            </w:r>
            <w:r w:rsidRPr="00A460F8">
              <w:rPr>
                <w:b w:val="0"/>
                <w:i/>
                <w:iCs/>
                <w:sz w:val="20"/>
              </w:rPr>
              <w:t>confirmat prin  semnătura și ștampila umedă a  Participantului,</w:t>
            </w:r>
            <w:r w:rsidRPr="00A460F8">
              <w:rPr>
                <w:b w:val="0"/>
                <w:iCs/>
                <w:sz w:val="20"/>
              </w:rPr>
              <w:t xml:space="preserve"> </w:t>
            </w:r>
            <w:r w:rsidRPr="0003073E">
              <w:rPr>
                <w:b w:val="0"/>
                <w:sz w:val="20"/>
              </w:rPr>
              <w:t xml:space="preserve">conform Formularului </w:t>
            </w:r>
            <w:r w:rsidRPr="0003073E">
              <w:rPr>
                <w:rFonts w:ascii="Times New Roman" w:eastAsia="PMingLiU" w:hAnsi="Times New Roman"/>
                <w:b w:val="0"/>
                <w:sz w:val="20"/>
                <w:lang w:val="ro-MD" w:eastAsia="zh-CN"/>
              </w:rPr>
              <w:t xml:space="preserve">aprobat prin ordinul Ministerului Finanțelor      nr. 145 din 24 noiembrie 2020 </w:t>
            </w:r>
            <w:r w:rsidRPr="00A460F8">
              <w:rPr>
                <w:rStyle w:val="aff"/>
                <w:rFonts w:ascii="Times New Roman" w:hAnsi="Times New Roman"/>
                <w:i/>
                <w:sz w:val="20"/>
              </w:rPr>
              <w:t>să prezenta Declarația autorității contractante și Agenției Achiziții Publice în termen de 5 zile de la data comunicării rezultatelor procedurii de achiziție publică.</w:t>
            </w:r>
          </w:p>
        </w:tc>
        <w:tc>
          <w:tcPr>
            <w:tcW w:w="1619" w:type="dxa"/>
          </w:tcPr>
          <w:p w14:paraId="79760010" w14:textId="77777777" w:rsidR="00A460F8" w:rsidRPr="0003073E" w:rsidRDefault="00A460F8" w:rsidP="00377456">
            <w:pPr>
              <w:jc w:val="center"/>
            </w:pPr>
            <w:r w:rsidRPr="0003073E">
              <w:rPr>
                <w:iCs/>
                <w:sz w:val="20"/>
                <w:szCs w:val="20"/>
                <w:lang w:val="en-US"/>
              </w:rPr>
              <w:t>Obligatoriu</w:t>
            </w:r>
          </w:p>
        </w:tc>
      </w:tr>
      <w:tr w:rsidR="00A460F8" w:rsidRPr="0003073E" w14:paraId="48500303" w14:textId="77777777" w:rsidTr="00377456">
        <w:tc>
          <w:tcPr>
            <w:tcW w:w="601" w:type="dxa"/>
            <w:vAlign w:val="center"/>
          </w:tcPr>
          <w:p w14:paraId="322233CA" w14:textId="77777777" w:rsidR="00A460F8" w:rsidRPr="0003073E" w:rsidRDefault="00A460F8" w:rsidP="00377456">
            <w:pPr>
              <w:tabs>
                <w:tab w:val="left" w:pos="612"/>
              </w:tabs>
              <w:contextualSpacing/>
              <w:jc w:val="both"/>
            </w:pPr>
            <w:r w:rsidRPr="0003073E">
              <w:t>8.2</w:t>
            </w:r>
          </w:p>
        </w:tc>
        <w:tc>
          <w:tcPr>
            <w:tcW w:w="3478" w:type="dxa"/>
          </w:tcPr>
          <w:p w14:paraId="65298E2B" w14:textId="77777777" w:rsidR="00A460F8" w:rsidRPr="0003073E" w:rsidRDefault="00A460F8" w:rsidP="00377456">
            <w:pPr>
              <w:pStyle w:val="aff2"/>
              <w:rPr>
                <w:iCs/>
                <w:sz w:val="22"/>
                <w:szCs w:val="22"/>
                <w:lang w:val="en-US"/>
              </w:rPr>
            </w:pPr>
            <w:r w:rsidRPr="0003073E">
              <w:rPr>
                <w:sz w:val="22"/>
                <w:szCs w:val="22"/>
              </w:rPr>
              <w:t xml:space="preserve">Garanţie de bună execuţie a contractului </w:t>
            </w:r>
            <w:r w:rsidRPr="0003073E">
              <w:rPr>
                <w:b/>
                <w:sz w:val="22"/>
                <w:szCs w:val="22"/>
              </w:rPr>
              <w:t>5 %</w:t>
            </w:r>
          </w:p>
        </w:tc>
        <w:tc>
          <w:tcPr>
            <w:tcW w:w="4490" w:type="dxa"/>
          </w:tcPr>
          <w:p w14:paraId="063FF3E5" w14:textId="77777777" w:rsidR="00A460F8" w:rsidRPr="0003073E" w:rsidRDefault="00A460F8" w:rsidP="00377456">
            <w:pPr>
              <w:jc w:val="both"/>
              <w:rPr>
                <w:sz w:val="20"/>
                <w:szCs w:val="20"/>
              </w:rPr>
            </w:pPr>
            <w:r w:rsidRPr="0003073E">
              <w:rPr>
                <w:sz w:val="20"/>
                <w:szCs w:val="20"/>
              </w:rPr>
              <w:t>Conform Documentația standard, puncr. 98 și Contract de antrepriză, puncr. 4.10</w:t>
            </w:r>
          </w:p>
          <w:p w14:paraId="5E7C5DB9" w14:textId="77777777" w:rsidR="00A460F8" w:rsidRPr="0003073E" w:rsidRDefault="00A460F8" w:rsidP="00A460F8">
            <w:pPr>
              <w:pStyle w:val="a"/>
              <w:numPr>
                <w:ilvl w:val="0"/>
                <w:numId w:val="25"/>
              </w:numPr>
              <w:tabs>
                <w:tab w:val="left" w:pos="372"/>
              </w:tabs>
              <w:suppressAutoHyphens/>
              <w:spacing w:before="120" w:after="120"/>
              <w:contextualSpacing/>
              <w:rPr>
                <w:i/>
                <w:sz w:val="20"/>
                <w:szCs w:val="20"/>
              </w:rPr>
            </w:pPr>
            <w:proofErr w:type="spellStart"/>
            <w:r w:rsidRPr="0003073E">
              <w:rPr>
                <w:i/>
                <w:sz w:val="20"/>
                <w:szCs w:val="20"/>
              </w:rPr>
              <w:t>Garanţia</w:t>
            </w:r>
            <w:proofErr w:type="spellEnd"/>
            <w:r w:rsidRPr="0003073E">
              <w:rPr>
                <w:i/>
                <w:sz w:val="20"/>
                <w:szCs w:val="20"/>
              </w:rPr>
              <w:t xml:space="preserve"> </w:t>
            </w:r>
            <w:r w:rsidRPr="0003073E">
              <w:rPr>
                <w:i/>
                <w:color w:val="000000"/>
                <w:sz w:val="20"/>
                <w:szCs w:val="20"/>
                <w:lang w:eastAsia="it-IT"/>
              </w:rPr>
              <w:t xml:space="preserve">de </w:t>
            </w:r>
            <w:proofErr w:type="spellStart"/>
            <w:r w:rsidRPr="0003073E">
              <w:rPr>
                <w:i/>
                <w:color w:val="000000"/>
                <w:sz w:val="20"/>
                <w:szCs w:val="20"/>
                <w:lang w:eastAsia="it-IT"/>
              </w:rPr>
              <w:t>bună</w:t>
            </w:r>
            <w:proofErr w:type="spellEnd"/>
            <w:r w:rsidRPr="0003073E">
              <w:rPr>
                <w:i/>
                <w:color w:val="000000"/>
                <w:sz w:val="20"/>
                <w:szCs w:val="20"/>
                <w:lang w:eastAsia="it-IT"/>
              </w:rPr>
              <w:t xml:space="preserve"> </w:t>
            </w:r>
            <w:proofErr w:type="spellStart"/>
            <w:r w:rsidRPr="0003073E">
              <w:rPr>
                <w:i/>
                <w:color w:val="000000"/>
                <w:sz w:val="20"/>
                <w:szCs w:val="20"/>
                <w:lang w:eastAsia="it-IT"/>
              </w:rPr>
              <w:t>execuție</w:t>
            </w:r>
            <w:proofErr w:type="spellEnd"/>
            <w:r w:rsidRPr="0003073E">
              <w:rPr>
                <w:i/>
                <w:color w:val="000000"/>
                <w:sz w:val="20"/>
                <w:szCs w:val="20"/>
                <w:lang w:eastAsia="it-IT"/>
              </w:rPr>
              <w:t xml:space="preserve"> a </w:t>
            </w:r>
            <w:proofErr w:type="spellStart"/>
            <w:proofErr w:type="gramStart"/>
            <w:r w:rsidRPr="0003073E">
              <w:rPr>
                <w:i/>
                <w:color w:val="000000"/>
                <w:sz w:val="20"/>
                <w:szCs w:val="20"/>
                <w:lang w:eastAsia="it-IT"/>
              </w:rPr>
              <w:t>contractului</w:t>
            </w:r>
            <w:proofErr w:type="spellEnd"/>
            <w:r w:rsidRPr="0003073E">
              <w:rPr>
                <w:i/>
                <w:sz w:val="20"/>
                <w:szCs w:val="20"/>
              </w:rPr>
              <w:t xml:space="preserve"> :</w:t>
            </w:r>
            <w:proofErr w:type="gramEnd"/>
          </w:p>
          <w:p w14:paraId="642471A0" w14:textId="77777777" w:rsidR="00A460F8" w:rsidRPr="0003073E" w:rsidRDefault="00A460F8" w:rsidP="00377456">
            <w:pPr>
              <w:tabs>
                <w:tab w:val="left" w:pos="372"/>
              </w:tabs>
              <w:suppressAutoHyphens/>
              <w:spacing w:before="120" w:after="120"/>
              <w:ind w:left="372"/>
              <w:contextualSpacing/>
              <w:rPr>
                <w:i/>
                <w:sz w:val="20"/>
                <w:szCs w:val="20"/>
              </w:rPr>
            </w:pPr>
            <w:r w:rsidRPr="0003073E">
              <w:rPr>
                <w:b/>
                <w:bCs/>
                <w:i/>
                <w:sz w:val="20"/>
                <w:szCs w:val="20"/>
              </w:rPr>
              <w:t>prin transfer la contul autorităţii contractante</w:t>
            </w:r>
            <w:r w:rsidRPr="0003073E">
              <w:rPr>
                <w:i/>
                <w:sz w:val="20"/>
                <w:szCs w:val="20"/>
              </w:rPr>
              <w:t>, conform următoarelor date bancare:</w:t>
            </w:r>
          </w:p>
          <w:p w14:paraId="6527E4C9" w14:textId="77777777" w:rsidR="00A460F8" w:rsidRPr="0003073E" w:rsidRDefault="00A460F8" w:rsidP="00377456">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4680CECE" w14:textId="77777777" w:rsidR="00A460F8" w:rsidRPr="0003073E" w:rsidRDefault="00A460F8" w:rsidP="00377456">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568AA23B" w14:textId="77777777" w:rsidR="00A460F8" w:rsidRPr="0003073E" w:rsidRDefault="00A460F8" w:rsidP="00377456">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1F7E92C5" w14:textId="77777777" w:rsidR="00A460F8" w:rsidRPr="0003073E" w:rsidRDefault="00A460F8" w:rsidP="00377456">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MD03TRPCDZ518440A00839AA</w:t>
            </w:r>
          </w:p>
          <w:p w14:paraId="55D1412B" w14:textId="77777777" w:rsidR="00A460F8" w:rsidRPr="0003073E" w:rsidRDefault="00A460F8" w:rsidP="00377456">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57BDF1E6" w14:textId="77777777" w:rsidR="00A460F8" w:rsidRPr="0003073E" w:rsidRDefault="00A460F8" w:rsidP="00377456">
            <w:pPr>
              <w:spacing w:after="120"/>
              <w:ind w:left="599"/>
              <w:contextualSpacing/>
              <w:rPr>
                <w:i/>
                <w:sz w:val="20"/>
                <w:szCs w:val="20"/>
              </w:rPr>
            </w:pPr>
            <w:r w:rsidRPr="0003073E">
              <w:rPr>
                <w:i/>
                <w:sz w:val="20"/>
                <w:szCs w:val="20"/>
              </w:rPr>
              <w:t xml:space="preserve">Trezoreria regională: </w:t>
            </w:r>
            <w:r w:rsidRPr="00D76F3D">
              <w:rPr>
                <w:b/>
                <w:i/>
                <w:sz w:val="20"/>
                <w:szCs w:val="20"/>
                <w:shd w:val="clear" w:color="auto" w:fill="FFFFFF"/>
                <w:lang w:val="nl-NL"/>
              </w:rPr>
              <w:t>Trezorera Regională Centru</w:t>
            </w:r>
          </w:p>
          <w:p w14:paraId="2CF5F83F" w14:textId="77777777" w:rsidR="00A460F8" w:rsidRPr="0003073E" w:rsidRDefault="00A460F8" w:rsidP="00377456">
            <w:pPr>
              <w:contextualSpacing/>
              <w:jc w:val="both"/>
              <w:rPr>
                <w:i/>
                <w:sz w:val="20"/>
                <w:szCs w:val="20"/>
              </w:rPr>
            </w:pPr>
            <w:r w:rsidRPr="0003073E">
              <w:rPr>
                <w:i/>
                <w:sz w:val="20"/>
                <w:szCs w:val="20"/>
              </w:rPr>
              <w:t>cu nota  “Pentru garanţia de bună execuție la „procedura de achiziție publică nr. _ din ____</w:t>
            </w:r>
            <w:r>
              <w:rPr>
                <w:i/>
                <w:sz w:val="20"/>
                <w:szCs w:val="20"/>
              </w:rPr>
              <w:t>2026</w:t>
            </w:r>
            <w:r w:rsidRPr="0003073E">
              <w:rPr>
                <w:i/>
                <w:sz w:val="20"/>
                <w:szCs w:val="20"/>
              </w:rPr>
              <w:t>”</w:t>
            </w:r>
          </w:p>
          <w:p w14:paraId="73414DBE" w14:textId="77777777" w:rsidR="00A460F8" w:rsidRDefault="00A460F8" w:rsidP="00377456">
            <w:pPr>
              <w:jc w:val="both"/>
              <w:rPr>
                <w:iCs/>
                <w:sz w:val="20"/>
                <w:szCs w:val="20"/>
                <w:lang w:val="en-US"/>
              </w:rPr>
            </w:pPr>
            <w:r>
              <w:rPr>
                <w:iCs/>
                <w:sz w:val="20"/>
                <w:szCs w:val="20"/>
                <w:lang w:val="en-US"/>
              </w:rPr>
              <w:t xml:space="preserve"> SAU,</w:t>
            </w:r>
          </w:p>
          <w:p w14:paraId="2B506F74" w14:textId="77777777" w:rsidR="00A460F8" w:rsidRPr="001554A5" w:rsidRDefault="00A460F8" w:rsidP="00A460F8">
            <w:pPr>
              <w:pStyle w:val="a"/>
              <w:numPr>
                <w:ilvl w:val="0"/>
                <w:numId w:val="25"/>
              </w:numPr>
              <w:rPr>
                <w:iCs/>
                <w:sz w:val="20"/>
                <w:szCs w:val="20"/>
              </w:rPr>
            </w:pPr>
            <w:proofErr w:type="spellStart"/>
            <w:r w:rsidRPr="0003073E">
              <w:rPr>
                <w:bCs/>
                <w:i/>
                <w:iCs/>
                <w:lang w:eastAsia="ru-RU"/>
              </w:rPr>
              <w:t>rețineri</w:t>
            </w:r>
            <w:proofErr w:type="spellEnd"/>
            <w:r w:rsidRPr="0003073E">
              <w:rPr>
                <w:bCs/>
                <w:i/>
                <w:iCs/>
                <w:lang w:eastAsia="ru-RU"/>
              </w:rPr>
              <w:t xml:space="preserve"> </w:t>
            </w:r>
            <w:proofErr w:type="spellStart"/>
            <w:r w:rsidRPr="0003073E">
              <w:rPr>
                <w:bCs/>
                <w:i/>
                <w:iCs/>
                <w:lang w:eastAsia="ru-RU"/>
              </w:rPr>
              <w:t>succesive</w:t>
            </w:r>
            <w:proofErr w:type="spellEnd"/>
            <w:r w:rsidRPr="0003073E">
              <w:rPr>
                <w:bCs/>
                <w:i/>
                <w:iCs/>
                <w:lang w:eastAsia="ru-RU"/>
              </w:rPr>
              <w:t xml:space="preserve"> </w:t>
            </w:r>
            <w:proofErr w:type="spellStart"/>
            <w:r w:rsidRPr="0003073E">
              <w:rPr>
                <w:bCs/>
                <w:i/>
                <w:iCs/>
                <w:lang w:eastAsia="ru-RU"/>
              </w:rPr>
              <w:t>directe</w:t>
            </w:r>
            <w:proofErr w:type="spellEnd"/>
            <w:r w:rsidRPr="0003073E">
              <w:rPr>
                <w:bCs/>
                <w:i/>
                <w:iCs/>
                <w:lang w:eastAsia="ru-RU"/>
              </w:rPr>
              <w:t xml:space="preserve"> din </w:t>
            </w:r>
            <w:proofErr w:type="spellStart"/>
            <w:r w:rsidRPr="0003073E">
              <w:rPr>
                <w:bCs/>
                <w:i/>
                <w:iCs/>
                <w:lang w:eastAsia="ru-RU"/>
              </w:rPr>
              <w:t>plata</w:t>
            </w:r>
            <w:proofErr w:type="spellEnd"/>
            <w:r w:rsidRPr="0003073E">
              <w:rPr>
                <w:bCs/>
                <w:i/>
                <w:iCs/>
                <w:lang w:eastAsia="ru-RU"/>
              </w:rPr>
              <w:t xml:space="preserve"> </w:t>
            </w:r>
            <w:proofErr w:type="spellStart"/>
            <w:r w:rsidRPr="0003073E">
              <w:rPr>
                <w:bCs/>
                <w:i/>
                <w:iCs/>
                <w:lang w:eastAsia="ru-RU"/>
              </w:rPr>
              <w:t>cuvenită</w:t>
            </w:r>
            <w:proofErr w:type="spellEnd"/>
            <w:r w:rsidRPr="0003073E">
              <w:rPr>
                <w:bCs/>
                <w:i/>
                <w:iCs/>
                <w:lang w:eastAsia="ru-RU"/>
              </w:rPr>
              <w:t xml:space="preserve"> </w:t>
            </w:r>
            <w:proofErr w:type="spellStart"/>
            <w:r w:rsidRPr="0003073E">
              <w:rPr>
                <w:bCs/>
                <w:i/>
                <w:iCs/>
                <w:lang w:eastAsia="ru-RU"/>
              </w:rPr>
              <w:t>pentru</w:t>
            </w:r>
            <w:proofErr w:type="spellEnd"/>
            <w:r w:rsidRPr="0003073E">
              <w:rPr>
                <w:bCs/>
                <w:i/>
                <w:iCs/>
                <w:lang w:eastAsia="ru-RU"/>
              </w:rPr>
              <w:t xml:space="preserve"> </w:t>
            </w:r>
            <w:proofErr w:type="spellStart"/>
            <w:r w:rsidRPr="0003073E">
              <w:rPr>
                <w:bCs/>
                <w:i/>
                <w:iCs/>
                <w:lang w:eastAsia="ru-RU"/>
              </w:rPr>
              <w:t>facturile</w:t>
            </w:r>
            <w:proofErr w:type="spellEnd"/>
            <w:r w:rsidRPr="0003073E">
              <w:rPr>
                <w:bCs/>
                <w:i/>
                <w:iCs/>
                <w:lang w:eastAsia="ru-RU"/>
              </w:rPr>
              <w:t xml:space="preserve"> </w:t>
            </w:r>
            <w:proofErr w:type="spellStart"/>
            <w:r w:rsidRPr="0003073E">
              <w:rPr>
                <w:bCs/>
                <w:i/>
                <w:iCs/>
                <w:lang w:eastAsia="ru-RU"/>
              </w:rPr>
              <w:t>înaintate</w:t>
            </w:r>
            <w:proofErr w:type="spellEnd"/>
          </w:p>
        </w:tc>
        <w:tc>
          <w:tcPr>
            <w:tcW w:w="1619" w:type="dxa"/>
          </w:tcPr>
          <w:p w14:paraId="47D091AD" w14:textId="77777777" w:rsidR="00A460F8" w:rsidRPr="0003073E" w:rsidRDefault="00A460F8" w:rsidP="00377456">
            <w:pPr>
              <w:jc w:val="center"/>
              <w:rPr>
                <w:iCs/>
                <w:sz w:val="20"/>
                <w:szCs w:val="20"/>
                <w:lang w:val="en-US"/>
              </w:rPr>
            </w:pPr>
            <w:r w:rsidRPr="0003073E">
              <w:rPr>
                <w:iCs/>
                <w:sz w:val="20"/>
                <w:szCs w:val="20"/>
                <w:lang w:val="en-US"/>
              </w:rPr>
              <w:t>Obligatoriu</w:t>
            </w:r>
          </w:p>
          <w:p w14:paraId="27718034" w14:textId="77777777" w:rsidR="00A460F8" w:rsidRPr="0003073E" w:rsidRDefault="00A460F8" w:rsidP="00377456">
            <w:pPr>
              <w:jc w:val="center"/>
            </w:pPr>
            <w:r w:rsidRPr="0003073E">
              <w:rPr>
                <w:iCs/>
                <w:sz w:val="20"/>
                <w:szCs w:val="20"/>
                <w:lang w:val="en-US"/>
              </w:rPr>
              <w:t>depus odată cu contractul</w:t>
            </w:r>
          </w:p>
        </w:tc>
      </w:tr>
    </w:tbl>
    <w:p w14:paraId="409065CD" w14:textId="77777777" w:rsidR="00A460F8" w:rsidRPr="0003073E" w:rsidRDefault="00A460F8" w:rsidP="00A460F8">
      <w:pPr>
        <w:numPr>
          <w:ilvl w:val="0"/>
          <w:numId w:val="18"/>
        </w:numPr>
        <w:tabs>
          <w:tab w:val="right" w:pos="426"/>
        </w:tabs>
        <w:spacing w:before="120"/>
        <w:ind w:left="360"/>
        <w:jc w:val="both"/>
        <w:rPr>
          <w:b/>
          <w:noProof w:val="0"/>
          <w:lang w:eastAsia="ru-RU"/>
        </w:rPr>
      </w:pPr>
      <w:r w:rsidRPr="0003073E">
        <w:rPr>
          <w:b/>
          <w:noProof w:val="0"/>
          <w:lang w:eastAsia="ru-RU"/>
        </w:rPr>
        <w:t xml:space="preserve">Garanția pentru ofertă, în cuantum de </w:t>
      </w:r>
      <w:r w:rsidRPr="0003073E">
        <w:rPr>
          <w:b/>
          <w:i/>
          <w:noProof w:val="0"/>
          <w:u w:val="single"/>
          <w:lang w:eastAsia="ru-RU"/>
        </w:rPr>
        <w:t>1% din valoarea ofertei fără TVA</w:t>
      </w:r>
      <w:r w:rsidRPr="0003073E">
        <w:rPr>
          <w:b/>
          <w:noProof w:val="0"/>
          <w:u w:val="single"/>
          <w:lang w:eastAsia="ru-RU"/>
        </w:rPr>
        <w:t xml:space="preserve">. </w:t>
      </w:r>
      <w:r w:rsidRPr="0003073E">
        <w:rPr>
          <w:b/>
          <w:i/>
          <w:iCs/>
          <w:noProof w:val="0"/>
          <w:u w:val="single"/>
          <w:lang w:eastAsia="ru-RU"/>
        </w:rPr>
        <w:t>l</w:t>
      </w:r>
      <w:r w:rsidRPr="0003073E">
        <w:rPr>
          <w:bCs/>
          <w:i/>
          <w:iCs/>
          <w:noProof w:val="0"/>
          <w:u w:val="single"/>
          <w:lang w:eastAsia="ru-RU"/>
        </w:rPr>
        <w:t>a contul</w:t>
      </w:r>
      <w:r w:rsidRPr="0003073E">
        <w:rPr>
          <w:b/>
          <w:noProof w:val="0"/>
          <w:u w:val="single"/>
          <w:lang w:eastAsia="ru-RU"/>
        </w:rPr>
        <w:t xml:space="preserve"> IBAN MD76TRPCDZ518410A00839AA</w:t>
      </w:r>
    </w:p>
    <w:p w14:paraId="7E9E4FE5" w14:textId="77777777" w:rsidR="00A460F8" w:rsidRPr="0003073E" w:rsidRDefault="00A460F8" w:rsidP="00A460F8">
      <w:pPr>
        <w:numPr>
          <w:ilvl w:val="0"/>
          <w:numId w:val="18"/>
        </w:numPr>
        <w:shd w:val="clear" w:color="auto" w:fill="FFFFFF" w:themeFill="background1"/>
        <w:tabs>
          <w:tab w:val="right" w:pos="426"/>
        </w:tabs>
        <w:spacing w:before="120"/>
        <w:ind w:left="360"/>
        <w:jc w:val="both"/>
        <w:rPr>
          <w:b/>
          <w:noProof w:val="0"/>
          <w:u w:val="single"/>
          <w:lang w:eastAsia="ru-RU"/>
        </w:rPr>
      </w:pPr>
      <w:r w:rsidRPr="0003073E">
        <w:rPr>
          <w:b/>
          <w:noProof w:val="0"/>
          <w:lang w:eastAsia="ru-RU"/>
        </w:rPr>
        <w:t xml:space="preserve">Termenul de garanție a lucrărilor sau serviciilor de proiectare și de lucrări  </w:t>
      </w:r>
      <w:r w:rsidRPr="00D76F3D">
        <w:rPr>
          <w:b/>
          <w:i/>
          <w:lang w:val="nl-NL"/>
        </w:rPr>
        <w:t xml:space="preserve">este </w:t>
      </w:r>
      <w:r w:rsidRPr="00D76F3D">
        <w:rPr>
          <w:b/>
          <w:i/>
          <w:u w:val="single"/>
          <w:lang w:val="nl-NL"/>
        </w:rPr>
        <w:t>de 3 ani</w:t>
      </w:r>
      <w:r w:rsidRPr="00D76F3D">
        <w:rPr>
          <w:rFonts w:eastAsia="PMingLiU"/>
          <w:b/>
          <w:i/>
          <w:u w:val="single"/>
          <w:lang w:val="nl-NL" w:eastAsia="zh-CN"/>
        </w:rPr>
        <w:t xml:space="preserve"> de la data recepției la terminartea lucrărilor</w:t>
      </w:r>
      <w:r w:rsidRPr="0003073E">
        <w:rPr>
          <w:b/>
          <w:i/>
          <w:noProof w:val="0"/>
          <w:u w:val="single"/>
          <w:lang w:eastAsia="ru-RU"/>
        </w:rPr>
        <w:t>.</w:t>
      </w:r>
    </w:p>
    <w:p w14:paraId="1A6C1003" w14:textId="77777777" w:rsidR="00A460F8" w:rsidRPr="0003073E" w:rsidRDefault="00A460F8" w:rsidP="00A460F8">
      <w:pPr>
        <w:numPr>
          <w:ilvl w:val="0"/>
          <w:numId w:val="18"/>
        </w:numPr>
        <w:shd w:val="clear" w:color="auto" w:fill="FFFFFF" w:themeFill="background1"/>
        <w:tabs>
          <w:tab w:val="right" w:pos="426"/>
        </w:tabs>
        <w:spacing w:before="120"/>
        <w:ind w:left="360"/>
        <w:jc w:val="both"/>
        <w:rPr>
          <w:bCs/>
          <w:i/>
          <w:iCs/>
          <w:noProof w:val="0"/>
          <w:lang w:eastAsia="ru-RU"/>
        </w:rPr>
      </w:pPr>
      <w:r w:rsidRPr="0003073E">
        <w:rPr>
          <w:b/>
          <w:noProof w:val="0"/>
          <w:lang w:eastAsia="ru-RU"/>
        </w:rPr>
        <w:t>Garanția de bună execuție a contractului în cuantum</w:t>
      </w:r>
      <w:r w:rsidRPr="0003073E">
        <w:rPr>
          <w:b/>
          <w:i/>
          <w:noProof w:val="0"/>
          <w:u w:val="single"/>
          <w:lang w:eastAsia="ru-RU"/>
        </w:rPr>
        <w:t xml:space="preserve"> de 5 % din valoarea contractului</w:t>
      </w:r>
      <w:r w:rsidRPr="0003073E">
        <w:rPr>
          <w:b/>
          <w:noProof w:val="0"/>
          <w:lang w:eastAsia="ru-RU"/>
        </w:rPr>
        <w:t xml:space="preserve">, </w:t>
      </w:r>
      <w:r w:rsidRPr="0003073E">
        <w:rPr>
          <w:bCs/>
          <w:i/>
          <w:iCs/>
          <w:noProof w:val="0"/>
          <w:lang w:eastAsia="ru-RU"/>
        </w:rPr>
        <w:t>aceasta se constituie din :</w:t>
      </w:r>
    </w:p>
    <w:p w14:paraId="3EAEF478" w14:textId="77777777" w:rsidR="00A460F8" w:rsidRPr="0003073E" w:rsidRDefault="00A460F8" w:rsidP="00A460F8">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t>-</w:t>
      </w:r>
      <w:r w:rsidRPr="0003073E">
        <w:rPr>
          <w:bCs/>
          <w:i/>
          <w:iCs/>
        </w:rPr>
        <w:t xml:space="preserve"> </w:t>
      </w:r>
      <w:r w:rsidRPr="0003073E">
        <w:rPr>
          <w:bCs/>
          <w:i/>
          <w:iCs/>
          <w:noProof w:val="0"/>
          <w:lang w:eastAsia="ru-RU"/>
        </w:rPr>
        <w:t>rețineri succesive directe din plata cuvenită pentru facturile înaintate, sau,</w:t>
      </w:r>
    </w:p>
    <w:p w14:paraId="58E56DF8" w14:textId="77777777" w:rsidR="00A460F8" w:rsidRPr="0003073E" w:rsidRDefault="00A460F8" w:rsidP="00A460F8">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lastRenderedPageBreak/>
        <w:t>- transfer pe contul autorității contractate la contul IBAN: MD03TRPCDZ518440A00839AA.</w:t>
      </w:r>
    </w:p>
    <w:p w14:paraId="74B89CC8" w14:textId="77777777" w:rsidR="00A460F8" w:rsidRPr="0003073E" w:rsidRDefault="00A460F8" w:rsidP="00A460F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Motivul recurgerii la procedura accelerată (în cazul licitației deschise, restrânse și a procedurii negociate), după caz: </w:t>
      </w:r>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69638EC1" w14:textId="77777777" w:rsidR="00A460F8" w:rsidRPr="0003073E" w:rsidRDefault="00A460F8" w:rsidP="00A460F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Tehnici și instrumente specifice de atribuire (dacă este cazul specificați dacă se va utiliza acordul-cadru, sistemul dinamic de achiziție sau licitația electronică):</w:t>
      </w:r>
      <w:r w:rsidRPr="0003073E">
        <w:rPr>
          <w:b/>
          <w:i/>
        </w:rPr>
        <w:t xml:space="preserve"> </w:t>
      </w:r>
      <w:r w:rsidRPr="0003073E">
        <w:rPr>
          <w:b/>
          <w:i/>
          <w:noProof w:val="0"/>
          <w:u w:val="single"/>
          <w:lang w:eastAsia="ru-RU"/>
        </w:rPr>
        <w:t xml:space="preserve">- </w:t>
      </w:r>
      <w:r w:rsidRPr="0003073E">
        <w:rPr>
          <w:b/>
          <w:i/>
          <w:u w:val="single"/>
        </w:rPr>
        <w:t>nu se aplică</w:t>
      </w:r>
    </w:p>
    <w:p w14:paraId="2B6863BF" w14:textId="77777777" w:rsidR="00A460F8" w:rsidRPr="0003073E" w:rsidRDefault="00A460F8" w:rsidP="00A460F8">
      <w:pPr>
        <w:numPr>
          <w:ilvl w:val="0"/>
          <w:numId w:val="18"/>
        </w:numPr>
        <w:tabs>
          <w:tab w:val="right" w:pos="426"/>
        </w:tabs>
        <w:spacing w:before="120"/>
        <w:ind w:left="0" w:firstLine="0"/>
        <w:jc w:val="both"/>
        <w:rPr>
          <w:b/>
          <w:noProof w:val="0"/>
          <w:lang w:eastAsia="ru-RU"/>
        </w:rPr>
      </w:pPr>
      <w:r w:rsidRPr="0003073E">
        <w:rPr>
          <w:b/>
          <w:noProof w:val="0"/>
          <w:lang w:eastAsia="ru-RU"/>
        </w:rPr>
        <w:t>Condiții speciale de care depinde îndeplinirea contractului (</w:t>
      </w:r>
      <w:r w:rsidRPr="0003073E">
        <w:rPr>
          <w:noProof w:val="0"/>
          <w:lang w:eastAsia="ru-RU"/>
        </w:rPr>
        <w:t>indicați după caz</w:t>
      </w:r>
      <w:r w:rsidRPr="0003073E">
        <w:rPr>
          <w:b/>
          <w:noProof w:val="0"/>
          <w:lang w:eastAsia="ru-RU"/>
        </w:rPr>
        <w:t xml:space="preserve">): </w:t>
      </w:r>
      <w:bookmarkStart w:id="50" w:name="_Hlk71621175"/>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5EC763DC" w14:textId="77777777" w:rsidR="00A460F8" w:rsidRPr="0003073E" w:rsidRDefault="00A460F8" w:rsidP="00A460F8">
      <w:pPr>
        <w:numPr>
          <w:ilvl w:val="0"/>
          <w:numId w:val="18"/>
        </w:numPr>
        <w:tabs>
          <w:tab w:val="right" w:pos="426"/>
        </w:tabs>
        <w:spacing w:before="120"/>
        <w:ind w:left="0" w:firstLine="0"/>
        <w:jc w:val="both"/>
        <w:rPr>
          <w:b/>
          <w:noProof w:val="0"/>
          <w:lang w:eastAsia="ru-RU"/>
        </w:rPr>
      </w:pPr>
      <w:r w:rsidRPr="0003073E">
        <w:rPr>
          <w:b/>
          <w:noProof w:val="0"/>
          <w:lang w:eastAsia="ru-RU"/>
        </w:rPr>
        <w:t xml:space="preserve">Ofertele se prezintă în valuta:  </w:t>
      </w:r>
      <w:r w:rsidRPr="0003073E">
        <w:rPr>
          <w:b/>
          <w:i/>
          <w:noProof w:val="0"/>
          <w:u w:val="single"/>
          <w:lang w:eastAsia="ru-RU"/>
        </w:rPr>
        <w:t>în lei moldovenești, MDL</w:t>
      </w:r>
      <w:bookmarkEnd w:id="50"/>
    </w:p>
    <w:p w14:paraId="224EE815" w14:textId="77777777" w:rsidR="00A460F8" w:rsidRPr="0003073E" w:rsidRDefault="00A460F8" w:rsidP="00A460F8">
      <w:pPr>
        <w:numPr>
          <w:ilvl w:val="0"/>
          <w:numId w:val="18"/>
        </w:numPr>
        <w:tabs>
          <w:tab w:val="right" w:pos="426"/>
        </w:tabs>
        <w:spacing w:before="120"/>
        <w:ind w:left="0" w:firstLine="0"/>
        <w:jc w:val="both"/>
        <w:rPr>
          <w:b/>
          <w:noProof w:val="0"/>
          <w:lang w:eastAsia="ru-RU"/>
        </w:rPr>
      </w:pPr>
      <w:r w:rsidRPr="0003073E">
        <w:rPr>
          <w:b/>
          <w:noProof w:val="0"/>
          <w:lang w:eastAsia="ru-RU"/>
        </w:rPr>
        <w:t xml:space="preserve">Criteriul de evaluare aplicat pentru atribuirea contractului: </w:t>
      </w:r>
      <w:r w:rsidRPr="0003073E">
        <w:rPr>
          <w:b/>
          <w:i/>
          <w:noProof w:val="0"/>
          <w:u w:val="single"/>
          <w:lang w:eastAsia="ru-RU"/>
        </w:rPr>
        <w:t>prețul cel mai scăzut</w:t>
      </w:r>
    </w:p>
    <w:p w14:paraId="482A3C74" w14:textId="77777777" w:rsidR="00A460F8" w:rsidRPr="0003073E" w:rsidRDefault="00A460F8" w:rsidP="00A460F8">
      <w:pPr>
        <w:numPr>
          <w:ilvl w:val="0"/>
          <w:numId w:val="18"/>
        </w:numPr>
        <w:tabs>
          <w:tab w:val="right" w:pos="426"/>
        </w:tabs>
        <w:spacing w:before="120"/>
        <w:ind w:left="0" w:firstLine="0"/>
        <w:jc w:val="both"/>
        <w:rPr>
          <w:b/>
          <w:noProof w:val="0"/>
          <w:lang w:eastAsia="ru-RU"/>
        </w:rPr>
      </w:pPr>
      <w:r w:rsidRPr="0003073E">
        <w:rPr>
          <w:b/>
          <w:noProof w:val="0"/>
          <w:lang w:eastAsia="ru-RU"/>
        </w:rPr>
        <w:t xml:space="preserve">Factorii de evaluare a ofertei celei mai avantajoase din punct de vedere economic, precum și ponderile lor: </w:t>
      </w:r>
      <w:r w:rsidRPr="0003073E">
        <w:rPr>
          <w:b/>
          <w:i/>
          <w:u w:val="single"/>
        </w:rPr>
        <w:t>nu se aplică</w:t>
      </w:r>
    </w:p>
    <w:tbl>
      <w:tblPr>
        <w:tblStyle w:val="Grigliatabella2"/>
        <w:tblW w:w="0" w:type="auto"/>
        <w:tblLook w:val="04A0" w:firstRow="1" w:lastRow="0" w:firstColumn="1" w:lastColumn="0" w:noHBand="0" w:noVBand="1"/>
      </w:tblPr>
      <w:tblGrid>
        <w:gridCol w:w="577"/>
        <w:gridCol w:w="7248"/>
        <w:gridCol w:w="2206"/>
      </w:tblGrid>
      <w:tr w:rsidR="00A460F8" w:rsidRPr="0003073E" w14:paraId="2A3E446D" w14:textId="77777777" w:rsidTr="00377456">
        <w:trPr>
          <w:trHeight w:val="424"/>
        </w:trPr>
        <w:tc>
          <w:tcPr>
            <w:tcW w:w="577" w:type="dxa"/>
          </w:tcPr>
          <w:p w14:paraId="175E0B48" w14:textId="77777777" w:rsidR="00A460F8" w:rsidRPr="0003073E" w:rsidRDefault="00A460F8" w:rsidP="00377456">
            <w:pPr>
              <w:shd w:val="clear" w:color="auto" w:fill="FFFFFF" w:themeFill="background1"/>
              <w:tabs>
                <w:tab w:val="left" w:pos="612"/>
              </w:tabs>
              <w:spacing w:before="120" w:after="120"/>
              <w:jc w:val="both"/>
              <w:rPr>
                <w:b/>
                <w:iCs/>
                <w:noProof w:val="0"/>
                <w:sz w:val="20"/>
                <w:szCs w:val="20"/>
                <w:lang w:eastAsia="ru-RU"/>
              </w:rPr>
            </w:pPr>
            <w:r w:rsidRPr="0003073E">
              <w:rPr>
                <w:b/>
                <w:iCs/>
                <w:noProof w:val="0"/>
                <w:sz w:val="20"/>
                <w:szCs w:val="20"/>
                <w:lang w:eastAsia="ru-RU"/>
              </w:rPr>
              <w:t>Nr. d/o</w:t>
            </w:r>
          </w:p>
        </w:tc>
        <w:tc>
          <w:tcPr>
            <w:tcW w:w="7248" w:type="dxa"/>
          </w:tcPr>
          <w:p w14:paraId="0DE3742B" w14:textId="77777777" w:rsidR="00A460F8" w:rsidRPr="0003073E" w:rsidRDefault="00A460F8" w:rsidP="00377456">
            <w:pPr>
              <w:shd w:val="clear" w:color="auto" w:fill="FFFFFF" w:themeFill="background1"/>
              <w:tabs>
                <w:tab w:val="left" w:pos="612"/>
              </w:tabs>
              <w:spacing w:before="120" w:after="120"/>
              <w:jc w:val="both"/>
              <w:rPr>
                <w:b/>
                <w:iCs/>
                <w:noProof w:val="0"/>
                <w:lang w:eastAsia="ru-RU"/>
              </w:rPr>
            </w:pPr>
            <w:r w:rsidRPr="0003073E">
              <w:rPr>
                <w:b/>
                <w:iCs/>
                <w:noProof w:val="0"/>
                <w:lang w:eastAsia="ru-RU"/>
              </w:rPr>
              <w:t>Denumirea factorului de evaluare</w:t>
            </w:r>
          </w:p>
        </w:tc>
        <w:tc>
          <w:tcPr>
            <w:tcW w:w="2206" w:type="dxa"/>
          </w:tcPr>
          <w:p w14:paraId="69EC5323" w14:textId="77777777" w:rsidR="00A460F8" w:rsidRPr="0003073E" w:rsidRDefault="00A460F8" w:rsidP="00377456">
            <w:pPr>
              <w:shd w:val="clear" w:color="auto" w:fill="FFFFFF" w:themeFill="background1"/>
              <w:tabs>
                <w:tab w:val="left" w:pos="612"/>
              </w:tabs>
              <w:spacing w:before="120" w:after="120"/>
              <w:jc w:val="both"/>
              <w:rPr>
                <w:b/>
                <w:iCs/>
                <w:noProof w:val="0"/>
                <w:lang w:eastAsia="ru-RU"/>
              </w:rPr>
            </w:pPr>
            <w:r w:rsidRPr="0003073E">
              <w:rPr>
                <w:b/>
                <w:iCs/>
                <w:noProof w:val="0"/>
                <w:lang w:eastAsia="ru-RU"/>
              </w:rPr>
              <w:t>Ponderea%</w:t>
            </w:r>
          </w:p>
        </w:tc>
      </w:tr>
      <w:tr w:rsidR="00A460F8" w:rsidRPr="0003073E" w14:paraId="604F029C" w14:textId="77777777" w:rsidTr="00377456">
        <w:tc>
          <w:tcPr>
            <w:tcW w:w="577" w:type="dxa"/>
          </w:tcPr>
          <w:p w14:paraId="31D3D3DA" w14:textId="77777777" w:rsidR="00A460F8" w:rsidRPr="0003073E" w:rsidRDefault="00A460F8" w:rsidP="00377456">
            <w:pPr>
              <w:shd w:val="clear" w:color="auto" w:fill="FFFFFF" w:themeFill="background1"/>
              <w:tabs>
                <w:tab w:val="left" w:pos="612"/>
              </w:tabs>
              <w:spacing w:before="120" w:after="120"/>
              <w:jc w:val="both"/>
              <w:rPr>
                <w:iCs/>
                <w:noProof w:val="0"/>
                <w:lang w:eastAsia="ru-RU"/>
              </w:rPr>
            </w:pPr>
          </w:p>
        </w:tc>
        <w:tc>
          <w:tcPr>
            <w:tcW w:w="7248" w:type="dxa"/>
          </w:tcPr>
          <w:p w14:paraId="26732C43" w14:textId="77777777" w:rsidR="00A460F8" w:rsidRPr="0003073E" w:rsidRDefault="00A460F8" w:rsidP="00377456">
            <w:pPr>
              <w:shd w:val="clear" w:color="auto" w:fill="FFFFFF" w:themeFill="background1"/>
              <w:tabs>
                <w:tab w:val="left" w:pos="612"/>
              </w:tabs>
              <w:spacing w:before="120" w:after="120"/>
              <w:jc w:val="both"/>
              <w:rPr>
                <w:b/>
                <w:iCs/>
                <w:noProof w:val="0"/>
                <w:lang w:eastAsia="ru-RU"/>
              </w:rPr>
            </w:pPr>
            <w:r w:rsidRPr="0003073E">
              <w:rPr>
                <w:b/>
                <w:i/>
              </w:rPr>
              <w:t>nu se aplică</w:t>
            </w:r>
          </w:p>
        </w:tc>
        <w:tc>
          <w:tcPr>
            <w:tcW w:w="2206" w:type="dxa"/>
          </w:tcPr>
          <w:p w14:paraId="2B75C68E" w14:textId="77777777" w:rsidR="00A460F8" w:rsidRPr="0003073E" w:rsidRDefault="00A460F8" w:rsidP="00377456">
            <w:pPr>
              <w:shd w:val="clear" w:color="auto" w:fill="FFFFFF" w:themeFill="background1"/>
              <w:tabs>
                <w:tab w:val="left" w:pos="612"/>
              </w:tabs>
              <w:spacing w:before="120" w:after="120"/>
              <w:jc w:val="both"/>
              <w:rPr>
                <w:iCs/>
                <w:noProof w:val="0"/>
                <w:lang w:eastAsia="ru-RU"/>
              </w:rPr>
            </w:pPr>
          </w:p>
        </w:tc>
      </w:tr>
    </w:tbl>
    <w:p w14:paraId="52241062" w14:textId="77777777" w:rsidR="00A460F8" w:rsidRPr="0003073E" w:rsidRDefault="00A460F8" w:rsidP="00A460F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Termenul limită de depunere/deschidere a ofertelor:</w:t>
      </w:r>
    </w:p>
    <w:p w14:paraId="4C956727" w14:textId="77777777" w:rsidR="00A460F8" w:rsidRPr="0003073E" w:rsidRDefault="00A460F8" w:rsidP="00A460F8">
      <w:pPr>
        <w:numPr>
          <w:ilvl w:val="0"/>
          <w:numId w:val="20"/>
        </w:numPr>
        <w:shd w:val="clear" w:color="auto" w:fill="FFFFFF" w:themeFill="background1"/>
        <w:tabs>
          <w:tab w:val="right" w:pos="426"/>
        </w:tabs>
        <w:spacing w:before="120"/>
        <w:jc w:val="both"/>
        <w:rPr>
          <w:b/>
          <w:noProof w:val="0"/>
          <w:lang w:eastAsia="ru-RU"/>
        </w:rPr>
      </w:pPr>
      <w:r w:rsidRPr="0003073E">
        <w:rPr>
          <w:b/>
          <w:noProof w:val="0"/>
          <w:lang w:eastAsia="ru-RU"/>
        </w:rPr>
        <w:t xml:space="preserve">conform SIA RSAP /până la: </w:t>
      </w:r>
      <w:r w:rsidRPr="0003073E">
        <w:rPr>
          <w:b/>
          <w:i/>
          <w:noProof w:val="0"/>
          <w:lang w:eastAsia="ru-RU"/>
        </w:rPr>
        <w:t>[ora exactă]</w:t>
      </w:r>
      <w:r w:rsidRPr="0003073E">
        <w:rPr>
          <w:b/>
          <w:noProof w:val="0"/>
          <w:lang w:eastAsia="ru-RU"/>
        </w:rPr>
        <w:t xml:space="preserve"> </w:t>
      </w:r>
      <w:r w:rsidRPr="0003073E">
        <w:rPr>
          <w:b/>
          <w:i/>
          <w:noProof w:val="0"/>
          <w:u w:val="single"/>
          <w:lang w:eastAsia="ru-RU"/>
        </w:rPr>
        <w:t>până la ora 10</w:t>
      </w:r>
      <w:r w:rsidRPr="0003073E">
        <w:rPr>
          <w:b/>
          <w:i/>
          <w:noProof w:val="0"/>
          <w:u w:val="single"/>
          <w:vertAlign w:val="superscript"/>
          <w:lang w:eastAsia="ru-RU"/>
        </w:rPr>
        <w:t>00</w:t>
      </w:r>
    </w:p>
    <w:p w14:paraId="1AA31E0F" w14:textId="77777777" w:rsidR="00A460F8" w:rsidRPr="0003073E" w:rsidRDefault="00A460F8" w:rsidP="00A460F8">
      <w:pPr>
        <w:numPr>
          <w:ilvl w:val="0"/>
          <w:numId w:val="20"/>
        </w:numPr>
        <w:shd w:val="clear" w:color="auto" w:fill="FFFFFF" w:themeFill="background1"/>
        <w:tabs>
          <w:tab w:val="right" w:pos="426"/>
        </w:tabs>
        <w:spacing w:before="120"/>
        <w:jc w:val="both"/>
        <w:rPr>
          <w:b/>
          <w:noProof w:val="0"/>
          <w:u w:val="single"/>
          <w:lang w:eastAsia="ru-RU"/>
        </w:rPr>
      </w:pPr>
      <w:r w:rsidRPr="0003073E">
        <w:rPr>
          <w:b/>
          <w:noProof w:val="0"/>
          <w:lang w:eastAsia="ru-RU"/>
        </w:rPr>
        <w:t xml:space="preserve">pe: </w:t>
      </w:r>
      <w:r w:rsidRPr="0003073E">
        <w:rPr>
          <w:b/>
          <w:i/>
          <w:noProof w:val="0"/>
          <w:lang w:eastAsia="ru-RU"/>
        </w:rPr>
        <w:t>[data]</w:t>
      </w:r>
      <w:r w:rsidRPr="0003073E">
        <w:rPr>
          <w:b/>
          <w:i/>
          <w:u w:val="single"/>
        </w:rPr>
        <w:t xml:space="preserve"> Informația o găsiți în sistem SIA RSAP_</w:t>
      </w:r>
    </w:p>
    <w:p w14:paraId="7EC4E596" w14:textId="77777777" w:rsidR="00A460F8" w:rsidRPr="0003073E" w:rsidRDefault="00A460F8" w:rsidP="00A460F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Adresa la care trebuie transmise ofertele sau cererile de participare: </w:t>
      </w:r>
    </w:p>
    <w:p w14:paraId="62A897E9" w14:textId="77777777" w:rsidR="00A460F8" w:rsidRPr="0003073E" w:rsidRDefault="00A460F8" w:rsidP="00A460F8">
      <w:pPr>
        <w:shd w:val="clear" w:color="auto" w:fill="FFFFFF" w:themeFill="background1"/>
        <w:tabs>
          <w:tab w:val="right" w:pos="426"/>
        </w:tabs>
        <w:spacing w:before="120"/>
        <w:ind w:left="450"/>
        <w:jc w:val="both"/>
        <w:rPr>
          <w:b/>
          <w:noProof w:val="0"/>
          <w:u w:val="single"/>
          <w:lang w:eastAsia="ru-RU"/>
        </w:rPr>
      </w:pPr>
      <w:r w:rsidRPr="0003073E">
        <w:rPr>
          <w:b/>
          <w:i/>
          <w:noProof w:val="0"/>
          <w:u w:val="single"/>
          <w:lang w:eastAsia="ru-RU"/>
        </w:rPr>
        <w:t>Ofertele sau cererile de participare vor fi depuse electronic prin intermediul SIA RSAP</w:t>
      </w:r>
    </w:p>
    <w:p w14:paraId="78D8BF8D" w14:textId="77777777" w:rsidR="00A460F8" w:rsidRPr="0003073E" w:rsidRDefault="00A460F8" w:rsidP="00A460F8">
      <w:pPr>
        <w:numPr>
          <w:ilvl w:val="0"/>
          <w:numId w:val="18"/>
        </w:numPr>
        <w:tabs>
          <w:tab w:val="right" w:pos="426"/>
        </w:tabs>
        <w:spacing w:before="120"/>
        <w:ind w:left="0" w:firstLine="0"/>
        <w:jc w:val="both"/>
        <w:rPr>
          <w:b/>
          <w:noProof w:val="0"/>
          <w:lang w:eastAsia="ru-RU"/>
        </w:rPr>
      </w:pPr>
      <w:r w:rsidRPr="0003073E">
        <w:rPr>
          <w:b/>
          <w:noProof w:val="0"/>
          <w:lang w:eastAsia="ru-RU"/>
        </w:rPr>
        <w:t xml:space="preserve">Termenul de valabilitate a ofertelor: </w:t>
      </w:r>
      <w:r w:rsidRPr="0003073E">
        <w:rPr>
          <w:b/>
          <w:i/>
          <w:noProof w:val="0"/>
          <w:u w:val="single"/>
          <w:lang w:eastAsia="ru-RU"/>
        </w:rPr>
        <w:t>60 zile din data deschiderii procedurii de achiziție</w:t>
      </w:r>
    </w:p>
    <w:p w14:paraId="2E39725E" w14:textId="77777777" w:rsidR="00A460F8" w:rsidRPr="0003073E" w:rsidRDefault="00A460F8" w:rsidP="00A460F8">
      <w:pPr>
        <w:numPr>
          <w:ilvl w:val="0"/>
          <w:numId w:val="18"/>
        </w:numPr>
        <w:tabs>
          <w:tab w:val="right" w:pos="426"/>
        </w:tabs>
        <w:spacing w:before="120"/>
        <w:ind w:left="0" w:firstLine="0"/>
        <w:jc w:val="both"/>
        <w:rPr>
          <w:b/>
          <w:lang w:val="en-US"/>
        </w:rPr>
      </w:pPr>
      <w:r w:rsidRPr="0003073E">
        <w:rPr>
          <w:b/>
          <w:noProof w:val="0"/>
          <w:lang w:eastAsia="ru-RU"/>
        </w:rPr>
        <w:t xml:space="preserve">Locul deschiderii ofertelor: </w:t>
      </w:r>
      <w:r w:rsidRPr="0003073E">
        <w:rPr>
          <w:b/>
          <w:lang w:val="en-US"/>
        </w:rPr>
        <w:t xml:space="preserve">: </w:t>
      </w:r>
      <w:r w:rsidRPr="0003073E">
        <w:rPr>
          <w:b/>
          <w:i/>
          <w:u w:val="single"/>
        </w:rPr>
        <w:t>prin intermediul SIA RSAP__</w:t>
      </w:r>
    </w:p>
    <w:p w14:paraId="6CE55A96" w14:textId="77777777" w:rsidR="00A460F8" w:rsidRPr="0003073E" w:rsidRDefault="00A460F8" w:rsidP="00A460F8">
      <w:pPr>
        <w:tabs>
          <w:tab w:val="right" w:pos="426"/>
        </w:tabs>
        <w:jc w:val="both"/>
        <w:rPr>
          <w:sz w:val="20"/>
          <w:szCs w:val="20"/>
        </w:rPr>
      </w:pPr>
      <w:r w:rsidRPr="0003073E">
        <w:t xml:space="preserve">                                                        </w:t>
      </w:r>
      <w:r w:rsidRPr="0003073E">
        <w:rPr>
          <w:sz w:val="20"/>
          <w:szCs w:val="20"/>
        </w:rPr>
        <w:t>(SIA RSAP sau adresa deschiderii)</w:t>
      </w:r>
    </w:p>
    <w:p w14:paraId="35D10F8C" w14:textId="77777777" w:rsidR="00A460F8" w:rsidRPr="0003073E" w:rsidRDefault="00A460F8" w:rsidP="00A460F8">
      <w:pPr>
        <w:tabs>
          <w:tab w:val="right" w:pos="426"/>
        </w:tabs>
        <w:spacing w:before="120"/>
        <w:jc w:val="both"/>
        <w:rPr>
          <w:b/>
          <w:i/>
          <w:noProof w:val="0"/>
          <w:lang w:eastAsia="ru-RU"/>
        </w:rPr>
      </w:pPr>
      <w:r w:rsidRPr="0003073E">
        <w:rPr>
          <w:b/>
          <w:noProof w:val="0"/>
          <w:lang w:eastAsia="ru-RU"/>
        </w:rPr>
        <w:t xml:space="preserve">          </w:t>
      </w:r>
      <w:r w:rsidRPr="0003073E">
        <w:rPr>
          <w:b/>
          <w:i/>
          <w:noProof w:val="0"/>
          <w:lang w:eastAsia="ru-RU"/>
        </w:rPr>
        <w:t xml:space="preserve">Ofertele întârziate vor fi respinse. </w:t>
      </w:r>
    </w:p>
    <w:p w14:paraId="304E4CCB" w14:textId="77777777" w:rsidR="00A460F8" w:rsidRPr="0003073E" w:rsidRDefault="00A460F8" w:rsidP="00A460F8">
      <w:pPr>
        <w:numPr>
          <w:ilvl w:val="0"/>
          <w:numId w:val="18"/>
        </w:numPr>
        <w:tabs>
          <w:tab w:val="right" w:pos="426"/>
        </w:tabs>
        <w:spacing w:before="120"/>
        <w:ind w:left="450" w:hanging="450"/>
        <w:jc w:val="both"/>
        <w:rPr>
          <w:b/>
          <w:lang w:val="en-US"/>
        </w:rPr>
      </w:pPr>
      <w:r w:rsidRPr="0003073E">
        <w:rPr>
          <w:b/>
          <w:noProof w:val="0"/>
          <w:lang w:eastAsia="ru-RU"/>
        </w:rPr>
        <w:t xml:space="preserve">Persoanele autorizate să asiste la deschiderea ofertelor: </w:t>
      </w:r>
    </w:p>
    <w:p w14:paraId="46E4E6E8" w14:textId="77777777" w:rsidR="00A460F8" w:rsidRPr="0003073E" w:rsidRDefault="00A460F8" w:rsidP="00A460F8">
      <w:pPr>
        <w:tabs>
          <w:tab w:val="right" w:pos="426"/>
        </w:tabs>
        <w:spacing w:before="120"/>
        <w:ind w:left="426" w:firstLine="141"/>
        <w:jc w:val="both"/>
        <w:rPr>
          <w:b/>
          <w:lang w:val="en-US"/>
        </w:rPr>
      </w:pPr>
      <w:r w:rsidRPr="0003073E">
        <w:rPr>
          <w:b/>
          <w:i/>
          <w:lang w:val="en-US"/>
        </w:rPr>
        <w:t xml:space="preserve">Ofertanții sau reprezentanții acestora au dreptul să participe la deschiderea ofertelor, </w:t>
      </w:r>
      <w:r w:rsidRPr="0003073E">
        <w:rPr>
          <w:b/>
          <w:i/>
          <w:u w:val="single"/>
          <w:lang w:val="en-US"/>
        </w:rPr>
        <w:t>cu excepția cazului cînd ofertele au fost depuse prin SIA “RSAP”</w:t>
      </w:r>
      <w:r w:rsidRPr="0003073E">
        <w:rPr>
          <w:b/>
          <w:u w:val="single"/>
          <w:lang w:val="en-US"/>
        </w:rPr>
        <w:t>.</w:t>
      </w:r>
    </w:p>
    <w:p w14:paraId="567B1FFB" w14:textId="77777777" w:rsidR="00A460F8" w:rsidRPr="0003073E" w:rsidRDefault="00A460F8" w:rsidP="00A460F8">
      <w:pPr>
        <w:numPr>
          <w:ilvl w:val="0"/>
          <w:numId w:val="18"/>
        </w:numPr>
        <w:tabs>
          <w:tab w:val="right" w:pos="426"/>
        </w:tabs>
        <w:spacing w:before="120"/>
        <w:ind w:left="450" w:hanging="450"/>
        <w:jc w:val="both"/>
        <w:rPr>
          <w:b/>
          <w:lang w:val="en-US"/>
        </w:rPr>
      </w:pPr>
      <w:r w:rsidRPr="0003073E">
        <w:rPr>
          <w:b/>
          <w:noProof w:val="0"/>
          <w:lang w:eastAsia="ru-RU"/>
        </w:rPr>
        <w:t xml:space="preserve">Limba sau limbile în care trebuie redactate ofertele sau cererile de participare: </w:t>
      </w:r>
      <w:r w:rsidRPr="0003073E">
        <w:rPr>
          <w:b/>
          <w:i/>
          <w:u w:val="single"/>
        </w:rPr>
        <w:t>în limba română____</w:t>
      </w:r>
    </w:p>
    <w:p w14:paraId="4C86C7E2" w14:textId="77777777" w:rsidR="00A460F8" w:rsidRPr="0003073E" w:rsidRDefault="00A460F8" w:rsidP="00A460F8">
      <w:pPr>
        <w:pStyle w:val="a"/>
        <w:numPr>
          <w:ilvl w:val="0"/>
          <w:numId w:val="18"/>
        </w:numPr>
        <w:tabs>
          <w:tab w:val="clear" w:pos="1134"/>
          <w:tab w:val="left" w:pos="5812"/>
          <w:tab w:val="left" w:pos="8505"/>
          <w:tab w:val="left" w:pos="9355"/>
        </w:tabs>
        <w:ind w:left="360" w:right="-1"/>
        <w:contextualSpacing/>
        <w:rPr>
          <w:i/>
          <w:sz w:val="20"/>
          <w:szCs w:val="20"/>
          <w:u w:val="single"/>
        </w:rPr>
      </w:pPr>
      <w:proofErr w:type="spellStart"/>
      <w:r w:rsidRPr="0003073E">
        <w:rPr>
          <w:b/>
          <w:lang w:eastAsia="ru-RU"/>
        </w:rPr>
        <w:t>Respectivul</w:t>
      </w:r>
      <w:proofErr w:type="spellEnd"/>
      <w:r w:rsidRPr="0003073E">
        <w:rPr>
          <w:b/>
          <w:lang w:eastAsia="ru-RU"/>
        </w:rPr>
        <w:t xml:space="preserve"> contract se </w:t>
      </w:r>
      <w:proofErr w:type="spellStart"/>
      <w:r w:rsidRPr="0003073E">
        <w:rPr>
          <w:b/>
          <w:lang w:eastAsia="ru-RU"/>
        </w:rPr>
        <w:t>referă</w:t>
      </w:r>
      <w:proofErr w:type="spellEnd"/>
      <w:r w:rsidRPr="0003073E">
        <w:rPr>
          <w:b/>
          <w:lang w:eastAsia="ru-RU"/>
        </w:rPr>
        <w:t xml:space="preserve"> la un </w:t>
      </w:r>
      <w:proofErr w:type="spellStart"/>
      <w:r w:rsidRPr="0003073E">
        <w:rPr>
          <w:b/>
          <w:lang w:eastAsia="ru-RU"/>
        </w:rPr>
        <w:t>proiect</w:t>
      </w:r>
      <w:proofErr w:type="spellEnd"/>
      <w:r w:rsidRPr="0003073E">
        <w:rPr>
          <w:b/>
          <w:lang w:eastAsia="ru-RU"/>
        </w:rPr>
        <w:t xml:space="preserve"> </w:t>
      </w:r>
      <w:proofErr w:type="spellStart"/>
      <w:r w:rsidRPr="0003073E">
        <w:rPr>
          <w:b/>
          <w:lang w:eastAsia="ru-RU"/>
        </w:rPr>
        <w:t>și</w:t>
      </w:r>
      <w:proofErr w:type="spellEnd"/>
      <w:r w:rsidRPr="0003073E">
        <w:rPr>
          <w:b/>
          <w:lang w:eastAsia="ru-RU"/>
        </w:rPr>
        <w:t>/</w:t>
      </w:r>
      <w:proofErr w:type="spellStart"/>
      <w:r w:rsidRPr="0003073E">
        <w:rPr>
          <w:b/>
          <w:lang w:eastAsia="ru-RU"/>
        </w:rPr>
        <w:t>sau</w:t>
      </w:r>
      <w:proofErr w:type="spellEnd"/>
      <w:r w:rsidRPr="0003073E">
        <w:rPr>
          <w:b/>
          <w:lang w:eastAsia="ru-RU"/>
        </w:rPr>
        <w:t xml:space="preserve"> program </w:t>
      </w:r>
      <w:proofErr w:type="spellStart"/>
      <w:r w:rsidRPr="0003073E">
        <w:rPr>
          <w:b/>
          <w:lang w:eastAsia="ru-RU"/>
        </w:rPr>
        <w:t>finanțat</w:t>
      </w:r>
      <w:proofErr w:type="spellEnd"/>
      <w:r w:rsidRPr="0003073E">
        <w:rPr>
          <w:b/>
          <w:lang w:eastAsia="ru-RU"/>
        </w:rPr>
        <w:t xml:space="preserve"> din </w:t>
      </w:r>
      <w:proofErr w:type="spellStart"/>
      <w:r w:rsidRPr="0003073E">
        <w:rPr>
          <w:b/>
          <w:lang w:eastAsia="ru-RU"/>
        </w:rPr>
        <w:t>fonduri</w:t>
      </w:r>
      <w:proofErr w:type="spellEnd"/>
      <w:r w:rsidRPr="0003073E">
        <w:rPr>
          <w:b/>
          <w:lang w:eastAsia="ru-RU"/>
        </w:rPr>
        <w:t xml:space="preserve"> ale </w:t>
      </w:r>
      <w:proofErr w:type="spellStart"/>
      <w:r w:rsidRPr="0003073E">
        <w:rPr>
          <w:b/>
          <w:lang w:eastAsia="ru-RU"/>
        </w:rPr>
        <w:t>Uniunii</w:t>
      </w:r>
      <w:proofErr w:type="spellEnd"/>
      <w:r w:rsidRPr="0003073E">
        <w:rPr>
          <w:b/>
          <w:lang w:eastAsia="ru-RU"/>
        </w:rPr>
        <w:t xml:space="preserve"> </w:t>
      </w:r>
      <w:proofErr w:type="spellStart"/>
      <w:r w:rsidRPr="0003073E">
        <w:rPr>
          <w:b/>
          <w:lang w:eastAsia="ru-RU"/>
        </w:rPr>
        <w:t>Europene</w:t>
      </w:r>
      <w:proofErr w:type="spellEnd"/>
      <w:r w:rsidRPr="0003073E">
        <w:rPr>
          <w:b/>
          <w:lang w:eastAsia="ru-RU"/>
        </w:rPr>
        <w:t xml:space="preserve">: </w:t>
      </w:r>
      <w:r w:rsidRPr="0003073E">
        <w:rPr>
          <w:b/>
          <w:i/>
          <w:u w:val="single"/>
          <w:lang w:eastAsia="ru-RU"/>
        </w:rPr>
        <w:t xml:space="preserve">nu se </w:t>
      </w:r>
      <w:proofErr w:type="spellStart"/>
      <w:r w:rsidRPr="0003073E">
        <w:rPr>
          <w:b/>
          <w:i/>
          <w:u w:val="single"/>
          <w:lang w:eastAsia="ru-RU"/>
        </w:rPr>
        <w:t>referă</w:t>
      </w:r>
      <w:proofErr w:type="spellEnd"/>
      <w:r w:rsidRPr="0003073E">
        <w:rPr>
          <w:b/>
          <w:i/>
          <w:u w:val="single"/>
          <w:lang w:eastAsia="ru-RU"/>
        </w:rPr>
        <w:t xml:space="preserve">________________________________ </w:t>
      </w:r>
    </w:p>
    <w:p w14:paraId="69AF11ED" w14:textId="77777777" w:rsidR="00A460F8" w:rsidRPr="0003073E" w:rsidRDefault="00A460F8" w:rsidP="00A460F8">
      <w:pPr>
        <w:tabs>
          <w:tab w:val="left" w:pos="5812"/>
          <w:tab w:val="left" w:pos="8505"/>
          <w:tab w:val="left" w:pos="9355"/>
        </w:tabs>
        <w:ind w:right="-1"/>
        <w:contextualSpacing/>
        <w:jc w:val="both"/>
        <w:rPr>
          <w:sz w:val="20"/>
          <w:szCs w:val="20"/>
        </w:rPr>
      </w:pPr>
      <w:r w:rsidRPr="0003073E">
        <w:t xml:space="preserve">                                 </w:t>
      </w:r>
      <w:r w:rsidRPr="0003073E">
        <w:rPr>
          <w:sz w:val="20"/>
          <w:szCs w:val="20"/>
        </w:rPr>
        <w:t>(se specifică denumirea proiectului și/sau programului)</w:t>
      </w:r>
    </w:p>
    <w:p w14:paraId="7C4F8F5B" w14:textId="77777777" w:rsidR="00A460F8" w:rsidRPr="0003073E" w:rsidRDefault="00A460F8" w:rsidP="00A460F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Denumirea și adresa organismului competent de soluționare a contestațiilor: </w:t>
      </w:r>
    </w:p>
    <w:p w14:paraId="133B833B" w14:textId="77777777" w:rsidR="00A460F8" w:rsidRPr="0003073E" w:rsidRDefault="00A460F8" w:rsidP="00A460F8">
      <w:pPr>
        <w:shd w:val="clear" w:color="auto" w:fill="FFFFFF" w:themeFill="background1"/>
        <w:tabs>
          <w:tab w:val="right" w:pos="426"/>
        </w:tabs>
        <w:ind w:left="450"/>
        <w:jc w:val="both"/>
        <w:rPr>
          <w:b/>
          <w:i/>
          <w:noProof w:val="0"/>
          <w:lang w:eastAsia="ru-RU"/>
        </w:rPr>
      </w:pPr>
      <w:r w:rsidRPr="0003073E">
        <w:rPr>
          <w:b/>
          <w:i/>
          <w:noProof w:val="0"/>
          <w:lang w:eastAsia="ru-RU"/>
        </w:rPr>
        <w:t>Agenția Națională pentru Soluționarea Contestațiilor</w:t>
      </w:r>
    </w:p>
    <w:p w14:paraId="6D263AEF" w14:textId="77777777" w:rsidR="00A460F8" w:rsidRPr="0003073E" w:rsidRDefault="00A460F8" w:rsidP="00A460F8">
      <w:pPr>
        <w:shd w:val="clear" w:color="auto" w:fill="FFFFFF" w:themeFill="background1"/>
        <w:tabs>
          <w:tab w:val="right" w:pos="426"/>
        </w:tabs>
        <w:ind w:left="450"/>
        <w:jc w:val="both"/>
        <w:rPr>
          <w:b/>
          <w:i/>
          <w:noProof w:val="0"/>
          <w:lang w:eastAsia="ru-RU"/>
        </w:rPr>
      </w:pPr>
      <w:r w:rsidRPr="0003073E">
        <w:rPr>
          <w:b/>
          <w:i/>
          <w:noProof w:val="0"/>
          <w:lang w:eastAsia="ru-RU"/>
        </w:rPr>
        <w:t>Adresa: mun. Chișinău, bd. Ștefan cel Mare și Sfânt nr.124 (et.4), MD 2001;</w:t>
      </w:r>
    </w:p>
    <w:p w14:paraId="6EAFCE1E" w14:textId="77777777" w:rsidR="00A460F8" w:rsidRPr="0003073E" w:rsidRDefault="00A460F8" w:rsidP="00A460F8">
      <w:pPr>
        <w:shd w:val="clear" w:color="auto" w:fill="FFFFFF" w:themeFill="background1"/>
        <w:tabs>
          <w:tab w:val="right" w:pos="426"/>
        </w:tabs>
        <w:ind w:left="450"/>
        <w:jc w:val="both"/>
        <w:rPr>
          <w:b/>
          <w:i/>
          <w:noProof w:val="0"/>
          <w:lang w:eastAsia="ru-RU"/>
        </w:rPr>
      </w:pPr>
      <w:r w:rsidRPr="0003073E">
        <w:rPr>
          <w:b/>
          <w:i/>
          <w:noProof w:val="0"/>
          <w:lang w:eastAsia="ru-RU"/>
        </w:rPr>
        <w:t>Tel/Fax/email: 022-820 652, 022 820-651, contestatii@ansc.md</w:t>
      </w:r>
    </w:p>
    <w:p w14:paraId="6983594B" w14:textId="77777777" w:rsidR="00A460F8" w:rsidRPr="0003073E" w:rsidRDefault="00A460F8" w:rsidP="00A460F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03073E">
        <w:rPr>
          <w:b/>
          <w:i/>
          <w:noProof w:val="0"/>
          <w:u w:val="single"/>
          <w:lang w:eastAsia="ru-RU"/>
        </w:rPr>
        <w:t>nu se aplică</w:t>
      </w:r>
      <w:r w:rsidRPr="0003073E">
        <w:rPr>
          <w:b/>
          <w:noProof w:val="0"/>
          <w:lang w:eastAsia="ru-RU"/>
        </w:rPr>
        <w:t xml:space="preserve"> </w:t>
      </w:r>
    </w:p>
    <w:p w14:paraId="6F0590F3" w14:textId="77777777" w:rsidR="00A460F8" w:rsidRPr="0003073E" w:rsidRDefault="00A460F8" w:rsidP="00A460F8">
      <w:pPr>
        <w:numPr>
          <w:ilvl w:val="0"/>
          <w:numId w:val="18"/>
        </w:numPr>
        <w:shd w:val="clear" w:color="auto" w:fill="FFFFFF" w:themeFill="background1"/>
        <w:tabs>
          <w:tab w:val="right" w:pos="426"/>
        </w:tabs>
        <w:spacing w:before="120"/>
        <w:ind w:left="360"/>
        <w:jc w:val="both"/>
        <w:rPr>
          <w:b/>
          <w:noProof w:val="0"/>
          <w:lang w:eastAsia="ru-RU"/>
        </w:rPr>
      </w:pPr>
      <w:r w:rsidRPr="0003073E">
        <w:rPr>
          <w:b/>
          <w:noProof w:val="0"/>
          <w:lang w:eastAsia="ru-RU"/>
        </w:rPr>
        <w:t>În cazul achizițiilor periodice, calendarul estimat pentru publicarea anunțurilor viitoare</w:t>
      </w:r>
      <w:r w:rsidRPr="0003073E">
        <w:rPr>
          <w:b/>
          <w:noProof w:val="0"/>
          <w:shd w:val="clear" w:color="auto" w:fill="FFFFFF" w:themeFill="background1"/>
          <w:lang w:eastAsia="ru-RU"/>
        </w:rPr>
        <w:t>:</w:t>
      </w:r>
      <w:r w:rsidRPr="0003073E">
        <w:rPr>
          <w:i/>
          <w:noProof w:val="0"/>
          <w:lang w:eastAsia="ru-RU"/>
        </w:rPr>
        <w:t xml:space="preserve"> </w:t>
      </w:r>
      <w:r w:rsidRPr="0003073E">
        <w:rPr>
          <w:b/>
          <w:i/>
          <w:noProof w:val="0"/>
          <w:u w:val="single"/>
          <w:lang w:eastAsia="ru-RU"/>
        </w:rPr>
        <w:t>nu se aplică</w:t>
      </w:r>
    </w:p>
    <w:p w14:paraId="43969A09" w14:textId="77777777" w:rsidR="00A460F8" w:rsidRPr="0003073E" w:rsidRDefault="00A460F8" w:rsidP="00A460F8">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 xml:space="preserve">Data publicării anunțului de intenție sau, după caz, precizarea că nu a fost publicat un astfel de </w:t>
      </w:r>
      <w:proofErr w:type="spellStart"/>
      <w:r w:rsidRPr="0003073E">
        <w:rPr>
          <w:b/>
          <w:noProof w:val="0"/>
          <w:shd w:val="clear" w:color="auto" w:fill="FFFFFF" w:themeFill="background1"/>
          <w:lang w:eastAsia="ru-RU"/>
        </w:rPr>
        <w:t>anunţ</w:t>
      </w:r>
      <w:proofErr w:type="spellEnd"/>
      <w:r w:rsidRPr="0003073E">
        <w:rPr>
          <w:b/>
          <w:noProof w:val="0"/>
          <w:shd w:val="clear" w:color="auto" w:fill="FFFFFF" w:themeFill="background1"/>
          <w:lang w:eastAsia="ru-RU"/>
        </w:rPr>
        <w:t xml:space="preserve">: </w:t>
      </w:r>
      <w:r w:rsidRPr="00D76F3D">
        <w:rPr>
          <w:b/>
          <w:i/>
          <w:u w:val="single"/>
        </w:rPr>
        <w:t xml:space="preserve"> au fost publicat în BAP  nr. 0</w:t>
      </w:r>
      <w:r>
        <w:rPr>
          <w:b/>
          <w:i/>
          <w:u w:val="single"/>
        </w:rPr>
        <w:t>7</w:t>
      </w:r>
      <w:r w:rsidRPr="00D76F3D">
        <w:rPr>
          <w:b/>
          <w:i/>
          <w:u w:val="single"/>
        </w:rPr>
        <w:t xml:space="preserve"> din 15.05.2026 </w:t>
      </w:r>
    </w:p>
    <w:p w14:paraId="03A02A82" w14:textId="77777777" w:rsidR="00A460F8" w:rsidRPr="0003073E" w:rsidRDefault="00A460F8" w:rsidP="00A460F8">
      <w:pPr>
        <w:numPr>
          <w:ilvl w:val="0"/>
          <w:numId w:val="18"/>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Data transmiterii spre publicare a anunțului de participa</w:t>
      </w:r>
      <w:r w:rsidRPr="0003073E">
        <w:rPr>
          <w:b/>
          <w:noProof w:val="0"/>
          <w:shd w:val="clear" w:color="auto" w:fill="FFFFFF" w:themeFill="background1"/>
          <w:lang w:eastAsia="ru-RU"/>
        </w:rPr>
        <w:t>re:</w:t>
      </w:r>
      <w:r w:rsidRPr="0003073E">
        <w:rPr>
          <w:b/>
          <w:i/>
          <w:iCs/>
          <w:noProof w:val="0"/>
          <w:color w:val="000000"/>
          <w:u w:val="single"/>
          <w:shd w:val="clear" w:color="auto" w:fill="FFFFFF" w:themeFill="background1"/>
          <w:lang w:val="en-US" w:eastAsia="ru-RU"/>
        </w:rPr>
        <w:t xml:space="preserve"> </w:t>
      </w:r>
      <w:r w:rsidRPr="0003073E">
        <w:rPr>
          <w:b/>
          <w:i/>
          <w:iCs/>
          <w:color w:val="000000"/>
          <w:u w:val="single"/>
          <w:lang w:val="en-US"/>
        </w:rPr>
        <w:t xml:space="preserve">conform </w:t>
      </w:r>
      <w:r w:rsidRPr="0003073E">
        <w:rPr>
          <w:b/>
          <w:i/>
          <w:u w:val="single"/>
          <w:lang w:val="en-US"/>
        </w:rPr>
        <w:t>sistem SIA RSAP</w:t>
      </w:r>
      <w:r w:rsidRPr="0003073E">
        <w:rPr>
          <w:b/>
          <w:i/>
          <w:noProof w:val="0"/>
          <w:u w:val="single"/>
          <w:lang w:val="en-US" w:eastAsia="ru-RU"/>
        </w:rPr>
        <w:t>_</w:t>
      </w:r>
    </w:p>
    <w:p w14:paraId="328B6B89" w14:textId="77777777" w:rsidR="00A460F8" w:rsidRPr="0003073E" w:rsidRDefault="00A460F8" w:rsidP="00A460F8">
      <w:pPr>
        <w:numPr>
          <w:ilvl w:val="0"/>
          <w:numId w:val="18"/>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A460F8" w:rsidRPr="0003073E" w14:paraId="33BD7120" w14:textId="77777777" w:rsidTr="00377456">
        <w:tc>
          <w:tcPr>
            <w:tcW w:w="5274" w:type="dxa"/>
            <w:shd w:val="clear" w:color="auto" w:fill="FFFFFF" w:themeFill="background1"/>
          </w:tcPr>
          <w:p w14:paraId="29A923FD" w14:textId="77777777" w:rsidR="00A460F8" w:rsidRPr="0003073E" w:rsidRDefault="00A460F8" w:rsidP="00377456">
            <w:pPr>
              <w:shd w:val="clear" w:color="auto" w:fill="FFFFFF" w:themeFill="background1"/>
              <w:tabs>
                <w:tab w:val="right" w:pos="426"/>
              </w:tabs>
              <w:jc w:val="both"/>
              <w:rPr>
                <w:b/>
                <w:noProof w:val="0"/>
                <w:lang w:eastAsia="ru-RU"/>
              </w:rPr>
            </w:pPr>
            <w:r w:rsidRPr="0003073E">
              <w:rPr>
                <w:b/>
                <w:noProof w:val="0"/>
                <w:lang w:eastAsia="ru-RU"/>
              </w:rPr>
              <w:lastRenderedPageBreak/>
              <w:t>Denumirea instrumentului electronic</w:t>
            </w:r>
          </w:p>
        </w:tc>
        <w:tc>
          <w:tcPr>
            <w:tcW w:w="3767" w:type="dxa"/>
            <w:shd w:val="clear" w:color="auto" w:fill="FFFFFF" w:themeFill="background1"/>
          </w:tcPr>
          <w:p w14:paraId="58D663BF" w14:textId="77777777" w:rsidR="00A460F8" w:rsidRPr="0003073E" w:rsidRDefault="00A460F8" w:rsidP="00377456">
            <w:pPr>
              <w:shd w:val="clear" w:color="auto" w:fill="FFFFFF" w:themeFill="background1"/>
              <w:tabs>
                <w:tab w:val="right" w:pos="426"/>
              </w:tabs>
              <w:jc w:val="both"/>
              <w:rPr>
                <w:b/>
                <w:noProof w:val="0"/>
                <w:lang w:eastAsia="ru-RU"/>
              </w:rPr>
            </w:pPr>
            <w:r w:rsidRPr="0003073E">
              <w:rPr>
                <w:b/>
                <w:noProof w:val="0"/>
                <w:lang w:eastAsia="ru-RU"/>
              </w:rPr>
              <w:t>Se va utiliza/accepta sau nu</w:t>
            </w:r>
          </w:p>
        </w:tc>
      </w:tr>
      <w:tr w:rsidR="00A460F8" w:rsidRPr="0003073E" w14:paraId="37EF7F2B" w14:textId="77777777" w:rsidTr="00377456">
        <w:tc>
          <w:tcPr>
            <w:tcW w:w="5274" w:type="dxa"/>
            <w:shd w:val="clear" w:color="auto" w:fill="FFFFFF" w:themeFill="background1"/>
          </w:tcPr>
          <w:p w14:paraId="05A9B132" w14:textId="77777777" w:rsidR="00A460F8" w:rsidRPr="0003073E" w:rsidRDefault="00A460F8" w:rsidP="00377456">
            <w:pPr>
              <w:shd w:val="clear" w:color="auto" w:fill="FFFFFF" w:themeFill="background1"/>
              <w:tabs>
                <w:tab w:val="right" w:pos="426"/>
              </w:tabs>
              <w:jc w:val="both"/>
              <w:rPr>
                <w:noProof w:val="0"/>
                <w:lang w:eastAsia="ru-RU"/>
              </w:rPr>
            </w:pPr>
            <w:r w:rsidRPr="0003073E">
              <w:rPr>
                <w:noProof w:val="0"/>
                <w:lang w:eastAsia="ru-RU"/>
              </w:rPr>
              <w:t>depunerea electronică a ofertelor sau a cererilor de participare</w:t>
            </w:r>
          </w:p>
        </w:tc>
        <w:tc>
          <w:tcPr>
            <w:tcW w:w="3767" w:type="dxa"/>
            <w:shd w:val="clear" w:color="auto" w:fill="FFFFFF" w:themeFill="background1"/>
          </w:tcPr>
          <w:p w14:paraId="59FF7319" w14:textId="77777777" w:rsidR="00A460F8" w:rsidRPr="0003073E" w:rsidRDefault="00A460F8" w:rsidP="00377456">
            <w:pPr>
              <w:tabs>
                <w:tab w:val="right" w:pos="426"/>
              </w:tabs>
              <w:jc w:val="both"/>
              <w:rPr>
                <w:b/>
                <w:i/>
                <w:sz w:val="24"/>
                <w:szCs w:val="24"/>
                <w:lang w:val="en-US"/>
              </w:rPr>
            </w:pPr>
            <w:r w:rsidRPr="0003073E">
              <w:rPr>
                <w:b/>
                <w:i/>
                <w:sz w:val="24"/>
                <w:szCs w:val="24"/>
                <w:lang w:val="en-US"/>
              </w:rPr>
              <w:t>Se acceptă</w:t>
            </w:r>
          </w:p>
        </w:tc>
      </w:tr>
      <w:tr w:rsidR="00A460F8" w:rsidRPr="0003073E" w14:paraId="6F9D1FE9" w14:textId="77777777" w:rsidTr="00377456">
        <w:tc>
          <w:tcPr>
            <w:tcW w:w="5274" w:type="dxa"/>
            <w:shd w:val="clear" w:color="auto" w:fill="FFFFFF" w:themeFill="background1"/>
          </w:tcPr>
          <w:p w14:paraId="79EE5C79" w14:textId="77777777" w:rsidR="00A460F8" w:rsidRPr="0003073E" w:rsidRDefault="00A460F8" w:rsidP="00377456">
            <w:pPr>
              <w:shd w:val="clear" w:color="auto" w:fill="FFFFFF" w:themeFill="background1"/>
              <w:tabs>
                <w:tab w:val="right" w:pos="426"/>
              </w:tabs>
              <w:jc w:val="both"/>
              <w:rPr>
                <w:noProof w:val="0"/>
                <w:lang w:eastAsia="ru-RU"/>
              </w:rPr>
            </w:pPr>
            <w:r w:rsidRPr="0003073E">
              <w:rPr>
                <w:noProof w:val="0"/>
                <w:lang w:eastAsia="ru-RU"/>
              </w:rPr>
              <w:t>sistemul de comenzi electronice</w:t>
            </w:r>
          </w:p>
        </w:tc>
        <w:tc>
          <w:tcPr>
            <w:tcW w:w="3767" w:type="dxa"/>
            <w:shd w:val="clear" w:color="auto" w:fill="FFFFFF" w:themeFill="background1"/>
          </w:tcPr>
          <w:p w14:paraId="485E9594" w14:textId="77777777" w:rsidR="00A460F8" w:rsidRPr="0003073E" w:rsidRDefault="00A460F8" w:rsidP="00377456">
            <w:pPr>
              <w:tabs>
                <w:tab w:val="right" w:pos="426"/>
              </w:tabs>
              <w:jc w:val="both"/>
              <w:rPr>
                <w:b/>
                <w:i/>
                <w:sz w:val="24"/>
                <w:szCs w:val="24"/>
              </w:rPr>
            </w:pPr>
            <w:r w:rsidRPr="0003073E">
              <w:rPr>
                <w:b/>
                <w:i/>
                <w:sz w:val="24"/>
                <w:szCs w:val="24"/>
              </w:rPr>
              <w:t>Nu se acceptă</w:t>
            </w:r>
          </w:p>
        </w:tc>
      </w:tr>
      <w:tr w:rsidR="00A460F8" w:rsidRPr="0003073E" w14:paraId="092A86ED" w14:textId="77777777" w:rsidTr="00377456">
        <w:tc>
          <w:tcPr>
            <w:tcW w:w="5274" w:type="dxa"/>
            <w:shd w:val="clear" w:color="auto" w:fill="FFFFFF" w:themeFill="background1"/>
          </w:tcPr>
          <w:p w14:paraId="79DE22FB" w14:textId="77777777" w:rsidR="00A460F8" w:rsidRPr="0003073E" w:rsidRDefault="00A460F8" w:rsidP="00377456">
            <w:pPr>
              <w:shd w:val="clear" w:color="auto" w:fill="FFFFFF" w:themeFill="background1"/>
              <w:tabs>
                <w:tab w:val="right" w:pos="426"/>
              </w:tabs>
              <w:jc w:val="both"/>
              <w:rPr>
                <w:noProof w:val="0"/>
                <w:lang w:eastAsia="ru-RU"/>
              </w:rPr>
            </w:pPr>
            <w:r w:rsidRPr="0003073E">
              <w:rPr>
                <w:noProof w:val="0"/>
                <w:lang w:eastAsia="ru-RU"/>
              </w:rPr>
              <w:t>facturarea electronică</w:t>
            </w:r>
          </w:p>
        </w:tc>
        <w:tc>
          <w:tcPr>
            <w:tcW w:w="3767" w:type="dxa"/>
            <w:shd w:val="clear" w:color="auto" w:fill="FFFFFF" w:themeFill="background1"/>
          </w:tcPr>
          <w:p w14:paraId="59F0E268" w14:textId="77777777" w:rsidR="00A460F8" w:rsidRPr="0003073E" w:rsidRDefault="00A460F8" w:rsidP="00377456">
            <w:pPr>
              <w:tabs>
                <w:tab w:val="right" w:pos="426"/>
              </w:tabs>
              <w:jc w:val="both"/>
              <w:rPr>
                <w:b/>
                <w:i/>
                <w:sz w:val="24"/>
                <w:szCs w:val="24"/>
              </w:rPr>
            </w:pPr>
            <w:r w:rsidRPr="0003073E">
              <w:rPr>
                <w:b/>
                <w:i/>
                <w:sz w:val="24"/>
                <w:szCs w:val="24"/>
              </w:rPr>
              <w:t>Se acceptă</w:t>
            </w:r>
          </w:p>
        </w:tc>
      </w:tr>
      <w:tr w:rsidR="00A460F8" w:rsidRPr="0003073E" w14:paraId="2AD7DC68" w14:textId="77777777" w:rsidTr="00377456">
        <w:trPr>
          <w:trHeight w:val="77"/>
        </w:trPr>
        <w:tc>
          <w:tcPr>
            <w:tcW w:w="5274" w:type="dxa"/>
            <w:shd w:val="clear" w:color="auto" w:fill="FFFFFF" w:themeFill="background1"/>
          </w:tcPr>
          <w:p w14:paraId="3F86EF17" w14:textId="77777777" w:rsidR="00A460F8" w:rsidRPr="0003073E" w:rsidRDefault="00A460F8" w:rsidP="00377456">
            <w:pPr>
              <w:shd w:val="clear" w:color="auto" w:fill="FFFFFF" w:themeFill="background1"/>
              <w:tabs>
                <w:tab w:val="right" w:pos="426"/>
              </w:tabs>
              <w:jc w:val="both"/>
              <w:rPr>
                <w:noProof w:val="0"/>
                <w:lang w:eastAsia="ru-RU"/>
              </w:rPr>
            </w:pPr>
            <w:r w:rsidRPr="0003073E">
              <w:rPr>
                <w:noProof w:val="0"/>
                <w:lang w:eastAsia="ru-RU"/>
              </w:rPr>
              <w:t>plățile electronice</w:t>
            </w:r>
          </w:p>
        </w:tc>
        <w:tc>
          <w:tcPr>
            <w:tcW w:w="3767" w:type="dxa"/>
            <w:shd w:val="clear" w:color="auto" w:fill="FFFFFF" w:themeFill="background1"/>
          </w:tcPr>
          <w:p w14:paraId="368F19A7" w14:textId="77777777" w:rsidR="00A460F8" w:rsidRPr="0003073E" w:rsidRDefault="00A460F8" w:rsidP="00377456">
            <w:pPr>
              <w:tabs>
                <w:tab w:val="right" w:pos="426"/>
              </w:tabs>
              <w:jc w:val="both"/>
              <w:rPr>
                <w:b/>
                <w:i/>
                <w:sz w:val="24"/>
                <w:szCs w:val="24"/>
              </w:rPr>
            </w:pPr>
            <w:r w:rsidRPr="0003073E">
              <w:rPr>
                <w:b/>
                <w:i/>
                <w:sz w:val="24"/>
                <w:szCs w:val="24"/>
              </w:rPr>
              <w:t>Se acceptă</w:t>
            </w:r>
          </w:p>
        </w:tc>
      </w:tr>
    </w:tbl>
    <w:p w14:paraId="362F5939" w14:textId="77777777" w:rsidR="00A460F8" w:rsidRPr="0003073E" w:rsidRDefault="00A460F8" w:rsidP="00A460F8">
      <w:pPr>
        <w:numPr>
          <w:ilvl w:val="0"/>
          <w:numId w:val="18"/>
        </w:numPr>
        <w:shd w:val="clear" w:color="auto" w:fill="FFFFFF" w:themeFill="background1"/>
        <w:tabs>
          <w:tab w:val="right" w:pos="426"/>
        </w:tabs>
        <w:spacing w:before="120"/>
        <w:ind w:left="360"/>
        <w:jc w:val="both"/>
        <w:rPr>
          <w:noProof w:val="0"/>
          <w:sz w:val="20"/>
          <w:lang w:eastAsia="ru-RU"/>
        </w:rPr>
      </w:pPr>
      <w:r w:rsidRPr="0003073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3073E">
        <w:rPr>
          <w:b/>
          <w:i/>
          <w:noProof w:val="0"/>
          <w:u w:val="single"/>
          <w:lang w:eastAsia="ru-RU"/>
        </w:rPr>
        <w:t>nu se aplică</w:t>
      </w:r>
    </w:p>
    <w:p w14:paraId="517EB892" w14:textId="77777777" w:rsidR="00A460F8" w:rsidRPr="0003073E" w:rsidRDefault="00A460F8" w:rsidP="00A460F8">
      <w:pPr>
        <w:pStyle w:val="4"/>
        <w:keepLines/>
        <w:numPr>
          <w:ilvl w:val="0"/>
          <w:numId w:val="18"/>
        </w:numPr>
        <w:shd w:val="clear" w:color="auto" w:fill="FFFFFF"/>
        <w:tabs>
          <w:tab w:val="right" w:pos="426"/>
        </w:tabs>
        <w:spacing w:before="120" w:after="189"/>
        <w:contextualSpacing/>
        <w:jc w:val="both"/>
        <w:rPr>
          <w:rFonts w:ascii="Times New Roman" w:hAnsi="Times New Roman"/>
          <w:bCs/>
          <w:i/>
          <w:sz w:val="22"/>
          <w:szCs w:val="22"/>
          <w:lang w:val="en-US"/>
        </w:rPr>
      </w:pPr>
      <w:r w:rsidRPr="0003073E">
        <w:t xml:space="preserve">Alte informații relevante: </w:t>
      </w:r>
    </w:p>
    <w:p w14:paraId="057BA337" w14:textId="77777777" w:rsidR="00A460F8" w:rsidRPr="0003073E" w:rsidRDefault="00A460F8" w:rsidP="00A460F8">
      <w:pPr>
        <w:pStyle w:val="4"/>
        <w:keepLines/>
        <w:numPr>
          <w:ilvl w:val="0"/>
          <w:numId w:val="20"/>
        </w:numPr>
        <w:shd w:val="clear" w:color="auto" w:fill="FFFFFF"/>
        <w:tabs>
          <w:tab w:val="right" w:pos="426"/>
          <w:tab w:val="num" w:pos="1069"/>
        </w:tabs>
        <w:spacing w:before="120" w:after="189"/>
        <w:ind w:left="1069"/>
        <w:contextualSpacing/>
        <w:jc w:val="both"/>
        <w:rPr>
          <w:rFonts w:ascii="Times New Roman" w:hAnsi="Times New Roman"/>
          <w:bCs/>
          <w:i/>
          <w:sz w:val="22"/>
          <w:szCs w:val="22"/>
          <w:lang w:val="en-US"/>
        </w:rPr>
      </w:pPr>
      <w:proofErr w:type="spellStart"/>
      <w:r w:rsidRPr="0003073E">
        <w:rPr>
          <w:rStyle w:val="aff"/>
          <w:rFonts w:ascii="Times New Roman" w:hAnsi="Times New Roman"/>
          <w:b/>
          <w:i/>
          <w:color w:val="333333"/>
          <w:szCs w:val="24"/>
          <w:lang w:val="en-US"/>
        </w:rPr>
        <w:t>Declarație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privind</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confirmarea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identității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beneficiarilor</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efectivi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neîncadrarea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acestora</w:t>
      </w:r>
      <w:proofErr w:type="spellEnd"/>
      <w:r w:rsidRPr="0003073E">
        <w:rPr>
          <w:rFonts w:ascii="Times New Roman" w:hAnsi="Times New Roman"/>
          <w:b w:val="0"/>
          <w:i/>
          <w:color w:val="333333"/>
          <w:szCs w:val="24"/>
          <w:lang w:val="en-US"/>
        </w:rPr>
        <w:br/>
      </w:r>
      <w:proofErr w:type="spellStart"/>
      <w:r w:rsidRPr="0003073E">
        <w:rPr>
          <w:rStyle w:val="aff"/>
          <w:rFonts w:ascii="Times New Roman" w:hAnsi="Times New Roman"/>
          <w:b/>
          <w:i/>
          <w:color w:val="333333"/>
          <w:szCs w:val="24"/>
          <w:lang w:val="en-US"/>
        </w:rPr>
        <w:t>în</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situația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condamnării</w:t>
      </w:r>
      <w:proofErr w:type="spellEnd"/>
      <w:r w:rsidRPr="0003073E">
        <w:rPr>
          <w:rStyle w:val="aff"/>
          <w:rFonts w:ascii="Times New Roman" w:hAnsi="Times New Roman"/>
          <w:b/>
          <w:i/>
          <w:color w:val="333333"/>
          <w:szCs w:val="24"/>
          <w:lang w:val="en-US"/>
        </w:rPr>
        <w:t>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participarea</w:t>
      </w:r>
      <w:proofErr w:type="spellEnd"/>
      <w:r w:rsidRPr="0003073E">
        <w:rPr>
          <w:rStyle w:val="aff"/>
          <w:rFonts w:ascii="Times New Roman" w:hAnsi="Times New Roman"/>
          <w:b/>
          <w:i/>
          <w:color w:val="333333"/>
          <w:szCs w:val="24"/>
          <w:lang w:val="en-US"/>
        </w:rPr>
        <w:t xml:space="preserve"> la </w:t>
      </w:r>
      <w:proofErr w:type="spellStart"/>
      <w:r w:rsidRPr="0003073E">
        <w:rPr>
          <w:rStyle w:val="aff"/>
          <w:rFonts w:ascii="Times New Roman" w:hAnsi="Times New Roman"/>
          <w:b/>
          <w:i/>
          <w:color w:val="333333"/>
          <w:szCs w:val="24"/>
          <w:lang w:val="en-US"/>
        </w:rPr>
        <w:t>activități</w:t>
      </w:r>
      <w:proofErr w:type="spellEnd"/>
      <w:r w:rsidRPr="0003073E">
        <w:rPr>
          <w:rStyle w:val="aff"/>
          <w:rFonts w:ascii="Times New Roman" w:hAnsi="Times New Roman"/>
          <w:b/>
          <w:i/>
          <w:color w:val="333333"/>
          <w:szCs w:val="24"/>
          <w:lang w:val="en-US"/>
        </w:rPr>
        <w:t xml:space="preserve"> ale </w:t>
      </w:r>
      <w:proofErr w:type="spellStart"/>
      <w:r w:rsidRPr="0003073E">
        <w:rPr>
          <w:rStyle w:val="aff"/>
          <w:rFonts w:ascii="Times New Roman" w:hAnsi="Times New Roman"/>
          <w:b/>
          <w:i/>
          <w:color w:val="333333"/>
          <w:szCs w:val="24"/>
          <w:lang w:val="en-US"/>
        </w:rPr>
        <w:t>unei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organizații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grupări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criminale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corupție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fraudă</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spălare</w:t>
      </w:r>
      <w:proofErr w:type="spellEnd"/>
      <w:r w:rsidRPr="0003073E">
        <w:rPr>
          <w:rStyle w:val="aff"/>
          <w:rFonts w:ascii="Times New Roman" w:hAnsi="Times New Roman"/>
          <w:b/>
          <w:i/>
          <w:color w:val="333333"/>
          <w:szCs w:val="24"/>
          <w:lang w:val="en-US"/>
        </w:rPr>
        <w:t xml:space="preserve"> de bani</w:t>
      </w:r>
      <w:r w:rsidRPr="0003073E">
        <w:rPr>
          <w:rStyle w:val="aff"/>
          <w:rFonts w:ascii="Times New Roman" w:hAnsi="Times New Roman"/>
          <w:color w:val="333333"/>
          <w:szCs w:val="24"/>
          <w:lang w:val="en-US"/>
        </w:rPr>
        <w:t xml:space="preserve"> - </w:t>
      </w:r>
      <w:r w:rsidRPr="0003073E">
        <w:rPr>
          <w:rFonts w:ascii="Times New Roman" w:eastAsia="PMingLiU" w:hAnsi="Times New Roman"/>
          <w:b w:val="0"/>
          <w:sz w:val="22"/>
          <w:szCs w:val="22"/>
          <w:lang w:val="ro-MD" w:eastAsia="zh-CN"/>
        </w:rPr>
        <w:t xml:space="preserve">Formularului aprobat prin ordinul Ministerului Finanțelor      nr. 145 din 24 noiembrie 2020 </w:t>
      </w:r>
    </w:p>
    <w:p w14:paraId="73313737" w14:textId="77777777" w:rsidR="00A460F8" w:rsidRPr="0003073E" w:rsidRDefault="00A460F8" w:rsidP="00A460F8">
      <w:pPr>
        <w:pStyle w:val="4"/>
        <w:shd w:val="clear" w:color="auto" w:fill="FFFFFF"/>
        <w:tabs>
          <w:tab w:val="right" w:pos="426"/>
        </w:tabs>
        <w:spacing w:before="120" w:after="189"/>
        <w:contextualSpacing/>
        <w:jc w:val="both"/>
        <w:rPr>
          <w:rStyle w:val="aff"/>
          <w:rFonts w:ascii="Times New Roman" w:hAnsi="Times New Roman"/>
          <w:b/>
          <w:i/>
          <w:color w:val="333333"/>
          <w:szCs w:val="24"/>
          <w:lang w:val="en-US"/>
        </w:rPr>
      </w:pPr>
      <w:proofErr w:type="spellStart"/>
      <w:r w:rsidRPr="0003073E">
        <w:rPr>
          <w:rStyle w:val="aff"/>
          <w:rFonts w:ascii="Times New Roman" w:hAnsi="Times New Roman"/>
          <w:i/>
          <w:color w:val="333333"/>
          <w:szCs w:val="24"/>
          <w:lang w:val="en-US"/>
        </w:rPr>
        <w:t>Ofertantul</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desemnat</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câștigător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să</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prezenta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Declarația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autorității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contractante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și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Agenției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Achiziții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în</w:t>
      </w:r>
      <w:proofErr w:type="spellEnd"/>
      <w:r w:rsidRPr="0003073E">
        <w:rPr>
          <w:rStyle w:val="aff"/>
          <w:rFonts w:ascii="Times New Roman" w:hAnsi="Times New Roman"/>
          <w:i/>
          <w:color w:val="333333"/>
          <w:szCs w:val="24"/>
          <w:lang w:val="en-US"/>
        </w:rPr>
        <w:t xml:space="preserve"> termen de 5 </w:t>
      </w:r>
      <w:proofErr w:type="spellStart"/>
      <w:r w:rsidRPr="0003073E">
        <w:rPr>
          <w:rStyle w:val="aff"/>
          <w:rFonts w:ascii="Times New Roman" w:hAnsi="Times New Roman"/>
          <w:i/>
          <w:color w:val="333333"/>
          <w:szCs w:val="24"/>
          <w:lang w:val="en-US"/>
        </w:rPr>
        <w:t>zile</w:t>
      </w:r>
      <w:proofErr w:type="spellEnd"/>
      <w:r w:rsidRPr="0003073E">
        <w:rPr>
          <w:rStyle w:val="aff"/>
          <w:rFonts w:ascii="Times New Roman" w:hAnsi="Times New Roman"/>
          <w:i/>
          <w:color w:val="333333"/>
          <w:szCs w:val="24"/>
          <w:lang w:val="en-US"/>
        </w:rPr>
        <w:t xml:space="preserve"> de la data </w:t>
      </w:r>
      <w:proofErr w:type="spellStart"/>
      <w:r w:rsidRPr="0003073E">
        <w:rPr>
          <w:rStyle w:val="aff"/>
          <w:rFonts w:ascii="Times New Roman" w:hAnsi="Times New Roman"/>
          <w:i/>
          <w:color w:val="333333"/>
          <w:szCs w:val="24"/>
          <w:lang w:val="en-US"/>
        </w:rPr>
        <w:t>comunicării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rezultatelor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procedurii</w:t>
      </w:r>
      <w:proofErr w:type="spellEnd"/>
      <w:r w:rsidRPr="0003073E">
        <w:rPr>
          <w:rStyle w:val="aff"/>
          <w:rFonts w:ascii="Times New Roman" w:hAnsi="Times New Roman"/>
          <w:i/>
          <w:color w:val="333333"/>
          <w:szCs w:val="24"/>
          <w:lang w:val="en-US"/>
        </w:rPr>
        <w:t xml:space="preserve"> de </w:t>
      </w:r>
      <w:proofErr w:type="spellStart"/>
      <w:r w:rsidRPr="0003073E">
        <w:rPr>
          <w:rStyle w:val="aff"/>
          <w:rFonts w:ascii="Times New Roman" w:hAnsi="Times New Roman"/>
          <w:i/>
          <w:color w:val="333333"/>
          <w:szCs w:val="24"/>
          <w:lang w:val="en-US"/>
        </w:rPr>
        <w:t>achiziție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publică</w:t>
      </w:r>
      <w:proofErr w:type="spellEnd"/>
      <w:r w:rsidRPr="0003073E">
        <w:rPr>
          <w:rStyle w:val="aff"/>
          <w:rFonts w:ascii="Times New Roman" w:hAnsi="Times New Roman"/>
          <w:i/>
          <w:color w:val="333333"/>
          <w:szCs w:val="24"/>
          <w:lang w:val="en-US"/>
        </w:rPr>
        <w:t>.</w:t>
      </w:r>
    </w:p>
    <w:p w14:paraId="422028B3" w14:textId="77777777" w:rsidR="00A460F8" w:rsidRPr="0003073E" w:rsidRDefault="00A460F8" w:rsidP="00A460F8">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66C62E45" w14:textId="77777777" w:rsidR="00A460F8" w:rsidRPr="0003073E" w:rsidRDefault="00A460F8" w:rsidP="00A460F8">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03073E">
        <w:rPr>
          <w:b/>
          <w:noProof w:val="0"/>
          <w:lang w:eastAsia="ru-RU"/>
        </w:rPr>
        <w:t xml:space="preserve">Conducătorul grupului de lucru:  </w:t>
      </w:r>
      <w:r w:rsidRPr="0003073E">
        <w:rPr>
          <w:b/>
          <w:noProof w:val="0"/>
          <w:shd w:val="clear" w:color="auto" w:fill="FFFFFF" w:themeFill="background1"/>
          <w:lang w:eastAsia="ru-RU"/>
        </w:rPr>
        <w:t xml:space="preserve">______________________________ </w:t>
      </w:r>
      <w:proofErr w:type="spellStart"/>
      <w:r w:rsidRPr="0003073E">
        <w:rPr>
          <w:b/>
          <w:noProof w:val="0"/>
          <w:shd w:val="clear" w:color="auto" w:fill="FFFFFF" w:themeFill="background1"/>
          <w:lang w:eastAsia="ru-RU"/>
        </w:rPr>
        <w:t>Tatarov</w:t>
      </w:r>
      <w:proofErr w:type="spellEnd"/>
      <w:r w:rsidRPr="0003073E">
        <w:rPr>
          <w:b/>
          <w:noProof w:val="0"/>
          <w:shd w:val="clear" w:color="auto" w:fill="FFFFFF" w:themeFill="background1"/>
          <w:lang w:eastAsia="ru-RU"/>
        </w:rPr>
        <w:t xml:space="preserve"> Simion</w:t>
      </w:r>
    </w:p>
    <w:p w14:paraId="5BEA05B3" w14:textId="77777777" w:rsidR="00A460F8" w:rsidRPr="0003073E" w:rsidRDefault="00A460F8" w:rsidP="00A460F8">
      <w:pPr>
        <w:pStyle w:val="Style3"/>
        <w:tabs>
          <w:tab w:val="left" w:pos="567"/>
        </w:tabs>
        <w:spacing w:before="0" w:beforeAutospacing="0" w:after="0"/>
        <w:ind w:left="0" w:firstLine="0"/>
        <w:rPr>
          <w:rFonts w:eastAsia="PMingLiU"/>
          <w:b w:val="0"/>
          <w:sz w:val="20"/>
          <w:szCs w:val="20"/>
          <w:lang w:val="ro-RO" w:eastAsia="zh-CN"/>
        </w:rPr>
      </w:pPr>
    </w:p>
    <w:p w14:paraId="3BE98ECD" w14:textId="77777777" w:rsidR="00A460F8" w:rsidRPr="00D76F3D" w:rsidRDefault="00A460F8" w:rsidP="00A460F8">
      <w:pPr>
        <w:pStyle w:val="Style3"/>
        <w:tabs>
          <w:tab w:val="left" w:pos="567"/>
        </w:tabs>
        <w:spacing w:before="0" w:beforeAutospacing="0" w:after="0"/>
        <w:ind w:left="0" w:firstLine="0"/>
        <w:rPr>
          <w:rFonts w:eastAsia="PMingLiU"/>
          <w:b w:val="0"/>
          <w:sz w:val="20"/>
          <w:szCs w:val="20"/>
          <w:lang w:val="nl-NL" w:eastAsia="zh-CN"/>
        </w:rPr>
      </w:pPr>
    </w:p>
    <w:p w14:paraId="0A182219" w14:textId="77777777" w:rsidR="00A460F8" w:rsidRPr="00D76F3D" w:rsidRDefault="00A460F8" w:rsidP="00A460F8">
      <w:pPr>
        <w:pStyle w:val="Style3"/>
        <w:tabs>
          <w:tab w:val="left" w:pos="567"/>
        </w:tabs>
        <w:spacing w:before="0" w:beforeAutospacing="0" w:after="0"/>
        <w:ind w:left="0" w:firstLine="0"/>
        <w:rPr>
          <w:rFonts w:eastAsia="PMingLiU"/>
          <w:b w:val="0"/>
          <w:sz w:val="20"/>
          <w:szCs w:val="20"/>
          <w:lang w:val="nl-NL" w:eastAsia="zh-CN"/>
        </w:rPr>
      </w:pPr>
    </w:p>
    <w:p w14:paraId="5AE0C178" w14:textId="77777777" w:rsidR="00A460F8" w:rsidRPr="00D76F3D" w:rsidRDefault="00A460F8" w:rsidP="00A460F8">
      <w:pPr>
        <w:pStyle w:val="Style3"/>
        <w:tabs>
          <w:tab w:val="left" w:pos="567"/>
        </w:tabs>
        <w:spacing w:before="0" w:beforeAutospacing="0" w:after="0"/>
        <w:ind w:left="0" w:firstLine="0"/>
        <w:rPr>
          <w:rFonts w:eastAsia="PMingLiU"/>
          <w:b w:val="0"/>
          <w:sz w:val="20"/>
          <w:szCs w:val="20"/>
          <w:lang w:val="nl-NL" w:eastAsia="zh-CN"/>
        </w:rPr>
      </w:pPr>
    </w:p>
    <w:p w14:paraId="7B6AEEC2" w14:textId="77777777" w:rsidR="00A460F8" w:rsidRPr="00D76F3D" w:rsidRDefault="00A460F8" w:rsidP="00A460F8">
      <w:pPr>
        <w:pStyle w:val="Style3"/>
        <w:tabs>
          <w:tab w:val="left" w:pos="567"/>
        </w:tabs>
        <w:spacing w:before="0" w:beforeAutospacing="0" w:after="0"/>
        <w:ind w:left="0" w:firstLine="0"/>
        <w:rPr>
          <w:rFonts w:eastAsia="PMingLiU"/>
          <w:b w:val="0"/>
          <w:sz w:val="20"/>
          <w:szCs w:val="20"/>
          <w:lang w:val="nl-NL" w:eastAsia="zh-CN"/>
        </w:rPr>
      </w:pPr>
    </w:p>
    <w:p w14:paraId="50568455" w14:textId="77777777" w:rsidR="00A460F8" w:rsidRPr="0003073E" w:rsidRDefault="00A460F8" w:rsidP="00A460F8">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Executor: </w:t>
      </w:r>
      <w:proofErr w:type="spellStart"/>
      <w:proofErr w:type="gramStart"/>
      <w:r w:rsidRPr="0003073E">
        <w:rPr>
          <w:rFonts w:eastAsia="PMingLiU"/>
          <w:b w:val="0"/>
          <w:sz w:val="20"/>
          <w:szCs w:val="20"/>
          <w:lang w:eastAsia="zh-CN"/>
        </w:rPr>
        <w:t>O.Gutu</w:t>
      </w:r>
      <w:proofErr w:type="spellEnd"/>
      <w:proofErr w:type="gramEnd"/>
    </w:p>
    <w:p w14:paraId="221F9476" w14:textId="77777777" w:rsidR="00A460F8" w:rsidRPr="002B4A62" w:rsidRDefault="00A460F8" w:rsidP="00A460F8">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0254 235 </w:t>
      </w:r>
      <w:bookmarkEnd w:id="46"/>
      <w:r w:rsidRPr="0003073E">
        <w:rPr>
          <w:rFonts w:eastAsia="PMingLiU"/>
          <w:b w:val="0"/>
          <w:sz w:val="20"/>
          <w:szCs w:val="20"/>
          <w:lang w:eastAsia="zh-CN"/>
        </w:rPr>
        <w:t>00</w:t>
      </w:r>
    </w:p>
    <w:p w14:paraId="5446DAE7" w14:textId="77777777" w:rsidR="009B2B42" w:rsidRDefault="009B2B42" w:rsidP="00BA7FF4">
      <w:pPr>
        <w:jc w:val="right"/>
        <w:rPr>
          <w:noProof w:val="0"/>
        </w:rPr>
      </w:pPr>
    </w:p>
    <w:p w14:paraId="28CD5BD4" w14:textId="77777777" w:rsidR="009B2B42" w:rsidRDefault="009B2B42" w:rsidP="00BA7FF4">
      <w:pPr>
        <w:jc w:val="right"/>
        <w:rPr>
          <w:noProof w:val="0"/>
        </w:rPr>
      </w:pPr>
    </w:p>
    <w:p w14:paraId="23D26147" w14:textId="77777777" w:rsidR="009B2B42" w:rsidRDefault="009B2B42" w:rsidP="00BA7FF4">
      <w:pPr>
        <w:jc w:val="right"/>
        <w:rPr>
          <w:noProof w:val="0"/>
        </w:rPr>
      </w:pPr>
    </w:p>
    <w:p w14:paraId="1D17F0B1" w14:textId="77777777" w:rsidR="008F426E" w:rsidRDefault="008F426E" w:rsidP="00BA7FF4">
      <w:pPr>
        <w:jc w:val="right"/>
        <w:rPr>
          <w:noProof w:val="0"/>
        </w:rPr>
      </w:pPr>
    </w:p>
    <w:p w14:paraId="5FE71CF0" w14:textId="77777777" w:rsidR="008F426E" w:rsidRDefault="008F426E" w:rsidP="00BA7FF4">
      <w:pPr>
        <w:jc w:val="right"/>
        <w:rPr>
          <w:noProof w:val="0"/>
        </w:rPr>
      </w:pPr>
    </w:p>
    <w:p w14:paraId="0AEDE759" w14:textId="77777777" w:rsidR="008F426E" w:rsidRDefault="008F426E" w:rsidP="00BA7FF4">
      <w:pPr>
        <w:jc w:val="right"/>
        <w:rPr>
          <w:noProof w:val="0"/>
        </w:rPr>
      </w:pPr>
    </w:p>
    <w:p w14:paraId="62D95488" w14:textId="77777777" w:rsidR="008F426E" w:rsidRDefault="008F426E" w:rsidP="00BA7FF4">
      <w:pPr>
        <w:jc w:val="right"/>
        <w:rPr>
          <w:noProof w:val="0"/>
        </w:rPr>
      </w:pPr>
    </w:p>
    <w:p w14:paraId="24BC1595" w14:textId="77777777" w:rsidR="008F426E" w:rsidRDefault="008F426E" w:rsidP="00BA7FF4">
      <w:pPr>
        <w:jc w:val="right"/>
        <w:rPr>
          <w:noProof w:val="0"/>
        </w:rPr>
      </w:pPr>
    </w:p>
    <w:p w14:paraId="08DB6B10" w14:textId="77777777" w:rsidR="008F426E" w:rsidRDefault="008F426E" w:rsidP="00BA7FF4">
      <w:pPr>
        <w:jc w:val="right"/>
        <w:rPr>
          <w:noProof w:val="0"/>
        </w:rPr>
      </w:pPr>
    </w:p>
    <w:p w14:paraId="72203C9E" w14:textId="77777777" w:rsidR="008F426E" w:rsidRDefault="008F426E" w:rsidP="00BA7FF4">
      <w:pPr>
        <w:jc w:val="right"/>
        <w:rPr>
          <w:noProof w:val="0"/>
        </w:rPr>
      </w:pPr>
    </w:p>
    <w:p w14:paraId="10B7E90C" w14:textId="77777777" w:rsidR="008F426E" w:rsidRDefault="008F426E" w:rsidP="00BA7FF4">
      <w:pPr>
        <w:jc w:val="right"/>
        <w:rPr>
          <w:noProof w:val="0"/>
        </w:rPr>
      </w:pPr>
    </w:p>
    <w:p w14:paraId="57E372D0" w14:textId="77777777" w:rsidR="008F426E" w:rsidRDefault="008F426E" w:rsidP="00BA7FF4">
      <w:pPr>
        <w:jc w:val="right"/>
        <w:rPr>
          <w:noProof w:val="0"/>
        </w:rPr>
      </w:pPr>
    </w:p>
    <w:p w14:paraId="00FAAD0A" w14:textId="77777777" w:rsidR="008F426E" w:rsidRDefault="008F426E" w:rsidP="00BA7FF4">
      <w:pPr>
        <w:jc w:val="right"/>
        <w:rPr>
          <w:noProof w:val="0"/>
        </w:rPr>
      </w:pPr>
    </w:p>
    <w:p w14:paraId="71BB7DD9" w14:textId="77777777" w:rsidR="008F426E" w:rsidRDefault="008F426E" w:rsidP="00BA7FF4">
      <w:pPr>
        <w:jc w:val="right"/>
        <w:rPr>
          <w:noProof w:val="0"/>
        </w:rPr>
      </w:pPr>
    </w:p>
    <w:p w14:paraId="3248E55E" w14:textId="77777777" w:rsidR="008F426E" w:rsidRDefault="008F426E" w:rsidP="00BA7FF4">
      <w:pPr>
        <w:jc w:val="right"/>
        <w:rPr>
          <w:noProof w:val="0"/>
        </w:rPr>
      </w:pPr>
    </w:p>
    <w:p w14:paraId="191BCE98" w14:textId="77777777" w:rsidR="008F426E" w:rsidRDefault="008F426E" w:rsidP="00BA7FF4">
      <w:pPr>
        <w:jc w:val="right"/>
        <w:rPr>
          <w:noProof w:val="0"/>
        </w:rPr>
      </w:pPr>
    </w:p>
    <w:p w14:paraId="2F8C7ABC" w14:textId="77777777" w:rsidR="008F426E" w:rsidRDefault="008F426E" w:rsidP="00BA7FF4">
      <w:pPr>
        <w:jc w:val="right"/>
        <w:rPr>
          <w:noProof w:val="0"/>
        </w:rPr>
      </w:pPr>
    </w:p>
    <w:p w14:paraId="21F5DFFC" w14:textId="77777777" w:rsidR="008F426E" w:rsidRDefault="008F426E" w:rsidP="00BA7FF4">
      <w:pPr>
        <w:jc w:val="right"/>
        <w:rPr>
          <w:noProof w:val="0"/>
        </w:rPr>
      </w:pPr>
    </w:p>
    <w:p w14:paraId="0AC4A978" w14:textId="77777777" w:rsidR="008F426E" w:rsidRDefault="008F426E" w:rsidP="00BA7FF4">
      <w:pPr>
        <w:jc w:val="right"/>
        <w:rPr>
          <w:noProof w:val="0"/>
        </w:rPr>
      </w:pPr>
    </w:p>
    <w:p w14:paraId="3D741E32" w14:textId="77777777" w:rsidR="008F426E" w:rsidRDefault="008F426E" w:rsidP="00BA7FF4">
      <w:pPr>
        <w:jc w:val="right"/>
        <w:rPr>
          <w:noProof w:val="0"/>
        </w:rPr>
      </w:pPr>
    </w:p>
    <w:p w14:paraId="54426D7B" w14:textId="77777777" w:rsidR="008F426E" w:rsidRDefault="008F426E" w:rsidP="00BA7FF4">
      <w:pPr>
        <w:jc w:val="right"/>
        <w:rPr>
          <w:noProof w:val="0"/>
        </w:rPr>
      </w:pPr>
    </w:p>
    <w:p w14:paraId="212D5393" w14:textId="77777777" w:rsidR="008F426E" w:rsidRDefault="008F426E" w:rsidP="00BA7FF4">
      <w:pPr>
        <w:jc w:val="right"/>
        <w:rPr>
          <w:noProof w:val="0"/>
        </w:rPr>
      </w:pPr>
    </w:p>
    <w:p w14:paraId="13588BF5" w14:textId="77777777" w:rsidR="008F426E" w:rsidRDefault="008F426E" w:rsidP="00BA7FF4">
      <w:pPr>
        <w:jc w:val="right"/>
        <w:rPr>
          <w:noProof w:val="0"/>
        </w:rPr>
      </w:pPr>
    </w:p>
    <w:p w14:paraId="187108A6" w14:textId="77777777" w:rsidR="008F426E" w:rsidRDefault="008F426E" w:rsidP="00BA7FF4">
      <w:pPr>
        <w:jc w:val="right"/>
        <w:rPr>
          <w:noProof w:val="0"/>
        </w:rPr>
      </w:pPr>
    </w:p>
    <w:p w14:paraId="28197005" w14:textId="77777777" w:rsidR="008F426E" w:rsidRDefault="008F426E" w:rsidP="00BA7FF4">
      <w:pPr>
        <w:jc w:val="right"/>
        <w:rPr>
          <w:noProof w:val="0"/>
        </w:rPr>
      </w:pPr>
    </w:p>
    <w:p w14:paraId="432B751B" w14:textId="77777777" w:rsidR="008F426E" w:rsidRDefault="008F426E" w:rsidP="00BA7FF4">
      <w:pPr>
        <w:jc w:val="right"/>
        <w:rPr>
          <w:noProof w:val="0"/>
        </w:rPr>
      </w:pPr>
    </w:p>
    <w:p w14:paraId="3B4C80F8" w14:textId="77777777" w:rsidR="009B2B42" w:rsidRDefault="009B2B42" w:rsidP="00BA7FF4">
      <w:pPr>
        <w:jc w:val="right"/>
        <w:rPr>
          <w:noProof w:val="0"/>
        </w:rPr>
      </w:pPr>
    </w:p>
    <w:p w14:paraId="73978B66" w14:textId="77777777" w:rsidR="009B2B42" w:rsidRDefault="009B2B42" w:rsidP="00BA7FF4">
      <w:pPr>
        <w:jc w:val="right"/>
        <w:rPr>
          <w:noProof w:val="0"/>
        </w:rPr>
      </w:pPr>
    </w:p>
    <w:p w14:paraId="5AF95460" w14:textId="77777777" w:rsidR="00BD3432" w:rsidRDefault="00BD3432" w:rsidP="00BA7FF4">
      <w:pPr>
        <w:jc w:val="right"/>
        <w:rPr>
          <w:noProof w:val="0"/>
        </w:rPr>
      </w:pPr>
    </w:p>
    <w:p w14:paraId="2A26E07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307EC752" w14:textId="77777777" w:rsidR="003A39FA" w:rsidRPr="00FF430B" w:rsidRDefault="003A39FA" w:rsidP="003A39FA">
      <w:pPr>
        <w:jc w:val="right"/>
        <w:rPr>
          <w:noProof w:val="0"/>
        </w:rPr>
      </w:pPr>
      <w:r w:rsidRPr="00FF430B">
        <w:rPr>
          <w:noProof w:val="0"/>
        </w:rPr>
        <w:t>la Documentația standard nr.</w:t>
      </w:r>
      <w:r>
        <w:rPr>
          <w:noProof w:val="0"/>
        </w:rPr>
        <w:t>69</w:t>
      </w:r>
    </w:p>
    <w:p w14:paraId="0AB159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0B7CD26"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3645F98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58392C1" w14:textId="77777777" w:rsidR="00F5261B" w:rsidRPr="00FF430B" w:rsidRDefault="00F5261B" w:rsidP="00F5261B">
      <w:pPr>
        <w:pStyle w:val="a7"/>
        <w:tabs>
          <w:tab w:val="left" w:pos="567"/>
        </w:tabs>
        <w:rPr>
          <w:rFonts w:asciiTheme="majorHAnsi" w:hAnsiTheme="majorHAnsi" w:cstheme="majorHAnsi"/>
          <w:b/>
          <w:szCs w:val="24"/>
        </w:rPr>
      </w:pPr>
      <w:bookmarkStart w:id="51" w:name="_Toc449692096"/>
      <w:bookmarkEnd w:id="45"/>
    </w:p>
    <w:p w14:paraId="13A1CB9C"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10CDCD0"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7FF9C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99EBF9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A297580"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38D8152"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6A70E1E" w14:textId="77777777" w:rsidR="00E706C1" w:rsidRPr="00FF430B" w:rsidRDefault="00E706C1" w:rsidP="00F5261B">
      <w:pPr>
        <w:pStyle w:val="a7"/>
        <w:tabs>
          <w:tab w:val="left" w:pos="567"/>
        </w:tabs>
        <w:spacing w:line="360" w:lineRule="auto"/>
        <w:rPr>
          <w:rFonts w:ascii="Times New Roman" w:hAnsi="Times New Roman"/>
          <w:szCs w:val="24"/>
        </w:rPr>
      </w:pPr>
    </w:p>
    <w:p w14:paraId="71D55AE1"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10C5C9B"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2496B5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5A6E76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93B1A" w14:textId="77777777" w:rsidR="00227348" w:rsidRPr="00FF430B" w:rsidRDefault="00227348" w:rsidP="00950D18">
      <w:pPr>
        <w:pStyle w:val="a7"/>
        <w:tabs>
          <w:tab w:val="left" w:pos="567"/>
        </w:tabs>
        <w:spacing w:line="360" w:lineRule="auto"/>
        <w:rPr>
          <w:rFonts w:ascii="Times New Roman" w:hAnsi="Times New Roman"/>
          <w:szCs w:val="24"/>
        </w:rPr>
      </w:pPr>
    </w:p>
    <w:p w14:paraId="502D53F9" w14:textId="77777777" w:rsidR="0033109C" w:rsidRPr="00FF430B" w:rsidRDefault="0033109C" w:rsidP="00950D18">
      <w:pPr>
        <w:pStyle w:val="a7"/>
        <w:tabs>
          <w:tab w:val="left" w:pos="567"/>
        </w:tabs>
        <w:spacing w:line="360" w:lineRule="auto"/>
        <w:rPr>
          <w:rFonts w:ascii="Times New Roman" w:hAnsi="Times New Roman"/>
          <w:szCs w:val="24"/>
        </w:rPr>
      </w:pPr>
    </w:p>
    <w:p w14:paraId="75FB574A" w14:textId="77777777" w:rsidR="00B65C93" w:rsidRPr="00FF430B" w:rsidRDefault="00B65C93" w:rsidP="00950D18">
      <w:pPr>
        <w:pStyle w:val="a7"/>
        <w:tabs>
          <w:tab w:val="left" w:pos="567"/>
        </w:tabs>
        <w:spacing w:line="360" w:lineRule="auto"/>
        <w:rPr>
          <w:rFonts w:ascii="Times New Roman" w:hAnsi="Times New Roman"/>
          <w:szCs w:val="24"/>
        </w:rPr>
      </w:pPr>
    </w:p>
    <w:p w14:paraId="465097EF" w14:textId="77777777" w:rsidR="00B65C93" w:rsidRPr="00FF430B" w:rsidRDefault="00B65C93" w:rsidP="00950D18">
      <w:pPr>
        <w:pStyle w:val="a7"/>
        <w:tabs>
          <w:tab w:val="left" w:pos="567"/>
        </w:tabs>
        <w:spacing w:line="360" w:lineRule="auto"/>
        <w:rPr>
          <w:rFonts w:ascii="Times New Roman" w:hAnsi="Times New Roman"/>
          <w:szCs w:val="24"/>
        </w:rPr>
      </w:pPr>
    </w:p>
    <w:p w14:paraId="1CE194F3" w14:textId="77777777" w:rsidR="00B65C93" w:rsidRPr="00FF430B" w:rsidRDefault="00B65C93" w:rsidP="00950D18">
      <w:pPr>
        <w:pStyle w:val="a7"/>
        <w:tabs>
          <w:tab w:val="left" w:pos="567"/>
        </w:tabs>
        <w:spacing w:line="360" w:lineRule="auto"/>
        <w:rPr>
          <w:rFonts w:ascii="Times New Roman" w:hAnsi="Times New Roman"/>
          <w:szCs w:val="24"/>
        </w:rPr>
      </w:pPr>
    </w:p>
    <w:p w14:paraId="151C020D" w14:textId="77777777" w:rsidR="00B65C93" w:rsidRPr="00FF430B" w:rsidRDefault="00B65C93" w:rsidP="00950D18">
      <w:pPr>
        <w:pStyle w:val="a7"/>
        <w:tabs>
          <w:tab w:val="left" w:pos="567"/>
        </w:tabs>
        <w:spacing w:line="360" w:lineRule="auto"/>
        <w:rPr>
          <w:rFonts w:ascii="Times New Roman" w:hAnsi="Times New Roman"/>
          <w:szCs w:val="24"/>
        </w:rPr>
      </w:pPr>
    </w:p>
    <w:p w14:paraId="6E87630B" w14:textId="77777777" w:rsidR="00B65C93" w:rsidRPr="00FF430B" w:rsidRDefault="00B65C93" w:rsidP="00950D18">
      <w:pPr>
        <w:pStyle w:val="a7"/>
        <w:tabs>
          <w:tab w:val="left" w:pos="567"/>
        </w:tabs>
        <w:spacing w:line="360" w:lineRule="auto"/>
        <w:rPr>
          <w:rFonts w:ascii="Times New Roman" w:hAnsi="Times New Roman"/>
          <w:szCs w:val="24"/>
        </w:rPr>
      </w:pPr>
    </w:p>
    <w:p w14:paraId="5AEF9149" w14:textId="77777777" w:rsidR="00B65C93" w:rsidRPr="00FF430B" w:rsidRDefault="00B65C93" w:rsidP="00950D18">
      <w:pPr>
        <w:pStyle w:val="a7"/>
        <w:tabs>
          <w:tab w:val="left" w:pos="567"/>
        </w:tabs>
        <w:spacing w:line="360" w:lineRule="auto"/>
        <w:rPr>
          <w:rFonts w:ascii="Times New Roman" w:hAnsi="Times New Roman"/>
          <w:szCs w:val="24"/>
        </w:rPr>
      </w:pPr>
    </w:p>
    <w:p w14:paraId="33A573C3" w14:textId="77777777" w:rsidR="00B65C93" w:rsidRPr="00FF430B" w:rsidRDefault="00B65C93" w:rsidP="00950D18">
      <w:pPr>
        <w:pStyle w:val="a7"/>
        <w:tabs>
          <w:tab w:val="left" w:pos="567"/>
        </w:tabs>
        <w:spacing w:line="360" w:lineRule="auto"/>
        <w:rPr>
          <w:rFonts w:ascii="Times New Roman" w:hAnsi="Times New Roman"/>
          <w:szCs w:val="24"/>
        </w:rPr>
      </w:pPr>
    </w:p>
    <w:p w14:paraId="6D56DC4D" w14:textId="77777777" w:rsidR="00B65C93" w:rsidRPr="00FF430B" w:rsidRDefault="00B65C93" w:rsidP="00950D18">
      <w:pPr>
        <w:pStyle w:val="a7"/>
        <w:tabs>
          <w:tab w:val="left" w:pos="567"/>
        </w:tabs>
        <w:spacing w:line="360" w:lineRule="auto"/>
        <w:rPr>
          <w:rFonts w:ascii="Times New Roman" w:hAnsi="Times New Roman"/>
          <w:szCs w:val="24"/>
        </w:rPr>
      </w:pPr>
    </w:p>
    <w:p w14:paraId="384E555B" w14:textId="77777777" w:rsidR="00B65C93" w:rsidRPr="00FF430B" w:rsidRDefault="00B65C93" w:rsidP="00950D18">
      <w:pPr>
        <w:pStyle w:val="a7"/>
        <w:tabs>
          <w:tab w:val="left" w:pos="567"/>
        </w:tabs>
        <w:spacing w:line="360" w:lineRule="auto"/>
        <w:rPr>
          <w:rFonts w:ascii="Times New Roman" w:hAnsi="Times New Roman"/>
          <w:szCs w:val="24"/>
        </w:rPr>
      </w:pPr>
    </w:p>
    <w:p w14:paraId="302D66BE" w14:textId="77777777" w:rsidR="00B65C93" w:rsidRDefault="00B65C93" w:rsidP="00950D18">
      <w:pPr>
        <w:pStyle w:val="a7"/>
        <w:tabs>
          <w:tab w:val="left" w:pos="567"/>
        </w:tabs>
        <w:spacing w:line="360" w:lineRule="auto"/>
        <w:rPr>
          <w:rFonts w:ascii="Times New Roman" w:hAnsi="Times New Roman"/>
          <w:szCs w:val="24"/>
        </w:rPr>
      </w:pPr>
    </w:p>
    <w:p w14:paraId="58CB42F7" w14:textId="77777777" w:rsidR="00770452" w:rsidRDefault="00770452" w:rsidP="00950D18">
      <w:pPr>
        <w:pStyle w:val="a7"/>
        <w:tabs>
          <w:tab w:val="left" w:pos="567"/>
        </w:tabs>
        <w:spacing w:line="360" w:lineRule="auto"/>
        <w:rPr>
          <w:rFonts w:ascii="Times New Roman" w:hAnsi="Times New Roman"/>
          <w:szCs w:val="24"/>
        </w:rPr>
      </w:pPr>
    </w:p>
    <w:p w14:paraId="08D4E390" w14:textId="77777777" w:rsidR="00770452" w:rsidRPr="00FF430B" w:rsidRDefault="00770452" w:rsidP="00950D18">
      <w:pPr>
        <w:pStyle w:val="a7"/>
        <w:tabs>
          <w:tab w:val="left" w:pos="567"/>
        </w:tabs>
        <w:spacing w:line="360" w:lineRule="auto"/>
        <w:rPr>
          <w:rFonts w:ascii="Times New Roman" w:hAnsi="Times New Roman"/>
          <w:szCs w:val="24"/>
        </w:rPr>
      </w:pPr>
    </w:p>
    <w:p w14:paraId="6A2AB90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0408C704" w14:textId="77777777" w:rsidR="003A39FA" w:rsidRPr="00FF430B" w:rsidRDefault="003A39FA" w:rsidP="003A39FA">
      <w:pPr>
        <w:jc w:val="right"/>
        <w:rPr>
          <w:noProof w:val="0"/>
        </w:rPr>
      </w:pPr>
      <w:r w:rsidRPr="00FF430B">
        <w:rPr>
          <w:noProof w:val="0"/>
        </w:rPr>
        <w:t>la Documentația standard nr.</w:t>
      </w:r>
      <w:r>
        <w:rPr>
          <w:noProof w:val="0"/>
        </w:rPr>
        <w:t>69</w:t>
      </w:r>
    </w:p>
    <w:p w14:paraId="5FC7A1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89AA5F0" w14:textId="77777777" w:rsidR="00B65C93" w:rsidRPr="00FF430B" w:rsidRDefault="00B65C93" w:rsidP="00950D18">
      <w:pPr>
        <w:pStyle w:val="a7"/>
        <w:tabs>
          <w:tab w:val="left" w:pos="567"/>
        </w:tabs>
        <w:spacing w:line="360" w:lineRule="auto"/>
        <w:rPr>
          <w:rFonts w:ascii="Times New Roman" w:hAnsi="Times New Roman"/>
          <w:szCs w:val="24"/>
        </w:rPr>
      </w:pPr>
    </w:p>
    <w:p w14:paraId="2FDC9033" w14:textId="77777777" w:rsidR="00BE49DD" w:rsidRPr="00FF430B" w:rsidRDefault="00BE49DD" w:rsidP="00950D18">
      <w:pPr>
        <w:pStyle w:val="a7"/>
        <w:tabs>
          <w:tab w:val="left" w:pos="567"/>
        </w:tabs>
        <w:spacing w:line="360" w:lineRule="auto"/>
        <w:rPr>
          <w:rFonts w:ascii="Times New Roman" w:hAnsi="Times New Roman"/>
          <w:szCs w:val="24"/>
        </w:rPr>
      </w:pPr>
    </w:p>
    <w:p w14:paraId="3B94CE3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6B7FE14"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B9B26E5" w14:textId="77777777" w:rsidR="00BB1EC7" w:rsidRPr="00FF430B" w:rsidRDefault="00BB1EC7" w:rsidP="00950D18">
      <w:pPr>
        <w:pStyle w:val="a7"/>
        <w:tabs>
          <w:tab w:val="left" w:pos="567"/>
        </w:tabs>
        <w:spacing w:line="360" w:lineRule="auto"/>
        <w:rPr>
          <w:rFonts w:ascii="Times New Roman" w:hAnsi="Times New Roman"/>
          <w:szCs w:val="24"/>
        </w:rPr>
      </w:pPr>
    </w:p>
    <w:p w14:paraId="3A30130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007556A2"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156ECD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EC943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40E2E5"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64D63AD" w14:textId="77777777" w:rsidR="00BB1EC7" w:rsidRPr="00FF430B" w:rsidRDefault="00BB1EC7" w:rsidP="00950D18">
      <w:pPr>
        <w:pStyle w:val="a7"/>
        <w:tabs>
          <w:tab w:val="left" w:pos="567"/>
        </w:tabs>
        <w:spacing w:line="360" w:lineRule="auto"/>
        <w:rPr>
          <w:rFonts w:ascii="Times New Roman" w:hAnsi="Times New Roman"/>
          <w:szCs w:val="24"/>
        </w:rPr>
      </w:pPr>
    </w:p>
    <w:p w14:paraId="71F5C0A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EDD56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E21F7D6" w14:textId="77777777" w:rsidR="00BB1EC7" w:rsidRPr="00FF430B" w:rsidRDefault="00BB1EC7" w:rsidP="00950D18">
      <w:pPr>
        <w:pStyle w:val="a7"/>
        <w:tabs>
          <w:tab w:val="left" w:pos="567"/>
        </w:tabs>
        <w:spacing w:line="360" w:lineRule="auto"/>
        <w:rPr>
          <w:rFonts w:ascii="Times New Roman" w:hAnsi="Times New Roman"/>
          <w:szCs w:val="24"/>
        </w:rPr>
      </w:pPr>
    </w:p>
    <w:p w14:paraId="282DB7F7" w14:textId="77777777" w:rsidR="00BB1EC7" w:rsidRPr="00FF430B" w:rsidRDefault="00BB1EC7" w:rsidP="00950D18">
      <w:pPr>
        <w:pStyle w:val="a7"/>
        <w:tabs>
          <w:tab w:val="left" w:pos="567"/>
        </w:tabs>
        <w:spacing w:line="360" w:lineRule="auto"/>
        <w:rPr>
          <w:rFonts w:ascii="Times New Roman" w:hAnsi="Times New Roman"/>
          <w:szCs w:val="24"/>
        </w:rPr>
      </w:pPr>
    </w:p>
    <w:p w14:paraId="7CF755DE" w14:textId="77777777" w:rsidR="00BB1EC7" w:rsidRPr="00FF430B" w:rsidRDefault="00BB1EC7" w:rsidP="00950D18">
      <w:pPr>
        <w:pStyle w:val="a7"/>
        <w:tabs>
          <w:tab w:val="left" w:pos="567"/>
        </w:tabs>
        <w:spacing w:line="360" w:lineRule="auto"/>
        <w:rPr>
          <w:rFonts w:ascii="Times New Roman" w:hAnsi="Times New Roman"/>
          <w:szCs w:val="24"/>
        </w:rPr>
      </w:pPr>
    </w:p>
    <w:p w14:paraId="37A62F5E" w14:textId="77777777" w:rsidR="00BB1EC7" w:rsidRPr="00FF430B" w:rsidRDefault="00BB1EC7" w:rsidP="00950D18">
      <w:pPr>
        <w:pStyle w:val="a7"/>
        <w:tabs>
          <w:tab w:val="left" w:pos="567"/>
        </w:tabs>
        <w:spacing w:line="360" w:lineRule="auto"/>
        <w:rPr>
          <w:rFonts w:ascii="Times New Roman" w:hAnsi="Times New Roman"/>
          <w:szCs w:val="24"/>
        </w:rPr>
      </w:pPr>
    </w:p>
    <w:p w14:paraId="7D73FD97" w14:textId="77777777" w:rsidR="00BE49DD" w:rsidRPr="00FF430B" w:rsidRDefault="00BE49DD" w:rsidP="00950D18">
      <w:pPr>
        <w:pStyle w:val="a7"/>
        <w:tabs>
          <w:tab w:val="left" w:pos="567"/>
        </w:tabs>
        <w:spacing w:line="360" w:lineRule="auto"/>
        <w:rPr>
          <w:rFonts w:ascii="Times New Roman" w:hAnsi="Times New Roman"/>
          <w:szCs w:val="24"/>
        </w:rPr>
      </w:pPr>
    </w:p>
    <w:p w14:paraId="65D47EE4" w14:textId="77777777" w:rsidR="00BE49DD" w:rsidRPr="00FF430B" w:rsidRDefault="00BE49DD" w:rsidP="00950D18">
      <w:pPr>
        <w:pStyle w:val="a7"/>
        <w:tabs>
          <w:tab w:val="left" w:pos="567"/>
        </w:tabs>
        <w:spacing w:line="360" w:lineRule="auto"/>
        <w:rPr>
          <w:rFonts w:ascii="Times New Roman" w:hAnsi="Times New Roman"/>
          <w:szCs w:val="24"/>
        </w:rPr>
      </w:pPr>
    </w:p>
    <w:p w14:paraId="2414E68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DD23A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EAECB7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2C0545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7718692" w14:textId="77777777" w:rsidR="00BE49DD" w:rsidRPr="00FF430B" w:rsidRDefault="00BE49DD" w:rsidP="00950D18">
      <w:pPr>
        <w:pStyle w:val="a7"/>
        <w:tabs>
          <w:tab w:val="left" w:pos="567"/>
        </w:tabs>
        <w:spacing w:line="360" w:lineRule="auto"/>
        <w:rPr>
          <w:rFonts w:ascii="Times New Roman" w:hAnsi="Times New Roman"/>
          <w:szCs w:val="24"/>
        </w:rPr>
      </w:pPr>
    </w:p>
    <w:p w14:paraId="69446282" w14:textId="77777777" w:rsidR="00BE49DD" w:rsidRPr="00FF430B" w:rsidRDefault="00BE49DD" w:rsidP="00950D18">
      <w:pPr>
        <w:pStyle w:val="a7"/>
        <w:tabs>
          <w:tab w:val="left" w:pos="567"/>
        </w:tabs>
        <w:spacing w:line="360" w:lineRule="auto"/>
        <w:rPr>
          <w:rFonts w:ascii="Times New Roman" w:hAnsi="Times New Roman"/>
          <w:szCs w:val="24"/>
        </w:rPr>
      </w:pPr>
    </w:p>
    <w:p w14:paraId="7F83FC66" w14:textId="77777777" w:rsidR="00BE49DD" w:rsidRPr="00FF430B" w:rsidRDefault="00BE49DD" w:rsidP="00950D18">
      <w:pPr>
        <w:pStyle w:val="a7"/>
        <w:tabs>
          <w:tab w:val="left" w:pos="567"/>
        </w:tabs>
        <w:spacing w:line="360" w:lineRule="auto"/>
        <w:rPr>
          <w:rFonts w:ascii="Times New Roman" w:hAnsi="Times New Roman"/>
          <w:szCs w:val="24"/>
        </w:rPr>
      </w:pPr>
    </w:p>
    <w:p w14:paraId="0576D9D5" w14:textId="77777777" w:rsidR="00BE49DD" w:rsidRPr="00FF430B" w:rsidRDefault="00BE49DD" w:rsidP="00950D18">
      <w:pPr>
        <w:pStyle w:val="a7"/>
        <w:tabs>
          <w:tab w:val="left" w:pos="567"/>
        </w:tabs>
        <w:spacing w:line="360" w:lineRule="auto"/>
        <w:rPr>
          <w:rFonts w:ascii="Times New Roman" w:hAnsi="Times New Roman"/>
          <w:szCs w:val="24"/>
        </w:rPr>
      </w:pPr>
    </w:p>
    <w:p w14:paraId="3B8F6EC3" w14:textId="77777777" w:rsidR="00BE49DD" w:rsidRPr="00FF430B" w:rsidRDefault="00BE49DD" w:rsidP="00950D18">
      <w:pPr>
        <w:pStyle w:val="a7"/>
        <w:tabs>
          <w:tab w:val="left" w:pos="567"/>
        </w:tabs>
        <w:spacing w:line="360" w:lineRule="auto"/>
        <w:rPr>
          <w:rFonts w:ascii="Times New Roman" w:hAnsi="Times New Roman"/>
          <w:szCs w:val="24"/>
        </w:rPr>
      </w:pPr>
    </w:p>
    <w:p w14:paraId="0898F307" w14:textId="77777777" w:rsidR="00BE49DD" w:rsidRPr="00FF430B" w:rsidRDefault="00BE49DD" w:rsidP="00950D18">
      <w:pPr>
        <w:pStyle w:val="a7"/>
        <w:tabs>
          <w:tab w:val="left" w:pos="567"/>
        </w:tabs>
        <w:spacing w:line="360" w:lineRule="auto"/>
        <w:rPr>
          <w:rFonts w:ascii="Times New Roman" w:hAnsi="Times New Roman"/>
          <w:szCs w:val="24"/>
        </w:rPr>
      </w:pPr>
    </w:p>
    <w:p w14:paraId="6EB01241" w14:textId="77777777" w:rsidR="00BE49DD" w:rsidRPr="00FF430B" w:rsidRDefault="00BE49DD" w:rsidP="00950D18">
      <w:pPr>
        <w:pStyle w:val="a7"/>
        <w:tabs>
          <w:tab w:val="left" w:pos="567"/>
        </w:tabs>
        <w:spacing w:line="360" w:lineRule="auto"/>
        <w:rPr>
          <w:rFonts w:ascii="Times New Roman" w:hAnsi="Times New Roman"/>
          <w:szCs w:val="24"/>
        </w:rPr>
      </w:pPr>
    </w:p>
    <w:p w14:paraId="73B94916" w14:textId="77777777" w:rsidR="00BE49DD" w:rsidRPr="00FF430B" w:rsidRDefault="00BE49DD" w:rsidP="00950D18">
      <w:pPr>
        <w:pStyle w:val="a7"/>
        <w:tabs>
          <w:tab w:val="left" w:pos="567"/>
        </w:tabs>
        <w:spacing w:line="360" w:lineRule="auto"/>
        <w:rPr>
          <w:rFonts w:ascii="Times New Roman" w:hAnsi="Times New Roman"/>
          <w:szCs w:val="24"/>
        </w:rPr>
      </w:pPr>
    </w:p>
    <w:p w14:paraId="2635CC67" w14:textId="77777777" w:rsidR="00BE49DD" w:rsidRPr="00FF430B" w:rsidRDefault="00BE49DD" w:rsidP="00950D18">
      <w:pPr>
        <w:pStyle w:val="a7"/>
        <w:tabs>
          <w:tab w:val="left" w:pos="567"/>
        </w:tabs>
        <w:spacing w:line="360" w:lineRule="auto"/>
        <w:rPr>
          <w:rFonts w:ascii="Times New Roman" w:hAnsi="Times New Roman"/>
          <w:szCs w:val="24"/>
        </w:rPr>
      </w:pPr>
    </w:p>
    <w:p w14:paraId="78EF452F" w14:textId="77777777" w:rsidR="00BE49DD" w:rsidRPr="00FF430B" w:rsidRDefault="00BE49DD" w:rsidP="00950D18">
      <w:pPr>
        <w:pStyle w:val="a7"/>
        <w:tabs>
          <w:tab w:val="left" w:pos="567"/>
        </w:tabs>
        <w:spacing w:line="360" w:lineRule="auto"/>
        <w:rPr>
          <w:rFonts w:ascii="Times New Roman" w:hAnsi="Times New Roman"/>
          <w:szCs w:val="24"/>
        </w:rPr>
      </w:pPr>
    </w:p>
    <w:p w14:paraId="0E3E1E01"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011BEA5" w14:textId="77777777" w:rsidR="003A39FA" w:rsidRPr="00FF430B" w:rsidRDefault="003A39FA" w:rsidP="003A39FA">
      <w:pPr>
        <w:jc w:val="right"/>
        <w:rPr>
          <w:noProof w:val="0"/>
        </w:rPr>
      </w:pPr>
      <w:r w:rsidRPr="00FF430B">
        <w:rPr>
          <w:noProof w:val="0"/>
        </w:rPr>
        <w:t>la Documentația standard nr.</w:t>
      </w:r>
      <w:r>
        <w:rPr>
          <w:noProof w:val="0"/>
        </w:rPr>
        <w:t>69</w:t>
      </w:r>
    </w:p>
    <w:p w14:paraId="43CB6ED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E68496E" w14:textId="77777777" w:rsidR="00BB1EC7" w:rsidRPr="00FF430B" w:rsidRDefault="00BB1EC7" w:rsidP="00950D18">
      <w:pPr>
        <w:pStyle w:val="a7"/>
        <w:tabs>
          <w:tab w:val="left" w:pos="567"/>
        </w:tabs>
        <w:spacing w:line="360" w:lineRule="auto"/>
        <w:rPr>
          <w:rFonts w:ascii="Times New Roman" w:hAnsi="Times New Roman"/>
          <w:szCs w:val="24"/>
        </w:rPr>
      </w:pPr>
    </w:p>
    <w:bookmarkEnd w:id="51"/>
    <w:p w14:paraId="31D5FD31" w14:textId="77777777" w:rsidR="00AA1372" w:rsidRPr="00FF430B" w:rsidRDefault="00AA1372" w:rsidP="00950D18">
      <w:pPr>
        <w:pStyle w:val="a7"/>
        <w:tabs>
          <w:tab w:val="left" w:pos="567"/>
        </w:tabs>
        <w:rPr>
          <w:rFonts w:ascii="Times New Roman" w:hAnsi="Times New Roman"/>
          <w:b/>
          <w:szCs w:val="24"/>
        </w:rPr>
      </w:pPr>
    </w:p>
    <w:p w14:paraId="795F20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17F4C6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BA24A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C14F194" w14:textId="77777777" w:rsidR="00AA1372" w:rsidRPr="00FF430B" w:rsidRDefault="00AA1372" w:rsidP="00950D18">
      <w:pPr>
        <w:pStyle w:val="a7"/>
        <w:tabs>
          <w:tab w:val="left" w:pos="567"/>
        </w:tabs>
        <w:rPr>
          <w:rFonts w:ascii="Times New Roman" w:hAnsi="Times New Roman"/>
          <w:b/>
          <w:szCs w:val="24"/>
        </w:rPr>
      </w:pPr>
    </w:p>
    <w:p w14:paraId="0A84895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996A36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069DF9" w14:textId="77777777" w:rsidR="00AA1372" w:rsidRPr="00FF430B" w:rsidRDefault="00AA1372" w:rsidP="00950D18">
      <w:pPr>
        <w:pStyle w:val="a7"/>
        <w:tabs>
          <w:tab w:val="left" w:pos="567"/>
        </w:tabs>
        <w:rPr>
          <w:rFonts w:ascii="Times New Roman" w:hAnsi="Times New Roman"/>
          <w:szCs w:val="24"/>
        </w:rPr>
      </w:pPr>
    </w:p>
    <w:p w14:paraId="6FE73C36" w14:textId="77777777" w:rsidR="00AA1372" w:rsidRPr="00FF430B" w:rsidRDefault="00AA1372" w:rsidP="00950D18">
      <w:pPr>
        <w:pStyle w:val="a7"/>
        <w:tabs>
          <w:tab w:val="left" w:pos="567"/>
        </w:tabs>
        <w:rPr>
          <w:rFonts w:ascii="Times New Roman" w:hAnsi="Times New Roman"/>
          <w:szCs w:val="24"/>
        </w:rPr>
      </w:pPr>
    </w:p>
    <w:p w14:paraId="14FDCC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7AA28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E4C41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434A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48FAC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6D6F46A"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F6B7B6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969B9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7F73A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283BE89"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17A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3C37DCA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617B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71564F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ACE816A"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F478FC1"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762CD90"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74B6BF"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C93A86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7AFA021"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79ED45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3463E2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8CBC2A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BF6472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2143A2C" w14:textId="77777777" w:rsidR="00AA1372" w:rsidRPr="00FF430B" w:rsidRDefault="00AA1372" w:rsidP="00950D18">
      <w:pPr>
        <w:pStyle w:val="a7"/>
        <w:tabs>
          <w:tab w:val="left" w:pos="567"/>
        </w:tabs>
        <w:ind w:hanging="502"/>
        <w:rPr>
          <w:rFonts w:ascii="Times New Roman" w:hAnsi="Times New Roman"/>
          <w:szCs w:val="24"/>
        </w:rPr>
      </w:pPr>
    </w:p>
    <w:p w14:paraId="6D087AC1"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5A36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4FBC7D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2E9E2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9755113" w14:textId="77777777" w:rsidR="00950D18" w:rsidRPr="00FF430B" w:rsidRDefault="00950D18" w:rsidP="00196AB4">
      <w:pPr>
        <w:spacing w:after="200" w:line="276" w:lineRule="auto"/>
        <w:jc w:val="center"/>
        <w:rPr>
          <w:lang w:eastAsia="zh-CN"/>
        </w:rPr>
      </w:pPr>
      <w:bookmarkStart w:id="52" w:name="_Toc449692097"/>
    </w:p>
    <w:p w14:paraId="74B40DC1" w14:textId="77777777" w:rsidR="008726D2" w:rsidRPr="00FF430B" w:rsidRDefault="008726D2" w:rsidP="00196AB4">
      <w:pPr>
        <w:spacing w:after="200" w:line="276" w:lineRule="auto"/>
        <w:jc w:val="center"/>
        <w:rPr>
          <w:lang w:eastAsia="zh-CN"/>
        </w:rPr>
      </w:pPr>
    </w:p>
    <w:p w14:paraId="3A80ACBC" w14:textId="77777777" w:rsidR="002927B7" w:rsidRPr="00FF430B" w:rsidRDefault="002927B7" w:rsidP="00196AB4">
      <w:pPr>
        <w:spacing w:after="200" w:line="276" w:lineRule="auto"/>
        <w:jc w:val="center"/>
        <w:rPr>
          <w:lang w:eastAsia="zh-CN"/>
        </w:rPr>
      </w:pPr>
    </w:p>
    <w:p w14:paraId="756F79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092D963" w14:textId="77777777" w:rsidR="003A39FA" w:rsidRPr="00FF430B" w:rsidRDefault="003A39FA" w:rsidP="003A39FA">
      <w:pPr>
        <w:jc w:val="right"/>
        <w:rPr>
          <w:noProof w:val="0"/>
        </w:rPr>
      </w:pPr>
      <w:r w:rsidRPr="00FF430B">
        <w:rPr>
          <w:noProof w:val="0"/>
        </w:rPr>
        <w:t>la Documentația standard nr.</w:t>
      </w:r>
      <w:r>
        <w:rPr>
          <w:noProof w:val="0"/>
        </w:rPr>
        <w:t>69</w:t>
      </w:r>
    </w:p>
    <w:p w14:paraId="2CAA963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7508682" w14:textId="77777777" w:rsidR="00B65C93" w:rsidRPr="00FF430B" w:rsidRDefault="00B65C93" w:rsidP="00196AB4">
      <w:pPr>
        <w:spacing w:after="200" w:line="276" w:lineRule="auto"/>
        <w:jc w:val="center"/>
        <w:rPr>
          <w:lang w:eastAsia="zh-CN"/>
        </w:rPr>
      </w:pPr>
    </w:p>
    <w:p w14:paraId="5744DF40" w14:textId="77777777" w:rsidR="00950D18" w:rsidRPr="00FF430B" w:rsidRDefault="00950D18" w:rsidP="00950D18">
      <w:pPr>
        <w:rPr>
          <w:lang w:eastAsia="zh-CN"/>
        </w:rPr>
      </w:pPr>
    </w:p>
    <w:bookmarkEnd w:id="52"/>
    <w:p w14:paraId="083572AB" w14:textId="77777777" w:rsidR="008B330F" w:rsidRPr="00FF430B" w:rsidRDefault="008B330F" w:rsidP="00950D18">
      <w:pPr>
        <w:jc w:val="center"/>
        <w:rPr>
          <w:b/>
        </w:rPr>
      </w:pPr>
    </w:p>
    <w:p w14:paraId="057CCA7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F70D2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635843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E1D5A7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D1D16CC" w14:textId="77777777" w:rsidTr="00233538">
        <w:trPr>
          <w:cantSplit/>
          <w:trHeight w:val="300"/>
        </w:trPr>
        <w:tc>
          <w:tcPr>
            <w:tcW w:w="709" w:type="dxa"/>
            <w:vMerge w:val="restart"/>
          </w:tcPr>
          <w:p w14:paraId="17245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C6CB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D7BF6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B620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127ED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9A22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3EB1F69" w14:textId="77777777" w:rsidTr="00233538">
        <w:trPr>
          <w:cantSplit/>
          <w:trHeight w:val="240"/>
        </w:trPr>
        <w:tc>
          <w:tcPr>
            <w:tcW w:w="709" w:type="dxa"/>
            <w:vMerge/>
          </w:tcPr>
          <w:p w14:paraId="700067D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9CE492"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4FF98EE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39B08A" w14:textId="77777777" w:rsidTr="00233538">
        <w:trPr>
          <w:cantSplit/>
          <w:trHeight w:val="120"/>
        </w:trPr>
        <w:tc>
          <w:tcPr>
            <w:tcW w:w="709" w:type="dxa"/>
            <w:vMerge/>
          </w:tcPr>
          <w:p w14:paraId="5E20D88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D1FCDF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382E7B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A40774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62DCC3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60054D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5C477E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AE0D0C" w14:textId="77777777" w:rsidTr="00233538">
        <w:trPr>
          <w:cantSplit/>
          <w:trHeight w:val="180"/>
        </w:trPr>
        <w:tc>
          <w:tcPr>
            <w:tcW w:w="709" w:type="dxa"/>
          </w:tcPr>
          <w:p w14:paraId="3936781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AB1C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47F6829" w14:textId="77777777" w:rsidR="00AA1372" w:rsidRPr="00FF430B" w:rsidRDefault="00AA1372" w:rsidP="00950D18">
            <w:pPr>
              <w:pStyle w:val="a7"/>
              <w:tabs>
                <w:tab w:val="left" w:pos="567"/>
              </w:tabs>
              <w:rPr>
                <w:rFonts w:ascii="Times New Roman" w:hAnsi="Times New Roman"/>
                <w:szCs w:val="24"/>
              </w:rPr>
            </w:pPr>
          </w:p>
        </w:tc>
        <w:tc>
          <w:tcPr>
            <w:tcW w:w="1215" w:type="dxa"/>
          </w:tcPr>
          <w:p w14:paraId="16CBBBF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F5FE9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834D2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71E013" w14:textId="77777777" w:rsidR="00AA1372" w:rsidRPr="00FF430B" w:rsidRDefault="00AA1372" w:rsidP="00950D18">
            <w:pPr>
              <w:pStyle w:val="a7"/>
              <w:tabs>
                <w:tab w:val="left" w:pos="567"/>
              </w:tabs>
              <w:rPr>
                <w:rFonts w:ascii="Times New Roman" w:hAnsi="Times New Roman"/>
                <w:szCs w:val="24"/>
              </w:rPr>
            </w:pPr>
          </w:p>
        </w:tc>
      </w:tr>
      <w:tr w:rsidR="00AA1372" w:rsidRPr="00EC30C2" w14:paraId="70A2D909" w14:textId="77777777" w:rsidTr="00233538">
        <w:trPr>
          <w:cantSplit/>
          <w:trHeight w:val="1372"/>
        </w:trPr>
        <w:tc>
          <w:tcPr>
            <w:tcW w:w="709" w:type="dxa"/>
          </w:tcPr>
          <w:p w14:paraId="34375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B321A5D" w14:textId="77777777" w:rsidR="00AA1372" w:rsidRPr="00FF430B" w:rsidRDefault="00AA1372" w:rsidP="00950D18">
            <w:pPr>
              <w:pStyle w:val="a7"/>
              <w:tabs>
                <w:tab w:val="left" w:pos="567"/>
              </w:tabs>
              <w:rPr>
                <w:rFonts w:ascii="Times New Roman" w:hAnsi="Times New Roman"/>
                <w:szCs w:val="24"/>
              </w:rPr>
            </w:pPr>
          </w:p>
          <w:p w14:paraId="5C2A39E6" w14:textId="77777777" w:rsidR="00AA1372" w:rsidRPr="00FF430B" w:rsidRDefault="00AA1372" w:rsidP="00950D18">
            <w:pPr>
              <w:pStyle w:val="a7"/>
              <w:tabs>
                <w:tab w:val="left" w:pos="567"/>
              </w:tabs>
              <w:rPr>
                <w:rFonts w:ascii="Times New Roman" w:hAnsi="Times New Roman"/>
                <w:szCs w:val="24"/>
              </w:rPr>
            </w:pPr>
          </w:p>
          <w:p w14:paraId="5AFC1DC5" w14:textId="77777777" w:rsidR="00AA1372" w:rsidRPr="00FF430B" w:rsidRDefault="00AA1372" w:rsidP="00950D18">
            <w:pPr>
              <w:pStyle w:val="a7"/>
              <w:tabs>
                <w:tab w:val="left" w:pos="567"/>
              </w:tabs>
              <w:rPr>
                <w:rFonts w:ascii="Times New Roman" w:hAnsi="Times New Roman"/>
                <w:szCs w:val="24"/>
              </w:rPr>
            </w:pPr>
          </w:p>
          <w:p w14:paraId="150EFA04" w14:textId="77777777" w:rsidR="00AA1372" w:rsidRPr="00FF430B" w:rsidRDefault="00AA1372" w:rsidP="00950D18">
            <w:pPr>
              <w:pStyle w:val="a7"/>
              <w:tabs>
                <w:tab w:val="left" w:pos="567"/>
              </w:tabs>
              <w:rPr>
                <w:rFonts w:ascii="Times New Roman" w:hAnsi="Times New Roman"/>
                <w:szCs w:val="24"/>
              </w:rPr>
            </w:pPr>
          </w:p>
        </w:tc>
        <w:tc>
          <w:tcPr>
            <w:tcW w:w="2825" w:type="dxa"/>
          </w:tcPr>
          <w:p w14:paraId="7A9A31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85902D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9CEA5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A797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364E84D"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309E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714512D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1F1A06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A32320" w14:textId="77777777" w:rsidR="00AA1372" w:rsidRPr="00FF430B" w:rsidRDefault="00AA1372" w:rsidP="00950D18">
            <w:pPr>
              <w:pStyle w:val="a7"/>
              <w:tabs>
                <w:tab w:val="left" w:pos="567"/>
              </w:tabs>
              <w:rPr>
                <w:rFonts w:ascii="Times New Roman" w:hAnsi="Times New Roman"/>
                <w:szCs w:val="24"/>
              </w:rPr>
            </w:pPr>
          </w:p>
        </w:tc>
        <w:tc>
          <w:tcPr>
            <w:tcW w:w="1245" w:type="dxa"/>
          </w:tcPr>
          <w:p w14:paraId="668753B3"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E710CD" w14:textId="77777777" w:rsidTr="00233538">
        <w:trPr>
          <w:cantSplit/>
          <w:trHeight w:val="1412"/>
        </w:trPr>
        <w:tc>
          <w:tcPr>
            <w:tcW w:w="709" w:type="dxa"/>
          </w:tcPr>
          <w:p w14:paraId="326D14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DB456B6" w14:textId="77777777" w:rsidR="00AA1372" w:rsidRPr="00FF430B" w:rsidRDefault="00AA1372" w:rsidP="00950D18">
            <w:pPr>
              <w:pStyle w:val="a7"/>
              <w:tabs>
                <w:tab w:val="left" w:pos="567"/>
              </w:tabs>
              <w:rPr>
                <w:rFonts w:ascii="Times New Roman" w:hAnsi="Times New Roman"/>
                <w:szCs w:val="24"/>
              </w:rPr>
            </w:pPr>
          </w:p>
          <w:p w14:paraId="2A6F4CCD" w14:textId="77777777" w:rsidR="00AA1372" w:rsidRPr="00FF430B" w:rsidRDefault="00AA1372" w:rsidP="00950D18">
            <w:pPr>
              <w:pStyle w:val="a7"/>
              <w:tabs>
                <w:tab w:val="left" w:pos="567"/>
              </w:tabs>
              <w:rPr>
                <w:rFonts w:ascii="Times New Roman" w:hAnsi="Times New Roman"/>
                <w:szCs w:val="24"/>
              </w:rPr>
            </w:pPr>
          </w:p>
          <w:p w14:paraId="0AE20F4C" w14:textId="77777777" w:rsidR="00AA1372" w:rsidRPr="00FF430B" w:rsidRDefault="00AA1372" w:rsidP="00950D18">
            <w:pPr>
              <w:pStyle w:val="a7"/>
              <w:tabs>
                <w:tab w:val="left" w:pos="567"/>
              </w:tabs>
              <w:rPr>
                <w:rFonts w:ascii="Times New Roman" w:hAnsi="Times New Roman"/>
                <w:szCs w:val="24"/>
              </w:rPr>
            </w:pPr>
          </w:p>
          <w:p w14:paraId="1D717A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6CBA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574CEF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D8203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FC361C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8BCE1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6F03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00F1C47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609C4E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D4491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057F08"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95DA0" w14:textId="77777777" w:rsidTr="00233538">
        <w:trPr>
          <w:cantSplit/>
          <w:trHeight w:val="1593"/>
        </w:trPr>
        <w:tc>
          <w:tcPr>
            <w:tcW w:w="709" w:type="dxa"/>
          </w:tcPr>
          <w:p w14:paraId="627C59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78137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34DFE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2CAF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4B7C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F2E21C"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D90F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2F41390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362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5F5561" w14:textId="77777777" w:rsidR="00AA1372" w:rsidRPr="00FF430B" w:rsidRDefault="00AA1372" w:rsidP="00950D18">
            <w:pPr>
              <w:pStyle w:val="a7"/>
              <w:tabs>
                <w:tab w:val="left" w:pos="567"/>
              </w:tabs>
              <w:rPr>
                <w:rFonts w:ascii="Times New Roman" w:hAnsi="Times New Roman"/>
                <w:szCs w:val="24"/>
              </w:rPr>
            </w:pPr>
          </w:p>
        </w:tc>
        <w:tc>
          <w:tcPr>
            <w:tcW w:w="1245" w:type="dxa"/>
          </w:tcPr>
          <w:p w14:paraId="2D5B5ADB" w14:textId="77777777" w:rsidR="00AA1372" w:rsidRPr="00FF430B" w:rsidRDefault="00AA1372" w:rsidP="00950D18">
            <w:pPr>
              <w:pStyle w:val="a7"/>
              <w:tabs>
                <w:tab w:val="left" w:pos="567"/>
              </w:tabs>
              <w:rPr>
                <w:rFonts w:ascii="Times New Roman" w:hAnsi="Times New Roman"/>
                <w:szCs w:val="24"/>
              </w:rPr>
            </w:pPr>
          </w:p>
        </w:tc>
      </w:tr>
    </w:tbl>
    <w:p w14:paraId="76498356" w14:textId="77777777" w:rsidR="00AA1372" w:rsidRPr="00FF430B" w:rsidRDefault="00AA1372" w:rsidP="00950D18">
      <w:pPr>
        <w:jc w:val="both"/>
      </w:pPr>
    </w:p>
    <w:p w14:paraId="7D406DA1" w14:textId="77777777" w:rsidR="00E706C1" w:rsidRPr="00FF430B" w:rsidRDefault="00E706C1" w:rsidP="00950D18">
      <w:pPr>
        <w:jc w:val="both"/>
      </w:pPr>
    </w:p>
    <w:p w14:paraId="2BBAAF3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E01F2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817FD0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52B19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3" w:name="_Toc449692098"/>
      <w:r w:rsidRPr="00FF430B">
        <w:rPr>
          <w:rFonts w:eastAsia="PMingLiU"/>
          <w:lang w:eastAsia="zh-CN"/>
        </w:rPr>
        <w:t>____</w:t>
      </w:r>
    </w:p>
    <w:p w14:paraId="7E72A7BE" w14:textId="77777777" w:rsidR="00F43D02" w:rsidRPr="00FF430B" w:rsidRDefault="00F43D02" w:rsidP="00F43D02">
      <w:pPr>
        <w:jc w:val="both"/>
        <w:rPr>
          <w:rFonts w:eastAsia="PMingLiU"/>
          <w:lang w:eastAsia="zh-CN"/>
        </w:rPr>
      </w:pPr>
    </w:p>
    <w:p w14:paraId="0F9A1A57" w14:textId="77777777" w:rsidR="00B65C93" w:rsidRPr="00FF430B" w:rsidRDefault="00B65C93" w:rsidP="00F43D02">
      <w:pPr>
        <w:jc w:val="both"/>
        <w:rPr>
          <w:rFonts w:eastAsia="PMingLiU"/>
          <w:lang w:eastAsia="zh-CN"/>
        </w:rPr>
      </w:pPr>
    </w:p>
    <w:p w14:paraId="25F127E4" w14:textId="77777777" w:rsidR="00B65C93" w:rsidRPr="00FF430B" w:rsidRDefault="00B65C93" w:rsidP="00F43D02">
      <w:pPr>
        <w:jc w:val="both"/>
        <w:rPr>
          <w:rFonts w:eastAsia="PMingLiU"/>
          <w:lang w:eastAsia="zh-CN"/>
        </w:rPr>
      </w:pPr>
    </w:p>
    <w:p w14:paraId="2F9416B8" w14:textId="77777777" w:rsidR="00B65C93" w:rsidRPr="00FF430B" w:rsidRDefault="00B65C93" w:rsidP="00F43D02">
      <w:pPr>
        <w:jc w:val="both"/>
        <w:rPr>
          <w:rFonts w:eastAsia="PMingLiU"/>
          <w:lang w:eastAsia="zh-CN"/>
        </w:rPr>
      </w:pPr>
    </w:p>
    <w:p w14:paraId="5F384FDB" w14:textId="77777777" w:rsidR="00B65C93" w:rsidRPr="00FF430B" w:rsidRDefault="00B65C93" w:rsidP="00F43D02">
      <w:pPr>
        <w:jc w:val="both"/>
        <w:rPr>
          <w:rFonts w:eastAsia="PMingLiU"/>
          <w:lang w:eastAsia="zh-CN"/>
        </w:rPr>
      </w:pPr>
    </w:p>
    <w:p w14:paraId="0E5C7B8C" w14:textId="77777777" w:rsidR="00B65C93" w:rsidRPr="00FF430B" w:rsidRDefault="00B65C93" w:rsidP="00F43D02">
      <w:pPr>
        <w:jc w:val="both"/>
        <w:rPr>
          <w:rFonts w:eastAsia="PMingLiU"/>
          <w:lang w:eastAsia="zh-CN"/>
        </w:rPr>
      </w:pPr>
    </w:p>
    <w:p w14:paraId="0CFC6E6C" w14:textId="77777777" w:rsidR="00B65C93" w:rsidRPr="00FF430B" w:rsidRDefault="00B65C93" w:rsidP="00F43D02">
      <w:pPr>
        <w:jc w:val="both"/>
        <w:rPr>
          <w:rFonts w:eastAsia="PMingLiU"/>
          <w:lang w:eastAsia="zh-CN"/>
        </w:rPr>
      </w:pPr>
    </w:p>
    <w:p w14:paraId="4B24E06D" w14:textId="77777777" w:rsidR="00B65C93" w:rsidRPr="00FF430B" w:rsidRDefault="00B65C93" w:rsidP="00F43D02">
      <w:pPr>
        <w:jc w:val="both"/>
        <w:rPr>
          <w:rFonts w:eastAsia="PMingLiU"/>
          <w:lang w:eastAsia="zh-CN"/>
        </w:rPr>
      </w:pPr>
    </w:p>
    <w:p w14:paraId="60C2A277" w14:textId="77777777" w:rsidR="00B65C93" w:rsidRPr="00FF430B" w:rsidRDefault="00B65C93" w:rsidP="00F43D02">
      <w:pPr>
        <w:jc w:val="both"/>
        <w:rPr>
          <w:rFonts w:eastAsia="PMingLiU"/>
          <w:lang w:eastAsia="zh-CN"/>
        </w:rPr>
      </w:pPr>
    </w:p>
    <w:p w14:paraId="25DFAC83" w14:textId="77777777" w:rsidR="00B65C93" w:rsidRPr="00FF430B" w:rsidRDefault="00B65C93" w:rsidP="00F43D02">
      <w:pPr>
        <w:jc w:val="both"/>
        <w:rPr>
          <w:rFonts w:eastAsia="PMingLiU"/>
          <w:lang w:eastAsia="zh-CN"/>
        </w:rPr>
      </w:pPr>
    </w:p>
    <w:p w14:paraId="10E9EC0B" w14:textId="77777777" w:rsidR="00B65C93" w:rsidRPr="00FF430B" w:rsidRDefault="00B65C93" w:rsidP="00F43D02">
      <w:pPr>
        <w:jc w:val="both"/>
        <w:rPr>
          <w:rFonts w:eastAsia="PMingLiU"/>
          <w:lang w:eastAsia="zh-CN"/>
        </w:rPr>
      </w:pPr>
    </w:p>
    <w:p w14:paraId="79111C4A" w14:textId="77777777" w:rsidR="00B65C93" w:rsidRDefault="00B65C93" w:rsidP="00F43D02">
      <w:pPr>
        <w:jc w:val="both"/>
        <w:rPr>
          <w:rFonts w:eastAsia="PMingLiU"/>
          <w:lang w:eastAsia="zh-CN"/>
        </w:rPr>
      </w:pPr>
    </w:p>
    <w:p w14:paraId="68D8C43C" w14:textId="77777777" w:rsidR="009B2B42" w:rsidRDefault="009B2B42" w:rsidP="00F43D02">
      <w:pPr>
        <w:jc w:val="both"/>
        <w:rPr>
          <w:rFonts w:eastAsia="PMingLiU"/>
          <w:lang w:eastAsia="zh-CN"/>
        </w:rPr>
      </w:pPr>
    </w:p>
    <w:p w14:paraId="4998FEB8" w14:textId="77777777" w:rsidR="009B2B42" w:rsidRDefault="009B2B42" w:rsidP="00F43D02">
      <w:pPr>
        <w:jc w:val="both"/>
        <w:rPr>
          <w:rFonts w:eastAsia="PMingLiU"/>
          <w:lang w:eastAsia="zh-CN"/>
        </w:rPr>
      </w:pPr>
    </w:p>
    <w:p w14:paraId="38164EA7" w14:textId="77777777" w:rsidR="009B2B42" w:rsidRPr="00FF430B" w:rsidRDefault="009B2B42" w:rsidP="00F43D02">
      <w:pPr>
        <w:jc w:val="both"/>
        <w:rPr>
          <w:rFonts w:eastAsia="PMingLiU"/>
          <w:lang w:eastAsia="zh-CN"/>
        </w:rPr>
      </w:pPr>
    </w:p>
    <w:p w14:paraId="207728DD" w14:textId="77777777" w:rsidR="00B65C93" w:rsidRPr="00FF430B" w:rsidRDefault="00B65C93" w:rsidP="00F43D02">
      <w:pPr>
        <w:jc w:val="both"/>
        <w:rPr>
          <w:rFonts w:eastAsia="PMingLiU"/>
          <w:lang w:eastAsia="zh-CN"/>
        </w:rPr>
      </w:pPr>
    </w:p>
    <w:p w14:paraId="1667620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53"/>
    <w:p w14:paraId="1727914A" w14:textId="77777777" w:rsidR="003A39FA" w:rsidRPr="00FF430B" w:rsidRDefault="003A39FA" w:rsidP="003A39FA">
      <w:pPr>
        <w:jc w:val="right"/>
        <w:rPr>
          <w:noProof w:val="0"/>
        </w:rPr>
      </w:pPr>
      <w:r w:rsidRPr="00FF430B">
        <w:rPr>
          <w:noProof w:val="0"/>
        </w:rPr>
        <w:t>la Documentația standard nr.</w:t>
      </w:r>
      <w:r>
        <w:rPr>
          <w:noProof w:val="0"/>
        </w:rPr>
        <w:t>69</w:t>
      </w:r>
    </w:p>
    <w:p w14:paraId="63FD7DF3"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ED5CAB7" w14:textId="77777777" w:rsidR="002242A0" w:rsidRPr="00FF430B" w:rsidRDefault="002242A0" w:rsidP="00773FE9">
      <w:pPr>
        <w:rPr>
          <w:rFonts w:eastAsia="PMingLiU"/>
          <w:b/>
          <w:lang w:eastAsia="zh-CN"/>
        </w:rPr>
      </w:pPr>
    </w:p>
    <w:p w14:paraId="3ACE967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270023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E12CD47" w14:textId="77777777" w:rsidR="00FB2FFC" w:rsidRPr="00FF430B" w:rsidRDefault="00FB2FFC">
      <w:pPr>
        <w:pStyle w:val="a7"/>
        <w:tabs>
          <w:tab w:val="left" w:pos="567"/>
        </w:tabs>
        <w:jc w:val="center"/>
        <w:rPr>
          <w:rFonts w:ascii="Times New Roman" w:hAnsi="Times New Roman"/>
          <w:b/>
          <w:szCs w:val="24"/>
        </w:rPr>
      </w:pPr>
    </w:p>
    <w:p w14:paraId="725A04F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27C7DD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CF3CD4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16535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89076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AEDD47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0FD594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2562C5F"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EF0E17F"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07ACB1"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378CD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C7D1B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692F80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41D1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B11D49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616473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FB66A5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41A33E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C468D9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9B1F3A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ADD30C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A5E7D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1BCD6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796A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0EF2F97" w14:textId="77777777" w:rsidR="0019071C" w:rsidRPr="00FF430B" w:rsidRDefault="0019071C" w:rsidP="00773FE9">
      <w:pPr>
        <w:rPr>
          <w:rFonts w:eastAsia="MS Mincho"/>
          <w:lang w:eastAsia="zh-CN"/>
        </w:rPr>
      </w:pPr>
    </w:p>
    <w:p w14:paraId="430168C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81C97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BDD4B8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3A79C1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01CDA2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DEAE1CB" w14:textId="77777777" w:rsidR="009A7C84" w:rsidRPr="00FF430B" w:rsidRDefault="009A7C84" w:rsidP="009A7C84">
      <w:pPr>
        <w:spacing w:after="200" w:line="276" w:lineRule="auto"/>
        <w:rPr>
          <w:rFonts w:eastAsia="PMingLiU"/>
          <w:lang w:eastAsia="zh-CN"/>
        </w:rPr>
      </w:pPr>
      <w:bookmarkStart w:id="54" w:name="_Toc449692109"/>
    </w:p>
    <w:p w14:paraId="56E4DC85" w14:textId="77777777" w:rsidR="002D6E71" w:rsidRPr="00FF430B" w:rsidRDefault="002D6E71" w:rsidP="009A7C84">
      <w:pPr>
        <w:jc w:val="center"/>
        <w:rPr>
          <w:rFonts w:eastAsia="PMingLiU"/>
          <w:b/>
          <w:lang w:eastAsia="zh-CN"/>
        </w:rPr>
      </w:pPr>
    </w:p>
    <w:p w14:paraId="24ECC7DD" w14:textId="77777777" w:rsidR="002D6E71" w:rsidRPr="00FF430B" w:rsidRDefault="002D6E71" w:rsidP="009A7C84">
      <w:pPr>
        <w:jc w:val="center"/>
        <w:rPr>
          <w:rFonts w:eastAsia="PMingLiU"/>
          <w:b/>
          <w:lang w:eastAsia="zh-CN"/>
        </w:rPr>
      </w:pPr>
    </w:p>
    <w:p w14:paraId="2ABC3231" w14:textId="77777777" w:rsidR="002D6E71" w:rsidRPr="00FF430B" w:rsidRDefault="002D6E71" w:rsidP="009A7C84">
      <w:pPr>
        <w:jc w:val="center"/>
        <w:rPr>
          <w:rFonts w:eastAsia="PMingLiU"/>
          <w:b/>
          <w:lang w:eastAsia="zh-CN"/>
        </w:rPr>
      </w:pPr>
    </w:p>
    <w:p w14:paraId="10DE5187" w14:textId="77777777" w:rsidR="002D6E71" w:rsidRPr="00FF430B" w:rsidRDefault="002D6E71" w:rsidP="009A7C84">
      <w:pPr>
        <w:jc w:val="center"/>
        <w:rPr>
          <w:rFonts w:eastAsia="PMingLiU"/>
          <w:b/>
          <w:lang w:eastAsia="zh-CN"/>
        </w:rPr>
      </w:pPr>
    </w:p>
    <w:p w14:paraId="3BEA65B6" w14:textId="77777777" w:rsidR="002D6E71" w:rsidRPr="00FF430B" w:rsidRDefault="002D6E71" w:rsidP="009A7C84">
      <w:pPr>
        <w:jc w:val="center"/>
        <w:rPr>
          <w:rFonts w:eastAsia="PMingLiU"/>
          <w:b/>
          <w:lang w:eastAsia="zh-CN"/>
        </w:rPr>
      </w:pPr>
    </w:p>
    <w:p w14:paraId="2A4CBD67" w14:textId="77777777" w:rsidR="002D6E71" w:rsidRPr="00FF430B" w:rsidRDefault="002D6E71" w:rsidP="009A7C84">
      <w:pPr>
        <w:jc w:val="center"/>
        <w:rPr>
          <w:rFonts w:eastAsia="PMingLiU"/>
          <w:b/>
          <w:lang w:eastAsia="zh-CN"/>
        </w:rPr>
      </w:pPr>
    </w:p>
    <w:p w14:paraId="5D0ADA6E" w14:textId="77777777" w:rsidR="00EF4276" w:rsidRPr="00FF430B" w:rsidRDefault="00EF4276" w:rsidP="009A7C84">
      <w:pPr>
        <w:jc w:val="center"/>
        <w:rPr>
          <w:rFonts w:eastAsia="PMingLiU"/>
          <w:b/>
          <w:lang w:eastAsia="zh-CN"/>
        </w:rPr>
      </w:pPr>
    </w:p>
    <w:p w14:paraId="046A88C7" w14:textId="77777777" w:rsidR="00EF4276" w:rsidRPr="00FF430B" w:rsidRDefault="00EF4276" w:rsidP="009A7C84">
      <w:pPr>
        <w:jc w:val="center"/>
        <w:rPr>
          <w:rFonts w:eastAsia="PMingLiU"/>
          <w:b/>
          <w:lang w:eastAsia="zh-CN"/>
        </w:rPr>
      </w:pPr>
    </w:p>
    <w:p w14:paraId="060DF378" w14:textId="77777777" w:rsidR="0019071C" w:rsidRPr="00FF430B" w:rsidRDefault="0019071C" w:rsidP="009A7C84">
      <w:pPr>
        <w:jc w:val="center"/>
        <w:rPr>
          <w:rFonts w:eastAsia="PMingLiU"/>
          <w:b/>
          <w:lang w:eastAsia="zh-CN"/>
        </w:rPr>
      </w:pPr>
    </w:p>
    <w:p w14:paraId="6041E668" w14:textId="77777777" w:rsidR="0019071C" w:rsidRPr="00FF430B" w:rsidRDefault="0019071C" w:rsidP="009A7C84">
      <w:pPr>
        <w:jc w:val="center"/>
        <w:rPr>
          <w:rFonts w:eastAsia="PMingLiU"/>
          <w:b/>
          <w:lang w:eastAsia="zh-CN"/>
        </w:rPr>
      </w:pPr>
    </w:p>
    <w:p w14:paraId="5B311D3D" w14:textId="77777777" w:rsidR="002D6E71" w:rsidRPr="00FF430B" w:rsidRDefault="002D6E71" w:rsidP="009A7C84">
      <w:pPr>
        <w:jc w:val="center"/>
        <w:rPr>
          <w:rFonts w:eastAsia="PMingLiU"/>
          <w:b/>
          <w:lang w:eastAsia="zh-CN"/>
        </w:rPr>
      </w:pPr>
    </w:p>
    <w:p w14:paraId="063B97DD" w14:textId="77777777" w:rsidR="002D6E71" w:rsidRPr="00FF430B" w:rsidRDefault="002D6E71" w:rsidP="009A7C84">
      <w:pPr>
        <w:jc w:val="center"/>
        <w:rPr>
          <w:rFonts w:eastAsia="PMingLiU"/>
          <w:b/>
          <w:lang w:eastAsia="zh-CN"/>
        </w:rPr>
      </w:pPr>
    </w:p>
    <w:p w14:paraId="373D9F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21F9D46" w14:textId="77777777" w:rsidR="003A39FA" w:rsidRPr="00FF430B" w:rsidRDefault="003A39FA" w:rsidP="003A39FA">
      <w:pPr>
        <w:jc w:val="right"/>
        <w:rPr>
          <w:noProof w:val="0"/>
        </w:rPr>
      </w:pPr>
      <w:r w:rsidRPr="00FF430B">
        <w:rPr>
          <w:noProof w:val="0"/>
        </w:rPr>
        <w:t>la Documentația standard nr.</w:t>
      </w:r>
      <w:r>
        <w:rPr>
          <w:noProof w:val="0"/>
        </w:rPr>
        <w:t>69</w:t>
      </w:r>
    </w:p>
    <w:p w14:paraId="21E15C3A"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9BCFB8" w14:textId="77777777" w:rsidR="002D6E71" w:rsidRPr="00FF430B" w:rsidRDefault="002D6E71" w:rsidP="009A7C84">
      <w:pPr>
        <w:jc w:val="center"/>
        <w:rPr>
          <w:rFonts w:eastAsia="PMingLiU"/>
          <w:b/>
          <w:lang w:eastAsia="zh-CN"/>
        </w:rPr>
      </w:pPr>
    </w:p>
    <w:p w14:paraId="3D7CBDF4" w14:textId="77777777" w:rsidR="002D6E71" w:rsidRPr="00FF430B" w:rsidRDefault="002D6E71" w:rsidP="009A7C84">
      <w:pPr>
        <w:jc w:val="center"/>
        <w:rPr>
          <w:rFonts w:eastAsia="PMingLiU"/>
          <w:b/>
          <w:lang w:eastAsia="zh-CN"/>
        </w:rPr>
      </w:pPr>
    </w:p>
    <w:bookmarkEnd w:id="54"/>
    <w:p w14:paraId="759019FF" w14:textId="77777777" w:rsidR="00B14173" w:rsidRPr="00FF430B" w:rsidRDefault="00B14173" w:rsidP="009A7C84">
      <w:pPr>
        <w:jc w:val="center"/>
        <w:rPr>
          <w:b/>
        </w:rPr>
      </w:pPr>
    </w:p>
    <w:p w14:paraId="34423C1B"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C08A402"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288D684"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90FD2F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A4E1B" w14:textId="77777777" w:rsidR="00AA1372" w:rsidRPr="00FF430B" w:rsidRDefault="00A227F2" w:rsidP="00196AB4">
            <w:pPr>
              <w:jc w:val="center"/>
              <w:rPr>
                <w:b/>
                <w:bCs/>
              </w:rPr>
            </w:pPr>
            <w:r w:rsidRPr="00FF430B">
              <w:rPr>
                <w:b/>
                <w:bCs/>
              </w:rPr>
              <w:t>Nr</w:t>
            </w:r>
          </w:p>
          <w:p w14:paraId="18B35EF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44E043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004827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80D792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7ECAA6C"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D52DD5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F02CA1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98F9A7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F1DE67C"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92014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B359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D561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62CF3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76BCC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50F10" w14:textId="77777777" w:rsidR="00AA1372" w:rsidRPr="00FF430B" w:rsidRDefault="00A227F2" w:rsidP="00196AB4">
            <w:pPr>
              <w:jc w:val="center"/>
            </w:pPr>
            <w:r w:rsidRPr="00FF430B">
              <w:t> </w:t>
            </w:r>
          </w:p>
        </w:tc>
      </w:tr>
      <w:tr w:rsidR="00AA1372" w:rsidRPr="00EC30C2" w14:paraId="280016C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250C1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94E825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3E9FF5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F69DD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A1292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97B8A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8942FF2" w14:textId="77777777" w:rsidR="00AA1372" w:rsidRPr="00FF430B" w:rsidRDefault="00A227F2" w:rsidP="00196AB4">
            <w:pPr>
              <w:jc w:val="center"/>
            </w:pPr>
            <w:r w:rsidRPr="00FF430B">
              <w:t> </w:t>
            </w:r>
          </w:p>
        </w:tc>
      </w:tr>
      <w:tr w:rsidR="00AA1372" w:rsidRPr="00EC30C2" w14:paraId="79C033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75BAA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D86C95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E7410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B5D6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E8232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99259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4337CB" w14:textId="77777777" w:rsidR="00AA1372" w:rsidRPr="00FF430B" w:rsidRDefault="00A227F2" w:rsidP="00196AB4">
            <w:pPr>
              <w:jc w:val="center"/>
            </w:pPr>
            <w:r w:rsidRPr="00FF430B">
              <w:t> </w:t>
            </w:r>
          </w:p>
        </w:tc>
      </w:tr>
    </w:tbl>
    <w:p w14:paraId="5D91E226" w14:textId="77777777" w:rsidR="00AB1EC3" w:rsidRPr="00FF430B" w:rsidRDefault="00AB1EC3" w:rsidP="009A7C84">
      <w:pPr>
        <w:jc w:val="both"/>
      </w:pPr>
    </w:p>
    <w:p w14:paraId="409DAF3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C586C0E" w14:textId="77777777" w:rsidR="00AB1EC3" w:rsidRPr="00FF430B" w:rsidRDefault="00AB1EC3" w:rsidP="00196AB4">
      <w:pPr>
        <w:jc w:val="both"/>
        <w:rPr>
          <w:rFonts w:eastAsia="PMingLiU"/>
          <w:lang w:eastAsia="zh-CN"/>
        </w:rPr>
      </w:pPr>
    </w:p>
    <w:p w14:paraId="67365E6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BD179D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3C7C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18158A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A33A955" w14:textId="77777777" w:rsidR="00284ED0" w:rsidRPr="00FF430B" w:rsidRDefault="00284ED0" w:rsidP="00284ED0">
      <w:pPr>
        <w:spacing w:after="200" w:line="276" w:lineRule="auto"/>
        <w:rPr>
          <w:rFonts w:eastAsia="PMingLiU"/>
          <w:lang w:eastAsia="zh-CN"/>
        </w:rPr>
      </w:pPr>
      <w:bookmarkStart w:id="55" w:name="_Toc449692110"/>
    </w:p>
    <w:p w14:paraId="1AF3FC78" w14:textId="77777777" w:rsidR="002D6E71" w:rsidRPr="00FF430B" w:rsidRDefault="002D6E71" w:rsidP="00284ED0">
      <w:pPr>
        <w:spacing w:line="276" w:lineRule="auto"/>
        <w:jc w:val="center"/>
        <w:rPr>
          <w:rFonts w:eastAsia="PMingLiU"/>
          <w:b/>
          <w:lang w:eastAsia="zh-CN"/>
        </w:rPr>
      </w:pPr>
    </w:p>
    <w:p w14:paraId="1D29523A" w14:textId="77777777" w:rsidR="002D6E71" w:rsidRPr="00FF430B" w:rsidRDefault="002D6E71" w:rsidP="00284ED0">
      <w:pPr>
        <w:spacing w:line="276" w:lineRule="auto"/>
        <w:jc w:val="center"/>
        <w:rPr>
          <w:rFonts w:eastAsia="PMingLiU"/>
          <w:b/>
          <w:lang w:eastAsia="zh-CN"/>
        </w:rPr>
      </w:pPr>
    </w:p>
    <w:p w14:paraId="55442B40" w14:textId="77777777" w:rsidR="002D6E71" w:rsidRPr="00FF430B" w:rsidRDefault="002D6E71" w:rsidP="00284ED0">
      <w:pPr>
        <w:spacing w:line="276" w:lineRule="auto"/>
        <w:jc w:val="center"/>
        <w:rPr>
          <w:rFonts w:eastAsia="PMingLiU"/>
          <w:b/>
          <w:lang w:eastAsia="zh-CN"/>
        </w:rPr>
      </w:pPr>
    </w:p>
    <w:p w14:paraId="333C0839" w14:textId="77777777" w:rsidR="002D6E71" w:rsidRPr="00FF430B" w:rsidRDefault="002D6E71" w:rsidP="00284ED0">
      <w:pPr>
        <w:spacing w:line="276" w:lineRule="auto"/>
        <w:jc w:val="center"/>
        <w:rPr>
          <w:rFonts w:eastAsia="PMingLiU"/>
          <w:b/>
          <w:lang w:eastAsia="zh-CN"/>
        </w:rPr>
      </w:pPr>
    </w:p>
    <w:p w14:paraId="2114419C" w14:textId="77777777" w:rsidR="002D6E71" w:rsidRPr="00FF430B" w:rsidRDefault="002D6E71" w:rsidP="00284ED0">
      <w:pPr>
        <w:spacing w:line="276" w:lineRule="auto"/>
        <w:jc w:val="center"/>
        <w:rPr>
          <w:rFonts w:eastAsia="PMingLiU"/>
          <w:b/>
          <w:lang w:eastAsia="zh-CN"/>
        </w:rPr>
      </w:pPr>
    </w:p>
    <w:p w14:paraId="2125BB6A" w14:textId="77777777" w:rsidR="002D6E71" w:rsidRPr="00FF430B" w:rsidRDefault="002D6E71" w:rsidP="00284ED0">
      <w:pPr>
        <w:spacing w:line="276" w:lineRule="auto"/>
        <w:jc w:val="center"/>
        <w:rPr>
          <w:rFonts w:eastAsia="PMingLiU"/>
          <w:b/>
          <w:lang w:eastAsia="zh-CN"/>
        </w:rPr>
      </w:pPr>
    </w:p>
    <w:p w14:paraId="3F939EC2" w14:textId="77777777" w:rsidR="002D6E71" w:rsidRPr="00FF430B" w:rsidRDefault="002D6E71" w:rsidP="00284ED0">
      <w:pPr>
        <w:spacing w:line="276" w:lineRule="auto"/>
        <w:jc w:val="center"/>
        <w:rPr>
          <w:rFonts w:eastAsia="PMingLiU"/>
          <w:b/>
          <w:lang w:eastAsia="zh-CN"/>
        </w:rPr>
      </w:pPr>
    </w:p>
    <w:p w14:paraId="1D3E5CBC" w14:textId="77777777" w:rsidR="002D6E71" w:rsidRPr="00FF430B" w:rsidRDefault="002D6E71" w:rsidP="00284ED0">
      <w:pPr>
        <w:spacing w:line="276" w:lineRule="auto"/>
        <w:jc w:val="center"/>
        <w:rPr>
          <w:rFonts w:eastAsia="PMingLiU"/>
          <w:b/>
          <w:lang w:eastAsia="zh-CN"/>
        </w:rPr>
      </w:pPr>
    </w:p>
    <w:p w14:paraId="7C784D1E" w14:textId="77777777" w:rsidR="002D6E71" w:rsidRPr="00FF430B" w:rsidRDefault="002D6E71" w:rsidP="00284ED0">
      <w:pPr>
        <w:spacing w:line="276" w:lineRule="auto"/>
        <w:jc w:val="center"/>
        <w:rPr>
          <w:rFonts w:eastAsia="PMingLiU"/>
          <w:b/>
          <w:lang w:eastAsia="zh-CN"/>
        </w:rPr>
      </w:pPr>
    </w:p>
    <w:p w14:paraId="2E337A46" w14:textId="77777777" w:rsidR="002D6E71" w:rsidRPr="00FF430B" w:rsidRDefault="002D6E71" w:rsidP="00284ED0">
      <w:pPr>
        <w:spacing w:line="276" w:lineRule="auto"/>
        <w:jc w:val="center"/>
        <w:rPr>
          <w:rFonts w:eastAsia="PMingLiU"/>
          <w:b/>
          <w:lang w:eastAsia="zh-CN"/>
        </w:rPr>
      </w:pPr>
    </w:p>
    <w:p w14:paraId="07E6AB5F" w14:textId="77777777" w:rsidR="002D6E71" w:rsidRPr="00FF430B" w:rsidRDefault="002D6E71" w:rsidP="00284ED0">
      <w:pPr>
        <w:spacing w:line="276" w:lineRule="auto"/>
        <w:jc w:val="center"/>
        <w:rPr>
          <w:rFonts w:eastAsia="PMingLiU"/>
          <w:b/>
          <w:lang w:eastAsia="zh-CN"/>
        </w:rPr>
      </w:pPr>
    </w:p>
    <w:p w14:paraId="37490A1E" w14:textId="77777777" w:rsidR="002D6E71" w:rsidRPr="00FF430B" w:rsidRDefault="002D6E71" w:rsidP="00284ED0">
      <w:pPr>
        <w:spacing w:line="276" w:lineRule="auto"/>
        <w:jc w:val="center"/>
        <w:rPr>
          <w:rFonts w:eastAsia="PMingLiU"/>
          <w:b/>
          <w:lang w:eastAsia="zh-CN"/>
        </w:rPr>
      </w:pPr>
    </w:p>
    <w:p w14:paraId="0815F9FE" w14:textId="77777777" w:rsidR="002D6E71" w:rsidRPr="00FF430B" w:rsidRDefault="002D6E71" w:rsidP="00284ED0">
      <w:pPr>
        <w:spacing w:line="276" w:lineRule="auto"/>
        <w:jc w:val="center"/>
        <w:rPr>
          <w:rFonts w:eastAsia="PMingLiU"/>
          <w:b/>
          <w:lang w:eastAsia="zh-CN"/>
        </w:rPr>
      </w:pPr>
    </w:p>
    <w:p w14:paraId="4E2437A0" w14:textId="77777777" w:rsidR="002D6E71" w:rsidRPr="00FF430B" w:rsidRDefault="002D6E71" w:rsidP="00284ED0">
      <w:pPr>
        <w:spacing w:line="276" w:lineRule="auto"/>
        <w:jc w:val="center"/>
        <w:rPr>
          <w:rFonts w:eastAsia="PMingLiU"/>
          <w:b/>
          <w:lang w:eastAsia="zh-CN"/>
        </w:rPr>
      </w:pPr>
    </w:p>
    <w:p w14:paraId="5E76D15C" w14:textId="77777777" w:rsidR="002D6E71" w:rsidRPr="00FF430B" w:rsidRDefault="002D6E71" w:rsidP="00284ED0">
      <w:pPr>
        <w:spacing w:line="276" w:lineRule="auto"/>
        <w:jc w:val="center"/>
        <w:rPr>
          <w:rFonts w:eastAsia="PMingLiU"/>
          <w:b/>
          <w:lang w:eastAsia="zh-CN"/>
        </w:rPr>
      </w:pPr>
    </w:p>
    <w:p w14:paraId="0F4AA744" w14:textId="77777777" w:rsidR="002D6E71" w:rsidRPr="00FF430B" w:rsidRDefault="002D6E71" w:rsidP="00284ED0">
      <w:pPr>
        <w:spacing w:line="276" w:lineRule="auto"/>
        <w:jc w:val="center"/>
        <w:rPr>
          <w:rFonts w:eastAsia="PMingLiU"/>
          <w:b/>
          <w:lang w:eastAsia="zh-CN"/>
        </w:rPr>
      </w:pPr>
    </w:p>
    <w:p w14:paraId="3DFFA44F" w14:textId="77777777" w:rsidR="002D6E71" w:rsidRPr="00FF430B" w:rsidRDefault="002D6E71" w:rsidP="00284ED0">
      <w:pPr>
        <w:spacing w:line="276" w:lineRule="auto"/>
        <w:jc w:val="center"/>
        <w:rPr>
          <w:rFonts w:eastAsia="PMingLiU"/>
          <w:b/>
          <w:lang w:eastAsia="zh-CN"/>
        </w:rPr>
      </w:pPr>
    </w:p>
    <w:p w14:paraId="134F44EA" w14:textId="77777777" w:rsidR="002D6E71" w:rsidRPr="00FF430B" w:rsidRDefault="002D6E71" w:rsidP="00284ED0">
      <w:pPr>
        <w:spacing w:line="276" w:lineRule="auto"/>
        <w:jc w:val="center"/>
        <w:rPr>
          <w:rFonts w:eastAsia="PMingLiU"/>
          <w:b/>
          <w:lang w:eastAsia="zh-CN"/>
        </w:rPr>
      </w:pPr>
    </w:p>
    <w:p w14:paraId="63139328" w14:textId="77777777" w:rsidR="002D6E71" w:rsidRPr="00FF430B" w:rsidRDefault="002D6E71" w:rsidP="00284ED0">
      <w:pPr>
        <w:spacing w:line="276" w:lineRule="auto"/>
        <w:jc w:val="center"/>
        <w:rPr>
          <w:rFonts w:eastAsia="PMingLiU"/>
          <w:b/>
          <w:lang w:eastAsia="zh-CN"/>
        </w:rPr>
      </w:pPr>
    </w:p>
    <w:p w14:paraId="010150AF" w14:textId="77777777" w:rsidR="002D6E71" w:rsidRPr="00FF430B" w:rsidRDefault="002D6E71" w:rsidP="00284ED0">
      <w:pPr>
        <w:spacing w:line="276" w:lineRule="auto"/>
        <w:jc w:val="center"/>
        <w:rPr>
          <w:rFonts w:eastAsia="PMingLiU"/>
          <w:b/>
          <w:lang w:eastAsia="zh-CN"/>
        </w:rPr>
      </w:pPr>
    </w:p>
    <w:p w14:paraId="2A80F350" w14:textId="77777777" w:rsidR="002D6E71" w:rsidRPr="00FF430B" w:rsidRDefault="002D6E71" w:rsidP="00284ED0">
      <w:pPr>
        <w:spacing w:line="276" w:lineRule="auto"/>
        <w:jc w:val="center"/>
        <w:rPr>
          <w:rFonts w:eastAsia="PMingLiU"/>
          <w:b/>
          <w:lang w:eastAsia="zh-CN"/>
        </w:rPr>
      </w:pPr>
    </w:p>
    <w:p w14:paraId="3002FE36" w14:textId="77777777" w:rsidR="002D6E71" w:rsidRPr="00FF430B" w:rsidRDefault="002D6E71" w:rsidP="00284ED0">
      <w:pPr>
        <w:spacing w:line="276" w:lineRule="auto"/>
        <w:jc w:val="center"/>
        <w:rPr>
          <w:rFonts w:eastAsia="PMingLiU"/>
          <w:b/>
          <w:lang w:eastAsia="zh-CN"/>
        </w:rPr>
      </w:pPr>
    </w:p>
    <w:p w14:paraId="7DDF1ACB" w14:textId="77777777" w:rsidR="002D6E71" w:rsidRPr="00FF430B" w:rsidRDefault="002D6E71" w:rsidP="00284ED0">
      <w:pPr>
        <w:spacing w:line="276" w:lineRule="auto"/>
        <w:jc w:val="center"/>
        <w:rPr>
          <w:rFonts w:eastAsia="PMingLiU"/>
          <w:b/>
          <w:lang w:eastAsia="zh-CN"/>
        </w:rPr>
      </w:pPr>
    </w:p>
    <w:p w14:paraId="7313D6A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B1E4198" w14:textId="77777777" w:rsidR="003A39FA" w:rsidRPr="00FF430B" w:rsidRDefault="003A39FA" w:rsidP="003A39FA">
      <w:pPr>
        <w:jc w:val="right"/>
        <w:rPr>
          <w:noProof w:val="0"/>
        </w:rPr>
      </w:pPr>
      <w:r w:rsidRPr="00FF430B">
        <w:rPr>
          <w:noProof w:val="0"/>
        </w:rPr>
        <w:t>la Documentația standard nr.</w:t>
      </w:r>
      <w:r>
        <w:rPr>
          <w:noProof w:val="0"/>
        </w:rPr>
        <w:t>69</w:t>
      </w:r>
    </w:p>
    <w:p w14:paraId="32C7535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3D4F265" w14:textId="77777777" w:rsidR="002D6E71" w:rsidRPr="00FF430B" w:rsidRDefault="002D6E71" w:rsidP="00284ED0">
      <w:pPr>
        <w:spacing w:line="276" w:lineRule="auto"/>
        <w:jc w:val="center"/>
        <w:rPr>
          <w:rFonts w:eastAsia="PMingLiU"/>
          <w:b/>
          <w:lang w:eastAsia="zh-CN"/>
        </w:rPr>
      </w:pPr>
    </w:p>
    <w:p w14:paraId="3B63D29A" w14:textId="77777777" w:rsidR="002D6E71" w:rsidRPr="00FF430B" w:rsidRDefault="002D6E71" w:rsidP="00284ED0">
      <w:pPr>
        <w:spacing w:line="276" w:lineRule="auto"/>
        <w:jc w:val="center"/>
        <w:rPr>
          <w:rFonts w:eastAsia="PMingLiU"/>
          <w:b/>
          <w:lang w:eastAsia="zh-CN"/>
        </w:rPr>
      </w:pPr>
    </w:p>
    <w:bookmarkEnd w:id="55"/>
    <w:p w14:paraId="7F93237A" w14:textId="77777777" w:rsidR="00B14173" w:rsidRPr="00FF430B" w:rsidRDefault="00B14173" w:rsidP="00284ED0">
      <w:pPr>
        <w:spacing w:line="276" w:lineRule="auto"/>
        <w:jc w:val="center"/>
        <w:rPr>
          <w:rFonts w:eastAsia="PMingLiU"/>
          <w:b/>
          <w:noProof w:val="0"/>
          <w:lang w:eastAsia="zh-CN"/>
        </w:rPr>
      </w:pPr>
    </w:p>
    <w:p w14:paraId="4AC4EEBD" w14:textId="77777777" w:rsidR="00AA1372" w:rsidRPr="00FF430B"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F430B">
        <w:rPr>
          <w:rFonts w:eastAsia="PMingLiU"/>
          <w:b/>
          <w:bCs/>
          <w:iCs/>
          <w:lang w:eastAsia="zh-CN"/>
        </w:rPr>
        <w:t>DECLARAŢIE</w:t>
      </w:r>
      <w:bookmarkEnd w:id="56"/>
      <w:bookmarkEnd w:id="57"/>
      <w:bookmarkEnd w:id="58"/>
    </w:p>
    <w:p w14:paraId="0007A666" w14:textId="77777777" w:rsidR="00AA1372" w:rsidRPr="00FF430B"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9"/>
      <w:bookmarkEnd w:id="60"/>
      <w:bookmarkEnd w:id="61"/>
    </w:p>
    <w:p w14:paraId="4087537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FBB76" w14:textId="77777777" w:rsidTr="00233538">
        <w:trPr>
          <w:trHeight w:val="700"/>
        </w:trPr>
        <w:tc>
          <w:tcPr>
            <w:tcW w:w="720" w:type="dxa"/>
          </w:tcPr>
          <w:p w14:paraId="229925B1" w14:textId="77777777" w:rsidR="00AA1372" w:rsidRPr="00FF430B" w:rsidRDefault="00AA1372" w:rsidP="008A6911">
            <w:pPr>
              <w:tabs>
                <w:tab w:val="left" w:pos="567"/>
                <w:tab w:val="left" w:pos="1134"/>
              </w:tabs>
              <w:ind w:left="360"/>
              <w:jc w:val="both"/>
              <w:outlineLvl w:val="0"/>
              <w:rPr>
                <w:b/>
              </w:rPr>
            </w:pPr>
          </w:p>
          <w:p w14:paraId="6847C047" w14:textId="77777777" w:rsidR="00AA1372" w:rsidRPr="00FF430B" w:rsidRDefault="00A227F2" w:rsidP="00196AB4">
            <w:pPr>
              <w:tabs>
                <w:tab w:val="left" w:pos="567"/>
              </w:tabs>
              <w:jc w:val="both"/>
              <w:rPr>
                <w:b/>
              </w:rPr>
            </w:pPr>
            <w:r w:rsidRPr="00FF430B">
              <w:rPr>
                <w:b/>
              </w:rPr>
              <w:t>Nr.</w:t>
            </w:r>
          </w:p>
          <w:p w14:paraId="23A860DA" w14:textId="77777777" w:rsidR="00AA1372" w:rsidRPr="00FF430B" w:rsidRDefault="00A227F2" w:rsidP="00196AB4">
            <w:pPr>
              <w:tabs>
                <w:tab w:val="left" w:pos="567"/>
              </w:tabs>
              <w:jc w:val="both"/>
              <w:rPr>
                <w:b/>
              </w:rPr>
            </w:pPr>
            <w:r w:rsidRPr="00FF430B">
              <w:rPr>
                <w:b/>
              </w:rPr>
              <w:t>d/o</w:t>
            </w:r>
          </w:p>
        </w:tc>
        <w:tc>
          <w:tcPr>
            <w:tcW w:w="4680" w:type="dxa"/>
            <w:vAlign w:val="center"/>
          </w:tcPr>
          <w:p w14:paraId="0D9844B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91F3AF" w14:textId="77777777" w:rsidR="00AA1372" w:rsidRPr="00FF430B" w:rsidRDefault="00AA1372" w:rsidP="008A6911">
            <w:pPr>
              <w:tabs>
                <w:tab w:val="left" w:pos="567"/>
                <w:tab w:val="left" w:pos="1134"/>
              </w:tabs>
              <w:ind w:left="360"/>
              <w:jc w:val="center"/>
              <w:outlineLvl w:val="0"/>
              <w:rPr>
                <w:b/>
              </w:rPr>
            </w:pPr>
          </w:p>
          <w:p w14:paraId="6B3E3F10" w14:textId="77777777" w:rsidR="00AA1372" w:rsidRPr="00FF430B" w:rsidRDefault="00A227F2" w:rsidP="00196AB4">
            <w:pPr>
              <w:tabs>
                <w:tab w:val="left" w:pos="567"/>
              </w:tabs>
              <w:jc w:val="center"/>
              <w:rPr>
                <w:b/>
              </w:rPr>
            </w:pPr>
            <w:r w:rsidRPr="00FF430B">
              <w:rPr>
                <w:b/>
              </w:rPr>
              <w:t>Unitatea de măsură</w:t>
            </w:r>
          </w:p>
          <w:p w14:paraId="4E06356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F3AD215" w14:textId="77777777" w:rsidR="00AA1372" w:rsidRPr="00FF430B" w:rsidRDefault="00AA1372" w:rsidP="008A6911">
            <w:pPr>
              <w:tabs>
                <w:tab w:val="left" w:pos="567"/>
                <w:tab w:val="left" w:pos="1134"/>
              </w:tabs>
              <w:ind w:left="360"/>
              <w:jc w:val="center"/>
              <w:outlineLvl w:val="0"/>
              <w:rPr>
                <w:b/>
              </w:rPr>
            </w:pPr>
          </w:p>
          <w:p w14:paraId="6E9A558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1D01D72" w14:textId="77777777" w:rsidR="00AA1372" w:rsidRPr="00FF430B" w:rsidRDefault="00AA1372" w:rsidP="008A6911">
            <w:pPr>
              <w:tabs>
                <w:tab w:val="left" w:pos="567"/>
                <w:tab w:val="left" w:pos="1134"/>
              </w:tabs>
              <w:ind w:left="360"/>
              <w:jc w:val="center"/>
              <w:outlineLvl w:val="0"/>
              <w:rPr>
                <w:b/>
              </w:rPr>
            </w:pPr>
          </w:p>
          <w:p w14:paraId="18066C9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20F93208" w14:textId="77777777" w:rsidTr="00233538">
        <w:trPr>
          <w:trHeight w:val="240"/>
        </w:trPr>
        <w:tc>
          <w:tcPr>
            <w:tcW w:w="720" w:type="dxa"/>
          </w:tcPr>
          <w:p w14:paraId="44476DF7" w14:textId="77777777" w:rsidR="00AA1372" w:rsidRPr="00FF430B" w:rsidRDefault="00D7570D" w:rsidP="00196AB4">
            <w:pPr>
              <w:tabs>
                <w:tab w:val="left" w:pos="567"/>
              </w:tabs>
              <w:jc w:val="both"/>
              <w:rPr>
                <w:b/>
              </w:rPr>
            </w:pPr>
            <w:r w:rsidRPr="00FF430B">
              <w:rPr>
                <w:b/>
              </w:rPr>
              <w:t>0</w:t>
            </w:r>
          </w:p>
        </w:tc>
        <w:tc>
          <w:tcPr>
            <w:tcW w:w="4680" w:type="dxa"/>
          </w:tcPr>
          <w:p w14:paraId="03527D3E" w14:textId="77777777" w:rsidR="00AA1372" w:rsidRPr="00FF430B" w:rsidRDefault="00D7570D" w:rsidP="00196AB4">
            <w:pPr>
              <w:tabs>
                <w:tab w:val="left" w:pos="567"/>
              </w:tabs>
              <w:jc w:val="both"/>
              <w:rPr>
                <w:b/>
              </w:rPr>
            </w:pPr>
            <w:r w:rsidRPr="00FF430B">
              <w:rPr>
                <w:b/>
              </w:rPr>
              <w:t xml:space="preserve">                             1</w:t>
            </w:r>
          </w:p>
        </w:tc>
        <w:tc>
          <w:tcPr>
            <w:tcW w:w="1260" w:type="dxa"/>
          </w:tcPr>
          <w:p w14:paraId="0E9B6534" w14:textId="77777777" w:rsidR="00AA1372" w:rsidRPr="00FF430B" w:rsidRDefault="0003591A" w:rsidP="00196AB4">
            <w:pPr>
              <w:tabs>
                <w:tab w:val="left" w:pos="567"/>
              </w:tabs>
              <w:jc w:val="both"/>
              <w:rPr>
                <w:b/>
              </w:rPr>
            </w:pPr>
            <w:r w:rsidRPr="00FF430B">
              <w:rPr>
                <w:b/>
              </w:rPr>
              <w:t>2</w:t>
            </w:r>
          </w:p>
        </w:tc>
        <w:tc>
          <w:tcPr>
            <w:tcW w:w="1289" w:type="dxa"/>
          </w:tcPr>
          <w:p w14:paraId="7A863FC6" w14:textId="77777777" w:rsidR="00AA1372" w:rsidRPr="00FF430B" w:rsidRDefault="0003591A" w:rsidP="00196AB4">
            <w:pPr>
              <w:tabs>
                <w:tab w:val="left" w:pos="567"/>
              </w:tabs>
              <w:jc w:val="both"/>
              <w:rPr>
                <w:b/>
              </w:rPr>
            </w:pPr>
            <w:r w:rsidRPr="00FF430B">
              <w:rPr>
                <w:b/>
              </w:rPr>
              <w:t>3</w:t>
            </w:r>
          </w:p>
        </w:tc>
        <w:tc>
          <w:tcPr>
            <w:tcW w:w="1544" w:type="dxa"/>
          </w:tcPr>
          <w:p w14:paraId="0B499581" w14:textId="77777777" w:rsidR="00AA1372" w:rsidRPr="00FF430B" w:rsidRDefault="0003591A" w:rsidP="00196AB4">
            <w:pPr>
              <w:tabs>
                <w:tab w:val="left" w:pos="567"/>
              </w:tabs>
              <w:jc w:val="both"/>
              <w:rPr>
                <w:b/>
              </w:rPr>
            </w:pPr>
            <w:r w:rsidRPr="00FF430B">
              <w:rPr>
                <w:b/>
              </w:rPr>
              <w:t>4</w:t>
            </w:r>
          </w:p>
        </w:tc>
      </w:tr>
      <w:tr w:rsidR="00AA1372" w:rsidRPr="00EC30C2" w14:paraId="6958D3A8" w14:textId="77777777" w:rsidTr="00233538">
        <w:trPr>
          <w:trHeight w:val="240"/>
        </w:trPr>
        <w:tc>
          <w:tcPr>
            <w:tcW w:w="720" w:type="dxa"/>
          </w:tcPr>
          <w:p w14:paraId="13013147" w14:textId="77777777" w:rsidR="00AA1372" w:rsidRPr="00FF430B" w:rsidRDefault="0003591A" w:rsidP="00196AB4">
            <w:pPr>
              <w:tabs>
                <w:tab w:val="left" w:pos="567"/>
              </w:tabs>
              <w:jc w:val="both"/>
            </w:pPr>
            <w:r w:rsidRPr="00FF430B">
              <w:t>1.</w:t>
            </w:r>
          </w:p>
        </w:tc>
        <w:tc>
          <w:tcPr>
            <w:tcW w:w="4680" w:type="dxa"/>
          </w:tcPr>
          <w:p w14:paraId="2FCC3880" w14:textId="77777777" w:rsidR="00AA1372" w:rsidRPr="00FF430B" w:rsidRDefault="00AA1372" w:rsidP="00196AB4">
            <w:pPr>
              <w:keepNext/>
              <w:keepLines/>
              <w:tabs>
                <w:tab w:val="left" w:pos="567"/>
              </w:tabs>
              <w:spacing w:before="200"/>
              <w:jc w:val="both"/>
              <w:outlineLvl w:val="2"/>
            </w:pPr>
          </w:p>
        </w:tc>
        <w:tc>
          <w:tcPr>
            <w:tcW w:w="1260" w:type="dxa"/>
          </w:tcPr>
          <w:p w14:paraId="48A059D2" w14:textId="77777777" w:rsidR="00AA1372" w:rsidRPr="00FF430B" w:rsidRDefault="00AA1372" w:rsidP="00196AB4">
            <w:pPr>
              <w:keepNext/>
              <w:keepLines/>
              <w:tabs>
                <w:tab w:val="left" w:pos="567"/>
              </w:tabs>
              <w:spacing w:before="200"/>
              <w:jc w:val="both"/>
              <w:outlineLvl w:val="2"/>
            </w:pPr>
          </w:p>
        </w:tc>
        <w:tc>
          <w:tcPr>
            <w:tcW w:w="1289" w:type="dxa"/>
          </w:tcPr>
          <w:p w14:paraId="4AA2A687" w14:textId="77777777" w:rsidR="00AA1372" w:rsidRPr="00FF430B" w:rsidRDefault="00AA1372" w:rsidP="00196AB4">
            <w:pPr>
              <w:keepNext/>
              <w:keepLines/>
              <w:tabs>
                <w:tab w:val="left" w:pos="567"/>
              </w:tabs>
              <w:spacing w:before="200"/>
              <w:jc w:val="both"/>
              <w:outlineLvl w:val="2"/>
            </w:pPr>
          </w:p>
        </w:tc>
        <w:tc>
          <w:tcPr>
            <w:tcW w:w="1544" w:type="dxa"/>
          </w:tcPr>
          <w:p w14:paraId="5CDB6FB1" w14:textId="77777777" w:rsidR="00AA1372" w:rsidRPr="00FF430B" w:rsidRDefault="00AA1372" w:rsidP="00196AB4">
            <w:pPr>
              <w:keepNext/>
              <w:keepLines/>
              <w:tabs>
                <w:tab w:val="left" w:pos="567"/>
              </w:tabs>
              <w:spacing w:before="200"/>
              <w:jc w:val="both"/>
              <w:outlineLvl w:val="2"/>
            </w:pPr>
          </w:p>
        </w:tc>
      </w:tr>
      <w:tr w:rsidR="00AA1372" w:rsidRPr="00EC30C2" w14:paraId="71EB89CB" w14:textId="77777777" w:rsidTr="00233538">
        <w:trPr>
          <w:trHeight w:val="240"/>
        </w:trPr>
        <w:tc>
          <w:tcPr>
            <w:tcW w:w="720" w:type="dxa"/>
          </w:tcPr>
          <w:p w14:paraId="0FBCC5A0" w14:textId="77777777" w:rsidR="00AA1372" w:rsidRPr="00FF430B" w:rsidRDefault="0003591A" w:rsidP="00196AB4">
            <w:pPr>
              <w:tabs>
                <w:tab w:val="left" w:pos="567"/>
              </w:tabs>
              <w:jc w:val="both"/>
            </w:pPr>
            <w:r w:rsidRPr="00FF430B">
              <w:t>2.</w:t>
            </w:r>
          </w:p>
        </w:tc>
        <w:tc>
          <w:tcPr>
            <w:tcW w:w="4680" w:type="dxa"/>
          </w:tcPr>
          <w:p w14:paraId="57F64CB0" w14:textId="77777777" w:rsidR="00AA1372" w:rsidRPr="00FF430B" w:rsidRDefault="00AA1372" w:rsidP="00196AB4">
            <w:pPr>
              <w:keepNext/>
              <w:keepLines/>
              <w:tabs>
                <w:tab w:val="left" w:pos="567"/>
              </w:tabs>
              <w:spacing w:before="200"/>
              <w:jc w:val="both"/>
              <w:outlineLvl w:val="2"/>
            </w:pPr>
          </w:p>
        </w:tc>
        <w:tc>
          <w:tcPr>
            <w:tcW w:w="1260" w:type="dxa"/>
          </w:tcPr>
          <w:p w14:paraId="1EE8D34E" w14:textId="77777777" w:rsidR="00AA1372" w:rsidRPr="00FF430B" w:rsidRDefault="00AA1372" w:rsidP="00196AB4">
            <w:pPr>
              <w:keepNext/>
              <w:keepLines/>
              <w:tabs>
                <w:tab w:val="left" w:pos="567"/>
              </w:tabs>
              <w:spacing w:before="200"/>
              <w:jc w:val="both"/>
              <w:outlineLvl w:val="2"/>
            </w:pPr>
          </w:p>
        </w:tc>
        <w:tc>
          <w:tcPr>
            <w:tcW w:w="1289" w:type="dxa"/>
          </w:tcPr>
          <w:p w14:paraId="64FF293B" w14:textId="77777777" w:rsidR="00AA1372" w:rsidRPr="00FF430B" w:rsidRDefault="00AA1372" w:rsidP="00196AB4">
            <w:pPr>
              <w:keepNext/>
              <w:keepLines/>
              <w:tabs>
                <w:tab w:val="left" w:pos="567"/>
              </w:tabs>
              <w:spacing w:before="200"/>
              <w:jc w:val="both"/>
              <w:outlineLvl w:val="2"/>
            </w:pPr>
          </w:p>
        </w:tc>
        <w:tc>
          <w:tcPr>
            <w:tcW w:w="1544" w:type="dxa"/>
          </w:tcPr>
          <w:p w14:paraId="2BDDAABB" w14:textId="77777777" w:rsidR="00AA1372" w:rsidRPr="00FF430B" w:rsidRDefault="00AA1372" w:rsidP="00196AB4">
            <w:pPr>
              <w:keepNext/>
              <w:keepLines/>
              <w:tabs>
                <w:tab w:val="left" w:pos="567"/>
              </w:tabs>
              <w:spacing w:before="200"/>
              <w:jc w:val="both"/>
              <w:outlineLvl w:val="2"/>
            </w:pPr>
          </w:p>
        </w:tc>
      </w:tr>
      <w:tr w:rsidR="00AA1372" w:rsidRPr="00EC30C2" w14:paraId="3808EBFD" w14:textId="77777777" w:rsidTr="00233538">
        <w:trPr>
          <w:trHeight w:val="240"/>
        </w:trPr>
        <w:tc>
          <w:tcPr>
            <w:tcW w:w="720" w:type="dxa"/>
          </w:tcPr>
          <w:p w14:paraId="741223FC" w14:textId="77777777" w:rsidR="00AA1372" w:rsidRPr="00FF430B" w:rsidRDefault="0003591A" w:rsidP="00196AB4">
            <w:pPr>
              <w:tabs>
                <w:tab w:val="left" w:pos="567"/>
              </w:tabs>
              <w:jc w:val="both"/>
            </w:pPr>
            <w:r w:rsidRPr="00FF430B">
              <w:t>3.</w:t>
            </w:r>
          </w:p>
        </w:tc>
        <w:tc>
          <w:tcPr>
            <w:tcW w:w="4680" w:type="dxa"/>
          </w:tcPr>
          <w:p w14:paraId="76FB6278" w14:textId="77777777" w:rsidR="00AA1372" w:rsidRPr="00FF430B" w:rsidRDefault="00AA1372" w:rsidP="00196AB4">
            <w:pPr>
              <w:keepNext/>
              <w:keepLines/>
              <w:tabs>
                <w:tab w:val="left" w:pos="567"/>
              </w:tabs>
              <w:spacing w:before="200"/>
              <w:jc w:val="both"/>
              <w:outlineLvl w:val="2"/>
            </w:pPr>
          </w:p>
        </w:tc>
        <w:tc>
          <w:tcPr>
            <w:tcW w:w="1260" w:type="dxa"/>
          </w:tcPr>
          <w:p w14:paraId="24FD9366" w14:textId="77777777" w:rsidR="00AA1372" w:rsidRPr="00FF430B" w:rsidRDefault="00AA1372" w:rsidP="00196AB4">
            <w:pPr>
              <w:keepNext/>
              <w:keepLines/>
              <w:tabs>
                <w:tab w:val="left" w:pos="567"/>
              </w:tabs>
              <w:spacing w:before="200"/>
              <w:jc w:val="both"/>
              <w:outlineLvl w:val="2"/>
            </w:pPr>
          </w:p>
        </w:tc>
        <w:tc>
          <w:tcPr>
            <w:tcW w:w="1289" w:type="dxa"/>
          </w:tcPr>
          <w:p w14:paraId="2F0C88FF" w14:textId="77777777" w:rsidR="00AA1372" w:rsidRPr="00FF430B" w:rsidRDefault="00AA1372" w:rsidP="00196AB4">
            <w:pPr>
              <w:keepNext/>
              <w:keepLines/>
              <w:tabs>
                <w:tab w:val="left" w:pos="567"/>
              </w:tabs>
              <w:spacing w:before="200"/>
              <w:jc w:val="both"/>
              <w:outlineLvl w:val="2"/>
            </w:pPr>
          </w:p>
        </w:tc>
        <w:tc>
          <w:tcPr>
            <w:tcW w:w="1544" w:type="dxa"/>
          </w:tcPr>
          <w:p w14:paraId="0EF0696B" w14:textId="77777777" w:rsidR="00AA1372" w:rsidRPr="00FF430B" w:rsidRDefault="00AA1372" w:rsidP="00196AB4">
            <w:pPr>
              <w:keepNext/>
              <w:keepLines/>
              <w:tabs>
                <w:tab w:val="left" w:pos="567"/>
              </w:tabs>
              <w:spacing w:before="200"/>
              <w:jc w:val="both"/>
              <w:outlineLvl w:val="2"/>
            </w:pPr>
          </w:p>
        </w:tc>
      </w:tr>
      <w:tr w:rsidR="00AA1372" w:rsidRPr="00EC30C2" w14:paraId="7D15C3A6" w14:textId="77777777" w:rsidTr="00233538">
        <w:trPr>
          <w:trHeight w:val="240"/>
        </w:trPr>
        <w:tc>
          <w:tcPr>
            <w:tcW w:w="720" w:type="dxa"/>
          </w:tcPr>
          <w:p w14:paraId="495212A4" w14:textId="77777777" w:rsidR="00AA1372" w:rsidRPr="00FF430B" w:rsidRDefault="0003591A" w:rsidP="00196AB4">
            <w:pPr>
              <w:tabs>
                <w:tab w:val="left" w:pos="567"/>
              </w:tabs>
              <w:jc w:val="both"/>
            </w:pPr>
            <w:r w:rsidRPr="00FF430B">
              <w:t>.</w:t>
            </w:r>
          </w:p>
        </w:tc>
        <w:tc>
          <w:tcPr>
            <w:tcW w:w="4680" w:type="dxa"/>
          </w:tcPr>
          <w:p w14:paraId="6CA1ED39" w14:textId="77777777" w:rsidR="00AA1372" w:rsidRPr="00FF430B" w:rsidRDefault="00AA1372" w:rsidP="00196AB4">
            <w:pPr>
              <w:keepNext/>
              <w:keepLines/>
              <w:tabs>
                <w:tab w:val="left" w:pos="567"/>
              </w:tabs>
              <w:spacing w:before="200"/>
              <w:jc w:val="both"/>
              <w:outlineLvl w:val="2"/>
            </w:pPr>
          </w:p>
        </w:tc>
        <w:tc>
          <w:tcPr>
            <w:tcW w:w="1260" w:type="dxa"/>
          </w:tcPr>
          <w:p w14:paraId="1B16A722" w14:textId="77777777" w:rsidR="00AA1372" w:rsidRPr="00FF430B" w:rsidRDefault="00AA1372" w:rsidP="00196AB4">
            <w:pPr>
              <w:keepNext/>
              <w:keepLines/>
              <w:tabs>
                <w:tab w:val="left" w:pos="567"/>
              </w:tabs>
              <w:spacing w:before="200"/>
              <w:jc w:val="both"/>
              <w:outlineLvl w:val="2"/>
            </w:pPr>
          </w:p>
        </w:tc>
        <w:tc>
          <w:tcPr>
            <w:tcW w:w="1289" w:type="dxa"/>
          </w:tcPr>
          <w:p w14:paraId="4F168DE8" w14:textId="77777777" w:rsidR="00AA1372" w:rsidRPr="00FF430B" w:rsidRDefault="00AA1372" w:rsidP="00196AB4">
            <w:pPr>
              <w:keepNext/>
              <w:keepLines/>
              <w:tabs>
                <w:tab w:val="left" w:pos="567"/>
              </w:tabs>
              <w:spacing w:before="200"/>
              <w:jc w:val="both"/>
              <w:outlineLvl w:val="2"/>
            </w:pPr>
          </w:p>
        </w:tc>
        <w:tc>
          <w:tcPr>
            <w:tcW w:w="1544" w:type="dxa"/>
          </w:tcPr>
          <w:p w14:paraId="2F4ECCDB" w14:textId="77777777" w:rsidR="00AA1372" w:rsidRPr="00FF430B" w:rsidRDefault="00AA1372" w:rsidP="00196AB4">
            <w:pPr>
              <w:keepNext/>
              <w:keepLines/>
              <w:tabs>
                <w:tab w:val="left" w:pos="567"/>
              </w:tabs>
              <w:spacing w:before="200"/>
              <w:jc w:val="both"/>
              <w:outlineLvl w:val="2"/>
            </w:pPr>
          </w:p>
        </w:tc>
      </w:tr>
      <w:tr w:rsidR="00AA1372" w:rsidRPr="00EC30C2" w14:paraId="6AE6D97B" w14:textId="77777777" w:rsidTr="00233538">
        <w:trPr>
          <w:trHeight w:val="240"/>
        </w:trPr>
        <w:tc>
          <w:tcPr>
            <w:tcW w:w="720" w:type="dxa"/>
          </w:tcPr>
          <w:p w14:paraId="46FFAC31" w14:textId="77777777" w:rsidR="00AA1372" w:rsidRPr="00FF430B" w:rsidRDefault="00AA1372" w:rsidP="00196AB4">
            <w:pPr>
              <w:keepNext/>
              <w:keepLines/>
              <w:tabs>
                <w:tab w:val="left" w:pos="567"/>
              </w:tabs>
              <w:spacing w:before="200"/>
              <w:jc w:val="both"/>
              <w:outlineLvl w:val="2"/>
            </w:pPr>
          </w:p>
        </w:tc>
        <w:tc>
          <w:tcPr>
            <w:tcW w:w="4680" w:type="dxa"/>
          </w:tcPr>
          <w:p w14:paraId="597DBB6D" w14:textId="77777777" w:rsidR="00AA1372" w:rsidRPr="00FF430B" w:rsidRDefault="00AA1372" w:rsidP="00196AB4">
            <w:pPr>
              <w:keepNext/>
              <w:keepLines/>
              <w:tabs>
                <w:tab w:val="left" w:pos="567"/>
              </w:tabs>
              <w:spacing w:before="200"/>
              <w:jc w:val="both"/>
              <w:outlineLvl w:val="2"/>
            </w:pPr>
          </w:p>
        </w:tc>
        <w:tc>
          <w:tcPr>
            <w:tcW w:w="1260" w:type="dxa"/>
          </w:tcPr>
          <w:p w14:paraId="478C2674" w14:textId="77777777" w:rsidR="00AA1372" w:rsidRPr="00FF430B" w:rsidRDefault="00AA1372" w:rsidP="00196AB4">
            <w:pPr>
              <w:keepNext/>
              <w:keepLines/>
              <w:tabs>
                <w:tab w:val="left" w:pos="567"/>
              </w:tabs>
              <w:spacing w:before="200"/>
              <w:jc w:val="both"/>
              <w:outlineLvl w:val="2"/>
            </w:pPr>
          </w:p>
        </w:tc>
        <w:tc>
          <w:tcPr>
            <w:tcW w:w="1289" w:type="dxa"/>
          </w:tcPr>
          <w:p w14:paraId="66AC1285" w14:textId="77777777" w:rsidR="00AA1372" w:rsidRPr="00FF430B" w:rsidRDefault="00AA1372" w:rsidP="00196AB4">
            <w:pPr>
              <w:keepNext/>
              <w:keepLines/>
              <w:tabs>
                <w:tab w:val="left" w:pos="567"/>
              </w:tabs>
              <w:spacing w:before="200"/>
              <w:jc w:val="both"/>
              <w:outlineLvl w:val="2"/>
            </w:pPr>
          </w:p>
        </w:tc>
        <w:tc>
          <w:tcPr>
            <w:tcW w:w="1544" w:type="dxa"/>
          </w:tcPr>
          <w:p w14:paraId="724F651C" w14:textId="77777777" w:rsidR="00AA1372" w:rsidRPr="00FF430B" w:rsidRDefault="00AA1372" w:rsidP="00196AB4">
            <w:pPr>
              <w:keepNext/>
              <w:keepLines/>
              <w:tabs>
                <w:tab w:val="left" w:pos="567"/>
              </w:tabs>
              <w:spacing w:before="200"/>
              <w:jc w:val="both"/>
              <w:outlineLvl w:val="2"/>
            </w:pPr>
          </w:p>
        </w:tc>
      </w:tr>
      <w:tr w:rsidR="00AA1372" w:rsidRPr="00EC30C2" w14:paraId="2E542274" w14:textId="77777777" w:rsidTr="00233538">
        <w:trPr>
          <w:trHeight w:val="240"/>
        </w:trPr>
        <w:tc>
          <w:tcPr>
            <w:tcW w:w="720" w:type="dxa"/>
          </w:tcPr>
          <w:p w14:paraId="35323CB2" w14:textId="77777777" w:rsidR="00AA1372" w:rsidRPr="00FF430B" w:rsidRDefault="0003591A" w:rsidP="00196AB4">
            <w:pPr>
              <w:tabs>
                <w:tab w:val="left" w:pos="567"/>
              </w:tabs>
              <w:jc w:val="both"/>
            </w:pPr>
            <w:r w:rsidRPr="00FF430B">
              <w:t>n</w:t>
            </w:r>
          </w:p>
        </w:tc>
        <w:tc>
          <w:tcPr>
            <w:tcW w:w="4680" w:type="dxa"/>
          </w:tcPr>
          <w:p w14:paraId="634F39A0" w14:textId="77777777" w:rsidR="00AA1372" w:rsidRPr="00FF430B" w:rsidRDefault="00AA1372" w:rsidP="00196AB4">
            <w:pPr>
              <w:keepNext/>
              <w:keepLines/>
              <w:tabs>
                <w:tab w:val="left" w:pos="567"/>
              </w:tabs>
              <w:spacing w:before="200"/>
              <w:jc w:val="both"/>
              <w:outlineLvl w:val="2"/>
            </w:pPr>
          </w:p>
        </w:tc>
        <w:tc>
          <w:tcPr>
            <w:tcW w:w="1260" w:type="dxa"/>
          </w:tcPr>
          <w:p w14:paraId="71629B78" w14:textId="77777777" w:rsidR="00AA1372" w:rsidRPr="00FF430B" w:rsidRDefault="00AA1372" w:rsidP="00196AB4">
            <w:pPr>
              <w:keepNext/>
              <w:keepLines/>
              <w:tabs>
                <w:tab w:val="left" w:pos="567"/>
              </w:tabs>
              <w:spacing w:before="200"/>
              <w:jc w:val="both"/>
              <w:outlineLvl w:val="2"/>
            </w:pPr>
          </w:p>
        </w:tc>
        <w:tc>
          <w:tcPr>
            <w:tcW w:w="1289" w:type="dxa"/>
          </w:tcPr>
          <w:p w14:paraId="6EF33D75" w14:textId="77777777" w:rsidR="00AA1372" w:rsidRPr="00FF430B" w:rsidRDefault="00AA1372" w:rsidP="00196AB4">
            <w:pPr>
              <w:keepNext/>
              <w:keepLines/>
              <w:tabs>
                <w:tab w:val="left" w:pos="567"/>
              </w:tabs>
              <w:spacing w:before="200"/>
              <w:jc w:val="both"/>
              <w:outlineLvl w:val="2"/>
            </w:pPr>
          </w:p>
        </w:tc>
        <w:tc>
          <w:tcPr>
            <w:tcW w:w="1544" w:type="dxa"/>
          </w:tcPr>
          <w:p w14:paraId="04899CE1" w14:textId="77777777" w:rsidR="00AA1372" w:rsidRPr="00FF430B" w:rsidRDefault="00AA1372" w:rsidP="00196AB4">
            <w:pPr>
              <w:keepNext/>
              <w:keepLines/>
              <w:tabs>
                <w:tab w:val="left" w:pos="567"/>
              </w:tabs>
              <w:spacing w:before="200"/>
              <w:jc w:val="both"/>
              <w:outlineLvl w:val="2"/>
            </w:pPr>
          </w:p>
        </w:tc>
      </w:tr>
    </w:tbl>
    <w:p w14:paraId="6CBA9740" w14:textId="77777777" w:rsidR="008A6911" w:rsidRPr="00FF430B" w:rsidRDefault="008A6911" w:rsidP="00196AB4">
      <w:pPr>
        <w:jc w:val="both"/>
        <w:rPr>
          <w:rFonts w:eastAsia="PMingLiU"/>
          <w:lang w:eastAsia="zh-CN"/>
        </w:rPr>
      </w:pPr>
    </w:p>
    <w:p w14:paraId="4D496DA8" w14:textId="77777777" w:rsidR="0019071C" w:rsidRPr="00FF430B" w:rsidRDefault="0019071C" w:rsidP="00196AB4">
      <w:pPr>
        <w:jc w:val="both"/>
        <w:rPr>
          <w:rFonts w:eastAsia="PMingLiU"/>
          <w:lang w:eastAsia="zh-CN"/>
        </w:rPr>
      </w:pPr>
    </w:p>
    <w:p w14:paraId="1500A6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F374D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D574C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9EDE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65037C2" w14:textId="77777777" w:rsidR="00B322B4" w:rsidRPr="00FF430B" w:rsidRDefault="00B322B4" w:rsidP="00B322B4">
      <w:pPr>
        <w:spacing w:after="200" w:line="276" w:lineRule="auto"/>
        <w:jc w:val="center"/>
        <w:rPr>
          <w:rFonts w:eastAsia="PMingLiU"/>
          <w:lang w:eastAsia="zh-CN"/>
        </w:rPr>
      </w:pPr>
      <w:bookmarkStart w:id="62" w:name="_Toc449692113"/>
    </w:p>
    <w:p w14:paraId="4E77AE98" w14:textId="77777777" w:rsidR="002D6E71" w:rsidRPr="00FF430B" w:rsidRDefault="002D6E71" w:rsidP="00B322B4">
      <w:pPr>
        <w:spacing w:line="276" w:lineRule="auto"/>
        <w:jc w:val="center"/>
        <w:rPr>
          <w:rFonts w:eastAsia="PMingLiU"/>
          <w:b/>
          <w:lang w:eastAsia="zh-CN"/>
        </w:rPr>
      </w:pPr>
    </w:p>
    <w:p w14:paraId="6071E1FF" w14:textId="77777777" w:rsidR="002D6E71" w:rsidRPr="00FF430B" w:rsidRDefault="002D6E71" w:rsidP="00B322B4">
      <w:pPr>
        <w:spacing w:line="276" w:lineRule="auto"/>
        <w:jc w:val="center"/>
        <w:rPr>
          <w:rFonts w:eastAsia="PMingLiU"/>
          <w:b/>
          <w:lang w:eastAsia="zh-CN"/>
        </w:rPr>
      </w:pPr>
    </w:p>
    <w:p w14:paraId="0BF7D93E" w14:textId="77777777" w:rsidR="002D6E71" w:rsidRPr="00FF430B" w:rsidRDefault="002D6E71" w:rsidP="00B322B4">
      <w:pPr>
        <w:spacing w:line="276" w:lineRule="auto"/>
        <w:jc w:val="center"/>
        <w:rPr>
          <w:rFonts w:eastAsia="PMingLiU"/>
          <w:b/>
          <w:lang w:eastAsia="zh-CN"/>
        </w:rPr>
      </w:pPr>
    </w:p>
    <w:p w14:paraId="3E55DEB0" w14:textId="77777777" w:rsidR="002D6E71" w:rsidRPr="00FF430B" w:rsidRDefault="002D6E71" w:rsidP="00B322B4">
      <w:pPr>
        <w:spacing w:line="276" w:lineRule="auto"/>
        <w:jc w:val="center"/>
        <w:rPr>
          <w:rFonts w:eastAsia="PMingLiU"/>
          <w:b/>
          <w:lang w:eastAsia="zh-CN"/>
        </w:rPr>
      </w:pPr>
    </w:p>
    <w:p w14:paraId="7F4CE47E" w14:textId="77777777" w:rsidR="002D6E71" w:rsidRPr="00FF430B" w:rsidRDefault="002D6E71" w:rsidP="00B322B4">
      <w:pPr>
        <w:spacing w:line="276" w:lineRule="auto"/>
        <w:jc w:val="center"/>
        <w:rPr>
          <w:rFonts w:eastAsia="PMingLiU"/>
          <w:b/>
          <w:lang w:eastAsia="zh-CN"/>
        </w:rPr>
      </w:pPr>
    </w:p>
    <w:p w14:paraId="43E6BED1" w14:textId="77777777" w:rsidR="002D6E71" w:rsidRPr="00FF430B" w:rsidRDefault="002D6E71" w:rsidP="00B322B4">
      <w:pPr>
        <w:spacing w:line="276" w:lineRule="auto"/>
        <w:jc w:val="center"/>
        <w:rPr>
          <w:rFonts w:eastAsia="PMingLiU"/>
          <w:b/>
          <w:lang w:eastAsia="zh-CN"/>
        </w:rPr>
      </w:pPr>
    </w:p>
    <w:p w14:paraId="06333A4F" w14:textId="77777777" w:rsidR="002D6E71" w:rsidRPr="00FF430B" w:rsidRDefault="002D6E71" w:rsidP="00B322B4">
      <w:pPr>
        <w:spacing w:line="276" w:lineRule="auto"/>
        <w:jc w:val="center"/>
        <w:rPr>
          <w:rFonts w:eastAsia="PMingLiU"/>
          <w:b/>
          <w:lang w:eastAsia="zh-CN"/>
        </w:rPr>
      </w:pPr>
    </w:p>
    <w:p w14:paraId="7650AF21" w14:textId="77777777" w:rsidR="002D6E71" w:rsidRPr="00FF430B" w:rsidRDefault="002D6E71" w:rsidP="00B322B4">
      <w:pPr>
        <w:spacing w:line="276" w:lineRule="auto"/>
        <w:jc w:val="center"/>
        <w:rPr>
          <w:rFonts w:eastAsia="PMingLiU"/>
          <w:b/>
          <w:lang w:eastAsia="zh-CN"/>
        </w:rPr>
      </w:pPr>
    </w:p>
    <w:p w14:paraId="105B7B4E" w14:textId="77777777" w:rsidR="002D6E71" w:rsidRPr="00FF430B" w:rsidRDefault="002D6E71" w:rsidP="00B322B4">
      <w:pPr>
        <w:spacing w:line="276" w:lineRule="auto"/>
        <w:jc w:val="center"/>
        <w:rPr>
          <w:rFonts w:eastAsia="PMingLiU"/>
          <w:b/>
          <w:lang w:eastAsia="zh-CN"/>
        </w:rPr>
      </w:pPr>
    </w:p>
    <w:p w14:paraId="20960B9F" w14:textId="77777777" w:rsidR="002D6E71" w:rsidRPr="00FF430B" w:rsidRDefault="002D6E71" w:rsidP="00B322B4">
      <w:pPr>
        <w:spacing w:line="276" w:lineRule="auto"/>
        <w:jc w:val="center"/>
        <w:rPr>
          <w:rFonts w:eastAsia="PMingLiU"/>
          <w:b/>
          <w:lang w:eastAsia="zh-CN"/>
        </w:rPr>
      </w:pPr>
    </w:p>
    <w:p w14:paraId="374893A7" w14:textId="77777777" w:rsidR="002D6E71" w:rsidRPr="00FF430B" w:rsidRDefault="002D6E71" w:rsidP="00B322B4">
      <w:pPr>
        <w:spacing w:line="276" w:lineRule="auto"/>
        <w:jc w:val="center"/>
        <w:rPr>
          <w:rFonts w:eastAsia="PMingLiU"/>
          <w:b/>
          <w:lang w:eastAsia="zh-CN"/>
        </w:rPr>
      </w:pPr>
    </w:p>
    <w:p w14:paraId="76552CAE" w14:textId="77777777" w:rsidR="002D6E71" w:rsidRPr="00FF430B" w:rsidRDefault="002D6E71" w:rsidP="00B322B4">
      <w:pPr>
        <w:spacing w:line="276" w:lineRule="auto"/>
        <w:jc w:val="center"/>
        <w:rPr>
          <w:rFonts w:eastAsia="PMingLiU"/>
          <w:b/>
          <w:lang w:eastAsia="zh-CN"/>
        </w:rPr>
      </w:pPr>
    </w:p>
    <w:p w14:paraId="3CA00633" w14:textId="77777777" w:rsidR="002D6E71" w:rsidRPr="00FF430B" w:rsidRDefault="002D6E71" w:rsidP="00B322B4">
      <w:pPr>
        <w:spacing w:line="276" w:lineRule="auto"/>
        <w:jc w:val="center"/>
        <w:rPr>
          <w:rFonts w:eastAsia="PMingLiU"/>
          <w:b/>
          <w:lang w:eastAsia="zh-CN"/>
        </w:rPr>
      </w:pPr>
    </w:p>
    <w:p w14:paraId="621A9716" w14:textId="77777777" w:rsidR="002D6E71" w:rsidRPr="00FF430B" w:rsidRDefault="002D6E71" w:rsidP="00B322B4">
      <w:pPr>
        <w:spacing w:line="276" w:lineRule="auto"/>
        <w:jc w:val="center"/>
        <w:rPr>
          <w:rFonts w:eastAsia="PMingLiU"/>
          <w:b/>
          <w:lang w:eastAsia="zh-CN"/>
        </w:rPr>
      </w:pPr>
    </w:p>
    <w:p w14:paraId="3123088D" w14:textId="77777777" w:rsidR="000E4D7D" w:rsidRPr="00FF430B" w:rsidRDefault="000E4D7D" w:rsidP="00B322B4">
      <w:pPr>
        <w:spacing w:line="276" w:lineRule="auto"/>
        <w:jc w:val="center"/>
        <w:rPr>
          <w:rFonts w:eastAsia="PMingLiU"/>
          <w:b/>
          <w:lang w:eastAsia="zh-CN"/>
        </w:rPr>
      </w:pPr>
    </w:p>
    <w:p w14:paraId="280BCFBB" w14:textId="77777777" w:rsidR="000E4D7D" w:rsidRPr="00FF430B" w:rsidRDefault="000E4D7D" w:rsidP="00B322B4">
      <w:pPr>
        <w:spacing w:line="276" w:lineRule="auto"/>
        <w:jc w:val="center"/>
        <w:rPr>
          <w:rFonts w:eastAsia="PMingLiU"/>
          <w:b/>
          <w:lang w:eastAsia="zh-CN"/>
        </w:rPr>
      </w:pPr>
    </w:p>
    <w:p w14:paraId="682D0F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3C5ECA6" w14:textId="77777777" w:rsidR="003A39FA" w:rsidRPr="00FF430B" w:rsidRDefault="003A39FA" w:rsidP="003A39FA">
      <w:pPr>
        <w:jc w:val="right"/>
        <w:rPr>
          <w:noProof w:val="0"/>
        </w:rPr>
      </w:pPr>
      <w:r w:rsidRPr="00FF430B">
        <w:rPr>
          <w:noProof w:val="0"/>
        </w:rPr>
        <w:t>la Documentația standard nr.</w:t>
      </w:r>
      <w:r>
        <w:rPr>
          <w:noProof w:val="0"/>
        </w:rPr>
        <w:t>69</w:t>
      </w:r>
    </w:p>
    <w:p w14:paraId="7B14569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4B118F" w14:textId="77777777" w:rsidR="002D6E71" w:rsidRPr="00FF430B" w:rsidRDefault="002D6E71" w:rsidP="00B322B4">
      <w:pPr>
        <w:spacing w:line="276" w:lineRule="auto"/>
        <w:jc w:val="center"/>
        <w:rPr>
          <w:rFonts w:eastAsia="PMingLiU"/>
          <w:b/>
          <w:lang w:eastAsia="zh-CN"/>
        </w:rPr>
      </w:pPr>
    </w:p>
    <w:p w14:paraId="18ED7D08" w14:textId="77777777" w:rsidR="002D6E71" w:rsidRPr="00FF430B" w:rsidRDefault="002D6E71" w:rsidP="00B322B4">
      <w:pPr>
        <w:spacing w:line="276" w:lineRule="auto"/>
        <w:jc w:val="center"/>
        <w:rPr>
          <w:rFonts w:eastAsia="PMingLiU"/>
          <w:b/>
          <w:lang w:eastAsia="zh-CN"/>
        </w:rPr>
      </w:pPr>
    </w:p>
    <w:bookmarkEnd w:id="62"/>
    <w:p w14:paraId="69E26CD4" w14:textId="77777777" w:rsidR="00316C81" w:rsidRPr="00FF430B" w:rsidRDefault="00316C81" w:rsidP="00B322B4">
      <w:pPr>
        <w:spacing w:line="276" w:lineRule="auto"/>
        <w:jc w:val="center"/>
        <w:rPr>
          <w:rFonts w:eastAsia="PMingLiU"/>
          <w:b/>
          <w:noProof w:val="0"/>
          <w:lang w:eastAsia="zh-CN"/>
        </w:rPr>
      </w:pPr>
    </w:p>
    <w:p w14:paraId="2E75E173"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B56C9D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B8A783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2C1C6C24" w14:textId="77777777" w:rsidTr="00233538">
        <w:trPr>
          <w:cantSplit/>
          <w:trHeight w:val="1942"/>
        </w:trPr>
        <w:tc>
          <w:tcPr>
            <w:tcW w:w="273" w:type="pct"/>
            <w:vAlign w:val="center"/>
          </w:tcPr>
          <w:p w14:paraId="1A322BCC" w14:textId="77777777" w:rsidR="00AA1372" w:rsidRPr="00FF430B" w:rsidRDefault="00AA1372" w:rsidP="00196AB4">
            <w:pPr>
              <w:tabs>
                <w:tab w:val="left" w:pos="567"/>
              </w:tabs>
              <w:jc w:val="center"/>
              <w:rPr>
                <w:b/>
                <w:bCs/>
              </w:rPr>
            </w:pPr>
          </w:p>
          <w:p w14:paraId="11C700D6" w14:textId="77777777" w:rsidR="00AA1372" w:rsidRPr="00FF430B" w:rsidRDefault="0003591A" w:rsidP="00196AB4">
            <w:pPr>
              <w:tabs>
                <w:tab w:val="left" w:pos="567"/>
              </w:tabs>
              <w:jc w:val="center"/>
              <w:rPr>
                <w:b/>
                <w:bCs/>
              </w:rPr>
            </w:pPr>
            <w:r w:rsidRPr="00FF430B">
              <w:rPr>
                <w:b/>
                <w:bCs/>
              </w:rPr>
              <w:t>Nr.</w:t>
            </w:r>
          </w:p>
          <w:p w14:paraId="1A77CF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15CB56E" w14:textId="77777777" w:rsidR="00AA1372" w:rsidRPr="00FF430B" w:rsidRDefault="00AA1372" w:rsidP="008A6911">
            <w:pPr>
              <w:tabs>
                <w:tab w:val="left" w:pos="567"/>
                <w:tab w:val="left" w:pos="1134"/>
              </w:tabs>
              <w:ind w:left="360"/>
              <w:jc w:val="center"/>
              <w:outlineLvl w:val="0"/>
              <w:rPr>
                <w:b/>
                <w:bCs/>
              </w:rPr>
            </w:pPr>
          </w:p>
          <w:p w14:paraId="5CA8FEF9"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A4A7145" w14:textId="77777777" w:rsidR="00AA1372" w:rsidRPr="00FF430B" w:rsidRDefault="00AA1372" w:rsidP="008A6911">
            <w:pPr>
              <w:tabs>
                <w:tab w:val="left" w:pos="567"/>
                <w:tab w:val="left" w:pos="1134"/>
              </w:tabs>
              <w:ind w:left="360"/>
              <w:jc w:val="center"/>
              <w:outlineLvl w:val="0"/>
              <w:rPr>
                <w:b/>
                <w:bCs/>
              </w:rPr>
            </w:pPr>
          </w:p>
          <w:p w14:paraId="74E84F1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F2E01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2F62910"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924F6F" w14:textId="77777777" w:rsidR="00AA1372" w:rsidRPr="00FF430B" w:rsidRDefault="0003591A" w:rsidP="00196AB4">
            <w:pPr>
              <w:tabs>
                <w:tab w:val="left" w:pos="567"/>
              </w:tabs>
              <w:jc w:val="center"/>
              <w:rPr>
                <w:b/>
                <w:bCs/>
              </w:rPr>
            </w:pPr>
            <w:r w:rsidRPr="00FF430B">
              <w:rPr>
                <w:b/>
                <w:bCs/>
              </w:rPr>
              <w:t>Numărul certificatului de atestare</w:t>
            </w:r>
          </w:p>
          <w:p w14:paraId="4FFE42A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84F8E4E" w14:textId="77777777" w:rsidR="00AA1372" w:rsidRPr="00FF430B" w:rsidRDefault="00AA1372" w:rsidP="008A6911">
            <w:pPr>
              <w:tabs>
                <w:tab w:val="left" w:pos="567"/>
                <w:tab w:val="left" w:pos="1134"/>
              </w:tabs>
              <w:ind w:left="360"/>
              <w:jc w:val="center"/>
              <w:outlineLvl w:val="0"/>
              <w:rPr>
                <w:b/>
                <w:bCs/>
              </w:rPr>
            </w:pPr>
          </w:p>
          <w:p w14:paraId="4F13226C" w14:textId="77777777" w:rsidR="00AA1372" w:rsidRPr="00FF430B" w:rsidRDefault="00AA1372" w:rsidP="008A6911">
            <w:pPr>
              <w:tabs>
                <w:tab w:val="left" w:pos="567"/>
                <w:tab w:val="left" w:pos="1134"/>
              </w:tabs>
              <w:ind w:left="360"/>
              <w:jc w:val="center"/>
              <w:outlineLvl w:val="0"/>
              <w:rPr>
                <w:b/>
                <w:bCs/>
              </w:rPr>
            </w:pPr>
          </w:p>
        </w:tc>
      </w:tr>
      <w:tr w:rsidR="00AA1372" w:rsidRPr="00EC30C2" w14:paraId="49BFE6CF" w14:textId="77777777" w:rsidTr="00233538">
        <w:trPr>
          <w:cantSplit/>
          <w:trHeight w:val="320"/>
        </w:trPr>
        <w:tc>
          <w:tcPr>
            <w:tcW w:w="273" w:type="pct"/>
          </w:tcPr>
          <w:p w14:paraId="596D71ED" w14:textId="77777777" w:rsidR="00AA1372" w:rsidRPr="00FF430B" w:rsidRDefault="00AA1372" w:rsidP="008A6911">
            <w:pPr>
              <w:tabs>
                <w:tab w:val="left" w:pos="567"/>
                <w:tab w:val="left" w:pos="1134"/>
              </w:tabs>
              <w:ind w:left="360"/>
              <w:jc w:val="both"/>
              <w:outlineLvl w:val="0"/>
              <w:rPr>
                <w:b/>
                <w:bCs/>
              </w:rPr>
            </w:pPr>
          </w:p>
        </w:tc>
        <w:tc>
          <w:tcPr>
            <w:tcW w:w="727" w:type="pct"/>
          </w:tcPr>
          <w:p w14:paraId="56B86A90" w14:textId="77777777" w:rsidR="00AA1372" w:rsidRPr="00FF430B" w:rsidRDefault="0003591A" w:rsidP="00196AB4">
            <w:pPr>
              <w:tabs>
                <w:tab w:val="left" w:pos="567"/>
              </w:tabs>
              <w:jc w:val="both"/>
              <w:rPr>
                <w:b/>
                <w:bCs/>
              </w:rPr>
            </w:pPr>
            <w:r w:rsidRPr="00FF430B">
              <w:rPr>
                <w:b/>
                <w:bCs/>
              </w:rPr>
              <w:t>1</w:t>
            </w:r>
          </w:p>
        </w:tc>
        <w:tc>
          <w:tcPr>
            <w:tcW w:w="1000" w:type="pct"/>
          </w:tcPr>
          <w:p w14:paraId="7BDCEB81" w14:textId="77777777" w:rsidR="00AA1372" w:rsidRPr="00FF430B" w:rsidRDefault="0003591A" w:rsidP="00196AB4">
            <w:pPr>
              <w:tabs>
                <w:tab w:val="left" w:pos="567"/>
              </w:tabs>
              <w:jc w:val="both"/>
              <w:rPr>
                <w:b/>
                <w:bCs/>
              </w:rPr>
            </w:pPr>
            <w:r w:rsidRPr="00FF430B">
              <w:rPr>
                <w:b/>
                <w:bCs/>
              </w:rPr>
              <w:t>2</w:t>
            </w:r>
          </w:p>
        </w:tc>
        <w:tc>
          <w:tcPr>
            <w:tcW w:w="1036" w:type="pct"/>
          </w:tcPr>
          <w:p w14:paraId="6543A1DB" w14:textId="77777777" w:rsidR="00AA1372" w:rsidRPr="00FF430B" w:rsidRDefault="0003591A" w:rsidP="00196AB4">
            <w:pPr>
              <w:tabs>
                <w:tab w:val="left" w:pos="567"/>
              </w:tabs>
              <w:jc w:val="both"/>
              <w:rPr>
                <w:b/>
                <w:bCs/>
              </w:rPr>
            </w:pPr>
            <w:r w:rsidRPr="00FF430B">
              <w:rPr>
                <w:b/>
                <w:bCs/>
              </w:rPr>
              <w:t>3</w:t>
            </w:r>
          </w:p>
        </w:tc>
        <w:tc>
          <w:tcPr>
            <w:tcW w:w="1056" w:type="pct"/>
          </w:tcPr>
          <w:p w14:paraId="6EA54145" w14:textId="77777777" w:rsidR="00AA1372" w:rsidRPr="00FF430B" w:rsidRDefault="0003591A" w:rsidP="00196AB4">
            <w:pPr>
              <w:tabs>
                <w:tab w:val="left" w:pos="567"/>
              </w:tabs>
              <w:jc w:val="both"/>
              <w:rPr>
                <w:b/>
                <w:bCs/>
              </w:rPr>
            </w:pPr>
            <w:r w:rsidRPr="00FF430B">
              <w:rPr>
                <w:b/>
                <w:bCs/>
              </w:rPr>
              <w:t>4</w:t>
            </w:r>
          </w:p>
        </w:tc>
        <w:tc>
          <w:tcPr>
            <w:tcW w:w="908" w:type="pct"/>
          </w:tcPr>
          <w:p w14:paraId="54C5F7CA" w14:textId="77777777" w:rsidR="00AA1372" w:rsidRPr="00FF430B" w:rsidRDefault="008A6911" w:rsidP="008A6911">
            <w:pPr>
              <w:tabs>
                <w:tab w:val="left" w:pos="567"/>
              </w:tabs>
              <w:jc w:val="both"/>
              <w:rPr>
                <w:b/>
                <w:bCs/>
              </w:rPr>
            </w:pPr>
            <w:r w:rsidRPr="00FF430B">
              <w:rPr>
                <w:b/>
                <w:bCs/>
              </w:rPr>
              <w:t>5</w:t>
            </w:r>
          </w:p>
        </w:tc>
      </w:tr>
      <w:tr w:rsidR="00AA1372" w:rsidRPr="00EC30C2" w14:paraId="1ACE262A" w14:textId="77777777" w:rsidTr="00233538">
        <w:trPr>
          <w:cantSplit/>
          <w:trHeight w:val="140"/>
        </w:trPr>
        <w:tc>
          <w:tcPr>
            <w:tcW w:w="273" w:type="pct"/>
          </w:tcPr>
          <w:p w14:paraId="620678A6" w14:textId="77777777" w:rsidR="00AA1372" w:rsidRPr="00FF430B" w:rsidRDefault="00AA1372" w:rsidP="00196AB4">
            <w:pPr>
              <w:keepNext/>
              <w:keepLines/>
              <w:tabs>
                <w:tab w:val="left" w:pos="567"/>
              </w:tabs>
              <w:spacing w:before="200"/>
              <w:jc w:val="both"/>
              <w:outlineLvl w:val="2"/>
              <w:rPr>
                <w:bCs/>
              </w:rPr>
            </w:pPr>
          </w:p>
        </w:tc>
        <w:tc>
          <w:tcPr>
            <w:tcW w:w="727" w:type="pct"/>
          </w:tcPr>
          <w:p w14:paraId="2D4F764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C78A8C7" w14:textId="77777777" w:rsidR="00AA1372" w:rsidRPr="00FF430B" w:rsidRDefault="00AA1372" w:rsidP="00196AB4">
            <w:pPr>
              <w:keepNext/>
              <w:keepLines/>
              <w:tabs>
                <w:tab w:val="left" w:pos="567"/>
              </w:tabs>
              <w:spacing w:before="200"/>
              <w:jc w:val="both"/>
              <w:outlineLvl w:val="2"/>
              <w:rPr>
                <w:bCs/>
              </w:rPr>
            </w:pPr>
          </w:p>
        </w:tc>
        <w:tc>
          <w:tcPr>
            <w:tcW w:w="1036" w:type="pct"/>
          </w:tcPr>
          <w:p w14:paraId="1BEFBC3A" w14:textId="77777777" w:rsidR="00AA1372" w:rsidRPr="00FF430B" w:rsidRDefault="00AA1372" w:rsidP="00196AB4">
            <w:pPr>
              <w:keepNext/>
              <w:keepLines/>
              <w:tabs>
                <w:tab w:val="left" w:pos="567"/>
              </w:tabs>
              <w:spacing w:before="200"/>
              <w:jc w:val="both"/>
              <w:outlineLvl w:val="2"/>
              <w:rPr>
                <w:bCs/>
              </w:rPr>
            </w:pPr>
          </w:p>
        </w:tc>
        <w:tc>
          <w:tcPr>
            <w:tcW w:w="1056" w:type="pct"/>
          </w:tcPr>
          <w:p w14:paraId="5714C00E" w14:textId="77777777" w:rsidR="00AA1372" w:rsidRPr="00FF430B" w:rsidRDefault="00AA1372" w:rsidP="00196AB4">
            <w:pPr>
              <w:keepNext/>
              <w:keepLines/>
              <w:tabs>
                <w:tab w:val="left" w:pos="567"/>
              </w:tabs>
              <w:spacing w:before="200"/>
              <w:jc w:val="both"/>
              <w:outlineLvl w:val="2"/>
              <w:rPr>
                <w:bCs/>
              </w:rPr>
            </w:pPr>
          </w:p>
        </w:tc>
        <w:tc>
          <w:tcPr>
            <w:tcW w:w="908" w:type="pct"/>
          </w:tcPr>
          <w:p w14:paraId="5218C1C3" w14:textId="77777777" w:rsidR="00AA1372" w:rsidRPr="00FF430B" w:rsidRDefault="00AA1372" w:rsidP="00196AB4">
            <w:pPr>
              <w:keepNext/>
              <w:keepLines/>
              <w:tabs>
                <w:tab w:val="left" w:pos="567"/>
              </w:tabs>
              <w:spacing w:before="200"/>
              <w:jc w:val="both"/>
              <w:outlineLvl w:val="2"/>
              <w:rPr>
                <w:bCs/>
              </w:rPr>
            </w:pPr>
          </w:p>
        </w:tc>
      </w:tr>
      <w:tr w:rsidR="009451E2" w:rsidRPr="00EC30C2" w14:paraId="330BAE2F" w14:textId="77777777" w:rsidTr="00233538">
        <w:trPr>
          <w:cantSplit/>
          <w:trHeight w:val="140"/>
        </w:trPr>
        <w:tc>
          <w:tcPr>
            <w:tcW w:w="273" w:type="pct"/>
          </w:tcPr>
          <w:p w14:paraId="719AE84E" w14:textId="77777777" w:rsidR="009451E2" w:rsidRPr="00FF430B" w:rsidRDefault="009451E2" w:rsidP="00196AB4">
            <w:pPr>
              <w:keepNext/>
              <w:keepLines/>
              <w:tabs>
                <w:tab w:val="left" w:pos="567"/>
              </w:tabs>
              <w:spacing w:before="200"/>
              <w:jc w:val="both"/>
              <w:outlineLvl w:val="2"/>
              <w:rPr>
                <w:bCs/>
              </w:rPr>
            </w:pPr>
          </w:p>
        </w:tc>
        <w:tc>
          <w:tcPr>
            <w:tcW w:w="727" w:type="pct"/>
          </w:tcPr>
          <w:p w14:paraId="5ECEEA6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3025066" w14:textId="77777777" w:rsidR="009451E2" w:rsidRPr="00FF430B" w:rsidRDefault="009451E2" w:rsidP="00196AB4">
            <w:pPr>
              <w:keepNext/>
              <w:keepLines/>
              <w:tabs>
                <w:tab w:val="left" w:pos="567"/>
              </w:tabs>
              <w:spacing w:before="200"/>
              <w:jc w:val="both"/>
              <w:outlineLvl w:val="2"/>
              <w:rPr>
                <w:bCs/>
              </w:rPr>
            </w:pPr>
          </w:p>
        </w:tc>
        <w:tc>
          <w:tcPr>
            <w:tcW w:w="1036" w:type="pct"/>
          </w:tcPr>
          <w:p w14:paraId="4AD325A2" w14:textId="77777777" w:rsidR="009451E2" w:rsidRPr="00FF430B" w:rsidRDefault="009451E2" w:rsidP="00196AB4">
            <w:pPr>
              <w:keepNext/>
              <w:keepLines/>
              <w:tabs>
                <w:tab w:val="left" w:pos="567"/>
              </w:tabs>
              <w:spacing w:before="200"/>
              <w:jc w:val="both"/>
              <w:outlineLvl w:val="2"/>
              <w:rPr>
                <w:bCs/>
              </w:rPr>
            </w:pPr>
          </w:p>
        </w:tc>
        <w:tc>
          <w:tcPr>
            <w:tcW w:w="1056" w:type="pct"/>
          </w:tcPr>
          <w:p w14:paraId="215783C2" w14:textId="77777777" w:rsidR="009451E2" w:rsidRPr="00FF430B" w:rsidRDefault="009451E2" w:rsidP="00196AB4">
            <w:pPr>
              <w:keepNext/>
              <w:keepLines/>
              <w:tabs>
                <w:tab w:val="left" w:pos="567"/>
              </w:tabs>
              <w:spacing w:before="200"/>
              <w:jc w:val="both"/>
              <w:outlineLvl w:val="2"/>
              <w:rPr>
                <w:bCs/>
              </w:rPr>
            </w:pPr>
          </w:p>
        </w:tc>
        <w:tc>
          <w:tcPr>
            <w:tcW w:w="908" w:type="pct"/>
          </w:tcPr>
          <w:p w14:paraId="35665D07" w14:textId="77777777" w:rsidR="009451E2" w:rsidRPr="00FF430B" w:rsidRDefault="009451E2" w:rsidP="00196AB4">
            <w:pPr>
              <w:keepNext/>
              <w:keepLines/>
              <w:tabs>
                <w:tab w:val="left" w:pos="567"/>
              </w:tabs>
              <w:spacing w:before="200"/>
              <w:jc w:val="both"/>
              <w:outlineLvl w:val="2"/>
              <w:rPr>
                <w:bCs/>
              </w:rPr>
            </w:pPr>
          </w:p>
        </w:tc>
      </w:tr>
      <w:tr w:rsidR="009451E2" w:rsidRPr="00EC30C2" w14:paraId="5709FFAD" w14:textId="77777777" w:rsidTr="00233538">
        <w:trPr>
          <w:cantSplit/>
          <w:trHeight w:val="140"/>
        </w:trPr>
        <w:tc>
          <w:tcPr>
            <w:tcW w:w="273" w:type="pct"/>
          </w:tcPr>
          <w:p w14:paraId="62261657" w14:textId="77777777" w:rsidR="009451E2" w:rsidRPr="00FF430B" w:rsidRDefault="009451E2" w:rsidP="00196AB4">
            <w:pPr>
              <w:keepNext/>
              <w:keepLines/>
              <w:tabs>
                <w:tab w:val="left" w:pos="567"/>
              </w:tabs>
              <w:spacing w:before="200"/>
              <w:jc w:val="both"/>
              <w:outlineLvl w:val="2"/>
              <w:rPr>
                <w:bCs/>
              </w:rPr>
            </w:pPr>
          </w:p>
        </w:tc>
        <w:tc>
          <w:tcPr>
            <w:tcW w:w="727" w:type="pct"/>
          </w:tcPr>
          <w:p w14:paraId="6A33FC9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6D3545" w14:textId="77777777" w:rsidR="009451E2" w:rsidRPr="00FF430B" w:rsidRDefault="009451E2" w:rsidP="00196AB4">
            <w:pPr>
              <w:keepNext/>
              <w:keepLines/>
              <w:tabs>
                <w:tab w:val="left" w:pos="567"/>
              </w:tabs>
              <w:spacing w:before="200"/>
              <w:jc w:val="both"/>
              <w:outlineLvl w:val="2"/>
              <w:rPr>
                <w:bCs/>
              </w:rPr>
            </w:pPr>
          </w:p>
        </w:tc>
        <w:tc>
          <w:tcPr>
            <w:tcW w:w="1036" w:type="pct"/>
          </w:tcPr>
          <w:p w14:paraId="63A175CD" w14:textId="77777777" w:rsidR="009451E2" w:rsidRPr="00FF430B" w:rsidRDefault="009451E2" w:rsidP="00196AB4">
            <w:pPr>
              <w:keepNext/>
              <w:keepLines/>
              <w:tabs>
                <w:tab w:val="left" w:pos="567"/>
              </w:tabs>
              <w:spacing w:before="200"/>
              <w:jc w:val="both"/>
              <w:outlineLvl w:val="2"/>
              <w:rPr>
                <w:bCs/>
              </w:rPr>
            </w:pPr>
          </w:p>
        </w:tc>
        <w:tc>
          <w:tcPr>
            <w:tcW w:w="1056" w:type="pct"/>
          </w:tcPr>
          <w:p w14:paraId="44311C3A" w14:textId="77777777" w:rsidR="009451E2" w:rsidRPr="00FF430B" w:rsidRDefault="009451E2" w:rsidP="00196AB4">
            <w:pPr>
              <w:keepNext/>
              <w:keepLines/>
              <w:tabs>
                <w:tab w:val="left" w:pos="567"/>
              </w:tabs>
              <w:spacing w:before="200"/>
              <w:jc w:val="both"/>
              <w:outlineLvl w:val="2"/>
              <w:rPr>
                <w:bCs/>
              </w:rPr>
            </w:pPr>
          </w:p>
        </w:tc>
        <w:tc>
          <w:tcPr>
            <w:tcW w:w="908" w:type="pct"/>
          </w:tcPr>
          <w:p w14:paraId="2B14C659" w14:textId="77777777" w:rsidR="009451E2" w:rsidRPr="00FF430B" w:rsidRDefault="009451E2" w:rsidP="00196AB4">
            <w:pPr>
              <w:keepNext/>
              <w:keepLines/>
              <w:tabs>
                <w:tab w:val="left" w:pos="567"/>
              </w:tabs>
              <w:spacing w:before="200"/>
              <w:jc w:val="both"/>
              <w:outlineLvl w:val="2"/>
              <w:rPr>
                <w:bCs/>
              </w:rPr>
            </w:pPr>
          </w:p>
        </w:tc>
      </w:tr>
      <w:tr w:rsidR="00AA1372" w:rsidRPr="00EC30C2" w14:paraId="69284F76" w14:textId="77777777" w:rsidTr="00233538">
        <w:trPr>
          <w:cantSplit/>
          <w:trHeight w:val="140"/>
        </w:trPr>
        <w:tc>
          <w:tcPr>
            <w:tcW w:w="273" w:type="pct"/>
          </w:tcPr>
          <w:p w14:paraId="35A2644B" w14:textId="77777777" w:rsidR="00AA1372" w:rsidRPr="00FF430B" w:rsidRDefault="00AA1372" w:rsidP="00196AB4">
            <w:pPr>
              <w:keepNext/>
              <w:keepLines/>
              <w:tabs>
                <w:tab w:val="left" w:pos="567"/>
              </w:tabs>
              <w:spacing w:before="200"/>
              <w:jc w:val="both"/>
              <w:outlineLvl w:val="2"/>
              <w:rPr>
                <w:bCs/>
              </w:rPr>
            </w:pPr>
          </w:p>
        </w:tc>
        <w:tc>
          <w:tcPr>
            <w:tcW w:w="727" w:type="pct"/>
          </w:tcPr>
          <w:p w14:paraId="31EE5FEC" w14:textId="77777777" w:rsidR="00AA1372" w:rsidRPr="00FF430B" w:rsidRDefault="0003591A" w:rsidP="00196AB4">
            <w:pPr>
              <w:tabs>
                <w:tab w:val="left" w:pos="567"/>
              </w:tabs>
              <w:jc w:val="both"/>
              <w:rPr>
                <w:bCs/>
              </w:rPr>
            </w:pPr>
            <w:r w:rsidRPr="00FF430B">
              <w:rPr>
                <w:bCs/>
              </w:rPr>
              <w:t>Maiştri</w:t>
            </w:r>
          </w:p>
        </w:tc>
        <w:tc>
          <w:tcPr>
            <w:tcW w:w="1000" w:type="pct"/>
          </w:tcPr>
          <w:p w14:paraId="20E2AFF0" w14:textId="77777777" w:rsidR="00AA1372" w:rsidRPr="00FF430B" w:rsidRDefault="00AA1372" w:rsidP="00196AB4">
            <w:pPr>
              <w:keepNext/>
              <w:keepLines/>
              <w:tabs>
                <w:tab w:val="left" w:pos="567"/>
              </w:tabs>
              <w:spacing w:before="200"/>
              <w:jc w:val="both"/>
              <w:outlineLvl w:val="2"/>
              <w:rPr>
                <w:bCs/>
              </w:rPr>
            </w:pPr>
          </w:p>
        </w:tc>
        <w:tc>
          <w:tcPr>
            <w:tcW w:w="1036" w:type="pct"/>
          </w:tcPr>
          <w:p w14:paraId="33843D71" w14:textId="77777777" w:rsidR="00AA1372" w:rsidRPr="00FF430B" w:rsidRDefault="00AA1372" w:rsidP="00196AB4">
            <w:pPr>
              <w:keepNext/>
              <w:keepLines/>
              <w:tabs>
                <w:tab w:val="left" w:pos="567"/>
              </w:tabs>
              <w:spacing w:before="200"/>
              <w:jc w:val="both"/>
              <w:outlineLvl w:val="2"/>
              <w:rPr>
                <w:bCs/>
              </w:rPr>
            </w:pPr>
          </w:p>
        </w:tc>
        <w:tc>
          <w:tcPr>
            <w:tcW w:w="1056" w:type="pct"/>
          </w:tcPr>
          <w:p w14:paraId="7335D4D1" w14:textId="77777777" w:rsidR="00AA1372" w:rsidRPr="00FF430B" w:rsidRDefault="00AA1372" w:rsidP="00196AB4">
            <w:pPr>
              <w:keepNext/>
              <w:keepLines/>
              <w:tabs>
                <w:tab w:val="left" w:pos="567"/>
              </w:tabs>
              <w:spacing w:before="200"/>
              <w:jc w:val="both"/>
              <w:outlineLvl w:val="2"/>
              <w:rPr>
                <w:bCs/>
              </w:rPr>
            </w:pPr>
          </w:p>
        </w:tc>
        <w:tc>
          <w:tcPr>
            <w:tcW w:w="908" w:type="pct"/>
          </w:tcPr>
          <w:p w14:paraId="73323BAD" w14:textId="77777777" w:rsidR="00AA1372" w:rsidRPr="00FF430B" w:rsidRDefault="00AA1372" w:rsidP="00196AB4">
            <w:pPr>
              <w:keepNext/>
              <w:keepLines/>
              <w:tabs>
                <w:tab w:val="left" w:pos="567"/>
              </w:tabs>
              <w:spacing w:before="200"/>
              <w:jc w:val="both"/>
              <w:outlineLvl w:val="2"/>
              <w:rPr>
                <w:bCs/>
              </w:rPr>
            </w:pPr>
          </w:p>
        </w:tc>
      </w:tr>
      <w:tr w:rsidR="00AA1372" w:rsidRPr="00EC30C2" w14:paraId="18B93081" w14:textId="77777777" w:rsidTr="00233538">
        <w:trPr>
          <w:cantSplit/>
          <w:trHeight w:val="1270"/>
        </w:trPr>
        <w:tc>
          <w:tcPr>
            <w:tcW w:w="273" w:type="pct"/>
          </w:tcPr>
          <w:p w14:paraId="4A7D4632" w14:textId="77777777" w:rsidR="00AA1372" w:rsidRPr="00FF430B" w:rsidRDefault="00AA1372" w:rsidP="00196AB4">
            <w:pPr>
              <w:keepNext/>
              <w:keepLines/>
              <w:tabs>
                <w:tab w:val="left" w:pos="567"/>
              </w:tabs>
              <w:spacing w:before="200"/>
              <w:jc w:val="both"/>
              <w:outlineLvl w:val="2"/>
              <w:rPr>
                <w:bCs/>
              </w:rPr>
            </w:pPr>
          </w:p>
        </w:tc>
        <w:tc>
          <w:tcPr>
            <w:tcW w:w="727" w:type="pct"/>
          </w:tcPr>
          <w:p w14:paraId="42FACE52" w14:textId="77777777" w:rsidR="00AA1372" w:rsidRPr="00FF430B" w:rsidRDefault="0003591A" w:rsidP="00196AB4">
            <w:pPr>
              <w:tabs>
                <w:tab w:val="left" w:pos="567"/>
              </w:tabs>
              <w:jc w:val="both"/>
              <w:rPr>
                <w:bCs/>
              </w:rPr>
            </w:pPr>
            <w:r w:rsidRPr="00FF430B">
              <w:rPr>
                <w:bCs/>
              </w:rPr>
              <w:t>Specialişti</w:t>
            </w:r>
          </w:p>
          <w:p w14:paraId="2AC9F7AE" w14:textId="77777777" w:rsidR="00AA1372" w:rsidRPr="00FF430B" w:rsidRDefault="0003591A" w:rsidP="00196AB4">
            <w:pPr>
              <w:tabs>
                <w:tab w:val="left" w:pos="567"/>
              </w:tabs>
              <w:jc w:val="both"/>
              <w:rPr>
                <w:bCs/>
              </w:rPr>
            </w:pPr>
            <w:r w:rsidRPr="00FF430B">
              <w:rPr>
                <w:bCs/>
              </w:rPr>
              <w:t>……………</w:t>
            </w:r>
          </w:p>
          <w:p w14:paraId="212FAA86" w14:textId="77777777" w:rsidR="00AA1372" w:rsidRPr="00FF430B" w:rsidRDefault="0003591A" w:rsidP="00196AB4">
            <w:pPr>
              <w:tabs>
                <w:tab w:val="left" w:pos="567"/>
              </w:tabs>
              <w:jc w:val="both"/>
              <w:rPr>
                <w:bCs/>
              </w:rPr>
            </w:pPr>
            <w:r w:rsidRPr="00FF430B">
              <w:rPr>
                <w:bCs/>
              </w:rPr>
              <w:t>……………</w:t>
            </w:r>
          </w:p>
          <w:p w14:paraId="3CADA821" w14:textId="77777777" w:rsidR="00AA1372" w:rsidRPr="00FF430B" w:rsidRDefault="0003591A" w:rsidP="00196AB4">
            <w:pPr>
              <w:tabs>
                <w:tab w:val="left" w:pos="567"/>
              </w:tabs>
              <w:jc w:val="both"/>
              <w:rPr>
                <w:bCs/>
              </w:rPr>
            </w:pPr>
            <w:r w:rsidRPr="00FF430B">
              <w:rPr>
                <w:bCs/>
              </w:rPr>
              <w:t>…………….</w:t>
            </w:r>
          </w:p>
        </w:tc>
        <w:tc>
          <w:tcPr>
            <w:tcW w:w="1000" w:type="pct"/>
          </w:tcPr>
          <w:p w14:paraId="6D17BE78" w14:textId="77777777" w:rsidR="00AA1372" w:rsidRPr="00FF430B" w:rsidRDefault="00AA1372" w:rsidP="00196AB4">
            <w:pPr>
              <w:keepNext/>
              <w:keepLines/>
              <w:tabs>
                <w:tab w:val="left" w:pos="567"/>
              </w:tabs>
              <w:spacing w:before="200"/>
              <w:jc w:val="both"/>
              <w:outlineLvl w:val="2"/>
              <w:rPr>
                <w:bCs/>
              </w:rPr>
            </w:pPr>
          </w:p>
        </w:tc>
        <w:tc>
          <w:tcPr>
            <w:tcW w:w="1036" w:type="pct"/>
          </w:tcPr>
          <w:p w14:paraId="42F3028C" w14:textId="77777777" w:rsidR="00AA1372" w:rsidRPr="00FF430B" w:rsidRDefault="00AA1372" w:rsidP="00196AB4">
            <w:pPr>
              <w:keepNext/>
              <w:keepLines/>
              <w:tabs>
                <w:tab w:val="left" w:pos="567"/>
              </w:tabs>
              <w:spacing w:before="200"/>
              <w:jc w:val="both"/>
              <w:outlineLvl w:val="2"/>
              <w:rPr>
                <w:bCs/>
              </w:rPr>
            </w:pPr>
          </w:p>
        </w:tc>
        <w:tc>
          <w:tcPr>
            <w:tcW w:w="1056" w:type="pct"/>
          </w:tcPr>
          <w:p w14:paraId="7FB57F8F" w14:textId="77777777" w:rsidR="00AA1372" w:rsidRPr="00FF430B" w:rsidRDefault="00AA1372" w:rsidP="00196AB4">
            <w:pPr>
              <w:keepNext/>
              <w:keepLines/>
              <w:tabs>
                <w:tab w:val="left" w:pos="567"/>
              </w:tabs>
              <w:spacing w:before="200"/>
              <w:jc w:val="both"/>
              <w:outlineLvl w:val="2"/>
              <w:rPr>
                <w:bCs/>
              </w:rPr>
            </w:pPr>
          </w:p>
        </w:tc>
        <w:tc>
          <w:tcPr>
            <w:tcW w:w="908" w:type="pct"/>
          </w:tcPr>
          <w:p w14:paraId="70EB94D2" w14:textId="77777777" w:rsidR="00AA1372" w:rsidRPr="00FF430B" w:rsidRDefault="00AA1372" w:rsidP="00196AB4">
            <w:pPr>
              <w:keepNext/>
              <w:keepLines/>
              <w:tabs>
                <w:tab w:val="left" w:pos="567"/>
              </w:tabs>
              <w:spacing w:before="200"/>
              <w:jc w:val="both"/>
              <w:outlineLvl w:val="2"/>
              <w:rPr>
                <w:bCs/>
              </w:rPr>
            </w:pPr>
          </w:p>
        </w:tc>
      </w:tr>
    </w:tbl>
    <w:p w14:paraId="13869437" w14:textId="77777777" w:rsidR="008A6911" w:rsidRPr="00FF430B" w:rsidRDefault="008A6911" w:rsidP="00196AB4">
      <w:pPr>
        <w:jc w:val="both"/>
        <w:rPr>
          <w:rFonts w:eastAsia="PMingLiU"/>
          <w:lang w:eastAsia="zh-CN"/>
        </w:rPr>
      </w:pPr>
    </w:p>
    <w:p w14:paraId="2CF0C3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7C23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46B18B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BA08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F47ABE" w14:textId="77777777" w:rsidR="004F77F1" w:rsidRPr="00FF430B" w:rsidRDefault="004F77F1" w:rsidP="004F77F1">
      <w:pPr>
        <w:spacing w:after="200" w:line="276" w:lineRule="auto"/>
        <w:rPr>
          <w:rFonts w:eastAsia="PMingLiU"/>
          <w:lang w:eastAsia="zh-CN"/>
        </w:rPr>
      </w:pPr>
      <w:bookmarkStart w:id="63" w:name="_Toc449692114"/>
    </w:p>
    <w:p w14:paraId="0915B234" w14:textId="77777777" w:rsidR="002D6E71" w:rsidRPr="00FF430B" w:rsidRDefault="002D6E71" w:rsidP="004F77F1">
      <w:pPr>
        <w:spacing w:line="276" w:lineRule="auto"/>
        <w:jc w:val="center"/>
        <w:rPr>
          <w:rFonts w:eastAsia="PMingLiU"/>
          <w:b/>
          <w:lang w:eastAsia="zh-CN"/>
        </w:rPr>
      </w:pPr>
    </w:p>
    <w:p w14:paraId="20622CF0" w14:textId="77777777" w:rsidR="002D6E71" w:rsidRPr="00FF430B" w:rsidRDefault="002D6E71" w:rsidP="004F77F1">
      <w:pPr>
        <w:spacing w:line="276" w:lineRule="auto"/>
        <w:jc w:val="center"/>
        <w:rPr>
          <w:rFonts w:eastAsia="PMingLiU"/>
          <w:b/>
          <w:lang w:eastAsia="zh-CN"/>
        </w:rPr>
      </w:pPr>
    </w:p>
    <w:p w14:paraId="7162C7EE" w14:textId="77777777" w:rsidR="002D6E71" w:rsidRPr="00FF430B" w:rsidRDefault="002D6E71" w:rsidP="004F77F1">
      <w:pPr>
        <w:spacing w:line="276" w:lineRule="auto"/>
        <w:jc w:val="center"/>
        <w:rPr>
          <w:rFonts w:eastAsia="PMingLiU"/>
          <w:b/>
          <w:lang w:eastAsia="zh-CN"/>
        </w:rPr>
      </w:pPr>
    </w:p>
    <w:p w14:paraId="759CE002" w14:textId="77777777" w:rsidR="002D6E71" w:rsidRPr="00FF430B" w:rsidRDefault="002D6E71" w:rsidP="004F77F1">
      <w:pPr>
        <w:spacing w:line="276" w:lineRule="auto"/>
        <w:jc w:val="center"/>
        <w:rPr>
          <w:rFonts w:eastAsia="PMingLiU"/>
          <w:b/>
          <w:lang w:eastAsia="zh-CN"/>
        </w:rPr>
      </w:pPr>
    </w:p>
    <w:p w14:paraId="1E4A91F5" w14:textId="77777777" w:rsidR="002D6E71" w:rsidRPr="00FF430B" w:rsidRDefault="002D6E71" w:rsidP="004F77F1">
      <w:pPr>
        <w:spacing w:line="276" w:lineRule="auto"/>
        <w:jc w:val="center"/>
        <w:rPr>
          <w:rFonts w:eastAsia="PMingLiU"/>
          <w:b/>
          <w:lang w:eastAsia="zh-CN"/>
        </w:rPr>
      </w:pPr>
    </w:p>
    <w:p w14:paraId="2DCE26C4" w14:textId="77777777" w:rsidR="002D6E71" w:rsidRPr="00FF430B" w:rsidRDefault="002D6E71" w:rsidP="004F77F1">
      <w:pPr>
        <w:spacing w:line="276" w:lineRule="auto"/>
        <w:jc w:val="center"/>
        <w:rPr>
          <w:rFonts w:eastAsia="PMingLiU"/>
          <w:b/>
          <w:lang w:eastAsia="zh-CN"/>
        </w:rPr>
      </w:pPr>
    </w:p>
    <w:p w14:paraId="58B200F9" w14:textId="77777777" w:rsidR="002D6E71" w:rsidRPr="00FF430B" w:rsidRDefault="002D6E71" w:rsidP="004F77F1">
      <w:pPr>
        <w:spacing w:line="276" w:lineRule="auto"/>
        <w:jc w:val="center"/>
        <w:rPr>
          <w:rFonts w:eastAsia="PMingLiU"/>
          <w:b/>
          <w:lang w:eastAsia="zh-CN"/>
        </w:rPr>
      </w:pPr>
    </w:p>
    <w:p w14:paraId="3FDC2D25" w14:textId="77777777" w:rsidR="002D6E71" w:rsidRPr="00FF430B" w:rsidRDefault="002D6E71" w:rsidP="004F77F1">
      <w:pPr>
        <w:spacing w:line="276" w:lineRule="auto"/>
        <w:jc w:val="center"/>
        <w:rPr>
          <w:rFonts w:eastAsia="PMingLiU"/>
          <w:b/>
          <w:lang w:eastAsia="zh-CN"/>
        </w:rPr>
      </w:pPr>
    </w:p>
    <w:p w14:paraId="7CBCB25D" w14:textId="77777777" w:rsidR="002D6E71" w:rsidRPr="00FF430B" w:rsidRDefault="002D6E71" w:rsidP="004F77F1">
      <w:pPr>
        <w:spacing w:line="276" w:lineRule="auto"/>
        <w:jc w:val="center"/>
        <w:rPr>
          <w:rFonts w:eastAsia="PMingLiU"/>
          <w:b/>
          <w:lang w:eastAsia="zh-CN"/>
        </w:rPr>
      </w:pPr>
    </w:p>
    <w:p w14:paraId="6E139663" w14:textId="77777777" w:rsidR="002D6E71" w:rsidRPr="00FF430B" w:rsidRDefault="002D6E71" w:rsidP="004F77F1">
      <w:pPr>
        <w:spacing w:line="276" w:lineRule="auto"/>
        <w:jc w:val="center"/>
        <w:rPr>
          <w:rFonts w:eastAsia="PMingLiU"/>
          <w:b/>
          <w:lang w:eastAsia="zh-CN"/>
        </w:rPr>
      </w:pPr>
    </w:p>
    <w:p w14:paraId="007D56DE" w14:textId="77777777" w:rsidR="002D6E71" w:rsidRPr="00FF430B" w:rsidRDefault="002D6E71" w:rsidP="004F77F1">
      <w:pPr>
        <w:spacing w:line="276" w:lineRule="auto"/>
        <w:jc w:val="center"/>
        <w:rPr>
          <w:rFonts w:eastAsia="PMingLiU"/>
          <w:b/>
          <w:lang w:eastAsia="zh-CN"/>
        </w:rPr>
      </w:pPr>
    </w:p>
    <w:p w14:paraId="637A42B6" w14:textId="77777777" w:rsidR="000E4D7D" w:rsidRPr="00FF430B" w:rsidRDefault="000E4D7D" w:rsidP="004F77F1">
      <w:pPr>
        <w:spacing w:line="276" w:lineRule="auto"/>
        <w:jc w:val="center"/>
        <w:rPr>
          <w:rFonts w:eastAsia="PMingLiU"/>
          <w:b/>
          <w:lang w:eastAsia="zh-CN"/>
        </w:rPr>
      </w:pPr>
    </w:p>
    <w:p w14:paraId="645E2592" w14:textId="77777777" w:rsidR="000E4D7D" w:rsidRPr="00FF430B" w:rsidRDefault="000E4D7D" w:rsidP="004F77F1">
      <w:pPr>
        <w:spacing w:line="276" w:lineRule="auto"/>
        <w:jc w:val="center"/>
        <w:rPr>
          <w:rFonts w:eastAsia="PMingLiU"/>
          <w:b/>
          <w:lang w:eastAsia="zh-CN"/>
        </w:rPr>
      </w:pPr>
    </w:p>
    <w:p w14:paraId="0AD43519" w14:textId="77777777" w:rsidR="000E4D7D" w:rsidRPr="00FF430B" w:rsidRDefault="000E4D7D" w:rsidP="004F77F1">
      <w:pPr>
        <w:spacing w:line="276" w:lineRule="auto"/>
        <w:jc w:val="center"/>
        <w:rPr>
          <w:rFonts w:eastAsia="PMingLiU"/>
          <w:b/>
          <w:lang w:eastAsia="zh-CN"/>
        </w:rPr>
      </w:pPr>
    </w:p>
    <w:p w14:paraId="0A05B882" w14:textId="77777777" w:rsidR="000E4D7D" w:rsidRPr="00FF430B" w:rsidRDefault="000E4D7D" w:rsidP="004F77F1">
      <w:pPr>
        <w:spacing w:line="276" w:lineRule="auto"/>
        <w:jc w:val="center"/>
        <w:rPr>
          <w:rFonts w:eastAsia="PMingLiU"/>
          <w:b/>
          <w:lang w:eastAsia="zh-CN"/>
        </w:rPr>
      </w:pPr>
    </w:p>
    <w:p w14:paraId="1883FE17" w14:textId="77777777" w:rsidR="000E4D7D" w:rsidRPr="00FF430B" w:rsidRDefault="000E4D7D" w:rsidP="004F77F1">
      <w:pPr>
        <w:spacing w:line="276" w:lineRule="auto"/>
        <w:jc w:val="center"/>
        <w:rPr>
          <w:rFonts w:eastAsia="PMingLiU"/>
          <w:b/>
          <w:lang w:eastAsia="zh-CN"/>
        </w:rPr>
      </w:pPr>
    </w:p>
    <w:p w14:paraId="1AB767F0" w14:textId="77777777" w:rsidR="00211C74" w:rsidRPr="00FF430B" w:rsidRDefault="00211C74" w:rsidP="00BA7FF4">
      <w:pPr>
        <w:jc w:val="right"/>
        <w:rPr>
          <w:noProof w:val="0"/>
        </w:rPr>
      </w:pPr>
    </w:p>
    <w:p w14:paraId="091B22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111F5CC" w14:textId="77777777" w:rsidR="003A39FA" w:rsidRPr="00FF430B" w:rsidRDefault="003A39FA" w:rsidP="003A39FA">
      <w:pPr>
        <w:jc w:val="right"/>
        <w:rPr>
          <w:noProof w:val="0"/>
        </w:rPr>
      </w:pPr>
      <w:r w:rsidRPr="00FF430B">
        <w:rPr>
          <w:noProof w:val="0"/>
        </w:rPr>
        <w:t>la Documentația standard nr.</w:t>
      </w:r>
      <w:r>
        <w:rPr>
          <w:noProof w:val="0"/>
        </w:rPr>
        <w:t>69</w:t>
      </w:r>
    </w:p>
    <w:p w14:paraId="590F743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0EA4B68" w14:textId="77777777" w:rsidR="002D6E71" w:rsidRPr="00FF430B" w:rsidRDefault="002D6E71" w:rsidP="004F77F1">
      <w:pPr>
        <w:spacing w:line="276" w:lineRule="auto"/>
        <w:jc w:val="center"/>
        <w:rPr>
          <w:rFonts w:eastAsia="PMingLiU"/>
          <w:b/>
          <w:lang w:eastAsia="zh-CN"/>
        </w:rPr>
      </w:pPr>
    </w:p>
    <w:p w14:paraId="775B9E0F" w14:textId="77777777" w:rsidR="002D6E71" w:rsidRPr="00FF430B" w:rsidRDefault="002D6E71" w:rsidP="004F77F1">
      <w:pPr>
        <w:spacing w:line="276" w:lineRule="auto"/>
        <w:jc w:val="center"/>
        <w:rPr>
          <w:rFonts w:eastAsia="PMingLiU"/>
          <w:b/>
          <w:lang w:eastAsia="zh-CN"/>
        </w:rPr>
      </w:pPr>
    </w:p>
    <w:p w14:paraId="10CB9805" w14:textId="77777777" w:rsidR="002D6E71" w:rsidRPr="00FF430B" w:rsidRDefault="002D6E71" w:rsidP="004F77F1">
      <w:pPr>
        <w:spacing w:line="276" w:lineRule="auto"/>
        <w:jc w:val="center"/>
        <w:rPr>
          <w:rFonts w:eastAsia="PMingLiU"/>
          <w:b/>
          <w:lang w:eastAsia="zh-CN"/>
        </w:rPr>
      </w:pPr>
    </w:p>
    <w:bookmarkEnd w:id="63"/>
    <w:p w14:paraId="6D93A0F3" w14:textId="77777777" w:rsidR="00316C81" w:rsidRPr="00FF430B" w:rsidRDefault="00316C81" w:rsidP="004F77F1">
      <w:pPr>
        <w:spacing w:line="276" w:lineRule="auto"/>
        <w:jc w:val="center"/>
        <w:rPr>
          <w:rFonts w:eastAsia="PMingLiU"/>
          <w:b/>
          <w:noProof w:val="0"/>
          <w:lang w:eastAsia="zh-CN"/>
        </w:rPr>
      </w:pPr>
    </w:p>
    <w:p w14:paraId="53927FC4"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63C54D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8FF01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3FA3B0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29A6C2C1" w14:textId="77777777" w:rsidTr="00233538">
        <w:trPr>
          <w:cantSplit/>
          <w:trHeight w:val="920"/>
        </w:trPr>
        <w:tc>
          <w:tcPr>
            <w:tcW w:w="0" w:type="auto"/>
            <w:vAlign w:val="center"/>
          </w:tcPr>
          <w:p w14:paraId="31B68C5A"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3331D41"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F6282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06FE67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FEA46B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C48A27C" w14:textId="77777777" w:rsidTr="00233538">
        <w:trPr>
          <w:trHeight w:val="175"/>
        </w:trPr>
        <w:tc>
          <w:tcPr>
            <w:tcW w:w="0" w:type="auto"/>
          </w:tcPr>
          <w:p w14:paraId="7D8A2067" w14:textId="77777777" w:rsidR="00AA1372" w:rsidRPr="00FF430B" w:rsidRDefault="0003591A" w:rsidP="00196AB4">
            <w:pPr>
              <w:tabs>
                <w:tab w:val="left" w:pos="567"/>
              </w:tabs>
              <w:jc w:val="both"/>
            </w:pPr>
            <w:r w:rsidRPr="00FF430B">
              <w:t>1.</w:t>
            </w:r>
          </w:p>
        </w:tc>
        <w:tc>
          <w:tcPr>
            <w:tcW w:w="3126" w:type="dxa"/>
          </w:tcPr>
          <w:p w14:paraId="370A1BC2" w14:textId="77777777" w:rsidR="00AA1372" w:rsidRPr="00FF430B" w:rsidRDefault="00AA1372" w:rsidP="00196AB4">
            <w:pPr>
              <w:keepNext/>
              <w:keepLines/>
              <w:tabs>
                <w:tab w:val="left" w:pos="567"/>
              </w:tabs>
              <w:spacing w:before="200"/>
              <w:jc w:val="both"/>
              <w:outlineLvl w:val="2"/>
            </w:pPr>
          </w:p>
        </w:tc>
        <w:tc>
          <w:tcPr>
            <w:tcW w:w="1984" w:type="dxa"/>
          </w:tcPr>
          <w:p w14:paraId="19D7C38F" w14:textId="77777777" w:rsidR="00AA1372" w:rsidRPr="00FF430B" w:rsidRDefault="00AA1372" w:rsidP="00196AB4">
            <w:pPr>
              <w:keepNext/>
              <w:keepLines/>
              <w:tabs>
                <w:tab w:val="left" w:pos="567"/>
              </w:tabs>
              <w:spacing w:before="200"/>
              <w:jc w:val="both"/>
              <w:outlineLvl w:val="2"/>
            </w:pPr>
          </w:p>
        </w:tc>
        <w:tc>
          <w:tcPr>
            <w:tcW w:w="1443" w:type="dxa"/>
          </w:tcPr>
          <w:p w14:paraId="057615E0" w14:textId="77777777" w:rsidR="00AA1372" w:rsidRPr="00FF430B" w:rsidRDefault="00AA1372" w:rsidP="00196AB4">
            <w:pPr>
              <w:keepNext/>
              <w:keepLines/>
              <w:tabs>
                <w:tab w:val="left" w:pos="567"/>
              </w:tabs>
              <w:spacing w:before="200"/>
              <w:jc w:val="both"/>
              <w:outlineLvl w:val="2"/>
            </w:pPr>
          </w:p>
        </w:tc>
        <w:tc>
          <w:tcPr>
            <w:tcW w:w="0" w:type="auto"/>
          </w:tcPr>
          <w:p w14:paraId="1E31EC72" w14:textId="77777777" w:rsidR="00AA1372" w:rsidRPr="00FF430B" w:rsidRDefault="00AA1372" w:rsidP="00196AB4">
            <w:pPr>
              <w:keepNext/>
              <w:keepLines/>
              <w:tabs>
                <w:tab w:val="left" w:pos="567"/>
              </w:tabs>
              <w:spacing w:before="200"/>
              <w:jc w:val="both"/>
              <w:outlineLvl w:val="2"/>
            </w:pPr>
          </w:p>
        </w:tc>
      </w:tr>
      <w:tr w:rsidR="00AA1372" w:rsidRPr="00EC30C2" w14:paraId="64FA96E4" w14:textId="77777777" w:rsidTr="00233538">
        <w:trPr>
          <w:trHeight w:val="337"/>
        </w:trPr>
        <w:tc>
          <w:tcPr>
            <w:tcW w:w="0" w:type="auto"/>
          </w:tcPr>
          <w:p w14:paraId="098E5D6B" w14:textId="77777777" w:rsidR="00AA1372" w:rsidRPr="00FF430B" w:rsidRDefault="0003591A" w:rsidP="00196AB4">
            <w:pPr>
              <w:tabs>
                <w:tab w:val="left" w:pos="567"/>
              </w:tabs>
              <w:jc w:val="both"/>
            </w:pPr>
            <w:r w:rsidRPr="00FF430B">
              <w:t>2.</w:t>
            </w:r>
          </w:p>
        </w:tc>
        <w:tc>
          <w:tcPr>
            <w:tcW w:w="3126" w:type="dxa"/>
          </w:tcPr>
          <w:p w14:paraId="35A29AC7" w14:textId="77777777" w:rsidR="00AA1372" w:rsidRPr="00FF430B" w:rsidRDefault="00AA1372" w:rsidP="00196AB4">
            <w:pPr>
              <w:keepNext/>
              <w:keepLines/>
              <w:tabs>
                <w:tab w:val="left" w:pos="567"/>
              </w:tabs>
              <w:spacing w:before="200"/>
              <w:jc w:val="both"/>
              <w:outlineLvl w:val="2"/>
            </w:pPr>
          </w:p>
        </w:tc>
        <w:tc>
          <w:tcPr>
            <w:tcW w:w="1984" w:type="dxa"/>
          </w:tcPr>
          <w:p w14:paraId="3A189404" w14:textId="77777777" w:rsidR="00AA1372" w:rsidRPr="00FF430B" w:rsidRDefault="00AA1372" w:rsidP="00196AB4">
            <w:pPr>
              <w:keepNext/>
              <w:keepLines/>
              <w:tabs>
                <w:tab w:val="left" w:pos="567"/>
              </w:tabs>
              <w:spacing w:before="200"/>
              <w:jc w:val="both"/>
              <w:outlineLvl w:val="2"/>
            </w:pPr>
          </w:p>
        </w:tc>
        <w:tc>
          <w:tcPr>
            <w:tcW w:w="1443" w:type="dxa"/>
          </w:tcPr>
          <w:p w14:paraId="5BF3417B" w14:textId="77777777" w:rsidR="00AA1372" w:rsidRPr="00FF430B" w:rsidRDefault="00AA1372" w:rsidP="00196AB4">
            <w:pPr>
              <w:keepNext/>
              <w:keepLines/>
              <w:tabs>
                <w:tab w:val="left" w:pos="567"/>
              </w:tabs>
              <w:spacing w:before="200"/>
              <w:jc w:val="both"/>
              <w:outlineLvl w:val="2"/>
            </w:pPr>
          </w:p>
        </w:tc>
        <w:tc>
          <w:tcPr>
            <w:tcW w:w="0" w:type="auto"/>
          </w:tcPr>
          <w:p w14:paraId="1E23F855" w14:textId="77777777" w:rsidR="00AA1372" w:rsidRPr="00FF430B" w:rsidRDefault="00AA1372" w:rsidP="00196AB4">
            <w:pPr>
              <w:keepNext/>
              <w:keepLines/>
              <w:tabs>
                <w:tab w:val="left" w:pos="567"/>
              </w:tabs>
              <w:spacing w:before="200"/>
              <w:jc w:val="both"/>
              <w:outlineLvl w:val="2"/>
            </w:pPr>
          </w:p>
        </w:tc>
      </w:tr>
      <w:tr w:rsidR="00AA1372" w:rsidRPr="00EC30C2" w14:paraId="3B61374D" w14:textId="77777777" w:rsidTr="00233538">
        <w:trPr>
          <w:trHeight w:val="181"/>
        </w:trPr>
        <w:tc>
          <w:tcPr>
            <w:tcW w:w="0" w:type="auto"/>
          </w:tcPr>
          <w:p w14:paraId="7C7B83A3" w14:textId="77777777" w:rsidR="00AA1372" w:rsidRPr="00FF430B" w:rsidRDefault="0003591A" w:rsidP="00196AB4">
            <w:pPr>
              <w:tabs>
                <w:tab w:val="left" w:pos="567"/>
              </w:tabs>
              <w:jc w:val="both"/>
            </w:pPr>
            <w:r w:rsidRPr="00FF430B">
              <w:t>3.</w:t>
            </w:r>
          </w:p>
        </w:tc>
        <w:tc>
          <w:tcPr>
            <w:tcW w:w="3126" w:type="dxa"/>
          </w:tcPr>
          <w:p w14:paraId="29760A1D" w14:textId="77777777" w:rsidR="00AA1372" w:rsidRPr="00FF430B" w:rsidRDefault="00AA1372" w:rsidP="00196AB4">
            <w:pPr>
              <w:keepNext/>
              <w:keepLines/>
              <w:tabs>
                <w:tab w:val="left" w:pos="567"/>
              </w:tabs>
              <w:spacing w:before="200"/>
              <w:jc w:val="both"/>
              <w:outlineLvl w:val="2"/>
            </w:pPr>
          </w:p>
        </w:tc>
        <w:tc>
          <w:tcPr>
            <w:tcW w:w="1984" w:type="dxa"/>
          </w:tcPr>
          <w:p w14:paraId="306EC4CA" w14:textId="77777777" w:rsidR="00AA1372" w:rsidRPr="00FF430B" w:rsidRDefault="00AA1372" w:rsidP="00196AB4">
            <w:pPr>
              <w:keepNext/>
              <w:keepLines/>
              <w:tabs>
                <w:tab w:val="left" w:pos="567"/>
              </w:tabs>
              <w:spacing w:before="200"/>
              <w:jc w:val="both"/>
              <w:outlineLvl w:val="2"/>
            </w:pPr>
          </w:p>
        </w:tc>
        <w:tc>
          <w:tcPr>
            <w:tcW w:w="1443" w:type="dxa"/>
          </w:tcPr>
          <w:p w14:paraId="24805373" w14:textId="77777777" w:rsidR="00AA1372" w:rsidRPr="00FF430B" w:rsidRDefault="00AA1372" w:rsidP="00196AB4">
            <w:pPr>
              <w:keepNext/>
              <w:keepLines/>
              <w:tabs>
                <w:tab w:val="left" w:pos="567"/>
              </w:tabs>
              <w:spacing w:before="200"/>
              <w:jc w:val="both"/>
              <w:outlineLvl w:val="2"/>
            </w:pPr>
          </w:p>
        </w:tc>
        <w:tc>
          <w:tcPr>
            <w:tcW w:w="0" w:type="auto"/>
          </w:tcPr>
          <w:p w14:paraId="6A0E22FD" w14:textId="77777777" w:rsidR="00AA1372" w:rsidRPr="00FF430B" w:rsidRDefault="00AA1372" w:rsidP="00196AB4">
            <w:pPr>
              <w:keepNext/>
              <w:keepLines/>
              <w:tabs>
                <w:tab w:val="left" w:pos="567"/>
              </w:tabs>
              <w:spacing w:before="200"/>
              <w:jc w:val="both"/>
              <w:outlineLvl w:val="2"/>
            </w:pPr>
          </w:p>
        </w:tc>
      </w:tr>
      <w:tr w:rsidR="00AA1372" w:rsidRPr="00EC30C2" w14:paraId="36254E8F" w14:textId="77777777" w:rsidTr="00233538">
        <w:trPr>
          <w:trHeight w:val="181"/>
        </w:trPr>
        <w:tc>
          <w:tcPr>
            <w:tcW w:w="0" w:type="auto"/>
          </w:tcPr>
          <w:p w14:paraId="1B935453" w14:textId="77777777" w:rsidR="00AA1372" w:rsidRPr="00FF430B" w:rsidRDefault="0003591A" w:rsidP="00196AB4">
            <w:pPr>
              <w:tabs>
                <w:tab w:val="left" w:pos="567"/>
              </w:tabs>
              <w:jc w:val="both"/>
            </w:pPr>
            <w:r w:rsidRPr="00FF430B">
              <w:t>4.</w:t>
            </w:r>
          </w:p>
        </w:tc>
        <w:tc>
          <w:tcPr>
            <w:tcW w:w="3126" w:type="dxa"/>
          </w:tcPr>
          <w:p w14:paraId="7E16B556" w14:textId="77777777" w:rsidR="00AA1372" w:rsidRPr="00FF430B" w:rsidRDefault="00AA1372" w:rsidP="00196AB4">
            <w:pPr>
              <w:keepNext/>
              <w:keepLines/>
              <w:tabs>
                <w:tab w:val="left" w:pos="567"/>
              </w:tabs>
              <w:spacing w:before="200"/>
              <w:jc w:val="both"/>
              <w:outlineLvl w:val="2"/>
            </w:pPr>
          </w:p>
        </w:tc>
        <w:tc>
          <w:tcPr>
            <w:tcW w:w="1984" w:type="dxa"/>
          </w:tcPr>
          <w:p w14:paraId="4837A57E" w14:textId="77777777" w:rsidR="00AA1372" w:rsidRPr="00FF430B" w:rsidRDefault="00AA1372" w:rsidP="00196AB4">
            <w:pPr>
              <w:keepNext/>
              <w:keepLines/>
              <w:tabs>
                <w:tab w:val="left" w:pos="567"/>
              </w:tabs>
              <w:spacing w:before="200"/>
              <w:jc w:val="both"/>
              <w:outlineLvl w:val="2"/>
            </w:pPr>
          </w:p>
        </w:tc>
        <w:tc>
          <w:tcPr>
            <w:tcW w:w="1443" w:type="dxa"/>
          </w:tcPr>
          <w:p w14:paraId="19D4B95A" w14:textId="77777777" w:rsidR="00AA1372" w:rsidRPr="00FF430B" w:rsidRDefault="00AA1372" w:rsidP="00196AB4">
            <w:pPr>
              <w:keepNext/>
              <w:keepLines/>
              <w:tabs>
                <w:tab w:val="left" w:pos="567"/>
              </w:tabs>
              <w:spacing w:before="200"/>
              <w:jc w:val="both"/>
              <w:outlineLvl w:val="2"/>
            </w:pPr>
          </w:p>
        </w:tc>
        <w:tc>
          <w:tcPr>
            <w:tcW w:w="0" w:type="auto"/>
          </w:tcPr>
          <w:p w14:paraId="10D77EBA" w14:textId="77777777" w:rsidR="00AA1372" w:rsidRPr="00FF430B" w:rsidRDefault="00AA1372" w:rsidP="00196AB4">
            <w:pPr>
              <w:keepNext/>
              <w:keepLines/>
              <w:tabs>
                <w:tab w:val="left" w:pos="567"/>
              </w:tabs>
              <w:spacing w:before="200"/>
              <w:jc w:val="both"/>
              <w:outlineLvl w:val="2"/>
            </w:pPr>
          </w:p>
        </w:tc>
      </w:tr>
      <w:tr w:rsidR="00AA1372" w:rsidRPr="00EC30C2" w14:paraId="51B564CC" w14:textId="77777777" w:rsidTr="00233538">
        <w:trPr>
          <w:trHeight w:val="181"/>
        </w:trPr>
        <w:tc>
          <w:tcPr>
            <w:tcW w:w="0" w:type="auto"/>
          </w:tcPr>
          <w:p w14:paraId="50438523" w14:textId="77777777" w:rsidR="00AA1372" w:rsidRPr="00FF430B" w:rsidRDefault="00AA1372" w:rsidP="00196AB4">
            <w:pPr>
              <w:keepNext/>
              <w:keepLines/>
              <w:tabs>
                <w:tab w:val="left" w:pos="567"/>
              </w:tabs>
              <w:spacing w:before="200"/>
              <w:jc w:val="both"/>
              <w:outlineLvl w:val="2"/>
            </w:pPr>
          </w:p>
        </w:tc>
        <w:tc>
          <w:tcPr>
            <w:tcW w:w="3126" w:type="dxa"/>
          </w:tcPr>
          <w:p w14:paraId="49576A9A" w14:textId="77777777" w:rsidR="00AA1372" w:rsidRPr="00FF430B" w:rsidRDefault="00AA1372" w:rsidP="00196AB4">
            <w:pPr>
              <w:keepNext/>
              <w:keepLines/>
              <w:tabs>
                <w:tab w:val="left" w:pos="567"/>
              </w:tabs>
              <w:spacing w:before="200"/>
              <w:jc w:val="both"/>
              <w:outlineLvl w:val="2"/>
            </w:pPr>
          </w:p>
        </w:tc>
        <w:tc>
          <w:tcPr>
            <w:tcW w:w="1984" w:type="dxa"/>
          </w:tcPr>
          <w:p w14:paraId="39A17C73" w14:textId="77777777" w:rsidR="00AA1372" w:rsidRPr="00FF430B" w:rsidRDefault="00AA1372" w:rsidP="00196AB4">
            <w:pPr>
              <w:keepNext/>
              <w:keepLines/>
              <w:tabs>
                <w:tab w:val="left" w:pos="567"/>
              </w:tabs>
              <w:spacing w:before="200"/>
              <w:jc w:val="both"/>
              <w:outlineLvl w:val="2"/>
            </w:pPr>
          </w:p>
        </w:tc>
        <w:tc>
          <w:tcPr>
            <w:tcW w:w="1443" w:type="dxa"/>
          </w:tcPr>
          <w:p w14:paraId="03300DD7" w14:textId="77777777" w:rsidR="00AA1372" w:rsidRPr="00FF430B" w:rsidRDefault="00AA1372" w:rsidP="00196AB4">
            <w:pPr>
              <w:keepNext/>
              <w:keepLines/>
              <w:tabs>
                <w:tab w:val="left" w:pos="567"/>
              </w:tabs>
              <w:spacing w:before="200"/>
              <w:jc w:val="both"/>
              <w:outlineLvl w:val="2"/>
            </w:pPr>
          </w:p>
        </w:tc>
        <w:tc>
          <w:tcPr>
            <w:tcW w:w="0" w:type="auto"/>
          </w:tcPr>
          <w:p w14:paraId="658F9E36" w14:textId="77777777" w:rsidR="00AA1372" w:rsidRPr="00FF430B" w:rsidRDefault="00AA1372" w:rsidP="00196AB4">
            <w:pPr>
              <w:keepNext/>
              <w:keepLines/>
              <w:tabs>
                <w:tab w:val="left" w:pos="567"/>
              </w:tabs>
              <w:spacing w:before="200"/>
              <w:jc w:val="both"/>
              <w:outlineLvl w:val="2"/>
            </w:pPr>
          </w:p>
        </w:tc>
      </w:tr>
    </w:tbl>
    <w:p w14:paraId="36E8B529" w14:textId="77777777" w:rsidR="00B27D8B" w:rsidRPr="00FF430B" w:rsidRDefault="00B27D8B" w:rsidP="00196AB4">
      <w:pPr>
        <w:jc w:val="both"/>
        <w:rPr>
          <w:rFonts w:eastAsia="PMingLiU"/>
          <w:lang w:eastAsia="zh-CN"/>
        </w:rPr>
      </w:pPr>
    </w:p>
    <w:p w14:paraId="187AB19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5FB196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D0AB62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EFAA3F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0707A85" w14:textId="77777777" w:rsidR="00AA1372" w:rsidRPr="00FF430B" w:rsidRDefault="00AA1372" w:rsidP="00196AB4">
      <w:pPr>
        <w:rPr>
          <w:rFonts w:eastAsia="PMingLiU"/>
          <w:lang w:eastAsia="zh-CN"/>
        </w:rPr>
      </w:pPr>
    </w:p>
    <w:p w14:paraId="4619009B" w14:textId="77777777" w:rsidR="00316C81" w:rsidRPr="00FF430B" w:rsidRDefault="00316C81" w:rsidP="00316C81">
      <w:pPr>
        <w:spacing w:after="200" w:line="276" w:lineRule="auto"/>
        <w:jc w:val="center"/>
        <w:rPr>
          <w:rFonts w:eastAsia="PMingLiU"/>
          <w:lang w:eastAsia="zh-CN"/>
        </w:rPr>
      </w:pPr>
      <w:bookmarkStart w:id="64" w:name="_Toc449692115"/>
    </w:p>
    <w:p w14:paraId="48390E4E" w14:textId="77777777" w:rsidR="002D6E71" w:rsidRPr="00FF430B" w:rsidRDefault="002D6E71" w:rsidP="00316C81">
      <w:pPr>
        <w:spacing w:after="200" w:line="276" w:lineRule="auto"/>
        <w:jc w:val="center"/>
        <w:rPr>
          <w:rFonts w:eastAsia="PMingLiU"/>
          <w:b/>
          <w:lang w:eastAsia="zh-CN"/>
        </w:rPr>
      </w:pPr>
    </w:p>
    <w:p w14:paraId="4FE69190" w14:textId="77777777" w:rsidR="002D6E71" w:rsidRPr="00FF430B" w:rsidRDefault="002D6E71" w:rsidP="00316C81">
      <w:pPr>
        <w:spacing w:after="200" w:line="276" w:lineRule="auto"/>
        <w:jc w:val="center"/>
        <w:rPr>
          <w:rFonts w:eastAsia="PMingLiU"/>
          <w:b/>
          <w:lang w:eastAsia="zh-CN"/>
        </w:rPr>
      </w:pPr>
    </w:p>
    <w:p w14:paraId="5B6B293D" w14:textId="77777777" w:rsidR="002D6E71" w:rsidRPr="00FF430B" w:rsidRDefault="002D6E71" w:rsidP="00316C81">
      <w:pPr>
        <w:spacing w:after="200" w:line="276" w:lineRule="auto"/>
        <w:jc w:val="center"/>
        <w:rPr>
          <w:rFonts w:eastAsia="PMingLiU"/>
          <w:b/>
          <w:lang w:eastAsia="zh-CN"/>
        </w:rPr>
      </w:pPr>
    </w:p>
    <w:p w14:paraId="3919E087" w14:textId="77777777" w:rsidR="002D6E71" w:rsidRPr="00FF430B" w:rsidRDefault="002D6E71" w:rsidP="00316C81">
      <w:pPr>
        <w:spacing w:after="200" w:line="276" w:lineRule="auto"/>
        <w:jc w:val="center"/>
        <w:rPr>
          <w:rFonts w:eastAsia="PMingLiU"/>
          <w:b/>
          <w:lang w:eastAsia="zh-CN"/>
        </w:rPr>
      </w:pPr>
    </w:p>
    <w:p w14:paraId="30C76CF1" w14:textId="77777777" w:rsidR="002D6E71" w:rsidRPr="00FF430B" w:rsidRDefault="002D6E71" w:rsidP="00316C81">
      <w:pPr>
        <w:spacing w:after="200" w:line="276" w:lineRule="auto"/>
        <w:jc w:val="center"/>
        <w:rPr>
          <w:rFonts w:eastAsia="PMingLiU"/>
          <w:b/>
          <w:lang w:eastAsia="zh-CN"/>
        </w:rPr>
      </w:pPr>
    </w:p>
    <w:p w14:paraId="6DAB217B" w14:textId="77777777" w:rsidR="002D6E71" w:rsidRPr="00FF430B" w:rsidRDefault="002D6E71" w:rsidP="00316C81">
      <w:pPr>
        <w:spacing w:after="200" w:line="276" w:lineRule="auto"/>
        <w:jc w:val="center"/>
        <w:rPr>
          <w:rFonts w:eastAsia="PMingLiU"/>
          <w:b/>
          <w:lang w:eastAsia="zh-CN"/>
        </w:rPr>
      </w:pPr>
    </w:p>
    <w:p w14:paraId="593053E8" w14:textId="77777777" w:rsidR="002D6E71" w:rsidRPr="00FF430B" w:rsidRDefault="002D6E71" w:rsidP="00316C81">
      <w:pPr>
        <w:spacing w:after="200" w:line="276" w:lineRule="auto"/>
        <w:jc w:val="center"/>
        <w:rPr>
          <w:rFonts w:eastAsia="PMingLiU"/>
          <w:b/>
          <w:lang w:eastAsia="zh-CN"/>
        </w:rPr>
      </w:pPr>
    </w:p>
    <w:p w14:paraId="2E0FDE99" w14:textId="77777777" w:rsidR="002D6E71" w:rsidRPr="00FF430B" w:rsidRDefault="002D6E71" w:rsidP="00316C81">
      <w:pPr>
        <w:spacing w:after="200" w:line="276" w:lineRule="auto"/>
        <w:jc w:val="center"/>
        <w:rPr>
          <w:rFonts w:eastAsia="PMingLiU"/>
          <w:b/>
          <w:lang w:eastAsia="zh-CN"/>
        </w:rPr>
      </w:pPr>
    </w:p>
    <w:p w14:paraId="31DB5BF7" w14:textId="77777777" w:rsidR="002D6E71" w:rsidRPr="00FF430B" w:rsidRDefault="002D6E71" w:rsidP="00316C81">
      <w:pPr>
        <w:spacing w:after="200" w:line="276" w:lineRule="auto"/>
        <w:jc w:val="center"/>
        <w:rPr>
          <w:rFonts w:eastAsia="PMingLiU"/>
          <w:b/>
          <w:lang w:eastAsia="zh-CN"/>
        </w:rPr>
      </w:pPr>
    </w:p>
    <w:p w14:paraId="4763D80A" w14:textId="77777777" w:rsidR="00BD3432" w:rsidRDefault="00BD3432" w:rsidP="00BA7FF4">
      <w:pPr>
        <w:jc w:val="right"/>
        <w:rPr>
          <w:noProof w:val="0"/>
        </w:rPr>
      </w:pPr>
    </w:p>
    <w:p w14:paraId="5C63D225" w14:textId="77777777" w:rsidR="00BD3432" w:rsidRDefault="00BD3432" w:rsidP="00BA7FF4">
      <w:pPr>
        <w:jc w:val="right"/>
        <w:rPr>
          <w:noProof w:val="0"/>
        </w:rPr>
      </w:pPr>
    </w:p>
    <w:p w14:paraId="7C81BF76" w14:textId="77777777" w:rsidR="00BD3432" w:rsidRDefault="00BD3432" w:rsidP="00BA7FF4">
      <w:pPr>
        <w:jc w:val="right"/>
        <w:rPr>
          <w:noProof w:val="0"/>
        </w:rPr>
      </w:pPr>
    </w:p>
    <w:p w14:paraId="189B12E5" w14:textId="77777777" w:rsidR="00BD3432" w:rsidRDefault="00BD3432" w:rsidP="00BA7FF4">
      <w:pPr>
        <w:jc w:val="right"/>
        <w:rPr>
          <w:noProof w:val="0"/>
        </w:rPr>
      </w:pPr>
    </w:p>
    <w:p w14:paraId="1030ACF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667538C" w14:textId="77777777" w:rsidR="003A39FA" w:rsidRPr="00FF430B" w:rsidRDefault="003A39FA" w:rsidP="003A39FA">
      <w:pPr>
        <w:jc w:val="right"/>
        <w:rPr>
          <w:noProof w:val="0"/>
        </w:rPr>
      </w:pPr>
      <w:r w:rsidRPr="00FF430B">
        <w:rPr>
          <w:noProof w:val="0"/>
        </w:rPr>
        <w:t>la Documentația standard nr.</w:t>
      </w:r>
      <w:r>
        <w:rPr>
          <w:noProof w:val="0"/>
        </w:rPr>
        <w:t>69</w:t>
      </w:r>
    </w:p>
    <w:p w14:paraId="34FCEBF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5F52EDB" w14:textId="77777777" w:rsidR="002D6E71" w:rsidRPr="00FF430B" w:rsidRDefault="002D6E71" w:rsidP="00316C81">
      <w:pPr>
        <w:spacing w:after="200" w:line="276" w:lineRule="auto"/>
        <w:jc w:val="center"/>
        <w:rPr>
          <w:rFonts w:eastAsia="PMingLiU"/>
          <w:b/>
          <w:lang w:eastAsia="zh-CN"/>
        </w:rPr>
      </w:pPr>
    </w:p>
    <w:p w14:paraId="0A137662" w14:textId="77777777" w:rsidR="002D6E71" w:rsidRPr="00FF430B" w:rsidRDefault="002D6E71" w:rsidP="00316C81">
      <w:pPr>
        <w:spacing w:after="200" w:line="276" w:lineRule="auto"/>
        <w:jc w:val="center"/>
        <w:rPr>
          <w:rFonts w:eastAsia="PMingLiU"/>
          <w:b/>
          <w:lang w:eastAsia="zh-CN"/>
        </w:rPr>
      </w:pPr>
    </w:p>
    <w:bookmarkEnd w:id="64"/>
    <w:p w14:paraId="27B1338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122558"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72F8B5E" w14:textId="77777777" w:rsidR="00AA1372" w:rsidRPr="00FF430B" w:rsidRDefault="0003591A" w:rsidP="008C0290">
      <w:pPr>
        <w:tabs>
          <w:tab w:val="left" w:pos="567"/>
        </w:tabs>
        <w:jc w:val="both"/>
      </w:pPr>
      <w:r w:rsidRPr="00FF430B">
        <w:t>____________________________________________________________________________</w:t>
      </w:r>
    </w:p>
    <w:p w14:paraId="56026C4A" w14:textId="77777777" w:rsidR="00AA1372" w:rsidRPr="00FF430B" w:rsidRDefault="0003591A" w:rsidP="008C0290">
      <w:pPr>
        <w:tabs>
          <w:tab w:val="left" w:pos="567"/>
        </w:tabs>
        <w:jc w:val="center"/>
        <w:rPr>
          <w:b/>
        </w:rPr>
      </w:pPr>
      <w:r w:rsidRPr="00FF430B">
        <w:rPr>
          <w:b/>
        </w:rPr>
        <w:t>(denumirea)</w:t>
      </w:r>
    </w:p>
    <w:p w14:paraId="3601363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78A9674"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ABAC73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7A6CF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5B31898"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2C3698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DB4C9A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BA98C9A"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83B480" w14:textId="77777777" w:rsidR="00AA1372" w:rsidRPr="00FF430B" w:rsidRDefault="00A227F2" w:rsidP="008C0290">
      <w:pPr>
        <w:tabs>
          <w:tab w:val="left" w:pos="567"/>
        </w:tabs>
        <w:jc w:val="both"/>
      </w:pPr>
      <w:r w:rsidRPr="00FF430B">
        <w:rPr>
          <w:b/>
        </w:rPr>
        <w:t>3. Informaţii privind modul de asociere:</w:t>
      </w:r>
    </w:p>
    <w:p w14:paraId="41B09A6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20E7E5" w14:textId="77777777" w:rsidR="00AA1372" w:rsidRPr="00FF430B" w:rsidRDefault="00A227F2" w:rsidP="008C0290">
      <w:pPr>
        <w:tabs>
          <w:tab w:val="left" w:pos="567"/>
        </w:tabs>
        <w:jc w:val="both"/>
      </w:pPr>
      <w:r w:rsidRPr="00FF430B">
        <w:t>b) Locul şi data înregistrării asociaţiei______________________________________________</w:t>
      </w:r>
    </w:p>
    <w:p w14:paraId="1C6CFAAF"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BD9D1C9" w14:textId="77777777" w:rsidR="00AA1372" w:rsidRPr="00FF430B" w:rsidRDefault="00A227F2" w:rsidP="008C0290">
      <w:pPr>
        <w:tabs>
          <w:tab w:val="left" w:pos="567"/>
        </w:tabs>
        <w:jc w:val="both"/>
      </w:pPr>
      <w:r w:rsidRPr="00FF430B">
        <w:t>_____________________________________________________________________________</w:t>
      </w:r>
    </w:p>
    <w:p w14:paraId="0E51C7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24E8FB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AED718C" w14:textId="77777777" w:rsidR="00355106" w:rsidRPr="00FF430B" w:rsidRDefault="00A227F2" w:rsidP="008C0290">
      <w:pPr>
        <w:tabs>
          <w:tab w:val="left" w:pos="567"/>
        </w:tabs>
        <w:jc w:val="both"/>
      </w:pPr>
      <w:r w:rsidRPr="00FF430B">
        <w:t>_____________________________________________________________________________</w:t>
      </w:r>
    </w:p>
    <w:p w14:paraId="1229D5B7" w14:textId="77777777" w:rsidR="00355106" w:rsidRPr="00FF430B" w:rsidRDefault="00A227F2" w:rsidP="008C0290">
      <w:pPr>
        <w:tabs>
          <w:tab w:val="left" w:pos="567"/>
        </w:tabs>
        <w:jc w:val="both"/>
      </w:pPr>
      <w:r w:rsidRPr="00FF430B">
        <w:t>f) Condiţii de administrare a asociaţiei______________________________________________</w:t>
      </w:r>
    </w:p>
    <w:p w14:paraId="69F8766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BE2BA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4295BA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1ADFBCD" w14:textId="77777777" w:rsidR="00AA1372" w:rsidRPr="00FF430B" w:rsidRDefault="00A227F2" w:rsidP="008C0290">
      <w:pPr>
        <w:tabs>
          <w:tab w:val="left" w:pos="567"/>
        </w:tabs>
        <w:jc w:val="both"/>
      </w:pPr>
      <w:r w:rsidRPr="00FF430B">
        <w:t>j) Alte cauze__________________________________________________________________</w:t>
      </w:r>
    </w:p>
    <w:p w14:paraId="0AA18AB1" w14:textId="77777777" w:rsidR="008C0290" w:rsidRPr="00FF430B" w:rsidRDefault="008C0290" w:rsidP="008C0290">
      <w:pPr>
        <w:jc w:val="both"/>
        <w:rPr>
          <w:rFonts w:eastAsia="PMingLiU"/>
          <w:lang w:eastAsia="zh-CN"/>
        </w:rPr>
      </w:pPr>
    </w:p>
    <w:p w14:paraId="72526A03" w14:textId="77777777" w:rsidR="00B27D8B" w:rsidRPr="00FF430B" w:rsidRDefault="00B27D8B" w:rsidP="008C0290">
      <w:pPr>
        <w:jc w:val="both"/>
        <w:rPr>
          <w:rFonts w:eastAsia="PMingLiU"/>
          <w:lang w:eastAsia="zh-CN"/>
        </w:rPr>
      </w:pPr>
    </w:p>
    <w:p w14:paraId="5EB9F16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E6E3A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5CF002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144CBA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74695F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F3468B" w14:textId="77777777" w:rsidR="00AA1372" w:rsidRPr="00FF430B" w:rsidRDefault="00AA1372" w:rsidP="008C0290">
      <w:pPr>
        <w:jc w:val="both"/>
        <w:rPr>
          <w:rFonts w:eastAsia="PMingLiU"/>
          <w:lang w:eastAsia="zh-CN"/>
        </w:rPr>
      </w:pPr>
    </w:p>
    <w:p w14:paraId="34E6366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EC233E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B4E3C5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6DFFEC"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FFAF44" w14:textId="77777777" w:rsidR="00A1178E" w:rsidRPr="00FF430B" w:rsidRDefault="00A1178E" w:rsidP="00A1178E">
      <w:pPr>
        <w:tabs>
          <w:tab w:val="left" w:pos="567"/>
        </w:tabs>
        <w:jc w:val="both"/>
        <w:rPr>
          <w:rFonts w:eastAsia="PMingLiU"/>
          <w:lang w:eastAsia="zh-CN"/>
        </w:rPr>
      </w:pPr>
    </w:p>
    <w:p w14:paraId="44F395D3" w14:textId="77777777" w:rsidR="00FF430B" w:rsidRDefault="00FF430B" w:rsidP="00A1178E">
      <w:pPr>
        <w:tabs>
          <w:tab w:val="left" w:pos="567"/>
        </w:tabs>
        <w:jc w:val="center"/>
        <w:rPr>
          <w:b/>
          <w:color w:val="000000"/>
          <w:w w:val="90"/>
        </w:rPr>
      </w:pPr>
    </w:p>
    <w:p w14:paraId="4FC79C7D" w14:textId="77777777" w:rsidR="00FF430B" w:rsidRPr="00FF430B" w:rsidRDefault="00FF430B" w:rsidP="00A1178E">
      <w:pPr>
        <w:tabs>
          <w:tab w:val="left" w:pos="567"/>
        </w:tabs>
        <w:jc w:val="center"/>
        <w:rPr>
          <w:b/>
          <w:color w:val="000000"/>
          <w:w w:val="90"/>
        </w:rPr>
      </w:pPr>
    </w:p>
    <w:p w14:paraId="37CB434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0A26F" w14:textId="77777777" w:rsidR="003A39FA" w:rsidRPr="00FF430B" w:rsidRDefault="003A39FA" w:rsidP="003A39FA">
      <w:pPr>
        <w:jc w:val="right"/>
        <w:rPr>
          <w:noProof w:val="0"/>
        </w:rPr>
      </w:pPr>
      <w:r w:rsidRPr="00FF430B">
        <w:rPr>
          <w:noProof w:val="0"/>
        </w:rPr>
        <w:t>la Documentația standard nr.</w:t>
      </w:r>
      <w:r>
        <w:rPr>
          <w:noProof w:val="0"/>
        </w:rPr>
        <w:t>69</w:t>
      </w:r>
    </w:p>
    <w:p w14:paraId="43C4332C"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8EBF753" w14:textId="77777777" w:rsidR="00B27D8B" w:rsidRPr="00FF430B" w:rsidRDefault="00B27D8B" w:rsidP="00A1178E">
      <w:pPr>
        <w:tabs>
          <w:tab w:val="left" w:pos="567"/>
        </w:tabs>
        <w:jc w:val="center"/>
        <w:rPr>
          <w:b/>
          <w:color w:val="000000"/>
          <w:w w:val="90"/>
        </w:rPr>
      </w:pPr>
    </w:p>
    <w:p w14:paraId="6F7C0AE8" w14:textId="77777777" w:rsidR="00B27D8B" w:rsidRPr="00FF430B" w:rsidRDefault="00B27D8B" w:rsidP="00A1178E">
      <w:pPr>
        <w:tabs>
          <w:tab w:val="left" w:pos="567"/>
        </w:tabs>
        <w:jc w:val="center"/>
        <w:rPr>
          <w:b/>
          <w:color w:val="000000"/>
          <w:w w:val="90"/>
        </w:rPr>
      </w:pPr>
    </w:p>
    <w:p w14:paraId="04BB6BBC" w14:textId="77777777" w:rsidR="00653E70" w:rsidRPr="00FF430B" w:rsidRDefault="00653E70" w:rsidP="00B27D8B">
      <w:pPr>
        <w:tabs>
          <w:tab w:val="left" w:pos="567"/>
        </w:tabs>
        <w:jc w:val="center"/>
        <w:rPr>
          <w:b/>
          <w:color w:val="000000"/>
          <w:w w:val="90"/>
        </w:rPr>
      </w:pPr>
    </w:p>
    <w:p w14:paraId="2520ABBE" w14:textId="77777777" w:rsidR="00653E70" w:rsidRPr="00FF430B" w:rsidRDefault="00A13EAE" w:rsidP="00B27D8B">
      <w:pPr>
        <w:pStyle w:val="1"/>
        <w:numPr>
          <w:ilvl w:val="0"/>
          <w:numId w:val="0"/>
        </w:numPr>
        <w:ind w:left="720"/>
      </w:pPr>
      <w:r w:rsidRPr="00FF430B">
        <w:t>ANGAJAMENT TERŢ SUSŢINĂTOR FINANCIAR</w:t>
      </w:r>
    </w:p>
    <w:p w14:paraId="71696473" w14:textId="77777777" w:rsidR="002D6E71" w:rsidRPr="00FF430B" w:rsidRDefault="002D6E71" w:rsidP="00B27D8B">
      <w:pPr>
        <w:tabs>
          <w:tab w:val="left" w:pos="567"/>
        </w:tabs>
        <w:jc w:val="center"/>
        <w:rPr>
          <w:b/>
          <w:color w:val="000000"/>
          <w:w w:val="90"/>
        </w:rPr>
      </w:pPr>
    </w:p>
    <w:p w14:paraId="733F741B" w14:textId="77777777" w:rsidR="00AC7DAC" w:rsidRPr="00FF430B" w:rsidRDefault="00AC7DAC" w:rsidP="00AC7DAC">
      <w:pPr>
        <w:shd w:val="clear" w:color="auto" w:fill="FFFFFF"/>
        <w:jc w:val="both"/>
        <w:rPr>
          <w:b/>
          <w:spacing w:val="-2"/>
        </w:rPr>
      </w:pPr>
      <w:r w:rsidRPr="00FF430B">
        <w:rPr>
          <w:b/>
          <w:spacing w:val="-2"/>
        </w:rPr>
        <w:t>Terţ susţinător financiar</w:t>
      </w:r>
    </w:p>
    <w:p w14:paraId="6456120A" w14:textId="77777777" w:rsidR="00AC7DAC" w:rsidRPr="00FF430B" w:rsidRDefault="00AC7DAC" w:rsidP="00AC7DAC">
      <w:pPr>
        <w:shd w:val="clear" w:color="auto" w:fill="FFFFFF"/>
        <w:jc w:val="both"/>
      </w:pPr>
      <w:r w:rsidRPr="00FF430B">
        <w:rPr>
          <w:b/>
          <w:spacing w:val="-2"/>
        </w:rPr>
        <w:t>..........................</w:t>
      </w:r>
      <w:r w:rsidRPr="00FF430B">
        <w:t xml:space="preserve">(denumirea)  </w:t>
      </w:r>
    </w:p>
    <w:p w14:paraId="54FEE891" w14:textId="77777777" w:rsidR="00AC7DAC" w:rsidRPr="00FF430B" w:rsidRDefault="00AC7DAC" w:rsidP="00AC7DAC">
      <w:pPr>
        <w:shd w:val="clear" w:color="auto" w:fill="FFFFFF"/>
        <w:jc w:val="center"/>
        <w:rPr>
          <w:b/>
        </w:rPr>
      </w:pPr>
      <w:r w:rsidRPr="00FF430B">
        <w:rPr>
          <w:b/>
        </w:rPr>
        <w:t>ANGAJAMENT</w:t>
      </w:r>
    </w:p>
    <w:p w14:paraId="522CE1D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EE09C7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9DE82C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84AE89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CC92DA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9999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8B51C1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703F5C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DF88F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39616E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FF8B86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3C78BF5" w14:textId="77777777" w:rsidR="00AC7DAC" w:rsidRPr="00FF430B" w:rsidRDefault="00AC7DAC" w:rsidP="00AC7DAC">
      <w:pPr>
        <w:shd w:val="clear" w:color="auto" w:fill="FFFFFF"/>
        <w:jc w:val="both"/>
        <w:rPr>
          <w:spacing w:val="-1"/>
        </w:rPr>
      </w:pPr>
    </w:p>
    <w:p w14:paraId="6950FA7C" w14:textId="77777777" w:rsidR="00B27D8B" w:rsidRPr="00FF430B" w:rsidRDefault="00B27D8B" w:rsidP="00AC7DAC">
      <w:pPr>
        <w:shd w:val="clear" w:color="auto" w:fill="FFFFFF"/>
        <w:jc w:val="both"/>
        <w:rPr>
          <w:spacing w:val="-1"/>
        </w:rPr>
      </w:pPr>
    </w:p>
    <w:p w14:paraId="62A667FF" w14:textId="77777777" w:rsidR="00B27D8B" w:rsidRPr="00FF430B" w:rsidRDefault="00B27D8B" w:rsidP="00AC7DAC">
      <w:pPr>
        <w:shd w:val="clear" w:color="auto" w:fill="FFFFFF"/>
        <w:jc w:val="both"/>
        <w:rPr>
          <w:spacing w:val="-1"/>
        </w:rPr>
      </w:pPr>
    </w:p>
    <w:p w14:paraId="24F092A1" w14:textId="77777777" w:rsidR="00AC7DAC" w:rsidRPr="00FF430B" w:rsidRDefault="00AC7DAC" w:rsidP="00AC7DAC">
      <w:pPr>
        <w:shd w:val="clear" w:color="auto" w:fill="FFFFFF"/>
        <w:jc w:val="both"/>
        <w:rPr>
          <w:spacing w:val="-1"/>
        </w:rPr>
      </w:pPr>
    </w:p>
    <w:p w14:paraId="3C360108" w14:textId="77777777" w:rsidR="00AC7DAC" w:rsidRPr="00FF430B" w:rsidRDefault="00AC7DAC" w:rsidP="00AC7DAC">
      <w:pPr>
        <w:shd w:val="clear" w:color="auto" w:fill="FFFFFF"/>
        <w:jc w:val="both"/>
        <w:rPr>
          <w:spacing w:val="-1"/>
        </w:rPr>
      </w:pPr>
    </w:p>
    <w:p w14:paraId="7ED261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801C3A3" w14:textId="77777777" w:rsidR="00231812" w:rsidRDefault="00231812" w:rsidP="00BA7FF4">
      <w:pPr>
        <w:jc w:val="right"/>
        <w:rPr>
          <w:noProof w:val="0"/>
        </w:rPr>
      </w:pPr>
    </w:p>
    <w:p w14:paraId="526BFC21" w14:textId="77777777" w:rsidR="00E25C7B" w:rsidRDefault="00E25C7B" w:rsidP="00BA7FF4">
      <w:pPr>
        <w:jc w:val="right"/>
        <w:rPr>
          <w:noProof w:val="0"/>
        </w:rPr>
      </w:pPr>
    </w:p>
    <w:p w14:paraId="07FC18CE" w14:textId="77777777" w:rsidR="00E25C7B" w:rsidRDefault="00E25C7B" w:rsidP="00BA7FF4">
      <w:pPr>
        <w:jc w:val="right"/>
        <w:rPr>
          <w:noProof w:val="0"/>
        </w:rPr>
      </w:pPr>
    </w:p>
    <w:p w14:paraId="26BB2865" w14:textId="13B453B6"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5097EE8" w14:textId="77777777" w:rsidR="003A39FA" w:rsidRPr="00FF430B" w:rsidRDefault="003A39FA" w:rsidP="003A39FA">
      <w:pPr>
        <w:jc w:val="right"/>
        <w:rPr>
          <w:noProof w:val="0"/>
        </w:rPr>
      </w:pPr>
      <w:r w:rsidRPr="00FF430B">
        <w:rPr>
          <w:noProof w:val="0"/>
        </w:rPr>
        <w:t>la Documentația standard nr.</w:t>
      </w:r>
      <w:r>
        <w:rPr>
          <w:noProof w:val="0"/>
        </w:rPr>
        <w:t>69</w:t>
      </w:r>
    </w:p>
    <w:p w14:paraId="085690C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BFCFDED" w14:textId="77777777" w:rsidR="00B27D8B" w:rsidRPr="00FF430B" w:rsidRDefault="00B27D8B" w:rsidP="000D4488">
      <w:pPr>
        <w:tabs>
          <w:tab w:val="left" w:pos="567"/>
        </w:tabs>
        <w:jc w:val="center"/>
        <w:rPr>
          <w:b/>
          <w:color w:val="000000"/>
          <w:w w:val="90"/>
        </w:rPr>
      </w:pPr>
    </w:p>
    <w:p w14:paraId="33A672EC" w14:textId="77777777" w:rsidR="00653E70" w:rsidRPr="00FF430B" w:rsidRDefault="00653E70" w:rsidP="00653E70">
      <w:pPr>
        <w:pStyle w:val="1"/>
        <w:numPr>
          <w:ilvl w:val="0"/>
          <w:numId w:val="0"/>
        </w:numPr>
        <w:ind w:left="720"/>
        <w:rPr>
          <w:sz w:val="22"/>
          <w:szCs w:val="22"/>
        </w:rPr>
      </w:pPr>
    </w:p>
    <w:p w14:paraId="13938B1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E4BFCE0" w14:textId="77777777" w:rsidR="00AC7DAC" w:rsidRPr="00FF430B" w:rsidRDefault="00AC7DAC" w:rsidP="00AC7DAC">
      <w:pPr>
        <w:ind w:left="5040" w:firstLine="720"/>
        <w:jc w:val="both"/>
        <w:rPr>
          <w:rStyle w:val="tax1"/>
          <w:rFonts w:eastAsiaTheme="majorEastAsia"/>
          <w:sz w:val="24"/>
          <w:szCs w:val="24"/>
        </w:rPr>
      </w:pPr>
    </w:p>
    <w:p w14:paraId="6430D917" w14:textId="77777777" w:rsidR="006A6FDA" w:rsidRPr="00FF430B" w:rsidRDefault="006A6FDA" w:rsidP="006A6FDA">
      <w:pPr>
        <w:shd w:val="clear" w:color="auto" w:fill="FFFFFF"/>
        <w:rPr>
          <w:b/>
        </w:rPr>
      </w:pPr>
      <w:r w:rsidRPr="00FF430B">
        <w:rPr>
          <w:b/>
          <w:spacing w:val="-2"/>
        </w:rPr>
        <w:t>..........................</w:t>
      </w:r>
    </w:p>
    <w:p w14:paraId="41053EA4" w14:textId="77777777" w:rsidR="006A6FDA" w:rsidRPr="00FF430B" w:rsidRDefault="006A6FDA" w:rsidP="006A6FDA">
      <w:pPr>
        <w:shd w:val="clear" w:color="auto" w:fill="FFFFFF"/>
      </w:pPr>
      <w:r w:rsidRPr="00FF430B">
        <w:t>(denumirea)</w:t>
      </w:r>
    </w:p>
    <w:p w14:paraId="0140FA04" w14:textId="77777777" w:rsidR="006A6FDA" w:rsidRPr="00FF430B" w:rsidRDefault="006A6FDA" w:rsidP="006A6FDA">
      <w:pPr>
        <w:shd w:val="clear" w:color="auto" w:fill="FFFFFF"/>
        <w:jc w:val="center"/>
        <w:rPr>
          <w:b/>
        </w:rPr>
      </w:pPr>
      <w:r w:rsidRPr="00FF430B">
        <w:rPr>
          <w:b/>
        </w:rPr>
        <w:t>ANGAJAMENT</w:t>
      </w:r>
    </w:p>
    <w:p w14:paraId="34C4162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1931143" w14:textId="77777777" w:rsidR="006A6FDA" w:rsidRPr="00FF430B" w:rsidRDefault="006A6FDA" w:rsidP="006A6FDA">
      <w:pPr>
        <w:shd w:val="clear" w:color="auto" w:fill="FFFFFF"/>
        <w:jc w:val="center"/>
        <w:rPr>
          <w:b/>
        </w:rPr>
      </w:pPr>
      <w:r w:rsidRPr="00FF430B">
        <w:rPr>
          <w:b/>
        </w:rPr>
        <w:t>a ofertantului/candidatului</w:t>
      </w:r>
    </w:p>
    <w:p w14:paraId="620A3208" w14:textId="77777777" w:rsidR="00FB2FFC" w:rsidRPr="00FF430B" w:rsidRDefault="00FB2FFC" w:rsidP="006A6FDA">
      <w:pPr>
        <w:shd w:val="clear" w:color="auto" w:fill="FFFFFF"/>
        <w:jc w:val="center"/>
      </w:pPr>
    </w:p>
    <w:p w14:paraId="3C2E5AA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57F11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DC9AD7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10967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068D36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0821804"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9E01A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5742A3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48553B6"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9E90FD0" w14:textId="77777777" w:rsidR="006A6FDA" w:rsidRPr="00FF430B" w:rsidRDefault="006A6FDA" w:rsidP="006A6FDA">
      <w:pPr>
        <w:shd w:val="clear" w:color="auto" w:fill="FFFFFF"/>
        <w:rPr>
          <w:spacing w:val="-1"/>
        </w:rPr>
      </w:pPr>
    </w:p>
    <w:p w14:paraId="4D1055DC" w14:textId="77777777" w:rsidR="006A6FDA" w:rsidRPr="00FF430B" w:rsidRDefault="006A6FDA" w:rsidP="006A6FDA">
      <w:pPr>
        <w:shd w:val="clear" w:color="auto" w:fill="FFFFFF"/>
        <w:rPr>
          <w:spacing w:val="-1"/>
        </w:rPr>
      </w:pPr>
    </w:p>
    <w:p w14:paraId="06BAB4B6"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3B371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608A023" w14:textId="77777777" w:rsidR="006A6FDA" w:rsidRPr="00FF430B" w:rsidRDefault="006A6FDA" w:rsidP="009E719D">
      <w:pPr>
        <w:shd w:val="clear" w:color="auto" w:fill="FFFFFF"/>
        <w:jc w:val="right"/>
        <w:rPr>
          <w:i/>
          <w:spacing w:val="-1"/>
        </w:rPr>
      </w:pPr>
      <w:r w:rsidRPr="00FF430B">
        <w:rPr>
          <w:i/>
          <w:spacing w:val="-1"/>
        </w:rPr>
        <w:t>(semnătură autorizată)</w:t>
      </w:r>
    </w:p>
    <w:p w14:paraId="23F436AF" w14:textId="77777777" w:rsidR="00F85D58" w:rsidRPr="00FF430B" w:rsidRDefault="00F85D58" w:rsidP="00A1178E">
      <w:pPr>
        <w:tabs>
          <w:tab w:val="left" w:pos="567"/>
        </w:tabs>
        <w:jc w:val="center"/>
        <w:rPr>
          <w:b/>
          <w:color w:val="000000"/>
          <w:w w:val="90"/>
        </w:rPr>
      </w:pPr>
    </w:p>
    <w:p w14:paraId="6AE2947D" w14:textId="77777777" w:rsidR="00BD3432" w:rsidRDefault="00BD3432" w:rsidP="00BA7FF4">
      <w:pPr>
        <w:jc w:val="right"/>
        <w:rPr>
          <w:noProof w:val="0"/>
        </w:rPr>
      </w:pPr>
    </w:p>
    <w:p w14:paraId="1167731A" w14:textId="77777777" w:rsidR="00BD3432" w:rsidRDefault="00BD3432" w:rsidP="00BA7FF4">
      <w:pPr>
        <w:jc w:val="right"/>
        <w:rPr>
          <w:noProof w:val="0"/>
        </w:rPr>
      </w:pPr>
    </w:p>
    <w:p w14:paraId="48B7714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40829467" w14:textId="77777777" w:rsidR="003A39FA" w:rsidRPr="00FF430B" w:rsidRDefault="003A39FA" w:rsidP="003A39FA">
      <w:pPr>
        <w:jc w:val="right"/>
        <w:rPr>
          <w:noProof w:val="0"/>
        </w:rPr>
      </w:pPr>
      <w:r w:rsidRPr="00FF430B">
        <w:rPr>
          <w:noProof w:val="0"/>
        </w:rPr>
        <w:t>la Documentația standard nr.</w:t>
      </w:r>
      <w:r>
        <w:rPr>
          <w:noProof w:val="0"/>
        </w:rPr>
        <w:t>69</w:t>
      </w:r>
    </w:p>
    <w:p w14:paraId="6C840FC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15F2A41" w14:textId="77777777" w:rsidR="00B27D8B" w:rsidRPr="00FF430B" w:rsidRDefault="00B27D8B" w:rsidP="000D4488">
      <w:pPr>
        <w:tabs>
          <w:tab w:val="left" w:pos="567"/>
        </w:tabs>
        <w:jc w:val="center"/>
        <w:rPr>
          <w:b/>
          <w:color w:val="000000"/>
          <w:w w:val="90"/>
        </w:rPr>
      </w:pPr>
    </w:p>
    <w:p w14:paraId="5AE4BFFA" w14:textId="77777777" w:rsidR="00B27D8B" w:rsidRPr="00FF430B" w:rsidRDefault="00B27D8B" w:rsidP="000D4488">
      <w:pPr>
        <w:tabs>
          <w:tab w:val="left" w:pos="567"/>
        </w:tabs>
        <w:jc w:val="center"/>
        <w:rPr>
          <w:b/>
          <w:color w:val="000000"/>
          <w:w w:val="90"/>
        </w:rPr>
      </w:pPr>
    </w:p>
    <w:p w14:paraId="14A5B4C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4154A21" w14:textId="77777777" w:rsidR="005C6BF4" w:rsidRPr="00FF430B" w:rsidRDefault="005C6BF4" w:rsidP="005C6BF4">
      <w:pPr>
        <w:shd w:val="clear" w:color="auto" w:fill="FFFFFF"/>
        <w:spacing w:after="200"/>
        <w:rPr>
          <w:rFonts w:eastAsia="Calibri"/>
          <w:b/>
          <w:i/>
        </w:rPr>
      </w:pPr>
    </w:p>
    <w:p w14:paraId="2FC995ED"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38978F1" w14:textId="77777777" w:rsidR="005C6BF4" w:rsidRPr="00FF430B" w:rsidRDefault="005C6BF4" w:rsidP="005C6BF4">
      <w:pPr>
        <w:shd w:val="clear" w:color="auto" w:fill="FFFFFF"/>
        <w:rPr>
          <w:rFonts w:eastAsia="Calibri"/>
          <w:b/>
        </w:rPr>
      </w:pPr>
      <w:r w:rsidRPr="00FF430B">
        <w:rPr>
          <w:rFonts w:eastAsia="Calibri"/>
          <w:b/>
          <w:spacing w:val="-2"/>
        </w:rPr>
        <w:t>..........................</w:t>
      </w:r>
    </w:p>
    <w:p w14:paraId="2BF19935" w14:textId="77777777" w:rsidR="005C6BF4" w:rsidRPr="00FF430B" w:rsidRDefault="005C6BF4" w:rsidP="005C6BF4">
      <w:pPr>
        <w:shd w:val="clear" w:color="auto" w:fill="FFFFFF"/>
        <w:rPr>
          <w:rFonts w:eastAsia="Calibri"/>
        </w:rPr>
      </w:pPr>
      <w:r w:rsidRPr="00FF430B">
        <w:rPr>
          <w:rFonts w:eastAsia="Calibri"/>
        </w:rPr>
        <w:t>(denumirea)</w:t>
      </w:r>
    </w:p>
    <w:p w14:paraId="6E8F500E" w14:textId="77777777" w:rsidR="005C6BF4" w:rsidRPr="00FF430B" w:rsidRDefault="005C6BF4" w:rsidP="005C6BF4">
      <w:pPr>
        <w:shd w:val="clear" w:color="auto" w:fill="FFFFFF"/>
        <w:rPr>
          <w:rFonts w:eastAsia="Calibri"/>
        </w:rPr>
      </w:pPr>
    </w:p>
    <w:p w14:paraId="0AFF2612" w14:textId="77777777" w:rsidR="005C6BF4" w:rsidRPr="00FF430B" w:rsidRDefault="005C6BF4" w:rsidP="005C6BF4">
      <w:pPr>
        <w:spacing w:after="200"/>
        <w:jc w:val="center"/>
        <w:rPr>
          <w:rFonts w:eastAsia="Calibri"/>
          <w:b/>
        </w:rPr>
      </w:pPr>
      <w:r w:rsidRPr="00FF430B">
        <w:rPr>
          <w:rFonts w:eastAsia="Calibri"/>
          <w:b/>
        </w:rPr>
        <w:t>Declaraţie</w:t>
      </w:r>
    </w:p>
    <w:p w14:paraId="7964331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09D0A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797617A" w14:textId="77777777" w:rsidR="005C6BF4" w:rsidRPr="00FF430B" w:rsidRDefault="005C6BF4" w:rsidP="005C6BF4">
      <w:pPr>
        <w:shd w:val="clear" w:color="auto" w:fill="FFFFFF"/>
        <w:spacing w:after="200"/>
        <w:rPr>
          <w:rFonts w:eastAsia="Calibri"/>
        </w:rPr>
      </w:pPr>
    </w:p>
    <w:p w14:paraId="65835C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B931D5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95DBFA7" w14:textId="77777777" w:rsidTr="008A2F19">
        <w:tc>
          <w:tcPr>
            <w:tcW w:w="609" w:type="dxa"/>
          </w:tcPr>
          <w:p w14:paraId="55D88A3C"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F3C098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6D46187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2595D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DF19E95"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B161B67" w14:textId="77777777" w:rsidTr="008A2F19">
        <w:tc>
          <w:tcPr>
            <w:tcW w:w="609" w:type="dxa"/>
          </w:tcPr>
          <w:p w14:paraId="5C8E3784" w14:textId="77777777" w:rsidR="005C6BF4" w:rsidRPr="00FF430B" w:rsidRDefault="005C6BF4" w:rsidP="008A2F19">
            <w:pPr>
              <w:jc w:val="center"/>
              <w:rPr>
                <w:rFonts w:eastAsia="Calibri"/>
                <w:lang w:eastAsia="ro-RO"/>
              </w:rPr>
            </w:pPr>
          </w:p>
        </w:tc>
        <w:tc>
          <w:tcPr>
            <w:tcW w:w="3477" w:type="dxa"/>
          </w:tcPr>
          <w:p w14:paraId="56F4B897" w14:textId="77777777" w:rsidR="005C6BF4" w:rsidRPr="00FF430B" w:rsidRDefault="005C6BF4" w:rsidP="008A2F19">
            <w:pPr>
              <w:jc w:val="center"/>
              <w:rPr>
                <w:rFonts w:eastAsia="Calibri"/>
                <w:lang w:eastAsia="ro-RO"/>
              </w:rPr>
            </w:pPr>
          </w:p>
        </w:tc>
        <w:tc>
          <w:tcPr>
            <w:tcW w:w="1293" w:type="dxa"/>
          </w:tcPr>
          <w:p w14:paraId="055A5971" w14:textId="77777777" w:rsidR="005C6BF4" w:rsidRPr="00FF430B" w:rsidRDefault="005C6BF4" w:rsidP="008A2F19">
            <w:pPr>
              <w:jc w:val="center"/>
              <w:rPr>
                <w:rFonts w:eastAsia="Calibri"/>
                <w:lang w:eastAsia="ro-RO"/>
              </w:rPr>
            </w:pPr>
          </w:p>
        </w:tc>
        <w:tc>
          <w:tcPr>
            <w:tcW w:w="1608" w:type="dxa"/>
          </w:tcPr>
          <w:p w14:paraId="7625FCB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2A5C1ECB"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7D308AF" w14:textId="77777777" w:rsidTr="008A2F19">
        <w:tc>
          <w:tcPr>
            <w:tcW w:w="609" w:type="dxa"/>
          </w:tcPr>
          <w:p w14:paraId="0A26071A" w14:textId="77777777" w:rsidR="005C6BF4" w:rsidRPr="00FF430B" w:rsidRDefault="005C6BF4" w:rsidP="008A2F19">
            <w:pPr>
              <w:jc w:val="center"/>
              <w:rPr>
                <w:rFonts w:eastAsia="Calibri"/>
                <w:lang w:eastAsia="ro-RO"/>
              </w:rPr>
            </w:pPr>
          </w:p>
        </w:tc>
        <w:tc>
          <w:tcPr>
            <w:tcW w:w="3477" w:type="dxa"/>
          </w:tcPr>
          <w:p w14:paraId="6FEB2B43" w14:textId="77777777" w:rsidR="005C6BF4" w:rsidRPr="00FF430B" w:rsidRDefault="005C6BF4" w:rsidP="008A2F19">
            <w:pPr>
              <w:jc w:val="center"/>
              <w:rPr>
                <w:rFonts w:eastAsia="Calibri"/>
                <w:lang w:eastAsia="ro-RO"/>
              </w:rPr>
            </w:pPr>
          </w:p>
        </w:tc>
        <w:tc>
          <w:tcPr>
            <w:tcW w:w="1293" w:type="dxa"/>
          </w:tcPr>
          <w:p w14:paraId="2BE799BC" w14:textId="77777777" w:rsidR="005C6BF4" w:rsidRPr="00FF430B" w:rsidRDefault="005C6BF4" w:rsidP="008A2F19">
            <w:pPr>
              <w:jc w:val="center"/>
              <w:rPr>
                <w:rFonts w:eastAsia="Calibri"/>
                <w:lang w:eastAsia="ro-RO"/>
              </w:rPr>
            </w:pPr>
          </w:p>
        </w:tc>
        <w:tc>
          <w:tcPr>
            <w:tcW w:w="1608" w:type="dxa"/>
          </w:tcPr>
          <w:p w14:paraId="6F018674" w14:textId="77777777" w:rsidR="005C6BF4" w:rsidRPr="00FF430B" w:rsidRDefault="005C6BF4" w:rsidP="008A2F19">
            <w:pPr>
              <w:jc w:val="center"/>
              <w:rPr>
                <w:rFonts w:eastAsia="Calibri"/>
                <w:lang w:eastAsia="ro-RO"/>
              </w:rPr>
            </w:pPr>
          </w:p>
        </w:tc>
        <w:tc>
          <w:tcPr>
            <w:tcW w:w="1323" w:type="dxa"/>
          </w:tcPr>
          <w:p w14:paraId="28900315" w14:textId="77777777" w:rsidR="005C6BF4" w:rsidRPr="00FF430B" w:rsidRDefault="005C6BF4" w:rsidP="008A2F19">
            <w:pPr>
              <w:jc w:val="center"/>
              <w:rPr>
                <w:rFonts w:eastAsia="Calibri"/>
                <w:lang w:eastAsia="ro-RO"/>
              </w:rPr>
            </w:pPr>
          </w:p>
        </w:tc>
      </w:tr>
      <w:tr w:rsidR="005C6BF4" w:rsidRPr="00EC30C2" w14:paraId="771F9D8B" w14:textId="77777777" w:rsidTr="008A2F19">
        <w:tc>
          <w:tcPr>
            <w:tcW w:w="609" w:type="dxa"/>
          </w:tcPr>
          <w:p w14:paraId="3600E310" w14:textId="77777777" w:rsidR="005C6BF4" w:rsidRPr="00FF430B" w:rsidRDefault="005C6BF4" w:rsidP="008A2F19">
            <w:pPr>
              <w:jc w:val="center"/>
              <w:rPr>
                <w:rFonts w:eastAsia="Calibri"/>
                <w:lang w:eastAsia="ro-RO"/>
              </w:rPr>
            </w:pPr>
          </w:p>
        </w:tc>
        <w:tc>
          <w:tcPr>
            <w:tcW w:w="3477" w:type="dxa"/>
          </w:tcPr>
          <w:p w14:paraId="5B13AD36" w14:textId="77777777" w:rsidR="005C6BF4" w:rsidRPr="00FF430B" w:rsidRDefault="005C6BF4" w:rsidP="008A2F19">
            <w:pPr>
              <w:jc w:val="center"/>
              <w:rPr>
                <w:rFonts w:eastAsia="Calibri"/>
                <w:lang w:eastAsia="ro-RO"/>
              </w:rPr>
            </w:pPr>
          </w:p>
        </w:tc>
        <w:tc>
          <w:tcPr>
            <w:tcW w:w="1293" w:type="dxa"/>
          </w:tcPr>
          <w:p w14:paraId="1CE8C6A3" w14:textId="77777777" w:rsidR="005C6BF4" w:rsidRPr="00FF430B" w:rsidRDefault="005C6BF4" w:rsidP="008A2F19">
            <w:pPr>
              <w:jc w:val="center"/>
              <w:rPr>
                <w:rFonts w:eastAsia="Calibri"/>
                <w:lang w:eastAsia="ro-RO"/>
              </w:rPr>
            </w:pPr>
          </w:p>
        </w:tc>
        <w:tc>
          <w:tcPr>
            <w:tcW w:w="1608" w:type="dxa"/>
          </w:tcPr>
          <w:p w14:paraId="291922C6" w14:textId="77777777" w:rsidR="005C6BF4" w:rsidRPr="00FF430B" w:rsidRDefault="005C6BF4" w:rsidP="008A2F19">
            <w:pPr>
              <w:jc w:val="center"/>
              <w:rPr>
                <w:rFonts w:eastAsia="Calibri"/>
                <w:lang w:eastAsia="ro-RO"/>
              </w:rPr>
            </w:pPr>
          </w:p>
        </w:tc>
        <w:tc>
          <w:tcPr>
            <w:tcW w:w="1323" w:type="dxa"/>
          </w:tcPr>
          <w:p w14:paraId="4457CB50" w14:textId="77777777" w:rsidR="005C6BF4" w:rsidRPr="00FF430B" w:rsidRDefault="005C6BF4" w:rsidP="008A2F19">
            <w:pPr>
              <w:jc w:val="center"/>
              <w:rPr>
                <w:rFonts w:eastAsia="Calibri"/>
                <w:lang w:eastAsia="ro-RO"/>
              </w:rPr>
            </w:pPr>
          </w:p>
        </w:tc>
      </w:tr>
      <w:tr w:rsidR="005C6BF4" w:rsidRPr="00EC30C2" w14:paraId="5388BF57" w14:textId="77777777" w:rsidTr="008A2F19">
        <w:tc>
          <w:tcPr>
            <w:tcW w:w="609" w:type="dxa"/>
          </w:tcPr>
          <w:p w14:paraId="12EBC367" w14:textId="77777777" w:rsidR="005C6BF4" w:rsidRPr="00FF430B" w:rsidRDefault="005C6BF4" w:rsidP="008A2F19">
            <w:pPr>
              <w:jc w:val="center"/>
              <w:rPr>
                <w:rFonts w:eastAsia="Calibri"/>
                <w:lang w:eastAsia="ro-RO"/>
              </w:rPr>
            </w:pPr>
          </w:p>
        </w:tc>
        <w:tc>
          <w:tcPr>
            <w:tcW w:w="3477" w:type="dxa"/>
          </w:tcPr>
          <w:p w14:paraId="79B3FB17" w14:textId="77777777" w:rsidR="005C6BF4" w:rsidRPr="00FF430B" w:rsidRDefault="005C6BF4" w:rsidP="008A2F19">
            <w:pPr>
              <w:jc w:val="center"/>
              <w:rPr>
                <w:rFonts w:eastAsia="Calibri"/>
                <w:lang w:eastAsia="ro-RO"/>
              </w:rPr>
            </w:pPr>
          </w:p>
        </w:tc>
        <w:tc>
          <w:tcPr>
            <w:tcW w:w="1293" w:type="dxa"/>
          </w:tcPr>
          <w:p w14:paraId="08B495CC" w14:textId="77777777" w:rsidR="005C6BF4" w:rsidRPr="00FF430B" w:rsidRDefault="005C6BF4" w:rsidP="008A2F19">
            <w:pPr>
              <w:jc w:val="center"/>
              <w:rPr>
                <w:rFonts w:eastAsia="Calibri"/>
                <w:lang w:eastAsia="ro-RO"/>
              </w:rPr>
            </w:pPr>
          </w:p>
        </w:tc>
        <w:tc>
          <w:tcPr>
            <w:tcW w:w="1608" w:type="dxa"/>
          </w:tcPr>
          <w:p w14:paraId="12E37114" w14:textId="77777777" w:rsidR="005C6BF4" w:rsidRPr="00FF430B" w:rsidRDefault="005C6BF4" w:rsidP="008A2F19">
            <w:pPr>
              <w:jc w:val="center"/>
              <w:rPr>
                <w:rFonts w:eastAsia="Calibri"/>
                <w:lang w:eastAsia="ro-RO"/>
              </w:rPr>
            </w:pPr>
          </w:p>
        </w:tc>
        <w:tc>
          <w:tcPr>
            <w:tcW w:w="1323" w:type="dxa"/>
          </w:tcPr>
          <w:p w14:paraId="3A75C80F" w14:textId="77777777" w:rsidR="005C6BF4" w:rsidRPr="00FF430B" w:rsidRDefault="005C6BF4" w:rsidP="008A2F19">
            <w:pPr>
              <w:jc w:val="center"/>
              <w:rPr>
                <w:rFonts w:eastAsia="Calibri"/>
                <w:lang w:eastAsia="ro-RO"/>
              </w:rPr>
            </w:pPr>
          </w:p>
        </w:tc>
      </w:tr>
    </w:tbl>
    <w:p w14:paraId="402148EB" w14:textId="77777777" w:rsidR="005C6BF4" w:rsidRPr="00FF430B" w:rsidRDefault="005C6BF4" w:rsidP="005C6BF4">
      <w:pPr>
        <w:spacing w:after="200"/>
        <w:ind w:left="28"/>
        <w:rPr>
          <w:rFonts w:eastAsia="Calibri"/>
        </w:rPr>
      </w:pPr>
    </w:p>
    <w:p w14:paraId="57F730D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18ACC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AA90284" w14:textId="77777777" w:rsidR="00B27D8B" w:rsidRPr="00FF430B" w:rsidRDefault="00B27D8B" w:rsidP="005C6BF4">
      <w:pPr>
        <w:shd w:val="clear" w:color="auto" w:fill="FFFFFF"/>
        <w:spacing w:after="200"/>
        <w:ind w:firstLine="993"/>
        <w:rPr>
          <w:rFonts w:eastAsia="Calibri"/>
          <w:spacing w:val="-1"/>
        </w:rPr>
      </w:pPr>
    </w:p>
    <w:p w14:paraId="70D272F1" w14:textId="77777777" w:rsidR="00B27D8B" w:rsidRPr="00FF430B" w:rsidRDefault="00B27D8B" w:rsidP="005C6BF4">
      <w:pPr>
        <w:shd w:val="clear" w:color="auto" w:fill="FFFFFF"/>
        <w:spacing w:after="200"/>
        <w:ind w:firstLine="993"/>
        <w:rPr>
          <w:rFonts w:eastAsia="Calibri"/>
          <w:spacing w:val="-1"/>
        </w:rPr>
      </w:pPr>
    </w:p>
    <w:p w14:paraId="54908475" w14:textId="77777777" w:rsidR="00B27D8B" w:rsidRPr="00FF430B" w:rsidRDefault="00B27D8B" w:rsidP="005C6BF4">
      <w:pPr>
        <w:shd w:val="clear" w:color="auto" w:fill="FFFFFF"/>
        <w:spacing w:after="200"/>
        <w:ind w:firstLine="993"/>
        <w:rPr>
          <w:rFonts w:eastAsia="Calibri"/>
          <w:spacing w:val="-1"/>
        </w:rPr>
      </w:pPr>
    </w:p>
    <w:p w14:paraId="47364E8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9704D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616B62B" w14:textId="77777777" w:rsidR="00B27D8B" w:rsidRPr="00FF430B" w:rsidRDefault="00B27D8B" w:rsidP="000D4488">
      <w:pPr>
        <w:tabs>
          <w:tab w:val="left" w:pos="567"/>
        </w:tabs>
        <w:jc w:val="center"/>
        <w:rPr>
          <w:b/>
          <w:color w:val="000000"/>
          <w:w w:val="90"/>
        </w:rPr>
      </w:pPr>
    </w:p>
    <w:p w14:paraId="505756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192E6C7" w14:textId="77777777" w:rsidR="003A39FA" w:rsidRPr="00FF430B" w:rsidRDefault="003A39FA" w:rsidP="003A39FA">
      <w:pPr>
        <w:jc w:val="right"/>
        <w:rPr>
          <w:noProof w:val="0"/>
        </w:rPr>
      </w:pPr>
      <w:r w:rsidRPr="00FF430B">
        <w:rPr>
          <w:noProof w:val="0"/>
        </w:rPr>
        <w:t>la Documentația standard nr.</w:t>
      </w:r>
      <w:r>
        <w:rPr>
          <w:noProof w:val="0"/>
        </w:rPr>
        <w:t>69</w:t>
      </w:r>
    </w:p>
    <w:p w14:paraId="3BAC2A9F"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EBF6CB" w14:textId="77777777" w:rsidR="00B27D8B" w:rsidRPr="00FF430B" w:rsidRDefault="00B27D8B" w:rsidP="000D4488">
      <w:pPr>
        <w:tabs>
          <w:tab w:val="left" w:pos="567"/>
        </w:tabs>
        <w:jc w:val="center"/>
        <w:rPr>
          <w:b/>
          <w:color w:val="000000"/>
          <w:w w:val="90"/>
        </w:rPr>
      </w:pPr>
    </w:p>
    <w:p w14:paraId="3567AC3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46144A" w14:textId="77777777" w:rsidR="005C6BF4" w:rsidRPr="00FF430B" w:rsidRDefault="005C6BF4" w:rsidP="005C6BF4">
      <w:pPr>
        <w:spacing w:line="276" w:lineRule="auto"/>
        <w:rPr>
          <w:rFonts w:eastAsia="Calibri"/>
        </w:rPr>
      </w:pPr>
    </w:p>
    <w:p w14:paraId="4C854D1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0EAA4D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4C2F598"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6549D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71C33A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FF690D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1207082"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04891F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B8DC12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A45103C" w14:textId="77777777" w:rsidTr="008A2F19">
        <w:trPr>
          <w:jc w:val="center"/>
        </w:trPr>
        <w:tc>
          <w:tcPr>
            <w:tcW w:w="3023" w:type="dxa"/>
          </w:tcPr>
          <w:p w14:paraId="28376164" w14:textId="77777777" w:rsidR="005C6BF4" w:rsidRPr="00FF430B" w:rsidRDefault="005C6BF4" w:rsidP="008A2F19">
            <w:pPr>
              <w:rPr>
                <w:rFonts w:eastAsia="Calibri"/>
                <w:lang w:eastAsia="ro-RO"/>
              </w:rPr>
            </w:pPr>
          </w:p>
        </w:tc>
        <w:tc>
          <w:tcPr>
            <w:tcW w:w="1757" w:type="dxa"/>
          </w:tcPr>
          <w:p w14:paraId="6F9FEE9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91696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16857E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5E98D70" w14:textId="77777777" w:rsidTr="008A2F19">
        <w:trPr>
          <w:jc w:val="center"/>
        </w:trPr>
        <w:tc>
          <w:tcPr>
            <w:tcW w:w="3023" w:type="dxa"/>
          </w:tcPr>
          <w:p w14:paraId="668C898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8845DE0" w14:textId="77777777" w:rsidR="005C6BF4" w:rsidRPr="00FF430B" w:rsidRDefault="005C6BF4" w:rsidP="008A2F19">
            <w:pPr>
              <w:rPr>
                <w:rFonts w:eastAsia="Calibri"/>
                <w:lang w:eastAsia="ro-RO"/>
              </w:rPr>
            </w:pPr>
          </w:p>
        </w:tc>
        <w:tc>
          <w:tcPr>
            <w:tcW w:w="1845" w:type="dxa"/>
          </w:tcPr>
          <w:p w14:paraId="49123ACF" w14:textId="77777777" w:rsidR="005C6BF4" w:rsidRPr="00FF430B" w:rsidRDefault="005C6BF4" w:rsidP="008A2F19">
            <w:pPr>
              <w:rPr>
                <w:rFonts w:eastAsia="Calibri"/>
                <w:lang w:eastAsia="ro-RO"/>
              </w:rPr>
            </w:pPr>
          </w:p>
        </w:tc>
        <w:tc>
          <w:tcPr>
            <w:tcW w:w="1757" w:type="dxa"/>
          </w:tcPr>
          <w:p w14:paraId="5B66E845" w14:textId="77777777" w:rsidR="005C6BF4" w:rsidRPr="00FF430B" w:rsidRDefault="005C6BF4" w:rsidP="008A2F19">
            <w:pPr>
              <w:rPr>
                <w:rFonts w:eastAsia="Calibri"/>
                <w:lang w:eastAsia="ro-RO"/>
              </w:rPr>
            </w:pPr>
          </w:p>
        </w:tc>
      </w:tr>
      <w:tr w:rsidR="005C6BF4" w:rsidRPr="00EC30C2" w14:paraId="2E6EE027" w14:textId="77777777" w:rsidTr="008A2F19">
        <w:trPr>
          <w:jc w:val="center"/>
        </w:trPr>
        <w:tc>
          <w:tcPr>
            <w:tcW w:w="3023" w:type="dxa"/>
          </w:tcPr>
          <w:p w14:paraId="3BE3CA8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CDD1913" w14:textId="77777777" w:rsidR="005C6BF4" w:rsidRPr="00FF430B" w:rsidRDefault="005C6BF4" w:rsidP="008A2F19">
            <w:pPr>
              <w:rPr>
                <w:rFonts w:eastAsia="Calibri"/>
                <w:lang w:eastAsia="ro-RO"/>
              </w:rPr>
            </w:pPr>
          </w:p>
        </w:tc>
        <w:tc>
          <w:tcPr>
            <w:tcW w:w="1845" w:type="dxa"/>
          </w:tcPr>
          <w:p w14:paraId="3917AFB1" w14:textId="77777777" w:rsidR="005C6BF4" w:rsidRPr="00FF430B" w:rsidRDefault="005C6BF4" w:rsidP="008A2F19">
            <w:pPr>
              <w:rPr>
                <w:rFonts w:eastAsia="Calibri"/>
                <w:lang w:eastAsia="ro-RO"/>
              </w:rPr>
            </w:pPr>
          </w:p>
        </w:tc>
        <w:tc>
          <w:tcPr>
            <w:tcW w:w="1757" w:type="dxa"/>
          </w:tcPr>
          <w:p w14:paraId="5CBBDF35" w14:textId="77777777" w:rsidR="005C6BF4" w:rsidRPr="00FF430B" w:rsidRDefault="005C6BF4" w:rsidP="008A2F19">
            <w:pPr>
              <w:rPr>
                <w:rFonts w:eastAsia="Calibri"/>
                <w:lang w:eastAsia="ro-RO"/>
              </w:rPr>
            </w:pPr>
          </w:p>
        </w:tc>
      </w:tr>
      <w:tr w:rsidR="005C6BF4" w:rsidRPr="00EC30C2" w14:paraId="6A6C3174" w14:textId="77777777" w:rsidTr="008A2F19">
        <w:trPr>
          <w:jc w:val="center"/>
        </w:trPr>
        <w:tc>
          <w:tcPr>
            <w:tcW w:w="3023" w:type="dxa"/>
          </w:tcPr>
          <w:p w14:paraId="6E9A01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52DC55F" w14:textId="77777777" w:rsidR="005C6BF4" w:rsidRPr="00FF430B" w:rsidRDefault="005C6BF4" w:rsidP="008A2F19">
            <w:pPr>
              <w:rPr>
                <w:rFonts w:eastAsia="Calibri"/>
                <w:lang w:eastAsia="ro-RO"/>
              </w:rPr>
            </w:pPr>
          </w:p>
        </w:tc>
        <w:tc>
          <w:tcPr>
            <w:tcW w:w="1845" w:type="dxa"/>
          </w:tcPr>
          <w:p w14:paraId="67F98315" w14:textId="77777777" w:rsidR="005C6BF4" w:rsidRPr="00FF430B" w:rsidRDefault="005C6BF4" w:rsidP="008A2F19">
            <w:pPr>
              <w:rPr>
                <w:rFonts w:eastAsia="Calibri"/>
                <w:lang w:eastAsia="ro-RO"/>
              </w:rPr>
            </w:pPr>
          </w:p>
        </w:tc>
        <w:tc>
          <w:tcPr>
            <w:tcW w:w="1757" w:type="dxa"/>
          </w:tcPr>
          <w:p w14:paraId="6A26B7F5" w14:textId="77777777" w:rsidR="005C6BF4" w:rsidRPr="00FF430B" w:rsidRDefault="005C6BF4" w:rsidP="008A2F19">
            <w:pPr>
              <w:rPr>
                <w:rFonts w:eastAsia="Calibri"/>
                <w:lang w:eastAsia="ro-RO"/>
              </w:rPr>
            </w:pPr>
          </w:p>
        </w:tc>
      </w:tr>
      <w:tr w:rsidR="005C6BF4" w:rsidRPr="00EC30C2" w14:paraId="19727EC0" w14:textId="77777777" w:rsidTr="008A2F19">
        <w:trPr>
          <w:jc w:val="center"/>
        </w:trPr>
        <w:tc>
          <w:tcPr>
            <w:tcW w:w="3023" w:type="dxa"/>
          </w:tcPr>
          <w:p w14:paraId="53B22E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5A3F694" w14:textId="77777777" w:rsidR="005C6BF4" w:rsidRPr="00FF430B" w:rsidRDefault="005C6BF4" w:rsidP="008A2F19">
            <w:pPr>
              <w:rPr>
                <w:rFonts w:eastAsia="Calibri"/>
                <w:lang w:eastAsia="ro-RO"/>
              </w:rPr>
            </w:pPr>
          </w:p>
        </w:tc>
        <w:tc>
          <w:tcPr>
            <w:tcW w:w="1845" w:type="dxa"/>
          </w:tcPr>
          <w:p w14:paraId="2E377C9C" w14:textId="77777777" w:rsidR="005C6BF4" w:rsidRPr="00FF430B" w:rsidRDefault="005C6BF4" w:rsidP="008A2F19">
            <w:pPr>
              <w:rPr>
                <w:rFonts w:eastAsia="Calibri"/>
                <w:lang w:eastAsia="ro-RO"/>
              </w:rPr>
            </w:pPr>
          </w:p>
        </w:tc>
        <w:tc>
          <w:tcPr>
            <w:tcW w:w="1757" w:type="dxa"/>
          </w:tcPr>
          <w:p w14:paraId="21B4356E" w14:textId="77777777" w:rsidR="005C6BF4" w:rsidRPr="00FF430B" w:rsidRDefault="005C6BF4" w:rsidP="008A2F19">
            <w:pPr>
              <w:rPr>
                <w:rFonts w:eastAsia="Calibri"/>
                <w:lang w:eastAsia="ro-RO"/>
              </w:rPr>
            </w:pPr>
          </w:p>
        </w:tc>
      </w:tr>
    </w:tbl>
    <w:p w14:paraId="587551A8" w14:textId="77777777" w:rsidR="00653E70" w:rsidRPr="00FF430B" w:rsidRDefault="00653E70" w:rsidP="005C6BF4">
      <w:pPr>
        <w:shd w:val="clear" w:color="auto" w:fill="FFFFFF"/>
        <w:spacing w:line="276" w:lineRule="auto"/>
        <w:ind w:firstLine="1080"/>
        <w:jc w:val="both"/>
        <w:rPr>
          <w:rFonts w:eastAsia="Calibri"/>
        </w:rPr>
      </w:pPr>
    </w:p>
    <w:p w14:paraId="27CA85E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F80C48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FFD99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74C37D2"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20660B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9B7FAE7" w14:textId="77777777" w:rsidR="00E26A0E" w:rsidRPr="00FF430B" w:rsidRDefault="00E26A0E" w:rsidP="005C6BF4">
      <w:pPr>
        <w:shd w:val="clear" w:color="auto" w:fill="FFFFFF"/>
        <w:spacing w:after="200" w:line="276" w:lineRule="auto"/>
        <w:ind w:firstLine="720"/>
        <w:rPr>
          <w:rFonts w:eastAsia="Calibri"/>
          <w:spacing w:val="-1"/>
        </w:rPr>
      </w:pPr>
    </w:p>
    <w:p w14:paraId="52216E3F" w14:textId="77777777" w:rsidR="002927B7" w:rsidRPr="00FF430B" w:rsidRDefault="002927B7" w:rsidP="005C6BF4">
      <w:pPr>
        <w:shd w:val="clear" w:color="auto" w:fill="FFFFFF"/>
        <w:spacing w:after="200" w:line="276" w:lineRule="auto"/>
        <w:ind w:firstLine="720"/>
        <w:rPr>
          <w:rFonts w:eastAsia="Calibri"/>
          <w:spacing w:val="-1"/>
        </w:rPr>
      </w:pPr>
    </w:p>
    <w:p w14:paraId="678F4A2A"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F1D20F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B85CF24" w14:textId="77777777" w:rsidR="00BD3432" w:rsidRDefault="00BD3432" w:rsidP="00BA7FF4">
      <w:pPr>
        <w:jc w:val="right"/>
        <w:rPr>
          <w:noProof w:val="0"/>
        </w:rPr>
      </w:pPr>
    </w:p>
    <w:p w14:paraId="776848DA" w14:textId="77777777" w:rsidR="00BD3432" w:rsidRDefault="00BD3432" w:rsidP="00BA7FF4">
      <w:pPr>
        <w:jc w:val="right"/>
        <w:rPr>
          <w:noProof w:val="0"/>
        </w:rPr>
      </w:pPr>
    </w:p>
    <w:p w14:paraId="76BFDCE9"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398AD174" w14:textId="77777777" w:rsidR="003A39FA" w:rsidRPr="00FF430B" w:rsidRDefault="003A39FA" w:rsidP="003A39FA">
      <w:pPr>
        <w:jc w:val="right"/>
        <w:rPr>
          <w:noProof w:val="0"/>
        </w:rPr>
      </w:pPr>
      <w:r w:rsidRPr="00FF430B">
        <w:rPr>
          <w:noProof w:val="0"/>
        </w:rPr>
        <w:t>la Documentația standard nr.</w:t>
      </w:r>
      <w:r>
        <w:rPr>
          <w:noProof w:val="0"/>
        </w:rPr>
        <w:t>69</w:t>
      </w:r>
    </w:p>
    <w:p w14:paraId="1D921D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9918A00" w14:textId="77777777" w:rsidR="00B27D8B" w:rsidRPr="00FF430B" w:rsidRDefault="00B27D8B" w:rsidP="00A1178E">
      <w:pPr>
        <w:tabs>
          <w:tab w:val="left" w:pos="567"/>
        </w:tabs>
        <w:jc w:val="center"/>
        <w:rPr>
          <w:b/>
          <w:color w:val="000000"/>
          <w:w w:val="90"/>
        </w:rPr>
      </w:pPr>
    </w:p>
    <w:p w14:paraId="2F67D12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CCEC27E"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3083E01"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E3F8B3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6CCE1E5"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D030661"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68187833"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DC828E1"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2D4E5E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C83ADA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AA7D8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4AFB820" w14:textId="77777777" w:rsidTr="00413218">
        <w:tc>
          <w:tcPr>
            <w:tcW w:w="471" w:type="dxa"/>
          </w:tcPr>
          <w:p w14:paraId="119E2F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C94401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E6ABD5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FEDB10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CAE3D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383DC8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67CEAAF" w14:textId="77777777" w:rsidTr="00413218">
        <w:trPr>
          <w:trHeight w:val="540"/>
        </w:trPr>
        <w:tc>
          <w:tcPr>
            <w:tcW w:w="471" w:type="dxa"/>
            <w:vMerge w:val="restart"/>
          </w:tcPr>
          <w:p w14:paraId="74378D5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236747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E1F9B47"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D94D1A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413BCB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E0888B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872C8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DAC8B5A" w14:textId="77777777" w:rsidTr="00413218">
        <w:trPr>
          <w:trHeight w:val="1380"/>
        </w:trPr>
        <w:tc>
          <w:tcPr>
            <w:tcW w:w="471" w:type="dxa"/>
            <w:vMerge/>
          </w:tcPr>
          <w:p w14:paraId="0143E1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436EE6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A65368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EA56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3FC2F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C058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2237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95101F7" w14:textId="77777777" w:rsidTr="00413218">
        <w:trPr>
          <w:trHeight w:val="420"/>
        </w:trPr>
        <w:tc>
          <w:tcPr>
            <w:tcW w:w="471" w:type="dxa"/>
            <w:vMerge w:val="restart"/>
          </w:tcPr>
          <w:p w14:paraId="2F6ABDD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D02634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FA8A4F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3CE6F3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8CE9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5F7AA6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5E8B1C9" w14:textId="77777777" w:rsidTr="00413218">
        <w:trPr>
          <w:trHeight w:val="535"/>
        </w:trPr>
        <w:tc>
          <w:tcPr>
            <w:tcW w:w="471" w:type="dxa"/>
            <w:vMerge/>
          </w:tcPr>
          <w:p w14:paraId="43C544A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E8D34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BFD2AB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A5DBBD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FB87B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49226D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A09DB5" w14:textId="77777777" w:rsidTr="00DA5198">
        <w:trPr>
          <w:trHeight w:val="1770"/>
        </w:trPr>
        <w:tc>
          <w:tcPr>
            <w:tcW w:w="471" w:type="dxa"/>
            <w:vMerge w:val="restart"/>
          </w:tcPr>
          <w:p w14:paraId="7AF9683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D213F62"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F896E3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56F99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B30BF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DF26A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7DB7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9C9B7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50452D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1EB91B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5422AD7" w14:textId="77777777" w:rsidR="00F366C7" w:rsidRPr="00FF430B" w:rsidRDefault="000F650B" w:rsidP="00F366C7">
            <w:pPr>
              <w:tabs>
                <w:tab w:val="left" w:pos="567"/>
              </w:tabs>
            </w:pPr>
            <w:r w:rsidRPr="00FF430B">
              <w:t>A.Terasamente, lucrări la structura clădirilor;</w:t>
            </w:r>
          </w:p>
          <w:p w14:paraId="667262A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D3EA33D"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70932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E1571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D6199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CDCDF2" w14:textId="77777777" w:rsidTr="00F40A1C">
        <w:trPr>
          <w:trHeight w:val="1260"/>
        </w:trPr>
        <w:tc>
          <w:tcPr>
            <w:tcW w:w="471" w:type="dxa"/>
            <w:vMerge/>
          </w:tcPr>
          <w:p w14:paraId="41CEF94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C3EE2E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39483C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3902F6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D784309" w14:textId="77777777" w:rsidR="0079357E" w:rsidRPr="00FF430B" w:rsidRDefault="00FD2140" w:rsidP="00DA5198">
            <w:pPr>
              <w:tabs>
                <w:tab w:val="left" w:leader="underscore" w:pos="6465"/>
                <w:tab w:val="right" w:leader="underscore" w:pos="9777"/>
              </w:tabs>
              <w:jc w:val="both"/>
            </w:pPr>
            <w:r w:rsidRPr="00FF430B">
              <w:t xml:space="preserve">B.poduri; </w:t>
            </w:r>
          </w:p>
          <w:p w14:paraId="19B0935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610B5F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A20896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44571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2774198B" w14:textId="77777777" w:rsidTr="00F40A1C">
        <w:trPr>
          <w:trHeight w:val="1260"/>
        </w:trPr>
        <w:tc>
          <w:tcPr>
            <w:tcW w:w="471" w:type="dxa"/>
            <w:vMerge/>
          </w:tcPr>
          <w:p w14:paraId="0F62869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1D157B8"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1F0F06" w14:textId="77777777" w:rsidR="00F366C7" w:rsidRPr="00FF430B" w:rsidRDefault="00F366C7" w:rsidP="00F366C7">
            <w:pPr>
              <w:tabs>
                <w:tab w:val="left" w:pos="567"/>
              </w:tabs>
              <w:spacing w:line="276" w:lineRule="auto"/>
            </w:pPr>
            <w:r w:rsidRPr="00FF430B">
              <w:t>Construcții speciale:</w:t>
            </w:r>
          </w:p>
          <w:p w14:paraId="2D904993" w14:textId="77777777" w:rsidR="00F366C7" w:rsidRPr="00FF430B" w:rsidRDefault="00F366C7" w:rsidP="00F366C7">
            <w:pPr>
              <w:tabs>
                <w:tab w:val="left" w:pos="567"/>
              </w:tabs>
              <w:spacing w:line="276" w:lineRule="auto"/>
            </w:pPr>
            <w:r w:rsidRPr="00FF430B">
              <w:t>A. hidrotehnice și pentru îmbunătățiri funciare;</w:t>
            </w:r>
          </w:p>
          <w:p w14:paraId="1363519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43CCDE3" w14:textId="77777777" w:rsidR="00F366C7" w:rsidRPr="00FF430B" w:rsidRDefault="00F366C7" w:rsidP="00F366C7">
            <w:pPr>
              <w:tabs>
                <w:tab w:val="left" w:pos="567"/>
              </w:tabs>
              <w:spacing w:line="276" w:lineRule="auto"/>
            </w:pPr>
            <w:r w:rsidRPr="00FF430B">
              <w:t>C. porturi și debarcadere;</w:t>
            </w:r>
          </w:p>
          <w:p w14:paraId="0BB36FB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DD232D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F5877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5B02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CA5E8EA" w14:textId="77777777" w:rsidTr="00F40A1C">
        <w:trPr>
          <w:trHeight w:val="2055"/>
        </w:trPr>
        <w:tc>
          <w:tcPr>
            <w:tcW w:w="471" w:type="dxa"/>
            <w:vMerge/>
          </w:tcPr>
          <w:p w14:paraId="2C04A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8AB12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BB48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CE801E2" w14:textId="77777777" w:rsidR="00F366C7" w:rsidRPr="00FF430B" w:rsidRDefault="00F366C7" w:rsidP="00F366C7">
            <w:pPr>
              <w:tabs>
                <w:tab w:val="left" w:pos="567"/>
              </w:tabs>
              <w:spacing w:line="276" w:lineRule="auto"/>
            </w:pPr>
            <w:r w:rsidRPr="00FF430B">
              <w:t>A.de alimentare cu apă și canalizare;</w:t>
            </w:r>
          </w:p>
          <w:p w14:paraId="2B9D17A4" w14:textId="77777777" w:rsidR="0079357E" w:rsidRPr="00FF430B" w:rsidRDefault="00F366C7" w:rsidP="00F366C7">
            <w:pPr>
              <w:tabs>
                <w:tab w:val="left" w:pos="567"/>
              </w:tabs>
              <w:spacing w:line="276" w:lineRule="auto"/>
            </w:pPr>
            <w:r w:rsidRPr="00FF430B">
              <w:t xml:space="preserve">B.de încălzire; </w:t>
            </w:r>
          </w:p>
          <w:p w14:paraId="44A0AE9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355CF29"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DF9339B"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C3DA7BD"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458BCD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50C93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543FF4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1BF1C5E" w14:textId="77777777" w:rsidTr="00413218">
        <w:trPr>
          <w:trHeight w:val="945"/>
        </w:trPr>
        <w:tc>
          <w:tcPr>
            <w:tcW w:w="471" w:type="dxa"/>
            <w:vMerge/>
          </w:tcPr>
          <w:p w14:paraId="13E53ED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CA86B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3CDCC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DEDE247" w14:textId="77777777" w:rsidR="00F366C7" w:rsidRPr="00FF430B" w:rsidRDefault="00F366C7" w:rsidP="00F366C7">
            <w:pPr>
              <w:tabs>
                <w:tab w:val="left" w:pos="567"/>
              </w:tabs>
              <w:spacing w:line="276" w:lineRule="auto"/>
            </w:pPr>
            <w:r w:rsidRPr="00FF430B">
              <w:t>A. sub presiune, mecanisme de ridicat, cazane;</w:t>
            </w:r>
          </w:p>
          <w:p w14:paraId="5A0EBBE5" w14:textId="77777777" w:rsidR="00F366C7" w:rsidRPr="00FF430B" w:rsidRDefault="00F366C7" w:rsidP="00F366C7">
            <w:pPr>
              <w:tabs>
                <w:tab w:val="left" w:pos="567"/>
              </w:tabs>
              <w:spacing w:line="276" w:lineRule="auto"/>
            </w:pPr>
            <w:r w:rsidRPr="00FF430B">
              <w:t>B. chimico-tehnologice; C. gazoducte magistrale;</w:t>
            </w:r>
          </w:p>
          <w:p w14:paraId="024B3502" w14:textId="77777777" w:rsidR="006C4C0E" w:rsidRPr="001A2E5D" w:rsidRDefault="00F366C7" w:rsidP="00750547">
            <w:pPr>
              <w:pStyle w:val="a"/>
              <w:numPr>
                <w:ilvl w:val="0"/>
                <w:numId w:val="17"/>
              </w:numPr>
              <w:tabs>
                <w:tab w:val="decimal" w:pos="317"/>
              </w:tabs>
              <w:ind w:left="0" w:hanging="650"/>
              <w:rPr>
                <w:rFonts w:eastAsia="PMingLiU"/>
                <w:i/>
                <w:noProof/>
                <w:lang w:val="nl-NL" w:eastAsia="zh-CN"/>
              </w:rPr>
            </w:pPr>
            <w:r w:rsidRPr="001A2E5D">
              <w:rPr>
                <w:lang w:val="nl-NL"/>
              </w:rPr>
              <w:t>D. sisteme de alimentare cu gaze.</w:t>
            </w:r>
          </w:p>
        </w:tc>
        <w:tc>
          <w:tcPr>
            <w:tcW w:w="575" w:type="dxa"/>
          </w:tcPr>
          <w:p w14:paraId="1A3D480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00CDC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E3D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BB00129"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5A2978E1"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40F3AA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74A46F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790C52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7E819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9CA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399B9B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0B757AEB"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4F9450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9D97468"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539E5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0EE19F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965FE1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8D122B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A2D1A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F55C2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81FF8D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C4B763F" w14:textId="77777777" w:rsidR="00400FD5" w:rsidRPr="00FF430B" w:rsidRDefault="00400FD5" w:rsidP="006C4C0E">
      <w:pPr>
        <w:tabs>
          <w:tab w:val="left" w:leader="underscore" w:pos="6465"/>
          <w:tab w:val="right" w:leader="underscore" w:pos="9777"/>
        </w:tabs>
        <w:spacing w:line="302" w:lineRule="auto"/>
        <w:rPr>
          <w:rFonts w:eastAsia="PMingLiU"/>
          <w:lang w:eastAsia="zh-CN"/>
        </w:rPr>
      </w:pPr>
    </w:p>
    <w:p w14:paraId="5D9AF27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C54208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270094B"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0177BF54" w14:textId="77777777" w:rsidR="00E25C7B" w:rsidRDefault="00E25C7B" w:rsidP="005236E7">
      <w:pPr>
        <w:pStyle w:val="a7"/>
        <w:tabs>
          <w:tab w:val="left" w:pos="567"/>
        </w:tabs>
        <w:rPr>
          <w:rFonts w:ascii="Times New Roman" w:hAnsi="Times New Roman"/>
          <w:i/>
          <w:szCs w:val="24"/>
        </w:rPr>
      </w:pPr>
    </w:p>
    <w:p w14:paraId="1387CE31" w14:textId="77777777" w:rsidR="00BF3395" w:rsidRPr="000D0EE9" w:rsidRDefault="00BF3395" w:rsidP="00BF3395">
      <w:pPr>
        <w:jc w:val="right"/>
        <w:rPr>
          <w:noProof w:val="0"/>
          <w:sz w:val="22"/>
          <w:szCs w:val="22"/>
        </w:rPr>
      </w:pPr>
      <w:r w:rsidRPr="000D0EE9">
        <w:rPr>
          <w:noProof w:val="0"/>
        </w:rPr>
        <w:t>Anexa nr. 23</w:t>
      </w:r>
    </w:p>
    <w:p w14:paraId="5BFDD80F" w14:textId="77777777" w:rsidR="00BF3395" w:rsidRPr="000D0EE9" w:rsidRDefault="00BF3395" w:rsidP="00BF3395">
      <w:pPr>
        <w:jc w:val="right"/>
        <w:rPr>
          <w:noProof w:val="0"/>
        </w:rPr>
      </w:pPr>
      <w:r w:rsidRPr="000D0EE9">
        <w:rPr>
          <w:noProof w:val="0"/>
        </w:rPr>
        <w:t>la Documentația standard nr.69</w:t>
      </w:r>
    </w:p>
    <w:p w14:paraId="3456A25F" w14:textId="77777777" w:rsidR="00BF3395" w:rsidRPr="001F779D" w:rsidRDefault="00BF3395" w:rsidP="00BF3395">
      <w:pPr>
        <w:jc w:val="right"/>
        <w:rPr>
          <w:noProof w:val="0"/>
        </w:rPr>
      </w:pPr>
      <w:r w:rsidRPr="000D0EE9">
        <w:rPr>
          <w:noProof w:val="0"/>
        </w:rPr>
        <w:t>din 7 mai 2021</w:t>
      </w:r>
    </w:p>
    <w:p w14:paraId="7A9FF811" w14:textId="77777777" w:rsidR="00BF3395" w:rsidRPr="000D0EE9" w:rsidRDefault="00BF3395" w:rsidP="00BF3395">
      <w:pPr>
        <w:pStyle w:val="2"/>
        <w:spacing w:before="0"/>
        <w:jc w:val="center"/>
        <w:rPr>
          <w:rFonts w:ascii="Times New Roman" w:hAnsi="Times New Roman" w:cs="Times New Roman"/>
          <w:bCs w:val="0"/>
          <w:color w:val="auto"/>
          <w:sz w:val="24"/>
          <w:szCs w:val="24"/>
        </w:rPr>
      </w:pPr>
      <w:bookmarkStart w:id="65" w:name="_Toc449692118"/>
      <w:bookmarkStart w:id="66" w:name="_Toc390252621"/>
      <w:r w:rsidRPr="000D0EE9">
        <w:rPr>
          <w:rFonts w:ascii="Times New Roman" w:hAnsi="Times New Roman" w:cs="Times New Roman"/>
          <w:bCs w:val="0"/>
          <w:color w:val="auto"/>
          <w:sz w:val="24"/>
          <w:szCs w:val="24"/>
        </w:rPr>
        <w:t>CAIET DE SARCINI</w:t>
      </w:r>
      <w:bookmarkEnd w:id="65"/>
    </w:p>
    <w:p w14:paraId="65FC910B" w14:textId="77777777" w:rsidR="00BF3395" w:rsidRPr="000D0EE9" w:rsidRDefault="00BF3395" w:rsidP="00BF3395">
      <w:pPr>
        <w:pStyle w:val="2"/>
        <w:spacing w:before="0"/>
        <w:jc w:val="center"/>
        <w:rPr>
          <w:rFonts w:ascii="Times New Roman" w:hAnsi="Times New Roman" w:cs="Times New Roman"/>
          <w:bCs w:val="0"/>
          <w:color w:val="auto"/>
          <w:sz w:val="24"/>
          <w:szCs w:val="24"/>
        </w:rPr>
      </w:pPr>
      <w:r w:rsidRPr="000D0EE9">
        <w:rPr>
          <w:rFonts w:ascii="Times New Roman" w:hAnsi="Times New Roman" w:cs="Times New Roman"/>
          <w:bCs w:val="0"/>
          <w:color w:val="auto"/>
          <w:sz w:val="24"/>
          <w:szCs w:val="24"/>
        </w:rPr>
        <w:t xml:space="preserve"> </w:t>
      </w:r>
    </w:p>
    <w:p w14:paraId="2555505A" w14:textId="77777777" w:rsidR="00BF3395" w:rsidRPr="00291C4E" w:rsidRDefault="00BF3395" w:rsidP="00BF3395">
      <w:pPr>
        <w:pStyle w:val="2"/>
        <w:spacing w:before="0"/>
        <w:jc w:val="center"/>
        <w:rPr>
          <w:rFonts w:ascii="Times New Roman" w:hAnsi="Times New Roman" w:cs="Times New Roman"/>
          <w:bCs w:val="0"/>
          <w:color w:val="auto"/>
          <w:sz w:val="24"/>
          <w:szCs w:val="24"/>
        </w:rPr>
      </w:pPr>
      <w:r w:rsidRPr="000D0EE9">
        <w:rPr>
          <w:rFonts w:ascii="Times New Roman" w:hAnsi="Times New Roman" w:cs="Times New Roman"/>
          <w:color w:val="auto"/>
          <w:sz w:val="24"/>
          <w:szCs w:val="24"/>
        </w:rPr>
        <w:t>FORMULARUL DE DEVIZ NR.1 – LISTA CU CANTITĂȚILE DE LUCRĂRI</w:t>
      </w:r>
      <w:bookmarkEnd w:id="66"/>
    </w:p>
    <w:p w14:paraId="54F8621D" w14:textId="77777777" w:rsidR="00BF3395" w:rsidRPr="00291C4E" w:rsidRDefault="00BF3395" w:rsidP="00BF3395">
      <w:pPr>
        <w:pStyle w:val="2"/>
        <w:spacing w:before="0"/>
        <w:jc w:val="center"/>
        <w:rPr>
          <w:rFonts w:ascii="Times New Roman" w:hAnsi="Times New Roman" w:cs="Times New Roman"/>
          <w:bCs w:val="0"/>
          <w:color w:val="auto"/>
        </w:rPr>
      </w:pPr>
      <w:r w:rsidRPr="000D0EE9">
        <w:rPr>
          <w:rFonts w:ascii="Times New Roman" w:hAnsi="Times New Roman" w:cs="Times New Roman"/>
          <w:bCs w:val="0"/>
          <w:color w:val="auto"/>
        </w:rPr>
        <w:t>LUCRĂRI</w:t>
      </w:r>
    </w:p>
    <w:p w14:paraId="57D8CF12" w14:textId="77777777" w:rsidR="00BF3395" w:rsidRPr="00A2400E" w:rsidRDefault="00BF3395" w:rsidP="00BF3395">
      <w:pPr>
        <w:ind w:firstLine="709"/>
        <w:jc w:val="both"/>
        <w:rPr>
          <w:b/>
          <w:bCs/>
          <w:u w:val="single"/>
          <w:lang w:val="en-US"/>
        </w:rPr>
      </w:pPr>
      <w:r w:rsidRPr="000D0EE9">
        <w:t>Obiectul:</w:t>
      </w:r>
      <w:r>
        <w:t xml:space="preserve"> </w:t>
      </w:r>
      <w:r w:rsidRPr="00A2400E">
        <w:rPr>
          <w:b/>
          <w:u w:val="single"/>
        </w:rPr>
        <w:t xml:space="preserve">Lucrari de amenajare a </w:t>
      </w:r>
      <w:r w:rsidRPr="00A2400E">
        <w:rPr>
          <w:b/>
          <w:bCs/>
          <w:u w:val="single"/>
          <w:lang w:val="en-US"/>
        </w:rPr>
        <w:t>teritoriilor aferente blocurilor locative și a unei parcări în UAT Rezina</w:t>
      </w:r>
    </w:p>
    <w:p w14:paraId="338CCBE4" w14:textId="77777777" w:rsidR="00BF3395" w:rsidRPr="007F13E2" w:rsidRDefault="00BF3395" w:rsidP="00BF3395">
      <w:pPr>
        <w:ind w:firstLine="709"/>
        <w:jc w:val="both"/>
        <w:rPr>
          <w:sz w:val="22"/>
          <w:szCs w:val="22"/>
          <w:u w:val="single"/>
        </w:rPr>
      </w:pPr>
      <w:r w:rsidRPr="000D0EE9">
        <w:t xml:space="preserve">Autoritatea contractantă: </w:t>
      </w:r>
      <w:r w:rsidRPr="007F13E2">
        <w:rPr>
          <w:b/>
          <w:sz w:val="22"/>
          <w:szCs w:val="22"/>
          <w:u w:val="single"/>
        </w:rPr>
        <w:t>Primăria or.Rezina, str.27 August , nr.1</w:t>
      </w:r>
      <w:r w:rsidRPr="007F13E2">
        <w:rPr>
          <w:sz w:val="22"/>
          <w:szCs w:val="22"/>
          <w:u w:val="single"/>
        </w:rPr>
        <w:t xml:space="preserve">. </w:t>
      </w:r>
    </w:p>
    <w:p w14:paraId="3B76C850" w14:textId="77777777" w:rsidR="00BF3395" w:rsidRPr="000D0EE9" w:rsidRDefault="00BF3395" w:rsidP="00BF3395">
      <w:pPr>
        <w:ind w:firstLine="709"/>
        <w:jc w:val="both"/>
        <w:rPr>
          <w:b/>
        </w:rPr>
      </w:pPr>
      <w:r w:rsidRPr="000D0EE9">
        <w:rPr>
          <w:b/>
        </w:rPr>
        <w:t>1. Descriere generală</w:t>
      </w:r>
    </w:p>
    <w:p w14:paraId="56EF80C6" w14:textId="77777777" w:rsidR="00BF3395" w:rsidRPr="002A36B9" w:rsidRDefault="00BF3395" w:rsidP="00BF3395">
      <w:pPr>
        <w:ind w:firstLine="709"/>
        <w:jc w:val="both"/>
        <w:rPr>
          <w:b/>
          <w:bCs/>
          <w:u w:val="single"/>
        </w:rPr>
      </w:pPr>
      <w:r w:rsidRPr="00675446">
        <w:rPr>
          <w:bCs/>
        </w:rPr>
        <w:t xml:space="preserve">Prezentul caiet de sarcini cuprinde </w:t>
      </w:r>
      <w:r>
        <w:rPr>
          <w:bCs/>
        </w:rPr>
        <w:t xml:space="preserve">achiziția publică a lucrărilor de </w:t>
      </w:r>
      <w:r w:rsidRPr="00A2400E">
        <w:rPr>
          <w:b/>
          <w:u w:val="single"/>
        </w:rPr>
        <w:t xml:space="preserve">amenajare a </w:t>
      </w:r>
      <w:r w:rsidRPr="002A36B9">
        <w:rPr>
          <w:b/>
          <w:bCs/>
          <w:u w:val="single"/>
        </w:rPr>
        <w:t>teritoriilor aferente blocurilor locative și a unei parcări în UAT Rezina</w:t>
      </w:r>
      <w:r>
        <w:rPr>
          <w:b/>
          <w:bCs/>
          <w:u w:val="single"/>
        </w:rPr>
        <w:t>:</w:t>
      </w:r>
    </w:p>
    <w:p w14:paraId="3D2C125B" w14:textId="77777777" w:rsidR="00BF3395" w:rsidRDefault="00BF3395" w:rsidP="00BF3395">
      <w:pPr>
        <w:widowControl w:val="0"/>
        <w:tabs>
          <w:tab w:val="left" w:pos="1327"/>
        </w:tabs>
        <w:spacing w:line="293" w:lineRule="auto"/>
        <w:jc w:val="both"/>
      </w:pPr>
      <w:r>
        <w:rPr>
          <w:i/>
          <w:iCs/>
        </w:rPr>
        <w:tab/>
      </w:r>
      <w:r w:rsidRPr="00291C4E">
        <w:rPr>
          <w:i/>
          <w:iCs/>
        </w:rPr>
        <w:t xml:space="preserve">Lot </w:t>
      </w:r>
      <w:r>
        <w:rPr>
          <w:i/>
          <w:iCs/>
        </w:rPr>
        <w:t>1</w:t>
      </w:r>
      <w:r w:rsidRPr="00291C4E">
        <w:rPr>
          <w:i/>
          <w:iCs/>
        </w:rPr>
        <w:t>:</w:t>
      </w:r>
      <w:r>
        <w:t xml:space="preserve"> </w:t>
      </w:r>
      <w:r w:rsidRPr="00A81777">
        <w:rPr>
          <w:bCs/>
          <w:sz w:val="22"/>
          <w:szCs w:val="22"/>
        </w:rPr>
        <w:t xml:space="preserve"> </w:t>
      </w:r>
      <w:r w:rsidRPr="00795093">
        <w:rPr>
          <w:bCs/>
          <w:i/>
          <w:iCs/>
        </w:rPr>
        <w:t>Lucrari de amenajare a teritoriului aferent blocului locativ nr. 17 și nr. 19 str. 1 Mai, or. Rezina</w:t>
      </w:r>
      <w:r>
        <w:rPr>
          <w:bCs/>
        </w:rPr>
        <w:t xml:space="preserve"> </w:t>
      </w:r>
      <w:r>
        <w:t>care includ montarea pavajului rutier și pietonal, instalarea bordurilor, executarea unei scări din beton, montarea băncilor de grădină și a coșurilor pentru gunoi, precum și amenajarea spațiului verde prin însămânțarea gazonului și sădirea arborilor.</w:t>
      </w:r>
    </w:p>
    <w:p w14:paraId="5EC91283" w14:textId="77777777" w:rsidR="00BF3395" w:rsidRDefault="00BF3395" w:rsidP="00BF3395">
      <w:pPr>
        <w:widowControl w:val="0"/>
        <w:tabs>
          <w:tab w:val="left" w:pos="1327"/>
        </w:tabs>
        <w:spacing w:line="293" w:lineRule="auto"/>
        <w:jc w:val="both"/>
      </w:pPr>
      <w:r w:rsidRPr="00A56463">
        <w:rPr>
          <w:bCs/>
          <w:i/>
          <w:iCs/>
        </w:rPr>
        <w:tab/>
      </w:r>
      <w:r w:rsidRPr="00684A82">
        <w:rPr>
          <w:bCs/>
          <w:i/>
          <w:iCs/>
        </w:rPr>
        <w:t xml:space="preserve">Lotul </w:t>
      </w:r>
      <w:r>
        <w:rPr>
          <w:bCs/>
          <w:i/>
          <w:iCs/>
        </w:rPr>
        <w:t>2</w:t>
      </w:r>
      <w:r w:rsidRPr="00684A82">
        <w:rPr>
          <w:bCs/>
          <w:i/>
          <w:iCs/>
        </w:rPr>
        <w:t xml:space="preserve">: </w:t>
      </w:r>
      <w:r w:rsidRPr="00795093">
        <w:rPr>
          <w:bCs/>
          <w:i/>
          <w:iCs/>
        </w:rPr>
        <w:t>Lucrari de amenajare a curții blocurilor locative din str. 27 August (nr. 50, 50a,56), or. Rezina</w:t>
      </w:r>
      <w:r w:rsidRPr="00684A82">
        <w:rPr>
          <w:bCs/>
        </w:rPr>
        <w:t xml:space="preserve"> </w:t>
      </w:r>
      <w:r>
        <w:t>care prevăd executarea stratului de fundație din nisip și piatră spartă, executarea pavajului din plăci prefabricate din beton (Pavaj ECO) cu montarea bordurilor, precum și executarea îmbrăcămintei rutiere din beton asfaltic cu agregate mari și mărunte.</w:t>
      </w:r>
    </w:p>
    <w:p w14:paraId="62D8032E" w14:textId="77777777" w:rsidR="00BF3395" w:rsidRDefault="00BF3395" w:rsidP="00BF3395">
      <w:pPr>
        <w:widowControl w:val="0"/>
        <w:tabs>
          <w:tab w:val="left" w:pos="1327"/>
        </w:tabs>
        <w:spacing w:line="293" w:lineRule="auto"/>
        <w:jc w:val="both"/>
      </w:pPr>
      <w:r>
        <w:rPr>
          <w:bCs/>
          <w:i/>
          <w:iCs/>
        </w:rPr>
        <w:tab/>
      </w:r>
      <w:r w:rsidRPr="00157A52">
        <w:rPr>
          <w:bCs/>
          <w:i/>
          <w:iCs/>
        </w:rPr>
        <w:t xml:space="preserve">Lotul </w:t>
      </w:r>
      <w:r>
        <w:rPr>
          <w:bCs/>
          <w:i/>
          <w:iCs/>
        </w:rPr>
        <w:t>3</w:t>
      </w:r>
      <w:r w:rsidRPr="00157A52">
        <w:rPr>
          <w:bCs/>
          <w:i/>
          <w:iCs/>
        </w:rPr>
        <w:t xml:space="preserve">: </w:t>
      </w:r>
      <w:r w:rsidRPr="00795093">
        <w:rPr>
          <w:bCs/>
          <w:i/>
          <w:iCs/>
        </w:rPr>
        <w:t>Lucrari de amenajare a curții blocurilor locative din str. 1 Mai 6/2, or. Rezina</w:t>
      </w:r>
      <w:r w:rsidRPr="00CE1731">
        <w:t xml:space="preserve"> </w:t>
      </w:r>
      <w:r>
        <w:t>care prevăd executarea straturilor de fundație din nisip și piatră spartă, executarea pavajului din plăci prefabricate din beton (Pavaj Cărămidă Spălată), montarea bordurilor, precum și executarea îmbrăcămintei rutiere din beton asfaltic cu agregate mari și mărunte.</w:t>
      </w:r>
    </w:p>
    <w:p w14:paraId="13FEE284" w14:textId="77777777" w:rsidR="00BF3395" w:rsidRDefault="00BF3395" w:rsidP="00BF3395">
      <w:pPr>
        <w:widowControl w:val="0"/>
        <w:tabs>
          <w:tab w:val="left" w:pos="1327"/>
        </w:tabs>
        <w:spacing w:line="293" w:lineRule="auto"/>
        <w:jc w:val="both"/>
      </w:pPr>
      <w:r>
        <w:rPr>
          <w:bCs/>
          <w:i/>
          <w:iCs/>
        </w:rPr>
        <w:tab/>
      </w:r>
      <w:r w:rsidRPr="00157A52">
        <w:rPr>
          <w:bCs/>
          <w:i/>
          <w:iCs/>
        </w:rPr>
        <w:t xml:space="preserve">Lotul </w:t>
      </w:r>
      <w:r>
        <w:rPr>
          <w:bCs/>
          <w:i/>
          <w:iCs/>
        </w:rPr>
        <w:t>4</w:t>
      </w:r>
      <w:r w:rsidRPr="009B10F8">
        <w:rPr>
          <w:bCs/>
        </w:rPr>
        <w:t xml:space="preserve">: </w:t>
      </w:r>
      <w:r w:rsidRPr="005D1E48">
        <w:rPr>
          <w:bCs/>
          <w:i/>
          <w:iCs/>
        </w:rPr>
        <w:t>Lucrari de amenajare a unei parcări din str. V. Pirogov, or. Rezina (imediata apropiere de Grădinița nr. 2, or. Rezina)</w:t>
      </w:r>
      <w:r>
        <w:rPr>
          <w:bCs/>
        </w:rPr>
        <w:t xml:space="preserve"> </w:t>
      </w:r>
      <w:r>
        <w:t>care prevăd executarea lucrărilor de pavaj din plăci prefabricate din beton (Pavaj ECO), precum și amenajarea accesului pietonal din plăci de trotuar prefabricate din beton (Pavaj Cărămidă Spălată).</w:t>
      </w:r>
    </w:p>
    <w:p w14:paraId="34449D86" w14:textId="77777777" w:rsidR="00BF3395" w:rsidRPr="00FF430B" w:rsidRDefault="00BF3395" w:rsidP="00BF3395">
      <w:pPr>
        <w:widowControl w:val="0"/>
        <w:tabs>
          <w:tab w:val="left" w:pos="1327"/>
        </w:tabs>
        <w:spacing w:line="293" w:lineRule="auto"/>
        <w:jc w:val="both"/>
        <w:rPr>
          <w:b/>
        </w:rPr>
      </w:pPr>
      <w:r w:rsidRPr="00FF430B">
        <w:rPr>
          <w:b/>
        </w:rPr>
        <w:t>2. Informaţii şi proiectare</w:t>
      </w:r>
    </w:p>
    <w:p w14:paraId="475BE0AA" w14:textId="77777777" w:rsidR="00BF3395" w:rsidRDefault="00BF3395" w:rsidP="00BF3395">
      <w:pPr>
        <w:ind w:firstLine="709"/>
        <w:jc w:val="both"/>
      </w:pPr>
      <w:r w:rsidRPr="003279D9">
        <w:t>Devizul este calculat prin metoda  de resurse în corespundere cu instr</w:t>
      </w:r>
      <w:r>
        <w:t xml:space="preserve">ucţiunile din СР L.01.01-2012, </w:t>
      </w:r>
      <w:r w:rsidRPr="003279D9">
        <w:t>aprobat de Ministerul Dezvoltării Regionale și Construcțiilor prin ordinul nr.6 din 23.01.2013</w:t>
      </w:r>
      <w:r>
        <w:t xml:space="preserve">. </w:t>
      </w:r>
    </w:p>
    <w:p w14:paraId="2AC6C26F" w14:textId="77777777" w:rsidR="00BF3395" w:rsidRPr="00FF430B" w:rsidRDefault="00BF3395" w:rsidP="00BF3395">
      <w:pPr>
        <w:ind w:firstLine="709"/>
        <w:jc w:val="both"/>
      </w:pPr>
      <w:r w:rsidRPr="00745147">
        <w:t xml:space="preserve">Termenii și condițiile de executare a lucrărilor este </w:t>
      </w:r>
      <w:r>
        <w:rPr>
          <w:b/>
          <w:i/>
        </w:rPr>
        <w:t>90</w:t>
      </w:r>
      <w:r w:rsidRPr="0032692B">
        <w:rPr>
          <w:b/>
          <w:i/>
        </w:rPr>
        <w:t xml:space="preserve"> zile</w:t>
      </w:r>
      <w:r w:rsidRPr="00745147">
        <w:rPr>
          <w:b/>
          <w:i/>
        </w:rPr>
        <w:t xml:space="preserve"> calendaristice</w:t>
      </w:r>
      <w:r w:rsidRPr="00745147">
        <w:t xml:space="preserve"> din data    înregistrării contractului la Trezoreria Regională</w:t>
      </w:r>
    </w:p>
    <w:p w14:paraId="261DECA6" w14:textId="77777777" w:rsidR="00BF3395" w:rsidRDefault="00BF3395" w:rsidP="00BF3395">
      <w:pPr>
        <w:ind w:firstLine="709"/>
        <w:jc w:val="both"/>
        <w:rPr>
          <w:b/>
        </w:rPr>
      </w:pPr>
    </w:p>
    <w:p w14:paraId="650C6B5A" w14:textId="77777777" w:rsidR="00BF3395" w:rsidRPr="000D0EE9" w:rsidRDefault="00BF3395" w:rsidP="00BF3395">
      <w:pPr>
        <w:ind w:firstLine="709"/>
        <w:jc w:val="both"/>
        <w:rPr>
          <w:b/>
        </w:rPr>
      </w:pPr>
      <w:r w:rsidRPr="000D0EE9">
        <w:rPr>
          <w:b/>
        </w:rPr>
        <w:t>3. Materiale, compatibilităţi, reglementări tehnice şi standarde utilizate</w:t>
      </w:r>
    </w:p>
    <w:p w14:paraId="287F4DBD" w14:textId="77777777" w:rsidR="00BF3395" w:rsidRPr="000D0EE9" w:rsidRDefault="00BF3395" w:rsidP="00BF3395">
      <w:pPr>
        <w:ind w:firstLine="709"/>
        <w:jc w:val="both"/>
      </w:pPr>
      <w:r w:rsidRPr="000D0EE9">
        <w:t>Materialele utilizat</w:t>
      </w:r>
      <w:r>
        <w:t>e</w:t>
      </w:r>
      <w:r w:rsidRPr="000D0EE9">
        <w:t xml:space="preserve"> urmează să corespundă cerințelor asigurării conformității calității conform legislației î</w:t>
      </w:r>
      <w:r>
        <w:t>n vigoare din Republica Moldova cu prezentarea certificatelor de conformitate a calității materialelor folosite la executarea lucrărilor.</w:t>
      </w:r>
    </w:p>
    <w:p w14:paraId="36D610AC" w14:textId="77777777" w:rsidR="00BF3395" w:rsidRDefault="00BF3395" w:rsidP="00BF3395">
      <w:pPr>
        <w:pStyle w:val="aff2"/>
        <w:jc w:val="both"/>
        <w:rPr>
          <w:b/>
        </w:rPr>
      </w:pPr>
      <w:r>
        <w:rPr>
          <w:b/>
        </w:rPr>
        <w:t xml:space="preserve">        </w:t>
      </w:r>
    </w:p>
    <w:p w14:paraId="4D4A5520" w14:textId="77777777" w:rsidR="00BF3395" w:rsidRPr="000D0EE9" w:rsidRDefault="00BF3395" w:rsidP="00BF3395">
      <w:pPr>
        <w:pStyle w:val="aff2"/>
        <w:jc w:val="both"/>
        <w:rPr>
          <w:b/>
          <w:u w:val="single"/>
        </w:rPr>
      </w:pPr>
      <w:r>
        <w:rPr>
          <w:b/>
        </w:rPr>
        <w:t xml:space="preserve">   4</w:t>
      </w:r>
      <w:r w:rsidRPr="000D0EE9">
        <w:rPr>
          <w:b/>
        </w:rPr>
        <w:t>. Documente obligatorii la depunerea ofertei.</w:t>
      </w:r>
    </w:p>
    <w:p w14:paraId="37B080C5" w14:textId="77777777" w:rsidR="00BF3395" w:rsidRPr="007F13E2" w:rsidRDefault="00BF3395" w:rsidP="00BF3395">
      <w:pPr>
        <w:numPr>
          <w:ilvl w:val="0"/>
          <w:numId w:val="26"/>
        </w:numPr>
        <w:ind w:left="284" w:hanging="284"/>
        <w:jc w:val="both"/>
        <w:rPr>
          <w:b/>
          <w:sz w:val="22"/>
          <w:szCs w:val="22"/>
          <w:u w:val="single"/>
        </w:rPr>
      </w:pPr>
      <w:r w:rsidRPr="007F13E2">
        <w:rPr>
          <w:b/>
          <w:sz w:val="22"/>
          <w:szCs w:val="22"/>
          <w:u w:val="single"/>
        </w:rPr>
        <w:t>DUAE</w:t>
      </w:r>
    </w:p>
    <w:p w14:paraId="0948DEBC" w14:textId="77777777" w:rsidR="00BF3395" w:rsidRPr="007F13E2" w:rsidRDefault="00BF3395" w:rsidP="00BF3395">
      <w:pPr>
        <w:numPr>
          <w:ilvl w:val="0"/>
          <w:numId w:val="26"/>
        </w:numPr>
        <w:tabs>
          <w:tab w:val="left" w:pos="-284"/>
          <w:tab w:val="left" w:pos="-142"/>
          <w:tab w:val="left" w:pos="1134"/>
        </w:tabs>
        <w:ind w:left="284" w:hanging="284"/>
        <w:jc w:val="both"/>
        <w:rPr>
          <w:b/>
          <w:noProof w:val="0"/>
          <w:sz w:val="22"/>
          <w:szCs w:val="22"/>
          <w:lang w:val="en-US"/>
        </w:rPr>
      </w:pPr>
      <w:r w:rsidRPr="007F13E2">
        <w:rPr>
          <w:b/>
          <w:noProof w:val="0"/>
          <w:sz w:val="22"/>
          <w:szCs w:val="22"/>
          <w:u w:val="single"/>
          <w:lang w:val="en-US"/>
        </w:rPr>
        <w:t xml:space="preserve">Cerere de </w:t>
      </w:r>
      <w:proofErr w:type="spellStart"/>
      <w:r w:rsidRPr="007F13E2">
        <w:rPr>
          <w:b/>
          <w:noProof w:val="0"/>
          <w:sz w:val="22"/>
          <w:szCs w:val="22"/>
          <w:u w:val="single"/>
          <w:lang w:val="en-US"/>
        </w:rPr>
        <w:t>participare</w:t>
      </w:r>
      <w:proofErr w:type="spellEnd"/>
      <w:r w:rsidRPr="007F13E2">
        <w:rPr>
          <w:b/>
          <w:noProof w:val="0"/>
          <w:sz w:val="22"/>
          <w:szCs w:val="22"/>
          <w:lang w:val="en-US"/>
        </w:rPr>
        <w:t xml:space="preserve"> (</w:t>
      </w:r>
      <w:proofErr w:type="spellStart"/>
      <w:r w:rsidRPr="007F13E2">
        <w:rPr>
          <w:b/>
          <w:i/>
          <w:noProof w:val="0"/>
          <w:sz w:val="22"/>
          <w:szCs w:val="22"/>
          <w:lang w:val="en-US"/>
        </w:rPr>
        <w:t>anexa</w:t>
      </w:r>
      <w:proofErr w:type="spellEnd"/>
      <w:r w:rsidRPr="007F13E2">
        <w:rPr>
          <w:b/>
          <w:i/>
          <w:noProof w:val="0"/>
          <w:sz w:val="22"/>
          <w:szCs w:val="22"/>
          <w:lang w:val="en-US"/>
        </w:rPr>
        <w:t xml:space="preserve"> nr. 7</w:t>
      </w:r>
      <w:r w:rsidRPr="007F13E2">
        <w:rPr>
          <w:b/>
          <w:noProof w:val="0"/>
          <w:sz w:val="22"/>
          <w:szCs w:val="22"/>
          <w:lang w:val="en-US"/>
        </w:rPr>
        <w:t>).</w:t>
      </w:r>
    </w:p>
    <w:p w14:paraId="4B958B9E" w14:textId="77777777" w:rsidR="00BF3395" w:rsidRPr="007F13E2" w:rsidRDefault="00BF3395" w:rsidP="00BF3395">
      <w:pPr>
        <w:numPr>
          <w:ilvl w:val="0"/>
          <w:numId w:val="26"/>
        </w:numPr>
        <w:tabs>
          <w:tab w:val="left" w:pos="0"/>
          <w:tab w:val="left" w:pos="1134"/>
        </w:tabs>
        <w:ind w:left="284" w:hanging="284"/>
        <w:jc w:val="both"/>
        <w:rPr>
          <w:b/>
          <w:noProof w:val="0"/>
          <w:sz w:val="22"/>
          <w:szCs w:val="22"/>
          <w:lang w:val="en-US"/>
        </w:rPr>
      </w:pPr>
      <w:proofErr w:type="spellStart"/>
      <w:r w:rsidRPr="007F13E2">
        <w:rPr>
          <w:b/>
          <w:noProof w:val="0"/>
          <w:sz w:val="22"/>
          <w:szCs w:val="22"/>
          <w:u w:val="single"/>
          <w:lang w:val="en-US"/>
        </w:rPr>
        <w:t>Declaraţie</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privind</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valabilitatea</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ofertei</w:t>
      </w:r>
      <w:proofErr w:type="spellEnd"/>
      <w:r w:rsidRPr="007F13E2">
        <w:rPr>
          <w:b/>
          <w:noProof w:val="0"/>
          <w:sz w:val="22"/>
          <w:szCs w:val="22"/>
          <w:u w:val="single"/>
          <w:lang w:val="en-US"/>
        </w:rPr>
        <w:t xml:space="preserve"> </w:t>
      </w:r>
      <w:r w:rsidRPr="007F13E2">
        <w:rPr>
          <w:b/>
          <w:noProof w:val="0"/>
          <w:sz w:val="22"/>
          <w:szCs w:val="22"/>
          <w:lang w:val="en-US"/>
        </w:rPr>
        <w:t>(</w:t>
      </w:r>
      <w:proofErr w:type="spellStart"/>
      <w:r w:rsidRPr="007F13E2">
        <w:rPr>
          <w:b/>
          <w:i/>
          <w:noProof w:val="0"/>
          <w:sz w:val="22"/>
          <w:szCs w:val="22"/>
          <w:lang w:val="en-US"/>
        </w:rPr>
        <w:t>anexa</w:t>
      </w:r>
      <w:proofErr w:type="spellEnd"/>
      <w:r w:rsidRPr="007F13E2">
        <w:rPr>
          <w:b/>
          <w:i/>
          <w:noProof w:val="0"/>
          <w:sz w:val="22"/>
          <w:szCs w:val="22"/>
          <w:lang w:val="en-US"/>
        </w:rPr>
        <w:t xml:space="preserve"> nr. 8</w:t>
      </w:r>
      <w:r w:rsidRPr="007F13E2">
        <w:rPr>
          <w:b/>
          <w:noProof w:val="0"/>
          <w:sz w:val="22"/>
          <w:szCs w:val="22"/>
          <w:lang w:val="en-US"/>
        </w:rPr>
        <w:t>);</w:t>
      </w:r>
    </w:p>
    <w:p w14:paraId="431A0484" w14:textId="77777777" w:rsidR="00BF3395" w:rsidRPr="007F13E2" w:rsidRDefault="00BF3395" w:rsidP="00BF3395">
      <w:pPr>
        <w:numPr>
          <w:ilvl w:val="0"/>
          <w:numId w:val="26"/>
        </w:numPr>
        <w:tabs>
          <w:tab w:val="left" w:pos="0"/>
          <w:tab w:val="left" w:pos="1134"/>
        </w:tabs>
        <w:ind w:left="284" w:hanging="284"/>
        <w:jc w:val="both"/>
        <w:rPr>
          <w:b/>
          <w:noProof w:val="0"/>
          <w:sz w:val="22"/>
          <w:szCs w:val="22"/>
          <w:u w:val="single"/>
          <w:lang w:val="en-US"/>
        </w:rPr>
      </w:pPr>
      <w:proofErr w:type="spellStart"/>
      <w:r w:rsidRPr="007F13E2">
        <w:rPr>
          <w:b/>
          <w:noProof w:val="0"/>
          <w:sz w:val="22"/>
          <w:szCs w:val="22"/>
          <w:u w:val="single"/>
          <w:lang w:val="en-US"/>
        </w:rPr>
        <w:t>Garanția</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pentru</w:t>
      </w:r>
      <w:proofErr w:type="spellEnd"/>
      <w:r w:rsidRPr="007F13E2">
        <w:rPr>
          <w:b/>
          <w:noProof w:val="0"/>
          <w:sz w:val="22"/>
          <w:szCs w:val="22"/>
          <w:u w:val="single"/>
          <w:lang w:val="en-US"/>
        </w:rPr>
        <w:t xml:space="preserve"> </w:t>
      </w:r>
      <w:proofErr w:type="spellStart"/>
      <w:r w:rsidRPr="007F13E2">
        <w:rPr>
          <w:b/>
          <w:noProof w:val="0"/>
          <w:sz w:val="22"/>
          <w:szCs w:val="22"/>
          <w:u w:val="single"/>
          <w:lang w:val="en-US"/>
        </w:rPr>
        <w:t>ofertă</w:t>
      </w:r>
      <w:proofErr w:type="spellEnd"/>
      <w:r w:rsidRPr="007F13E2">
        <w:rPr>
          <w:b/>
          <w:noProof w:val="0"/>
          <w:sz w:val="22"/>
          <w:szCs w:val="22"/>
          <w:u w:val="single"/>
          <w:lang w:val="en-US"/>
        </w:rPr>
        <w:t xml:space="preserve"> </w:t>
      </w:r>
      <w:r w:rsidRPr="007F13E2">
        <w:rPr>
          <w:b/>
          <w:noProof w:val="0"/>
          <w:sz w:val="22"/>
          <w:szCs w:val="22"/>
          <w:lang w:val="en-US"/>
        </w:rPr>
        <w:t xml:space="preserve">- </w:t>
      </w:r>
      <w:r w:rsidRPr="007F13E2">
        <w:rPr>
          <w:b/>
          <w:i/>
          <w:sz w:val="22"/>
          <w:szCs w:val="22"/>
          <w:lang w:val="en-US"/>
        </w:rPr>
        <w:t>1 %</w:t>
      </w:r>
      <w:r w:rsidRPr="007F13E2">
        <w:rPr>
          <w:i/>
          <w:sz w:val="22"/>
          <w:szCs w:val="22"/>
          <w:lang w:val="en-US"/>
        </w:rPr>
        <w:t xml:space="preserve"> din valoarea ofertei fără TVA</w:t>
      </w:r>
      <w:r w:rsidRPr="007F13E2">
        <w:rPr>
          <w:b/>
          <w:noProof w:val="0"/>
          <w:sz w:val="22"/>
          <w:szCs w:val="22"/>
          <w:lang w:val="en-US"/>
        </w:rPr>
        <w:t xml:space="preserve"> (</w:t>
      </w:r>
      <w:proofErr w:type="spellStart"/>
      <w:r w:rsidRPr="007F13E2">
        <w:rPr>
          <w:b/>
          <w:i/>
          <w:noProof w:val="0"/>
          <w:sz w:val="22"/>
          <w:szCs w:val="22"/>
          <w:lang w:val="en-US"/>
        </w:rPr>
        <w:t>anexa</w:t>
      </w:r>
      <w:proofErr w:type="spellEnd"/>
      <w:r w:rsidRPr="007F13E2">
        <w:rPr>
          <w:b/>
          <w:i/>
          <w:noProof w:val="0"/>
          <w:sz w:val="22"/>
          <w:szCs w:val="22"/>
          <w:lang w:val="en-US"/>
        </w:rPr>
        <w:t xml:space="preserve"> nr. 9</w:t>
      </w:r>
      <w:r w:rsidRPr="007F13E2">
        <w:rPr>
          <w:b/>
          <w:noProof w:val="0"/>
          <w:sz w:val="22"/>
          <w:szCs w:val="22"/>
          <w:lang w:val="en-US"/>
        </w:rPr>
        <w:t xml:space="preserve">), </w:t>
      </w:r>
      <w:proofErr w:type="spellStart"/>
      <w:r w:rsidRPr="007F13E2">
        <w:rPr>
          <w:b/>
          <w:i/>
          <w:noProof w:val="0"/>
          <w:sz w:val="22"/>
          <w:szCs w:val="22"/>
          <w:lang w:val="en-US"/>
        </w:rPr>
        <w:t>sau</w:t>
      </w:r>
      <w:proofErr w:type="spellEnd"/>
      <w:r w:rsidRPr="007F13E2">
        <w:rPr>
          <w:b/>
          <w:noProof w:val="0"/>
          <w:sz w:val="22"/>
          <w:szCs w:val="22"/>
          <w:lang w:val="en-US"/>
        </w:rPr>
        <w:t xml:space="preserve"> </w:t>
      </w:r>
      <w:r w:rsidRPr="007F13E2">
        <w:rPr>
          <w:i/>
          <w:sz w:val="22"/>
          <w:szCs w:val="22"/>
        </w:rPr>
        <w:t>transfer la contul autorităţii contractante</w:t>
      </w:r>
      <w:r w:rsidRPr="007F13E2">
        <w:rPr>
          <w:b/>
          <w:noProof w:val="0"/>
          <w:sz w:val="22"/>
          <w:szCs w:val="22"/>
          <w:lang w:val="en-US"/>
        </w:rPr>
        <w:t>;</w:t>
      </w:r>
    </w:p>
    <w:p w14:paraId="582C06CE" w14:textId="77777777" w:rsidR="00BF3395" w:rsidRDefault="00BF3395" w:rsidP="00BF3395">
      <w:pPr>
        <w:jc w:val="both"/>
        <w:rPr>
          <w:b/>
        </w:rPr>
      </w:pPr>
    </w:p>
    <w:p w14:paraId="2C0DF849" w14:textId="77777777" w:rsidR="00BF3395" w:rsidRDefault="00BF3395" w:rsidP="00BF3395">
      <w:pPr>
        <w:jc w:val="both"/>
        <w:rPr>
          <w:b/>
        </w:rPr>
      </w:pPr>
    </w:p>
    <w:p w14:paraId="2EFACE21" w14:textId="77777777" w:rsidR="00BF3395" w:rsidRDefault="00BF3395" w:rsidP="00BF3395">
      <w:pPr>
        <w:jc w:val="both"/>
        <w:rPr>
          <w:b/>
        </w:rPr>
      </w:pPr>
    </w:p>
    <w:p w14:paraId="66C29802" w14:textId="77777777" w:rsidR="00BF3395" w:rsidRDefault="00BF3395" w:rsidP="00BF3395">
      <w:pPr>
        <w:jc w:val="both"/>
        <w:rPr>
          <w:b/>
        </w:rPr>
      </w:pPr>
    </w:p>
    <w:p w14:paraId="524E84A1" w14:textId="77777777" w:rsidR="00BF3395" w:rsidRPr="007F13E2" w:rsidRDefault="00BF3395" w:rsidP="00BF3395">
      <w:pPr>
        <w:jc w:val="both"/>
        <w:rPr>
          <w:b/>
          <w:sz w:val="22"/>
          <w:szCs w:val="22"/>
          <w:u w:val="single"/>
        </w:rPr>
      </w:pPr>
      <w:r w:rsidRPr="007F13E2">
        <w:rPr>
          <w:b/>
        </w:rPr>
        <w:t xml:space="preserve">5.  </w:t>
      </w:r>
      <w:r w:rsidRPr="007F13E2">
        <w:rPr>
          <w:b/>
          <w:sz w:val="22"/>
          <w:szCs w:val="22"/>
          <w:u w:val="single"/>
        </w:rPr>
        <w:t>Propunerea financiară:</w:t>
      </w:r>
    </w:p>
    <w:p w14:paraId="2942F0A7" w14:textId="77777777" w:rsidR="00BF3395" w:rsidRPr="00430E5D" w:rsidRDefault="00BF3395" w:rsidP="00BF3395">
      <w:pPr>
        <w:ind w:left="720"/>
        <w:jc w:val="both"/>
        <w:rPr>
          <w:i/>
          <w:iCs/>
        </w:rPr>
      </w:pPr>
      <w:r w:rsidRPr="002A49A2">
        <w:t xml:space="preserve">5.1 </w:t>
      </w:r>
      <w:r w:rsidRPr="003055ED">
        <w:t xml:space="preserve">Informații/documente privind capacitatea economică și/sau financiară – Cifra medie de afaceri pentru ultimii 3 ani, nu mai mic de: </w:t>
      </w:r>
      <w:r w:rsidRPr="00430E5D">
        <w:rPr>
          <w:i/>
          <w:iCs/>
        </w:rPr>
        <w:t xml:space="preserve">Lotul I - 1 948 644,00lei, </w:t>
      </w:r>
    </w:p>
    <w:p w14:paraId="0816FA2F" w14:textId="77777777" w:rsidR="00BF3395" w:rsidRPr="00430E5D" w:rsidRDefault="00BF3395" w:rsidP="00BF3395">
      <w:pPr>
        <w:ind w:left="720"/>
        <w:jc w:val="both"/>
        <w:rPr>
          <w:i/>
          <w:iCs/>
        </w:rPr>
      </w:pPr>
      <w:r w:rsidRPr="00430E5D">
        <w:rPr>
          <w:i/>
          <w:iCs/>
        </w:rPr>
        <w:t xml:space="preserve">                                                                         Lotul II - 2 062 335,00lei;</w:t>
      </w:r>
    </w:p>
    <w:p w14:paraId="7488836F" w14:textId="77777777" w:rsidR="00BF3395" w:rsidRPr="00430E5D" w:rsidRDefault="00BF3395" w:rsidP="00BF3395">
      <w:pPr>
        <w:ind w:left="720"/>
        <w:jc w:val="both"/>
        <w:rPr>
          <w:i/>
          <w:iCs/>
        </w:rPr>
      </w:pPr>
      <w:r w:rsidRPr="00430E5D">
        <w:rPr>
          <w:i/>
          <w:iCs/>
        </w:rPr>
        <w:t xml:space="preserve">                                                                         Lotul III - 2 3321264,50lei;</w:t>
      </w:r>
    </w:p>
    <w:p w14:paraId="34273987" w14:textId="77777777" w:rsidR="00BF3395" w:rsidRDefault="00BF3395" w:rsidP="00BF3395">
      <w:pPr>
        <w:ind w:left="720"/>
        <w:jc w:val="both"/>
        <w:rPr>
          <w:i/>
          <w:iCs/>
        </w:rPr>
      </w:pPr>
      <w:r w:rsidRPr="00430E5D">
        <w:rPr>
          <w:i/>
          <w:iCs/>
        </w:rPr>
        <w:t xml:space="preserve">                                                                         Lotul IV - 705 841,50lei;</w:t>
      </w:r>
    </w:p>
    <w:p w14:paraId="5FD6C1CA" w14:textId="77777777" w:rsidR="00BF3395" w:rsidRPr="007F13E2" w:rsidRDefault="00BF3395" w:rsidP="00BF3395">
      <w:pPr>
        <w:ind w:left="720"/>
        <w:jc w:val="both"/>
      </w:pPr>
      <w:r w:rsidRPr="00E20ED4">
        <w:t xml:space="preserve">5.2 </w:t>
      </w:r>
      <w:r w:rsidRPr="00E20ED4">
        <w:rPr>
          <w:rFonts w:eastAsia="PMingLiU"/>
        </w:rPr>
        <w:t xml:space="preserve">Declarație privind </w:t>
      </w:r>
      <w:r w:rsidRPr="007F13E2">
        <w:t xml:space="preserve">situația financiară pentru perioada de gestiune anterioară - </w:t>
      </w:r>
      <w:r w:rsidRPr="005F7656">
        <w:rPr>
          <w:b/>
          <w:i/>
          <w:sz w:val="22"/>
          <w:szCs w:val="22"/>
          <w:lang w:eastAsia="ro-RO" w:bidi="ro-RO"/>
        </w:rPr>
        <w:t>Disponibilitatea de bani lichizi – minim de 30% din valoarea ofertei prezentate</w:t>
      </w:r>
      <w:r>
        <w:rPr>
          <w:b/>
          <w:i/>
          <w:sz w:val="22"/>
          <w:szCs w:val="22"/>
          <w:lang w:eastAsia="ro-RO" w:bidi="ro-RO"/>
        </w:rPr>
        <w:t xml:space="preserve"> fără TVA;</w:t>
      </w:r>
    </w:p>
    <w:p w14:paraId="4CD542BD" w14:textId="77777777" w:rsidR="00BF3395" w:rsidRPr="007F13E2" w:rsidRDefault="00BF3395" w:rsidP="00BF3395">
      <w:pPr>
        <w:ind w:left="720"/>
        <w:jc w:val="both"/>
      </w:pPr>
      <w:r w:rsidRPr="00A56463">
        <w:rPr>
          <w:lang w:val="nl-NL"/>
        </w:rPr>
        <w:t xml:space="preserve">5.3 </w:t>
      </w:r>
      <w:r w:rsidRPr="007F13E2">
        <w:t xml:space="preserve">Lichiditate generala </w:t>
      </w:r>
      <w:r w:rsidRPr="007F13E2">
        <w:rPr>
          <w:b/>
          <w:i/>
        </w:rPr>
        <w:t xml:space="preserve">(nu mai puțin </w:t>
      </w:r>
      <w:r w:rsidRPr="00745147">
        <w:rPr>
          <w:b/>
          <w:i/>
        </w:rPr>
        <w:t xml:space="preserve">de </w:t>
      </w:r>
      <w:r w:rsidRPr="00745147">
        <w:rPr>
          <w:i/>
        </w:rPr>
        <w:t>100%)</w:t>
      </w:r>
      <w:r w:rsidRPr="00745147">
        <w:t>;</w:t>
      </w:r>
    </w:p>
    <w:p w14:paraId="2C6E3D21" w14:textId="77777777" w:rsidR="00BF3395" w:rsidRPr="007F13E2" w:rsidRDefault="00BF3395" w:rsidP="00BF3395">
      <w:pPr>
        <w:tabs>
          <w:tab w:val="left" w:pos="-284"/>
          <w:tab w:val="left" w:pos="426"/>
        </w:tabs>
        <w:ind w:left="360" w:firstLine="349"/>
      </w:pPr>
      <w:r w:rsidRPr="007F13E2">
        <w:t>5.4 Ultimul raport financiar;</w:t>
      </w:r>
    </w:p>
    <w:p w14:paraId="1C2BE71E" w14:textId="77777777" w:rsidR="00BF3395" w:rsidRPr="003A54C9" w:rsidRDefault="00BF3395" w:rsidP="00BF3395">
      <w:pPr>
        <w:jc w:val="both"/>
        <w:rPr>
          <w:b/>
          <w:sz w:val="22"/>
          <w:szCs w:val="22"/>
          <w:u w:val="single"/>
        </w:rPr>
      </w:pPr>
      <w:r w:rsidRPr="003A54C9">
        <w:rPr>
          <w:b/>
        </w:rPr>
        <w:t xml:space="preserve">6.  </w:t>
      </w:r>
      <w:r w:rsidRPr="003A54C9">
        <w:rPr>
          <w:b/>
          <w:sz w:val="22"/>
          <w:szCs w:val="22"/>
          <w:u w:val="single"/>
        </w:rPr>
        <w:t>Propunerea tehnică:</w:t>
      </w:r>
    </w:p>
    <w:p w14:paraId="5B4E325A" w14:textId="77777777" w:rsidR="00BF3395" w:rsidRPr="003A54C9" w:rsidRDefault="00BF3395" w:rsidP="00BF3395">
      <w:pPr>
        <w:numPr>
          <w:ilvl w:val="1"/>
          <w:numId w:val="27"/>
        </w:numPr>
        <w:ind w:left="1134" w:hanging="425"/>
        <w:jc w:val="both"/>
        <w:rPr>
          <w:sz w:val="22"/>
          <w:szCs w:val="22"/>
        </w:rPr>
      </w:pPr>
      <w:r w:rsidRPr="003A54C9">
        <w:rPr>
          <w:lang w:val="en-US"/>
        </w:rPr>
        <w:t>Documentația de deviz</w:t>
      </w:r>
      <w:r w:rsidRPr="003A54C9">
        <w:rPr>
          <w:sz w:val="22"/>
          <w:szCs w:val="22"/>
          <w:lang w:val="en-US"/>
        </w:rPr>
        <w:t xml:space="preserve"> - </w:t>
      </w:r>
      <w:r w:rsidRPr="003A54C9">
        <w:t xml:space="preserve">Formulare </w:t>
      </w:r>
      <w:r w:rsidRPr="003A54C9">
        <w:rPr>
          <w:b/>
          <w:i/>
        </w:rPr>
        <w:t>Devizelor: 3, 5 și 7</w:t>
      </w:r>
      <w:r w:rsidRPr="003A54C9">
        <w:t xml:space="preserve">, conform Formularului de deviz nr. 1, din </w:t>
      </w:r>
      <w:r w:rsidRPr="003A54C9">
        <w:rPr>
          <w:b/>
          <w:i/>
        </w:rPr>
        <w:t>anexa nr. 23</w:t>
      </w:r>
      <w:r w:rsidRPr="003A54C9">
        <w:t>, lista cu cantitățile de lucrări;</w:t>
      </w:r>
    </w:p>
    <w:p w14:paraId="61EE9955" w14:textId="77777777" w:rsidR="00BF3395" w:rsidRPr="003A54C9" w:rsidRDefault="00BF3395" w:rsidP="00BF3395">
      <w:pPr>
        <w:numPr>
          <w:ilvl w:val="1"/>
          <w:numId w:val="27"/>
        </w:numPr>
        <w:ind w:left="1134" w:hanging="425"/>
        <w:jc w:val="both"/>
        <w:rPr>
          <w:sz w:val="22"/>
          <w:szCs w:val="22"/>
        </w:rPr>
      </w:pPr>
      <w:r w:rsidRPr="003A54C9">
        <w:rPr>
          <w:lang w:val="en-US"/>
        </w:rPr>
        <w:t>Grafic de executare a lucrărilor</w:t>
      </w:r>
      <w:r w:rsidRPr="003A54C9">
        <w:rPr>
          <w:sz w:val="22"/>
          <w:szCs w:val="22"/>
          <w:lang w:val="en-US"/>
        </w:rPr>
        <w:t xml:space="preserve"> - </w:t>
      </w:r>
      <w:r w:rsidRPr="003A54C9">
        <w:t>(</w:t>
      </w:r>
      <w:r w:rsidRPr="003A54C9">
        <w:rPr>
          <w:b/>
          <w:i/>
        </w:rPr>
        <w:t>anexa nr. 10</w:t>
      </w:r>
      <w:r w:rsidRPr="003A54C9">
        <w:t>);</w:t>
      </w:r>
      <w:r w:rsidRPr="003A54C9">
        <w:rPr>
          <w:sz w:val="22"/>
          <w:szCs w:val="22"/>
          <w:lang w:val="en-US"/>
        </w:rPr>
        <w:t xml:space="preserve"> </w:t>
      </w:r>
    </w:p>
    <w:p w14:paraId="197D4EA3" w14:textId="77777777" w:rsidR="00BF3395" w:rsidRPr="003A54C9" w:rsidRDefault="00BF3395" w:rsidP="00BF3395">
      <w:pPr>
        <w:numPr>
          <w:ilvl w:val="1"/>
          <w:numId w:val="27"/>
        </w:numPr>
        <w:ind w:left="1134" w:hanging="425"/>
        <w:jc w:val="both"/>
        <w:rPr>
          <w:sz w:val="22"/>
          <w:szCs w:val="22"/>
        </w:rPr>
      </w:pPr>
      <w:r w:rsidRPr="003A54C9">
        <w:t xml:space="preserve">Declarație privind experienţa similară </w:t>
      </w:r>
      <w:r w:rsidRPr="003A54C9">
        <w:rPr>
          <w:rFonts w:eastAsia="PMingLiU"/>
          <w:lang w:val="en-US"/>
        </w:rPr>
        <w:t xml:space="preserve">în ultimii  5 ani - </w:t>
      </w:r>
      <w:r w:rsidRPr="003A54C9">
        <w:t>(</w:t>
      </w:r>
      <w:r w:rsidRPr="003A54C9">
        <w:rPr>
          <w:b/>
          <w:i/>
        </w:rPr>
        <w:t>anexa nr. 12</w:t>
      </w:r>
      <w:r w:rsidRPr="003A54C9">
        <w:t xml:space="preserve">); </w:t>
      </w:r>
      <w:r w:rsidRPr="003A54C9">
        <w:rPr>
          <w:iCs/>
          <w:lang w:val="en-US"/>
        </w:rPr>
        <w:t xml:space="preserve"> </w:t>
      </w:r>
    </w:p>
    <w:p w14:paraId="773E873F" w14:textId="77777777" w:rsidR="00BF3395" w:rsidRPr="003A54C9" w:rsidRDefault="00BF3395" w:rsidP="00BF3395">
      <w:pPr>
        <w:numPr>
          <w:ilvl w:val="1"/>
          <w:numId w:val="27"/>
        </w:numPr>
        <w:ind w:left="1134" w:hanging="425"/>
        <w:jc w:val="both"/>
        <w:rPr>
          <w:sz w:val="22"/>
          <w:szCs w:val="22"/>
        </w:rPr>
      </w:pPr>
      <w:r w:rsidRPr="003A54C9">
        <w:t>Declarație privind lista principalelor lucrări executate în ultimul an de activitate - (</w:t>
      </w:r>
      <w:r w:rsidRPr="003A54C9">
        <w:rPr>
          <w:b/>
          <w:i/>
        </w:rPr>
        <w:t>anexa nr. 13</w:t>
      </w:r>
      <w:r w:rsidRPr="003A54C9">
        <w:t>);</w:t>
      </w:r>
      <w:r w:rsidRPr="003A54C9">
        <w:rPr>
          <w:iCs/>
          <w:lang w:val="en-US"/>
        </w:rPr>
        <w:t xml:space="preserve"> </w:t>
      </w:r>
    </w:p>
    <w:p w14:paraId="34D77965" w14:textId="77777777" w:rsidR="00BF3395" w:rsidRPr="003A54C9" w:rsidRDefault="00BF3395" w:rsidP="00BF3395">
      <w:pPr>
        <w:numPr>
          <w:ilvl w:val="1"/>
          <w:numId w:val="27"/>
        </w:numPr>
        <w:ind w:left="1134" w:hanging="425"/>
        <w:jc w:val="both"/>
        <w:rPr>
          <w:sz w:val="22"/>
          <w:szCs w:val="22"/>
        </w:rPr>
      </w:pPr>
      <w:r w:rsidRPr="003A54C9">
        <w:rPr>
          <w:rFonts w:eastAsia="PMingLiU"/>
          <w:lang w:val="en-US"/>
        </w:rPr>
        <w:t xml:space="preserve">Declarație privind dotările specifice, utilajul şi echipamentul necesar </w:t>
      </w:r>
      <w:r w:rsidRPr="003A54C9">
        <w:rPr>
          <w:rFonts w:eastAsia="PMingLiU"/>
          <w:bCs/>
          <w:spacing w:val="-2"/>
          <w:lang w:val="en-US"/>
        </w:rPr>
        <w:t xml:space="preserve">pentru </w:t>
      </w:r>
      <w:r w:rsidRPr="003A54C9">
        <w:rPr>
          <w:rFonts w:eastAsia="PMingLiU"/>
          <w:lang w:val="en-US"/>
        </w:rPr>
        <w:t xml:space="preserve">îndeplinirea corespunzătoare a contractului - </w:t>
      </w:r>
      <w:r w:rsidRPr="003A54C9">
        <w:t>(</w:t>
      </w:r>
      <w:r w:rsidRPr="003A54C9">
        <w:rPr>
          <w:b/>
          <w:i/>
        </w:rPr>
        <w:t>anexa nr. 14</w:t>
      </w:r>
      <w:r w:rsidRPr="003A54C9">
        <w:t>);</w:t>
      </w:r>
    </w:p>
    <w:p w14:paraId="4958D4C2" w14:textId="77777777" w:rsidR="00BF3395" w:rsidRPr="003A54C9" w:rsidRDefault="00BF3395" w:rsidP="00BF3395">
      <w:pPr>
        <w:numPr>
          <w:ilvl w:val="1"/>
          <w:numId w:val="27"/>
        </w:numPr>
        <w:ind w:left="1134" w:hanging="425"/>
        <w:jc w:val="both"/>
        <w:rPr>
          <w:sz w:val="22"/>
          <w:szCs w:val="22"/>
        </w:rPr>
      </w:pPr>
      <w:r w:rsidRPr="003A54C9">
        <w:rPr>
          <w:rFonts w:eastAsia="PMingLiU"/>
          <w:lang w:val="en-US"/>
        </w:rPr>
        <w:t xml:space="preserve">Declarație privind personalul de specialitate propus pentru implementarea contractului - </w:t>
      </w:r>
      <w:r w:rsidRPr="003A54C9">
        <w:t>(</w:t>
      </w:r>
      <w:r w:rsidRPr="003A54C9">
        <w:rPr>
          <w:b/>
          <w:i/>
        </w:rPr>
        <w:t>anexa nr. 15</w:t>
      </w:r>
      <w:r w:rsidRPr="003A54C9">
        <w:t>);</w:t>
      </w:r>
    </w:p>
    <w:p w14:paraId="6FE6F1BD" w14:textId="77777777" w:rsidR="00BF3395" w:rsidRPr="003A54C9" w:rsidRDefault="00BF3395" w:rsidP="00BF3395">
      <w:pPr>
        <w:numPr>
          <w:ilvl w:val="1"/>
          <w:numId w:val="27"/>
        </w:numPr>
        <w:tabs>
          <w:tab w:val="left" w:pos="1134"/>
        </w:tabs>
        <w:ind w:left="1134" w:hanging="425"/>
        <w:jc w:val="both"/>
      </w:pPr>
      <w:r w:rsidRPr="003A54C9">
        <w:t xml:space="preserve">Aviz pentru participare la licitațiile publice de lucrări din domeniul construcțiilor și instalațiilor </w:t>
      </w:r>
      <w:r w:rsidRPr="003A54C9">
        <w:rPr>
          <w:b/>
          <w:i/>
        </w:rPr>
        <w:t>(anexa nr. 22</w:t>
      </w:r>
      <w:r w:rsidRPr="003A54C9">
        <w:t>);</w:t>
      </w:r>
    </w:p>
    <w:p w14:paraId="09D4C2A5" w14:textId="77777777" w:rsidR="00BF3395" w:rsidRPr="00133753" w:rsidRDefault="00BF3395" w:rsidP="00BF3395">
      <w:pPr>
        <w:numPr>
          <w:ilvl w:val="1"/>
          <w:numId w:val="27"/>
        </w:numPr>
        <w:ind w:left="1134" w:hanging="425"/>
        <w:jc w:val="both"/>
      </w:pPr>
      <w:r w:rsidRPr="00133753">
        <w:t>Declarație cu privire la specialiștii atestați în construcții, care activează în cadrul întreprinderii -</w:t>
      </w:r>
      <w:r w:rsidRPr="00133753">
        <w:rPr>
          <w:rFonts w:ascii="TimesNewRomanPSMT" w:hAnsi="TimesNewRomanPSMT"/>
        </w:rPr>
        <w:t>Certificatul de atestare tehnico-profesională a dirigintelui de șantier în domeniile:</w:t>
      </w:r>
    </w:p>
    <w:p w14:paraId="423BE578" w14:textId="77777777" w:rsidR="00BF3395" w:rsidRPr="00133753" w:rsidRDefault="00BF3395" w:rsidP="00BF3395">
      <w:pPr>
        <w:ind w:left="851"/>
        <w:jc w:val="both"/>
      </w:pPr>
      <w:r w:rsidRPr="00133753">
        <w:rPr>
          <w:b/>
          <w:i/>
          <w:lang w:val="en-US"/>
        </w:rPr>
        <w:t>Construcții civile, industriale și agrozootehnice:</w:t>
      </w:r>
    </w:p>
    <w:p w14:paraId="0EDF08E9" w14:textId="77777777" w:rsidR="00BF3395" w:rsidRPr="00676A0B" w:rsidRDefault="00BF3395" w:rsidP="00BF3395">
      <w:pPr>
        <w:numPr>
          <w:ilvl w:val="0"/>
          <w:numId w:val="35"/>
        </w:numPr>
        <w:tabs>
          <w:tab w:val="left" w:pos="1134"/>
        </w:tabs>
        <w:jc w:val="both"/>
        <w:rPr>
          <w:bCs/>
          <w:noProof w:val="0"/>
          <w:lang w:val="nl-NL"/>
        </w:rPr>
      </w:pPr>
      <w:r w:rsidRPr="00676A0B">
        <w:rPr>
          <w:bCs/>
          <w:i/>
          <w:noProof w:val="0"/>
          <w:lang w:val="nl-NL"/>
        </w:rPr>
        <w:t>Terasamente și lucrări de teren</w:t>
      </w:r>
      <w:r w:rsidRPr="00676A0B">
        <w:rPr>
          <w:bCs/>
          <w:noProof w:val="0"/>
          <w:lang w:val="nl-NL"/>
        </w:rPr>
        <w:t>;</w:t>
      </w:r>
    </w:p>
    <w:p w14:paraId="1D657DBB" w14:textId="77777777" w:rsidR="00BF3395" w:rsidRPr="00133753" w:rsidRDefault="00BF3395" w:rsidP="00BF3395">
      <w:pPr>
        <w:numPr>
          <w:ilvl w:val="0"/>
          <w:numId w:val="36"/>
        </w:numPr>
        <w:tabs>
          <w:tab w:val="left" w:pos="1134"/>
        </w:tabs>
        <w:jc w:val="both"/>
        <w:rPr>
          <w:bCs/>
          <w:noProof w:val="0"/>
          <w:lang w:val="en-US"/>
        </w:rPr>
      </w:pPr>
      <w:proofErr w:type="spellStart"/>
      <w:r w:rsidRPr="00133753">
        <w:rPr>
          <w:bCs/>
          <w:noProof w:val="0"/>
          <w:lang w:val="en-US"/>
        </w:rPr>
        <w:t>lucrări</w:t>
      </w:r>
      <w:proofErr w:type="spellEnd"/>
      <w:r w:rsidRPr="00133753">
        <w:rPr>
          <w:bCs/>
          <w:noProof w:val="0"/>
          <w:lang w:val="en-US"/>
        </w:rPr>
        <w:t xml:space="preserve"> de </w:t>
      </w:r>
      <w:proofErr w:type="spellStart"/>
      <w:r w:rsidRPr="00133753">
        <w:rPr>
          <w:bCs/>
          <w:noProof w:val="0"/>
          <w:lang w:val="en-US"/>
        </w:rPr>
        <w:t>terasiere</w:t>
      </w:r>
      <w:proofErr w:type="spellEnd"/>
      <w:r w:rsidRPr="00133753">
        <w:rPr>
          <w:bCs/>
          <w:noProof w:val="0"/>
          <w:lang w:val="en-US"/>
        </w:rPr>
        <w:t>;</w:t>
      </w:r>
    </w:p>
    <w:p w14:paraId="5995336B" w14:textId="77777777" w:rsidR="00BF3395" w:rsidRPr="00133753" w:rsidRDefault="00BF3395" w:rsidP="00BF3395">
      <w:pPr>
        <w:numPr>
          <w:ilvl w:val="0"/>
          <w:numId w:val="36"/>
        </w:numPr>
        <w:tabs>
          <w:tab w:val="left" w:pos="1134"/>
        </w:tabs>
        <w:jc w:val="both"/>
        <w:rPr>
          <w:bCs/>
          <w:noProof w:val="0"/>
          <w:lang w:val="en-US"/>
        </w:rPr>
      </w:pPr>
      <w:proofErr w:type="spellStart"/>
      <w:r w:rsidRPr="00133753">
        <w:rPr>
          <w:bCs/>
          <w:noProof w:val="0"/>
          <w:lang w:val="en-US"/>
        </w:rPr>
        <w:t>lucrări</w:t>
      </w:r>
      <w:proofErr w:type="spellEnd"/>
      <w:r w:rsidRPr="00133753">
        <w:rPr>
          <w:bCs/>
          <w:noProof w:val="0"/>
          <w:lang w:val="en-US"/>
        </w:rPr>
        <w:t xml:space="preserve"> de </w:t>
      </w:r>
      <w:proofErr w:type="spellStart"/>
      <w:r w:rsidRPr="00133753">
        <w:rPr>
          <w:bCs/>
          <w:noProof w:val="0"/>
          <w:lang w:val="en-US"/>
        </w:rPr>
        <w:t>consolidare</w:t>
      </w:r>
      <w:proofErr w:type="spellEnd"/>
      <w:r>
        <w:rPr>
          <w:bCs/>
          <w:noProof w:val="0"/>
          <w:lang w:val="en-US"/>
        </w:rPr>
        <w:t xml:space="preserve"> </w:t>
      </w:r>
      <w:proofErr w:type="spellStart"/>
      <w:r w:rsidRPr="00133753">
        <w:rPr>
          <w:bCs/>
          <w:noProof w:val="0"/>
          <w:lang w:val="en-US"/>
        </w:rPr>
        <w:t>și</w:t>
      </w:r>
      <w:proofErr w:type="spellEnd"/>
      <w:r>
        <w:rPr>
          <w:bCs/>
          <w:noProof w:val="0"/>
          <w:lang w:val="en-US"/>
        </w:rPr>
        <w:t xml:space="preserve"> </w:t>
      </w:r>
      <w:proofErr w:type="spellStart"/>
      <w:r w:rsidRPr="00133753">
        <w:rPr>
          <w:bCs/>
          <w:noProof w:val="0"/>
          <w:lang w:val="en-US"/>
        </w:rPr>
        <w:t>compactare</w:t>
      </w:r>
      <w:proofErr w:type="spellEnd"/>
      <w:r w:rsidRPr="00133753">
        <w:rPr>
          <w:bCs/>
          <w:noProof w:val="0"/>
          <w:lang w:val="en-US"/>
        </w:rPr>
        <w:t xml:space="preserve"> a </w:t>
      </w:r>
      <w:proofErr w:type="spellStart"/>
      <w:r w:rsidRPr="00133753">
        <w:rPr>
          <w:bCs/>
          <w:noProof w:val="0"/>
          <w:lang w:val="en-US"/>
        </w:rPr>
        <w:t>terenurilor</w:t>
      </w:r>
      <w:proofErr w:type="spellEnd"/>
      <w:r w:rsidRPr="00133753">
        <w:rPr>
          <w:bCs/>
          <w:noProof w:val="0"/>
          <w:lang w:val="en-US"/>
        </w:rPr>
        <w:t>;</w:t>
      </w:r>
    </w:p>
    <w:p w14:paraId="4BE26A76" w14:textId="77777777" w:rsidR="00BF3395" w:rsidRPr="00133753" w:rsidRDefault="00BF3395" w:rsidP="00BF3395">
      <w:pPr>
        <w:numPr>
          <w:ilvl w:val="0"/>
          <w:numId w:val="36"/>
        </w:numPr>
        <w:tabs>
          <w:tab w:val="left" w:pos="1134"/>
        </w:tabs>
        <w:jc w:val="both"/>
        <w:rPr>
          <w:bCs/>
          <w:noProof w:val="0"/>
          <w:lang w:val="en-US"/>
        </w:rPr>
      </w:pPr>
      <w:proofErr w:type="spellStart"/>
      <w:r w:rsidRPr="00133753">
        <w:rPr>
          <w:bCs/>
          <w:noProof w:val="0"/>
          <w:lang w:val="en-US"/>
        </w:rPr>
        <w:t>lucrări</w:t>
      </w:r>
      <w:proofErr w:type="spellEnd"/>
      <w:r w:rsidRPr="00133753">
        <w:rPr>
          <w:bCs/>
          <w:noProof w:val="0"/>
          <w:lang w:val="en-US"/>
        </w:rPr>
        <w:t xml:space="preserve"> de </w:t>
      </w:r>
      <w:proofErr w:type="spellStart"/>
      <w:r w:rsidRPr="00133753">
        <w:rPr>
          <w:bCs/>
          <w:noProof w:val="0"/>
          <w:lang w:val="en-US"/>
        </w:rPr>
        <w:t>drenaj</w:t>
      </w:r>
      <w:proofErr w:type="spellEnd"/>
      <w:r w:rsidRPr="00133753">
        <w:rPr>
          <w:bCs/>
          <w:noProof w:val="0"/>
          <w:lang w:val="en-US"/>
        </w:rPr>
        <w:t>;</w:t>
      </w:r>
    </w:p>
    <w:p w14:paraId="481AFB7F" w14:textId="77777777" w:rsidR="00BF3395" w:rsidRPr="00133753" w:rsidRDefault="00BF3395" w:rsidP="00BF3395">
      <w:pPr>
        <w:ind w:left="851"/>
        <w:jc w:val="both"/>
        <w:rPr>
          <w:b/>
          <w:bCs/>
          <w:i/>
          <w:iCs/>
          <w:color w:val="000000"/>
          <w:lang w:eastAsia="ro-RO" w:bidi="ro-RO"/>
        </w:rPr>
      </w:pPr>
      <w:r w:rsidRPr="00133753">
        <w:rPr>
          <w:b/>
          <w:bCs/>
          <w:i/>
          <w:iCs/>
          <w:color w:val="000000"/>
          <w:lang w:eastAsia="ro-RO" w:bidi="ro-RO"/>
        </w:rPr>
        <w:t>Construcții rutiere:</w:t>
      </w:r>
    </w:p>
    <w:p w14:paraId="4E2F0DAE" w14:textId="77777777" w:rsidR="00BF3395" w:rsidRPr="00133753" w:rsidRDefault="00BF3395" w:rsidP="00BF3395">
      <w:pPr>
        <w:numPr>
          <w:ilvl w:val="0"/>
          <w:numId w:val="35"/>
        </w:numPr>
        <w:tabs>
          <w:tab w:val="left" w:pos="1134"/>
        </w:tabs>
        <w:jc w:val="both"/>
        <w:rPr>
          <w:i/>
          <w:iCs/>
          <w:noProof w:val="0"/>
          <w:color w:val="000000"/>
          <w:lang w:val="en-US" w:eastAsia="ro-RO" w:bidi="ro-RO"/>
        </w:rPr>
      </w:pPr>
      <w:proofErr w:type="spellStart"/>
      <w:r w:rsidRPr="00133753">
        <w:rPr>
          <w:i/>
          <w:iCs/>
          <w:noProof w:val="0"/>
          <w:color w:val="000000"/>
          <w:lang w:val="en-US" w:eastAsia="ro-RO" w:bidi="ro-RO"/>
        </w:rPr>
        <w:t>Executarea</w:t>
      </w:r>
      <w:proofErr w:type="spellEnd"/>
      <w:r w:rsidRPr="00133753">
        <w:rPr>
          <w:i/>
          <w:iCs/>
          <w:noProof w:val="0"/>
          <w:color w:val="000000"/>
          <w:lang w:val="en-US" w:eastAsia="ro-RO" w:bidi="ro-RO"/>
        </w:rPr>
        <w:t>/</w:t>
      </w:r>
      <w:proofErr w:type="spellStart"/>
      <w:r w:rsidRPr="00133753">
        <w:rPr>
          <w:i/>
          <w:iCs/>
          <w:noProof w:val="0"/>
          <w:color w:val="000000"/>
          <w:lang w:val="en-US" w:eastAsia="ro-RO" w:bidi="ro-RO"/>
        </w:rPr>
        <w:t>desființareaconstrucțiilor</w:t>
      </w:r>
      <w:proofErr w:type="spellEnd"/>
      <w:r w:rsidRPr="00133753">
        <w:rPr>
          <w:i/>
          <w:iCs/>
          <w:noProof w:val="0"/>
          <w:color w:val="000000"/>
          <w:lang w:val="en-US" w:eastAsia="ro-RO" w:bidi="ro-RO"/>
        </w:rPr>
        <w:t>;</w:t>
      </w:r>
    </w:p>
    <w:p w14:paraId="7E2C9E2E" w14:textId="77777777" w:rsidR="00BF3395" w:rsidRPr="00133753" w:rsidRDefault="00BF3395" w:rsidP="00BF3395">
      <w:pPr>
        <w:numPr>
          <w:ilvl w:val="0"/>
          <w:numId w:val="37"/>
        </w:numPr>
        <w:tabs>
          <w:tab w:val="left" w:pos="1134"/>
        </w:tabs>
        <w:ind w:hanging="219"/>
        <w:jc w:val="both"/>
        <w:rPr>
          <w:noProof w:val="0"/>
          <w:color w:val="000000"/>
          <w:lang w:val="nl-NL" w:eastAsia="ro-RO" w:bidi="ro-RO"/>
        </w:rPr>
      </w:pPr>
      <w:r w:rsidRPr="00133753">
        <w:rPr>
          <w:noProof w:val="0"/>
          <w:color w:val="000000"/>
          <w:lang w:val="nl-NL" w:eastAsia="ro-RO" w:bidi="ro-RO"/>
        </w:rPr>
        <w:t>lucrări de amenajare a teritoriului;</w:t>
      </w:r>
    </w:p>
    <w:p w14:paraId="10BD3FFA" w14:textId="77777777" w:rsidR="00BF3395" w:rsidRPr="00133753" w:rsidRDefault="00BF3395" w:rsidP="00BF3395">
      <w:pPr>
        <w:numPr>
          <w:ilvl w:val="0"/>
          <w:numId w:val="37"/>
        </w:numPr>
        <w:tabs>
          <w:tab w:val="left" w:pos="1134"/>
        </w:tabs>
        <w:ind w:hanging="219"/>
        <w:jc w:val="both"/>
        <w:rPr>
          <w:noProof w:val="0"/>
          <w:color w:val="000000"/>
          <w:lang w:val="en-US" w:eastAsia="ro-RO" w:bidi="ro-RO"/>
        </w:rPr>
      </w:pPr>
      <w:proofErr w:type="spellStart"/>
      <w:r w:rsidRPr="00133753">
        <w:rPr>
          <w:noProof w:val="0"/>
          <w:color w:val="000000"/>
          <w:lang w:val="en-US" w:eastAsia="ro-RO" w:bidi="ro-RO"/>
        </w:rPr>
        <w:t>construcțiirutiere</w:t>
      </w:r>
      <w:proofErr w:type="spellEnd"/>
      <w:r w:rsidRPr="00133753">
        <w:rPr>
          <w:noProof w:val="0"/>
          <w:color w:val="000000"/>
          <w:lang w:val="en-US" w:eastAsia="ro-RO" w:bidi="ro-RO"/>
        </w:rPr>
        <w:t xml:space="preserve"> de </w:t>
      </w:r>
      <w:proofErr w:type="spellStart"/>
      <w:r w:rsidRPr="00133753">
        <w:rPr>
          <w:noProof w:val="0"/>
          <w:color w:val="000000"/>
          <w:lang w:val="en-US" w:eastAsia="ro-RO" w:bidi="ro-RO"/>
        </w:rPr>
        <w:t>categoriile</w:t>
      </w:r>
      <w:proofErr w:type="spellEnd"/>
      <w:r w:rsidRPr="00133753">
        <w:rPr>
          <w:noProof w:val="0"/>
          <w:color w:val="000000"/>
          <w:lang w:val="en-US" w:eastAsia="ro-RO" w:bidi="ro-RO"/>
        </w:rPr>
        <w:t xml:space="preserve"> I-V, </w:t>
      </w:r>
      <w:proofErr w:type="spellStart"/>
      <w:r w:rsidRPr="00133753">
        <w:rPr>
          <w:noProof w:val="0"/>
          <w:color w:val="000000"/>
          <w:lang w:val="en-US" w:eastAsia="ro-RO" w:bidi="ro-RO"/>
        </w:rPr>
        <w:t>piste</w:t>
      </w:r>
      <w:proofErr w:type="spellEnd"/>
      <w:r w:rsidRPr="00133753">
        <w:rPr>
          <w:noProof w:val="0"/>
          <w:color w:val="000000"/>
          <w:lang w:val="en-US" w:eastAsia="ro-RO" w:bidi="ro-RO"/>
        </w:rPr>
        <w:t xml:space="preserve"> de </w:t>
      </w:r>
      <w:proofErr w:type="spellStart"/>
      <w:r w:rsidRPr="00133753">
        <w:rPr>
          <w:noProof w:val="0"/>
          <w:color w:val="000000"/>
          <w:lang w:val="en-US" w:eastAsia="ro-RO" w:bidi="ro-RO"/>
        </w:rPr>
        <w:t>decolare</w:t>
      </w:r>
      <w:proofErr w:type="spellEnd"/>
      <w:r>
        <w:rPr>
          <w:noProof w:val="0"/>
          <w:color w:val="000000"/>
          <w:lang w:val="en-US" w:eastAsia="ro-RO" w:bidi="ro-RO"/>
        </w:rPr>
        <w:t xml:space="preserve"> </w:t>
      </w:r>
      <w:proofErr w:type="spellStart"/>
      <w:r w:rsidRPr="00133753">
        <w:rPr>
          <w:noProof w:val="0"/>
          <w:color w:val="000000"/>
          <w:lang w:val="en-US" w:eastAsia="ro-RO" w:bidi="ro-RO"/>
        </w:rPr>
        <w:t>și</w:t>
      </w:r>
      <w:proofErr w:type="spellEnd"/>
      <w:r>
        <w:rPr>
          <w:noProof w:val="0"/>
          <w:color w:val="000000"/>
          <w:lang w:val="en-US" w:eastAsia="ro-RO" w:bidi="ro-RO"/>
        </w:rPr>
        <w:t xml:space="preserve"> </w:t>
      </w:r>
      <w:proofErr w:type="spellStart"/>
      <w:r w:rsidRPr="00133753">
        <w:rPr>
          <w:noProof w:val="0"/>
          <w:color w:val="000000"/>
          <w:lang w:val="en-US" w:eastAsia="ro-RO" w:bidi="ro-RO"/>
        </w:rPr>
        <w:t>aterizare</w:t>
      </w:r>
      <w:proofErr w:type="spellEnd"/>
      <w:r w:rsidRPr="00133753">
        <w:rPr>
          <w:noProof w:val="0"/>
          <w:color w:val="000000"/>
          <w:lang w:val="en-US" w:eastAsia="ro-RO" w:bidi="ro-RO"/>
        </w:rPr>
        <w:t>.</w:t>
      </w:r>
    </w:p>
    <w:p w14:paraId="474C17A3" w14:textId="77777777" w:rsidR="00BF3395" w:rsidRPr="00133753" w:rsidRDefault="00BF3395" w:rsidP="00BF3395">
      <w:pPr>
        <w:numPr>
          <w:ilvl w:val="1"/>
          <w:numId w:val="27"/>
        </w:numPr>
        <w:tabs>
          <w:tab w:val="left" w:pos="993"/>
        </w:tabs>
        <w:ind w:left="1211" w:hanging="502"/>
        <w:jc w:val="both"/>
        <w:rPr>
          <w:noProof w:val="0"/>
          <w:color w:val="000000"/>
          <w:lang w:val="en-US" w:eastAsia="ro-RO" w:bidi="ro-RO"/>
        </w:rPr>
      </w:pPr>
      <w:proofErr w:type="spellStart"/>
      <w:r w:rsidRPr="00133753">
        <w:rPr>
          <w:noProof w:val="0"/>
          <w:lang w:val="en-US"/>
        </w:rPr>
        <w:t>Informaţii</w:t>
      </w:r>
      <w:proofErr w:type="spellEnd"/>
      <w:r>
        <w:rPr>
          <w:noProof w:val="0"/>
          <w:lang w:val="en-US"/>
        </w:rPr>
        <w:t xml:space="preserve"> </w:t>
      </w:r>
      <w:proofErr w:type="spellStart"/>
      <w:r w:rsidRPr="00133753">
        <w:rPr>
          <w:noProof w:val="0"/>
          <w:lang w:val="en-US"/>
        </w:rPr>
        <w:t>privind</w:t>
      </w:r>
      <w:proofErr w:type="spellEnd"/>
      <w:r>
        <w:rPr>
          <w:noProof w:val="0"/>
          <w:lang w:val="en-US"/>
        </w:rPr>
        <w:t xml:space="preserve"> </w:t>
      </w:r>
      <w:proofErr w:type="spellStart"/>
      <w:r w:rsidRPr="00133753">
        <w:rPr>
          <w:noProof w:val="0"/>
          <w:lang w:val="en-US"/>
        </w:rPr>
        <w:t>deţinerea</w:t>
      </w:r>
      <w:proofErr w:type="spellEnd"/>
      <w:r w:rsidRPr="00133753">
        <w:rPr>
          <w:noProof w:val="0"/>
          <w:lang w:val="en-US"/>
        </w:rPr>
        <w:t xml:space="preserve"> </w:t>
      </w:r>
      <w:proofErr w:type="spellStart"/>
      <w:r w:rsidRPr="00133753">
        <w:rPr>
          <w:b/>
          <w:i/>
          <w:noProof w:val="0"/>
          <w:lang w:val="en-US"/>
        </w:rPr>
        <w:t>fabricii</w:t>
      </w:r>
      <w:proofErr w:type="spellEnd"/>
      <w:r w:rsidRPr="00133753">
        <w:rPr>
          <w:b/>
          <w:i/>
          <w:noProof w:val="0"/>
          <w:lang w:val="en-US"/>
        </w:rPr>
        <w:t xml:space="preserve"> de </w:t>
      </w:r>
      <w:proofErr w:type="spellStart"/>
      <w:r w:rsidRPr="00133753">
        <w:rPr>
          <w:b/>
          <w:i/>
          <w:noProof w:val="0"/>
          <w:lang w:val="en-US"/>
        </w:rPr>
        <w:t>producere</w:t>
      </w:r>
      <w:proofErr w:type="spellEnd"/>
      <w:r w:rsidRPr="00133753">
        <w:rPr>
          <w:b/>
          <w:i/>
          <w:noProof w:val="0"/>
          <w:lang w:val="en-US"/>
        </w:rPr>
        <w:t xml:space="preserve"> a </w:t>
      </w:r>
      <w:proofErr w:type="spellStart"/>
      <w:r w:rsidRPr="00133753">
        <w:rPr>
          <w:b/>
          <w:i/>
          <w:noProof w:val="0"/>
          <w:lang w:val="en-US"/>
        </w:rPr>
        <w:t>betonului</w:t>
      </w:r>
      <w:proofErr w:type="spellEnd"/>
      <w:r w:rsidRPr="00133753">
        <w:rPr>
          <w:b/>
          <w:i/>
          <w:noProof w:val="0"/>
          <w:lang w:val="en-US"/>
        </w:rPr>
        <w:t xml:space="preserve"> </w:t>
      </w:r>
      <w:proofErr w:type="spellStart"/>
      <w:r w:rsidRPr="00133753">
        <w:rPr>
          <w:b/>
          <w:i/>
          <w:noProof w:val="0"/>
          <w:lang w:val="en-US"/>
        </w:rPr>
        <w:t>asfaltic</w:t>
      </w:r>
      <w:proofErr w:type="spellEnd"/>
      <w:r w:rsidRPr="00133753">
        <w:rPr>
          <w:b/>
          <w:i/>
          <w:noProof w:val="0"/>
          <w:lang w:val="en-US"/>
        </w:rPr>
        <w:t xml:space="preserve"> </w:t>
      </w:r>
      <w:proofErr w:type="spellStart"/>
      <w:r w:rsidRPr="00133753">
        <w:rPr>
          <w:noProof w:val="0"/>
          <w:lang w:val="en-US"/>
        </w:rPr>
        <w:t>propriu</w:t>
      </w:r>
      <w:proofErr w:type="spellEnd"/>
      <w:r w:rsidRPr="00133753">
        <w:rPr>
          <w:noProof w:val="0"/>
          <w:lang w:val="en-US"/>
        </w:rPr>
        <w:t xml:space="preserve"> </w:t>
      </w:r>
      <w:proofErr w:type="spellStart"/>
      <w:r w:rsidRPr="00133753">
        <w:rPr>
          <w:noProof w:val="0"/>
          <w:lang w:val="en-US"/>
        </w:rPr>
        <w:t>autorizat</w:t>
      </w:r>
      <w:proofErr w:type="spellEnd"/>
      <w:r w:rsidRPr="00133753">
        <w:rPr>
          <w:noProof w:val="0"/>
          <w:lang w:val="en-US"/>
        </w:rPr>
        <w:t xml:space="preserve"> </w:t>
      </w:r>
      <w:proofErr w:type="spellStart"/>
      <w:r w:rsidRPr="00133753">
        <w:rPr>
          <w:noProof w:val="0"/>
          <w:lang w:val="en-US"/>
        </w:rPr>
        <w:t>şi</w:t>
      </w:r>
      <w:proofErr w:type="spellEnd"/>
      <w:r w:rsidRPr="00133753">
        <w:rPr>
          <w:noProof w:val="0"/>
          <w:lang w:val="en-US"/>
        </w:rPr>
        <w:t xml:space="preserve"> </w:t>
      </w:r>
      <w:proofErr w:type="spellStart"/>
      <w:r w:rsidRPr="00133753">
        <w:rPr>
          <w:noProof w:val="0"/>
          <w:lang w:val="en-US"/>
        </w:rPr>
        <w:t>acreditat</w:t>
      </w:r>
      <w:proofErr w:type="spellEnd"/>
      <w:r w:rsidRPr="00133753">
        <w:rPr>
          <w:noProof w:val="0"/>
          <w:lang w:val="en-US"/>
        </w:rPr>
        <w:t xml:space="preserve"> </w:t>
      </w:r>
      <w:proofErr w:type="spellStart"/>
      <w:r w:rsidRPr="00133753">
        <w:rPr>
          <w:noProof w:val="0"/>
          <w:lang w:val="en-US"/>
        </w:rPr>
        <w:t>în</w:t>
      </w:r>
      <w:proofErr w:type="spellEnd"/>
      <w:r w:rsidRPr="00133753">
        <w:rPr>
          <w:noProof w:val="0"/>
          <w:lang w:val="en-US"/>
        </w:rPr>
        <w:t xml:space="preserve"> </w:t>
      </w:r>
      <w:proofErr w:type="spellStart"/>
      <w:r w:rsidRPr="00133753">
        <w:rPr>
          <w:noProof w:val="0"/>
          <w:lang w:val="en-US"/>
        </w:rPr>
        <w:t>modul</w:t>
      </w:r>
      <w:proofErr w:type="spellEnd"/>
      <w:r w:rsidRPr="00133753">
        <w:rPr>
          <w:noProof w:val="0"/>
          <w:lang w:val="en-US"/>
        </w:rPr>
        <w:t xml:space="preserve"> </w:t>
      </w:r>
      <w:proofErr w:type="spellStart"/>
      <w:r w:rsidRPr="00133753">
        <w:rPr>
          <w:noProof w:val="0"/>
          <w:lang w:val="en-US"/>
        </w:rPr>
        <w:t>stabilit</w:t>
      </w:r>
      <w:proofErr w:type="spellEnd"/>
      <w:r w:rsidRPr="00133753">
        <w:rPr>
          <w:noProof w:val="0"/>
          <w:lang w:val="en-US"/>
        </w:rPr>
        <w:t xml:space="preserve">, </w:t>
      </w:r>
      <w:proofErr w:type="spellStart"/>
      <w:r w:rsidRPr="00133753">
        <w:rPr>
          <w:noProof w:val="0"/>
          <w:lang w:val="en-US"/>
        </w:rPr>
        <w:t>sau</w:t>
      </w:r>
      <w:proofErr w:type="spellEnd"/>
      <w:r w:rsidRPr="00133753">
        <w:rPr>
          <w:noProof w:val="0"/>
          <w:lang w:val="en-US"/>
        </w:rPr>
        <w:t xml:space="preserve"> a </w:t>
      </w:r>
      <w:proofErr w:type="spellStart"/>
      <w:r w:rsidRPr="00133753">
        <w:rPr>
          <w:noProof w:val="0"/>
          <w:lang w:val="en-US"/>
        </w:rPr>
        <w:t>contractelor</w:t>
      </w:r>
      <w:proofErr w:type="spellEnd"/>
      <w:r w:rsidRPr="00133753">
        <w:rPr>
          <w:noProof w:val="0"/>
          <w:lang w:val="en-US"/>
        </w:rPr>
        <w:t xml:space="preserve"> cu </w:t>
      </w:r>
      <w:proofErr w:type="spellStart"/>
      <w:r w:rsidRPr="00133753">
        <w:rPr>
          <w:noProof w:val="0"/>
          <w:lang w:val="en-US"/>
        </w:rPr>
        <w:t>aceste</w:t>
      </w:r>
      <w:proofErr w:type="spellEnd"/>
      <w:r w:rsidRPr="00133753">
        <w:rPr>
          <w:noProof w:val="0"/>
          <w:lang w:val="en-US"/>
        </w:rPr>
        <w:t xml:space="preserve"> </w:t>
      </w:r>
      <w:proofErr w:type="spellStart"/>
      <w:r w:rsidRPr="00133753">
        <w:rPr>
          <w:noProof w:val="0"/>
          <w:lang w:val="en-US"/>
        </w:rPr>
        <w:t>fabric</w:t>
      </w:r>
      <w:r>
        <w:rPr>
          <w:noProof w:val="0"/>
          <w:lang w:val="en-US"/>
        </w:rPr>
        <w:t>i</w:t>
      </w:r>
      <w:proofErr w:type="spellEnd"/>
      <w:r w:rsidRPr="00133753">
        <w:rPr>
          <w:noProof w:val="0"/>
          <w:lang w:val="en-US"/>
        </w:rPr>
        <w:t xml:space="preserve"> </w:t>
      </w:r>
      <w:proofErr w:type="spellStart"/>
      <w:r w:rsidRPr="00133753">
        <w:rPr>
          <w:noProof w:val="0"/>
          <w:lang w:val="en-US"/>
        </w:rPr>
        <w:t>pentru</w:t>
      </w:r>
      <w:proofErr w:type="spellEnd"/>
      <w:r w:rsidRPr="00133753">
        <w:rPr>
          <w:noProof w:val="0"/>
          <w:lang w:val="en-US"/>
        </w:rPr>
        <w:t xml:space="preserve"> </w:t>
      </w:r>
      <w:proofErr w:type="spellStart"/>
      <w:r w:rsidRPr="00133753">
        <w:rPr>
          <w:noProof w:val="0"/>
          <w:lang w:val="en-US"/>
        </w:rPr>
        <w:t>procurare</w:t>
      </w:r>
      <w:proofErr w:type="spellEnd"/>
      <w:r w:rsidRPr="00133753">
        <w:rPr>
          <w:noProof w:val="0"/>
          <w:lang w:val="en-US"/>
        </w:rPr>
        <w:t xml:space="preserve"> </w:t>
      </w:r>
      <w:proofErr w:type="gramStart"/>
      <w:r w:rsidRPr="00133753">
        <w:rPr>
          <w:noProof w:val="0"/>
          <w:lang w:val="en-US"/>
        </w:rPr>
        <w:t xml:space="preserve">de  </w:t>
      </w:r>
      <w:proofErr w:type="spellStart"/>
      <w:r w:rsidRPr="00133753">
        <w:rPr>
          <w:noProof w:val="0"/>
          <w:lang w:val="en-US"/>
        </w:rPr>
        <w:t>asfalt</w:t>
      </w:r>
      <w:proofErr w:type="spellEnd"/>
      <w:proofErr w:type="gramEnd"/>
      <w:r w:rsidRPr="00133753">
        <w:rPr>
          <w:noProof w:val="0"/>
          <w:lang w:val="en-US"/>
        </w:rPr>
        <w:t>;</w:t>
      </w:r>
    </w:p>
    <w:p w14:paraId="4D339C6F" w14:textId="77777777" w:rsidR="00BF3395" w:rsidRPr="00610353" w:rsidRDefault="00BF3395" w:rsidP="00BF3395">
      <w:pPr>
        <w:numPr>
          <w:ilvl w:val="1"/>
          <w:numId w:val="27"/>
        </w:numPr>
        <w:ind w:left="1134" w:hanging="425"/>
        <w:jc w:val="both"/>
        <w:rPr>
          <w:color w:val="000000"/>
          <w:sz w:val="22"/>
          <w:szCs w:val="22"/>
          <w:lang w:eastAsia="ro-RO" w:bidi="ro-RO"/>
        </w:rPr>
      </w:pPr>
      <w:r>
        <w:t xml:space="preserve"> Informații privind deținerea de laborator propriu autorizat și acreditat în modul stabilit, sau а contractului cu un laborator acreditat, pentru efectuarea înсеrсărilоr și testelor materialelor de construcție utilizate;</w:t>
      </w:r>
    </w:p>
    <w:p w14:paraId="50052E75" w14:textId="77777777" w:rsidR="00BF3395" w:rsidRPr="00992C3B" w:rsidRDefault="00BF3395" w:rsidP="00BF3395">
      <w:pPr>
        <w:tabs>
          <w:tab w:val="left" w:pos="612"/>
        </w:tabs>
        <w:spacing w:before="120" w:after="120"/>
        <w:ind w:left="567"/>
        <w:contextualSpacing/>
        <w:jc w:val="both"/>
        <w:rPr>
          <w:iCs/>
        </w:rPr>
      </w:pPr>
      <w:r w:rsidRPr="00992C3B">
        <w:t xml:space="preserve"> 6.11 Certificate de conformitate și calitate la principalele materiale utilizate </w:t>
      </w:r>
      <w:r w:rsidRPr="00992C3B">
        <w:rPr>
          <w:iCs/>
        </w:rPr>
        <w:t>:</w:t>
      </w:r>
    </w:p>
    <w:p w14:paraId="71D41A10" w14:textId="77777777" w:rsidR="00BF3395" w:rsidRPr="00992C3B" w:rsidRDefault="00BF3395" w:rsidP="00BF3395">
      <w:pPr>
        <w:tabs>
          <w:tab w:val="left" w:pos="612"/>
        </w:tabs>
        <w:spacing w:before="120" w:after="120"/>
        <w:ind w:left="1276"/>
        <w:contextualSpacing/>
        <w:jc w:val="both"/>
        <w:rPr>
          <w:iCs/>
        </w:rPr>
      </w:pPr>
      <w:r w:rsidRPr="00992C3B">
        <w:rPr>
          <w:iCs/>
        </w:rPr>
        <w:t>-SM SREN 1338:2010;</w:t>
      </w:r>
    </w:p>
    <w:p w14:paraId="70F8D6AA" w14:textId="77777777" w:rsidR="00BF3395" w:rsidRPr="00992C3B" w:rsidRDefault="00BF3395" w:rsidP="00BF3395">
      <w:pPr>
        <w:tabs>
          <w:tab w:val="left" w:pos="612"/>
        </w:tabs>
        <w:spacing w:before="120" w:after="120"/>
        <w:ind w:left="1276"/>
        <w:contextualSpacing/>
        <w:jc w:val="both"/>
        <w:rPr>
          <w:iCs/>
        </w:rPr>
      </w:pPr>
      <w:r w:rsidRPr="00992C3B">
        <w:rPr>
          <w:iCs/>
        </w:rPr>
        <w:t>-SM SREN 1340:2010;</w:t>
      </w:r>
    </w:p>
    <w:p w14:paraId="15502588" w14:textId="77777777" w:rsidR="00BF3395" w:rsidRPr="00992C3B" w:rsidRDefault="00BF3395" w:rsidP="00BF3395">
      <w:pPr>
        <w:tabs>
          <w:tab w:val="left" w:pos="612"/>
        </w:tabs>
        <w:spacing w:before="120" w:after="120"/>
        <w:ind w:left="1276"/>
        <w:contextualSpacing/>
        <w:jc w:val="both"/>
        <w:rPr>
          <w:iCs/>
        </w:rPr>
      </w:pPr>
      <w:r w:rsidRPr="00992C3B">
        <w:rPr>
          <w:iCs/>
        </w:rPr>
        <w:t>- ISO 9001:2015.</w:t>
      </w:r>
    </w:p>
    <w:p w14:paraId="3EBC89EE" w14:textId="77777777" w:rsidR="00BF3395" w:rsidRPr="00992C3B" w:rsidRDefault="00BF3395" w:rsidP="00BF3395">
      <w:pPr>
        <w:ind w:left="1276"/>
        <w:jc w:val="both"/>
        <w:rPr>
          <w:color w:val="000000"/>
          <w:lang w:eastAsia="ro-RO" w:bidi="ro-RO"/>
        </w:rPr>
      </w:pPr>
      <w:r w:rsidRPr="00992C3B">
        <w:rPr>
          <w:iCs/>
        </w:rPr>
        <w:t>- ISO 14001:2015.</w:t>
      </w:r>
    </w:p>
    <w:p w14:paraId="620439CA" w14:textId="77777777" w:rsidR="00BF3395" w:rsidRPr="003A54C9" w:rsidRDefault="00BF3395" w:rsidP="00BF3395">
      <w:pPr>
        <w:jc w:val="both"/>
        <w:rPr>
          <w:sz w:val="22"/>
          <w:szCs w:val="22"/>
        </w:rPr>
      </w:pPr>
      <w:r w:rsidRPr="003A54C9">
        <w:rPr>
          <w:b/>
        </w:rPr>
        <w:t xml:space="preserve">7. </w:t>
      </w:r>
      <w:r w:rsidRPr="003A54C9">
        <w:rPr>
          <w:b/>
          <w:sz w:val="22"/>
          <w:szCs w:val="22"/>
          <w:u w:val="single"/>
        </w:rPr>
        <w:t>Documente obligatorii la evaluarea ofertelor:</w:t>
      </w:r>
      <w:r w:rsidRPr="003A54C9">
        <w:rPr>
          <w:sz w:val="22"/>
          <w:szCs w:val="22"/>
        </w:rPr>
        <w:t xml:space="preserve"> </w:t>
      </w:r>
    </w:p>
    <w:p w14:paraId="5729DB6A" w14:textId="77777777" w:rsidR="00BF3395" w:rsidRPr="003A54C9" w:rsidRDefault="00BF3395" w:rsidP="00BF3395">
      <w:pPr>
        <w:numPr>
          <w:ilvl w:val="1"/>
          <w:numId w:val="28"/>
        </w:numPr>
        <w:tabs>
          <w:tab w:val="left" w:pos="0"/>
          <w:tab w:val="left" w:pos="426"/>
          <w:tab w:val="left" w:pos="1134"/>
        </w:tabs>
        <w:ind w:left="1134" w:hanging="425"/>
        <w:jc w:val="both"/>
        <w:rPr>
          <w:noProof w:val="0"/>
          <w:sz w:val="22"/>
          <w:szCs w:val="22"/>
          <w:lang w:val="en-US"/>
        </w:rPr>
      </w:pPr>
      <w:r w:rsidRPr="003A54C9">
        <w:rPr>
          <w:noProof w:val="0"/>
          <w:lang w:val="en-US"/>
        </w:rPr>
        <w:t xml:space="preserve">Lista </w:t>
      </w:r>
      <w:proofErr w:type="spellStart"/>
      <w:r w:rsidRPr="003A54C9">
        <w:rPr>
          <w:noProof w:val="0"/>
          <w:lang w:val="en-US"/>
        </w:rPr>
        <w:t>subcontractanților</w:t>
      </w:r>
      <w:proofErr w:type="spellEnd"/>
      <w:r w:rsidRPr="003A54C9">
        <w:rPr>
          <w:noProof w:val="0"/>
          <w:lang w:val="en-US"/>
        </w:rPr>
        <w:t xml:space="preserve"> </w:t>
      </w:r>
      <w:proofErr w:type="spellStart"/>
      <w:r w:rsidRPr="003A54C9">
        <w:rPr>
          <w:noProof w:val="0"/>
          <w:lang w:val="en-US"/>
        </w:rPr>
        <w:t>şi</w:t>
      </w:r>
      <w:proofErr w:type="spellEnd"/>
      <w:r w:rsidRPr="003A54C9">
        <w:rPr>
          <w:noProof w:val="0"/>
          <w:lang w:val="en-US"/>
        </w:rPr>
        <w:t xml:space="preserve"> </w:t>
      </w:r>
      <w:proofErr w:type="spellStart"/>
      <w:r w:rsidRPr="003A54C9">
        <w:rPr>
          <w:noProof w:val="0"/>
          <w:lang w:val="en-US"/>
        </w:rPr>
        <w:t>partea</w:t>
      </w:r>
      <w:proofErr w:type="spellEnd"/>
      <w:r w:rsidRPr="003A54C9">
        <w:rPr>
          <w:noProof w:val="0"/>
          <w:lang w:val="en-US"/>
        </w:rPr>
        <w:t>/</w:t>
      </w:r>
      <w:proofErr w:type="spellStart"/>
      <w:r w:rsidRPr="003A54C9">
        <w:rPr>
          <w:noProof w:val="0"/>
          <w:lang w:val="en-US"/>
        </w:rPr>
        <w:t>părţile</w:t>
      </w:r>
      <w:proofErr w:type="spellEnd"/>
      <w:r w:rsidRPr="003A54C9">
        <w:rPr>
          <w:noProof w:val="0"/>
          <w:lang w:val="en-US"/>
        </w:rPr>
        <w:t xml:space="preserve"> din contract care sunt </w:t>
      </w:r>
      <w:proofErr w:type="spellStart"/>
      <w:r w:rsidRPr="003A54C9">
        <w:rPr>
          <w:noProof w:val="0"/>
          <w:lang w:val="en-US"/>
        </w:rPr>
        <w:t>îndeplinite</w:t>
      </w:r>
      <w:proofErr w:type="spellEnd"/>
      <w:r w:rsidRPr="003A54C9">
        <w:rPr>
          <w:noProof w:val="0"/>
          <w:lang w:val="en-US"/>
        </w:rPr>
        <w:t xml:space="preserve"> de </w:t>
      </w:r>
      <w:proofErr w:type="spellStart"/>
      <w:r w:rsidRPr="003A54C9">
        <w:rPr>
          <w:noProof w:val="0"/>
          <w:lang w:val="en-US"/>
        </w:rPr>
        <w:t>aceştia</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16</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7BD353F6" w14:textId="77777777" w:rsidR="00BF3395" w:rsidRPr="003A54C9" w:rsidRDefault="00BF3395" w:rsidP="00BF3395">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Informaţii</w:t>
      </w:r>
      <w:proofErr w:type="spellEnd"/>
      <w:r w:rsidRPr="003A54C9">
        <w:rPr>
          <w:noProof w:val="0"/>
          <w:lang w:val="en-US"/>
        </w:rPr>
        <w:t xml:space="preserve"> </w:t>
      </w:r>
      <w:proofErr w:type="spellStart"/>
      <w:r w:rsidRPr="003A54C9">
        <w:rPr>
          <w:noProof w:val="0"/>
          <w:lang w:val="en-US"/>
        </w:rPr>
        <w:t>privind</w:t>
      </w:r>
      <w:proofErr w:type="spellEnd"/>
      <w:r w:rsidRPr="003A54C9">
        <w:rPr>
          <w:noProof w:val="0"/>
          <w:lang w:val="en-US"/>
        </w:rPr>
        <w:t xml:space="preserve"> </w:t>
      </w:r>
      <w:proofErr w:type="spellStart"/>
      <w:r w:rsidRPr="003A54C9">
        <w:rPr>
          <w:noProof w:val="0"/>
          <w:lang w:val="en-US"/>
        </w:rPr>
        <w:t>asocierea</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17</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7548F821" w14:textId="77777777" w:rsidR="00BF3395" w:rsidRPr="003A54C9" w:rsidRDefault="00BF3395" w:rsidP="00BF3395">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Angajament</w:t>
      </w:r>
      <w:proofErr w:type="spellEnd"/>
      <w:r w:rsidRPr="003A54C9">
        <w:rPr>
          <w:noProof w:val="0"/>
          <w:lang w:val="en-US"/>
        </w:rPr>
        <w:t xml:space="preserve"> </w:t>
      </w:r>
      <w:proofErr w:type="spellStart"/>
      <w:r w:rsidRPr="003A54C9">
        <w:rPr>
          <w:noProof w:val="0"/>
          <w:lang w:val="en-US"/>
        </w:rPr>
        <w:t>terţ</w:t>
      </w:r>
      <w:proofErr w:type="spellEnd"/>
      <w:r w:rsidRPr="003A54C9">
        <w:rPr>
          <w:noProof w:val="0"/>
          <w:lang w:val="en-US"/>
        </w:rPr>
        <w:t xml:space="preserve"> </w:t>
      </w:r>
      <w:proofErr w:type="spellStart"/>
      <w:r w:rsidRPr="003A54C9">
        <w:rPr>
          <w:noProof w:val="0"/>
          <w:lang w:val="en-US"/>
        </w:rPr>
        <w:t>susţinător</w:t>
      </w:r>
      <w:proofErr w:type="spellEnd"/>
      <w:r w:rsidRPr="003A54C9">
        <w:rPr>
          <w:noProof w:val="0"/>
          <w:lang w:val="en-US"/>
        </w:rPr>
        <w:t xml:space="preserve"> </w:t>
      </w:r>
      <w:proofErr w:type="spellStart"/>
      <w:r w:rsidRPr="003A54C9">
        <w:rPr>
          <w:noProof w:val="0"/>
          <w:lang w:val="en-US"/>
        </w:rPr>
        <w:t>financiar</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18</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0B63FC42" w14:textId="77777777" w:rsidR="00BF3395" w:rsidRPr="003A54C9" w:rsidRDefault="00BF3395" w:rsidP="00BF3395">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lastRenderedPageBreak/>
        <w:t>Angajament</w:t>
      </w:r>
      <w:proofErr w:type="spellEnd"/>
      <w:r w:rsidRPr="003A54C9">
        <w:rPr>
          <w:noProof w:val="0"/>
          <w:lang w:val="en-US"/>
        </w:rPr>
        <w:t xml:space="preserve"> </w:t>
      </w:r>
      <w:proofErr w:type="spellStart"/>
      <w:r w:rsidRPr="003A54C9">
        <w:rPr>
          <w:noProof w:val="0"/>
          <w:lang w:val="en-US"/>
        </w:rPr>
        <w:t>privind</w:t>
      </w:r>
      <w:proofErr w:type="spellEnd"/>
      <w:r w:rsidRPr="003A54C9">
        <w:rPr>
          <w:noProof w:val="0"/>
          <w:lang w:val="en-US"/>
        </w:rPr>
        <w:t xml:space="preserve"> </w:t>
      </w:r>
      <w:proofErr w:type="spellStart"/>
      <w:r w:rsidRPr="003A54C9">
        <w:rPr>
          <w:noProof w:val="0"/>
          <w:lang w:val="en-US"/>
        </w:rPr>
        <w:t>susţinerea</w:t>
      </w:r>
      <w:proofErr w:type="spellEnd"/>
      <w:r w:rsidRPr="003A54C9">
        <w:rPr>
          <w:noProof w:val="0"/>
          <w:lang w:val="en-US"/>
        </w:rPr>
        <w:t xml:space="preserve"> </w:t>
      </w:r>
      <w:proofErr w:type="spellStart"/>
      <w:r w:rsidRPr="003A54C9">
        <w:rPr>
          <w:noProof w:val="0"/>
          <w:lang w:val="en-US"/>
        </w:rPr>
        <w:t>tehnică</w:t>
      </w:r>
      <w:proofErr w:type="spellEnd"/>
      <w:r w:rsidRPr="003A54C9">
        <w:rPr>
          <w:noProof w:val="0"/>
          <w:lang w:val="en-US"/>
        </w:rPr>
        <w:t xml:space="preserve"> </w:t>
      </w:r>
      <w:proofErr w:type="spellStart"/>
      <w:r w:rsidRPr="003A54C9">
        <w:rPr>
          <w:noProof w:val="0"/>
          <w:lang w:val="en-US"/>
        </w:rPr>
        <w:t>și</w:t>
      </w:r>
      <w:proofErr w:type="spellEnd"/>
      <w:r w:rsidRPr="003A54C9">
        <w:rPr>
          <w:noProof w:val="0"/>
          <w:lang w:val="en-US"/>
        </w:rPr>
        <w:t xml:space="preserve"> </w:t>
      </w:r>
      <w:proofErr w:type="spellStart"/>
      <w:r w:rsidRPr="003A54C9">
        <w:rPr>
          <w:noProof w:val="0"/>
          <w:lang w:val="en-US"/>
        </w:rPr>
        <w:t>profesională</w:t>
      </w:r>
      <w:proofErr w:type="spellEnd"/>
      <w:r w:rsidRPr="003A54C9">
        <w:rPr>
          <w:noProof w:val="0"/>
          <w:lang w:val="en-US"/>
        </w:rPr>
        <w:t xml:space="preserve"> </w:t>
      </w:r>
      <w:proofErr w:type="gramStart"/>
      <w:r w:rsidRPr="003A54C9">
        <w:rPr>
          <w:noProof w:val="0"/>
          <w:lang w:val="en-US"/>
        </w:rPr>
        <w:t>a</w:t>
      </w:r>
      <w:proofErr w:type="gramEnd"/>
      <w:r w:rsidRPr="003A54C9">
        <w:rPr>
          <w:noProof w:val="0"/>
          <w:lang w:val="en-US"/>
        </w:rPr>
        <w:t xml:space="preserve"> </w:t>
      </w:r>
      <w:proofErr w:type="spellStart"/>
      <w:r w:rsidRPr="003A54C9">
        <w:rPr>
          <w:noProof w:val="0"/>
          <w:lang w:val="en-US"/>
        </w:rPr>
        <w:t>ofertantului</w:t>
      </w:r>
      <w:proofErr w:type="spellEnd"/>
      <w:r w:rsidRPr="003A54C9">
        <w:rPr>
          <w:noProof w:val="0"/>
          <w:lang w:val="en-US"/>
        </w:rPr>
        <w:t>/</w:t>
      </w:r>
      <w:proofErr w:type="spellStart"/>
      <w:r w:rsidRPr="003A54C9">
        <w:rPr>
          <w:noProof w:val="0"/>
          <w:lang w:val="en-US"/>
        </w:rPr>
        <w:t>grupului</w:t>
      </w:r>
      <w:proofErr w:type="spellEnd"/>
      <w:r w:rsidRPr="003A54C9">
        <w:rPr>
          <w:noProof w:val="0"/>
          <w:lang w:val="en-US"/>
        </w:rPr>
        <w:t xml:space="preserve"> de </w:t>
      </w:r>
      <w:proofErr w:type="spellStart"/>
      <w:r w:rsidRPr="003A54C9">
        <w:rPr>
          <w:noProof w:val="0"/>
          <w:lang w:val="en-US"/>
        </w:rPr>
        <w:t>operatori</w:t>
      </w:r>
      <w:proofErr w:type="spellEnd"/>
      <w:r w:rsidRPr="003A54C9">
        <w:rPr>
          <w:noProof w:val="0"/>
          <w:lang w:val="en-US"/>
        </w:rPr>
        <w:t xml:space="preserve"> economici (</w:t>
      </w:r>
      <w:proofErr w:type="spellStart"/>
      <w:r w:rsidRPr="003A54C9">
        <w:rPr>
          <w:b/>
          <w:i/>
          <w:noProof w:val="0"/>
          <w:lang w:val="en-US"/>
        </w:rPr>
        <w:t>anexa</w:t>
      </w:r>
      <w:proofErr w:type="spellEnd"/>
      <w:r w:rsidRPr="003A54C9">
        <w:rPr>
          <w:b/>
          <w:i/>
          <w:noProof w:val="0"/>
          <w:lang w:val="en-US"/>
        </w:rPr>
        <w:t xml:space="preserve"> nr. 19</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15D1239B" w14:textId="77777777" w:rsidR="00BF3395" w:rsidRPr="003A54C9" w:rsidRDefault="00BF3395" w:rsidP="00BF3395">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Declaraţie</w:t>
      </w:r>
      <w:proofErr w:type="spellEnd"/>
      <w:r w:rsidRPr="003A54C9">
        <w:rPr>
          <w:noProof w:val="0"/>
          <w:lang w:val="en-US"/>
        </w:rPr>
        <w:t xml:space="preserve"> </w:t>
      </w:r>
      <w:proofErr w:type="spellStart"/>
      <w:r w:rsidRPr="003A54C9">
        <w:rPr>
          <w:noProof w:val="0"/>
          <w:lang w:val="en-US"/>
        </w:rPr>
        <w:t>terţ</w:t>
      </w:r>
      <w:proofErr w:type="spellEnd"/>
      <w:r w:rsidRPr="003A54C9">
        <w:rPr>
          <w:noProof w:val="0"/>
          <w:lang w:val="en-US"/>
        </w:rPr>
        <w:t xml:space="preserve"> </w:t>
      </w:r>
      <w:proofErr w:type="spellStart"/>
      <w:r w:rsidRPr="003A54C9">
        <w:rPr>
          <w:noProof w:val="0"/>
          <w:lang w:val="en-US"/>
        </w:rPr>
        <w:t>susţinător</w:t>
      </w:r>
      <w:proofErr w:type="spellEnd"/>
      <w:r w:rsidRPr="003A54C9">
        <w:rPr>
          <w:noProof w:val="0"/>
          <w:lang w:val="en-US"/>
        </w:rPr>
        <w:t xml:space="preserve"> </w:t>
      </w:r>
      <w:proofErr w:type="spellStart"/>
      <w:r w:rsidRPr="003A54C9">
        <w:rPr>
          <w:noProof w:val="0"/>
          <w:lang w:val="en-US"/>
        </w:rPr>
        <w:t>tehnic</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20</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134FAA8F" w14:textId="77777777" w:rsidR="00BF3395" w:rsidRPr="003A54C9" w:rsidRDefault="00BF3395" w:rsidP="00BF3395">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Declaraţie</w:t>
      </w:r>
      <w:proofErr w:type="spellEnd"/>
      <w:r w:rsidRPr="003A54C9">
        <w:rPr>
          <w:noProof w:val="0"/>
          <w:lang w:val="en-US"/>
        </w:rPr>
        <w:t xml:space="preserve"> </w:t>
      </w:r>
      <w:proofErr w:type="spellStart"/>
      <w:r w:rsidRPr="003A54C9">
        <w:rPr>
          <w:noProof w:val="0"/>
          <w:lang w:val="en-US"/>
        </w:rPr>
        <w:t>terţ</w:t>
      </w:r>
      <w:proofErr w:type="spellEnd"/>
      <w:r w:rsidRPr="003A54C9">
        <w:rPr>
          <w:noProof w:val="0"/>
          <w:lang w:val="en-US"/>
        </w:rPr>
        <w:t xml:space="preserve"> </w:t>
      </w:r>
      <w:proofErr w:type="spellStart"/>
      <w:r w:rsidRPr="003A54C9">
        <w:rPr>
          <w:noProof w:val="0"/>
          <w:lang w:val="en-US"/>
        </w:rPr>
        <w:t>susţinător</w:t>
      </w:r>
      <w:proofErr w:type="spellEnd"/>
      <w:r w:rsidRPr="003A54C9">
        <w:rPr>
          <w:noProof w:val="0"/>
          <w:lang w:val="en-US"/>
        </w:rPr>
        <w:t xml:space="preserve"> </w:t>
      </w:r>
      <w:proofErr w:type="spellStart"/>
      <w:r w:rsidRPr="003A54C9">
        <w:rPr>
          <w:noProof w:val="0"/>
          <w:lang w:val="en-US"/>
        </w:rPr>
        <w:t>profesional</w:t>
      </w:r>
      <w:proofErr w:type="spellEnd"/>
      <w:r w:rsidRPr="003A54C9">
        <w:rPr>
          <w:noProof w:val="0"/>
          <w:lang w:val="en-US"/>
        </w:rPr>
        <w:t xml:space="preserve"> (</w:t>
      </w:r>
      <w:proofErr w:type="spellStart"/>
      <w:r w:rsidRPr="003A54C9">
        <w:rPr>
          <w:b/>
          <w:i/>
          <w:noProof w:val="0"/>
          <w:lang w:val="en-US"/>
        </w:rPr>
        <w:t>anexa</w:t>
      </w:r>
      <w:proofErr w:type="spellEnd"/>
      <w:r w:rsidRPr="003A54C9">
        <w:rPr>
          <w:b/>
          <w:i/>
          <w:noProof w:val="0"/>
          <w:lang w:val="en-US"/>
        </w:rPr>
        <w:t xml:space="preserve"> nr. 21</w:t>
      </w:r>
      <w:r w:rsidRPr="003A54C9">
        <w:rPr>
          <w:noProof w:val="0"/>
          <w:lang w:val="en-US"/>
        </w:rPr>
        <w:t xml:space="preserve">) - </w:t>
      </w:r>
      <w:proofErr w:type="spellStart"/>
      <w:r w:rsidRPr="003A54C9">
        <w:rPr>
          <w:noProof w:val="0"/>
          <w:lang w:val="en-US"/>
        </w:rPr>
        <w:t>după</w:t>
      </w:r>
      <w:proofErr w:type="spellEnd"/>
      <w:r w:rsidRPr="003A54C9">
        <w:rPr>
          <w:noProof w:val="0"/>
          <w:lang w:val="en-US"/>
        </w:rPr>
        <w:t xml:space="preserve"> </w:t>
      </w:r>
      <w:proofErr w:type="spellStart"/>
      <w:r w:rsidRPr="003A54C9">
        <w:rPr>
          <w:noProof w:val="0"/>
          <w:lang w:val="en-US"/>
        </w:rPr>
        <w:t>caz</w:t>
      </w:r>
      <w:proofErr w:type="spellEnd"/>
      <w:r w:rsidRPr="003A54C9">
        <w:rPr>
          <w:noProof w:val="0"/>
          <w:lang w:val="en-US"/>
        </w:rPr>
        <w:t>;</w:t>
      </w:r>
    </w:p>
    <w:p w14:paraId="724EDABB" w14:textId="77777777" w:rsidR="00BF3395" w:rsidRPr="003A54C9" w:rsidRDefault="00BF3395" w:rsidP="00BF3395">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Certificat</w:t>
      </w:r>
      <w:proofErr w:type="spellEnd"/>
      <w:r w:rsidRPr="003A54C9">
        <w:rPr>
          <w:noProof w:val="0"/>
          <w:lang w:val="en-US"/>
        </w:rPr>
        <w:t xml:space="preserve">/ </w:t>
      </w:r>
      <w:proofErr w:type="spellStart"/>
      <w:r w:rsidRPr="003A54C9">
        <w:rPr>
          <w:noProof w:val="0"/>
          <w:lang w:val="en-US"/>
        </w:rPr>
        <w:t>decizie</w:t>
      </w:r>
      <w:proofErr w:type="spellEnd"/>
      <w:r w:rsidRPr="003A54C9">
        <w:rPr>
          <w:noProof w:val="0"/>
          <w:lang w:val="en-US"/>
        </w:rPr>
        <w:t xml:space="preserve"> de </w:t>
      </w:r>
      <w:proofErr w:type="spellStart"/>
      <w:r w:rsidRPr="003A54C9">
        <w:rPr>
          <w:noProof w:val="0"/>
          <w:lang w:val="en-US"/>
        </w:rPr>
        <w:t>înregistrare</w:t>
      </w:r>
      <w:proofErr w:type="spellEnd"/>
      <w:r w:rsidRPr="003A54C9">
        <w:rPr>
          <w:noProof w:val="0"/>
          <w:lang w:val="en-US"/>
        </w:rPr>
        <w:t xml:space="preserve"> </w:t>
      </w:r>
      <w:proofErr w:type="gramStart"/>
      <w:r w:rsidRPr="003A54C9">
        <w:rPr>
          <w:noProof w:val="0"/>
          <w:lang w:val="en-US"/>
        </w:rPr>
        <w:t>a</w:t>
      </w:r>
      <w:proofErr w:type="gramEnd"/>
      <w:r w:rsidRPr="003A54C9">
        <w:rPr>
          <w:noProof w:val="0"/>
          <w:lang w:val="en-US"/>
        </w:rPr>
        <w:t xml:space="preserve"> </w:t>
      </w:r>
      <w:proofErr w:type="spellStart"/>
      <w:r w:rsidRPr="003A54C9">
        <w:rPr>
          <w:noProof w:val="0"/>
          <w:lang w:val="en-US"/>
        </w:rPr>
        <w:t>intreprinderii</w:t>
      </w:r>
      <w:proofErr w:type="spellEnd"/>
      <w:r w:rsidRPr="003A54C9">
        <w:rPr>
          <w:noProof w:val="0"/>
          <w:lang w:val="en-US"/>
        </w:rPr>
        <w:t xml:space="preserve">/Extras din </w:t>
      </w:r>
      <w:proofErr w:type="spellStart"/>
      <w:r w:rsidRPr="003A54C9">
        <w:rPr>
          <w:noProof w:val="0"/>
          <w:lang w:val="en-US"/>
        </w:rPr>
        <w:t>Registrul</w:t>
      </w:r>
      <w:proofErr w:type="spellEnd"/>
      <w:r w:rsidRPr="003A54C9">
        <w:rPr>
          <w:noProof w:val="0"/>
          <w:lang w:val="en-US"/>
        </w:rPr>
        <w:t xml:space="preserve"> de Stat al </w:t>
      </w:r>
      <w:proofErr w:type="spellStart"/>
      <w:r w:rsidRPr="003A54C9">
        <w:rPr>
          <w:noProof w:val="0"/>
          <w:lang w:val="en-US"/>
        </w:rPr>
        <w:t>persoanelor</w:t>
      </w:r>
      <w:proofErr w:type="spellEnd"/>
      <w:r w:rsidRPr="003A54C9">
        <w:rPr>
          <w:noProof w:val="0"/>
          <w:lang w:val="en-US"/>
        </w:rPr>
        <w:t xml:space="preserve"> </w:t>
      </w:r>
      <w:proofErr w:type="spellStart"/>
      <w:r w:rsidRPr="003A54C9">
        <w:rPr>
          <w:noProof w:val="0"/>
          <w:lang w:val="en-US"/>
        </w:rPr>
        <w:t>juridice</w:t>
      </w:r>
      <w:proofErr w:type="spellEnd"/>
      <w:r w:rsidRPr="003A54C9">
        <w:rPr>
          <w:noProof w:val="0"/>
          <w:lang w:val="en-US"/>
        </w:rPr>
        <w:t>;</w:t>
      </w:r>
    </w:p>
    <w:p w14:paraId="562A2D45" w14:textId="77777777" w:rsidR="00BF3395" w:rsidRPr="003A54C9" w:rsidRDefault="00BF3395" w:rsidP="00BF3395">
      <w:pPr>
        <w:numPr>
          <w:ilvl w:val="1"/>
          <w:numId w:val="28"/>
        </w:numPr>
        <w:tabs>
          <w:tab w:val="left" w:pos="0"/>
          <w:tab w:val="left" w:pos="426"/>
          <w:tab w:val="left" w:pos="1134"/>
        </w:tabs>
        <w:ind w:left="1134" w:hanging="425"/>
        <w:jc w:val="both"/>
        <w:rPr>
          <w:noProof w:val="0"/>
          <w:lang w:val="en-US"/>
        </w:rPr>
      </w:pPr>
      <w:proofErr w:type="spellStart"/>
      <w:r w:rsidRPr="003A54C9">
        <w:rPr>
          <w:iCs/>
          <w:noProof w:val="0"/>
          <w:lang w:val="en-US"/>
        </w:rPr>
        <w:t>Certificat</w:t>
      </w:r>
      <w:proofErr w:type="spellEnd"/>
      <w:r w:rsidRPr="003A54C9">
        <w:rPr>
          <w:iCs/>
          <w:noProof w:val="0"/>
          <w:lang w:val="en-US"/>
        </w:rPr>
        <w:t xml:space="preserve"> </w:t>
      </w:r>
      <w:proofErr w:type="spellStart"/>
      <w:r w:rsidRPr="003A54C9">
        <w:rPr>
          <w:iCs/>
          <w:noProof w:val="0"/>
          <w:lang w:val="en-US"/>
        </w:rPr>
        <w:t>privind</w:t>
      </w:r>
      <w:proofErr w:type="spellEnd"/>
      <w:r w:rsidRPr="003A54C9">
        <w:rPr>
          <w:iCs/>
          <w:noProof w:val="0"/>
          <w:lang w:val="en-US"/>
        </w:rPr>
        <w:t xml:space="preserve"> </w:t>
      </w:r>
      <w:proofErr w:type="spellStart"/>
      <w:r w:rsidRPr="003A54C9">
        <w:rPr>
          <w:iCs/>
          <w:noProof w:val="0"/>
          <w:lang w:val="en-US"/>
        </w:rPr>
        <w:t>lipsa</w:t>
      </w:r>
      <w:proofErr w:type="spellEnd"/>
      <w:r w:rsidRPr="003A54C9">
        <w:rPr>
          <w:iCs/>
          <w:noProof w:val="0"/>
          <w:lang w:val="en-US"/>
        </w:rPr>
        <w:t xml:space="preserve"> </w:t>
      </w:r>
      <w:proofErr w:type="spellStart"/>
      <w:r w:rsidRPr="003A54C9">
        <w:rPr>
          <w:iCs/>
          <w:noProof w:val="0"/>
          <w:lang w:val="en-US"/>
        </w:rPr>
        <w:t>sau</w:t>
      </w:r>
      <w:proofErr w:type="spellEnd"/>
      <w:r w:rsidRPr="003A54C9">
        <w:rPr>
          <w:iCs/>
          <w:noProof w:val="0"/>
          <w:lang w:val="en-US"/>
        </w:rPr>
        <w:t xml:space="preserve"> </w:t>
      </w:r>
      <w:proofErr w:type="spellStart"/>
      <w:r w:rsidRPr="003A54C9">
        <w:rPr>
          <w:iCs/>
          <w:noProof w:val="0"/>
          <w:lang w:val="en-US"/>
        </w:rPr>
        <w:t>existența</w:t>
      </w:r>
      <w:proofErr w:type="spellEnd"/>
      <w:r w:rsidRPr="003A54C9">
        <w:rPr>
          <w:iCs/>
          <w:noProof w:val="0"/>
          <w:lang w:val="en-US"/>
        </w:rPr>
        <w:t xml:space="preserve"> </w:t>
      </w:r>
      <w:proofErr w:type="spellStart"/>
      <w:r w:rsidRPr="003A54C9">
        <w:rPr>
          <w:iCs/>
          <w:noProof w:val="0"/>
          <w:lang w:val="en-US"/>
        </w:rPr>
        <w:t>datoriilor</w:t>
      </w:r>
      <w:proofErr w:type="spellEnd"/>
      <w:r w:rsidRPr="003A54C9">
        <w:rPr>
          <w:iCs/>
          <w:noProof w:val="0"/>
          <w:lang w:val="en-US"/>
        </w:rPr>
        <w:t xml:space="preserve"> la </w:t>
      </w:r>
      <w:proofErr w:type="spellStart"/>
      <w:r w:rsidRPr="003A54C9">
        <w:rPr>
          <w:iCs/>
          <w:noProof w:val="0"/>
          <w:lang w:val="en-US"/>
        </w:rPr>
        <w:t>Bugetul</w:t>
      </w:r>
      <w:proofErr w:type="spellEnd"/>
      <w:r w:rsidRPr="003A54C9">
        <w:rPr>
          <w:iCs/>
          <w:noProof w:val="0"/>
          <w:lang w:val="en-US"/>
        </w:rPr>
        <w:t xml:space="preserve"> Public </w:t>
      </w:r>
      <w:proofErr w:type="spellStart"/>
      <w:r w:rsidRPr="003A54C9">
        <w:rPr>
          <w:iCs/>
          <w:noProof w:val="0"/>
          <w:lang w:val="en-US"/>
        </w:rPr>
        <w:t>Național</w:t>
      </w:r>
      <w:proofErr w:type="spellEnd"/>
      <w:r w:rsidRPr="003A54C9">
        <w:rPr>
          <w:iCs/>
          <w:noProof w:val="0"/>
          <w:lang w:val="en-US"/>
        </w:rPr>
        <w:t xml:space="preserve">, </w:t>
      </w:r>
      <w:proofErr w:type="spellStart"/>
      <w:r w:rsidRPr="003A54C9">
        <w:rPr>
          <w:iCs/>
          <w:noProof w:val="0"/>
          <w:lang w:val="en-US"/>
        </w:rPr>
        <w:t>eliberat</w:t>
      </w:r>
      <w:proofErr w:type="spellEnd"/>
      <w:r w:rsidRPr="003A54C9">
        <w:rPr>
          <w:iCs/>
          <w:noProof w:val="0"/>
          <w:lang w:val="en-US"/>
        </w:rPr>
        <w:t xml:space="preserve"> de </w:t>
      </w:r>
      <w:proofErr w:type="spellStart"/>
      <w:r w:rsidRPr="003A54C9">
        <w:rPr>
          <w:iCs/>
          <w:noProof w:val="0"/>
          <w:lang w:val="en-US"/>
        </w:rPr>
        <w:t>Inspectoratul</w:t>
      </w:r>
      <w:proofErr w:type="spellEnd"/>
      <w:r w:rsidRPr="003A54C9">
        <w:rPr>
          <w:iCs/>
          <w:noProof w:val="0"/>
          <w:lang w:val="en-US"/>
        </w:rPr>
        <w:t xml:space="preserve"> Fiscal </w:t>
      </w:r>
      <w:proofErr w:type="spellStart"/>
      <w:r w:rsidRPr="003A54C9">
        <w:rPr>
          <w:iCs/>
          <w:noProof w:val="0"/>
          <w:lang w:val="en-US"/>
        </w:rPr>
        <w:t>sau</w:t>
      </w:r>
      <w:proofErr w:type="spellEnd"/>
      <w:r w:rsidRPr="003A54C9">
        <w:rPr>
          <w:iCs/>
          <w:noProof w:val="0"/>
          <w:lang w:val="en-US"/>
        </w:rPr>
        <w:t xml:space="preserve"> </w:t>
      </w:r>
      <w:proofErr w:type="spellStart"/>
      <w:r w:rsidRPr="003A54C9">
        <w:rPr>
          <w:i/>
          <w:noProof w:val="0"/>
          <w:lang w:val="en-US"/>
        </w:rPr>
        <w:t>alte</w:t>
      </w:r>
      <w:proofErr w:type="spellEnd"/>
      <w:r w:rsidRPr="003A54C9">
        <w:rPr>
          <w:i/>
          <w:noProof w:val="0"/>
          <w:lang w:val="en-US"/>
        </w:rPr>
        <w:t xml:space="preserve"> </w:t>
      </w:r>
      <w:proofErr w:type="spellStart"/>
      <w:r w:rsidRPr="003A54C9">
        <w:rPr>
          <w:i/>
          <w:noProof w:val="0"/>
          <w:lang w:val="en-US"/>
        </w:rPr>
        <w:t>documente</w:t>
      </w:r>
      <w:proofErr w:type="spellEnd"/>
      <w:r w:rsidRPr="003A54C9">
        <w:rPr>
          <w:i/>
          <w:noProof w:val="0"/>
          <w:lang w:val="en-US"/>
        </w:rPr>
        <w:t xml:space="preserve"> </w:t>
      </w:r>
      <w:proofErr w:type="spellStart"/>
      <w:r w:rsidRPr="003A54C9">
        <w:rPr>
          <w:i/>
          <w:noProof w:val="0"/>
          <w:lang w:val="en-US"/>
        </w:rPr>
        <w:t>echivalente</w:t>
      </w:r>
      <w:proofErr w:type="spellEnd"/>
      <w:r w:rsidRPr="003A54C9">
        <w:rPr>
          <w:i/>
          <w:noProof w:val="0"/>
          <w:lang w:val="en-US"/>
        </w:rPr>
        <w:t xml:space="preserve">, </w:t>
      </w:r>
      <w:proofErr w:type="spellStart"/>
      <w:r w:rsidRPr="003A54C9">
        <w:rPr>
          <w:i/>
          <w:noProof w:val="0"/>
          <w:lang w:val="en-US"/>
        </w:rPr>
        <w:t>emise</w:t>
      </w:r>
      <w:proofErr w:type="spellEnd"/>
      <w:r w:rsidRPr="003A54C9">
        <w:rPr>
          <w:i/>
          <w:noProof w:val="0"/>
          <w:lang w:val="en-US"/>
        </w:rPr>
        <w:t xml:space="preserve"> de </w:t>
      </w:r>
      <w:proofErr w:type="spellStart"/>
      <w:r w:rsidRPr="003A54C9">
        <w:rPr>
          <w:i/>
          <w:noProof w:val="0"/>
          <w:lang w:val="en-US"/>
        </w:rPr>
        <w:t>autorităţi</w:t>
      </w:r>
      <w:proofErr w:type="spellEnd"/>
      <w:r w:rsidRPr="003A54C9">
        <w:rPr>
          <w:i/>
          <w:noProof w:val="0"/>
          <w:lang w:val="en-US"/>
        </w:rPr>
        <w:t xml:space="preserve"> </w:t>
      </w:r>
      <w:proofErr w:type="spellStart"/>
      <w:r w:rsidRPr="003A54C9">
        <w:rPr>
          <w:i/>
          <w:noProof w:val="0"/>
          <w:lang w:val="en-US"/>
        </w:rPr>
        <w:t>competente</w:t>
      </w:r>
      <w:proofErr w:type="spellEnd"/>
      <w:r w:rsidRPr="003A54C9">
        <w:rPr>
          <w:i/>
          <w:noProof w:val="0"/>
          <w:lang w:val="en-US"/>
        </w:rPr>
        <w:t xml:space="preserve"> din </w:t>
      </w:r>
      <w:proofErr w:type="spellStart"/>
      <w:r w:rsidRPr="003A54C9">
        <w:rPr>
          <w:i/>
          <w:noProof w:val="0"/>
          <w:lang w:val="en-US"/>
        </w:rPr>
        <w:t>ţara</w:t>
      </w:r>
      <w:proofErr w:type="spellEnd"/>
      <w:r w:rsidRPr="003A54C9">
        <w:rPr>
          <w:i/>
          <w:noProof w:val="0"/>
          <w:lang w:val="en-US"/>
        </w:rPr>
        <w:t xml:space="preserve"> </w:t>
      </w:r>
      <w:proofErr w:type="spellStart"/>
      <w:r w:rsidRPr="003A54C9">
        <w:rPr>
          <w:i/>
          <w:noProof w:val="0"/>
          <w:lang w:val="en-US"/>
        </w:rPr>
        <w:t>respectivă</w:t>
      </w:r>
      <w:proofErr w:type="spellEnd"/>
      <w:r w:rsidRPr="003A54C9">
        <w:rPr>
          <w:iCs/>
          <w:noProof w:val="0"/>
          <w:lang w:val="en-US"/>
        </w:rPr>
        <w:t>;</w:t>
      </w:r>
    </w:p>
    <w:p w14:paraId="2B179B4A" w14:textId="77777777" w:rsidR="00BF3395" w:rsidRPr="003A54C9" w:rsidRDefault="00BF3395" w:rsidP="00BF3395">
      <w:pPr>
        <w:numPr>
          <w:ilvl w:val="1"/>
          <w:numId w:val="28"/>
        </w:numPr>
        <w:tabs>
          <w:tab w:val="left" w:pos="0"/>
          <w:tab w:val="left" w:pos="426"/>
          <w:tab w:val="left" w:pos="1134"/>
        </w:tabs>
        <w:ind w:left="1134" w:hanging="425"/>
        <w:jc w:val="both"/>
        <w:rPr>
          <w:noProof w:val="0"/>
          <w:lang w:val="en-US"/>
        </w:rPr>
      </w:pPr>
      <w:proofErr w:type="spellStart"/>
      <w:r w:rsidRPr="003A54C9">
        <w:rPr>
          <w:noProof w:val="0"/>
          <w:lang w:val="en-US"/>
        </w:rPr>
        <w:t>Certificat</w:t>
      </w:r>
      <w:proofErr w:type="spellEnd"/>
      <w:r w:rsidRPr="003A54C9">
        <w:rPr>
          <w:noProof w:val="0"/>
          <w:lang w:val="en-US"/>
        </w:rPr>
        <w:t xml:space="preserve"> de </w:t>
      </w:r>
      <w:proofErr w:type="spellStart"/>
      <w:r w:rsidRPr="003A54C9">
        <w:rPr>
          <w:noProof w:val="0"/>
          <w:lang w:val="en-US"/>
        </w:rPr>
        <w:t>atribuirea</w:t>
      </w:r>
      <w:proofErr w:type="spellEnd"/>
      <w:r w:rsidRPr="003A54C9">
        <w:rPr>
          <w:noProof w:val="0"/>
          <w:lang w:val="en-US"/>
        </w:rPr>
        <w:t xml:space="preserve"> a </w:t>
      </w:r>
      <w:proofErr w:type="spellStart"/>
      <w:r w:rsidRPr="003A54C9">
        <w:rPr>
          <w:noProof w:val="0"/>
          <w:lang w:val="en-US"/>
        </w:rPr>
        <w:t>contului</w:t>
      </w:r>
      <w:proofErr w:type="spellEnd"/>
      <w:r w:rsidRPr="003A54C9">
        <w:rPr>
          <w:noProof w:val="0"/>
          <w:lang w:val="en-US"/>
        </w:rPr>
        <w:t xml:space="preserve"> </w:t>
      </w:r>
      <w:proofErr w:type="spellStart"/>
      <w:r w:rsidRPr="003A54C9">
        <w:rPr>
          <w:noProof w:val="0"/>
          <w:lang w:val="en-US"/>
        </w:rPr>
        <w:t>bancar</w:t>
      </w:r>
      <w:proofErr w:type="spellEnd"/>
      <w:r w:rsidRPr="003A54C9">
        <w:rPr>
          <w:noProof w:val="0"/>
          <w:lang w:val="en-US"/>
        </w:rPr>
        <w:t xml:space="preserve">, </w:t>
      </w:r>
      <w:proofErr w:type="spellStart"/>
      <w:r w:rsidRPr="003A54C9">
        <w:rPr>
          <w:noProof w:val="0"/>
          <w:lang w:val="en-US"/>
        </w:rPr>
        <w:t>eliberat</w:t>
      </w:r>
      <w:proofErr w:type="spellEnd"/>
      <w:r w:rsidRPr="003A54C9">
        <w:rPr>
          <w:noProof w:val="0"/>
          <w:lang w:val="en-US"/>
        </w:rPr>
        <w:t xml:space="preserve"> de </w:t>
      </w:r>
      <w:proofErr w:type="spellStart"/>
      <w:r w:rsidRPr="003A54C9">
        <w:rPr>
          <w:noProof w:val="0"/>
          <w:lang w:val="en-US"/>
        </w:rPr>
        <w:t>bancă</w:t>
      </w:r>
      <w:proofErr w:type="spellEnd"/>
      <w:r w:rsidRPr="003A54C9">
        <w:rPr>
          <w:noProof w:val="0"/>
          <w:lang w:val="en-US"/>
        </w:rPr>
        <w:t xml:space="preserve"> </w:t>
      </w:r>
      <w:proofErr w:type="spellStart"/>
      <w:r w:rsidRPr="003A54C9">
        <w:rPr>
          <w:noProof w:val="0"/>
          <w:lang w:val="en-US"/>
        </w:rPr>
        <w:t>deținătoare</w:t>
      </w:r>
      <w:proofErr w:type="spellEnd"/>
      <w:r w:rsidRPr="003A54C9">
        <w:rPr>
          <w:noProof w:val="0"/>
          <w:lang w:val="en-US"/>
        </w:rPr>
        <w:t xml:space="preserve"> de </w:t>
      </w:r>
      <w:proofErr w:type="spellStart"/>
      <w:r w:rsidRPr="003A54C9">
        <w:rPr>
          <w:noProof w:val="0"/>
          <w:lang w:val="en-US"/>
        </w:rPr>
        <w:t>cont</w:t>
      </w:r>
      <w:proofErr w:type="spellEnd"/>
      <w:r w:rsidRPr="003A54C9">
        <w:rPr>
          <w:noProof w:val="0"/>
          <w:lang w:val="en-US"/>
        </w:rPr>
        <w:t>;</w:t>
      </w:r>
    </w:p>
    <w:p w14:paraId="43AD3CF3" w14:textId="77777777" w:rsidR="00BF3395" w:rsidRPr="00A56463" w:rsidRDefault="00BF3395" w:rsidP="00BF3395">
      <w:pPr>
        <w:numPr>
          <w:ilvl w:val="1"/>
          <w:numId w:val="28"/>
        </w:numPr>
        <w:tabs>
          <w:tab w:val="left" w:pos="0"/>
          <w:tab w:val="left" w:pos="426"/>
          <w:tab w:val="left" w:pos="1134"/>
        </w:tabs>
        <w:ind w:hanging="502"/>
        <w:jc w:val="both"/>
        <w:rPr>
          <w:b/>
          <w:bCs/>
          <w:i/>
          <w:iCs/>
          <w:noProof w:val="0"/>
          <w:lang w:val="nl-NL"/>
        </w:rPr>
      </w:pPr>
      <w:r w:rsidRPr="003A54C9">
        <w:rPr>
          <w:rFonts w:eastAsia="PMingLiU"/>
          <w:noProof w:val="0"/>
          <w:lang w:val="en-US"/>
        </w:rPr>
        <w:t xml:space="preserve"> </w:t>
      </w:r>
      <w:r w:rsidRPr="00A56463">
        <w:rPr>
          <w:rFonts w:eastAsia="PMingLiU"/>
          <w:noProof w:val="0"/>
          <w:lang w:val="nl-NL"/>
        </w:rPr>
        <w:t xml:space="preserve">Declarație privind </w:t>
      </w:r>
      <w:r w:rsidRPr="00A56463">
        <w:rPr>
          <w:noProof w:val="0"/>
          <w:lang w:val="nl-NL"/>
        </w:rPr>
        <w:t xml:space="preserve">Perioada de garanție asupra lucrărilor de construcție - </w:t>
      </w:r>
      <w:r w:rsidRPr="00A56463">
        <w:rPr>
          <w:b/>
          <w:bCs/>
          <w:i/>
          <w:iCs/>
          <w:noProof w:val="0"/>
          <w:lang w:val="nl-NL"/>
        </w:rPr>
        <w:t xml:space="preserve">Perioada de garanție  pentru lucrările prevăzute este de 3 ani. </w:t>
      </w:r>
    </w:p>
    <w:p w14:paraId="680812A9" w14:textId="77777777" w:rsidR="00BF3395" w:rsidRPr="003A54C9" w:rsidRDefault="00BF3395" w:rsidP="00BF3395">
      <w:pPr>
        <w:jc w:val="both"/>
        <w:rPr>
          <w:b/>
          <w:bCs/>
          <w:color w:val="333333"/>
          <w:sz w:val="22"/>
          <w:szCs w:val="22"/>
          <w:u w:val="single"/>
          <w:lang w:val="en-US"/>
        </w:rPr>
      </w:pPr>
      <w:r w:rsidRPr="003A54C9">
        <w:rPr>
          <w:b/>
        </w:rPr>
        <w:t xml:space="preserve">8. </w:t>
      </w:r>
      <w:r w:rsidRPr="003A54C9">
        <w:rPr>
          <w:b/>
          <w:sz w:val="22"/>
          <w:szCs w:val="22"/>
          <w:u w:val="single"/>
        </w:rPr>
        <w:t xml:space="preserve">Pentru </w:t>
      </w:r>
      <w:r w:rsidRPr="003A54C9">
        <w:rPr>
          <w:b/>
          <w:bCs/>
          <w:color w:val="333333"/>
          <w:sz w:val="22"/>
          <w:szCs w:val="22"/>
          <w:u w:val="single"/>
          <w:lang w:val="en-US"/>
        </w:rPr>
        <w:t xml:space="preserve">Ofertantul desemnat câștigător: </w:t>
      </w:r>
    </w:p>
    <w:p w14:paraId="18C0DC2D" w14:textId="77777777" w:rsidR="00BF3395" w:rsidRPr="003A54C9" w:rsidRDefault="00BF3395" w:rsidP="00BF3395">
      <w:pPr>
        <w:jc w:val="both"/>
        <w:rPr>
          <w:sz w:val="22"/>
          <w:szCs w:val="22"/>
          <w:u w:val="single"/>
        </w:rPr>
      </w:pPr>
      <w:r w:rsidRPr="003A54C9">
        <w:rPr>
          <w:sz w:val="22"/>
          <w:szCs w:val="22"/>
        </w:rPr>
        <w:t xml:space="preserve">Garanţie de bună execuţie a contractului - </w:t>
      </w:r>
      <w:r w:rsidRPr="003A54C9">
        <w:rPr>
          <w:b/>
          <w:sz w:val="22"/>
          <w:szCs w:val="22"/>
          <w:u w:val="single"/>
        </w:rPr>
        <w:t xml:space="preserve">5 %, </w:t>
      </w:r>
      <w:r w:rsidRPr="003A54C9">
        <w:rPr>
          <w:b/>
          <w:i/>
          <w:noProof w:val="0"/>
          <w:u w:val="single"/>
          <w:lang w:eastAsia="ru-RU"/>
        </w:rPr>
        <w:t>din valoarea contractului,</w:t>
      </w:r>
      <w:r w:rsidRPr="003A54C9">
        <w:rPr>
          <w:i/>
          <w:sz w:val="22"/>
          <w:szCs w:val="22"/>
          <w:u w:val="single"/>
          <w:lang w:eastAsia="zh-CN"/>
        </w:rPr>
        <w:t xml:space="preserve"> prin transfer la contul autorităţii contractante</w:t>
      </w:r>
      <w:r>
        <w:rPr>
          <w:iCs/>
          <w:sz w:val="20"/>
          <w:szCs w:val="20"/>
          <w:lang w:val="en-US"/>
        </w:rPr>
        <w:t xml:space="preserve"> </w:t>
      </w:r>
      <w:r w:rsidRPr="00992C3B">
        <w:rPr>
          <w:b/>
          <w:bCs/>
          <w:i/>
          <w:u w:val="single"/>
          <w:lang w:val="en-US"/>
        </w:rPr>
        <w:t>sau</w:t>
      </w:r>
      <w:r>
        <w:rPr>
          <w:iCs/>
          <w:sz w:val="20"/>
          <w:szCs w:val="20"/>
          <w:lang w:val="en-US"/>
        </w:rPr>
        <w:t>,</w:t>
      </w:r>
      <w:r w:rsidRPr="0003073E">
        <w:rPr>
          <w:bCs/>
          <w:i/>
          <w:iCs/>
          <w:lang w:eastAsia="ru-RU"/>
        </w:rPr>
        <w:t>rețineri succesive directe din plata cuvenită pentru facturile înaintate</w:t>
      </w:r>
    </w:p>
    <w:p w14:paraId="39CB6AB6" w14:textId="77777777" w:rsidR="00BF3395" w:rsidRDefault="00BF3395" w:rsidP="00BF3395">
      <w:pPr>
        <w:jc w:val="both"/>
        <w:rPr>
          <w:bCs/>
        </w:rPr>
      </w:pPr>
    </w:p>
    <w:p w14:paraId="4BC9A314" w14:textId="77777777" w:rsidR="00BF3395" w:rsidRPr="000D0EE9" w:rsidRDefault="00BF3395" w:rsidP="00BF3395">
      <w:pPr>
        <w:jc w:val="both"/>
        <w:rPr>
          <w:bCs/>
        </w:rPr>
      </w:pPr>
    </w:p>
    <w:p w14:paraId="118223BD" w14:textId="77777777" w:rsidR="00BF3395" w:rsidRDefault="00BF3395" w:rsidP="00BF3395">
      <w:pPr>
        <w:ind w:firstLine="709"/>
        <w:jc w:val="both"/>
        <w:rPr>
          <w:b/>
        </w:rPr>
      </w:pPr>
      <w:r w:rsidRPr="007F13E2">
        <w:rPr>
          <w:b/>
          <w:bCs/>
        </w:rPr>
        <w:t>Președintele grupului de lucru____________</w:t>
      </w:r>
      <w:r w:rsidRPr="007F13E2">
        <w:rPr>
          <w:b/>
        </w:rPr>
        <w:t>___________Simion Tatarov</w:t>
      </w:r>
    </w:p>
    <w:p w14:paraId="48A1CB99" w14:textId="77777777" w:rsidR="00BF3395" w:rsidRPr="000D0EE9" w:rsidRDefault="00BF3395" w:rsidP="00BF3395">
      <w:pPr>
        <w:jc w:val="both"/>
        <w:rPr>
          <w:bCs/>
        </w:rPr>
      </w:pPr>
    </w:p>
    <w:p w14:paraId="020C806E" w14:textId="77777777" w:rsidR="00BF3395" w:rsidRDefault="00BF3395" w:rsidP="00BF3395">
      <w:pPr>
        <w:jc w:val="both"/>
        <w:rPr>
          <w:bCs/>
        </w:rPr>
      </w:pPr>
    </w:p>
    <w:p w14:paraId="34A7B941" w14:textId="77777777" w:rsidR="00BF3395" w:rsidRDefault="00BF3395" w:rsidP="00BF3395">
      <w:pPr>
        <w:jc w:val="both"/>
      </w:pPr>
      <w:r w:rsidRPr="000D0EE9">
        <w:rPr>
          <w:bCs/>
        </w:rPr>
        <w:t>Data</w:t>
      </w:r>
      <w:r w:rsidRPr="000D0EE9">
        <w:t xml:space="preserve"> "____"____________20</w:t>
      </w:r>
      <w:r>
        <w:t>26</w:t>
      </w:r>
    </w:p>
    <w:p w14:paraId="217ABC6C" w14:textId="77777777" w:rsidR="00BF3395" w:rsidRDefault="00BF3395" w:rsidP="00BF3395">
      <w:pPr>
        <w:jc w:val="both"/>
      </w:pPr>
    </w:p>
    <w:p w14:paraId="7C9B427D" w14:textId="77777777" w:rsidR="00BF3395" w:rsidRDefault="00BF3395" w:rsidP="00BF3395">
      <w:pPr>
        <w:jc w:val="both"/>
      </w:pPr>
    </w:p>
    <w:p w14:paraId="6B52ABA5" w14:textId="77777777" w:rsidR="00BF3395" w:rsidRDefault="00BF3395" w:rsidP="00BF3395">
      <w:pPr>
        <w:jc w:val="both"/>
      </w:pPr>
    </w:p>
    <w:p w14:paraId="5D8FCB0E" w14:textId="77777777" w:rsidR="00BF3395" w:rsidRDefault="00BF3395" w:rsidP="00BF3395">
      <w:pPr>
        <w:jc w:val="both"/>
      </w:pPr>
    </w:p>
    <w:p w14:paraId="706DCA80" w14:textId="77777777" w:rsidR="00BF3395" w:rsidRDefault="00BF3395" w:rsidP="00BF3395">
      <w:pPr>
        <w:jc w:val="both"/>
      </w:pPr>
    </w:p>
    <w:p w14:paraId="3EFE785A" w14:textId="77777777" w:rsidR="00BF3395" w:rsidRDefault="00BF3395" w:rsidP="00BF3395">
      <w:pPr>
        <w:jc w:val="both"/>
      </w:pPr>
    </w:p>
    <w:p w14:paraId="435BE53E" w14:textId="77777777" w:rsidR="00BF3395" w:rsidRDefault="00BF3395" w:rsidP="00BF3395">
      <w:pPr>
        <w:jc w:val="both"/>
      </w:pPr>
    </w:p>
    <w:p w14:paraId="37765F7B" w14:textId="77777777" w:rsidR="00BF3395" w:rsidRDefault="00BF3395" w:rsidP="00BF3395">
      <w:pPr>
        <w:jc w:val="both"/>
      </w:pPr>
    </w:p>
    <w:p w14:paraId="5339B0FF" w14:textId="77777777" w:rsidR="00BF3395" w:rsidRDefault="00BF3395" w:rsidP="00BF3395">
      <w:pPr>
        <w:jc w:val="both"/>
      </w:pPr>
    </w:p>
    <w:p w14:paraId="67481321" w14:textId="77777777" w:rsidR="00BF3395" w:rsidRDefault="00BF3395" w:rsidP="00BF3395">
      <w:pPr>
        <w:jc w:val="both"/>
      </w:pPr>
    </w:p>
    <w:p w14:paraId="5312D9CA" w14:textId="77777777" w:rsidR="00BF3395" w:rsidRDefault="00BF3395" w:rsidP="00BF3395">
      <w:pPr>
        <w:jc w:val="both"/>
      </w:pPr>
    </w:p>
    <w:p w14:paraId="1539FD71" w14:textId="77777777" w:rsidR="00BF3395" w:rsidRDefault="00BF3395" w:rsidP="00BF3395">
      <w:pPr>
        <w:jc w:val="both"/>
      </w:pPr>
    </w:p>
    <w:p w14:paraId="6CBC9078" w14:textId="77777777" w:rsidR="00BF3395" w:rsidRDefault="00BF3395" w:rsidP="00BF3395">
      <w:pPr>
        <w:jc w:val="both"/>
      </w:pPr>
    </w:p>
    <w:p w14:paraId="18FF432F" w14:textId="77777777" w:rsidR="00BF3395" w:rsidRDefault="00BF3395" w:rsidP="00BF3395">
      <w:pPr>
        <w:jc w:val="both"/>
      </w:pPr>
    </w:p>
    <w:p w14:paraId="13C111A8" w14:textId="77777777" w:rsidR="00BF3395" w:rsidRDefault="00BF3395" w:rsidP="00BF3395">
      <w:pPr>
        <w:jc w:val="both"/>
      </w:pPr>
    </w:p>
    <w:p w14:paraId="70CF1A9E" w14:textId="77777777" w:rsidR="00BF3395" w:rsidRDefault="00BF3395" w:rsidP="00BF3395">
      <w:pPr>
        <w:jc w:val="both"/>
      </w:pPr>
    </w:p>
    <w:p w14:paraId="543D0F44" w14:textId="77777777" w:rsidR="00BF3395" w:rsidRDefault="00BF3395" w:rsidP="00BF3395">
      <w:pPr>
        <w:jc w:val="both"/>
      </w:pPr>
    </w:p>
    <w:p w14:paraId="457F84E3" w14:textId="77777777" w:rsidR="00BF3395" w:rsidRDefault="00BF3395" w:rsidP="00BF3395">
      <w:pPr>
        <w:jc w:val="both"/>
      </w:pPr>
    </w:p>
    <w:p w14:paraId="4819C27E" w14:textId="77777777" w:rsidR="00BF3395" w:rsidRDefault="00BF3395" w:rsidP="00BF3395">
      <w:pPr>
        <w:jc w:val="both"/>
      </w:pPr>
    </w:p>
    <w:p w14:paraId="1F47474C" w14:textId="77777777" w:rsidR="00BF3395" w:rsidRDefault="00BF3395" w:rsidP="00BF3395">
      <w:pPr>
        <w:jc w:val="both"/>
      </w:pPr>
    </w:p>
    <w:p w14:paraId="0C86FB31" w14:textId="77777777" w:rsidR="00BF3395" w:rsidRDefault="00BF3395" w:rsidP="00BF3395">
      <w:pPr>
        <w:jc w:val="both"/>
      </w:pPr>
    </w:p>
    <w:p w14:paraId="315F2C57" w14:textId="77777777" w:rsidR="00BF3395" w:rsidRDefault="00BF3395" w:rsidP="00BF3395">
      <w:pPr>
        <w:jc w:val="both"/>
      </w:pPr>
    </w:p>
    <w:p w14:paraId="2B34DF85" w14:textId="77777777" w:rsidR="00BF3395" w:rsidRDefault="00BF3395" w:rsidP="00BF3395">
      <w:pPr>
        <w:jc w:val="both"/>
      </w:pPr>
    </w:p>
    <w:p w14:paraId="266FC9F5" w14:textId="77777777" w:rsidR="00BF3395" w:rsidRDefault="00BF3395" w:rsidP="00BF3395">
      <w:pPr>
        <w:jc w:val="both"/>
      </w:pPr>
    </w:p>
    <w:p w14:paraId="29A39146" w14:textId="77777777" w:rsidR="00BF3395" w:rsidRDefault="00BF3395" w:rsidP="00BF3395">
      <w:pPr>
        <w:jc w:val="both"/>
      </w:pPr>
    </w:p>
    <w:p w14:paraId="0308F909" w14:textId="77777777" w:rsidR="00BF3395" w:rsidRDefault="00BF3395" w:rsidP="00BF3395">
      <w:pPr>
        <w:jc w:val="both"/>
      </w:pPr>
    </w:p>
    <w:p w14:paraId="0A467024" w14:textId="77777777" w:rsidR="00BF3395" w:rsidRDefault="00BF3395" w:rsidP="00BF3395">
      <w:pPr>
        <w:jc w:val="both"/>
      </w:pPr>
    </w:p>
    <w:p w14:paraId="4B48CC74" w14:textId="77777777" w:rsidR="00BF3395" w:rsidRDefault="00BF3395" w:rsidP="00BF3395">
      <w:pPr>
        <w:jc w:val="both"/>
      </w:pPr>
    </w:p>
    <w:p w14:paraId="42D85187" w14:textId="77777777" w:rsidR="00BF3395" w:rsidRDefault="00BF3395" w:rsidP="00BF3395">
      <w:pPr>
        <w:jc w:val="both"/>
      </w:pPr>
    </w:p>
    <w:p w14:paraId="7FBC78F6" w14:textId="77777777" w:rsidR="00BF3395" w:rsidRDefault="00BF3395" w:rsidP="00BF3395">
      <w:pPr>
        <w:jc w:val="both"/>
      </w:pPr>
    </w:p>
    <w:p w14:paraId="7C797C29" w14:textId="77777777" w:rsidR="00BF3395" w:rsidRDefault="00BF3395" w:rsidP="00BF3395">
      <w:pPr>
        <w:jc w:val="both"/>
      </w:pPr>
    </w:p>
    <w:p w14:paraId="5B9D2867" w14:textId="77777777" w:rsidR="00BF3395" w:rsidRDefault="00BF3395" w:rsidP="00BF3395">
      <w:pPr>
        <w:jc w:val="both"/>
      </w:pPr>
    </w:p>
    <w:p w14:paraId="3723ECD5" w14:textId="77777777" w:rsidR="00BF3395" w:rsidRDefault="00BF3395" w:rsidP="00BF3395">
      <w:pPr>
        <w:jc w:val="both"/>
      </w:pPr>
    </w:p>
    <w:p w14:paraId="7841730E" w14:textId="77777777" w:rsidR="00BF3395" w:rsidRDefault="00BF3395" w:rsidP="00BF3395">
      <w:pPr>
        <w:jc w:val="both"/>
      </w:pPr>
    </w:p>
    <w:p w14:paraId="01E7CB76" w14:textId="77777777" w:rsidR="00BF3395" w:rsidRDefault="00BF3395" w:rsidP="00BF3395">
      <w:pPr>
        <w:jc w:val="both"/>
      </w:pPr>
    </w:p>
    <w:p w14:paraId="34752C95" w14:textId="77777777" w:rsidR="00BF3395" w:rsidRDefault="00BF3395" w:rsidP="00BF3395">
      <w:pPr>
        <w:jc w:val="both"/>
      </w:pPr>
    </w:p>
    <w:p w14:paraId="0E3C2B3F" w14:textId="77777777" w:rsidR="00BF3395" w:rsidRDefault="00BF3395" w:rsidP="00BF3395">
      <w:pPr>
        <w:jc w:val="both"/>
      </w:pPr>
    </w:p>
    <w:p w14:paraId="3553D592" w14:textId="77777777" w:rsidR="00BF3395" w:rsidRDefault="00BF3395" w:rsidP="00BF3395">
      <w:pPr>
        <w:jc w:val="both"/>
      </w:pPr>
    </w:p>
    <w:p w14:paraId="6C351907" w14:textId="77777777" w:rsidR="00BF3395" w:rsidRDefault="00BF3395" w:rsidP="00BF3395">
      <w:pPr>
        <w:jc w:val="both"/>
      </w:pPr>
    </w:p>
    <w:p w14:paraId="4C0E1D53" w14:textId="77777777" w:rsidR="00BF3395" w:rsidRPr="000D0EE9" w:rsidRDefault="00BF3395" w:rsidP="00BF3395">
      <w:pPr>
        <w:pStyle w:val="3"/>
        <w:keepNext w:val="0"/>
        <w:keepLines w:val="0"/>
        <w:tabs>
          <w:tab w:val="left" w:pos="360"/>
          <w:tab w:val="left" w:pos="1134"/>
        </w:tabs>
        <w:spacing w:before="0" w:after="120"/>
        <w:rPr>
          <w:rFonts w:ascii="Times New Roman" w:hAnsi="Times New Roman" w:cs="Times New Roman"/>
          <w:color w:val="auto"/>
        </w:rPr>
      </w:pPr>
      <w:r w:rsidRPr="000D0EE9">
        <w:rPr>
          <w:rFonts w:ascii="Times New Roman" w:hAnsi="Times New Roman" w:cs="Times New Roman"/>
          <w:color w:val="auto"/>
        </w:rPr>
        <w:t>1.Formularul de deviz nr.1 – Lista cu cantitățile de lucrări</w:t>
      </w:r>
    </w:p>
    <w:p w14:paraId="5487D5B0" w14:textId="77777777" w:rsidR="00BF3395" w:rsidRPr="00954ED8" w:rsidRDefault="00BF3395" w:rsidP="00BF3395">
      <w:pPr>
        <w:ind w:firstLine="709"/>
        <w:jc w:val="both"/>
        <w:rPr>
          <w:b/>
          <w:bCs/>
          <w:sz w:val="22"/>
          <w:szCs w:val="22"/>
          <w:u w:val="single"/>
        </w:rPr>
      </w:pPr>
      <w:r w:rsidRPr="000D0EE9">
        <w:t xml:space="preserve">Obiectul: </w:t>
      </w:r>
      <w:r w:rsidRPr="00B52BAB">
        <w:rPr>
          <w:b/>
          <w:sz w:val="22"/>
          <w:szCs w:val="22"/>
          <w:u w:val="single"/>
        </w:rPr>
        <w:t xml:space="preserve">Lucrari de amenajare a </w:t>
      </w:r>
      <w:r w:rsidRPr="002A36B9">
        <w:rPr>
          <w:b/>
          <w:bCs/>
          <w:sz w:val="22"/>
          <w:szCs w:val="22"/>
          <w:u w:val="single"/>
        </w:rPr>
        <w:t>teritoriilor aferente blocurilor locative și a unei parcări în UAT Rezina</w:t>
      </w:r>
    </w:p>
    <w:p w14:paraId="7A1DA749" w14:textId="77777777" w:rsidR="00BF3395" w:rsidRDefault="00BF3395" w:rsidP="00BF3395">
      <w:pPr>
        <w:ind w:firstLine="709"/>
        <w:jc w:val="both"/>
        <w:rPr>
          <w:b/>
          <w:sz w:val="22"/>
          <w:szCs w:val="22"/>
          <w:u w:val="single"/>
        </w:rPr>
      </w:pPr>
      <w:r w:rsidRPr="000D0EE9">
        <w:t xml:space="preserve">Autoritatea contractantă: </w:t>
      </w:r>
      <w:r w:rsidRPr="007F13E2">
        <w:rPr>
          <w:b/>
          <w:sz w:val="22"/>
          <w:szCs w:val="22"/>
          <w:u w:val="single"/>
        </w:rPr>
        <w:t>Primăria or.Rezina</w:t>
      </w:r>
    </w:p>
    <w:p w14:paraId="5EA7A05E" w14:textId="77777777" w:rsidR="00BF3395" w:rsidRDefault="00BF3395" w:rsidP="00BF3395">
      <w:pPr>
        <w:ind w:firstLine="709"/>
        <w:jc w:val="both"/>
        <w:rPr>
          <w:b/>
          <w:sz w:val="22"/>
          <w:szCs w:val="22"/>
          <w:u w:val="single"/>
        </w:rPr>
      </w:pPr>
    </w:p>
    <w:p w14:paraId="5FC011EF" w14:textId="77777777" w:rsidR="00BF3395" w:rsidRPr="00154916" w:rsidRDefault="00BF3395" w:rsidP="00BF3395">
      <w:pPr>
        <w:jc w:val="both"/>
        <w:rPr>
          <w:b/>
          <w:sz w:val="22"/>
          <w:szCs w:val="22"/>
          <w:u w:val="single"/>
        </w:rPr>
      </w:pPr>
      <w:r w:rsidRPr="00ED028A">
        <w:rPr>
          <w:b/>
          <w:bCs/>
          <w:sz w:val="22"/>
          <w:szCs w:val="22"/>
          <w:lang w:val="en-US"/>
        </w:rPr>
        <w:t>Lotul I:</w:t>
      </w:r>
      <w:r w:rsidRPr="00B52BAB">
        <w:rPr>
          <w:b/>
          <w:bCs/>
          <w:sz w:val="22"/>
          <w:szCs w:val="22"/>
          <w:lang w:val="en-US"/>
        </w:rPr>
        <w:t xml:space="preserve"> </w:t>
      </w:r>
      <w:r w:rsidRPr="00154916">
        <w:rPr>
          <w:b/>
          <w:bCs/>
          <w:sz w:val="22"/>
          <w:szCs w:val="22"/>
          <w:u w:val="single"/>
          <w:lang w:val="en-US"/>
        </w:rPr>
        <w:t>Lucrari de amenajare a teritoriului aferent blocului locativ nr. 17 și nr. 19 str. 1 Mai, or. Rezina</w:t>
      </w:r>
    </w:p>
    <w:tbl>
      <w:tblPr>
        <w:tblW w:w="10206" w:type="dxa"/>
        <w:tblInd w:w="-459" w:type="dxa"/>
        <w:tblLayout w:type="fixed"/>
        <w:tblLook w:val="0000" w:firstRow="0" w:lastRow="0" w:firstColumn="0" w:lastColumn="0" w:noHBand="0" w:noVBand="0"/>
      </w:tblPr>
      <w:tblGrid>
        <w:gridCol w:w="709"/>
        <w:gridCol w:w="1418"/>
        <w:gridCol w:w="5953"/>
        <w:gridCol w:w="992"/>
        <w:gridCol w:w="1134"/>
      </w:tblGrid>
      <w:tr w:rsidR="00BF3395" w:rsidRPr="00902D91" w14:paraId="1CB8202A" w14:textId="77777777" w:rsidTr="001903A2">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667CEB38" w14:textId="77777777" w:rsidR="00BF3395" w:rsidRPr="008B079F" w:rsidRDefault="00BF3395" w:rsidP="001903A2">
            <w:pPr>
              <w:autoSpaceDE w:val="0"/>
              <w:autoSpaceDN w:val="0"/>
              <w:ind w:right="-108"/>
              <w:jc w:val="center"/>
              <w:rPr>
                <w:rFonts w:eastAsia="MS Mincho"/>
                <w:noProof w:val="0"/>
                <w:sz w:val="16"/>
                <w:szCs w:val="16"/>
                <w:lang w:val="en-US" w:eastAsia="ja-JP"/>
              </w:rPr>
            </w:pPr>
            <w:r w:rsidRPr="008B079F">
              <w:rPr>
                <w:rFonts w:eastAsia="MS Mincho"/>
                <w:noProof w:val="0"/>
                <w:sz w:val="16"/>
                <w:szCs w:val="16"/>
                <w:lang w:val="en-US" w:eastAsia="ja-JP"/>
              </w:rPr>
              <w:t>№</w:t>
            </w:r>
          </w:p>
          <w:p w14:paraId="6158A4AD" w14:textId="77777777" w:rsidR="00BF3395" w:rsidRPr="008B079F" w:rsidRDefault="00BF3395" w:rsidP="001903A2">
            <w:pPr>
              <w:autoSpaceDE w:val="0"/>
              <w:autoSpaceDN w:val="0"/>
              <w:ind w:right="-108"/>
              <w:jc w:val="center"/>
              <w:rPr>
                <w:rFonts w:eastAsia="MS Mincho"/>
                <w:noProof w:val="0"/>
                <w:sz w:val="16"/>
                <w:szCs w:val="16"/>
                <w:lang w:val="en-US" w:eastAsia="ja-JP"/>
              </w:rPr>
            </w:pPr>
            <w:proofErr w:type="spellStart"/>
            <w:r w:rsidRPr="008B079F">
              <w:rPr>
                <w:rFonts w:eastAsia="MS Mincho"/>
                <w:noProof w:val="0"/>
                <w:sz w:val="16"/>
                <w:szCs w:val="16"/>
                <w:lang w:val="en-US" w:eastAsia="ja-JP"/>
              </w:rPr>
              <w:t>crt</w:t>
            </w:r>
            <w:proofErr w:type="spellEnd"/>
            <w:r w:rsidRPr="008B079F">
              <w:rPr>
                <w:rFonts w:eastAsia="MS Mincho"/>
                <w:noProof w:val="0"/>
                <w:sz w:val="16"/>
                <w:szCs w:val="16"/>
                <w:lang w:val="en-US"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20B258D1" w14:textId="77777777" w:rsidR="00BF3395" w:rsidRPr="008B079F" w:rsidRDefault="00BF3395" w:rsidP="001903A2">
            <w:pPr>
              <w:autoSpaceDE w:val="0"/>
              <w:autoSpaceDN w:val="0"/>
              <w:ind w:left="-120" w:right="-108"/>
              <w:jc w:val="center"/>
              <w:rPr>
                <w:rFonts w:eastAsia="MS Mincho"/>
                <w:noProof w:val="0"/>
                <w:sz w:val="16"/>
                <w:szCs w:val="16"/>
                <w:lang w:val="en-US" w:eastAsia="ja-JP"/>
              </w:rPr>
            </w:pPr>
            <w:r w:rsidRPr="008B079F">
              <w:rPr>
                <w:rFonts w:eastAsia="MS Mincho"/>
                <w:noProof w:val="0"/>
                <w:sz w:val="16"/>
                <w:szCs w:val="16"/>
                <w:lang w:eastAsia="ja-JP"/>
              </w:rPr>
              <w:t>Simbol</w:t>
            </w:r>
            <w:r w:rsidRPr="008B079F">
              <w:rPr>
                <w:rFonts w:eastAsia="MS Mincho"/>
                <w:noProof w:val="0"/>
                <w:sz w:val="16"/>
                <w:szCs w:val="16"/>
                <w:lang w:val="en-US" w:eastAsia="ja-JP"/>
              </w:rPr>
              <w:t xml:space="preserve"> </w:t>
            </w:r>
            <w:r w:rsidRPr="008B079F">
              <w:rPr>
                <w:rFonts w:eastAsia="MS Mincho"/>
                <w:noProof w:val="0"/>
                <w:sz w:val="16"/>
                <w:szCs w:val="16"/>
                <w:lang w:eastAsia="ja-JP"/>
              </w:rPr>
              <w:t>norme</w:t>
            </w:r>
            <w:r w:rsidRPr="008B079F">
              <w:rPr>
                <w:rFonts w:eastAsia="MS Mincho"/>
                <w:noProof w:val="0"/>
                <w:sz w:val="16"/>
                <w:szCs w:val="16"/>
                <w:lang w:val="en-US" w:eastAsia="ja-JP"/>
              </w:rPr>
              <w:t xml:space="preserve"> </w:t>
            </w:r>
            <w:proofErr w:type="spellStart"/>
            <w:r w:rsidRPr="008B079F">
              <w:rPr>
                <w:rFonts w:eastAsia="MS Mincho"/>
                <w:noProof w:val="0"/>
                <w:sz w:val="16"/>
                <w:szCs w:val="16"/>
                <w:lang w:eastAsia="ja-JP"/>
              </w:rPr>
              <w:t>şi</w:t>
            </w:r>
            <w:proofErr w:type="spellEnd"/>
            <w:r w:rsidRPr="008B079F">
              <w:rPr>
                <w:rFonts w:eastAsia="MS Mincho"/>
                <w:noProof w:val="0"/>
                <w:sz w:val="16"/>
                <w:szCs w:val="16"/>
                <w:lang w:eastAsia="ja-JP"/>
              </w:rPr>
              <w:t xml:space="preserve"> Cod </w:t>
            </w:r>
            <w:r w:rsidRPr="008B079F">
              <w:rPr>
                <w:rFonts w:eastAsia="MS Mincho"/>
                <w:noProof w:val="0"/>
                <w:sz w:val="16"/>
                <w:szCs w:val="16"/>
                <w:lang w:val="en-US" w:eastAsia="ja-JP"/>
              </w:rPr>
              <w:t xml:space="preserve"> </w:t>
            </w:r>
            <w:r w:rsidRPr="008B079F">
              <w:rPr>
                <w:rFonts w:eastAsia="MS Mincho"/>
                <w:noProof w:val="0"/>
                <w:sz w:val="16"/>
                <w:szCs w:val="16"/>
                <w:lang w:eastAsia="ja-JP"/>
              </w:rPr>
              <w:t>resurse</w:t>
            </w:r>
          </w:p>
        </w:tc>
        <w:tc>
          <w:tcPr>
            <w:tcW w:w="5953" w:type="dxa"/>
            <w:vMerge w:val="restart"/>
            <w:tcBorders>
              <w:top w:val="single" w:sz="6" w:space="0" w:color="auto"/>
              <w:left w:val="single" w:sz="6" w:space="0" w:color="auto"/>
              <w:bottom w:val="nil"/>
              <w:right w:val="nil"/>
            </w:tcBorders>
            <w:shd w:val="pct5" w:color="auto" w:fill="auto"/>
            <w:vAlign w:val="center"/>
          </w:tcPr>
          <w:p w14:paraId="750606D7" w14:textId="77777777" w:rsidR="00BF3395" w:rsidRPr="008B079F" w:rsidRDefault="00BF3395" w:rsidP="001903A2">
            <w:pPr>
              <w:autoSpaceDE w:val="0"/>
              <w:autoSpaceDN w:val="0"/>
              <w:jc w:val="center"/>
              <w:rPr>
                <w:rFonts w:eastAsia="MS Mincho"/>
                <w:noProof w:val="0"/>
                <w:sz w:val="16"/>
                <w:szCs w:val="16"/>
                <w:lang w:val="en-US" w:eastAsia="ja-JP"/>
              </w:rPr>
            </w:pPr>
            <w:r w:rsidRPr="008B079F">
              <w:rPr>
                <w:rFonts w:eastAsia="MS Mincho"/>
                <w:noProof w:val="0"/>
                <w:sz w:val="16"/>
                <w:szCs w:val="16"/>
                <w:lang w:eastAsia="ja-JP"/>
              </w:rPr>
              <w:t xml:space="preserve">Denumire lucrări, cheltuieli  </w:t>
            </w:r>
            <w:proofErr w:type="spellStart"/>
            <w:r w:rsidRPr="008B079F">
              <w:rPr>
                <w:rFonts w:eastAsia="MS Mincho"/>
                <w:noProof w:val="0"/>
                <w:sz w:val="16"/>
                <w:szCs w:val="16"/>
                <w:lang w:eastAsia="ja-JP"/>
              </w:rPr>
              <w:t>şi</w:t>
            </w:r>
            <w:proofErr w:type="spellEnd"/>
            <w:r w:rsidRPr="008B079F">
              <w:rPr>
                <w:rFonts w:eastAsia="MS Mincho"/>
                <w:noProof w:val="0"/>
                <w:sz w:val="16"/>
                <w:szCs w:val="16"/>
                <w:lang w:eastAsia="ja-JP"/>
              </w:rPr>
              <w:t xml:space="preserve"> resurse</w:t>
            </w:r>
          </w:p>
        </w:tc>
        <w:tc>
          <w:tcPr>
            <w:tcW w:w="992" w:type="dxa"/>
            <w:vMerge w:val="restart"/>
            <w:tcBorders>
              <w:top w:val="single" w:sz="6" w:space="0" w:color="auto"/>
              <w:left w:val="single" w:sz="6" w:space="0" w:color="auto"/>
              <w:bottom w:val="nil"/>
              <w:right w:val="nil"/>
            </w:tcBorders>
            <w:shd w:val="pct5" w:color="auto" w:fill="auto"/>
            <w:vAlign w:val="center"/>
          </w:tcPr>
          <w:p w14:paraId="034159CC" w14:textId="77777777" w:rsidR="00BF3395" w:rsidRPr="008B079F" w:rsidRDefault="00BF3395" w:rsidP="001903A2">
            <w:pPr>
              <w:autoSpaceDE w:val="0"/>
              <w:autoSpaceDN w:val="0"/>
              <w:ind w:left="-108" w:right="-108"/>
              <w:jc w:val="center"/>
              <w:rPr>
                <w:rFonts w:eastAsia="MS Mincho"/>
                <w:noProof w:val="0"/>
                <w:sz w:val="16"/>
                <w:szCs w:val="16"/>
                <w:lang w:val="en-US" w:eastAsia="ja-JP"/>
              </w:rPr>
            </w:pPr>
            <w:r w:rsidRPr="008B079F">
              <w:rPr>
                <w:rFonts w:eastAsia="MS Mincho"/>
                <w:noProof w:val="0"/>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7D1EABF7" w14:textId="77777777" w:rsidR="00BF3395" w:rsidRPr="008B079F" w:rsidRDefault="00BF3395" w:rsidP="001903A2">
            <w:pPr>
              <w:autoSpaceDE w:val="0"/>
              <w:autoSpaceDN w:val="0"/>
              <w:ind w:left="-108" w:right="-108"/>
              <w:jc w:val="center"/>
              <w:rPr>
                <w:rFonts w:eastAsia="MS Mincho"/>
                <w:noProof w:val="0"/>
                <w:sz w:val="16"/>
                <w:szCs w:val="16"/>
                <w:lang w:val="nl-NL" w:eastAsia="ja-JP"/>
              </w:rPr>
            </w:pPr>
            <w:r>
              <w:rPr>
                <w:rFonts w:eastAsia="MS Mincho"/>
                <w:noProof w:val="0"/>
                <w:sz w:val="16"/>
                <w:szCs w:val="16"/>
                <w:lang w:eastAsia="ja-JP"/>
              </w:rPr>
              <w:t xml:space="preserve">Volum / </w:t>
            </w:r>
            <w:r w:rsidRPr="008B079F">
              <w:rPr>
                <w:rFonts w:eastAsia="MS Mincho"/>
                <w:noProof w:val="0"/>
                <w:sz w:val="16"/>
                <w:szCs w:val="16"/>
                <w:lang w:eastAsia="ja-JP"/>
              </w:rPr>
              <w:t>Consum de resurse pe unitate de măsură</w:t>
            </w:r>
          </w:p>
        </w:tc>
      </w:tr>
      <w:tr w:rsidR="00BF3395" w:rsidRPr="00902D91" w14:paraId="016A1ACD" w14:textId="77777777" w:rsidTr="001903A2">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5EB6B85C" w14:textId="77777777" w:rsidR="00BF3395" w:rsidRPr="00902D91" w:rsidRDefault="00BF3395" w:rsidP="001903A2">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22CB77BE" w14:textId="77777777" w:rsidR="00BF3395" w:rsidRPr="00902D91" w:rsidRDefault="00BF3395" w:rsidP="001903A2">
            <w:pPr>
              <w:autoSpaceDE w:val="0"/>
              <w:autoSpaceDN w:val="0"/>
              <w:jc w:val="center"/>
              <w:rPr>
                <w:rFonts w:eastAsia="MS Mincho"/>
                <w:noProof w:val="0"/>
                <w:sz w:val="16"/>
                <w:szCs w:val="16"/>
                <w:lang w:val="nl-NL" w:eastAsia="ja-JP"/>
              </w:rPr>
            </w:pPr>
          </w:p>
        </w:tc>
        <w:tc>
          <w:tcPr>
            <w:tcW w:w="5953" w:type="dxa"/>
            <w:vMerge/>
            <w:tcBorders>
              <w:top w:val="nil"/>
              <w:left w:val="single" w:sz="6" w:space="0" w:color="auto"/>
              <w:bottom w:val="single" w:sz="6" w:space="0" w:color="auto"/>
              <w:right w:val="single" w:sz="6" w:space="0" w:color="auto"/>
            </w:tcBorders>
            <w:shd w:val="pct5" w:color="auto" w:fill="auto"/>
            <w:vAlign w:val="center"/>
          </w:tcPr>
          <w:p w14:paraId="72BD7116" w14:textId="77777777" w:rsidR="00BF3395" w:rsidRPr="00902D91" w:rsidRDefault="00BF3395" w:rsidP="001903A2">
            <w:pPr>
              <w:autoSpaceDE w:val="0"/>
              <w:autoSpaceDN w:val="0"/>
              <w:jc w:val="center"/>
              <w:rPr>
                <w:rFonts w:eastAsia="MS Mincho"/>
                <w:noProof w:val="0"/>
                <w:sz w:val="16"/>
                <w:szCs w:val="16"/>
                <w:lang w:val="nl-NL"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14:paraId="68A85A9E" w14:textId="77777777" w:rsidR="00BF3395" w:rsidRPr="00902D91" w:rsidRDefault="00BF3395" w:rsidP="001903A2">
            <w:pPr>
              <w:autoSpaceDE w:val="0"/>
              <w:autoSpaceDN w:val="0"/>
              <w:jc w:val="center"/>
              <w:rPr>
                <w:rFonts w:eastAsia="MS Mincho"/>
                <w:noProof w:val="0"/>
                <w:sz w:val="16"/>
                <w:szCs w:val="16"/>
                <w:lang w:val="nl-NL"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DA94288" w14:textId="77777777" w:rsidR="00BF3395" w:rsidRPr="00902D91" w:rsidRDefault="00BF3395" w:rsidP="001903A2">
            <w:pPr>
              <w:autoSpaceDE w:val="0"/>
              <w:autoSpaceDN w:val="0"/>
              <w:jc w:val="center"/>
              <w:rPr>
                <w:rFonts w:eastAsia="MS Mincho"/>
                <w:noProof w:val="0"/>
                <w:sz w:val="16"/>
                <w:szCs w:val="16"/>
                <w:lang w:val="nl-NL" w:eastAsia="ja-JP"/>
              </w:rPr>
            </w:pPr>
          </w:p>
        </w:tc>
      </w:tr>
    </w:tbl>
    <w:p w14:paraId="5E92D136" w14:textId="77777777" w:rsidR="00BF3395" w:rsidRPr="00902D91" w:rsidRDefault="00BF3395" w:rsidP="00BF3395">
      <w:pPr>
        <w:autoSpaceDE w:val="0"/>
        <w:autoSpaceDN w:val="0"/>
        <w:rPr>
          <w:rFonts w:eastAsia="MS Mincho"/>
          <w:noProof w:val="0"/>
          <w:sz w:val="2"/>
          <w:szCs w:val="2"/>
          <w:lang w:val="nl-NL" w:eastAsia="ja-JP"/>
        </w:rPr>
      </w:pPr>
    </w:p>
    <w:tbl>
      <w:tblPr>
        <w:tblW w:w="10348" w:type="dxa"/>
        <w:tblInd w:w="-459" w:type="dxa"/>
        <w:tblLayout w:type="fixed"/>
        <w:tblLook w:val="0000" w:firstRow="0" w:lastRow="0" w:firstColumn="0" w:lastColumn="0" w:noHBand="0" w:noVBand="0"/>
      </w:tblPr>
      <w:tblGrid>
        <w:gridCol w:w="709"/>
        <w:gridCol w:w="1418"/>
        <w:gridCol w:w="5953"/>
        <w:gridCol w:w="992"/>
        <w:gridCol w:w="1276"/>
      </w:tblGrid>
      <w:tr w:rsidR="00BF3395" w:rsidRPr="008B079F" w14:paraId="6A18423F" w14:textId="77777777" w:rsidTr="001903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170DAF0" w14:textId="77777777" w:rsidR="00BF3395" w:rsidRPr="008B079F" w:rsidRDefault="00BF3395" w:rsidP="001903A2">
            <w:pPr>
              <w:autoSpaceDE w:val="0"/>
              <w:autoSpaceDN w:val="0"/>
              <w:ind w:right="-108"/>
              <w:jc w:val="center"/>
              <w:rPr>
                <w:rFonts w:eastAsia="MS Mincho"/>
                <w:noProof w:val="0"/>
                <w:sz w:val="16"/>
                <w:szCs w:val="16"/>
                <w:lang w:val="en-US" w:eastAsia="ja-JP"/>
              </w:rPr>
            </w:pPr>
            <w:r w:rsidRPr="008B079F">
              <w:rPr>
                <w:rFonts w:eastAsia="MS Mincho"/>
                <w:noProof w:val="0"/>
                <w:sz w:val="16"/>
                <w:szCs w:val="16"/>
                <w:lang w:val="en-US"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18BF1B8" w14:textId="77777777" w:rsidR="00BF3395" w:rsidRPr="008B079F" w:rsidRDefault="00BF3395" w:rsidP="001903A2">
            <w:pPr>
              <w:autoSpaceDE w:val="0"/>
              <w:autoSpaceDN w:val="0"/>
              <w:ind w:left="-120" w:right="-108"/>
              <w:jc w:val="center"/>
              <w:rPr>
                <w:rFonts w:eastAsia="MS Mincho"/>
                <w:noProof w:val="0"/>
                <w:sz w:val="16"/>
                <w:szCs w:val="16"/>
                <w:lang w:val="en-US" w:eastAsia="ja-JP"/>
              </w:rPr>
            </w:pPr>
            <w:r w:rsidRPr="008B079F">
              <w:rPr>
                <w:rFonts w:eastAsia="MS Mincho"/>
                <w:noProof w:val="0"/>
                <w:sz w:val="16"/>
                <w:szCs w:val="16"/>
                <w:lang w:val="en-US" w:eastAsia="ja-JP"/>
              </w:rPr>
              <w:t>2</w:t>
            </w:r>
          </w:p>
        </w:tc>
        <w:tc>
          <w:tcPr>
            <w:tcW w:w="5953" w:type="dxa"/>
            <w:tcBorders>
              <w:top w:val="single" w:sz="6" w:space="0" w:color="auto"/>
              <w:left w:val="single" w:sz="6" w:space="0" w:color="auto"/>
              <w:bottom w:val="double" w:sz="6" w:space="0" w:color="auto"/>
              <w:right w:val="nil"/>
            </w:tcBorders>
            <w:shd w:val="pct5" w:color="auto" w:fill="auto"/>
          </w:tcPr>
          <w:p w14:paraId="10C4F318" w14:textId="77777777" w:rsidR="00BF3395" w:rsidRPr="008B079F" w:rsidRDefault="00BF3395" w:rsidP="001903A2">
            <w:pPr>
              <w:autoSpaceDE w:val="0"/>
              <w:autoSpaceDN w:val="0"/>
              <w:jc w:val="center"/>
              <w:rPr>
                <w:rFonts w:eastAsia="MS Mincho"/>
                <w:noProof w:val="0"/>
                <w:sz w:val="16"/>
                <w:szCs w:val="16"/>
                <w:lang w:val="en-US" w:eastAsia="ja-JP"/>
              </w:rPr>
            </w:pPr>
            <w:r w:rsidRPr="008B079F">
              <w:rPr>
                <w:rFonts w:eastAsia="MS Mincho"/>
                <w:noProof w:val="0"/>
                <w:sz w:val="16"/>
                <w:szCs w:val="16"/>
                <w:lang w:val="en-US" w:eastAsia="ja-JP"/>
              </w:rPr>
              <w:t>3</w:t>
            </w:r>
          </w:p>
        </w:tc>
        <w:tc>
          <w:tcPr>
            <w:tcW w:w="992" w:type="dxa"/>
            <w:tcBorders>
              <w:top w:val="single" w:sz="6" w:space="0" w:color="auto"/>
              <w:left w:val="single" w:sz="6" w:space="0" w:color="auto"/>
              <w:bottom w:val="double" w:sz="6" w:space="0" w:color="auto"/>
              <w:right w:val="nil"/>
            </w:tcBorders>
            <w:shd w:val="pct5" w:color="auto" w:fill="auto"/>
          </w:tcPr>
          <w:p w14:paraId="6EAE8BA0" w14:textId="77777777" w:rsidR="00BF3395" w:rsidRPr="008B079F" w:rsidRDefault="00BF3395" w:rsidP="001903A2">
            <w:pPr>
              <w:autoSpaceDE w:val="0"/>
              <w:autoSpaceDN w:val="0"/>
              <w:ind w:left="-108" w:right="-108"/>
              <w:jc w:val="center"/>
              <w:rPr>
                <w:rFonts w:eastAsia="MS Mincho"/>
                <w:noProof w:val="0"/>
                <w:sz w:val="16"/>
                <w:szCs w:val="16"/>
                <w:lang w:val="en-US" w:eastAsia="ja-JP"/>
              </w:rPr>
            </w:pPr>
            <w:r w:rsidRPr="008B079F">
              <w:rPr>
                <w:rFonts w:eastAsia="MS Mincho"/>
                <w:noProof w:val="0"/>
                <w:sz w:val="16"/>
                <w:szCs w:val="16"/>
                <w:lang w:val="en-US" w:eastAsia="ja-JP"/>
              </w:rPr>
              <w:t>4</w:t>
            </w:r>
          </w:p>
        </w:tc>
        <w:tc>
          <w:tcPr>
            <w:tcW w:w="1276" w:type="dxa"/>
            <w:tcBorders>
              <w:top w:val="single" w:sz="6" w:space="0" w:color="auto"/>
              <w:left w:val="single" w:sz="6" w:space="0" w:color="auto"/>
              <w:bottom w:val="double" w:sz="6" w:space="0" w:color="auto"/>
              <w:right w:val="nil"/>
            </w:tcBorders>
            <w:shd w:val="pct5" w:color="auto" w:fill="auto"/>
          </w:tcPr>
          <w:p w14:paraId="392F63E6" w14:textId="77777777" w:rsidR="00BF3395" w:rsidRPr="008B079F" w:rsidRDefault="00BF3395" w:rsidP="001903A2">
            <w:pPr>
              <w:autoSpaceDE w:val="0"/>
              <w:autoSpaceDN w:val="0"/>
              <w:ind w:left="-108" w:right="-108"/>
              <w:jc w:val="center"/>
              <w:rPr>
                <w:rFonts w:eastAsia="MS Mincho"/>
                <w:noProof w:val="0"/>
                <w:sz w:val="16"/>
                <w:szCs w:val="16"/>
                <w:lang w:val="en-US" w:eastAsia="ja-JP"/>
              </w:rPr>
            </w:pPr>
            <w:r w:rsidRPr="008B079F">
              <w:rPr>
                <w:rFonts w:eastAsia="MS Mincho"/>
                <w:noProof w:val="0"/>
                <w:sz w:val="16"/>
                <w:szCs w:val="16"/>
                <w:lang w:val="en-US" w:eastAsia="ja-JP"/>
              </w:rPr>
              <w:t>5</w:t>
            </w:r>
          </w:p>
        </w:tc>
      </w:tr>
      <w:tr w:rsidR="00BF3395" w:rsidRPr="008B079F" w14:paraId="6ED79D7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266F8" w14:textId="77777777" w:rsidR="00BF3395" w:rsidRPr="008B079F"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3A250A24" w14:textId="77777777" w:rsidR="00BF3395" w:rsidRPr="008B079F"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3A02DCF2" w14:textId="77777777" w:rsidR="00BF3395" w:rsidRPr="008B079F" w:rsidRDefault="00BF3395" w:rsidP="001903A2">
            <w:pPr>
              <w:autoSpaceDE w:val="0"/>
              <w:autoSpaceDN w:val="0"/>
              <w:rPr>
                <w:rFonts w:eastAsia="MS Mincho"/>
                <w:b/>
                <w:bCs/>
                <w:noProof w:val="0"/>
                <w:sz w:val="16"/>
                <w:szCs w:val="16"/>
                <w:lang w:val="en-US" w:eastAsia="ja-JP"/>
              </w:rPr>
            </w:pPr>
            <w:r w:rsidRPr="008B079F">
              <w:rPr>
                <w:rFonts w:eastAsia="MS Mincho"/>
                <w:b/>
                <w:bCs/>
                <w:noProof w:val="0"/>
                <w:sz w:val="16"/>
                <w:szCs w:val="16"/>
                <w:lang w:val="en-US" w:eastAsia="ja-JP"/>
              </w:rPr>
              <w:t xml:space="preserve">1. </w:t>
            </w:r>
            <w:proofErr w:type="spellStart"/>
            <w:r w:rsidRPr="008B079F">
              <w:rPr>
                <w:rFonts w:eastAsia="MS Mincho"/>
                <w:b/>
                <w:bCs/>
                <w:noProof w:val="0"/>
                <w:sz w:val="16"/>
                <w:szCs w:val="16"/>
                <w:lang w:val="en-US" w:eastAsia="ja-JP"/>
              </w:rPr>
              <w:t>Demontari</w:t>
            </w:r>
            <w:proofErr w:type="spellEnd"/>
          </w:p>
        </w:tc>
        <w:tc>
          <w:tcPr>
            <w:tcW w:w="992" w:type="dxa"/>
            <w:tcBorders>
              <w:top w:val="single" w:sz="4" w:space="0" w:color="auto"/>
              <w:bottom w:val="single" w:sz="4" w:space="0" w:color="auto"/>
            </w:tcBorders>
          </w:tcPr>
          <w:p w14:paraId="1AE30FE6" w14:textId="77777777" w:rsidR="00BF3395" w:rsidRPr="008B079F"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13E5B82F" w14:textId="77777777" w:rsidR="00BF3395" w:rsidRPr="008B079F" w:rsidRDefault="00BF3395" w:rsidP="001903A2">
            <w:pPr>
              <w:autoSpaceDE w:val="0"/>
              <w:autoSpaceDN w:val="0"/>
              <w:rPr>
                <w:rFonts w:eastAsia="MS Mincho"/>
                <w:noProof w:val="0"/>
                <w:sz w:val="16"/>
                <w:szCs w:val="16"/>
                <w:lang w:val="en-US" w:eastAsia="ja-JP"/>
              </w:rPr>
            </w:pPr>
          </w:p>
        </w:tc>
      </w:tr>
      <w:tr w:rsidR="00BF3395" w:rsidRPr="008B079F" w14:paraId="2C3B60AE"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BFE4FF"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1</w:t>
            </w:r>
          </w:p>
        </w:tc>
        <w:tc>
          <w:tcPr>
            <w:tcW w:w="1418" w:type="dxa"/>
            <w:tcBorders>
              <w:top w:val="single" w:sz="4" w:space="0" w:color="auto"/>
              <w:bottom w:val="single" w:sz="4" w:space="0" w:color="auto"/>
            </w:tcBorders>
          </w:tcPr>
          <w:p w14:paraId="3CC0E8AC"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DI109</w:t>
            </w:r>
          </w:p>
          <w:p w14:paraId="4FAAE6C0"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A632C8A"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Decaparea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mecanizata</w:t>
            </w:r>
            <w:proofErr w:type="spellEnd"/>
            <w:r w:rsidRPr="008B079F">
              <w:rPr>
                <w:rFonts w:eastAsia="MS Mincho"/>
                <w:noProof w:val="0"/>
                <w:sz w:val="18"/>
                <w:szCs w:val="18"/>
                <w:lang w:val="en-US" w:eastAsia="ja-JP"/>
              </w:rPr>
              <w:t xml:space="preserve"> </w:t>
            </w:r>
            <w:proofErr w:type="gramStart"/>
            <w:r w:rsidRPr="008B079F">
              <w:rPr>
                <w:rFonts w:eastAsia="MS Mincho"/>
                <w:noProof w:val="0"/>
                <w:sz w:val="18"/>
                <w:szCs w:val="18"/>
                <w:lang w:val="en-US" w:eastAsia="ja-JP"/>
              </w:rPr>
              <w:t>a</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imbracamintei</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asfaltic</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demontarea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acceselor</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asfaltic</w:t>
            </w:r>
            <w:proofErr w:type="spellEnd"/>
            <w:r w:rsidRPr="008B079F">
              <w:rPr>
                <w:rFonts w:eastAsia="MS Mincho"/>
                <w:noProof w:val="0"/>
                <w:sz w:val="18"/>
                <w:szCs w:val="18"/>
                <w:lang w:val="en-US" w:eastAsia="ja-JP"/>
              </w:rPr>
              <w:t xml:space="preserve"> h=100 mm) + </w:t>
            </w:r>
            <w:proofErr w:type="spellStart"/>
            <w:r w:rsidRPr="008B079F">
              <w:rPr>
                <w:rFonts w:eastAsia="MS Mincho"/>
                <w:noProof w:val="0"/>
                <w:sz w:val="18"/>
                <w:szCs w:val="18"/>
                <w:lang w:val="en-US" w:eastAsia="ja-JP"/>
              </w:rPr>
              <w:t>fundatia</w:t>
            </w:r>
            <w:proofErr w:type="spellEnd"/>
            <w:r w:rsidRPr="008B079F">
              <w:rPr>
                <w:rFonts w:eastAsia="MS Mincho"/>
                <w:noProof w:val="0"/>
                <w:sz w:val="18"/>
                <w:szCs w:val="18"/>
                <w:lang w:val="en-US" w:eastAsia="ja-JP"/>
              </w:rPr>
              <w:t xml:space="preserve"> de la </w:t>
            </w:r>
            <w:proofErr w:type="spellStart"/>
            <w:r w:rsidRPr="008B079F">
              <w:rPr>
                <w:rFonts w:eastAsia="MS Mincho"/>
                <w:noProof w:val="0"/>
                <w:sz w:val="18"/>
                <w:szCs w:val="18"/>
                <w:lang w:val="en-US" w:eastAsia="ja-JP"/>
              </w:rPr>
              <w:t>borduri</w:t>
            </w:r>
            <w:proofErr w:type="spellEnd"/>
          </w:p>
          <w:p w14:paraId="79B08D56"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52B08F8"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5F03B4C9" w14:textId="77777777" w:rsidR="00BF3395" w:rsidRPr="002A36B9" w:rsidRDefault="00BF3395" w:rsidP="001903A2">
            <w:pPr>
              <w:autoSpaceDE w:val="0"/>
              <w:autoSpaceDN w:val="0"/>
              <w:jc w:val="center"/>
              <w:rPr>
                <w:rFonts w:eastAsia="MS Mincho"/>
                <w:b/>
                <w:bCs/>
                <w:noProof w:val="0"/>
                <w:sz w:val="18"/>
                <w:szCs w:val="18"/>
                <w:lang w:val="en-US" w:eastAsia="ja-JP"/>
              </w:rPr>
            </w:pPr>
            <w:r w:rsidRPr="002A36B9">
              <w:rPr>
                <w:rFonts w:eastAsia="MS Mincho"/>
                <w:b/>
                <w:bCs/>
                <w:noProof w:val="0"/>
                <w:sz w:val="18"/>
                <w:szCs w:val="18"/>
                <w:lang w:val="en-US" w:eastAsia="ja-JP"/>
              </w:rPr>
              <w:t>81,000</w:t>
            </w:r>
            <w:r>
              <w:rPr>
                <w:rFonts w:eastAsia="MS Mincho"/>
                <w:b/>
                <w:bCs/>
                <w:noProof w:val="0"/>
                <w:sz w:val="18"/>
                <w:szCs w:val="18"/>
                <w:lang w:val="en-US" w:eastAsia="ja-JP"/>
              </w:rPr>
              <w:t>0</w:t>
            </w:r>
          </w:p>
        </w:tc>
      </w:tr>
      <w:tr w:rsidR="00BF3395" w:rsidRPr="008B079F" w14:paraId="3AC68B8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8CEF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029FA0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9310060019930</w:t>
            </w:r>
          </w:p>
        </w:tc>
        <w:tc>
          <w:tcPr>
            <w:tcW w:w="5953" w:type="dxa"/>
            <w:tcBorders>
              <w:top w:val="single" w:sz="4" w:space="0" w:color="auto"/>
              <w:bottom w:val="single" w:sz="4" w:space="0" w:color="auto"/>
            </w:tcBorders>
          </w:tcPr>
          <w:p w14:paraId="1569E63E"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p>
        </w:tc>
        <w:tc>
          <w:tcPr>
            <w:tcW w:w="992" w:type="dxa"/>
            <w:tcBorders>
              <w:top w:val="single" w:sz="4" w:space="0" w:color="auto"/>
              <w:bottom w:val="single" w:sz="4" w:space="0" w:color="auto"/>
            </w:tcBorders>
          </w:tcPr>
          <w:p w14:paraId="1AB28A3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4E6CB0C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1,6000</w:t>
            </w:r>
          </w:p>
        </w:tc>
      </w:tr>
      <w:tr w:rsidR="00BF3395" w:rsidRPr="008B079F" w14:paraId="450B957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272B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35869D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11E14B54"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Autogreder</w:t>
            </w:r>
            <w:proofErr w:type="spellEnd"/>
            <w:r w:rsidRPr="008B079F">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0B13906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897DD2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0,0191</w:t>
            </w:r>
          </w:p>
        </w:tc>
      </w:tr>
      <w:tr w:rsidR="00BF3395" w:rsidRPr="008B079F" w14:paraId="2F251A2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25CA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658A19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2952270003370</w:t>
            </w:r>
          </w:p>
        </w:tc>
        <w:tc>
          <w:tcPr>
            <w:tcW w:w="5953" w:type="dxa"/>
            <w:tcBorders>
              <w:top w:val="single" w:sz="4" w:space="0" w:color="auto"/>
              <w:bottom w:val="single" w:sz="4" w:space="0" w:color="auto"/>
            </w:tcBorders>
          </w:tcPr>
          <w:p w14:paraId="113C2FE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Ciocan pneumatic 8-15 kg</w:t>
            </w:r>
          </w:p>
        </w:tc>
        <w:tc>
          <w:tcPr>
            <w:tcW w:w="992" w:type="dxa"/>
            <w:tcBorders>
              <w:top w:val="single" w:sz="4" w:space="0" w:color="auto"/>
              <w:bottom w:val="single" w:sz="4" w:space="0" w:color="auto"/>
            </w:tcBorders>
          </w:tcPr>
          <w:p w14:paraId="4D06185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DE0ABA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0,7750</w:t>
            </w:r>
          </w:p>
        </w:tc>
      </w:tr>
      <w:tr w:rsidR="00BF3395" w:rsidRPr="008B079F" w14:paraId="5E5B88F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691BE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460C05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12340002506</w:t>
            </w:r>
          </w:p>
        </w:tc>
        <w:tc>
          <w:tcPr>
            <w:tcW w:w="5953" w:type="dxa"/>
            <w:tcBorders>
              <w:top w:val="single" w:sz="4" w:space="0" w:color="auto"/>
              <w:bottom w:val="single" w:sz="4" w:space="0" w:color="auto"/>
            </w:tcBorders>
          </w:tcPr>
          <w:p w14:paraId="0EC0A04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Compresor</w:t>
            </w:r>
            <w:proofErr w:type="spellEnd"/>
            <w:r w:rsidRPr="008B079F">
              <w:rPr>
                <w:rFonts w:eastAsia="MS Mincho"/>
                <w:noProof w:val="0"/>
                <w:sz w:val="16"/>
                <w:szCs w:val="16"/>
                <w:lang w:val="en-US" w:eastAsia="ja-JP"/>
              </w:rPr>
              <w:t xml:space="preserve"> 5-6 m3/min </w:t>
            </w:r>
          </w:p>
        </w:tc>
        <w:tc>
          <w:tcPr>
            <w:tcW w:w="992" w:type="dxa"/>
            <w:tcBorders>
              <w:top w:val="single" w:sz="4" w:space="0" w:color="auto"/>
              <w:bottom w:val="single" w:sz="4" w:space="0" w:color="auto"/>
            </w:tcBorders>
          </w:tcPr>
          <w:p w14:paraId="0ED0A9B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60CA67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0,7750</w:t>
            </w:r>
          </w:p>
        </w:tc>
      </w:tr>
      <w:tr w:rsidR="00BF3395" w:rsidRPr="008B079F" w14:paraId="6BA69019"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21BE8"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2</w:t>
            </w:r>
          </w:p>
        </w:tc>
        <w:tc>
          <w:tcPr>
            <w:tcW w:w="1418" w:type="dxa"/>
            <w:tcBorders>
              <w:top w:val="single" w:sz="4" w:space="0" w:color="auto"/>
              <w:bottom w:val="single" w:sz="4" w:space="0" w:color="auto"/>
            </w:tcBorders>
          </w:tcPr>
          <w:p w14:paraId="7E158B9D"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DI118</w:t>
            </w:r>
          </w:p>
          <w:p w14:paraId="1B99FB73"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D503687"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Decaparea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mecanizata</w:t>
            </w:r>
            <w:proofErr w:type="spellEnd"/>
            <w:r w:rsidRPr="008B079F">
              <w:rPr>
                <w:rFonts w:eastAsia="MS Mincho"/>
                <w:noProof w:val="0"/>
                <w:sz w:val="18"/>
                <w:szCs w:val="18"/>
                <w:lang w:val="en-US" w:eastAsia="ja-JP"/>
              </w:rPr>
              <w:t xml:space="preserve"> </w:t>
            </w:r>
            <w:proofErr w:type="gramStart"/>
            <w:r w:rsidRPr="008B079F">
              <w:rPr>
                <w:rFonts w:eastAsia="MS Mincho"/>
                <w:noProof w:val="0"/>
                <w:sz w:val="18"/>
                <w:szCs w:val="18"/>
                <w:lang w:val="en-US" w:eastAsia="ja-JP"/>
              </w:rPr>
              <w:t>a</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imbracamintei</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piatra</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sparta</w:t>
            </w:r>
            <w:proofErr w:type="spellEnd"/>
            <w:r w:rsidRPr="008B079F">
              <w:rPr>
                <w:rFonts w:eastAsia="MS Mincho"/>
                <w:noProof w:val="0"/>
                <w:sz w:val="18"/>
                <w:szCs w:val="18"/>
                <w:lang w:val="en-US" w:eastAsia="ja-JP"/>
              </w:rPr>
              <w:t xml:space="preserve">  (</w:t>
            </w:r>
            <w:proofErr w:type="gramEnd"/>
            <w:r w:rsidRPr="008B079F">
              <w:rPr>
                <w:rFonts w:eastAsia="MS Mincho"/>
                <w:noProof w:val="0"/>
                <w:sz w:val="18"/>
                <w:szCs w:val="18"/>
                <w:lang w:val="en-US" w:eastAsia="ja-JP"/>
              </w:rPr>
              <w:t>h=180 mm)</w:t>
            </w:r>
          </w:p>
          <w:p w14:paraId="0948CB63"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48AF4FA2"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88EDC50" w14:textId="77777777" w:rsidR="00BF3395" w:rsidRPr="002A36B9" w:rsidRDefault="00BF3395" w:rsidP="001903A2">
            <w:pPr>
              <w:autoSpaceDE w:val="0"/>
              <w:autoSpaceDN w:val="0"/>
              <w:jc w:val="center"/>
              <w:rPr>
                <w:rFonts w:eastAsia="MS Mincho"/>
                <w:b/>
                <w:bCs/>
                <w:noProof w:val="0"/>
                <w:sz w:val="18"/>
                <w:szCs w:val="18"/>
                <w:lang w:val="en-US" w:eastAsia="ja-JP"/>
              </w:rPr>
            </w:pPr>
            <w:r w:rsidRPr="002A36B9">
              <w:rPr>
                <w:rFonts w:eastAsia="MS Mincho"/>
                <w:b/>
                <w:bCs/>
                <w:noProof w:val="0"/>
                <w:sz w:val="18"/>
                <w:szCs w:val="18"/>
                <w:lang w:val="en-US" w:eastAsia="ja-JP"/>
              </w:rPr>
              <w:t>117,0000</w:t>
            </w:r>
          </w:p>
        </w:tc>
      </w:tr>
      <w:tr w:rsidR="00BF3395" w:rsidRPr="008B079F" w14:paraId="0DD7E80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3014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884AD6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9310060019930</w:t>
            </w:r>
          </w:p>
        </w:tc>
        <w:tc>
          <w:tcPr>
            <w:tcW w:w="5953" w:type="dxa"/>
            <w:tcBorders>
              <w:top w:val="single" w:sz="4" w:space="0" w:color="auto"/>
              <w:bottom w:val="single" w:sz="4" w:space="0" w:color="auto"/>
            </w:tcBorders>
          </w:tcPr>
          <w:p w14:paraId="74FC18B5"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p>
        </w:tc>
        <w:tc>
          <w:tcPr>
            <w:tcW w:w="992" w:type="dxa"/>
            <w:tcBorders>
              <w:top w:val="single" w:sz="4" w:space="0" w:color="auto"/>
              <w:bottom w:val="single" w:sz="4" w:space="0" w:color="auto"/>
            </w:tcBorders>
          </w:tcPr>
          <w:p w14:paraId="064CD9F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4D53405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0,1430</w:t>
            </w:r>
          </w:p>
        </w:tc>
      </w:tr>
      <w:tr w:rsidR="00BF3395" w:rsidRPr="008B079F" w14:paraId="21ADE3E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D24A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A3881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4EA88C08"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Autogreder</w:t>
            </w:r>
            <w:proofErr w:type="spellEnd"/>
            <w:r w:rsidRPr="008B079F">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3310F92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D333CB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0,0239</w:t>
            </w:r>
          </w:p>
        </w:tc>
      </w:tr>
      <w:tr w:rsidR="00BF3395" w:rsidRPr="008B079F" w14:paraId="32EDE24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C9BBD"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BF697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2952260003544</w:t>
            </w:r>
          </w:p>
        </w:tc>
        <w:tc>
          <w:tcPr>
            <w:tcW w:w="5953" w:type="dxa"/>
            <w:tcBorders>
              <w:top w:val="single" w:sz="4" w:space="0" w:color="auto"/>
              <w:bottom w:val="single" w:sz="4" w:space="0" w:color="auto"/>
            </w:tcBorders>
          </w:tcPr>
          <w:p w14:paraId="2F3CEE5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Scarificator </w:t>
            </w:r>
            <w:proofErr w:type="spellStart"/>
            <w:r w:rsidRPr="008B079F">
              <w:rPr>
                <w:rFonts w:eastAsia="MS Mincho"/>
                <w:noProof w:val="0"/>
                <w:sz w:val="16"/>
                <w:szCs w:val="16"/>
                <w:lang w:val="en-US" w:eastAsia="ja-JP"/>
              </w:rPr>
              <w:t>mecanic</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remorcat</w:t>
            </w:r>
            <w:proofErr w:type="spellEnd"/>
          </w:p>
        </w:tc>
        <w:tc>
          <w:tcPr>
            <w:tcW w:w="992" w:type="dxa"/>
            <w:tcBorders>
              <w:top w:val="single" w:sz="4" w:space="0" w:color="auto"/>
              <w:bottom w:val="single" w:sz="4" w:space="0" w:color="auto"/>
            </w:tcBorders>
          </w:tcPr>
          <w:p w14:paraId="4F9054B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F0F243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0,0138</w:t>
            </w:r>
          </w:p>
        </w:tc>
      </w:tr>
      <w:tr w:rsidR="00BF3395" w:rsidRPr="008B079F" w14:paraId="4275CE1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E4E3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EDAF24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2952500005607</w:t>
            </w:r>
          </w:p>
        </w:tc>
        <w:tc>
          <w:tcPr>
            <w:tcW w:w="5953" w:type="dxa"/>
            <w:tcBorders>
              <w:top w:val="single" w:sz="4" w:space="0" w:color="auto"/>
              <w:bottom w:val="single" w:sz="4" w:space="0" w:color="auto"/>
            </w:tcBorders>
          </w:tcPr>
          <w:p w14:paraId="508CD85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Tractor pe senile 80 cp</w:t>
            </w:r>
          </w:p>
        </w:tc>
        <w:tc>
          <w:tcPr>
            <w:tcW w:w="992" w:type="dxa"/>
            <w:tcBorders>
              <w:top w:val="single" w:sz="4" w:space="0" w:color="auto"/>
              <w:bottom w:val="single" w:sz="4" w:space="0" w:color="auto"/>
            </w:tcBorders>
          </w:tcPr>
          <w:p w14:paraId="46557AC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854A61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0,0138</w:t>
            </w:r>
          </w:p>
        </w:tc>
      </w:tr>
      <w:tr w:rsidR="00BF3395" w:rsidRPr="008B079F" w14:paraId="4FF05D2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F8E70"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3</w:t>
            </w:r>
          </w:p>
        </w:tc>
        <w:tc>
          <w:tcPr>
            <w:tcW w:w="1418" w:type="dxa"/>
            <w:tcBorders>
              <w:top w:val="single" w:sz="4" w:space="0" w:color="auto"/>
              <w:bottom w:val="single" w:sz="4" w:space="0" w:color="auto"/>
            </w:tcBorders>
          </w:tcPr>
          <w:p w14:paraId="1EB828DE"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RpCB18G</w:t>
            </w:r>
          </w:p>
          <w:p w14:paraId="1A049FBF"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E7126B9"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Demolarea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betoanelor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vechi</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armat</w:t>
            </w:r>
            <w:proofErr w:type="spellEnd"/>
          </w:p>
          <w:p w14:paraId="15E753DD"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688F1CA"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EB0CE8A" w14:textId="77777777" w:rsidR="00BF3395" w:rsidRPr="002A36B9" w:rsidRDefault="00BF3395" w:rsidP="001903A2">
            <w:pPr>
              <w:autoSpaceDE w:val="0"/>
              <w:autoSpaceDN w:val="0"/>
              <w:jc w:val="center"/>
              <w:rPr>
                <w:rFonts w:eastAsia="MS Mincho"/>
                <w:b/>
                <w:bCs/>
                <w:noProof w:val="0"/>
                <w:sz w:val="18"/>
                <w:szCs w:val="18"/>
                <w:lang w:val="en-US" w:eastAsia="ja-JP"/>
              </w:rPr>
            </w:pPr>
            <w:r w:rsidRPr="002A36B9">
              <w:rPr>
                <w:rFonts w:eastAsia="MS Mincho"/>
                <w:b/>
                <w:bCs/>
                <w:noProof w:val="0"/>
                <w:sz w:val="18"/>
                <w:szCs w:val="18"/>
                <w:lang w:val="en-US" w:eastAsia="ja-JP"/>
              </w:rPr>
              <w:t>6,7500</w:t>
            </w:r>
          </w:p>
        </w:tc>
      </w:tr>
      <w:tr w:rsidR="00BF3395" w:rsidRPr="008B079F" w14:paraId="3B1F43D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24C8D"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BAF9D9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2B3D273C"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6416F4E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5FBEF08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4,0000</w:t>
            </w:r>
          </w:p>
        </w:tc>
      </w:tr>
      <w:tr w:rsidR="00BF3395" w:rsidRPr="008B079F" w14:paraId="07FFB00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B4BA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A13163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59494607"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6B105DE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6DEF14D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1,5000</w:t>
            </w:r>
          </w:p>
        </w:tc>
      </w:tr>
      <w:tr w:rsidR="00BF3395" w:rsidRPr="008B079F" w14:paraId="1825898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01B3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FF0C25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125BF6F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6D1D610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B1F3AF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0,0500</w:t>
            </w:r>
          </w:p>
        </w:tc>
      </w:tr>
      <w:tr w:rsidR="00BF3395" w:rsidRPr="008B079F" w14:paraId="57EE0B5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1975D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CB116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2912340002509</w:t>
            </w:r>
          </w:p>
        </w:tc>
        <w:tc>
          <w:tcPr>
            <w:tcW w:w="5953" w:type="dxa"/>
            <w:tcBorders>
              <w:top w:val="single" w:sz="4" w:space="0" w:color="auto"/>
              <w:bottom w:val="single" w:sz="4" w:space="0" w:color="auto"/>
            </w:tcBorders>
          </w:tcPr>
          <w:p w14:paraId="3368455C"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Motocompresor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mobil</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aer</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joasa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presiune</w:t>
            </w:r>
            <w:proofErr w:type="spellEnd"/>
            <w:r w:rsidRPr="008B079F">
              <w:rPr>
                <w:rFonts w:eastAsia="MS Mincho"/>
                <w:noProof w:val="0"/>
                <w:sz w:val="16"/>
                <w:szCs w:val="16"/>
                <w:lang w:val="en-US" w:eastAsia="ja-JP"/>
              </w:rPr>
              <w:t>, debit 4,0 - 5,9 mc/min</w:t>
            </w:r>
          </w:p>
        </w:tc>
        <w:tc>
          <w:tcPr>
            <w:tcW w:w="992" w:type="dxa"/>
            <w:tcBorders>
              <w:top w:val="single" w:sz="4" w:space="0" w:color="auto"/>
              <w:bottom w:val="single" w:sz="4" w:space="0" w:color="auto"/>
            </w:tcBorders>
          </w:tcPr>
          <w:p w14:paraId="4239AE3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9DC6A7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0,3500</w:t>
            </w:r>
          </w:p>
        </w:tc>
      </w:tr>
      <w:tr w:rsidR="00BF3395" w:rsidRPr="008B079F" w14:paraId="5753F4F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35B87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F3498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2952270003370</w:t>
            </w:r>
          </w:p>
        </w:tc>
        <w:tc>
          <w:tcPr>
            <w:tcW w:w="5953" w:type="dxa"/>
            <w:tcBorders>
              <w:top w:val="single" w:sz="4" w:space="0" w:color="auto"/>
              <w:bottom w:val="single" w:sz="4" w:space="0" w:color="auto"/>
            </w:tcBorders>
          </w:tcPr>
          <w:p w14:paraId="2D57DF9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Ciocan pneumatic 8-15 kg</w:t>
            </w:r>
          </w:p>
        </w:tc>
        <w:tc>
          <w:tcPr>
            <w:tcW w:w="992" w:type="dxa"/>
            <w:tcBorders>
              <w:top w:val="single" w:sz="4" w:space="0" w:color="auto"/>
              <w:bottom w:val="single" w:sz="4" w:space="0" w:color="auto"/>
            </w:tcBorders>
          </w:tcPr>
          <w:p w14:paraId="1F2A464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3D6ED2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0,3500</w:t>
            </w:r>
          </w:p>
        </w:tc>
      </w:tr>
      <w:tr w:rsidR="00BF3395" w:rsidRPr="008B079F" w14:paraId="0D82022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86EE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1F2A9D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2922140006702</w:t>
            </w:r>
          </w:p>
        </w:tc>
        <w:tc>
          <w:tcPr>
            <w:tcW w:w="5953" w:type="dxa"/>
            <w:tcBorders>
              <w:top w:val="single" w:sz="4" w:space="0" w:color="auto"/>
              <w:bottom w:val="single" w:sz="4" w:space="0" w:color="auto"/>
            </w:tcBorders>
          </w:tcPr>
          <w:p w14:paraId="6569AF5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Macara de </w:t>
            </w:r>
            <w:proofErr w:type="spellStart"/>
            <w:r w:rsidRPr="008B079F">
              <w:rPr>
                <w:rFonts w:eastAsia="MS Mincho"/>
                <w:noProof w:val="0"/>
                <w:sz w:val="16"/>
                <w:szCs w:val="16"/>
                <w:lang w:val="en-US" w:eastAsia="ja-JP"/>
              </w:rPr>
              <w:t>fereastra</w:t>
            </w:r>
            <w:proofErr w:type="spellEnd"/>
          </w:p>
        </w:tc>
        <w:tc>
          <w:tcPr>
            <w:tcW w:w="992" w:type="dxa"/>
            <w:tcBorders>
              <w:top w:val="single" w:sz="4" w:space="0" w:color="auto"/>
              <w:bottom w:val="single" w:sz="4" w:space="0" w:color="auto"/>
            </w:tcBorders>
          </w:tcPr>
          <w:p w14:paraId="22784C1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C0CAE2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0,2000</w:t>
            </w:r>
          </w:p>
        </w:tc>
      </w:tr>
      <w:tr w:rsidR="00BF3395" w:rsidRPr="008B079F" w14:paraId="25D6A533"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99943"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4</w:t>
            </w:r>
          </w:p>
        </w:tc>
        <w:tc>
          <w:tcPr>
            <w:tcW w:w="1418" w:type="dxa"/>
            <w:tcBorders>
              <w:top w:val="single" w:sz="4" w:space="0" w:color="auto"/>
              <w:bottom w:val="single" w:sz="4" w:space="0" w:color="auto"/>
            </w:tcBorders>
          </w:tcPr>
          <w:p w14:paraId="52998C49"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TsC03G1</w:t>
            </w:r>
          </w:p>
          <w:p w14:paraId="67A7AA67"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641221D"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Incarcarea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deseurilor</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excavatorul</w:t>
            </w:r>
            <w:proofErr w:type="spellEnd"/>
            <w:r w:rsidRPr="008B079F">
              <w:rPr>
                <w:rFonts w:eastAsia="MS Mincho"/>
                <w:noProof w:val="0"/>
                <w:sz w:val="18"/>
                <w:szCs w:val="18"/>
                <w:lang w:val="en-US" w:eastAsia="ja-JP"/>
              </w:rPr>
              <w:t xml:space="preserve"> de 0,40-0,70 mc, cu motor cu </w:t>
            </w:r>
            <w:proofErr w:type="spellStart"/>
            <w:r w:rsidRPr="008B079F">
              <w:rPr>
                <w:rFonts w:eastAsia="MS Mincho"/>
                <w:noProof w:val="0"/>
                <w:sz w:val="18"/>
                <w:szCs w:val="18"/>
                <w:lang w:val="en-US" w:eastAsia="ja-JP"/>
              </w:rPr>
              <w:t>ardere</w:t>
            </w:r>
            <w:proofErr w:type="spellEnd"/>
            <w:r w:rsidRPr="008B079F">
              <w:rPr>
                <w:rFonts w:eastAsia="MS Mincho"/>
                <w:noProof w:val="0"/>
                <w:sz w:val="18"/>
                <w:szCs w:val="18"/>
                <w:lang w:val="en-US" w:eastAsia="ja-JP"/>
              </w:rPr>
              <w:t xml:space="preserve"> interna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comanda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hidraulica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descarcare</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autovehicule</w:t>
            </w:r>
            <w:proofErr w:type="spellEnd"/>
          </w:p>
          <w:p w14:paraId="2BC66D35"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6584658"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100 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338F91BC" w14:textId="77777777" w:rsidR="00BF3395" w:rsidRPr="00612B43" w:rsidRDefault="00BF3395" w:rsidP="001903A2">
            <w:pPr>
              <w:autoSpaceDE w:val="0"/>
              <w:autoSpaceDN w:val="0"/>
              <w:jc w:val="center"/>
              <w:rPr>
                <w:rFonts w:eastAsia="MS Mincho"/>
                <w:b/>
                <w:bCs/>
                <w:noProof w:val="0"/>
                <w:sz w:val="18"/>
                <w:szCs w:val="18"/>
                <w:lang w:val="en-US" w:eastAsia="ja-JP"/>
              </w:rPr>
            </w:pPr>
            <w:r w:rsidRPr="00612B43">
              <w:rPr>
                <w:rFonts w:eastAsia="MS Mincho"/>
                <w:b/>
                <w:bCs/>
                <w:noProof w:val="0"/>
                <w:sz w:val="18"/>
                <w:szCs w:val="18"/>
                <w:lang w:val="en-US" w:eastAsia="ja-JP"/>
              </w:rPr>
              <w:t>2,2300</w:t>
            </w:r>
          </w:p>
        </w:tc>
      </w:tr>
      <w:tr w:rsidR="00BF3395" w:rsidRPr="008B079F" w14:paraId="577259E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C6F71"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49C1AB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2952260003501</w:t>
            </w:r>
          </w:p>
        </w:tc>
        <w:tc>
          <w:tcPr>
            <w:tcW w:w="5953" w:type="dxa"/>
            <w:tcBorders>
              <w:top w:val="single" w:sz="4" w:space="0" w:color="auto"/>
              <w:bottom w:val="single" w:sz="4" w:space="0" w:color="auto"/>
            </w:tcBorders>
          </w:tcPr>
          <w:p w14:paraId="33B8CD9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Excavator pe senile cu o </w:t>
            </w:r>
            <w:proofErr w:type="spellStart"/>
            <w:r w:rsidRPr="008B079F">
              <w:rPr>
                <w:rFonts w:eastAsia="MS Mincho"/>
                <w:noProof w:val="0"/>
                <w:sz w:val="16"/>
                <w:szCs w:val="16"/>
                <w:lang w:val="en-US" w:eastAsia="ja-JP"/>
              </w:rPr>
              <w:t>cupa</w:t>
            </w:r>
            <w:proofErr w:type="spellEnd"/>
            <w:r w:rsidRPr="008B079F">
              <w:rPr>
                <w:rFonts w:eastAsia="MS Mincho"/>
                <w:noProof w:val="0"/>
                <w:sz w:val="16"/>
                <w:szCs w:val="16"/>
                <w:lang w:val="en-US" w:eastAsia="ja-JP"/>
              </w:rPr>
              <w:t xml:space="preserve"> cu motor </w:t>
            </w:r>
            <w:proofErr w:type="spellStart"/>
            <w:r w:rsidRPr="008B079F">
              <w:rPr>
                <w:rFonts w:eastAsia="MS Mincho"/>
                <w:noProof w:val="0"/>
                <w:sz w:val="16"/>
                <w:szCs w:val="16"/>
                <w:lang w:val="en-US" w:eastAsia="ja-JP"/>
              </w:rPr>
              <w:t>termic</w:t>
            </w:r>
            <w:proofErr w:type="spellEnd"/>
            <w:r w:rsidRPr="008B079F">
              <w:rPr>
                <w:rFonts w:eastAsia="MS Mincho"/>
                <w:noProof w:val="0"/>
                <w:sz w:val="16"/>
                <w:szCs w:val="16"/>
                <w:lang w:val="en-US" w:eastAsia="ja-JP"/>
              </w:rPr>
              <w:t>, 0,40-0,70 mc</w:t>
            </w:r>
          </w:p>
        </w:tc>
        <w:tc>
          <w:tcPr>
            <w:tcW w:w="992" w:type="dxa"/>
            <w:tcBorders>
              <w:top w:val="single" w:sz="4" w:space="0" w:color="auto"/>
              <w:bottom w:val="single" w:sz="4" w:space="0" w:color="auto"/>
            </w:tcBorders>
          </w:tcPr>
          <w:p w14:paraId="53B328A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B2AE3D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2,6000</w:t>
            </w:r>
          </w:p>
        </w:tc>
      </w:tr>
      <w:tr w:rsidR="00BF3395" w:rsidRPr="008B079F" w14:paraId="7B306567"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10894"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5</w:t>
            </w:r>
          </w:p>
        </w:tc>
        <w:tc>
          <w:tcPr>
            <w:tcW w:w="1418" w:type="dxa"/>
            <w:tcBorders>
              <w:top w:val="single" w:sz="4" w:space="0" w:color="auto"/>
              <w:bottom w:val="single" w:sz="4" w:space="0" w:color="auto"/>
            </w:tcBorders>
          </w:tcPr>
          <w:p w14:paraId="31E2FF0B"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TsI51A10</w:t>
            </w:r>
          </w:p>
          <w:p w14:paraId="6C5F0456"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436520D"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Transportarea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pamintului</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autobasculanta</w:t>
            </w:r>
            <w:proofErr w:type="spellEnd"/>
            <w:r w:rsidRPr="008B079F">
              <w:rPr>
                <w:rFonts w:eastAsia="MS Mincho"/>
                <w:noProof w:val="0"/>
                <w:sz w:val="18"/>
                <w:szCs w:val="18"/>
                <w:lang w:val="en-US" w:eastAsia="ja-JP"/>
              </w:rPr>
              <w:t xml:space="preserve"> de 10 t la </w:t>
            </w:r>
            <w:proofErr w:type="spellStart"/>
            <w:r w:rsidRPr="008B079F">
              <w:rPr>
                <w:rFonts w:eastAsia="MS Mincho"/>
                <w:noProof w:val="0"/>
                <w:sz w:val="18"/>
                <w:szCs w:val="18"/>
                <w:lang w:val="en-US" w:eastAsia="ja-JP"/>
              </w:rPr>
              <w:t>distanta</w:t>
            </w:r>
            <w:proofErr w:type="spellEnd"/>
            <w:r w:rsidRPr="008B079F">
              <w:rPr>
                <w:rFonts w:eastAsia="MS Mincho"/>
                <w:noProof w:val="0"/>
                <w:sz w:val="18"/>
                <w:szCs w:val="18"/>
                <w:lang w:val="en-US" w:eastAsia="ja-JP"/>
              </w:rPr>
              <w:t xml:space="preserve"> de 10 km</w:t>
            </w:r>
          </w:p>
          <w:p w14:paraId="02F68B7A"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47517720"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t</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B53DC20" w14:textId="77777777" w:rsidR="00BF3395" w:rsidRPr="005E56D4"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375,0000</w:t>
            </w:r>
          </w:p>
        </w:tc>
      </w:tr>
      <w:tr w:rsidR="00BF3395" w:rsidRPr="008B079F" w14:paraId="46BA14B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F1FF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B6966B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3410540000007</w:t>
            </w:r>
          </w:p>
        </w:tc>
        <w:tc>
          <w:tcPr>
            <w:tcW w:w="5953" w:type="dxa"/>
            <w:tcBorders>
              <w:top w:val="single" w:sz="4" w:space="0" w:color="auto"/>
              <w:bottom w:val="single" w:sz="4" w:space="0" w:color="auto"/>
            </w:tcBorders>
          </w:tcPr>
          <w:p w14:paraId="1597937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Autobasculanta-10t</w:t>
            </w:r>
          </w:p>
        </w:tc>
        <w:tc>
          <w:tcPr>
            <w:tcW w:w="992" w:type="dxa"/>
            <w:tcBorders>
              <w:top w:val="single" w:sz="4" w:space="0" w:color="auto"/>
              <w:bottom w:val="single" w:sz="4" w:space="0" w:color="auto"/>
            </w:tcBorders>
          </w:tcPr>
          <w:p w14:paraId="730018C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5C4B75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0,0571</w:t>
            </w:r>
          </w:p>
        </w:tc>
      </w:tr>
      <w:tr w:rsidR="00BF3395" w:rsidRPr="008B079F" w14:paraId="5586999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B98C57" w14:textId="77777777" w:rsidR="00BF3395" w:rsidRPr="008B079F"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4849D9F8" w14:textId="77777777" w:rsidR="00BF3395" w:rsidRPr="008B079F"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543BDC61" w14:textId="77777777" w:rsidR="00BF3395" w:rsidRPr="008B079F" w:rsidRDefault="00BF3395" w:rsidP="001903A2">
            <w:pPr>
              <w:autoSpaceDE w:val="0"/>
              <w:autoSpaceDN w:val="0"/>
              <w:rPr>
                <w:rFonts w:eastAsia="MS Mincho"/>
                <w:b/>
                <w:bCs/>
                <w:noProof w:val="0"/>
                <w:sz w:val="16"/>
                <w:szCs w:val="16"/>
                <w:lang w:val="en-US" w:eastAsia="ja-JP"/>
              </w:rPr>
            </w:pPr>
            <w:r w:rsidRPr="008B079F">
              <w:rPr>
                <w:rFonts w:eastAsia="MS Mincho"/>
                <w:b/>
                <w:bCs/>
                <w:noProof w:val="0"/>
                <w:sz w:val="16"/>
                <w:szCs w:val="16"/>
                <w:lang w:val="en-US" w:eastAsia="ja-JP"/>
              </w:rPr>
              <w:t xml:space="preserve">2. </w:t>
            </w:r>
            <w:proofErr w:type="spellStart"/>
            <w:r w:rsidRPr="008B079F">
              <w:rPr>
                <w:rFonts w:eastAsia="MS Mincho"/>
                <w:b/>
                <w:bCs/>
                <w:noProof w:val="0"/>
                <w:sz w:val="16"/>
                <w:szCs w:val="16"/>
                <w:lang w:val="en-US" w:eastAsia="ja-JP"/>
              </w:rPr>
              <w:t>Sistematizare</w:t>
            </w:r>
            <w:proofErr w:type="spellEnd"/>
            <w:r w:rsidRPr="008B079F">
              <w:rPr>
                <w:rFonts w:eastAsia="MS Mincho"/>
                <w:b/>
                <w:bCs/>
                <w:noProof w:val="0"/>
                <w:sz w:val="16"/>
                <w:szCs w:val="16"/>
                <w:lang w:val="en-US" w:eastAsia="ja-JP"/>
              </w:rPr>
              <w:t xml:space="preserve"> pe </w:t>
            </w:r>
            <w:proofErr w:type="spellStart"/>
            <w:r w:rsidRPr="008B079F">
              <w:rPr>
                <w:rFonts w:eastAsia="MS Mincho"/>
                <w:b/>
                <w:bCs/>
                <w:noProof w:val="0"/>
                <w:sz w:val="16"/>
                <w:szCs w:val="16"/>
                <w:lang w:val="en-US" w:eastAsia="ja-JP"/>
              </w:rPr>
              <w:t>verticala</w:t>
            </w:r>
            <w:proofErr w:type="spellEnd"/>
          </w:p>
        </w:tc>
        <w:tc>
          <w:tcPr>
            <w:tcW w:w="992" w:type="dxa"/>
            <w:tcBorders>
              <w:top w:val="single" w:sz="4" w:space="0" w:color="auto"/>
              <w:bottom w:val="single" w:sz="4" w:space="0" w:color="auto"/>
            </w:tcBorders>
          </w:tcPr>
          <w:p w14:paraId="1782548D" w14:textId="77777777" w:rsidR="00BF3395" w:rsidRPr="008B079F"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7DF25A7E" w14:textId="77777777" w:rsidR="00BF3395" w:rsidRPr="008B079F" w:rsidRDefault="00BF3395" w:rsidP="001903A2">
            <w:pPr>
              <w:autoSpaceDE w:val="0"/>
              <w:autoSpaceDN w:val="0"/>
              <w:rPr>
                <w:rFonts w:eastAsia="MS Mincho"/>
                <w:noProof w:val="0"/>
                <w:sz w:val="16"/>
                <w:szCs w:val="16"/>
                <w:lang w:val="en-US" w:eastAsia="ja-JP"/>
              </w:rPr>
            </w:pPr>
          </w:p>
        </w:tc>
      </w:tr>
      <w:tr w:rsidR="00BF3395" w:rsidRPr="008B079F" w14:paraId="3C6A48B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F45F2"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6</w:t>
            </w:r>
          </w:p>
        </w:tc>
        <w:tc>
          <w:tcPr>
            <w:tcW w:w="1418" w:type="dxa"/>
            <w:tcBorders>
              <w:top w:val="single" w:sz="4" w:space="0" w:color="auto"/>
              <w:bottom w:val="single" w:sz="4" w:space="0" w:color="auto"/>
            </w:tcBorders>
          </w:tcPr>
          <w:p w14:paraId="6FEB13B4"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TsC19B1</w:t>
            </w:r>
          </w:p>
          <w:p w14:paraId="285FC279"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CB46CF3"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Sapatura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mecanica</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buldozer</w:t>
            </w:r>
            <w:proofErr w:type="spellEnd"/>
            <w:r w:rsidRPr="008B079F">
              <w:rPr>
                <w:rFonts w:eastAsia="MS Mincho"/>
                <w:noProof w:val="0"/>
                <w:sz w:val="18"/>
                <w:szCs w:val="18"/>
                <w:lang w:val="en-US" w:eastAsia="ja-JP"/>
              </w:rPr>
              <w:t xml:space="preserve"> pe tractor pe senile de 81-180 CP, </w:t>
            </w:r>
            <w:proofErr w:type="spellStart"/>
            <w:r w:rsidRPr="008B079F">
              <w:rPr>
                <w:rFonts w:eastAsia="MS Mincho"/>
                <w:noProof w:val="0"/>
                <w:sz w:val="18"/>
                <w:szCs w:val="18"/>
                <w:lang w:val="en-US" w:eastAsia="ja-JP"/>
              </w:rPr>
              <w:t>inclusiv</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impingerea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pamintului</w:t>
            </w:r>
            <w:proofErr w:type="spellEnd"/>
            <w:r w:rsidRPr="008B079F">
              <w:rPr>
                <w:rFonts w:eastAsia="MS Mincho"/>
                <w:noProof w:val="0"/>
                <w:sz w:val="18"/>
                <w:szCs w:val="18"/>
                <w:lang w:val="en-US" w:eastAsia="ja-JP"/>
              </w:rPr>
              <w:t xml:space="preserve"> pina la 10 m, in </w:t>
            </w:r>
            <w:proofErr w:type="spellStart"/>
            <w:r w:rsidRPr="008B079F">
              <w:rPr>
                <w:rFonts w:eastAsia="MS Mincho"/>
                <w:noProof w:val="0"/>
                <w:sz w:val="18"/>
                <w:szCs w:val="18"/>
                <w:lang w:val="en-US" w:eastAsia="ja-JP"/>
              </w:rPr>
              <w:t>teren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catg</w:t>
            </w:r>
            <w:proofErr w:type="spellEnd"/>
            <w:r w:rsidRPr="008B079F">
              <w:rPr>
                <w:rFonts w:eastAsia="MS Mincho"/>
                <w:noProof w:val="0"/>
                <w:sz w:val="18"/>
                <w:szCs w:val="18"/>
                <w:lang w:val="en-US" w:eastAsia="ja-JP"/>
              </w:rPr>
              <w:t xml:space="preserve">. II (cu </w:t>
            </w:r>
            <w:proofErr w:type="spellStart"/>
            <w:r w:rsidRPr="008B079F">
              <w:rPr>
                <w:rFonts w:eastAsia="MS Mincho"/>
                <w:noProof w:val="0"/>
                <w:sz w:val="18"/>
                <w:szCs w:val="18"/>
                <w:lang w:val="en-US" w:eastAsia="ja-JP"/>
              </w:rPr>
              <w:t>radacini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arusti</w:t>
            </w:r>
            <w:proofErr w:type="spellEnd"/>
            <w:r w:rsidRPr="008B079F">
              <w:rPr>
                <w:rFonts w:eastAsia="MS Mincho"/>
                <w:noProof w:val="0"/>
                <w:sz w:val="18"/>
                <w:szCs w:val="18"/>
                <w:lang w:val="en-US" w:eastAsia="ja-JP"/>
              </w:rPr>
              <w:t>)</w:t>
            </w:r>
          </w:p>
          <w:p w14:paraId="30C4B40B"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53BD6F4"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100 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3B1F0A8" w14:textId="77777777" w:rsidR="00BF3395" w:rsidRPr="005E56D4" w:rsidRDefault="00BF3395" w:rsidP="001903A2">
            <w:pPr>
              <w:autoSpaceDE w:val="0"/>
              <w:autoSpaceDN w:val="0"/>
              <w:jc w:val="center"/>
              <w:rPr>
                <w:rFonts w:eastAsia="MS Mincho"/>
                <w:b/>
                <w:bCs/>
                <w:noProof w:val="0"/>
                <w:sz w:val="18"/>
                <w:szCs w:val="18"/>
                <w:lang w:val="en-US" w:eastAsia="ja-JP"/>
              </w:rPr>
            </w:pPr>
            <w:r w:rsidRPr="005E56D4">
              <w:rPr>
                <w:rFonts w:eastAsia="MS Mincho"/>
                <w:b/>
                <w:bCs/>
                <w:noProof w:val="0"/>
                <w:sz w:val="18"/>
                <w:szCs w:val="18"/>
                <w:lang w:val="en-US" w:eastAsia="ja-JP"/>
              </w:rPr>
              <w:t>3,2800</w:t>
            </w:r>
          </w:p>
        </w:tc>
      </w:tr>
      <w:tr w:rsidR="00BF3395" w:rsidRPr="008B079F" w14:paraId="03A5050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3FBE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93B6F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2952260003554</w:t>
            </w:r>
          </w:p>
        </w:tc>
        <w:tc>
          <w:tcPr>
            <w:tcW w:w="5953" w:type="dxa"/>
            <w:tcBorders>
              <w:top w:val="single" w:sz="4" w:space="0" w:color="auto"/>
              <w:bottom w:val="single" w:sz="4" w:space="0" w:color="auto"/>
            </w:tcBorders>
          </w:tcPr>
          <w:p w14:paraId="3DDE1637"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Buldozer</w:t>
            </w:r>
            <w:proofErr w:type="spellEnd"/>
            <w:r w:rsidRPr="008B079F">
              <w:rPr>
                <w:rFonts w:eastAsia="MS Mincho"/>
                <w:noProof w:val="0"/>
                <w:sz w:val="16"/>
                <w:szCs w:val="16"/>
                <w:lang w:val="en-US" w:eastAsia="ja-JP"/>
              </w:rPr>
              <w:t xml:space="preserve"> 79kw (108CP)</w:t>
            </w:r>
          </w:p>
        </w:tc>
        <w:tc>
          <w:tcPr>
            <w:tcW w:w="992" w:type="dxa"/>
            <w:tcBorders>
              <w:top w:val="single" w:sz="4" w:space="0" w:color="auto"/>
              <w:bottom w:val="single" w:sz="4" w:space="0" w:color="auto"/>
            </w:tcBorders>
          </w:tcPr>
          <w:p w14:paraId="0C070D9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5A0C4A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1,5400</w:t>
            </w:r>
          </w:p>
        </w:tc>
      </w:tr>
      <w:tr w:rsidR="00BF3395" w:rsidRPr="008B079F" w14:paraId="3F0B0FD8"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D8BAB"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7</w:t>
            </w:r>
          </w:p>
        </w:tc>
        <w:tc>
          <w:tcPr>
            <w:tcW w:w="1418" w:type="dxa"/>
            <w:tcBorders>
              <w:top w:val="single" w:sz="4" w:space="0" w:color="auto"/>
              <w:bottom w:val="single" w:sz="4" w:space="0" w:color="auto"/>
            </w:tcBorders>
          </w:tcPr>
          <w:p w14:paraId="3EA40194"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TsC03F1</w:t>
            </w:r>
          </w:p>
          <w:p w14:paraId="34DD5851"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A91F531"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Sapatura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mecanica</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excavatorul</w:t>
            </w:r>
            <w:proofErr w:type="spellEnd"/>
            <w:r w:rsidRPr="008B079F">
              <w:rPr>
                <w:rFonts w:eastAsia="MS Mincho"/>
                <w:noProof w:val="0"/>
                <w:sz w:val="18"/>
                <w:szCs w:val="18"/>
                <w:lang w:val="en-US" w:eastAsia="ja-JP"/>
              </w:rPr>
              <w:t xml:space="preserve"> de 0,40-0,70 mc, cu motor cu </w:t>
            </w:r>
            <w:proofErr w:type="spellStart"/>
            <w:r w:rsidRPr="008B079F">
              <w:rPr>
                <w:rFonts w:eastAsia="MS Mincho"/>
                <w:noProof w:val="0"/>
                <w:sz w:val="18"/>
                <w:szCs w:val="18"/>
                <w:lang w:val="en-US" w:eastAsia="ja-JP"/>
              </w:rPr>
              <w:t>ardere</w:t>
            </w:r>
            <w:proofErr w:type="spellEnd"/>
            <w:r w:rsidRPr="008B079F">
              <w:rPr>
                <w:rFonts w:eastAsia="MS Mincho"/>
                <w:noProof w:val="0"/>
                <w:sz w:val="18"/>
                <w:szCs w:val="18"/>
                <w:lang w:val="en-US" w:eastAsia="ja-JP"/>
              </w:rPr>
              <w:t xml:space="preserve"> interna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comanda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hidraulica</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pamint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umiditate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naturala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descarcare</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autovehicule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teren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catg</w:t>
            </w:r>
            <w:proofErr w:type="spellEnd"/>
            <w:r w:rsidRPr="008B079F">
              <w:rPr>
                <w:rFonts w:eastAsia="MS Mincho"/>
                <w:noProof w:val="0"/>
                <w:sz w:val="18"/>
                <w:szCs w:val="18"/>
                <w:lang w:val="en-US" w:eastAsia="ja-JP"/>
              </w:rPr>
              <w:t>. II (</w:t>
            </w:r>
            <w:proofErr w:type="spellStart"/>
            <w:r w:rsidRPr="008B079F">
              <w:rPr>
                <w:rFonts w:eastAsia="MS Mincho"/>
                <w:noProof w:val="0"/>
                <w:sz w:val="18"/>
                <w:szCs w:val="18"/>
                <w:lang w:val="en-US" w:eastAsia="ja-JP"/>
              </w:rPr>
              <w:t>incarcare</w:t>
            </w:r>
            <w:proofErr w:type="spellEnd"/>
            <w:r w:rsidRPr="008B079F">
              <w:rPr>
                <w:rFonts w:eastAsia="MS Mincho"/>
                <w:noProof w:val="0"/>
                <w:sz w:val="18"/>
                <w:szCs w:val="18"/>
                <w:lang w:val="en-US" w:eastAsia="ja-JP"/>
              </w:rPr>
              <w:t>)</w:t>
            </w:r>
          </w:p>
          <w:p w14:paraId="3C782381"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7F6E95F"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100 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663D5BB" w14:textId="77777777" w:rsidR="00BF3395" w:rsidRPr="008B079F" w:rsidRDefault="00BF3395" w:rsidP="001903A2">
            <w:pPr>
              <w:autoSpaceDE w:val="0"/>
              <w:autoSpaceDN w:val="0"/>
              <w:jc w:val="center"/>
              <w:rPr>
                <w:rFonts w:eastAsia="MS Mincho"/>
                <w:noProof w:val="0"/>
                <w:sz w:val="18"/>
                <w:szCs w:val="18"/>
                <w:lang w:val="en-US" w:eastAsia="ja-JP"/>
              </w:rPr>
            </w:pPr>
            <w:r w:rsidRPr="005E56D4">
              <w:rPr>
                <w:rFonts w:eastAsia="MS Mincho"/>
                <w:b/>
                <w:bCs/>
                <w:noProof w:val="0"/>
                <w:sz w:val="18"/>
                <w:szCs w:val="18"/>
                <w:lang w:val="en-US" w:eastAsia="ja-JP"/>
              </w:rPr>
              <w:t>3,2800</w:t>
            </w:r>
          </w:p>
        </w:tc>
      </w:tr>
      <w:tr w:rsidR="00BF3395" w:rsidRPr="008B079F" w14:paraId="737D16B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BB20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C9A7BB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2952260003501</w:t>
            </w:r>
          </w:p>
        </w:tc>
        <w:tc>
          <w:tcPr>
            <w:tcW w:w="5953" w:type="dxa"/>
            <w:tcBorders>
              <w:top w:val="single" w:sz="4" w:space="0" w:color="auto"/>
              <w:bottom w:val="single" w:sz="4" w:space="0" w:color="auto"/>
            </w:tcBorders>
          </w:tcPr>
          <w:p w14:paraId="1D899B1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Excavator pe senile cu o </w:t>
            </w:r>
            <w:proofErr w:type="spellStart"/>
            <w:r w:rsidRPr="008B079F">
              <w:rPr>
                <w:rFonts w:eastAsia="MS Mincho"/>
                <w:noProof w:val="0"/>
                <w:sz w:val="16"/>
                <w:szCs w:val="16"/>
                <w:lang w:val="en-US" w:eastAsia="ja-JP"/>
              </w:rPr>
              <w:t>cupa</w:t>
            </w:r>
            <w:proofErr w:type="spellEnd"/>
            <w:r w:rsidRPr="008B079F">
              <w:rPr>
                <w:rFonts w:eastAsia="MS Mincho"/>
                <w:noProof w:val="0"/>
                <w:sz w:val="16"/>
                <w:szCs w:val="16"/>
                <w:lang w:val="en-US" w:eastAsia="ja-JP"/>
              </w:rPr>
              <w:t xml:space="preserve"> cu motor </w:t>
            </w:r>
            <w:proofErr w:type="spellStart"/>
            <w:r w:rsidRPr="008B079F">
              <w:rPr>
                <w:rFonts w:eastAsia="MS Mincho"/>
                <w:noProof w:val="0"/>
                <w:sz w:val="16"/>
                <w:szCs w:val="16"/>
                <w:lang w:val="en-US" w:eastAsia="ja-JP"/>
              </w:rPr>
              <w:t>termic</w:t>
            </w:r>
            <w:proofErr w:type="spellEnd"/>
            <w:r w:rsidRPr="008B079F">
              <w:rPr>
                <w:rFonts w:eastAsia="MS Mincho"/>
                <w:noProof w:val="0"/>
                <w:sz w:val="16"/>
                <w:szCs w:val="16"/>
                <w:lang w:val="en-US" w:eastAsia="ja-JP"/>
              </w:rPr>
              <w:t>, 0,40-0,70 mc</w:t>
            </w:r>
          </w:p>
        </w:tc>
        <w:tc>
          <w:tcPr>
            <w:tcW w:w="992" w:type="dxa"/>
            <w:tcBorders>
              <w:top w:val="single" w:sz="4" w:space="0" w:color="auto"/>
              <w:bottom w:val="single" w:sz="4" w:space="0" w:color="auto"/>
            </w:tcBorders>
          </w:tcPr>
          <w:p w14:paraId="430E7E6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E13AA6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2,2500</w:t>
            </w:r>
          </w:p>
        </w:tc>
      </w:tr>
      <w:tr w:rsidR="00BF3395" w:rsidRPr="008B079F" w14:paraId="10FC4EE5"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D80DD"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8</w:t>
            </w:r>
          </w:p>
        </w:tc>
        <w:tc>
          <w:tcPr>
            <w:tcW w:w="1418" w:type="dxa"/>
            <w:tcBorders>
              <w:top w:val="single" w:sz="4" w:space="0" w:color="auto"/>
              <w:bottom w:val="single" w:sz="4" w:space="0" w:color="auto"/>
            </w:tcBorders>
          </w:tcPr>
          <w:p w14:paraId="6CA5670A"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TsI51A10</w:t>
            </w:r>
          </w:p>
          <w:p w14:paraId="206ED2C9"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6992F14"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Transportarea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pamintului</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autobasculanta</w:t>
            </w:r>
            <w:proofErr w:type="spellEnd"/>
            <w:r w:rsidRPr="008B079F">
              <w:rPr>
                <w:rFonts w:eastAsia="MS Mincho"/>
                <w:noProof w:val="0"/>
                <w:sz w:val="18"/>
                <w:szCs w:val="18"/>
                <w:lang w:val="en-US" w:eastAsia="ja-JP"/>
              </w:rPr>
              <w:t xml:space="preserve"> de 10 t la </w:t>
            </w:r>
            <w:proofErr w:type="spellStart"/>
            <w:r w:rsidRPr="008B079F">
              <w:rPr>
                <w:rFonts w:eastAsia="MS Mincho"/>
                <w:noProof w:val="0"/>
                <w:sz w:val="18"/>
                <w:szCs w:val="18"/>
                <w:lang w:val="en-US" w:eastAsia="ja-JP"/>
              </w:rPr>
              <w:t>distanta</w:t>
            </w:r>
            <w:proofErr w:type="spellEnd"/>
            <w:r w:rsidRPr="008B079F">
              <w:rPr>
                <w:rFonts w:eastAsia="MS Mincho"/>
                <w:noProof w:val="0"/>
                <w:sz w:val="18"/>
                <w:szCs w:val="18"/>
                <w:lang w:val="en-US" w:eastAsia="ja-JP"/>
              </w:rPr>
              <w:t xml:space="preserve"> de 10 km</w:t>
            </w:r>
          </w:p>
          <w:p w14:paraId="4DAFE5BC"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00D4478"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t</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4808B45E" w14:textId="77777777" w:rsidR="00BF3395" w:rsidRPr="005E56D4" w:rsidRDefault="00BF3395" w:rsidP="001903A2">
            <w:pPr>
              <w:autoSpaceDE w:val="0"/>
              <w:autoSpaceDN w:val="0"/>
              <w:jc w:val="center"/>
              <w:rPr>
                <w:rFonts w:eastAsia="MS Mincho"/>
                <w:b/>
                <w:bCs/>
                <w:noProof w:val="0"/>
                <w:sz w:val="18"/>
                <w:szCs w:val="18"/>
                <w:lang w:val="en-US" w:eastAsia="ja-JP"/>
              </w:rPr>
            </w:pPr>
            <w:r w:rsidRPr="005E56D4">
              <w:rPr>
                <w:rFonts w:eastAsia="MS Mincho"/>
                <w:b/>
                <w:bCs/>
                <w:noProof w:val="0"/>
                <w:sz w:val="18"/>
                <w:szCs w:val="18"/>
                <w:lang w:val="en-US" w:eastAsia="ja-JP"/>
              </w:rPr>
              <w:t>459,0000</w:t>
            </w:r>
          </w:p>
        </w:tc>
      </w:tr>
      <w:tr w:rsidR="00BF3395" w:rsidRPr="008B079F" w14:paraId="65A2D88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B6B6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60326F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3410540000007</w:t>
            </w:r>
          </w:p>
        </w:tc>
        <w:tc>
          <w:tcPr>
            <w:tcW w:w="5953" w:type="dxa"/>
            <w:tcBorders>
              <w:top w:val="single" w:sz="4" w:space="0" w:color="auto"/>
              <w:bottom w:val="single" w:sz="4" w:space="0" w:color="auto"/>
            </w:tcBorders>
          </w:tcPr>
          <w:p w14:paraId="01FA39C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Autobasculanta-10t</w:t>
            </w:r>
          </w:p>
        </w:tc>
        <w:tc>
          <w:tcPr>
            <w:tcW w:w="992" w:type="dxa"/>
            <w:tcBorders>
              <w:top w:val="single" w:sz="4" w:space="0" w:color="auto"/>
              <w:bottom w:val="single" w:sz="4" w:space="0" w:color="auto"/>
            </w:tcBorders>
          </w:tcPr>
          <w:p w14:paraId="7786762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C6FBC9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0,0571</w:t>
            </w:r>
          </w:p>
        </w:tc>
      </w:tr>
      <w:tr w:rsidR="00BF3395" w:rsidRPr="008B079F" w14:paraId="2253F74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98DA2" w14:textId="77777777" w:rsidR="00BF3395" w:rsidRPr="008B079F"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0D9B4A7C" w14:textId="77777777" w:rsidR="00BF3395" w:rsidRPr="008B079F"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1985273A" w14:textId="77777777" w:rsidR="00BF3395" w:rsidRPr="008B079F" w:rsidRDefault="00BF3395" w:rsidP="001903A2">
            <w:pPr>
              <w:autoSpaceDE w:val="0"/>
              <w:autoSpaceDN w:val="0"/>
              <w:rPr>
                <w:rFonts w:eastAsia="MS Mincho"/>
                <w:b/>
                <w:bCs/>
                <w:noProof w:val="0"/>
                <w:sz w:val="16"/>
                <w:szCs w:val="16"/>
                <w:lang w:val="en-US" w:eastAsia="ja-JP"/>
              </w:rPr>
            </w:pPr>
            <w:r w:rsidRPr="008B079F">
              <w:rPr>
                <w:rFonts w:eastAsia="MS Mincho"/>
                <w:b/>
                <w:bCs/>
                <w:noProof w:val="0"/>
                <w:sz w:val="16"/>
                <w:szCs w:val="16"/>
                <w:lang w:val="en-US" w:eastAsia="ja-JP"/>
              </w:rPr>
              <w:t xml:space="preserve">3. </w:t>
            </w:r>
            <w:proofErr w:type="spellStart"/>
            <w:r w:rsidRPr="008B079F">
              <w:rPr>
                <w:rFonts w:eastAsia="MS Mincho"/>
                <w:b/>
                <w:bCs/>
                <w:noProof w:val="0"/>
                <w:sz w:val="16"/>
                <w:szCs w:val="16"/>
                <w:lang w:val="en-US" w:eastAsia="ja-JP"/>
              </w:rPr>
              <w:t>Acces</w:t>
            </w:r>
            <w:proofErr w:type="spellEnd"/>
            <w:r w:rsidRPr="008B079F">
              <w:rPr>
                <w:rFonts w:eastAsia="MS Mincho"/>
                <w:b/>
                <w:bCs/>
                <w:noProof w:val="0"/>
                <w:sz w:val="16"/>
                <w:szCs w:val="16"/>
                <w:lang w:val="en-US" w:eastAsia="ja-JP"/>
              </w:rPr>
              <w:t xml:space="preserve"> </w:t>
            </w:r>
            <w:proofErr w:type="spellStart"/>
            <w:r w:rsidRPr="008B079F">
              <w:rPr>
                <w:rFonts w:eastAsia="MS Mincho"/>
                <w:b/>
                <w:bCs/>
                <w:noProof w:val="0"/>
                <w:sz w:val="16"/>
                <w:szCs w:val="16"/>
                <w:lang w:val="en-US" w:eastAsia="ja-JP"/>
              </w:rPr>
              <w:t>rutier</w:t>
            </w:r>
            <w:proofErr w:type="spellEnd"/>
          </w:p>
        </w:tc>
        <w:tc>
          <w:tcPr>
            <w:tcW w:w="992" w:type="dxa"/>
            <w:tcBorders>
              <w:top w:val="single" w:sz="4" w:space="0" w:color="auto"/>
              <w:bottom w:val="single" w:sz="4" w:space="0" w:color="auto"/>
            </w:tcBorders>
          </w:tcPr>
          <w:p w14:paraId="243EAE0B" w14:textId="77777777" w:rsidR="00BF3395" w:rsidRPr="008B079F"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13A7AAE6" w14:textId="77777777" w:rsidR="00BF3395" w:rsidRPr="008B079F" w:rsidRDefault="00BF3395" w:rsidP="001903A2">
            <w:pPr>
              <w:autoSpaceDE w:val="0"/>
              <w:autoSpaceDN w:val="0"/>
              <w:rPr>
                <w:rFonts w:eastAsia="MS Mincho"/>
                <w:noProof w:val="0"/>
                <w:sz w:val="16"/>
                <w:szCs w:val="16"/>
                <w:lang w:val="en-US" w:eastAsia="ja-JP"/>
              </w:rPr>
            </w:pPr>
          </w:p>
        </w:tc>
      </w:tr>
      <w:tr w:rsidR="00BF3395" w:rsidRPr="008B079F" w14:paraId="3E5090C2"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2EBDD"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9</w:t>
            </w:r>
          </w:p>
        </w:tc>
        <w:tc>
          <w:tcPr>
            <w:tcW w:w="1418" w:type="dxa"/>
            <w:tcBorders>
              <w:top w:val="single" w:sz="4" w:space="0" w:color="auto"/>
              <w:bottom w:val="single" w:sz="4" w:space="0" w:color="auto"/>
            </w:tcBorders>
          </w:tcPr>
          <w:p w14:paraId="445F3B2D"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TsE06B</w:t>
            </w:r>
          </w:p>
          <w:p w14:paraId="146E088A"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C4A4BC8"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Pregatirea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platformei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pamint</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vederea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asternerii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unui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izolator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reparatie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balast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prin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nivelare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manuala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compactare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rulou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compresor</w:t>
            </w:r>
            <w:proofErr w:type="spellEnd"/>
            <w:r w:rsidRPr="008B079F">
              <w:rPr>
                <w:rFonts w:eastAsia="MS Mincho"/>
                <w:noProof w:val="0"/>
                <w:sz w:val="18"/>
                <w:szCs w:val="18"/>
                <w:lang w:val="en-US" w:eastAsia="ja-JP"/>
              </w:rPr>
              <w:t xml:space="preserve"> static </w:t>
            </w:r>
            <w:proofErr w:type="spellStart"/>
            <w:r w:rsidRPr="008B079F">
              <w:rPr>
                <w:rFonts w:eastAsia="MS Mincho"/>
                <w:noProof w:val="0"/>
                <w:sz w:val="18"/>
                <w:szCs w:val="18"/>
                <w:lang w:val="en-US" w:eastAsia="ja-JP"/>
              </w:rPr>
              <w:t>autopropulsat</w:t>
            </w:r>
            <w:proofErr w:type="spellEnd"/>
            <w:r w:rsidRPr="008B079F">
              <w:rPr>
                <w:rFonts w:eastAsia="MS Mincho"/>
                <w:noProof w:val="0"/>
                <w:sz w:val="18"/>
                <w:szCs w:val="18"/>
                <w:lang w:val="en-US" w:eastAsia="ja-JP"/>
              </w:rPr>
              <w:t xml:space="preserve">, de 10-12 t, in </w:t>
            </w:r>
            <w:proofErr w:type="spellStart"/>
            <w:r w:rsidRPr="008B079F">
              <w:rPr>
                <w:rFonts w:eastAsia="MS Mincho"/>
                <w:noProof w:val="0"/>
                <w:sz w:val="18"/>
                <w:szCs w:val="18"/>
                <w:lang w:val="en-US" w:eastAsia="ja-JP"/>
              </w:rPr>
              <w:t>teren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coeziv</w:t>
            </w:r>
            <w:proofErr w:type="spellEnd"/>
          </w:p>
          <w:p w14:paraId="294A1398"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9DE8331"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100m2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85BA188" w14:textId="77777777" w:rsidR="00BF3395" w:rsidRPr="005E56D4" w:rsidRDefault="00BF3395" w:rsidP="001903A2">
            <w:pPr>
              <w:autoSpaceDE w:val="0"/>
              <w:autoSpaceDN w:val="0"/>
              <w:jc w:val="center"/>
              <w:rPr>
                <w:rFonts w:eastAsia="MS Mincho"/>
                <w:b/>
                <w:bCs/>
                <w:noProof w:val="0"/>
                <w:sz w:val="18"/>
                <w:szCs w:val="18"/>
                <w:lang w:val="en-US" w:eastAsia="ja-JP"/>
              </w:rPr>
            </w:pPr>
            <w:r w:rsidRPr="005E56D4">
              <w:rPr>
                <w:rFonts w:eastAsia="MS Mincho"/>
                <w:b/>
                <w:bCs/>
                <w:noProof w:val="0"/>
                <w:sz w:val="18"/>
                <w:szCs w:val="18"/>
                <w:lang w:val="en-US" w:eastAsia="ja-JP"/>
              </w:rPr>
              <w:t>6,7000</w:t>
            </w:r>
          </w:p>
        </w:tc>
      </w:tr>
      <w:tr w:rsidR="00BF3395" w:rsidRPr="008B079F" w14:paraId="646BA4F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E3EB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48BCF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2385F1FA"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64A0B7A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04B30FA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9,0300</w:t>
            </w:r>
          </w:p>
        </w:tc>
      </w:tr>
      <w:tr w:rsidR="00BF3395" w:rsidRPr="008B079F" w14:paraId="3902A83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5C11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EDBC9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5868C4E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industriala</w:t>
            </w:r>
            <w:proofErr w:type="spellEnd"/>
            <w:r w:rsidRPr="008B079F">
              <w:rPr>
                <w:rFonts w:eastAsia="MS Mincho"/>
                <w:noProof w:val="0"/>
                <w:sz w:val="16"/>
                <w:szCs w:val="16"/>
                <w:lang w:val="en-US" w:eastAsia="ja-JP"/>
              </w:rPr>
              <w:t xml:space="preserve"> in </w:t>
            </w:r>
            <w:proofErr w:type="spellStart"/>
            <w:r w:rsidRPr="008B079F">
              <w:rPr>
                <w:rFonts w:eastAsia="MS Mincho"/>
                <w:noProof w:val="0"/>
                <w:sz w:val="16"/>
                <w:szCs w:val="16"/>
                <w:lang w:val="en-US" w:eastAsia="ja-JP"/>
              </w:rPr>
              <w:t>cisterne</w:t>
            </w:r>
            <w:proofErr w:type="spellEnd"/>
            <w:r w:rsidRPr="008B079F">
              <w:rPr>
                <w:rFonts w:eastAsia="MS Mincho"/>
                <w:noProof w:val="0"/>
                <w:sz w:val="16"/>
                <w:szCs w:val="16"/>
                <w:lang w:val="en-US" w:eastAsia="ja-JP"/>
              </w:rPr>
              <w:t xml:space="preserve"> pt. </w:t>
            </w:r>
            <w:proofErr w:type="spellStart"/>
            <w:r w:rsidRPr="008B079F">
              <w:rPr>
                <w:rFonts w:eastAsia="MS Mincho"/>
                <w:noProof w:val="0"/>
                <w:sz w:val="16"/>
                <w:szCs w:val="16"/>
                <w:lang w:val="en-US" w:eastAsia="ja-JP"/>
              </w:rPr>
              <w:t>lucrari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drumuri-terasam</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46566F7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CFE0B4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1,0000</w:t>
            </w:r>
          </w:p>
        </w:tc>
      </w:tr>
      <w:tr w:rsidR="00BF3395" w:rsidRPr="008B079F" w14:paraId="63CBDE2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FBF32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DAC5A0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2952240004004</w:t>
            </w:r>
          </w:p>
        </w:tc>
        <w:tc>
          <w:tcPr>
            <w:tcW w:w="5953" w:type="dxa"/>
            <w:tcBorders>
              <w:top w:val="single" w:sz="4" w:space="0" w:color="auto"/>
              <w:bottom w:val="single" w:sz="4" w:space="0" w:color="auto"/>
            </w:tcBorders>
          </w:tcPr>
          <w:p w14:paraId="78070BE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Compactor auto cu </w:t>
            </w:r>
            <w:proofErr w:type="spellStart"/>
            <w:r w:rsidRPr="008B079F">
              <w:rPr>
                <w:rFonts w:eastAsia="MS Mincho"/>
                <w:noProof w:val="0"/>
                <w:sz w:val="16"/>
                <w:szCs w:val="16"/>
                <w:lang w:val="en-US" w:eastAsia="ja-JP"/>
              </w:rPr>
              <w:t>rulouri</w:t>
            </w:r>
            <w:proofErr w:type="spellEnd"/>
            <w:r w:rsidRPr="008B079F">
              <w:rPr>
                <w:rFonts w:eastAsia="MS Mincho"/>
                <w:noProof w:val="0"/>
                <w:sz w:val="16"/>
                <w:szCs w:val="16"/>
                <w:lang w:val="en-US" w:eastAsia="ja-JP"/>
              </w:rPr>
              <w:t xml:space="preserve"> pina la 12 </w:t>
            </w:r>
            <w:proofErr w:type="spellStart"/>
            <w:r w:rsidRPr="008B079F">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416131D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8C25F3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1,4000</w:t>
            </w:r>
          </w:p>
        </w:tc>
      </w:tr>
      <w:tr w:rsidR="00BF3395" w:rsidRPr="008B079F" w14:paraId="4AF54EBE"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767B3"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10</w:t>
            </w:r>
          </w:p>
        </w:tc>
        <w:tc>
          <w:tcPr>
            <w:tcW w:w="1418" w:type="dxa"/>
            <w:tcBorders>
              <w:top w:val="single" w:sz="4" w:space="0" w:color="auto"/>
              <w:bottom w:val="single" w:sz="4" w:space="0" w:color="auto"/>
            </w:tcBorders>
          </w:tcPr>
          <w:p w14:paraId="5FF20176"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DA12B</w:t>
            </w:r>
          </w:p>
          <w:p w14:paraId="622EF7FD"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EEC82DF"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Strat de </w:t>
            </w:r>
            <w:proofErr w:type="spellStart"/>
            <w:r w:rsidRPr="008B079F">
              <w:rPr>
                <w:rFonts w:eastAsia="MS Mincho"/>
                <w:noProof w:val="0"/>
                <w:sz w:val="18"/>
                <w:szCs w:val="18"/>
                <w:lang w:val="en-US" w:eastAsia="ja-JP"/>
              </w:rPr>
              <w:t>fundatie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reprofilare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pietris</w:t>
            </w:r>
            <w:proofErr w:type="spellEnd"/>
            <w:r w:rsidRPr="008B079F">
              <w:rPr>
                <w:rFonts w:eastAsia="MS Mincho"/>
                <w:noProof w:val="0"/>
                <w:sz w:val="18"/>
                <w:szCs w:val="18"/>
                <w:lang w:val="en-US" w:eastAsia="ja-JP"/>
              </w:rPr>
              <w:t xml:space="preserve"> (Fr.40/80)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drumuri</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asternere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mecanica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impanare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fara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innororire</w:t>
            </w:r>
            <w:proofErr w:type="spellEnd"/>
            <w:r w:rsidRPr="008B079F">
              <w:rPr>
                <w:rFonts w:eastAsia="MS Mincho"/>
                <w:noProof w:val="0"/>
                <w:sz w:val="18"/>
                <w:szCs w:val="18"/>
                <w:lang w:val="en-US" w:eastAsia="ja-JP"/>
              </w:rPr>
              <w:t xml:space="preserve"> (0,1m)</w:t>
            </w:r>
          </w:p>
          <w:p w14:paraId="12657650"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978919C"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176F082" w14:textId="77777777" w:rsidR="00BF3395" w:rsidRPr="00DA03E0" w:rsidRDefault="00BF3395" w:rsidP="001903A2">
            <w:pPr>
              <w:autoSpaceDE w:val="0"/>
              <w:autoSpaceDN w:val="0"/>
              <w:jc w:val="center"/>
              <w:rPr>
                <w:rFonts w:eastAsia="MS Mincho"/>
                <w:b/>
                <w:bCs/>
                <w:noProof w:val="0"/>
                <w:sz w:val="18"/>
                <w:szCs w:val="18"/>
                <w:lang w:val="en-US" w:eastAsia="ja-JP"/>
              </w:rPr>
            </w:pPr>
            <w:r w:rsidRPr="00DA03E0">
              <w:rPr>
                <w:rFonts w:eastAsia="MS Mincho"/>
                <w:b/>
                <w:bCs/>
                <w:noProof w:val="0"/>
                <w:sz w:val="18"/>
                <w:szCs w:val="18"/>
                <w:lang w:val="en-US" w:eastAsia="ja-JP"/>
              </w:rPr>
              <w:t>67,0000</w:t>
            </w:r>
          </w:p>
        </w:tc>
      </w:tr>
      <w:tr w:rsidR="00BF3395" w:rsidRPr="008B079F" w14:paraId="0C1C5E6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DAAC9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31CBCF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4089C624"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0083235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41EF159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0,6000</w:t>
            </w:r>
          </w:p>
        </w:tc>
      </w:tr>
      <w:tr w:rsidR="00BF3395" w:rsidRPr="008B079F" w14:paraId="17CE62C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5DA5B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EAAA48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1411122201646</w:t>
            </w:r>
          </w:p>
        </w:tc>
        <w:tc>
          <w:tcPr>
            <w:tcW w:w="5953" w:type="dxa"/>
            <w:tcBorders>
              <w:top w:val="single" w:sz="4" w:space="0" w:color="auto"/>
              <w:bottom w:val="single" w:sz="4" w:space="0" w:color="auto"/>
            </w:tcBorders>
          </w:tcPr>
          <w:p w14:paraId="1376F3D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Piatra </w:t>
            </w:r>
            <w:proofErr w:type="spellStart"/>
            <w:r w:rsidRPr="008B079F">
              <w:rPr>
                <w:rFonts w:eastAsia="MS Mincho"/>
                <w:noProof w:val="0"/>
                <w:sz w:val="16"/>
                <w:szCs w:val="16"/>
                <w:lang w:val="en-US" w:eastAsia="ja-JP"/>
              </w:rPr>
              <w:t>sparta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pt.drumuri</w:t>
            </w:r>
            <w:proofErr w:type="spellEnd"/>
            <w:proofErr w:type="gram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r.magmatice</w:t>
            </w:r>
            <w:proofErr w:type="spellEnd"/>
            <w:proofErr w:type="gramEnd"/>
            <w:r w:rsidRPr="008B079F">
              <w:rPr>
                <w:rFonts w:eastAsia="MS Mincho"/>
                <w:noProof w:val="0"/>
                <w:sz w:val="16"/>
                <w:szCs w:val="16"/>
                <w:lang w:val="en-US" w:eastAsia="ja-JP"/>
              </w:rPr>
              <w:t xml:space="preserve">  15-25 mm</w:t>
            </w:r>
          </w:p>
        </w:tc>
        <w:tc>
          <w:tcPr>
            <w:tcW w:w="992" w:type="dxa"/>
            <w:tcBorders>
              <w:top w:val="single" w:sz="4" w:space="0" w:color="auto"/>
              <w:bottom w:val="single" w:sz="4" w:space="0" w:color="auto"/>
            </w:tcBorders>
          </w:tcPr>
          <w:p w14:paraId="5574367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6659A2F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0,2030</w:t>
            </w:r>
          </w:p>
        </w:tc>
      </w:tr>
      <w:tr w:rsidR="00BF3395" w:rsidRPr="008B079F" w14:paraId="74DAF29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B0663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4DA0A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1A19C0C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Piatra </w:t>
            </w:r>
            <w:proofErr w:type="spellStart"/>
            <w:r w:rsidRPr="008B079F">
              <w:rPr>
                <w:rFonts w:eastAsia="MS Mincho"/>
                <w:noProof w:val="0"/>
                <w:sz w:val="16"/>
                <w:szCs w:val="16"/>
                <w:lang w:val="en-US" w:eastAsia="ja-JP"/>
              </w:rPr>
              <w:t>sparta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pt.drumuri</w:t>
            </w:r>
            <w:proofErr w:type="spellEnd"/>
            <w:proofErr w:type="gram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r.magmatice</w:t>
            </w:r>
            <w:proofErr w:type="spellEnd"/>
            <w:proofErr w:type="gramEnd"/>
            <w:r w:rsidRPr="008B079F">
              <w:rPr>
                <w:rFonts w:eastAsia="MS Mincho"/>
                <w:noProof w:val="0"/>
                <w:sz w:val="16"/>
                <w:szCs w:val="16"/>
                <w:lang w:val="en-US" w:eastAsia="ja-JP"/>
              </w:rPr>
              <w:t xml:space="preserve">  40-63 mm</w:t>
            </w:r>
          </w:p>
        </w:tc>
        <w:tc>
          <w:tcPr>
            <w:tcW w:w="992" w:type="dxa"/>
            <w:tcBorders>
              <w:top w:val="single" w:sz="4" w:space="0" w:color="auto"/>
              <w:bottom w:val="single" w:sz="4" w:space="0" w:color="auto"/>
            </w:tcBorders>
          </w:tcPr>
          <w:p w14:paraId="6905410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099D5BE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1,2190</w:t>
            </w:r>
          </w:p>
        </w:tc>
      </w:tr>
      <w:tr w:rsidR="00BF3395" w:rsidRPr="008B079F" w14:paraId="10EBB73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AB1D4"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A4D36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514FEC6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industriala</w:t>
            </w:r>
            <w:proofErr w:type="spellEnd"/>
            <w:r w:rsidRPr="008B079F">
              <w:rPr>
                <w:rFonts w:eastAsia="MS Mincho"/>
                <w:noProof w:val="0"/>
                <w:sz w:val="16"/>
                <w:szCs w:val="16"/>
                <w:lang w:val="en-US" w:eastAsia="ja-JP"/>
              </w:rPr>
              <w:t xml:space="preserve"> in </w:t>
            </w:r>
            <w:proofErr w:type="spellStart"/>
            <w:r w:rsidRPr="008B079F">
              <w:rPr>
                <w:rFonts w:eastAsia="MS Mincho"/>
                <w:noProof w:val="0"/>
                <w:sz w:val="16"/>
                <w:szCs w:val="16"/>
                <w:lang w:val="en-US" w:eastAsia="ja-JP"/>
              </w:rPr>
              <w:t>cisterne</w:t>
            </w:r>
            <w:proofErr w:type="spellEnd"/>
            <w:r w:rsidRPr="008B079F">
              <w:rPr>
                <w:rFonts w:eastAsia="MS Mincho"/>
                <w:noProof w:val="0"/>
                <w:sz w:val="16"/>
                <w:szCs w:val="16"/>
                <w:lang w:val="en-US" w:eastAsia="ja-JP"/>
              </w:rPr>
              <w:t xml:space="preserve"> pt. </w:t>
            </w:r>
            <w:proofErr w:type="spellStart"/>
            <w:r w:rsidRPr="008B079F">
              <w:rPr>
                <w:rFonts w:eastAsia="MS Mincho"/>
                <w:noProof w:val="0"/>
                <w:sz w:val="16"/>
                <w:szCs w:val="16"/>
                <w:lang w:val="en-US" w:eastAsia="ja-JP"/>
              </w:rPr>
              <w:t>lucrari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drumuri-terasam</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022C927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02FBCCC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0,1500</w:t>
            </w:r>
          </w:p>
        </w:tc>
      </w:tr>
      <w:tr w:rsidR="00BF3395" w:rsidRPr="008B079F" w14:paraId="5C80622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0064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65C989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3956AA3A"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Autogreder</w:t>
            </w:r>
            <w:proofErr w:type="spellEnd"/>
            <w:r w:rsidRPr="008B079F">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4CCD56F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C8D86F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0,0420</w:t>
            </w:r>
          </w:p>
        </w:tc>
      </w:tr>
      <w:tr w:rsidR="00BF3395" w:rsidRPr="008B079F" w14:paraId="711446C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2BF6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B5733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7F12B41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Compactor static </w:t>
            </w:r>
            <w:proofErr w:type="spellStart"/>
            <w:r w:rsidRPr="008B079F">
              <w:rPr>
                <w:rFonts w:eastAsia="MS Mincho"/>
                <w:noProof w:val="0"/>
                <w:sz w:val="16"/>
                <w:szCs w:val="16"/>
                <w:lang w:val="en-US" w:eastAsia="ja-JP"/>
              </w:rPr>
              <w:t>autopropulsat</w:t>
            </w:r>
            <w:proofErr w:type="spellEnd"/>
            <w:r w:rsidRPr="008B079F">
              <w:rPr>
                <w:rFonts w:eastAsia="MS Mincho"/>
                <w:noProof w:val="0"/>
                <w:sz w:val="16"/>
                <w:szCs w:val="16"/>
                <w:lang w:val="en-US" w:eastAsia="ja-JP"/>
              </w:rPr>
              <w:t xml:space="preserve"> cu </w:t>
            </w:r>
            <w:proofErr w:type="spellStart"/>
            <w:r w:rsidRPr="008B079F">
              <w:rPr>
                <w:rFonts w:eastAsia="MS Mincho"/>
                <w:noProof w:val="0"/>
                <w:sz w:val="16"/>
                <w:szCs w:val="16"/>
                <w:lang w:val="en-US" w:eastAsia="ja-JP"/>
              </w:rPr>
              <w:t>rulouri</w:t>
            </w:r>
            <w:proofErr w:type="spell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valturi</w:t>
            </w:r>
            <w:proofErr w:type="spellEnd"/>
            <w:r w:rsidRPr="008B079F">
              <w:rPr>
                <w:rFonts w:eastAsia="MS Mincho"/>
                <w:noProof w:val="0"/>
                <w:sz w:val="16"/>
                <w:szCs w:val="16"/>
                <w:lang w:val="en-US" w:eastAsia="ja-JP"/>
              </w:rPr>
              <w:t xml:space="preserve">  R</w:t>
            </w:r>
            <w:proofErr w:type="gramEnd"/>
            <w:r w:rsidRPr="008B079F">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0B92BFE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7D8BE9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0,2580</w:t>
            </w:r>
          </w:p>
        </w:tc>
      </w:tr>
      <w:tr w:rsidR="00BF3395" w:rsidRPr="008B079F" w14:paraId="74D6D99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EC024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621453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0569823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Autocisterna</w:t>
            </w:r>
            <w:proofErr w:type="spellEnd"/>
            <w:r w:rsidRPr="008B079F">
              <w:rPr>
                <w:rFonts w:eastAsia="MS Mincho"/>
                <w:noProof w:val="0"/>
                <w:sz w:val="16"/>
                <w:szCs w:val="16"/>
                <w:lang w:val="en-US" w:eastAsia="ja-JP"/>
              </w:rPr>
              <w:t xml:space="preserve"> 5-8 t cu </w:t>
            </w:r>
            <w:proofErr w:type="spellStart"/>
            <w:r w:rsidRPr="008B079F">
              <w:rPr>
                <w:rFonts w:eastAsia="MS Mincho"/>
                <w:noProof w:val="0"/>
                <w:sz w:val="16"/>
                <w:szCs w:val="16"/>
                <w:lang w:val="en-US" w:eastAsia="ja-JP"/>
              </w:rPr>
              <w:t>dispozitive</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3BB517A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D5A1B5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0,0150</w:t>
            </w:r>
          </w:p>
        </w:tc>
      </w:tr>
      <w:tr w:rsidR="00BF3395" w:rsidRPr="008B079F" w14:paraId="1E1CA61D"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6C75A"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11</w:t>
            </w:r>
          </w:p>
        </w:tc>
        <w:tc>
          <w:tcPr>
            <w:tcW w:w="1418" w:type="dxa"/>
            <w:tcBorders>
              <w:top w:val="single" w:sz="4" w:space="0" w:color="auto"/>
              <w:bottom w:val="single" w:sz="4" w:space="0" w:color="auto"/>
            </w:tcBorders>
          </w:tcPr>
          <w:p w14:paraId="0EFAC2CE"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DA12B</w:t>
            </w:r>
          </w:p>
          <w:p w14:paraId="45101D18"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6390DC5"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Strat de </w:t>
            </w:r>
            <w:proofErr w:type="spellStart"/>
            <w:r w:rsidRPr="008B079F">
              <w:rPr>
                <w:rFonts w:eastAsia="MS Mincho"/>
                <w:noProof w:val="0"/>
                <w:sz w:val="18"/>
                <w:szCs w:val="18"/>
                <w:lang w:val="en-US" w:eastAsia="ja-JP"/>
              </w:rPr>
              <w:t>fundatie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reprofilare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pietris</w:t>
            </w:r>
            <w:proofErr w:type="spellEnd"/>
            <w:r w:rsidRPr="008B079F">
              <w:rPr>
                <w:rFonts w:eastAsia="MS Mincho"/>
                <w:noProof w:val="0"/>
                <w:sz w:val="18"/>
                <w:szCs w:val="18"/>
                <w:lang w:val="en-US" w:eastAsia="ja-JP"/>
              </w:rPr>
              <w:t xml:space="preserve"> (Fr.20/40)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drumuri</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asternere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mecanica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impanare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fara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innororire</w:t>
            </w:r>
            <w:proofErr w:type="spellEnd"/>
            <w:r w:rsidRPr="008B079F">
              <w:rPr>
                <w:rFonts w:eastAsia="MS Mincho"/>
                <w:noProof w:val="0"/>
                <w:sz w:val="18"/>
                <w:szCs w:val="18"/>
                <w:lang w:val="en-US" w:eastAsia="ja-JP"/>
              </w:rPr>
              <w:t xml:space="preserve"> (0,1m)</w:t>
            </w:r>
          </w:p>
          <w:p w14:paraId="25D1EF32"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1D22696"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61EFEAA" w14:textId="77777777" w:rsidR="00BF3395" w:rsidRPr="00DA03E0" w:rsidRDefault="00BF3395" w:rsidP="001903A2">
            <w:pPr>
              <w:autoSpaceDE w:val="0"/>
              <w:autoSpaceDN w:val="0"/>
              <w:jc w:val="center"/>
              <w:rPr>
                <w:rFonts w:eastAsia="MS Mincho"/>
                <w:b/>
                <w:bCs/>
                <w:noProof w:val="0"/>
                <w:sz w:val="18"/>
                <w:szCs w:val="18"/>
                <w:lang w:val="en-US" w:eastAsia="ja-JP"/>
              </w:rPr>
            </w:pPr>
            <w:r w:rsidRPr="00DA03E0">
              <w:rPr>
                <w:rFonts w:eastAsia="MS Mincho"/>
                <w:b/>
                <w:bCs/>
                <w:noProof w:val="0"/>
                <w:sz w:val="18"/>
                <w:szCs w:val="18"/>
                <w:lang w:val="en-US" w:eastAsia="ja-JP"/>
              </w:rPr>
              <w:t>67,0000</w:t>
            </w:r>
          </w:p>
        </w:tc>
      </w:tr>
      <w:tr w:rsidR="00BF3395" w:rsidRPr="008B079F" w14:paraId="7779312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D75B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3A86E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5D567BC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59D740A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31D946A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0,6000</w:t>
            </w:r>
          </w:p>
        </w:tc>
      </w:tr>
      <w:tr w:rsidR="00BF3395" w:rsidRPr="008B079F" w14:paraId="620BCD7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5FFBA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0476A4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1411122201646</w:t>
            </w:r>
          </w:p>
        </w:tc>
        <w:tc>
          <w:tcPr>
            <w:tcW w:w="5953" w:type="dxa"/>
            <w:tcBorders>
              <w:top w:val="single" w:sz="4" w:space="0" w:color="auto"/>
              <w:bottom w:val="single" w:sz="4" w:space="0" w:color="auto"/>
            </w:tcBorders>
          </w:tcPr>
          <w:p w14:paraId="6EC4E97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Piatra </w:t>
            </w:r>
            <w:proofErr w:type="spellStart"/>
            <w:r w:rsidRPr="008B079F">
              <w:rPr>
                <w:rFonts w:eastAsia="MS Mincho"/>
                <w:noProof w:val="0"/>
                <w:sz w:val="16"/>
                <w:szCs w:val="16"/>
                <w:lang w:val="en-US" w:eastAsia="ja-JP"/>
              </w:rPr>
              <w:t>sparta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pt.drumuri</w:t>
            </w:r>
            <w:proofErr w:type="spellEnd"/>
            <w:proofErr w:type="gram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r.magmatice</w:t>
            </w:r>
            <w:proofErr w:type="spellEnd"/>
            <w:proofErr w:type="gramEnd"/>
            <w:r w:rsidRPr="008B079F">
              <w:rPr>
                <w:rFonts w:eastAsia="MS Mincho"/>
                <w:noProof w:val="0"/>
                <w:sz w:val="16"/>
                <w:szCs w:val="16"/>
                <w:lang w:val="en-US" w:eastAsia="ja-JP"/>
              </w:rPr>
              <w:t xml:space="preserve">  15-25 mm</w:t>
            </w:r>
          </w:p>
        </w:tc>
        <w:tc>
          <w:tcPr>
            <w:tcW w:w="992" w:type="dxa"/>
            <w:tcBorders>
              <w:top w:val="single" w:sz="4" w:space="0" w:color="auto"/>
              <w:bottom w:val="single" w:sz="4" w:space="0" w:color="auto"/>
            </w:tcBorders>
          </w:tcPr>
          <w:p w14:paraId="133CE1C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21AF6D9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0,2030</w:t>
            </w:r>
          </w:p>
        </w:tc>
      </w:tr>
      <w:tr w:rsidR="00BF3395" w:rsidRPr="008B079F" w14:paraId="238843E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6FE8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EEDA1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3131201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Piatra </w:t>
            </w:r>
            <w:proofErr w:type="spellStart"/>
            <w:r w:rsidRPr="008B079F">
              <w:rPr>
                <w:rFonts w:eastAsia="MS Mincho"/>
                <w:noProof w:val="0"/>
                <w:sz w:val="16"/>
                <w:szCs w:val="16"/>
                <w:lang w:val="en-US" w:eastAsia="ja-JP"/>
              </w:rPr>
              <w:t>sparta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pt.drumuri</w:t>
            </w:r>
            <w:proofErr w:type="spellEnd"/>
            <w:proofErr w:type="gram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r.magmatice</w:t>
            </w:r>
            <w:proofErr w:type="spellEnd"/>
            <w:proofErr w:type="gramEnd"/>
            <w:r w:rsidRPr="008B079F">
              <w:rPr>
                <w:rFonts w:eastAsia="MS Mincho"/>
                <w:noProof w:val="0"/>
                <w:sz w:val="16"/>
                <w:szCs w:val="16"/>
                <w:lang w:val="en-US" w:eastAsia="ja-JP"/>
              </w:rPr>
              <w:t xml:space="preserve">  40-63 mm</w:t>
            </w:r>
          </w:p>
        </w:tc>
        <w:tc>
          <w:tcPr>
            <w:tcW w:w="992" w:type="dxa"/>
            <w:tcBorders>
              <w:top w:val="single" w:sz="4" w:space="0" w:color="auto"/>
              <w:bottom w:val="single" w:sz="4" w:space="0" w:color="auto"/>
            </w:tcBorders>
          </w:tcPr>
          <w:p w14:paraId="44A8B84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7B2057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1,2190</w:t>
            </w:r>
          </w:p>
        </w:tc>
      </w:tr>
      <w:tr w:rsidR="00BF3395" w:rsidRPr="008B079F" w14:paraId="5EEBE66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1CC0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31E3EC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3A5C392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industriala</w:t>
            </w:r>
            <w:proofErr w:type="spellEnd"/>
            <w:r w:rsidRPr="008B079F">
              <w:rPr>
                <w:rFonts w:eastAsia="MS Mincho"/>
                <w:noProof w:val="0"/>
                <w:sz w:val="16"/>
                <w:szCs w:val="16"/>
                <w:lang w:val="en-US" w:eastAsia="ja-JP"/>
              </w:rPr>
              <w:t xml:space="preserve"> in </w:t>
            </w:r>
            <w:proofErr w:type="spellStart"/>
            <w:r w:rsidRPr="008B079F">
              <w:rPr>
                <w:rFonts w:eastAsia="MS Mincho"/>
                <w:noProof w:val="0"/>
                <w:sz w:val="16"/>
                <w:szCs w:val="16"/>
                <w:lang w:val="en-US" w:eastAsia="ja-JP"/>
              </w:rPr>
              <w:t>cisterne</w:t>
            </w:r>
            <w:proofErr w:type="spellEnd"/>
            <w:r w:rsidRPr="008B079F">
              <w:rPr>
                <w:rFonts w:eastAsia="MS Mincho"/>
                <w:noProof w:val="0"/>
                <w:sz w:val="16"/>
                <w:szCs w:val="16"/>
                <w:lang w:val="en-US" w:eastAsia="ja-JP"/>
              </w:rPr>
              <w:t xml:space="preserve"> pt. </w:t>
            </w:r>
            <w:proofErr w:type="spellStart"/>
            <w:r w:rsidRPr="008B079F">
              <w:rPr>
                <w:rFonts w:eastAsia="MS Mincho"/>
                <w:noProof w:val="0"/>
                <w:sz w:val="16"/>
                <w:szCs w:val="16"/>
                <w:lang w:val="en-US" w:eastAsia="ja-JP"/>
              </w:rPr>
              <w:t>lucrari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drumuri-terasam</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7F088E1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063FF6C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0,1500</w:t>
            </w:r>
          </w:p>
        </w:tc>
      </w:tr>
      <w:tr w:rsidR="00BF3395" w:rsidRPr="008B079F" w14:paraId="46FB6BA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38FC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CE0B21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231E126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Autogreder</w:t>
            </w:r>
            <w:proofErr w:type="spellEnd"/>
            <w:r w:rsidRPr="008B079F">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53B4A34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3E9AF6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0,0420</w:t>
            </w:r>
          </w:p>
        </w:tc>
      </w:tr>
      <w:tr w:rsidR="00BF3395" w:rsidRPr="008B079F" w14:paraId="2CB6E0B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E6A1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19E96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001CBCF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Compactor static </w:t>
            </w:r>
            <w:proofErr w:type="spellStart"/>
            <w:r w:rsidRPr="008B079F">
              <w:rPr>
                <w:rFonts w:eastAsia="MS Mincho"/>
                <w:noProof w:val="0"/>
                <w:sz w:val="16"/>
                <w:szCs w:val="16"/>
                <w:lang w:val="en-US" w:eastAsia="ja-JP"/>
              </w:rPr>
              <w:t>autopropulsat</w:t>
            </w:r>
            <w:proofErr w:type="spellEnd"/>
            <w:r w:rsidRPr="008B079F">
              <w:rPr>
                <w:rFonts w:eastAsia="MS Mincho"/>
                <w:noProof w:val="0"/>
                <w:sz w:val="16"/>
                <w:szCs w:val="16"/>
                <w:lang w:val="en-US" w:eastAsia="ja-JP"/>
              </w:rPr>
              <w:t xml:space="preserve"> cu </w:t>
            </w:r>
            <w:proofErr w:type="spellStart"/>
            <w:r w:rsidRPr="008B079F">
              <w:rPr>
                <w:rFonts w:eastAsia="MS Mincho"/>
                <w:noProof w:val="0"/>
                <w:sz w:val="16"/>
                <w:szCs w:val="16"/>
                <w:lang w:val="en-US" w:eastAsia="ja-JP"/>
              </w:rPr>
              <w:t>rulouri</w:t>
            </w:r>
            <w:proofErr w:type="spellEnd"/>
            <w:r w:rsidRPr="008B079F">
              <w:rPr>
                <w:rFonts w:eastAsia="MS Mincho"/>
                <w:noProof w:val="0"/>
                <w:sz w:val="16"/>
                <w:szCs w:val="16"/>
                <w:lang w:val="en-US" w:eastAsia="ja-JP"/>
              </w:rPr>
              <w:t xml:space="preserve"> </w:t>
            </w:r>
            <w:proofErr w:type="spellStart"/>
            <w:proofErr w:type="gramStart"/>
            <w:r w:rsidRPr="008B079F">
              <w:rPr>
                <w:rFonts w:eastAsia="MS Mincho"/>
                <w:noProof w:val="0"/>
                <w:sz w:val="16"/>
                <w:szCs w:val="16"/>
                <w:lang w:val="en-US" w:eastAsia="ja-JP"/>
              </w:rPr>
              <w:t>valturi</w:t>
            </w:r>
            <w:proofErr w:type="spellEnd"/>
            <w:r w:rsidRPr="008B079F">
              <w:rPr>
                <w:rFonts w:eastAsia="MS Mincho"/>
                <w:noProof w:val="0"/>
                <w:sz w:val="16"/>
                <w:szCs w:val="16"/>
                <w:lang w:val="en-US" w:eastAsia="ja-JP"/>
              </w:rPr>
              <w:t xml:space="preserve">  R</w:t>
            </w:r>
            <w:proofErr w:type="gramEnd"/>
            <w:r w:rsidRPr="008B079F">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698AE6D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0C6910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0,2580</w:t>
            </w:r>
          </w:p>
        </w:tc>
      </w:tr>
      <w:tr w:rsidR="00BF3395" w:rsidRPr="008B079F" w14:paraId="3A43FC6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762C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F67DF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364BFDD8"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Autocisterna</w:t>
            </w:r>
            <w:proofErr w:type="spellEnd"/>
            <w:r w:rsidRPr="008B079F">
              <w:rPr>
                <w:rFonts w:eastAsia="MS Mincho"/>
                <w:noProof w:val="0"/>
                <w:sz w:val="16"/>
                <w:szCs w:val="16"/>
                <w:lang w:val="en-US" w:eastAsia="ja-JP"/>
              </w:rPr>
              <w:t xml:space="preserve"> 5-8 t cu </w:t>
            </w:r>
            <w:proofErr w:type="spellStart"/>
            <w:r w:rsidRPr="008B079F">
              <w:rPr>
                <w:rFonts w:eastAsia="MS Mincho"/>
                <w:noProof w:val="0"/>
                <w:sz w:val="16"/>
                <w:szCs w:val="16"/>
                <w:lang w:val="en-US" w:eastAsia="ja-JP"/>
              </w:rPr>
              <w:t>dispozitive</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1C56246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FBE801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0,0150</w:t>
            </w:r>
          </w:p>
        </w:tc>
      </w:tr>
      <w:tr w:rsidR="00BF3395" w:rsidRPr="008B079F" w14:paraId="44B63291"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77274"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12</w:t>
            </w:r>
          </w:p>
        </w:tc>
        <w:tc>
          <w:tcPr>
            <w:tcW w:w="1418" w:type="dxa"/>
            <w:tcBorders>
              <w:top w:val="single" w:sz="4" w:space="0" w:color="auto"/>
              <w:bottom w:val="single" w:sz="4" w:space="0" w:color="auto"/>
            </w:tcBorders>
          </w:tcPr>
          <w:p w14:paraId="332EC753"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DE17B</w:t>
            </w:r>
          </w:p>
          <w:p w14:paraId="24A1864F"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3AA3F4B"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Pavaje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placi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trotuare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prefabricat</w:t>
            </w:r>
            <w:proofErr w:type="spellEnd"/>
            <w:r w:rsidRPr="008B079F">
              <w:rPr>
                <w:rFonts w:eastAsia="MS Mincho"/>
                <w:noProof w:val="0"/>
                <w:sz w:val="18"/>
                <w:szCs w:val="18"/>
                <w:lang w:val="en-US" w:eastAsia="ja-JP"/>
              </w:rPr>
              <w:t xml:space="preserve"> (PAVAJ CARAMIDA SPALAT - 60 mm) </w:t>
            </w:r>
            <w:proofErr w:type="spellStart"/>
            <w:r w:rsidRPr="008B079F">
              <w:rPr>
                <w:rFonts w:eastAsia="MS Mincho"/>
                <w:noProof w:val="0"/>
                <w:sz w:val="18"/>
                <w:szCs w:val="18"/>
                <w:lang w:val="en-US" w:eastAsia="ja-JP"/>
              </w:rPr>
              <w:t>asezate</w:t>
            </w:r>
            <w:proofErr w:type="spellEnd"/>
            <w:r w:rsidRPr="008B079F">
              <w:rPr>
                <w:rFonts w:eastAsia="MS Mincho"/>
                <w:noProof w:val="0"/>
                <w:sz w:val="18"/>
                <w:szCs w:val="18"/>
                <w:lang w:val="en-US" w:eastAsia="ja-JP"/>
              </w:rPr>
              <w:t xml:space="preserve"> pe un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amestec</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uscat</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ciment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proportie</w:t>
            </w:r>
            <w:proofErr w:type="spellEnd"/>
            <w:r w:rsidRPr="008B079F">
              <w:rPr>
                <w:rFonts w:eastAsia="MS Mincho"/>
                <w:noProof w:val="0"/>
                <w:sz w:val="18"/>
                <w:szCs w:val="18"/>
                <w:lang w:val="en-US" w:eastAsia="ja-JP"/>
              </w:rPr>
              <w:t xml:space="preserve"> 1:3, </w:t>
            </w:r>
            <w:proofErr w:type="spellStart"/>
            <w:r w:rsidRPr="008B079F">
              <w:rPr>
                <w:rFonts w:eastAsia="MS Mincho"/>
                <w:noProof w:val="0"/>
                <w:sz w:val="18"/>
                <w:szCs w:val="18"/>
                <w:lang w:val="en-US" w:eastAsia="ja-JP"/>
              </w:rPr>
              <w:t>rostuit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amestec</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uscat</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ciment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grosime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de 10 cm (Nota: In </w:t>
            </w:r>
            <w:proofErr w:type="spellStart"/>
            <w:r w:rsidRPr="008B079F">
              <w:rPr>
                <w:rFonts w:eastAsia="MS Mincho"/>
                <w:noProof w:val="0"/>
                <w:sz w:val="18"/>
                <w:szCs w:val="18"/>
                <w:lang w:val="en-US" w:eastAsia="ja-JP"/>
              </w:rPr>
              <w:t>proiect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amestec</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uscat</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ciment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grosime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de 8 cm, Ciment </w:t>
            </w:r>
            <w:proofErr w:type="spellStart"/>
            <w:r w:rsidRPr="008B079F">
              <w:rPr>
                <w:rFonts w:eastAsia="MS Mincho"/>
                <w:noProof w:val="0"/>
                <w:sz w:val="18"/>
                <w:szCs w:val="18"/>
                <w:lang w:val="en-US" w:eastAsia="ja-JP"/>
              </w:rPr>
              <w:t>portland</w:t>
            </w:r>
            <w:proofErr w:type="spellEnd"/>
            <w:r w:rsidRPr="008B079F">
              <w:rPr>
                <w:rFonts w:eastAsia="MS Mincho"/>
                <w:noProof w:val="0"/>
                <w:sz w:val="18"/>
                <w:szCs w:val="18"/>
                <w:lang w:val="en-US" w:eastAsia="ja-JP"/>
              </w:rPr>
              <w:t xml:space="preserve"> M400 </w:t>
            </w:r>
            <w:proofErr w:type="spellStart"/>
            <w:r w:rsidRPr="008B079F">
              <w:rPr>
                <w:rFonts w:eastAsia="MS Mincho"/>
                <w:noProof w:val="0"/>
                <w:sz w:val="18"/>
                <w:szCs w:val="18"/>
                <w:lang w:val="en-US" w:eastAsia="ja-JP"/>
              </w:rPr>
              <w:t>saci</w:t>
            </w:r>
            <w:proofErr w:type="spellEnd"/>
            <w:r w:rsidRPr="008B079F">
              <w:rPr>
                <w:rFonts w:eastAsia="MS Mincho"/>
                <w:noProof w:val="0"/>
                <w:sz w:val="18"/>
                <w:szCs w:val="18"/>
                <w:lang w:val="en-US" w:eastAsia="ja-JP"/>
              </w:rPr>
              <w:t>,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- 21,12 kg/m2,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constructii</w:t>
            </w:r>
            <w:proofErr w:type="spellEnd"/>
            <w:r w:rsidRPr="008B079F">
              <w:rPr>
                <w:rFonts w:eastAsia="MS Mincho"/>
                <w:noProof w:val="0"/>
                <w:sz w:val="18"/>
                <w:szCs w:val="18"/>
                <w:lang w:val="en-US" w:eastAsia="ja-JP"/>
              </w:rPr>
              <w:t xml:space="preserve"> 0,3-0,7 mm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- 0,0608 m3/m2)</w:t>
            </w:r>
          </w:p>
          <w:p w14:paraId="154AFBBD"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8A82CD1"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6CC3FBD" w14:textId="77777777" w:rsidR="00BF3395" w:rsidRPr="00DA03E0" w:rsidRDefault="00BF3395" w:rsidP="001903A2">
            <w:pPr>
              <w:autoSpaceDE w:val="0"/>
              <w:autoSpaceDN w:val="0"/>
              <w:jc w:val="center"/>
              <w:rPr>
                <w:rFonts w:eastAsia="MS Mincho"/>
                <w:b/>
                <w:bCs/>
                <w:noProof w:val="0"/>
                <w:sz w:val="18"/>
                <w:szCs w:val="18"/>
                <w:lang w:val="en-US" w:eastAsia="ja-JP"/>
              </w:rPr>
            </w:pPr>
            <w:r w:rsidRPr="00DA03E0">
              <w:rPr>
                <w:rFonts w:eastAsia="MS Mincho"/>
                <w:b/>
                <w:bCs/>
                <w:noProof w:val="0"/>
                <w:sz w:val="18"/>
                <w:szCs w:val="18"/>
                <w:lang w:val="en-US" w:eastAsia="ja-JP"/>
              </w:rPr>
              <w:t>670,0000</w:t>
            </w:r>
          </w:p>
        </w:tc>
      </w:tr>
      <w:tr w:rsidR="00BF3395" w:rsidRPr="008B079F" w14:paraId="5DA1D40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EB6A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B71CD3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37DA27FF"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473D2EE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113C9EB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1,0124</w:t>
            </w:r>
          </w:p>
        </w:tc>
      </w:tr>
      <w:tr w:rsidR="00BF3395" w:rsidRPr="008B079F" w14:paraId="5C2F4E1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012E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EF29D4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9310060019922</w:t>
            </w:r>
          </w:p>
        </w:tc>
        <w:tc>
          <w:tcPr>
            <w:tcW w:w="5953" w:type="dxa"/>
            <w:tcBorders>
              <w:top w:val="single" w:sz="4" w:space="0" w:color="auto"/>
              <w:bottom w:val="single" w:sz="4" w:space="0" w:color="auto"/>
            </w:tcBorders>
          </w:tcPr>
          <w:p w14:paraId="2C89B4AB"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39E4DD3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1C07395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0,0316</w:t>
            </w:r>
          </w:p>
        </w:tc>
      </w:tr>
      <w:tr w:rsidR="00BF3395" w:rsidRPr="008B079F" w14:paraId="74E02E4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49F61"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F314D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2651122100027</w:t>
            </w:r>
          </w:p>
        </w:tc>
        <w:tc>
          <w:tcPr>
            <w:tcW w:w="5953" w:type="dxa"/>
            <w:tcBorders>
              <w:top w:val="single" w:sz="4" w:space="0" w:color="auto"/>
              <w:bottom w:val="single" w:sz="4" w:space="0" w:color="auto"/>
            </w:tcBorders>
          </w:tcPr>
          <w:p w14:paraId="08737CB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Ciment </w:t>
            </w:r>
            <w:proofErr w:type="spellStart"/>
            <w:r w:rsidRPr="008B079F">
              <w:rPr>
                <w:rFonts w:eastAsia="MS Mincho"/>
                <w:noProof w:val="0"/>
                <w:sz w:val="16"/>
                <w:szCs w:val="16"/>
                <w:lang w:val="en-US" w:eastAsia="ja-JP"/>
              </w:rPr>
              <w:t>portland</w:t>
            </w:r>
            <w:proofErr w:type="spellEnd"/>
            <w:r w:rsidRPr="008B079F">
              <w:rPr>
                <w:rFonts w:eastAsia="MS Mincho"/>
                <w:noProof w:val="0"/>
                <w:sz w:val="16"/>
                <w:szCs w:val="16"/>
                <w:lang w:val="en-US" w:eastAsia="ja-JP"/>
              </w:rPr>
              <w:t xml:space="preserve"> M400 </w:t>
            </w:r>
            <w:proofErr w:type="spellStart"/>
            <w:r w:rsidRPr="008B079F">
              <w:rPr>
                <w:rFonts w:eastAsia="MS Mincho"/>
                <w:noProof w:val="0"/>
                <w:sz w:val="16"/>
                <w:szCs w:val="16"/>
                <w:lang w:val="en-US" w:eastAsia="ja-JP"/>
              </w:rPr>
              <w:t>saci</w:t>
            </w:r>
            <w:proofErr w:type="spellEnd"/>
            <w:r w:rsidRPr="008B079F">
              <w:rPr>
                <w:rFonts w:eastAsia="MS Mincho"/>
                <w:noProof w:val="0"/>
                <w:sz w:val="16"/>
                <w:szCs w:val="16"/>
                <w:lang w:val="en-US" w:eastAsia="ja-JP"/>
              </w:rPr>
              <w:t>,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rosturi</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518313B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2C9896D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1,6000</w:t>
            </w:r>
          </w:p>
        </w:tc>
      </w:tr>
      <w:tr w:rsidR="00BF3395" w:rsidRPr="008B079F" w14:paraId="24CD484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BD75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9603EE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2651122100442</w:t>
            </w:r>
          </w:p>
        </w:tc>
        <w:tc>
          <w:tcPr>
            <w:tcW w:w="5953" w:type="dxa"/>
            <w:tcBorders>
              <w:top w:val="single" w:sz="4" w:space="0" w:color="auto"/>
              <w:bottom w:val="single" w:sz="4" w:space="0" w:color="auto"/>
            </w:tcBorders>
          </w:tcPr>
          <w:p w14:paraId="7C5AF7A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Ciment </w:t>
            </w:r>
            <w:proofErr w:type="spellStart"/>
            <w:r w:rsidRPr="008B079F">
              <w:rPr>
                <w:rFonts w:eastAsia="MS Mincho"/>
                <w:noProof w:val="0"/>
                <w:sz w:val="16"/>
                <w:szCs w:val="16"/>
                <w:lang w:val="en-US" w:eastAsia="ja-JP"/>
              </w:rPr>
              <w:t>portland</w:t>
            </w:r>
            <w:proofErr w:type="spellEnd"/>
            <w:r w:rsidRPr="008B079F">
              <w:rPr>
                <w:rFonts w:eastAsia="MS Mincho"/>
                <w:noProof w:val="0"/>
                <w:sz w:val="16"/>
                <w:szCs w:val="16"/>
                <w:lang w:val="en-US" w:eastAsia="ja-JP"/>
              </w:rPr>
              <w:t xml:space="preserve"> M400 </w:t>
            </w:r>
            <w:proofErr w:type="spellStart"/>
            <w:r w:rsidRPr="008B079F">
              <w:rPr>
                <w:rFonts w:eastAsia="MS Mincho"/>
                <w:noProof w:val="0"/>
                <w:sz w:val="16"/>
                <w:szCs w:val="16"/>
                <w:lang w:val="en-US" w:eastAsia="ja-JP"/>
              </w:rPr>
              <w:t>saci</w:t>
            </w:r>
            <w:proofErr w:type="spellEnd"/>
            <w:r w:rsidRPr="008B079F">
              <w:rPr>
                <w:rFonts w:eastAsia="MS Mincho"/>
                <w:noProof w:val="0"/>
                <w:sz w:val="16"/>
                <w:szCs w:val="16"/>
                <w:lang w:val="en-US" w:eastAsia="ja-JP"/>
              </w:rPr>
              <w:t>,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strat</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48DB3DF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1DE63D6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21,1200</w:t>
            </w:r>
          </w:p>
        </w:tc>
      </w:tr>
      <w:tr w:rsidR="00BF3395" w:rsidRPr="008B079F" w14:paraId="5FBEAA6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A41F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A1F58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2661112800655</w:t>
            </w:r>
          </w:p>
        </w:tc>
        <w:tc>
          <w:tcPr>
            <w:tcW w:w="5953" w:type="dxa"/>
            <w:tcBorders>
              <w:top w:val="single" w:sz="4" w:space="0" w:color="auto"/>
              <w:bottom w:val="single" w:sz="4" w:space="0" w:color="auto"/>
            </w:tcBorders>
          </w:tcPr>
          <w:p w14:paraId="5F55107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Pavaj </w:t>
            </w:r>
            <w:proofErr w:type="spellStart"/>
            <w:r w:rsidRPr="008B079F">
              <w:rPr>
                <w:rFonts w:eastAsia="MS Mincho"/>
                <w:noProof w:val="0"/>
                <w:sz w:val="16"/>
                <w:szCs w:val="16"/>
                <w:lang w:val="en-US" w:eastAsia="ja-JP"/>
              </w:rPr>
              <w:t>caramida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spalat</w:t>
            </w:r>
            <w:proofErr w:type="spellEnd"/>
            <w:r w:rsidRPr="008B079F">
              <w:rPr>
                <w:rFonts w:eastAsia="MS Mincho"/>
                <w:noProof w:val="0"/>
                <w:sz w:val="16"/>
                <w:szCs w:val="16"/>
                <w:lang w:val="en-US" w:eastAsia="ja-JP"/>
              </w:rPr>
              <w:t xml:space="preserve"> 60mm</w:t>
            </w:r>
          </w:p>
        </w:tc>
        <w:tc>
          <w:tcPr>
            <w:tcW w:w="992" w:type="dxa"/>
            <w:tcBorders>
              <w:top w:val="single" w:sz="4" w:space="0" w:color="auto"/>
              <w:bottom w:val="single" w:sz="4" w:space="0" w:color="auto"/>
            </w:tcBorders>
          </w:tcPr>
          <w:p w14:paraId="5D665A1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m2</w:t>
            </w:r>
          </w:p>
        </w:tc>
        <w:tc>
          <w:tcPr>
            <w:tcW w:w="1276" w:type="dxa"/>
            <w:tcBorders>
              <w:top w:val="single" w:sz="4" w:space="0" w:color="auto"/>
              <w:bottom w:val="single" w:sz="4" w:space="0" w:color="auto"/>
            </w:tcBorders>
          </w:tcPr>
          <w:p w14:paraId="3A9ACD3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1,0150</w:t>
            </w:r>
          </w:p>
        </w:tc>
      </w:tr>
      <w:tr w:rsidR="00BF3395" w:rsidRPr="008B079F" w14:paraId="581D9A1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C87A4"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0C5DF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1421102200546</w:t>
            </w:r>
          </w:p>
        </w:tc>
        <w:tc>
          <w:tcPr>
            <w:tcW w:w="5953" w:type="dxa"/>
            <w:tcBorders>
              <w:top w:val="single" w:sz="4" w:space="0" w:color="auto"/>
              <w:bottom w:val="single" w:sz="4" w:space="0" w:color="auto"/>
            </w:tcBorders>
          </w:tcPr>
          <w:p w14:paraId="757DC03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Nisip</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constructii</w:t>
            </w:r>
            <w:proofErr w:type="spellEnd"/>
            <w:r w:rsidRPr="008B079F">
              <w:rPr>
                <w:rFonts w:eastAsia="MS Mincho"/>
                <w:noProof w:val="0"/>
                <w:sz w:val="16"/>
                <w:szCs w:val="16"/>
                <w:lang w:val="en-US" w:eastAsia="ja-JP"/>
              </w:rPr>
              <w:t xml:space="preserve"> 0,3-0,7 mm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rosturi</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7443147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4C75A3E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0,0050</w:t>
            </w:r>
          </w:p>
        </w:tc>
      </w:tr>
      <w:tr w:rsidR="00BF3395" w:rsidRPr="008B079F" w14:paraId="53928AF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CBDD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7FBD35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1421102200547</w:t>
            </w:r>
          </w:p>
        </w:tc>
        <w:tc>
          <w:tcPr>
            <w:tcW w:w="5953" w:type="dxa"/>
            <w:tcBorders>
              <w:top w:val="single" w:sz="4" w:space="0" w:color="auto"/>
              <w:bottom w:val="single" w:sz="4" w:space="0" w:color="auto"/>
            </w:tcBorders>
          </w:tcPr>
          <w:p w14:paraId="52E8BD6D"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Nisip</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constructii</w:t>
            </w:r>
            <w:proofErr w:type="spellEnd"/>
            <w:r w:rsidRPr="008B079F">
              <w:rPr>
                <w:rFonts w:eastAsia="MS Mincho"/>
                <w:noProof w:val="0"/>
                <w:sz w:val="16"/>
                <w:szCs w:val="16"/>
                <w:lang w:val="en-US" w:eastAsia="ja-JP"/>
              </w:rPr>
              <w:t xml:space="preserve"> 0,3-0,7 mm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strat</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45B7EE3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3C3B8CB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0,0608</w:t>
            </w:r>
          </w:p>
        </w:tc>
      </w:tr>
      <w:tr w:rsidR="00BF3395" w:rsidRPr="008B079F" w14:paraId="65D19A1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B20C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255E28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2881116002701</w:t>
            </w:r>
          </w:p>
        </w:tc>
        <w:tc>
          <w:tcPr>
            <w:tcW w:w="5953" w:type="dxa"/>
            <w:tcBorders>
              <w:top w:val="single" w:sz="4" w:space="0" w:color="auto"/>
              <w:bottom w:val="single" w:sz="4" w:space="0" w:color="auto"/>
            </w:tcBorders>
          </w:tcPr>
          <w:p w14:paraId="43DFA27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Disc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taiat</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placi</w:t>
            </w:r>
            <w:proofErr w:type="spellEnd"/>
          </w:p>
        </w:tc>
        <w:tc>
          <w:tcPr>
            <w:tcW w:w="992" w:type="dxa"/>
            <w:tcBorders>
              <w:top w:val="single" w:sz="4" w:space="0" w:color="auto"/>
              <w:bottom w:val="single" w:sz="4" w:space="0" w:color="auto"/>
            </w:tcBorders>
          </w:tcPr>
          <w:p w14:paraId="7568982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48A10F3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0,0200</w:t>
            </w:r>
          </w:p>
        </w:tc>
      </w:tr>
      <w:tr w:rsidR="00BF3395" w:rsidRPr="008B079F" w14:paraId="69BA362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11D194" w14:textId="77777777" w:rsidR="00BF3395" w:rsidRPr="008B079F"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07A1F775" w14:textId="77777777" w:rsidR="00BF3395" w:rsidRPr="008B079F"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6B9EEB10" w14:textId="77777777" w:rsidR="00BF3395" w:rsidRPr="008B079F" w:rsidRDefault="00BF3395" w:rsidP="001903A2">
            <w:pPr>
              <w:autoSpaceDE w:val="0"/>
              <w:autoSpaceDN w:val="0"/>
              <w:rPr>
                <w:rFonts w:eastAsia="MS Mincho"/>
                <w:b/>
                <w:bCs/>
                <w:noProof w:val="0"/>
                <w:sz w:val="16"/>
                <w:szCs w:val="16"/>
                <w:lang w:val="en-US" w:eastAsia="ja-JP"/>
              </w:rPr>
            </w:pPr>
            <w:r w:rsidRPr="008B079F">
              <w:rPr>
                <w:rFonts w:eastAsia="MS Mincho"/>
                <w:b/>
                <w:bCs/>
                <w:noProof w:val="0"/>
                <w:sz w:val="16"/>
                <w:szCs w:val="16"/>
                <w:lang w:val="en-US" w:eastAsia="ja-JP"/>
              </w:rPr>
              <w:t xml:space="preserve">4. </w:t>
            </w:r>
            <w:proofErr w:type="spellStart"/>
            <w:r w:rsidRPr="008B079F">
              <w:rPr>
                <w:rFonts w:eastAsia="MS Mincho"/>
                <w:b/>
                <w:bCs/>
                <w:noProof w:val="0"/>
                <w:sz w:val="16"/>
                <w:szCs w:val="16"/>
                <w:lang w:val="en-US" w:eastAsia="ja-JP"/>
              </w:rPr>
              <w:t>Acces</w:t>
            </w:r>
            <w:proofErr w:type="spellEnd"/>
            <w:r w:rsidRPr="008B079F">
              <w:rPr>
                <w:rFonts w:eastAsia="MS Mincho"/>
                <w:b/>
                <w:bCs/>
                <w:noProof w:val="0"/>
                <w:sz w:val="16"/>
                <w:szCs w:val="16"/>
                <w:lang w:val="en-US" w:eastAsia="ja-JP"/>
              </w:rPr>
              <w:t xml:space="preserve"> </w:t>
            </w:r>
            <w:proofErr w:type="spellStart"/>
            <w:r w:rsidRPr="008B079F">
              <w:rPr>
                <w:rFonts w:eastAsia="MS Mincho"/>
                <w:b/>
                <w:bCs/>
                <w:noProof w:val="0"/>
                <w:sz w:val="16"/>
                <w:szCs w:val="16"/>
                <w:lang w:val="en-US" w:eastAsia="ja-JP"/>
              </w:rPr>
              <w:t>pietonal</w:t>
            </w:r>
            <w:proofErr w:type="spellEnd"/>
          </w:p>
        </w:tc>
        <w:tc>
          <w:tcPr>
            <w:tcW w:w="992" w:type="dxa"/>
            <w:tcBorders>
              <w:top w:val="single" w:sz="4" w:space="0" w:color="auto"/>
              <w:bottom w:val="single" w:sz="4" w:space="0" w:color="auto"/>
            </w:tcBorders>
          </w:tcPr>
          <w:p w14:paraId="4AACC16B" w14:textId="77777777" w:rsidR="00BF3395" w:rsidRPr="008B079F"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60850268" w14:textId="77777777" w:rsidR="00BF3395" w:rsidRPr="008B079F" w:rsidRDefault="00BF3395" w:rsidP="001903A2">
            <w:pPr>
              <w:autoSpaceDE w:val="0"/>
              <w:autoSpaceDN w:val="0"/>
              <w:rPr>
                <w:rFonts w:eastAsia="MS Mincho"/>
                <w:noProof w:val="0"/>
                <w:sz w:val="16"/>
                <w:szCs w:val="16"/>
                <w:lang w:val="en-US" w:eastAsia="ja-JP"/>
              </w:rPr>
            </w:pPr>
          </w:p>
        </w:tc>
      </w:tr>
      <w:tr w:rsidR="00BF3395" w:rsidRPr="008B079F" w14:paraId="1D1E01A9"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B94D7"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13</w:t>
            </w:r>
          </w:p>
        </w:tc>
        <w:tc>
          <w:tcPr>
            <w:tcW w:w="1418" w:type="dxa"/>
            <w:tcBorders>
              <w:top w:val="single" w:sz="4" w:space="0" w:color="auto"/>
              <w:bottom w:val="single" w:sz="4" w:space="0" w:color="auto"/>
            </w:tcBorders>
          </w:tcPr>
          <w:p w14:paraId="6249B174"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TsE06B</w:t>
            </w:r>
          </w:p>
          <w:p w14:paraId="40299591"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65BC122"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Pregatirea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platformei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pamint</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vederea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asternerii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unui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izolator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reparatie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balast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prin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nivelare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manuala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compactare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rulou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compresor</w:t>
            </w:r>
            <w:proofErr w:type="spellEnd"/>
            <w:r w:rsidRPr="008B079F">
              <w:rPr>
                <w:rFonts w:eastAsia="MS Mincho"/>
                <w:noProof w:val="0"/>
                <w:sz w:val="18"/>
                <w:szCs w:val="18"/>
                <w:lang w:val="en-US" w:eastAsia="ja-JP"/>
              </w:rPr>
              <w:t xml:space="preserve"> static </w:t>
            </w:r>
            <w:proofErr w:type="spellStart"/>
            <w:r w:rsidRPr="008B079F">
              <w:rPr>
                <w:rFonts w:eastAsia="MS Mincho"/>
                <w:noProof w:val="0"/>
                <w:sz w:val="18"/>
                <w:szCs w:val="18"/>
                <w:lang w:val="en-US" w:eastAsia="ja-JP"/>
              </w:rPr>
              <w:t>autopropulsat</w:t>
            </w:r>
            <w:proofErr w:type="spellEnd"/>
            <w:r w:rsidRPr="008B079F">
              <w:rPr>
                <w:rFonts w:eastAsia="MS Mincho"/>
                <w:noProof w:val="0"/>
                <w:sz w:val="18"/>
                <w:szCs w:val="18"/>
                <w:lang w:val="en-US" w:eastAsia="ja-JP"/>
              </w:rPr>
              <w:t xml:space="preserve">, de 10-12 t, in </w:t>
            </w:r>
            <w:proofErr w:type="spellStart"/>
            <w:r w:rsidRPr="008B079F">
              <w:rPr>
                <w:rFonts w:eastAsia="MS Mincho"/>
                <w:noProof w:val="0"/>
                <w:sz w:val="18"/>
                <w:szCs w:val="18"/>
                <w:lang w:val="en-US" w:eastAsia="ja-JP"/>
              </w:rPr>
              <w:t>teren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coeziv</w:t>
            </w:r>
            <w:proofErr w:type="spellEnd"/>
          </w:p>
          <w:p w14:paraId="590CE694"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EF6A291"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100m2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36C7769C" w14:textId="77777777" w:rsidR="00BF3395" w:rsidRPr="00DA03E0" w:rsidRDefault="00BF3395" w:rsidP="001903A2">
            <w:pPr>
              <w:autoSpaceDE w:val="0"/>
              <w:autoSpaceDN w:val="0"/>
              <w:jc w:val="center"/>
              <w:rPr>
                <w:rFonts w:eastAsia="MS Mincho"/>
                <w:b/>
                <w:bCs/>
                <w:noProof w:val="0"/>
                <w:sz w:val="18"/>
                <w:szCs w:val="18"/>
                <w:lang w:val="en-US" w:eastAsia="ja-JP"/>
              </w:rPr>
            </w:pPr>
            <w:r w:rsidRPr="00DA03E0">
              <w:rPr>
                <w:rFonts w:eastAsia="MS Mincho"/>
                <w:b/>
                <w:bCs/>
                <w:noProof w:val="0"/>
                <w:sz w:val="18"/>
                <w:szCs w:val="18"/>
                <w:lang w:val="en-US" w:eastAsia="ja-JP"/>
              </w:rPr>
              <w:t>1,3000</w:t>
            </w:r>
          </w:p>
        </w:tc>
      </w:tr>
      <w:tr w:rsidR="00BF3395" w:rsidRPr="008B079F" w14:paraId="7403EDE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272B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1675A1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54F78050"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36026F1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166D23D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9,0300</w:t>
            </w:r>
          </w:p>
        </w:tc>
      </w:tr>
      <w:tr w:rsidR="00BF3395" w:rsidRPr="008B079F" w14:paraId="2E88EF8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B979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E83EE8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2663578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industriala</w:t>
            </w:r>
            <w:proofErr w:type="spellEnd"/>
            <w:r w:rsidRPr="008B079F">
              <w:rPr>
                <w:rFonts w:eastAsia="MS Mincho"/>
                <w:noProof w:val="0"/>
                <w:sz w:val="16"/>
                <w:szCs w:val="16"/>
                <w:lang w:val="en-US" w:eastAsia="ja-JP"/>
              </w:rPr>
              <w:t xml:space="preserve"> in </w:t>
            </w:r>
            <w:proofErr w:type="spellStart"/>
            <w:r w:rsidRPr="008B079F">
              <w:rPr>
                <w:rFonts w:eastAsia="MS Mincho"/>
                <w:noProof w:val="0"/>
                <w:sz w:val="16"/>
                <w:szCs w:val="16"/>
                <w:lang w:val="en-US" w:eastAsia="ja-JP"/>
              </w:rPr>
              <w:t>cisterne</w:t>
            </w:r>
            <w:proofErr w:type="spellEnd"/>
            <w:r w:rsidRPr="008B079F">
              <w:rPr>
                <w:rFonts w:eastAsia="MS Mincho"/>
                <w:noProof w:val="0"/>
                <w:sz w:val="16"/>
                <w:szCs w:val="16"/>
                <w:lang w:val="en-US" w:eastAsia="ja-JP"/>
              </w:rPr>
              <w:t xml:space="preserve"> pt. </w:t>
            </w:r>
            <w:proofErr w:type="spellStart"/>
            <w:r w:rsidRPr="008B079F">
              <w:rPr>
                <w:rFonts w:eastAsia="MS Mincho"/>
                <w:noProof w:val="0"/>
                <w:sz w:val="16"/>
                <w:szCs w:val="16"/>
                <w:lang w:val="en-US" w:eastAsia="ja-JP"/>
              </w:rPr>
              <w:t>lucrari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drumuri-terasam</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4C2110B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2B8BD57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1,0000</w:t>
            </w:r>
          </w:p>
        </w:tc>
      </w:tr>
      <w:tr w:rsidR="00BF3395" w:rsidRPr="008B079F" w14:paraId="78FD4AB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ACC5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45DF07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2952240004004</w:t>
            </w:r>
          </w:p>
        </w:tc>
        <w:tc>
          <w:tcPr>
            <w:tcW w:w="5953" w:type="dxa"/>
            <w:tcBorders>
              <w:top w:val="single" w:sz="4" w:space="0" w:color="auto"/>
              <w:bottom w:val="single" w:sz="4" w:space="0" w:color="auto"/>
            </w:tcBorders>
          </w:tcPr>
          <w:p w14:paraId="52DEA3F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Compactor auto cu </w:t>
            </w:r>
            <w:proofErr w:type="spellStart"/>
            <w:r w:rsidRPr="008B079F">
              <w:rPr>
                <w:rFonts w:eastAsia="MS Mincho"/>
                <w:noProof w:val="0"/>
                <w:sz w:val="16"/>
                <w:szCs w:val="16"/>
                <w:lang w:val="en-US" w:eastAsia="ja-JP"/>
              </w:rPr>
              <w:t>rulouri</w:t>
            </w:r>
            <w:proofErr w:type="spellEnd"/>
            <w:r w:rsidRPr="008B079F">
              <w:rPr>
                <w:rFonts w:eastAsia="MS Mincho"/>
                <w:noProof w:val="0"/>
                <w:sz w:val="16"/>
                <w:szCs w:val="16"/>
                <w:lang w:val="en-US" w:eastAsia="ja-JP"/>
              </w:rPr>
              <w:t xml:space="preserve"> pina la 12 </w:t>
            </w:r>
            <w:proofErr w:type="spellStart"/>
            <w:r w:rsidRPr="008B079F">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42448D6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AF1600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1,4000</w:t>
            </w:r>
          </w:p>
        </w:tc>
      </w:tr>
      <w:tr w:rsidR="00BF3395" w:rsidRPr="008B079F" w14:paraId="745819A3"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984AA"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14</w:t>
            </w:r>
          </w:p>
        </w:tc>
        <w:tc>
          <w:tcPr>
            <w:tcW w:w="1418" w:type="dxa"/>
            <w:tcBorders>
              <w:top w:val="single" w:sz="4" w:space="0" w:color="auto"/>
              <w:bottom w:val="single" w:sz="4" w:space="0" w:color="auto"/>
            </w:tcBorders>
          </w:tcPr>
          <w:p w14:paraId="5BD32A39"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DI111</w:t>
            </w:r>
          </w:p>
          <w:p w14:paraId="4F07BCF3"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6E893DC"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Executarea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mecanizata</w:t>
            </w:r>
            <w:proofErr w:type="spellEnd"/>
            <w:r w:rsidRPr="008B079F">
              <w:rPr>
                <w:rFonts w:eastAsia="MS Mincho"/>
                <w:noProof w:val="0"/>
                <w:sz w:val="18"/>
                <w:szCs w:val="18"/>
                <w:lang w:val="en-US" w:eastAsia="ja-JP"/>
              </w:rPr>
              <w:t xml:space="preserve"> a </w:t>
            </w:r>
            <w:proofErr w:type="spellStart"/>
            <w:r w:rsidRPr="008B079F">
              <w:rPr>
                <w:rFonts w:eastAsia="MS Mincho"/>
                <w:noProof w:val="0"/>
                <w:sz w:val="18"/>
                <w:szCs w:val="18"/>
                <w:lang w:val="en-US" w:eastAsia="ja-JP"/>
              </w:rPr>
              <w:t>straturilor</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fundatie</w:t>
            </w:r>
            <w:proofErr w:type="spellEnd"/>
            <w:r w:rsidRPr="008B079F">
              <w:rPr>
                <w:rFonts w:eastAsia="MS Mincho"/>
                <w:noProof w:val="0"/>
                <w:sz w:val="18"/>
                <w:szCs w:val="18"/>
                <w:lang w:val="en-US" w:eastAsia="ja-JP"/>
              </w:rPr>
              <w:t xml:space="preserve"> cu h=12 cm din </w:t>
            </w:r>
            <w:proofErr w:type="spellStart"/>
            <w:r w:rsidRPr="008B079F">
              <w:rPr>
                <w:rFonts w:eastAsia="MS Mincho"/>
                <w:noProof w:val="0"/>
                <w:sz w:val="18"/>
                <w:szCs w:val="18"/>
                <w:lang w:val="en-US" w:eastAsia="ja-JP"/>
              </w:rPr>
              <w:t>piatra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sparta</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trotuare</w:t>
            </w:r>
            <w:proofErr w:type="spellEnd"/>
            <w:r w:rsidRPr="008B079F">
              <w:rPr>
                <w:rFonts w:eastAsia="MS Mincho"/>
                <w:noProof w:val="0"/>
                <w:sz w:val="18"/>
                <w:szCs w:val="18"/>
                <w:lang w:val="en-US" w:eastAsia="ja-JP"/>
              </w:rPr>
              <w:t xml:space="preserve"> (0,16 m)</w:t>
            </w:r>
          </w:p>
          <w:p w14:paraId="537D5A1A"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AF688F7"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EF12653" w14:textId="77777777" w:rsidR="00BF3395" w:rsidRPr="00720C81" w:rsidRDefault="00BF3395" w:rsidP="001903A2">
            <w:pPr>
              <w:autoSpaceDE w:val="0"/>
              <w:autoSpaceDN w:val="0"/>
              <w:jc w:val="center"/>
              <w:rPr>
                <w:rFonts w:eastAsia="MS Mincho"/>
                <w:b/>
                <w:bCs/>
                <w:noProof w:val="0"/>
                <w:sz w:val="18"/>
                <w:szCs w:val="18"/>
                <w:lang w:val="en-US" w:eastAsia="ja-JP"/>
              </w:rPr>
            </w:pPr>
            <w:r w:rsidRPr="00720C81">
              <w:rPr>
                <w:rFonts w:eastAsia="MS Mincho"/>
                <w:b/>
                <w:bCs/>
                <w:noProof w:val="0"/>
                <w:sz w:val="18"/>
                <w:szCs w:val="18"/>
                <w:lang w:val="en-US" w:eastAsia="ja-JP"/>
              </w:rPr>
              <w:t>130,0000</w:t>
            </w:r>
          </w:p>
        </w:tc>
      </w:tr>
      <w:tr w:rsidR="00BF3395" w:rsidRPr="008B079F" w14:paraId="11F693B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C7A1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F4502E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9310060019930</w:t>
            </w:r>
          </w:p>
        </w:tc>
        <w:tc>
          <w:tcPr>
            <w:tcW w:w="5953" w:type="dxa"/>
            <w:tcBorders>
              <w:top w:val="single" w:sz="4" w:space="0" w:color="auto"/>
              <w:bottom w:val="single" w:sz="4" w:space="0" w:color="auto"/>
            </w:tcBorders>
          </w:tcPr>
          <w:p w14:paraId="658D0818"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p>
        </w:tc>
        <w:tc>
          <w:tcPr>
            <w:tcW w:w="992" w:type="dxa"/>
            <w:tcBorders>
              <w:top w:val="single" w:sz="4" w:space="0" w:color="auto"/>
              <w:bottom w:val="single" w:sz="4" w:space="0" w:color="auto"/>
            </w:tcBorders>
          </w:tcPr>
          <w:p w14:paraId="6E7C790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383CDCF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0,2560</w:t>
            </w:r>
          </w:p>
        </w:tc>
      </w:tr>
      <w:tr w:rsidR="00BF3395" w:rsidRPr="008B079F" w14:paraId="5A28581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E1AC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A6978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14111222016601</w:t>
            </w:r>
          </w:p>
        </w:tc>
        <w:tc>
          <w:tcPr>
            <w:tcW w:w="5953" w:type="dxa"/>
            <w:tcBorders>
              <w:top w:val="single" w:sz="4" w:space="0" w:color="auto"/>
              <w:bottom w:val="single" w:sz="4" w:space="0" w:color="auto"/>
            </w:tcBorders>
          </w:tcPr>
          <w:p w14:paraId="730F7E8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Piatra </w:t>
            </w:r>
            <w:proofErr w:type="spellStart"/>
            <w:r w:rsidRPr="008B079F">
              <w:rPr>
                <w:rFonts w:eastAsia="MS Mincho"/>
                <w:noProof w:val="0"/>
                <w:sz w:val="16"/>
                <w:szCs w:val="16"/>
                <w:lang w:val="en-US" w:eastAsia="ja-JP"/>
              </w:rPr>
              <w:t>sparta</w:t>
            </w:r>
            <w:proofErr w:type="spellEnd"/>
            <w:r w:rsidRPr="008B079F">
              <w:rPr>
                <w:rFonts w:eastAsia="MS Mincho"/>
                <w:noProof w:val="0"/>
                <w:sz w:val="16"/>
                <w:szCs w:val="16"/>
                <w:lang w:val="en-US" w:eastAsia="ja-JP"/>
              </w:rPr>
              <w:t xml:space="preserve"> 20-40 mm</w:t>
            </w:r>
          </w:p>
        </w:tc>
        <w:tc>
          <w:tcPr>
            <w:tcW w:w="992" w:type="dxa"/>
            <w:tcBorders>
              <w:top w:val="single" w:sz="4" w:space="0" w:color="auto"/>
              <w:bottom w:val="single" w:sz="4" w:space="0" w:color="auto"/>
            </w:tcBorders>
          </w:tcPr>
          <w:p w14:paraId="3475667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6E7EAD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0,1740</w:t>
            </w:r>
          </w:p>
        </w:tc>
      </w:tr>
      <w:tr w:rsidR="00BF3395" w:rsidRPr="008B079F" w14:paraId="3A8ED7A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8A0C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3CDE3F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2CB042F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industriala</w:t>
            </w:r>
            <w:proofErr w:type="spellEnd"/>
            <w:r w:rsidRPr="008B079F">
              <w:rPr>
                <w:rFonts w:eastAsia="MS Mincho"/>
                <w:noProof w:val="0"/>
                <w:sz w:val="16"/>
                <w:szCs w:val="16"/>
                <w:lang w:val="en-US" w:eastAsia="ja-JP"/>
              </w:rPr>
              <w:t xml:space="preserve"> in </w:t>
            </w:r>
            <w:proofErr w:type="spellStart"/>
            <w:r w:rsidRPr="008B079F">
              <w:rPr>
                <w:rFonts w:eastAsia="MS Mincho"/>
                <w:noProof w:val="0"/>
                <w:sz w:val="16"/>
                <w:szCs w:val="16"/>
                <w:lang w:val="en-US" w:eastAsia="ja-JP"/>
              </w:rPr>
              <w:t>cisterne</w:t>
            </w:r>
            <w:proofErr w:type="spellEnd"/>
            <w:r w:rsidRPr="008B079F">
              <w:rPr>
                <w:rFonts w:eastAsia="MS Mincho"/>
                <w:noProof w:val="0"/>
                <w:sz w:val="16"/>
                <w:szCs w:val="16"/>
                <w:lang w:val="en-US" w:eastAsia="ja-JP"/>
              </w:rPr>
              <w:t xml:space="preserve"> pt. </w:t>
            </w:r>
            <w:proofErr w:type="spellStart"/>
            <w:r w:rsidRPr="008B079F">
              <w:rPr>
                <w:rFonts w:eastAsia="MS Mincho"/>
                <w:noProof w:val="0"/>
                <w:sz w:val="16"/>
                <w:szCs w:val="16"/>
                <w:lang w:val="en-US" w:eastAsia="ja-JP"/>
              </w:rPr>
              <w:t>lucrari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drumuri-terasam</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0106DB3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F13ED9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0,0200</w:t>
            </w:r>
          </w:p>
        </w:tc>
      </w:tr>
      <w:tr w:rsidR="00BF3395" w:rsidRPr="008B079F" w14:paraId="5D8C6A1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41B94"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3D2C48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2952240004105</w:t>
            </w:r>
          </w:p>
        </w:tc>
        <w:tc>
          <w:tcPr>
            <w:tcW w:w="5953" w:type="dxa"/>
            <w:tcBorders>
              <w:top w:val="single" w:sz="4" w:space="0" w:color="auto"/>
              <w:bottom w:val="single" w:sz="4" w:space="0" w:color="auto"/>
            </w:tcBorders>
          </w:tcPr>
          <w:p w14:paraId="77CB092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Compactor 5-6 t</w:t>
            </w:r>
          </w:p>
        </w:tc>
        <w:tc>
          <w:tcPr>
            <w:tcW w:w="992" w:type="dxa"/>
            <w:tcBorders>
              <w:top w:val="single" w:sz="4" w:space="0" w:color="auto"/>
              <w:bottom w:val="single" w:sz="4" w:space="0" w:color="auto"/>
            </w:tcBorders>
          </w:tcPr>
          <w:p w14:paraId="432ACC0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BE0E3B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0,0146</w:t>
            </w:r>
          </w:p>
        </w:tc>
      </w:tr>
      <w:tr w:rsidR="00BF3395" w:rsidRPr="008B079F" w14:paraId="29CF43F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E3424"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7B32FB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303AED14"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Autocisterna</w:t>
            </w:r>
            <w:proofErr w:type="spellEnd"/>
            <w:r w:rsidRPr="008B079F">
              <w:rPr>
                <w:rFonts w:eastAsia="MS Mincho"/>
                <w:noProof w:val="0"/>
                <w:sz w:val="16"/>
                <w:szCs w:val="16"/>
                <w:lang w:val="en-US" w:eastAsia="ja-JP"/>
              </w:rPr>
              <w:t xml:space="preserve"> 5-8 t cu </w:t>
            </w:r>
            <w:proofErr w:type="spellStart"/>
            <w:r w:rsidRPr="008B079F">
              <w:rPr>
                <w:rFonts w:eastAsia="MS Mincho"/>
                <w:noProof w:val="0"/>
                <w:sz w:val="16"/>
                <w:szCs w:val="16"/>
                <w:lang w:val="en-US" w:eastAsia="ja-JP"/>
              </w:rPr>
              <w:t>dispozitive</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5FA5F18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C2EC88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0,0055</w:t>
            </w:r>
          </w:p>
        </w:tc>
      </w:tr>
      <w:tr w:rsidR="00BF3395" w:rsidRPr="008B079F" w14:paraId="0524F0F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E8C95"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15</w:t>
            </w:r>
          </w:p>
        </w:tc>
        <w:tc>
          <w:tcPr>
            <w:tcW w:w="1418" w:type="dxa"/>
            <w:tcBorders>
              <w:top w:val="single" w:sz="4" w:space="0" w:color="auto"/>
              <w:bottom w:val="single" w:sz="4" w:space="0" w:color="auto"/>
            </w:tcBorders>
          </w:tcPr>
          <w:p w14:paraId="1F13F8A9"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DI112 k=4</w:t>
            </w:r>
          </w:p>
          <w:p w14:paraId="5C373EA3"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E6AEBD9"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fiecare</w:t>
            </w:r>
            <w:proofErr w:type="spellEnd"/>
            <w:r w:rsidRPr="008B079F">
              <w:rPr>
                <w:rFonts w:eastAsia="MS Mincho"/>
                <w:noProof w:val="0"/>
                <w:sz w:val="18"/>
                <w:szCs w:val="18"/>
                <w:lang w:val="en-US" w:eastAsia="ja-JP"/>
              </w:rPr>
              <w:t xml:space="preserve"> 1 cm </w:t>
            </w:r>
            <w:proofErr w:type="spellStart"/>
            <w:r w:rsidRPr="008B079F">
              <w:rPr>
                <w:rFonts w:eastAsia="MS Mincho"/>
                <w:noProof w:val="0"/>
                <w:sz w:val="18"/>
                <w:szCs w:val="18"/>
                <w:lang w:val="en-US" w:eastAsia="ja-JP"/>
              </w:rPr>
              <w:t>schimbare</w:t>
            </w:r>
            <w:proofErr w:type="spellEnd"/>
            <w:r w:rsidRPr="008B079F">
              <w:rPr>
                <w:rFonts w:eastAsia="MS Mincho"/>
                <w:noProof w:val="0"/>
                <w:sz w:val="18"/>
                <w:szCs w:val="18"/>
                <w:lang w:val="en-US" w:eastAsia="ja-JP"/>
              </w:rPr>
              <w:t xml:space="preserve"> a </w:t>
            </w:r>
            <w:proofErr w:type="spellStart"/>
            <w:r w:rsidRPr="008B079F">
              <w:rPr>
                <w:rFonts w:eastAsia="MS Mincho"/>
                <w:noProof w:val="0"/>
                <w:sz w:val="18"/>
                <w:szCs w:val="18"/>
                <w:lang w:val="en-US" w:eastAsia="ja-JP"/>
              </w:rPr>
              <w:t>grosimii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stratului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piatra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sparta</w:t>
            </w:r>
            <w:proofErr w:type="spellEnd"/>
            <w:r w:rsidRPr="008B079F">
              <w:rPr>
                <w:rFonts w:eastAsia="MS Mincho"/>
                <w:noProof w:val="0"/>
                <w:sz w:val="18"/>
                <w:szCs w:val="18"/>
                <w:lang w:val="en-US" w:eastAsia="ja-JP"/>
              </w:rPr>
              <w:t xml:space="preserve"> se </w:t>
            </w:r>
            <w:proofErr w:type="spellStart"/>
            <w:r w:rsidRPr="008B079F">
              <w:rPr>
                <w:rFonts w:eastAsia="MS Mincho"/>
                <w:noProof w:val="0"/>
                <w:sz w:val="18"/>
                <w:szCs w:val="18"/>
                <w:lang w:val="en-US" w:eastAsia="ja-JP"/>
              </w:rPr>
              <w:t>adauga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se </w:t>
            </w:r>
            <w:proofErr w:type="spellStart"/>
            <w:r w:rsidRPr="008B079F">
              <w:rPr>
                <w:rFonts w:eastAsia="MS Mincho"/>
                <w:noProof w:val="0"/>
                <w:sz w:val="18"/>
                <w:szCs w:val="18"/>
                <w:lang w:val="en-US" w:eastAsia="ja-JP"/>
              </w:rPr>
              <w:t>scade</w:t>
            </w:r>
            <w:proofErr w:type="spellEnd"/>
            <w:r w:rsidRPr="008B079F">
              <w:rPr>
                <w:rFonts w:eastAsia="MS Mincho"/>
                <w:noProof w:val="0"/>
                <w:sz w:val="18"/>
                <w:szCs w:val="18"/>
                <w:lang w:val="en-US" w:eastAsia="ja-JP"/>
              </w:rPr>
              <w:t xml:space="preserve"> la norma Dl111</w:t>
            </w:r>
          </w:p>
          <w:p w14:paraId="76E6CE9A"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 </w:t>
            </w:r>
            <w:r w:rsidRPr="008B079F">
              <w:rPr>
                <w:rFonts w:eastAsia="MS Mincho"/>
                <w:noProof w:val="0"/>
                <w:sz w:val="18"/>
                <w:szCs w:val="18"/>
                <w:lang w:val="ru-RU" w:eastAsia="ja-JP"/>
              </w:rPr>
              <w:t>Коэффициент</w:t>
            </w:r>
            <w:r w:rsidRPr="008B079F">
              <w:rPr>
                <w:rFonts w:eastAsia="MS Mincho"/>
                <w:noProof w:val="0"/>
                <w:sz w:val="18"/>
                <w:szCs w:val="18"/>
                <w:lang w:val="en-US" w:eastAsia="ja-JP"/>
              </w:rPr>
              <w:t xml:space="preserve"> </w:t>
            </w:r>
            <w:r w:rsidRPr="008B079F">
              <w:rPr>
                <w:rFonts w:eastAsia="MS Mincho"/>
                <w:noProof w:val="0"/>
                <w:sz w:val="18"/>
                <w:szCs w:val="18"/>
                <w:lang w:val="ru-RU" w:eastAsia="ja-JP"/>
              </w:rPr>
              <w:t>к</w:t>
            </w:r>
            <w:r w:rsidRPr="008B079F">
              <w:rPr>
                <w:rFonts w:eastAsia="MS Mincho"/>
                <w:noProof w:val="0"/>
                <w:sz w:val="18"/>
                <w:szCs w:val="18"/>
                <w:lang w:val="en-US" w:eastAsia="ja-JP"/>
              </w:rPr>
              <w:t xml:space="preserve"> </w:t>
            </w:r>
            <w:r w:rsidRPr="008B079F">
              <w:rPr>
                <w:rFonts w:eastAsia="MS Mincho"/>
                <w:noProof w:val="0"/>
                <w:sz w:val="18"/>
                <w:szCs w:val="18"/>
                <w:lang w:val="ru-RU" w:eastAsia="ja-JP"/>
              </w:rPr>
              <w:t>трудозатратам</w:t>
            </w:r>
            <w:r w:rsidRPr="008B079F">
              <w:rPr>
                <w:rFonts w:eastAsia="MS Mincho"/>
                <w:noProof w:val="0"/>
                <w:sz w:val="18"/>
                <w:szCs w:val="18"/>
                <w:lang w:val="en-US" w:eastAsia="ja-JP"/>
              </w:rPr>
              <w:t>=4,0000</w:t>
            </w:r>
          </w:p>
          <w:p w14:paraId="0F90E3EF" w14:textId="77777777" w:rsidR="00BF3395" w:rsidRPr="008B079F" w:rsidRDefault="00BF3395" w:rsidP="001903A2">
            <w:pPr>
              <w:autoSpaceDE w:val="0"/>
              <w:autoSpaceDN w:val="0"/>
              <w:rPr>
                <w:rFonts w:eastAsia="MS Mincho"/>
                <w:noProof w:val="0"/>
                <w:sz w:val="18"/>
                <w:szCs w:val="18"/>
                <w:lang w:val="ru-RU" w:eastAsia="ja-JP"/>
              </w:rPr>
            </w:pPr>
            <w:r w:rsidRPr="008B079F">
              <w:rPr>
                <w:rFonts w:eastAsia="MS Mincho"/>
                <w:noProof w:val="0"/>
                <w:sz w:val="18"/>
                <w:szCs w:val="18"/>
                <w:lang w:val="ru-RU" w:eastAsia="ja-JP"/>
              </w:rPr>
              <w:t>Коэффициент к материалам=4,0000</w:t>
            </w:r>
          </w:p>
          <w:p w14:paraId="4484F036" w14:textId="77777777" w:rsidR="00BF3395" w:rsidRPr="008B079F" w:rsidRDefault="00BF3395" w:rsidP="001903A2">
            <w:pPr>
              <w:autoSpaceDE w:val="0"/>
              <w:autoSpaceDN w:val="0"/>
              <w:rPr>
                <w:rFonts w:eastAsia="MS Mincho"/>
                <w:noProof w:val="0"/>
                <w:sz w:val="18"/>
                <w:szCs w:val="18"/>
                <w:lang w:val="ru-RU" w:eastAsia="ja-JP"/>
              </w:rPr>
            </w:pPr>
            <w:r w:rsidRPr="008B079F">
              <w:rPr>
                <w:rFonts w:eastAsia="MS Mincho"/>
                <w:noProof w:val="0"/>
                <w:sz w:val="18"/>
                <w:szCs w:val="18"/>
                <w:lang w:val="ru-RU" w:eastAsia="ja-JP"/>
              </w:rPr>
              <w:t>Коэффициент к машинам=4,0000</w:t>
            </w:r>
          </w:p>
          <w:p w14:paraId="3B001DC9" w14:textId="77777777" w:rsidR="00BF3395" w:rsidRPr="008B079F" w:rsidRDefault="00BF3395" w:rsidP="001903A2">
            <w:pPr>
              <w:autoSpaceDE w:val="0"/>
              <w:autoSpaceDN w:val="0"/>
              <w:rPr>
                <w:rFonts w:eastAsia="MS Mincho"/>
                <w:noProof w:val="0"/>
                <w:sz w:val="2"/>
                <w:szCs w:val="2"/>
                <w:lang w:val="ru-RU" w:eastAsia="ja-JP"/>
              </w:rPr>
            </w:pPr>
          </w:p>
        </w:tc>
        <w:tc>
          <w:tcPr>
            <w:tcW w:w="992" w:type="dxa"/>
            <w:tcBorders>
              <w:top w:val="single" w:sz="4" w:space="0" w:color="auto"/>
              <w:bottom w:val="single" w:sz="4" w:space="0" w:color="auto"/>
            </w:tcBorders>
            <w:vAlign w:val="center"/>
          </w:tcPr>
          <w:p w14:paraId="0E837D84"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572EE18" w14:textId="77777777" w:rsidR="00BF3395" w:rsidRPr="00720C81" w:rsidRDefault="00BF3395" w:rsidP="001903A2">
            <w:pPr>
              <w:autoSpaceDE w:val="0"/>
              <w:autoSpaceDN w:val="0"/>
              <w:jc w:val="center"/>
              <w:rPr>
                <w:rFonts w:eastAsia="MS Mincho"/>
                <w:b/>
                <w:bCs/>
                <w:noProof w:val="0"/>
                <w:sz w:val="18"/>
                <w:szCs w:val="18"/>
                <w:lang w:val="en-US" w:eastAsia="ja-JP"/>
              </w:rPr>
            </w:pPr>
            <w:r w:rsidRPr="00720C81">
              <w:rPr>
                <w:rFonts w:eastAsia="MS Mincho"/>
                <w:b/>
                <w:bCs/>
                <w:noProof w:val="0"/>
                <w:sz w:val="18"/>
                <w:szCs w:val="18"/>
                <w:lang w:val="en-US" w:eastAsia="ja-JP"/>
              </w:rPr>
              <w:t>130,0000</w:t>
            </w:r>
          </w:p>
        </w:tc>
      </w:tr>
      <w:tr w:rsidR="00BF3395" w:rsidRPr="008B079F" w14:paraId="4C0D4FB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C792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C000BE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9310060019930</w:t>
            </w:r>
          </w:p>
        </w:tc>
        <w:tc>
          <w:tcPr>
            <w:tcW w:w="5953" w:type="dxa"/>
            <w:tcBorders>
              <w:top w:val="single" w:sz="4" w:space="0" w:color="auto"/>
              <w:bottom w:val="single" w:sz="4" w:space="0" w:color="auto"/>
            </w:tcBorders>
          </w:tcPr>
          <w:p w14:paraId="18D5952E"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p>
        </w:tc>
        <w:tc>
          <w:tcPr>
            <w:tcW w:w="992" w:type="dxa"/>
            <w:tcBorders>
              <w:top w:val="single" w:sz="4" w:space="0" w:color="auto"/>
              <w:bottom w:val="single" w:sz="4" w:space="0" w:color="auto"/>
            </w:tcBorders>
          </w:tcPr>
          <w:p w14:paraId="54C8CDA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3685F4C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0,0135</w:t>
            </w:r>
          </w:p>
        </w:tc>
      </w:tr>
      <w:tr w:rsidR="00BF3395" w:rsidRPr="008B079F" w14:paraId="4948CA6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7E0E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A3B7A9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14111222016601</w:t>
            </w:r>
          </w:p>
        </w:tc>
        <w:tc>
          <w:tcPr>
            <w:tcW w:w="5953" w:type="dxa"/>
            <w:tcBorders>
              <w:top w:val="single" w:sz="4" w:space="0" w:color="auto"/>
              <w:bottom w:val="single" w:sz="4" w:space="0" w:color="auto"/>
            </w:tcBorders>
          </w:tcPr>
          <w:p w14:paraId="06DBFFE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Piatra </w:t>
            </w:r>
            <w:proofErr w:type="spellStart"/>
            <w:r w:rsidRPr="008B079F">
              <w:rPr>
                <w:rFonts w:eastAsia="MS Mincho"/>
                <w:noProof w:val="0"/>
                <w:sz w:val="16"/>
                <w:szCs w:val="16"/>
                <w:lang w:val="en-US" w:eastAsia="ja-JP"/>
              </w:rPr>
              <w:t>sparta</w:t>
            </w:r>
            <w:proofErr w:type="spellEnd"/>
            <w:r w:rsidRPr="008B079F">
              <w:rPr>
                <w:rFonts w:eastAsia="MS Mincho"/>
                <w:noProof w:val="0"/>
                <w:sz w:val="16"/>
                <w:szCs w:val="16"/>
                <w:lang w:val="en-US" w:eastAsia="ja-JP"/>
              </w:rPr>
              <w:t xml:space="preserve"> 20-40 mm</w:t>
            </w:r>
          </w:p>
        </w:tc>
        <w:tc>
          <w:tcPr>
            <w:tcW w:w="992" w:type="dxa"/>
            <w:tcBorders>
              <w:top w:val="single" w:sz="4" w:space="0" w:color="auto"/>
              <w:bottom w:val="single" w:sz="4" w:space="0" w:color="auto"/>
            </w:tcBorders>
          </w:tcPr>
          <w:p w14:paraId="40F5081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344965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0,0057</w:t>
            </w:r>
          </w:p>
        </w:tc>
      </w:tr>
      <w:tr w:rsidR="00BF3395" w:rsidRPr="008B079F" w14:paraId="081641C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A4EE7"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16</w:t>
            </w:r>
          </w:p>
        </w:tc>
        <w:tc>
          <w:tcPr>
            <w:tcW w:w="1418" w:type="dxa"/>
            <w:tcBorders>
              <w:top w:val="single" w:sz="4" w:space="0" w:color="auto"/>
              <w:bottom w:val="single" w:sz="4" w:space="0" w:color="auto"/>
            </w:tcBorders>
          </w:tcPr>
          <w:p w14:paraId="3D01BA34"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DE17B</w:t>
            </w:r>
          </w:p>
          <w:p w14:paraId="06511EE8"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11B5EBA"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Pavaje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placi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trotuare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prefabricat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asezate</w:t>
            </w:r>
            <w:proofErr w:type="spellEnd"/>
            <w:r w:rsidRPr="008B079F">
              <w:rPr>
                <w:rFonts w:eastAsia="MS Mincho"/>
                <w:noProof w:val="0"/>
                <w:sz w:val="18"/>
                <w:szCs w:val="18"/>
                <w:lang w:val="en-US" w:eastAsia="ja-JP"/>
              </w:rPr>
              <w:t xml:space="preserve"> pe un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amestec</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uscat</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ciment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proportie</w:t>
            </w:r>
            <w:proofErr w:type="spellEnd"/>
            <w:r w:rsidRPr="008B079F">
              <w:rPr>
                <w:rFonts w:eastAsia="MS Mincho"/>
                <w:noProof w:val="0"/>
                <w:sz w:val="18"/>
                <w:szCs w:val="18"/>
                <w:lang w:val="en-US" w:eastAsia="ja-JP"/>
              </w:rPr>
              <w:t xml:space="preserve"> 1:3, </w:t>
            </w:r>
            <w:proofErr w:type="spellStart"/>
            <w:r w:rsidRPr="008B079F">
              <w:rPr>
                <w:rFonts w:eastAsia="MS Mincho"/>
                <w:noProof w:val="0"/>
                <w:sz w:val="18"/>
                <w:szCs w:val="18"/>
                <w:lang w:val="en-US" w:eastAsia="ja-JP"/>
              </w:rPr>
              <w:t>rostuit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amestec</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uscat</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ciment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grosime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de 10 cm (Nota: In </w:t>
            </w:r>
            <w:proofErr w:type="spellStart"/>
            <w:r w:rsidRPr="008B079F">
              <w:rPr>
                <w:rFonts w:eastAsia="MS Mincho"/>
                <w:noProof w:val="0"/>
                <w:sz w:val="18"/>
                <w:szCs w:val="18"/>
                <w:lang w:val="en-US" w:eastAsia="ja-JP"/>
              </w:rPr>
              <w:t>proiect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amestec</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uscat</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ciment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grosime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de 8 cm, Ciment </w:t>
            </w:r>
            <w:proofErr w:type="spellStart"/>
            <w:r w:rsidRPr="008B079F">
              <w:rPr>
                <w:rFonts w:eastAsia="MS Mincho"/>
                <w:noProof w:val="0"/>
                <w:sz w:val="18"/>
                <w:szCs w:val="18"/>
                <w:lang w:val="en-US" w:eastAsia="ja-JP"/>
              </w:rPr>
              <w:t>portland</w:t>
            </w:r>
            <w:proofErr w:type="spellEnd"/>
            <w:r w:rsidRPr="008B079F">
              <w:rPr>
                <w:rFonts w:eastAsia="MS Mincho"/>
                <w:noProof w:val="0"/>
                <w:sz w:val="18"/>
                <w:szCs w:val="18"/>
                <w:lang w:val="en-US" w:eastAsia="ja-JP"/>
              </w:rPr>
              <w:t xml:space="preserve"> M400 </w:t>
            </w:r>
            <w:proofErr w:type="spellStart"/>
            <w:r w:rsidRPr="008B079F">
              <w:rPr>
                <w:rFonts w:eastAsia="MS Mincho"/>
                <w:noProof w:val="0"/>
                <w:sz w:val="18"/>
                <w:szCs w:val="18"/>
                <w:lang w:val="en-US" w:eastAsia="ja-JP"/>
              </w:rPr>
              <w:t>saci</w:t>
            </w:r>
            <w:proofErr w:type="spellEnd"/>
            <w:r w:rsidRPr="008B079F">
              <w:rPr>
                <w:rFonts w:eastAsia="MS Mincho"/>
                <w:noProof w:val="0"/>
                <w:sz w:val="18"/>
                <w:szCs w:val="18"/>
                <w:lang w:val="en-US" w:eastAsia="ja-JP"/>
              </w:rPr>
              <w:t>,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- 21,12 kg/m2,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constructii</w:t>
            </w:r>
            <w:proofErr w:type="spellEnd"/>
            <w:r w:rsidRPr="008B079F">
              <w:rPr>
                <w:rFonts w:eastAsia="MS Mincho"/>
                <w:noProof w:val="0"/>
                <w:sz w:val="18"/>
                <w:szCs w:val="18"/>
                <w:lang w:val="en-US" w:eastAsia="ja-JP"/>
              </w:rPr>
              <w:t xml:space="preserve"> 0,3-0,7 mm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- 0,0608 m3/m2)</w:t>
            </w:r>
          </w:p>
          <w:p w14:paraId="420E0B78"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FDAC4D9"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6BE92E5" w14:textId="77777777" w:rsidR="00BF3395" w:rsidRPr="008B079F" w:rsidRDefault="00BF3395" w:rsidP="001903A2">
            <w:pPr>
              <w:autoSpaceDE w:val="0"/>
              <w:autoSpaceDN w:val="0"/>
              <w:jc w:val="center"/>
              <w:rPr>
                <w:rFonts w:eastAsia="MS Mincho"/>
                <w:noProof w:val="0"/>
                <w:sz w:val="18"/>
                <w:szCs w:val="18"/>
                <w:lang w:val="en-US" w:eastAsia="ja-JP"/>
              </w:rPr>
            </w:pPr>
            <w:r w:rsidRPr="00720C81">
              <w:rPr>
                <w:rFonts w:eastAsia="MS Mincho"/>
                <w:b/>
                <w:bCs/>
                <w:noProof w:val="0"/>
                <w:sz w:val="18"/>
                <w:szCs w:val="18"/>
                <w:lang w:val="en-US" w:eastAsia="ja-JP"/>
              </w:rPr>
              <w:t>130,0000</w:t>
            </w:r>
          </w:p>
        </w:tc>
      </w:tr>
      <w:tr w:rsidR="00BF3395" w:rsidRPr="008B079F" w14:paraId="726A934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5EFA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828497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0C96311F"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78E7272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56D632E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1,0124</w:t>
            </w:r>
          </w:p>
        </w:tc>
      </w:tr>
      <w:tr w:rsidR="00BF3395" w:rsidRPr="008B079F" w14:paraId="4E3C16C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0740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F8F8EE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9310060019922</w:t>
            </w:r>
          </w:p>
        </w:tc>
        <w:tc>
          <w:tcPr>
            <w:tcW w:w="5953" w:type="dxa"/>
            <w:tcBorders>
              <w:top w:val="single" w:sz="4" w:space="0" w:color="auto"/>
              <w:bottom w:val="single" w:sz="4" w:space="0" w:color="auto"/>
            </w:tcBorders>
          </w:tcPr>
          <w:p w14:paraId="1169F87B"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296E41E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05E21B4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0,0316</w:t>
            </w:r>
          </w:p>
        </w:tc>
      </w:tr>
      <w:tr w:rsidR="00BF3395" w:rsidRPr="008B079F" w14:paraId="00AA05C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3AB4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0EF02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2651122100027</w:t>
            </w:r>
          </w:p>
        </w:tc>
        <w:tc>
          <w:tcPr>
            <w:tcW w:w="5953" w:type="dxa"/>
            <w:tcBorders>
              <w:top w:val="single" w:sz="4" w:space="0" w:color="auto"/>
              <w:bottom w:val="single" w:sz="4" w:space="0" w:color="auto"/>
            </w:tcBorders>
          </w:tcPr>
          <w:p w14:paraId="3D20D47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Ciment </w:t>
            </w:r>
            <w:proofErr w:type="spellStart"/>
            <w:r w:rsidRPr="008B079F">
              <w:rPr>
                <w:rFonts w:eastAsia="MS Mincho"/>
                <w:noProof w:val="0"/>
                <w:sz w:val="16"/>
                <w:szCs w:val="16"/>
                <w:lang w:val="en-US" w:eastAsia="ja-JP"/>
              </w:rPr>
              <w:t>portland</w:t>
            </w:r>
            <w:proofErr w:type="spellEnd"/>
            <w:r w:rsidRPr="008B079F">
              <w:rPr>
                <w:rFonts w:eastAsia="MS Mincho"/>
                <w:noProof w:val="0"/>
                <w:sz w:val="16"/>
                <w:szCs w:val="16"/>
                <w:lang w:val="en-US" w:eastAsia="ja-JP"/>
              </w:rPr>
              <w:t xml:space="preserve"> M400 </w:t>
            </w:r>
            <w:proofErr w:type="spellStart"/>
            <w:r w:rsidRPr="008B079F">
              <w:rPr>
                <w:rFonts w:eastAsia="MS Mincho"/>
                <w:noProof w:val="0"/>
                <w:sz w:val="16"/>
                <w:szCs w:val="16"/>
                <w:lang w:val="en-US" w:eastAsia="ja-JP"/>
              </w:rPr>
              <w:t>saci</w:t>
            </w:r>
            <w:proofErr w:type="spellEnd"/>
            <w:r w:rsidRPr="008B079F">
              <w:rPr>
                <w:rFonts w:eastAsia="MS Mincho"/>
                <w:noProof w:val="0"/>
                <w:sz w:val="16"/>
                <w:szCs w:val="16"/>
                <w:lang w:val="en-US" w:eastAsia="ja-JP"/>
              </w:rPr>
              <w:t>,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rosturi</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2F8415E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794900A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1,6000</w:t>
            </w:r>
          </w:p>
        </w:tc>
      </w:tr>
      <w:tr w:rsidR="00BF3395" w:rsidRPr="008B079F" w14:paraId="1F1C394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AD066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DB661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2651122100442</w:t>
            </w:r>
          </w:p>
        </w:tc>
        <w:tc>
          <w:tcPr>
            <w:tcW w:w="5953" w:type="dxa"/>
            <w:tcBorders>
              <w:top w:val="single" w:sz="4" w:space="0" w:color="auto"/>
              <w:bottom w:val="single" w:sz="4" w:space="0" w:color="auto"/>
            </w:tcBorders>
          </w:tcPr>
          <w:p w14:paraId="60E8B9C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Ciment </w:t>
            </w:r>
            <w:proofErr w:type="spellStart"/>
            <w:r w:rsidRPr="008B079F">
              <w:rPr>
                <w:rFonts w:eastAsia="MS Mincho"/>
                <w:noProof w:val="0"/>
                <w:sz w:val="16"/>
                <w:szCs w:val="16"/>
                <w:lang w:val="en-US" w:eastAsia="ja-JP"/>
              </w:rPr>
              <w:t>portland</w:t>
            </w:r>
            <w:proofErr w:type="spellEnd"/>
            <w:r w:rsidRPr="008B079F">
              <w:rPr>
                <w:rFonts w:eastAsia="MS Mincho"/>
                <w:noProof w:val="0"/>
                <w:sz w:val="16"/>
                <w:szCs w:val="16"/>
                <w:lang w:val="en-US" w:eastAsia="ja-JP"/>
              </w:rPr>
              <w:t xml:space="preserve"> M400 </w:t>
            </w:r>
            <w:proofErr w:type="spellStart"/>
            <w:r w:rsidRPr="008B079F">
              <w:rPr>
                <w:rFonts w:eastAsia="MS Mincho"/>
                <w:noProof w:val="0"/>
                <w:sz w:val="16"/>
                <w:szCs w:val="16"/>
                <w:lang w:val="en-US" w:eastAsia="ja-JP"/>
              </w:rPr>
              <w:t>saci</w:t>
            </w:r>
            <w:proofErr w:type="spellEnd"/>
            <w:r w:rsidRPr="008B079F">
              <w:rPr>
                <w:rFonts w:eastAsia="MS Mincho"/>
                <w:noProof w:val="0"/>
                <w:sz w:val="16"/>
                <w:szCs w:val="16"/>
                <w:lang w:val="en-US" w:eastAsia="ja-JP"/>
              </w:rPr>
              <w:t>,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strat</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5B2B6CE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2BFCDFA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21,1200</w:t>
            </w:r>
          </w:p>
        </w:tc>
      </w:tr>
      <w:tr w:rsidR="00BF3395" w:rsidRPr="008B079F" w14:paraId="20DF810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CDE9B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E8C605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2661112800655</w:t>
            </w:r>
          </w:p>
        </w:tc>
        <w:tc>
          <w:tcPr>
            <w:tcW w:w="5953" w:type="dxa"/>
            <w:tcBorders>
              <w:top w:val="single" w:sz="4" w:space="0" w:color="auto"/>
              <w:bottom w:val="single" w:sz="4" w:space="0" w:color="auto"/>
            </w:tcBorders>
          </w:tcPr>
          <w:p w14:paraId="5A59707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Pavaj </w:t>
            </w:r>
            <w:proofErr w:type="spellStart"/>
            <w:r w:rsidRPr="008B079F">
              <w:rPr>
                <w:rFonts w:eastAsia="MS Mincho"/>
                <w:noProof w:val="0"/>
                <w:sz w:val="16"/>
                <w:szCs w:val="16"/>
                <w:lang w:val="en-US" w:eastAsia="ja-JP"/>
              </w:rPr>
              <w:t>caramida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spalat</w:t>
            </w:r>
            <w:proofErr w:type="spellEnd"/>
            <w:r w:rsidRPr="008B079F">
              <w:rPr>
                <w:rFonts w:eastAsia="MS Mincho"/>
                <w:noProof w:val="0"/>
                <w:sz w:val="16"/>
                <w:szCs w:val="16"/>
                <w:lang w:val="en-US" w:eastAsia="ja-JP"/>
              </w:rPr>
              <w:t xml:space="preserve"> 60mm</w:t>
            </w:r>
          </w:p>
        </w:tc>
        <w:tc>
          <w:tcPr>
            <w:tcW w:w="992" w:type="dxa"/>
            <w:tcBorders>
              <w:top w:val="single" w:sz="4" w:space="0" w:color="auto"/>
              <w:bottom w:val="single" w:sz="4" w:space="0" w:color="auto"/>
            </w:tcBorders>
          </w:tcPr>
          <w:p w14:paraId="343BF37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m2</w:t>
            </w:r>
          </w:p>
        </w:tc>
        <w:tc>
          <w:tcPr>
            <w:tcW w:w="1276" w:type="dxa"/>
            <w:tcBorders>
              <w:top w:val="single" w:sz="4" w:space="0" w:color="auto"/>
              <w:bottom w:val="single" w:sz="4" w:space="0" w:color="auto"/>
            </w:tcBorders>
          </w:tcPr>
          <w:p w14:paraId="7AF840E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1,0150</w:t>
            </w:r>
          </w:p>
        </w:tc>
      </w:tr>
      <w:tr w:rsidR="00BF3395" w:rsidRPr="008B079F" w14:paraId="010F65D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543D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CE8F46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1421102200546</w:t>
            </w:r>
          </w:p>
        </w:tc>
        <w:tc>
          <w:tcPr>
            <w:tcW w:w="5953" w:type="dxa"/>
            <w:tcBorders>
              <w:top w:val="single" w:sz="4" w:space="0" w:color="auto"/>
              <w:bottom w:val="single" w:sz="4" w:space="0" w:color="auto"/>
            </w:tcBorders>
          </w:tcPr>
          <w:p w14:paraId="0FF44CEA"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Nisip</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constructii</w:t>
            </w:r>
            <w:proofErr w:type="spellEnd"/>
            <w:r w:rsidRPr="008B079F">
              <w:rPr>
                <w:rFonts w:eastAsia="MS Mincho"/>
                <w:noProof w:val="0"/>
                <w:sz w:val="16"/>
                <w:szCs w:val="16"/>
                <w:lang w:val="en-US" w:eastAsia="ja-JP"/>
              </w:rPr>
              <w:t xml:space="preserve"> 0,3-0,7 mm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rosturi</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2A37637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29F0418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0,0050</w:t>
            </w:r>
          </w:p>
        </w:tc>
      </w:tr>
      <w:tr w:rsidR="00BF3395" w:rsidRPr="008B079F" w14:paraId="0A88A92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3862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FD9EB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1421102200547</w:t>
            </w:r>
          </w:p>
        </w:tc>
        <w:tc>
          <w:tcPr>
            <w:tcW w:w="5953" w:type="dxa"/>
            <w:tcBorders>
              <w:top w:val="single" w:sz="4" w:space="0" w:color="auto"/>
              <w:bottom w:val="single" w:sz="4" w:space="0" w:color="auto"/>
            </w:tcBorders>
          </w:tcPr>
          <w:p w14:paraId="7DBDD785"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Nisip</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constructii</w:t>
            </w:r>
            <w:proofErr w:type="spellEnd"/>
            <w:r w:rsidRPr="008B079F">
              <w:rPr>
                <w:rFonts w:eastAsia="MS Mincho"/>
                <w:noProof w:val="0"/>
                <w:sz w:val="16"/>
                <w:szCs w:val="16"/>
                <w:lang w:val="en-US" w:eastAsia="ja-JP"/>
              </w:rPr>
              <w:t xml:space="preserve"> 0,3-0,7 mm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strat</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770206B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23C9A9E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0,0608</w:t>
            </w:r>
          </w:p>
        </w:tc>
      </w:tr>
      <w:tr w:rsidR="00BF3395" w:rsidRPr="008B079F" w14:paraId="745EDC8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E6F5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59280E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2881116002701</w:t>
            </w:r>
          </w:p>
        </w:tc>
        <w:tc>
          <w:tcPr>
            <w:tcW w:w="5953" w:type="dxa"/>
            <w:tcBorders>
              <w:top w:val="single" w:sz="4" w:space="0" w:color="auto"/>
              <w:bottom w:val="single" w:sz="4" w:space="0" w:color="auto"/>
            </w:tcBorders>
          </w:tcPr>
          <w:p w14:paraId="6068C48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Disc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taiat</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placi</w:t>
            </w:r>
            <w:proofErr w:type="spellEnd"/>
          </w:p>
        </w:tc>
        <w:tc>
          <w:tcPr>
            <w:tcW w:w="992" w:type="dxa"/>
            <w:tcBorders>
              <w:top w:val="single" w:sz="4" w:space="0" w:color="auto"/>
              <w:bottom w:val="single" w:sz="4" w:space="0" w:color="auto"/>
            </w:tcBorders>
          </w:tcPr>
          <w:p w14:paraId="2E489DB4"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32D6C56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0,0200</w:t>
            </w:r>
          </w:p>
        </w:tc>
      </w:tr>
      <w:tr w:rsidR="00BF3395" w:rsidRPr="008B079F" w14:paraId="79A5BDE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FDD8B" w14:textId="77777777" w:rsidR="00BF3395" w:rsidRPr="008B079F"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0B2312EA" w14:textId="77777777" w:rsidR="00BF3395" w:rsidRPr="008B079F"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5B994065" w14:textId="77777777" w:rsidR="00BF3395" w:rsidRPr="008B079F" w:rsidRDefault="00BF3395" w:rsidP="001903A2">
            <w:pPr>
              <w:autoSpaceDE w:val="0"/>
              <w:autoSpaceDN w:val="0"/>
              <w:rPr>
                <w:rFonts w:eastAsia="MS Mincho"/>
                <w:b/>
                <w:bCs/>
                <w:noProof w:val="0"/>
                <w:sz w:val="16"/>
                <w:szCs w:val="16"/>
                <w:lang w:val="en-US" w:eastAsia="ja-JP"/>
              </w:rPr>
            </w:pPr>
            <w:r>
              <w:rPr>
                <w:rFonts w:eastAsia="MS Mincho"/>
                <w:b/>
                <w:bCs/>
                <w:noProof w:val="0"/>
                <w:sz w:val="16"/>
                <w:szCs w:val="16"/>
                <w:lang w:val="en-US" w:eastAsia="ja-JP"/>
              </w:rPr>
              <w:t>5</w:t>
            </w:r>
            <w:r w:rsidRPr="008B079F">
              <w:rPr>
                <w:rFonts w:eastAsia="MS Mincho"/>
                <w:b/>
                <w:bCs/>
                <w:noProof w:val="0"/>
                <w:sz w:val="16"/>
                <w:szCs w:val="16"/>
                <w:lang w:val="en-US" w:eastAsia="ja-JP"/>
              </w:rPr>
              <w:t xml:space="preserve">. </w:t>
            </w:r>
            <w:proofErr w:type="spellStart"/>
            <w:r w:rsidRPr="008B079F">
              <w:rPr>
                <w:rFonts w:eastAsia="MS Mincho"/>
                <w:b/>
                <w:bCs/>
                <w:noProof w:val="0"/>
                <w:sz w:val="16"/>
                <w:szCs w:val="16"/>
                <w:lang w:val="en-US" w:eastAsia="ja-JP"/>
              </w:rPr>
              <w:t>Gazon</w:t>
            </w:r>
            <w:proofErr w:type="spellEnd"/>
            <w:r w:rsidRPr="008B079F">
              <w:rPr>
                <w:rFonts w:eastAsia="MS Mincho"/>
                <w:b/>
                <w:bCs/>
                <w:noProof w:val="0"/>
                <w:sz w:val="16"/>
                <w:szCs w:val="16"/>
                <w:lang w:val="en-US" w:eastAsia="ja-JP"/>
              </w:rPr>
              <w:t xml:space="preserve"> natural (S=1820 m2)</w:t>
            </w:r>
          </w:p>
        </w:tc>
        <w:tc>
          <w:tcPr>
            <w:tcW w:w="992" w:type="dxa"/>
            <w:tcBorders>
              <w:top w:val="single" w:sz="4" w:space="0" w:color="auto"/>
              <w:bottom w:val="single" w:sz="4" w:space="0" w:color="auto"/>
            </w:tcBorders>
          </w:tcPr>
          <w:p w14:paraId="21485509" w14:textId="77777777" w:rsidR="00BF3395" w:rsidRPr="008B079F"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6EF2F4C9" w14:textId="77777777" w:rsidR="00BF3395" w:rsidRPr="008B079F" w:rsidRDefault="00BF3395" w:rsidP="001903A2">
            <w:pPr>
              <w:autoSpaceDE w:val="0"/>
              <w:autoSpaceDN w:val="0"/>
              <w:rPr>
                <w:rFonts w:eastAsia="MS Mincho"/>
                <w:noProof w:val="0"/>
                <w:sz w:val="16"/>
                <w:szCs w:val="16"/>
                <w:lang w:val="en-US" w:eastAsia="ja-JP"/>
              </w:rPr>
            </w:pPr>
          </w:p>
        </w:tc>
      </w:tr>
      <w:tr w:rsidR="00BF3395" w:rsidRPr="008B079F" w14:paraId="4B24A7EE"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31C8F"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17</w:t>
            </w:r>
          </w:p>
        </w:tc>
        <w:tc>
          <w:tcPr>
            <w:tcW w:w="1418" w:type="dxa"/>
            <w:tcBorders>
              <w:top w:val="single" w:sz="4" w:space="0" w:color="auto"/>
              <w:bottom w:val="single" w:sz="4" w:space="0" w:color="auto"/>
            </w:tcBorders>
          </w:tcPr>
          <w:p w14:paraId="691B8B77"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TsC02D1</w:t>
            </w:r>
          </w:p>
          <w:p w14:paraId="60C23530"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57F4DEE"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Sapatura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mecanica</w:t>
            </w:r>
            <w:proofErr w:type="spellEnd"/>
            <w:r w:rsidRPr="008B079F">
              <w:rPr>
                <w:rFonts w:eastAsia="MS Mincho"/>
                <w:noProof w:val="0"/>
                <w:sz w:val="18"/>
                <w:szCs w:val="18"/>
                <w:lang w:val="en-US" w:eastAsia="ja-JP"/>
              </w:rPr>
              <w:t xml:space="preserve"> cu excavator pe </w:t>
            </w:r>
            <w:proofErr w:type="spellStart"/>
            <w:r w:rsidRPr="008B079F">
              <w:rPr>
                <w:rFonts w:eastAsia="MS Mincho"/>
                <w:noProof w:val="0"/>
                <w:sz w:val="18"/>
                <w:szCs w:val="18"/>
                <w:lang w:val="en-US" w:eastAsia="ja-JP"/>
              </w:rPr>
              <w:t>pneuri</w:t>
            </w:r>
            <w:proofErr w:type="spellEnd"/>
            <w:r w:rsidRPr="008B079F">
              <w:rPr>
                <w:rFonts w:eastAsia="MS Mincho"/>
                <w:noProof w:val="0"/>
                <w:sz w:val="18"/>
                <w:szCs w:val="18"/>
                <w:lang w:val="en-US" w:eastAsia="ja-JP"/>
              </w:rPr>
              <w:t xml:space="preserve"> de 0,21-0,39 mc, cu </w:t>
            </w:r>
            <w:proofErr w:type="spellStart"/>
            <w:r w:rsidRPr="008B079F">
              <w:rPr>
                <w:rFonts w:eastAsia="MS Mincho"/>
                <w:noProof w:val="0"/>
                <w:sz w:val="18"/>
                <w:szCs w:val="18"/>
                <w:lang w:val="en-US" w:eastAsia="ja-JP"/>
              </w:rPr>
              <w:t>comanda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hidraulica</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pamint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umiditate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naturala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descarcare</w:t>
            </w:r>
            <w:proofErr w:type="spellEnd"/>
            <w:r w:rsidRPr="008B079F">
              <w:rPr>
                <w:rFonts w:eastAsia="MS Mincho"/>
                <w:noProof w:val="0"/>
                <w:sz w:val="18"/>
                <w:szCs w:val="18"/>
                <w:lang w:val="en-US" w:eastAsia="ja-JP"/>
              </w:rPr>
              <w:t xml:space="preserve"> auto </w:t>
            </w:r>
            <w:proofErr w:type="spellStart"/>
            <w:r w:rsidRPr="008B079F">
              <w:rPr>
                <w:rFonts w:eastAsia="MS Mincho"/>
                <w:noProof w:val="0"/>
                <w:sz w:val="18"/>
                <w:szCs w:val="18"/>
                <w:lang w:val="en-US" w:eastAsia="ja-JP"/>
              </w:rPr>
              <w:t>teren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catg</w:t>
            </w:r>
            <w:proofErr w:type="spellEnd"/>
            <w:r w:rsidRPr="008B079F">
              <w:rPr>
                <w:rFonts w:eastAsia="MS Mincho"/>
                <w:noProof w:val="0"/>
                <w:sz w:val="18"/>
                <w:szCs w:val="18"/>
                <w:lang w:val="en-US" w:eastAsia="ja-JP"/>
              </w:rPr>
              <w:t>. II.</w:t>
            </w:r>
          </w:p>
          <w:p w14:paraId="4FDD4E9E"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81DF536"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100 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30551573" w14:textId="77777777" w:rsidR="00BF3395" w:rsidRPr="00370363"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1,8200</w:t>
            </w:r>
          </w:p>
        </w:tc>
      </w:tr>
      <w:tr w:rsidR="00BF3395" w:rsidRPr="008B079F" w14:paraId="62FC1F6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B366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873825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2952260003521</w:t>
            </w:r>
          </w:p>
        </w:tc>
        <w:tc>
          <w:tcPr>
            <w:tcW w:w="5953" w:type="dxa"/>
            <w:tcBorders>
              <w:top w:val="single" w:sz="4" w:space="0" w:color="auto"/>
              <w:bottom w:val="single" w:sz="4" w:space="0" w:color="auto"/>
            </w:tcBorders>
          </w:tcPr>
          <w:p w14:paraId="625CD4F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Excavator pe </w:t>
            </w:r>
            <w:proofErr w:type="spellStart"/>
            <w:r w:rsidRPr="008B079F">
              <w:rPr>
                <w:rFonts w:eastAsia="MS Mincho"/>
                <w:noProof w:val="0"/>
                <w:sz w:val="16"/>
                <w:szCs w:val="16"/>
                <w:lang w:val="en-US" w:eastAsia="ja-JP"/>
              </w:rPr>
              <w:t>pneuri</w:t>
            </w:r>
            <w:proofErr w:type="spellEnd"/>
            <w:r w:rsidRPr="008B079F">
              <w:rPr>
                <w:rFonts w:eastAsia="MS Mincho"/>
                <w:noProof w:val="0"/>
                <w:sz w:val="16"/>
                <w:szCs w:val="16"/>
                <w:lang w:val="en-US" w:eastAsia="ja-JP"/>
              </w:rPr>
              <w:t xml:space="preserve"> cu motor </w:t>
            </w:r>
            <w:proofErr w:type="spellStart"/>
            <w:r w:rsidRPr="008B079F">
              <w:rPr>
                <w:rFonts w:eastAsia="MS Mincho"/>
                <w:noProof w:val="0"/>
                <w:sz w:val="16"/>
                <w:szCs w:val="16"/>
                <w:lang w:val="en-US" w:eastAsia="ja-JP"/>
              </w:rPr>
              <w:t>termic</w:t>
            </w:r>
            <w:proofErr w:type="spellEnd"/>
            <w:r w:rsidRPr="008B079F">
              <w:rPr>
                <w:rFonts w:eastAsia="MS Mincho"/>
                <w:noProof w:val="0"/>
                <w:sz w:val="16"/>
                <w:szCs w:val="16"/>
                <w:lang w:val="en-US" w:eastAsia="ja-JP"/>
              </w:rPr>
              <w:t xml:space="preserve"> de 0,21-0,39 mc </w:t>
            </w:r>
            <w:proofErr w:type="spellStart"/>
            <w:r w:rsidRPr="008B079F">
              <w:rPr>
                <w:rFonts w:eastAsia="MS Mincho"/>
                <w:noProof w:val="0"/>
                <w:sz w:val="16"/>
                <w:szCs w:val="16"/>
                <w:lang w:val="en-US" w:eastAsia="ja-JP"/>
              </w:rPr>
              <w:t>buldoex</w:t>
            </w:r>
            <w:proofErr w:type="spellEnd"/>
          </w:p>
        </w:tc>
        <w:tc>
          <w:tcPr>
            <w:tcW w:w="992" w:type="dxa"/>
            <w:tcBorders>
              <w:top w:val="single" w:sz="4" w:space="0" w:color="auto"/>
              <w:bottom w:val="single" w:sz="4" w:space="0" w:color="auto"/>
            </w:tcBorders>
          </w:tcPr>
          <w:p w14:paraId="1E62135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38DD39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4,7700</w:t>
            </w:r>
          </w:p>
        </w:tc>
      </w:tr>
      <w:tr w:rsidR="00BF3395" w:rsidRPr="008B079F" w14:paraId="5C68D7B9"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D856F"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18</w:t>
            </w:r>
          </w:p>
        </w:tc>
        <w:tc>
          <w:tcPr>
            <w:tcW w:w="1418" w:type="dxa"/>
            <w:tcBorders>
              <w:top w:val="single" w:sz="4" w:space="0" w:color="auto"/>
              <w:bottom w:val="single" w:sz="4" w:space="0" w:color="auto"/>
            </w:tcBorders>
          </w:tcPr>
          <w:p w14:paraId="2204FD6B"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TsI51A5</w:t>
            </w:r>
          </w:p>
          <w:p w14:paraId="347AC2B8"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48CE64E"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Transportarea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pamintului</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autobasculanta</w:t>
            </w:r>
            <w:proofErr w:type="spellEnd"/>
            <w:r w:rsidRPr="008B079F">
              <w:rPr>
                <w:rFonts w:eastAsia="MS Mincho"/>
                <w:noProof w:val="0"/>
                <w:sz w:val="18"/>
                <w:szCs w:val="18"/>
                <w:lang w:val="en-US" w:eastAsia="ja-JP"/>
              </w:rPr>
              <w:t xml:space="preserve"> de 10 t la </w:t>
            </w:r>
            <w:proofErr w:type="spellStart"/>
            <w:r w:rsidRPr="008B079F">
              <w:rPr>
                <w:rFonts w:eastAsia="MS Mincho"/>
                <w:noProof w:val="0"/>
                <w:sz w:val="18"/>
                <w:szCs w:val="18"/>
                <w:lang w:val="en-US" w:eastAsia="ja-JP"/>
              </w:rPr>
              <w:t>distanta</w:t>
            </w:r>
            <w:proofErr w:type="spellEnd"/>
            <w:r w:rsidRPr="008B079F">
              <w:rPr>
                <w:rFonts w:eastAsia="MS Mincho"/>
                <w:noProof w:val="0"/>
                <w:sz w:val="18"/>
                <w:szCs w:val="18"/>
                <w:lang w:val="en-US" w:eastAsia="ja-JP"/>
              </w:rPr>
              <w:t xml:space="preserve"> de: 5 km</w:t>
            </w:r>
          </w:p>
          <w:p w14:paraId="0C6C39E5"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EF5CDD3"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t</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6E5E402" w14:textId="77777777" w:rsidR="00BF3395" w:rsidRPr="00370363" w:rsidRDefault="00BF3395" w:rsidP="001903A2">
            <w:pPr>
              <w:autoSpaceDE w:val="0"/>
              <w:autoSpaceDN w:val="0"/>
              <w:jc w:val="center"/>
              <w:rPr>
                <w:rFonts w:eastAsia="MS Mincho"/>
                <w:b/>
                <w:bCs/>
                <w:noProof w:val="0"/>
                <w:sz w:val="18"/>
                <w:szCs w:val="18"/>
                <w:lang w:val="en-US" w:eastAsia="ja-JP"/>
              </w:rPr>
            </w:pPr>
            <w:r w:rsidRPr="00370363">
              <w:rPr>
                <w:rFonts w:eastAsia="MS Mincho"/>
                <w:b/>
                <w:bCs/>
                <w:noProof w:val="0"/>
                <w:sz w:val="18"/>
                <w:szCs w:val="18"/>
                <w:lang w:val="en-US" w:eastAsia="ja-JP"/>
              </w:rPr>
              <w:t>255,0000</w:t>
            </w:r>
          </w:p>
        </w:tc>
      </w:tr>
      <w:tr w:rsidR="00BF3395" w:rsidRPr="008B079F" w14:paraId="2653086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8BA7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E86FE9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3410540000007</w:t>
            </w:r>
          </w:p>
        </w:tc>
        <w:tc>
          <w:tcPr>
            <w:tcW w:w="5953" w:type="dxa"/>
            <w:tcBorders>
              <w:top w:val="single" w:sz="4" w:space="0" w:color="auto"/>
              <w:bottom w:val="single" w:sz="4" w:space="0" w:color="auto"/>
            </w:tcBorders>
          </w:tcPr>
          <w:p w14:paraId="7BE0BA2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Autobasculanta-10t</w:t>
            </w:r>
          </w:p>
        </w:tc>
        <w:tc>
          <w:tcPr>
            <w:tcW w:w="992" w:type="dxa"/>
            <w:tcBorders>
              <w:top w:val="single" w:sz="4" w:space="0" w:color="auto"/>
              <w:bottom w:val="single" w:sz="4" w:space="0" w:color="auto"/>
            </w:tcBorders>
          </w:tcPr>
          <w:p w14:paraId="7752037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05CE1E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0,0383</w:t>
            </w:r>
          </w:p>
        </w:tc>
      </w:tr>
      <w:tr w:rsidR="00BF3395" w:rsidRPr="008B079F" w14:paraId="3B813A1E"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614B5"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19</w:t>
            </w:r>
          </w:p>
        </w:tc>
        <w:tc>
          <w:tcPr>
            <w:tcW w:w="1418" w:type="dxa"/>
            <w:tcBorders>
              <w:top w:val="single" w:sz="4" w:space="0" w:color="auto"/>
              <w:bottom w:val="single" w:sz="4" w:space="0" w:color="auto"/>
            </w:tcBorders>
          </w:tcPr>
          <w:p w14:paraId="7F0553EB"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TsH05A</w:t>
            </w:r>
          </w:p>
          <w:p w14:paraId="0A715B5B"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9CA64A3" w14:textId="77777777" w:rsidR="00BF3395" w:rsidRPr="008B079F" w:rsidRDefault="00BF3395" w:rsidP="001903A2">
            <w:pPr>
              <w:autoSpaceDE w:val="0"/>
              <w:autoSpaceDN w:val="0"/>
              <w:rPr>
                <w:rFonts w:eastAsia="MS Mincho"/>
                <w:noProof w:val="0"/>
                <w:sz w:val="18"/>
                <w:szCs w:val="18"/>
                <w:lang w:val="nl-NL" w:eastAsia="ja-JP"/>
              </w:rPr>
            </w:pPr>
            <w:r w:rsidRPr="008B079F">
              <w:rPr>
                <w:rFonts w:eastAsia="MS Mincho"/>
                <w:noProof w:val="0"/>
                <w:sz w:val="18"/>
                <w:szCs w:val="18"/>
                <w:lang w:val="nl-NL" w:eastAsia="ja-JP"/>
              </w:rPr>
              <w:t>Asternerea uniforma a stratului de pamint vegetal, pe teren orizontal sau cu  panta de 20%, cu pastrarea structurii, in straturi de 10 cm grosime</w:t>
            </w:r>
          </w:p>
          <w:p w14:paraId="24838BFF" w14:textId="77777777" w:rsidR="00BF3395" w:rsidRPr="008B079F" w:rsidRDefault="00BF3395" w:rsidP="001903A2">
            <w:pPr>
              <w:autoSpaceDE w:val="0"/>
              <w:autoSpaceDN w:val="0"/>
              <w:rPr>
                <w:rFonts w:eastAsia="MS Mincho"/>
                <w:noProof w:val="0"/>
                <w:sz w:val="2"/>
                <w:szCs w:val="2"/>
                <w:lang w:val="nl-NL" w:eastAsia="ja-JP"/>
              </w:rPr>
            </w:pPr>
            <w:r w:rsidRPr="008B079F">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659E73C0"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ACB7CD9" w14:textId="77777777" w:rsidR="00BF3395" w:rsidRPr="00370363"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1820,0000</w:t>
            </w:r>
          </w:p>
        </w:tc>
      </w:tr>
      <w:tr w:rsidR="00BF3395" w:rsidRPr="008B079F" w14:paraId="10F7CEF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F6DF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A4A40C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7129020012880</w:t>
            </w:r>
          </w:p>
        </w:tc>
        <w:tc>
          <w:tcPr>
            <w:tcW w:w="5953" w:type="dxa"/>
            <w:tcBorders>
              <w:top w:val="single" w:sz="4" w:space="0" w:color="auto"/>
              <w:bottom w:val="single" w:sz="4" w:space="0" w:color="auto"/>
            </w:tcBorders>
          </w:tcPr>
          <w:p w14:paraId="3DA3AD9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Peisagist-floricultor</w:t>
            </w:r>
            <w:proofErr w:type="spellEnd"/>
          </w:p>
        </w:tc>
        <w:tc>
          <w:tcPr>
            <w:tcW w:w="992" w:type="dxa"/>
            <w:tcBorders>
              <w:top w:val="single" w:sz="4" w:space="0" w:color="auto"/>
              <w:bottom w:val="single" w:sz="4" w:space="0" w:color="auto"/>
            </w:tcBorders>
          </w:tcPr>
          <w:p w14:paraId="4B46720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6890AAD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0,1100</w:t>
            </w:r>
          </w:p>
        </w:tc>
      </w:tr>
      <w:tr w:rsidR="00BF3395" w:rsidRPr="008B079F" w14:paraId="28E35E7F"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B4B59"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2</w:t>
            </w:r>
            <w:r>
              <w:rPr>
                <w:rFonts w:eastAsia="MS Mincho"/>
                <w:noProof w:val="0"/>
                <w:sz w:val="18"/>
                <w:szCs w:val="18"/>
                <w:lang w:val="en-US" w:eastAsia="ja-JP"/>
              </w:rPr>
              <w:t>0</w:t>
            </w:r>
          </w:p>
        </w:tc>
        <w:tc>
          <w:tcPr>
            <w:tcW w:w="1418" w:type="dxa"/>
            <w:tcBorders>
              <w:top w:val="single" w:sz="4" w:space="0" w:color="auto"/>
              <w:bottom w:val="single" w:sz="4" w:space="0" w:color="auto"/>
            </w:tcBorders>
          </w:tcPr>
          <w:p w14:paraId="4B164D9A"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AcF03A</w:t>
            </w:r>
          </w:p>
          <w:p w14:paraId="31ABF698"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D200368"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Umpluturi</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santuri</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conductele</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alimentare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apa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canalizare</w:t>
            </w:r>
            <w:proofErr w:type="spellEnd"/>
            <w:r w:rsidRPr="008B079F">
              <w:rPr>
                <w:rFonts w:eastAsia="MS Mincho"/>
                <w:noProof w:val="0"/>
                <w:sz w:val="18"/>
                <w:szCs w:val="18"/>
                <w:lang w:val="en-US" w:eastAsia="ja-JP"/>
              </w:rPr>
              <w:t xml:space="preserve">, ca </w:t>
            </w:r>
            <w:proofErr w:type="spellStart"/>
            <w:r w:rsidRPr="008B079F">
              <w:rPr>
                <w:rFonts w:eastAsia="MS Mincho"/>
                <w:noProof w:val="0"/>
                <w:sz w:val="18"/>
                <w:szCs w:val="18"/>
                <w:lang w:val="en-US" w:eastAsia="ja-JP"/>
              </w:rPr>
              <w:t>substrat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protectie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izolare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filtrant</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tuburile</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drenaj</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nisip</w:t>
            </w:r>
            <w:proofErr w:type="spellEnd"/>
            <w:r w:rsidRPr="008B079F">
              <w:rPr>
                <w:rFonts w:eastAsia="MS Mincho"/>
                <w:noProof w:val="0"/>
                <w:sz w:val="18"/>
                <w:szCs w:val="18"/>
                <w:lang w:val="en-US" w:eastAsia="ja-JP"/>
              </w:rPr>
              <w:t xml:space="preserve"> (100 mm)</w:t>
            </w:r>
          </w:p>
          <w:p w14:paraId="402F6C9F"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666E04E"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3B81AA7" w14:textId="77777777" w:rsidR="00BF3395" w:rsidRPr="00D40100" w:rsidRDefault="00BF3395" w:rsidP="001903A2">
            <w:pPr>
              <w:autoSpaceDE w:val="0"/>
              <w:autoSpaceDN w:val="0"/>
              <w:jc w:val="center"/>
              <w:rPr>
                <w:rFonts w:eastAsia="MS Mincho"/>
                <w:b/>
                <w:bCs/>
                <w:noProof w:val="0"/>
                <w:sz w:val="18"/>
                <w:szCs w:val="18"/>
                <w:lang w:val="en-US" w:eastAsia="ja-JP"/>
              </w:rPr>
            </w:pPr>
            <w:r w:rsidRPr="00D40100">
              <w:rPr>
                <w:rFonts w:eastAsia="MS Mincho"/>
                <w:b/>
                <w:bCs/>
                <w:noProof w:val="0"/>
                <w:sz w:val="18"/>
                <w:szCs w:val="18"/>
                <w:lang w:val="en-US" w:eastAsia="ja-JP"/>
              </w:rPr>
              <w:t>182,0000</w:t>
            </w:r>
          </w:p>
        </w:tc>
      </w:tr>
      <w:tr w:rsidR="00BF3395" w:rsidRPr="008B079F" w14:paraId="3F91CFA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D023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93A7D7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9312040019600</w:t>
            </w:r>
          </w:p>
        </w:tc>
        <w:tc>
          <w:tcPr>
            <w:tcW w:w="5953" w:type="dxa"/>
            <w:tcBorders>
              <w:top w:val="single" w:sz="4" w:space="0" w:color="auto"/>
              <w:bottom w:val="single" w:sz="4" w:space="0" w:color="auto"/>
            </w:tcBorders>
          </w:tcPr>
          <w:p w14:paraId="63EB8894"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Sapator</w:t>
            </w:r>
            <w:proofErr w:type="spellEnd"/>
          </w:p>
        </w:tc>
        <w:tc>
          <w:tcPr>
            <w:tcW w:w="992" w:type="dxa"/>
            <w:tcBorders>
              <w:top w:val="single" w:sz="4" w:space="0" w:color="auto"/>
              <w:bottom w:val="single" w:sz="4" w:space="0" w:color="auto"/>
            </w:tcBorders>
          </w:tcPr>
          <w:p w14:paraId="5DE393D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7EACA06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0,6100</w:t>
            </w:r>
          </w:p>
        </w:tc>
      </w:tr>
      <w:tr w:rsidR="00BF3395" w:rsidRPr="008B079F" w14:paraId="4A2A75F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823D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9E3D7B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54D7041C"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Nisip</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sortat</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nespalat</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riu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lacuri</w:t>
            </w:r>
            <w:proofErr w:type="spellEnd"/>
            <w:r w:rsidRPr="008B079F">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57C5795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4DCCF04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1,0250</w:t>
            </w:r>
          </w:p>
        </w:tc>
      </w:tr>
      <w:tr w:rsidR="00BF3395" w:rsidRPr="008B079F" w14:paraId="5B15B385"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C319C"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2</w:t>
            </w:r>
            <w:r>
              <w:rPr>
                <w:rFonts w:eastAsia="MS Mincho"/>
                <w:noProof w:val="0"/>
                <w:sz w:val="18"/>
                <w:szCs w:val="18"/>
                <w:lang w:val="en-US" w:eastAsia="ja-JP"/>
              </w:rPr>
              <w:t>1</w:t>
            </w:r>
          </w:p>
        </w:tc>
        <w:tc>
          <w:tcPr>
            <w:tcW w:w="1418" w:type="dxa"/>
            <w:tcBorders>
              <w:top w:val="single" w:sz="4" w:space="0" w:color="auto"/>
              <w:bottom w:val="single" w:sz="4" w:space="0" w:color="auto"/>
            </w:tcBorders>
          </w:tcPr>
          <w:p w14:paraId="3B08264F"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TsH09A</w:t>
            </w:r>
          </w:p>
          <w:p w14:paraId="42B2691C"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1772ACB"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Semanarea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gazonului</w:t>
            </w:r>
            <w:proofErr w:type="spellEnd"/>
            <w:r w:rsidRPr="008B079F">
              <w:rPr>
                <w:rFonts w:eastAsia="MS Mincho"/>
                <w:noProof w:val="0"/>
                <w:sz w:val="18"/>
                <w:szCs w:val="18"/>
                <w:lang w:val="en-US" w:eastAsia="ja-JP"/>
              </w:rPr>
              <w:t xml:space="preserve"> pe </w:t>
            </w:r>
            <w:proofErr w:type="spellStart"/>
            <w:r w:rsidRPr="008B079F">
              <w:rPr>
                <w:rFonts w:eastAsia="MS Mincho"/>
                <w:noProof w:val="0"/>
                <w:sz w:val="18"/>
                <w:szCs w:val="18"/>
                <w:lang w:val="en-US" w:eastAsia="ja-JP"/>
              </w:rPr>
              <w:t>suprafete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orizontale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panta</w:t>
            </w:r>
            <w:proofErr w:type="spellEnd"/>
            <w:r w:rsidRPr="008B079F">
              <w:rPr>
                <w:rFonts w:eastAsia="MS Mincho"/>
                <w:noProof w:val="0"/>
                <w:sz w:val="18"/>
                <w:szCs w:val="18"/>
                <w:lang w:val="en-US" w:eastAsia="ja-JP"/>
              </w:rPr>
              <w:t xml:space="preserve"> sub 30%</w:t>
            </w:r>
          </w:p>
          <w:p w14:paraId="63B17C7E"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B01EA4E"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100m2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38687D5" w14:textId="77777777" w:rsidR="00BF3395" w:rsidRPr="00D40100" w:rsidRDefault="00BF3395" w:rsidP="001903A2">
            <w:pPr>
              <w:autoSpaceDE w:val="0"/>
              <w:autoSpaceDN w:val="0"/>
              <w:jc w:val="center"/>
              <w:rPr>
                <w:rFonts w:eastAsia="MS Mincho"/>
                <w:b/>
                <w:bCs/>
                <w:noProof w:val="0"/>
                <w:sz w:val="18"/>
                <w:szCs w:val="18"/>
                <w:lang w:val="en-US" w:eastAsia="ja-JP"/>
              </w:rPr>
            </w:pPr>
            <w:r w:rsidRPr="00D40100">
              <w:rPr>
                <w:rFonts w:eastAsia="MS Mincho"/>
                <w:b/>
                <w:bCs/>
                <w:noProof w:val="0"/>
                <w:sz w:val="18"/>
                <w:szCs w:val="18"/>
                <w:lang w:val="en-US" w:eastAsia="ja-JP"/>
              </w:rPr>
              <w:t>18,2000</w:t>
            </w:r>
          </w:p>
        </w:tc>
      </w:tr>
      <w:tr w:rsidR="00BF3395" w:rsidRPr="008B079F" w14:paraId="6177AC5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4D78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B1DF4B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7129020012880</w:t>
            </w:r>
          </w:p>
        </w:tc>
        <w:tc>
          <w:tcPr>
            <w:tcW w:w="5953" w:type="dxa"/>
            <w:tcBorders>
              <w:top w:val="single" w:sz="4" w:space="0" w:color="auto"/>
              <w:bottom w:val="single" w:sz="4" w:space="0" w:color="auto"/>
            </w:tcBorders>
          </w:tcPr>
          <w:p w14:paraId="77420F08"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Peisagist-floricultor</w:t>
            </w:r>
            <w:proofErr w:type="spellEnd"/>
          </w:p>
        </w:tc>
        <w:tc>
          <w:tcPr>
            <w:tcW w:w="992" w:type="dxa"/>
            <w:tcBorders>
              <w:top w:val="single" w:sz="4" w:space="0" w:color="auto"/>
              <w:bottom w:val="single" w:sz="4" w:space="0" w:color="auto"/>
            </w:tcBorders>
          </w:tcPr>
          <w:p w14:paraId="3C479E2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28B9FA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4,8200</w:t>
            </w:r>
          </w:p>
        </w:tc>
      </w:tr>
      <w:tr w:rsidR="00BF3395" w:rsidRPr="008B079F" w14:paraId="2396626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A8E8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0DB52A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0221107204435</w:t>
            </w:r>
          </w:p>
        </w:tc>
        <w:tc>
          <w:tcPr>
            <w:tcW w:w="5953" w:type="dxa"/>
            <w:tcBorders>
              <w:top w:val="single" w:sz="4" w:space="0" w:color="auto"/>
              <w:bottom w:val="single" w:sz="4" w:space="0" w:color="auto"/>
            </w:tcBorders>
          </w:tcPr>
          <w:p w14:paraId="58FE7036" w14:textId="77777777" w:rsidR="00BF3395" w:rsidRPr="008B079F" w:rsidRDefault="00BF3395" w:rsidP="001903A2">
            <w:pPr>
              <w:autoSpaceDE w:val="0"/>
              <w:autoSpaceDN w:val="0"/>
              <w:rPr>
                <w:rFonts w:eastAsia="MS Mincho"/>
                <w:noProof w:val="0"/>
                <w:sz w:val="16"/>
                <w:szCs w:val="16"/>
                <w:lang w:val="nl-NL" w:eastAsia="ja-JP"/>
              </w:rPr>
            </w:pPr>
            <w:r w:rsidRPr="008B079F">
              <w:rPr>
                <w:rFonts w:eastAsia="MS Mincho"/>
                <w:noProof w:val="0"/>
                <w:sz w:val="16"/>
                <w:szCs w:val="16"/>
                <w:lang w:val="nl-NL" w:eastAsia="ja-JP"/>
              </w:rPr>
              <w:t>Seminte de plante-graminee perene (pm)</w:t>
            </w:r>
          </w:p>
        </w:tc>
        <w:tc>
          <w:tcPr>
            <w:tcW w:w="992" w:type="dxa"/>
            <w:tcBorders>
              <w:top w:val="single" w:sz="4" w:space="0" w:color="auto"/>
              <w:bottom w:val="single" w:sz="4" w:space="0" w:color="auto"/>
            </w:tcBorders>
          </w:tcPr>
          <w:p w14:paraId="3423B38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58AA980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3,9600</w:t>
            </w:r>
          </w:p>
        </w:tc>
      </w:tr>
      <w:tr w:rsidR="00BF3395" w:rsidRPr="008B079F" w14:paraId="79515D4D"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94BC0"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lastRenderedPageBreak/>
              <w:t>22</w:t>
            </w:r>
          </w:p>
        </w:tc>
        <w:tc>
          <w:tcPr>
            <w:tcW w:w="1418" w:type="dxa"/>
            <w:tcBorders>
              <w:top w:val="single" w:sz="4" w:space="0" w:color="auto"/>
              <w:bottom w:val="single" w:sz="4" w:space="0" w:color="auto"/>
            </w:tcBorders>
          </w:tcPr>
          <w:p w14:paraId="25EBF226"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TsH12B</w:t>
            </w:r>
          </w:p>
          <w:p w14:paraId="67B556C5"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2CEC1E6"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Udarea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suprafetelor</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furtunul</w:t>
            </w:r>
            <w:proofErr w:type="spellEnd"/>
            <w:r w:rsidRPr="008B079F">
              <w:rPr>
                <w:rFonts w:eastAsia="MS Mincho"/>
                <w:noProof w:val="0"/>
                <w:sz w:val="18"/>
                <w:szCs w:val="18"/>
                <w:lang w:val="en-US" w:eastAsia="ja-JP"/>
              </w:rPr>
              <w:t xml:space="preserve"> de la cisterna</w:t>
            </w:r>
          </w:p>
          <w:p w14:paraId="40F15179"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4CF5C49"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100m2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2142161" w14:textId="77777777" w:rsidR="00BF3395" w:rsidRPr="00D40100" w:rsidRDefault="00BF3395" w:rsidP="001903A2">
            <w:pPr>
              <w:autoSpaceDE w:val="0"/>
              <w:autoSpaceDN w:val="0"/>
              <w:jc w:val="center"/>
              <w:rPr>
                <w:rFonts w:eastAsia="MS Mincho"/>
                <w:b/>
                <w:bCs/>
                <w:noProof w:val="0"/>
                <w:sz w:val="18"/>
                <w:szCs w:val="18"/>
                <w:lang w:val="en-US" w:eastAsia="ja-JP"/>
              </w:rPr>
            </w:pPr>
            <w:r w:rsidRPr="00D40100">
              <w:rPr>
                <w:rFonts w:eastAsia="MS Mincho"/>
                <w:b/>
                <w:bCs/>
                <w:noProof w:val="0"/>
                <w:sz w:val="18"/>
                <w:szCs w:val="18"/>
                <w:lang w:val="en-US" w:eastAsia="ja-JP"/>
              </w:rPr>
              <w:t>18,2000</w:t>
            </w:r>
          </w:p>
        </w:tc>
      </w:tr>
      <w:tr w:rsidR="00BF3395" w:rsidRPr="008B079F" w14:paraId="39DD9BB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555B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D6672B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7129020012880</w:t>
            </w:r>
          </w:p>
        </w:tc>
        <w:tc>
          <w:tcPr>
            <w:tcW w:w="5953" w:type="dxa"/>
            <w:tcBorders>
              <w:top w:val="single" w:sz="4" w:space="0" w:color="auto"/>
              <w:bottom w:val="single" w:sz="4" w:space="0" w:color="auto"/>
            </w:tcBorders>
          </w:tcPr>
          <w:p w14:paraId="6E4B045B"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Peisagist-floricultor</w:t>
            </w:r>
            <w:proofErr w:type="spellEnd"/>
          </w:p>
        </w:tc>
        <w:tc>
          <w:tcPr>
            <w:tcW w:w="992" w:type="dxa"/>
            <w:tcBorders>
              <w:top w:val="single" w:sz="4" w:space="0" w:color="auto"/>
              <w:bottom w:val="single" w:sz="4" w:space="0" w:color="auto"/>
            </w:tcBorders>
          </w:tcPr>
          <w:p w14:paraId="4EF3144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5E5D3C4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0,6600</w:t>
            </w:r>
          </w:p>
        </w:tc>
      </w:tr>
      <w:tr w:rsidR="00BF3395" w:rsidRPr="008B079F" w14:paraId="6063C99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BE9B1"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30EAD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02AE152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industriala</w:t>
            </w:r>
            <w:proofErr w:type="spellEnd"/>
            <w:r w:rsidRPr="008B079F">
              <w:rPr>
                <w:rFonts w:eastAsia="MS Mincho"/>
                <w:noProof w:val="0"/>
                <w:sz w:val="16"/>
                <w:szCs w:val="16"/>
                <w:lang w:val="en-US" w:eastAsia="ja-JP"/>
              </w:rPr>
              <w:t xml:space="preserve"> in </w:t>
            </w:r>
            <w:proofErr w:type="spellStart"/>
            <w:r w:rsidRPr="008B079F">
              <w:rPr>
                <w:rFonts w:eastAsia="MS Mincho"/>
                <w:noProof w:val="0"/>
                <w:sz w:val="16"/>
                <w:szCs w:val="16"/>
                <w:lang w:val="en-US" w:eastAsia="ja-JP"/>
              </w:rPr>
              <w:t>cisterne</w:t>
            </w:r>
            <w:proofErr w:type="spellEnd"/>
            <w:r w:rsidRPr="008B079F">
              <w:rPr>
                <w:rFonts w:eastAsia="MS Mincho"/>
                <w:noProof w:val="0"/>
                <w:sz w:val="16"/>
                <w:szCs w:val="16"/>
                <w:lang w:val="en-US" w:eastAsia="ja-JP"/>
              </w:rPr>
              <w:t xml:space="preserve"> pt. </w:t>
            </w:r>
            <w:proofErr w:type="spellStart"/>
            <w:r w:rsidRPr="008B079F">
              <w:rPr>
                <w:rFonts w:eastAsia="MS Mincho"/>
                <w:noProof w:val="0"/>
                <w:sz w:val="16"/>
                <w:szCs w:val="16"/>
                <w:lang w:val="en-US" w:eastAsia="ja-JP"/>
              </w:rPr>
              <w:t>lucrari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drumuri-terasam</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6B6DFA8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5307E2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1,0000</w:t>
            </w:r>
          </w:p>
        </w:tc>
      </w:tr>
      <w:tr w:rsidR="00BF3395" w:rsidRPr="008B079F" w14:paraId="20C0461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8E38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47E2ED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27D835A4"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Autocisterna</w:t>
            </w:r>
            <w:proofErr w:type="spellEnd"/>
            <w:r w:rsidRPr="008B079F">
              <w:rPr>
                <w:rFonts w:eastAsia="MS Mincho"/>
                <w:noProof w:val="0"/>
                <w:sz w:val="16"/>
                <w:szCs w:val="16"/>
                <w:lang w:val="en-US" w:eastAsia="ja-JP"/>
              </w:rPr>
              <w:t xml:space="preserve"> 5-8 t cu </w:t>
            </w:r>
            <w:proofErr w:type="spellStart"/>
            <w:r w:rsidRPr="008B079F">
              <w:rPr>
                <w:rFonts w:eastAsia="MS Mincho"/>
                <w:noProof w:val="0"/>
                <w:sz w:val="16"/>
                <w:szCs w:val="16"/>
                <w:lang w:val="en-US" w:eastAsia="ja-JP"/>
              </w:rPr>
              <w:t>dispozitive</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2C8EA35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71CA3A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0,3860</w:t>
            </w:r>
          </w:p>
        </w:tc>
      </w:tr>
      <w:tr w:rsidR="00BF3395" w:rsidRPr="008B079F" w14:paraId="21D5268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CDDC2" w14:textId="77777777" w:rsidR="00BF3395" w:rsidRPr="008B079F"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1EE41E51" w14:textId="77777777" w:rsidR="00BF3395" w:rsidRPr="008B079F"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306BBDCD" w14:textId="77777777" w:rsidR="00BF3395" w:rsidRPr="008B079F" w:rsidRDefault="00BF3395" w:rsidP="001903A2">
            <w:pPr>
              <w:autoSpaceDE w:val="0"/>
              <w:autoSpaceDN w:val="0"/>
              <w:rPr>
                <w:rFonts w:eastAsia="MS Mincho"/>
                <w:b/>
                <w:bCs/>
                <w:noProof w:val="0"/>
                <w:sz w:val="16"/>
                <w:szCs w:val="16"/>
                <w:lang w:val="en-US" w:eastAsia="ja-JP"/>
              </w:rPr>
            </w:pPr>
            <w:r>
              <w:rPr>
                <w:rFonts w:eastAsia="MS Mincho"/>
                <w:b/>
                <w:bCs/>
                <w:noProof w:val="0"/>
                <w:sz w:val="16"/>
                <w:szCs w:val="16"/>
                <w:lang w:val="en-US" w:eastAsia="ja-JP"/>
              </w:rPr>
              <w:t>6</w:t>
            </w:r>
            <w:r w:rsidRPr="008B079F">
              <w:rPr>
                <w:rFonts w:eastAsia="MS Mincho"/>
                <w:b/>
                <w:bCs/>
                <w:noProof w:val="0"/>
                <w:sz w:val="16"/>
                <w:szCs w:val="16"/>
                <w:lang w:val="en-US" w:eastAsia="ja-JP"/>
              </w:rPr>
              <w:t xml:space="preserve">. </w:t>
            </w:r>
            <w:proofErr w:type="spellStart"/>
            <w:r w:rsidRPr="008B079F">
              <w:rPr>
                <w:rFonts w:eastAsia="MS Mincho"/>
                <w:b/>
                <w:bCs/>
                <w:noProof w:val="0"/>
                <w:sz w:val="16"/>
                <w:szCs w:val="16"/>
                <w:lang w:val="en-US" w:eastAsia="ja-JP"/>
              </w:rPr>
              <w:t>Borduri</w:t>
            </w:r>
            <w:proofErr w:type="spellEnd"/>
          </w:p>
        </w:tc>
        <w:tc>
          <w:tcPr>
            <w:tcW w:w="992" w:type="dxa"/>
            <w:tcBorders>
              <w:top w:val="single" w:sz="4" w:space="0" w:color="auto"/>
              <w:bottom w:val="single" w:sz="4" w:space="0" w:color="auto"/>
            </w:tcBorders>
          </w:tcPr>
          <w:p w14:paraId="305D3A0A" w14:textId="77777777" w:rsidR="00BF3395" w:rsidRPr="008B079F"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03885FF0" w14:textId="77777777" w:rsidR="00BF3395" w:rsidRPr="008B079F" w:rsidRDefault="00BF3395" w:rsidP="001903A2">
            <w:pPr>
              <w:autoSpaceDE w:val="0"/>
              <w:autoSpaceDN w:val="0"/>
              <w:rPr>
                <w:rFonts w:eastAsia="MS Mincho"/>
                <w:noProof w:val="0"/>
                <w:sz w:val="16"/>
                <w:szCs w:val="16"/>
                <w:lang w:val="en-US" w:eastAsia="ja-JP"/>
              </w:rPr>
            </w:pPr>
          </w:p>
        </w:tc>
      </w:tr>
      <w:tr w:rsidR="00BF3395" w:rsidRPr="008B079F" w14:paraId="7F44A58B"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490B8"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2</w:t>
            </w:r>
            <w:r>
              <w:rPr>
                <w:rFonts w:eastAsia="MS Mincho"/>
                <w:noProof w:val="0"/>
                <w:sz w:val="18"/>
                <w:szCs w:val="18"/>
                <w:lang w:val="en-US" w:eastAsia="ja-JP"/>
              </w:rPr>
              <w:t>3</w:t>
            </w:r>
          </w:p>
        </w:tc>
        <w:tc>
          <w:tcPr>
            <w:tcW w:w="1418" w:type="dxa"/>
            <w:tcBorders>
              <w:top w:val="single" w:sz="4" w:space="0" w:color="auto"/>
              <w:bottom w:val="single" w:sz="4" w:space="0" w:color="auto"/>
            </w:tcBorders>
          </w:tcPr>
          <w:p w14:paraId="40A09DBD"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DE10A</w:t>
            </w:r>
          </w:p>
          <w:p w14:paraId="6CD02CA8"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94E1070"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Borduri</w:t>
            </w:r>
            <w:proofErr w:type="spellEnd"/>
            <w:r w:rsidRPr="008B079F">
              <w:rPr>
                <w:rFonts w:eastAsia="MS Mincho"/>
                <w:noProof w:val="0"/>
                <w:sz w:val="18"/>
                <w:szCs w:val="18"/>
                <w:lang w:val="en-US" w:eastAsia="ja-JP"/>
              </w:rPr>
              <w:t xml:space="preserve"> prefabricate din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trotuare</w:t>
            </w:r>
            <w:proofErr w:type="spellEnd"/>
            <w:r w:rsidRPr="008B079F">
              <w:rPr>
                <w:rFonts w:eastAsia="MS Mincho"/>
                <w:noProof w:val="0"/>
                <w:sz w:val="18"/>
                <w:szCs w:val="18"/>
                <w:lang w:val="en-US" w:eastAsia="ja-JP"/>
              </w:rPr>
              <w:t xml:space="preserve"> 20x25 cm, pe </w:t>
            </w:r>
            <w:proofErr w:type="spellStart"/>
            <w:r w:rsidRPr="008B079F">
              <w:rPr>
                <w:rFonts w:eastAsia="MS Mincho"/>
                <w:noProof w:val="0"/>
                <w:sz w:val="18"/>
                <w:szCs w:val="18"/>
                <w:lang w:val="en-US" w:eastAsia="ja-JP"/>
              </w:rPr>
              <w:t>fundatie</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30x15 cm (БР 100.30.15) (</w:t>
            </w:r>
            <w:proofErr w:type="spellStart"/>
            <w:r w:rsidRPr="008B079F">
              <w:rPr>
                <w:rFonts w:eastAsia="MS Mincho"/>
                <w:noProof w:val="0"/>
                <w:sz w:val="18"/>
                <w:szCs w:val="18"/>
                <w:lang w:val="en-US" w:eastAsia="ja-JP"/>
              </w:rPr>
              <w:t>Consum</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C20/25 - 0,043 m3/m)</w:t>
            </w:r>
          </w:p>
          <w:p w14:paraId="12D93F47"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35D4F2D"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DB336A9" w14:textId="77777777" w:rsidR="00BF3395" w:rsidRPr="00225E53" w:rsidRDefault="00BF3395" w:rsidP="001903A2">
            <w:pPr>
              <w:autoSpaceDE w:val="0"/>
              <w:autoSpaceDN w:val="0"/>
              <w:jc w:val="center"/>
              <w:rPr>
                <w:rFonts w:eastAsia="MS Mincho"/>
                <w:b/>
                <w:bCs/>
                <w:noProof w:val="0"/>
                <w:sz w:val="18"/>
                <w:szCs w:val="18"/>
                <w:lang w:val="en-US" w:eastAsia="ja-JP"/>
              </w:rPr>
            </w:pPr>
            <w:r w:rsidRPr="00225E53">
              <w:rPr>
                <w:rFonts w:eastAsia="MS Mincho"/>
                <w:b/>
                <w:bCs/>
                <w:noProof w:val="0"/>
                <w:sz w:val="18"/>
                <w:szCs w:val="18"/>
                <w:lang w:val="en-US" w:eastAsia="ja-JP"/>
              </w:rPr>
              <w:t>386,0000</w:t>
            </w:r>
          </w:p>
        </w:tc>
      </w:tr>
      <w:tr w:rsidR="00BF3395" w:rsidRPr="008B079F" w14:paraId="15B2EAC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FAF8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E4D5C0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68D15DA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43029DF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567305D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0,1500</w:t>
            </w:r>
          </w:p>
        </w:tc>
      </w:tr>
      <w:tr w:rsidR="00BF3395" w:rsidRPr="008B079F" w14:paraId="560CD27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E5DBE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C32710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06261AC5"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7EDD9E2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17092CE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0,4400</w:t>
            </w:r>
          </w:p>
        </w:tc>
      </w:tr>
      <w:tr w:rsidR="00BF3395" w:rsidRPr="008B079F" w14:paraId="2356B96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307A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A7A7FF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2663102100002025</w:t>
            </w:r>
          </w:p>
        </w:tc>
        <w:tc>
          <w:tcPr>
            <w:tcW w:w="5953" w:type="dxa"/>
            <w:tcBorders>
              <w:top w:val="single" w:sz="4" w:space="0" w:color="auto"/>
              <w:bottom w:val="single" w:sz="4" w:space="0" w:color="auto"/>
            </w:tcBorders>
          </w:tcPr>
          <w:p w14:paraId="088D0EB1" w14:textId="77777777" w:rsidR="00BF3395" w:rsidRPr="008B079F" w:rsidRDefault="00BF3395" w:rsidP="001903A2">
            <w:pPr>
              <w:autoSpaceDE w:val="0"/>
              <w:autoSpaceDN w:val="0"/>
              <w:rPr>
                <w:rFonts w:eastAsia="MS Mincho"/>
                <w:noProof w:val="0"/>
                <w:sz w:val="16"/>
                <w:szCs w:val="16"/>
                <w:lang w:val="en-US" w:eastAsia="ja-JP"/>
              </w:rPr>
            </w:pPr>
            <w:proofErr w:type="gramStart"/>
            <w:r w:rsidRPr="008B079F">
              <w:rPr>
                <w:rFonts w:eastAsia="MS Mincho"/>
                <w:noProof w:val="0"/>
                <w:sz w:val="16"/>
                <w:szCs w:val="16"/>
                <w:lang w:val="en-US" w:eastAsia="ja-JP"/>
              </w:rPr>
              <w:t>Beton  C</w:t>
            </w:r>
            <w:proofErr w:type="gramEnd"/>
            <w:r w:rsidRPr="008B079F">
              <w:rPr>
                <w:rFonts w:eastAsia="MS Mincho"/>
                <w:noProof w:val="0"/>
                <w:sz w:val="16"/>
                <w:szCs w:val="16"/>
                <w:lang w:val="en-US" w:eastAsia="ja-JP"/>
              </w:rPr>
              <w:t>20/25</w:t>
            </w:r>
          </w:p>
        </w:tc>
        <w:tc>
          <w:tcPr>
            <w:tcW w:w="992" w:type="dxa"/>
            <w:tcBorders>
              <w:top w:val="single" w:sz="4" w:space="0" w:color="auto"/>
              <w:bottom w:val="single" w:sz="4" w:space="0" w:color="auto"/>
            </w:tcBorders>
          </w:tcPr>
          <w:p w14:paraId="2679407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4ABF15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0,0550</w:t>
            </w:r>
          </w:p>
        </w:tc>
      </w:tr>
      <w:tr w:rsidR="00BF3395" w:rsidRPr="008B079F" w14:paraId="66CDB9D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4591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ABE1E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2651122100024</w:t>
            </w:r>
          </w:p>
        </w:tc>
        <w:tc>
          <w:tcPr>
            <w:tcW w:w="5953" w:type="dxa"/>
            <w:tcBorders>
              <w:top w:val="single" w:sz="4" w:space="0" w:color="auto"/>
              <w:bottom w:val="single" w:sz="4" w:space="0" w:color="auto"/>
            </w:tcBorders>
          </w:tcPr>
          <w:p w14:paraId="2105A35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Ciment </w:t>
            </w:r>
            <w:proofErr w:type="spellStart"/>
            <w:r w:rsidRPr="008B079F">
              <w:rPr>
                <w:rFonts w:eastAsia="MS Mincho"/>
                <w:noProof w:val="0"/>
                <w:sz w:val="16"/>
                <w:szCs w:val="16"/>
                <w:lang w:val="en-US" w:eastAsia="ja-JP"/>
              </w:rPr>
              <w:t>portland</w:t>
            </w:r>
            <w:proofErr w:type="spellEnd"/>
            <w:r w:rsidRPr="008B079F">
              <w:rPr>
                <w:rFonts w:eastAsia="MS Mincho"/>
                <w:noProof w:val="0"/>
                <w:sz w:val="16"/>
                <w:szCs w:val="16"/>
                <w:lang w:val="en-US" w:eastAsia="ja-JP"/>
              </w:rPr>
              <w:t xml:space="preserve"> P 40 </w:t>
            </w:r>
            <w:proofErr w:type="spellStart"/>
            <w:r w:rsidRPr="008B079F">
              <w:rPr>
                <w:rFonts w:eastAsia="MS Mincho"/>
                <w:noProof w:val="0"/>
                <w:sz w:val="16"/>
                <w:szCs w:val="16"/>
                <w:lang w:val="en-US" w:eastAsia="ja-JP"/>
              </w:rPr>
              <w:t>saci</w:t>
            </w:r>
            <w:proofErr w:type="spellEnd"/>
            <w:r w:rsidRPr="008B079F">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7057632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6384556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2,9200</w:t>
            </w:r>
          </w:p>
        </w:tc>
      </w:tr>
      <w:tr w:rsidR="00BF3395" w:rsidRPr="008B079F" w14:paraId="271640D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E7FD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D5BFB3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1421102200513</w:t>
            </w:r>
          </w:p>
        </w:tc>
        <w:tc>
          <w:tcPr>
            <w:tcW w:w="5953" w:type="dxa"/>
            <w:tcBorders>
              <w:top w:val="single" w:sz="4" w:space="0" w:color="auto"/>
              <w:bottom w:val="single" w:sz="4" w:space="0" w:color="auto"/>
            </w:tcBorders>
          </w:tcPr>
          <w:p w14:paraId="3CC0E377"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Nisip</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sortat</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nespalat</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riu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lacuri</w:t>
            </w:r>
            <w:proofErr w:type="spellEnd"/>
            <w:r w:rsidRPr="008B079F">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4EE3237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AD3B6B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0,0080</w:t>
            </w:r>
          </w:p>
        </w:tc>
      </w:tr>
      <w:tr w:rsidR="00BF3395" w:rsidRPr="008B079F" w14:paraId="47A66A8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2130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F5FEF3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26661228002851</w:t>
            </w:r>
          </w:p>
        </w:tc>
        <w:tc>
          <w:tcPr>
            <w:tcW w:w="5953" w:type="dxa"/>
            <w:tcBorders>
              <w:top w:val="single" w:sz="4" w:space="0" w:color="auto"/>
              <w:bottom w:val="single" w:sz="4" w:space="0" w:color="auto"/>
            </w:tcBorders>
          </w:tcPr>
          <w:p w14:paraId="1E6919BA"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Bordura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beton</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trotuare</w:t>
            </w:r>
            <w:proofErr w:type="spellEnd"/>
            <w:r w:rsidRPr="008B079F">
              <w:rPr>
                <w:rFonts w:eastAsia="MS Mincho"/>
                <w:noProof w:val="0"/>
                <w:sz w:val="16"/>
                <w:szCs w:val="16"/>
                <w:lang w:val="en-US" w:eastAsia="ja-JP"/>
              </w:rPr>
              <w:t xml:space="preserve"> БР 1000x300x150</w:t>
            </w:r>
          </w:p>
        </w:tc>
        <w:tc>
          <w:tcPr>
            <w:tcW w:w="992" w:type="dxa"/>
            <w:tcBorders>
              <w:top w:val="single" w:sz="4" w:space="0" w:color="auto"/>
              <w:bottom w:val="single" w:sz="4" w:space="0" w:color="auto"/>
            </w:tcBorders>
          </w:tcPr>
          <w:p w14:paraId="410CBB1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w:t>
            </w:r>
          </w:p>
        </w:tc>
        <w:tc>
          <w:tcPr>
            <w:tcW w:w="1276" w:type="dxa"/>
            <w:tcBorders>
              <w:top w:val="single" w:sz="4" w:space="0" w:color="auto"/>
              <w:bottom w:val="single" w:sz="4" w:space="0" w:color="auto"/>
            </w:tcBorders>
          </w:tcPr>
          <w:p w14:paraId="2071C52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1,0050</w:t>
            </w:r>
          </w:p>
        </w:tc>
      </w:tr>
      <w:tr w:rsidR="00BF3395" w:rsidRPr="008B079F" w14:paraId="1125747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1775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E5C043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7B1ABA5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4B6BD8A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03633CF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0,0060</w:t>
            </w:r>
          </w:p>
        </w:tc>
      </w:tr>
      <w:tr w:rsidR="00BF3395" w:rsidRPr="008B079F" w14:paraId="674DCD4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2CD2E"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2</w:t>
            </w:r>
            <w:r>
              <w:rPr>
                <w:rFonts w:eastAsia="MS Mincho"/>
                <w:noProof w:val="0"/>
                <w:sz w:val="18"/>
                <w:szCs w:val="18"/>
                <w:lang w:val="en-US" w:eastAsia="ja-JP"/>
              </w:rPr>
              <w:t>4</w:t>
            </w:r>
          </w:p>
        </w:tc>
        <w:tc>
          <w:tcPr>
            <w:tcW w:w="1418" w:type="dxa"/>
            <w:tcBorders>
              <w:top w:val="single" w:sz="4" w:space="0" w:color="auto"/>
              <w:bottom w:val="single" w:sz="4" w:space="0" w:color="auto"/>
            </w:tcBorders>
          </w:tcPr>
          <w:p w14:paraId="51B63B85"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DE11A</w:t>
            </w:r>
          </w:p>
          <w:p w14:paraId="5716470A"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CB02FCA"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Borduri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mici</w:t>
            </w:r>
            <w:proofErr w:type="spellEnd"/>
            <w:r w:rsidRPr="008B079F">
              <w:rPr>
                <w:rFonts w:eastAsia="MS Mincho"/>
                <w:noProof w:val="0"/>
                <w:sz w:val="18"/>
                <w:szCs w:val="18"/>
                <w:lang w:val="en-US" w:eastAsia="ja-JP"/>
              </w:rPr>
              <w:t xml:space="preserve">, prefabricate din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sectiunea</w:t>
            </w:r>
            <w:proofErr w:type="spellEnd"/>
            <w:r w:rsidRPr="008B079F">
              <w:rPr>
                <w:rFonts w:eastAsia="MS Mincho"/>
                <w:noProof w:val="0"/>
                <w:sz w:val="18"/>
                <w:szCs w:val="18"/>
                <w:lang w:val="en-US" w:eastAsia="ja-JP"/>
              </w:rPr>
              <w:t xml:space="preserve"> de 10x15 cm, </w:t>
            </w:r>
            <w:proofErr w:type="spellStart"/>
            <w:r w:rsidRPr="008B079F">
              <w:rPr>
                <w:rFonts w:eastAsia="MS Mincho"/>
                <w:noProof w:val="0"/>
                <w:sz w:val="18"/>
                <w:szCs w:val="18"/>
                <w:lang w:val="en-US" w:eastAsia="ja-JP"/>
              </w:rPr>
              <w:t>pnetu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incadrarea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spatiilor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verzi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trotuarelor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aleilor</w:t>
            </w:r>
            <w:proofErr w:type="spellEnd"/>
            <w:r w:rsidRPr="008B079F">
              <w:rPr>
                <w:rFonts w:eastAsia="MS Mincho"/>
                <w:noProof w:val="0"/>
                <w:sz w:val="18"/>
                <w:szCs w:val="18"/>
                <w:lang w:val="en-US" w:eastAsia="ja-JP"/>
              </w:rPr>
              <w:t xml:space="preserve">, etc., </w:t>
            </w:r>
            <w:proofErr w:type="spellStart"/>
            <w:r w:rsidRPr="008B079F">
              <w:rPr>
                <w:rFonts w:eastAsia="MS Mincho"/>
                <w:noProof w:val="0"/>
                <w:sz w:val="18"/>
                <w:szCs w:val="18"/>
                <w:lang w:val="en-US" w:eastAsia="ja-JP"/>
              </w:rPr>
              <w:t>asezate</w:t>
            </w:r>
            <w:proofErr w:type="spellEnd"/>
            <w:r w:rsidRPr="008B079F">
              <w:rPr>
                <w:rFonts w:eastAsia="MS Mincho"/>
                <w:noProof w:val="0"/>
                <w:sz w:val="18"/>
                <w:szCs w:val="18"/>
                <w:lang w:val="en-US" w:eastAsia="ja-JP"/>
              </w:rPr>
              <w:t xml:space="preserve"> pe o </w:t>
            </w:r>
            <w:proofErr w:type="spellStart"/>
            <w:r w:rsidRPr="008B079F">
              <w:rPr>
                <w:rFonts w:eastAsia="MS Mincho"/>
                <w:noProof w:val="0"/>
                <w:sz w:val="18"/>
                <w:szCs w:val="18"/>
                <w:lang w:val="en-US" w:eastAsia="ja-JP"/>
              </w:rPr>
              <w:t>fundatie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de 10x20 cm (БР 100.20.8) (</w:t>
            </w:r>
            <w:proofErr w:type="spellStart"/>
            <w:r w:rsidRPr="008B079F">
              <w:rPr>
                <w:rFonts w:eastAsia="MS Mincho"/>
                <w:noProof w:val="0"/>
                <w:sz w:val="18"/>
                <w:szCs w:val="18"/>
                <w:lang w:val="en-US" w:eastAsia="ja-JP"/>
              </w:rPr>
              <w:t>Consum</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C20/25 - 0,043 m3/m)</w:t>
            </w:r>
          </w:p>
          <w:p w14:paraId="5E261419"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5DDFA5D"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5FDAC894" w14:textId="77777777" w:rsidR="00BF3395" w:rsidRPr="00225E53"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160,0000</w:t>
            </w:r>
          </w:p>
        </w:tc>
      </w:tr>
      <w:tr w:rsidR="00BF3395" w:rsidRPr="008B079F" w14:paraId="04B75B8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8EBC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09A94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26AFD1ED"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42152F5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41C6DA7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0,1200</w:t>
            </w:r>
          </w:p>
        </w:tc>
      </w:tr>
      <w:tr w:rsidR="00BF3395" w:rsidRPr="008B079F" w14:paraId="691EC36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FE7A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3A774D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7A3A679E"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2DA620F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594C8F3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0,1800</w:t>
            </w:r>
          </w:p>
        </w:tc>
      </w:tr>
      <w:tr w:rsidR="00BF3395" w:rsidRPr="008B079F" w14:paraId="5DC6CD7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B873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2BEE3F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2663102100002025</w:t>
            </w:r>
          </w:p>
        </w:tc>
        <w:tc>
          <w:tcPr>
            <w:tcW w:w="5953" w:type="dxa"/>
            <w:tcBorders>
              <w:top w:val="single" w:sz="4" w:space="0" w:color="auto"/>
              <w:bottom w:val="single" w:sz="4" w:space="0" w:color="auto"/>
            </w:tcBorders>
          </w:tcPr>
          <w:p w14:paraId="203BF078" w14:textId="77777777" w:rsidR="00BF3395" w:rsidRPr="008B079F" w:rsidRDefault="00BF3395" w:rsidP="001903A2">
            <w:pPr>
              <w:autoSpaceDE w:val="0"/>
              <w:autoSpaceDN w:val="0"/>
              <w:rPr>
                <w:rFonts w:eastAsia="MS Mincho"/>
                <w:noProof w:val="0"/>
                <w:sz w:val="16"/>
                <w:szCs w:val="16"/>
                <w:lang w:val="en-US" w:eastAsia="ja-JP"/>
              </w:rPr>
            </w:pPr>
            <w:proofErr w:type="gramStart"/>
            <w:r w:rsidRPr="008B079F">
              <w:rPr>
                <w:rFonts w:eastAsia="MS Mincho"/>
                <w:noProof w:val="0"/>
                <w:sz w:val="16"/>
                <w:szCs w:val="16"/>
                <w:lang w:val="en-US" w:eastAsia="ja-JP"/>
              </w:rPr>
              <w:t>Beton  C</w:t>
            </w:r>
            <w:proofErr w:type="gramEnd"/>
            <w:r w:rsidRPr="008B079F">
              <w:rPr>
                <w:rFonts w:eastAsia="MS Mincho"/>
                <w:noProof w:val="0"/>
                <w:sz w:val="16"/>
                <w:szCs w:val="16"/>
                <w:lang w:val="en-US" w:eastAsia="ja-JP"/>
              </w:rPr>
              <w:t>20/25</w:t>
            </w:r>
          </w:p>
        </w:tc>
        <w:tc>
          <w:tcPr>
            <w:tcW w:w="992" w:type="dxa"/>
            <w:tcBorders>
              <w:top w:val="single" w:sz="4" w:space="0" w:color="auto"/>
              <w:bottom w:val="single" w:sz="4" w:space="0" w:color="auto"/>
            </w:tcBorders>
          </w:tcPr>
          <w:p w14:paraId="3684E39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231AFF7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0,0430</w:t>
            </w:r>
          </w:p>
        </w:tc>
      </w:tr>
      <w:tr w:rsidR="00BF3395" w:rsidRPr="008B079F" w14:paraId="44DA1A9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4731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81248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2651122100024</w:t>
            </w:r>
          </w:p>
        </w:tc>
        <w:tc>
          <w:tcPr>
            <w:tcW w:w="5953" w:type="dxa"/>
            <w:tcBorders>
              <w:top w:val="single" w:sz="4" w:space="0" w:color="auto"/>
              <w:bottom w:val="single" w:sz="4" w:space="0" w:color="auto"/>
            </w:tcBorders>
          </w:tcPr>
          <w:p w14:paraId="12635F0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Ciment </w:t>
            </w:r>
            <w:proofErr w:type="spellStart"/>
            <w:r w:rsidRPr="008B079F">
              <w:rPr>
                <w:rFonts w:eastAsia="MS Mincho"/>
                <w:noProof w:val="0"/>
                <w:sz w:val="16"/>
                <w:szCs w:val="16"/>
                <w:lang w:val="en-US" w:eastAsia="ja-JP"/>
              </w:rPr>
              <w:t>portland</w:t>
            </w:r>
            <w:proofErr w:type="spellEnd"/>
            <w:r w:rsidRPr="008B079F">
              <w:rPr>
                <w:rFonts w:eastAsia="MS Mincho"/>
                <w:noProof w:val="0"/>
                <w:sz w:val="16"/>
                <w:szCs w:val="16"/>
                <w:lang w:val="en-US" w:eastAsia="ja-JP"/>
              </w:rPr>
              <w:t xml:space="preserve"> P 40 </w:t>
            </w:r>
            <w:proofErr w:type="spellStart"/>
            <w:r w:rsidRPr="008B079F">
              <w:rPr>
                <w:rFonts w:eastAsia="MS Mincho"/>
                <w:noProof w:val="0"/>
                <w:sz w:val="16"/>
                <w:szCs w:val="16"/>
                <w:lang w:val="en-US" w:eastAsia="ja-JP"/>
              </w:rPr>
              <w:t>saci</w:t>
            </w:r>
            <w:proofErr w:type="spellEnd"/>
            <w:r w:rsidRPr="008B079F">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09427A4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56598F4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1,0200</w:t>
            </w:r>
          </w:p>
        </w:tc>
      </w:tr>
      <w:tr w:rsidR="00BF3395" w:rsidRPr="008B079F" w14:paraId="0F1446F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BDCF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99BB9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1421102200513</w:t>
            </w:r>
          </w:p>
        </w:tc>
        <w:tc>
          <w:tcPr>
            <w:tcW w:w="5953" w:type="dxa"/>
            <w:tcBorders>
              <w:top w:val="single" w:sz="4" w:space="0" w:color="auto"/>
              <w:bottom w:val="single" w:sz="4" w:space="0" w:color="auto"/>
            </w:tcBorders>
          </w:tcPr>
          <w:p w14:paraId="79BE560F"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Nisip</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sortat</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nespalat</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riu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lacuri</w:t>
            </w:r>
            <w:proofErr w:type="spellEnd"/>
            <w:r w:rsidRPr="008B079F">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15F8853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A1B944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0,0030</w:t>
            </w:r>
          </w:p>
        </w:tc>
      </w:tr>
      <w:tr w:rsidR="00BF3395" w:rsidRPr="008B079F" w14:paraId="7ED8E1D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2CC7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89BCD0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26661228003252</w:t>
            </w:r>
          </w:p>
        </w:tc>
        <w:tc>
          <w:tcPr>
            <w:tcW w:w="5953" w:type="dxa"/>
            <w:tcBorders>
              <w:top w:val="single" w:sz="4" w:space="0" w:color="auto"/>
              <w:bottom w:val="single" w:sz="4" w:space="0" w:color="auto"/>
            </w:tcBorders>
          </w:tcPr>
          <w:p w14:paraId="6C1625F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Bordura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beton</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trotuare</w:t>
            </w:r>
            <w:proofErr w:type="spellEnd"/>
            <w:r w:rsidRPr="008B079F">
              <w:rPr>
                <w:rFonts w:eastAsia="MS Mincho"/>
                <w:noProof w:val="0"/>
                <w:sz w:val="16"/>
                <w:szCs w:val="16"/>
                <w:lang w:val="en-US" w:eastAsia="ja-JP"/>
              </w:rPr>
              <w:t xml:space="preserve"> БР 100.20.8</w:t>
            </w:r>
          </w:p>
        </w:tc>
        <w:tc>
          <w:tcPr>
            <w:tcW w:w="992" w:type="dxa"/>
            <w:tcBorders>
              <w:top w:val="single" w:sz="4" w:space="0" w:color="auto"/>
              <w:bottom w:val="single" w:sz="4" w:space="0" w:color="auto"/>
            </w:tcBorders>
          </w:tcPr>
          <w:p w14:paraId="28BA6D9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w:t>
            </w:r>
          </w:p>
        </w:tc>
        <w:tc>
          <w:tcPr>
            <w:tcW w:w="1276" w:type="dxa"/>
            <w:tcBorders>
              <w:top w:val="single" w:sz="4" w:space="0" w:color="auto"/>
              <w:bottom w:val="single" w:sz="4" w:space="0" w:color="auto"/>
            </w:tcBorders>
          </w:tcPr>
          <w:p w14:paraId="1309ED1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1,0050</w:t>
            </w:r>
          </w:p>
        </w:tc>
      </w:tr>
      <w:tr w:rsidR="00BF3395" w:rsidRPr="008B079F" w14:paraId="51C992B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D038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85DD0E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5222F1F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21AAAE9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2BF7858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0,0030</w:t>
            </w:r>
          </w:p>
        </w:tc>
      </w:tr>
      <w:tr w:rsidR="00BF3395" w:rsidRPr="008B079F" w14:paraId="475D680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F0D37" w14:textId="77777777" w:rsidR="00BF3395" w:rsidRPr="008B079F"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057AC56F" w14:textId="77777777" w:rsidR="00BF3395" w:rsidRPr="008B079F"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51F4ED9E" w14:textId="77777777" w:rsidR="00BF3395" w:rsidRPr="008B079F" w:rsidRDefault="00BF3395" w:rsidP="001903A2">
            <w:pPr>
              <w:autoSpaceDE w:val="0"/>
              <w:autoSpaceDN w:val="0"/>
              <w:rPr>
                <w:rFonts w:eastAsia="MS Mincho"/>
                <w:b/>
                <w:bCs/>
                <w:noProof w:val="0"/>
                <w:sz w:val="16"/>
                <w:szCs w:val="16"/>
                <w:lang w:val="en-US" w:eastAsia="ja-JP"/>
              </w:rPr>
            </w:pPr>
            <w:r>
              <w:rPr>
                <w:rFonts w:eastAsia="MS Mincho"/>
                <w:b/>
                <w:bCs/>
                <w:noProof w:val="0"/>
                <w:sz w:val="16"/>
                <w:szCs w:val="16"/>
                <w:lang w:val="en-US" w:eastAsia="ja-JP"/>
              </w:rPr>
              <w:t>7</w:t>
            </w:r>
            <w:r w:rsidRPr="008B079F">
              <w:rPr>
                <w:rFonts w:eastAsia="MS Mincho"/>
                <w:b/>
                <w:bCs/>
                <w:noProof w:val="0"/>
                <w:sz w:val="16"/>
                <w:szCs w:val="16"/>
                <w:lang w:val="en-US" w:eastAsia="ja-JP"/>
              </w:rPr>
              <w:t xml:space="preserve">. Scara din </w:t>
            </w:r>
            <w:proofErr w:type="spellStart"/>
            <w:r w:rsidRPr="008B079F">
              <w:rPr>
                <w:rFonts w:eastAsia="MS Mincho"/>
                <w:b/>
                <w:bCs/>
                <w:noProof w:val="0"/>
                <w:sz w:val="16"/>
                <w:szCs w:val="16"/>
                <w:lang w:val="en-US" w:eastAsia="ja-JP"/>
              </w:rPr>
              <w:t>beton</w:t>
            </w:r>
            <w:proofErr w:type="spellEnd"/>
          </w:p>
        </w:tc>
        <w:tc>
          <w:tcPr>
            <w:tcW w:w="992" w:type="dxa"/>
            <w:tcBorders>
              <w:top w:val="single" w:sz="4" w:space="0" w:color="auto"/>
              <w:bottom w:val="single" w:sz="4" w:space="0" w:color="auto"/>
            </w:tcBorders>
          </w:tcPr>
          <w:p w14:paraId="3C4CAC60" w14:textId="77777777" w:rsidR="00BF3395" w:rsidRPr="008B079F"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647DC0E1" w14:textId="77777777" w:rsidR="00BF3395" w:rsidRPr="008B079F" w:rsidRDefault="00BF3395" w:rsidP="001903A2">
            <w:pPr>
              <w:autoSpaceDE w:val="0"/>
              <w:autoSpaceDN w:val="0"/>
              <w:rPr>
                <w:rFonts w:eastAsia="MS Mincho"/>
                <w:noProof w:val="0"/>
                <w:sz w:val="16"/>
                <w:szCs w:val="16"/>
                <w:lang w:val="en-US" w:eastAsia="ja-JP"/>
              </w:rPr>
            </w:pPr>
          </w:p>
        </w:tc>
      </w:tr>
      <w:tr w:rsidR="00BF3395" w:rsidRPr="008B079F" w14:paraId="61E13DD9"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DC5A3"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25</w:t>
            </w:r>
          </w:p>
        </w:tc>
        <w:tc>
          <w:tcPr>
            <w:tcW w:w="1418" w:type="dxa"/>
            <w:tcBorders>
              <w:top w:val="single" w:sz="4" w:space="0" w:color="auto"/>
              <w:bottom w:val="single" w:sz="4" w:space="0" w:color="auto"/>
            </w:tcBorders>
          </w:tcPr>
          <w:p w14:paraId="3F43F547"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TsC02D1</w:t>
            </w:r>
          </w:p>
          <w:p w14:paraId="2D257052"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052D73A"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Sapatura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mecanica</w:t>
            </w:r>
            <w:proofErr w:type="spellEnd"/>
            <w:r w:rsidRPr="008B079F">
              <w:rPr>
                <w:rFonts w:eastAsia="MS Mincho"/>
                <w:noProof w:val="0"/>
                <w:sz w:val="18"/>
                <w:szCs w:val="18"/>
                <w:lang w:val="en-US" w:eastAsia="ja-JP"/>
              </w:rPr>
              <w:t xml:space="preserve"> cu excavator pe </w:t>
            </w:r>
            <w:proofErr w:type="spellStart"/>
            <w:r w:rsidRPr="008B079F">
              <w:rPr>
                <w:rFonts w:eastAsia="MS Mincho"/>
                <w:noProof w:val="0"/>
                <w:sz w:val="18"/>
                <w:szCs w:val="18"/>
                <w:lang w:val="en-US" w:eastAsia="ja-JP"/>
              </w:rPr>
              <w:t>pneuri</w:t>
            </w:r>
            <w:proofErr w:type="spellEnd"/>
            <w:r w:rsidRPr="008B079F">
              <w:rPr>
                <w:rFonts w:eastAsia="MS Mincho"/>
                <w:noProof w:val="0"/>
                <w:sz w:val="18"/>
                <w:szCs w:val="18"/>
                <w:lang w:val="en-US" w:eastAsia="ja-JP"/>
              </w:rPr>
              <w:t xml:space="preserve"> de 0,21-0,39 mc, cu </w:t>
            </w:r>
            <w:proofErr w:type="spellStart"/>
            <w:r w:rsidRPr="008B079F">
              <w:rPr>
                <w:rFonts w:eastAsia="MS Mincho"/>
                <w:noProof w:val="0"/>
                <w:sz w:val="18"/>
                <w:szCs w:val="18"/>
                <w:lang w:val="en-US" w:eastAsia="ja-JP"/>
              </w:rPr>
              <w:t>comanda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hidraulica</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pamint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umiditate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naturala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descarcare</w:t>
            </w:r>
            <w:proofErr w:type="spellEnd"/>
            <w:r w:rsidRPr="008B079F">
              <w:rPr>
                <w:rFonts w:eastAsia="MS Mincho"/>
                <w:noProof w:val="0"/>
                <w:sz w:val="18"/>
                <w:szCs w:val="18"/>
                <w:lang w:val="en-US" w:eastAsia="ja-JP"/>
              </w:rPr>
              <w:t xml:space="preserve"> auto </w:t>
            </w:r>
            <w:proofErr w:type="spellStart"/>
            <w:r w:rsidRPr="008B079F">
              <w:rPr>
                <w:rFonts w:eastAsia="MS Mincho"/>
                <w:noProof w:val="0"/>
                <w:sz w:val="18"/>
                <w:szCs w:val="18"/>
                <w:lang w:val="en-US" w:eastAsia="ja-JP"/>
              </w:rPr>
              <w:t>teren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catg</w:t>
            </w:r>
            <w:proofErr w:type="spellEnd"/>
            <w:r w:rsidRPr="008B079F">
              <w:rPr>
                <w:rFonts w:eastAsia="MS Mincho"/>
                <w:noProof w:val="0"/>
                <w:sz w:val="18"/>
                <w:szCs w:val="18"/>
                <w:lang w:val="en-US" w:eastAsia="ja-JP"/>
              </w:rPr>
              <w:t>. II.</w:t>
            </w:r>
          </w:p>
          <w:p w14:paraId="551792F4"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46D6E0A"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100 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5232F79" w14:textId="77777777" w:rsidR="00BF3395" w:rsidRPr="00225E53" w:rsidRDefault="00BF3395" w:rsidP="001903A2">
            <w:pPr>
              <w:autoSpaceDE w:val="0"/>
              <w:autoSpaceDN w:val="0"/>
              <w:jc w:val="center"/>
              <w:rPr>
                <w:rFonts w:eastAsia="MS Mincho"/>
                <w:b/>
                <w:bCs/>
                <w:noProof w:val="0"/>
                <w:sz w:val="18"/>
                <w:szCs w:val="18"/>
                <w:lang w:val="en-US" w:eastAsia="ja-JP"/>
              </w:rPr>
            </w:pPr>
            <w:r w:rsidRPr="00225E53">
              <w:rPr>
                <w:rFonts w:eastAsia="MS Mincho"/>
                <w:b/>
                <w:bCs/>
                <w:noProof w:val="0"/>
                <w:sz w:val="18"/>
                <w:szCs w:val="18"/>
                <w:lang w:val="en-US" w:eastAsia="ja-JP"/>
              </w:rPr>
              <w:t>0,1200</w:t>
            </w:r>
          </w:p>
        </w:tc>
      </w:tr>
      <w:tr w:rsidR="00BF3395" w:rsidRPr="008B079F" w14:paraId="0E1CDE1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EA8A4"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2686A4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2952260003521</w:t>
            </w:r>
          </w:p>
        </w:tc>
        <w:tc>
          <w:tcPr>
            <w:tcW w:w="5953" w:type="dxa"/>
            <w:tcBorders>
              <w:top w:val="single" w:sz="4" w:space="0" w:color="auto"/>
              <w:bottom w:val="single" w:sz="4" w:space="0" w:color="auto"/>
            </w:tcBorders>
          </w:tcPr>
          <w:p w14:paraId="5AC10ED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Excavator pe </w:t>
            </w:r>
            <w:proofErr w:type="spellStart"/>
            <w:r w:rsidRPr="008B079F">
              <w:rPr>
                <w:rFonts w:eastAsia="MS Mincho"/>
                <w:noProof w:val="0"/>
                <w:sz w:val="16"/>
                <w:szCs w:val="16"/>
                <w:lang w:val="en-US" w:eastAsia="ja-JP"/>
              </w:rPr>
              <w:t>pneuri</w:t>
            </w:r>
            <w:proofErr w:type="spellEnd"/>
            <w:r w:rsidRPr="008B079F">
              <w:rPr>
                <w:rFonts w:eastAsia="MS Mincho"/>
                <w:noProof w:val="0"/>
                <w:sz w:val="16"/>
                <w:szCs w:val="16"/>
                <w:lang w:val="en-US" w:eastAsia="ja-JP"/>
              </w:rPr>
              <w:t xml:space="preserve"> cu motor </w:t>
            </w:r>
            <w:proofErr w:type="spellStart"/>
            <w:r w:rsidRPr="008B079F">
              <w:rPr>
                <w:rFonts w:eastAsia="MS Mincho"/>
                <w:noProof w:val="0"/>
                <w:sz w:val="16"/>
                <w:szCs w:val="16"/>
                <w:lang w:val="en-US" w:eastAsia="ja-JP"/>
              </w:rPr>
              <w:t>termic</w:t>
            </w:r>
            <w:proofErr w:type="spellEnd"/>
            <w:r w:rsidRPr="008B079F">
              <w:rPr>
                <w:rFonts w:eastAsia="MS Mincho"/>
                <w:noProof w:val="0"/>
                <w:sz w:val="16"/>
                <w:szCs w:val="16"/>
                <w:lang w:val="en-US" w:eastAsia="ja-JP"/>
              </w:rPr>
              <w:t xml:space="preserve"> de 0,21-0,39 mc </w:t>
            </w:r>
            <w:proofErr w:type="spellStart"/>
            <w:r w:rsidRPr="008B079F">
              <w:rPr>
                <w:rFonts w:eastAsia="MS Mincho"/>
                <w:noProof w:val="0"/>
                <w:sz w:val="16"/>
                <w:szCs w:val="16"/>
                <w:lang w:val="en-US" w:eastAsia="ja-JP"/>
              </w:rPr>
              <w:t>buldoex</w:t>
            </w:r>
            <w:proofErr w:type="spellEnd"/>
          </w:p>
        </w:tc>
        <w:tc>
          <w:tcPr>
            <w:tcW w:w="992" w:type="dxa"/>
            <w:tcBorders>
              <w:top w:val="single" w:sz="4" w:space="0" w:color="auto"/>
              <w:bottom w:val="single" w:sz="4" w:space="0" w:color="auto"/>
            </w:tcBorders>
          </w:tcPr>
          <w:p w14:paraId="3B621B2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DB9707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4,7700</w:t>
            </w:r>
          </w:p>
        </w:tc>
      </w:tr>
      <w:tr w:rsidR="00BF3395" w:rsidRPr="008B079F" w14:paraId="48714210"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04C02"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26</w:t>
            </w:r>
          </w:p>
        </w:tc>
        <w:tc>
          <w:tcPr>
            <w:tcW w:w="1418" w:type="dxa"/>
            <w:tcBorders>
              <w:top w:val="single" w:sz="4" w:space="0" w:color="auto"/>
              <w:bottom w:val="single" w:sz="4" w:space="0" w:color="auto"/>
            </w:tcBorders>
          </w:tcPr>
          <w:p w14:paraId="48F098AE"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TsA20B</w:t>
            </w:r>
          </w:p>
          <w:p w14:paraId="511E2EA4"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DF024D8"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Sapatura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manuala</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pamint</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taluzuri</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deblee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sapate</w:t>
            </w:r>
            <w:proofErr w:type="spellEnd"/>
            <w:r w:rsidRPr="008B079F">
              <w:rPr>
                <w:rFonts w:eastAsia="MS Mincho"/>
                <w:noProof w:val="0"/>
                <w:sz w:val="18"/>
                <w:szCs w:val="18"/>
                <w:lang w:val="en-US" w:eastAsia="ja-JP"/>
              </w:rPr>
              <w:t xml:space="preserve"> cu excavator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screper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completarea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sapaturii</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profilul</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taluzului</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teren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mijlociu</w:t>
            </w:r>
            <w:proofErr w:type="spellEnd"/>
          </w:p>
          <w:p w14:paraId="50C22F16"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449536CF"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B64788B" w14:textId="77777777" w:rsidR="00BF3395" w:rsidRPr="00225E53"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3,0000</w:t>
            </w:r>
          </w:p>
        </w:tc>
      </w:tr>
      <w:tr w:rsidR="00BF3395" w:rsidRPr="008B079F" w14:paraId="615E67B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04A4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22EB0A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043AEFBA"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640B60F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39334D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2,0600</w:t>
            </w:r>
          </w:p>
        </w:tc>
      </w:tr>
      <w:tr w:rsidR="00BF3395" w:rsidRPr="008B079F" w14:paraId="41102853"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E4C0B"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27</w:t>
            </w:r>
          </w:p>
        </w:tc>
        <w:tc>
          <w:tcPr>
            <w:tcW w:w="1418" w:type="dxa"/>
            <w:tcBorders>
              <w:top w:val="single" w:sz="4" w:space="0" w:color="auto"/>
              <w:bottom w:val="single" w:sz="4" w:space="0" w:color="auto"/>
            </w:tcBorders>
          </w:tcPr>
          <w:p w14:paraId="08783D68"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TsI51A5</w:t>
            </w:r>
          </w:p>
          <w:p w14:paraId="07D8788E"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69594CA"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Transportarea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pamintului</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autobasculanta</w:t>
            </w:r>
            <w:proofErr w:type="spellEnd"/>
            <w:r w:rsidRPr="008B079F">
              <w:rPr>
                <w:rFonts w:eastAsia="MS Mincho"/>
                <w:noProof w:val="0"/>
                <w:sz w:val="18"/>
                <w:szCs w:val="18"/>
                <w:lang w:val="en-US" w:eastAsia="ja-JP"/>
              </w:rPr>
              <w:t xml:space="preserve"> de 10 t la </w:t>
            </w:r>
            <w:proofErr w:type="spellStart"/>
            <w:r w:rsidRPr="008B079F">
              <w:rPr>
                <w:rFonts w:eastAsia="MS Mincho"/>
                <w:noProof w:val="0"/>
                <w:sz w:val="18"/>
                <w:szCs w:val="18"/>
                <w:lang w:val="en-US" w:eastAsia="ja-JP"/>
              </w:rPr>
              <w:t>distanta</w:t>
            </w:r>
            <w:proofErr w:type="spellEnd"/>
            <w:r w:rsidRPr="008B079F">
              <w:rPr>
                <w:rFonts w:eastAsia="MS Mincho"/>
                <w:noProof w:val="0"/>
                <w:sz w:val="18"/>
                <w:szCs w:val="18"/>
                <w:lang w:val="en-US" w:eastAsia="ja-JP"/>
              </w:rPr>
              <w:t xml:space="preserve"> de: 5 km</w:t>
            </w:r>
          </w:p>
          <w:p w14:paraId="0379BB84"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01B57EB"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t</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408CF93" w14:textId="77777777" w:rsidR="00BF3395" w:rsidRPr="00225E53" w:rsidRDefault="00BF3395" w:rsidP="001903A2">
            <w:pPr>
              <w:autoSpaceDE w:val="0"/>
              <w:autoSpaceDN w:val="0"/>
              <w:jc w:val="center"/>
              <w:rPr>
                <w:rFonts w:eastAsia="MS Mincho"/>
                <w:b/>
                <w:bCs/>
                <w:noProof w:val="0"/>
                <w:sz w:val="18"/>
                <w:szCs w:val="18"/>
                <w:lang w:val="en-US" w:eastAsia="ja-JP"/>
              </w:rPr>
            </w:pPr>
            <w:r w:rsidRPr="00225E53">
              <w:rPr>
                <w:rFonts w:eastAsia="MS Mincho"/>
                <w:b/>
                <w:bCs/>
                <w:noProof w:val="0"/>
                <w:sz w:val="18"/>
                <w:szCs w:val="18"/>
                <w:lang w:val="en-US" w:eastAsia="ja-JP"/>
              </w:rPr>
              <w:t>24,7000</w:t>
            </w:r>
          </w:p>
        </w:tc>
      </w:tr>
      <w:tr w:rsidR="00BF3395" w:rsidRPr="008B079F" w14:paraId="5CC68BB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7BD8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C5F124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3410540000007</w:t>
            </w:r>
          </w:p>
        </w:tc>
        <w:tc>
          <w:tcPr>
            <w:tcW w:w="5953" w:type="dxa"/>
            <w:tcBorders>
              <w:top w:val="single" w:sz="4" w:space="0" w:color="auto"/>
              <w:bottom w:val="single" w:sz="4" w:space="0" w:color="auto"/>
            </w:tcBorders>
          </w:tcPr>
          <w:p w14:paraId="364C072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Autobasculanta-10t</w:t>
            </w:r>
          </w:p>
        </w:tc>
        <w:tc>
          <w:tcPr>
            <w:tcW w:w="992" w:type="dxa"/>
            <w:tcBorders>
              <w:top w:val="single" w:sz="4" w:space="0" w:color="auto"/>
              <w:bottom w:val="single" w:sz="4" w:space="0" w:color="auto"/>
            </w:tcBorders>
          </w:tcPr>
          <w:p w14:paraId="1DBB3E3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34E455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0,0383</w:t>
            </w:r>
          </w:p>
        </w:tc>
      </w:tr>
      <w:tr w:rsidR="00BF3395" w:rsidRPr="008B079F" w14:paraId="134B459B"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9FFE2"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28</w:t>
            </w:r>
          </w:p>
        </w:tc>
        <w:tc>
          <w:tcPr>
            <w:tcW w:w="1418" w:type="dxa"/>
            <w:tcBorders>
              <w:top w:val="single" w:sz="4" w:space="0" w:color="auto"/>
              <w:bottom w:val="single" w:sz="4" w:space="0" w:color="auto"/>
            </w:tcBorders>
          </w:tcPr>
          <w:p w14:paraId="770A613B"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CA02C</w:t>
            </w:r>
          </w:p>
          <w:p w14:paraId="6441165B"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003A010"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Beton </w:t>
            </w:r>
            <w:proofErr w:type="spellStart"/>
            <w:r w:rsidRPr="008B079F">
              <w:rPr>
                <w:rFonts w:eastAsia="MS Mincho"/>
                <w:noProof w:val="0"/>
                <w:sz w:val="18"/>
                <w:szCs w:val="18"/>
                <w:lang w:val="en-US" w:eastAsia="ja-JP"/>
              </w:rPr>
              <w:t>simplu</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turnat</w:t>
            </w:r>
            <w:proofErr w:type="spellEnd"/>
            <w:r w:rsidRPr="008B079F">
              <w:rPr>
                <w:rFonts w:eastAsia="MS Mincho"/>
                <w:noProof w:val="0"/>
                <w:sz w:val="18"/>
                <w:szCs w:val="18"/>
                <w:lang w:val="en-US" w:eastAsia="ja-JP"/>
              </w:rPr>
              <w:t xml:space="preserve">  in</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egalizari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pante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sape</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inaltimi</w:t>
            </w:r>
            <w:proofErr w:type="spellEnd"/>
            <w:r w:rsidRPr="008B079F">
              <w:rPr>
                <w:rFonts w:eastAsia="MS Mincho"/>
                <w:noProof w:val="0"/>
                <w:sz w:val="18"/>
                <w:szCs w:val="18"/>
                <w:lang w:val="en-US" w:eastAsia="ja-JP"/>
              </w:rPr>
              <w:t xml:space="preserve"> pina la 35 m </w:t>
            </w:r>
            <w:proofErr w:type="spellStart"/>
            <w:r w:rsidRPr="008B079F">
              <w:rPr>
                <w:rFonts w:eastAsia="MS Mincho"/>
                <w:noProof w:val="0"/>
                <w:sz w:val="18"/>
                <w:szCs w:val="18"/>
                <w:lang w:val="en-US" w:eastAsia="ja-JP"/>
              </w:rPr>
              <w:t>inclusiv</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preparat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centrala</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betoane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marfa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turnare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clasice</w:t>
            </w:r>
            <w:proofErr w:type="spellEnd"/>
            <w:r w:rsidRPr="008B079F">
              <w:rPr>
                <w:rFonts w:eastAsia="MS Mincho"/>
                <w:noProof w:val="0"/>
                <w:sz w:val="18"/>
                <w:szCs w:val="18"/>
                <w:lang w:val="en-US" w:eastAsia="ja-JP"/>
              </w:rPr>
              <w:t xml:space="preserve"> C8/10 (M150)</w:t>
            </w:r>
          </w:p>
          <w:p w14:paraId="16205B15" w14:textId="77777777" w:rsidR="00BF3395" w:rsidRPr="008B079F" w:rsidRDefault="00BF3395" w:rsidP="001903A2">
            <w:pPr>
              <w:autoSpaceDE w:val="0"/>
              <w:autoSpaceDN w:val="0"/>
              <w:rPr>
                <w:rFonts w:eastAsia="MS Mincho"/>
                <w:noProof w:val="0"/>
                <w:sz w:val="18"/>
                <w:szCs w:val="18"/>
                <w:lang w:val="nl-NL" w:eastAsia="ja-JP"/>
              </w:rPr>
            </w:pPr>
            <w:r w:rsidRPr="008B079F">
              <w:rPr>
                <w:rFonts w:eastAsia="MS Mincho"/>
                <w:noProof w:val="0"/>
                <w:sz w:val="18"/>
                <w:szCs w:val="18"/>
                <w:lang w:val="en-US" w:eastAsia="ja-JP"/>
              </w:rPr>
              <w:t xml:space="preserve"> </w:t>
            </w:r>
            <w:r w:rsidRPr="008B079F">
              <w:rPr>
                <w:rFonts w:eastAsia="MS Mincho"/>
                <w:noProof w:val="0"/>
                <w:sz w:val="18"/>
                <w:szCs w:val="18"/>
                <w:lang w:val="nl-NL" w:eastAsia="ja-JP"/>
              </w:rPr>
              <w:t>Material marunt (dulapi de rasinoase)=1,0100</w:t>
            </w:r>
          </w:p>
          <w:p w14:paraId="7253033A" w14:textId="77777777" w:rsidR="00BF3395" w:rsidRPr="008B079F"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75AFB6A9"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0FF757E" w14:textId="77777777" w:rsidR="00BF3395" w:rsidRPr="00033D29" w:rsidRDefault="00BF3395" w:rsidP="001903A2">
            <w:pPr>
              <w:autoSpaceDE w:val="0"/>
              <w:autoSpaceDN w:val="0"/>
              <w:jc w:val="center"/>
              <w:rPr>
                <w:rFonts w:eastAsia="MS Mincho"/>
                <w:b/>
                <w:bCs/>
                <w:noProof w:val="0"/>
                <w:sz w:val="18"/>
                <w:szCs w:val="18"/>
                <w:lang w:val="en-US" w:eastAsia="ja-JP"/>
              </w:rPr>
            </w:pPr>
            <w:r w:rsidRPr="00033D29">
              <w:rPr>
                <w:rFonts w:eastAsia="MS Mincho"/>
                <w:b/>
                <w:bCs/>
                <w:noProof w:val="0"/>
                <w:sz w:val="18"/>
                <w:szCs w:val="18"/>
                <w:lang w:val="en-US" w:eastAsia="ja-JP"/>
              </w:rPr>
              <w:t>1,0000</w:t>
            </w:r>
          </w:p>
        </w:tc>
      </w:tr>
      <w:tr w:rsidR="00BF3395" w:rsidRPr="008B079F" w14:paraId="468F515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BA154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CE8FE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497314E4"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5EF53A5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00CCA98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3,8500</w:t>
            </w:r>
          </w:p>
        </w:tc>
      </w:tr>
      <w:tr w:rsidR="00BF3395" w:rsidRPr="008B079F" w14:paraId="1F1F5FD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F64A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C34F98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2755F6AF"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27E54FF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33ABAD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0,6500</w:t>
            </w:r>
          </w:p>
        </w:tc>
      </w:tr>
      <w:tr w:rsidR="00BF3395" w:rsidRPr="008B079F" w14:paraId="6F0A2E6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AD883D"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95055A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2663102100000150</w:t>
            </w:r>
          </w:p>
        </w:tc>
        <w:tc>
          <w:tcPr>
            <w:tcW w:w="5953" w:type="dxa"/>
            <w:tcBorders>
              <w:top w:val="single" w:sz="4" w:space="0" w:color="auto"/>
              <w:bottom w:val="single" w:sz="4" w:space="0" w:color="auto"/>
            </w:tcBorders>
          </w:tcPr>
          <w:p w14:paraId="29F33BD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Beton M150</w:t>
            </w:r>
          </w:p>
        </w:tc>
        <w:tc>
          <w:tcPr>
            <w:tcW w:w="992" w:type="dxa"/>
            <w:tcBorders>
              <w:top w:val="single" w:sz="4" w:space="0" w:color="auto"/>
              <w:bottom w:val="single" w:sz="4" w:space="0" w:color="auto"/>
            </w:tcBorders>
          </w:tcPr>
          <w:p w14:paraId="734C76B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5772ED6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1,0250</w:t>
            </w:r>
          </w:p>
        </w:tc>
      </w:tr>
      <w:tr w:rsidR="00BF3395" w:rsidRPr="008B079F" w14:paraId="746CD4B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32924"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6E308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4847AA6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00609CE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56F932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023F1FE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2A979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306064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2922140007000</w:t>
            </w:r>
          </w:p>
        </w:tc>
        <w:tc>
          <w:tcPr>
            <w:tcW w:w="5953" w:type="dxa"/>
            <w:tcBorders>
              <w:top w:val="single" w:sz="4" w:space="0" w:color="auto"/>
              <w:bottom w:val="single" w:sz="4" w:space="0" w:color="auto"/>
            </w:tcBorders>
          </w:tcPr>
          <w:p w14:paraId="692B686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Macara </w:t>
            </w:r>
          </w:p>
        </w:tc>
        <w:tc>
          <w:tcPr>
            <w:tcW w:w="992" w:type="dxa"/>
            <w:tcBorders>
              <w:top w:val="single" w:sz="4" w:space="0" w:color="auto"/>
              <w:bottom w:val="single" w:sz="4" w:space="0" w:color="auto"/>
            </w:tcBorders>
          </w:tcPr>
          <w:p w14:paraId="4151CB8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9F9E12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0,2500</w:t>
            </w:r>
          </w:p>
        </w:tc>
      </w:tr>
      <w:tr w:rsidR="00BF3395" w:rsidRPr="008B079F" w14:paraId="39924D7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6FA0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8A342C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2952270003000</w:t>
            </w:r>
          </w:p>
        </w:tc>
        <w:tc>
          <w:tcPr>
            <w:tcW w:w="5953" w:type="dxa"/>
            <w:tcBorders>
              <w:top w:val="single" w:sz="4" w:space="0" w:color="auto"/>
              <w:bottom w:val="single" w:sz="4" w:space="0" w:color="auto"/>
            </w:tcBorders>
          </w:tcPr>
          <w:p w14:paraId="5A45A16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Vibrator de </w:t>
            </w:r>
            <w:proofErr w:type="spellStart"/>
            <w:r w:rsidRPr="008B079F">
              <w:rPr>
                <w:rFonts w:eastAsia="MS Mincho"/>
                <w:noProof w:val="0"/>
                <w:sz w:val="16"/>
                <w:szCs w:val="16"/>
                <w:lang w:val="en-US" w:eastAsia="ja-JP"/>
              </w:rPr>
              <w:t>suprafata</w:t>
            </w:r>
            <w:proofErr w:type="spellEnd"/>
          </w:p>
        </w:tc>
        <w:tc>
          <w:tcPr>
            <w:tcW w:w="992" w:type="dxa"/>
            <w:tcBorders>
              <w:top w:val="single" w:sz="4" w:space="0" w:color="auto"/>
              <w:bottom w:val="single" w:sz="4" w:space="0" w:color="auto"/>
            </w:tcBorders>
          </w:tcPr>
          <w:p w14:paraId="3C4E202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C35087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0,4000</w:t>
            </w:r>
          </w:p>
        </w:tc>
      </w:tr>
      <w:tr w:rsidR="00BF3395" w:rsidRPr="008B079F" w14:paraId="14886D9D"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39E36"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29</w:t>
            </w:r>
          </w:p>
        </w:tc>
        <w:tc>
          <w:tcPr>
            <w:tcW w:w="1418" w:type="dxa"/>
            <w:tcBorders>
              <w:top w:val="single" w:sz="4" w:space="0" w:color="auto"/>
              <w:bottom w:val="single" w:sz="4" w:space="0" w:color="auto"/>
            </w:tcBorders>
          </w:tcPr>
          <w:p w14:paraId="51C94360"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CA03G</w:t>
            </w:r>
          </w:p>
          <w:p w14:paraId="312A97D6"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A0FBE0A"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Beton </w:t>
            </w:r>
            <w:proofErr w:type="spellStart"/>
            <w:r w:rsidRPr="008B079F">
              <w:rPr>
                <w:rFonts w:eastAsia="MS Mincho"/>
                <w:noProof w:val="0"/>
                <w:sz w:val="18"/>
                <w:szCs w:val="18"/>
                <w:lang w:val="en-US" w:eastAsia="ja-JP"/>
              </w:rPr>
              <w:t>armat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clasice</w:t>
            </w:r>
            <w:proofErr w:type="spellEnd"/>
            <w:r w:rsidRPr="008B079F">
              <w:rPr>
                <w:rFonts w:eastAsia="MS Mincho"/>
                <w:noProof w:val="0"/>
                <w:sz w:val="18"/>
                <w:szCs w:val="18"/>
                <w:lang w:val="en-US" w:eastAsia="ja-JP"/>
              </w:rPr>
              <w:t>,  in</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fundatii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socluri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ziduri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sprijin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pereti</w:t>
            </w:r>
            <w:proofErr w:type="spellEnd"/>
            <w:r w:rsidRPr="008B079F">
              <w:rPr>
                <w:rFonts w:eastAsia="MS Mincho"/>
                <w:noProof w:val="0"/>
                <w:sz w:val="18"/>
                <w:szCs w:val="18"/>
                <w:lang w:val="en-US" w:eastAsia="ja-JP"/>
              </w:rPr>
              <w:t xml:space="preserve"> sub </w:t>
            </w:r>
            <w:proofErr w:type="spellStart"/>
            <w:r w:rsidRPr="008B079F">
              <w:rPr>
                <w:rFonts w:eastAsia="MS Mincho"/>
                <w:noProof w:val="0"/>
                <w:sz w:val="18"/>
                <w:szCs w:val="18"/>
                <w:lang w:val="en-US" w:eastAsia="ja-JP"/>
              </w:rPr>
              <w:t>cota</w:t>
            </w:r>
            <w:proofErr w:type="spellEnd"/>
            <w:r w:rsidRPr="008B079F">
              <w:rPr>
                <w:rFonts w:eastAsia="MS Mincho"/>
                <w:noProof w:val="0"/>
                <w:sz w:val="18"/>
                <w:szCs w:val="18"/>
                <w:lang w:val="en-US" w:eastAsia="ja-JP"/>
              </w:rPr>
              <w:t xml:space="preserve"> zero, </w:t>
            </w:r>
            <w:proofErr w:type="spellStart"/>
            <w:r w:rsidRPr="008B079F">
              <w:rPr>
                <w:rFonts w:eastAsia="MS Mincho"/>
                <w:noProof w:val="0"/>
                <w:sz w:val="18"/>
                <w:szCs w:val="18"/>
                <w:lang w:val="en-US" w:eastAsia="ja-JP"/>
              </w:rPr>
              <w:t>preparat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centrala</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betoane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marfa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turnare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clasice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armat</w:t>
            </w:r>
            <w:proofErr w:type="spellEnd"/>
            <w:r w:rsidRPr="008B079F">
              <w:rPr>
                <w:rFonts w:eastAsia="MS Mincho"/>
                <w:noProof w:val="0"/>
                <w:sz w:val="18"/>
                <w:szCs w:val="18"/>
                <w:lang w:val="en-US" w:eastAsia="ja-JP"/>
              </w:rPr>
              <w:t xml:space="preserve"> C20/25 (M350) (</w:t>
            </w:r>
            <w:proofErr w:type="spellStart"/>
            <w:r w:rsidRPr="008B079F">
              <w:rPr>
                <w:rFonts w:eastAsia="MS Mincho"/>
                <w:noProof w:val="0"/>
                <w:sz w:val="18"/>
                <w:szCs w:val="18"/>
                <w:lang w:val="en-US" w:eastAsia="ja-JP"/>
              </w:rPr>
              <w:t>grinzi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fundatie</w:t>
            </w:r>
            <w:proofErr w:type="spellEnd"/>
            <w:r w:rsidRPr="008B079F">
              <w:rPr>
                <w:rFonts w:eastAsia="MS Mincho"/>
                <w:noProof w:val="0"/>
                <w:sz w:val="18"/>
                <w:szCs w:val="18"/>
                <w:lang w:val="en-US" w:eastAsia="ja-JP"/>
              </w:rPr>
              <w:t>)</w:t>
            </w:r>
          </w:p>
          <w:p w14:paraId="58FA628B" w14:textId="77777777" w:rsidR="00BF3395" w:rsidRPr="008B079F" w:rsidRDefault="00BF3395" w:rsidP="001903A2">
            <w:pPr>
              <w:autoSpaceDE w:val="0"/>
              <w:autoSpaceDN w:val="0"/>
              <w:rPr>
                <w:rFonts w:eastAsia="MS Mincho"/>
                <w:noProof w:val="0"/>
                <w:sz w:val="18"/>
                <w:szCs w:val="18"/>
                <w:lang w:val="nl-NL" w:eastAsia="ja-JP"/>
              </w:rPr>
            </w:pPr>
            <w:r w:rsidRPr="008B079F">
              <w:rPr>
                <w:rFonts w:eastAsia="MS Mincho"/>
                <w:noProof w:val="0"/>
                <w:sz w:val="18"/>
                <w:szCs w:val="18"/>
                <w:lang w:val="en-US" w:eastAsia="ja-JP"/>
              </w:rPr>
              <w:t xml:space="preserve"> </w:t>
            </w:r>
            <w:r w:rsidRPr="008B079F">
              <w:rPr>
                <w:rFonts w:eastAsia="MS Mincho"/>
                <w:noProof w:val="0"/>
                <w:sz w:val="18"/>
                <w:szCs w:val="18"/>
                <w:lang w:val="nl-NL" w:eastAsia="ja-JP"/>
              </w:rPr>
              <w:t>Material marunt (dulapi de rasinoase, cuie, scoabe)=1,0150</w:t>
            </w:r>
          </w:p>
          <w:p w14:paraId="18A35154" w14:textId="77777777" w:rsidR="00BF3395" w:rsidRPr="008B079F"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4C73CD65"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19B7948" w14:textId="77777777" w:rsidR="00BF3395" w:rsidRPr="00033D29" w:rsidRDefault="00BF3395" w:rsidP="001903A2">
            <w:pPr>
              <w:autoSpaceDE w:val="0"/>
              <w:autoSpaceDN w:val="0"/>
              <w:jc w:val="center"/>
              <w:rPr>
                <w:rFonts w:eastAsia="MS Mincho"/>
                <w:b/>
                <w:bCs/>
                <w:noProof w:val="0"/>
                <w:sz w:val="18"/>
                <w:szCs w:val="18"/>
                <w:lang w:val="en-US" w:eastAsia="ja-JP"/>
              </w:rPr>
            </w:pPr>
            <w:r w:rsidRPr="00033D29">
              <w:rPr>
                <w:rFonts w:eastAsia="MS Mincho"/>
                <w:b/>
                <w:bCs/>
                <w:noProof w:val="0"/>
                <w:sz w:val="18"/>
                <w:szCs w:val="18"/>
                <w:lang w:val="en-US" w:eastAsia="ja-JP"/>
              </w:rPr>
              <w:t>1,8000</w:t>
            </w:r>
          </w:p>
        </w:tc>
      </w:tr>
      <w:tr w:rsidR="00BF3395" w:rsidRPr="008B079F" w14:paraId="7A058FB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1EB3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608716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0CF30B2F"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6300B53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D358A4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4,0000</w:t>
            </w:r>
          </w:p>
        </w:tc>
      </w:tr>
      <w:tr w:rsidR="00BF3395" w:rsidRPr="008B079F" w14:paraId="40CF25E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6750D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09567E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4EC0D9CC"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577033C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067E92B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0,4000</w:t>
            </w:r>
          </w:p>
        </w:tc>
      </w:tr>
      <w:tr w:rsidR="00BF3395" w:rsidRPr="008B079F" w14:paraId="409A7C9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E34A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E67092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2663102100000350</w:t>
            </w:r>
          </w:p>
        </w:tc>
        <w:tc>
          <w:tcPr>
            <w:tcW w:w="5953" w:type="dxa"/>
            <w:tcBorders>
              <w:top w:val="single" w:sz="4" w:space="0" w:color="auto"/>
              <w:bottom w:val="single" w:sz="4" w:space="0" w:color="auto"/>
            </w:tcBorders>
          </w:tcPr>
          <w:p w14:paraId="51D68A6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Beton M350</w:t>
            </w:r>
          </w:p>
        </w:tc>
        <w:tc>
          <w:tcPr>
            <w:tcW w:w="992" w:type="dxa"/>
            <w:tcBorders>
              <w:top w:val="single" w:sz="4" w:space="0" w:color="auto"/>
              <w:bottom w:val="single" w:sz="4" w:space="0" w:color="auto"/>
            </w:tcBorders>
          </w:tcPr>
          <w:p w14:paraId="2E89B4F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3EF5B9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1,0250</w:t>
            </w:r>
          </w:p>
        </w:tc>
      </w:tr>
      <w:tr w:rsidR="00BF3395" w:rsidRPr="008B079F" w14:paraId="57CCCEB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AB6024"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93F50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152C175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5788308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EB9C52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3F8D43B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33E1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E12AD2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2952270003100</w:t>
            </w:r>
          </w:p>
        </w:tc>
        <w:tc>
          <w:tcPr>
            <w:tcW w:w="5953" w:type="dxa"/>
            <w:tcBorders>
              <w:top w:val="single" w:sz="4" w:space="0" w:color="auto"/>
              <w:bottom w:val="single" w:sz="4" w:space="0" w:color="auto"/>
            </w:tcBorders>
          </w:tcPr>
          <w:p w14:paraId="3D88DFF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Vibrator de </w:t>
            </w:r>
            <w:proofErr w:type="spellStart"/>
            <w:r w:rsidRPr="008B079F">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470424A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4FED71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0,6000</w:t>
            </w:r>
          </w:p>
        </w:tc>
      </w:tr>
      <w:tr w:rsidR="00BF3395" w:rsidRPr="008B079F" w14:paraId="483DE34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BF1E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D2C727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3410520006752</w:t>
            </w:r>
          </w:p>
        </w:tc>
        <w:tc>
          <w:tcPr>
            <w:tcW w:w="5953" w:type="dxa"/>
            <w:tcBorders>
              <w:top w:val="single" w:sz="4" w:space="0" w:color="auto"/>
              <w:bottom w:val="single" w:sz="4" w:space="0" w:color="auto"/>
            </w:tcBorders>
          </w:tcPr>
          <w:p w14:paraId="1D2F9AD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Automacara</w:t>
            </w:r>
            <w:proofErr w:type="spellEnd"/>
            <w:r w:rsidRPr="008B079F">
              <w:rPr>
                <w:rFonts w:eastAsia="MS Mincho"/>
                <w:noProof w:val="0"/>
                <w:sz w:val="16"/>
                <w:szCs w:val="16"/>
                <w:lang w:val="en-US" w:eastAsia="ja-JP"/>
              </w:rPr>
              <w:t xml:space="preserve"> 6 - 10 </w:t>
            </w:r>
            <w:proofErr w:type="spellStart"/>
            <w:r w:rsidRPr="008B079F">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4653132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C118C3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0,2500</w:t>
            </w:r>
          </w:p>
        </w:tc>
      </w:tr>
      <w:tr w:rsidR="00BF3395" w:rsidRPr="008B079F" w14:paraId="7428718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4573B7"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3</w:t>
            </w:r>
            <w:r>
              <w:rPr>
                <w:rFonts w:eastAsia="MS Mincho"/>
                <w:noProof w:val="0"/>
                <w:sz w:val="18"/>
                <w:szCs w:val="18"/>
                <w:lang w:val="en-US" w:eastAsia="ja-JP"/>
              </w:rPr>
              <w:t>0</w:t>
            </w:r>
          </w:p>
        </w:tc>
        <w:tc>
          <w:tcPr>
            <w:tcW w:w="1418" w:type="dxa"/>
            <w:tcBorders>
              <w:top w:val="single" w:sz="4" w:space="0" w:color="auto"/>
              <w:bottom w:val="single" w:sz="4" w:space="0" w:color="auto"/>
            </w:tcBorders>
          </w:tcPr>
          <w:p w14:paraId="4874E130"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CA03G</w:t>
            </w:r>
          </w:p>
          <w:p w14:paraId="46EFC0A2"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6BDEAA7"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Beton </w:t>
            </w:r>
            <w:proofErr w:type="spellStart"/>
            <w:r w:rsidRPr="008B079F">
              <w:rPr>
                <w:rFonts w:eastAsia="MS Mincho"/>
                <w:noProof w:val="0"/>
                <w:sz w:val="18"/>
                <w:szCs w:val="18"/>
                <w:lang w:val="en-US" w:eastAsia="ja-JP"/>
              </w:rPr>
              <w:t>armat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clasice</w:t>
            </w:r>
            <w:proofErr w:type="spellEnd"/>
            <w:r w:rsidRPr="008B079F">
              <w:rPr>
                <w:rFonts w:eastAsia="MS Mincho"/>
                <w:noProof w:val="0"/>
                <w:sz w:val="18"/>
                <w:szCs w:val="18"/>
                <w:lang w:val="en-US" w:eastAsia="ja-JP"/>
              </w:rPr>
              <w:t>,  in</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fundatii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socluri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ziduri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sprijin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pereti</w:t>
            </w:r>
            <w:proofErr w:type="spellEnd"/>
            <w:r w:rsidRPr="008B079F">
              <w:rPr>
                <w:rFonts w:eastAsia="MS Mincho"/>
                <w:noProof w:val="0"/>
                <w:sz w:val="18"/>
                <w:szCs w:val="18"/>
                <w:lang w:val="en-US" w:eastAsia="ja-JP"/>
              </w:rPr>
              <w:t xml:space="preserve"> sub </w:t>
            </w:r>
            <w:proofErr w:type="spellStart"/>
            <w:r w:rsidRPr="008B079F">
              <w:rPr>
                <w:rFonts w:eastAsia="MS Mincho"/>
                <w:noProof w:val="0"/>
                <w:sz w:val="18"/>
                <w:szCs w:val="18"/>
                <w:lang w:val="en-US" w:eastAsia="ja-JP"/>
              </w:rPr>
              <w:t>cota</w:t>
            </w:r>
            <w:proofErr w:type="spellEnd"/>
            <w:r w:rsidRPr="008B079F">
              <w:rPr>
                <w:rFonts w:eastAsia="MS Mincho"/>
                <w:noProof w:val="0"/>
                <w:sz w:val="18"/>
                <w:szCs w:val="18"/>
                <w:lang w:val="en-US" w:eastAsia="ja-JP"/>
              </w:rPr>
              <w:t xml:space="preserve"> zero, </w:t>
            </w:r>
            <w:proofErr w:type="spellStart"/>
            <w:r w:rsidRPr="008B079F">
              <w:rPr>
                <w:rFonts w:eastAsia="MS Mincho"/>
                <w:noProof w:val="0"/>
                <w:sz w:val="18"/>
                <w:szCs w:val="18"/>
                <w:lang w:val="en-US" w:eastAsia="ja-JP"/>
              </w:rPr>
              <w:t>preparat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centrala</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betoane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marfa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turnare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clasice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armat</w:t>
            </w:r>
            <w:proofErr w:type="spellEnd"/>
            <w:r w:rsidRPr="008B079F">
              <w:rPr>
                <w:rFonts w:eastAsia="MS Mincho"/>
                <w:noProof w:val="0"/>
                <w:sz w:val="18"/>
                <w:szCs w:val="18"/>
                <w:lang w:val="en-US" w:eastAsia="ja-JP"/>
              </w:rPr>
              <w:t xml:space="preserve"> C20/25 (</w:t>
            </w:r>
            <w:proofErr w:type="spellStart"/>
            <w:r w:rsidRPr="008B079F">
              <w:rPr>
                <w:rFonts w:eastAsia="MS Mincho"/>
                <w:noProof w:val="0"/>
                <w:sz w:val="18"/>
                <w:szCs w:val="18"/>
                <w:lang w:val="en-US" w:eastAsia="ja-JP"/>
              </w:rPr>
              <w:t>perete</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fundatie</w:t>
            </w:r>
            <w:proofErr w:type="spellEnd"/>
            <w:r w:rsidRPr="008B079F">
              <w:rPr>
                <w:rFonts w:eastAsia="MS Mincho"/>
                <w:noProof w:val="0"/>
                <w:sz w:val="18"/>
                <w:szCs w:val="18"/>
                <w:lang w:val="en-US" w:eastAsia="ja-JP"/>
              </w:rPr>
              <w:t>)</w:t>
            </w:r>
          </w:p>
          <w:p w14:paraId="6EE006C5" w14:textId="77777777" w:rsidR="00BF3395" w:rsidRPr="008B079F" w:rsidRDefault="00BF3395" w:rsidP="001903A2">
            <w:pPr>
              <w:autoSpaceDE w:val="0"/>
              <w:autoSpaceDN w:val="0"/>
              <w:rPr>
                <w:rFonts w:eastAsia="MS Mincho"/>
                <w:noProof w:val="0"/>
                <w:sz w:val="18"/>
                <w:szCs w:val="18"/>
                <w:lang w:val="nl-NL" w:eastAsia="ja-JP"/>
              </w:rPr>
            </w:pPr>
            <w:r w:rsidRPr="008B079F">
              <w:rPr>
                <w:rFonts w:eastAsia="MS Mincho"/>
                <w:noProof w:val="0"/>
                <w:sz w:val="18"/>
                <w:szCs w:val="18"/>
                <w:lang w:val="en-US" w:eastAsia="ja-JP"/>
              </w:rPr>
              <w:t xml:space="preserve"> </w:t>
            </w:r>
            <w:r w:rsidRPr="008B079F">
              <w:rPr>
                <w:rFonts w:eastAsia="MS Mincho"/>
                <w:noProof w:val="0"/>
                <w:sz w:val="18"/>
                <w:szCs w:val="18"/>
                <w:lang w:val="nl-NL" w:eastAsia="ja-JP"/>
              </w:rPr>
              <w:t>Material marunt (dulapi de rasinoase, cuie, scoabe)=1,0150</w:t>
            </w:r>
          </w:p>
          <w:p w14:paraId="2370A862" w14:textId="77777777" w:rsidR="00BF3395" w:rsidRPr="008B079F"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33F871F9"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5D39240A" w14:textId="77777777" w:rsidR="00BF3395" w:rsidRPr="00033D29"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4,0000</w:t>
            </w:r>
          </w:p>
        </w:tc>
      </w:tr>
      <w:tr w:rsidR="00BF3395" w:rsidRPr="008B079F" w14:paraId="1EF5916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7C5A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862BF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4951D1EA"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62EECB6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7DFE46F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4,0000</w:t>
            </w:r>
          </w:p>
        </w:tc>
      </w:tr>
      <w:tr w:rsidR="00BF3395" w:rsidRPr="008B079F" w14:paraId="6840464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7F941"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1820E7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25722C53"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281B231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341D6F3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0,4000</w:t>
            </w:r>
          </w:p>
        </w:tc>
      </w:tr>
      <w:tr w:rsidR="00BF3395" w:rsidRPr="008B079F" w14:paraId="6873CB8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40B1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B99B1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2663102100000350</w:t>
            </w:r>
          </w:p>
        </w:tc>
        <w:tc>
          <w:tcPr>
            <w:tcW w:w="5953" w:type="dxa"/>
            <w:tcBorders>
              <w:top w:val="single" w:sz="4" w:space="0" w:color="auto"/>
              <w:bottom w:val="single" w:sz="4" w:space="0" w:color="auto"/>
            </w:tcBorders>
          </w:tcPr>
          <w:p w14:paraId="4C807EC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Beton M350</w:t>
            </w:r>
          </w:p>
        </w:tc>
        <w:tc>
          <w:tcPr>
            <w:tcW w:w="992" w:type="dxa"/>
            <w:tcBorders>
              <w:top w:val="single" w:sz="4" w:space="0" w:color="auto"/>
              <w:bottom w:val="single" w:sz="4" w:space="0" w:color="auto"/>
            </w:tcBorders>
          </w:tcPr>
          <w:p w14:paraId="788B761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93D871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1,0250</w:t>
            </w:r>
          </w:p>
        </w:tc>
      </w:tr>
      <w:tr w:rsidR="00BF3395" w:rsidRPr="008B079F" w14:paraId="5BEDEC1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3DBE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27E8E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7720059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228474B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4E7E3CC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52E942A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713B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60CE3E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2952270003100</w:t>
            </w:r>
          </w:p>
        </w:tc>
        <w:tc>
          <w:tcPr>
            <w:tcW w:w="5953" w:type="dxa"/>
            <w:tcBorders>
              <w:top w:val="single" w:sz="4" w:space="0" w:color="auto"/>
              <w:bottom w:val="single" w:sz="4" w:space="0" w:color="auto"/>
            </w:tcBorders>
          </w:tcPr>
          <w:p w14:paraId="7790994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Vibrator de </w:t>
            </w:r>
            <w:proofErr w:type="spellStart"/>
            <w:r w:rsidRPr="008B079F">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0155B3C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FDFAC7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0,6000</w:t>
            </w:r>
          </w:p>
        </w:tc>
      </w:tr>
      <w:tr w:rsidR="00BF3395" w:rsidRPr="008B079F" w14:paraId="368A412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DEC2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49BA4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3410520006752</w:t>
            </w:r>
          </w:p>
        </w:tc>
        <w:tc>
          <w:tcPr>
            <w:tcW w:w="5953" w:type="dxa"/>
            <w:tcBorders>
              <w:top w:val="single" w:sz="4" w:space="0" w:color="auto"/>
              <w:bottom w:val="single" w:sz="4" w:space="0" w:color="auto"/>
            </w:tcBorders>
          </w:tcPr>
          <w:p w14:paraId="277C50BF"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Automacara</w:t>
            </w:r>
            <w:proofErr w:type="spellEnd"/>
            <w:r w:rsidRPr="008B079F">
              <w:rPr>
                <w:rFonts w:eastAsia="MS Mincho"/>
                <w:noProof w:val="0"/>
                <w:sz w:val="16"/>
                <w:szCs w:val="16"/>
                <w:lang w:val="en-US" w:eastAsia="ja-JP"/>
              </w:rPr>
              <w:t xml:space="preserve"> 6 - 10 </w:t>
            </w:r>
            <w:proofErr w:type="spellStart"/>
            <w:r w:rsidRPr="008B079F">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67327B2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6AAEE7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0,2500</w:t>
            </w:r>
          </w:p>
        </w:tc>
      </w:tr>
      <w:tr w:rsidR="00BF3395" w:rsidRPr="008B079F" w14:paraId="3699206C"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1BE9E"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3</w:t>
            </w:r>
            <w:r>
              <w:rPr>
                <w:rFonts w:eastAsia="MS Mincho"/>
                <w:noProof w:val="0"/>
                <w:sz w:val="18"/>
                <w:szCs w:val="18"/>
                <w:lang w:val="en-US" w:eastAsia="ja-JP"/>
              </w:rPr>
              <w:t>1</w:t>
            </w:r>
          </w:p>
        </w:tc>
        <w:tc>
          <w:tcPr>
            <w:tcW w:w="1418" w:type="dxa"/>
            <w:tcBorders>
              <w:top w:val="single" w:sz="4" w:space="0" w:color="auto"/>
              <w:bottom w:val="single" w:sz="4" w:space="0" w:color="auto"/>
            </w:tcBorders>
          </w:tcPr>
          <w:p w14:paraId="052AAA9D"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CA03G</w:t>
            </w:r>
          </w:p>
          <w:p w14:paraId="50DFFC36"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BDB7FC8"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Beton </w:t>
            </w:r>
            <w:proofErr w:type="spellStart"/>
            <w:r w:rsidRPr="008B079F">
              <w:rPr>
                <w:rFonts w:eastAsia="MS Mincho"/>
                <w:noProof w:val="0"/>
                <w:sz w:val="18"/>
                <w:szCs w:val="18"/>
                <w:lang w:val="en-US" w:eastAsia="ja-JP"/>
              </w:rPr>
              <w:t>armat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clasice</w:t>
            </w:r>
            <w:proofErr w:type="spellEnd"/>
            <w:r w:rsidRPr="008B079F">
              <w:rPr>
                <w:rFonts w:eastAsia="MS Mincho"/>
                <w:noProof w:val="0"/>
                <w:sz w:val="18"/>
                <w:szCs w:val="18"/>
                <w:lang w:val="en-US" w:eastAsia="ja-JP"/>
              </w:rPr>
              <w:t>,  in</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fundatii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socluri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ziduri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sprijin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pereti</w:t>
            </w:r>
            <w:proofErr w:type="spellEnd"/>
            <w:r w:rsidRPr="008B079F">
              <w:rPr>
                <w:rFonts w:eastAsia="MS Mincho"/>
                <w:noProof w:val="0"/>
                <w:sz w:val="18"/>
                <w:szCs w:val="18"/>
                <w:lang w:val="en-US" w:eastAsia="ja-JP"/>
              </w:rPr>
              <w:t xml:space="preserve"> sub </w:t>
            </w:r>
            <w:proofErr w:type="spellStart"/>
            <w:r w:rsidRPr="008B079F">
              <w:rPr>
                <w:rFonts w:eastAsia="MS Mincho"/>
                <w:noProof w:val="0"/>
                <w:sz w:val="18"/>
                <w:szCs w:val="18"/>
                <w:lang w:val="en-US" w:eastAsia="ja-JP"/>
              </w:rPr>
              <w:t>cota</w:t>
            </w:r>
            <w:proofErr w:type="spellEnd"/>
            <w:r w:rsidRPr="008B079F">
              <w:rPr>
                <w:rFonts w:eastAsia="MS Mincho"/>
                <w:noProof w:val="0"/>
                <w:sz w:val="18"/>
                <w:szCs w:val="18"/>
                <w:lang w:val="en-US" w:eastAsia="ja-JP"/>
              </w:rPr>
              <w:t xml:space="preserve"> zero, </w:t>
            </w:r>
            <w:proofErr w:type="spellStart"/>
            <w:r w:rsidRPr="008B079F">
              <w:rPr>
                <w:rFonts w:eastAsia="MS Mincho"/>
                <w:noProof w:val="0"/>
                <w:sz w:val="18"/>
                <w:szCs w:val="18"/>
                <w:lang w:val="en-US" w:eastAsia="ja-JP"/>
              </w:rPr>
              <w:t>preparat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centrala</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betoane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marfa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turnare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clasice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armat</w:t>
            </w:r>
            <w:proofErr w:type="spellEnd"/>
            <w:r w:rsidRPr="008B079F">
              <w:rPr>
                <w:rFonts w:eastAsia="MS Mincho"/>
                <w:noProof w:val="0"/>
                <w:sz w:val="18"/>
                <w:szCs w:val="18"/>
                <w:lang w:val="en-US" w:eastAsia="ja-JP"/>
              </w:rPr>
              <w:t xml:space="preserve"> C20/25 (</w:t>
            </w:r>
            <w:proofErr w:type="spellStart"/>
            <w:r w:rsidRPr="008B079F">
              <w:rPr>
                <w:rFonts w:eastAsia="MS Mincho"/>
                <w:noProof w:val="0"/>
                <w:sz w:val="18"/>
                <w:szCs w:val="18"/>
                <w:lang w:val="en-US" w:eastAsia="ja-JP"/>
              </w:rPr>
              <w:t>centura</w:t>
            </w:r>
            <w:proofErr w:type="spellEnd"/>
            <w:r w:rsidRPr="008B079F">
              <w:rPr>
                <w:rFonts w:eastAsia="MS Mincho"/>
                <w:noProof w:val="0"/>
                <w:sz w:val="18"/>
                <w:szCs w:val="18"/>
                <w:lang w:val="en-US" w:eastAsia="ja-JP"/>
              </w:rPr>
              <w:t>)</w:t>
            </w:r>
          </w:p>
          <w:p w14:paraId="6EC1DF2A" w14:textId="77777777" w:rsidR="00BF3395" w:rsidRPr="008B079F" w:rsidRDefault="00BF3395" w:rsidP="001903A2">
            <w:pPr>
              <w:autoSpaceDE w:val="0"/>
              <w:autoSpaceDN w:val="0"/>
              <w:rPr>
                <w:rFonts w:eastAsia="MS Mincho"/>
                <w:noProof w:val="0"/>
                <w:sz w:val="18"/>
                <w:szCs w:val="18"/>
                <w:lang w:val="nl-NL" w:eastAsia="ja-JP"/>
              </w:rPr>
            </w:pPr>
            <w:r w:rsidRPr="008B079F">
              <w:rPr>
                <w:rFonts w:eastAsia="MS Mincho"/>
                <w:noProof w:val="0"/>
                <w:sz w:val="18"/>
                <w:szCs w:val="18"/>
                <w:lang w:val="en-US" w:eastAsia="ja-JP"/>
              </w:rPr>
              <w:t xml:space="preserve"> </w:t>
            </w:r>
            <w:r w:rsidRPr="008B079F">
              <w:rPr>
                <w:rFonts w:eastAsia="MS Mincho"/>
                <w:noProof w:val="0"/>
                <w:sz w:val="18"/>
                <w:szCs w:val="18"/>
                <w:lang w:val="nl-NL" w:eastAsia="ja-JP"/>
              </w:rPr>
              <w:t>Material marunt (dulapi de rasinoase, cuie, scoabe)=1,0150</w:t>
            </w:r>
          </w:p>
          <w:p w14:paraId="1E9B415A" w14:textId="77777777" w:rsidR="00BF3395" w:rsidRPr="008B079F"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4526CD2C"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C99E2A7" w14:textId="77777777" w:rsidR="00BF3395" w:rsidRPr="00033D29" w:rsidRDefault="00BF3395" w:rsidP="001903A2">
            <w:pPr>
              <w:autoSpaceDE w:val="0"/>
              <w:autoSpaceDN w:val="0"/>
              <w:jc w:val="center"/>
              <w:rPr>
                <w:rFonts w:eastAsia="MS Mincho"/>
                <w:b/>
                <w:bCs/>
                <w:noProof w:val="0"/>
                <w:sz w:val="18"/>
                <w:szCs w:val="18"/>
                <w:lang w:val="en-US" w:eastAsia="ja-JP"/>
              </w:rPr>
            </w:pPr>
            <w:r w:rsidRPr="00033D29">
              <w:rPr>
                <w:rFonts w:eastAsia="MS Mincho"/>
                <w:b/>
                <w:bCs/>
                <w:noProof w:val="0"/>
                <w:sz w:val="18"/>
                <w:szCs w:val="18"/>
                <w:lang w:val="en-US" w:eastAsia="ja-JP"/>
              </w:rPr>
              <w:t>1,8000</w:t>
            </w:r>
          </w:p>
        </w:tc>
      </w:tr>
      <w:tr w:rsidR="00BF3395" w:rsidRPr="008B079F" w14:paraId="1946EFB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D9D8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D11637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6F22A0A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1E7921B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8106D8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4,0000</w:t>
            </w:r>
          </w:p>
        </w:tc>
      </w:tr>
      <w:tr w:rsidR="00BF3395" w:rsidRPr="008B079F" w14:paraId="1BAB6B1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8371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16833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48B4933F"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5281AF8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5438A1F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0,4000</w:t>
            </w:r>
          </w:p>
        </w:tc>
      </w:tr>
      <w:tr w:rsidR="00BF3395" w:rsidRPr="008B079F" w14:paraId="3AFADC2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37EE5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EBFD7D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2663102100000350</w:t>
            </w:r>
          </w:p>
        </w:tc>
        <w:tc>
          <w:tcPr>
            <w:tcW w:w="5953" w:type="dxa"/>
            <w:tcBorders>
              <w:top w:val="single" w:sz="4" w:space="0" w:color="auto"/>
              <w:bottom w:val="single" w:sz="4" w:space="0" w:color="auto"/>
            </w:tcBorders>
          </w:tcPr>
          <w:p w14:paraId="50C881E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Beton M350</w:t>
            </w:r>
          </w:p>
        </w:tc>
        <w:tc>
          <w:tcPr>
            <w:tcW w:w="992" w:type="dxa"/>
            <w:tcBorders>
              <w:top w:val="single" w:sz="4" w:space="0" w:color="auto"/>
              <w:bottom w:val="single" w:sz="4" w:space="0" w:color="auto"/>
            </w:tcBorders>
          </w:tcPr>
          <w:p w14:paraId="372CBF0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4AA870C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1,0250</w:t>
            </w:r>
          </w:p>
        </w:tc>
      </w:tr>
      <w:tr w:rsidR="00BF3395" w:rsidRPr="008B079F" w14:paraId="70729FE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CB2E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1C8805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63EF7DF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75BF4A3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468ED44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6ECC8E6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D414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6E0B0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2952270003100</w:t>
            </w:r>
          </w:p>
        </w:tc>
        <w:tc>
          <w:tcPr>
            <w:tcW w:w="5953" w:type="dxa"/>
            <w:tcBorders>
              <w:top w:val="single" w:sz="4" w:space="0" w:color="auto"/>
              <w:bottom w:val="single" w:sz="4" w:space="0" w:color="auto"/>
            </w:tcBorders>
          </w:tcPr>
          <w:p w14:paraId="22AAA58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Vibrator de </w:t>
            </w:r>
            <w:proofErr w:type="spellStart"/>
            <w:r w:rsidRPr="008B079F">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079BE6B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2ED907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0,6000</w:t>
            </w:r>
          </w:p>
        </w:tc>
      </w:tr>
      <w:tr w:rsidR="00BF3395" w:rsidRPr="008B079F" w14:paraId="4A49BEC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00FD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3EB7BD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3410520006752</w:t>
            </w:r>
          </w:p>
        </w:tc>
        <w:tc>
          <w:tcPr>
            <w:tcW w:w="5953" w:type="dxa"/>
            <w:tcBorders>
              <w:top w:val="single" w:sz="4" w:space="0" w:color="auto"/>
              <w:bottom w:val="single" w:sz="4" w:space="0" w:color="auto"/>
            </w:tcBorders>
          </w:tcPr>
          <w:p w14:paraId="1BFB1325"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Automacara</w:t>
            </w:r>
            <w:proofErr w:type="spellEnd"/>
            <w:r w:rsidRPr="008B079F">
              <w:rPr>
                <w:rFonts w:eastAsia="MS Mincho"/>
                <w:noProof w:val="0"/>
                <w:sz w:val="16"/>
                <w:szCs w:val="16"/>
                <w:lang w:val="en-US" w:eastAsia="ja-JP"/>
              </w:rPr>
              <w:t xml:space="preserve"> 6 - 10 </w:t>
            </w:r>
            <w:proofErr w:type="spellStart"/>
            <w:r w:rsidRPr="008B079F">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0A1A27B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87276F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0,2500</w:t>
            </w:r>
          </w:p>
        </w:tc>
      </w:tr>
      <w:tr w:rsidR="00BF3395" w:rsidRPr="008B079F" w14:paraId="77DFAEED"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8160F"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3</w:t>
            </w:r>
            <w:r>
              <w:rPr>
                <w:rFonts w:eastAsia="MS Mincho"/>
                <w:noProof w:val="0"/>
                <w:sz w:val="18"/>
                <w:szCs w:val="18"/>
                <w:lang w:val="en-US" w:eastAsia="ja-JP"/>
              </w:rPr>
              <w:t>2</w:t>
            </w:r>
          </w:p>
        </w:tc>
        <w:tc>
          <w:tcPr>
            <w:tcW w:w="1418" w:type="dxa"/>
            <w:tcBorders>
              <w:top w:val="single" w:sz="4" w:space="0" w:color="auto"/>
              <w:bottom w:val="single" w:sz="4" w:space="0" w:color="auto"/>
            </w:tcBorders>
          </w:tcPr>
          <w:p w14:paraId="3EE30169"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CA03G</w:t>
            </w:r>
          </w:p>
          <w:p w14:paraId="25B9E952"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838AFE6"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Beton </w:t>
            </w:r>
            <w:proofErr w:type="spellStart"/>
            <w:r w:rsidRPr="008B079F">
              <w:rPr>
                <w:rFonts w:eastAsia="MS Mincho"/>
                <w:noProof w:val="0"/>
                <w:sz w:val="18"/>
                <w:szCs w:val="18"/>
                <w:lang w:val="en-US" w:eastAsia="ja-JP"/>
              </w:rPr>
              <w:t>armat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clasice</w:t>
            </w:r>
            <w:proofErr w:type="spellEnd"/>
            <w:r w:rsidRPr="008B079F">
              <w:rPr>
                <w:rFonts w:eastAsia="MS Mincho"/>
                <w:noProof w:val="0"/>
                <w:sz w:val="18"/>
                <w:szCs w:val="18"/>
                <w:lang w:val="en-US" w:eastAsia="ja-JP"/>
              </w:rPr>
              <w:t>,  in</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fundatii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socluri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ziduri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sprijin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pereti</w:t>
            </w:r>
            <w:proofErr w:type="spellEnd"/>
            <w:r w:rsidRPr="008B079F">
              <w:rPr>
                <w:rFonts w:eastAsia="MS Mincho"/>
                <w:noProof w:val="0"/>
                <w:sz w:val="18"/>
                <w:szCs w:val="18"/>
                <w:lang w:val="en-US" w:eastAsia="ja-JP"/>
              </w:rPr>
              <w:t xml:space="preserve"> sub </w:t>
            </w:r>
            <w:proofErr w:type="spellStart"/>
            <w:r w:rsidRPr="008B079F">
              <w:rPr>
                <w:rFonts w:eastAsia="MS Mincho"/>
                <w:noProof w:val="0"/>
                <w:sz w:val="18"/>
                <w:szCs w:val="18"/>
                <w:lang w:val="en-US" w:eastAsia="ja-JP"/>
              </w:rPr>
              <w:t>cota</w:t>
            </w:r>
            <w:proofErr w:type="spellEnd"/>
            <w:r w:rsidRPr="008B079F">
              <w:rPr>
                <w:rFonts w:eastAsia="MS Mincho"/>
                <w:noProof w:val="0"/>
                <w:sz w:val="18"/>
                <w:szCs w:val="18"/>
                <w:lang w:val="en-US" w:eastAsia="ja-JP"/>
              </w:rPr>
              <w:t xml:space="preserve"> zero, </w:t>
            </w:r>
            <w:proofErr w:type="spellStart"/>
            <w:r w:rsidRPr="008B079F">
              <w:rPr>
                <w:rFonts w:eastAsia="MS Mincho"/>
                <w:noProof w:val="0"/>
                <w:sz w:val="18"/>
                <w:szCs w:val="18"/>
                <w:lang w:val="en-US" w:eastAsia="ja-JP"/>
              </w:rPr>
              <w:t>preparat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centrala</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betoane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marfa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turnare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mijloace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clasice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armat</w:t>
            </w:r>
            <w:proofErr w:type="spellEnd"/>
            <w:r w:rsidRPr="008B079F">
              <w:rPr>
                <w:rFonts w:eastAsia="MS Mincho"/>
                <w:noProof w:val="0"/>
                <w:sz w:val="18"/>
                <w:szCs w:val="18"/>
                <w:lang w:val="en-US" w:eastAsia="ja-JP"/>
              </w:rPr>
              <w:t xml:space="preserve"> C20/25 (</w:t>
            </w:r>
            <w:proofErr w:type="spellStart"/>
            <w:r w:rsidRPr="008B079F">
              <w:rPr>
                <w:rFonts w:eastAsia="MS Mincho"/>
                <w:noProof w:val="0"/>
                <w:sz w:val="18"/>
                <w:szCs w:val="18"/>
                <w:lang w:val="en-US" w:eastAsia="ja-JP"/>
              </w:rPr>
              <w:t>placa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trepte</w:t>
            </w:r>
            <w:proofErr w:type="spellEnd"/>
            <w:r w:rsidRPr="008B079F">
              <w:rPr>
                <w:rFonts w:eastAsia="MS Mincho"/>
                <w:noProof w:val="0"/>
                <w:sz w:val="18"/>
                <w:szCs w:val="18"/>
                <w:lang w:val="en-US" w:eastAsia="ja-JP"/>
              </w:rPr>
              <w:t>)</w:t>
            </w:r>
          </w:p>
          <w:p w14:paraId="61C104D6" w14:textId="77777777" w:rsidR="00BF3395" w:rsidRPr="008B079F" w:rsidRDefault="00BF3395" w:rsidP="001903A2">
            <w:pPr>
              <w:autoSpaceDE w:val="0"/>
              <w:autoSpaceDN w:val="0"/>
              <w:rPr>
                <w:rFonts w:eastAsia="MS Mincho"/>
                <w:noProof w:val="0"/>
                <w:sz w:val="18"/>
                <w:szCs w:val="18"/>
                <w:lang w:val="nl-NL" w:eastAsia="ja-JP"/>
              </w:rPr>
            </w:pPr>
            <w:r w:rsidRPr="008B079F">
              <w:rPr>
                <w:rFonts w:eastAsia="MS Mincho"/>
                <w:noProof w:val="0"/>
                <w:sz w:val="18"/>
                <w:szCs w:val="18"/>
                <w:lang w:val="en-US" w:eastAsia="ja-JP"/>
              </w:rPr>
              <w:t xml:space="preserve"> </w:t>
            </w:r>
            <w:r w:rsidRPr="008B079F">
              <w:rPr>
                <w:rFonts w:eastAsia="MS Mincho"/>
                <w:noProof w:val="0"/>
                <w:sz w:val="18"/>
                <w:szCs w:val="18"/>
                <w:lang w:val="nl-NL" w:eastAsia="ja-JP"/>
              </w:rPr>
              <w:t>Material marunt (dulapi de rasinoase, cuie, scoabe)=1,0150</w:t>
            </w:r>
          </w:p>
          <w:p w14:paraId="44E3705D" w14:textId="77777777" w:rsidR="00BF3395" w:rsidRPr="008B079F"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645A8BD4"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m3</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0B34160" w14:textId="77777777" w:rsidR="00BF3395" w:rsidRPr="00033D29" w:rsidRDefault="00BF3395" w:rsidP="001903A2">
            <w:pPr>
              <w:autoSpaceDE w:val="0"/>
              <w:autoSpaceDN w:val="0"/>
              <w:jc w:val="center"/>
              <w:rPr>
                <w:rFonts w:eastAsia="MS Mincho"/>
                <w:b/>
                <w:bCs/>
                <w:noProof w:val="0"/>
                <w:sz w:val="18"/>
                <w:szCs w:val="18"/>
                <w:lang w:val="en-US" w:eastAsia="ja-JP"/>
              </w:rPr>
            </w:pPr>
            <w:r w:rsidRPr="00033D29">
              <w:rPr>
                <w:rFonts w:eastAsia="MS Mincho"/>
                <w:b/>
                <w:bCs/>
                <w:noProof w:val="0"/>
                <w:sz w:val="18"/>
                <w:szCs w:val="18"/>
                <w:lang w:val="en-US" w:eastAsia="ja-JP"/>
              </w:rPr>
              <w:t>2,0000</w:t>
            </w:r>
          </w:p>
        </w:tc>
      </w:tr>
      <w:tr w:rsidR="00BF3395" w:rsidRPr="008B079F" w14:paraId="2DC0C91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6BCF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3CD749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3BFF1C5A"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44EF6B7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FFA3B4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4,0000</w:t>
            </w:r>
          </w:p>
        </w:tc>
      </w:tr>
      <w:tr w:rsidR="00BF3395" w:rsidRPr="008B079F" w14:paraId="07AEDAB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051D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97FE1E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7A09EAA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697BE80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51821D6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0,4000</w:t>
            </w:r>
          </w:p>
        </w:tc>
      </w:tr>
      <w:tr w:rsidR="00BF3395" w:rsidRPr="008B079F" w14:paraId="1F2E022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9D10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5A51A5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2663102100000350</w:t>
            </w:r>
          </w:p>
        </w:tc>
        <w:tc>
          <w:tcPr>
            <w:tcW w:w="5953" w:type="dxa"/>
            <w:tcBorders>
              <w:top w:val="single" w:sz="4" w:space="0" w:color="auto"/>
              <w:bottom w:val="single" w:sz="4" w:space="0" w:color="auto"/>
            </w:tcBorders>
          </w:tcPr>
          <w:p w14:paraId="69F04DC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Beton M350</w:t>
            </w:r>
          </w:p>
        </w:tc>
        <w:tc>
          <w:tcPr>
            <w:tcW w:w="992" w:type="dxa"/>
            <w:tcBorders>
              <w:top w:val="single" w:sz="4" w:space="0" w:color="auto"/>
              <w:bottom w:val="single" w:sz="4" w:space="0" w:color="auto"/>
            </w:tcBorders>
          </w:tcPr>
          <w:p w14:paraId="42E5954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C9C9C8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1,0250</w:t>
            </w:r>
          </w:p>
        </w:tc>
      </w:tr>
      <w:tr w:rsidR="00BF3395" w:rsidRPr="008B079F" w14:paraId="05D2CAA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51F4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C5DDED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583A446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4E5F180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3128D07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119E5FF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5964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52F65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2952270003100</w:t>
            </w:r>
          </w:p>
        </w:tc>
        <w:tc>
          <w:tcPr>
            <w:tcW w:w="5953" w:type="dxa"/>
            <w:tcBorders>
              <w:top w:val="single" w:sz="4" w:space="0" w:color="auto"/>
              <w:bottom w:val="single" w:sz="4" w:space="0" w:color="auto"/>
            </w:tcBorders>
          </w:tcPr>
          <w:p w14:paraId="08C030B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Vibrator de </w:t>
            </w:r>
            <w:proofErr w:type="spellStart"/>
            <w:r w:rsidRPr="008B079F">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501971D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B3093A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0,6000</w:t>
            </w:r>
          </w:p>
        </w:tc>
      </w:tr>
      <w:tr w:rsidR="00BF3395" w:rsidRPr="008B079F" w14:paraId="1204ABE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453F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3A6A87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3410520006752</w:t>
            </w:r>
          </w:p>
        </w:tc>
        <w:tc>
          <w:tcPr>
            <w:tcW w:w="5953" w:type="dxa"/>
            <w:tcBorders>
              <w:top w:val="single" w:sz="4" w:space="0" w:color="auto"/>
              <w:bottom w:val="single" w:sz="4" w:space="0" w:color="auto"/>
            </w:tcBorders>
          </w:tcPr>
          <w:p w14:paraId="2B98ABE0"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Automacara</w:t>
            </w:r>
            <w:proofErr w:type="spellEnd"/>
            <w:r w:rsidRPr="008B079F">
              <w:rPr>
                <w:rFonts w:eastAsia="MS Mincho"/>
                <w:noProof w:val="0"/>
                <w:sz w:val="16"/>
                <w:szCs w:val="16"/>
                <w:lang w:val="en-US" w:eastAsia="ja-JP"/>
              </w:rPr>
              <w:t xml:space="preserve"> 6 - 10 </w:t>
            </w:r>
            <w:proofErr w:type="spellStart"/>
            <w:r w:rsidRPr="008B079F">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1B068C6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5448DE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0,2500</w:t>
            </w:r>
          </w:p>
        </w:tc>
      </w:tr>
      <w:tr w:rsidR="00BF3395" w:rsidRPr="008B079F" w14:paraId="79FD5109"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2FC8E"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3</w:t>
            </w:r>
            <w:r>
              <w:rPr>
                <w:rFonts w:eastAsia="MS Mincho"/>
                <w:noProof w:val="0"/>
                <w:sz w:val="18"/>
                <w:szCs w:val="18"/>
                <w:lang w:val="en-US" w:eastAsia="ja-JP"/>
              </w:rPr>
              <w:t>3</w:t>
            </w:r>
          </w:p>
        </w:tc>
        <w:tc>
          <w:tcPr>
            <w:tcW w:w="1418" w:type="dxa"/>
            <w:tcBorders>
              <w:top w:val="single" w:sz="4" w:space="0" w:color="auto"/>
              <w:bottom w:val="single" w:sz="4" w:space="0" w:color="auto"/>
            </w:tcBorders>
          </w:tcPr>
          <w:p w14:paraId="1CDFAC4E"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CB02A</w:t>
            </w:r>
          </w:p>
          <w:p w14:paraId="4BE1E235"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3AFFC19"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Cofraje</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panouri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refolosibile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asteriala</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scinduri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rasinoase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scurte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subscurte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turnarea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betonului</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cuzineti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fundatii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pahar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fundatii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utilaje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inclusiv</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sprijinirile</w:t>
            </w:r>
            <w:proofErr w:type="spellEnd"/>
          </w:p>
          <w:p w14:paraId="016713B1"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A6B2126"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AE3A352" w14:textId="77777777" w:rsidR="00BF3395" w:rsidRPr="00A63222"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85,0000</w:t>
            </w:r>
          </w:p>
        </w:tc>
      </w:tr>
      <w:tr w:rsidR="00BF3395" w:rsidRPr="008B079F" w14:paraId="53BA4CE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AB4B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993A06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3F7E6E88"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706337B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95C447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0,1500</w:t>
            </w:r>
          </w:p>
        </w:tc>
      </w:tr>
      <w:tr w:rsidR="00BF3395" w:rsidRPr="008B079F" w14:paraId="3D1617A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65B4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38835D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71240100107001</w:t>
            </w:r>
          </w:p>
        </w:tc>
        <w:tc>
          <w:tcPr>
            <w:tcW w:w="5953" w:type="dxa"/>
            <w:tcBorders>
              <w:top w:val="single" w:sz="4" w:space="0" w:color="auto"/>
              <w:bottom w:val="single" w:sz="4" w:space="0" w:color="auto"/>
            </w:tcBorders>
          </w:tcPr>
          <w:p w14:paraId="0B874A49"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Dulgher</w:t>
            </w:r>
            <w:proofErr w:type="spellEnd"/>
          </w:p>
        </w:tc>
        <w:tc>
          <w:tcPr>
            <w:tcW w:w="992" w:type="dxa"/>
            <w:tcBorders>
              <w:top w:val="single" w:sz="4" w:space="0" w:color="auto"/>
              <w:bottom w:val="single" w:sz="4" w:space="0" w:color="auto"/>
            </w:tcBorders>
          </w:tcPr>
          <w:p w14:paraId="603994A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1C09BFF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1,0500</w:t>
            </w:r>
          </w:p>
        </w:tc>
      </w:tr>
      <w:tr w:rsidR="00BF3395" w:rsidRPr="008B079F" w14:paraId="1911020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96795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EB9313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2874125881241</w:t>
            </w:r>
          </w:p>
        </w:tc>
        <w:tc>
          <w:tcPr>
            <w:tcW w:w="5953" w:type="dxa"/>
            <w:tcBorders>
              <w:top w:val="single" w:sz="4" w:space="0" w:color="auto"/>
              <w:bottom w:val="single" w:sz="4" w:space="0" w:color="auto"/>
            </w:tcBorders>
          </w:tcPr>
          <w:p w14:paraId="71A17FBD"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Saibe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uzuale</w:t>
            </w:r>
            <w:proofErr w:type="spellEnd"/>
            <w:r w:rsidRPr="008B079F">
              <w:rPr>
                <w:rFonts w:eastAsia="MS Mincho"/>
                <w:noProof w:val="0"/>
                <w:sz w:val="16"/>
                <w:szCs w:val="16"/>
                <w:lang w:val="en-US" w:eastAsia="ja-JP"/>
              </w:rPr>
              <w:t xml:space="preserve"> M 10</w:t>
            </w:r>
          </w:p>
        </w:tc>
        <w:tc>
          <w:tcPr>
            <w:tcW w:w="992" w:type="dxa"/>
            <w:tcBorders>
              <w:top w:val="single" w:sz="4" w:space="0" w:color="auto"/>
              <w:bottom w:val="single" w:sz="4" w:space="0" w:color="auto"/>
            </w:tcBorders>
          </w:tcPr>
          <w:p w14:paraId="5BAE6C6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4D82415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0,0050</w:t>
            </w:r>
          </w:p>
        </w:tc>
      </w:tr>
      <w:tr w:rsidR="00BF3395" w:rsidRPr="008B079F" w14:paraId="5460EEE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8214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D70C2D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2874115841033</w:t>
            </w:r>
          </w:p>
        </w:tc>
        <w:tc>
          <w:tcPr>
            <w:tcW w:w="5953" w:type="dxa"/>
            <w:tcBorders>
              <w:top w:val="single" w:sz="4" w:space="0" w:color="auto"/>
              <w:bottom w:val="single" w:sz="4" w:space="0" w:color="auto"/>
            </w:tcBorders>
          </w:tcPr>
          <w:p w14:paraId="79EF47C2"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Piulite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uzuale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patrate</w:t>
            </w:r>
            <w:proofErr w:type="spellEnd"/>
            <w:r w:rsidRPr="008B079F">
              <w:rPr>
                <w:rFonts w:eastAsia="MS Mincho"/>
                <w:noProof w:val="0"/>
                <w:sz w:val="16"/>
                <w:szCs w:val="16"/>
                <w:lang w:val="en-US" w:eastAsia="ja-JP"/>
              </w:rPr>
              <w:t xml:space="preserve"> M 10</w:t>
            </w:r>
          </w:p>
        </w:tc>
        <w:tc>
          <w:tcPr>
            <w:tcW w:w="992" w:type="dxa"/>
            <w:tcBorders>
              <w:top w:val="single" w:sz="4" w:space="0" w:color="auto"/>
              <w:bottom w:val="single" w:sz="4" w:space="0" w:color="auto"/>
            </w:tcBorders>
          </w:tcPr>
          <w:p w14:paraId="6BA0CA45"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127CAF6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0,3000</w:t>
            </w:r>
          </w:p>
        </w:tc>
      </w:tr>
      <w:tr w:rsidR="00BF3395" w:rsidRPr="008B079F" w14:paraId="51D7415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93B5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E26D11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2874115825003</w:t>
            </w:r>
          </w:p>
        </w:tc>
        <w:tc>
          <w:tcPr>
            <w:tcW w:w="5953" w:type="dxa"/>
            <w:tcBorders>
              <w:top w:val="single" w:sz="4" w:space="0" w:color="auto"/>
              <w:bottom w:val="single" w:sz="4" w:space="0" w:color="auto"/>
            </w:tcBorders>
          </w:tcPr>
          <w:p w14:paraId="422F968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Suruburi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uzuale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patrate</w:t>
            </w:r>
            <w:proofErr w:type="spellEnd"/>
            <w:r w:rsidRPr="008B079F">
              <w:rPr>
                <w:rFonts w:eastAsia="MS Mincho"/>
                <w:noProof w:val="0"/>
                <w:sz w:val="16"/>
                <w:szCs w:val="16"/>
                <w:lang w:val="en-US" w:eastAsia="ja-JP"/>
              </w:rPr>
              <w:t xml:space="preserve"> M 10 x 140 mm</w:t>
            </w:r>
          </w:p>
        </w:tc>
        <w:tc>
          <w:tcPr>
            <w:tcW w:w="992" w:type="dxa"/>
            <w:tcBorders>
              <w:top w:val="single" w:sz="4" w:space="0" w:color="auto"/>
              <w:bottom w:val="single" w:sz="4" w:space="0" w:color="auto"/>
            </w:tcBorders>
          </w:tcPr>
          <w:p w14:paraId="36AE7D9A"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5F155E8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0,3000</w:t>
            </w:r>
          </w:p>
        </w:tc>
      </w:tr>
      <w:tr w:rsidR="00BF3395" w:rsidRPr="008B079F" w14:paraId="0546E5F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3B06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4C43A6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2875276311528</w:t>
            </w:r>
          </w:p>
        </w:tc>
        <w:tc>
          <w:tcPr>
            <w:tcW w:w="5953" w:type="dxa"/>
            <w:tcBorders>
              <w:top w:val="single" w:sz="4" w:space="0" w:color="auto"/>
              <w:bottom w:val="single" w:sz="4" w:space="0" w:color="auto"/>
            </w:tcBorders>
          </w:tcPr>
          <w:p w14:paraId="1701AECE"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Scoabe</w:t>
            </w:r>
            <w:proofErr w:type="spellEnd"/>
            <w:r w:rsidRPr="008B079F">
              <w:rPr>
                <w:rFonts w:eastAsia="MS Mincho"/>
                <w:noProof w:val="0"/>
                <w:sz w:val="16"/>
                <w:szCs w:val="16"/>
                <w:lang w:val="en-US" w:eastAsia="ja-JP"/>
              </w:rPr>
              <w:t xml:space="preserve"> din </w:t>
            </w:r>
            <w:proofErr w:type="spellStart"/>
            <w:r w:rsidRPr="008B079F">
              <w:rPr>
                <w:rFonts w:eastAsia="MS Mincho"/>
                <w:noProof w:val="0"/>
                <w:sz w:val="16"/>
                <w:szCs w:val="16"/>
                <w:lang w:val="en-US" w:eastAsia="ja-JP"/>
              </w:rPr>
              <w:t>otel</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constructii</w:t>
            </w:r>
            <w:proofErr w:type="spellEnd"/>
          </w:p>
        </w:tc>
        <w:tc>
          <w:tcPr>
            <w:tcW w:w="992" w:type="dxa"/>
            <w:tcBorders>
              <w:top w:val="single" w:sz="4" w:space="0" w:color="auto"/>
              <w:bottom w:val="single" w:sz="4" w:space="0" w:color="auto"/>
            </w:tcBorders>
          </w:tcPr>
          <w:p w14:paraId="369BD47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133221C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0,0300</w:t>
            </w:r>
          </w:p>
        </w:tc>
      </w:tr>
      <w:tr w:rsidR="00BF3395" w:rsidRPr="008B079F" w14:paraId="75A0A9F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16604"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6E351C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2734113803233</w:t>
            </w:r>
          </w:p>
        </w:tc>
        <w:tc>
          <w:tcPr>
            <w:tcW w:w="5953" w:type="dxa"/>
            <w:tcBorders>
              <w:top w:val="single" w:sz="4" w:space="0" w:color="auto"/>
              <w:bottom w:val="single" w:sz="4" w:space="0" w:color="auto"/>
            </w:tcBorders>
          </w:tcPr>
          <w:p w14:paraId="19C57DE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Sirma </w:t>
            </w:r>
            <w:proofErr w:type="spellStart"/>
            <w:r w:rsidRPr="008B079F">
              <w:rPr>
                <w:rFonts w:eastAsia="MS Mincho"/>
                <w:noProof w:val="0"/>
                <w:sz w:val="16"/>
                <w:szCs w:val="16"/>
                <w:lang w:val="en-US" w:eastAsia="ja-JP"/>
              </w:rPr>
              <w:t>neagra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moale</w:t>
            </w:r>
            <w:proofErr w:type="spellEnd"/>
            <w:r w:rsidRPr="008B079F">
              <w:rPr>
                <w:rFonts w:eastAsia="MS Mincho"/>
                <w:noProof w:val="0"/>
                <w:sz w:val="16"/>
                <w:szCs w:val="16"/>
                <w:lang w:val="en-US" w:eastAsia="ja-JP"/>
              </w:rPr>
              <w:t xml:space="preserve"> d = 2,5 mm</w:t>
            </w:r>
          </w:p>
        </w:tc>
        <w:tc>
          <w:tcPr>
            <w:tcW w:w="992" w:type="dxa"/>
            <w:tcBorders>
              <w:top w:val="single" w:sz="4" w:space="0" w:color="auto"/>
              <w:bottom w:val="single" w:sz="4" w:space="0" w:color="auto"/>
            </w:tcBorders>
          </w:tcPr>
          <w:p w14:paraId="487C311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5F73B98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0,0500</w:t>
            </w:r>
          </w:p>
        </w:tc>
      </w:tr>
      <w:tr w:rsidR="00BF3395" w:rsidRPr="008B079F" w14:paraId="300B15B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608C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FAAB6A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2873145887000</w:t>
            </w:r>
          </w:p>
        </w:tc>
        <w:tc>
          <w:tcPr>
            <w:tcW w:w="5953" w:type="dxa"/>
            <w:tcBorders>
              <w:top w:val="single" w:sz="4" w:space="0" w:color="auto"/>
              <w:bottom w:val="single" w:sz="4" w:space="0" w:color="auto"/>
            </w:tcBorders>
          </w:tcPr>
          <w:p w14:paraId="232DAC50"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Cuie</w:t>
            </w:r>
            <w:proofErr w:type="spellEnd"/>
            <w:r w:rsidRPr="008B079F">
              <w:rPr>
                <w:rFonts w:eastAsia="MS Mincho"/>
                <w:noProof w:val="0"/>
                <w:sz w:val="16"/>
                <w:szCs w:val="16"/>
                <w:lang w:val="en-US" w:eastAsia="ja-JP"/>
              </w:rPr>
              <w:t xml:space="preserve"> cu cap conic tip 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constructii</w:t>
            </w:r>
            <w:proofErr w:type="spellEnd"/>
          </w:p>
        </w:tc>
        <w:tc>
          <w:tcPr>
            <w:tcW w:w="992" w:type="dxa"/>
            <w:tcBorders>
              <w:top w:val="single" w:sz="4" w:space="0" w:color="auto"/>
              <w:bottom w:val="single" w:sz="4" w:space="0" w:color="auto"/>
            </w:tcBorders>
          </w:tcPr>
          <w:p w14:paraId="2A3840C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4B1998E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0,0800</w:t>
            </w:r>
          </w:p>
        </w:tc>
      </w:tr>
      <w:tr w:rsidR="00BF3395" w:rsidRPr="008B079F" w14:paraId="44E794A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C810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5FF56F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2020212928347</w:t>
            </w:r>
          </w:p>
        </w:tc>
        <w:tc>
          <w:tcPr>
            <w:tcW w:w="5953" w:type="dxa"/>
            <w:tcBorders>
              <w:top w:val="single" w:sz="4" w:space="0" w:color="auto"/>
              <w:bottom w:val="single" w:sz="4" w:space="0" w:color="auto"/>
            </w:tcBorders>
          </w:tcPr>
          <w:p w14:paraId="5FB91980" w14:textId="77777777" w:rsidR="00BF3395" w:rsidRPr="008B079F" w:rsidRDefault="00BF3395" w:rsidP="001903A2">
            <w:pPr>
              <w:autoSpaceDE w:val="0"/>
              <w:autoSpaceDN w:val="0"/>
              <w:rPr>
                <w:rFonts w:eastAsia="MS Mincho"/>
                <w:noProof w:val="0"/>
                <w:sz w:val="16"/>
                <w:szCs w:val="16"/>
                <w:lang w:val="nl-NL" w:eastAsia="ja-JP"/>
              </w:rPr>
            </w:pPr>
            <w:r w:rsidRPr="008B079F">
              <w:rPr>
                <w:rFonts w:eastAsia="MS Mincho"/>
                <w:noProof w:val="0"/>
                <w:sz w:val="16"/>
                <w:szCs w:val="16"/>
                <w:lang w:val="nl-NL" w:eastAsia="ja-JP"/>
              </w:rPr>
              <w:t xml:space="preserve">Panou de cofraj tip P fag  g 15 mm </w:t>
            </w:r>
          </w:p>
        </w:tc>
        <w:tc>
          <w:tcPr>
            <w:tcW w:w="992" w:type="dxa"/>
            <w:tcBorders>
              <w:top w:val="single" w:sz="4" w:space="0" w:color="auto"/>
              <w:bottom w:val="single" w:sz="4" w:space="0" w:color="auto"/>
            </w:tcBorders>
          </w:tcPr>
          <w:p w14:paraId="5B142B6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m2</w:t>
            </w:r>
          </w:p>
        </w:tc>
        <w:tc>
          <w:tcPr>
            <w:tcW w:w="1276" w:type="dxa"/>
            <w:tcBorders>
              <w:top w:val="single" w:sz="4" w:space="0" w:color="auto"/>
              <w:bottom w:val="single" w:sz="4" w:space="0" w:color="auto"/>
            </w:tcBorders>
          </w:tcPr>
          <w:p w14:paraId="2FD2CBF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7BA1C87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DAC6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00C6D1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2010102903495</w:t>
            </w:r>
          </w:p>
        </w:tc>
        <w:tc>
          <w:tcPr>
            <w:tcW w:w="5953" w:type="dxa"/>
            <w:tcBorders>
              <w:top w:val="single" w:sz="4" w:space="0" w:color="auto"/>
              <w:bottom w:val="single" w:sz="4" w:space="0" w:color="auto"/>
            </w:tcBorders>
          </w:tcPr>
          <w:p w14:paraId="27C224F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Scinduri</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5E10C9D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451CC44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0,0035</w:t>
            </w:r>
          </w:p>
        </w:tc>
      </w:tr>
      <w:tr w:rsidR="00BF3395" w:rsidRPr="008B079F" w14:paraId="2935CF2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93F7FD"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9D637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2010102900900</w:t>
            </w:r>
          </w:p>
        </w:tc>
        <w:tc>
          <w:tcPr>
            <w:tcW w:w="5953" w:type="dxa"/>
            <w:tcBorders>
              <w:top w:val="single" w:sz="4" w:space="0" w:color="auto"/>
              <w:bottom w:val="single" w:sz="4" w:space="0" w:color="auto"/>
            </w:tcBorders>
          </w:tcPr>
          <w:p w14:paraId="43FE0C7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Lemn rotund de </w:t>
            </w:r>
            <w:proofErr w:type="spellStart"/>
            <w:r w:rsidRPr="008B079F">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0432416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704AB8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0,0005</w:t>
            </w:r>
          </w:p>
        </w:tc>
      </w:tr>
      <w:tr w:rsidR="00BF3395" w:rsidRPr="008B079F" w14:paraId="2889F98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82AD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6F30C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2320187315789</w:t>
            </w:r>
          </w:p>
        </w:tc>
        <w:tc>
          <w:tcPr>
            <w:tcW w:w="5953" w:type="dxa"/>
            <w:tcBorders>
              <w:top w:val="single" w:sz="4" w:space="0" w:color="auto"/>
              <w:bottom w:val="single" w:sz="4" w:space="0" w:color="auto"/>
            </w:tcBorders>
          </w:tcPr>
          <w:p w14:paraId="41AEF325"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Decofrol</w:t>
            </w:r>
            <w:proofErr w:type="spellEnd"/>
          </w:p>
        </w:tc>
        <w:tc>
          <w:tcPr>
            <w:tcW w:w="992" w:type="dxa"/>
            <w:tcBorders>
              <w:top w:val="single" w:sz="4" w:space="0" w:color="auto"/>
              <w:bottom w:val="single" w:sz="4" w:space="0" w:color="auto"/>
            </w:tcBorders>
          </w:tcPr>
          <w:p w14:paraId="6FB2BCC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37007B6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0,1200</w:t>
            </w:r>
          </w:p>
        </w:tc>
      </w:tr>
      <w:tr w:rsidR="00BF3395" w:rsidRPr="008B079F" w14:paraId="469B693F"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35855B"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3</w:t>
            </w:r>
            <w:r>
              <w:rPr>
                <w:rFonts w:eastAsia="MS Mincho"/>
                <w:noProof w:val="0"/>
                <w:sz w:val="18"/>
                <w:szCs w:val="18"/>
                <w:lang w:val="en-US" w:eastAsia="ja-JP"/>
              </w:rPr>
              <w:t>4</w:t>
            </w:r>
          </w:p>
        </w:tc>
        <w:tc>
          <w:tcPr>
            <w:tcW w:w="1418" w:type="dxa"/>
            <w:tcBorders>
              <w:top w:val="single" w:sz="4" w:space="0" w:color="auto"/>
              <w:bottom w:val="single" w:sz="4" w:space="0" w:color="auto"/>
            </w:tcBorders>
          </w:tcPr>
          <w:p w14:paraId="3049D671"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CC02K</w:t>
            </w:r>
          </w:p>
          <w:p w14:paraId="1BB4737C"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4BF2BFE"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Armaturi</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otel</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OB 37 </w:t>
            </w:r>
            <w:proofErr w:type="spellStart"/>
            <w:r w:rsidRPr="008B079F">
              <w:rPr>
                <w:rFonts w:eastAsia="MS Mincho"/>
                <w:noProof w:val="0"/>
                <w:sz w:val="18"/>
                <w:szCs w:val="18"/>
                <w:lang w:val="en-US" w:eastAsia="ja-JP"/>
              </w:rPr>
              <w:t>fasonate</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ateliere</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santier</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diametrul</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barelor</w:t>
            </w:r>
            <w:proofErr w:type="spellEnd"/>
            <w:r w:rsidRPr="008B079F">
              <w:rPr>
                <w:rFonts w:eastAsia="MS Mincho"/>
                <w:noProof w:val="0"/>
                <w:sz w:val="18"/>
                <w:szCs w:val="18"/>
                <w:lang w:val="en-US" w:eastAsia="ja-JP"/>
              </w:rPr>
              <w:t xml:space="preserve"> pina la 8 mm </w:t>
            </w:r>
            <w:proofErr w:type="spellStart"/>
            <w:r w:rsidRPr="008B079F">
              <w:rPr>
                <w:rFonts w:eastAsia="MS Mincho"/>
                <w:noProof w:val="0"/>
                <w:sz w:val="18"/>
                <w:szCs w:val="18"/>
                <w:lang w:val="en-US" w:eastAsia="ja-JP"/>
              </w:rPr>
              <w:t>inclusiv</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montate</w:t>
            </w:r>
            <w:proofErr w:type="spellEnd"/>
            <w:r w:rsidRPr="008B079F">
              <w:rPr>
                <w:rFonts w:eastAsia="MS Mincho"/>
                <w:noProof w:val="0"/>
                <w:sz w:val="18"/>
                <w:szCs w:val="18"/>
                <w:lang w:val="en-US" w:eastAsia="ja-JP"/>
              </w:rPr>
              <w:t xml:space="preserve">  in</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grinzi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stilpi</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inaltimi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mici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egale</w:t>
            </w:r>
            <w:proofErr w:type="spellEnd"/>
            <w:r w:rsidRPr="008B079F">
              <w:rPr>
                <w:rFonts w:eastAsia="MS Mincho"/>
                <w:noProof w:val="0"/>
                <w:sz w:val="18"/>
                <w:szCs w:val="18"/>
                <w:lang w:val="en-US" w:eastAsia="ja-JP"/>
              </w:rPr>
              <w:t xml:space="preserve"> cu 35 m, </w:t>
            </w:r>
            <w:proofErr w:type="spellStart"/>
            <w:r w:rsidRPr="008B079F">
              <w:rPr>
                <w:rFonts w:eastAsia="MS Mincho"/>
                <w:noProof w:val="0"/>
                <w:sz w:val="18"/>
                <w:szCs w:val="18"/>
                <w:lang w:val="en-US" w:eastAsia="ja-JP"/>
              </w:rPr>
              <w:t>exclusiv</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constructiile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cofraje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glisante</w:t>
            </w:r>
            <w:proofErr w:type="spellEnd"/>
          </w:p>
          <w:p w14:paraId="6507A835"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1CCD9AF"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kg</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5AC80602" w14:textId="77777777" w:rsidR="00BF3395" w:rsidRPr="00A63222" w:rsidRDefault="00BF3395" w:rsidP="001903A2">
            <w:pPr>
              <w:autoSpaceDE w:val="0"/>
              <w:autoSpaceDN w:val="0"/>
              <w:jc w:val="center"/>
              <w:rPr>
                <w:rFonts w:eastAsia="MS Mincho"/>
                <w:b/>
                <w:bCs/>
                <w:noProof w:val="0"/>
                <w:sz w:val="18"/>
                <w:szCs w:val="18"/>
                <w:lang w:val="en-US" w:eastAsia="ja-JP"/>
              </w:rPr>
            </w:pPr>
            <w:r w:rsidRPr="00A63222">
              <w:rPr>
                <w:rFonts w:eastAsia="MS Mincho"/>
                <w:b/>
                <w:bCs/>
                <w:noProof w:val="0"/>
                <w:sz w:val="18"/>
                <w:szCs w:val="18"/>
                <w:lang w:val="en-US" w:eastAsia="ja-JP"/>
              </w:rPr>
              <w:t>122,0000</w:t>
            </w:r>
          </w:p>
        </w:tc>
      </w:tr>
      <w:tr w:rsidR="00BF3395" w:rsidRPr="008B079F" w14:paraId="7368450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16CA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452298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7123020011140</w:t>
            </w:r>
          </w:p>
        </w:tc>
        <w:tc>
          <w:tcPr>
            <w:tcW w:w="5953" w:type="dxa"/>
            <w:tcBorders>
              <w:top w:val="single" w:sz="4" w:space="0" w:color="auto"/>
              <w:bottom w:val="single" w:sz="4" w:space="0" w:color="auto"/>
            </w:tcBorders>
          </w:tcPr>
          <w:p w14:paraId="1F10A26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Fierar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beton</w:t>
            </w:r>
            <w:proofErr w:type="spellEnd"/>
          </w:p>
        </w:tc>
        <w:tc>
          <w:tcPr>
            <w:tcW w:w="992" w:type="dxa"/>
            <w:tcBorders>
              <w:top w:val="single" w:sz="4" w:space="0" w:color="auto"/>
              <w:bottom w:val="single" w:sz="4" w:space="0" w:color="auto"/>
            </w:tcBorders>
          </w:tcPr>
          <w:p w14:paraId="5C32E1E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711DD6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0,0950</w:t>
            </w:r>
          </w:p>
        </w:tc>
      </w:tr>
      <w:tr w:rsidR="00BF3395" w:rsidRPr="008B079F" w14:paraId="11E7DDA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D4B1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EA60BD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63202AB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6412AA0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3B10E32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0,0040</w:t>
            </w:r>
          </w:p>
        </w:tc>
      </w:tr>
      <w:tr w:rsidR="00BF3395" w:rsidRPr="008B079F" w14:paraId="4F2F5DE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F6B9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3F7FD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2710602100000</w:t>
            </w:r>
          </w:p>
        </w:tc>
        <w:tc>
          <w:tcPr>
            <w:tcW w:w="5953" w:type="dxa"/>
            <w:tcBorders>
              <w:top w:val="single" w:sz="4" w:space="0" w:color="auto"/>
              <w:bottom w:val="single" w:sz="4" w:space="0" w:color="auto"/>
            </w:tcBorders>
          </w:tcPr>
          <w:p w14:paraId="3C17F182"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Otel</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beton</w:t>
            </w:r>
            <w:proofErr w:type="spellEnd"/>
            <w:r w:rsidRPr="008B079F">
              <w:rPr>
                <w:rFonts w:eastAsia="MS Mincho"/>
                <w:noProof w:val="0"/>
                <w:sz w:val="16"/>
                <w:szCs w:val="16"/>
                <w:lang w:val="en-US" w:eastAsia="ja-JP"/>
              </w:rPr>
              <w:t xml:space="preserve"> OB 37 diam. </w:t>
            </w:r>
            <w:proofErr w:type="spellStart"/>
            <w:r w:rsidRPr="008B079F">
              <w:rPr>
                <w:rFonts w:eastAsia="MS Mincho"/>
                <w:noProof w:val="0"/>
                <w:sz w:val="16"/>
                <w:szCs w:val="16"/>
                <w:lang w:val="en-US" w:eastAsia="ja-JP"/>
              </w:rPr>
              <w:t>mai</w:t>
            </w:r>
            <w:proofErr w:type="spellEnd"/>
            <w:r w:rsidRPr="008B079F">
              <w:rPr>
                <w:rFonts w:eastAsia="MS Mincho"/>
                <w:noProof w:val="0"/>
                <w:sz w:val="16"/>
                <w:szCs w:val="16"/>
                <w:lang w:val="en-US" w:eastAsia="ja-JP"/>
              </w:rPr>
              <w:t xml:space="preserve"> mic </w:t>
            </w:r>
            <w:proofErr w:type="spellStart"/>
            <w:r w:rsidRPr="008B079F">
              <w:rPr>
                <w:rFonts w:eastAsia="MS Mincho"/>
                <w:noProof w:val="0"/>
                <w:sz w:val="16"/>
                <w:szCs w:val="16"/>
                <w:lang w:val="en-US" w:eastAsia="ja-JP"/>
              </w:rPr>
              <w:t>sau</w:t>
            </w:r>
            <w:proofErr w:type="spellEnd"/>
            <w:r w:rsidRPr="008B079F">
              <w:rPr>
                <w:rFonts w:eastAsia="MS Mincho"/>
                <w:noProof w:val="0"/>
                <w:sz w:val="16"/>
                <w:szCs w:val="16"/>
                <w:lang w:val="en-US" w:eastAsia="ja-JP"/>
              </w:rPr>
              <w:t xml:space="preserve"> egal de 8 mm</w:t>
            </w:r>
          </w:p>
        </w:tc>
        <w:tc>
          <w:tcPr>
            <w:tcW w:w="992" w:type="dxa"/>
            <w:tcBorders>
              <w:top w:val="single" w:sz="4" w:space="0" w:color="auto"/>
              <w:bottom w:val="single" w:sz="4" w:space="0" w:color="auto"/>
            </w:tcBorders>
          </w:tcPr>
          <w:p w14:paraId="7D98EDF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6EEE834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1,0250</w:t>
            </w:r>
          </w:p>
        </w:tc>
      </w:tr>
      <w:tr w:rsidR="00BF3395" w:rsidRPr="008B079F" w14:paraId="7606060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29E1E"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BE8C30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2734113803881</w:t>
            </w:r>
          </w:p>
        </w:tc>
        <w:tc>
          <w:tcPr>
            <w:tcW w:w="5953" w:type="dxa"/>
            <w:tcBorders>
              <w:top w:val="single" w:sz="4" w:space="0" w:color="auto"/>
              <w:bottom w:val="single" w:sz="4" w:space="0" w:color="auto"/>
            </w:tcBorders>
          </w:tcPr>
          <w:p w14:paraId="4B8E02F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Sirma din </w:t>
            </w:r>
            <w:proofErr w:type="spellStart"/>
            <w:r w:rsidRPr="008B079F">
              <w:rPr>
                <w:rFonts w:eastAsia="MS Mincho"/>
                <w:noProof w:val="0"/>
                <w:sz w:val="16"/>
                <w:szCs w:val="16"/>
                <w:lang w:val="en-US" w:eastAsia="ja-JP"/>
              </w:rPr>
              <w:t>otel</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moale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neagra</w:t>
            </w:r>
            <w:proofErr w:type="spellEnd"/>
            <w:r w:rsidRPr="008B079F">
              <w:rPr>
                <w:rFonts w:eastAsia="MS Mincho"/>
                <w:noProof w:val="0"/>
                <w:sz w:val="16"/>
                <w:szCs w:val="16"/>
                <w:lang w:val="en-US" w:eastAsia="ja-JP"/>
              </w:rPr>
              <w:t>, D=1 mm</w:t>
            </w:r>
          </w:p>
        </w:tc>
        <w:tc>
          <w:tcPr>
            <w:tcW w:w="992" w:type="dxa"/>
            <w:tcBorders>
              <w:top w:val="single" w:sz="4" w:space="0" w:color="auto"/>
              <w:bottom w:val="single" w:sz="4" w:space="0" w:color="auto"/>
            </w:tcBorders>
          </w:tcPr>
          <w:p w14:paraId="22146C0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048178D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0,0100</w:t>
            </w:r>
          </w:p>
        </w:tc>
      </w:tr>
      <w:tr w:rsidR="00BF3395" w:rsidRPr="008B079F" w14:paraId="586E961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23BA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C57019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2010237318750</w:t>
            </w:r>
          </w:p>
        </w:tc>
        <w:tc>
          <w:tcPr>
            <w:tcW w:w="5953" w:type="dxa"/>
            <w:tcBorders>
              <w:top w:val="single" w:sz="4" w:space="0" w:color="auto"/>
              <w:bottom w:val="single" w:sz="4" w:space="0" w:color="auto"/>
            </w:tcBorders>
          </w:tcPr>
          <w:p w14:paraId="50E4866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Distantieri</w:t>
            </w:r>
            <w:proofErr w:type="spellEnd"/>
            <w:r w:rsidRPr="008B079F">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6A04C5A7"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541F864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0,2800</w:t>
            </w:r>
          </w:p>
        </w:tc>
      </w:tr>
      <w:tr w:rsidR="00BF3395" w:rsidRPr="008B079F" w14:paraId="3F81B6C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8039A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330CB4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2922140007000</w:t>
            </w:r>
          </w:p>
        </w:tc>
        <w:tc>
          <w:tcPr>
            <w:tcW w:w="5953" w:type="dxa"/>
            <w:tcBorders>
              <w:top w:val="single" w:sz="4" w:space="0" w:color="auto"/>
              <w:bottom w:val="single" w:sz="4" w:space="0" w:color="auto"/>
            </w:tcBorders>
          </w:tcPr>
          <w:p w14:paraId="41F4510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Macara </w:t>
            </w:r>
          </w:p>
        </w:tc>
        <w:tc>
          <w:tcPr>
            <w:tcW w:w="992" w:type="dxa"/>
            <w:tcBorders>
              <w:top w:val="single" w:sz="4" w:space="0" w:color="auto"/>
              <w:bottom w:val="single" w:sz="4" w:space="0" w:color="auto"/>
            </w:tcBorders>
          </w:tcPr>
          <w:p w14:paraId="54D5E77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D1CA8B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0,0010</w:t>
            </w:r>
          </w:p>
        </w:tc>
      </w:tr>
      <w:tr w:rsidR="00BF3395" w:rsidRPr="008B079F" w14:paraId="19CE6B7B"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D7D2E"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35</w:t>
            </w:r>
          </w:p>
        </w:tc>
        <w:tc>
          <w:tcPr>
            <w:tcW w:w="1418" w:type="dxa"/>
            <w:tcBorders>
              <w:top w:val="single" w:sz="4" w:space="0" w:color="auto"/>
              <w:bottom w:val="single" w:sz="4" w:space="0" w:color="auto"/>
            </w:tcBorders>
          </w:tcPr>
          <w:p w14:paraId="2DC830D8"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CC02L2</w:t>
            </w:r>
          </w:p>
          <w:p w14:paraId="74068DEE"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A7FDDE5"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Armaturi</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otel</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PC 52 </w:t>
            </w:r>
            <w:proofErr w:type="spellStart"/>
            <w:r w:rsidRPr="008B079F">
              <w:rPr>
                <w:rFonts w:eastAsia="MS Mincho"/>
                <w:noProof w:val="0"/>
                <w:sz w:val="18"/>
                <w:szCs w:val="18"/>
                <w:lang w:val="en-US" w:eastAsia="ja-JP"/>
              </w:rPr>
              <w:t>fasonate</w:t>
            </w:r>
            <w:proofErr w:type="spellEnd"/>
            <w:r w:rsidRPr="008B079F">
              <w:rPr>
                <w:rFonts w:eastAsia="MS Mincho"/>
                <w:noProof w:val="0"/>
                <w:sz w:val="18"/>
                <w:szCs w:val="18"/>
                <w:lang w:val="en-US" w:eastAsia="ja-JP"/>
              </w:rPr>
              <w:t xml:space="preserve"> in </w:t>
            </w:r>
            <w:proofErr w:type="spellStart"/>
            <w:r w:rsidRPr="008B079F">
              <w:rPr>
                <w:rFonts w:eastAsia="MS Mincho"/>
                <w:noProof w:val="0"/>
                <w:sz w:val="18"/>
                <w:szCs w:val="18"/>
                <w:lang w:val="en-US" w:eastAsia="ja-JP"/>
              </w:rPr>
              <w:t>ateliere</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santier</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diametrul</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barelor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peste</w:t>
            </w:r>
            <w:proofErr w:type="spellEnd"/>
            <w:r w:rsidRPr="008B079F">
              <w:rPr>
                <w:rFonts w:eastAsia="MS Mincho"/>
                <w:noProof w:val="0"/>
                <w:sz w:val="18"/>
                <w:szCs w:val="18"/>
                <w:lang w:val="en-US" w:eastAsia="ja-JP"/>
              </w:rPr>
              <w:t xml:space="preserve"> 8 mm,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montate</w:t>
            </w:r>
            <w:proofErr w:type="spellEnd"/>
            <w:r w:rsidRPr="008B079F">
              <w:rPr>
                <w:rFonts w:eastAsia="MS Mincho"/>
                <w:noProof w:val="0"/>
                <w:sz w:val="18"/>
                <w:szCs w:val="18"/>
                <w:lang w:val="en-US" w:eastAsia="ja-JP"/>
              </w:rPr>
              <w:t xml:space="preserve"> </w:t>
            </w:r>
            <w:proofErr w:type="gramStart"/>
            <w:r w:rsidRPr="008B079F">
              <w:rPr>
                <w:rFonts w:eastAsia="MS Mincho"/>
                <w:noProof w:val="0"/>
                <w:sz w:val="18"/>
                <w:szCs w:val="18"/>
                <w:lang w:val="en-US" w:eastAsia="ja-JP"/>
              </w:rPr>
              <w:t xml:space="preserve">in  </w:t>
            </w:r>
            <w:proofErr w:type="spellStart"/>
            <w:r w:rsidRPr="008B079F">
              <w:rPr>
                <w:rFonts w:eastAsia="MS Mincho"/>
                <w:noProof w:val="0"/>
                <w:sz w:val="18"/>
                <w:szCs w:val="18"/>
                <w:lang w:val="en-US" w:eastAsia="ja-JP"/>
              </w:rPr>
              <w:t>grinzi</w:t>
            </w:r>
            <w:proofErr w:type="spellEnd"/>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stilpi</w:t>
            </w:r>
            <w:proofErr w:type="spellEnd"/>
            <w:r w:rsidRPr="008B079F">
              <w:rPr>
                <w:rFonts w:eastAsia="MS Mincho"/>
                <w:noProof w:val="0"/>
                <w:sz w:val="18"/>
                <w:szCs w:val="18"/>
                <w:lang w:val="en-US" w:eastAsia="ja-JP"/>
              </w:rPr>
              <w:t>,  la</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inaltimi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mici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egale</w:t>
            </w:r>
            <w:proofErr w:type="spellEnd"/>
            <w:r w:rsidRPr="008B079F">
              <w:rPr>
                <w:rFonts w:eastAsia="MS Mincho"/>
                <w:noProof w:val="0"/>
                <w:sz w:val="18"/>
                <w:szCs w:val="18"/>
                <w:lang w:val="en-US" w:eastAsia="ja-JP"/>
              </w:rPr>
              <w:t xml:space="preserve"> cu 35 m, </w:t>
            </w:r>
            <w:proofErr w:type="spellStart"/>
            <w:r w:rsidRPr="008B079F">
              <w:rPr>
                <w:rFonts w:eastAsia="MS Mincho"/>
                <w:noProof w:val="0"/>
                <w:sz w:val="18"/>
                <w:szCs w:val="18"/>
                <w:lang w:val="en-US" w:eastAsia="ja-JP"/>
              </w:rPr>
              <w:t>exclusiv</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constructiile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executate</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cofraje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glisante</w:t>
            </w:r>
            <w:proofErr w:type="spellEnd"/>
          </w:p>
          <w:p w14:paraId="56706C89"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200B583"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kg</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0403216" w14:textId="77777777" w:rsidR="00BF3395" w:rsidRPr="00A63222" w:rsidRDefault="00BF3395" w:rsidP="001903A2">
            <w:pPr>
              <w:autoSpaceDE w:val="0"/>
              <w:autoSpaceDN w:val="0"/>
              <w:jc w:val="center"/>
              <w:rPr>
                <w:rFonts w:eastAsia="MS Mincho"/>
                <w:b/>
                <w:bCs/>
                <w:noProof w:val="0"/>
                <w:sz w:val="18"/>
                <w:szCs w:val="18"/>
                <w:lang w:val="en-US" w:eastAsia="ja-JP"/>
              </w:rPr>
            </w:pPr>
            <w:r w:rsidRPr="00A63222">
              <w:rPr>
                <w:rFonts w:eastAsia="MS Mincho"/>
                <w:b/>
                <w:bCs/>
                <w:noProof w:val="0"/>
                <w:sz w:val="18"/>
                <w:szCs w:val="18"/>
                <w:lang w:val="en-US" w:eastAsia="ja-JP"/>
              </w:rPr>
              <w:t>203,8000</w:t>
            </w:r>
          </w:p>
        </w:tc>
      </w:tr>
      <w:tr w:rsidR="00BF3395" w:rsidRPr="008B079F" w14:paraId="7067DD0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E205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62B1DC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7123020011140</w:t>
            </w:r>
          </w:p>
        </w:tc>
        <w:tc>
          <w:tcPr>
            <w:tcW w:w="5953" w:type="dxa"/>
            <w:tcBorders>
              <w:top w:val="single" w:sz="4" w:space="0" w:color="auto"/>
              <w:bottom w:val="single" w:sz="4" w:space="0" w:color="auto"/>
            </w:tcBorders>
          </w:tcPr>
          <w:p w14:paraId="0F21CD9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Fierar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beton</w:t>
            </w:r>
            <w:proofErr w:type="spellEnd"/>
          </w:p>
        </w:tc>
        <w:tc>
          <w:tcPr>
            <w:tcW w:w="992" w:type="dxa"/>
            <w:tcBorders>
              <w:top w:val="single" w:sz="4" w:space="0" w:color="auto"/>
              <w:bottom w:val="single" w:sz="4" w:space="0" w:color="auto"/>
            </w:tcBorders>
          </w:tcPr>
          <w:p w14:paraId="1ED89DC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7728B9A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0,0660</w:t>
            </w:r>
          </w:p>
        </w:tc>
      </w:tr>
      <w:tr w:rsidR="00BF3395" w:rsidRPr="008B079F" w14:paraId="182FFA7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7B5A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620AC9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0E8A36C3"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67638DC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7142512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0,0050</w:t>
            </w:r>
          </w:p>
        </w:tc>
      </w:tr>
      <w:tr w:rsidR="00BF3395" w:rsidRPr="008B079F" w14:paraId="7E99A6F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7A09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0C864A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2710602200000</w:t>
            </w:r>
          </w:p>
        </w:tc>
        <w:tc>
          <w:tcPr>
            <w:tcW w:w="5953" w:type="dxa"/>
            <w:tcBorders>
              <w:top w:val="single" w:sz="4" w:space="0" w:color="auto"/>
              <w:bottom w:val="single" w:sz="4" w:space="0" w:color="auto"/>
            </w:tcBorders>
          </w:tcPr>
          <w:p w14:paraId="32CAED95"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Otel</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beton</w:t>
            </w:r>
            <w:proofErr w:type="spellEnd"/>
            <w:r w:rsidRPr="008B079F">
              <w:rPr>
                <w:rFonts w:eastAsia="MS Mincho"/>
                <w:noProof w:val="0"/>
                <w:sz w:val="16"/>
                <w:szCs w:val="16"/>
                <w:lang w:val="en-US" w:eastAsia="ja-JP"/>
              </w:rPr>
              <w:t xml:space="preserve"> PC </w:t>
            </w:r>
            <w:proofErr w:type="gramStart"/>
            <w:r w:rsidRPr="008B079F">
              <w:rPr>
                <w:rFonts w:eastAsia="MS Mincho"/>
                <w:noProof w:val="0"/>
                <w:sz w:val="16"/>
                <w:szCs w:val="16"/>
                <w:lang w:val="en-US" w:eastAsia="ja-JP"/>
              </w:rPr>
              <w:t>52  diam</w:t>
            </w:r>
            <w:proofErr w:type="gram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mai</w:t>
            </w:r>
            <w:proofErr w:type="spellEnd"/>
            <w:r w:rsidRPr="008B079F">
              <w:rPr>
                <w:rFonts w:eastAsia="MS Mincho"/>
                <w:noProof w:val="0"/>
                <w:sz w:val="16"/>
                <w:szCs w:val="16"/>
                <w:lang w:val="en-US" w:eastAsia="ja-JP"/>
              </w:rPr>
              <w:t xml:space="preserve"> mare de 8 mm</w:t>
            </w:r>
          </w:p>
        </w:tc>
        <w:tc>
          <w:tcPr>
            <w:tcW w:w="992" w:type="dxa"/>
            <w:tcBorders>
              <w:top w:val="single" w:sz="4" w:space="0" w:color="auto"/>
              <w:bottom w:val="single" w:sz="4" w:space="0" w:color="auto"/>
            </w:tcBorders>
          </w:tcPr>
          <w:p w14:paraId="2E09317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31BB6EE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1,0250</w:t>
            </w:r>
          </w:p>
        </w:tc>
      </w:tr>
      <w:tr w:rsidR="00BF3395" w:rsidRPr="008B079F" w14:paraId="2074DDC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7743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E23945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2734113803881</w:t>
            </w:r>
          </w:p>
        </w:tc>
        <w:tc>
          <w:tcPr>
            <w:tcW w:w="5953" w:type="dxa"/>
            <w:tcBorders>
              <w:top w:val="single" w:sz="4" w:space="0" w:color="auto"/>
              <w:bottom w:val="single" w:sz="4" w:space="0" w:color="auto"/>
            </w:tcBorders>
          </w:tcPr>
          <w:p w14:paraId="55FEA65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Sirma din </w:t>
            </w:r>
            <w:proofErr w:type="spellStart"/>
            <w:r w:rsidRPr="008B079F">
              <w:rPr>
                <w:rFonts w:eastAsia="MS Mincho"/>
                <w:noProof w:val="0"/>
                <w:sz w:val="16"/>
                <w:szCs w:val="16"/>
                <w:lang w:val="en-US" w:eastAsia="ja-JP"/>
              </w:rPr>
              <w:t>otel</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moale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neagra</w:t>
            </w:r>
            <w:proofErr w:type="spellEnd"/>
            <w:r w:rsidRPr="008B079F">
              <w:rPr>
                <w:rFonts w:eastAsia="MS Mincho"/>
                <w:noProof w:val="0"/>
                <w:sz w:val="16"/>
                <w:szCs w:val="16"/>
                <w:lang w:val="en-US" w:eastAsia="ja-JP"/>
              </w:rPr>
              <w:t>, D=1 mm</w:t>
            </w:r>
          </w:p>
        </w:tc>
        <w:tc>
          <w:tcPr>
            <w:tcW w:w="992" w:type="dxa"/>
            <w:tcBorders>
              <w:top w:val="single" w:sz="4" w:space="0" w:color="auto"/>
              <w:bottom w:val="single" w:sz="4" w:space="0" w:color="auto"/>
            </w:tcBorders>
          </w:tcPr>
          <w:p w14:paraId="253F740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0E52FB0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0,0100</w:t>
            </w:r>
          </w:p>
        </w:tc>
      </w:tr>
      <w:tr w:rsidR="00BF3395" w:rsidRPr="008B079F" w14:paraId="7020085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D423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92C5F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2010237318750</w:t>
            </w:r>
          </w:p>
        </w:tc>
        <w:tc>
          <w:tcPr>
            <w:tcW w:w="5953" w:type="dxa"/>
            <w:tcBorders>
              <w:top w:val="single" w:sz="4" w:space="0" w:color="auto"/>
              <w:bottom w:val="single" w:sz="4" w:space="0" w:color="auto"/>
            </w:tcBorders>
          </w:tcPr>
          <w:p w14:paraId="19C0C010"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Distantieri</w:t>
            </w:r>
            <w:proofErr w:type="spellEnd"/>
            <w:r w:rsidRPr="008B079F">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1294F5EA"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77AAD7A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0,2800</w:t>
            </w:r>
          </w:p>
        </w:tc>
      </w:tr>
      <w:tr w:rsidR="00BF3395" w:rsidRPr="008B079F" w14:paraId="4577452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ED75D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CE401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2922140007000</w:t>
            </w:r>
          </w:p>
        </w:tc>
        <w:tc>
          <w:tcPr>
            <w:tcW w:w="5953" w:type="dxa"/>
            <w:tcBorders>
              <w:top w:val="single" w:sz="4" w:space="0" w:color="auto"/>
              <w:bottom w:val="single" w:sz="4" w:space="0" w:color="auto"/>
            </w:tcBorders>
          </w:tcPr>
          <w:p w14:paraId="027CEEA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Macara </w:t>
            </w:r>
          </w:p>
        </w:tc>
        <w:tc>
          <w:tcPr>
            <w:tcW w:w="992" w:type="dxa"/>
            <w:tcBorders>
              <w:top w:val="single" w:sz="4" w:space="0" w:color="auto"/>
              <w:bottom w:val="single" w:sz="4" w:space="0" w:color="auto"/>
            </w:tcBorders>
          </w:tcPr>
          <w:p w14:paraId="0DDB1BD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9C6AA1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0,0010</w:t>
            </w:r>
          </w:p>
        </w:tc>
      </w:tr>
      <w:tr w:rsidR="00BF3395" w:rsidRPr="008B079F" w14:paraId="124B7E4C"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520D2"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36</w:t>
            </w:r>
          </w:p>
        </w:tc>
        <w:tc>
          <w:tcPr>
            <w:tcW w:w="1418" w:type="dxa"/>
            <w:tcBorders>
              <w:top w:val="single" w:sz="4" w:space="0" w:color="auto"/>
              <w:bottom w:val="single" w:sz="4" w:space="0" w:color="auto"/>
            </w:tcBorders>
          </w:tcPr>
          <w:p w14:paraId="58E8D37B"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CF15A</w:t>
            </w:r>
          </w:p>
          <w:p w14:paraId="7706028D"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C9CD881"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Tencuieli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interioare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exterioare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sclivisite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executate</w:t>
            </w:r>
            <w:proofErr w:type="spellEnd"/>
            <w:r w:rsidRPr="008B079F">
              <w:rPr>
                <w:rFonts w:eastAsia="MS Mincho"/>
                <w:noProof w:val="0"/>
                <w:sz w:val="18"/>
                <w:szCs w:val="18"/>
                <w:lang w:val="en-US" w:eastAsia="ja-JP"/>
              </w:rPr>
              <w:t xml:space="preserve"> manual, cu </w:t>
            </w:r>
            <w:proofErr w:type="gramStart"/>
            <w:r w:rsidRPr="008B079F">
              <w:rPr>
                <w:rFonts w:eastAsia="MS Mincho"/>
                <w:noProof w:val="0"/>
                <w:sz w:val="18"/>
                <w:szCs w:val="18"/>
                <w:lang w:val="en-US" w:eastAsia="ja-JP"/>
              </w:rPr>
              <w:t>mortar</w:t>
            </w:r>
            <w:proofErr w:type="gram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ciment</w:t>
            </w:r>
            <w:proofErr w:type="spellEnd"/>
            <w:r w:rsidRPr="008B079F">
              <w:rPr>
                <w:rFonts w:eastAsia="MS Mincho"/>
                <w:noProof w:val="0"/>
                <w:sz w:val="18"/>
                <w:szCs w:val="18"/>
                <w:lang w:val="en-US" w:eastAsia="ja-JP"/>
              </w:rPr>
              <w:t xml:space="preserve"> M 100-T de 2 cm </w:t>
            </w:r>
            <w:proofErr w:type="spellStart"/>
            <w:r w:rsidRPr="008B079F">
              <w:rPr>
                <w:rFonts w:eastAsia="MS Mincho"/>
                <w:noProof w:val="0"/>
                <w:sz w:val="18"/>
                <w:szCs w:val="18"/>
                <w:lang w:val="en-US" w:eastAsia="ja-JP"/>
              </w:rPr>
              <w:t>grosime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medie</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pereti</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caramida</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suprafete</w:t>
            </w:r>
            <w:proofErr w:type="spellEnd"/>
            <w:r w:rsidRPr="008B079F">
              <w:rPr>
                <w:rFonts w:eastAsia="MS Mincho"/>
                <w:noProof w:val="0"/>
                <w:sz w:val="18"/>
                <w:szCs w:val="18"/>
                <w:lang w:val="en-US" w:eastAsia="ja-JP"/>
              </w:rPr>
              <w:t xml:space="preserve"> plane (30 mm)</w:t>
            </w:r>
          </w:p>
          <w:p w14:paraId="682A9B50"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45952CB8"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6E174D3" w14:textId="77777777" w:rsidR="00BF3395" w:rsidRPr="00A63222" w:rsidRDefault="00BF3395" w:rsidP="001903A2">
            <w:pPr>
              <w:autoSpaceDE w:val="0"/>
              <w:autoSpaceDN w:val="0"/>
              <w:jc w:val="center"/>
              <w:rPr>
                <w:rFonts w:eastAsia="MS Mincho"/>
                <w:b/>
                <w:bCs/>
                <w:noProof w:val="0"/>
                <w:sz w:val="18"/>
                <w:szCs w:val="18"/>
                <w:lang w:val="en-US" w:eastAsia="ja-JP"/>
              </w:rPr>
            </w:pPr>
            <w:r w:rsidRPr="00A63222">
              <w:rPr>
                <w:rFonts w:eastAsia="MS Mincho"/>
                <w:b/>
                <w:bCs/>
                <w:noProof w:val="0"/>
                <w:sz w:val="18"/>
                <w:szCs w:val="18"/>
                <w:lang w:val="en-US" w:eastAsia="ja-JP"/>
              </w:rPr>
              <w:t>10,0000</w:t>
            </w:r>
          </w:p>
        </w:tc>
      </w:tr>
      <w:tr w:rsidR="00BF3395" w:rsidRPr="008B079F" w14:paraId="5EC5927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8F39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4E4BFD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7122050013400</w:t>
            </w:r>
          </w:p>
        </w:tc>
        <w:tc>
          <w:tcPr>
            <w:tcW w:w="5953" w:type="dxa"/>
            <w:tcBorders>
              <w:top w:val="single" w:sz="4" w:space="0" w:color="auto"/>
              <w:bottom w:val="single" w:sz="4" w:space="0" w:color="auto"/>
            </w:tcBorders>
          </w:tcPr>
          <w:p w14:paraId="76A1787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Zidar</w:t>
            </w:r>
          </w:p>
        </w:tc>
        <w:tc>
          <w:tcPr>
            <w:tcW w:w="992" w:type="dxa"/>
            <w:tcBorders>
              <w:top w:val="single" w:sz="4" w:space="0" w:color="auto"/>
              <w:bottom w:val="single" w:sz="4" w:space="0" w:color="auto"/>
            </w:tcBorders>
          </w:tcPr>
          <w:p w14:paraId="2B98799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137DDE4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1,4000</w:t>
            </w:r>
          </w:p>
        </w:tc>
      </w:tr>
      <w:tr w:rsidR="00BF3395" w:rsidRPr="008B079F" w14:paraId="4A13478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0304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97E55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3846D9A8"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1118D6B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00F1749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0,3000</w:t>
            </w:r>
          </w:p>
        </w:tc>
      </w:tr>
      <w:tr w:rsidR="00BF3395" w:rsidRPr="008B079F" w14:paraId="7ECF069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B20F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01C87C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01910A2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343E2FA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50B65B0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0,0070</w:t>
            </w:r>
          </w:p>
        </w:tc>
      </w:tr>
      <w:tr w:rsidR="00BF3395" w:rsidRPr="008B079F" w14:paraId="51E1B27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C34A1"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BBEED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2664102102010</w:t>
            </w:r>
          </w:p>
        </w:tc>
        <w:tc>
          <w:tcPr>
            <w:tcW w:w="5953" w:type="dxa"/>
            <w:tcBorders>
              <w:top w:val="single" w:sz="4" w:space="0" w:color="auto"/>
              <w:bottom w:val="single" w:sz="4" w:space="0" w:color="auto"/>
            </w:tcBorders>
          </w:tcPr>
          <w:p w14:paraId="43C571B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Mortar </w:t>
            </w:r>
            <w:proofErr w:type="spellStart"/>
            <w:r w:rsidRPr="008B079F">
              <w:rPr>
                <w:rFonts w:eastAsia="MS Mincho"/>
                <w:noProof w:val="0"/>
                <w:sz w:val="16"/>
                <w:szCs w:val="16"/>
                <w:lang w:val="en-US" w:eastAsia="ja-JP"/>
              </w:rPr>
              <w:t>ciment</w:t>
            </w:r>
            <w:proofErr w:type="spellEnd"/>
            <w:r w:rsidRPr="008B079F">
              <w:rPr>
                <w:rFonts w:eastAsia="MS Mincho"/>
                <w:noProof w:val="0"/>
                <w:sz w:val="16"/>
                <w:szCs w:val="16"/>
                <w:lang w:val="en-US" w:eastAsia="ja-JP"/>
              </w:rPr>
              <w:t xml:space="preserve"> 100-T(</w:t>
            </w:r>
            <w:proofErr w:type="spellStart"/>
            <w:proofErr w:type="gramStart"/>
            <w:r w:rsidRPr="008B079F">
              <w:rPr>
                <w:rFonts w:eastAsia="MS Mincho"/>
                <w:noProof w:val="0"/>
                <w:sz w:val="16"/>
                <w:szCs w:val="16"/>
                <w:lang w:val="en-US" w:eastAsia="ja-JP"/>
              </w:rPr>
              <w:t>pt.informatie</w:t>
            </w:r>
            <w:proofErr w:type="spellEnd"/>
            <w:proofErr w:type="gram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08A920C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5B5B1FD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0,0240</w:t>
            </w:r>
          </w:p>
        </w:tc>
      </w:tr>
      <w:tr w:rsidR="00BF3395" w:rsidRPr="008B079F" w14:paraId="3EBBB4A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87F83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D49206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2952160007200</w:t>
            </w:r>
          </w:p>
        </w:tc>
        <w:tc>
          <w:tcPr>
            <w:tcW w:w="5953" w:type="dxa"/>
            <w:tcBorders>
              <w:top w:val="single" w:sz="4" w:space="0" w:color="auto"/>
              <w:bottom w:val="single" w:sz="4" w:space="0" w:color="auto"/>
            </w:tcBorders>
          </w:tcPr>
          <w:p w14:paraId="696DF161" w14:textId="77777777" w:rsidR="00BF3395" w:rsidRPr="008B079F" w:rsidRDefault="00BF3395" w:rsidP="001903A2">
            <w:pPr>
              <w:autoSpaceDE w:val="0"/>
              <w:autoSpaceDN w:val="0"/>
              <w:rPr>
                <w:rFonts w:eastAsia="MS Mincho"/>
                <w:noProof w:val="0"/>
                <w:sz w:val="16"/>
                <w:szCs w:val="16"/>
                <w:lang w:val="nl-NL" w:eastAsia="ja-JP"/>
              </w:rPr>
            </w:pPr>
            <w:r w:rsidRPr="008B079F">
              <w:rPr>
                <w:rFonts w:eastAsia="MS Mincho"/>
                <w:noProof w:val="0"/>
                <w:sz w:val="16"/>
                <w:szCs w:val="16"/>
                <w:lang w:val="nl-NL" w:eastAsia="ja-JP"/>
              </w:rPr>
              <w:t>Utilaj de ridicat pentru lucrari de finisaj</w:t>
            </w:r>
          </w:p>
        </w:tc>
        <w:tc>
          <w:tcPr>
            <w:tcW w:w="992" w:type="dxa"/>
            <w:tcBorders>
              <w:top w:val="single" w:sz="4" w:space="0" w:color="auto"/>
              <w:bottom w:val="single" w:sz="4" w:space="0" w:color="auto"/>
            </w:tcBorders>
          </w:tcPr>
          <w:p w14:paraId="39D1F2C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65B7C4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0,0040</w:t>
            </w:r>
          </w:p>
        </w:tc>
      </w:tr>
      <w:tr w:rsidR="00BF3395" w:rsidRPr="008B079F" w14:paraId="3DA7FD3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DD34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6FA45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2952270003817</w:t>
            </w:r>
          </w:p>
        </w:tc>
        <w:tc>
          <w:tcPr>
            <w:tcW w:w="5953" w:type="dxa"/>
            <w:tcBorders>
              <w:top w:val="single" w:sz="4" w:space="0" w:color="auto"/>
              <w:bottom w:val="single" w:sz="4" w:space="0" w:color="auto"/>
            </w:tcBorders>
          </w:tcPr>
          <w:p w14:paraId="00FF5028" w14:textId="77777777" w:rsidR="00BF3395" w:rsidRPr="008B079F" w:rsidRDefault="00BF3395" w:rsidP="001903A2">
            <w:pPr>
              <w:autoSpaceDE w:val="0"/>
              <w:autoSpaceDN w:val="0"/>
              <w:rPr>
                <w:rFonts w:eastAsia="MS Mincho"/>
                <w:noProof w:val="0"/>
                <w:sz w:val="16"/>
                <w:szCs w:val="16"/>
                <w:lang w:val="en-US" w:eastAsia="ja-JP"/>
              </w:rPr>
            </w:pPr>
            <w:proofErr w:type="spellStart"/>
            <w:proofErr w:type="gramStart"/>
            <w:r w:rsidRPr="008B079F">
              <w:rPr>
                <w:rFonts w:eastAsia="MS Mincho"/>
                <w:noProof w:val="0"/>
                <w:sz w:val="16"/>
                <w:szCs w:val="16"/>
                <w:lang w:val="en-US" w:eastAsia="ja-JP"/>
              </w:rPr>
              <w:t>Malaxor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proofErr w:type="gramEnd"/>
            <w:r w:rsidRPr="008B079F">
              <w:rPr>
                <w:rFonts w:eastAsia="MS Mincho"/>
                <w:noProof w:val="0"/>
                <w:sz w:val="16"/>
                <w:szCs w:val="16"/>
                <w:lang w:val="en-US" w:eastAsia="ja-JP"/>
              </w:rPr>
              <w:t xml:space="preserve"> mortar de 200 L </w:t>
            </w:r>
            <w:proofErr w:type="spellStart"/>
            <w:r w:rsidRPr="008B079F">
              <w:rPr>
                <w:rFonts w:eastAsia="MS Mincho"/>
                <w:noProof w:val="0"/>
                <w:sz w:val="16"/>
                <w:szCs w:val="16"/>
                <w:lang w:val="en-US" w:eastAsia="ja-JP"/>
              </w:rPr>
              <w:t>actionat</w:t>
            </w:r>
            <w:proofErr w:type="spellEnd"/>
            <w:r w:rsidRPr="008B079F">
              <w:rPr>
                <w:rFonts w:eastAsia="MS Mincho"/>
                <w:noProof w:val="0"/>
                <w:sz w:val="16"/>
                <w:szCs w:val="16"/>
                <w:lang w:val="en-US" w:eastAsia="ja-JP"/>
              </w:rPr>
              <w:t xml:space="preserve"> electric</w:t>
            </w:r>
          </w:p>
        </w:tc>
        <w:tc>
          <w:tcPr>
            <w:tcW w:w="992" w:type="dxa"/>
            <w:tcBorders>
              <w:top w:val="single" w:sz="4" w:space="0" w:color="auto"/>
              <w:bottom w:val="single" w:sz="4" w:space="0" w:color="auto"/>
            </w:tcBorders>
          </w:tcPr>
          <w:p w14:paraId="5DB2BFC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D735C4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0,0080</w:t>
            </w:r>
          </w:p>
        </w:tc>
      </w:tr>
      <w:tr w:rsidR="00BF3395" w:rsidRPr="008B079F" w14:paraId="0625B41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8FBC4"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37</w:t>
            </w:r>
          </w:p>
        </w:tc>
        <w:tc>
          <w:tcPr>
            <w:tcW w:w="1418" w:type="dxa"/>
            <w:tcBorders>
              <w:top w:val="single" w:sz="4" w:space="0" w:color="auto"/>
              <w:bottom w:val="single" w:sz="4" w:space="0" w:color="auto"/>
            </w:tcBorders>
          </w:tcPr>
          <w:p w14:paraId="1DCF8C89"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CF17B k=2</w:t>
            </w:r>
          </w:p>
          <w:p w14:paraId="3E4F20D6"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CAB8D00"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Diverse </w:t>
            </w:r>
            <w:proofErr w:type="spellStart"/>
            <w:r w:rsidRPr="008B079F">
              <w:rPr>
                <w:rFonts w:eastAsia="MS Mincho"/>
                <w:noProof w:val="0"/>
                <w:sz w:val="18"/>
                <w:szCs w:val="18"/>
                <w:lang w:val="en-US" w:eastAsia="ja-JP"/>
              </w:rPr>
              <w:t>lucrari</w:t>
            </w:r>
            <w:proofErr w:type="spellEnd"/>
            <w:r w:rsidRPr="008B079F">
              <w:rPr>
                <w:rFonts w:eastAsia="MS Mincho"/>
                <w:noProof w:val="0"/>
                <w:sz w:val="18"/>
                <w:szCs w:val="18"/>
                <w:lang w:val="en-US" w:eastAsia="ja-JP"/>
              </w:rPr>
              <w:t xml:space="preserve"> - </w:t>
            </w:r>
            <w:proofErr w:type="spellStart"/>
            <w:r w:rsidRPr="008B079F">
              <w:rPr>
                <w:rFonts w:eastAsia="MS Mincho"/>
                <w:noProof w:val="0"/>
                <w:sz w:val="18"/>
                <w:szCs w:val="18"/>
                <w:lang w:val="en-US" w:eastAsia="ja-JP"/>
              </w:rPr>
              <w:t>diferenta</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grosime</w:t>
            </w:r>
            <w:proofErr w:type="spellEnd"/>
            <w:r w:rsidRPr="008B079F">
              <w:rPr>
                <w:rFonts w:eastAsia="MS Mincho"/>
                <w:noProof w:val="0"/>
                <w:sz w:val="18"/>
                <w:szCs w:val="18"/>
                <w:lang w:val="en-US" w:eastAsia="ja-JP"/>
              </w:rPr>
              <w:t xml:space="preserve">, +- 5 mm la </w:t>
            </w:r>
            <w:proofErr w:type="spellStart"/>
            <w:r w:rsidRPr="008B079F">
              <w:rPr>
                <w:rFonts w:eastAsia="MS Mincho"/>
                <w:noProof w:val="0"/>
                <w:sz w:val="18"/>
                <w:szCs w:val="18"/>
                <w:lang w:val="en-US" w:eastAsia="ja-JP"/>
              </w:rPr>
              <w:t>stratul</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grund</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aplicat</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pereti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w:t>
            </w:r>
            <w:proofErr w:type="spellEnd"/>
            <w:r w:rsidRPr="008B079F">
              <w:rPr>
                <w:rFonts w:eastAsia="MS Mincho"/>
                <w:noProof w:val="0"/>
                <w:sz w:val="18"/>
                <w:szCs w:val="18"/>
                <w:lang w:val="en-US" w:eastAsia="ja-JP"/>
              </w:rPr>
              <w:t xml:space="preserve"> cu mortar M100</w:t>
            </w:r>
          </w:p>
          <w:p w14:paraId="5C4D4258"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Коэффициент</w:t>
            </w:r>
            <w:proofErr w:type="spellEnd"/>
            <w:r w:rsidRPr="008B079F">
              <w:rPr>
                <w:rFonts w:eastAsia="MS Mincho"/>
                <w:noProof w:val="0"/>
                <w:sz w:val="18"/>
                <w:szCs w:val="18"/>
                <w:lang w:val="en-US" w:eastAsia="ja-JP"/>
              </w:rPr>
              <w:t xml:space="preserve"> к </w:t>
            </w:r>
            <w:proofErr w:type="spellStart"/>
            <w:r w:rsidRPr="008B079F">
              <w:rPr>
                <w:rFonts w:eastAsia="MS Mincho"/>
                <w:noProof w:val="0"/>
                <w:sz w:val="18"/>
                <w:szCs w:val="18"/>
                <w:lang w:val="en-US" w:eastAsia="ja-JP"/>
              </w:rPr>
              <w:t>трудозатратам</w:t>
            </w:r>
            <w:proofErr w:type="spellEnd"/>
            <w:r w:rsidRPr="008B079F">
              <w:rPr>
                <w:rFonts w:eastAsia="MS Mincho"/>
                <w:noProof w:val="0"/>
                <w:sz w:val="18"/>
                <w:szCs w:val="18"/>
                <w:lang w:val="en-US" w:eastAsia="ja-JP"/>
              </w:rPr>
              <w:t>=2,0000</w:t>
            </w:r>
          </w:p>
          <w:p w14:paraId="1AF701DD" w14:textId="77777777" w:rsidR="00BF3395" w:rsidRPr="008B079F" w:rsidRDefault="00BF3395" w:rsidP="001903A2">
            <w:pPr>
              <w:autoSpaceDE w:val="0"/>
              <w:autoSpaceDN w:val="0"/>
              <w:rPr>
                <w:rFonts w:eastAsia="MS Mincho"/>
                <w:noProof w:val="0"/>
                <w:sz w:val="18"/>
                <w:szCs w:val="18"/>
                <w:lang w:val="ru-RU" w:eastAsia="ja-JP"/>
              </w:rPr>
            </w:pPr>
            <w:r w:rsidRPr="008B079F">
              <w:rPr>
                <w:rFonts w:eastAsia="MS Mincho"/>
                <w:noProof w:val="0"/>
                <w:sz w:val="18"/>
                <w:szCs w:val="18"/>
                <w:lang w:val="ru-RU" w:eastAsia="ja-JP"/>
              </w:rPr>
              <w:t>Коэффициент к материалам=2,0000</w:t>
            </w:r>
          </w:p>
          <w:p w14:paraId="110F313D" w14:textId="77777777" w:rsidR="00BF3395" w:rsidRPr="008B079F" w:rsidRDefault="00BF3395" w:rsidP="001903A2">
            <w:pPr>
              <w:autoSpaceDE w:val="0"/>
              <w:autoSpaceDN w:val="0"/>
              <w:rPr>
                <w:rFonts w:eastAsia="MS Mincho"/>
                <w:noProof w:val="0"/>
                <w:sz w:val="18"/>
                <w:szCs w:val="18"/>
                <w:lang w:val="ru-RU" w:eastAsia="ja-JP"/>
              </w:rPr>
            </w:pPr>
            <w:r w:rsidRPr="008B079F">
              <w:rPr>
                <w:rFonts w:eastAsia="MS Mincho"/>
                <w:noProof w:val="0"/>
                <w:sz w:val="18"/>
                <w:szCs w:val="18"/>
                <w:lang w:val="ru-RU" w:eastAsia="ja-JP"/>
              </w:rPr>
              <w:t>Коэффициент к машинам=2,0000</w:t>
            </w:r>
          </w:p>
          <w:p w14:paraId="0EE09C3F" w14:textId="77777777" w:rsidR="00BF3395" w:rsidRPr="008B079F" w:rsidRDefault="00BF3395" w:rsidP="001903A2">
            <w:pPr>
              <w:autoSpaceDE w:val="0"/>
              <w:autoSpaceDN w:val="0"/>
              <w:rPr>
                <w:rFonts w:eastAsia="MS Mincho"/>
                <w:noProof w:val="0"/>
                <w:sz w:val="2"/>
                <w:szCs w:val="2"/>
                <w:lang w:val="ru-RU" w:eastAsia="ja-JP"/>
              </w:rPr>
            </w:pPr>
          </w:p>
        </w:tc>
        <w:tc>
          <w:tcPr>
            <w:tcW w:w="992" w:type="dxa"/>
            <w:tcBorders>
              <w:top w:val="single" w:sz="4" w:space="0" w:color="auto"/>
              <w:bottom w:val="single" w:sz="4" w:space="0" w:color="auto"/>
            </w:tcBorders>
            <w:vAlign w:val="center"/>
          </w:tcPr>
          <w:p w14:paraId="59D6E15F"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390D41A" w14:textId="77777777" w:rsidR="00BF3395" w:rsidRPr="008B079F" w:rsidRDefault="00BF3395" w:rsidP="001903A2">
            <w:pPr>
              <w:autoSpaceDE w:val="0"/>
              <w:autoSpaceDN w:val="0"/>
              <w:jc w:val="center"/>
              <w:rPr>
                <w:rFonts w:eastAsia="MS Mincho"/>
                <w:noProof w:val="0"/>
                <w:sz w:val="18"/>
                <w:szCs w:val="18"/>
                <w:lang w:val="en-US" w:eastAsia="ja-JP"/>
              </w:rPr>
            </w:pPr>
            <w:r w:rsidRPr="00A63222">
              <w:rPr>
                <w:rFonts w:eastAsia="MS Mincho"/>
                <w:b/>
                <w:bCs/>
                <w:noProof w:val="0"/>
                <w:sz w:val="18"/>
                <w:szCs w:val="18"/>
                <w:lang w:val="en-US" w:eastAsia="ja-JP"/>
              </w:rPr>
              <w:t>10,0000</w:t>
            </w:r>
          </w:p>
        </w:tc>
      </w:tr>
      <w:tr w:rsidR="00BF3395" w:rsidRPr="008B079F" w14:paraId="023FAB8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A1371"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948CE6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7122050013400</w:t>
            </w:r>
          </w:p>
        </w:tc>
        <w:tc>
          <w:tcPr>
            <w:tcW w:w="5953" w:type="dxa"/>
            <w:tcBorders>
              <w:top w:val="single" w:sz="4" w:space="0" w:color="auto"/>
              <w:bottom w:val="single" w:sz="4" w:space="0" w:color="auto"/>
            </w:tcBorders>
          </w:tcPr>
          <w:p w14:paraId="39227B0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Zidar</w:t>
            </w:r>
          </w:p>
        </w:tc>
        <w:tc>
          <w:tcPr>
            <w:tcW w:w="992" w:type="dxa"/>
            <w:tcBorders>
              <w:top w:val="single" w:sz="4" w:space="0" w:color="auto"/>
              <w:bottom w:val="single" w:sz="4" w:space="0" w:color="auto"/>
            </w:tcBorders>
          </w:tcPr>
          <w:p w14:paraId="7AD6142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01CF215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65119FB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3289D"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159FB1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4401FD9D"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1B6B579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000BF06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0,0300</w:t>
            </w:r>
          </w:p>
        </w:tc>
      </w:tr>
      <w:tr w:rsidR="00BF3395" w:rsidRPr="008B079F" w14:paraId="227A9C7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A021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69EC0B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2664102102010</w:t>
            </w:r>
          </w:p>
        </w:tc>
        <w:tc>
          <w:tcPr>
            <w:tcW w:w="5953" w:type="dxa"/>
            <w:tcBorders>
              <w:top w:val="single" w:sz="4" w:space="0" w:color="auto"/>
              <w:bottom w:val="single" w:sz="4" w:space="0" w:color="auto"/>
            </w:tcBorders>
          </w:tcPr>
          <w:p w14:paraId="6354D5B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Mortar </w:t>
            </w:r>
            <w:proofErr w:type="spellStart"/>
            <w:r w:rsidRPr="008B079F">
              <w:rPr>
                <w:rFonts w:eastAsia="MS Mincho"/>
                <w:noProof w:val="0"/>
                <w:sz w:val="16"/>
                <w:szCs w:val="16"/>
                <w:lang w:val="en-US" w:eastAsia="ja-JP"/>
              </w:rPr>
              <w:t>ciment</w:t>
            </w:r>
            <w:proofErr w:type="spellEnd"/>
            <w:r w:rsidRPr="008B079F">
              <w:rPr>
                <w:rFonts w:eastAsia="MS Mincho"/>
                <w:noProof w:val="0"/>
                <w:sz w:val="16"/>
                <w:szCs w:val="16"/>
                <w:lang w:val="en-US" w:eastAsia="ja-JP"/>
              </w:rPr>
              <w:t xml:space="preserve"> 100-T(</w:t>
            </w:r>
            <w:proofErr w:type="spellStart"/>
            <w:proofErr w:type="gramStart"/>
            <w:r w:rsidRPr="008B079F">
              <w:rPr>
                <w:rFonts w:eastAsia="MS Mincho"/>
                <w:noProof w:val="0"/>
                <w:sz w:val="16"/>
                <w:szCs w:val="16"/>
                <w:lang w:val="en-US" w:eastAsia="ja-JP"/>
              </w:rPr>
              <w:t>pt.informatie</w:t>
            </w:r>
            <w:proofErr w:type="spellEnd"/>
            <w:proofErr w:type="gram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4897E37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05FEFE9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0,0060</w:t>
            </w:r>
          </w:p>
        </w:tc>
      </w:tr>
      <w:tr w:rsidR="00BF3395" w:rsidRPr="008B079F" w14:paraId="7DC5688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1230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63973F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2952160007200</w:t>
            </w:r>
          </w:p>
        </w:tc>
        <w:tc>
          <w:tcPr>
            <w:tcW w:w="5953" w:type="dxa"/>
            <w:tcBorders>
              <w:top w:val="single" w:sz="4" w:space="0" w:color="auto"/>
              <w:bottom w:val="single" w:sz="4" w:space="0" w:color="auto"/>
            </w:tcBorders>
          </w:tcPr>
          <w:p w14:paraId="1521F1CB" w14:textId="77777777" w:rsidR="00BF3395" w:rsidRPr="008B079F" w:rsidRDefault="00BF3395" w:rsidP="001903A2">
            <w:pPr>
              <w:autoSpaceDE w:val="0"/>
              <w:autoSpaceDN w:val="0"/>
              <w:rPr>
                <w:rFonts w:eastAsia="MS Mincho"/>
                <w:noProof w:val="0"/>
                <w:sz w:val="16"/>
                <w:szCs w:val="16"/>
                <w:lang w:val="nl-NL" w:eastAsia="ja-JP"/>
              </w:rPr>
            </w:pPr>
            <w:r w:rsidRPr="008B079F">
              <w:rPr>
                <w:rFonts w:eastAsia="MS Mincho"/>
                <w:noProof w:val="0"/>
                <w:sz w:val="16"/>
                <w:szCs w:val="16"/>
                <w:lang w:val="nl-NL" w:eastAsia="ja-JP"/>
              </w:rPr>
              <w:t>Utilaj de ridicat pentru lucrari de finisaj</w:t>
            </w:r>
          </w:p>
        </w:tc>
        <w:tc>
          <w:tcPr>
            <w:tcW w:w="992" w:type="dxa"/>
            <w:tcBorders>
              <w:top w:val="single" w:sz="4" w:space="0" w:color="auto"/>
              <w:bottom w:val="single" w:sz="4" w:space="0" w:color="auto"/>
            </w:tcBorders>
          </w:tcPr>
          <w:p w14:paraId="5245BB5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8317E4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0,0010</w:t>
            </w:r>
          </w:p>
        </w:tc>
      </w:tr>
      <w:tr w:rsidR="00BF3395" w:rsidRPr="008B079F" w14:paraId="07277D88"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869AD"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38</w:t>
            </w:r>
          </w:p>
        </w:tc>
        <w:tc>
          <w:tcPr>
            <w:tcW w:w="1418" w:type="dxa"/>
            <w:tcBorders>
              <w:top w:val="single" w:sz="4" w:space="0" w:color="auto"/>
              <w:bottom w:val="single" w:sz="4" w:space="0" w:color="auto"/>
            </w:tcBorders>
          </w:tcPr>
          <w:p w14:paraId="0A0AC8EC"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CI22B</w:t>
            </w:r>
          </w:p>
          <w:p w14:paraId="5ACACC9D"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1189CCB"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Placaj</w:t>
            </w:r>
            <w:proofErr w:type="spellEnd"/>
            <w:r w:rsidRPr="008B079F">
              <w:rPr>
                <w:rFonts w:eastAsia="MS Mincho"/>
                <w:noProof w:val="0"/>
                <w:sz w:val="18"/>
                <w:szCs w:val="18"/>
                <w:lang w:val="en-US" w:eastAsia="ja-JP"/>
              </w:rPr>
              <w:t xml:space="preserve"> din </w:t>
            </w:r>
            <w:proofErr w:type="spellStart"/>
            <w:r w:rsidRPr="008B079F">
              <w:rPr>
                <w:rFonts w:eastAsia="MS Mincho"/>
                <w:noProof w:val="0"/>
                <w:sz w:val="18"/>
                <w:szCs w:val="18"/>
                <w:lang w:val="en-US" w:eastAsia="ja-JP"/>
              </w:rPr>
              <w:t>placute</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ceramica</w:t>
            </w:r>
            <w:proofErr w:type="spellEnd"/>
            <w:r w:rsidRPr="008B079F">
              <w:rPr>
                <w:rFonts w:eastAsia="MS Mincho"/>
                <w:noProof w:val="0"/>
                <w:sz w:val="18"/>
                <w:szCs w:val="18"/>
                <w:lang w:val="en-US" w:eastAsia="ja-JP"/>
              </w:rPr>
              <w:t xml:space="preserve"> (la </w:t>
            </w:r>
            <w:proofErr w:type="spellStart"/>
            <w:r w:rsidRPr="008B079F">
              <w:rPr>
                <w:rFonts w:eastAsia="MS Mincho"/>
                <w:noProof w:val="0"/>
                <w:sz w:val="18"/>
                <w:szCs w:val="18"/>
                <w:lang w:val="en-US" w:eastAsia="ja-JP"/>
              </w:rPr>
              <w:t>pereti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stilpi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pilastri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si</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glafuri</w:t>
            </w:r>
            <w:proofErr w:type="spellEnd"/>
            <w:r w:rsidRPr="008B079F">
              <w:rPr>
                <w:rFonts w:eastAsia="MS Mincho"/>
                <w:noProof w:val="0"/>
                <w:sz w:val="18"/>
                <w:szCs w:val="18"/>
                <w:lang w:val="en-US" w:eastAsia="ja-JP"/>
              </w:rPr>
              <w:t>)  fixate</w:t>
            </w:r>
            <w:proofErr w:type="gram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adeziv</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amestec</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uscat</w:t>
            </w:r>
            <w:proofErr w:type="spellEnd"/>
            <w:proofErr w:type="gramStart"/>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dimensiuni</w:t>
            </w:r>
            <w:proofErr w:type="spellEnd"/>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placute</w:t>
            </w:r>
            <w:proofErr w:type="spellEnd"/>
            <w:r w:rsidRPr="008B079F">
              <w:rPr>
                <w:rFonts w:eastAsia="MS Mincho"/>
                <w:noProof w:val="0"/>
                <w:sz w:val="18"/>
                <w:szCs w:val="18"/>
                <w:lang w:val="en-US" w:eastAsia="ja-JP"/>
              </w:rPr>
              <w:t>: pina la 200 x 200 mm (</w:t>
            </w:r>
            <w:proofErr w:type="spellStart"/>
            <w:r w:rsidRPr="008B079F">
              <w:rPr>
                <w:rFonts w:eastAsia="MS Mincho"/>
                <w:noProof w:val="0"/>
                <w:sz w:val="18"/>
                <w:szCs w:val="18"/>
                <w:lang w:val="en-US" w:eastAsia="ja-JP"/>
              </w:rPr>
              <w:t>teracota</w:t>
            </w:r>
            <w:proofErr w:type="spellEnd"/>
            <w:r w:rsidRPr="008B079F">
              <w:rPr>
                <w:rFonts w:eastAsia="MS Mincho"/>
                <w:noProof w:val="0"/>
                <w:sz w:val="18"/>
                <w:szCs w:val="18"/>
                <w:lang w:val="en-US" w:eastAsia="ja-JP"/>
              </w:rPr>
              <w:t xml:space="preserve"> de exterior de "</w:t>
            </w:r>
            <w:proofErr w:type="spellStart"/>
            <w:r w:rsidRPr="008B079F">
              <w:rPr>
                <w:rFonts w:eastAsia="MS Mincho"/>
                <w:noProof w:val="0"/>
                <w:sz w:val="18"/>
                <w:szCs w:val="18"/>
                <w:lang w:val="en-US" w:eastAsia="ja-JP"/>
              </w:rPr>
              <w:t>stil</w:t>
            </w:r>
            <w:proofErr w:type="spellEnd"/>
            <w:r w:rsidRPr="008B079F">
              <w:rPr>
                <w:rFonts w:eastAsia="MS Mincho"/>
                <w:noProof w:val="0"/>
                <w:sz w:val="18"/>
                <w:szCs w:val="18"/>
                <w:lang w:val="en-US" w:eastAsia="ja-JP"/>
              </w:rPr>
              <w:t xml:space="preserve"> Aragon" t=20 mm, fixate cu </w:t>
            </w:r>
            <w:proofErr w:type="spellStart"/>
            <w:r w:rsidRPr="008B079F">
              <w:rPr>
                <w:rFonts w:eastAsia="MS Mincho"/>
                <w:noProof w:val="0"/>
                <w:sz w:val="18"/>
                <w:szCs w:val="18"/>
                <w:lang w:val="en-US" w:eastAsia="ja-JP"/>
              </w:rPr>
              <w:t>adeziv</w:t>
            </w:r>
            <w:proofErr w:type="spellEnd"/>
            <w:r w:rsidRPr="008B079F">
              <w:rPr>
                <w:rFonts w:eastAsia="MS Mincho"/>
                <w:noProof w:val="0"/>
                <w:sz w:val="18"/>
                <w:szCs w:val="18"/>
                <w:lang w:val="en-US" w:eastAsia="ja-JP"/>
              </w:rPr>
              <w:t xml:space="preserve"> p/u exterior class </w:t>
            </w:r>
            <w:proofErr w:type="spellStart"/>
            <w:r w:rsidRPr="008B079F">
              <w:rPr>
                <w:rFonts w:eastAsia="MS Mincho"/>
                <w:noProof w:val="0"/>
                <w:sz w:val="18"/>
                <w:szCs w:val="18"/>
                <w:lang w:val="en-US" w:eastAsia="ja-JP"/>
              </w:rPr>
              <w:t>portelonat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analog)</w:t>
            </w:r>
          </w:p>
          <w:p w14:paraId="1843F7F5"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Materiale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marunte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cirpe</w:t>
            </w:r>
            <w:proofErr w:type="spellEnd"/>
            <w:r w:rsidRPr="008B079F">
              <w:rPr>
                <w:rFonts w:eastAsia="MS Mincho"/>
                <w:noProof w:val="0"/>
                <w:sz w:val="18"/>
                <w:szCs w:val="18"/>
                <w:lang w:val="en-US" w:eastAsia="ja-JP"/>
              </w:rPr>
              <w:t xml:space="preserve">, </w:t>
            </w:r>
            <w:proofErr w:type="gramStart"/>
            <w:r w:rsidRPr="008B079F">
              <w:rPr>
                <w:rFonts w:eastAsia="MS Mincho"/>
                <w:noProof w:val="0"/>
                <w:sz w:val="18"/>
                <w:szCs w:val="18"/>
                <w:lang w:val="en-US" w:eastAsia="ja-JP"/>
              </w:rPr>
              <w:t>disc)=</w:t>
            </w:r>
            <w:proofErr w:type="gramEnd"/>
            <w:r w:rsidRPr="008B079F">
              <w:rPr>
                <w:rFonts w:eastAsia="MS Mincho"/>
                <w:noProof w:val="0"/>
                <w:sz w:val="18"/>
                <w:szCs w:val="18"/>
                <w:lang w:val="en-US" w:eastAsia="ja-JP"/>
              </w:rPr>
              <w:t>1,0100</w:t>
            </w:r>
          </w:p>
          <w:p w14:paraId="028C2E2D" w14:textId="77777777" w:rsidR="00BF3395" w:rsidRPr="008B079F" w:rsidRDefault="00BF3395" w:rsidP="001903A2">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56D4225A"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336C4C5" w14:textId="77777777" w:rsidR="00BF3395" w:rsidRPr="008B079F" w:rsidRDefault="00BF3395" w:rsidP="001903A2">
            <w:pPr>
              <w:autoSpaceDE w:val="0"/>
              <w:autoSpaceDN w:val="0"/>
              <w:jc w:val="center"/>
              <w:rPr>
                <w:rFonts w:eastAsia="MS Mincho"/>
                <w:noProof w:val="0"/>
                <w:sz w:val="18"/>
                <w:szCs w:val="18"/>
                <w:lang w:val="en-US" w:eastAsia="ja-JP"/>
              </w:rPr>
            </w:pPr>
            <w:r w:rsidRPr="00A63222">
              <w:rPr>
                <w:rFonts w:eastAsia="MS Mincho"/>
                <w:b/>
                <w:bCs/>
                <w:noProof w:val="0"/>
                <w:sz w:val="18"/>
                <w:szCs w:val="18"/>
                <w:lang w:val="en-US" w:eastAsia="ja-JP"/>
              </w:rPr>
              <w:t>10,0000</w:t>
            </w:r>
          </w:p>
        </w:tc>
      </w:tr>
      <w:tr w:rsidR="00BF3395" w:rsidRPr="008B079F" w14:paraId="17D1CBC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7743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602497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9310060019930</w:t>
            </w:r>
          </w:p>
        </w:tc>
        <w:tc>
          <w:tcPr>
            <w:tcW w:w="5953" w:type="dxa"/>
            <w:tcBorders>
              <w:top w:val="single" w:sz="4" w:space="0" w:color="auto"/>
              <w:bottom w:val="single" w:sz="4" w:space="0" w:color="auto"/>
            </w:tcBorders>
          </w:tcPr>
          <w:p w14:paraId="00C8E16E"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p>
        </w:tc>
        <w:tc>
          <w:tcPr>
            <w:tcW w:w="992" w:type="dxa"/>
            <w:tcBorders>
              <w:top w:val="single" w:sz="4" w:space="0" w:color="auto"/>
              <w:bottom w:val="single" w:sz="4" w:space="0" w:color="auto"/>
            </w:tcBorders>
          </w:tcPr>
          <w:p w14:paraId="357CD6D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114B7B9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1,6500</w:t>
            </w:r>
          </w:p>
        </w:tc>
      </w:tr>
      <w:tr w:rsidR="00BF3395" w:rsidRPr="008B079F" w14:paraId="62EE48C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2EB9A"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95652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26611128007001</w:t>
            </w:r>
          </w:p>
        </w:tc>
        <w:tc>
          <w:tcPr>
            <w:tcW w:w="5953" w:type="dxa"/>
            <w:tcBorders>
              <w:top w:val="single" w:sz="4" w:space="0" w:color="auto"/>
              <w:bottom w:val="single" w:sz="4" w:space="0" w:color="auto"/>
            </w:tcBorders>
          </w:tcPr>
          <w:p w14:paraId="4955C2A9" w14:textId="77777777" w:rsidR="00BF3395" w:rsidRPr="008B079F" w:rsidRDefault="00BF3395" w:rsidP="001903A2">
            <w:pPr>
              <w:autoSpaceDE w:val="0"/>
              <w:autoSpaceDN w:val="0"/>
              <w:rPr>
                <w:rFonts w:eastAsia="MS Mincho"/>
                <w:noProof w:val="0"/>
                <w:sz w:val="16"/>
                <w:szCs w:val="16"/>
                <w:lang w:val="nl-NL" w:eastAsia="ja-JP"/>
              </w:rPr>
            </w:pPr>
            <w:r w:rsidRPr="008B079F">
              <w:rPr>
                <w:rFonts w:eastAsia="MS Mincho"/>
                <w:noProof w:val="0"/>
                <w:sz w:val="16"/>
                <w:szCs w:val="16"/>
                <w:lang w:val="nl-NL" w:eastAsia="ja-JP"/>
              </w:rPr>
              <w:t>Teracota de exterior de "stil Aragon" t=20mm</w:t>
            </w:r>
          </w:p>
        </w:tc>
        <w:tc>
          <w:tcPr>
            <w:tcW w:w="992" w:type="dxa"/>
            <w:tcBorders>
              <w:top w:val="single" w:sz="4" w:space="0" w:color="auto"/>
              <w:bottom w:val="single" w:sz="4" w:space="0" w:color="auto"/>
            </w:tcBorders>
          </w:tcPr>
          <w:p w14:paraId="7A19AA2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m2</w:t>
            </w:r>
          </w:p>
        </w:tc>
        <w:tc>
          <w:tcPr>
            <w:tcW w:w="1276" w:type="dxa"/>
            <w:tcBorders>
              <w:top w:val="single" w:sz="4" w:space="0" w:color="auto"/>
              <w:bottom w:val="single" w:sz="4" w:space="0" w:color="auto"/>
            </w:tcBorders>
          </w:tcPr>
          <w:p w14:paraId="45A1956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1,0200</w:t>
            </w:r>
          </w:p>
        </w:tc>
      </w:tr>
      <w:tr w:rsidR="00BF3395" w:rsidRPr="008B079F" w14:paraId="765F536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6B778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7D633F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26641021020131</w:t>
            </w:r>
          </w:p>
        </w:tc>
        <w:tc>
          <w:tcPr>
            <w:tcW w:w="5953" w:type="dxa"/>
            <w:tcBorders>
              <w:top w:val="single" w:sz="4" w:space="0" w:color="auto"/>
              <w:bottom w:val="single" w:sz="4" w:space="0" w:color="auto"/>
            </w:tcBorders>
          </w:tcPr>
          <w:p w14:paraId="2F94591B"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Adeziv</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exterior Class </w:t>
            </w:r>
            <w:proofErr w:type="spellStart"/>
            <w:r w:rsidRPr="008B079F">
              <w:rPr>
                <w:rFonts w:eastAsia="MS Mincho"/>
                <w:noProof w:val="0"/>
                <w:sz w:val="16"/>
                <w:szCs w:val="16"/>
                <w:lang w:val="en-US" w:eastAsia="ja-JP"/>
              </w:rPr>
              <w:t>portelonat</w:t>
            </w:r>
            <w:proofErr w:type="spellEnd"/>
          </w:p>
        </w:tc>
        <w:tc>
          <w:tcPr>
            <w:tcW w:w="992" w:type="dxa"/>
            <w:tcBorders>
              <w:top w:val="single" w:sz="4" w:space="0" w:color="auto"/>
              <w:bottom w:val="single" w:sz="4" w:space="0" w:color="auto"/>
            </w:tcBorders>
          </w:tcPr>
          <w:p w14:paraId="692B3A7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3A70043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3,7000</w:t>
            </w:r>
          </w:p>
        </w:tc>
      </w:tr>
      <w:tr w:rsidR="00BF3395" w:rsidRPr="008B079F" w14:paraId="65F779D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10707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B64BA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24302261000001</w:t>
            </w:r>
          </w:p>
        </w:tc>
        <w:tc>
          <w:tcPr>
            <w:tcW w:w="5953" w:type="dxa"/>
            <w:tcBorders>
              <w:top w:val="single" w:sz="4" w:space="0" w:color="auto"/>
              <w:bottom w:val="single" w:sz="4" w:space="0" w:color="auto"/>
            </w:tcBorders>
          </w:tcPr>
          <w:p w14:paraId="6B80629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Fuga</w:t>
            </w:r>
          </w:p>
        </w:tc>
        <w:tc>
          <w:tcPr>
            <w:tcW w:w="992" w:type="dxa"/>
            <w:tcBorders>
              <w:top w:val="single" w:sz="4" w:space="0" w:color="auto"/>
              <w:bottom w:val="single" w:sz="4" w:space="0" w:color="auto"/>
            </w:tcBorders>
          </w:tcPr>
          <w:p w14:paraId="3753F5E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2B0E7DA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0,4700</w:t>
            </w:r>
          </w:p>
        </w:tc>
      </w:tr>
      <w:tr w:rsidR="00BF3395" w:rsidRPr="008B079F" w14:paraId="7085109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9DE7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A9096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2010237318700</w:t>
            </w:r>
          </w:p>
        </w:tc>
        <w:tc>
          <w:tcPr>
            <w:tcW w:w="5953" w:type="dxa"/>
            <w:tcBorders>
              <w:top w:val="single" w:sz="4" w:space="0" w:color="auto"/>
              <w:bottom w:val="single" w:sz="4" w:space="0" w:color="auto"/>
            </w:tcBorders>
          </w:tcPr>
          <w:p w14:paraId="02DB4DED"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Distantieri</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rost</w:t>
            </w:r>
            <w:proofErr w:type="spellEnd"/>
            <w:r w:rsidRPr="008B079F">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324940D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3F490D0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20,0000</w:t>
            </w:r>
          </w:p>
        </w:tc>
      </w:tr>
      <w:tr w:rsidR="00BF3395" w:rsidRPr="008B079F" w14:paraId="3FCA926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97AC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47A73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4100126202818</w:t>
            </w:r>
          </w:p>
        </w:tc>
        <w:tc>
          <w:tcPr>
            <w:tcW w:w="5953" w:type="dxa"/>
            <w:tcBorders>
              <w:top w:val="single" w:sz="4" w:space="0" w:color="auto"/>
              <w:bottom w:val="single" w:sz="4" w:space="0" w:color="auto"/>
            </w:tcBorders>
          </w:tcPr>
          <w:p w14:paraId="54E6C60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 Apa</w:t>
            </w:r>
          </w:p>
        </w:tc>
        <w:tc>
          <w:tcPr>
            <w:tcW w:w="992" w:type="dxa"/>
            <w:tcBorders>
              <w:top w:val="single" w:sz="4" w:space="0" w:color="auto"/>
              <w:bottom w:val="single" w:sz="4" w:space="0" w:color="auto"/>
            </w:tcBorders>
          </w:tcPr>
          <w:p w14:paraId="34485E6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575A570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0,0020</w:t>
            </w:r>
          </w:p>
        </w:tc>
      </w:tr>
      <w:tr w:rsidR="00BF3395" w:rsidRPr="008B079F" w14:paraId="6AE97DA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0070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3F9C66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2952160007200</w:t>
            </w:r>
          </w:p>
        </w:tc>
        <w:tc>
          <w:tcPr>
            <w:tcW w:w="5953" w:type="dxa"/>
            <w:tcBorders>
              <w:top w:val="single" w:sz="4" w:space="0" w:color="auto"/>
              <w:bottom w:val="single" w:sz="4" w:space="0" w:color="auto"/>
            </w:tcBorders>
          </w:tcPr>
          <w:p w14:paraId="303CF565" w14:textId="77777777" w:rsidR="00BF3395" w:rsidRPr="008B079F" w:rsidRDefault="00BF3395" w:rsidP="001903A2">
            <w:pPr>
              <w:autoSpaceDE w:val="0"/>
              <w:autoSpaceDN w:val="0"/>
              <w:rPr>
                <w:rFonts w:eastAsia="MS Mincho"/>
                <w:noProof w:val="0"/>
                <w:sz w:val="16"/>
                <w:szCs w:val="16"/>
                <w:lang w:val="nl-NL" w:eastAsia="ja-JP"/>
              </w:rPr>
            </w:pPr>
            <w:r w:rsidRPr="008B079F">
              <w:rPr>
                <w:rFonts w:eastAsia="MS Mincho"/>
                <w:noProof w:val="0"/>
                <w:sz w:val="16"/>
                <w:szCs w:val="16"/>
                <w:lang w:val="nl-NL" w:eastAsia="ja-JP"/>
              </w:rPr>
              <w:t>Utilaj de ridicat pentru lucrari de finisaj</w:t>
            </w:r>
          </w:p>
        </w:tc>
        <w:tc>
          <w:tcPr>
            <w:tcW w:w="992" w:type="dxa"/>
            <w:tcBorders>
              <w:top w:val="single" w:sz="4" w:space="0" w:color="auto"/>
              <w:bottom w:val="single" w:sz="4" w:space="0" w:color="auto"/>
            </w:tcBorders>
          </w:tcPr>
          <w:p w14:paraId="2D9F025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82913C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0,0120</w:t>
            </w:r>
          </w:p>
        </w:tc>
      </w:tr>
      <w:tr w:rsidR="00BF3395" w:rsidRPr="008B079F" w14:paraId="78746A0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67C3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458DA5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2952270003820</w:t>
            </w:r>
          </w:p>
        </w:tc>
        <w:tc>
          <w:tcPr>
            <w:tcW w:w="5953" w:type="dxa"/>
            <w:tcBorders>
              <w:top w:val="single" w:sz="4" w:space="0" w:color="auto"/>
              <w:bottom w:val="single" w:sz="4" w:space="0" w:color="auto"/>
            </w:tcBorders>
          </w:tcPr>
          <w:p w14:paraId="4FBD45EC"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Malaxor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mobil</w:t>
            </w:r>
            <w:proofErr w:type="spellEnd"/>
            <w:r w:rsidRPr="008B079F">
              <w:rPr>
                <w:rFonts w:eastAsia="MS Mincho"/>
                <w:noProof w:val="0"/>
                <w:sz w:val="16"/>
                <w:szCs w:val="16"/>
                <w:lang w:val="en-US" w:eastAsia="ja-JP"/>
              </w:rPr>
              <w:t>, electric</w:t>
            </w:r>
          </w:p>
        </w:tc>
        <w:tc>
          <w:tcPr>
            <w:tcW w:w="992" w:type="dxa"/>
            <w:tcBorders>
              <w:top w:val="single" w:sz="4" w:space="0" w:color="auto"/>
              <w:bottom w:val="single" w:sz="4" w:space="0" w:color="auto"/>
            </w:tcBorders>
          </w:tcPr>
          <w:p w14:paraId="2B30546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8232CA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0,0100</w:t>
            </w:r>
          </w:p>
        </w:tc>
      </w:tr>
      <w:tr w:rsidR="00BF3395" w:rsidRPr="008B079F" w14:paraId="0C74D40D"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3FE96"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39</w:t>
            </w:r>
          </w:p>
        </w:tc>
        <w:tc>
          <w:tcPr>
            <w:tcW w:w="1418" w:type="dxa"/>
            <w:tcBorders>
              <w:top w:val="single" w:sz="4" w:space="0" w:color="auto"/>
              <w:bottom w:val="single" w:sz="4" w:space="0" w:color="auto"/>
            </w:tcBorders>
          </w:tcPr>
          <w:p w14:paraId="0B1A7FF6"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CG01A</w:t>
            </w:r>
          </w:p>
          <w:p w14:paraId="12ABAE14"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F41E119"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Strat </w:t>
            </w:r>
            <w:proofErr w:type="spellStart"/>
            <w:r w:rsidRPr="008B079F">
              <w:rPr>
                <w:rFonts w:eastAsia="MS Mincho"/>
                <w:noProof w:val="0"/>
                <w:sz w:val="18"/>
                <w:szCs w:val="18"/>
                <w:lang w:val="en-US" w:eastAsia="ja-JP"/>
              </w:rPr>
              <w:t>suport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pardoseli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w:t>
            </w:r>
            <w:proofErr w:type="spellEnd"/>
            <w:r w:rsidRPr="008B079F">
              <w:rPr>
                <w:rFonts w:eastAsia="MS Mincho"/>
                <w:noProof w:val="0"/>
                <w:sz w:val="18"/>
                <w:szCs w:val="18"/>
                <w:lang w:val="en-US" w:eastAsia="ja-JP"/>
              </w:rPr>
              <w:t xml:space="preserve"> din mortar din </w:t>
            </w:r>
            <w:proofErr w:type="spellStart"/>
            <w:r w:rsidRPr="008B079F">
              <w:rPr>
                <w:rFonts w:eastAsia="MS Mincho"/>
                <w:noProof w:val="0"/>
                <w:sz w:val="18"/>
                <w:szCs w:val="18"/>
                <w:lang w:val="en-US" w:eastAsia="ja-JP"/>
              </w:rPr>
              <w:t>ciment</w:t>
            </w:r>
            <w:proofErr w:type="spellEnd"/>
            <w:r w:rsidRPr="008B079F">
              <w:rPr>
                <w:rFonts w:eastAsia="MS Mincho"/>
                <w:noProof w:val="0"/>
                <w:sz w:val="18"/>
                <w:szCs w:val="18"/>
                <w:lang w:val="en-US" w:eastAsia="ja-JP"/>
              </w:rPr>
              <w:t xml:space="preserve"> M 100-T de 3 cm </w:t>
            </w:r>
            <w:proofErr w:type="spellStart"/>
            <w:r w:rsidRPr="008B079F">
              <w:rPr>
                <w:rFonts w:eastAsia="MS Mincho"/>
                <w:noProof w:val="0"/>
                <w:sz w:val="18"/>
                <w:szCs w:val="18"/>
                <w:lang w:val="en-US" w:eastAsia="ja-JP"/>
              </w:rPr>
              <w:t>grosime</w:t>
            </w:r>
            <w:proofErr w:type="spellEnd"/>
            <w:r w:rsidRPr="008B079F">
              <w:rPr>
                <w:rFonts w:eastAsia="MS Mincho"/>
                <w:noProof w:val="0"/>
                <w:sz w:val="18"/>
                <w:szCs w:val="18"/>
                <w:lang w:val="en-US" w:eastAsia="ja-JP"/>
              </w:rPr>
              <w:t xml:space="preserve"> cu fata </w:t>
            </w:r>
            <w:proofErr w:type="spellStart"/>
            <w:r w:rsidRPr="008B079F">
              <w:rPr>
                <w:rFonts w:eastAsia="MS Mincho"/>
                <w:noProof w:val="0"/>
                <w:sz w:val="18"/>
                <w:szCs w:val="18"/>
                <w:lang w:val="en-US" w:eastAsia="ja-JP"/>
              </w:rPr>
              <w:t>driscuita</w:t>
            </w:r>
            <w:proofErr w:type="spellEnd"/>
            <w:r w:rsidRPr="008B079F">
              <w:rPr>
                <w:rFonts w:eastAsia="MS Mincho"/>
                <w:noProof w:val="0"/>
                <w:sz w:val="18"/>
                <w:szCs w:val="18"/>
                <w:lang w:val="en-US" w:eastAsia="ja-JP"/>
              </w:rPr>
              <w:t xml:space="preserve"> fin (45 mm)</w:t>
            </w:r>
          </w:p>
          <w:p w14:paraId="7D655FE2"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51C5F35"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C7D42B5" w14:textId="77777777" w:rsidR="00BF3395" w:rsidRPr="008B079F" w:rsidRDefault="00BF3395" w:rsidP="001903A2">
            <w:pPr>
              <w:autoSpaceDE w:val="0"/>
              <w:autoSpaceDN w:val="0"/>
              <w:jc w:val="center"/>
              <w:rPr>
                <w:rFonts w:eastAsia="MS Mincho"/>
                <w:noProof w:val="0"/>
                <w:sz w:val="18"/>
                <w:szCs w:val="18"/>
                <w:lang w:val="en-US" w:eastAsia="ja-JP"/>
              </w:rPr>
            </w:pPr>
            <w:r w:rsidRPr="00A63222">
              <w:rPr>
                <w:rFonts w:eastAsia="MS Mincho"/>
                <w:b/>
                <w:bCs/>
                <w:noProof w:val="0"/>
                <w:sz w:val="18"/>
                <w:szCs w:val="18"/>
                <w:lang w:val="en-US" w:eastAsia="ja-JP"/>
              </w:rPr>
              <w:t>1</w:t>
            </w:r>
            <w:r>
              <w:rPr>
                <w:rFonts w:eastAsia="MS Mincho"/>
                <w:b/>
                <w:bCs/>
                <w:noProof w:val="0"/>
                <w:sz w:val="18"/>
                <w:szCs w:val="18"/>
                <w:lang w:val="en-US" w:eastAsia="ja-JP"/>
              </w:rPr>
              <w:t>2</w:t>
            </w:r>
            <w:r w:rsidRPr="00A63222">
              <w:rPr>
                <w:rFonts w:eastAsia="MS Mincho"/>
                <w:b/>
                <w:bCs/>
                <w:noProof w:val="0"/>
                <w:sz w:val="18"/>
                <w:szCs w:val="18"/>
                <w:lang w:val="en-US" w:eastAsia="ja-JP"/>
              </w:rPr>
              <w:t>,0000</w:t>
            </w:r>
          </w:p>
        </w:tc>
      </w:tr>
      <w:tr w:rsidR="00BF3395" w:rsidRPr="008B079F" w14:paraId="2E0810E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7B65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21AE33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7132030012600</w:t>
            </w:r>
          </w:p>
        </w:tc>
        <w:tc>
          <w:tcPr>
            <w:tcW w:w="5953" w:type="dxa"/>
            <w:tcBorders>
              <w:top w:val="single" w:sz="4" w:space="0" w:color="auto"/>
              <w:bottom w:val="single" w:sz="4" w:space="0" w:color="auto"/>
            </w:tcBorders>
          </w:tcPr>
          <w:p w14:paraId="6C8CD834"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Mozaicar</w:t>
            </w:r>
            <w:proofErr w:type="spellEnd"/>
          </w:p>
        </w:tc>
        <w:tc>
          <w:tcPr>
            <w:tcW w:w="992" w:type="dxa"/>
            <w:tcBorders>
              <w:top w:val="single" w:sz="4" w:space="0" w:color="auto"/>
              <w:bottom w:val="single" w:sz="4" w:space="0" w:color="auto"/>
            </w:tcBorders>
          </w:tcPr>
          <w:p w14:paraId="724F277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61A9114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0,6000</w:t>
            </w:r>
          </w:p>
        </w:tc>
      </w:tr>
      <w:tr w:rsidR="00BF3395" w:rsidRPr="008B079F" w14:paraId="6125151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C63E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11586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4D7A40B0"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661079C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11C98F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7456429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8147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26CB2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2664102102010100</w:t>
            </w:r>
          </w:p>
        </w:tc>
        <w:tc>
          <w:tcPr>
            <w:tcW w:w="5953" w:type="dxa"/>
            <w:tcBorders>
              <w:top w:val="single" w:sz="4" w:space="0" w:color="auto"/>
              <w:bottom w:val="single" w:sz="4" w:space="0" w:color="auto"/>
            </w:tcBorders>
          </w:tcPr>
          <w:p w14:paraId="404CD63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Mortar </w:t>
            </w:r>
            <w:proofErr w:type="spellStart"/>
            <w:r w:rsidRPr="008B079F">
              <w:rPr>
                <w:rFonts w:eastAsia="MS Mincho"/>
                <w:noProof w:val="0"/>
                <w:sz w:val="16"/>
                <w:szCs w:val="16"/>
                <w:lang w:val="en-US" w:eastAsia="ja-JP"/>
              </w:rPr>
              <w:t>ciment</w:t>
            </w:r>
            <w:proofErr w:type="spellEnd"/>
            <w:r w:rsidRPr="008B079F">
              <w:rPr>
                <w:rFonts w:eastAsia="MS Mincho"/>
                <w:noProof w:val="0"/>
                <w:sz w:val="16"/>
                <w:szCs w:val="16"/>
                <w:lang w:val="en-US" w:eastAsia="ja-JP"/>
              </w:rPr>
              <w:t xml:space="preserve"> M100</w:t>
            </w:r>
          </w:p>
        </w:tc>
        <w:tc>
          <w:tcPr>
            <w:tcW w:w="992" w:type="dxa"/>
            <w:tcBorders>
              <w:top w:val="single" w:sz="4" w:space="0" w:color="auto"/>
              <w:bottom w:val="single" w:sz="4" w:space="0" w:color="auto"/>
            </w:tcBorders>
          </w:tcPr>
          <w:p w14:paraId="5EC39CA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15E93B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0,0330</w:t>
            </w:r>
          </w:p>
        </w:tc>
      </w:tr>
      <w:tr w:rsidR="00BF3395" w:rsidRPr="008B079F" w14:paraId="2BE34B7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4F2D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C25229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67AD81D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065B779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E089FB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0,0100</w:t>
            </w:r>
          </w:p>
        </w:tc>
      </w:tr>
      <w:tr w:rsidR="00BF3395" w:rsidRPr="008B079F" w14:paraId="6544CCC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2683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F6213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2952160007200</w:t>
            </w:r>
          </w:p>
        </w:tc>
        <w:tc>
          <w:tcPr>
            <w:tcW w:w="5953" w:type="dxa"/>
            <w:tcBorders>
              <w:top w:val="single" w:sz="4" w:space="0" w:color="auto"/>
              <w:bottom w:val="single" w:sz="4" w:space="0" w:color="auto"/>
            </w:tcBorders>
          </w:tcPr>
          <w:p w14:paraId="28640249" w14:textId="77777777" w:rsidR="00BF3395" w:rsidRPr="008B079F" w:rsidRDefault="00BF3395" w:rsidP="001903A2">
            <w:pPr>
              <w:autoSpaceDE w:val="0"/>
              <w:autoSpaceDN w:val="0"/>
              <w:rPr>
                <w:rFonts w:eastAsia="MS Mincho"/>
                <w:noProof w:val="0"/>
                <w:sz w:val="16"/>
                <w:szCs w:val="16"/>
                <w:lang w:val="nl-NL" w:eastAsia="ja-JP"/>
              </w:rPr>
            </w:pPr>
            <w:r w:rsidRPr="008B079F">
              <w:rPr>
                <w:rFonts w:eastAsia="MS Mincho"/>
                <w:noProof w:val="0"/>
                <w:sz w:val="16"/>
                <w:szCs w:val="16"/>
                <w:lang w:val="nl-NL" w:eastAsia="ja-JP"/>
              </w:rPr>
              <w:t>Utilaj de ridicat pentru lucrari de finisaj</w:t>
            </w:r>
          </w:p>
        </w:tc>
        <w:tc>
          <w:tcPr>
            <w:tcW w:w="992" w:type="dxa"/>
            <w:tcBorders>
              <w:top w:val="single" w:sz="4" w:space="0" w:color="auto"/>
              <w:bottom w:val="single" w:sz="4" w:space="0" w:color="auto"/>
            </w:tcBorders>
          </w:tcPr>
          <w:p w14:paraId="1FB867D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073605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0,0300</w:t>
            </w:r>
          </w:p>
        </w:tc>
      </w:tr>
      <w:tr w:rsidR="00BF3395" w:rsidRPr="008B079F" w14:paraId="6C9E58C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0542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F58E5A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2952270003817</w:t>
            </w:r>
          </w:p>
        </w:tc>
        <w:tc>
          <w:tcPr>
            <w:tcW w:w="5953" w:type="dxa"/>
            <w:tcBorders>
              <w:top w:val="single" w:sz="4" w:space="0" w:color="auto"/>
              <w:bottom w:val="single" w:sz="4" w:space="0" w:color="auto"/>
            </w:tcBorders>
          </w:tcPr>
          <w:p w14:paraId="50704709" w14:textId="77777777" w:rsidR="00BF3395" w:rsidRPr="008B079F" w:rsidRDefault="00BF3395" w:rsidP="001903A2">
            <w:pPr>
              <w:autoSpaceDE w:val="0"/>
              <w:autoSpaceDN w:val="0"/>
              <w:rPr>
                <w:rFonts w:eastAsia="MS Mincho"/>
                <w:noProof w:val="0"/>
                <w:sz w:val="16"/>
                <w:szCs w:val="16"/>
                <w:lang w:val="en-US" w:eastAsia="ja-JP"/>
              </w:rPr>
            </w:pPr>
            <w:proofErr w:type="spellStart"/>
            <w:proofErr w:type="gramStart"/>
            <w:r w:rsidRPr="008B079F">
              <w:rPr>
                <w:rFonts w:eastAsia="MS Mincho"/>
                <w:noProof w:val="0"/>
                <w:sz w:val="16"/>
                <w:szCs w:val="16"/>
                <w:lang w:val="en-US" w:eastAsia="ja-JP"/>
              </w:rPr>
              <w:t>Malaxor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proofErr w:type="gramEnd"/>
            <w:r w:rsidRPr="008B079F">
              <w:rPr>
                <w:rFonts w:eastAsia="MS Mincho"/>
                <w:noProof w:val="0"/>
                <w:sz w:val="16"/>
                <w:szCs w:val="16"/>
                <w:lang w:val="en-US" w:eastAsia="ja-JP"/>
              </w:rPr>
              <w:t xml:space="preserve"> mortar de 200 L </w:t>
            </w:r>
            <w:proofErr w:type="spellStart"/>
            <w:r w:rsidRPr="008B079F">
              <w:rPr>
                <w:rFonts w:eastAsia="MS Mincho"/>
                <w:noProof w:val="0"/>
                <w:sz w:val="16"/>
                <w:szCs w:val="16"/>
                <w:lang w:val="en-US" w:eastAsia="ja-JP"/>
              </w:rPr>
              <w:t>actionat</w:t>
            </w:r>
            <w:proofErr w:type="spellEnd"/>
            <w:r w:rsidRPr="008B079F">
              <w:rPr>
                <w:rFonts w:eastAsia="MS Mincho"/>
                <w:noProof w:val="0"/>
                <w:sz w:val="16"/>
                <w:szCs w:val="16"/>
                <w:lang w:val="en-US" w:eastAsia="ja-JP"/>
              </w:rPr>
              <w:t xml:space="preserve"> electric</w:t>
            </w:r>
          </w:p>
        </w:tc>
        <w:tc>
          <w:tcPr>
            <w:tcW w:w="992" w:type="dxa"/>
            <w:tcBorders>
              <w:top w:val="single" w:sz="4" w:space="0" w:color="auto"/>
              <w:bottom w:val="single" w:sz="4" w:space="0" w:color="auto"/>
            </w:tcBorders>
          </w:tcPr>
          <w:p w14:paraId="7E6203A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133004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0,0120</w:t>
            </w:r>
          </w:p>
        </w:tc>
      </w:tr>
      <w:tr w:rsidR="00BF3395" w:rsidRPr="008B079F" w14:paraId="48FCD30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04128"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4</w:t>
            </w:r>
            <w:r>
              <w:rPr>
                <w:rFonts w:eastAsia="MS Mincho"/>
                <w:noProof w:val="0"/>
                <w:sz w:val="18"/>
                <w:szCs w:val="18"/>
                <w:lang w:val="en-US" w:eastAsia="ja-JP"/>
              </w:rPr>
              <w:t>0</w:t>
            </w:r>
          </w:p>
        </w:tc>
        <w:tc>
          <w:tcPr>
            <w:tcW w:w="1418" w:type="dxa"/>
            <w:tcBorders>
              <w:top w:val="single" w:sz="4" w:space="0" w:color="auto"/>
              <w:bottom w:val="single" w:sz="4" w:space="0" w:color="auto"/>
            </w:tcBorders>
          </w:tcPr>
          <w:p w14:paraId="17904904"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CG01A1 k=3</w:t>
            </w:r>
          </w:p>
          <w:p w14:paraId="154DDBBF"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6F3F830"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Strat </w:t>
            </w:r>
            <w:proofErr w:type="spellStart"/>
            <w:r w:rsidRPr="008B079F">
              <w:rPr>
                <w:rFonts w:eastAsia="MS Mincho"/>
                <w:noProof w:val="0"/>
                <w:sz w:val="18"/>
                <w:szCs w:val="18"/>
                <w:lang w:val="en-US" w:eastAsia="ja-JP"/>
              </w:rPr>
              <w:t>suport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pardoseli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w:t>
            </w:r>
            <w:proofErr w:type="spellEnd"/>
            <w:r w:rsidRPr="008B079F">
              <w:rPr>
                <w:rFonts w:eastAsia="MS Mincho"/>
                <w:noProof w:val="0"/>
                <w:sz w:val="18"/>
                <w:szCs w:val="18"/>
                <w:lang w:val="en-US" w:eastAsia="ja-JP"/>
              </w:rPr>
              <w:t xml:space="preserve"> din mortar din </w:t>
            </w:r>
            <w:proofErr w:type="spellStart"/>
            <w:r w:rsidRPr="008B079F">
              <w:rPr>
                <w:rFonts w:eastAsia="MS Mincho"/>
                <w:noProof w:val="0"/>
                <w:sz w:val="18"/>
                <w:szCs w:val="18"/>
                <w:lang w:val="en-US" w:eastAsia="ja-JP"/>
              </w:rPr>
              <w:t>ciment</w:t>
            </w:r>
            <w:proofErr w:type="spellEnd"/>
            <w:r w:rsidRPr="008B079F">
              <w:rPr>
                <w:rFonts w:eastAsia="MS Mincho"/>
                <w:noProof w:val="0"/>
                <w:sz w:val="18"/>
                <w:szCs w:val="18"/>
                <w:lang w:val="en-US" w:eastAsia="ja-JP"/>
              </w:rPr>
              <w:t xml:space="preserve"> M 150 de 3 cm </w:t>
            </w:r>
            <w:proofErr w:type="spellStart"/>
            <w:r w:rsidRPr="008B079F">
              <w:rPr>
                <w:rFonts w:eastAsia="MS Mincho"/>
                <w:noProof w:val="0"/>
                <w:sz w:val="18"/>
                <w:szCs w:val="18"/>
                <w:lang w:val="en-US" w:eastAsia="ja-JP"/>
              </w:rPr>
              <w:t>grosime</w:t>
            </w:r>
            <w:proofErr w:type="spellEnd"/>
            <w:r w:rsidRPr="008B079F">
              <w:rPr>
                <w:rFonts w:eastAsia="MS Mincho"/>
                <w:noProof w:val="0"/>
                <w:sz w:val="18"/>
                <w:szCs w:val="18"/>
                <w:lang w:val="en-US" w:eastAsia="ja-JP"/>
              </w:rPr>
              <w:t xml:space="preserve"> cu fata </w:t>
            </w:r>
            <w:proofErr w:type="spellStart"/>
            <w:r w:rsidRPr="008B079F">
              <w:rPr>
                <w:rFonts w:eastAsia="MS Mincho"/>
                <w:noProof w:val="0"/>
                <w:sz w:val="18"/>
                <w:szCs w:val="18"/>
                <w:lang w:val="en-US" w:eastAsia="ja-JP"/>
              </w:rPr>
              <w:t>driscuita</w:t>
            </w:r>
            <w:proofErr w:type="spellEnd"/>
            <w:r w:rsidRPr="008B079F">
              <w:rPr>
                <w:rFonts w:eastAsia="MS Mincho"/>
                <w:noProof w:val="0"/>
                <w:sz w:val="18"/>
                <w:szCs w:val="18"/>
                <w:lang w:val="en-US" w:eastAsia="ja-JP"/>
              </w:rPr>
              <w:t xml:space="preserve"> </w:t>
            </w:r>
            <w:proofErr w:type="spellStart"/>
            <w:proofErr w:type="gramStart"/>
            <w:r w:rsidRPr="008B079F">
              <w:rPr>
                <w:rFonts w:eastAsia="MS Mincho"/>
                <w:noProof w:val="0"/>
                <w:sz w:val="18"/>
                <w:szCs w:val="18"/>
                <w:lang w:val="en-US" w:eastAsia="ja-JP"/>
              </w:rPr>
              <w:t>fin.Diferenta</w:t>
            </w:r>
            <w:proofErr w:type="spellEnd"/>
            <w:proofErr w:type="gramEnd"/>
            <w:r w:rsidRPr="008B079F">
              <w:rPr>
                <w:rFonts w:eastAsia="MS Mincho"/>
                <w:noProof w:val="0"/>
                <w:sz w:val="18"/>
                <w:szCs w:val="18"/>
                <w:lang w:val="en-US" w:eastAsia="ja-JP"/>
              </w:rPr>
              <w:t xml:space="preserve"> in plus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in minus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fiecare</w:t>
            </w:r>
            <w:proofErr w:type="spellEnd"/>
            <w:r w:rsidRPr="008B079F">
              <w:rPr>
                <w:rFonts w:eastAsia="MS Mincho"/>
                <w:noProof w:val="0"/>
                <w:sz w:val="18"/>
                <w:szCs w:val="18"/>
                <w:lang w:val="en-US" w:eastAsia="ja-JP"/>
              </w:rPr>
              <w:t xml:space="preserve"> 0,5 cm de </w:t>
            </w:r>
            <w:proofErr w:type="spellStart"/>
            <w:r w:rsidRPr="008B079F">
              <w:rPr>
                <w:rFonts w:eastAsia="MS Mincho"/>
                <w:noProof w:val="0"/>
                <w:sz w:val="18"/>
                <w:szCs w:val="18"/>
                <w:lang w:val="en-US" w:eastAsia="ja-JP"/>
              </w:rPr>
              <w:t>strat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suport</w:t>
            </w:r>
            <w:proofErr w:type="spellEnd"/>
            <w:r w:rsidRPr="008B079F">
              <w:rPr>
                <w:rFonts w:eastAsia="MS Mincho"/>
                <w:noProof w:val="0"/>
                <w:sz w:val="18"/>
                <w:szCs w:val="18"/>
                <w:lang w:val="en-US" w:eastAsia="ja-JP"/>
              </w:rPr>
              <w:t xml:space="preserve"> din mortar M </w:t>
            </w:r>
            <w:proofErr w:type="gramStart"/>
            <w:r w:rsidRPr="008B079F">
              <w:rPr>
                <w:rFonts w:eastAsia="MS Mincho"/>
                <w:noProof w:val="0"/>
                <w:sz w:val="18"/>
                <w:szCs w:val="18"/>
                <w:lang w:val="en-US" w:eastAsia="ja-JP"/>
              </w:rPr>
              <w:t>150,  se</w:t>
            </w:r>
            <w:proofErr w:type="gram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adauga</w:t>
            </w:r>
            <w:proofErr w:type="spellEnd"/>
          </w:p>
          <w:p w14:paraId="3885466B" w14:textId="77777777" w:rsidR="00BF3395" w:rsidRPr="008B079F" w:rsidRDefault="00BF3395" w:rsidP="001903A2">
            <w:pPr>
              <w:autoSpaceDE w:val="0"/>
              <w:autoSpaceDN w:val="0"/>
              <w:rPr>
                <w:rFonts w:eastAsia="MS Mincho"/>
                <w:noProof w:val="0"/>
                <w:sz w:val="18"/>
                <w:szCs w:val="18"/>
                <w:lang w:val="ru-RU" w:eastAsia="ja-JP"/>
              </w:rPr>
            </w:pPr>
            <w:r w:rsidRPr="008B079F">
              <w:rPr>
                <w:rFonts w:eastAsia="MS Mincho"/>
                <w:noProof w:val="0"/>
                <w:sz w:val="18"/>
                <w:szCs w:val="18"/>
                <w:lang w:val="en-US" w:eastAsia="ja-JP"/>
              </w:rPr>
              <w:t xml:space="preserve"> </w:t>
            </w:r>
            <w:r w:rsidRPr="008B079F">
              <w:rPr>
                <w:rFonts w:eastAsia="MS Mincho"/>
                <w:noProof w:val="0"/>
                <w:sz w:val="18"/>
                <w:szCs w:val="18"/>
                <w:lang w:val="ru-RU" w:eastAsia="ja-JP"/>
              </w:rPr>
              <w:t>Коэффициент к трудозатратам=3,0000</w:t>
            </w:r>
          </w:p>
          <w:p w14:paraId="6BEB4FCF" w14:textId="77777777" w:rsidR="00BF3395" w:rsidRPr="008B079F" w:rsidRDefault="00BF3395" w:rsidP="001903A2">
            <w:pPr>
              <w:autoSpaceDE w:val="0"/>
              <w:autoSpaceDN w:val="0"/>
              <w:rPr>
                <w:rFonts w:eastAsia="MS Mincho"/>
                <w:noProof w:val="0"/>
                <w:sz w:val="18"/>
                <w:szCs w:val="18"/>
                <w:lang w:val="ru-RU" w:eastAsia="ja-JP"/>
              </w:rPr>
            </w:pPr>
            <w:r w:rsidRPr="008B079F">
              <w:rPr>
                <w:rFonts w:eastAsia="MS Mincho"/>
                <w:noProof w:val="0"/>
                <w:sz w:val="18"/>
                <w:szCs w:val="18"/>
                <w:lang w:val="ru-RU" w:eastAsia="ja-JP"/>
              </w:rPr>
              <w:t>Коэффициент к материалам=3,0000</w:t>
            </w:r>
          </w:p>
          <w:p w14:paraId="3D61A957"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Коэффициент</w:t>
            </w:r>
            <w:proofErr w:type="spellEnd"/>
            <w:r w:rsidRPr="008B079F">
              <w:rPr>
                <w:rFonts w:eastAsia="MS Mincho"/>
                <w:noProof w:val="0"/>
                <w:sz w:val="18"/>
                <w:szCs w:val="18"/>
                <w:lang w:val="en-US" w:eastAsia="ja-JP"/>
              </w:rPr>
              <w:t xml:space="preserve"> к </w:t>
            </w:r>
            <w:proofErr w:type="spellStart"/>
            <w:r w:rsidRPr="008B079F">
              <w:rPr>
                <w:rFonts w:eastAsia="MS Mincho"/>
                <w:noProof w:val="0"/>
                <w:sz w:val="18"/>
                <w:szCs w:val="18"/>
                <w:lang w:val="en-US" w:eastAsia="ja-JP"/>
              </w:rPr>
              <w:t>машинам</w:t>
            </w:r>
            <w:proofErr w:type="spellEnd"/>
            <w:r w:rsidRPr="008B079F">
              <w:rPr>
                <w:rFonts w:eastAsia="MS Mincho"/>
                <w:noProof w:val="0"/>
                <w:sz w:val="18"/>
                <w:szCs w:val="18"/>
                <w:lang w:val="en-US" w:eastAsia="ja-JP"/>
              </w:rPr>
              <w:t>=3,0000</w:t>
            </w:r>
          </w:p>
          <w:p w14:paraId="66AA533B" w14:textId="77777777" w:rsidR="00BF3395" w:rsidRPr="008B079F" w:rsidRDefault="00BF3395" w:rsidP="001903A2">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2F47FC77"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7AD28A2" w14:textId="77777777" w:rsidR="00BF3395" w:rsidRPr="008B079F" w:rsidRDefault="00BF3395" w:rsidP="001903A2">
            <w:pPr>
              <w:autoSpaceDE w:val="0"/>
              <w:autoSpaceDN w:val="0"/>
              <w:jc w:val="center"/>
              <w:rPr>
                <w:rFonts w:eastAsia="MS Mincho"/>
                <w:noProof w:val="0"/>
                <w:sz w:val="18"/>
                <w:szCs w:val="18"/>
                <w:lang w:val="en-US" w:eastAsia="ja-JP"/>
              </w:rPr>
            </w:pPr>
            <w:r w:rsidRPr="00A63222">
              <w:rPr>
                <w:rFonts w:eastAsia="MS Mincho"/>
                <w:b/>
                <w:bCs/>
                <w:noProof w:val="0"/>
                <w:sz w:val="18"/>
                <w:szCs w:val="18"/>
                <w:lang w:val="en-US" w:eastAsia="ja-JP"/>
              </w:rPr>
              <w:t>1</w:t>
            </w:r>
            <w:r>
              <w:rPr>
                <w:rFonts w:eastAsia="MS Mincho"/>
                <w:b/>
                <w:bCs/>
                <w:noProof w:val="0"/>
                <w:sz w:val="18"/>
                <w:szCs w:val="18"/>
                <w:lang w:val="en-US" w:eastAsia="ja-JP"/>
              </w:rPr>
              <w:t>2</w:t>
            </w:r>
            <w:r w:rsidRPr="00A63222">
              <w:rPr>
                <w:rFonts w:eastAsia="MS Mincho"/>
                <w:b/>
                <w:bCs/>
                <w:noProof w:val="0"/>
                <w:sz w:val="18"/>
                <w:szCs w:val="18"/>
                <w:lang w:val="en-US" w:eastAsia="ja-JP"/>
              </w:rPr>
              <w:t>,0000</w:t>
            </w:r>
          </w:p>
        </w:tc>
      </w:tr>
      <w:tr w:rsidR="00BF3395" w:rsidRPr="008B079F" w14:paraId="6A5068C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876E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36611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7132030012600</w:t>
            </w:r>
          </w:p>
        </w:tc>
        <w:tc>
          <w:tcPr>
            <w:tcW w:w="5953" w:type="dxa"/>
            <w:tcBorders>
              <w:top w:val="single" w:sz="4" w:space="0" w:color="auto"/>
              <w:bottom w:val="single" w:sz="4" w:space="0" w:color="auto"/>
            </w:tcBorders>
          </w:tcPr>
          <w:p w14:paraId="4436D19F"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Mozaicar</w:t>
            </w:r>
            <w:proofErr w:type="spellEnd"/>
          </w:p>
        </w:tc>
        <w:tc>
          <w:tcPr>
            <w:tcW w:w="992" w:type="dxa"/>
            <w:tcBorders>
              <w:top w:val="single" w:sz="4" w:space="0" w:color="auto"/>
              <w:bottom w:val="single" w:sz="4" w:space="0" w:color="auto"/>
            </w:tcBorders>
          </w:tcPr>
          <w:p w14:paraId="061491B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5E25C70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35CD1D5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1487B"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CD65F8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271B13B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54CFEEE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480D003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0,0200</w:t>
            </w:r>
          </w:p>
        </w:tc>
      </w:tr>
      <w:tr w:rsidR="00BF3395" w:rsidRPr="008B079F" w14:paraId="546EB77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B354D"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68824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2664102102010100</w:t>
            </w:r>
          </w:p>
        </w:tc>
        <w:tc>
          <w:tcPr>
            <w:tcW w:w="5953" w:type="dxa"/>
            <w:tcBorders>
              <w:top w:val="single" w:sz="4" w:space="0" w:color="auto"/>
              <w:bottom w:val="single" w:sz="4" w:space="0" w:color="auto"/>
            </w:tcBorders>
          </w:tcPr>
          <w:p w14:paraId="4E5A6CD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Mortar </w:t>
            </w:r>
            <w:proofErr w:type="spellStart"/>
            <w:r w:rsidRPr="008B079F">
              <w:rPr>
                <w:rFonts w:eastAsia="MS Mincho"/>
                <w:noProof w:val="0"/>
                <w:sz w:val="16"/>
                <w:szCs w:val="16"/>
                <w:lang w:val="en-US" w:eastAsia="ja-JP"/>
              </w:rPr>
              <w:t>ciment</w:t>
            </w:r>
            <w:proofErr w:type="spellEnd"/>
            <w:r w:rsidRPr="008B079F">
              <w:rPr>
                <w:rFonts w:eastAsia="MS Mincho"/>
                <w:noProof w:val="0"/>
                <w:sz w:val="16"/>
                <w:szCs w:val="16"/>
                <w:lang w:val="en-US" w:eastAsia="ja-JP"/>
              </w:rPr>
              <w:t xml:space="preserve"> M100</w:t>
            </w:r>
          </w:p>
        </w:tc>
        <w:tc>
          <w:tcPr>
            <w:tcW w:w="992" w:type="dxa"/>
            <w:tcBorders>
              <w:top w:val="single" w:sz="4" w:space="0" w:color="auto"/>
              <w:bottom w:val="single" w:sz="4" w:space="0" w:color="auto"/>
            </w:tcBorders>
          </w:tcPr>
          <w:p w14:paraId="7E0ED49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9FE863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0,0055</w:t>
            </w:r>
          </w:p>
        </w:tc>
      </w:tr>
      <w:tr w:rsidR="00BF3395" w:rsidRPr="008B079F" w14:paraId="2D1DCCA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1AD9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EC833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3773CD1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7090F1C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039959F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0,0020</w:t>
            </w:r>
          </w:p>
        </w:tc>
      </w:tr>
      <w:tr w:rsidR="00BF3395" w:rsidRPr="008B079F" w14:paraId="6C91264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FD2D1"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877AB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2952160007200</w:t>
            </w:r>
          </w:p>
        </w:tc>
        <w:tc>
          <w:tcPr>
            <w:tcW w:w="5953" w:type="dxa"/>
            <w:tcBorders>
              <w:top w:val="single" w:sz="4" w:space="0" w:color="auto"/>
              <w:bottom w:val="single" w:sz="4" w:space="0" w:color="auto"/>
            </w:tcBorders>
          </w:tcPr>
          <w:p w14:paraId="0A7B696B" w14:textId="77777777" w:rsidR="00BF3395" w:rsidRPr="008B079F" w:rsidRDefault="00BF3395" w:rsidP="001903A2">
            <w:pPr>
              <w:autoSpaceDE w:val="0"/>
              <w:autoSpaceDN w:val="0"/>
              <w:rPr>
                <w:rFonts w:eastAsia="MS Mincho"/>
                <w:noProof w:val="0"/>
                <w:sz w:val="16"/>
                <w:szCs w:val="16"/>
                <w:lang w:val="nl-NL" w:eastAsia="ja-JP"/>
              </w:rPr>
            </w:pPr>
            <w:r w:rsidRPr="008B079F">
              <w:rPr>
                <w:rFonts w:eastAsia="MS Mincho"/>
                <w:noProof w:val="0"/>
                <w:sz w:val="16"/>
                <w:szCs w:val="16"/>
                <w:lang w:val="nl-NL" w:eastAsia="ja-JP"/>
              </w:rPr>
              <w:t>Utilaj de ridicat pentru lucrari de finisaj</w:t>
            </w:r>
          </w:p>
        </w:tc>
        <w:tc>
          <w:tcPr>
            <w:tcW w:w="992" w:type="dxa"/>
            <w:tcBorders>
              <w:top w:val="single" w:sz="4" w:space="0" w:color="auto"/>
              <w:bottom w:val="single" w:sz="4" w:space="0" w:color="auto"/>
            </w:tcBorders>
          </w:tcPr>
          <w:p w14:paraId="3B87E46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752BFB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0,0030</w:t>
            </w:r>
          </w:p>
        </w:tc>
      </w:tr>
      <w:tr w:rsidR="00BF3395" w:rsidRPr="008B079F" w14:paraId="11153A7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7602A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550959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2952270003817</w:t>
            </w:r>
          </w:p>
        </w:tc>
        <w:tc>
          <w:tcPr>
            <w:tcW w:w="5953" w:type="dxa"/>
            <w:tcBorders>
              <w:top w:val="single" w:sz="4" w:space="0" w:color="auto"/>
              <w:bottom w:val="single" w:sz="4" w:space="0" w:color="auto"/>
            </w:tcBorders>
          </w:tcPr>
          <w:p w14:paraId="1F868770" w14:textId="77777777" w:rsidR="00BF3395" w:rsidRPr="008B079F" w:rsidRDefault="00BF3395" w:rsidP="001903A2">
            <w:pPr>
              <w:autoSpaceDE w:val="0"/>
              <w:autoSpaceDN w:val="0"/>
              <w:rPr>
                <w:rFonts w:eastAsia="MS Mincho"/>
                <w:noProof w:val="0"/>
                <w:sz w:val="16"/>
                <w:szCs w:val="16"/>
                <w:lang w:val="en-US" w:eastAsia="ja-JP"/>
              </w:rPr>
            </w:pPr>
            <w:proofErr w:type="spellStart"/>
            <w:proofErr w:type="gramStart"/>
            <w:r w:rsidRPr="008B079F">
              <w:rPr>
                <w:rFonts w:eastAsia="MS Mincho"/>
                <w:noProof w:val="0"/>
                <w:sz w:val="16"/>
                <w:szCs w:val="16"/>
                <w:lang w:val="en-US" w:eastAsia="ja-JP"/>
              </w:rPr>
              <w:t>Malaxor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proofErr w:type="gramEnd"/>
            <w:r w:rsidRPr="008B079F">
              <w:rPr>
                <w:rFonts w:eastAsia="MS Mincho"/>
                <w:noProof w:val="0"/>
                <w:sz w:val="16"/>
                <w:szCs w:val="16"/>
                <w:lang w:val="en-US" w:eastAsia="ja-JP"/>
              </w:rPr>
              <w:t xml:space="preserve"> mortar de 200 L </w:t>
            </w:r>
            <w:proofErr w:type="spellStart"/>
            <w:r w:rsidRPr="008B079F">
              <w:rPr>
                <w:rFonts w:eastAsia="MS Mincho"/>
                <w:noProof w:val="0"/>
                <w:sz w:val="16"/>
                <w:szCs w:val="16"/>
                <w:lang w:val="en-US" w:eastAsia="ja-JP"/>
              </w:rPr>
              <w:t>actionat</w:t>
            </w:r>
            <w:proofErr w:type="spellEnd"/>
            <w:r w:rsidRPr="008B079F">
              <w:rPr>
                <w:rFonts w:eastAsia="MS Mincho"/>
                <w:noProof w:val="0"/>
                <w:sz w:val="16"/>
                <w:szCs w:val="16"/>
                <w:lang w:val="en-US" w:eastAsia="ja-JP"/>
              </w:rPr>
              <w:t xml:space="preserve"> electric</w:t>
            </w:r>
          </w:p>
        </w:tc>
        <w:tc>
          <w:tcPr>
            <w:tcW w:w="992" w:type="dxa"/>
            <w:tcBorders>
              <w:top w:val="single" w:sz="4" w:space="0" w:color="auto"/>
              <w:bottom w:val="single" w:sz="4" w:space="0" w:color="auto"/>
            </w:tcBorders>
          </w:tcPr>
          <w:p w14:paraId="07068A2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0EF22C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0,0015</w:t>
            </w:r>
          </w:p>
        </w:tc>
      </w:tr>
      <w:tr w:rsidR="00BF3395" w:rsidRPr="008B079F" w14:paraId="650B980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13787"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4</w:t>
            </w:r>
            <w:r>
              <w:rPr>
                <w:rFonts w:eastAsia="MS Mincho"/>
                <w:noProof w:val="0"/>
                <w:sz w:val="18"/>
                <w:szCs w:val="18"/>
                <w:lang w:val="en-US" w:eastAsia="ja-JP"/>
              </w:rPr>
              <w:t>1</w:t>
            </w:r>
          </w:p>
        </w:tc>
        <w:tc>
          <w:tcPr>
            <w:tcW w:w="1418" w:type="dxa"/>
            <w:tcBorders>
              <w:top w:val="single" w:sz="4" w:space="0" w:color="auto"/>
              <w:bottom w:val="single" w:sz="4" w:space="0" w:color="auto"/>
            </w:tcBorders>
          </w:tcPr>
          <w:p w14:paraId="706C34BE"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CO02A</w:t>
            </w:r>
          </w:p>
          <w:p w14:paraId="02306339"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55B4179"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Trotuar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executat</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placi</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pentru</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pavaje</w:t>
            </w:r>
            <w:proofErr w:type="spellEnd"/>
            <w:r w:rsidRPr="008B079F">
              <w:rPr>
                <w:rFonts w:eastAsia="MS Mincho"/>
                <w:noProof w:val="0"/>
                <w:sz w:val="18"/>
                <w:szCs w:val="18"/>
                <w:lang w:val="en-US" w:eastAsia="ja-JP"/>
              </w:rPr>
              <w:t xml:space="preserve"> fixate cu </w:t>
            </w:r>
            <w:proofErr w:type="spellStart"/>
            <w:r w:rsidRPr="008B079F">
              <w:rPr>
                <w:rFonts w:eastAsia="MS Mincho"/>
                <w:noProof w:val="0"/>
                <w:sz w:val="18"/>
                <w:szCs w:val="18"/>
                <w:lang w:val="en-US" w:eastAsia="ja-JP"/>
              </w:rPr>
              <w:t>adeziv</w:t>
            </w:r>
            <w:proofErr w:type="spellEnd"/>
            <w:r w:rsidRPr="008B079F">
              <w:rPr>
                <w:rFonts w:eastAsia="MS Mincho"/>
                <w:noProof w:val="0"/>
                <w:sz w:val="18"/>
                <w:szCs w:val="18"/>
                <w:lang w:val="en-US" w:eastAsia="ja-JP"/>
              </w:rPr>
              <w:t xml:space="preserve"> p/u exterior class </w:t>
            </w:r>
            <w:proofErr w:type="spellStart"/>
            <w:r w:rsidRPr="008B079F">
              <w:rPr>
                <w:rFonts w:eastAsia="MS Mincho"/>
                <w:noProof w:val="0"/>
                <w:sz w:val="18"/>
                <w:szCs w:val="18"/>
                <w:lang w:val="en-US" w:eastAsia="ja-JP"/>
              </w:rPr>
              <w:t>portelonat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sau</w:t>
            </w:r>
            <w:proofErr w:type="spellEnd"/>
            <w:r w:rsidRPr="008B079F">
              <w:rPr>
                <w:rFonts w:eastAsia="MS Mincho"/>
                <w:noProof w:val="0"/>
                <w:sz w:val="18"/>
                <w:szCs w:val="18"/>
                <w:lang w:val="en-US" w:eastAsia="ja-JP"/>
              </w:rPr>
              <w:t xml:space="preserve"> analog (37kg/m2) (</w:t>
            </w:r>
            <w:proofErr w:type="spellStart"/>
            <w:r w:rsidRPr="008B079F">
              <w:rPr>
                <w:rFonts w:eastAsia="MS Mincho"/>
                <w:noProof w:val="0"/>
                <w:sz w:val="18"/>
                <w:szCs w:val="18"/>
                <w:lang w:val="en-US" w:eastAsia="ja-JP"/>
              </w:rPr>
              <w:t>pavaj</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Caramida</w:t>
            </w:r>
            <w:proofErr w:type="spellEnd"/>
            <w:r w:rsidRPr="008B079F">
              <w:rPr>
                <w:rFonts w:eastAsia="MS Mincho"/>
                <w:noProof w:val="0"/>
                <w:sz w:val="18"/>
                <w:szCs w:val="18"/>
                <w:lang w:val="en-US" w:eastAsia="ja-JP"/>
              </w:rPr>
              <w:t xml:space="preserve"> 20*10*4 cm, cu </w:t>
            </w:r>
            <w:proofErr w:type="spellStart"/>
            <w:r w:rsidRPr="008B079F">
              <w:rPr>
                <w:rFonts w:eastAsia="MS Mincho"/>
                <w:noProof w:val="0"/>
                <w:sz w:val="18"/>
                <w:szCs w:val="18"/>
                <w:lang w:val="en-US" w:eastAsia="ja-JP"/>
              </w:rPr>
              <w:t>pietris</w:t>
            </w:r>
            <w:proofErr w:type="spellEnd"/>
            <w:r w:rsidRPr="008B079F">
              <w:rPr>
                <w:rFonts w:eastAsia="MS Mincho"/>
                <w:noProof w:val="0"/>
                <w:sz w:val="18"/>
                <w:szCs w:val="18"/>
                <w:lang w:val="en-US" w:eastAsia="ja-JP"/>
              </w:rPr>
              <w:t xml:space="preserve"> de </w:t>
            </w:r>
            <w:proofErr w:type="spellStart"/>
            <w:r w:rsidRPr="008B079F">
              <w:rPr>
                <w:rFonts w:eastAsia="MS Mincho"/>
                <w:noProof w:val="0"/>
                <w:sz w:val="18"/>
                <w:szCs w:val="18"/>
                <w:lang w:val="en-US" w:eastAsia="ja-JP"/>
              </w:rPr>
              <w:t>granit</w:t>
            </w:r>
            <w:proofErr w:type="spellEnd"/>
            <w:r w:rsidRPr="008B079F">
              <w:rPr>
                <w:rFonts w:eastAsia="MS Mincho"/>
                <w:noProof w:val="0"/>
                <w:sz w:val="18"/>
                <w:szCs w:val="18"/>
                <w:lang w:val="en-US" w:eastAsia="ja-JP"/>
              </w:rPr>
              <w:t>)</w:t>
            </w:r>
          </w:p>
          <w:p w14:paraId="68EB8889"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EE1EED9"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m2</w:t>
            </w:r>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C94D712" w14:textId="77777777" w:rsidR="00BF3395" w:rsidRPr="008B079F" w:rsidRDefault="00BF3395" w:rsidP="001903A2">
            <w:pPr>
              <w:autoSpaceDE w:val="0"/>
              <w:autoSpaceDN w:val="0"/>
              <w:jc w:val="center"/>
              <w:rPr>
                <w:rFonts w:eastAsia="MS Mincho"/>
                <w:noProof w:val="0"/>
                <w:sz w:val="18"/>
                <w:szCs w:val="18"/>
                <w:lang w:val="en-US" w:eastAsia="ja-JP"/>
              </w:rPr>
            </w:pPr>
            <w:r w:rsidRPr="00A63222">
              <w:rPr>
                <w:rFonts w:eastAsia="MS Mincho"/>
                <w:b/>
                <w:bCs/>
                <w:noProof w:val="0"/>
                <w:sz w:val="18"/>
                <w:szCs w:val="18"/>
                <w:lang w:val="en-US" w:eastAsia="ja-JP"/>
              </w:rPr>
              <w:t>1</w:t>
            </w:r>
            <w:r>
              <w:rPr>
                <w:rFonts w:eastAsia="MS Mincho"/>
                <w:b/>
                <w:bCs/>
                <w:noProof w:val="0"/>
                <w:sz w:val="18"/>
                <w:szCs w:val="18"/>
                <w:lang w:val="en-US" w:eastAsia="ja-JP"/>
              </w:rPr>
              <w:t>2</w:t>
            </w:r>
            <w:r w:rsidRPr="00A63222">
              <w:rPr>
                <w:rFonts w:eastAsia="MS Mincho"/>
                <w:b/>
                <w:bCs/>
                <w:noProof w:val="0"/>
                <w:sz w:val="18"/>
                <w:szCs w:val="18"/>
                <w:lang w:val="en-US" w:eastAsia="ja-JP"/>
              </w:rPr>
              <w:t>,0000</w:t>
            </w:r>
          </w:p>
        </w:tc>
      </w:tr>
      <w:tr w:rsidR="00BF3395" w:rsidRPr="008B079F" w14:paraId="33BC510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3C06D"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E89C97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47020EED"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3503853F"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631B91F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0,6500</w:t>
            </w:r>
          </w:p>
        </w:tc>
      </w:tr>
      <w:tr w:rsidR="00BF3395" w:rsidRPr="008B079F" w14:paraId="094C89A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E5E2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EDDBE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0C18E995"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32C5BE5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6724C95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7AE2D7F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9F2A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EFF8B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2661112800655401</w:t>
            </w:r>
          </w:p>
        </w:tc>
        <w:tc>
          <w:tcPr>
            <w:tcW w:w="5953" w:type="dxa"/>
            <w:tcBorders>
              <w:top w:val="single" w:sz="4" w:space="0" w:color="auto"/>
              <w:bottom w:val="single" w:sz="4" w:space="0" w:color="auto"/>
            </w:tcBorders>
          </w:tcPr>
          <w:p w14:paraId="3C248554" w14:textId="77777777" w:rsidR="00BF3395" w:rsidRPr="008B079F" w:rsidRDefault="00BF3395" w:rsidP="001903A2">
            <w:pPr>
              <w:autoSpaceDE w:val="0"/>
              <w:autoSpaceDN w:val="0"/>
              <w:rPr>
                <w:rFonts w:eastAsia="MS Mincho"/>
                <w:noProof w:val="0"/>
                <w:sz w:val="16"/>
                <w:szCs w:val="16"/>
                <w:lang w:val="nl-NL" w:eastAsia="ja-JP"/>
              </w:rPr>
            </w:pPr>
            <w:r w:rsidRPr="008B079F">
              <w:rPr>
                <w:rFonts w:eastAsia="MS Mincho"/>
                <w:noProof w:val="0"/>
                <w:sz w:val="16"/>
                <w:szCs w:val="16"/>
                <w:lang w:val="nl-NL" w:eastAsia="ja-JP"/>
              </w:rPr>
              <w:t>Placi din beton, pentru trotuare 40 mm (cu pietris de granit)</w:t>
            </w:r>
          </w:p>
        </w:tc>
        <w:tc>
          <w:tcPr>
            <w:tcW w:w="992" w:type="dxa"/>
            <w:tcBorders>
              <w:top w:val="single" w:sz="4" w:space="0" w:color="auto"/>
              <w:bottom w:val="single" w:sz="4" w:space="0" w:color="auto"/>
            </w:tcBorders>
          </w:tcPr>
          <w:p w14:paraId="601BB7F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m2</w:t>
            </w:r>
          </w:p>
        </w:tc>
        <w:tc>
          <w:tcPr>
            <w:tcW w:w="1276" w:type="dxa"/>
            <w:tcBorders>
              <w:top w:val="single" w:sz="4" w:space="0" w:color="auto"/>
              <w:bottom w:val="single" w:sz="4" w:space="0" w:color="auto"/>
            </w:tcBorders>
          </w:tcPr>
          <w:p w14:paraId="226E41E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1,0500</w:t>
            </w:r>
          </w:p>
        </w:tc>
      </w:tr>
      <w:tr w:rsidR="00BF3395" w:rsidRPr="008B079F" w14:paraId="2CD8198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4F10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61F9DF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65FAFEE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mortare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si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6911509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584D699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0,0200</w:t>
            </w:r>
          </w:p>
        </w:tc>
      </w:tr>
      <w:tr w:rsidR="00BF3395" w:rsidRPr="008B079F" w14:paraId="4EA18C6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5708F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AFF877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26641021020131</w:t>
            </w:r>
          </w:p>
        </w:tc>
        <w:tc>
          <w:tcPr>
            <w:tcW w:w="5953" w:type="dxa"/>
            <w:tcBorders>
              <w:top w:val="single" w:sz="4" w:space="0" w:color="auto"/>
              <w:bottom w:val="single" w:sz="4" w:space="0" w:color="auto"/>
            </w:tcBorders>
          </w:tcPr>
          <w:p w14:paraId="57FC4F12"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Adeziv</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exterior Class </w:t>
            </w:r>
            <w:proofErr w:type="spellStart"/>
            <w:r w:rsidRPr="008B079F">
              <w:rPr>
                <w:rFonts w:eastAsia="MS Mincho"/>
                <w:noProof w:val="0"/>
                <w:sz w:val="16"/>
                <w:szCs w:val="16"/>
                <w:lang w:val="en-US" w:eastAsia="ja-JP"/>
              </w:rPr>
              <w:t>portelonat</w:t>
            </w:r>
            <w:proofErr w:type="spellEnd"/>
          </w:p>
        </w:tc>
        <w:tc>
          <w:tcPr>
            <w:tcW w:w="992" w:type="dxa"/>
            <w:tcBorders>
              <w:top w:val="single" w:sz="4" w:space="0" w:color="auto"/>
              <w:bottom w:val="single" w:sz="4" w:space="0" w:color="auto"/>
            </w:tcBorders>
          </w:tcPr>
          <w:p w14:paraId="05724EE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kg</w:t>
            </w:r>
          </w:p>
        </w:tc>
        <w:tc>
          <w:tcPr>
            <w:tcW w:w="1276" w:type="dxa"/>
            <w:tcBorders>
              <w:top w:val="single" w:sz="4" w:space="0" w:color="auto"/>
              <w:bottom w:val="single" w:sz="4" w:space="0" w:color="auto"/>
            </w:tcBorders>
          </w:tcPr>
          <w:p w14:paraId="0D49432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37,0000</w:t>
            </w:r>
          </w:p>
        </w:tc>
      </w:tr>
      <w:tr w:rsidR="00BF3395" w:rsidRPr="008B079F" w14:paraId="3B35489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41A78" w14:textId="77777777" w:rsidR="00BF3395" w:rsidRPr="008B079F"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1AC83946" w14:textId="77777777" w:rsidR="00BF3395" w:rsidRPr="008B079F"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0E49F771" w14:textId="77777777" w:rsidR="00BF3395" w:rsidRPr="008B079F" w:rsidRDefault="00BF3395" w:rsidP="001903A2">
            <w:pPr>
              <w:autoSpaceDE w:val="0"/>
              <w:autoSpaceDN w:val="0"/>
              <w:rPr>
                <w:rFonts w:eastAsia="MS Mincho"/>
                <w:b/>
                <w:bCs/>
                <w:noProof w:val="0"/>
                <w:sz w:val="16"/>
                <w:szCs w:val="16"/>
                <w:lang w:val="en-US" w:eastAsia="ja-JP"/>
              </w:rPr>
            </w:pPr>
            <w:r>
              <w:rPr>
                <w:rFonts w:eastAsia="MS Mincho"/>
                <w:b/>
                <w:bCs/>
                <w:noProof w:val="0"/>
                <w:sz w:val="16"/>
                <w:szCs w:val="16"/>
                <w:lang w:val="en-US" w:eastAsia="ja-JP"/>
              </w:rPr>
              <w:t>8</w:t>
            </w:r>
            <w:r w:rsidRPr="008B079F">
              <w:rPr>
                <w:rFonts w:eastAsia="MS Mincho"/>
                <w:b/>
                <w:bCs/>
                <w:noProof w:val="0"/>
                <w:sz w:val="16"/>
                <w:szCs w:val="16"/>
                <w:lang w:val="en-US" w:eastAsia="ja-JP"/>
              </w:rPr>
              <w:t>. Mobilier urban</w:t>
            </w:r>
          </w:p>
        </w:tc>
        <w:tc>
          <w:tcPr>
            <w:tcW w:w="992" w:type="dxa"/>
            <w:tcBorders>
              <w:top w:val="single" w:sz="4" w:space="0" w:color="auto"/>
              <w:bottom w:val="single" w:sz="4" w:space="0" w:color="auto"/>
            </w:tcBorders>
          </w:tcPr>
          <w:p w14:paraId="46A668B1" w14:textId="77777777" w:rsidR="00BF3395" w:rsidRPr="008B079F"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790B2271" w14:textId="77777777" w:rsidR="00BF3395" w:rsidRPr="008B079F" w:rsidRDefault="00BF3395" w:rsidP="001903A2">
            <w:pPr>
              <w:autoSpaceDE w:val="0"/>
              <w:autoSpaceDN w:val="0"/>
              <w:rPr>
                <w:rFonts w:eastAsia="MS Mincho"/>
                <w:noProof w:val="0"/>
                <w:sz w:val="16"/>
                <w:szCs w:val="16"/>
                <w:lang w:val="en-US" w:eastAsia="ja-JP"/>
              </w:rPr>
            </w:pPr>
          </w:p>
        </w:tc>
      </w:tr>
      <w:tr w:rsidR="00BF3395" w:rsidRPr="008B079F" w14:paraId="31D0F3F8"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E359A"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4</w:t>
            </w:r>
            <w:r>
              <w:rPr>
                <w:rFonts w:eastAsia="MS Mincho"/>
                <w:noProof w:val="0"/>
                <w:sz w:val="18"/>
                <w:szCs w:val="18"/>
                <w:lang w:val="en-US" w:eastAsia="ja-JP"/>
              </w:rPr>
              <w:t>2</w:t>
            </w:r>
          </w:p>
        </w:tc>
        <w:tc>
          <w:tcPr>
            <w:tcW w:w="1418" w:type="dxa"/>
            <w:tcBorders>
              <w:top w:val="single" w:sz="4" w:space="0" w:color="auto"/>
              <w:bottom w:val="single" w:sz="4" w:space="0" w:color="auto"/>
            </w:tcBorders>
          </w:tcPr>
          <w:p w14:paraId="35CB14A3"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TsH91A</w:t>
            </w:r>
          </w:p>
          <w:p w14:paraId="4AE373D3"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2DF51DA"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 xml:space="preserve">Banca de </w:t>
            </w:r>
            <w:proofErr w:type="spellStart"/>
            <w:r w:rsidRPr="008B079F">
              <w:rPr>
                <w:rFonts w:eastAsia="MS Mincho"/>
                <w:noProof w:val="0"/>
                <w:sz w:val="18"/>
                <w:szCs w:val="18"/>
                <w:lang w:val="en-US" w:eastAsia="ja-JP"/>
              </w:rPr>
              <w:t>gradina</w:t>
            </w:r>
            <w:proofErr w:type="spellEnd"/>
            <w:r w:rsidRPr="008B079F">
              <w:rPr>
                <w:rFonts w:eastAsia="MS Mincho"/>
                <w:noProof w:val="0"/>
                <w:sz w:val="18"/>
                <w:szCs w:val="18"/>
                <w:lang w:val="en-US" w:eastAsia="ja-JP"/>
              </w:rPr>
              <w:t xml:space="preserve">/parc, din </w:t>
            </w:r>
            <w:proofErr w:type="spellStart"/>
            <w:r w:rsidRPr="008B079F">
              <w:rPr>
                <w:rFonts w:eastAsia="MS Mincho"/>
                <w:noProof w:val="0"/>
                <w:sz w:val="18"/>
                <w:szCs w:val="18"/>
                <w:lang w:val="en-US" w:eastAsia="ja-JP"/>
              </w:rPr>
              <w:t>lemn+metal</w:t>
            </w:r>
            <w:proofErr w:type="spellEnd"/>
            <w:r w:rsidRPr="008B079F">
              <w:rPr>
                <w:rFonts w:eastAsia="MS Mincho"/>
                <w:noProof w:val="0"/>
                <w:sz w:val="18"/>
                <w:szCs w:val="18"/>
                <w:lang w:val="en-US" w:eastAsia="ja-JP"/>
              </w:rPr>
              <w:t xml:space="preserve">, cu </w:t>
            </w:r>
            <w:proofErr w:type="spellStart"/>
            <w:r w:rsidRPr="008B079F">
              <w:rPr>
                <w:rFonts w:eastAsia="MS Mincho"/>
                <w:noProof w:val="0"/>
                <w:sz w:val="18"/>
                <w:szCs w:val="18"/>
                <w:lang w:val="en-US" w:eastAsia="ja-JP"/>
              </w:rPr>
              <w:t>spatar</w:t>
            </w:r>
            <w:proofErr w:type="spellEnd"/>
            <w:r w:rsidRPr="008B079F">
              <w:rPr>
                <w:rFonts w:eastAsia="MS Mincho"/>
                <w:noProof w:val="0"/>
                <w:sz w:val="18"/>
                <w:szCs w:val="18"/>
                <w:lang w:val="en-US" w:eastAsia="ja-JP"/>
              </w:rPr>
              <w:t xml:space="preserve">, Riva, </w:t>
            </w:r>
            <w:proofErr w:type="spellStart"/>
            <w:r w:rsidRPr="008B079F">
              <w:rPr>
                <w:rFonts w:eastAsia="MS Mincho"/>
                <w:noProof w:val="0"/>
                <w:sz w:val="18"/>
                <w:szCs w:val="18"/>
                <w:lang w:val="en-US" w:eastAsia="ja-JP"/>
              </w:rPr>
              <w:t>natur</w:t>
            </w:r>
            <w:proofErr w:type="spellEnd"/>
            <w:r w:rsidRPr="008B079F">
              <w:rPr>
                <w:rFonts w:eastAsia="MS Mincho"/>
                <w:noProof w:val="0"/>
                <w:sz w:val="18"/>
                <w:szCs w:val="18"/>
                <w:lang w:val="en-US" w:eastAsia="ja-JP"/>
              </w:rPr>
              <w:t>, 170*53*76 cm (</w:t>
            </w:r>
            <w:proofErr w:type="spellStart"/>
            <w:r w:rsidRPr="008B079F">
              <w:rPr>
                <w:rFonts w:eastAsia="MS Mincho"/>
                <w:noProof w:val="0"/>
                <w:sz w:val="18"/>
                <w:szCs w:val="18"/>
                <w:lang w:val="en-US" w:eastAsia="ja-JP"/>
              </w:rPr>
              <w:t>beton</w:t>
            </w:r>
            <w:proofErr w:type="spellEnd"/>
            <w:r w:rsidRPr="008B079F">
              <w:rPr>
                <w:rFonts w:eastAsia="MS Mincho"/>
                <w:noProof w:val="0"/>
                <w:sz w:val="18"/>
                <w:szCs w:val="18"/>
                <w:lang w:val="en-US" w:eastAsia="ja-JP"/>
              </w:rPr>
              <w:t xml:space="preserve"> C15/20 norma 0,1 m3/</w:t>
            </w:r>
            <w:proofErr w:type="spellStart"/>
            <w:r w:rsidRPr="008B079F">
              <w:rPr>
                <w:rFonts w:eastAsia="MS Mincho"/>
                <w:noProof w:val="0"/>
                <w:sz w:val="18"/>
                <w:szCs w:val="18"/>
                <w:lang w:val="en-US" w:eastAsia="ja-JP"/>
              </w:rPr>
              <w:t>buc</w:t>
            </w:r>
            <w:proofErr w:type="spellEnd"/>
            <w:r w:rsidRPr="008B079F">
              <w:rPr>
                <w:rFonts w:eastAsia="MS Mincho"/>
                <w:noProof w:val="0"/>
                <w:sz w:val="18"/>
                <w:szCs w:val="18"/>
                <w:lang w:val="en-US" w:eastAsia="ja-JP"/>
              </w:rPr>
              <w:t>)</w:t>
            </w:r>
          </w:p>
          <w:p w14:paraId="1C53D6C3"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762C404" w14:textId="77777777" w:rsidR="00BF3395" w:rsidRPr="008B079F" w:rsidRDefault="00BF3395" w:rsidP="001903A2">
            <w:pPr>
              <w:autoSpaceDE w:val="0"/>
              <w:autoSpaceDN w:val="0"/>
              <w:jc w:val="center"/>
              <w:rPr>
                <w:rFonts w:eastAsia="MS Mincho"/>
                <w:noProof w:val="0"/>
                <w:sz w:val="18"/>
                <w:szCs w:val="18"/>
                <w:lang w:val="en-US" w:eastAsia="ja-JP"/>
              </w:rPr>
            </w:pPr>
            <w:proofErr w:type="spellStart"/>
            <w:r w:rsidRPr="008B079F">
              <w:rPr>
                <w:rFonts w:eastAsia="MS Mincho"/>
                <w:noProof w:val="0"/>
                <w:sz w:val="18"/>
                <w:szCs w:val="18"/>
                <w:lang w:val="en-US" w:eastAsia="ja-JP"/>
              </w:rPr>
              <w:t>buc</w:t>
            </w:r>
            <w:proofErr w:type="spellEnd"/>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306AABE" w14:textId="77777777" w:rsidR="00BF3395" w:rsidRPr="0097603A"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4,0000</w:t>
            </w:r>
          </w:p>
        </w:tc>
      </w:tr>
      <w:tr w:rsidR="00BF3395" w:rsidRPr="008B079F" w14:paraId="3F4F644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C4CBC"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688986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114B3B34"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0E2AEB9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1F9C03E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1,9000</w:t>
            </w:r>
          </w:p>
        </w:tc>
      </w:tr>
      <w:tr w:rsidR="00BF3395" w:rsidRPr="008B079F" w14:paraId="31BC49B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7C991"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8CB99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9310060019922</w:t>
            </w:r>
          </w:p>
        </w:tc>
        <w:tc>
          <w:tcPr>
            <w:tcW w:w="5953" w:type="dxa"/>
            <w:tcBorders>
              <w:top w:val="single" w:sz="4" w:space="0" w:color="auto"/>
              <w:bottom w:val="single" w:sz="4" w:space="0" w:color="auto"/>
            </w:tcBorders>
          </w:tcPr>
          <w:p w14:paraId="6BB87745"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1EC492B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763D88F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0,4500</w:t>
            </w:r>
          </w:p>
        </w:tc>
      </w:tr>
      <w:tr w:rsidR="00BF3395" w:rsidRPr="008B079F" w14:paraId="7ED841C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63DCC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18763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7123011000200</w:t>
            </w:r>
          </w:p>
        </w:tc>
        <w:tc>
          <w:tcPr>
            <w:tcW w:w="5953" w:type="dxa"/>
            <w:tcBorders>
              <w:top w:val="single" w:sz="4" w:space="0" w:color="auto"/>
              <w:bottom w:val="single" w:sz="4" w:space="0" w:color="auto"/>
            </w:tcBorders>
          </w:tcPr>
          <w:p w14:paraId="267CB663"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196DBE9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2235A3C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4,8500</w:t>
            </w:r>
          </w:p>
        </w:tc>
      </w:tr>
      <w:tr w:rsidR="00BF3395" w:rsidRPr="008B079F" w14:paraId="4553A16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1977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FFC6E0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2513206621461</w:t>
            </w:r>
          </w:p>
        </w:tc>
        <w:tc>
          <w:tcPr>
            <w:tcW w:w="5953" w:type="dxa"/>
            <w:tcBorders>
              <w:top w:val="single" w:sz="4" w:space="0" w:color="auto"/>
              <w:bottom w:val="single" w:sz="4" w:space="0" w:color="auto"/>
            </w:tcBorders>
          </w:tcPr>
          <w:p w14:paraId="5216969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Banca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parc L=2 m, </w:t>
            </w:r>
            <w:proofErr w:type="spellStart"/>
            <w:r w:rsidRPr="008B079F">
              <w:rPr>
                <w:rFonts w:eastAsia="MS Mincho"/>
                <w:noProof w:val="0"/>
                <w:sz w:val="16"/>
                <w:szCs w:val="16"/>
                <w:lang w:val="en-US" w:eastAsia="ja-JP"/>
              </w:rPr>
              <w:t>carcas</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metalic</w:t>
            </w:r>
            <w:proofErr w:type="spellEnd"/>
            <w:r w:rsidRPr="008B079F">
              <w:rPr>
                <w:rFonts w:eastAsia="MS Mincho"/>
                <w:noProof w:val="0"/>
                <w:sz w:val="16"/>
                <w:szCs w:val="16"/>
                <w:lang w:val="en-US" w:eastAsia="ja-JP"/>
              </w:rPr>
              <w:t xml:space="preserve"> cu </w:t>
            </w:r>
            <w:proofErr w:type="spellStart"/>
            <w:r w:rsidRPr="008B079F">
              <w:rPr>
                <w:rFonts w:eastAsia="MS Mincho"/>
                <w:noProof w:val="0"/>
                <w:sz w:val="16"/>
                <w:szCs w:val="16"/>
                <w:lang w:val="en-US" w:eastAsia="ja-JP"/>
              </w:rPr>
              <w:t>speteaza</w:t>
            </w:r>
            <w:proofErr w:type="spellEnd"/>
          </w:p>
        </w:tc>
        <w:tc>
          <w:tcPr>
            <w:tcW w:w="992" w:type="dxa"/>
            <w:tcBorders>
              <w:top w:val="single" w:sz="4" w:space="0" w:color="auto"/>
              <w:bottom w:val="single" w:sz="4" w:space="0" w:color="auto"/>
            </w:tcBorders>
          </w:tcPr>
          <w:p w14:paraId="479B8BE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3552D21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1,0000</w:t>
            </w:r>
          </w:p>
        </w:tc>
      </w:tr>
      <w:tr w:rsidR="00BF3395" w:rsidRPr="008B079F" w14:paraId="65F2F9E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340A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EB46A3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2663102100000200</w:t>
            </w:r>
          </w:p>
        </w:tc>
        <w:tc>
          <w:tcPr>
            <w:tcW w:w="5953" w:type="dxa"/>
            <w:tcBorders>
              <w:top w:val="single" w:sz="4" w:space="0" w:color="auto"/>
              <w:bottom w:val="single" w:sz="4" w:space="0" w:color="auto"/>
            </w:tcBorders>
          </w:tcPr>
          <w:p w14:paraId="4A5C6DA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Beton M200</w:t>
            </w:r>
          </w:p>
        </w:tc>
        <w:tc>
          <w:tcPr>
            <w:tcW w:w="992" w:type="dxa"/>
            <w:tcBorders>
              <w:top w:val="single" w:sz="4" w:space="0" w:color="auto"/>
              <w:bottom w:val="single" w:sz="4" w:space="0" w:color="auto"/>
            </w:tcBorders>
          </w:tcPr>
          <w:p w14:paraId="56E7115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991B5A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0,1000</w:t>
            </w:r>
          </w:p>
        </w:tc>
      </w:tr>
      <w:tr w:rsidR="00BF3395" w:rsidRPr="008B079F" w14:paraId="6054671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AB15F"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234CC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1212121212121</w:t>
            </w:r>
          </w:p>
        </w:tc>
        <w:tc>
          <w:tcPr>
            <w:tcW w:w="5953" w:type="dxa"/>
            <w:tcBorders>
              <w:top w:val="single" w:sz="4" w:space="0" w:color="auto"/>
              <w:bottom w:val="single" w:sz="4" w:space="0" w:color="auto"/>
            </w:tcBorders>
          </w:tcPr>
          <w:p w14:paraId="3A460C4B"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apa</w:t>
            </w:r>
            <w:proofErr w:type="spellEnd"/>
          </w:p>
        </w:tc>
        <w:tc>
          <w:tcPr>
            <w:tcW w:w="992" w:type="dxa"/>
            <w:tcBorders>
              <w:top w:val="single" w:sz="4" w:space="0" w:color="auto"/>
              <w:bottom w:val="single" w:sz="4" w:space="0" w:color="auto"/>
            </w:tcBorders>
          </w:tcPr>
          <w:p w14:paraId="2C527F7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73F02F5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0,1500</w:t>
            </w:r>
          </w:p>
        </w:tc>
      </w:tr>
      <w:tr w:rsidR="00BF3395" w:rsidRPr="008B079F" w14:paraId="36FFD87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45CA3"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4</w:t>
            </w:r>
            <w:r>
              <w:rPr>
                <w:rFonts w:eastAsia="MS Mincho"/>
                <w:noProof w:val="0"/>
                <w:sz w:val="18"/>
                <w:szCs w:val="18"/>
                <w:lang w:val="en-US" w:eastAsia="ja-JP"/>
              </w:rPr>
              <w:t>3</w:t>
            </w:r>
          </w:p>
        </w:tc>
        <w:tc>
          <w:tcPr>
            <w:tcW w:w="1418" w:type="dxa"/>
            <w:tcBorders>
              <w:top w:val="single" w:sz="4" w:space="0" w:color="auto"/>
              <w:bottom w:val="single" w:sz="4" w:space="0" w:color="auto"/>
            </w:tcBorders>
          </w:tcPr>
          <w:p w14:paraId="3F62AD49"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TsH91B</w:t>
            </w:r>
          </w:p>
          <w:p w14:paraId="479E9BB7"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AC89F49" w14:textId="77777777" w:rsidR="00BF3395" w:rsidRPr="008B079F" w:rsidRDefault="00BF3395" w:rsidP="001903A2">
            <w:pPr>
              <w:autoSpaceDE w:val="0"/>
              <w:autoSpaceDN w:val="0"/>
              <w:rPr>
                <w:rFonts w:eastAsia="MS Mincho"/>
                <w:noProof w:val="0"/>
                <w:sz w:val="18"/>
                <w:szCs w:val="18"/>
                <w:lang w:val="nl-NL" w:eastAsia="ja-JP"/>
              </w:rPr>
            </w:pPr>
            <w:r w:rsidRPr="008B079F">
              <w:rPr>
                <w:rFonts w:eastAsia="MS Mincho"/>
                <w:noProof w:val="0"/>
                <w:sz w:val="18"/>
                <w:szCs w:val="18"/>
                <w:lang w:val="nl-NL" w:eastAsia="ja-JP"/>
              </w:rPr>
              <w:t>Cos metalic p/u gunoi tip 4 450*450*100 mm, 35 l</w:t>
            </w:r>
          </w:p>
          <w:p w14:paraId="6D938B42" w14:textId="77777777" w:rsidR="00BF3395" w:rsidRPr="008B079F" w:rsidRDefault="00BF3395" w:rsidP="001903A2">
            <w:pPr>
              <w:autoSpaceDE w:val="0"/>
              <w:autoSpaceDN w:val="0"/>
              <w:rPr>
                <w:rFonts w:eastAsia="MS Mincho"/>
                <w:noProof w:val="0"/>
                <w:sz w:val="2"/>
                <w:szCs w:val="2"/>
                <w:lang w:val="nl-NL" w:eastAsia="ja-JP"/>
              </w:rPr>
            </w:pPr>
            <w:r w:rsidRPr="008B079F">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505257B7" w14:textId="77777777" w:rsidR="00BF3395" w:rsidRPr="008B079F" w:rsidRDefault="00BF3395" w:rsidP="001903A2">
            <w:pPr>
              <w:autoSpaceDE w:val="0"/>
              <w:autoSpaceDN w:val="0"/>
              <w:jc w:val="center"/>
              <w:rPr>
                <w:rFonts w:eastAsia="MS Mincho"/>
                <w:noProof w:val="0"/>
                <w:sz w:val="18"/>
                <w:szCs w:val="18"/>
                <w:lang w:val="en-US" w:eastAsia="ja-JP"/>
              </w:rPr>
            </w:pPr>
            <w:proofErr w:type="spellStart"/>
            <w:r w:rsidRPr="008B079F">
              <w:rPr>
                <w:rFonts w:eastAsia="MS Mincho"/>
                <w:noProof w:val="0"/>
                <w:sz w:val="18"/>
                <w:szCs w:val="18"/>
                <w:lang w:val="en-US" w:eastAsia="ja-JP"/>
              </w:rPr>
              <w:t>buc</w:t>
            </w:r>
            <w:proofErr w:type="spellEnd"/>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1FBE153" w14:textId="77777777" w:rsidR="00BF3395" w:rsidRPr="008B079F" w:rsidRDefault="00BF3395" w:rsidP="001903A2">
            <w:pPr>
              <w:autoSpaceDE w:val="0"/>
              <w:autoSpaceDN w:val="0"/>
              <w:jc w:val="center"/>
              <w:rPr>
                <w:rFonts w:eastAsia="MS Mincho"/>
                <w:noProof w:val="0"/>
                <w:sz w:val="18"/>
                <w:szCs w:val="18"/>
                <w:lang w:val="en-US" w:eastAsia="ja-JP"/>
              </w:rPr>
            </w:pPr>
            <w:r>
              <w:rPr>
                <w:rFonts w:eastAsia="MS Mincho"/>
                <w:b/>
                <w:bCs/>
                <w:noProof w:val="0"/>
                <w:sz w:val="18"/>
                <w:szCs w:val="18"/>
                <w:lang w:val="en-US" w:eastAsia="ja-JP"/>
              </w:rPr>
              <w:t>4,0000</w:t>
            </w:r>
          </w:p>
        </w:tc>
      </w:tr>
      <w:tr w:rsidR="00BF3395" w:rsidRPr="008B079F" w14:paraId="7C043D6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00043"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6B6C93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1D51B8F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6330C25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609CD78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0,6000</w:t>
            </w:r>
          </w:p>
        </w:tc>
      </w:tr>
      <w:tr w:rsidR="00BF3395" w:rsidRPr="008B079F" w14:paraId="329B103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B4E54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BCC794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9310060019922</w:t>
            </w:r>
          </w:p>
        </w:tc>
        <w:tc>
          <w:tcPr>
            <w:tcW w:w="5953" w:type="dxa"/>
            <w:tcBorders>
              <w:top w:val="single" w:sz="4" w:space="0" w:color="auto"/>
              <w:bottom w:val="single" w:sz="4" w:space="0" w:color="auto"/>
            </w:tcBorders>
          </w:tcPr>
          <w:p w14:paraId="2E55AA9B"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deservire</w:t>
            </w:r>
            <w:proofErr w:type="spellEnd"/>
            <w:r w:rsidRPr="008B079F">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277EC1E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44E2246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0,4500</w:t>
            </w:r>
          </w:p>
        </w:tc>
      </w:tr>
      <w:tr w:rsidR="00BF3395" w:rsidRPr="008B079F" w14:paraId="6331E11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A839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1274817"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7123011000200</w:t>
            </w:r>
          </w:p>
        </w:tc>
        <w:tc>
          <w:tcPr>
            <w:tcW w:w="5953" w:type="dxa"/>
            <w:tcBorders>
              <w:top w:val="single" w:sz="4" w:space="0" w:color="auto"/>
              <w:bottom w:val="single" w:sz="4" w:space="0" w:color="auto"/>
            </w:tcBorders>
          </w:tcPr>
          <w:p w14:paraId="6B058D72"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4F103F4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3D578FB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4,8500</w:t>
            </w:r>
          </w:p>
        </w:tc>
      </w:tr>
      <w:tr w:rsidR="00BF3395" w:rsidRPr="008B079F" w14:paraId="744ADB1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4CEE7"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6D2397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2030112931102</w:t>
            </w:r>
          </w:p>
        </w:tc>
        <w:tc>
          <w:tcPr>
            <w:tcW w:w="5953" w:type="dxa"/>
            <w:tcBorders>
              <w:top w:val="single" w:sz="4" w:space="0" w:color="auto"/>
              <w:bottom w:val="single" w:sz="4" w:space="0" w:color="auto"/>
            </w:tcBorders>
          </w:tcPr>
          <w:p w14:paraId="29F2E03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Cos </w:t>
            </w:r>
            <w:proofErr w:type="spellStart"/>
            <w:r w:rsidRPr="008B079F">
              <w:rPr>
                <w:rFonts w:eastAsia="MS Mincho"/>
                <w:noProof w:val="0"/>
                <w:sz w:val="16"/>
                <w:szCs w:val="16"/>
                <w:lang w:val="en-US" w:eastAsia="ja-JP"/>
              </w:rPr>
              <w:t>metalic</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pentru</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gunoi</w:t>
            </w:r>
            <w:proofErr w:type="spellEnd"/>
            <w:r w:rsidRPr="008B079F">
              <w:rPr>
                <w:rFonts w:eastAsia="MS Mincho"/>
                <w:noProof w:val="0"/>
                <w:sz w:val="16"/>
                <w:szCs w:val="16"/>
                <w:lang w:val="en-US" w:eastAsia="ja-JP"/>
              </w:rPr>
              <w:t xml:space="preserve"> tip 4 450*450*100mm, 35l</w:t>
            </w:r>
          </w:p>
        </w:tc>
        <w:tc>
          <w:tcPr>
            <w:tcW w:w="992" w:type="dxa"/>
            <w:tcBorders>
              <w:top w:val="single" w:sz="4" w:space="0" w:color="auto"/>
              <w:bottom w:val="single" w:sz="4" w:space="0" w:color="auto"/>
            </w:tcBorders>
          </w:tcPr>
          <w:p w14:paraId="658FBBD3"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5625697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1,0000</w:t>
            </w:r>
          </w:p>
        </w:tc>
      </w:tr>
      <w:tr w:rsidR="00BF3395" w:rsidRPr="008B079F" w14:paraId="0C76445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C395F5"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85CD66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2663102100000200</w:t>
            </w:r>
          </w:p>
        </w:tc>
        <w:tc>
          <w:tcPr>
            <w:tcW w:w="5953" w:type="dxa"/>
            <w:tcBorders>
              <w:top w:val="single" w:sz="4" w:space="0" w:color="auto"/>
              <w:bottom w:val="single" w:sz="4" w:space="0" w:color="auto"/>
            </w:tcBorders>
          </w:tcPr>
          <w:p w14:paraId="2C9A3E1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Beton M200</w:t>
            </w:r>
          </w:p>
        </w:tc>
        <w:tc>
          <w:tcPr>
            <w:tcW w:w="992" w:type="dxa"/>
            <w:tcBorders>
              <w:top w:val="single" w:sz="4" w:space="0" w:color="auto"/>
              <w:bottom w:val="single" w:sz="4" w:space="0" w:color="auto"/>
            </w:tcBorders>
          </w:tcPr>
          <w:p w14:paraId="344D61F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7B4C1AA"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0,0840</w:t>
            </w:r>
          </w:p>
        </w:tc>
      </w:tr>
      <w:tr w:rsidR="00BF3395" w:rsidRPr="008B079F" w14:paraId="53BF05A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279BB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8C749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1212121212121</w:t>
            </w:r>
          </w:p>
        </w:tc>
        <w:tc>
          <w:tcPr>
            <w:tcW w:w="5953" w:type="dxa"/>
            <w:tcBorders>
              <w:top w:val="single" w:sz="4" w:space="0" w:color="auto"/>
              <w:bottom w:val="single" w:sz="4" w:space="0" w:color="auto"/>
            </w:tcBorders>
          </w:tcPr>
          <w:p w14:paraId="7962CEC0"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apa</w:t>
            </w:r>
            <w:proofErr w:type="spellEnd"/>
          </w:p>
        </w:tc>
        <w:tc>
          <w:tcPr>
            <w:tcW w:w="992" w:type="dxa"/>
            <w:tcBorders>
              <w:top w:val="single" w:sz="4" w:space="0" w:color="auto"/>
              <w:bottom w:val="single" w:sz="4" w:space="0" w:color="auto"/>
            </w:tcBorders>
          </w:tcPr>
          <w:p w14:paraId="5EA2979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1E9EF8E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0,1500</w:t>
            </w:r>
          </w:p>
        </w:tc>
      </w:tr>
      <w:tr w:rsidR="00BF3395" w:rsidRPr="008B079F" w14:paraId="2FBC558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9257F" w14:textId="77777777" w:rsidR="00BF3395" w:rsidRPr="008B079F"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2B3051B4" w14:textId="77777777" w:rsidR="00BF3395" w:rsidRPr="008B079F"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77BB34B0" w14:textId="77777777" w:rsidR="00BF3395" w:rsidRPr="008B079F" w:rsidRDefault="00BF3395" w:rsidP="001903A2">
            <w:pPr>
              <w:autoSpaceDE w:val="0"/>
              <w:autoSpaceDN w:val="0"/>
              <w:rPr>
                <w:rFonts w:eastAsia="MS Mincho"/>
                <w:b/>
                <w:bCs/>
                <w:noProof w:val="0"/>
                <w:sz w:val="16"/>
                <w:szCs w:val="16"/>
                <w:lang w:val="en-US" w:eastAsia="ja-JP"/>
              </w:rPr>
            </w:pPr>
            <w:r>
              <w:rPr>
                <w:rFonts w:eastAsia="MS Mincho"/>
                <w:b/>
                <w:bCs/>
                <w:noProof w:val="0"/>
                <w:sz w:val="16"/>
                <w:szCs w:val="16"/>
                <w:lang w:val="en-US" w:eastAsia="ja-JP"/>
              </w:rPr>
              <w:t>9</w:t>
            </w:r>
            <w:r w:rsidRPr="008B079F">
              <w:rPr>
                <w:rFonts w:eastAsia="MS Mincho"/>
                <w:b/>
                <w:bCs/>
                <w:noProof w:val="0"/>
                <w:sz w:val="16"/>
                <w:szCs w:val="16"/>
                <w:lang w:val="en-US" w:eastAsia="ja-JP"/>
              </w:rPr>
              <w:t xml:space="preserve">. </w:t>
            </w:r>
            <w:proofErr w:type="spellStart"/>
            <w:r w:rsidRPr="008B079F">
              <w:rPr>
                <w:rFonts w:eastAsia="MS Mincho"/>
                <w:b/>
                <w:bCs/>
                <w:noProof w:val="0"/>
                <w:sz w:val="16"/>
                <w:szCs w:val="16"/>
                <w:lang w:val="en-US" w:eastAsia="ja-JP"/>
              </w:rPr>
              <w:t>Spatii</w:t>
            </w:r>
            <w:proofErr w:type="spellEnd"/>
            <w:r w:rsidRPr="008B079F">
              <w:rPr>
                <w:rFonts w:eastAsia="MS Mincho"/>
                <w:b/>
                <w:bCs/>
                <w:noProof w:val="0"/>
                <w:sz w:val="16"/>
                <w:szCs w:val="16"/>
                <w:lang w:val="en-US" w:eastAsia="ja-JP"/>
              </w:rPr>
              <w:t xml:space="preserve"> </w:t>
            </w:r>
            <w:proofErr w:type="spellStart"/>
            <w:r w:rsidRPr="008B079F">
              <w:rPr>
                <w:rFonts w:eastAsia="MS Mincho"/>
                <w:b/>
                <w:bCs/>
                <w:noProof w:val="0"/>
                <w:sz w:val="16"/>
                <w:szCs w:val="16"/>
                <w:lang w:val="en-US" w:eastAsia="ja-JP"/>
              </w:rPr>
              <w:t>verzi</w:t>
            </w:r>
            <w:proofErr w:type="spellEnd"/>
          </w:p>
        </w:tc>
        <w:tc>
          <w:tcPr>
            <w:tcW w:w="992" w:type="dxa"/>
            <w:tcBorders>
              <w:top w:val="single" w:sz="4" w:space="0" w:color="auto"/>
              <w:bottom w:val="single" w:sz="4" w:space="0" w:color="auto"/>
            </w:tcBorders>
          </w:tcPr>
          <w:p w14:paraId="63E13D05" w14:textId="77777777" w:rsidR="00BF3395" w:rsidRPr="008B079F"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52EED709" w14:textId="77777777" w:rsidR="00BF3395" w:rsidRPr="008B079F" w:rsidRDefault="00BF3395" w:rsidP="001903A2">
            <w:pPr>
              <w:autoSpaceDE w:val="0"/>
              <w:autoSpaceDN w:val="0"/>
              <w:rPr>
                <w:rFonts w:eastAsia="MS Mincho"/>
                <w:noProof w:val="0"/>
                <w:sz w:val="16"/>
                <w:szCs w:val="16"/>
                <w:lang w:val="en-US" w:eastAsia="ja-JP"/>
              </w:rPr>
            </w:pPr>
          </w:p>
        </w:tc>
      </w:tr>
      <w:tr w:rsidR="00BF3395" w:rsidRPr="008B079F" w14:paraId="4D086205"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9ED0A"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4</w:t>
            </w:r>
            <w:r>
              <w:rPr>
                <w:rFonts w:eastAsia="MS Mincho"/>
                <w:noProof w:val="0"/>
                <w:sz w:val="18"/>
                <w:szCs w:val="18"/>
                <w:lang w:val="en-US" w:eastAsia="ja-JP"/>
              </w:rPr>
              <w:t>4</w:t>
            </w:r>
          </w:p>
        </w:tc>
        <w:tc>
          <w:tcPr>
            <w:tcW w:w="1418" w:type="dxa"/>
            <w:tcBorders>
              <w:top w:val="single" w:sz="4" w:space="0" w:color="auto"/>
              <w:bottom w:val="single" w:sz="4" w:space="0" w:color="auto"/>
            </w:tcBorders>
          </w:tcPr>
          <w:p w14:paraId="4E778009"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47-02-039-2</w:t>
            </w:r>
          </w:p>
          <w:p w14:paraId="5977A638"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E30A116"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Saparea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mecanizata</w:t>
            </w:r>
            <w:proofErr w:type="spellEnd"/>
            <w:r w:rsidRPr="008B079F">
              <w:rPr>
                <w:rFonts w:eastAsia="MS Mincho"/>
                <w:noProof w:val="0"/>
                <w:sz w:val="18"/>
                <w:szCs w:val="18"/>
                <w:lang w:val="en-US" w:eastAsia="ja-JP"/>
              </w:rPr>
              <w:t xml:space="preserve"> a </w:t>
            </w:r>
            <w:proofErr w:type="spellStart"/>
            <w:r w:rsidRPr="008B079F">
              <w:rPr>
                <w:rFonts w:eastAsia="MS Mincho"/>
                <w:noProof w:val="0"/>
                <w:sz w:val="18"/>
                <w:szCs w:val="18"/>
                <w:lang w:val="en-US" w:eastAsia="ja-JP"/>
              </w:rPr>
              <w:t>gropilor</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dimensiune</w:t>
            </w:r>
            <w:proofErr w:type="spellEnd"/>
            <w:r w:rsidRPr="008B079F">
              <w:rPr>
                <w:rFonts w:eastAsia="MS Mincho"/>
                <w:noProof w:val="0"/>
                <w:sz w:val="18"/>
                <w:szCs w:val="18"/>
                <w:lang w:val="en-US" w:eastAsia="ja-JP"/>
              </w:rPr>
              <w:t xml:space="preserve"> 0,3x0,3 m pe </w:t>
            </w:r>
            <w:proofErr w:type="spellStart"/>
            <w:r w:rsidRPr="008B079F">
              <w:rPr>
                <w:rFonts w:eastAsia="MS Mincho"/>
                <w:noProof w:val="0"/>
                <w:sz w:val="18"/>
                <w:szCs w:val="18"/>
                <w:lang w:val="en-US" w:eastAsia="ja-JP"/>
              </w:rPr>
              <w:t>soluri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mijlocii</w:t>
            </w:r>
            <w:proofErr w:type="spellEnd"/>
          </w:p>
          <w:p w14:paraId="0AA0B4AB"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23FB845" w14:textId="77777777" w:rsidR="00BF3395" w:rsidRPr="008B079F" w:rsidRDefault="00BF3395" w:rsidP="001903A2">
            <w:pPr>
              <w:autoSpaceDE w:val="0"/>
              <w:autoSpaceDN w:val="0"/>
              <w:jc w:val="center"/>
              <w:rPr>
                <w:rFonts w:eastAsia="MS Mincho"/>
                <w:noProof w:val="0"/>
                <w:sz w:val="18"/>
                <w:szCs w:val="18"/>
                <w:lang w:val="en-US" w:eastAsia="ja-JP"/>
              </w:rPr>
            </w:pPr>
            <w:r w:rsidRPr="008B079F">
              <w:rPr>
                <w:rFonts w:eastAsia="MS Mincho"/>
                <w:noProof w:val="0"/>
                <w:sz w:val="18"/>
                <w:szCs w:val="18"/>
                <w:lang w:val="en-US" w:eastAsia="ja-JP"/>
              </w:rPr>
              <w:t xml:space="preserve">100 </w:t>
            </w:r>
            <w:proofErr w:type="spellStart"/>
            <w:r w:rsidRPr="008B079F">
              <w:rPr>
                <w:rFonts w:eastAsia="MS Mincho"/>
                <w:noProof w:val="0"/>
                <w:sz w:val="18"/>
                <w:szCs w:val="18"/>
                <w:lang w:val="en-US" w:eastAsia="ja-JP"/>
              </w:rPr>
              <w:t>buc</w:t>
            </w:r>
            <w:proofErr w:type="spellEnd"/>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18D1916" w14:textId="77777777" w:rsidR="00BF3395" w:rsidRPr="0097603A" w:rsidRDefault="00BF3395" w:rsidP="001903A2">
            <w:pPr>
              <w:autoSpaceDE w:val="0"/>
              <w:autoSpaceDN w:val="0"/>
              <w:jc w:val="center"/>
              <w:rPr>
                <w:rFonts w:eastAsia="MS Mincho"/>
                <w:b/>
                <w:bCs/>
                <w:noProof w:val="0"/>
                <w:sz w:val="18"/>
                <w:szCs w:val="18"/>
                <w:lang w:val="en-US" w:eastAsia="ja-JP"/>
              </w:rPr>
            </w:pPr>
            <w:r w:rsidRPr="0097603A">
              <w:rPr>
                <w:rFonts w:eastAsia="MS Mincho"/>
                <w:b/>
                <w:bCs/>
                <w:noProof w:val="0"/>
                <w:sz w:val="18"/>
                <w:szCs w:val="18"/>
                <w:lang w:val="en-US" w:eastAsia="ja-JP"/>
              </w:rPr>
              <w:t>1,2000</w:t>
            </w:r>
          </w:p>
        </w:tc>
      </w:tr>
      <w:tr w:rsidR="00BF3395" w:rsidRPr="008B079F" w14:paraId="3247EDA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52B90"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8513A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010410</w:t>
            </w:r>
          </w:p>
        </w:tc>
        <w:tc>
          <w:tcPr>
            <w:tcW w:w="5953" w:type="dxa"/>
            <w:tcBorders>
              <w:top w:val="single" w:sz="4" w:space="0" w:color="auto"/>
              <w:bottom w:val="single" w:sz="4" w:space="0" w:color="auto"/>
            </w:tcBorders>
          </w:tcPr>
          <w:p w14:paraId="5850779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Tractoare</w:t>
            </w:r>
            <w:proofErr w:type="spellEnd"/>
            <w:r w:rsidRPr="008B079F">
              <w:rPr>
                <w:rFonts w:eastAsia="MS Mincho"/>
                <w:noProof w:val="0"/>
                <w:sz w:val="16"/>
                <w:szCs w:val="16"/>
                <w:lang w:val="en-US" w:eastAsia="ja-JP"/>
              </w:rPr>
              <w:t xml:space="preserve"> pe </w:t>
            </w:r>
            <w:proofErr w:type="spellStart"/>
            <w:r w:rsidRPr="008B079F">
              <w:rPr>
                <w:rFonts w:eastAsia="MS Mincho"/>
                <w:noProof w:val="0"/>
                <w:sz w:val="16"/>
                <w:szCs w:val="16"/>
                <w:lang w:val="en-US" w:eastAsia="ja-JP"/>
              </w:rPr>
              <w:t>pneuri</w:t>
            </w:r>
            <w:proofErr w:type="spellEnd"/>
            <w:r w:rsidRPr="008B079F">
              <w:rPr>
                <w:rFonts w:eastAsia="MS Mincho"/>
                <w:noProof w:val="0"/>
                <w:sz w:val="16"/>
                <w:szCs w:val="16"/>
                <w:lang w:val="en-US" w:eastAsia="ja-JP"/>
              </w:rPr>
              <w:t xml:space="preserve"> la </w:t>
            </w:r>
            <w:proofErr w:type="spellStart"/>
            <w:r w:rsidRPr="008B079F">
              <w:rPr>
                <w:rFonts w:eastAsia="MS Mincho"/>
                <w:noProof w:val="0"/>
                <w:sz w:val="16"/>
                <w:szCs w:val="16"/>
                <w:lang w:val="en-US" w:eastAsia="ja-JP"/>
              </w:rPr>
              <w:t>lucrari</w:t>
            </w:r>
            <w:proofErr w:type="spellEnd"/>
            <w:r w:rsidRPr="008B079F">
              <w:rPr>
                <w:rFonts w:eastAsia="MS Mincho"/>
                <w:noProof w:val="0"/>
                <w:sz w:val="16"/>
                <w:szCs w:val="16"/>
                <w:lang w:val="en-US" w:eastAsia="ja-JP"/>
              </w:rPr>
              <w:t xml:space="preserve"> la </w:t>
            </w:r>
            <w:proofErr w:type="spellStart"/>
            <w:r w:rsidRPr="008B079F">
              <w:rPr>
                <w:rFonts w:eastAsia="MS Mincho"/>
                <w:noProof w:val="0"/>
                <w:sz w:val="16"/>
                <w:szCs w:val="16"/>
                <w:lang w:val="en-US" w:eastAsia="ja-JP"/>
              </w:rPr>
              <w:t>alte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tipuri</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constructii</w:t>
            </w:r>
            <w:proofErr w:type="spellEnd"/>
            <w:r w:rsidRPr="008B079F">
              <w:rPr>
                <w:rFonts w:eastAsia="MS Mincho"/>
                <w:noProof w:val="0"/>
                <w:sz w:val="16"/>
                <w:szCs w:val="16"/>
                <w:lang w:val="en-US" w:eastAsia="ja-JP"/>
              </w:rPr>
              <w:t xml:space="preserve"> (cu </w:t>
            </w:r>
            <w:proofErr w:type="spellStart"/>
            <w:r w:rsidRPr="008B079F">
              <w:rPr>
                <w:rFonts w:eastAsia="MS Mincho"/>
                <w:noProof w:val="0"/>
                <w:sz w:val="16"/>
                <w:szCs w:val="16"/>
                <w:lang w:val="en-US" w:eastAsia="ja-JP"/>
              </w:rPr>
              <w:t>exceptia</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constructiilor</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gospodarire</w:t>
            </w:r>
            <w:proofErr w:type="spellEnd"/>
            <w:r w:rsidRPr="008B079F">
              <w:rPr>
                <w:rFonts w:eastAsia="MS Mincho"/>
                <w:noProof w:val="0"/>
                <w:sz w:val="16"/>
                <w:szCs w:val="16"/>
                <w:lang w:val="en-US" w:eastAsia="ja-JP"/>
              </w:rPr>
              <w:t xml:space="preserve"> </w:t>
            </w:r>
            <w:proofErr w:type="gramStart"/>
            <w:r w:rsidRPr="008B079F">
              <w:rPr>
                <w:rFonts w:eastAsia="MS Mincho"/>
                <w:noProof w:val="0"/>
                <w:sz w:val="16"/>
                <w:szCs w:val="16"/>
                <w:lang w:val="en-US" w:eastAsia="ja-JP"/>
              </w:rPr>
              <w:t>a</w:t>
            </w:r>
            <w:proofErr w:type="gram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apelor</w:t>
            </w:r>
            <w:proofErr w:type="spellEnd"/>
            <w:r w:rsidRPr="008B079F">
              <w:rPr>
                <w:rFonts w:eastAsia="MS Mincho"/>
                <w:noProof w:val="0"/>
                <w:sz w:val="16"/>
                <w:szCs w:val="16"/>
                <w:lang w:val="en-US" w:eastAsia="ja-JP"/>
              </w:rPr>
              <w:t xml:space="preserve">) 59 (80) </w:t>
            </w:r>
            <w:proofErr w:type="spellStart"/>
            <w:r w:rsidRPr="008B079F">
              <w:rPr>
                <w:rFonts w:eastAsia="MS Mincho"/>
                <w:noProof w:val="0"/>
                <w:sz w:val="16"/>
                <w:szCs w:val="16"/>
                <w:lang w:val="en-US" w:eastAsia="ja-JP"/>
              </w:rPr>
              <w:t>kWt</w:t>
            </w:r>
            <w:proofErr w:type="spellEnd"/>
            <w:r w:rsidRPr="008B079F">
              <w:rPr>
                <w:rFonts w:eastAsia="MS Mincho"/>
                <w:noProof w:val="0"/>
                <w:sz w:val="16"/>
                <w:szCs w:val="16"/>
                <w:lang w:val="en-US" w:eastAsia="ja-JP"/>
              </w:rPr>
              <w:t xml:space="preserve"> (c. p.) </w:t>
            </w:r>
          </w:p>
        </w:tc>
        <w:tc>
          <w:tcPr>
            <w:tcW w:w="992" w:type="dxa"/>
            <w:tcBorders>
              <w:top w:val="single" w:sz="4" w:space="0" w:color="auto"/>
              <w:bottom w:val="single" w:sz="4" w:space="0" w:color="auto"/>
            </w:tcBorders>
          </w:tcPr>
          <w:p w14:paraId="2208A7F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1213701"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1,7500</w:t>
            </w:r>
          </w:p>
        </w:tc>
      </w:tr>
      <w:tr w:rsidR="00BF3395" w:rsidRPr="008B079F" w14:paraId="6B935E4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482F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CD14E7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091500</w:t>
            </w:r>
          </w:p>
        </w:tc>
        <w:tc>
          <w:tcPr>
            <w:tcW w:w="5953" w:type="dxa"/>
            <w:tcBorders>
              <w:top w:val="single" w:sz="4" w:space="0" w:color="auto"/>
              <w:bottom w:val="single" w:sz="4" w:space="0" w:color="auto"/>
            </w:tcBorders>
          </w:tcPr>
          <w:p w14:paraId="34BD0EEB"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Sapatori</w:t>
            </w:r>
            <w:proofErr w:type="spellEnd"/>
            <w:r w:rsidRPr="008B079F">
              <w:rPr>
                <w:rFonts w:eastAsia="MS Mincho"/>
                <w:noProof w:val="0"/>
                <w:sz w:val="16"/>
                <w:szCs w:val="16"/>
                <w:lang w:val="en-US" w:eastAsia="ja-JP"/>
              </w:rPr>
              <w:t xml:space="preserve"> de </w:t>
            </w:r>
            <w:proofErr w:type="spellStart"/>
            <w:r w:rsidRPr="008B079F">
              <w:rPr>
                <w:rFonts w:eastAsia="MS Mincho"/>
                <w:noProof w:val="0"/>
                <w:sz w:val="16"/>
                <w:szCs w:val="16"/>
                <w:lang w:val="en-US" w:eastAsia="ja-JP"/>
              </w:rPr>
              <w:t>gropi</w:t>
            </w:r>
            <w:proofErr w:type="spellEnd"/>
          </w:p>
        </w:tc>
        <w:tc>
          <w:tcPr>
            <w:tcW w:w="992" w:type="dxa"/>
            <w:tcBorders>
              <w:top w:val="single" w:sz="4" w:space="0" w:color="auto"/>
              <w:bottom w:val="single" w:sz="4" w:space="0" w:color="auto"/>
            </w:tcBorders>
          </w:tcPr>
          <w:p w14:paraId="53F20A70"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w:t>
            </w:r>
            <w:proofErr w:type="spellStart"/>
            <w:r w:rsidRPr="008B079F">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78745F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1,7500</w:t>
            </w:r>
          </w:p>
        </w:tc>
      </w:tr>
      <w:tr w:rsidR="00BF3395" w:rsidRPr="008B079F" w14:paraId="3B381FA1"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3E1CC" w14:textId="77777777" w:rsidR="00BF3395" w:rsidRPr="008B079F" w:rsidRDefault="00BF3395" w:rsidP="001903A2">
            <w:pPr>
              <w:autoSpaceDE w:val="0"/>
              <w:autoSpaceDN w:val="0"/>
              <w:rPr>
                <w:rFonts w:eastAsia="MS Mincho"/>
                <w:noProof w:val="0"/>
                <w:sz w:val="18"/>
                <w:szCs w:val="18"/>
                <w:lang w:val="en-US" w:eastAsia="ja-JP"/>
              </w:rPr>
            </w:pPr>
            <w:r>
              <w:rPr>
                <w:rFonts w:eastAsia="MS Mincho"/>
                <w:noProof w:val="0"/>
                <w:sz w:val="18"/>
                <w:szCs w:val="18"/>
                <w:lang w:val="en-US" w:eastAsia="ja-JP"/>
              </w:rPr>
              <w:t>45</w:t>
            </w:r>
          </w:p>
        </w:tc>
        <w:tc>
          <w:tcPr>
            <w:tcW w:w="1418" w:type="dxa"/>
            <w:tcBorders>
              <w:top w:val="single" w:sz="4" w:space="0" w:color="auto"/>
              <w:bottom w:val="single" w:sz="4" w:space="0" w:color="auto"/>
            </w:tcBorders>
          </w:tcPr>
          <w:p w14:paraId="3749FE17" w14:textId="77777777" w:rsidR="00BF3395" w:rsidRPr="008B079F" w:rsidRDefault="00BF3395" w:rsidP="001903A2">
            <w:pPr>
              <w:autoSpaceDE w:val="0"/>
              <w:autoSpaceDN w:val="0"/>
              <w:rPr>
                <w:rFonts w:eastAsia="MS Mincho"/>
                <w:noProof w:val="0"/>
                <w:sz w:val="18"/>
                <w:szCs w:val="18"/>
                <w:lang w:val="en-US" w:eastAsia="ja-JP"/>
              </w:rPr>
            </w:pPr>
            <w:r w:rsidRPr="008B079F">
              <w:rPr>
                <w:rFonts w:eastAsia="MS Mincho"/>
                <w:noProof w:val="0"/>
                <w:sz w:val="18"/>
                <w:szCs w:val="18"/>
                <w:lang w:val="en-US" w:eastAsia="ja-JP"/>
              </w:rPr>
              <w:t>TsH24A</w:t>
            </w:r>
          </w:p>
          <w:p w14:paraId="2CA58DED" w14:textId="77777777" w:rsidR="00BF3395" w:rsidRPr="008B079F"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6428135" w14:textId="77777777" w:rsidR="00BF3395" w:rsidRPr="008B079F" w:rsidRDefault="00BF3395" w:rsidP="001903A2">
            <w:pPr>
              <w:autoSpaceDE w:val="0"/>
              <w:autoSpaceDN w:val="0"/>
              <w:rPr>
                <w:rFonts w:eastAsia="MS Mincho"/>
                <w:noProof w:val="0"/>
                <w:sz w:val="18"/>
                <w:szCs w:val="18"/>
                <w:lang w:val="en-US" w:eastAsia="ja-JP"/>
              </w:rPr>
            </w:pPr>
            <w:proofErr w:type="spellStart"/>
            <w:r w:rsidRPr="008B079F">
              <w:rPr>
                <w:rFonts w:eastAsia="MS Mincho"/>
                <w:noProof w:val="0"/>
                <w:sz w:val="18"/>
                <w:szCs w:val="18"/>
                <w:lang w:val="en-US" w:eastAsia="ja-JP"/>
              </w:rPr>
              <w:t>Plantari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arbusti</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fara</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balot</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Tuie</w:t>
            </w:r>
            <w:proofErr w:type="spellEnd"/>
            <w:r w:rsidRPr="008B079F">
              <w:rPr>
                <w:rFonts w:eastAsia="MS Mincho"/>
                <w:noProof w:val="0"/>
                <w:sz w:val="18"/>
                <w:szCs w:val="18"/>
                <w:lang w:val="en-US" w:eastAsia="ja-JP"/>
              </w:rPr>
              <w:t xml:space="preserve"> (</w:t>
            </w:r>
            <w:proofErr w:type="spellStart"/>
            <w:r w:rsidRPr="008B079F">
              <w:rPr>
                <w:rFonts w:eastAsia="MS Mincho"/>
                <w:noProof w:val="0"/>
                <w:sz w:val="18"/>
                <w:szCs w:val="18"/>
                <w:lang w:val="en-US" w:eastAsia="ja-JP"/>
              </w:rPr>
              <w:t>arbust</w:t>
            </w:r>
            <w:proofErr w:type="spellEnd"/>
            <w:r w:rsidRPr="008B079F">
              <w:rPr>
                <w:rFonts w:eastAsia="MS Mincho"/>
                <w:noProof w:val="0"/>
                <w:sz w:val="18"/>
                <w:szCs w:val="18"/>
                <w:lang w:val="en-US" w:eastAsia="ja-JP"/>
              </w:rPr>
              <w:t>) h=1,4-1,6 m</w:t>
            </w:r>
          </w:p>
          <w:p w14:paraId="2063AC5E" w14:textId="77777777" w:rsidR="00BF3395" w:rsidRPr="008B079F" w:rsidRDefault="00BF3395" w:rsidP="001903A2">
            <w:pPr>
              <w:autoSpaceDE w:val="0"/>
              <w:autoSpaceDN w:val="0"/>
              <w:rPr>
                <w:rFonts w:eastAsia="MS Mincho"/>
                <w:noProof w:val="0"/>
                <w:sz w:val="2"/>
                <w:szCs w:val="2"/>
                <w:lang w:val="en-US" w:eastAsia="ja-JP"/>
              </w:rPr>
            </w:pPr>
            <w:r w:rsidRPr="008B079F">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AD84B05" w14:textId="77777777" w:rsidR="00BF3395" w:rsidRPr="008B079F" w:rsidRDefault="00BF3395" w:rsidP="001903A2">
            <w:pPr>
              <w:autoSpaceDE w:val="0"/>
              <w:autoSpaceDN w:val="0"/>
              <w:jc w:val="center"/>
              <w:rPr>
                <w:rFonts w:eastAsia="MS Mincho"/>
                <w:noProof w:val="0"/>
                <w:sz w:val="18"/>
                <w:szCs w:val="18"/>
                <w:lang w:val="en-US" w:eastAsia="ja-JP"/>
              </w:rPr>
            </w:pPr>
            <w:proofErr w:type="spellStart"/>
            <w:r w:rsidRPr="008B079F">
              <w:rPr>
                <w:rFonts w:eastAsia="MS Mincho"/>
                <w:noProof w:val="0"/>
                <w:sz w:val="18"/>
                <w:szCs w:val="18"/>
                <w:lang w:val="en-US" w:eastAsia="ja-JP"/>
              </w:rPr>
              <w:t>buc</w:t>
            </w:r>
            <w:proofErr w:type="spellEnd"/>
            <w:r w:rsidRPr="008B079F">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46C2D37C" w14:textId="77777777" w:rsidR="00BF3395" w:rsidRPr="0097603A" w:rsidRDefault="00BF3395" w:rsidP="001903A2">
            <w:pPr>
              <w:autoSpaceDE w:val="0"/>
              <w:autoSpaceDN w:val="0"/>
              <w:jc w:val="center"/>
              <w:rPr>
                <w:rFonts w:eastAsia="MS Mincho"/>
                <w:b/>
                <w:bCs/>
                <w:noProof w:val="0"/>
                <w:sz w:val="18"/>
                <w:szCs w:val="18"/>
                <w:lang w:val="en-US" w:eastAsia="ja-JP"/>
              </w:rPr>
            </w:pPr>
            <w:r w:rsidRPr="0097603A">
              <w:rPr>
                <w:rFonts w:eastAsia="MS Mincho"/>
                <w:b/>
                <w:bCs/>
                <w:noProof w:val="0"/>
                <w:sz w:val="18"/>
                <w:szCs w:val="18"/>
                <w:lang w:val="en-US" w:eastAsia="ja-JP"/>
              </w:rPr>
              <w:t>60,0000</w:t>
            </w:r>
          </w:p>
        </w:tc>
      </w:tr>
      <w:tr w:rsidR="00BF3395" w:rsidRPr="008B079F" w14:paraId="4F0266D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22652"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2518E5"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2A38BB78"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Muncitor</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5D7CBFDD"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15D95E46"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0,0200</w:t>
            </w:r>
          </w:p>
        </w:tc>
      </w:tr>
      <w:tr w:rsidR="00BF3395" w:rsidRPr="008B079F" w14:paraId="3875E5C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11869"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822BBE"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7129020012880</w:t>
            </w:r>
          </w:p>
        </w:tc>
        <w:tc>
          <w:tcPr>
            <w:tcW w:w="5953" w:type="dxa"/>
            <w:tcBorders>
              <w:top w:val="single" w:sz="4" w:space="0" w:color="auto"/>
              <w:bottom w:val="single" w:sz="4" w:space="0" w:color="auto"/>
            </w:tcBorders>
          </w:tcPr>
          <w:p w14:paraId="74D4E951"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Peisagist-floricultor</w:t>
            </w:r>
            <w:proofErr w:type="spellEnd"/>
          </w:p>
        </w:tc>
        <w:tc>
          <w:tcPr>
            <w:tcW w:w="992" w:type="dxa"/>
            <w:tcBorders>
              <w:top w:val="single" w:sz="4" w:space="0" w:color="auto"/>
              <w:bottom w:val="single" w:sz="4" w:space="0" w:color="auto"/>
            </w:tcBorders>
          </w:tcPr>
          <w:p w14:paraId="2707CBB4"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h-om</w:t>
            </w:r>
          </w:p>
        </w:tc>
        <w:tc>
          <w:tcPr>
            <w:tcW w:w="1276" w:type="dxa"/>
            <w:tcBorders>
              <w:top w:val="single" w:sz="4" w:space="0" w:color="auto"/>
              <w:bottom w:val="single" w:sz="4" w:space="0" w:color="auto"/>
            </w:tcBorders>
          </w:tcPr>
          <w:p w14:paraId="711E74DB"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0,3400</w:t>
            </w:r>
          </w:p>
        </w:tc>
      </w:tr>
      <w:tr w:rsidR="00BF3395" w:rsidRPr="008B079F" w14:paraId="41DE1D3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DC736"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D01F0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11110001000022</w:t>
            </w:r>
          </w:p>
        </w:tc>
        <w:tc>
          <w:tcPr>
            <w:tcW w:w="5953" w:type="dxa"/>
            <w:tcBorders>
              <w:top w:val="single" w:sz="4" w:space="0" w:color="auto"/>
              <w:bottom w:val="single" w:sz="4" w:space="0" w:color="auto"/>
            </w:tcBorders>
          </w:tcPr>
          <w:p w14:paraId="6A427900"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Tuie</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arbust</w:t>
            </w:r>
            <w:proofErr w:type="spellEnd"/>
            <w:r w:rsidRPr="008B079F">
              <w:rPr>
                <w:rFonts w:eastAsia="MS Mincho"/>
                <w:noProof w:val="0"/>
                <w:sz w:val="16"/>
                <w:szCs w:val="16"/>
                <w:lang w:val="en-US" w:eastAsia="ja-JP"/>
              </w:rPr>
              <w:t>) h=1,4-1,6 m</w:t>
            </w:r>
          </w:p>
        </w:tc>
        <w:tc>
          <w:tcPr>
            <w:tcW w:w="992" w:type="dxa"/>
            <w:tcBorders>
              <w:top w:val="single" w:sz="4" w:space="0" w:color="auto"/>
              <w:bottom w:val="single" w:sz="4" w:space="0" w:color="auto"/>
            </w:tcBorders>
          </w:tcPr>
          <w:p w14:paraId="1328D6B6" w14:textId="77777777" w:rsidR="00BF3395" w:rsidRPr="008B079F" w:rsidRDefault="00BF3395" w:rsidP="001903A2">
            <w:pPr>
              <w:autoSpaceDE w:val="0"/>
              <w:autoSpaceDN w:val="0"/>
              <w:rPr>
                <w:rFonts w:eastAsia="MS Mincho"/>
                <w:noProof w:val="0"/>
                <w:sz w:val="16"/>
                <w:szCs w:val="16"/>
                <w:lang w:val="en-US" w:eastAsia="ja-JP"/>
              </w:rPr>
            </w:pPr>
            <w:proofErr w:type="spellStart"/>
            <w:r w:rsidRPr="008B079F">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20C1B233"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1,0400</w:t>
            </w:r>
          </w:p>
        </w:tc>
      </w:tr>
      <w:tr w:rsidR="00BF3395" w:rsidRPr="008B079F" w14:paraId="412BABA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32318" w14:textId="77777777" w:rsidR="00BF3395" w:rsidRPr="008B079F"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63602F8"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711CC739"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 xml:space="preserve">Apa </w:t>
            </w:r>
            <w:proofErr w:type="spellStart"/>
            <w:r w:rsidRPr="008B079F">
              <w:rPr>
                <w:rFonts w:eastAsia="MS Mincho"/>
                <w:noProof w:val="0"/>
                <w:sz w:val="16"/>
                <w:szCs w:val="16"/>
                <w:lang w:val="en-US" w:eastAsia="ja-JP"/>
              </w:rPr>
              <w:t>industriala</w:t>
            </w:r>
            <w:proofErr w:type="spellEnd"/>
            <w:r w:rsidRPr="008B079F">
              <w:rPr>
                <w:rFonts w:eastAsia="MS Mincho"/>
                <w:noProof w:val="0"/>
                <w:sz w:val="16"/>
                <w:szCs w:val="16"/>
                <w:lang w:val="en-US" w:eastAsia="ja-JP"/>
              </w:rPr>
              <w:t xml:space="preserve"> in </w:t>
            </w:r>
            <w:proofErr w:type="spellStart"/>
            <w:r w:rsidRPr="008B079F">
              <w:rPr>
                <w:rFonts w:eastAsia="MS Mincho"/>
                <w:noProof w:val="0"/>
                <w:sz w:val="16"/>
                <w:szCs w:val="16"/>
                <w:lang w:val="en-US" w:eastAsia="ja-JP"/>
              </w:rPr>
              <w:t>cisterne</w:t>
            </w:r>
            <w:proofErr w:type="spellEnd"/>
            <w:r w:rsidRPr="008B079F">
              <w:rPr>
                <w:rFonts w:eastAsia="MS Mincho"/>
                <w:noProof w:val="0"/>
                <w:sz w:val="16"/>
                <w:szCs w:val="16"/>
                <w:lang w:val="en-US" w:eastAsia="ja-JP"/>
              </w:rPr>
              <w:t xml:space="preserve"> pt. </w:t>
            </w:r>
            <w:proofErr w:type="spellStart"/>
            <w:r w:rsidRPr="008B079F">
              <w:rPr>
                <w:rFonts w:eastAsia="MS Mincho"/>
                <w:noProof w:val="0"/>
                <w:sz w:val="16"/>
                <w:szCs w:val="16"/>
                <w:lang w:val="en-US" w:eastAsia="ja-JP"/>
              </w:rPr>
              <w:t>lucrari</w:t>
            </w:r>
            <w:proofErr w:type="spellEnd"/>
            <w:r w:rsidRPr="008B079F">
              <w:rPr>
                <w:rFonts w:eastAsia="MS Mincho"/>
                <w:noProof w:val="0"/>
                <w:sz w:val="16"/>
                <w:szCs w:val="16"/>
                <w:lang w:val="en-US" w:eastAsia="ja-JP"/>
              </w:rPr>
              <w:t xml:space="preserve"> </w:t>
            </w:r>
            <w:proofErr w:type="spellStart"/>
            <w:r w:rsidRPr="008B079F">
              <w:rPr>
                <w:rFonts w:eastAsia="MS Mincho"/>
                <w:noProof w:val="0"/>
                <w:sz w:val="16"/>
                <w:szCs w:val="16"/>
                <w:lang w:val="en-US" w:eastAsia="ja-JP"/>
              </w:rPr>
              <w:t>drumuri-terasam</w:t>
            </w:r>
            <w:proofErr w:type="spellEnd"/>
            <w:r w:rsidRPr="008B079F">
              <w:rPr>
                <w:rFonts w:eastAsia="MS Mincho"/>
                <w:noProof w:val="0"/>
                <w:sz w:val="16"/>
                <w:szCs w:val="16"/>
                <w:lang w:val="en-US" w:eastAsia="ja-JP"/>
              </w:rPr>
              <w:t>.</w:t>
            </w:r>
          </w:p>
        </w:tc>
        <w:tc>
          <w:tcPr>
            <w:tcW w:w="992" w:type="dxa"/>
            <w:tcBorders>
              <w:top w:val="single" w:sz="4" w:space="0" w:color="auto"/>
              <w:bottom w:val="single" w:sz="4" w:space="0" w:color="auto"/>
            </w:tcBorders>
          </w:tcPr>
          <w:p w14:paraId="7813C6EC"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m3</w:t>
            </w:r>
          </w:p>
        </w:tc>
        <w:tc>
          <w:tcPr>
            <w:tcW w:w="1276" w:type="dxa"/>
            <w:tcBorders>
              <w:top w:val="single" w:sz="4" w:space="0" w:color="auto"/>
              <w:bottom w:val="single" w:sz="4" w:space="0" w:color="auto"/>
            </w:tcBorders>
          </w:tcPr>
          <w:p w14:paraId="29C33742" w14:textId="77777777" w:rsidR="00BF3395" w:rsidRPr="008B079F" w:rsidRDefault="00BF3395" w:rsidP="001903A2">
            <w:pPr>
              <w:autoSpaceDE w:val="0"/>
              <w:autoSpaceDN w:val="0"/>
              <w:rPr>
                <w:rFonts w:eastAsia="MS Mincho"/>
                <w:noProof w:val="0"/>
                <w:sz w:val="16"/>
                <w:szCs w:val="16"/>
                <w:lang w:val="en-US" w:eastAsia="ja-JP"/>
              </w:rPr>
            </w:pPr>
            <w:r w:rsidRPr="008B079F">
              <w:rPr>
                <w:rFonts w:eastAsia="MS Mincho"/>
                <w:noProof w:val="0"/>
                <w:sz w:val="16"/>
                <w:szCs w:val="16"/>
                <w:lang w:val="en-US" w:eastAsia="ja-JP"/>
              </w:rPr>
              <w:t>0,0020</w:t>
            </w:r>
          </w:p>
        </w:tc>
      </w:tr>
    </w:tbl>
    <w:p w14:paraId="4364125C" w14:textId="77777777" w:rsidR="00BF3395" w:rsidRPr="00F1328C" w:rsidRDefault="00BF3395" w:rsidP="00BF3395">
      <w:pPr>
        <w:tabs>
          <w:tab w:val="left" w:pos="9923"/>
        </w:tabs>
        <w:ind w:right="567"/>
        <w:jc w:val="right"/>
        <w:rPr>
          <w:sz w:val="22"/>
          <w:szCs w:val="22"/>
          <w:lang w:val="en-US"/>
        </w:rPr>
      </w:pPr>
    </w:p>
    <w:tbl>
      <w:tblPr>
        <w:tblW w:w="10596" w:type="dxa"/>
        <w:tblInd w:w="-459" w:type="dxa"/>
        <w:tblBorders>
          <w:bottom w:val="single" w:sz="4" w:space="0" w:color="auto"/>
        </w:tblBorders>
        <w:tblLayout w:type="fixed"/>
        <w:tblLook w:val="0000" w:firstRow="0" w:lastRow="0" w:firstColumn="0" w:lastColumn="0" w:noHBand="0" w:noVBand="0"/>
      </w:tblPr>
      <w:tblGrid>
        <w:gridCol w:w="709"/>
        <w:gridCol w:w="1418"/>
        <w:gridCol w:w="5953"/>
        <w:gridCol w:w="992"/>
        <w:gridCol w:w="1276"/>
        <w:gridCol w:w="248"/>
      </w:tblGrid>
      <w:tr w:rsidR="00BF3395" w14:paraId="2036FBFF" w14:textId="77777777" w:rsidTr="001903A2">
        <w:trPr>
          <w:trHeight w:val="329"/>
        </w:trPr>
        <w:tc>
          <w:tcPr>
            <w:tcW w:w="10596" w:type="dxa"/>
            <w:gridSpan w:val="6"/>
            <w:tcBorders>
              <w:bottom w:val="single" w:sz="4" w:space="0" w:color="auto"/>
            </w:tcBorders>
          </w:tcPr>
          <w:p w14:paraId="71212936" w14:textId="77777777" w:rsidR="00BF3395" w:rsidRPr="00B52BAB" w:rsidRDefault="00BF3395" w:rsidP="001903A2">
            <w:pPr>
              <w:rPr>
                <w:lang w:val="en-US"/>
              </w:rPr>
            </w:pPr>
            <w:r w:rsidRPr="00ED028A">
              <w:rPr>
                <w:b/>
                <w:bCs/>
                <w:sz w:val="22"/>
                <w:szCs w:val="22"/>
                <w:lang w:val="en-US"/>
              </w:rPr>
              <w:t>Lotul II:</w:t>
            </w:r>
            <w:r w:rsidRPr="00B52BAB">
              <w:rPr>
                <w:b/>
                <w:bCs/>
                <w:sz w:val="22"/>
                <w:szCs w:val="22"/>
                <w:lang w:val="en-US"/>
              </w:rPr>
              <w:t xml:space="preserve"> Lucrari de amenajare </w:t>
            </w:r>
            <w:r>
              <w:rPr>
                <w:b/>
                <w:bCs/>
                <w:sz w:val="22"/>
                <w:szCs w:val="22"/>
                <w:lang w:val="en-US"/>
              </w:rPr>
              <w:t>a curții blocurilor locative din str. 27 August (nr. 50, 50a,56)</w:t>
            </w:r>
            <w:r w:rsidRPr="00B52BAB">
              <w:rPr>
                <w:b/>
                <w:bCs/>
                <w:sz w:val="22"/>
                <w:szCs w:val="22"/>
                <w:lang w:val="en-US"/>
              </w:rPr>
              <w:t>, or. Rezina</w:t>
            </w:r>
          </w:p>
        </w:tc>
      </w:tr>
      <w:tr w:rsidR="00BF3395" w:rsidRPr="009262A4" w14:paraId="56CA853F" w14:textId="77777777" w:rsidTr="001903A2">
        <w:tblPrEx>
          <w:tblBorders>
            <w:bottom w:val="none" w:sz="0" w:space="0" w:color="auto"/>
          </w:tblBorders>
        </w:tblPrEx>
        <w:trPr>
          <w:gridAfter w:val="1"/>
          <w:wAfter w:w="248" w:type="dxa"/>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786E3761" w14:textId="77777777" w:rsidR="00BF3395" w:rsidRPr="009262A4" w:rsidRDefault="00BF3395" w:rsidP="001903A2">
            <w:pPr>
              <w:autoSpaceDE w:val="0"/>
              <w:autoSpaceDN w:val="0"/>
              <w:ind w:right="-108"/>
              <w:jc w:val="center"/>
              <w:rPr>
                <w:rFonts w:eastAsia="MS Mincho"/>
                <w:noProof w:val="0"/>
                <w:sz w:val="16"/>
                <w:szCs w:val="16"/>
                <w:lang w:val="en-US" w:eastAsia="ja-JP"/>
              </w:rPr>
            </w:pPr>
            <w:r w:rsidRPr="009262A4">
              <w:rPr>
                <w:rFonts w:eastAsia="MS Mincho"/>
                <w:noProof w:val="0"/>
                <w:sz w:val="16"/>
                <w:szCs w:val="16"/>
                <w:lang w:val="en-US" w:eastAsia="ja-JP"/>
              </w:rPr>
              <w:t>№</w:t>
            </w:r>
          </w:p>
          <w:p w14:paraId="374F8AF6" w14:textId="77777777" w:rsidR="00BF3395" w:rsidRPr="009262A4" w:rsidRDefault="00BF3395" w:rsidP="001903A2">
            <w:pPr>
              <w:autoSpaceDE w:val="0"/>
              <w:autoSpaceDN w:val="0"/>
              <w:ind w:right="-108"/>
              <w:jc w:val="center"/>
              <w:rPr>
                <w:rFonts w:eastAsia="MS Mincho"/>
                <w:noProof w:val="0"/>
                <w:sz w:val="16"/>
                <w:szCs w:val="16"/>
                <w:lang w:val="en-US" w:eastAsia="ja-JP"/>
              </w:rPr>
            </w:pPr>
            <w:proofErr w:type="spellStart"/>
            <w:r w:rsidRPr="009262A4">
              <w:rPr>
                <w:rFonts w:eastAsia="MS Mincho"/>
                <w:noProof w:val="0"/>
                <w:sz w:val="16"/>
                <w:szCs w:val="16"/>
                <w:lang w:val="en-US" w:eastAsia="ja-JP"/>
              </w:rPr>
              <w:t>crt</w:t>
            </w:r>
            <w:proofErr w:type="spellEnd"/>
            <w:r w:rsidRPr="009262A4">
              <w:rPr>
                <w:rFonts w:eastAsia="MS Mincho"/>
                <w:noProof w:val="0"/>
                <w:sz w:val="16"/>
                <w:szCs w:val="16"/>
                <w:lang w:val="en-US"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0192C9A0" w14:textId="77777777" w:rsidR="00BF3395" w:rsidRPr="009262A4" w:rsidRDefault="00BF3395" w:rsidP="001903A2">
            <w:pPr>
              <w:autoSpaceDE w:val="0"/>
              <w:autoSpaceDN w:val="0"/>
              <w:ind w:left="-120" w:right="-108"/>
              <w:jc w:val="center"/>
              <w:rPr>
                <w:rFonts w:eastAsia="MS Mincho"/>
                <w:noProof w:val="0"/>
                <w:sz w:val="16"/>
                <w:szCs w:val="16"/>
                <w:lang w:val="en-US" w:eastAsia="ja-JP"/>
              </w:rPr>
            </w:pPr>
            <w:r w:rsidRPr="009262A4">
              <w:rPr>
                <w:rFonts w:eastAsia="MS Mincho"/>
                <w:noProof w:val="0"/>
                <w:sz w:val="16"/>
                <w:szCs w:val="16"/>
                <w:lang w:eastAsia="ja-JP"/>
              </w:rPr>
              <w:t>Simbol</w:t>
            </w:r>
            <w:r w:rsidRPr="009262A4">
              <w:rPr>
                <w:rFonts w:eastAsia="MS Mincho"/>
                <w:noProof w:val="0"/>
                <w:sz w:val="16"/>
                <w:szCs w:val="16"/>
                <w:lang w:val="en-US" w:eastAsia="ja-JP"/>
              </w:rPr>
              <w:t xml:space="preserve"> </w:t>
            </w:r>
            <w:r w:rsidRPr="009262A4">
              <w:rPr>
                <w:rFonts w:eastAsia="MS Mincho"/>
                <w:noProof w:val="0"/>
                <w:sz w:val="16"/>
                <w:szCs w:val="16"/>
                <w:lang w:eastAsia="ja-JP"/>
              </w:rPr>
              <w:t>norme</w:t>
            </w:r>
            <w:r w:rsidRPr="009262A4">
              <w:rPr>
                <w:rFonts w:eastAsia="MS Mincho"/>
                <w:noProof w:val="0"/>
                <w:sz w:val="16"/>
                <w:szCs w:val="16"/>
                <w:lang w:val="en-US" w:eastAsia="ja-JP"/>
              </w:rPr>
              <w:t xml:space="preserve"> </w:t>
            </w:r>
            <w:proofErr w:type="spellStart"/>
            <w:r w:rsidRPr="009262A4">
              <w:rPr>
                <w:rFonts w:eastAsia="MS Mincho"/>
                <w:noProof w:val="0"/>
                <w:sz w:val="16"/>
                <w:szCs w:val="16"/>
                <w:lang w:eastAsia="ja-JP"/>
              </w:rPr>
              <w:t>şi</w:t>
            </w:r>
            <w:proofErr w:type="spellEnd"/>
            <w:r w:rsidRPr="009262A4">
              <w:rPr>
                <w:rFonts w:eastAsia="MS Mincho"/>
                <w:noProof w:val="0"/>
                <w:sz w:val="16"/>
                <w:szCs w:val="16"/>
                <w:lang w:eastAsia="ja-JP"/>
              </w:rPr>
              <w:t xml:space="preserve"> Cod </w:t>
            </w:r>
            <w:r w:rsidRPr="009262A4">
              <w:rPr>
                <w:rFonts w:eastAsia="MS Mincho"/>
                <w:noProof w:val="0"/>
                <w:sz w:val="16"/>
                <w:szCs w:val="16"/>
                <w:lang w:val="en-US" w:eastAsia="ja-JP"/>
              </w:rPr>
              <w:t xml:space="preserve"> </w:t>
            </w:r>
            <w:r w:rsidRPr="009262A4">
              <w:rPr>
                <w:rFonts w:eastAsia="MS Mincho"/>
                <w:noProof w:val="0"/>
                <w:sz w:val="16"/>
                <w:szCs w:val="16"/>
                <w:lang w:eastAsia="ja-JP"/>
              </w:rPr>
              <w:t>resurse</w:t>
            </w:r>
          </w:p>
        </w:tc>
        <w:tc>
          <w:tcPr>
            <w:tcW w:w="5953" w:type="dxa"/>
            <w:vMerge w:val="restart"/>
            <w:tcBorders>
              <w:top w:val="single" w:sz="6" w:space="0" w:color="auto"/>
              <w:left w:val="single" w:sz="6" w:space="0" w:color="auto"/>
              <w:bottom w:val="nil"/>
              <w:right w:val="nil"/>
            </w:tcBorders>
            <w:shd w:val="pct5" w:color="auto" w:fill="auto"/>
            <w:vAlign w:val="center"/>
          </w:tcPr>
          <w:p w14:paraId="774DB2D3" w14:textId="77777777" w:rsidR="00BF3395" w:rsidRPr="009262A4" w:rsidRDefault="00BF3395" w:rsidP="001903A2">
            <w:pPr>
              <w:autoSpaceDE w:val="0"/>
              <w:autoSpaceDN w:val="0"/>
              <w:jc w:val="center"/>
              <w:rPr>
                <w:rFonts w:eastAsia="MS Mincho"/>
                <w:noProof w:val="0"/>
                <w:sz w:val="16"/>
                <w:szCs w:val="16"/>
                <w:lang w:val="en-US" w:eastAsia="ja-JP"/>
              </w:rPr>
            </w:pPr>
            <w:r w:rsidRPr="009262A4">
              <w:rPr>
                <w:rFonts w:eastAsia="MS Mincho"/>
                <w:noProof w:val="0"/>
                <w:sz w:val="16"/>
                <w:szCs w:val="16"/>
                <w:lang w:eastAsia="ja-JP"/>
              </w:rPr>
              <w:t xml:space="preserve">Denumire lucrări, cheltuieli  </w:t>
            </w:r>
            <w:proofErr w:type="spellStart"/>
            <w:r w:rsidRPr="009262A4">
              <w:rPr>
                <w:rFonts w:eastAsia="MS Mincho"/>
                <w:noProof w:val="0"/>
                <w:sz w:val="16"/>
                <w:szCs w:val="16"/>
                <w:lang w:eastAsia="ja-JP"/>
              </w:rPr>
              <w:t>şi</w:t>
            </w:r>
            <w:proofErr w:type="spellEnd"/>
            <w:r w:rsidRPr="009262A4">
              <w:rPr>
                <w:rFonts w:eastAsia="MS Mincho"/>
                <w:noProof w:val="0"/>
                <w:sz w:val="16"/>
                <w:szCs w:val="16"/>
                <w:lang w:eastAsia="ja-JP"/>
              </w:rPr>
              <w:t xml:space="preserve"> resurse</w:t>
            </w:r>
          </w:p>
        </w:tc>
        <w:tc>
          <w:tcPr>
            <w:tcW w:w="992" w:type="dxa"/>
            <w:vMerge w:val="restart"/>
            <w:tcBorders>
              <w:top w:val="single" w:sz="6" w:space="0" w:color="auto"/>
              <w:left w:val="single" w:sz="6" w:space="0" w:color="auto"/>
              <w:bottom w:val="nil"/>
              <w:right w:val="nil"/>
            </w:tcBorders>
            <w:shd w:val="pct5" w:color="auto" w:fill="auto"/>
            <w:vAlign w:val="center"/>
          </w:tcPr>
          <w:p w14:paraId="7AD22F3A" w14:textId="77777777" w:rsidR="00BF3395" w:rsidRPr="009262A4" w:rsidRDefault="00BF3395" w:rsidP="001903A2">
            <w:pPr>
              <w:autoSpaceDE w:val="0"/>
              <w:autoSpaceDN w:val="0"/>
              <w:ind w:left="-108" w:right="-108"/>
              <w:jc w:val="center"/>
              <w:rPr>
                <w:rFonts w:eastAsia="MS Mincho"/>
                <w:noProof w:val="0"/>
                <w:sz w:val="16"/>
                <w:szCs w:val="16"/>
                <w:lang w:val="en-US" w:eastAsia="ja-JP"/>
              </w:rPr>
            </w:pPr>
            <w:r w:rsidRPr="009262A4">
              <w:rPr>
                <w:rFonts w:eastAsia="MS Mincho"/>
                <w:noProof w:val="0"/>
                <w:sz w:val="16"/>
                <w:szCs w:val="16"/>
                <w:lang w:eastAsia="ja-JP"/>
              </w:rPr>
              <w:t>U.M.</w:t>
            </w:r>
          </w:p>
        </w:tc>
        <w:tc>
          <w:tcPr>
            <w:tcW w:w="1276" w:type="dxa"/>
            <w:vMerge w:val="restart"/>
            <w:tcBorders>
              <w:top w:val="single" w:sz="6" w:space="0" w:color="auto"/>
              <w:left w:val="single" w:sz="6" w:space="0" w:color="auto"/>
              <w:bottom w:val="nil"/>
              <w:right w:val="nil"/>
            </w:tcBorders>
            <w:shd w:val="pct5" w:color="auto" w:fill="auto"/>
            <w:vAlign w:val="center"/>
          </w:tcPr>
          <w:p w14:paraId="6C6AC312" w14:textId="77777777" w:rsidR="00BF3395" w:rsidRPr="009262A4" w:rsidRDefault="00BF3395" w:rsidP="001903A2">
            <w:pPr>
              <w:autoSpaceDE w:val="0"/>
              <w:autoSpaceDN w:val="0"/>
              <w:ind w:left="-108" w:right="-108"/>
              <w:jc w:val="center"/>
              <w:rPr>
                <w:rFonts w:eastAsia="MS Mincho"/>
                <w:noProof w:val="0"/>
                <w:sz w:val="16"/>
                <w:szCs w:val="16"/>
                <w:lang w:val="nl-NL" w:eastAsia="ja-JP"/>
              </w:rPr>
            </w:pPr>
            <w:r w:rsidRPr="009262A4">
              <w:rPr>
                <w:rFonts w:eastAsia="MS Mincho"/>
                <w:noProof w:val="0"/>
                <w:sz w:val="16"/>
                <w:szCs w:val="16"/>
                <w:lang w:eastAsia="ja-JP"/>
              </w:rPr>
              <w:t>Consum de resurse pe unitate de măsură</w:t>
            </w:r>
          </w:p>
        </w:tc>
      </w:tr>
      <w:tr w:rsidR="00BF3395" w:rsidRPr="009262A4" w14:paraId="1CC41571" w14:textId="77777777" w:rsidTr="001903A2">
        <w:tblPrEx>
          <w:tblBorders>
            <w:bottom w:val="none" w:sz="0" w:space="0" w:color="auto"/>
          </w:tblBorders>
        </w:tblPrEx>
        <w:trPr>
          <w:gridAfter w:val="1"/>
          <w:wAfter w:w="248" w:type="dxa"/>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32669788"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24D0077D"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5953" w:type="dxa"/>
            <w:vMerge/>
            <w:tcBorders>
              <w:top w:val="nil"/>
              <w:left w:val="single" w:sz="6" w:space="0" w:color="auto"/>
              <w:bottom w:val="single" w:sz="6" w:space="0" w:color="auto"/>
              <w:right w:val="single" w:sz="6" w:space="0" w:color="auto"/>
            </w:tcBorders>
            <w:shd w:val="pct5" w:color="auto" w:fill="auto"/>
            <w:vAlign w:val="center"/>
          </w:tcPr>
          <w:p w14:paraId="5BBBFA09"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14:paraId="55740AE1"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5FD22AE2" w14:textId="77777777" w:rsidR="00BF3395" w:rsidRPr="009E3BB6" w:rsidRDefault="00BF3395" w:rsidP="001903A2">
            <w:pPr>
              <w:autoSpaceDE w:val="0"/>
              <w:autoSpaceDN w:val="0"/>
              <w:jc w:val="center"/>
              <w:rPr>
                <w:rFonts w:eastAsia="MS Mincho"/>
                <w:noProof w:val="0"/>
                <w:sz w:val="16"/>
                <w:szCs w:val="16"/>
                <w:lang w:val="nl-NL" w:eastAsia="ja-JP"/>
              </w:rPr>
            </w:pPr>
          </w:p>
        </w:tc>
      </w:tr>
    </w:tbl>
    <w:p w14:paraId="297754C3" w14:textId="77777777" w:rsidR="00BF3395" w:rsidRPr="009E3BB6" w:rsidRDefault="00BF3395" w:rsidP="00BF3395">
      <w:pPr>
        <w:autoSpaceDE w:val="0"/>
        <w:autoSpaceDN w:val="0"/>
        <w:rPr>
          <w:rFonts w:eastAsia="MS Mincho"/>
          <w:noProof w:val="0"/>
          <w:sz w:val="2"/>
          <w:szCs w:val="2"/>
          <w:lang w:val="nl-NL" w:eastAsia="ja-JP"/>
        </w:rPr>
      </w:pPr>
    </w:p>
    <w:tbl>
      <w:tblPr>
        <w:tblW w:w="10206" w:type="dxa"/>
        <w:tblInd w:w="-459" w:type="dxa"/>
        <w:tblLayout w:type="fixed"/>
        <w:tblLook w:val="0000" w:firstRow="0" w:lastRow="0" w:firstColumn="0" w:lastColumn="0" w:noHBand="0" w:noVBand="0"/>
      </w:tblPr>
      <w:tblGrid>
        <w:gridCol w:w="709"/>
        <w:gridCol w:w="1418"/>
        <w:gridCol w:w="5953"/>
        <w:gridCol w:w="992"/>
        <w:gridCol w:w="1134"/>
      </w:tblGrid>
      <w:tr w:rsidR="00BF3395" w:rsidRPr="009262A4" w14:paraId="5D1DF3F4" w14:textId="77777777" w:rsidTr="001903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1FB85F8" w14:textId="77777777" w:rsidR="00BF3395" w:rsidRPr="009262A4" w:rsidRDefault="00BF3395" w:rsidP="001903A2">
            <w:pPr>
              <w:autoSpaceDE w:val="0"/>
              <w:autoSpaceDN w:val="0"/>
              <w:ind w:right="-108"/>
              <w:jc w:val="center"/>
              <w:rPr>
                <w:rFonts w:eastAsia="MS Mincho"/>
                <w:noProof w:val="0"/>
                <w:sz w:val="16"/>
                <w:szCs w:val="16"/>
                <w:lang w:val="en-US" w:eastAsia="ja-JP"/>
              </w:rPr>
            </w:pPr>
            <w:r w:rsidRPr="009262A4">
              <w:rPr>
                <w:rFonts w:eastAsia="MS Mincho"/>
                <w:noProof w:val="0"/>
                <w:sz w:val="16"/>
                <w:szCs w:val="16"/>
                <w:lang w:val="en-US"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094F5FBA" w14:textId="77777777" w:rsidR="00BF3395" w:rsidRPr="009262A4" w:rsidRDefault="00BF3395" w:rsidP="001903A2">
            <w:pPr>
              <w:autoSpaceDE w:val="0"/>
              <w:autoSpaceDN w:val="0"/>
              <w:ind w:left="-120" w:right="-108"/>
              <w:jc w:val="center"/>
              <w:rPr>
                <w:rFonts w:eastAsia="MS Mincho"/>
                <w:noProof w:val="0"/>
                <w:sz w:val="16"/>
                <w:szCs w:val="16"/>
                <w:lang w:val="en-US" w:eastAsia="ja-JP"/>
              </w:rPr>
            </w:pPr>
            <w:r w:rsidRPr="009262A4">
              <w:rPr>
                <w:rFonts w:eastAsia="MS Mincho"/>
                <w:noProof w:val="0"/>
                <w:sz w:val="16"/>
                <w:szCs w:val="16"/>
                <w:lang w:val="en-US" w:eastAsia="ja-JP"/>
              </w:rPr>
              <w:t>2</w:t>
            </w:r>
          </w:p>
        </w:tc>
        <w:tc>
          <w:tcPr>
            <w:tcW w:w="5953" w:type="dxa"/>
            <w:tcBorders>
              <w:top w:val="single" w:sz="6" w:space="0" w:color="auto"/>
              <w:left w:val="single" w:sz="6" w:space="0" w:color="auto"/>
              <w:bottom w:val="double" w:sz="6" w:space="0" w:color="auto"/>
              <w:right w:val="nil"/>
            </w:tcBorders>
            <w:shd w:val="pct5" w:color="auto" w:fill="auto"/>
          </w:tcPr>
          <w:p w14:paraId="451813E0" w14:textId="77777777" w:rsidR="00BF3395" w:rsidRPr="009262A4" w:rsidRDefault="00BF3395" w:rsidP="001903A2">
            <w:pPr>
              <w:autoSpaceDE w:val="0"/>
              <w:autoSpaceDN w:val="0"/>
              <w:jc w:val="center"/>
              <w:rPr>
                <w:rFonts w:eastAsia="MS Mincho"/>
                <w:noProof w:val="0"/>
                <w:sz w:val="16"/>
                <w:szCs w:val="16"/>
                <w:lang w:val="en-US" w:eastAsia="ja-JP"/>
              </w:rPr>
            </w:pPr>
            <w:r w:rsidRPr="009262A4">
              <w:rPr>
                <w:rFonts w:eastAsia="MS Mincho"/>
                <w:noProof w:val="0"/>
                <w:sz w:val="16"/>
                <w:szCs w:val="16"/>
                <w:lang w:val="en-US" w:eastAsia="ja-JP"/>
              </w:rPr>
              <w:t>3</w:t>
            </w:r>
          </w:p>
        </w:tc>
        <w:tc>
          <w:tcPr>
            <w:tcW w:w="992" w:type="dxa"/>
            <w:tcBorders>
              <w:top w:val="single" w:sz="6" w:space="0" w:color="auto"/>
              <w:left w:val="single" w:sz="6" w:space="0" w:color="auto"/>
              <w:bottom w:val="double" w:sz="6" w:space="0" w:color="auto"/>
              <w:right w:val="nil"/>
            </w:tcBorders>
            <w:shd w:val="pct5" w:color="auto" w:fill="auto"/>
          </w:tcPr>
          <w:p w14:paraId="47BF3FC8" w14:textId="77777777" w:rsidR="00BF3395" w:rsidRPr="009262A4" w:rsidRDefault="00BF3395" w:rsidP="001903A2">
            <w:pPr>
              <w:autoSpaceDE w:val="0"/>
              <w:autoSpaceDN w:val="0"/>
              <w:ind w:left="-108" w:right="-108"/>
              <w:jc w:val="center"/>
              <w:rPr>
                <w:rFonts w:eastAsia="MS Mincho"/>
                <w:noProof w:val="0"/>
                <w:sz w:val="16"/>
                <w:szCs w:val="16"/>
                <w:lang w:val="en-US" w:eastAsia="ja-JP"/>
              </w:rPr>
            </w:pPr>
            <w:r w:rsidRPr="009262A4">
              <w:rPr>
                <w:rFonts w:eastAsia="MS Mincho"/>
                <w:noProof w:val="0"/>
                <w:sz w:val="16"/>
                <w:szCs w:val="16"/>
                <w:lang w:val="en-US"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EFEB978" w14:textId="77777777" w:rsidR="00BF3395" w:rsidRPr="009262A4" w:rsidRDefault="00BF3395" w:rsidP="001903A2">
            <w:pPr>
              <w:autoSpaceDE w:val="0"/>
              <w:autoSpaceDN w:val="0"/>
              <w:ind w:left="-108" w:right="-108"/>
              <w:jc w:val="center"/>
              <w:rPr>
                <w:rFonts w:eastAsia="MS Mincho"/>
                <w:noProof w:val="0"/>
                <w:sz w:val="16"/>
                <w:szCs w:val="16"/>
                <w:lang w:val="en-US" w:eastAsia="ja-JP"/>
              </w:rPr>
            </w:pPr>
            <w:r w:rsidRPr="009262A4">
              <w:rPr>
                <w:rFonts w:eastAsia="MS Mincho"/>
                <w:noProof w:val="0"/>
                <w:sz w:val="16"/>
                <w:szCs w:val="16"/>
                <w:lang w:val="en-US" w:eastAsia="ja-JP"/>
              </w:rPr>
              <w:t>5</w:t>
            </w:r>
          </w:p>
        </w:tc>
      </w:tr>
      <w:tr w:rsidR="00BF3395" w:rsidRPr="009262A4" w14:paraId="4F960EB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4BCCB" w14:textId="77777777" w:rsidR="00BF3395" w:rsidRPr="009262A4"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596B99D3" w14:textId="77777777" w:rsidR="00BF3395" w:rsidRPr="009262A4"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0FF92AF1" w14:textId="77777777" w:rsidR="00BF3395" w:rsidRPr="009262A4" w:rsidRDefault="00BF3395" w:rsidP="001903A2">
            <w:pPr>
              <w:autoSpaceDE w:val="0"/>
              <w:autoSpaceDN w:val="0"/>
              <w:rPr>
                <w:rFonts w:eastAsia="MS Mincho"/>
                <w:b/>
                <w:bCs/>
                <w:noProof w:val="0"/>
                <w:sz w:val="16"/>
                <w:szCs w:val="16"/>
                <w:lang w:val="en-US" w:eastAsia="ja-JP"/>
              </w:rPr>
            </w:pPr>
            <w:r w:rsidRPr="009262A4">
              <w:rPr>
                <w:rFonts w:eastAsia="MS Mincho"/>
                <w:b/>
                <w:bCs/>
                <w:noProof w:val="0"/>
                <w:sz w:val="16"/>
                <w:szCs w:val="16"/>
                <w:lang w:val="en-US" w:eastAsia="ja-JP"/>
              </w:rPr>
              <w:t xml:space="preserve">1. </w:t>
            </w:r>
            <w:proofErr w:type="spellStart"/>
            <w:r w:rsidRPr="009262A4">
              <w:rPr>
                <w:rFonts w:eastAsia="MS Mincho"/>
                <w:b/>
                <w:bCs/>
                <w:noProof w:val="0"/>
                <w:sz w:val="16"/>
                <w:szCs w:val="16"/>
                <w:lang w:val="en-US" w:eastAsia="ja-JP"/>
              </w:rPr>
              <w:t>Demontari</w:t>
            </w:r>
            <w:proofErr w:type="spellEnd"/>
          </w:p>
        </w:tc>
        <w:tc>
          <w:tcPr>
            <w:tcW w:w="992" w:type="dxa"/>
            <w:tcBorders>
              <w:top w:val="single" w:sz="4" w:space="0" w:color="auto"/>
              <w:bottom w:val="single" w:sz="4" w:space="0" w:color="auto"/>
            </w:tcBorders>
          </w:tcPr>
          <w:p w14:paraId="64F1199E" w14:textId="77777777" w:rsidR="00BF3395" w:rsidRPr="009262A4" w:rsidRDefault="00BF3395" w:rsidP="001903A2">
            <w:pPr>
              <w:autoSpaceDE w:val="0"/>
              <w:autoSpaceDN w:val="0"/>
              <w:rPr>
                <w:rFonts w:eastAsia="MS Mincho"/>
                <w:noProof w:val="0"/>
                <w:sz w:val="16"/>
                <w:szCs w:val="16"/>
                <w:lang w:val="en-US" w:eastAsia="ja-JP"/>
              </w:rPr>
            </w:pPr>
          </w:p>
        </w:tc>
        <w:tc>
          <w:tcPr>
            <w:tcW w:w="1134" w:type="dxa"/>
            <w:tcBorders>
              <w:top w:val="single" w:sz="4" w:space="0" w:color="auto"/>
              <w:bottom w:val="single" w:sz="4" w:space="0" w:color="auto"/>
            </w:tcBorders>
          </w:tcPr>
          <w:p w14:paraId="1070B9D6" w14:textId="77777777" w:rsidR="00BF3395" w:rsidRPr="009262A4" w:rsidRDefault="00BF3395" w:rsidP="001903A2">
            <w:pPr>
              <w:autoSpaceDE w:val="0"/>
              <w:autoSpaceDN w:val="0"/>
              <w:rPr>
                <w:rFonts w:eastAsia="MS Mincho"/>
                <w:noProof w:val="0"/>
                <w:sz w:val="16"/>
                <w:szCs w:val="16"/>
                <w:lang w:val="en-US" w:eastAsia="ja-JP"/>
              </w:rPr>
            </w:pPr>
          </w:p>
        </w:tc>
      </w:tr>
      <w:tr w:rsidR="00BF3395" w:rsidRPr="009262A4" w14:paraId="62AEA673"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C0A494"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w:t>
            </w:r>
          </w:p>
        </w:tc>
        <w:tc>
          <w:tcPr>
            <w:tcW w:w="1418" w:type="dxa"/>
            <w:tcBorders>
              <w:top w:val="single" w:sz="4" w:space="0" w:color="auto"/>
              <w:bottom w:val="single" w:sz="4" w:space="0" w:color="auto"/>
            </w:tcBorders>
          </w:tcPr>
          <w:p w14:paraId="5B76B0E2"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DG04B</w:t>
            </w:r>
          </w:p>
          <w:p w14:paraId="736CB640"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C98A186" w14:textId="77777777" w:rsidR="00BF3395" w:rsidRPr="009262A4" w:rsidRDefault="00BF3395" w:rsidP="001903A2">
            <w:pPr>
              <w:autoSpaceDE w:val="0"/>
              <w:autoSpaceDN w:val="0"/>
              <w:rPr>
                <w:rFonts w:eastAsia="MS Mincho"/>
                <w:noProof w:val="0"/>
                <w:sz w:val="18"/>
                <w:szCs w:val="18"/>
                <w:lang w:val="nl-NL" w:eastAsia="ja-JP"/>
              </w:rPr>
            </w:pPr>
            <w:r w:rsidRPr="009262A4">
              <w:rPr>
                <w:rFonts w:eastAsia="MS Mincho"/>
                <w:noProof w:val="0"/>
                <w:sz w:val="18"/>
                <w:szCs w:val="18"/>
                <w:lang w:val="nl-NL" w:eastAsia="ja-JP"/>
              </w:rPr>
              <w:t>Desfacerea de borduri de piatra sau de  beton  de orice dimensiune, asezate pe beton (Demolarea bordurii )</w:t>
            </w:r>
          </w:p>
          <w:p w14:paraId="76795749" w14:textId="77777777" w:rsidR="00BF3395" w:rsidRPr="009262A4" w:rsidRDefault="00BF3395" w:rsidP="001903A2">
            <w:pPr>
              <w:autoSpaceDE w:val="0"/>
              <w:autoSpaceDN w:val="0"/>
              <w:rPr>
                <w:rFonts w:eastAsia="MS Mincho"/>
                <w:noProof w:val="0"/>
                <w:sz w:val="2"/>
                <w:szCs w:val="2"/>
                <w:lang w:val="nl-NL" w:eastAsia="ja-JP"/>
              </w:rPr>
            </w:pPr>
            <w:r w:rsidRPr="009262A4">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281681E8"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02827AD3" w14:textId="77777777" w:rsidR="00BF3395" w:rsidRPr="00000B9C" w:rsidRDefault="00BF3395" w:rsidP="001903A2">
            <w:pPr>
              <w:autoSpaceDE w:val="0"/>
              <w:autoSpaceDN w:val="0"/>
              <w:jc w:val="center"/>
              <w:rPr>
                <w:rFonts w:eastAsia="MS Mincho"/>
                <w:b/>
                <w:bCs/>
                <w:noProof w:val="0"/>
                <w:sz w:val="18"/>
                <w:szCs w:val="18"/>
                <w:lang w:val="en-US" w:eastAsia="ja-JP"/>
              </w:rPr>
            </w:pPr>
            <w:r w:rsidRPr="00000B9C">
              <w:rPr>
                <w:rFonts w:eastAsia="MS Mincho"/>
                <w:b/>
                <w:bCs/>
                <w:noProof w:val="0"/>
                <w:sz w:val="18"/>
                <w:szCs w:val="18"/>
                <w:lang w:val="en-US" w:eastAsia="ja-JP"/>
              </w:rPr>
              <w:t>200,0000</w:t>
            </w:r>
          </w:p>
        </w:tc>
      </w:tr>
      <w:tr w:rsidR="00BF3395" w:rsidRPr="009262A4" w14:paraId="1FC94A6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473A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445B16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70B366D3"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2D7CA58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21E66BF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0,3200</w:t>
            </w:r>
          </w:p>
        </w:tc>
      </w:tr>
      <w:tr w:rsidR="00BF3395" w:rsidRPr="009262A4" w14:paraId="3802F31B"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869E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w:t>
            </w:r>
          </w:p>
        </w:tc>
        <w:tc>
          <w:tcPr>
            <w:tcW w:w="1418" w:type="dxa"/>
            <w:tcBorders>
              <w:top w:val="single" w:sz="4" w:space="0" w:color="auto"/>
              <w:bottom w:val="single" w:sz="4" w:space="0" w:color="auto"/>
            </w:tcBorders>
          </w:tcPr>
          <w:p w14:paraId="7743688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PJ05B</w:t>
            </w:r>
          </w:p>
          <w:p w14:paraId="700E0A49"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5AD8D7A"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Darimarea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betoanelor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fara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exploziv</w:t>
            </w:r>
            <w:proofErr w:type="spellEnd"/>
            <w:r w:rsidRPr="009262A4">
              <w:rPr>
                <w:rFonts w:eastAsia="MS Mincho"/>
                <w:noProof w:val="0"/>
                <w:sz w:val="18"/>
                <w:szCs w:val="18"/>
                <w:lang w:val="en-US" w:eastAsia="ja-JP"/>
              </w:rPr>
              <w:t xml:space="preserve">, cu </w:t>
            </w:r>
            <w:proofErr w:type="spellStart"/>
            <w:proofErr w:type="gramStart"/>
            <w:r w:rsidRPr="009262A4">
              <w:rPr>
                <w:rFonts w:eastAsia="MS Mincho"/>
                <w:noProof w:val="0"/>
                <w:sz w:val="18"/>
                <w:szCs w:val="18"/>
                <w:lang w:val="en-US" w:eastAsia="ja-JP"/>
              </w:rPr>
              <w:t>ciocan</w:t>
            </w:r>
            <w:proofErr w:type="spellEnd"/>
            <w:r w:rsidRPr="009262A4">
              <w:rPr>
                <w:rFonts w:eastAsia="MS Mincho"/>
                <w:noProof w:val="0"/>
                <w:sz w:val="18"/>
                <w:szCs w:val="18"/>
                <w:lang w:val="en-US" w:eastAsia="ja-JP"/>
              </w:rPr>
              <w:t xml:space="preserve">  cu</w:t>
            </w:r>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aer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comprimat</w:t>
            </w:r>
            <w:proofErr w:type="spellEnd"/>
          </w:p>
          <w:p w14:paraId="4E195E02"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E3840A7"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0F151CEA" w14:textId="77777777" w:rsidR="00BF3395" w:rsidRPr="00000B9C" w:rsidRDefault="00BF3395" w:rsidP="001903A2">
            <w:pPr>
              <w:autoSpaceDE w:val="0"/>
              <w:autoSpaceDN w:val="0"/>
              <w:jc w:val="center"/>
              <w:rPr>
                <w:rFonts w:eastAsia="MS Mincho"/>
                <w:b/>
                <w:bCs/>
                <w:noProof w:val="0"/>
                <w:sz w:val="18"/>
                <w:szCs w:val="18"/>
                <w:lang w:val="en-US" w:eastAsia="ja-JP"/>
              </w:rPr>
            </w:pPr>
            <w:r w:rsidRPr="00000B9C">
              <w:rPr>
                <w:rFonts w:eastAsia="MS Mincho"/>
                <w:b/>
                <w:bCs/>
                <w:noProof w:val="0"/>
                <w:sz w:val="18"/>
                <w:szCs w:val="18"/>
                <w:lang w:val="en-US" w:eastAsia="ja-JP"/>
              </w:rPr>
              <w:t>10,2000</w:t>
            </w:r>
          </w:p>
        </w:tc>
      </w:tr>
      <w:tr w:rsidR="00BF3395" w:rsidRPr="009262A4" w14:paraId="1BC389C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53231"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7D3646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7111020030200</w:t>
            </w:r>
          </w:p>
        </w:tc>
        <w:tc>
          <w:tcPr>
            <w:tcW w:w="5953" w:type="dxa"/>
            <w:tcBorders>
              <w:top w:val="single" w:sz="4" w:space="0" w:color="auto"/>
              <w:bottom w:val="single" w:sz="4" w:space="0" w:color="auto"/>
            </w:tcBorders>
          </w:tcPr>
          <w:p w14:paraId="33BFC51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Miner</w:t>
            </w:r>
          </w:p>
        </w:tc>
        <w:tc>
          <w:tcPr>
            <w:tcW w:w="992" w:type="dxa"/>
            <w:tcBorders>
              <w:top w:val="single" w:sz="4" w:space="0" w:color="auto"/>
              <w:bottom w:val="single" w:sz="4" w:space="0" w:color="auto"/>
            </w:tcBorders>
          </w:tcPr>
          <w:p w14:paraId="5EF9F9D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36F2CD8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4,6400</w:t>
            </w:r>
          </w:p>
        </w:tc>
      </w:tr>
      <w:tr w:rsidR="00BF3395" w:rsidRPr="009262A4" w14:paraId="22283AD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8CFE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69C0D5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2952270003370</w:t>
            </w:r>
          </w:p>
        </w:tc>
        <w:tc>
          <w:tcPr>
            <w:tcW w:w="5953" w:type="dxa"/>
            <w:tcBorders>
              <w:top w:val="single" w:sz="4" w:space="0" w:color="auto"/>
              <w:bottom w:val="single" w:sz="4" w:space="0" w:color="auto"/>
            </w:tcBorders>
          </w:tcPr>
          <w:p w14:paraId="7BB855D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Ciocan pneumatic 8-15 kg</w:t>
            </w:r>
          </w:p>
        </w:tc>
        <w:tc>
          <w:tcPr>
            <w:tcW w:w="992" w:type="dxa"/>
            <w:tcBorders>
              <w:top w:val="single" w:sz="4" w:space="0" w:color="auto"/>
              <w:bottom w:val="single" w:sz="4" w:space="0" w:color="auto"/>
            </w:tcBorders>
          </w:tcPr>
          <w:p w14:paraId="69C2CCE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713BE76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0,6120</w:t>
            </w:r>
          </w:p>
        </w:tc>
      </w:tr>
      <w:tr w:rsidR="00BF3395" w:rsidRPr="009262A4" w14:paraId="492726B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56852"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60106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2912340002509</w:t>
            </w:r>
          </w:p>
        </w:tc>
        <w:tc>
          <w:tcPr>
            <w:tcW w:w="5953" w:type="dxa"/>
            <w:tcBorders>
              <w:top w:val="single" w:sz="4" w:space="0" w:color="auto"/>
              <w:bottom w:val="single" w:sz="4" w:space="0" w:color="auto"/>
            </w:tcBorders>
          </w:tcPr>
          <w:p w14:paraId="5562B1CF"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Motocompresor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mobil</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aer</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joasa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presiune</w:t>
            </w:r>
            <w:proofErr w:type="spellEnd"/>
            <w:r w:rsidRPr="009262A4">
              <w:rPr>
                <w:rFonts w:eastAsia="MS Mincho"/>
                <w:noProof w:val="0"/>
                <w:sz w:val="16"/>
                <w:szCs w:val="16"/>
                <w:lang w:val="en-US" w:eastAsia="ja-JP"/>
              </w:rPr>
              <w:t>, debit 4,0 - 5,9 mc/min</w:t>
            </w:r>
          </w:p>
        </w:tc>
        <w:tc>
          <w:tcPr>
            <w:tcW w:w="992" w:type="dxa"/>
            <w:tcBorders>
              <w:top w:val="single" w:sz="4" w:space="0" w:color="auto"/>
              <w:bottom w:val="single" w:sz="4" w:space="0" w:color="auto"/>
            </w:tcBorders>
          </w:tcPr>
          <w:p w14:paraId="464C435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76C0451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0,3060</w:t>
            </w:r>
          </w:p>
        </w:tc>
      </w:tr>
      <w:tr w:rsidR="00BF3395" w:rsidRPr="009262A4" w14:paraId="7BCC7FA8"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0556DA"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3</w:t>
            </w:r>
          </w:p>
        </w:tc>
        <w:tc>
          <w:tcPr>
            <w:tcW w:w="1418" w:type="dxa"/>
            <w:tcBorders>
              <w:top w:val="single" w:sz="4" w:space="0" w:color="auto"/>
              <w:bottom w:val="single" w:sz="4" w:space="0" w:color="auto"/>
            </w:tcBorders>
          </w:tcPr>
          <w:p w14:paraId="2DE1EC9F"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DH02B</w:t>
            </w:r>
          </w:p>
          <w:p w14:paraId="4F3F5A51"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C78A500"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Scarificarea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usoara</w:t>
            </w:r>
            <w:proofErr w:type="spellEnd"/>
            <w:r w:rsidRPr="009262A4">
              <w:rPr>
                <w:rFonts w:eastAsia="MS Mincho"/>
                <w:noProof w:val="0"/>
                <w:sz w:val="18"/>
                <w:szCs w:val="18"/>
                <w:lang w:val="en-US" w:eastAsia="ja-JP"/>
              </w:rPr>
              <w:t xml:space="preserve"> </w:t>
            </w:r>
            <w:proofErr w:type="gramStart"/>
            <w:r w:rsidRPr="009262A4">
              <w:rPr>
                <w:rFonts w:eastAsia="MS Mincho"/>
                <w:noProof w:val="0"/>
                <w:sz w:val="18"/>
                <w:szCs w:val="18"/>
                <w:lang w:val="en-US" w:eastAsia="ja-JP"/>
              </w:rPr>
              <w:t>a</w:t>
            </w:r>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impietruirii</w:t>
            </w:r>
            <w:proofErr w:type="spellEnd"/>
            <w:r w:rsidRPr="009262A4">
              <w:rPr>
                <w:rFonts w:eastAsia="MS Mincho"/>
                <w:noProof w:val="0"/>
                <w:sz w:val="18"/>
                <w:szCs w:val="18"/>
                <w:lang w:val="en-US" w:eastAsia="ja-JP"/>
              </w:rPr>
              <w:t xml:space="preserve"> pina la 5 cm </w:t>
            </w:r>
            <w:proofErr w:type="spellStart"/>
            <w:r w:rsidRPr="009262A4">
              <w:rPr>
                <w:rFonts w:eastAsia="MS Mincho"/>
                <w:noProof w:val="0"/>
                <w:sz w:val="18"/>
                <w:szCs w:val="18"/>
                <w:lang w:val="en-US" w:eastAsia="ja-JP"/>
              </w:rPr>
              <w:t>adincime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autogreder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inclusin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reprofilarea</w:t>
            </w:r>
            <w:proofErr w:type="spellEnd"/>
          </w:p>
          <w:p w14:paraId="4B5EC718"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E08B23F"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100m2</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EAADC25" w14:textId="77777777" w:rsidR="00BF3395" w:rsidRPr="00000B9C" w:rsidRDefault="00BF3395" w:rsidP="001903A2">
            <w:pPr>
              <w:autoSpaceDE w:val="0"/>
              <w:autoSpaceDN w:val="0"/>
              <w:jc w:val="center"/>
              <w:rPr>
                <w:rFonts w:eastAsia="MS Mincho"/>
                <w:b/>
                <w:bCs/>
                <w:noProof w:val="0"/>
                <w:sz w:val="18"/>
                <w:szCs w:val="18"/>
                <w:lang w:val="en-US" w:eastAsia="ja-JP"/>
              </w:rPr>
            </w:pPr>
            <w:r w:rsidRPr="00000B9C">
              <w:rPr>
                <w:rFonts w:eastAsia="MS Mincho"/>
                <w:b/>
                <w:bCs/>
                <w:noProof w:val="0"/>
                <w:sz w:val="18"/>
                <w:szCs w:val="18"/>
                <w:lang w:val="en-US" w:eastAsia="ja-JP"/>
              </w:rPr>
              <w:t>5,4500</w:t>
            </w:r>
          </w:p>
        </w:tc>
      </w:tr>
      <w:tr w:rsidR="00BF3395" w:rsidRPr="009262A4" w14:paraId="151FC55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A58EC"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42508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1518B340"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Autogreder</w:t>
            </w:r>
            <w:proofErr w:type="spellEnd"/>
            <w:r w:rsidRPr="009262A4">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6FA14E0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1A3C449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0,1320</w:t>
            </w:r>
          </w:p>
        </w:tc>
      </w:tr>
      <w:tr w:rsidR="00BF3395" w:rsidRPr="009262A4" w14:paraId="22C07D88"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2AA2A"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4</w:t>
            </w:r>
          </w:p>
        </w:tc>
        <w:tc>
          <w:tcPr>
            <w:tcW w:w="1418" w:type="dxa"/>
            <w:tcBorders>
              <w:top w:val="single" w:sz="4" w:space="0" w:color="auto"/>
              <w:bottom w:val="single" w:sz="4" w:space="0" w:color="auto"/>
            </w:tcBorders>
          </w:tcPr>
          <w:p w14:paraId="58A70E5C"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TsE04A</w:t>
            </w:r>
          </w:p>
          <w:p w14:paraId="1BDEB811"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A481315"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Nivelarea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terenului</w:t>
            </w:r>
            <w:proofErr w:type="spellEnd"/>
            <w:r w:rsidRPr="009262A4">
              <w:rPr>
                <w:rFonts w:eastAsia="MS Mincho"/>
                <w:noProof w:val="0"/>
                <w:sz w:val="18"/>
                <w:szCs w:val="18"/>
                <w:lang w:val="en-US" w:eastAsia="ja-JP"/>
              </w:rPr>
              <w:t xml:space="preserve"> natural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a </w:t>
            </w:r>
            <w:proofErr w:type="spellStart"/>
            <w:r w:rsidRPr="009262A4">
              <w:rPr>
                <w:rFonts w:eastAsia="MS Mincho"/>
                <w:noProof w:val="0"/>
                <w:sz w:val="18"/>
                <w:szCs w:val="18"/>
                <w:lang w:val="en-US" w:eastAsia="ja-JP"/>
              </w:rPr>
              <w:t>platformelor</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terasamente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buldozer</w:t>
            </w:r>
            <w:proofErr w:type="spellEnd"/>
            <w:r w:rsidRPr="009262A4">
              <w:rPr>
                <w:rFonts w:eastAsia="MS Mincho"/>
                <w:noProof w:val="0"/>
                <w:sz w:val="18"/>
                <w:szCs w:val="18"/>
                <w:lang w:val="en-US" w:eastAsia="ja-JP"/>
              </w:rPr>
              <w:t xml:space="preserve"> pe tractor pe senile 65-80 CP, </w:t>
            </w:r>
            <w:proofErr w:type="spellStart"/>
            <w:r w:rsidRPr="009262A4">
              <w:rPr>
                <w:rFonts w:eastAsia="MS Mincho"/>
                <w:noProof w:val="0"/>
                <w:sz w:val="18"/>
                <w:szCs w:val="18"/>
                <w:lang w:val="en-US" w:eastAsia="ja-JP"/>
              </w:rPr>
              <w:t>prin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taierea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damburilor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impingerea</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goluri</w:t>
            </w:r>
            <w:proofErr w:type="spellEnd"/>
            <w:r w:rsidRPr="009262A4">
              <w:rPr>
                <w:rFonts w:eastAsia="MS Mincho"/>
                <w:noProof w:val="0"/>
                <w:sz w:val="18"/>
                <w:szCs w:val="18"/>
                <w:lang w:val="en-US" w:eastAsia="ja-JP"/>
              </w:rPr>
              <w:t xml:space="preserve"> a </w:t>
            </w:r>
            <w:proofErr w:type="spellStart"/>
            <w:r w:rsidRPr="009262A4">
              <w:rPr>
                <w:rFonts w:eastAsia="MS Mincho"/>
                <w:noProof w:val="0"/>
                <w:sz w:val="18"/>
                <w:szCs w:val="18"/>
                <w:lang w:val="en-US" w:eastAsia="ja-JP"/>
              </w:rPr>
              <w:t>pamintului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sapat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teren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catg</w:t>
            </w:r>
            <w:proofErr w:type="spellEnd"/>
            <w:r w:rsidRPr="009262A4">
              <w:rPr>
                <w:rFonts w:eastAsia="MS Mincho"/>
                <w:noProof w:val="0"/>
                <w:sz w:val="18"/>
                <w:szCs w:val="18"/>
                <w:lang w:val="en-US" w:eastAsia="ja-JP"/>
              </w:rPr>
              <w:t xml:space="preserve">. I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II</w:t>
            </w:r>
          </w:p>
          <w:p w14:paraId="4A10DB3A"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3B72EAB"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100m2</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25860D7F" w14:textId="77777777" w:rsidR="00BF3395" w:rsidRPr="00EE616B" w:rsidRDefault="00BF3395" w:rsidP="001903A2">
            <w:pPr>
              <w:autoSpaceDE w:val="0"/>
              <w:autoSpaceDN w:val="0"/>
              <w:jc w:val="center"/>
              <w:rPr>
                <w:rFonts w:eastAsia="MS Mincho"/>
                <w:b/>
                <w:bCs/>
                <w:noProof w:val="0"/>
                <w:sz w:val="18"/>
                <w:szCs w:val="18"/>
                <w:lang w:val="en-US" w:eastAsia="ja-JP"/>
              </w:rPr>
            </w:pPr>
            <w:r w:rsidRPr="00EE616B">
              <w:rPr>
                <w:rFonts w:eastAsia="MS Mincho"/>
                <w:b/>
                <w:bCs/>
                <w:noProof w:val="0"/>
                <w:sz w:val="18"/>
                <w:szCs w:val="18"/>
                <w:lang w:val="en-US" w:eastAsia="ja-JP"/>
              </w:rPr>
              <w:t>10,1100</w:t>
            </w:r>
          </w:p>
        </w:tc>
      </w:tr>
      <w:tr w:rsidR="00BF3395" w:rsidRPr="009262A4" w14:paraId="57944DF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9C8D51"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9E63E2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2952260003553</w:t>
            </w:r>
          </w:p>
        </w:tc>
        <w:tc>
          <w:tcPr>
            <w:tcW w:w="5953" w:type="dxa"/>
            <w:tcBorders>
              <w:top w:val="single" w:sz="4" w:space="0" w:color="auto"/>
              <w:bottom w:val="single" w:sz="4" w:space="0" w:color="auto"/>
            </w:tcBorders>
          </w:tcPr>
          <w:p w14:paraId="60EA72CB"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Buldozer</w:t>
            </w:r>
            <w:proofErr w:type="spellEnd"/>
            <w:r w:rsidRPr="009262A4">
              <w:rPr>
                <w:rFonts w:eastAsia="MS Mincho"/>
                <w:noProof w:val="0"/>
                <w:sz w:val="16"/>
                <w:szCs w:val="16"/>
                <w:lang w:val="en-US" w:eastAsia="ja-JP"/>
              </w:rPr>
              <w:t xml:space="preserve"> pe senile pina la 65-80 CP</w:t>
            </w:r>
          </w:p>
        </w:tc>
        <w:tc>
          <w:tcPr>
            <w:tcW w:w="992" w:type="dxa"/>
            <w:tcBorders>
              <w:top w:val="single" w:sz="4" w:space="0" w:color="auto"/>
              <w:bottom w:val="single" w:sz="4" w:space="0" w:color="auto"/>
            </w:tcBorders>
          </w:tcPr>
          <w:p w14:paraId="1D42CAC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266A503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0,1250</w:t>
            </w:r>
          </w:p>
        </w:tc>
      </w:tr>
      <w:tr w:rsidR="00BF3395" w:rsidRPr="009262A4" w14:paraId="399DB62A"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F9322"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5</w:t>
            </w:r>
          </w:p>
        </w:tc>
        <w:tc>
          <w:tcPr>
            <w:tcW w:w="1418" w:type="dxa"/>
            <w:tcBorders>
              <w:top w:val="single" w:sz="4" w:space="0" w:color="auto"/>
              <w:bottom w:val="single" w:sz="4" w:space="0" w:color="auto"/>
            </w:tcBorders>
          </w:tcPr>
          <w:p w14:paraId="0C3C651C"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TsC03F1</w:t>
            </w:r>
          </w:p>
          <w:p w14:paraId="03FF8A10"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D6045B3"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Sapatura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mecanica</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excavatorul</w:t>
            </w:r>
            <w:proofErr w:type="spellEnd"/>
            <w:r w:rsidRPr="009262A4">
              <w:rPr>
                <w:rFonts w:eastAsia="MS Mincho"/>
                <w:noProof w:val="0"/>
                <w:sz w:val="18"/>
                <w:szCs w:val="18"/>
                <w:lang w:val="en-US" w:eastAsia="ja-JP"/>
              </w:rPr>
              <w:t xml:space="preserve"> de 0,40-0,70 mc, cu motor cu </w:t>
            </w:r>
            <w:proofErr w:type="spellStart"/>
            <w:r w:rsidRPr="009262A4">
              <w:rPr>
                <w:rFonts w:eastAsia="MS Mincho"/>
                <w:noProof w:val="0"/>
                <w:sz w:val="18"/>
                <w:szCs w:val="18"/>
                <w:lang w:val="en-US" w:eastAsia="ja-JP"/>
              </w:rPr>
              <w:t>ardere</w:t>
            </w:r>
            <w:proofErr w:type="spellEnd"/>
            <w:r w:rsidRPr="009262A4">
              <w:rPr>
                <w:rFonts w:eastAsia="MS Mincho"/>
                <w:noProof w:val="0"/>
                <w:sz w:val="18"/>
                <w:szCs w:val="18"/>
                <w:lang w:val="en-US" w:eastAsia="ja-JP"/>
              </w:rPr>
              <w:t xml:space="preserve"> interna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comanda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hidraulica</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pamint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umiditate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naturala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descarcare</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autovehicule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teren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catg</w:t>
            </w:r>
            <w:proofErr w:type="spellEnd"/>
            <w:r w:rsidRPr="009262A4">
              <w:rPr>
                <w:rFonts w:eastAsia="MS Mincho"/>
                <w:noProof w:val="0"/>
                <w:sz w:val="18"/>
                <w:szCs w:val="18"/>
                <w:lang w:val="en-US" w:eastAsia="ja-JP"/>
              </w:rPr>
              <w:t>. II (</w:t>
            </w:r>
            <w:proofErr w:type="spellStart"/>
            <w:r w:rsidRPr="009262A4">
              <w:rPr>
                <w:rFonts w:eastAsia="MS Mincho"/>
                <w:noProof w:val="0"/>
                <w:sz w:val="18"/>
                <w:szCs w:val="18"/>
                <w:lang w:val="en-US" w:eastAsia="ja-JP"/>
              </w:rPr>
              <w:t>Taierea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casetei</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pamant</w:t>
            </w:r>
            <w:proofErr w:type="spellEnd"/>
            <w:r w:rsidRPr="009262A4">
              <w:rPr>
                <w:rFonts w:eastAsia="MS Mincho"/>
                <w:noProof w:val="0"/>
                <w:sz w:val="18"/>
                <w:szCs w:val="18"/>
                <w:lang w:val="en-US" w:eastAsia="ja-JP"/>
              </w:rPr>
              <w:t xml:space="preserve"> gr. II cu </w:t>
            </w:r>
            <w:proofErr w:type="spellStart"/>
            <w:r w:rsidRPr="009262A4">
              <w:rPr>
                <w:rFonts w:eastAsia="MS Mincho"/>
                <w:noProof w:val="0"/>
                <w:sz w:val="18"/>
                <w:szCs w:val="18"/>
                <w:lang w:val="en-US" w:eastAsia="ja-JP"/>
              </w:rPr>
              <w:t>excavatorul</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incarcarea</w:t>
            </w:r>
            <w:proofErr w:type="spellEnd"/>
            <w:r w:rsidRPr="009262A4">
              <w:rPr>
                <w:rFonts w:eastAsia="MS Mincho"/>
                <w:noProof w:val="0"/>
                <w:sz w:val="18"/>
                <w:szCs w:val="18"/>
                <w:lang w:val="en-US" w:eastAsia="ja-JP"/>
              </w:rPr>
              <w:t>)</w:t>
            </w:r>
          </w:p>
          <w:p w14:paraId="715EE593"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09A3ADA"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100 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17D0A02E" w14:textId="77777777" w:rsidR="00BF3395" w:rsidRPr="00EE616B" w:rsidRDefault="00BF3395" w:rsidP="001903A2">
            <w:pPr>
              <w:autoSpaceDE w:val="0"/>
              <w:autoSpaceDN w:val="0"/>
              <w:jc w:val="center"/>
              <w:rPr>
                <w:rFonts w:eastAsia="MS Mincho"/>
                <w:b/>
                <w:bCs/>
                <w:noProof w:val="0"/>
                <w:sz w:val="18"/>
                <w:szCs w:val="18"/>
                <w:lang w:val="en-US" w:eastAsia="ja-JP"/>
              </w:rPr>
            </w:pPr>
            <w:r w:rsidRPr="00EE616B">
              <w:rPr>
                <w:rFonts w:eastAsia="MS Mincho"/>
                <w:b/>
                <w:bCs/>
                <w:noProof w:val="0"/>
                <w:sz w:val="18"/>
                <w:szCs w:val="18"/>
                <w:lang w:val="en-US" w:eastAsia="ja-JP"/>
              </w:rPr>
              <w:t>0,2100</w:t>
            </w:r>
          </w:p>
        </w:tc>
      </w:tr>
      <w:tr w:rsidR="00BF3395" w:rsidRPr="009262A4" w14:paraId="6E39612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23E99"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E086F8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2952260003501</w:t>
            </w:r>
          </w:p>
        </w:tc>
        <w:tc>
          <w:tcPr>
            <w:tcW w:w="5953" w:type="dxa"/>
            <w:tcBorders>
              <w:top w:val="single" w:sz="4" w:space="0" w:color="auto"/>
              <w:bottom w:val="single" w:sz="4" w:space="0" w:color="auto"/>
            </w:tcBorders>
          </w:tcPr>
          <w:p w14:paraId="64AADF3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Excavator pe senile cu o </w:t>
            </w:r>
            <w:proofErr w:type="spellStart"/>
            <w:r w:rsidRPr="009262A4">
              <w:rPr>
                <w:rFonts w:eastAsia="MS Mincho"/>
                <w:noProof w:val="0"/>
                <w:sz w:val="16"/>
                <w:szCs w:val="16"/>
                <w:lang w:val="en-US" w:eastAsia="ja-JP"/>
              </w:rPr>
              <w:t>cupa</w:t>
            </w:r>
            <w:proofErr w:type="spellEnd"/>
            <w:r w:rsidRPr="009262A4">
              <w:rPr>
                <w:rFonts w:eastAsia="MS Mincho"/>
                <w:noProof w:val="0"/>
                <w:sz w:val="16"/>
                <w:szCs w:val="16"/>
                <w:lang w:val="en-US" w:eastAsia="ja-JP"/>
              </w:rPr>
              <w:t xml:space="preserve"> cu motor </w:t>
            </w:r>
            <w:proofErr w:type="spellStart"/>
            <w:r w:rsidRPr="009262A4">
              <w:rPr>
                <w:rFonts w:eastAsia="MS Mincho"/>
                <w:noProof w:val="0"/>
                <w:sz w:val="16"/>
                <w:szCs w:val="16"/>
                <w:lang w:val="en-US" w:eastAsia="ja-JP"/>
              </w:rPr>
              <w:t>termic</w:t>
            </w:r>
            <w:proofErr w:type="spellEnd"/>
            <w:r w:rsidRPr="009262A4">
              <w:rPr>
                <w:rFonts w:eastAsia="MS Mincho"/>
                <w:noProof w:val="0"/>
                <w:sz w:val="16"/>
                <w:szCs w:val="16"/>
                <w:lang w:val="en-US" w:eastAsia="ja-JP"/>
              </w:rPr>
              <w:t>, 0,40-0,70 mc</w:t>
            </w:r>
          </w:p>
        </w:tc>
        <w:tc>
          <w:tcPr>
            <w:tcW w:w="992" w:type="dxa"/>
            <w:tcBorders>
              <w:top w:val="single" w:sz="4" w:space="0" w:color="auto"/>
              <w:bottom w:val="single" w:sz="4" w:space="0" w:color="auto"/>
            </w:tcBorders>
          </w:tcPr>
          <w:p w14:paraId="0A4206A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22067EC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2,2500</w:t>
            </w:r>
          </w:p>
        </w:tc>
      </w:tr>
      <w:tr w:rsidR="00BF3395" w:rsidRPr="009262A4" w14:paraId="2605DA79"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18B29"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6</w:t>
            </w:r>
          </w:p>
        </w:tc>
        <w:tc>
          <w:tcPr>
            <w:tcW w:w="1418" w:type="dxa"/>
            <w:tcBorders>
              <w:top w:val="single" w:sz="4" w:space="0" w:color="auto"/>
              <w:bottom w:val="single" w:sz="4" w:space="0" w:color="auto"/>
            </w:tcBorders>
          </w:tcPr>
          <w:p w14:paraId="155463F6"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TsI51A5</w:t>
            </w:r>
          </w:p>
          <w:p w14:paraId="618B9375"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2A4C718"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Transportarea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pamintului</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autobasculanta</w:t>
            </w:r>
            <w:proofErr w:type="spellEnd"/>
            <w:r w:rsidRPr="009262A4">
              <w:rPr>
                <w:rFonts w:eastAsia="MS Mincho"/>
                <w:noProof w:val="0"/>
                <w:sz w:val="18"/>
                <w:szCs w:val="18"/>
                <w:lang w:val="en-US" w:eastAsia="ja-JP"/>
              </w:rPr>
              <w:t xml:space="preserve"> de 10 t la </w:t>
            </w:r>
            <w:proofErr w:type="spellStart"/>
            <w:r w:rsidRPr="009262A4">
              <w:rPr>
                <w:rFonts w:eastAsia="MS Mincho"/>
                <w:noProof w:val="0"/>
                <w:sz w:val="18"/>
                <w:szCs w:val="18"/>
                <w:lang w:val="en-US" w:eastAsia="ja-JP"/>
              </w:rPr>
              <w:t>distanta</w:t>
            </w:r>
            <w:proofErr w:type="spellEnd"/>
            <w:r w:rsidRPr="009262A4">
              <w:rPr>
                <w:rFonts w:eastAsia="MS Mincho"/>
                <w:noProof w:val="0"/>
                <w:sz w:val="18"/>
                <w:szCs w:val="18"/>
                <w:lang w:val="en-US" w:eastAsia="ja-JP"/>
              </w:rPr>
              <w:t xml:space="preserve"> de: 5 km</w:t>
            </w:r>
          </w:p>
          <w:p w14:paraId="4676CA85"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644323F"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t</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1148843D" w14:textId="77777777" w:rsidR="00BF3395" w:rsidRPr="00EE616B" w:rsidRDefault="00BF3395" w:rsidP="001903A2">
            <w:pPr>
              <w:autoSpaceDE w:val="0"/>
              <w:autoSpaceDN w:val="0"/>
              <w:jc w:val="center"/>
              <w:rPr>
                <w:rFonts w:eastAsia="MS Mincho"/>
                <w:b/>
                <w:bCs/>
                <w:noProof w:val="0"/>
                <w:sz w:val="18"/>
                <w:szCs w:val="18"/>
                <w:lang w:val="en-US" w:eastAsia="ja-JP"/>
              </w:rPr>
            </w:pPr>
            <w:r w:rsidRPr="00EE616B">
              <w:rPr>
                <w:rFonts w:eastAsia="MS Mincho"/>
                <w:b/>
                <w:bCs/>
                <w:noProof w:val="0"/>
                <w:sz w:val="18"/>
                <w:szCs w:val="18"/>
                <w:lang w:val="en-US" w:eastAsia="ja-JP"/>
              </w:rPr>
              <w:t>36,0000</w:t>
            </w:r>
          </w:p>
        </w:tc>
      </w:tr>
      <w:tr w:rsidR="00BF3395" w:rsidRPr="009262A4" w14:paraId="7993F9B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B244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CBAD3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3410540000007</w:t>
            </w:r>
          </w:p>
        </w:tc>
        <w:tc>
          <w:tcPr>
            <w:tcW w:w="5953" w:type="dxa"/>
            <w:tcBorders>
              <w:top w:val="single" w:sz="4" w:space="0" w:color="auto"/>
              <w:bottom w:val="single" w:sz="4" w:space="0" w:color="auto"/>
            </w:tcBorders>
          </w:tcPr>
          <w:p w14:paraId="23C095E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Autobasculanta-10t</w:t>
            </w:r>
          </w:p>
        </w:tc>
        <w:tc>
          <w:tcPr>
            <w:tcW w:w="992" w:type="dxa"/>
            <w:tcBorders>
              <w:top w:val="single" w:sz="4" w:space="0" w:color="auto"/>
              <w:bottom w:val="single" w:sz="4" w:space="0" w:color="auto"/>
            </w:tcBorders>
          </w:tcPr>
          <w:p w14:paraId="2E44B6D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1D26EE6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0,0383</w:t>
            </w:r>
          </w:p>
        </w:tc>
      </w:tr>
      <w:tr w:rsidR="00BF3395" w:rsidRPr="009262A4" w14:paraId="0FA06D4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0ED8D" w14:textId="77777777" w:rsidR="00BF3395" w:rsidRPr="009262A4"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1C061A0F" w14:textId="77777777" w:rsidR="00BF3395" w:rsidRPr="009262A4"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31227124" w14:textId="77777777" w:rsidR="00BF3395" w:rsidRPr="009262A4" w:rsidRDefault="00BF3395" w:rsidP="001903A2">
            <w:pPr>
              <w:autoSpaceDE w:val="0"/>
              <w:autoSpaceDN w:val="0"/>
              <w:rPr>
                <w:rFonts w:eastAsia="MS Mincho"/>
                <w:b/>
                <w:bCs/>
                <w:noProof w:val="0"/>
                <w:sz w:val="16"/>
                <w:szCs w:val="16"/>
                <w:lang w:val="en-US" w:eastAsia="ja-JP"/>
              </w:rPr>
            </w:pPr>
            <w:r w:rsidRPr="009262A4">
              <w:rPr>
                <w:rFonts w:eastAsia="MS Mincho"/>
                <w:b/>
                <w:bCs/>
                <w:noProof w:val="0"/>
                <w:sz w:val="16"/>
                <w:szCs w:val="16"/>
                <w:lang w:val="en-US" w:eastAsia="ja-JP"/>
              </w:rPr>
              <w:t xml:space="preserve">2. </w:t>
            </w:r>
            <w:proofErr w:type="spellStart"/>
            <w:r w:rsidRPr="009262A4">
              <w:rPr>
                <w:rFonts w:eastAsia="MS Mincho"/>
                <w:b/>
                <w:bCs/>
                <w:noProof w:val="0"/>
                <w:sz w:val="16"/>
                <w:szCs w:val="16"/>
                <w:lang w:val="en-US" w:eastAsia="ja-JP"/>
              </w:rPr>
              <w:t>Imbracaminte</w:t>
            </w:r>
            <w:proofErr w:type="spellEnd"/>
            <w:r w:rsidRPr="009262A4">
              <w:rPr>
                <w:rFonts w:eastAsia="MS Mincho"/>
                <w:b/>
                <w:bCs/>
                <w:noProof w:val="0"/>
                <w:sz w:val="16"/>
                <w:szCs w:val="16"/>
                <w:lang w:val="en-US" w:eastAsia="ja-JP"/>
              </w:rPr>
              <w:t xml:space="preserve"> </w:t>
            </w:r>
            <w:proofErr w:type="spellStart"/>
            <w:r w:rsidRPr="009262A4">
              <w:rPr>
                <w:rFonts w:eastAsia="MS Mincho"/>
                <w:b/>
                <w:bCs/>
                <w:noProof w:val="0"/>
                <w:sz w:val="16"/>
                <w:szCs w:val="16"/>
                <w:lang w:val="en-US" w:eastAsia="ja-JP"/>
              </w:rPr>
              <w:t>asfaltica</w:t>
            </w:r>
            <w:proofErr w:type="spellEnd"/>
          </w:p>
        </w:tc>
        <w:tc>
          <w:tcPr>
            <w:tcW w:w="992" w:type="dxa"/>
            <w:tcBorders>
              <w:top w:val="single" w:sz="4" w:space="0" w:color="auto"/>
              <w:bottom w:val="single" w:sz="4" w:space="0" w:color="auto"/>
            </w:tcBorders>
          </w:tcPr>
          <w:p w14:paraId="115B34B1" w14:textId="77777777" w:rsidR="00BF3395" w:rsidRPr="009262A4" w:rsidRDefault="00BF3395" w:rsidP="001903A2">
            <w:pPr>
              <w:autoSpaceDE w:val="0"/>
              <w:autoSpaceDN w:val="0"/>
              <w:rPr>
                <w:rFonts w:eastAsia="MS Mincho"/>
                <w:noProof w:val="0"/>
                <w:sz w:val="16"/>
                <w:szCs w:val="16"/>
                <w:lang w:val="en-US" w:eastAsia="ja-JP"/>
              </w:rPr>
            </w:pPr>
          </w:p>
        </w:tc>
        <w:tc>
          <w:tcPr>
            <w:tcW w:w="1134" w:type="dxa"/>
            <w:tcBorders>
              <w:top w:val="single" w:sz="4" w:space="0" w:color="auto"/>
              <w:bottom w:val="single" w:sz="4" w:space="0" w:color="auto"/>
            </w:tcBorders>
          </w:tcPr>
          <w:p w14:paraId="73013022" w14:textId="77777777" w:rsidR="00BF3395" w:rsidRPr="009262A4" w:rsidRDefault="00BF3395" w:rsidP="001903A2">
            <w:pPr>
              <w:autoSpaceDE w:val="0"/>
              <w:autoSpaceDN w:val="0"/>
              <w:rPr>
                <w:rFonts w:eastAsia="MS Mincho"/>
                <w:noProof w:val="0"/>
                <w:sz w:val="16"/>
                <w:szCs w:val="16"/>
                <w:lang w:val="en-US" w:eastAsia="ja-JP"/>
              </w:rPr>
            </w:pPr>
          </w:p>
        </w:tc>
      </w:tr>
      <w:tr w:rsidR="00BF3395" w:rsidRPr="009262A4" w14:paraId="4CA1381F"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D3069"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7</w:t>
            </w:r>
          </w:p>
        </w:tc>
        <w:tc>
          <w:tcPr>
            <w:tcW w:w="1418" w:type="dxa"/>
            <w:tcBorders>
              <w:top w:val="single" w:sz="4" w:space="0" w:color="auto"/>
              <w:bottom w:val="single" w:sz="4" w:space="0" w:color="auto"/>
            </w:tcBorders>
          </w:tcPr>
          <w:p w14:paraId="7B86EA08"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DA06B2</w:t>
            </w:r>
          </w:p>
          <w:p w14:paraId="01CD3676"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8AF029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Strat de </w:t>
            </w:r>
            <w:proofErr w:type="spellStart"/>
            <w:r w:rsidRPr="009262A4">
              <w:rPr>
                <w:rFonts w:eastAsia="MS Mincho"/>
                <w:noProof w:val="0"/>
                <w:sz w:val="18"/>
                <w:szCs w:val="18"/>
                <w:lang w:val="en-US" w:eastAsia="ja-JP"/>
              </w:rPr>
              <w:t>agregate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naturale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cilindrate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avind</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functia</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rezistenta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filtranta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izolatoare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aerisire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antigeliva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anticapilara</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asternere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mecanica</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nisip</w:t>
            </w:r>
            <w:proofErr w:type="spellEnd"/>
          </w:p>
          <w:p w14:paraId="2D033DC4"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06549B0"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8C8DBB2" w14:textId="77777777" w:rsidR="00BF3395" w:rsidRPr="00EE616B" w:rsidRDefault="00BF3395" w:rsidP="001903A2">
            <w:pPr>
              <w:autoSpaceDE w:val="0"/>
              <w:autoSpaceDN w:val="0"/>
              <w:jc w:val="center"/>
              <w:rPr>
                <w:rFonts w:eastAsia="MS Mincho"/>
                <w:b/>
                <w:bCs/>
                <w:noProof w:val="0"/>
                <w:sz w:val="18"/>
                <w:szCs w:val="18"/>
                <w:lang w:val="en-US" w:eastAsia="ja-JP"/>
              </w:rPr>
            </w:pPr>
            <w:r w:rsidRPr="00EE616B">
              <w:rPr>
                <w:rFonts w:eastAsia="MS Mincho"/>
                <w:b/>
                <w:bCs/>
                <w:noProof w:val="0"/>
                <w:sz w:val="18"/>
                <w:szCs w:val="18"/>
                <w:lang w:val="en-US" w:eastAsia="ja-JP"/>
              </w:rPr>
              <w:t>54,5000</w:t>
            </w:r>
          </w:p>
        </w:tc>
      </w:tr>
      <w:tr w:rsidR="00BF3395" w:rsidRPr="009262A4" w14:paraId="6A9CC85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2CBDC"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83A58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557196B0"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01AEC0B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28233B0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0,3700</w:t>
            </w:r>
          </w:p>
        </w:tc>
      </w:tr>
      <w:tr w:rsidR="00BF3395" w:rsidRPr="009262A4" w14:paraId="675AA80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DF2E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11BED6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076F09F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industriala</w:t>
            </w:r>
            <w:proofErr w:type="spellEnd"/>
            <w:r w:rsidRPr="009262A4">
              <w:rPr>
                <w:rFonts w:eastAsia="MS Mincho"/>
                <w:noProof w:val="0"/>
                <w:sz w:val="16"/>
                <w:szCs w:val="16"/>
                <w:lang w:val="en-US" w:eastAsia="ja-JP"/>
              </w:rPr>
              <w:t xml:space="preserve"> in </w:t>
            </w:r>
            <w:proofErr w:type="spellStart"/>
            <w:r w:rsidRPr="009262A4">
              <w:rPr>
                <w:rFonts w:eastAsia="MS Mincho"/>
                <w:noProof w:val="0"/>
                <w:sz w:val="16"/>
                <w:szCs w:val="16"/>
                <w:lang w:val="en-US" w:eastAsia="ja-JP"/>
              </w:rPr>
              <w:t>cisterne</w:t>
            </w:r>
            <w:proofErr w:type="spellEnd"/>
            <w:r w:rsidRPr="009262A4">
              <w:rPr>
                <w:rFonts w:eastAsia="MS Mincho"/>
                <w:noProof w:val="0"/>
                <w:sz w:val="16"/>
                <w:szCs w:val="16"/>
                <w:lang w:val="en-US" w:eastAsia="ja-JP"/>
              </w:rPr>
              <w:t xml:space="preserve"> pt. </w:t>
            </w:r>
            <w:proofErr w:type="spellStart"/>
            <w:r w:rsidRPr="009262A4">
              <w:rPr>
                <w:rFonts w:eastAsia="MS Mincho"/>
                <w:noProof w:val="0"/>
                <w:sz w:val="16"/>
                <w:szCs w:val="16"/>
                <w:lang w:val="en-US" w:eastAsia="ja-JP"/>
              </w:rPr>
              <w:t>lucrari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drumuri-terasam</w:t>
            </w:r>
            <w:proofErr w:type="spellEnd"/>
            <w:r w:rsidRPr="009262A4">
              <w:rPr>
                <w:rFonts w:eastAsia="MS Mincho"/>
                <w:noProof w:val="0"/>
                <w:sz w:val="16"/>
                <w:szCs w:val="16"/>
                <w:lang w:val="en-US" w:eastAsia="ja-JP"/>
              </w:rPr>
              <w:t>.</w:t>
            </w:r>
          </w:p>
        </w:tc>
        <w:tc>
          <w:tcPr>
            <w:tcW w:w="992" w:type="dxa"/>
            <w:tcBorders>
              <w:top w:val="single" w:sz="4" w:space="0" w:color="auto"/>
              <w:bottom w:val="single" w:sz="4" w:space="0" w:color="auto"/>
            </w:tcBorders>
          </w:tcPr>
          <w:p w14:paraId="49DF27F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110E297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0,2320</w:t>
            </w:r>
          </w:p>
        </w:tc>
      </w:tr>
      <w:tr w:rsidR="00BF3395" w:rsidRPr="009262A4" w14:paraId="7B0A00C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D0BE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FEE845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2C570ABE"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Nisip</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sortat</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nespalat</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riu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lacuri</w:t>
            </w:r>
            <w:proofErr w:type="spellEnd"/>
            <w:r w:rsidRPr="009262A4">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2243E37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217AB1F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1,3110</w:t>
            </w:r>
          </w:p>
        </w:tc>
      </w:tr>
      <w:tr w:rsidR="00BF3395" w:rsidRPr="009262A4" w14:paraId="2109DA3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BFCE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1B0F48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6CA14F4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Compactor static </w:t>
            </w:r>
            <w:proofErr w:type="spellStart"/>
            <w:r w:rsidRPr="009262A4">
              <w:rPr>
                <w:rFonts w:eastAsia="MS Mincho"/>
                <w:noProof w:val="0"/>
                <w:sz w:val="16"/>
                <w:szCs w:val="16"/>
                <w:lang w:val="en-US" w:eastAsia="ja-JP"/>
              </w:rPr>
              <w:t>autopropulsat</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rulouri</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valturi</w:t>
            </w:r>
            <w:proofErr w:type="spellEnd"/>
            <w:r w:rsidRPr="009262A4">
              <w:rPr>
                <w:rFonts w:eastAsia="MS Mincho"/>
                <w:noProof w:val="0"/>
                <w:sz w:val="16"/>
                <w:szCs w:val="16"/>
                <w:lang w:val="en-US" w:eastAsia="ja-JP"/>
              </w:rPr>
              <w:t xml:space="preserve">  R</w:t>
            </w:r>
            <w:proofErr w:type="gramEnd"/>
            <w:r w:rsidRPr="009262A4">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036C5DF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6F5EC07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0,1530</w:t>
            </w:r>
          </w:p>
        </w:tc>
      </w:tr>
      <w:tr w:rsidR="00BF3395" w:rsidRPr="009262A4" w14:paraId="1A610E2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4382F"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6EC274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6CAAF40D"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Autocisterna</w:t>
            </w:r>
            <w:proofErr w:type="spellEnd"/>
            <w:r w:rsidRPr="009262A4">
              <w:rPr>
                <w:rFonts w:eastAsia="MS Mincho"/>
                <w:noProof w:val="0"/>
                <w:sz w:val="16"/>
                <w:szCs w:val="16"/>
                <w:lang w:val="en-US" w:eastAsia="ja-JP"/>
              </w:rPr>
              <w:t xml:space="preserve"> 5-8 t cu </w:t>
            </w:r>
            <w:proofErr w:type="spellStart"/>
            <w:r w:rsidRPr="009262A4">
              <w:rPr>
                <w:rFonts w:eastAsia="MS Mincho"/>
                <w:noProof w:val="0"/>
                <w:sz w:val="16"/>
                <w:szCs w:val="16"/>
                <w:lang w:val="en-US" w:eastAsia="ja-JP"/>
              </w:rPr>
              <w:t>dispozitive</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7561983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3C18B19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0,0230</w:t>
            </w:r>
          </w:p>
        </w:tc>
      </w:tr>
      <w:tr w:rsidR="00BF3395" w:rsidRPr="009262A4" w14:paraId="5C67AA3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9898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3CE985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47B77C07"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Autogreder</w:t>
            </w:r>
            <w:proofErr w:type="spellEnd"/>
            <w:r w:rsidRPr="009262A4">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651DEF6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4875707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0,0480</w:t>
            </w:r>
          </w:p>
        </w:tc>
      </w:tr>
      <w:tr w:rsidR="00BF3395" w:rsidRPr="009262A4" w14:paraId="1B28D2CA"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8FF68"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8</w:t>
            </w:r>
          </w:p>
        </w:tc>
        <w:tc>
          <w:tcPr>
            <w:tcW w:w="1418" w:type="dxa"/>
            <w:tcBorders>
              <w:top w:val="single" w:sz="4" w:space="0" w:color="auto"/>
              <w:bottom w:val="single" w:sz="4" w:space="0" w:color="auto"/>
            </w:tcBorders>
          </w:tcPr>
          <w:p w14:paraId="5E6AF7F2"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DA12C</w:t>
            </w:r>
          </w:p>
          <w:p w14:paraId="48B6DD79"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A5B4DA4"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Strat de </w:t>
            </w:r>
            <w:proofErr w:type="spellStart"/>
            <w:r w:rsidRPr="009262A4">
              <w:rPr>
                <w:rFonts w:eastAsia="MS Mincho"/>
                <w:noProof w:val="0"/>
                <w:sz w:val="18"/>
                <w:szCs w:val="18"/>
                <w:lang w:val="en-US" w:eastAsia="ja-JP"/>
              </w:rPr>
              <w:t>fundatie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reprofilare</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piatra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sparta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pentru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drumuri</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asternere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mecanica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executat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fara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impanare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fara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innoroire</w:t>
            </w:r>
            <w:proofErr w:type="spellEnd"/>
          </w:p>
          <w:p w14:paraId="0BBE4886"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DF0FC25"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4105EB83" w14:textId="77777777" w:rsidR="00BF3395" w:rsidRPr="00EE616B" w:rsidRDefault="00BF3395" w:rsidP="001903A2">
            <w:pPr>
              <w:autoSpaceDE w:val="0"/>
              <w:autoSpaceDN w:val="0"/>
              <w:jc w:val="center"/>
              <w:rPr>
                <w:rFonts w:eastAsia="MS Mincho"/>
                <w:b/>
                <w:bCs/>
                <w:noProof w:val="0"/>
                <w:sz w:val="18"/>
                <w:szCs w:val="18"/>
                <w:lang w:val="en-US" w:eastAsia="ja-JP"/>
              </w:rPr>
            </w:pPr>
            <w:r w:rsidRPr="00EE616B">
              <w:rPr>
                <w:rFonts w:eastAsia="MS Mincho"/>
                <w:b/>
                <w:bCs/>
                <w:noProof w:val="0"/>
                <w:sz w:val="18"/>
                <w:szCs w:val="18"/>
                <w:lang w:val="en-US" w:eastAsia="ja-JP"/>
              </w:rPr>
              <w:t>54,5000</w:t>
            </w:r>
          </w:p>
        </w:tc>
      </w:tr>
      <w:tr w:rsidR="00BF3395" w:rsidRPr="009262A4" w14:paraId="1F53146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B4CD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2F126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28E17B11"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6D3B14D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0E9C5AC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0,3000</w:t>
            </w:r>
          </w:p>
        </w:tc>
      </w:tr>
      <w:tr w:rsidR="00BF3395" w:rsidRPr="009262A4" w14:paraId="61137DB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28F4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7F8B2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150A5AB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Piatra </w:t>
            </w:r>
            <w:proofErr w:type="spellStart"/>
            <w:r w:rsidRPr="009262A4">
              <w:rPr>
                <w:rFonts w:eastAsia="MS Mincho"/>
                <w:noProof w:val="0"/>
                <w:sz w:val="16"/>
                <w:szCs w:val="16"/>
                <w:lang w:val="en-US" w:eastAsia="ja-JP"/>
              </w:rPr>
              <w:t>sparta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pt.drumuri</w:t>
            </w:r>
            <w:proofErr w:type="spellEnd"/>
            <w:proofErr w:type="gram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r.magmatice</w:t>
            </w:r>
            <w:proofErr w:type="spellEnd"/>
            <w:proofErr w:type="gramEnd"/>
            <w:r w:rsidRPr="009262A4">
              <w:rPr>
                <w:rFonts w:eastAsia="MS Mincho"/>
                <w:noProof w:val="0"/>
                <w:sz w:val="16"/>
                <w:szCs w:val="16"/>
                <w:lang w:val="en-US" w:eastAsia="ja-JP"/>
              </w:rPr>
              <w:t xml:space="preserve">  40-63 mm</w:t>
            </w:r>
          </w:p>
        </w:tc>
        <w:tc>
          <w:tcPr>
            <w:tcW w:w="992" w:type="dxa"/>
            <w:tcBorders>
              <w:top w:val="single" w:sz="4" w:space="0" w:color="auto"/>
              <w:bottom w:val="single" w:sz="4" w:space="0" w:color="auto"/>
            </w:tcBorders>
          </w:tcPr>
          <w:p w14:paraId="4948035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6AB5F20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1,2700</w:t>
            </w:r>
          </w:p>
        </w:tc>
      </w:tr>
      <w:tr w:rsidR="00BF3395" w:rsidRPr="009262A4" w14:paraId="595F271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9C62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EC340E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139E828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industriala</w:t>
            </w:r>
            <w:proofErr w:type="spellEnd"/>
            <w:r w:rsidRPr="009262A4">
              <w:rPr>
                <w:rFonts w:eastAsia="MS Mincho"/>
                <w:noProof w:val="0"/>
                <w:sz w:val="16"/>
                <w:szCs w:val="16"/>
                <w:lang w:val="en-US" w:eastAsia="ja-JP"/>
              </w:rPr>
              <w:t xml:space="preserve"> in </w:t>
            </w:r>
            <w:proofErr w:type="spellStart"/>
            <w:r w:rsidRPr="009262A4">
              <w:rPr>
                <w:rFonts w:eastAsia="MS Mincho"/>
                <w:noProof w:val="0"/>
                <w:sz w:val="16"/>
                <w:szCs w:val="16"/>
                <w:lang w:val="en-US" w:eastAsia="ja-JP"/>
              </w:rPr>
              <w:t>cisterne</w:t>
            </w:r>
            <w:proofErr w:type="spellEnd"/>
            <w:r w:rsidRPr="009262A4">
              <w:rPr>
                <w:rFonts w:eastAsia="MS Mincho"/>
                <w:noProof w:val="0"/>
                <w:sz w:val="16"/>
                <w:szCs w:val="16"/>
                <w:lang w:val="en-US" w:eastAsia="ja-JP"/>
              </w:rPr>
              <w:t xml:space="preserve"> pt. </w:t>
            </w:r>
            <w:proofErr w:type="spellStart"/>
            <w:r w:rsidRPr="009262A4">
              <w:rPr>
                <w:rFonts w:eastAsia="MS Mincho"/>
                <w:noProof w:val="0"/>
                <w:sz w:val="16"/>
                <w:szCs w:val="16"/>
                <w:lang w:val="en-US" w:eastAsia="ja-JP"/>
              </w:rPr>
              <w:t>lucrari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drumuri-terasam</w:t>
            </w:r>
            <w:proofErr w:type="spellEnd"/>
            <w:r w:rsidRPr="009262A4">
              <w:rPr>
                <w:rFonts w:eastAsia="MS Mincho"/>
                <w:noProof w:val="0"/>
                <w:sz w:val="16"/>
                <w:szCs w:val="16"/>
                <w:lang w:val="en-US" w:eastAsia="ja-JP"/>
              </w:rPr>
              <w:t>.</w:t>
            </w:r>
          </w:p>
        </w:tc>
        <w:tc>
          <w:tcPr>
            <w:tcW w:w="992" w:type="dxa"/>
            <w:tcBorders>
              <w:top w:val="single" w:sz="4" w:space="0" w:color="auto"/>
              <w:bottom w:val="single" w:sz="4" w:space="0" w:color="auto"/>
            </w:tcBorders>
          </w:tcPr>
          <w:p w14:paraId="4301C13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355D5A5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0,0500</w:t>
            </w:r>
          </w:p>
        </w:tc>
      </w:tr>
      <w:tr w:rsidR="00BF3395" w:rsidRPr="009262A4" w14:paraId="59699CD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AE696"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A1CC46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4CA8BC27"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Autogreder</w:t>
            </w:r>
            <w:proofErr w:type="spellEnd"/>
            <w:r w:rsidRPr="009262A4">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0046F83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3DAE0E5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0,0420</w:t>
            </w:r>
          </w:p>
        </w:tc>
      </w:tr>
      <w:tr w:rsidR="00BF3395" w:rsidRPr="009262A4" w14:paraId="0675434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3B06A"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839C1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5707E01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Compactor static </w:t>
            </w:r>
            <w:proofErr w:type="spellStart"/>
            <w:r w:rsidRPr="009262A4">
              <w:rPr>
                <w:rFonts w:eastAsia="MS Mincho"/>
                <w:noProof w:val="0"/>
                <w:sz w:val="16"/>
                <w:szCs w:val="16"/>
                <w:lang w:val="en-US" w:eastAsia="ja-JP"/>
              </w:rPr>
              <w:t>autopropulsat</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rulouri</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valturi</w:t>
            </w:r>
            <w:proofErr w:type="spellEnd"/>
            <w:r w:rsidRPr="009262A4">
              <w:rPr>
                <w:rFonts w:eastAsia="MS Mincho"/>
                <w:noProof w:val="0"/>
                <w:sz w:val="16"/>
                <w:szCs w:val="16"/>
                <w:lang w:val="en-US" w:eastAsia="ja-JP"/>
              </w:rPr>
              <w:t xml:space="preserve">  R</w:t>
            </w:r>
            <w:proofErr w:type="gramEnd"/>
            <w:r w:rsidRPr="009262A4">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642BD17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0010255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0,2180</w:t>
            </w:r>
          </w:p>
        </w:tc>
      </w:tr>
      <w:tr w:rsidR="00BF3395" w:rsidRPr="009262A4" w14:paraId="16BD42F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328B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D5D591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212F13CF"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Autocisterna</w:t>
            </w:r>
            <w:proofErr w:type="spellEnd"/>
            <w:r w:rsidRPr="009262A4">
              <w:rPr>
                <w:rFonts w:eastAsia="MS Mincho"/>
                <w:noProof w:val="0"/>
                <w:sz w:val="16"/>
                <w:szCs w:val="16"/>
                <w:lang w:val="en-US" w:eastAsia="ja-JP"/>
              </w:rPr>
              <w:t xml:space="preserve"> 5-8 t cu </w:t>
            </w:r>
            <w:proofErr w:type="spellStart"/>
            <w:r w:rsidRPr="009262A4">
              <w:rPr>
                <w:rFonts w:eastAsia="MS Mincho"/>
                <w:noProof w:val="0"/>
                <w:sz w:val="16"/>
                <w:szCs w:val="16"/>
                <w:lang w:val="en-US" w:eastAsia="ja-JP"/>
              </w:rPr>
              <w:t>dispozitive</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2617A0E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73837F7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0,0050</w:t>
            </w:r>
          </w:p>
        </w:tc>
      </w:tr>
      <w:tr w:rsidR="00BF3395" w:rsidRPr="009262A4" w14:paraId="20E23CD1"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E854C"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9</w:t>
            </w:r>
          </w:p>
        </w:tc>
        <w:tc>
          <w:tcPr>
            <w:tcW w:w="1418" w:type="dxa"/>
            <w:tcBorders>
              <w:top w:val="single" w:sz="4" w:space="0" w:color="auto"/>
              <w:bottom w:val="single" w:sz="4" w:space="0" w:color="auto"/>
            </w:tcBorders>
          </w:tcPr>
          <w:p w14:paraId="290C9BB6"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DI158D</w:t>
            </w:r>
          </w:p>
          <w:p w14:paraId="63BE6C8F"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B5782D1"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Frezarea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plombarea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gropilor</w:t>
            </w:r>
            <w:proofErr w:type="spellEnd"/>
            <w:r w:rsidRPr="009262A4">
              <w:rPr>
                <w:rFonts w:eastAsia="MS Mincho"/>
                <w:noProof w:val="0"/>
                <w:sz w:val="18"/>
                <w:szCs w:val="18"/>
                <w:lang w:val="en-US" w:eastAsia="ja-JP"/>
              </w:rPr>
              <w:t xml:space="preserve"> la </w:t>
            </w:r>
            <w:proofErr w:type="spellStart"/>
            <w:proofErr w:type="gramStart"/>
            <w:r w:rsidRPr="009262A4">
              <w:rPr>
                <w:rFonts w:eastAsia="MS Mincho"/>
                <w:noProof w:val="0"/>
                <w:sz w:val="18"/>
                <w:szCs w:val="18"/>
                <w:lang w:val="en-US" w:eastAsia="ja-JP"/>
              </w:rPr>
              <w:t>imbracamintea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degradata</w:t>
            </w:r>
            <w:proofErr w:type="spellEnd"/>
            <w:proofErr w:type="gram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suprafate</w:t>
            </w:r>
            <w:proofErr w:type="spellEnd"/>
            <w:r w:rsidRPr="009262A4">
              <w:rPr>
                <w:rFonts w:eastAsia="MS Mincho"/>
                <w:noProof w:val="0"/>
                <w:sz w:val="18"/>
                <w:szCs w:val="18"/>
                <w:lang w:val="en-US" w:eastAsia="ja-JP"/>
              </w:rPr>
              <w:t xml:space="preserve"> pina la 3 m2: </w:t>
            </w:r>
            <w:proofErr w:type="spellStart"/>
            <w:r w:rsidRPr="009262A4">
              <w:rPr>
                <w:rFonts w:eastAsia="MS Mincho"/>
                <w:noProof w:val="0"/>
                <w:sz w:val="18"/>
                <w:szCs w:val="18"/>
                <w:lang w:val="en-US" w:eastAsia="ja-JP"/>
              </w:rPr>
              <w:t>grosime</w:t>
            </w:r>
            <w:proofErr w:type="spellEnd"/>
            <w:r w:rsidRPr="009262A4">
              <w:rPr>
                <w:rFonts w:eastAsia="MS Mincho"/>
                <w:noProof w:val="0"/>
                <w:sz w:val="18"/>
                <w:szCs w:val="18"/>
                <w:lang w:val="en-US" w:eastAsia="ja-JP"/>
              </w:rPr>
              <w:t xml:space="preserve"> 7 cm</w:t>
            </w:r>
          </w:p>
          <w:p w14:paraId="07424FBD"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5F9C7E6"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m2</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2A768BE9" w14:textId="77777777" w:rsidR="00BF3395" w:rsidRPr="00BD5538" w:rsidRDefault="00BF3395" w:rsidP="001903A2">
            <w:pPr>
              <w:autoSpaceDE w:val="0"/>
              <w:autoSpaceDN w:val="0"/>
              <w:jc w:val="center"/>
              <w:rPr>
                <w:rFonts w:eastAsia="MS Mincho"/>
                <w:b/>
                <w:bCs/>
                <w:noProof w:val="0"/>
                <w:sz w:val="18"/>
                <w:szCs w:val="18"/>
                <w:lang w:val="en-US" w:eastAsia="ja-JP"/>
              </w:rPr>
            </w:pPr>
            <w:r w:rsidRPr="00BD5538">
              <w:rPr>
                <w:rFonts w:eastAsia="MS Mincho"/>
                <w:b/>
                <w:bCs/>
                <w:noProof w:val="0"/>
                <w:sz w:val="18"/>
                <w:szCs w:val="18"/>
                <w:lang w:val="en-US" w:eastAsia="ja-JP"/>
              </w:rPr>
              <w:t>153,0000</w:t>
            </w:r>
          </w:p>
        </w:tc>
      </w:tr>
      <w:tr w:rsidR="00BF3395" w:rsidRPr="009262A4" w14:paraId="4DF5919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3E93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5744F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7129040010110</w:t>
            </w:r>
          </w:p>
        </w:tc>
        <w:tc>
          <w:tcPr>
            <w:tcW w:w="5953" w:type="dxa"/>
            <w:tcBorders>
              <w:top w:val="single" w:sz="4" w:space="0" w:color="auto"/>
              <w:bottom w:val="single" w:sz="4" w:space="0" w:color="auto"/>
            </w:tcBorders>
          </w:tcPr>
          <w:p w14:paraId="08FD8AFB"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Asfaltator</w:t>
            </w:r>
            <w:proofErr w:type="spellEnd"/>
          </w:p>
        </w:tc>
        <w:tc>
          <w:tcPr>
            <w:tcW w:w="992" w:type="dxa"/>
            <w:tcBorders>
              <w:top w:val="single" w:sz="4" w:space="0" w:color="auto"/>
              <w:bottom w:val="single" w:sz="4" w:space="0" w:color="auto"/>
            </w:tcBorders>
          </w:tcPr>
          <w:p w14:paraId="01C96B1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271E3C2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0,4000</w:t>
            </w:r>
          </w:p>
        </w:tc>
      </w:tr>
      <w:tr w:rsidR="00BF3395" w:rsidRPr="009262A4" w14:paraId="1039EB4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FF36C"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8A69B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7B05CE5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industriala</w:t>
            </w:r>
            <w:proofErr w:type="spellEnd"/>
            <w:r w:rsidRPr="009262A4">
              <w:rPr>
                <w:rFonts w:eastAsia="MS Mincho"/>
                <w:noProof w:val="0"/>
                <w:sz w:val="16"/>
                <w:szCs w:val="16"/>
                <w:lang w:val="en-US" w:eastAsia="ja-JP"/>
              </w:rPr>
              <w:t xml:space="preserve"> in </w:t>
            </w:r>
            <w:proofErr w:type="spellStart"/>
            <w:r w:rsidRPr="009262A4">
              <w:rPr>
                <w:rFonts w:eastAsia="MS Mincho"/>
                <w:noProof w:val="0"/>
                <w:sz w:val="16"/>
                <w:szCs w:val="16"/>
                <w:lang w:val="en-US" w:eastAsia="ja-JP"/>
              </w:rPr>
              <w:t>cisterne</w:t>
            </w:r>
            <w:proofErr w:type="spellEnd"/>
            <w:r w:rsidRPr="009262A4">
              <w:rPr>
                <w:rFonts w:eastAsia="MS Mincho"/>
                <w:noProof w:val="0"/>
                <w:sz w:val="16"/>
                <w:szCs w:val="16"/>
                <w:lang w:val="en-US" w:eastAsia="ja-JP"/>
              </w:rPr>
              <w:t xml:space="preserve"> pt. </w:t>
            </w:r>
            <w:proofErr w:type="spellStart"/>
            <w:r w:rsidRPr="009262A4">
              <w:rPr>
                <w:rFonts w:eastAsia="MS Mincho"/>
                <w:noProof w:val="0"/>
                <w:sz w:val="16"/>
                <w:szCs w:val="16"/>
                <w:lang w:val="en-US" w:eastAsia="ja-JP"/>
              </w:rPr>
              <w:t>lucrari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drumuri-terasam</w:t>
            </w:r>
            <w:proofErr w:type="spellEnd"/>
            <w:r w:rsidRPr="009262A4">
              <w:rPr>
                <w:rFonts w:eastAsia="MS Mincho"/>
                <w:noProof w:val="0"/>
                <w:sz w:val="16"/>
                <w:szCs w:val="16"/>
                <w:lang w:val="en-US" w:eastAsia="ja-JP"/>
              </w:rPr>
              <w:t>.</w:t>
            </w:r>
          </w:p>
        </w:tc>
        <w:tc>
          <w:tcPr>
            <w:tcW w:w="992" w:type="dxa"/>
            <w:tcBorders>
              <w:top w:val="single" w:sz="4" w:space="0" w:color="auto"/>
              <w:bottom w:val="single" w:sz="4" w:space="0" w:color="auto"/>
            </w:tcBorders>
          </w:tcPr>
          <w:p w14:paraId="28C9E96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650BC96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0,0060</w:t>
            </w:r>
          </w:p>
        </w:tc>
      </w:tr>
      <w:tr w:rsidR="00BF3395" w:rsidRPr="009262A4" w14:paraId="0BFBA76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3D67E"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3484F2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1422102205518</w:t>
            </w:r>
          </w:p>
        </w:tc>
        <w:tc>
          <w:tcPr>
            <w:tcW w:w="5953" w:type="dxa"/>
            <w:tcBorders>
              <w:top w:val="single" w:sz="4" w:space="0" w:color="auto"/>
              <w:bottom w:val="single" w:sz="4" w:space="0" w:color="auto"/>
            </w:tcBorders>
          </w:tcPr>
          <w:p w14:paraId="4810770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Beton </w:t>
            </w:r>
            <w:proofErr w:type="spellStart"/>
            <w:r w:rsidRPr="009262A4">
              <w:rPr>
                <w:rFonts w:eastAsia="MS Mincho"/>
                <w:noProof w:val="0"/>
                <w:sz w:val="16"/>
                <w:szCs w:val="16"/>
                <w:lang w:val="en-US" w:eastAsia="ja-JP"/>
              </w:rPr>
              <w:t>asfaltic</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preparat</w:t>
            </w:r>
            <w:proofErr w:type="spellEnd"/>
            <w:r w:rsidRPr="009262A4">
              <w:rPr>
                <w:rFonts w:eastAsia="MS Mincho"/>
                <w:noProof w:val="0"/>
                <w:sz w:val="16"/>
                <w:szCs w:val="16"/>
                <w:lang w:val="en-US" w:eastAsia="ja-JP"/>
              </w:rPr>
              <w:t xml:space="preserve"> la </w:t>
            </w:r>
            <w:proofErr w:type="spellStart"/>
            <w:r w:rsidRPr="009262A4">
              <w:rPr>
                <w:rFonts w:eastAsia="MS Mincho"/>
                <w:noProof w:val="0"/>
                <w:sz w:val="16"/>
                <w:szCs w:val="16"/>
                <w:lang w:val="en-US" w:eastAsia="ja-JP"/>
              </w:rPr>
              <w:t>cald</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granulatie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fina</w:t>
            </w:r>
            <w:proofErr w:type="spellEnd"/>
          </w:p>
          <w:p w14:paraId="3AB36A23" w14:textId="77777777" w:rsidR="00BF3395" w:rsidRPr="009262A4" w:rsidRDefault="00BF3395" w:rsidP="001903A2">
            <w:pPr>
              <w:autoSpaceDE w:val="0"/>
              <w:autoSpaceDN w:val="0"/>
              <w:rPr>
                <w:rFonts w:eastAsia="MS Mincho"/>
                <w:noProof w:val="0"/>
                <w:sz w:val="16"/>
                <w:szCs w:val="16"/>
                <w:lang w:val="en-US" w:eastAsia="ja-JP"/>
              </w:rPr>
            </w:pPr>
          </w:p>
        </w:tc>
        <w:tc>
          <w:tcPr>
            <w:tcW w:w="992" w:type="dxa"/>
            <w:tcBorders>
              <w:top w:val="single" w:sz="4" w:space="0" w:color="auto"/>
              <w:bottom w:val="single" w:sz="4" w:space="0" w:color="auto"/>
            </w:tcBorders>
          </w:tcPr>
          <w:p w14:paraId="0FFBA0B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t</w:t>
            </w:r>
          </w:p>
        </w:tc>
        <w:tc>
          <w:tcPr>
            <w:tcW w:w="1134" w:type="dxa"/>
            <w:tcBorders>
              <w:top w:val="single" w:sz="4" w:space="0" w:color="auto"/>
              <w:bottom w:val="single" w:sz="4" w:space="0" w:color="auto"/>
            </w:tcBorders>
          </w:tcPr>
          <w:p w14:paraId="4350C0A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0,1610</w:t>
            </w:r>
          </w:p>
        </w:tc>
      </w:tr>
      <w:tr w:rsidR="00BF3395" w:rsidRPr="009262A4" w14:paraId="00CE632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1E10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0319AE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23203226001101</w:t>
            </w:r>
          </w:p>
        </w:tc>
        <w:tc>
          <w:tcPr>
            <w:tcW w:w="5953" w:type="dxa"/>
            <w:tcBorders>
              <w:top w:val="single" w:sz="4" w:space="0" w:color="auto"/>
              <w:bottom w:val="single" w:sz="4" w:space="0" w:color="auto"/>
            </w:tcBorders>
          </w:tcPr>
          <w:p w14:paraId="3A0FC0CB"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Bitum</w:t>
            </w:r>
            <w:proofErr w:type="spellEnd"/>
            <w:r w:rsidRPr="009262A4">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09640CC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t</w:t>
            </w:r>
          </w:p>
        </w:tc>
        <w:tc>
          <w:tcPr>
            <w:tcW w:w="1134" w:type="dxa"/>
            <w:tcBorders>
              <w:top w:val="single" w:sz="4" w:space="0" w:color="auto"/>
              <w:bottom w:val="single" w:sz="4" w:space="0" w:color="auto"/>
            </w:tcBorders>
          </w:tcPr>
          <w:p w14:paraId="5E4B10B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0,0006</w:t>
            </w:r>
          </w:p>
        </w:tc>
      </w:tr>
      <w:tr w:rsidR="00BF3395" w:rsidRPr="009262A4" w14:paraId="32E71B8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E9B0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34CFB9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2940420007200</w:t>
            </w:r>
          </w:p>
        </w:tc>
        <w:tc>
          <w:tcPr>
            <w:tcW w:w="5953" w:type="dxa"/>
            <w:tcBorders>
              <w:top w:val="single" w:sz="4" w:space="0" w:color="auto"/>
              <w:bottom w:val="single" w:sz="4" w:space="0" w:color="auto"/>
            </w:tcBorders>
          </w:tcPr>
          <w:p w14:paraId="0B5C6B65"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Freza</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latimea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tamburului</w:t>
            </w:r>
            <w:proofErr w:type="spellEnd"/>
            <w:r w:rsidRPr="009262A4">
              <w:rPr>
                <w:rFonts w:eastAsia="MS Mincho"/>
                <w:noProof w:val="0"/>
                <w:sz w:val="16"/>
                <w:szCs w:val="16"/>
                <w:lang w:val="en-US" w:eastAsia="ja-JP"/>
              </w:rPr>
              <w:t xml:space="preserve"> 1000 mm</w:t>
            </w:r>
          </w:p>
        </w:tc>
        <w:tc>
          <w:tcPr>
            <w:tcW w:w="992" w:type="dxa"/>
            <w:tcBorders>
              <w:top w:val="single" w:sz="4" w:space="0" w:color="auto"/>
              <w:bottom w:val="single" w:sz="4" w:space="0" w:color="auto"/>
            </w:tcBorders>
          </w:tcPr>
          <w:p w14:paraId="7390BED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12F7438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0,0350</w:t>
            </w:r>
          </w:p>
        </w:tc>
      </w:tr>
      <w:tr w:rsidR="00BF3395" w:rsidRPr="009262A4" w14:paraId="76649B5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175FA2"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6BCAB0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2912340002517</w:t>
            </w:r>
          </w:p>
        </w:tc>
        <w:tc>
          <w:tcPr>
            <w:tcW w:w="5953" w:type="dxa"/>
            <w:tcBorders>
              <w:top w:val="single" w:sz="4" w:space="0" w:color="auto"/>
              <w:bottom w:val="single" w:sz="4" w:space="0" w:color="auto"/>
            </w:tcBorders>
          </w:tcPr>
          <w:p w14:paraId="0EFA424D"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Motocompresor</w:t>
            </w:r>
            <w:proofErr w:type="spellEnd"/>
            <w:r w:rsidRPr="009262A4">
              <w:rPr>
                <w:rFonts w:eastAsia="MS Mincho"/>
                <w:noProof w:val="0"/>
                <w:sz w:val="16"/>
                <w:szCs w:val="16"/>
                <w:lang w:val="en-US" w:eastAsia="ja-JP"/>
              </w:rPr>
              <w:t xml:space="preserve"> 3 WF-3</w:t>
            </w:r>
          </w:p>
        </w:tc>
        <w:tc>
          <w:tcPr>
            <w:tcW w:w="992" w:type="dxa"/>
            <w:tcBorders>
              <w:top w:val="single" w:sz="4" w:space="0" w:color="auto"/>
              <w:bottom w:val="single" w:sz="4" w:space="0" w:color="auto"/>
            </w:tcBorders>
          </w:tcPr>
          <w:p w14:paraId="31CE492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51D869E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0,0500</w:t>
            </w:r>
          </w:p>
        </w:tc>
      </w:tr>
      <w:tr w:rsidR="00BF3395" w:rsidRPr="009262A4" w14:paraId="6923840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918B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E2563A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2952270004033</w:t>
            </w:r>
          </w:p>
        </w:tc>
        <w:tc>
          <w:tcPr>
            <w:tcW w:w="5953" w:type="dxa"/>
            <w:tcBorders>
              <w:top w:val="single" w:sz="4" w:space="0" w:color="auto"/>
              <w:bottom w:val="single" w:sz="4" w:space="0" w:color="auto"/>
            </w:tcBorders>
          </w:tcPr>
          <w:p w14:paraId="0B6D6C65"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Topitor</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bitum</w:t>
            </w:r>
            <w:proofErr w:type="spellEnd"/>
          </w:p>
        </w:tc>
        <w:tc>
          <w:tcPr>
            <w:tcW w:w="992" w:type="dxa"/>
            <w:tcBorders>
              <w:top w:val="single" w:sz="4" w:space="0" w:color="auto"/>
              <w:bottom w:val="single" w:sz="4" w:space="0" w:color="auto"/>
            </w:tcBorders>
          </w:tcPr>
          <w:p w14:paraId="7FE406E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69EAA0B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0,0080</w:t>
            </w:r>
          </w:p>
        </w:tc>
      </w:tr>
      <w:tr w:rsidR="00BF3395" w:rsidRPr="009262A4" w14:paraId="0B52D3C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8D300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D783F7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2952500005008</w:t>
            </w:r>
          </w:p>
        </w:tc>
        <w:tc>
          <w:tcPr>
            <w:tcW w:w="5953" w:type="dxa"/>
            <w:tcBorders>
              <w:top w:val="single" w:sz="4" w:space="0" w:color="auto"/>
              <w:bottom w:val="single" w:sz="4" w:space="0" w:color="auto"/>
            </w:tcBorders>
          </w:tcPr>
          <w:p w14:paraId="192726D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Tractor pina la 80 cp</w:t>
            </w:r>
          </w:p>
        </w:tc>
        <w:tc>
          <w:tcPr>
            <w:tcW w:w="992" w:type="dxa"/>
            <w:tcBorders>
              <w:top w:val="single" w:sz="4" w:space="0" w:color="auto"/>
              <w:bottom w:val="single" w:sz="4" w:space="0" w:color="auto"/>
            </w:tcBorders>
          </w:tcPr>
          <w:p w14:paraId="0E0A274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36919D7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0,0080</w:t>
            </w:r>
          </w:p>
        </w:tc>
      </w:tr>
      <w:tr w:rsidR="00BF3395" w:rsidRPr="009262A4" w14:paraId="59CD723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3EC5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CDF688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2952240004127</w:t>
            </w:r>
          </w:p>
        </w:tc>
        <w:tc>
          <w:tcPr>
            <w:tcW w:w="5953" w:type="dxa"/>
            <w:tcBorders>
              <w:top w:val="single" w:sz="4" w:space="0" w:color="auto"/>
              <w:bottom w:val="single" w:sz="4" w:space="0" w:color="auto"/>
            </w:tcBorders>
          </w:tcPr>
          <w:p w14:paraId="01BACEF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Placa </w:t>
            </w:r>
            <w:proofErr w:type="spellStart"/>
            <w:r w:rsidRPr="009262A4">
              <w:rPr>
                <w:rFonts w:eastAsia="MS Mincho"/>
                <w:noProof w:val="0"/>
                <w:sz w:val="16"/>
                <w:szCs w:val="16"/>
                <w:lang w:val="en-US" w:eastAsia="ja-JP"/>
              </w:rPr>
              <w:t>compactoare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vibro</w:t>
            </w:r>
            <w:proofErr w:type="spellEnd"/>
          </w:p>
        </w:tc>
        <w:tc>
          <w:tcPr>
            <w:tcW w:w="992" w:type="dxa"/>
            <w:tcBorders>
              <w:top w:val="single" w:sz="4" w:space="0" w:color="auto"/>
              <w:bottom w:val="single" w:sz="4" w:space="0" w:color="auto"/>
            </w:tcBorders>
          </w:tcPr>
          <w:p w14:paraId="76A319E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6A26490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0,0350</w:t>
            </w:r>
          </w:p>
        </w:tc>
      </w:tr>
      <w:tr w:rsidR="00BF3395" w:rsidRPr="009262A4" w14:paraId="024C42A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41A99"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79D3F4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1690EBD2"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Autocisterna</w:t>
            </w:r>
            <w:proofErr w:type="spellEnd"/>
            <w:r w:rsidRPr="009262A4">
              <w:rPr>
                <w:rFonts w:eastAsia="MS Mincho"/>
                <w:noProof w:val="0"/>
                <w:sz w:val="16"/>
                <w:szCs w:val="16"/>
                <w:lang w:val="en-US" w:eastAsia="ja-JP"/>
              </w:rPr>
              <w:t xml:space="preserve"> 5-8 t cu </w:t>
            </w:r>
            <w:proofErr w:type="spellStart"/>
            <w:r w:rsidRPr="009262A4">
              <w:rPr>
                <w:rFonts w:eastAsia="MS Mincho"/>
                <w:noProof w:val="0"/>
                <w:sz w:val="16"/>
                <w:szCs w:val="16"/>
                <w:lang w:val="en-US" w:eastAsia="ja-JP"/>
              </w:rPr>
              <w:t>dispozitive</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50B3A22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16602A8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0,0050</w:t>
            </w:r>
          </w:p>
        </w:tc>
      </w:tr>
      <w:tr w:rsidR="00BF3395" w:rsidRPr="009262A4" w14:paraId="0336CECB"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5D0B1"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10</w:t>
            </w:r>
          </w:p>
        </w:tc>
        <w:tc>
          <w:tcPr>
            <w:tcW w:w="1418" w:type="dxa"/>
            <w:tcBorders>
              <w:top w:val="single" w:sz="4" w:space="0" w:color="auto"/>
              <w:bottom w:val="single" w:sz="4" w:space="0" w:color="auto"/>
            </w:tcBorders>
          </w:tcPr>
          <w:p w14:paraId="6E43EFD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DB01A</w:t>
            </w:r>
          </w:p>
          <w:p w14:paraId="3F54FE45"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AAB7DF3"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Curatirea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macanica</w:t>
            </w:r>
            <w:proofErr w:type="spellEnd"/>
            <w:r w:rsidRPr="009262A4">
              <w:rPr>
                <w:rFonts w:eastAsia="MS Mincho"/>
                <w:noProof w:val="0"/>
                <w:sz w:val="18"/>
                <w:szCs w:val="18"/>
                <w:lang w:val="en-US" w:eastAsia="ja-JP"/>
              </w:rPr>
              <w:t xml:space="preserve"> a </w:t>
            </w:r>
            <w:proofErr w:type="spellStart"/>
            <w:r w:rsidRPr="009262A4">
              <w:rPr>
                <w:rFonts w:eastAsia="MS Mincho"/>
                <w:noProof w:val="0"/>
                <w:sz w:val="18"/>
                <w:szCs w:val="18"/>
                <w:lang w:val="en-US" w:eastAsia="ja-JP"/>
              </w:rPr>
              <w:t>straturilor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suport</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vederea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aplicarii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imbracamintilor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tratamentelor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bituminoase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suprafete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bituminoase</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ciment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pavaje</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piatra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bitumate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executata</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peria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mecanica</w:t>
            </w:r>
            <w:proofErr w:type="spellEnd"/>
          </w:p>
          <w:p w14:paraId="600BA7CB"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A3112C1"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m2</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07A94132" w14:textId="77777777" w:rsidR="00BF3395" w:rsidRPr="00BD5538" w:rsidRDefault="00BF3395" w:rsidP="001903A2">
            <w:pPr>
              <w:autoSpaceDE w:val="0"/>
              <w:autoSpaceDN w:val="0"/>
              <w:jc w:val="center"/>
              <w:rPr>
                <w:rFonts w:eastAsia="MS Mincho"/>
                <w:b/>
                <w:bCs/>
                <w:noProof w:val="0"/>
                <w:sz w:val="18"/>
                <w:szCs w:val="18"/>
                <w:lang w:val="en-US" w:eastAsia="ja-JP"/>
              </w:rPr>
            </w:pPr>
            <w:r w:rsidRPr="00BD5538">
              <w:rPr>
                <w:rFonts w:eastAsia="MS Mincho"/>
                <w:b/>
                <w:bCs/>
                <w:noProof w:val="0"/>
                <w:sz w:val="18"/>
                <w:szCs w:val="18"/>
                <w:lang w:val="en-US" w:eastAsia="ja-JP"/>
              </w:rPr>
              <w:t>1103,0000</w:t>
            </w:r>
          </w:p>
        </w:tc>
      </w:tr>
      <w:tr w:rsidR="00BF3395" w:rsidRPr="009262A4" w14:paraId="79F424D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7FAF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F54B36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3F741C3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industriala</w:t>
            </w:r>
            <w:proofErr w:type="spellEnd"/>
            <w:r w:rsidRPr="009262A4">
              <w:rPr>
                <w:rFonts w:eastAsia="MS Mincho"/>
                <w:noProof w:val="0"/>
                <w:sz w:val="16"/>
                <w:szCs w:val="16"/>
                <w:lang w:val="en-US" w:eastAsia="ja-JP"/>
              </w:rPr>
              <w:t xml:space="preserve"> in </w:t>
            </w:r>
            <w:proofErr w:type="spellStart"/>
            <w:r w:rsidRPr="009262A4">
              <w:rPr>
                <w:rFonts w:eastAsia="MS Mincho"/>
                <w:noProof w:val="0"/>
                <w:sz w:val="16"/>
                <w:szCs w:val="16"/>
                <w:lang w:val="en-US" w:eastAsia="ja-JP"/>
              </w:rPr>
              <w:t>cisterne</w:t>
            </w:r>
            <w:proofErr w:type="spellEnd"/>
            <w:r w:rsidRPr="009262A4">
              <w:rPr>
                <w:rFonts w:eastAsia="MS Mincho"/>
                <w:noProof w:val="0"/>
                <w:sz w:val="16"/>
                <w:szCs w:val="16"/>
                <w:lang w:val="en-US" w:eastAsia="ja-JP"/>
              </w:rPr>
              <w:t xml:space="preserve"> pt. </w:t>
            </w:r>
            <w:proofErr w:type="spellStart"/>
            <w:r w:rsidRPr="009262A4">
              <w:rPr>
                <w:rFonts w:eastAsia="MS Mincho"/>
                <w:noProof w:val="0"/>
                <w:sz w:val="16"/>
                <w:szCs w:val="16"/>
                <w:lang w:val="en-US" w:eastAsia="ja-JP"/>
              </w:rPr>
              <w:t>lucrari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drumuri-terasam</w:t>
            </w:r>
            <w:proofErr w:type="spellEnd"/>
            <w:r w:rsidRPr="009262A4">
              <w:rPr>
                <w:rFonts w:eastAsia="MS Mincho"/>
                <w:noProof w:val="0"/>
                <w:sz w:val="16"/>
                <w:szCs w:val="16"/>
                <w:lang w:val="en-US" w:eastAsia="ja-JP"/>
              </w:rPr>
              <w:t>.</w:t>
            </w:r>
          </w:p>
        </w:tc>
        <w:tc>
          <w:tcPr>
            <w:tcW w:w="992" w:type="dxa"/>
            <w:tcBorders>
              <w:top w:val="single" w:sz="4" w:space="0" w:color="auto"/>
              <w:bottom w:val="single" w:sz="4" w:space="0" w:color="auto"/>
            </w:tcBorders>
          </w:tcPr>
          <w:p w14:paraId="646B259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7D8F351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0,0030</w:t>
            </w:r>
          </w:p>
        </w:tc>
      </w:tr>
      <w:tr w:rsidR="00BF3395" w:rsidRPr="009262A4" w14:paraId="55EB382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55D2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842E14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2862306820000</w:t>
            </w:r>
          </w:p>
        </w:tc>
        <w:tc>
          <w:tcPr>
            <w:tcW w:w="5953" w:type="dxa"/>
            <w:tcBorders>
              <w:top w:val="single" w:sz="4" w:space="0" w:color="auto"/>
              <w:bottom w:val="single" w:sz="4" w:space="0" w:color="auto"/>
            </w:tcBorders>
          </w:tcPr>
          <w:p w14:paraId="68C856C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Perie </w:t>
            </w:r>
            <w:proofErr w:type="spellStart"/>
            <w:r w:rsidRPr="009262A4">
              <w:rPr>
                <w:rFonts w:eastAsia="MS Mincho"/>
                <w:noProof w:val="0"/>
                <w:sz w:val="16"/>
                <w:szCs w:val="16"/>
                <w:lang w:val="en-US" w:eastAsia="ja-JP"/>
              </w:rPr>
              <w:t>mecanica</w:t>
            </w:r>
            <w:proofErr w:type="spellEnd"/>
            <w:r w:rsidRPr="009262A4">
              <w:rPr>
                <w:rFonts w:eastAsia="MS Mincho"/>
                <w:noProof w:val="0"/>
                <w:sz w:val="16"/>
                <w:szCs w:val="16"/>
                <w:lang w:val="en-US" w:eastAsia="ja-JP"/>
              </w:rPr>
              <w:t xml:space="preserve"> pt. </w:t>
            </w:r>
            <w:proofErr w:type="spellStart"/>
            <w:r w:rsidRPr="009262A4">
              <w:rPr>
                <w:rFonts w:eastAsia="MS Mincho"/>
                <w:noProof w:val="0"/>
                <w:sz w:val="16"/>
                <w:szCs w:val="16"/>
                <w:lang w:val="en-US" w:eastAsia="ja-JP"/>
              </w:rPr>
              <w:t>curatat</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drumuri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actionata</w:t>
            </w:r>
            <w:proofErr w:type="spellEnd"/>
            <w:r w:rsidRPr="009262A4">
              <w:rPr>
                <w:rFonts w:eastAsia="MS Mincho"/>
                <w:noProof w:val="0"/>
                <w:sz w:val="16"/>
                <w:szCs w:val="16"/>
                <w:lang w:val="en-US" w:eastAsia="ja-JP"/>
              </w:rPr>
              <w:t xml:space="preserve"> el. 6 cp</w:t>
            </w:r>
          </w:p>
        </w:tc>
        <w:tc>
          <w:tcPr>
            <w:tcW w:w="992" w:type="dxa"/>
            <w:tcBorders>
              <w:top w:val="single" w:sz="4" w:space="0" w:color="auto"/>
              <w:bottom w:val="single" w:sz="4" w:space="0" w:color="auto"/>
            </w:tcBorders>
          </w:tcPr>
          <w:p w14:paraId="68B5D3C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228B529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0,0003</w:t>
            </w:r>
          </w:p>
        </w:tc>
      </w:tr>
      <w:tr w:rsidR="00BF3395" w:rsidRPr="009262A4" w14:paraId="6DAE340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601D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C116E7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63C8CC5C"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Autocisterna</w:t>
            </w:r>
            <w:proofErr w:type="spellEnd"/>
            <w:r w:rsidRPr="009262A4">
              <w:rPr>
                <w:rFonts w:eastAsia="MS Mincho"/>
                <w:noProof w:val="0"/>
                <w:sz w:val="16"/>
                <w:szCs w:val="16"/>
                <w:lang w:val="en-US" w:eastAsia="ja-JP"/>
              </w:rPr>
              <w:t xml:space="preserve"> 5-8 t cu </w:t>
            </w:r>
            <w:proofErr w:type="spellStart"/>
            <w:r w:rsidRPr="009262A4">
              <w:rPr>
                <w:rFonts w:eastAsia="MS Mincho"/>
                <w:noProof w:val="0"/>
                <w:sz w:val="16"/>
                <w:szCs w:val="16"/>
                <w:lang w:val="en-US" w:eastAsia="ja-JP"/>
              </w:rPr>
              <w:t>dispozitive</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2954D78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36DD951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0,0003</w:t>
            </w:r>
          </w:p>
        </w:tc>
      </w:tr>
      <w:tr w:rsidR="00BF3395" w:rsidRPr="009262A4" w14:paraId="72F0EA75"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FD19B"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11</w:t>
            </w:r>
          </w:p>
        </w:tc>
        <w:tc>
          <w:tcPr>
            <w:tcW w:w="1418" w:type="dxa"/>
            <w:tcBorders>
              <w:top w:val="single" w:sz="4" w:space="0" w:color="auto"/>
              <w:bottom w:val="single" w:sz="4" w:space="0" w:color="auto"/>
            </w:tcBorders>
          </w:tcPr>
          <w:p w14:paraId="2CE8FCF4"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DI107</w:t>
            </w:r>
          </w:p>
          <w:p w14:paraId="013CE7B9"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89257D6"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Amorsarea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suprafetelor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straturilor</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baza</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vederea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aplicarii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unui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strat</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asfaltic</w:t>
            </w:r>
            <w:proofErr w:type="spellEnd"/>
            <w:r w:rsidRPr="009262A4">
              <w:rPr>
                <w:rFonts w:eastAsia="MS Mincho"/>
                <w:noProof w:val="0"/>
                <w:sz w:val="18"/>
                <w:szCs w:val="18"/>
                <w:lang w:val="en-US" w:eastAsia="ja-JP"/>
              </w:rPr>
              <w:t>, 0,65l/m2 50/70</w:t>
            </w:r>
          </w:p>
          <w:p w14:paraId="414065FD"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E95778F"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t</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2718869D" w14:textId="77777777" w:rsidR="00BF3395" w:rsidRPr="00BD5538" w:rsidRDefault="00BF3395" w:rsidP="001903A2">
            <w:pPr>
              <w:autoSpaceDE w:val="0"/>
              <w:autoSpaceDN w:val="0"/>
              <w:jc w:val="center"/>
              <w:rPr>
                <w:rFonts w:eastAsia="MS Mincho"/>
                <w:b/>
                <w:bCs/>
                <w:noProof w:val="0"/>
                <w:sz w:val="18"/>
                <w:szCs w:val="18"/>
                <w:lang w:val="en-US" w:eastAsia="ja-JP"/>
              </w:rPr>
            </w:pPr>
            <w:r w:rsidRPr="00BD5538">
              <w:rPr>
                <w:rFonts w:eastAsia="MS Mincho"/>
                <w:b/>
                <w:bCs/>
                <w:noProof w:val="0"/>
                <w:sz w:val="18"/>
                <w:szCs w:val="18"/>
                <w:lang w:val="en-US" w:eastAsia="ja-JP"/>
              </w:rPr>
              <w:t>0,7200</w:t>
            </w:r>
          </w:p>
        </w:tc>
      </w:tr>
      <w:tr w:rsidR="00BF3395" w:rsidRPr="009262A4" w14:paraId="526EB10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F77E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C8793E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23203226000401</w:t>
            </w:r>
          </w:p>
        </w:tc>
        <w:tc>
          <w:tcPr>
            <w:tcW w:w="5953" w:type="dxa"/>
            <w:tcBorders>
              <w:top w:val="single" w:sz="4" w:space="0" w:color="auto"/>
              <w:bottom w:val="single" w:sz="4" w:space="0" w:color="auto"/>
            </w:tcBorders>
          </w:tcPr>
          <w:p w14:paraId="6841436E"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Bitum</w:t>
            </w:r>
            <w:proofErr w:type="spellEnd"/>
          </w:p>
        </w:tc>
        <w:tc>
          <w:tcPr>
            <w:tcW w:w="992" w:type="dxa"/>
            <w:tcBorders>
              <w:top w:val="single" w:sz="4" w:space="0" w:color="auto"/>
              <w:bottom w:val="single" w:sz="4" w:space="0" w:color="auto"/>
            </w:tcBorders>
          </w:tcPr>
          <w:p w14:paraId="2AC4B63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t</w:t>
            </w:r>
          </w:p>
        </w:tc>
        <w:tc>
          <w:tcPr>
            <w:tcW w:w="1134" w:type="dxa"/>
            <w:tcBorders>
              <w:top w:val="single" w:sz="4" w:space="0" w:color="auto"/>
              <w:bottom w:val="single" w:sz="4" w:space="0" w:color="auto"/>
            </w:tcBorders>
          </w:tcPr>
          <w:p w14:paraId="579035D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1,0300</w:t>
            </w:r>
          </w:p>
        </w:tc>
      </w:tr>
      <w:tr w:rsidR="00BF3395" w:rsidRPr="009262A4" w14:paraId="2CD2D41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B3D26"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B5DD8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2952220000000</w:t>
            </w:r>
          </w:p>
        </w:tc>
        <w:tc>
          <w:tcPr>
            <w:tcW w:w="5953" w:type="dxa"/>
            <w:tcBorders>
              <w:top w:val="single" w:sz="4" w:space="0" w:color="auto"/>
              <w:bottom w:val="single" w:sz="4" w:space="0" w:color="auto"/>
            </w:tcBorders>
          </w:tcPr>
          <w:p w14:paraId="07016914"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Autogudronator</w:t>
            </w:r>
            <w:proofErr w:type="spellEnd"/>
            <w:r w:rsidRPr="009262A4">
              <w:rPr>
                <w:rFonts w:eastAsia="MS Mincho"/>
                <w:noProof w:val="0"/>
                <w:sz w:val="16"/>
                <w:szCs w:val="16"/>
                <w:lang w:val="en-US" w:eastAsia="ja-JP"/>
              </w:rPr>
              <w:t xml:space="preserve"> 3500 l - 3600 l</w:t>
            </w:r>
          </w:p>
        </w:tc>
        <w:tc>
          <w:tcPr>
            <w:tcW w:w="992" w:type="dxa"/>
            <w:tcBorders>
              <w:top w:val="single" w:sz="4" w:space="0" w:color="auto"/>
              <w:bottom w:val="single" w:sz="4" w:space="0" w:color="auto"/>
            </w:tcBorders>
          </w:tcPr>
          <w:p w14:paraId="5C28EB9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28E3236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0,3000</w:t>
            </w:r>
          </w:p>
        </w:tc>
      </w:tr>
      <w:tr w:rsidR="00BF3395" w:rsidRPr="009262A4" w14:paraId="55398DAA"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EE80C"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12</w:t>
            </w:r>
          </w:p>
        </w:tc>
        <w:tc>
          <w:tcPr>
            <w:tcW w:w="1418" w:type="dxa"/>
            <w:tcBorders>
              <w:top w:val="single" w:sz="4" w:space="0" w:color="auto"/>
              <w:bottom w:val="single" w:sz="4" w:space="0" w:color="auto"/>
            </w:tcBorders>
          </w:tcPr>
          <w:p w14:paraId="4FB8D399"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DB19E</w:t>
            </w:r>
          </w:p>
          <w:p w14:paraId="009A7A1D"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14B62BB"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Imbracaminte</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asfaltic</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agregat</w:t>
            </w:r>
            <w:proofErr w:type="spellEnd"/>
            <w:r w:rsidRPr="009262A4">
              <w:rPr>
                <w:rFonts w:eastAsia="MS Mincho"/>
                <w:noProof w:val="0"/>
                <w:sz w:val="18"/>
                <w:szCs w:val="18"/>
                <w:lang w:val="en-US" w:eastAsia="ja-JP"/>
              </w:rPr>
              <w:t xml:space="preserve"> mare, </w:t>
            </w:r>
            <w:proofErr w:type="spellStart"/>
            <w:r w:rsidRPr="009262A4">
              <w:rPr>
                <w:rFonts w:eastAsia="MS Mincho"/>
                <w:noProof w:val="0"/>
                <w:sz w:val="18"/>
                <w:szCs w:val="18"/>
                <w:lang w:val="en-US" w:eastAsia="ja-JP"/>
              </w:rPr>
              <w:t>executata</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cald</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grosime</w:t>
            </w:r>
            <w:proofErr w:type="spellEnd"/>
            <w:r w:rsidRPr="009262A4">
              <w:rPr>
                <w:rFonts w:eastAsia="MS Mincho"/>
                <w:noProof w:val="0"/>
                <w:sz w:val="18"/>
                <w:szCs w:val="18"/>
                <w:lang w:val="en-US" w:eastAsia="ja-JP"/>
              </w:rPr>
              <w:t xml:space="preserve"> de 4,0 </w:t>
            </w:r>
            <w:proofErr w:type="gramStart"/>
            <w:r w:rsidRPr="009262A4">
              <w:rPr>
                <w:rFonts w:eastAsia="MS Mincho"/>
                <w:noProof w:val="0"/>
                <w:sz w:val="18"/>
                <w:szCs w:val="18"/>
                <w:lang w:val="en-US" w:eastAsia="ja-JP"/>
              </w:rPr>
              <w:t>cm ,</w:t>
            </w:r>
            <w:proofErr w:type="gram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asternere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mecanica</w:t>
            </w:r>
            <w:proofErr w:type="spellEnd"/>
            <w:r w:rsidRPr="009262A4">
              <w:rPr>
                <w:rFonts w:eastAsia="MS Mincho"/>
                <w:noProof w:val="0"/>
                <w:sz w:val="18"/>
                <w:szCs w:val="18"/>
                <w:lang w:val="en-US" w:eastAsia="ja-JP"/>
              </w:rPr>
              <w:t xml:space="preserve"> (Strat de </w:t>
            </w:r>
            <w:proofErr w:type="spellStart"/>
            <w:r w:rsidRPr="009262A4">
              <w:rPr>
                <w:rFonts w:eastAsia="MS Mincho"/>
                <w:noProof w:val="0"/>
                <w:sz w:val="18"/>
                <w:szCs w:val="18"/>
                <w:lang w:val="en-US" w:eastAsia="ja-JP"/>
              </w:rPr>
              <w:t>legatura</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asfaltic</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deschis</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cariblura</w:t>
            </w:r>
            <w:proofErr w:type="spellEnd"/>
            <w:r w:rsidRPr="009262A4">
              <w:rPr>
                <w:rFonts w:eastAsia="MS Mincho"/>
                <w:noProof w:val="0"/>
                <w:sz w:val="18"/>
                <w:szCs w:val="18"/>
                <w:lang w:val="en-US" w:eastAsia="ja-JP"/>
              </w:rPr>
              <w:t xml:space="preserve"> BAD 22,4 cu </w:t>
            </w:r>
            <w:proofErr w:type="spellStart"/>
            <w:r w:rsidRPr="009262A4">
              <w:rPr>
                <w:rFonts w:eastAsia="MS Mincho"/>
                <w:noProof w:val="0"/>
                <w:sz w:val="18"/>
                <w:szCs w:val="18"/>
                <w:lang w:val="en-US" w:eastAsia="ja-JP"/>
              </w:rPr>
              <w:t>bitum</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rutier</w:t>
            </w:r>
            <w:proofErr w:type="spellEnd"/>
            <w:r w:rsidRPr="009262A4">
              <w:rPr>
                <w:rFonts w:eastAsia="MS Mincho"/>
                <w:noProof w:val="0"/>
                <w:sz w:val="18"/>
                <w:szCs w:val="18"/>
                <w:lang w:val="en-US" w:eastAsia="ja-JP"/>
              </w:rPr>
              <w:t xml:space="preserve"> 50/70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adiativi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pentru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adezivitate</w:t>
            </w:r>
            <w:proofErr w:type="spellEnd"/>
            <w:r w:rsidRPr="009262A4">
              <w:rPr>
                <w:rFonts w:eastAsia="MS Mincho"/>
                <w:noProof w:val="0"/>
                <w:sz w:val="18"/>
                <w:szCs w:val="18"/>
                <w:lang w:val="en-US" w:eastAsia="ja-JP"/>
              </w:rPr>
              <w:t xml:space="preserve"> conform CP. D.02.25:2021, H=4cm)</w:t>
            </w:r>
          </w:p>
          <w:p w14:paraId="0417829F"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4FAAECF"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m2</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010F2A5" w14:textId="77777777" w:rsidR="00BF3395" w:rsidRPr="00680D19" w:rsidRDefault="00BF3395" w:rsidP="001903A2">
            <w:pPr>
              <w:autoSpaceDE w:val="0"/>
              <w:autoSpaceDN w:val="0"/>
              <w:jc w:val="center"/>
              <w:rPr>
                <w:rFonts w:eastAsia="MS Mincho"/>
                <w:b/>
                <w:bCs/>
                <w:noProof w:val="0"/>
                <w:sz w:val="18"/>
                <w:szCs w:val="18"/>
                <w:lang w:val="en-US" w:eastAsia="ja-JP"/>
              </w:rPr>
            </w:pPr>
            <w:r w:rsidRPr="00680D19">
              <w:rPr>
                <w:rFonts w:eastAsia="MS Mincho"/>
                <w:b/>
                <w:bCs/>
                <w:noProof w:val="0"/>
                <w:sz w:val="18"/>
                <w:szCs w:val="18"/>
                <w:lang w:val="en-US" w:eastAsia="ja-JP"/>
              </w:rPr>
              <w:t>1103,0000</w:t>
            </w:r>
          </w:p>
        </w:tc>
      </w:tr>
      <w:tr w:rsidR="00BF3395" w:rsidRPr="009262A4" w14:paraId="2320346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C97F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45F879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7129040010110</w:t>
            </w:r>
          </w:p>
        </w:tc>
        <w:tc>
          <w:tcPr>
            <w:tcW w:w="5953" w:type="dxa"/>
            <w:tcBorders>
              <w:top w:val="single" w:sz="4" w:space="0" w:color="auto"/>
              <w:bottom w:val="single" w:sz="4" w:space="0" w:color="auto"/>
            </w:tcBorders>
          </w:tcPr>
          <w:p w14:paraId="1FE1C563"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Asfaltator</w:t>
            </w:r>
            <w:proofErr w:type="spellEnd"/>
          </w:p>
        </w:tc>
        <w:tc>
          <w:tcPr>
            <w:tcW w:w="992" w:type="dxa"/>
            <w:tcBorders>
              <w:top w:val="single" w:sz="4" w:space="0" w:color="auto"/>
              <w:bottom w:val="single" w:sz="4" w:space="0" w:color="auto"/>
            </w:tcBorders>
          </w:tcPr>
          <w:p w14:paraId="335E216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3D3486B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0,0500</w:t>
            </w:r>
          </w:p>
        </w:tc>
      </w:tr>
      <w:tr w:rsidR="00BF3395" w:rsidRPr="009262A4" w14:paraId="4ADA827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882AA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3D9994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111100010001310</w:t>
            </w:r>
          </w:p>
        </w:tc>
        <w:tc>
          <w:tcPr>
            <w:tcW w:w="5953" w:type="dxa"/>
            <w:tcBorders>
              <w:top w:val="single" w:sz="4" w:space="0" w:color="auto"/>
              <w:bottom w:val="single" w:sz="4" w:space="0" w:color="auto"/>
            </w:tcBorders>
          </w:tcPr>
          <w:p w14:paraId="7DD9B9EA"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Mixtura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asfaltica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preparata</w:t>
            </w:r>
            <w:proofErr w:type="spellEnd"/>
            <w:r w:rsidRPr="009262A4">
              <w:rPr>
                <w:rFonts w:eastAsia="MS Mincho"/>
                <w:noProof w:val="0"/>
                <w:sz w:val="16"/>
                <w:szCs w:val="16"/>
                <w:lang w:val="en-US" w:eastAsia="ja-JP"/>
              </w:rPr>
              <w:t xml:space="preserve"> la </w:t>
            </w:r>
            <w:proofErr w:type="spellStart"/>
            <w:r w:rsidRPr="009262A4">
              <w:rPr>
                <w:rFonts w:eastAsia="MS Mincho"/>
                <w:noProof w:val="0"/>
                <w:sz w:val="16"/>
                <w:szCs w:val="16"/>
                <w:lang w:val="en-US" w:eastAsia="ja-JP"/>
              </w:rPr>
              <w:t>cald</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agregate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mari</w:t>
            </w:r>
            <w:proofErr w:type="spellEnd"/>
          </w:p>
        </w:tc>
        <w:tc>
          <w:tcPr>
            <w:tcW w:w="992" w:type="dxa"/>
            <w:tcBorders>
              <w:top w:val="single" w:sz="4" w:space="0" w:color="auto"/>
              <w:bottom w:val="single" w:sz="4" w:space="0" w:color="auto"/>
            </w:tcBorders>
          </w:tcPr>
          <w:p w14:paraId="24BE3BB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t</w:t>
            </w:r>
          </w:p>
        </w:tc>
        <w:tc>
          <w:tcPr>
            <w:tcW w:w="1134" w:type="dxa"/>
            <w:tcBorders>
              <w:top w:val="single" w:sz="4" w:space="0" w:color="auto"/>
              <w:bottom w:val="single" w:sz="4" w:space="0" w:color="auto"/>
            </w:tcBorders>
          </w:tcPr>
          <w:p w14:paraId="3105E97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0,0940</w:t>
            </w:r>
          </w:p>
        </w:tc>
      </w:tr>
      <w:tr w:rsidR="00BF3395" w:rsidRPr="009262A4" w14:paraId="036FD5C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B5829"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301E35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1421102200000</w:t>
            </w:r>
          </w:p>
        </w:tc>
        <w:tc>
          <w:tcPr>
            <w:tcW w:w="5953" w:type="dxa"/>
            <w:tcBorders>
              <w:top w:val="single" w:sz="4" w:space="0" w:color="auto"/>
              <w:bottom w:val="single" w:sz="4" w:space="0" w:color="auto"/>
            </w:tcBorders>
          </w:tcPr>
          <w:p w14:paraId="7A7ADD76"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Nisip</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bitumat</w:t>
            </w:r>
            <w:proofErr w:type="spellEnd"/>
          </w:p>
        </w:tc>
        <w:tc>
          <w:tcPr>
            <w:tcW w:w="992" w:type="dxa"/>
            <w:tcBorders>
              <w:top w:val="single" w:sz="4" w:space="0" w:color="auto"/>
              <w:bottom w:val="single" w:sz="4" w:space="0" w:color="auto"/>
            </w:tcBorders>
          </w:tcPr>
          <w:p w14:paraId="568EF0C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t</w:t>
            </w:r>
          </w:p>
        </w:tc>
        <w:tc>
          <w:tcPr>
            <w:tcW w:w="1134" w:type="dxa"/>
            <w:tcBorders>
              <w:top w:val="single" w:sz="4" w:space="0" w:color="auto"/>
              <w:bottom w:val="single" w:sz="4" w:space="0" w:color="auto"/>
            </w:tcBorders>
          </w:tcPr>
          <w:p w14:paraId="44B8DFD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0,0030</w:t>
            </w:r>
          </w:p>
        </w:tc>
      </w:tr>
      <w:tr w:rsidR="00BF3395" w:rsidRPr="009262A4" w14:paraId="077F5E7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9269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FAF70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2710603420379</w:t>
            </w:r>
          </w:p>
        </w:tc>
        <w:tc>
          <w:tcPr>
            <w:tcW w:w="5953" w:type="dxa"/>
            <w:tcBorders>
              <w:top w:val="single" w:sz="4" w:space="0" w:color="auto"/>
              <w:bottom w:val="single" w:sz="4" w:space="0" w:color="auto"/>
            </w:tcBorders>
          </w:tcPr>
          <w:p w14:paraId="36E4998C"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Otel</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patrat</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lam.cald</w:t>
            </w:r>
            <w:proofErr w:type="spellEnd"/>
            <w:proofErr w:type="gram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lt</w:t>
            </w:r>
            <w:proofErr w:type="spellEnd"/>
            <w:r w:rsidRPr="009262A4">
              <w:rPr>
                <w:rFonts w:eastAsia="MS Mincho"/>
                <w:noProof w:val="0"/>
                <w:sz w:val="16"/>
                <w:szCs w:val="16"/>
                <w:lang w:val="en-US" w:eastAsia="ja-JP"/>
              </w:rPr>
              <w:t xml:space="preserve"> = 30 mm</w:t>
            </w:r>
          </w:p>
        </w:tc>
        <w:tc>
          <w:tcPr>
            <w:tcW w:w="992" w:type="dxa"/>
            <w:tcBorders>
              <w:top w:val="single" w:sz="4" w:space="0" w:color="auto"/>
              <w:bottom w:val="single" w:sz="4" w:space="0" w:color="auto"/>
            </w:tcBorders>
          </w:tcPr>
          <w:p w14:paraId="7AE351F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7DCB9E2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0,0110</w:t>
            </w:r>
          </w:p>
        </w:tc>
      </w:tr>
      <w:tr w:rsidR="00BF3395" w:rsidRPr="009262A4" w14:paraId="62A63E6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6DCE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B65918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328D2C2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Compactor static </w:t>
            </w:r>
            <w:proofErr w:type="spellStart"/>
            <w:r w:rsidRPr="009262A4">
              <w:rPr>
                <w:rFonts w:eastAsia="MS Mincho"/>
                <w:noProof w:val="0"/>
                <w:sz w:val="16"/>
                <w:szCs w:val="16"/>
                <w:lang w:val="en-US" w:eastAsia="ja-JP"/>
              </w:rPr>
              <w:t>autopropulsat</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rulouri</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valturi</w:t>
            </w:r>
            <w:proofErr w:type="spellEnd"/>
            <w:r w:rsidRPr="009262A4">
              <w:rPr>
                <w:rFonts w:eastAsia="MS Mincho"/>
                <w:noProof w:val="0"/>
                <w:sz w:val="16"/>
                <w:szCs w:val="16"/>
                <w:lang w:val="en-US" w:eastAsia="ja-JP"/>
              </w:rPr>
              <w:t xml:space="preserve">  R</w:t>
            </w:r>
            <w:proofErr w:type="gramEnd"/>
            <w:r w:rsidRPr="009262A4">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6CE2D57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55240A2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0,0053</w:t>
            </w:r>
          </w:p>
        </w:tc>
      </w:tr>
      <w:tr w:rsidR="00BF3395" w:rsidRPr="009262A4" w14:paraId="3804AFF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5C7A6"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EB8DBE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2952240004003</w:t>
            </w:r>
          </w:p>
        </w:tc>
        <w:tc>
          <w:tcPr>
            <w:tcW w:w="5953" w:type="dxa"/>
            <w:tcBorders>
              <w:top w:val="single" w:sz="4" w:space="0" w:color="auto"/>
              <w:bottom w:val="single" w:sz="4" w:space="0" w:color="auto"/>
            </w:tcBorders>
          </w:tcPr>
          <w:p w14:paraId="54DA353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Compactor pe </w:t>
            </w:r>
            <w:proofErr w:type="spellStart"/>
            <w:r w:rsidRPr="009262A4">
              <w:rPr>
                <w:rFonts w:eastAsia="MS Mincho"/>
                <w:noProof w:val="0"/>
                <w:sz w:val="16"/>
                <w:szCs w:val="16"/>
                <w:lang w:val="en-US" w:eastAsia="ja-JP"/>
              </w:rPr>
              <w:t>pneuri</w:t>
            </w:r>
            <w:proofErr w:type="spellEnd"/>
            <w:r w:rsidRPr="009262A4">
              <w:rPr>
                <w:rFonts w:eastAsia="MS Mincho"/>
                <w:noProof w:val="0"/>
                <w:sz w:val="16"/>
                <w:szCs w:val="16"/>
                <w:lang w:val="en-US" w:eastAsia="ja-JP"/>
              </w:rPr>
              <w:t xml:space="preserve"> static </w:t>
            </w:r>
            <w:proofErr w:type="spellStart"/>
            <w:r w:rsidRPr="009262A4">
              <w:rPr>
                <w:rFonts w:eastAsia="MS Mincho"/>
                <w:noProof w:val="0"/>
                <w:sz w:val="16"/>
                <w:szCs w:val="16"/>
                <w:lang w:val="en-US" w:eastAsia="ja-JP"/>
              </w:rPr>
              <w:t>autopropulsat</w:t>
            </w:r>
            <w:proofErr w:type="spellEnd"/>
            <w:r w:rsidRPr="009262A4">
              <w:rPr>
                <w:rFonts w:eastAsia="MS Mincho"/>
                <w:noProof w:val="0"/>
                <w:sz w:val="16"/>
                <w:szCs w:val="16"/>
                <w:lang w:val="en-US" w:eastAsia="ja-JP"/>
              </w:rPr>
              <w:t xml:space="preserve"> 10,1-16 </w:t>
            </w:r>
            <w:proofErr w:type="spellStart"/>
            <w:r w:rsidRPr="009262A4">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5239680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7F59EDC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0,0053</w:t>
            </w:r>
          </w:p>
        </w:tc>
      </w:tr>
      <w:tr w:rsidR="00BF3395" w:rsidRPr="009262A4" w14:paraId="47758F9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F25C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B9A3C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2952240005100</w:t>
            </w:r>
          </w:p>
        </w:tc>
        <w:tc>
          <w:tcPr>
            <w:tcW w:w="5953" w:type="dxa"/>
            <w:tcBorders>
              <w:top w:val="single" w:sz="4" w:space="0" w:color="auto"/>
              <w:bottom w:val="single" w:sz="4" w:space="0" w:color="auto"/>
            </w:tcBorders>
          </w:tcPr>
          <w:p w14:paraId="41CCEAA0"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Repartizor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finisor</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mixturi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asfaltice</w:t>
            </w:r>
            <w:proofErr w:type="spellEnd"/>
            <w:r w:rsidRPr="009262A4">
              <w:rPr>
                <w:rFonts w:eastAsia="MS Mincho"/>
                <w:noProof w:val="0"/>
                <w:sz w:val="16"/>
                <w:szCs w:val="16"/>
                <w:lang w:val="en-US" w:eastAsia="ja-JP"/>
              </w:rPr>
              <w:t xml:space="preserve"> cu motor term. 92 cp</w:t>
            </w:r>
          </w:p>
        </w:tc>
        <w:tc>
          <w:tcPr>
            <w:tcW w:w="992" w:type="dxa"/>
            <w:tcBorders>
              <w:top w:val="single" w:sz="4" w:space="0" w:color="auto"/>
              <w:bottom w:val="single" w:sz="4" w:space="0" w:color="auto"/>
            </w:tcBorders>
          </w:tcPr>
          <w:p w14:paraId="6D51D41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774259A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0,0053</w:t>
            </w:r>
          </w:p>
        </w:tc>
      </w:tr>
      <w:tr w:rsidR="00BF3395" w:rsidRPr="009262A4" w14:paraId="12FF3B1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36C4E"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13</w:t>
            </w:r>
          </w:p>
        </w:tc>
        <w:tc>
          <w:tcPr>
            <w:tcW w:w="1418" w:type="dxa"/>
            <w:tcBorders>
              <w:top w:val="single" w:sz="4" w:space="0" w:color="auto"/>
              <w:bottom w:val="single" w:sz="4" w:space="0" w:color="auto"/>
            </w:tcBorders>
          </w:tcPr>
          <w:p w14:paraId="782E9FE2"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DI107</w:t>
            </w:r>
          </w:p>
          <w:p w14:paraId="2FB8A01B"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8E30127"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Amorsarea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suprafetelor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straturilor</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baza</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vederea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aplicarii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unui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strat</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asfaltic</w:t>
            </w:r>
            <w:proofErr w:type="spellEnd"/>
            <w:r w:rsidRPr="009262A4">
              <w:rPr>
                <w:rFonts w:eastAsia="MS Mincho"/>
                <w:noProof w:val="0"/>
                <w:sz w:val="18"/>
                <w:szCs w:val="18"/>
                <w:lang w:val="en-US" w:eastAsia="ja-JP"/>
              </w:rPr>
              <w:t xml:space="preserve"> 0,25l/m2 50/70</w:t>
            </w:r>
          </w:p>
          <w:p w14:paraId="17B00ABD"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798B8C5"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t</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18F53BAE" w14:textId="77777777" w:rsidR="00BF3395" w:rsidRPr="00680D19" w:rsidRDefault="00BF3395" w:rsidP="001903A2">
            <w:pPr>
              <w:autoSpaceDE w:val="0"/>
              <w:autoSpaceDN w:val="0"/>
              <w:jc w:val="center"/>
              <w:rPr>
                <w:rFonts w:eastAsia="MS Mincho"/>
                <w:b/>
                <w:bCs/>
                <w:noProof w:val="0"/>
                <w:sz w:val="18"/>
                <w:szCs w:val="18"/>
                <w:lang w:val="en-US" w:eastAsia="ja-JP"/>
              </w:rPr>
            </w:pPr>
            <w:r w:rsidRPr="00680D19">
              <w:rPr>
                <w:rFonts w:eastAsia="MS Mincho"/>
                <w:b/>
                <w:bCs/>
                <w:noProof w:val="0"/>
                <w:sz w:val="18"/>
                <w:szCs w:val="18"/>
                <w:lang w:val="en-US" w:eastAsia="ja-JP"/>
              </w:rPr>
              <w:t>0,2800</w:t>
            </w:r>
          </w:p>
        </w:tc>
      </w:tr>
      <w:tr w:rsidR="00BF3395" w:rsidRPr="009262A4" w14:paraId="24A4518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A694C"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CF66C3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23203226000401</w:t>
            </w:r>
          </w:p>
        </w:tc>
        <w:tc>
          <w:tcPr>
            <w:tcW w:w="5953" w:type="dxa"/>
            <w:tcBorders>
              <w:top w:val="single" w:sz="4" w:space="0" w:color="auto"/>
              <w:bottom w:val="single" w:sz="4" w:space="0" w:color="auto"/>
            </w:tcBorders>
          </w:tcPr>
          <w:p w14:paraId="04A156A4"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Bitum</w:t>
            </w:r>
            <w:proofErr w:type="spellEnd"/>
          </w:p>
        </w:tc>
        <w:tc>
          <w:tcPr>
            <w:tcW w:w="992" w:type="dxa"/>
            <w:tcBorders>
              <w:top w:val="single" w:sz="4" w:space="0" w:color="auto"/>
              <w:bottom w:val="single" w:sz="4" w:space="0" w:color="auto"/>
            </w:tcBorders>
          </w:tcPr>
          <w:p w14:paraId="3C8585F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t</w:t>
            </w:r>
          </w:p>
        </w:tc>
        <w:tc>
          <w:tcPr>
            <w:tcW w:w="1134" w:type="dxa"/>
            <w:tcBorders>
              <w:top w:val="single" w:sz="4" w:space="0" w:color="auto"/>
              <w:bottom w:val="single" w:sz="4" w:space="0" w:color="auto"/>
            </w:tcBorders>
          </w:tcPr>
          <w:p w14:paraId="6970BA3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1,0300</w:t>
            </w:r>
          </w:p>
        </w:tc>
      </w:tr>
      <w:tr w:rsidR="00BF3395" w:rsidRPr="009262A4" w14:paraId="3E8007C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9874E"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28A98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2952220000000</w:t>
            </w:r>
          </w:p>
        </w:tc>
        <w:tc>
          <w:tcPr>
            <w:tcW w:w="5953" w:type="dxa"/>
            <w:tcBorders>
              <w:top w:val="single" w:sz="4" w:space="0" w:color="auto"/>
              <w:bottom w:val="single" w:sz="4" w:space="0" w:color="auto"/>
            </w:tcBorders>
          </w:tcPr>
          <w:p w14:paraId="54FD8DD8"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Autogudronator</w:t>
            </w:r>
            <w:proofErr w:type="spellEnd"/>
            <w:r w:rsidRPr="009262A4">
              <w:rPr>
                <w:rFonts w:eastAsia="MS Mincho"/>
                <w:noProof w:val="0"/>
                <w:sz w:val="16"/>
                <w:szCs w:val="16"/>
                <w:lang w:val="en-US" w:eastAsia="ja-JP"/>
              </w:rPr>
              <w:t xml:space="preserve"> 3500 l - 3600 l</w:t>
            </w:r>
          </w:p>
        </w:tc>
        <w:tc>
          <w:tcPr>
            <w:tcW w:w="992" w:type="dxa"/>
            <w:tcBorders>
              <w:top w:val="single" w:sz="4" w:space="0" w:color="auto"/>
              <w:bottom w:val="single" w:sz="4" w:space="0" w:color="auto"/>
            </w:tcBorders>
          </w:tcPr>
          <w:p w14:paraId="1E37687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4EAF84A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0,3000</w:t>
            </w:r>
          </w:p>
        </w:tc>
      </w:tr>
      <w:tr w:rsidR="00BF3395" w:rsidRPr="009262A4" w14:paraId="102BBA8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8323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14</w:t>
            </w:r>
          </w:p>
        </w:tc>
        <w:tc>
          <w:tcPr>
            <w:tcW w:w="1418" w:type="dxa"/>
            <w:tcBorders>
              <w:top w:val="single" w:sz="4" w:space="0" w:color="auto"/>
              <w:bottom w:val="single" w:sz="4" w:space="0" w:color="auto"/>
            </w:tcBorders>
          </w:tcPr>
          <w:p w14:paraId="456B53A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DB16H</w:t>
            </w:r>
          </w:p>
          <w:p w14:paraId="4175082E"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1C7B6BC"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Imbracaminte</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asfaltic</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agregate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marunte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executata</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cald</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grosime</w:t>
            </w:r>
            <w:proofErr w:type="spellEnd"/>
            <w:r w:rsidRPr="009262A4">
              <w:rPr>
                <w:rFonts w:eastAsia="MS Mincho"/>
                <w:noProof w:val="0"/>
                <w:sz w:val="18"/>
                <w:szCs w:val="18"/>
                <w:lang w:val="en-US" w:eastAsia="ja-JP"/>
              </w:rPr>
              <w:t xml:space="preserve"> de 4,0 cm, cu </w:t>
            </w:r>
            <w:proofErr w:type="spellStart"/>
            <w:r w:rsidRPr="009262A4">
              <w:rPr>
                <w:rFonts w:eastAsia="MS Mincho"/>
                <w:noProof w:val="0"/>
                <w:sz w:val="18"/>
                <w:szCs w:val="18"/>
                <w:lang w:val="en-US" w:eastAsia="ja-JP"/>
              </w:rPr>
              <w:t>asternere</w:t>
            </w:r>
            <w:proofErr w:type="spellEnd"/>
            <w:r w:rsidRPr="009262A4">
              <w:rPr>
                <w:rFonts w:eastAsia="MS Mincho"/>
                <w:noProof w:val="0"/>
                <w:sz w:val="18"/>
                <w:szCs w:val="18"/>
                <w:lang w:val="en-US" w:eastAsia="ja-JP"/>
              </w:rPr>
              <w:t xml:space="preserve"> </w:t>
            </w:r>
            <w:proofErr w:type="spellStart"/>
            <w:proofErr w:type="gramStart"/>
            <w:r w:rsidRPr="009262A4">
              <w:rPr>
                <w:rFonts w:eastAsia="MS Mincho"/>
                <w:noProof w:val="0"/>
                <w:sz w:val="18"/>
                <w:szCs w:val="18"/>
                <w:lang w:val="en-US" w:eastAsia="ja-JP"/>
              </w:rPr>
              <w:t>mecanica</w:t>
            </w:r>
            <w:proofErr w:type="spellEnd"/>
            <w:r w:rsidRPr="009262A4">
              <w:rPr>
                <w:rFonts w:eastAsia="MS Mincho"/>
                <w:noProof w:val="0"/>
                <w:sz w:val="18"/>
                <w:szCs w:val="18"/>
                <w:lang w:val="en-US" w:eastAsia="ja-JP"/>
              </w:rPr>
              <w:t xml:space="preserve">  (</w:t>
            </w:r>
            <w:proofErr w:type="gramEnd"/>
            <w:r w:rsidRPr="009262A4">
              <w:rPr>
                <w:rFonts w:eastAsia="MS Mincho"/>
                <w:noProof w:val="0"/>
                <w:sz w:val="18"/>
                <w:szCs w:val="18"/>
                <w:lang w:val="en-US" w:eastAsia="ja-JP"/>
              </w:rPr>
              <w:t xml:space="preserve">Amenajarea </w:t>
            </w:r>
            <w:proofErr w:type="spellStart"/>
            <w:r w:rsidRPr="009262A4">
              <w:rPr>
                <w:rFonts w:eastAsia="MS Mincho"/>
                <w:noProof w:val="0"/>
                <w:sz w:val="18"/>
                <w:szCs w:val="18"/>
                <w:lang w:val="en-US" w:eastAsia="ja-JP"/>
              </w:rPr>
              <w:t>stratului</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asfaltic</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cariblura</w:t>
            </w:r>
            <w:proofErr w:type="spellEnd"/>
            <w:r w:rsidRPr="009262A4">
              <w:rPr>
                <w:rFonts w:eastAsia="MS Mincho"/>
                <w:noProof w:val="0"/>
                <w:sz w:val="18"/>
                <w:szCs w:val="18"/>
                <w:lang w:val="en-US" w:eastAsia="ja-JP"/>
              </w:rPr>
              <w:t xml:space="preserve"> BA 16 cu </w:t>
            </w:r>
            <w:proofErr w:type="spellStart"/>
            <w:r w:rsidRPr="009262A4">
              <w:rPr>
                <w:rFonts w:eastAsia="MS Mincho"/>
                <w:noProof w:val="0"/>
                <w:sz w:val="18"/>
                <w:szCs w:val="18"/>
                <w:lang w:val="en-US" w:eastAsia="ja-JP"/>
              </w:rPr>
              <w:t>bitum</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rutier</w:t>
            </w:r>
            <w:proofErr w:type="spellEnd"/>
            <w:r w:rsidRPr="009262A4">
              <w:rPr>
                <w:rFonts w:eastAsia="MS Mincho"/>
                <w:noProof w:val="0"/>
                <w:sz w:val="18"/>
                <w:szCs w:val="18"/>
                <w:lang w:val="en-US" w:eastAsia="ja-JP"/>
              </w:rPr>
              <w:t xml:space="preserve"> 50/70 conform CP. D.02.25:2021, H=4cm)</w:t>
            </w:r>
          </w:p>
          <w:p w14:paraId="25BA24F6"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128C2F6"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m2</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43CC5027" w14:textId="77777777" w:rsidR="00BF3395" w:rsidRPr="00680D19" w:rsidRDefault="00BF3395" w:rsidP="001903A2">
            <w:pPr>
              <w:autoSpaceDE w:val="0"/>
              <w:autoSpaceDN w:val="0"/>
              <w:jc w:val="center"/>
              <w:rPr>
                <w:rFonts w:eastAsia="MS Mincho"/>
                <w:b/>
                <w:bCs/>
                <w:noProof w:val="0"/>
                <w:sz w:val="18"/>
                <w:szCs w:val="18"/>
                <w:lang w:val="en-US" w:eastAsia="ja-JP"/>
              </w:rPr>
            </w:pPr>
            <w:r w:rsidRPr="00680D19">
              <w:rPr>
                <w:rFonts w:eastAsia="MS Mincho"/>
                <w:b/>
                <w:bCs/>
                <w:noProof w:val="0"/>
                <w:sz w:val="18"/>
                <w:szCs w:val="18"/>
                <w:lang w:val="en-US" w:eastAsia="ja-JP"/>
              </w:rPr>
              <w:t>1103,0000</w:t>
            </w:r>
          </w:p>
        </w:tc>
      </w:tr>
      <w:tr w:rsidR="00BF3395" w:rsidRPr="009262A4" w14:paraId="1FF5DB3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F255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C67FD6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7129040010110</w:t>
            </w:r>
          </w:p>
        </w:tc>
        <w:tc>
          <w:tcPr>
            <w:tcW w:w="5953" w:type="dxa"/>
            <w:tcBorders>
              <w:top w:val="single" w:sz="4" w:space="0" w:color="auto"/>
              <w:bottom w:val="single" w:sz="4" w:space="0" w:color="auto"/>
            </w:tcBorders>
          </w:tcPr>
          <w:p w14:paraId="0C704171"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Asfaltator</w:t>
            </w:r>
            <w:proofErr w:type="spellEnd"/>
          </w:p>
        </w:tc>
        <w:tc>
          <w:tcPr>
            <w:tcW w:w="992" w:type="dxa"/>
            <w:tcBorders>
              <w:top w:val="single" w:sz="4" w:space="0" w:color="auto"/>
              <w:bottom w:val="single" w:sz="4" w:space="0" w:color="auto"/>
            </w:tcBorders>
          </w:tcPr>
          <w:p w14:paraId="498B3F4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7E08501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0,0500</w:t>
            </w:r>
          </w:p>
        </w:tc>
      </w:tr>
      <w:tr w:rsidR="00BF3395" w:rsidRPr="009262A4" w14:paraId="5122DEA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700C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15B68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111100010001311</w:t>
            </w:r>
          </w:p>
        </w:tc>
        <w:tc>
          <w:tcPr>
            <w:tcW w:w="5953" w:type="dxa"/>
            <w:tcBorders>
              <w:top w:val="single" w:sz="4" w:space="0" w:color="auto"/>
              <w:bottom w:val="single" w:sz="4" w:space="0" w:color="auto"/>
            </w:tcBorders>
          </w:tcPr>
          <w:p w14:paraId="2E08F40C"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Mixtura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asfaltica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preparata</w:t>
            </w:r>
            <w:proofErr w:type="spellEnd"/>
            <w:r w:rsidRPr="009262A4">
              <w:rPr>
                <w:rFonts w:eastAsia="MS Mincho"/>
                <w:noProof w:val="0"/>
                <w:sz w:val="16"/>
                <w:szCs w:val="16"/>
                <w:lang w:val="en-US" w:eastAsia="ja-JP"/>
              </w:rPr>
              <w:t xml:space="preserve"> la </w:t>
            </w:r>
            <w:proofErr w:type="spellStart"/>
            <w:r w:rsidRPr="009262A4">
              <w:rPr>
                <w:rFonts w:eastAsia="MS Mincho"/>
                <w:noProof w:val="0"/>
                <w:sz w:val="16"/>
                <w:szCs w:val="16"/>
                <w:lang w:val="en-US" w:eastAsia="ja-JP"/>
              </w:rPr>
              <w:t>cald</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agregate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marunte</w:t>
            </w:r>
            <w:proofErr w:type="spellEnd"/>
          </w:p>
        </w:tc>
        <w:tc>
          <w:tcPr>
            <w:tcW w:w="992" w:type="dxa"/>
            <w:tcBorders>
              <w:top w:val="single" w:sz="4" w:space="0" w:color="auto"/>
              <w:bottom w:val="single" w:sz="4" w:space="0" w:color="auto"/>
            </w:tcBorders>
          </w:tcPr>
          <w:p w14:paraId="28874C7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t</w:t>
            </w:r>
          </w:p>
        </w:tc>
        <w:tc>
          <w:tcPr>
            <w:tcW w:w="1134" w:type="dxa"/>
            <w:tcBorders>
              <w:top w:val="single" w:sz="4" w:space="0" w:color="auto"/>
              <w:bottom w:val="single" w:sz="4" w:space="0" w:color="auto"/>
            </w:tcBorders>
          </w:tcPr>
          <w:p w14:paraId="698C945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0,0940</w:t>
            </w:r>
          </w:p>
        </w:tc>
      </w:tr>
      <w:tr w:rsidR="00BF3395" w:rsidRPr="009262A4" w14:paraId="6559646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3ECAE"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5BA46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1421102200000</w:t>
            </w:r>
          </w:p>
        </w:tc>
        <w:tc>
          <w:tcPr>
            <w:tcW w:w="5953" w:type="dxa"/>
            <w:tcBorders>
              <w:top w:val="single" w:sz="4" w:space="0" w:color="auto"/>
              <w:bottom w:val="single" w:sz="4" w:space="0" w:color="auto"/>
            </w:tcBorders>
          </w:tcPr>
          <w:p w14:paraId="1ABEF16A"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Nisip</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bitumat</w:t>
            </w:r>
            <w:proofErr w:type="spellEnd"/>
          </w:p>
        </w:tc>
        <w:tc>
          <w:tcPr>
            <w:tcW w:w="992" w:type="dxa"/>
            <w:tcBorders>
              <w:top w:val="single" w:sz="4" w:space="0" w:color="auto"/>
              <w:bottom w:val="single" w:sz="4" w:space="0" w:color="auto"/>
            </w:tcBorders>
          </w:tcPr>
          <w:p w14:paraId="2A403BD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t</w:t>
            </w:r>
          </w:p>
        </w:tc>
        <w:tc>
          <w:tcPr>
            <w:tcW w:w="1134" w:type="dxa"/>
            <w:tcBorders>
              <w:top w:val="single" w:sz="4" w:space="0" w:color="auto"/>
              <w:bottom w:val="single" w:sz="4" w:space="0" w:color="auto"/>
            </w:tcBorders>
          </w:tcPr>
          <w:p w14:paraId="7D45444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0,0030</w:t>
            </w:r>
          </w:p>
        </w:tc>
      </w:tr>
      <w:tr w:rsidR="00BF3395" w:rsidRPr="009262A4" w14:paraId="2FD424F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ECDE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DE70D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2710603420379</w:t>
            </w:r>
          </w:p>
        </w:tc>
        <w:tc>
          <w:tcPr>
            <w:tcW w:w="5953" w:type="dxa"/>
            <w:tcBorders>
              <w:top w:val="single" w:sz="4" w:space="0" w:color="auto"/>
              <w:bottom w:val="single" w:sz="4" w:space="0" w:color="auto"/>
            </w:tcBorders>
          </w:tcPr>
          <w:p w14:paraId="2A9A9722"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Otel</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patrat</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lam.cald</w:t>
            </w:r>
            <w:proofErr w:type="spellEnd"/>
            <w:proofErr w:type="gram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lt</w:t>
            </w:r>
            <w:proofErr w:type="spellEnd"/>
            <w:r w:rsidRPr="009262A4">
              <w:rPr>
                <w:rFonts w:eastAsia="MS Mincho"/>
                <w:noProof w:val="0"/>
                <w:sz w:val="16"/>
                <w:szCs w:val="16"/>
                <w:lang w:val="en-US" w:eastAsia="ja-JP"/>
              </w:rPr>
              <w:t xml:space="preserve"> = 30 mm</w:t>
            </w:r>
          </w:p>
        </w:tc>
        <w:tc>
          <w:tcPr>
            <w:tcW w:w="992" w:type="dxa"/>
            <w:tcBorders>
              <w:top w:val="single" w:sz="4" w:space="0" w:color="auto"/>
              <w:bottom w:val="single" w:sz="4" w:space="0" w:color="auto"/>
            </w:tcBorders>
          </w:tcPr>
          <w:p w14:paraId="07A4B65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54F400E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0,0110</w:t>
            </w:r>
          </w:p>
        </w:tc>
      </w:tr>
      <w:tr w:rsidR="00BF3395" w:rsidRPr="009262A4" w14:paraId="0F450F8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BF42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1F2216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10F8774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Compactor static </w:t>
            </w:r>
            <w:proofErr w:type="spellStart"/>
            <w:r w:rsidRPr="009262A4">
              <w:rPr>
                <w:rFonts w:eastAsia="MS Mincho"/>
                <w:noProof w:val="0"/>
                <w:sz w:val="16"/>
                <w:szCs w:val="16"/>
                <w:lang w:val="en-US" w:eastAsia="ja-JP"/>
              </w:rPr>
              <w:t>autopropulsat</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rulouri</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valturi</w:t>
            </w:r>
            <w:proofErr w:type="spellEnd"/>
            <w:r w:rsidRPr="009262A4">
              <w:rPr>
                <w:rFonts w:eastAsia="MS Mincho"/>
                <w:noProof w:val="0"/>
                <w:sz w:val="16"/>
                <w:szCs w:val="16"/>
                <w:lang w:val="en-US" w:eastAsia="ja-JP"/>
              </w:rPr>
              <w:t xml:space="preserve">  R</w:t>
            </w:r>
            <w:proofErr w:type="gramEnd"/>
            <w:r w:rsidRPr="009262A4">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27040F1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61C2F53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0,0053</w:t>
            </w:r>
          </w:p>
        </w:tc>
      </w:tr>
      <w:tr w:rsidR="00BF3395" w:rsidRPr="009262A4" w14:paraId="64EA31D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706BE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EE864E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2952240004003</w:t>
            </w:r>
          </w:p>
        </w:tc>
        <w:tc>
          <w:tcPr>
            <w:tcW w:w="5953" w:type="dxa"/>
            <w:tcBorders>
              <w:top w:val="single" w:sz="4" w:space="0" w:color="auto"/>
              <w:bottom w:val="single" w:sz="4" w:space="0" w:color="auto"/>
            </w:tcBorders>
          </w:tcPr>
          <w:p w14:paraId="147469B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Compactor pe </w:t>
            </w:r>
            <w:proofErr w:type="spellStart"/>
            <w:r w:rsidRPr="009262A4">
              <w:rPr>
                <w:rFonts w:eastAsia="MS Mincho"/>
                <w:noProof w:val="0"/>
                <w:sz w:val="16"/>
                <w:szCs w:val="16"/>
                <w:lang w:val="en-US" w:eastAsia="ja-JP"/>
              </w:rPr>
              <w:t>pneuri</w:t>
            </w:r>
            <w:proofErr w:type="spellEnd"/>
            <w:r w:rsidRPr="009262A4">
              <w:rPr>
                <w:rFonts w:eastAsia="MS Mincho"/>
                <w:noProof w:val="0"/>
                <w:sz w:val="16"/>
                <w:szCs w:val="16"/>
                <w:lang w:val="en-US" w:eastAsia="ja-JP"/>
              </w:rPr>
              <w:t xml:space="preserve"> static </w:t>
            </w:r>
            <w:proofErr w:type="spellStart"/>
            <w:r w:rsidRPr="009262A4">
              <w:rPr>
                <w:rFonts w:eastAsia="MS Mincho"/>
                <w:noProof w:val="0"/>
                <w:sz w:val="16"/>
                <w:szCs w:val="16"/>
                <w:lang w:val="en-US" w:eastAsia="ja-JP"/>
              </w:rPr>
              <w:t>autopropulsat</w:t>
            </w:r>
            <w:proofErr w:type="spellEnd"/>
            <w:r w:rsidRPr="009262A4">
              <w:rPr>
                <w:rFonts w:eastAsia="MS Mincho"/>
                <w:noProof w:val="0"/>
                <w:sz w:val="16"/>
                <w:szCs w:val="16"/>
                <w:lang w:val="en-US" w:eastAsia="ja-JP"/>
              </w:rPr>
              <w:t xml:space="preserve"> 10,1-16 </w:t>
            </w:r>
            <w:proofErr w:type="spellStart"/>
            <w:r w:rsidRPr="009262A4">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5108128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3DBBB3B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0,0053</w:t>
            </w:r>
          </w:p>
        </w:tc>
      </w:tr>
      <w:tr w:rsidR="00BF3395" w:rsidRPr="009262A4" w14:paraId="7661BC9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623E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01CFE6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2952240005100</w:t>
            </w:r>
          </w:p>
        </w:tc>
        <w:tc>
          <w:tcPr>
            <w:tcW w:w="5953" w:type="dxa"/>
            <w:tcBorders>
              <w:top w:val="single" w:sz="4" w:space="0" w:color="auto"/>
              <w:bottom w:val="single" w:sz="4" w:space="0" w:color="auto"/>
            </w:tcBorders>
          </w:tcPr>
          <w:p w14:paraId="3357D3CA"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Repartizor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finisor</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mixturi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asfaltice</w:t>
            </w:r>
            <w:proofErr w:type="spellEnd"/>
            <w:r w:rsidRPr="009262A4">
              <w:rPr>
                <w:rFonts w:eastAsia="MS Mincho"/>
                <w:noProof w:val="0"/>
                <w:sz w:val="16"/>
                <w:szCs w:val="16"/>
                <w:lang w:val="en-US" w:eastAsia="ja-JP"/>
              </w:rPr>
              <w:t xml:space="preserve"> cu motor term. 92 cp</w:t>
            </w:r>
          </w:p>
        </w:tc>
        <w:tc>
          <w:tcPr>
            <w:tcW w:w="992" w:type="dxa"/>
            <w:tcBorders>
              <w:top w:val="single" w:sz="4" w:space="0" w:color="auto"/>
              <w:bottom w:val="single" w:sz="4" w:space="0" w:color="auto"/>
            </w:tcBorders>
          </w:tcPr>
          <w:p w14:paraId="4B64AC3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702FD74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0,0053</w:t>
            </w:r>
          </w:p>
        </w:tc>
      </w:tr>
      <w:tr w:rsidR="00BF3395" w:rsidRPr="009262A4" w14:paraId="1E8B3B8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BEC81" w14:textId="77777777" w:rsidR="00BF3395" w:rsidRPr="009262A4"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78FCE501" w14:textId="77777777" w:rsidR="00BF3395" w:rsidRPr="009262A4"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18EA56E5" w14:textId="77777777" w:rsidR="00BF3395" w:rsidRPr="009262A4" w:rsidRDefault="00BF3395" w:rsidP="001903A2">
            <w:pPr>
              <w:autoSpaceDE w:val="0"/>
              <w:autoSpaceDN w:val="0"/>
              <w:rPr>
                <w:rFonts w:eastAsia="MS Mincho"/>
                <w:b/>
                <w:bCs/>
                <w:noProof w:val="0"/>
                <w:sz w:val="16"/>
                <w:szCs w:val="16"/>
                <w:lang w:val="en-US" w:eastAsia="ja-JP"/>
              </w:rPr>
            </w:pPr>
            <w:r w:rsidRPr="009262A4">
              <w:rPr>
                <w:rFonts w:eastAsia="MS Mincho"/>
                <w:b/>
                <w:bCs/>
                <w:noProof w:val="0"/>
                <w:sz w:val="16"/>
                <w:szCs w:val="16"/>
                <w:lang w:val="en-US" w:eastAsia="ja-JP"/>
              </w:rPr>
              <w:t>3. Pavaj</w:t>
            </w:r>
          </w:p>
        </w:tc>
        <w:tc>
          <w:tcPr>
            <w:tcW w:w="992" w:type="dxa"/>
            <w:tcBorders>
              <w:top w:val="single" w:sz="4" w:space="0" w:color="auto"/>
              <w:bottom w:val="single" w:sz="4" w:space="0" w:color="auto"/>
            </w:tcBorders>
          </w:tcPr>
          <w:p w14:paraId="711448A9" w14:textId="77777777" w:rsidR="00BF3395" w:rsidRPr="009262A4" w:rsidRDefault="00BF3395" w:rsidP="001903A2">
            <w:pPr>
              <w:autoSpaceDE w:val="0"/>
              <w:autoSpaceDN w:val="0"/>
              <w:rPr>
                <w:rFonts w:eastAsia="MS Mincho"/>
                <w:noProof w:val="0"/>
                <w:sz w:val="16"/>
                <w:szCs w:val="16"/>
                <w:lang w:val="en-US" w:eastAsia="ja-JP"/>
              </w:rPr>
            </w:pPr>
          </w:p>
        </w:tc>
        <w:tc>
          <w:tcPr>
            <w:tcW w:w="1134" w:type="dxa"/>
            <w:tcBorders>
              <w:top w:val="single" w:sz="4" w:space="0" w:color="auto"/>
              <w:bottom w:val="single" w:sz="4" w:space="0" w:color="auto"/>
            </w:tcBorders>
          </w:tcPr>
          <w:p w14:paraId="32346173" w14:textId="77777777" w:rsidR="00BF3395" w:rsidRPr="009262A4" w:rsidRDefault="00BF3395" w:rsidP="001903A2">
            <w:pPr>
              <w:autoSpaceDE w:val="0"/>
              <w:autoSpaceDN w:val="0"/>
              <w:rPr>
                <w:rFonts w:eastAsia="MS Mincho"/>
                <w:noProof w:val="0"/>
                <w:sz w:val="16"/>
                <w:szCs w:val="16"/>
                <w:lang w:val="en-US" w:eastAsia="ja-JP"/>
              </w:rPr>
            </w:pPr>
          </w:p>
        </w:tc>
      </w:tr>
      <w:tr w:rsidR="00BF3395" w:rsidRPr="009262A4" w14:paraId="3C889010"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7F0E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15</w:t>
            </w:r>
          </w:p>
        </w:tc>
        <w:tc>
          <w:tcPr>
            <w:tcW w:w="1418" w:type="dxa"/>
            <w:tcBorders>
              <w:top w:val="single" w:sz="4" w:space="0" w:color="auto"/>
              <w:bottom w:val="single" w:sz="4" w:space="0" w:color="auto"/>
            </w:tcBorders>
          </w:tcPr>
          <w:p w14:paraId="3A61AA9B"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TsE06B</w:t>
            </w:r>
          </w:p>
          <w:p w14:paraId="4FDACA3C"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78D360B"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Pregatirea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platformei</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pamint</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vederea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asternerii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unui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strat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izolator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reparatie</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nisip</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balast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prin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nivelare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manuala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compactare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rulou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compresor</w:t>
            </w:r>
            <w:proofErr w:type="spellEnd"/>
            <w:r w:rsidRPr="009262A4">
              <w:rPr>
                <w:rFonts w:eastAsia="MS Mincho"/>
                <w:noProof w:val="0"/>
                <w:sz w:val="18"/>
                <w:szCs w:val="18"/>
                <w:lang w:val="en-US" w:eastAsia="ja-JP"/>
              </w:rPr>
              <w:t xml:space="preserve"> static </w:t>
            </w:r>
            <w:proofErr w:type="spellStart"/>
            <w:r w:rsidRPr="009262A4">
              <w:rPr>
                <w:rFonts w:eastAsia="MS Mincho"/>
                <w:noProof w:val="0"/>
                <w:sz w:val="18"/>
                <w:szCs w:val="18"/>
                <w:lang w:val="en-US" w:eastAsia="ja-JP"/>
              </w:rPr>
              <w:t>autopropulsat</w:t>
            </w:r>
            <w:proofErr w:type="spellEnd"/>
            <w:r w:rsidRPr="009262A4">
              <w:rPr>
                <w:rFonts w:eastAsia="MS Mincho"/>
                <w:noProof w:val="0"/>
                <w:sz w:val="18"/>
                <w:szCs w:val="18"/>
                <w:lang w:val="en-US" w:eastAsia="ja-JP"/>
              </w:rPr>
              <w:t xml:space="preserve">, de 10-12 t, in </w:t>
            </w:r>
            <w:proofErr w:type="spellStart"/>
            <w:r w:rsidRPr="009262A4">
              <w:rPr>
                <w:rFonts w:eastAsia="MS Mincho"/>
                <w:noProof w:val="0"/>
                <w:sz w:val="18"/>
                <w:szCs w:val="18"/>
                <w:lang w:val="en-US" w:eastAsia="ja-JP"/>
              </w:rPr>
              <w:t>teren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coeziv</w:t>
            </w:r>
            <w:proofErr w:type="spellEnd"/>
          </w:p>
          <w:p w14:paraId="1F5EFA19"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9AD4A1B"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100m2</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2800AA0D" w14:textId="77777777" w:rsidR="00BF3395" w:rsidRPr="00680D19" w:rsidRDefault="00BF3395" w:rsidP="001903A2">
            <w:pPr>
              <w:autoSpaceDE w:val="0"/>
              <w:autoSpaceDN w:val="0"/>
              <w:jc w:val="center"/>
              <w:rPr>
                <w:rFonts w:eastAsia="MS Mincho"/>
                <w:b/>
                <w:bCs/>
                <w:noProof w:val="0"/>
                <w:sz w:val="18"/>
                <w:szCs w:val="18"/>
                <w:lang w:val="en-US" w:eastAsia="ja-JP"/>
              </w:rPr>
            </w:pPr>
            <w:r w:rsidRPr="00680D19">
              <w:rPr>
                <w:rFonts w:eastAsia="MS Mincho"/>
                <w:b/>
                <w:bCs/>
                <w:noProof w:val="0"/>
                <w:sz w:val="18"/>
                <w:szCs w:val="18"/>
                <w:lang w:val="en-US" w:eastAsia="ja-JP"/>
              </w:rPr>
              <w:t>5,9300</w:t>
            </w:r>
          </w:p>
        </w:tc>
      </w:tr>
      <w:tr w:rsidR="00BF3395" w:rsidRPr="009262A4" w14:paraId="776CF76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B796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93D11B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36DEC878"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1BBD75A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4E56EA7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9,0300</w:t>
            </w:r>
          </w:p>
        </w:tc>
      </w:tr>
      <w:tr w:rsidR="00BF3395" w:rsidRPr="009262A4" w14:paraId="68E5F44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BD1AF"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F87E0F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3ACD6A7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industriala</w:t>
            </w:r>
            <w:proofErr w:type="spellEnd"/>
            <w:r w:rsidRPr="009262A4">
              <w:rPr>
                <w:rFonts w:eastAsia="MS Mincho"/>
                <w:noProof w:val="0"/>
                <w:sz w:val="16"/>
                <w:szCs w:val="16"/>
                <w:lang w:val="en-US" w:eastAsia="ja-JP"/>
              </w:rPr>
              <w:t xml:space="preserve"> in </w:t>
            </w:r>
            <w:proofErr w:type="spellStart"/>
            <w:r w:rsidRPr="009262A4">
              <w:rPr>
                <w:rFonts w:eastAsia="MS Mincho"/>
                <w:noProof w:val="0"/>
                <w:sz w:val="16"/>
                <w:szCs w:val="16"/>
                <w:lang w:val="en-US" w:eastAsia="ja-JP"/>
              </w:rPr>
              <w:t>cisterne</w:t>
            </w:r>
            <w:proofErr w:type="spellEnd"/>
            <w:r w:rsidRPr="009262A4">
              <w:rPr>
                <w:rFonts w:eastAsia="MS Mincho"/>
                <w:noProof w:val="0"/>
                <w:sz w:val="16"/>
                <w:szCs w:val="16"/>
                <w:lang w:val="en-US" w:eastAsia="ja-JP"/>
              </w:rPr>
              <w:t xml:space="preserve"> pt. </w:t>
            </w:r>
            <w:proofErr w:type="spellStart"/>
            <w:r w:rsidRPr="009262A4">
              <w:rPr>
                <w:rFonts w:eastAsia="MS Mincho"/>
                <w:noProof w:val="0"/>
                <w:sz w:val="16"/>
                <w:szCs w:val="16"/>
                <w:lang w:val="en-US" w:eastAsia="ja-JP"/>
              </w:rPr>
              <w:t>lucrari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drumuri-terasam</w:t>
            </w:r>
            <w:proofErr w:type="spellEnd"/>
            <w:r w:rsidRPr="009262A4">
              <w:rPr>
                <w:rFonts w:eastAsia="MS Mincho"/>
                <w:noProof w:val="0"/>
                <w:sz w:val="16"/>
                <w:szCs w:val="16"/>
                <w:lang w:val="en-US" w:eastAsia="ja-JP"/>
              </w:rPr>
              <w:t>.</w:t>
            </w:r>
          </w:p>
        </w:tc>
        <w:tc>
          <w:tcPr>
            <w:tcW w:w="992" w:type="dxa"/>
            <w:tcBorders>
              <w:top w:val="single" w:sz="4" w:space="0" w:color="auto"/>
              <w:bottom w:val="single" w:sz="4" w:space="0" w:color="auto"/>
            </w:tcBorders>
          </w:tcPr>
          <w:p w14:paraId="757B680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1A52788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1,0000</w:t>
            </w:r>
          </w:p>
        </w:tc>
      </w:tr>
      <w:tr w:rsidR="00BF3395" w:rsidRPr="009262A4" w14:paraId="1A3F99B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86A6E"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77F1B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2952240004004</w:t>
            </w:r>
          </w:p>
        </w:tc>
        <w:tc>
          <w:tcPr>
            <w:tcW w:w="5953" w:type="dxa"/>
            <w:tcBorders>
              <w:top w:val="single" w:sz="4" w:space="0" w:color="auto"/>
              <w:bottom w:val="single" w:sz="4" w:space="0" w:color="auto"/>
            </w:tcBorders>
          </w:tcPr>
          <w:p w14:paraId="7181386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Compactor auto cu </w:t>
            </w:r>
            <w:proofErr w:type="spellStart"/>
            <w:r w:rsidRPr="009262A4">
              <w:rPr>
                <w:rFonts w:eastAsia="MS Mincho"/>
                <w:noProof w:val="0"/>
                <w:sz w:val="16"/>
                <w:szCs w:val="16"/>
                <w:lang w:val="en-US" w:eastAsia="ja-JP"/>
              </w:rPr>
              <w:t>rulouri</w:t>
            </w:r>
            <w:proofErr w:type="spellEnd"/>
            <w:r w:rsidRPr="009262A4">
              <w:rPr>
                <w:rFonts w:eastAsia="MS Mincho"/>
                <w:noProof w:val="0"/>
                <w:sz w:val="16"/>
                <w:szCs w:val="16"/>
                <w:lang w:val="en-US" w:eastAsia="ja-JP"/>
              </w:rPr>
              <w:t xml:space="preserve"> pina la 12 </w:t>
            </w:r>
            <w:proofErr w:type="spellStart"/>
            <w:r w:rsidRPr="009262A4">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055D740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6D380C5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1,4000</w:t>
            </w:r>
          </w:p>
        </w:tc>
      </w:tr>
      <w:tr w:rsidR="00BF3395" w:rsidRPr="009262A4" w14:paraId="0ABF112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7D479"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16</w:t>
            </w:r>
          </w:p>
        </w:tc>
        <w:tc>
          <w:tcPr>
            <w:tcW w:w="1418" w:type="dxa"/>
            <w:tcBorders>
              <w:top w:val="single" w:sz="4" w:space="0" w:color="auto"/>
              <w:bottom w:val="single" w:sz="4" w:space="0" w:color="auto"/>
            </w:tcBorders>
          </w:tcPr>
          <w:p w14:paraId="029EF024"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DA12B</w:t>
            </w:r>
          </w:p>
          <w:p w14:paraId="266F41D0"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53C8CE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Strat de </w:t>
            </w:r>
            <w:proofErr w:type="spellStart"/>
            <w:r w:rsidRPr="009262A4">
              <w:rPr>
                <w:rFonts w:eastAsia="MS Mincho"/>
                <w:noProof w:val="0"/>
                <w:sz w:val="18"/>
                <w:szCs w:val="18"/>
                <w:lang w:val="en-US" w:eastAsia="ja-JP"/>
              </w:rPr>
              <w:t>fundatie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reprofilare</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pietris</w:t>
            </w:r>
            <w:proofErr w:type="spellEnd"/>
            <w:r w:rsidRPr="009262A4">
              <w:rPr>
                <w:rFonts w:eastAsia="MS Mincho"/>
                <w:noProof w:val="0"/>
                <w:sz w:val="18"/>
                <w:szCs w:val="18"/>
                <w:lang w:val="en-US" w:eastAsia="ja-JP"/>
              </w:rPr>
              <w:t xml:space="preserve"> (Fr.40/80) </w:t>
            </w:r>
            <w:proofErr w:type="spellStart"/>
            <w:r w:rsidRPr="009262A4">
              <w:rPr>
                <w:rFonts w:eastAsia="MS Mincho"/>
                <w:noProof w:val="0"/>
                <w:sz w:val="18"/>
                <w:szCs w:val="18"/>
                <w:lang w:val="en-US" w:eastAsia="ja-JP"/>
              </w:rPr>
              <w:t>pentru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drumuri</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asternere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mecanica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executat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impanare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fara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innororire</w:t>
            </w:r>
            <w:proofErr w:type="spellEnd"/>
            <w:r w:rsidRPr="009262A4">
              <w:rPr>
                <w:rFonts w:eastAsia="MS Mincho"/>
                <w:noProof w:val="0"/>
                <w:sz w:val="18"/>
                <w:szCs w:val="18"/>
                <w:lang w:val="en-US" w:eastAsia="ja-JP"/>
              </w:rPr>
              <w:t xml:space="preserve"> (0,1m)</w:t>
            </w:r>
          </w:p>
          <w:p w14:paraId="4EF63735"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6B0DC6C"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5A04F1DA" w14:textId="77777777" w:rsidR="00BF3395" w:rsidRPr="00680D19" w:rsidRDefault="00BF3395" w:rsidP="001903A2">
            <w:pPr>
              <w:autoSpaceDE w:val="0"/>
              <w:autoSpaceDN w:val="0"/>
              <w:jc w:val="center"/>
              <w:rPr>
                <w:rFonts w:eastAsia="MS Mincho"/>
                <w:b/>
                <w:bCs/>
                <w:noProof w:val="0"/>
                <w:sz w:val="18"/>
                <w:szCs w:val="18"/>
                <w:lang w:val="en-US" w:eastAsia="ja-JP"/>
              </w:rPr>
            </w:pPr>
            <w:r w:rsidRPr="00680D19">
              <w:rPr>
                <w:rFonts w:eastAsia="MS Mincho"/>
                <w:b/>
                <w:bCs/>
                <w:noProof w:val="0"/>
                <w:sz w:val="18"/>
                <w:szCs w:val="18"/>
                <w:lang w:val="en-US" w:eastAsia="ja-JP"/>
              </w:rPr>
              <w:t>59,3000</w:t>
            </w:r>
          </w:p>
        </w:tc>
      </w:tr>
      <w:tr w:rsidR="00BF3395" w:rsidRPr="009262A4" w14:paraId="3CD9F92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1367E"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C94644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73D6DB57"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14A98E9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47D1208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0,6000</w:t>
            </w:r>
          </w:p>
        </w:tc>
      </w:tr>
      <w:tr w:rsidR="00BF3395" w:rsidRPr="009262A4" w14:paraId="104F1F0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7BDF6"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7F3EB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1411122201646</w:t>
            </w:r>
          </w:p>
        </w:tc>
        <w:tc>
          <w:tcPr>
            <w:tcW w:w="5953" w:type="dxa"/>
            <w:tcBorders>
              <w:top w:val="single" w:sz="4" w:space="0" w:color="auto"/>
              <w:bottom w:val="single" w:sz="4" w:space="0" w:color="auto"/>
            </w:tcBorders>
          </w:tcPr>
          <w:p w14:paraId="0695BCB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Piatra </w:t>
            </w:r>
            <w:proofErr w:type="spellStart"/>
            <w:r w:rsidRPr="009262A4">
              <w:rPr>
                <w:rFonts w:eastAsia="MS Mincho"/>
                <w:noProof w:val="0"/>
                <w:sz w:val="16"/>
                <w:szCs w:val="16"/>
                <w:lang w:val="en-US" w:eastAsia="ja-JP"/>
              </w:rPr>
              <w:t>sparta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pt.drumuri</w:t>
            </w:r>
            <w:proofErr w:type="spellEnd"/>
            <w:proofErr w:type="gram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r.magmatice</w:t>
            </w:r>
            <w:proofErr w:type="spellEnd"/>
            <w:proofErr w:type="gramEnd"/>
            <w:r w:rsidRPr="009262A4">
              <w:rPr>
                <w:rFonts w:eastAsia="MS Mincho"/>
                <w:noProof w:val="0"/>
                <w:sz w:val="16"/>
                <w:szCs w:val="16"/>
                <w:lang w:val="en-US" w:eastAsia="ja-JP"/>
              </w:rPr>
              <w:t xml:space="preserve">  15-25 mm</w:t>
            </w:r>
          </w:p>
        </w:tc>
        <w:tc>
          <w:tcPr>
            <w:tcW w:w="992" w:type="dxa"/>
            <w:tcBorders>
              <w:top w:val="single" w:sz="4" w:space="0" w:color="auto"/>
              <w:bottom w:val="single" w:sz="4" w:space="0" w:color="auto"/>
            </w:tcBorders>
          </w:tcPr>
          <w:p w14:paraId="3976525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0B427A0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0,2030</w:t>
            </w:r>
          </w:p>
        </w:tc>
      </w:tr>
      <w:tr w:rsidR="00BF3395" w:rsidRPr="009262A4" w14:paraId="7B03A5E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61EE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6BBF86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04347C2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Piatra </w:t>
            </w:r>
            <w:proofErr w:type="spellStart"/>
            <w:r w:rsidRPr="009262A4">
              <w:rPr>
                <w:rFonts w:eastAsia="MS Mincho"/>
                <w:noProof w:val="0"/>
                <w:sz w:val="16"/>
                <w:szCs w:val="16"/>
                <w:lang w:val="en-US" w:eastAsia="ja-JP"/>
              </w:rPr>
              <w:t>sparta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pt.drumuri</w:t>
            </w:r>
            <w:proofErr w:type="spellEnd"/>
            <w:proofErr w:type="gram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r.magmatice</w:t>
            </w:r>
            <w:proofErr w:type="spellEnd"/>
            <w:proofErr w:type="gramEnd"/>
            <w:r w:rsidRPr="009262A4">
              <w:rPr>
                <w:rFonts w:eastAsia="MS Mincho"/>
                <w:noProof w:val="0"/>
                <w:sz w:val="16"/>
                <w:szCs w:val="16"/>
                <w:lang w:val="en-US" w:eastAsia="ja-JP"/>
              </w:rPr>
              <w:t xml:space="preserve">  40-63 mm</w:t>
            </w:r>
          </w:p>
        </w:tc>
        <w:tc>
          <w:tcPr>
            <w:tcW w:w="992" w:type="dxa"/>
            <w:tcBorders>
              <w:top w:val="single" w:sz="4" w:space="0" w:color="auto"/>
              <w:bottom w:val="single" w:sz="4" w:space="0" w:color="auto"/>
            </w:tcBorders>
          </w:tcPr>
          <w:p w14:paraId="6C8ABE2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21ACBE0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1,2190</w:t>
            </w:r>
          </w:p>
        </w:tc>
      </w:tr>
      <w:tr w:rsidR="00BF3395" w:rsidRPr="009262A4" w14:paraId="4C96BEC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07D1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BCAA94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58CBDF4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industriala</w:t>
            </w:r>
            <w:proofErr w:type="spellEnd"/>
            <w:r w:rsidRPr="009262A4">
              <w:rPr>
                <w:rFonts w:eastAsia="MS Mincho"/>
                <w:noProof w:val="0"/>
                <w:sz w:val="16"/>
                <w:szCs w:val="16"/>
                <w:lang w:val="en-US" w:eastAsia="ja-JP"/>
              </w:rPr>
              <w:t xml:space="preserve"> in </w:t>
            </w:r>
            <w:proofErr w:type="spellStart"/>
            <w:r w:rsidRPr="009262A4">
              <w:rPr>
                <w:rFonts w:eastAsia="MS Mincho"/>
                <w:noProof w:val="0"/>
                <w:sz w:val="16"/>
                <w:szCs w:val="16"/>
                <w:lang w:val="en-US" w:eastAsia="ja-JP"/>
              </w:rPr>
              <w:t>cisterne</w:t>
            </w:r>
            <w:proofErr w:type="spellEnd"/>
            <w:r w:rsidRPr="009262A4">
              <w:rPr>
                <w:rFonts w:eastAsia="MS Mincho"/>
                <w:noProof w:val="0"/>
                <w:sz w:val="16"/>
                <w:szCs w:val="16"/>
                <w:lang w:val="en-US" w:eastAsia="ja-JP"/>
              </w:rPr>
              <w:t xml:space="preserve"> pt. </w:t>
            </w:r>
            <w:proofErr w:type="spellStart"/>
            <w:r w:rsidRPr="009262A4">
              <w:rPr>
                <w:rFonts w:eastAsia="MS Mincho"/>
                <w:noProof w:val="0"/>
                <w:sz w:val="16"/>
                <w:szCs w:val="16"/>
                <w:lang w:val="en-US" w:eastAsia="ja-JP"/>
              </w:rPr>
              <w:t>lucrari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drumuri-terasam</w:t>
            </w:r>
            <w:proofErr w:type="spellEnd"/>
            <w:r w:rsidRPr="009262A4">
              <w:rPr>
                <w:rFonts w:eastAsia="MS Mincho"/>
                <w:noProof w:val="0"/>
                <w:sz w:val="16"/>
                <w:szCs w:val="16"/>
                <w:lang w:val="en-US" w:eastAsia="ja-JP"/>
              </w:rPr>
              <w:t>.</w:t>
            </w:r>
          </w:p>
        </w:tc>
        <w:tc>
          <w:tcPr>
            <w:tcW w:w="992" w:type="dxa"/>
            <w:tcBorders>
              <w:top w:val="single" w:sz="4" w:space="0" w:color="auto"/>
              <w:bottom w:val="single" w:sz="4" w:space="0" w:color="auto"/>
            </w:tcBorders>
          </w:tcPr>
          <w:p w14:paraId="2042924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34F2403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0,1500</w:t>
            </w:r>
          </w:p>
        </w:tc>
      </w:tr>
      <w:tr w:rsidR="00BF3395" w:rsidRPr="009262A4" w14:paraId="3BE263C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1734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44FE08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3765794E"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Autogreder</w:t>
            </w:r>
            <w:proofErr w:type="spellEnd"/>
            <w:r w:rsidRPr="009262A4">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4AEB6C4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44A6539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0,0420</w:t>
            </w:r>
          </w:p>
        </w:tc>
      </w:tr>
      <w:tr w:rsidR="00BF3395" w:rsidRPr="009262A4" w14:paraId="70F2D2D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9EC61"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8E3C7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43B1E15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Compactor static </w:t>
            </w:r>
            <w:proofErr w:type="spellStart"/>
            <w:r w:rsidRPr="009262A4">
              <w:rPr>
                <w:rFonts w:eastAsia="MS Mincho"/>
                <w:noProof w:val="0"/>
                <w:sz w:val="16"/>
                <w:szCs w:val="16"/>
                <w:lang w:val="en-US" w:eastAsia="ja-JP"/>
              </w:rPr>
              <w:t>autopropulsat</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rulouri</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valturi</w:t>
            </w:r>
            <w:proofErr w:type="spellEnd"/>
            <w:r w:rsidRPr="009262A4">
              <w:rPr>
                <w:rFonts w:eastAsia="MS Mincho"/>
                <w:noProof w:val="0"/>
                <w:sz w:val="16"/>
                <w:szCs w:val="16"/>
                <w:lang w:val="en-US" w:eastAsia="ja-JP"/>
              </w:rPr>
              <w:t xml:space="preserve">  R</w:t>
            </w:r>
            <w:proofErr w:type="gramEnd"/>
            <w:r w:rsidRPr="009262A4">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1A1DBC9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01D8B05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0,2580</w:t>
            </w:r>
          </w:p>
        </w:tc>
      </w:tr>
      <w:tr w:rsidR="00BF3395" w:rsidRPr="009262A4" w14:paraId="5565716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0B53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084E7A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05B7E85C"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Autocisterna</w:t>
            </w:r>
            <w:proofErr w:type="spellEnd"/>
            <w:r w:rsidRPr="009262A4">
              <w:rPr>
                <w:rFonts w:eastAsia="MS Mincho"/>
                <w:noProof w:val="0"/>
                <w:sz w:val="16"/>
                <w:szCs w:val="16"/>
                <w:lang w:val="en-US" w:eastAsia="ja-JP"/>
              </w:rPr>
              <w:t xml:space="preserve"> 5-8 t cu </w:t>
            </w:r>
            <w:proofErr w:type="spellStart"/>
            <w:r w:rsidRPr="009262A4">
              <w:rPr>
                <w:rFonts w:eastAsia="MS Mincho"/>
                <w:noProof w:val="0"/>
                <w:sz w:val="16"/>
                <w:szCs w:val="16"/>
                <w:lang w:val="en-US" w:eastAsia="ja-JP"/>
              </w:rPr>
              <w:t>dispozitive</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7B59BA1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3C459B5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0,0150</w:t>
            </w:r>
          </w:p>
        </w:tc>
      </w:tr>
      <w:tr w:rsidR="00BF3395" w:rsidRPr="009262A4" w14:paraId="4DB3B44C"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BA474"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17</w:t>
            </w:r>
          </w:p>
        </w:tc>
        <w:tc>
          <w:tcPr>
            <w:tcW w:w="1418" w:type="dxa"/>
            <w:tcBorders>
              <w:top w:val="single" w:sz="4" w:space="0" w:color="auto"/>
              <w:bottom w:val="single" w:sz="4" w:space="0" w:color="auto"/>
            </w:tcBorders>
          </w:tcPr>
          <w:p w14:paraId="4CA0C68A"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DA12B</w:t>
            </w:r>
          </w:p>
          <w:p w14:paraId="4EED7226"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64109BA"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Strat de </w:t>
            </w:r>
            <w:proofErr w:type="spellStart"/>
            <w:r w:rsidRPr="009262A4">
              <w:rPr>
                <w:rFonts w:eastAsia="MS Mincho"/>
                <w:noProof w:val="0"/>
                <w:sz w:val="18"/>
                <w:szCs w:val="18"/>
                <w:lang w:val="en-US" w:eastAsia="ja-JP"/>
              </w:rPr>
              <w:t>fundatie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reprofilare</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pietris</w:t>
            </w:r>
            <w:proofErr w:type="spellEnd"/>
            <w:r w:rsidRPr="009262A4">
              <w:rPr>
                <w:rFonts w:eastAsia="MS Mincho"/>
                <w:noProof w:val="0"/>
                <w:sz w:val="18"/>
                <w:szCs w:val="18"/>
                <w:lang w:val="en-US" w:eastAsia="ja-JP"/>
              </w:rPr>
              <w:t xml:space="preserve"> (Fr.20/40) </w:t>
            </w:r>
            <w:proofErr w:type="spellStart"/>
            <w:r w:rsidRPr="009262A4">
              <w:rPr>
                <w:rFonts w:eastAsia="MS Mincho"/>
                <w:noProof w:val="0"/>
                <w:sz w:val="18"/>
                <w:szCs w:val="18"/>
                <w:lang w:val="en-US" w:eastAsia="ja-JP"/>
              </w:rPr>
              <w:t>pentru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drumuri</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asternere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mecanica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executat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impanare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fara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innororire</w:t>
            </w:r>
            <w:proofErr w:type="spellEnd"/>
            <w:r w:rsidRPr="009262A4">
              <w:rPr>
                <w:rFonts w:eastAsia="MS Mincho"/>
                <w:noProof w:val="0"/>
                <w:sz w:val="18"/>
                <w:szCs w:val="18"/>
                <w:lang w:val="en-US" w:eastAsia="ja-JP"/>
              </w:rPr>
              <w:t xml:space="preserve"> (0,1m)</w:t>
            </w:r>
          </w:p>
          <w:p w14:paraId="081EE9F5"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5021720"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5C3DE62A" w14:textId="77777777" w:rsidR="00BF3395" w:rsidRPr="00620503" w:rsidRDefault="00BF3395" w:rsidP="001903A2">
            <w:pPr>
              <w:autoSpaceDE w:val="0"/>
              <w:autoSpaceDN w:val="0"/>
              <w:jc w:val="center"/>
              <w:rPr>
                <w:rFonts w:eastAsia="MS Mincho"/>
                <w:b/>
                <w:bCs/>
                <w:noProof w:val="0"/>
                <w:sz w:val="18"/>
                <w:szCs w:val="18"/>
                <w:lang w:val="en-US" w:eastAsia="ja-JP"/>
              </w:rPr>
            </w:pPr>
            <w:r w:rsidRPr="00620503">
              <w:rPr>
                <w:rFonts w:eastAsia="MS Mincho"/>
                <w:b/>
                <w:bCs/>
                <w:noProof w:val="0"/>
                <w:sz w:val="18"/>
                <w:szCs w:val="18"/>
                <w:lang w:val="en-US" w:eastAsia="ja-JP"/>
              </w:rPr>
              <w:t>59,3000</w:t>
            </w:r>
          </w:p>
        </w:tc>
      </w:tr>
      <w:tr w:rsidR="00BF3395" w:rsidRPr="009262A4" w14:paraId="1DD3F36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895B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4333EC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3CFB4656"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0EC6220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621369E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0,6000</w:t>
            </w:r>
          </w:p>
        </w:tc>
      </w:tr>
      <w:tr w:rsidR="00BF3395" w:rsidRPr="009262A4" w14:paraId="5F38798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DA0B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C7C693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1411122201646</w:t>
            </w:r>
          </w:p>
        </w:tc>
        <w:tc>
          <w:tcPr>
            <w:tcW w:w="5953" w:type="dxa"/>
            <w:tcBorders>
              <w:top w:val="single" w:sz="4" w:space="0" w:color="auto"/>
              <w:bottom w:val="single" w:sz="4" w:space="0" w:color="auto"/>
            </w:tcBorders>
          </w:tcPr>
          <w:p w14:paraId="2BDC8AA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Piatra </w:t>
            </w:r>
            <w:proofErr w:type="spellStart"/>
            <w:r w:rsidRPr="009262A4">
              <w:rPr>
                <w:rFonts w:eastAsia="MS Mincho"/>
                <w:noProof w:val="0"/>
                <w:sz w:val="16"/>
                <w:szCs w:val="16"/>
                <w:lang w:val="en-US" w:eastAsia="ja-JP"/>
              </w:rPr>
              <w:t>sparta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pt.drumuri</w:t>
            </w:r>
            <w:proofErr w:type="spellEnd"/>
            <w:proofErr w:type="gram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r.magmatice</w:t>
            </w:r>
            <w:proofErr w:type="spellEnd"/>
            <w:proofErr w:type="gramEnd"/>
            <w:r w:rsidRPr="009262A4">
              <w:rPr>
                <w:rFonts w:eastAsia="MS Mincho"/>
                <w:noProof w:val="0"/>
                <w:sz w:val="16"/>
                <w:szCs w:val="16"/>
                <w:lang w:val="en-US" w:eastAsia="ja-JP"/>
              </w:rPr>
              <w:t xml:space="preserve">  15-25 mm</w:t>
            </w:r>
          </w:p>
        </w:tc>
        <w:tc>
          <w:tcPr>
            <w:tcW w:w="992" w:type="dxa"/>
            <w:tcBorders>
              <w:top w:val="single" w:sz="4" w:space="0" w:color="auto"/>
              <w:bottom w:val="single" w:sz="4" w:space="0" w:color="auto"/>
            </w:tcBorders>
          </w:tcPr>
          <w:p w14:paraId="46BF897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3D0AB7C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0,2030</w:t>
            </w:r>
          </w:p>
        </w:tc>
      </w:tr>
      <w:tr w:rsidR="00BF3395" w:rsidRPr="009262A4" w14:paraId="5A0E54B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AE0A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A9FBE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5831A97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Piatra </w:t>
            </w:r>
            <w:proofErr w:type="spellStart"/>
            <w:r w:rsidRPr="009262A4">
              <w:rPr>
                <w:rFonts w:eastAsia="MS Mincho"/>
                <w:noProof w:val="0"/>
                <w:sz w:val="16"/>
                <w:szCs w:val="16"/>
                <w:lang w:val="en-US" w:eastAsia="ja-JP"/>
              </w:rPr>
              <w:t>sparta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pt.drumuri</w:t>
            </w:r>
            <w:proofErr w:type="spellEnd"/>
            <w:proofErr w:type="gram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r.magmatice</w:t>
            </w:r>
            <w:proofErr w:type="spellEnd"/>
            <w:proofErr w:type="gramEnd"/>
            <w:r w:rsidRPr="009262A4">
              <w:rPr>
                <w:rFonts w:eastAsia="MS Mincho"/>
                <w:noProof w:val="0"/>
                <w:sz w:val="16"/>
                <w:szCs w:val="16"/>
                <w:lang w:val="en-US" w:eastAsia="ja-JP"/>
              </w:rPr>
              <w:t xml:space="preserve">  40-63 mm</w:t>
            </w:r>
          </w:p>
        </w:tc>
        <w:tc>
          <w:tcPr>
            <w:tcW w:w="992" w:type="dxa"/>
            <w:tcBorders>
              <w:top w:val="single" w:sz="4" w:space="0" w:color="auto"/>
              <w:bottom w:val="single" w:sz="4" w:space="0" w:color="auto"/>
            </w:tcBorders>
          </w:tcPr>
          <w:p w14:paraId="043EAD7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7392994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1,2190</w:t>
            </w:r>
          </w:p>
        </w:tc>
      </w:tr>
      <w:tr w:rsidR="00BF3395" w:rsidRPr="009262A4" w14:paraId="38B752E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3CA5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207373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29DEF6E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industriala</w:t>
            </w:r>
            <w:proofErr w:type="spellEnd"/>
            <w:r w:rsidRPr="009262A4">
              <w:rPr>
                <w:rFonts w:eastAsia="MS Mincho"/>
                <w:noProof w:val="0"/>
                <w:sz w:val="16"/>
                <w:szCs w:val="16"/>
                <w:lang w:val="en-US" w:eastAsia="ja-JP"/>
              </w:rPr>
              <w:t xml:space="preserve"> in </w:t>
            </w:r>
            <w:proofErr w:type="spellStart"/>
            <w:r w:rsidRPr="009262A4">
              <w:rPr>
                <w:rFonts w:eastAsia="MS Mincho"/>
                <w:noProof w:val="0"/>
                <w:sz w:val="16"/>
                <w:szCs w:val="16"/>
                <w:lang w:val="en-US" w:eastAsia="ja-JP"/>
              </w:rPr>
              <w:t>cisterne</w:t>
            </w:r>
            <w:proofErr w:type="spellEnd"/>
            <w:r w:rsidRPr="009262A4">
              <w:rPr>
                <w:rFonts w:eastAsia="MS Mincho"/>
                <w:noProof w:val="0"/>
                <w:sz w:val="16"/>
                <w:szCs w:val="16"/>
                <w:lang w:val="en-US" w:eastAsia="ja-JP"/>
              </w:rPr>
              <w:t xml:space="preserve"> pt. </w:t>
            </w:r>
            <w:proofErr w:type="spellStart"/>
            <w:r w:rsidRPr="009262A4">
              <w:rPr>
                <w:rFonts w:eastAsia="MS Mincho"/>
                <w:noProof w:val="0"/>
                <w:sz w:val="16"/>
                <w:szCs w:val="16"/>
                <w:lang w:val="en-US" w:eastAsia="ja-JP"/>
              </w:rPr>
              <w:t>lucrari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drumuri-terasam</w:t>
            </w:r>
            <w:proofErr w:type="spellEnd"/>
            <w:r w:rsidRPr="009262A4">
              <w:rPr>
                <w:rFonts w:eastAsia="MS Mincho"/>
                <w:noProof w:val="0"/>
                <w:sz w:val="16"/>
                <w:szCs w:val="16"/>
                <w:lang w:val="en-US" w:eastAsia="ja-JP"/>
              </w:rPr>
              <w:t>.</w:t>
            </w:r>
          </w:p>
        </w:tc>
        <w:tc>
          <w:tcPr>
            <w:tcW w:w="992" w:type="dxa"/>
            <w:tcBorders>
              <w:top w:val="single" w:sz="4" w:space="0" w:color="auto"/>
              <w:bottom w:val="single" w:sz="4" w:space="0" w:color="auto"/>
            </w:tcBorders>
          </w:tcPr>
          <w:p w14:paraId="69B2CA4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0B0778F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0,1500</w:t>
            </w:r>
          </w:p>
        </w:tc>
      </w:tr>
      <w:tr w:rsidR="00BF3395" w:rsidRPr="009262A4" w14:paraId="11642CC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5095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7528A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53A45512"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Autogreder</w:t>
            </w:r>
            <w:proofErr w:type="spellEnd"/>
            <w:r w:rsidRPr="009262A4">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6260704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28C10ED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0,0420</w:t>
            </w:r>
          </w:p>
        </w:tc>
      </w:tr>
      <w:tr w:rsidR="00BF3395" w:rsidRPr="009262A4" w14:paraId="24D9689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65E6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430714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4176A52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Compactor static </w:t>
            </w:r>
            <w:proofErr w:type="spellStart"/>
            <w:r w:rsidRPr="009262A4">
              <w:rPr>
                <w:rFonts w:eastAsia="MS Mincho"/>
                <w:noProof w:val="0"/>
                <w:sz w:val="16"/>
                <w:szCs w:val="16"/>
                <w:lang w:val="en-US" w:eastAsia="ja-JP"/>
              </w:rPr>
              <w:t>autopropulsat</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rulouri</w:t>
            </w:r>
            <w:proofErr w:type="spell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valturi</w:t>
            </w:r>
            <w:proofErr w:type="spellEnd"/>
            <w:r w:rsidRPr="009262A4">
              <w:rPr>
                <w:rFonts w:eastAsia="MS Mincho"/>
                <w:noProof w:val="0"/>
                <w:sz w:val="16"/>
                <w:szCs w:val="16"/>
                <w:lang w:val="en-US" w:eastAsia="ja-JP"/>
              </w:rPr>
              <w:t xml:space="preserve">  R</w:t>
            </w:r>
            <w:proofErr w:type="gramEnd"/>
            <w:r w:rsidRPr="009262A4">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7FAACCB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567D6D5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0,2580</w:t>
            </w:r>
          </w:p>
        </w:tc>
      </w:tr>
      <w:tr w:rsidR="00BF3395" w:rsidRPr="009262A4" w14:paraId="18CBB63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F5B7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B433C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353238F3"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Autocisterna</w:t>
            </w:r>
            <w:proofErr w:type="spellEnd"/>
            <w:r w:rsidRPr="009262A4">
              <w:rPr>
                <w:rFonts w:eastAsia="MS Mincho"/>
                <w:noProof w:val="0"/>
                <w:sz w:val="16"/>
                <w:szCs w:val="16"/>
                <w:lang w:val="en-US" w:eastAsia="ja-JP"/>
              </w:rPr>
              <w:t xml:space="preserve"> 5-8 t cu </w:t>
            </w:r>
            <w:proofErr w:type="spellStart"/>
            <w:r w:rsidRPr="009262A4">
              <w:rPr>
                <w:rFonts w:eastAsia="MS Mincho"/>
                <w:noProof w:val="0"/>
                <w:sz w:val="16"/>
                <w:szCs w:val="16"/>
                <w:lang w:val="en-US" w:eastAsia="ja-JP"/>
              </w:rPr>
              <w:t>dispozitive</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62BF80D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67BEABA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0,0150</w:t>
            </w:r>
          </w:p>
        </w:tc>
      </w:tr>
      <w:tr w:rsidR="00BF3395" w:rsidRPr="009262A4" w14:paraId="26F00B32"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AAE61"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18</w:t>
            </w:r>
          </w:p>
        </w:tc>
        <w:tc>
          <w:tcPr>
            <w:tcW w:w="1418" w:type="dxa"/>
            <w:tcBorders>
              <w:top w:val="single" w:sz="4" w:space="0" w:color="auto"/>
              <w:bottom w:val="single" w:sz="4" w:space="0" w:color="auto"/>
            </w:tcBorders>
          </w:tcPr>
          <w:p w14:paraId="4CA09AE0"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DE13A</w:t>
            </w:r>
          </w:p>
          <w:p w14:paraId="486262D5"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1766EF5"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Placi prefabricate din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trotuare</w:t>
            </w:r>
            <w:proofErr w:type="spellEnd"/>
            <w:r w:rsidRPr="009262A4">
              <w:rPr>
                <w:rFonts w:eastAsia="MS Mincho"/>
                <w:noProof w:val="0"/>
                <w:sz w:val="18"/>
                <w:szCs w:val="18"/>
                <w:lang w:val="en-US" w:eastAsia="ja-JP"/>
              </w:rPr>
              <w:t xml:space="preserve"> (PAVAJ </w:t>
            </w:r>
            <w:proofErr w:type="gramStart"/>
            <w:r w:rsidRPr="009262A4">
              <w:rPr>
                <w:rFonts w:eastAsia="MS Mincho"/>
                <w:noProof w:val="0"/>
                <w:sz w:val="18"/>
                <w:szCs w:val="18"/>
                <w:lang w:val="en-US" w:eastAsia="ja-JP"/>
              </w:rPr>
              <w:t>ECO  -</w:t>
            </w:r>
            <w:proofErr w:type="gramEnd"/>
            <w:r w:rsidRPr="009262A4">
              <w:rPr>
                <w:rFonts w:eastAsia="MS Mincho"/>
                <w:noProof w:val="0"/>
                <w:sz w:val="18"/>
                <w:szCs w:val="18"/>
                <w:lang w:val="en-US" w:eastAsia="ja-JP"/>
              </w:rPr>
              <w:t xml:space="preserve"> </w:t>
            </w:r>
            <w:r>
              <w:rPr>
                <w:rFonts w:eastAsia="MS Mincho"/>
                <w:noProof w:val="0"/>
                <w:sz w:val="18"/>
                <w:szCs w:val="18"/>
                <w:lang w:val="en-US" w:eastAsia="ja-JP"/>
              </w:rPr>
              <w:t>8</w:t>
            </w:r>
            <w:r w:rsidRPr="009262A4">
              <w:rPr>
                <w:rFonts w:eastAsia="MS Mincho"/>
                <w:noProof w:val="0"/>
                <w:sz w:val="18"/>
                <w:szCs w:val="18"/>
                <w:lang w:val="en-US" w:eastAsia="ja-JP"/>
              </w:rPr>
              <w:t xml:space="preserve">0 mm), </w:t>
            </w:r>
            <w:proofErr w:type="spellStart"/>
            <w:r w:rsidRPr="009262A4">
              <w:rPr>
                <w:rFonts w:eastAsia="MS Mincho"/>
                <w:noProof w:val="0"/>
                <w:sz w:val="18"/>
                <w:szCs w:val="18"/>
                <w:lang w:val="en-US" w:eastAsia="ja-JP"/>
              </w:rPr>
              <w:t>asezate</w:t>
            </w:r>
            <w:proofErr w:type="spellEnd"/>
            <w:r w:rsidRPr="009262A4">
              <w:rPr>
                <w:rFonts w:eastAsia="MS Mincho"/>
                <w:noProof w:val="0"/>
                <w:sz w:val="18"/>
                <w:szCs w:val="18"/>
                <w:lang w:val="en-US" w:eastAsia="ja-JP"/>
              </w:rPr>
              <w:t xml:space="preserve"> pe un </w:t>
            </w:r>
            <w:proofErr w:type="spellStart"/>
            <w:r w:rsidRPr="009262A4">
              <w:rPr>
                <w:rFonts w:eastAsia="MS Mincho"/>
                <w:noProof w:val="0"/>
                <w:sz w:val="18"/>
                <w:szCs w:val="18"/>
                <w:lang w:val="en-US" w:eastAsia="ja-JP"/>
              </w:rPr>
              <w:t>strat</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nisip</w:t>
            </w:r>
            <w:proofErr w:type="spellEnd"/>
            <w:r w:rsidRPr="009262A4">
              <w:rPr>
                <w:rFonts w:eastAsia="MS Mincho"/>
                <w:noProof w:val="0"/>
                <w:sz w:val="18"/>
                <w:szCs w:val="18"/>
                <w:lang w:val="en-US" w:eastAsia="ja-JP"/>
              </w:rPr>
              <w:t xml:space="preserve"> de 5 cm </w:t>
            </w:r>
            <w:proofErr w:type="spellStart"/>
            <w:r w:rsidRPr="009262A4">
              <w:rPr>
                <w:rFonts w:eastAsia="MS Mincho"/>
                <w:noProof w:val="0"/>
                <w:sz w:val="18"/>
                <w:szCs w:val="18"/>
                <w:lang w:val="en-US" w:eastAsia="ja-JP"/>
              </w:rPr>
              <w:t>grosime</w:t>
            </w:r>
            <w:proofErr w:type="spellEnd"/>
          </w:p>
          <w:p w14:paraId="378B5DDC"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89C84E1"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m2</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27A2ADBE" w14:textId="77777777" w:rsidR="00BF3395" w:rsidRPr="00A813ED" w:rsidRDefault="00BF3395" w:rsidP="001903A2">
            <w:pPr>
              <w:autoSpaceDE w:val="0"/>
              <w:autoSpaceDN w:val="0"/>
              <w:jc w:val="center"/>
              <w:rPr>
                <w:rFonts w:eastAsia="MS Mincho"/>
                <w:b/>
                <w:bCs/>
                <w:noProof w:val="0"/>
                <w:sz w:val="18"/>
                <w:szCs w:val="18"/>
                <w:lang w:val="en-US" w:eastAsia="ja-JP"/>
              </w:rPr>
            </w:pPr>
            <w:r w:rsidRPr="00A813ED">
              <w:rPr>
                <w:rFonts w:eastAsia="MS Mincho"/>
                <w:b/>
                <w:bCs/>
                <w:noProof w:val="0"/>
                <w:sz w:val="18"/>
                <w:szCs w:val="18"/>
                <w:lang w:val="en-US" w:eastAsia="ja-JP"/>
              </w:rPr>
              <w:t>593,0000</w:t>
            </w:r>
          </w:p>
        </w:tc>
      </w:tr>
      <w:tr w:rsidR="00BF3395" w:rsidRPr="009262A4" w14:paraId="63649D7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A475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3BFCE1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20512683"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643F3C3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68F6E96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0,5200</w:t>
            </w:r>
          </w:p>
        </w:tc>
      </w:tr>
      <w:tr w:rsidR="00BF3395" w:rsidRPr="009262A4" w14:paraId="792CC62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A771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B6729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2661112800655,</w:t>
            </w:r>
          </w:p>
        </w:tc>
        <w:tc>
          <w:tcPr>
            <w:tcW w:w="5953" w:type="dxa"/>
            <w:tcBorders>
              <w:top w:val="single" w:sz="4" w:space="0" w:color="auto"/>
              <w:bottom w:val="single" w:sz="4" w:space="0" w:color="auto"/>
            </w:tcBorders>
          </w:tcPr>
          <w:p w14:paraId="3655B84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Pavaj ECO vibro-</w:t>
            </w:r>
            <w:proofErr w:type="spellStart"/>
            <w:r w:rsidRPr="009262A4">
              <w:rPr>
                <w:rFonts w:eastAsia="MS Mincho"/>
                <w:noProof w:val="0"/>
                <w:sz w:val="16"/>
                <w:szCs w:val="16"/>
                <w:lang w:val="en-US" w:eastAsia="ja-JP"/>
              </w:rPr>
              <w:t>presat</w:t>
            </w:r>
            <w:proofErr w:type="spellEnd"/>
            <w:r w:rsidRPr="009262A4">
              <w:rPr>
                <w:rFonts w:eastAsia="MS Mincho"/>
                <w:noProof w:val="0"/>
                <w:sz w:val="16"/>
                <w:szCs w:val="16"/>
                <w:lang w:val="en-US" w:eastAsia="ja-JP"/>
              </w:rPr>
              <w:t xml:space="preserve"> </w:t>
            </w:r>
            <w:r>
              <w:rPr>
                <w:rFonts w:eastAsia="MS Mincho"/>
                <w:noProof w:val="0"/>
                <w:sz w:val="16"/>
                <w:szCs w:val="16"/>
                <w:lang w:val="en-US" w:eastAsia="ja-JP"/>
              </w:rPr>
              <w:t>8</w:t>
            </w:r>
            <w:r w:rsidRPr="009262A4">
              <w:rPr>
                <w:rFonts w:eastAsia="MS Mincho"/>
                <w:noProof w:val="0"/>
                <w:sz w:val="16"/>
                <w:szCs w:val="16"/>
                <w:lang w:val="en-US" w:eastAsia="ja-JP"/>
              </w:rPr>
              <w:t>0mm</w:t>
            </w:r>
          </w:p>
        </w:tc>
        <w:tc>
          <w:tcPr>
            <w:tcW w:w="992" w:type="dxa"/>
            <w:tcBorders>
              <w:top w:val="single" w:sz="4" w:space="0" w:color="auto"/>
              <w:bottom w:val="single" w:sz="4" w:space="0" w:color="auto"/>
            </w:tcBorders>
          </w:tcPr>
          <w:p w14:paraId="118C78C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m2</w:t>
            </w:r>
          </w:p>
        </w:tc>
        <w:tc>
          <w:tcPr>
            <w:tcW w:w="1134" w:type="dxa"/>
            <w:tcBorders>
              <w:top w:val="single" w:sz="4" w:space="0" w:color="auto"/>
              <w:bottom w:val="single" w:sz="4" w:space="0" w:color="auto"/>
            </w:tcBorders>
          </w:tcPr>
          <w:p w14:paraId="550342F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1,0150</w:t>
            </w:r>
          </w:p>
        </w:tc>
      </w:tr>
      <w:tr w:rsidR="00BF3395" w:rsidRPr="009262A4" w14:paraId="49A8406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BEBB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4EA20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2651122100024</w:t>
            </w:r>
          </w:p>
        </w:tc>
        <w:tc>
          <w:tcPr>
            <w:tcW w:w="5953" w:type="dxa"/>
            <w:tcBorders>
              <w:top w:val="single" w:sz="4" w:space="0" w:color="auto"/>
              <w:bottom w:val="single" w:sz="4" w:space="0" w:color="auto"/>
            </w:tcBorders>
          </w:tcPr>
          <w:p w14:paraId="44AA922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Ciment </w:t>
            </w:r>
            <w:proofErr w:type="spellStart"/>
            <w:r w:rsidRPr="009262A4">
              <w:rPr>
                <w:rFonts w:eastAsia="MS Mincho"/>
                <w:noProof w:val="0"/>
                <w:sz w:val="16"/>
                <w:szCs w:val="16"/>
                <w:lang w:val="en-US" w:eastAsia="ja-JP"/>
              </w:rPr>
              <w:t>portland</w:t>
            </w:r>
            <w:proofErr w:type="spellEnd"/>
            <w:r w:rsidRPr="009262A4">
              <w:rPr>
                <w:rFonts w:eastAsia="MS Mincho"/>
                <w:noProof w:val="0"/>
                <w:sz w:val="16"/>
                <w:szCs w:val="16"/>
                <w:lang w:val="en-US" w:eastAsia="ja-JP"/>
              </w:rPr>
              <w:t xml:space="preserve"> P 40 </w:t>
            </w:r>
            <w:proofErr w:type="spellStart"/>
            <w:r w:rsidRPr="009262A4">
              <w:rPr>
                <w:rFonts w:eastAsia="MS Mincho"/>
                <w:noProof w:val="0"/>
                <w:sz w:val="16"/>
                <w:szCs w:val="16"/>
                <w:lang w:val="en-US" w:eastAsia="ja-JP"/>
              </w:rPr>
              <w:t>saci</w:t>
            </w:r>
            <w:proofErr w:type="spellEnd"/>
            <w:r w:rsidRPr="009262A4">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5EB5B11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7B56BD4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1,6000</w:t>
            </w:r>
          </w:p>
        </w:tc>
      </w:tr>
      <w:tr w:rsidR="00BF3395" w:rsidRPr="009262A4" w14:paraId="415E2FD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BBBA1C"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DFA65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1421102200513</w:t>
            </w:r>
          </w:p>
        </w:tc>
        <w:tc>
          <w:tcPr>
            <w:tcW w:w="5953" w:type="dxa"/>
            <w:tcBorders>
              <w:top w:val="single" w:sz="4" w:space="0" w:color="auto"/>
              <w:bottom w:val="single" w:sz="4" w:space="0" w:color="auto"/>
            </w:tcBorders>
          </w:tcPr>
          <w:p w14:paraId="70FCBC67"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Nisip</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sortat</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nespalat</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riu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lacuri</w:t>
            </w:r>
            <w:proofErr w:type="spellEnd"/>
            <w:r w:rsidRPr="009262A4">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2AD4BE2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3E90501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0,0050</w:t>
            </w:r>
          </w:p>
        </w:tc>
      </w:tr>
      <w:tr w:rsidR="00BF3395" w:rsidRPr="009262A4" w14:paraId="5ED01D7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F2E7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F875F4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475E2564"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Nisip</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sortat</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nespalat</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riu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lacuri</w:t>
            </w:r>
            <w:proofErr w:type="spellEnd"/>
            <w:r w:rsidRPr="009262A4">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01CD52E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3CF359F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0,0510</w:t>
            </w:r>
          </w:p>
        </w:tc>
      </w:tr>
      <w:tr w:rsidR="00BF3395" w:rsidRPr="009262A4" w14:paraId="7E0B493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77E46"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784430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380C70A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mortare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5049D1D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3B03060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0,0230</w:t>
            </w:r>
          </w:p>
        </w:tc>
      </w:tr>
      <w:tr w:rsidR="00BF3395" w:rsidRPr="009262A4" w14:paraId="252A89F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44A1A" w14:textId="77777777" w:rsidR="00BF3395" w:rsidRPr="009262A4"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499B84D0" w14:textId="77777777" w:rsidR="00BF3395" w:rsidRPr="009262A4"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6E42F055" w14:textId="77777777" w:rsidR="00BF3395" w:rsidRPr="009262A4" w:rsidRDefault="00BF3395" w:rsidP="001903A2">
            <w:pPr>
              <w:autoSpaceDE w:val="0"/>
              <w:autoSpaceDN w:val="0"/>
              <w:rPr>
                <w:rFonts w:eastAsia="MS Mincho"/>
                <w:b/>
                <w:bCs/>
                <w:noProof w:val="0"/>
                <w:sz w:val="16"/>
                <w:szCs w:val="16"/>
                <w:lang w:val="en-US" w:eastAsia="ja-JP"/>
              </w:rPr>
            </w:pPr>
            <w:r w:rsidRPr="009262A4">
              <w:rPr>
                <w:rFonts w:eastAsia="MS Mincho"/>
                <w:b/>
                <w:bCs/>
                <w:noProof w:val="0"/>
                <w:sz w:val="16"/>
                <w:szCs w:val="16"/>
                <w:lang w:val="en-US" w:eastAsia="ja-JP"/>
              </w:rPr>
              <w:t xml:space="preserve">4. </w:t>
            </w:r>
            <w:proofErr w:type="spellStart"/>
            <w:r w:rsidRPr="009262A4">
              <w:rPr>
                <w:rFonts w:eastAsia="MS Mincho"/>
                <w:b/>
                <w:bCs/>
                <w:noProof w:val="0"/>
                <w:sz w:val="16"/>
                <w:szCs w:val="16"/>
                <w:lang w:val="en-US" w:eastAsia="ja-JP"/>
              </w:rPr>
              <w:t>Borduri</w:t>
            </w:r>
            <w:proofErr w:type="spellEnd"/>
          </w:p>
        </w:tc>
        <w:tc>
          <w:tcPr>
            <w:tcW w:w="992" w:type="dxa"/>
            <w:tcBorders>
              <w:top w:val="single" w:sz="4" w:space="0" w:color="auto"/>
              <w:bottom w:val="single" w:sz="4" w:space="0" w:color="auto"/>
            </w:tcBorders>
          </w:tcPr>
          <w:p w14:paraId="190AE5BE" w14:textId="77777777" w:rsidR="00BF3395" w:rsidRPr="009262A4" w:rsidRDefault="00BF3395" w:rsidP="001903A2">
            <w:pPr>
              <w:autoSpaceDE w:val="0"/>
              <w:autoSpaceDN w:val="0"/>
              <w:rPr>
                <w:rFonts w:eastAsia="MS Mincho"/>
                <w:noProof w:val="0"/>
                <w:sz w:val="16"/>
                <w:szCs w:val="16"/>
                <w:lang w:val="en-US" w:eastAsia="ja-JP"/>
              </w:rPr>
            </w:pPr>
          </w:p>
        </w:tc>
        <w:tc>
          <w:tcPr>
            <w:tcW w:w="1134" w:type="dxa"/>
            <w:tcBorders>
              <w:top w:val="single" w:sz="4" w:space="0" w:color="auto"/>
              <w:bottom w:val="single" w:sz="4" w:space="0" w:color="auto"/>
            </w:tcBorders>
          </w:tcPr>
          <w:p w14:paraId="521C5D0D" w14:textId="77777777" w:rsidR="00BF3395" w:rsidRPr="009262A4" w:rsidRDefault="00BF3395" w:rsidP="001903A2">
            <w:pPr>
              <w:autoSpaceDE w:val="0"/>
              <w:autoSpaceDN w:val="0"/>
              <w:rPr>
                <w:rFonts w:eastAsia="MS Mincho"/>
                <w:noProof w:val="0"/>
                <w:sz w:val="16"/>
                <w:szCs w:val="16"/>
                <w:lang w:val="en-US" w:eastAsia="ja-JP"/>
              </w:rPr>
            </w:pPr>
          </w:p>
        </w:tc>
      </w:tr>
      <w:tr w:rsidR="00BF3395" w:rsidRPr="009262A4" w14:paraId="7BA1B722"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AFB0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19</w:t>
            </w:r>
          </w:p>
        </w:tc>
        <w:tc>
          <w:tcPr>
            <w:tcW w:w="1418" w:type="dxa"/>
            <w:tcBorders>
              <w:top w:val="single" w:sz="4" w:space="0" w:color="auto"/>
              <w:bottom w:val="single" w:sz="4" w:space="0" w:color="auto"/>
            </w:tcBorders>
          </w:tcPr>
          <w:p w14:paraId="167D2DE3"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DE09A</w:t>
            </w:r>
          </w:p>
          <w:p w14:paraId="5B561822"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0E8B2CF" w14:textId="77777777" w:rsidR="00BF3395" w:rsidRPr="009262A4" w:rsidRDefault="00BF3395" w:rsidP="001903A2">
            <w:pPr>
              <w:autoSpaceDE w:val="0"/>
              <w:autoSpaceDN w:val="0"/>
              <w:rPr>
                <w:rFonts w:eastAsia="MS Mincho"/>
                <w:noProof w:val="0"/>
                <w:sz w:val="18"/>
                <w:szCs w:val="18"/>
                <w:lang w:val="nl-NL" w:eastAsia="ja-JP"/>
              </w:rPr>
            </w:pPr>
            <w:r w:rsidRPr="009262A4">
              <w:rPr>
                <w:rFonts w:eastAsia="MS Mincho"/>
                <w:noProof w:val="0"/>
                <w:sz w:val="18"/>
                <w:szCs w:val="18"/>
                <w:lang w:val="nl-NL" w:eastAsia="ja-JP"/>
              </w:rPr>
              <w:t>Borduri de piatra pentru trotuare, avind dimensiunile 30x25 cm, pe fundatie de beton 35x15 cm  (</w:t>
            </w:r>
            <w:r w:rsidRPr="009262A4">
              <w:rPr>
                <w:rFonts w:eastAsia="MS Mincho"/>
                <w:noProof w:val="0"/>
                <w:sz w:val="18"/>
                <w:szCs w:val="18"/>
                <w:lang w:val="en-US" w:eastAsia="ja-JP"/>
              </w:rPr>
              <w:t>БР</w:t>
            </w:r>
            <w:r w:rsidRPr="009262A4">
              <w:rPr>
                <w:rFonts w:eastAsia="MS Mincho"/>
                <w:noProof w:val="0"/>
                <w:sz w:val="18"/>
                <w:szCs w:val="18"/>
                <w:lang w:val="nl-NL" w:eastAsia="ja-JP"/>
              </w:rPr>
              <w:t xml:space="preserve"> 100.30.15)</w:t>
            </w:r>
          </w:p>
          <w:p w14:paraId="4A207C9A" w14:textId="77777777" w:rsidR="00BF3395" w:rsidRPr="009262A4" w:rsidRDefault="00BF3395" w:rsidP="001903A2">
            <w:pPr>
              <w:autoSpaceDE w:val="0"/>
              <w:autoSpaceDN w:val="0"/>
              <w:rPr>
                <w:rFonts w:eastAsia="MS Mincho"/>
                <w:noProof w:val="0"/>
                <w:sz w:val="2"/>
                <w:szCs w:val="2"/>
                <w:lang w:val="nl-NL" w:eastAsia="ja-JP"/>
              </w:rPr>
            </w:pPr>
            <w:r w:rsidRPr="009262A4">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5B58EBC5"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D59DDDF" w14:textId="77777777" w:rsidR="00BF3395" w:rsidRPr="00A813ED" w:rsidRDefault="00BF3395" w:rsidP="001903A2">
            <w:pPr>
              <w:autoSpaceDE w:val="0"/>
              <w:autoSpaceDN w:val="0"/>
              <w:jc w:val="center"/>
              <w:rPr>
                <w:rFonts w:eastAsia="MS Mincho"/>
                <w:b/>
                <w:bCs/>
                <w:noProof w:val="0"/>
                <w:sz w:val="18"/>
                <w:szCs w:val="18"/>
                <w:lang w:val="en-US" w:eastAsia="ja-JP"/>
              </w:rPr>
            </w:pPr>
            <w:r w:rsidRPr="00A813ED">
              <w:rPr>
                <w:rFonts w:eastAsia="MS Mincho"/>
                <w:b/>
                <w:bCs/>
                <w:noProof w:val="0"/>
                <w:sz w:val="18"/>
                <w:szCs w:val="18"/>
                <w:lang w:val="en-US" w:eastAsia="ja-JP"/>
              </w:rPr>
              <w:t>233,0000</w:t>
            </w:r>
          </w:p>
        </w:tc>
      </w:tr>
      <w:tr w:rsidR="00BF3395" w:rsidRPr="009262A4" w14:paraId="6D33F4D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B8EC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EA0889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0FA5A43D"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609A6A4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1EEC603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0,1800</w:t>
            </w:r>
          </w:p>
        </w:tc>
      </w:tr>
      <w:tr w:rsidR="00BF3395" w:rsidRPr="009262A4" w14:paraId="7CAAD48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40A21"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6459F4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27FC5A69"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17252C0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0817307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0,6000</w:t>
            </w:r>
          </w:p>
        </w:tc>
      </w:tr>
      <w:tr w:rsidR="00BF3395" w:rsidRPr="009262A4" w14:paraId="5FA8827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7A7E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E0AAD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2663102100002025</w:t>
            </w:r>
          </w:p>
        </w:tc>
        <w:tc>
          <w:tcPr>
            <w:tcW w:w="5953" w:type="dxa"/>
            <w:tcBorders>
              <w:top w:val="single" w:sz="4" w:space="0" w:color="auto"/>
              <w:bottom w:val="single" w:sz="4" w:space="0" w:color="auto"/>
            </w:tcBorders>
          </w:tcPr>
          <w:p w14:paraId="18080D13" w14:textId="77777777" w:rsidR="00BF3395" w:rsidRPr="009262A4" w:rsidRDefault="00BF3395" w:rsidP="001903A2">
            <w:pPr>
              <w:autoSpaceDE w:val="0"/>
              <w:autoSpaceDN w:val="0"/>
              <w:rPr>
                <w:rFonts w:eastAsia="MS Mincho"/>
                <w:noProof w:val="0"/>
                <w:sz w:val="16"/>
                <w:szCs w:val="16"/>
                <w:lang w:val="en-US" w:eastAsia="ja-JP"/>
              </w:rPr>
            </w:pPr>
            <w:proofErr w:type="gramStart"/>
            <w:r w:rsidRPr="009262A4">
              <w:rPr>
                <w:rFonts w:eastAsia="MS Mincho"/>
                <w:noProof w:val="0"/>
                <w:sz w:val="16"/>
                <w:szCs w:val="16"/>
                <w:lang w:val="en-US" w:eastAsia="ja-JP"/>
              </w:rPr>
              <w:t>Beton  C</w:t>
            </w:r>
            <w:proofErr w:type="gramEnd"/>
            <w:r w:rsidRPr="009262A4">
              <w:rPr>
                <w:rFonts w:eastAsia="MS Mincho"/>
                <w:noProof w:val="0"/>
                <w:sz w:val="16"/>
                <w:szCs w:val="16"/>
                <w:lang w:val="en-US" w:eastAsia="ja-JP"/>
              </w:rPr>
              <w:t>20/25</w:t>
            </w:r>
          </w:p>
        </w:tc>
        <w:tc>
          <w:tcPr>
            <w:tcW w:w="992" w:type="dxa"/>
            <w:tcBorders>
              <w:top w:val="single" w:sz="4" w:space="0" w:color="auto"/>
              <w:bottom w:val="single" w:sz="4" w:space="0" w:color="auto"/>
            </w:tcBorders>
          </w:tcPr>
          <w:p w14:paraId="07EA404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40B0F4B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0,0530</w:t>
            </w:r>
          </w:p>
        </w:tc>
      </w:tr>
      <w:tr w:rsidR="00BF3395" w:rsidRPr="009262A4" w14:paraId="77F6342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210B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67C4C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2651122100024</w:t>
            </w:r>
          </w:p>
        </w:tc>
        <w:tc>
          <w:tcPr>
            <w:tcW w:w="5953" w:type="dxa"/>
            <w:tcBorders>
              <w:top w:val="single" w:sz="4" w:space="0" w:color="auto"/>
              <w:bottom w:val="single" w:sz="4" w:space="0" w:color="auto"/>
            </w:tcBorders>
          </w:tcPr>
          <w:p w14:paraId="49F5A62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Ciment </w:t>
            </w:r>
            <w:proofErr w:type="spellStart"/>
            <w:r w:rsidRPr="009262A4">
              <w:rPr>
                <w:rFonts w:eastAsia="MS Mincho"/>
                <w:noProof w:val="0"/>
                <w:sz w:val="16"/>
                <w:szCs w:val="16"/>
                <w:lang w:val="en-US" w:eastAsia="ja-JP"/>
              </w:rPr>
              <w:t>portland</w:t>
            </w:r>
            <w:proofErr w:type="spellEnd"/>
            <w:r w:rsidRPr="009262A4">
              <w:rPr>
                <w:rFonts w:eastAsia="MS Mincho"/>
                <w:noProof w:val="0"/>
                <w:sz w:val="16"/>
                <w:szCs w:val="16"/>
                <w:lang w:val="en-US" w:eastAsia="ja-JP"/>
              </w:rPr>
              <w:t xml:space="preserve"> P 40 </w:t>
            </w:r>
            <w:proofErr w:type="spellStart"/>
            <w:r w:rsidRPr="009262A4">
              <w:rPr>
                <w:rFonts w:eastAsia="MS Mincho"/>
                <w:noProof w:val="0"/>
                <w:sz w:val="16"/>
                <w:szCs w:val="16"/>
                <w:lang w:val="en-US" w:eastAsia="ja-JP"/>
              </w:rPr>
              <w:t>saci</w:t>
            </w:r>
            <w:proofErr w:type="spellEnd"/>
            <w:r w:rsidRPr="009262A4">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6FF4943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14E6DE9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4,1600</w:t>
            </w:r>
          </w:p>
        </w:tc>
      </w:tr>
      <w:tr w:rsidR="00BF3395" w:rsidRPr="009262A4" w14:paraId="403BB08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C7CB6"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A892E5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1421102200513</w:t>
            </w:r>
          </w:p>
        </w:tc>
        <w:tc>
          <w:tcPr>
            <w:tcW w:w="5953" w:type="dxa"/>
            <w:tcBorders>
              <w:top w:val="single" w:sz="4" w:space="0" w:color="auto"/>
              <w:bottom w:val="single" w:sz="4" w:space="0" w:color="auto"/>
            </w:tcBorders>
          </w:tcPr>
          <w:p w14:paraId="1BC4238A"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Nisip</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sortat</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nespalat</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riu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lacuri</w:t>
            </w:r>
            <w:proofErr w:type="spellEnd"/>
            <w:r w:rsidRPr="009262A4">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4E942DB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25AB85E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0,0120</w:t>
            </w:r>
          </w:p>
        </w:tc>
      </w:tr>
      <w:tr w:rsidR="00BF3395" w:rsidRPr="009262A4" w14:paraId="1685E16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FEFD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D0681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2666122800310</w:t>
            </w:r>
          </w:p>
        </w:tc>
        <w:tc>
          <w:tcPr>
            <w:tcW w:w="5953" w:type="dxa"/>
            <w:tcBorders>
              <w:top w:val="single" w:sz="4" w:space="0" w:color="auto"/>
              <w:bottom w:val="single" w:sz="4" w:space="0" w:color="auto"/>
            </w:tcBorders>
          </w:tcPr>
          <w:p w14:paraId="7537010A" w14:textId="77777777" w:rsidR="00BF3395" w:rsidRPr="009262A4" w:rsidRDefault="00BF3395" w:rsidP="001903A2">
            <w:pPr>
              <w:autoSpaceDE w:val="0"/>
              <w:autoSpaceDN w:val="0"/>
              <w:rPr>
                <w:rFonts w:eastAsia="MS Mincho"/>
                <w:noProof w:val="0"/>
                <w:sz w:val="16"/>
                <w:szCs w:val="16"/>
                <w:lang w:val="en-US" w:eastAsia="ja-JP"/>
              </w:rPr>
            </w:pPr>
            <w:proofErr w:type="spellStart"/>
            <w:proofErr w:type="gramStart"/>
            <w:r w:rsidRPr="009262A4">
              <w:rPr>
                <w:rFonts w:eastAsia="MS Mincho"/>
                <w:noProof w:val="0"/>
                <w:sz w:val="16"/>
                <w:szCs w:val="16"/>
                <w:lang w:val="en-US" w:eastAsia="ja-JP"/>
              </w:rPr>
              <w:t>Bordura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pentru</w:t>
            </w:r>
            <w:proofErr w:type="spellEnd"/>
            <w:proofErr w:type="gramEnd"/>
            <w:r w:rsidRPr="009262A4">
              <w:rPr>
                <w:rFonts w:eastAsia="MS Mincho"/>
                <w:noProof w:val="0"/>
                <w:sz w:val="16"/>
                <w:szCs w:val="16"/>
                <w:lang w:val="en-US" w:eastAsia="ja-JP"/>
              </w:rPr>
              <w:t xml:space="preserve"> </w:t>
            </w:r>
            <w:proofErr w:type="spellStart"/>
            <w:proofErr w:type="gramStart"/>
            <w:r w:rsidRPr="009262A4">
              <w:rPr>
                <w:rFonts w:eastAsia="MS Mincho"/>
                <w:noProof w:val="0"/>
                <w:sz w:val="16"/>
                <w:szCs w:val="16"/>
                <w:lang w:val="en-US" w:eastAsia="ja-JP"/>
              </w:rPr>
              <w:t>trotuare</w:t>
            </w:r>
            <w:proofErr w:type="spellEnd"/>
            <w:r w:rsidRPr="009262A4">
              <w:rPr>
                <w:rFonts w:eastAsia="MS Mincho"/>
                <w:noProof w:val="0"/>
                <w:sz w:val="16"/>
                <w:szCs w:val="16"/>
                <w:lang w:val="en-US" w:eastAsia="ja-JP"/>
              </w:rPr>
              <w:t xml:space="preserve">  (</w:t>
            </w:r>
            <w:proofErr w:type="gramEnd"/>
            <w:r w:rsidRPr="009262A4">
              <w:rPr>
                <w:rFonts w:eastAsia="MS Mincho"/>
                <w:noProof w:val="0"/>
                <w:sz w:val="16"/>
                <w:szCs w:val="16"/>
                <w:lang w:val="en-US" w:eastAsia="ja-JP"/>
              </w:rPr>
              <w:t>БР 100.30.15)</w:t>
            </w:r>
          </w:p>
        </w:tc>
        <w:tc>
          <w:tcPr>
            <w:tcW w:w="992" w:type="dxa"/>
            <w:tcBorders>
              <w:top w:val="single" w:sz="4" w:space="0" w:color="auto"/>
              <w:bottom w:val="single" w:sz="4" w:space="0" w:color="auto"/>
            </w:tcBorders>
          </w:tcPr>
          <w:p w14:paraId="5A2FDB0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w:t>
            </w:r>
          </w:p>
        </w:tc>
        <w:tc>
          <w:tcPr>
            <w:tcW w:w="1134" w:type="dxa"/>
            <w:tcBorders>
              <w:top w:val="single" w:sz="4" w:space="0" w:color="auto"/>
              <w:bottom w:val="single" w:sz="4" w:space="0" w:color="auto"/>
            </w:tcBorders>
          </w:tcPr>
          <w:p w14:paraId="78F2D29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1,0050</w:t>
            </w:r>
          </w:p>
        </w:tc>
      </w:tr>
      <w:tr w:rsidR="00BF3395" w:rsidRPr="009262A4" w14:paraId="3A4C487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4A0F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D3F927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0AE3F48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mortare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662858D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34E46D9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0,0070</w:t>
            </w:r>
          </w:p>
        </w:tc>
      </w:tr>
      <w:tr w:rsidR="00BF3395" w:rsidRPr="009262A4" w14:paraId="2D00F1B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5C412" w14:textId="77777777" w:rsidR="00BF3395" w:rsidRPr="009262A4"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75BFA626" w14:textId="77777777" w:rsidR="00BF3395" w:rsidRPr="009262A4"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5456082C" w14:textId="77777777" w:rsidR="00BF3395" w:rsidRPr="009262A4" w:rsidRDefault="00BF3395" w:rsidP="001903A2">
            <w:pPr>
              <w:autoSpaceDE w:val="0"/>
              <w:autoSpaceDN w:val="0"/>
              <w:rPr>
                <w:rFonts w:eastAsia="MS Mincho"/>
                <w:b/>
                <w:bCs/>
                <w:noProof w:val="0"/>
                <w:sz w:val="16"/>
                <w:szCs w:val="16"/>
                <w:lang w:val="en-US" w:eastAsia="ja-JP"/>
              </w:rPr>
            </w:pPr>
            <w:r w:rsidRPr="009262A4">
              <w:rPr>
                <w:rFonts w:eastAsia="MS Mincho"/>
                <w:b/>
                <w:bCs/>
                <w:noProof w:val="0"/>
                <w:sz w:val="16"/>
                <w:szCs w:val="16"/>
                <w:lang w:val="en-US" w:eastAsia="ja-JP"/>
              </w:rPr>
              <w:t xml:space="preserve">5. Amenajarea </w:t>
            </w:r>
            <w:proofErr w:type="spellStart"/>
            <w:r w:rsidRPr="009262A4">
              <w:rPr>
                <w:rFonts w:eastAsia="MS Mincho"/>
                <w:b/>
                <w:bCs/>
                <w:noProof w:val="0"/>
                <w:sz w:val="16"/>
                <w:szCs w:val="16"/>
                <w:lang w:val="en-US" w:eastAsia="ja-JP"/>
              </w:rPr>
              <w:t>caminele</w:t>
            </w:r>
            <w:proofErr w:type="spellEnd"/>
            <w:r w:rsidRPr="009262A4">
              <w:rPr>
                <w:rFonts w:eastAsia="MS Mincho"/>
                <w:b/>
                <w:bCs/>
                <w:noProof w:val="0"/>
                <w:sz w:val="16"/>
                <w:szCs w:val="16"/>
                <w:lang w:val="en-US" w:eastAsia="ja-JP"/>
              </w:rPr>
              <w:t xml:space="preserve"> de </w:t>
            </w:r>
            <w:proofErr w:type="spellStart"/>
            <w:r w:rsidRPr="009262A4">
              <w:rPr>
                <w:rFonts w:eastAsia="MS Mincho"/>
                <w:b/>
                <w:bCs/>
                <w:noProof w:val="0"/>
                <w:sz w:val="16"/>
                <w:szCs w:val="16"/>
                <w:lang w:val="en-US" w:eastAsia="ja-JP"/>
              </w:rPr>
              <w:t>vizitare</w:t>
            </w:r>
            <w:proofErr w:type="spellEnd"/>
            <w:r w:rsidRPr="009262A4">
              <w:rPr>
                <w:rFonts w:eastAsia="MS Mincho"/>
                <w:b/>
                <w:bCs/>
                <w:noProof w:val="0"/>
                <w:sz w:val="16"/>
                <w:szCs w:val="16"/>
                <w:lang w:val="en-US" w:eastAsia="ja-JP"/>
              </w:rPr>
              <w:t xml:space="preserve"> ale </w:t>
            </w:r>
            <w:proofErr w:type="spellStart"/>
            <w:r w:rsidRPr="009262A4">
              <w:rPr>
                <w:rFonts w:eastAsia="MS Mincho"/>
                <w:b/>
                <w:bCs/>
                <w:noProof w:val="0"/>
                <w:sz w:val="16"/>
                <w:szCs w:val="16"/>
                <w:lang w:val="en-US" w:eastAsia="ja-JP"/>
              </w:rPr>
              <w:t>instalatiilor</w:t>
            </w:r>
            <w:proofErr w:type="spellEnd"/>
            <w:r w:rsidRPr="009262A4">
              <w:rPr>
                <w:rFonts w:eastAsia="MS Mincho"/>
                <w:b/>
                <w:bCs/>
                <w:noProof w:val="0"/>
                <w:sz w:val="16"/>
                <w:szCs w:val="16"/>
                <w:lang w:val="en-US" w:eastAsia="ja-JP"/>
              </w:rPr>
              <w:t xml:space="preserve"> de </w:t>
            </w:r>
            <w:proofErr w:type="spellStart"/>
            <w:r w:rsidRPr="009262A4">
              <w:rPr>
                <w:rFonts w:eastAsia="MS Mincho"/>
                <w:b/>
                <w:bCs/>
                <w:noProof w:val="0"/>
                <w:sz w:val="16"/>
                <w:szCs w:val="16"/>
                <w:lang w:val="en-US" w:eastAsia="ja-JP"/>
              </w:rPr>
              <w:t>alimentare</w:t>
            </w:r>
            <w:proofErr w:type="spellEnd"/>
            <w:r w:rsidRPr="009262A4">
              <w:rPr>
                <w:rFonts w:eastAsia="MS Mincho"/>
                <w:b/>
                <w:bCs/>
                <w:noProof w:val="0"/>
                <w:sz w:val="16"/>
                <w:szCs w:val="16"/>
                <w:lang w:val="en-US" w:eastAsia="ja-JP"/>
              </w:rPr>
              <w:t xml:space="preserve"> cu </w:t>
            </w:r>
            <w:proofErr w:type="spellStart"/>
            <w:r w:rsidRPr="009262A4">
              <w:rPr>
                <w:rFonts w:eastAsia="MS Mincho"/>
                <w:b/>
                <w:bCs/>
                <w:noProof w:val="0"/>
                <w:sz w:val="16"/>
                <w:szCs w:val="16"/>
                <w:lang w:val="en-US" w:eastAsia="ja-JP"/>
              </w:rPr>
              <w:t>apa</w:t>
            </w:r>
            <w:proofErr w:type="spellEnd"/>
            <w:r w:rsidRPr="009262A4">
              <w:rPr>
                <w:rFonts w:eastAsia="MS Mincho"/>
                <w:b/>
                <w:bCs/>
                <w:noProof w:val="0"/>
                <w:sz w:val="16"/>
                <w:szCs w:val="16"/>
                <w:lang w:val="en-US" w:eastAsia="ja-JP"/>
              </w:rPr>
              <w:t xml:space="preserve"> </w:t>
            </w:r>
            <w:proofErr w:type="spellStart"/>
            <w:r w:rsidRPr="009262A4">
              <w:rPr>
                <w:rFonts w:eastAsia="MS Mincho"/>
                <w:b/>
                <w:bCs/>
                <w:noProof w:val="0"/>
                <w:sz w:val="16"/>
                <w:szCs w:val="16"/>
                <w:lang w:val="en-US" w:eastAsia="ja-JP"/>
              </w:rPr>
              <w:t>si</w:t>
            </w:r>
            <w:proofErr w:type="spellEnd"/>
            <w:r w:rsidRPr="009262A4">
              <w:rPr>
                <w:rFonts w:eastAsia="MS Mincho"/>
                <w:b/>
                <w:bCs/>
                <w:noProof w:val="0"/>
                <w:sz w:val="16"/>
                <w:szCs w:val="16"/>
                <w:lang w:val="en-US" w:eastAsia="ja-JP"/>
              </w:rPr>
              <w:t xml:space="preserve"> </w:t>
            </w:r>
            <w:proofErr w:type="spellStart"/>
            <w:r w:rsidRPr="009262A4">
              <w:rPr>
                <w:rFonts w:eastAsia="MS Mincho"/>
                <w:b/>
                <w:bCs/>
                <w:noProof w:val="0"/>
                <w:sz w:val="16"/>
                <w:szCs w:val="16"/>
                <w:lang w:val="en-US" w:eastAsia="ja-JP"/>
              </w:rPr>
              <w:t>canalizare</w:t>
            </w:r>
            <w:proofErr w:type="spellEnd"/>
          </w:p>
        </w:tc>
        <w:tc>
          <w:tcPr>
            <w:tcW w:w="992" w:type="dxa"/>
            <w:tcBorders>
              <w:top w:val="single" w:sz="4" w:space="0" w:color="auto"/>
              <w:bottom w:val="single" w:sz="4" w:space="0" w:color="auto"/>
            </w:tcBorders>
          </w:tcPr>
          <w:p w14:paraId="0384704E" w14:textId="77777777" w:rsidR="00BF3395" w:rsidRPr="009262A4" w:rsidRDefault="00BF3395" w:rsidP="001903A2">
            <w:pPr>
              <w:autoSpaceDE w:val="0"/>
              <w:autoSpaceDN w:val="0"/>
              <w:rPr>
                <w:rFonts w:eastAsia="MS Mincho"/>
                <w:noProof w:val="0"/>
                <w:sz w:val="16"/>
                <w:szCs w:val="16"/>
                <w:lang w:val="en-US" w:eastAsia="ja-JP"/>
              </w:rPr>
            </w:pPr>
          </w:p>
        </w:tc>
        <w:tc>
          <w:tcPr>
            <w:tcW w:w="1134" w:type="dxa"/>
            <w:tcBorders>
              <w:top w:val="single" w:sz="4" w:space="0" w:color="auto"/>
              <w:bottom w:val="single" w:sz="4" w:space="0" w:color="auto"/>
            </w:tcBorders>
          </w:tcPr>
          <w:p w14:paraId="0AD51E88" w14:textId="77777777" w:rsidR="00BF3395" w:rsidRPr="009262A4" w:rsidRDefault="00BF3395" w:rsidP="001903A2">
            <w:pPr>
              <w:autoSpaceDE w:val="0"/>
              <w:autoSpaceDN w:val="0"/>
              <w:rPr>
                <w:rFonts w:eastAsia="MS Mincho"/>
                <w:noProof w:val="0"/>
                <w:sz w:val="16"/>
                <w:szCs w:val="16"/>
                <w:lang w:val="en-US" w:eastAsia="ja-JP"/>
              </w:rPr>
            </w:pPr>
          </w:p>
        </w:tc>
      </w:tr>
      <w:tr w:rsidR="00BF3395" w:rsidRPr="009262A4" w14:paraId="0DC7994F"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6D18E"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20</w:t>
            </w:r>
          </w:p>
        </w:tc>
        <w:tc>
          <w:tcPr>
            <w:tcW w:w="1418" w:type="dxa"/>
            <w:tcBorders>
              <w:top w:val="single" w:sz="4" w:space="0" w:color="auto"/>
              <w:bottom w:val="single" w:sz="4" w:space="0" w:color="auto"/>
            </w:tcBorders>
          </w:tcPr>
          <w:p w14:paraId="6FE1EBA8"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AcE07C k=0.6</w:t>
            </w:r>
          </w:p>
          <w:p w14:paraId="491A7947"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7AB6C57"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Montarea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capacelor</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fonta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fonta-beton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fara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piesa-suport</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caminele</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vizitare</w:t>
            </w:r>
            <w:proofErr w:type="spellEnd"/>
            <w:r w:rsidRPr="009262A4">
              <w:rPr>
                <w:rFonts w:eastAsia="MS Mincho"/>
                <w:noProof w:val="0"/>
                <w:sz w:val="18"/>
                <w:szCs w:val="18"/>
                <w:lang w:val="en-US" w:eastAsia="ja-JP"/>
              </w:rPr>
              <w:t xml:space="preserve"> ale </w:t>
            </w:r>
            <w:proofErr w:type="spellStart"/>
            <w:r w:rsidRPr="009262A4">
              <w:rPr>
                <w:rFonts w:eastAsia="MS Mincho"/>
                <w:noProof w:val="0"/>
                <w:sz w:val="18"/>
                <w:szCs w:val="18"/>
                <w:lang w:val="en-US" w:eastAsia="ja-JP"/>
              </w:rPr>
              <w:t>instalatiilor</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alimentare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apa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canalizare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carosabil</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Demontare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capacelor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existente</w:t>
            </w:r>
            <w:proofErr w:type="spellEnd"/>
            <w:r w:rsidRPr="009262A4">
              <w:rPr>
                <w:rFonts w:eastAsia="MS Mincho"/>
                <w:noProof w:val="0"/>
                <w:sz w:val="18"/>
                <w:szCs w:val="18"/>
                <w:lang w:val="en-US" w:eastAsia="ja-JP"/>
              </w:rPr>
              <w:t xml:space="preserve">/ se </w:t>
            </w:r>
            <w:proofErr w:type="spellStart"/>
            <w:r w:rsidRPr="009262A4">
              <w:rPr>
                <w:rFonts w:eastAsia="MS Mincho"/>
                <w:noProof w:val="0"/>
                <w:sz w:val="18"/>
                <w:szCs w:val="18"/>
                <w:lang w:val="en-US" w:eastAsia="ja-JP"/>
              </w:rPr>
              <w:t>excud</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toate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materialele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ramane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doar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manopera</w:t>
            </w:r>
            <w:proofErr w:type="spellEnd"/>
            <w:r w:rsidRPr="009262A4">
              <w:rPr>
                <w:rFonts w:eastAsia="MS Mincho"/>
                <w:noProof w:val="0"/>
                <w:sz w:val="18"/>
                <w:szCs w:val="18"/>
                <w:lang w:val="en-US" w:eastAsia="ja-JP"/>
              </w:rPr>
              <w:t>)</w:t>
            </w:r>
          </w:p>
          <w:p w14:paraId="26680D63"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 Mat. </w:t>
            </w:r>
            <w:proofErr w:type="spellStart"/>
            <w:r w:rsidRPr="009262A4">
              <w:rPr>
                <w:rFonts w:eastAsia="MS Mincho"/>
                <w:noProof w:val="0"/>
                <w:sz w:val="18"/>
                <w:szCs w:val="18"/>
                <w:lang w:val="en-US" w:eastAsia="ja-JP"/>
              </w:rPr>
              <w:t>marunte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scinduri</w:t>
            </w:r>
            <w:proofErr w:type="spellEnd"/>
            <w:r w:rsidRPr="009262A4">
              <w:rPr>
                <w:rFonts w:eastAsia="MS Mincho"/>
                <w:noProof w:val="0"/>
                <w:sz w:val="18"/>
                <w:szCs w:val="18"/>
                <w:lang w:val="en-US" w:eastAsia="ja-JP"/>
              </w:rPr>
              <w:t xml:space="preserve"> </w:t>
            </w:r>
            <w:proofErr w:type="gramStart"/>
            <w:r w:rsidRPr="009262A4">
              <w:rPr>
                <w:rFonts w:eastAsia="MS Mincho"/>
                <w:noProof w:val="0"/>
                <w:sz w:val="18"/>
                <w:szCs w:val="18"/>
                <w:lang w:val="en-US" w:eastAsia="ja-JP"/>
              </w:rPr>
              <w:t>etc.)=</w:t>
            </w:r>
            <w:proofErr w:type="gramEnd"/>
            <w:r w:rsidRPr="009262A4">
              <w:rPr>
                <w:rFonts w:eastAsia="MS Mincho"/>
                <w:noProof w:val="0"/>
                <w:sz w:val="18"/>
                <w:szCs w:val="18"/>
                <w:lang w:val="en-US" w:eastAsia="ja-JP"/>
              </w:rPr>
              <w:t>1,0200</w:t>
            </w:r>
          </w:p>
          <w:p w14:paraId="00D66942"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Coeficient</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manoperei</w:t>
            </w:r>
            <w:proofErr w:type="spellEnd"/>
            <w:r w:rsidRPr="009262A4">
              <w:rPr>
                <w:rFonts w:eastAsia="MS Mincho"/>
                <w:noProof w:val="0"/>
                <w:sz w:val="18"/>
                <w:szCs w:val="18"/>
                <w:lang w:val="en-US" w:eastAsia="ja-JP"/>
              </w:rPr>
              <w:t>=0,6000</w:t>
            </w:r>
          </w:p>
          <w:p w14:paraId="3C90B7BB" w14:textId="77777777" w:rsidR="00BF3395" w:rsidRPr="009262A4" w:rsidRDefault="00BF3395" w:rsidP="001903A2">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16E567F7" w14:textId="77777777" w:rsidR="00BF3395" w:rsidRPr="009262A4" w:rsidRDefault="00BF3395" w:rsidP="001903A2">
            <w:pPr>
              <w:autoSpaceDE w:val="0"/>
              <w:autoSpaceDN w:val="0"/>
              <w:jc w:val="center"/>
              <w:rPr>
                <w:rFonts w:eastAsia="MS Mincho"/>
                <w:noProof w:val="0"/>
                <w:sz w:val="18"/>
                <w:szCs w:val="18"/>
                <w:lang w:val="en-US" w:eastAsia="ja-JP"/>
              </w:rPr>
            </w:pPr>
            <w:proofErr w:type="spellStart"/>
            <w:r w:rsidRPr="009262A4">
              <w:rPr>
                <w:rFonts w:eastAsia="MS Mincho"/>
                <w:noProof w:val="0"/>
                <w:sz w:val="18"/>
                <w:szCs w:val="18"/>
                <w:lang w:val="en-US" w:eastAsia="ja-JP"/>
              </w:rPr>
              <w:t>buc</w:t>
            </w:r>
            <w:proofErr w:type="spellEnd"/>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9D2244D" w14:textId="77777777" w:rsidR="00BF3395" w:rsidRPr="00A813ED" w:rsidRDefault="00BF3395" w:rsidP="001903A2">
            <w:pPr>
              <w:autoSpaceDE w:val="0"/>
              <w:autoSpaceDN w:val="0"/>
              <w:jc w:val="center"/>
              <w:rPr>
                <w:rFonts w:eastAsia="MS Mincho"/>
                <w:b/>
                <w:bCs/>
                <w:noProof w:val="0"/>
                <w:sz w:val="18"/>
                <w:szCs w:val="18"/>
                <w:lang w:val="en-US" w:eastAsia="ja-JP"/>
              </w:rPr>
            </w:pPr>
            <w:r w:rsidRPr="00A813ED">
              <w:rPr>
                <w:rFonts w:eastAsia="MS Mincho"/>
                <w:b/>
                <w:bCs/>
                <w:noProof w:val="0"/>
                <w:sz w:val="18"/>
                <w:szCs w:val="18"/>
                <w:lang w:val="en-US" w:eastAsia="ja-JP"/>
              </w:rPr>
              <w:t>4,0000</w:t>
            </w:r>
          </w:p>
        </w:tc>
      </w:tr>
      <w:tr w:rsidR="00BF3395" w:rsidRPr="009262A4" w14:paraId="7D05304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11E9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C0ED40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7129090010600</w:t>
            </w:r>
          </w:p>
        </w:tc>
        <w:tc>
          <w:tcPr>
            <w:tcW w:w="5953" w:type="dxa"/>
            <w:tcBorders>
              <w:top w:val="single" w:sz="4" w:space="0" w:color="auto"/>
              <w:bottom w:val="single" w:sz="4" w:space="0" w:color="auto"/>
            </w:tcBorders>
          </w:tcPr>
          <w:p w14:paraId="0FE9F11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Drenor-</w:t>
            </w:r>
            <w:proofErr w:type="spellStart"/>
            <w:r w:rsidRPr="009262A4">
              <w:rPr>
                <w:rFonts w:eastAsia="MS Mincho"/>
                <w:noProof w:val="0"/>
                <w:sz w:val="16"/>
                <w:szCs w:val="16"/>
                <w:lang w:val="en-US" w:eastAsia="ja-JP"/>
              </w:rPr>
              <w:t>canalist</w:t>
            </w:r>
            <w:proofErr w:type="spellEnd"/>
          </w:p>
        </w:tc>
        <w:tc>
          <w:tcPr>
            <w:tcW w:w="992" w:type="dxa"/>
            <w:tcBorders>
              <w:top w:val="single" w:sz="4" w:space="0" w:color="auto"/>
              <w:bottom w:val="single" w:sz="4" w:space="0" w:color="auto"/>
            </w:tcBorders>
          </w:tcPr>
          <w:p w14:paraId="1CD27DE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5236025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0,8200</w:t>
            </w:r>
          </w:p>
        </w:tc>
      </w:tr>
      <w:tr w:rsidR="00BF3395" w:rsidRPr="009262A4" w14:paraId="5335C2FD"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AF29B"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21</w:t>
            </w:r>
          </w:p>
        </w:tc>
        <w:tc>
          <w:tcPr>
            <w:tcW w:w="1418" w:type="dxa"/>
            <w:tcBorders>
              <w:top w:val="single" w:sz="4" w:space="0" w:color="auto"/>
              <w:bottom w:val="single" w:sz="4" w:space="0" w:color="auto"/>
            </w:tcBorders>
          </w:tcPr>
          <w:p w14:paraId="63DA0F3B"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AcE07C</w:t>
            </w:r>
          </w:p>
          <w:p w14:paraId="3F872BFE"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FAF75C8"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Montarea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capacelor</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fonta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fonta-beton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fara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piesa-suport</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caminele</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vizitare</w:t>
            </w:r>
            <w:proofErr w:type="spellEnd"/>
            <w:r w:rsidRPr="009262A4">
              <w:rPr>
                <w:rFonts w:eastAsia="MS Mincho"/>
                <w:noProof w:val="0"/>
                <w:sz w:val="18"/>
                <w:szCs w:val="18"/>
                <w:lang w:val="en-US" w:eastAsia="ja-JP"/>
              </w:rPr>
              <w:t xml:space="preserve"> ale </w:t>
            </w:r>
            <w:proofErr w:type="spellStart"/>
            <w:r w:rsidRPr="009262A4">
              <w:rPr>
                <w:rFonts w:eastAsia="MS Mincho"/>
                <w:noProof w:val="0"/>
                <w:sz w:val="18"/>
                <w:szCs w:val="18"/>
                <w:lang w:val="en-US" w:eastAsia="ja-JP"/>
              </w:rPr>
              <w:t>instalatiilor</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alimentare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apa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canalizare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carosabil</w:t>
            </w:r>
            <w:proofErr w:type="spellEnd"/>
            <w:r w:rsidRPr="009262A4">
              <w:rPr>
                <w:rFonts w:eastAsia="MS Mincho"/>
                <w:noProof w:val="0"/>
                <w:sz w:val="18"/>
                <w:szCs w:val="18"/>
                <w:lang w:val="en-US" w:eastAsia="ja-JP"/>
              </w:rPr>
              <w:t xml:space="preserve"> tip III A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B</w:t>
            </w:r>
          </w:p>
          <w:p w14:paraId="49465093"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 Mat. </w:t>
            </w:r>
            <w:proofErr w:type="spellStart"/>
            <w:r w:rsidRPr="009262A4">
              <w:rPr>
                <w:rFonts w:eastAsia="MS Mincho"/>
                <w:noProof w:val="0"/>
                <w:sz w:val="18"/>
                <w:szCs w:val="18"/>
                <w:lang w:val="en-US" w:eastAsia="ja-JP"/>
              </w:rPr>
              <w:t>marunte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scinduri</w:t>
            </w:r>
            <w:proofErr w:type="spellEnd"/>
            <w:r w:rsidRPr="009262A4">
              <w:rPr>
                <w:rFonts w:eastAsia="MS Mincho"/>
                <w:noProof w:val="0"/>
                <w:sz w:val="18"/>
                <w:szCs w:val="18"/>
                <w:lang w:val="en-US" w:eastAsia="ja-JP"/>
              </w:rPr>
              <w:t xml:space="preserve"> </w:t>
            </w:r>
            <w:proofErr w:type="gramStart"/>
            <w:r w:rsidRPr="009262A4">
              <w:rPr>
                <w:rFonts w:eastAsia="MS Mincho"/>
                <w:noProof w:val="0"/>
                <w:sz w:val="18"/>
                <w:szCs w:val="18"/>
                <w:lang w:val="en-US" w:eastAsia="ja-JP"/>
              </w:rPr>
              <w:t>etc.)=</w:t>
            </w:r>
            <w:proofErr w:type="gramEnd"/>
            <w:r w:rsidRPr="009262A4">
              <w:rPr>
                <w:rFonts w:eastAsia="MS Mincho"/>
                <w:noProof w:val="0"/>
                <w:sz w:val="18"/>
                <w:szCs w:val="18"/>
                <w:lang w:val="en-US" w:eastAsia="ja-JP"/>
              </w:rPr>
              <w:t>1,0200</w:t>
            </w:r>
          </w:p>
          <w:p w14:paraId="298DE5DB" w14:textId="77777777" w:rsidR="00BF3395" w:rsidRPr="009262A4" w:rsidRDefault="00BF3395" w:rsidP="001903A2">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43B7BCDA" w14:textId="77777777" w:rsidR="00BF3395" w:rsidRPr="009262A4" w:rsidRDefault="00BF3395" w:rsidP="001903A2">
            <w:pPr>
              <w:autoSpaceDE w:val="0"/>
              <w:autoSpaceDN w:val="0"/>
              <w:jc w:val="center"/>
              <w:rPr>
                <w:rFonts w:eastAsia="MS Mincho"/>
                <w:noProof w:val="0"/>
                <w:sz w:val="18"/>
                <w:szCs w:val="18"/>
                <w:lang w:val="en-US" w:eastAsia="ja-JP"/>
              </w:rPr>
            </w:pPr>
            <w:proofErr w:type="spellStart"/>
            <w:r w:rsidRPr="009262A4">
              <w:rPr>
                <w:rFonts w:eastAsia="MS Mincho"/>
                <w:noProof w:val="0"/>
                <w:sz w:val="18"/>
                <w:szCs w:val="18"/>
                <w:lang w:val="en-US" w:eastAsia="ja-JP"/>
              </w:rPr>
              <w:t>buc</w:t>
            </w:r>
            <w:proofErr w:type="spellEnd"/>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AD4DD2B" w14:textId="77777777" w:rsidR="00BF3395" w:rsidRPr="009262A4" w:rsidRDefault="00BF3395" w:rsidP="001903A2">
            <w:pPr>
              <w:autoSpaceDE w:val="0"/>
              <w:autoSpaceDN w:val="0"/>
              <w:jc w:val="center"/>
              <w:rPr>
                <w:rFonts w:eastAsia="MS Mincho"/>
                <w:noProof w:val="0"/>
                <w:sz w:val="18"/>
                <w:szCs w:val="18"/>
                <w:lang w:val="en-US" w:eastAsia="ja-JP"/>
              </w:rPr>
            </w:pPr>
            <w:r w:rsidRPr="00A813ED">
              <w:rPr>
                <w:rFonts w:eastAsia="MS Mincho"/>
                <w:b/>
                <w:bCs/>
                <w:noProof w:val="0"/>
                <w:sz w:val="18"/>
                <w:szCs w:val="18"/>
                <w:lang w:val="en-US" w:eastAsia="ja-JP"/>
              </w:rPr>
              <w:t>4,0000</w:t>
            </w:r>
          </w:p>
        </w:tc>
      </w:tr>
      <w:tr w:rsidR="00BF3395" w:rsidRPr="009262A4" w14:paraId="0F5287B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6543A"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C5A19A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7129090010600</w:t>
            </w:r>
          </w:p>
        </w:tc>
        <w:tc>
          <w:tcPr>
            <w:tcW w:w="5953" w:type="dxa"/>
            <w:tcBorders>
              <w:top w:val="single" w:sz="4" w:space="0" w:color="auto"/>
              <w:bottom w:val="single" w:sz="4" w:space="0" w:color="auto"/>
            </w:tcBorders>
          </w:tcPr>
          <w:p w14:paraId="3795DFD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Drenor-</w:t>
            </w:r>
            <w:proofErr w:type="spellStart"/>
            <w:r w:rsidRPr="009262A4">
              <w:rPr>
                <w:rFonts w:eastAsia="MS Mincho"/>
                <w:noProof w:val="0"/>
                <w:sz w:val="16"/>
                <w:szCs w:val="16"/>
                <w:lang w:val="en-US" w:eastAsia="ja-JP"/>
              </w:rPr>
              <w:t>canalist</w:t>
            </w:r>
            <w:proofErr w:type="spellEnd"/>
          </w:p>
        </w:tc>
        <w:tc>
          <w:tcPr>
            <w:tcW w:w="992" w:type="dxa"/>
            <w:tcBorders>
              <w:top w:val="single" w:sz="4" w:space="0" w:color="auto"/>
              <w:bottom w:val="single" w:sz="4" w:space="0" w:color="auto"/>
            </w:tcBorders>
          </w:tcPr>
          <w:p w14:paraId="0BB86D2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3D415B2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0,8200</w:t>
            </w:r>
          </w:p>
        </w:tc>
      </w:tr>
      <w:tr w:rsidR="00BF3395" w:rsidRPr="009262A4" w14:paraId="6707B55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C3E5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860231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2875274200000</w:t>
            </w:r>
          </w:p>
        </w:tc>
        <w:tc>
          <w:tcPr>
            <w:tcW w:w="5953" w:type="dxa"/>
            <w:tcBorders>
              <w:top w:val="single" w:sz="4" w:space="0" w:color="auto"/>
              <w:bottom w:val="single" w:sz="4" w:space="0" w:color="auto"/>
            </w:tcBorders>
          </w:tcPr>
          <w:p w14:paraId="1B2EE58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Capac cu </w:t>
            </w:r>
            <w:proofErr w:type="spellStart"/>
            <w:r w:rsidRPr="009262A4">
              <w:rPr>
                <w:rFonts w:eastAsia="MS Mincho"/>
                <w:noProof w:val="0"/>
                <w:sz w:val="16"/>
                <w:szCs w:val="16"/>
                <w:lang w:val="en-US" w:eastAsia="ja-JP"/>
              </w:rPr>
              <w:t>rama</w:t>
            </w:r>
            <w:proofErr w:type="spellEnd"/>
            <w:r w:rsidRPr="009262A4">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71281A1F"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buc</w:t>
            </w:r>
            <w:proofErr w:type="spellEnd"/>
          </w:p>
        </w:tc>
        <w:tc>
          <w:tcPr>
            <w:tcW w:w="1134" w:type="dxa"/>
            <w:tcBorders>
              <w:top w:val="single" w:sz="4" w:space="0" w:color="auto"/>
              <w:bottom w:val="single" w:sz="4" w:space="0" w:color="auto"/>
            </w:tcBorders>
          </w:tcPr>
          <w:p w14:paraId="2A7F0C4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1,0000</w:t>
            </w:r>
          </w:p>
        </w:tc>
      </w:tr>
      <w:tr w:rsidR="00BF3395" w:rsidRPr="009262A4" w14:paraId="1F278DC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C3F25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134CE7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2651122100402</w:t>
            </w:r>
          </w:p>
        </w:tc>
        <w:tc>
          <w:tcPr>
            <w:tcW w:w="5953" w:type="dxa"/>
            <w:tcBorders>
              <w:top w:val="single" w:sz="4" w:space="0" w:color="auto"/>
              <w:bottom w:val="single" w:sz="4" w:space="0" w:color="auto"/>
            </w:tcBorders>
          </w:tcPr>
          <w:p w14:paraId="71E29E4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Ciment </w:t>
            </w:r>
            <w:proofErr w:type="spellStart"/>
            <w:r w:rsidRPr="009262A4">
              <w:rPr>
                <w:rFonts w:eastAsia="MS Mincho"/>
                <w:noProof w:val="0"/>
                <w:sz w:val="16"/>
                <w:szCs w:val="16"/>
                <w:lang w:val="en-US" w:eastAsia="ja-JP"/>
              </w:rPr>
              <w:t>metalurgic</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adaosuri</w:t>
            </w:r>
            <w:proofErr w:type="spellEnd"/>
            <w:r w:rsidRPr="009262A4">
              <w:rPr>
                <w:rFonts w:eastAsia="MS Mincho"/>
                <w:noProof w:val="0"/>
                <w:sz w:val="16"/>
                <w:szCs w:val="16"/>
                <w:lang w:val="en-US" w:eastAsia="ja-JP"/>
              </w:rPr>
              <w:t xml:space="preserve"> M 30 </w:t>
            </w:r>
            <w:proofErr w:type="spellStart"/>
            <w:r w:rsidRPr="009262A4">
              <w:rPr>
                <w:rFonts w:eastAsia="MS Mincho"/>
                <w:noProof w:val="0"/>
                <w:sz w:val="16"/>
                <w:szCs w:val="16"/>
                <w:lang w:val="en-US" w:eastAsia="ja-JP"/>
              </w:rPr>
              <w:t>saci</w:t>
            </w:r>
            <w:proofErr w:type="spellEnd"/>
            <w:r w:rsidRPr="009262A4">
              <w:rPr>
                <w:rFonts w:eastAsia="MS Mincho"/>
                <w:noProof w:val="0"/>
                <w:sz w:val="16"/>
                <w:szCs w:val="16"/>
                <w:lang w:val="en-US" w:eastAsia="ja-JP"/>
              </w:rPr>
              <w:t xml:space="preserve"> S1500</w:t>
            </w:r>
          </w:p>
        </w:tc>
        <w:tc>
          <w:tcPr>
            <w:tcW w:w="992" w:type="dxa"/>
            <w:tcBorders>
              <w:top w:val="single" w:sz="4" w:space="0" w:color="auto"/>
              <w:bottom w:val="single" w:sz="4" w:space="0" w:color="auto"/>
            </w:tcBorders>
          </w:tcPr>
          <w:p w14:paraId="1DDECFD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07D8B1B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13,5000</w:t>
            </w:r>
          </w:p>
        </w:tc>
      </w:tr>
      <w:tr w:rsidR="00BF3395" w:rsidRPr="009262A4" w14:paraId="33E30F5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7F22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3908AB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6B27820C"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Nisip</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sortat</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nespalat</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riu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lacuri</w:t>
            </w:r>
            <w:proofErr w:type="spellEnd"/>
            <w:r w:rsidRPr="009262A4">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65B4FD3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6B62444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0,0520</w:t>
            </w:r>
          </w:p>
        </w:tc>
      </w:tr>
      <w:tr w:rsidR="00BF3395" w:rsidRPr="009262A4" w14:paraId="1C0D0FE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0870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2D7D14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0C849F8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mortare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56E8FF3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4393E6E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0,0130</w:t>
            </w:r>
          </w:p>
        </w:tc>
      </w:tr>
      <w:tr w:rsidR="00BF3395" w:rsidRPr="009262A4" w14:paraId="6A07F011"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87D78"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22</w:t>
            </w:r>
          </w:p>
        </w:tc>
        <w:tc>
          <w:tcPr>
            <w:tcW w:w="1418" w:type="dxa"/>
            <w:tcBorders>
              <w:top w:val="single" w:sz="4" w:space="0" w:color="auto"/>
              <w:bottom w:val="single" w:sz="4" w:space="0" w:color="auto"/>
            </w:tcBorders>
          </w:tcPr>
          <w:p w14:paraId="786228ED"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RpAcF01C</w:t>
            </w:r>
          </w:p>
          <w:p w14:paraId="68C8FF1C"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1EFCE7C"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Ridicarea</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nivelul</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strazii</w:t>
            </w:r>
            <w:proofErr w:type="spellEnd"/>
            <w:r w:rsidRPr="009262A4">
              <w:rPr>
                <w:rFonts w:eastAsia="MS Mincho"/>
                <w:noProof w:val="0"/>
                <w:sz w:val="18"/>
                <w:szCs w:val="18"/>
                <w:lang w:val="en-US" w:eastAsia="ja-JP"/>
              </w:rPr>
              <w:t xml:space="preserve"> a </w:t>
            </w:r>
            <w:proofErr w:type="spellStart"/>
            <w:r w:rsidRPr="009262A4">
              <w:rPr>
                <w:rFonts w:eastAsia="MS Mincho"/>
                <w:noProof w:val="0"/>
                <w:sz w:val="18"/>
                <w:szCs w:val="18"/>
                <w:lang w:val="en-US" w:eastAsia="ja-JP"/>
              </w:rPr>
              <w:t>capacelor</w:t>
            </w:r>
            <w:proofErr w:type="spellEnd"/>
            <w:r w:rsidRPr="009262A4">
              <w:rPr>
                <w:rFonts w:eastAsia="MS Mincho"/>
                <w:noProof w:val="0"/>
                <w:sz w:val="18"/>
                <w:szCs w:val="18"/>
                <w:lang w:val="en-US" w:eastAsia="ja-JP"/>
              </w:rPr>
              <w:t xml:space="preserve"> de la </w:t>
            </w:r>
            <w:proofErr w:type="spellStart"/>
            <w:r w:rsidRPr="009262A4">
              <w:rPr>
                <w:rFonts w:eastAsia="MS Mincho"/>
                <w:noProof w:val="0"/>
                <w:sz w:val="18"/>
                <w:szCs w:val="18"/>
                <w:lang w:val="en-US" w:eastAsia="ja-JP"/>
              </w:rPr>
              <w:t>caminele</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vizitare</w:t>
            </w:r>
            <w:proofErr w:type="spellEnd"/>
            <w:r w:rsidRPr="009262A4">
              <w:rPr>
                <w:rFonts w:eastAsia="MS Mincho"/>
                <w:noProof w:val="0"/>
                <w:sz w:val="18"/>
                <w:szCs w:val="18"/>
                <w:lang w:val="en-US" w:eastAsia="ja-JP"/>
              </w:rPr>
              <w:t xml:space="preserve"> ale </w:t>
            </w:r>
            <w:proofErr w:type="spellStart"/>
            <w:r w:rsidRPr="009262A4">
              <w:rPr>
                <w:rFonts w:eastAsia="MS Mincho"/>
                <w:noProof w:val="0"/>
                <w:sz w:val="18"/>
                <w:szCs w:val="18"/>
                <w:lang w:val="en-US" w:eastAsia="ja-JP"/>
              </w:rPr>
              <w:t>instalatiilor</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alimentare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apa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canalizare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inaltimea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medie</w:t>
            </w:r>
            <w:proofErr w:type="spellEnd"/>
            <w:r w:rsidRPr="009262A4">
              <w:rPr>
                <w:rFonts w:eastAsia="MS Mincho"/>
                <w:noProof w:val="0"/>
                <w:sz w:val="18"/>
                <w:szCs w:val="18"/>
                <w:lang w:val="en-US" w:eastAsia="ja-JP"/>
              </w:rPr>
              <w:t xml:space="preserve"> de 20 cm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greutatea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capacului</w:t>
            </w:r>
            <w:proofErr w:type="spellEnd"/>
            <w:r w:rsidRPr="009262A4">
              <w:rPr>
                <w:rFonts w:eastAsia="MS Mincho"/>
                <w:noProof w:val="0"/>
                <w:sz w:val="18"/>
                <w:szCs w:val="18"/>
                <w:lang w:val="en-US" w:eastAsia="ja-JP"/>
              </w:rPr>
              <w:t xml:space="preserve"> de pina la 100 kg, pe </w:t>
            </w:r>
            <w:proofErr w:type="spellStart"/>
            <w:r w:rsidRPr="009262A4">
              <w:rPr>
                <w:rFonts w:eastAsia="MS Mincho"/>
                <w:noProof w:val="0"/>
                <w:sz w:val="18"/>
                <w:szCs w:val="18"/>
                <w:lang w:val="en-US" w:eastAsia="ja-JP"/>
              </w:rPr>
              <w:t>placa</w:t>
            </w:r>
            <w:proofErr w:type="spellEnd"/>
            <w:r w:rsidRPr="009262A4">
              <w:rPr>
                <w:rFonts w:eastAsia="MS Mincho"/>
                <w:noProof w:val="0"/>
                <w:sz w:val="18"/>
                <w:szCs w:val="18"/>
                <w:lang w:val="en-US" w:eastAsia="ja-JP"/>
              </w:rPr>
              <w:t xml:space="preserve"> din B.A. </w:t>
            </w:r>
            <w:proofErr w:type="spellStart"/>
            <w:r w:rsidRPr="009262A4">
              <w:rPr>
                <w:rFonts w:eastAsia="MS Mincho"/>
                <w:noProof w:val="0"/>
                <w:sz w:val="18"/>
                <w:szCs w:val="18"/>
                <w:lang w:val="en-US" w:eastAsia="ja-JP"/>
              </w:rPr>
              <w:t>prefabricata</w:t>
            </w:r>
            <w:proofErr w:type="spellEnd"/>
            <w:r w:rsidRPr="009262A4">
              <w:rPr>
                <w:rFonts w:eastAsia="MS Mincho"/>
                <w:noProof w:val="0"/>
                <w:sz w:val="18"/>
                <w:szCs w:val="18"/>
                <w:lang w:val="en-US" w:eastAsia="ja-JP"/>
              </w:rPr>
              <w:t xml:space="preserve"> (Amenajarea </w:t>
            </w:r>
            <w:proofErr w:type="spellStart"/>
            <w:r w:rsidRPr="009262A4">
              <w:rPr>
                <w:rFonts w:eastAsia="MS Mincho"/>
                <w:noProof w:val="0"/>
                <w:sz w:val="18"/>
                <w:szCs w:val="18"/>
                <w:lang w:val="en-US" w:eastAsia="ja-JP"/>
              </w:rPr>
              <w:t>placilor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rutiere</w:t>
            </w:r>
            <w:proofErr w:type="spellEnd"/>
            <w:r w:rsidRPr="009262A4">
              <w:rPr>
                <w:rFonts w:eastAsia="MS Mincho"/>
                <w:noProof w:val="0"/>
                <w:sz w:val="18"/>
                <w:szCs w:val="18"/>
                <w:lang w:val="en-US" w:eastAsia="ja-JP"/>
              </w:rPr>
              <w:t xml:space="preserve"> КЦО</w:t>
            </w:r>
            <w:proofErr w:type="gramStart"/>
            <w:r w:rsidRPr="009262A4">
              <w:rPr>
                <w:rFonts w:eastAsia="MS Mincho"/>
                <w:noProof w:val="0"/>
                <w:sz w:val="18"/>
                <w:szCs w:val="18"/>
                <w:lang w:val="en-US" w:eastAsia="ja-JP"/>
              </w:rPr>
              <w:t>3  XC4  XD3  C</w:t>
            </w:r>
            <w:proofErr w:type="gramEnd"/>
            <w:r w:rsidRPr="009262A4">
              <w:rPr>
                <w:rFonts w:eastAsia="MS Mincho"/>
                <w:noProof w:val="0"/>
                <w:sz w:val="18"/>
                <w:szCs w:val="18"/>
                <w:lang w:val="en-US" w:eastAsia="ja-JP"/>
              </w:rPr>
              <w:t>35/45)</w:t>
            </w:r>
          </w:p>
          <w:p w14:paraId="67D12171"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Materiale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marunte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apa</w:t>
            </w:r>
            <w:proofErr w:type="spellEnd"/>
            <w:r w:rsidRPr="009262A4">
              <w:rPr>
                <w:rFonts w:eastAsia="MS Mincho"/>
                <w:noProof w:val="0"/>
                <w:sz w:val="18"/>
                <w:szCs w:val="18"/>
                <w:lang w:val="en-US" w:eastAsia="ja-JP"/>
              </w:rPr>
              <w:t xml:space="preserve">, </w:t>
            </w:r>
            <w:proofErr w:type="spellStart"/>
            <w:proofErr w:type="gramStart"/>
            <w:r w:rsidRPr="009262A4">
              <w:rPr>
                <w:rFonts w:eastAsia="MS Mincho"/>
                <w:noProof w:val="0"/>
                <w:sz w:val="18"/>
                <w:szCs w:val="18"/>
                <w:lang w:val="en-US" w:eastAsia="ja-JP"/>
              </w:rPr>
              <w:t>dreptare</w:t>
            </w:r>
            <w:proofErr w:type="spellEnd"/>
            <w:r w:rsidRPr="009262A4">
              <w:rPr>
                <w:rFonts w:eastAsia="MS Mincho"/>
                <w:noProof w:val="0"/>
                <w:sz w:val="18"/>
                <w:szCs w:val="18"/>
                <w:lang w:val="en-US" w:eastAsia="ja-JP"/>
              </w:rPr>
              <w:t>)=</w:t>
            </w:r>
            <w:proofErr w:type="gramEnd"/>
            <w:r w:rsidRPr="009262A4">
              <w:rPr>
                <w:rFonts w:eastAsia="MS Mincho"/>
                <w:noProof w:val="0"/>
                <w:sz w:val="18"/>
                <w:szCs w:val="18"/>
                <w:lang w:val="en-US" w:eastAsia="ja-JP"/>
              </w:rPr>
              <w:t>1,0200</w:t>
            </w:r>
          </w:p>
          <w:p w14:paraId="5CFCE74F" w14:textId="77777777" w:rsidR="00BF3395" w:rsidRPr="009262A4" w:rsidRDefault="00BF3395" w:rsidP="001903A2">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6D42AAD2" w14:textId="77777777" w:rsidR="00BF3395" w:rsidRPr="009262A4" w:rsidRDefault="00BF3395" w:rsidP="001903A2">
            <w:pPr>
              <w:autoSpaceDE w:val="0"/>
              <w:autoSpaceDN w:val="0"/>
              <w:jc w:val="center"/>
              <w:rPr>
                <w:rFonts w:eastAsia="MS Mincho"/>
                <w:noProof w:val="0"/>
                <w:sz w:val="18"/>
                <w:szCs w:val="18"/>
                <w:lang w:val="en-US" w:eastAsia="ja-JP"/>
              </w:rPr>
            </w:pPr>
            <w:proofErr w:type="spellStart"/>
            <w:r w:rsidRPr="009262A4">
              <w:rPr>
                <w:rFonts w:eastAsia="MS Mincho"/>
                <w:noProof w:val="0"/>
                <w:sz w:val="18"/>
                <w:szCs w:val="18"/>
                <w:lang w:val="en-US" w:eastAsia="ja-JP"/>
              </w:rPr>
              <w:t>buc</w:t>
            </w:r>
            <w:proofErr w:type="spellEnd"/>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31A0346C" w14:textId="77777777" w:rsidR="00BF3395" w:rsidRPr="009262A4" w:rsidRDefault="00BF3395" w:rsidP="001903A2">
            <w:pPr>
              <w:autoSpaceDE w:val="0"/>
              <w:autoSpaceDN w:val="0"/>
              <w:jc w:val="center"/>
              <w:rPr>
                <w:rFonts w:eastAsia="MS Mincho"/>
                <w:noProof w:val="0"/>
                <w:sz w:val="18"/>
                <w:szCs w:val="18"/>
                <w:lang w:val="en-US" w:eastAsia="ja-JP"/>
              </w:rPr>
            </w:pPr>
            <w:r w:rsidRPr="00A813ED">
              <w:rPr>
                <w:rFonts w:eastAsia="MS Mincho"/>
                <w:b/>
                <w:bCs/>
                <w:noProof w:val="0"/>
                <w:sz w:val="18"/>
                <w:szCs w:val="18"/>
                <w:lang w:val="en-US" w:eastAsia="ja-JP"/>
              </w:rPr>
              <w:t>4,0000</w:t>
            </w:r>
          </w:p>
        </w:tc>
      </w:tr>
      <w:tr w:rsidR="00BF3395" w:rsidRPr="009262A4" w14:paraId="0155A54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91BE6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B42436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7122050013400</w:t>
            </w:r>
          </w:p>
        </w:tc>
        <w:tc>
          <w:tcPr>
            <w:tcW w:w="5953" w:type="dxa"/>
            <w:tcBorders>
              <w:top w:val="single" w:sz="4" w:space="0" w:color="auto"/>
              <w:bottom w:val="single" w:sz="4" w:space="0" w:color="auto"/>
            </w:tcBorders>
          </w:tcPr>
          <w:p w14:paraId="68213D1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Zidar</w:t>
            </w:r>
          </w:p>
        </w:tc>
        <w:tc>
          <w:tcPr>
            <w:tcW w:w="992" w:type="dxa"/>
            <w:tcBorders>
              <w:top w:val="single" w:sz="4" w:space="0" w:color="auto"/>
              <w:bottom w:val="single" w:sz="4" w:space="0" w:color="auto"/>
            </w:tcBorders>
          </w:tcPr>
          <w:p w14:paraId="5E3126F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1EB0D7D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0,8500</w:t>
            </w:r>
          </w:p>
        </w:tc>
      </w:tr>
      <w:tr w:rsidR="00BF3395" w:rsidRPr="009262A4" w14:paraId="503232B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B281E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42DCD4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7129040010110</w:t>
            </w:r>
          </w:p>
        </w:tc>
        <w:tc>
          <w:tcPr>
            <w:tcW w:w="5953" w:type="dxa"/>
            <w:tcBorders>
              <w:top w:val="single" w:sz="4" w:space="0" w:color="auto"/>
              <w:bottom w:val="single" w:sz="4" w:space="0" w:color="auto"/>
            </w:tcBorders>
          </w:tcPr>
          <w:p w14:paraId="7C295D6E"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Asfaltator</w:t>
            </w:r>
            <w:proofErr w:type="spellEnd"/>
          </w:p>
        </w:tc>
        <w:tc>
          <w:tcPr>
            <w:tcW w:w="992" w:type="dxa"/>
            <w:tcBorders>
              <w:top w:val="single" w:sz="4" w:space="0" w:color="auto"/>
              <w:bottom w:val="single" w:sz="4" w:space="0" w:color="auto"/>
            </w:tcBorders>
          </w:tcPr>
          <w:p w14:paraId="59F2451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3E514E3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0,8500</w:t>
            </w:r>
          </w:p>
        </w:tc>
      </w:tr>
      <w:tr w:rsidR="00BF3395" w:rsidRPr="009262A4" w14:paraId="0925E7A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FE90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32A750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2640112300739</w:t>
            </w:r>
          </w:p>
        </w:tc>
        <w:tc>
          <w:tcPr>
            <w:tcW w:w="5953" w:type="dxa"/>
            <w:tcBorders>
              <w:top w:val="single" w:sz="4" w:space="0" w:color="auto"/>
              <w:bottom w:val="single" w:sz="4" w:space="0" w:color="auto"/>
            </w:tcBorders>
          </w:tcPr>
          <w:p w14:paraId="7ED840B7"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Caramizi</w:t>
            </w:r>
            <w:proofErr w:type="spellEnd"/>
            <w:r w:rsidRPr="009262A4">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4937AF01"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buc</w:t>
            </w:r>
            <w:proofErr w:type="spellEnd"/>
          </w:p>
        </w:tc>
        <w:tc>
          <w:tcPr>
            <w:tcW w:w="1134" w:type="dxa"/>
            <w:tcBorders>
              <w:top w:val="single" w:sz="4" w:space="0" w:color="auto"/>
              <w:bottom w:val="single" w:sz="4" w:space="0" w:color="auto"/>
            </w:tcBorders>
          </w:tcPr>
          <w:p w14:paraId="7841A36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22,0000</w:t>
            </w:r>
          </w:p>
        </w:tc>
      </w:tr>
      <w:tr w:rsidR="00BF3395" w:rsidRPr="009262A4" w14:paraId="360B23C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3DD3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6BB272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2663102101183</w:t>
            </w:r>
          </w:p>
        </w:tc>
        <w:tc>
          <w:tcPr>
            <w:tcW w:w="5953" w:type="dxa"/>
            <w:tcBorders>
              <w:top w:val="single" w:sz="4" w:space="0" w:color="auto"/>
              <w:bottom w:val="single" w:sz="4" w:space="0" w:color="auto"/>
            </w:tcBorders>
          </w:tcPr>
          <w:p w14:paraId="04D9F3A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Mortar M-100 Z</w:t>
            </w:r>
          </w:p>
        </w:tc>
        <w:tc>
          <w:tcPr>
            <w:tcW w:w="992" w:type="dxa"/>
            <w:tcBorders>
              <w:top w:val="single" w:sz="4" w:space="0" w:color="auto"/>
              <w:bottom w:val="single" w:sz="4" w:space="0" w:color="auto"/>
            </w:tcBorders>
          </w:tcPr>
          <w:p w14:paraId="3864806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029F584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0,0150</w:t>
            </w:r>
          </w:p>
        </w:tc>
      </w:tr>
      <w:tr w:rsidR="00BF3395" w:rsidRPr="009262A4" w14:paraId="764B4A9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7ECF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FAE3F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2661126420771</w:t>
            </w:r>
          </w:p>
        </w:tc>
        <w:tc>
          <w:tcPr>
            <w:tcW w:w="5953" w:type="dxa"/>
            <w:tcBorders>
              <w:top w:val="single" w:sz="4" w:space="0" w:color="auto"/>
              <w:bottom w:val="single" w:sz="4" w:space="0" w:color="auto"/>
            </w:tcBorders>
          </w:tcPr>
          <w:p w14:paraId="1108A74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Element </w:t>
            </w:r>
            <w:proofErr w:type="spellStart"/>
            <w:r w:rsidRPr="009262A4">
              <w:rPr>
                <w:rFonts w:eastAsia="MS Mincho"/>
                <w:noProof w:val="0"/>
                <w:sz w:val="16"/>
                <w:szCs w:val="16"/>
                <w:lang w:val="en-US" w:eastAsia="ja-JP"/>
              </w:rPr>
              <w:t>prefabricat</w:t>
            </w:r>
            <w:proofErr w:type="spellEnd"/>
            <w:r w:rsidRPr="009262A4">
              <w:rPr>
                <w:rFonts w:eastAsia="MS Mincho"/>
                <w:noProof w:val="0"/>
                <w:sz w:val="16"/>
                <w:szCs w:val="16"/>
                <w:lang w:val="en-US" w:eastAsia="ja-JP"/>
              </w:rPr>
              <w:t xml:space="preserve"> / КЦО</w:t>
            </w:r>
            <w:proofErr w:type="gramStart"/>
            <w:r w:rsidRPr="009262A4">
              <w:rPr>
                <w:rFonts w:eastAsia="MS Mincho"/>
                <w:noProof w:val="0"/>
                <w:sz w:val="16"/>
                <w:szCs w:val="16"/>
                <w:lang w:val="en-US" w:eastAsia="ja-JP"/>
              </w:rPr>
              <w:t>3  XC</w:t>
            </w:r>
            <w:proofErr w:type="gramEnd"/>
            <w:r w:rsidRPr="009262A4">
              <w:rPr>
                <w:rFonts w:eastAsia="MS Mincho"/>
                <w:noProof w:val="0"/>
                <w:sz w:val="16"/>
                <w:szCs w:val="16"/>
                <w:lang w:val="en-US" w:eastAsia="ja-JP"/>
              </w:rPr>
              <w:t>4 XD3 C35/45</w:t>
            </w:r>
          </w:p>
        </w:tc>
        <w:tc>
          <w:tcPr>
            <w:tcW w:w="992" w:type="dxa"/>
            <w:tcBorders>
              <w:top w:val="single" w:sz="4" w:space="0" w:color="auto"/>
              <w:bottom w:val="single" w:sz="4" w:space="0" w:color="auto"/>
            </w:tcBorders>
          </w:tcPr>
          <w:p w14:paraId="1406A7F1"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buc</w:t>
            </w:r>
            <w:proofErr w:type="spellEnd"/>
          </w:p>
        </w:tc>
        <w:tc>
          <w:tcPr>
            <w:tcW w:w="1134" w:type="dxa"/>
            <w:tcBorders>
              <w:top w:val="single" w:sz="4" w:space="0" w:color="auto"/>
              <w:bottom w:val="single" w:sz="4" w:space="0" w:color="auto"/>
            </w:tcBorders>
          </w:tcPr>
          <w:p w14:paraId="5E657BC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1,0000</w:t>
            </w:r>
          </w:p>
        </w:tc>
      </w:tr>
      <w:tr w:rsidR="00BF3395" w:rsidRPr="009262A4" w14:paraId="14A8FEB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9DBB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EE2F4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2952270007602</w:t>
            </w:r>
          </w:p>
        </w:tc>
        <w:tc>
          <w:tcPr>
            <w:tcW w:w="5953" w:type="dxa"/>
            <w:tcBorders>
              <w:top w:val="single" w:sz="4" w:space="0" w:color="auto"/>
              <w:bottom w:val="single" w:sz="4" w:space="0" w:color="auto"/>
            </w:tcBorders>
          </w:tcPr>
          <w:p w14:paraId="1E989B0D"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Tirfor</w:t>
            </w:r>
            <w:proofErr w:type="spellEnd"/>
            <w:r w:rsidRPr="009262A4">
              <w:rPr>
                <w:rFonts w:eastAsia="MS Mincho"/>
                <w:noProof w:val="0"/>
                <w:sz w:val="16"/>
                <w:szCs w:val="16"/>
                <w:lang w:val="en-US" w:eastAsia="ja-JP"/>
              </w:rPr>
              <w:t xml:space="preserve"> 1,5 </w:t>
            </w:r>
            <w:proofErr w:type="spellStart"/>
            <w:r w:rsidRPr="009262A4">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5F80F6B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7184F49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0,1000</w:t>
            </w:r>
          </w:p>
        </w:tc>
      </w:tr>
      <w:tr w:rsidR="00BF3395" w:rsidRPr="009262A4" w14:paraId="686B386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4121BA" w14:textId="77777777" w:rsidR="00BF3395" w:rsidRPr="009262A4"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07B7B597" w14:textId="77777777" w:rsidR="00BF3395" w:rsidRPr="009262A4"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2DBE0D3E" w14:textId="77777777" w:rsidR="00BF3395" w:rsidRPr="009262A4" w:rsidRDefault="00BF3395" w:rsidP="001903A2">
            <w:pPr>
              <w:autoSpaceDE w:val="0"/>
              <w:autoSpaceDN w:val="0"/>
              <w:rPr>
                <w:rFonts w:eastAsia="MS Mincho"/>
                <w:b/>
                <w:bCs/>
                <w:noProof w:val="0"/>
                <w:sz w:val="16"/>
                <w:szCs w:val="16"/>
                <w:lang w:val="en-US" w:eastAsia="ja-JP"/>
              </w:rPr>
            </w:pPr>
            <w:r w:rsidRPr="009262A4">
              <w:rPr>
                <w:rFonts w:eastAsia="MS Mincho"/>
                <w:b/>
                <w:bCs/>
                <w:noProof w:val="0"/>
                <w:sz w:val="16"/>
                <w:szCs w:val="16"/>
                <w:lang w:val="en-US" w:eastAsia="ja-JP"/>
              </w:rPr>
              <w:t xml:space="preserve">6. Scara din </w:t>
            </w:r>
            <w:proofErr w:type="spellStart"/>
            <w:r w:rsidRPr="009262A4">
              <w:rPr>
                <w:rFonts w:eastAsia="MS Mincho"/>
                <w:b/>
                <w:bCs/>
                <w:noProof w:val="0"/>
                <w:sz w:val="16"/>
                <w:szCs w:val="16"/>
                <w:lang w:val="en-US" w:eastAsia="ja-JP"/>
              </w:rPr>
              <w:t>beton</w:t>
            </w:r>
            <w:proofErr w:type="spellEnd"/>
          </w:p>
        </w:tc>
        <w:tc>
          <w:tcPr>
            <w:tcW w:w="992" w:type="dxa"/>
            <w:tcBorders>
              <w:top w:val="single" w:sz="4" w:space="0" w:color="auto"/>
              <w:bottom w:val="single" w:sz="4" w:space="0" w:color="auto"/>
            </w:tcBorders>
          </w:tcPr>
          <w:p w14:paraId="6F0EBD84" w14:textId="77777777" w:rsidR="00BF3395" w:rsidRPr="009262A4" w:rsidRDefault="00BF3395" w:rsidP="001903A2">
            <w:pPr>
              <w:autoSpaceDE w:val="0"/>
              <w:autoSpaceDN w:val="0"/>
              <w:rPr>
                <w:rFonts w:eastAsia="MS Mincho"/>
                <w:noProof w:val="0"/>
                <w:sz w:val="16"/>
                <w:szCs w:val="16"/>
                <w:lang w:val="en-US" w:eastAsia="ja-JP"/>
              </w:rPr>
            </w:pPr>
          </w:p>
        </w:tc>
        <w:tc>
          <w:tcPr>
            <w:tcW w:w="1134" w:type="dxa"/>
            <w:tcBorders>
              <w:top w:val="single" w:sz="4" w:space="0" w:color="auto"/>
              <w:bottom w:val="single" w:sz="4" w:space="0" w:color="auto"/>
            </w:tcBorders>
          </w:tcPr>
          <w:p w14:paraId="2389616C" w14:textId="77777777" w:rsidR="00BF3395" w:rsidRPr="009262A4" w:rsidRDefault="00BF3395" w:rsidP="001903A2">
            <w:pPr>
              <w:autoSpaceDE w:val="0"/>
              <w:autoSpaceDN w:val="0"/>
              <w:rPr>
                <w:rFonts w:eastAsia="MS Mincho"/>
                <w:noProof w:val="0"/>
                <w:sz w:val="16"/>
                <w:szCs w:val="16"/>
                <w:lang w:val="en-US" w:eastAsia="ja-JP"/>
              </w:rPr>
            </w:pPr>
          </w:p>
        </w:tc>
      </w:tr>
      <w:tr w:rsidR="00BF3395" w:rsidRPr="009262A4" w14:paraId="323EE452"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0F01C"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23</w:t>
            </w:r>
          </w:p>
        </w:tc>
        <w:tc>
          <w:tcPr>
            <w:tcW w:w="1418" w:type="dxa"/>
            <w:tcBorders>
              <w:top w:val="single" w:sz="4" w:space="0" w:color="auto"/>
              <w:bottom w:val="single" w:sz="4" w:space="0" w:color="auto"/>
            </w:tcBorders>
          </w:tcPr>
          <w:p w14:paraId="45E850B1"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CA02C</w:t>
            </w:r>
          </w:p>
          <w:p w14:paraId="7C6C6D24"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6A3EBEC"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Beton </w:t>
            </w:r>
            <w:proofErr w:type="spellStart"/>
            <w:r w:rsidRPr="009262A4">
              <w:rPr>
                <w:rFonts w:eastAsia="MS Mincho"/>
                <w:noProof w:val="0"/>
                <w:sz w:val="18"/>
                <w:szCs w:val="18"/>
                <w:lang w:val="en-US" w:eastAsia="ja-JP"/>
              </w:rPr>
              <w:t>simplu</w:t>
            </w:r>
            <w:proofErr w:type="spellEnd"/>
            <w:r w:rsidRPr="009262A4">
              <w:rPr>
                <w:rFonts w:eastAsia="MS Mincho"/>
                <w:noProof w:val="0"/>
                <w:sz w:val="18"/>
                <w:szCs w:val="18"/>
                <w:lang w:val="en-US" w:eastAsia="ja-JP"/>
              </w:rPr>
              <w:t xml:space="preserve"> </w:t>
            </w:r>
            <w:proofErr w:type="spellStart"/>
            <w:proofErr w:type="gramStart"/>
            <w:r w:rsidRPr="009262A4">
              <w:rPr>
                <w:rFonts w:eastAsia="MS Mincho"/>
                <w:noProof w:val="0"/>
                <w:sz w:val="18"/>
                <w:szCs w:val="18"/>
                <w:lang w:val="en-US" w:eastAsia="ja-JP"/>
              </w:rPr>
              <w:t>turnat</w:t>
            </w:r>
            <w:proofErr w:type="spellEnd"/>
            <w:r w:rsidRPr="009262A4">
              <w:rPr>
                <w:rFonts w:eastAsia="MS Mincho"/>
                <w:noProof w:val="0"/>
                <w:sz w:val="18"/>
                <w:szCs w:val="18"/>
                <w:lang w:val="en-US" w:eastAsia="ja-JP"/>
              </w:rPr>
              <w:t xml:space="preserve">  in</w:t>
            </w:r>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egalizari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pante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sape</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inaltimi</w:t>
            </w:r>
            <w:proofErr w:type="spellEnd"/>
            <w:r w:rsidRPr="009262A4">
              <w:rPr>
                <w:rFonts w:eastAsia="MS Mincho"/>
                <w:noProof w:val="0"/>
                <w:sz w:val="18"/>
                <w:szCs w:val="18"/>
                <w:lang w:val="en-US" w:eastAsia="ja-JP"/>
              </w:rPr>
              <w:t xml:space="preserve"> pina la 35 m </w:t>
            </w:r>
            <w:proofErr w:type="spellStart"/>
            <w:r w:rsidRPr="009262A4">
              <w:rPr>
                <w:rFonts w:eastAsia="MS Mincho"/>
                <w:noProof w:val="0"/>
                <w:sz w:val="18"/>
                <w:szCs w:val="18"/>
                <w:lang w:val="en-US" w:eastAsia="ja-JP"/>
              </w:rPr>
              <w:t>inclusiv</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preparat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centrala</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betoane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marfa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mijloace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clasice</w:t>
            </w:r>
            <w:proofErr w:type="spellEnd"/>
            <w:r w:rsidRPr="009262A4">
              <w:rPr>
                <w:rFonts w:eastAsia="MS Mincho"/>
                <w:noProof w:val="0"/>
                <w:sz w:val="18"/>
                <w:szCs w:val="18"/>
                <w:lang w:val="en-US" w:eastAsia="ja-JP"/>
              </w:rPr>
              <w:t xml:space="preserve"> C8/10 (M150)</w:t>
            </w:r>
          </w:p>
          <w:p w14:paraId="399EA1AA" w14:textId="77777777" w:rsidR="00BF3395" w:rsidRPr="009262A4" w:rsidRDefault="00BF3395" w:rsidP="001903A2">
            <w:pPr>
              <w:autoSpaceDE w:val="0"/>
              <w:autoSpaceDN w:val="0"/>
              <w:rPr>
                <w:rFonts w:eastAsia="MS Mincho"/>
                <w:noProof w:val="0"/>
                <w:sz w:val="18"/>
                <w:szCs w:val="18"/>
                <w:lang w:val="nl-NL" w:eastAsia="ja-JP"/>
              </w:rPr>
            </w:pPr>
            <w:r w:rsidRPr="009262A4">
              <w:rPr>
                <w:rFonts w:eastAsia="MS Mincho"/>
                <w:noProof w:val="0"/>
                <w:sz w:val="18"/>
                <w:szCs w:val="18"/>
                <w:lang w:val="en-US" w:eastAsia="ja-JP"/>
              </w:rPr>
              <w:t xml:space="preserve"> </w:t>
            </w:r>
            <w:r w:rsidRPr="009262A4">
              <w:rPr>
                <w:rFonts w:eastAsia="MS Mincho"/>
                <w:noProof w:val="0"/>
                <w:sz w:val="18"/>
                <w:szCs w:val="18"/>
                <w:lang w:val="nl-NL" w:eastAsia="ja-JP"/>
              </w:rPr>
              <w:t>Material marunt (dulapi de rasinoase)=1,0100</w:t>
            </w:r>
          </w:p>
          <w:p w14:paraId="15ACC3F0" w14:textId="77777777" w:rsidR="00BF3395" w:rsidRPr="009262A4"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1FE5851D"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4330627B" w14:textId="77777777" w:rsidR="00BF3395" w:rsidRPr="001D06C9" w:rsidRDefault="00BF3395" w:rsidP="001903A2">
            <w:pPr>
              <w:autoSpaceDE w:val="0"/>
              <w:autoSpaceDN w:val="0"/>
              <w:jc w:val="center"/>
              <w:rPr>
                <w:rFonts w:eastAsia="MS Mincho"/>
                <w:b/>
                <w:bCs/>
                <w:noProof w:val="0"/>
                <w:sz w:val="18"/>
                <w:szCs w:val="18"/>
                <w:lang w:val="en-US" w:eastAsia="ja-JP"/>
              </w:rPr>
            </w:pPr>
            <w:r w:rsidRPr="001D06C9">
              <w:rPr>
                <w:rFonts w:eastAsia="MS Mincho"/>
                <w:b/>
                <w:bCs/>
                <w:noProof w:val="0"/>
                <w:sz w:val="18"/>
                <w:szCs w:val="18"/>
                <w:lang w:val="en-US" w:eastAsia="ja-JP"/>
              </w:rPr>
              <w:t>1,0000</w:t>
            </w:r>
          </w:p>
        </w:tc>
      </w:tr>
      <w:tr w:rsidR="00BF3395" w:rsidRPr="009262A4" w14:paraId="2D940B0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9FD4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D05437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3DF9DD16"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35A358F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569858D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3,8500</w:t>
            </w:r>
          </w:p>
        </w:tc>
      </w:tr>
      <w:tr w:rsidR="00BF3395" w:rsidRPr="009262A4" w14:paraId="186E136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78528E"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03D5D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602FAB84"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deservire</w:t>
            </w:r>
            <w:proofErr w:type="spellEnd"/>
            <w:r w:rsidRPr="009262A4">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1FD3BDF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192AC25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0,6500</w:t>
            </w:r>
          </w:p>
        </w:tc>
      </w:tr>
      <w:tr w:rsidR="00BF3395" w:rsidRPr="009262A4" w14:paraId="1AAB2FE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BAFDC"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C6696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2663102100000150</w:t>
            </w:r>
          </w:p>
        </w:tc>
        <w:tc>
          <w:tcPr>
            <w:tcW w:w="5953" w:type="dxa"/>
            <w:tcBorders>
              <w:top w:val="single" w:sz="4" w:space="0" w:color="auto"/>
              <w:bottom w:val="single" w:sz="4" w:space="0" w:color="auto"/>
            </w:tcBorders>
          </w:tcPr>
          <w:p w14:paraId="2BC6967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Beton M150</w:t>
            </w:r>
          </w:p>
        </w:tc>
        <w:tc>
          <w:tcPr>
            <w:tcW w:w="992" w:type="dxa"/>
            <w:tcBorders>
              <w:top w:val="single" w:sz="4" w:space="0" w:color="auto"/>
              <w:bottom w:val="single" w:sz="4" w:space="0" w:color="auto"/>
            </w:tcBorders>
          </w:tcPr>
          <w:p w14:paraId="7C88463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12F9F7F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1,0250</w:t>
            </w:r>
          </w:p>
        </w:tc>
      </w:tr>
      <w:tr w:rsidR="00BF3395" w:rsidRPr="009262A4" w14:paraId="2E08C68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A6579"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F3ACA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4133200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mortare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6161014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617A5B2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0,1000</w:t>
            </w:r>
          </w:p>
        </w:tc>
      </w:tr>
      <w:tr w:rsidR="00BF3395" w:rsidRPr="009262A4" w14:paraId="4656FC5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4380E"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9D727D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2922140007000</w:t>
            </w:r>
          </w:p>
        </w:tc>
        <w:tc>
          <w:tcPr>
            <w:tcW w:w="5953" w:type="dxa"/>
            <w:tcBorders>
              <w:top w:val="single" w:sz="4" w:space="0" w:color="auto"/>
              <w:bottom w:val="single" w:sz="4" w:space="0" w:color="auto"/>
            </w:tcBorders>
          </w:tcPr>
          <w:p w14:paraId="6E20F44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Macara </w:t>
            </w:r>
          </w:p>
        </w:tc>
        <w:tc>
          <w:tcPr>
            <w:tcW w:w="992" w:type="dxa"/>
            <w:tcBorders>
              <w:top w:val="single" w:sz="4" w:space="0" w:color="auto"/>
              <w:bottom w:val="single" w:sz="4" w:space="0" w:color="auto"/>
            </w:tcBorders>
          </w:tcPr>
          <w:p w14:paraId="0148C52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5FBF3B6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0,2500</w:t>
            </w:r>
          </w:p>
        </w:tc>
      </w:tr>
      <w:tr w:rsidR="00BF3395" w:rsidRPr="009262A4" w14:paraId="7CA3C38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C838F"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AEFBD8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2952270003000</w:t>
            </w:r>
          </w:p>
        </w:tc>
        <w:tc>
          <w:tcPr>
            <w:tcW w:w="5953" w:type="dxa"/>
            <w:tcBorders>
              <w:top w:val="single" w:sz="4" w:space="0" w:color="auto"/>
              <w:bottom w:val="single" w:sz="4" w:space="0" w:color="auto"/>
            </w:tcBorders>
          </w:tcPr>
          <w:p w14:paraId="0A46767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Vibrator de </w:t>
            </w:r>
            <w:proofErr w:type="spellStart"/>
            <w:r w:rsidRPr="009262A4">
              <w:rPr>
                <w:rFonts w:eastAsia="MS Mincho"/>
                <w:noProof w:val="0"/>
                <w:sz w:val="16"/>
                <w:szCs w:val="16"/>
                <w:lang w:val="en-US" w:eastAsia="ja-JP"/>
              </w:rPr>
              <w:t>suprafata</w:t>
            </w:r>
            <w:proofErr w:type="spellEnd"/>
          </w:p>
        </w:tc>
        <w:tc>
          <w:tcPr>
            <w:tcW w:w="992" w:type="dxa"/>
            <w:tcBorders>
              <w:top w:val="single" w:sz="4" w:space="0" w:color="auto"/>
              <w:bottom w:val="single" w:sz="4" w:space="0" w:color="auto"/>
            </w:tcBorders>
          </w:tcPr>
          <w:p w14:paraId="4C3BF42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33130B4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0,4000</w:t>
            </w:r>
          </w:p>
        </w:tc>
      </w:tr>
      <w:tr w:rsidR="00BF3395" w:rsidRPr="009262A4" w14:paraId="202E818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223F6"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24</w:t>
            </w:r>
          </w:p>
        </w:tc>
        <w:tc>
          <w:tcPr>
            <w:tcW w:w="1418" w:type="dxa"/>
            <w:tcBorders>
              <w:top w:val="single" w:sz="4" w:space="0" w:color="auto"/>
              <w:bottom w:val="single" w:sz="4" w:space="0" w:color="auto"/>
            </w:tcBorders>
          </w:tcPr>
          <w:p w14:paraId="4E7A5421"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CA03G</w:t>
            </w:r>
          </w:p>
          <w:p w14:paraId="45FA65EE"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225438A"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Beton </w:t>
            </w:r>
            <w:proofErr w:type="spellStart"/>
            <w:r w:rsidRPr="009262A4">
              <w:rPr>
                <w:rFonts w:eastAsia="MS Mincho"/>
                <w:noProof w:val="0"/>
                <w:sz w:val="18"/>
                <w:szCs w:val="18"/>
                <w:lang w:val="en-US" w:eastAsia="ja-JP"/>
              </w:rPr>
              <w:t>armat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mijloace</w:t>
            </w:r>
            <w:proofErr w:type="spellEnd"/>
            <w:r w:rsidRPr="009262A4">
              <w:rPr>
                <w:rFonts w:eastAsia="MS Mincho"/>
                <w:noProof w:val="0"/>
                <w:sz w:val="18"/>
                <w:szCs w:val="18"/>
                <w:lang w:val="en-US" w:eastAsia="ja-JP"/>
              </w:rPr>
              <w:t xml:space="preserve"> </w:t>
            </w:r>
            <w:proofErr w:type="spellStart"/>
            <w:proofErr w:type="gramStart"/>
            <w:r w:rsidRPr="009262A4">
              <w:rPr>
                <w:rFonts w:eastAsia="MS Mincho"/>
                <w:noProof w:val="0"/>
                <w:sz w:val="18"/>
                <w:szCs w:val="18"/>
                <w:lang w:val="en-US" w:eastAsia="ja-JP"/>
              </w:rPr>
              <w:t>clasice</w:t>
            </w:r>
            <w:proofErr w:type="spellEnd"/>
            <w:r w:rsidRPr="009262A4">
              <w:rPr>
                <w:rFonts w:eastAsia="MS Mincho"/>
                <w:noProof w:val="0"/>
                <w:sz w:val="18"/>
                <w:szCs w:val="18"/>
                <w:lang w:val="en-US" w:eastAsia="ja-JP"/>
              </w:rPr>
              <w:t>,  in</w:t>
            </w:r>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fundatii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socluri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ziduri</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sprijin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pereti</w:t>
            </w:r>
            <w:proofErr w:type="spellEnd"/>
            <w:r w:rsidRPr="009262A4">
              <w:rPr>
                <w:rFonts w:eastAsia="MS Mincho"/>
                <w:noProof w:val="0"/>
                <w:sz w:val="18"/>
                <w:szCs w:val="18"/>
                <w:lang w:val="en-US" w:eastAsia="ja-JP"/>
              </w:rPr>
              <w:t xml:space="preserve"> sub </w:t>
            </w:r>
            <w:proofErr w:type="spellStart"/>
            <w:r w:rsidRPr="009262A4">
              <w:rPr>
                <w:rFonts w:eastAsia="MS Mincho"/>
                <w:noProof w:val="0"/>
                <w:sz w:val="18"/>
                <w:szCs w:val="18"/>
                <w:lang w:val="en-US" w:eastAsia="ja-JP"/>
              </w:rPr>
              <w:t>cota</w:t>
            </w:r>
            <w:proofErr w:type="spellEnd"/>
            <w:r w:rsidRPr="009262A4">
              <w:rPr>
                <w:rFonts w:eastAsia="MS Mincho"/>
                <w:noProof w:val="0"/>
                <w:sz w:val="18"/>
                <w:szCs w:val="18"/>
                <w:lang w:val="en-US" w:eastAsia="ja-JP"/>
              </w:rPr>
              <w:t xml:space="preserve"> zero, </w:t>
            </w:r>
            <w:proofErr w:type="spellStart"/>
            <w:r w:rsidRPr="009262A4">
              <w:rPr>
                <w:rFonts w:eastAsia="MS Mincho"/>
                <w:noProof w:val="0"/>
                <w:sz w:val="18"/>
                <w:szCs w:val="18"/>
                <w:lang w:val="en-US" w:eastAsia="ja-JP"/>
              </w:rPr>
              <w:t>preparat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centrala</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betoane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marfa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mijloace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clasice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armat</w:t>
            </w:r>
            <w:proofErr w:type="spellEnd"/>
            <w:r w:rsidRPr="009262A4">
              <w:rPr>
                <w:rFonts w:eastAsia="MS Mincho"/>
                <w:noProof w:val="0"/>
                <w:sz w:val="18"/>
                <w:szCs w:val="18"/>
                <w:lang w:val="en-US" w:eastAsia="ja-JP"/>
              </w:rPr>
              <w:t xml:space="preserve"> C20/25 (M350) (</w:t>
            </w:r>
            <w:proofErr w:type="spellStart"/>
            <w:r w:rsidRPr="009262A4">
              <w:rPr>
                <w:rFonts w:eastAsia="MS Mincho"/>
                <w:noProof w:val="0"/>
                <w:sz w:val="18"/>
                <w:szCs w:val="18"/>
                <w:lang w:val="en-US" w:eastAsia="ja-JP"/>
              </w:rPr>
              <w:t>grinzi</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fundatie</w:t>
            </w:r>
            <w:proofErr w:type="spellEnd"/>
            <w:r w:rsidRPr="009262A4">
              <w:rPr>
                <w:rFonts w:eastAsia="MS Mincho"/>
                <w:noProof w:val="0"/>
                <w:sz w:val="18"/>
                <w:szCs w:val="18"/>
                <w:lang w:val="en-US" w:eastAsia="ja-JP"/>
              </w:rPr>
              <w:t>)</w:t>
            </w:r>
          </w:p>
          <w:p w14:paraId="5A9CC412" w14:textId="77777777" w:rsidR="00BF3395" w:rsidRPr="009262A4" w:rsidRDefault="00BF3395" w:rsidP="001903A2">
            <w:pPr>
              <w:autoSpaceDE w:val="0"/>
              <w:autoSpaceDN w:val="0"/>
              <w:rPr>
                <w:rFonts w:eastAsia="MS Mincho"/>
                <w:noProof w:val="0"/>
                <w:sz w:val="18"/>
                <w:szCs w:val="18"/>
                <w:lang w:val="nl-NL" w:eastAsia="ja-JP"/>
              </w:rPr>
            </w:pPr>
            <w:r w:rsidRPr="009262A4">
              <w:rPr>
                <w:rFonts w:eastAsia="MS Mincho"/>
                <w:noProof w:val="0"/>
                <w:sz w:val="18"/>
                <w:szCs w:val="18"/>
                <w:lang w:val="en-US" w:eastAsia="ja-JP"/>
              </w:rPr>
              <w:t xml:space="preserve"> </w:t>
            </w:r>
            <w:r w:rsidRPr="009262A4">
              <w:rPr>
                <w:rFonts w:eastAsia="MS Mincho"/>
                <w:noProof w:val="0"/>
                <w:sz w:val="18"/>
                <w:szCs w:val="18"/>
                <w:lang w:val="nl-NL" w:eastAsia="ja-JP"/>
              </w:rPr>
              <w:t>Material marunt (dulapi de rasinoase, cuie, scoabe)=1,0150</w:t>
            </w:r>
          </w:p>
          <w:p w14:paraId="4B1AD68E" w14:textId="77777777" w:rsidR="00BF3395" w:rsidRPr="009262A4"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5FA5F4A1"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CA6A5AB" w14:textId="77777777" w:rsidR="00BF3395" w:rsidRPr="001D06C9"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1,8000</w:t>
            </w:r>
          </w:p>
        </w:tc>
      </w:tr>
      <w:tr w:rsidR="00BF3395" w:rsidRPr="009262A4" w14:paraId="587748C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2B6A1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392A71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4C21CF70"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481FD59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08524D9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4,0000</w:t>
            </w:r>
          </w:p>
        </w:tc>
      </w:tr>
      <w:tr w:rsidR="00BF3395" w:rsidRPr="009262A4" w14:paraId="41CC460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F2F7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43BCA4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34CC09E4"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deservire</w:t>
            </w:r>
            <w:proofErr w:type="spellEnd"/>
            <w:r w:rsidRPr="009262A4">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12A452A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4503E74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0,4000</w:t>
            </w:r>
          </w:p>
        </w:tc>
      </w:tr>
      <w:tr w:rsidR="00BF3395" w:rsidRPr="009262A4" w14:paraId="028418B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6DC4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05D349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2663102100000350</w:t>
            </w:r>
          </w:p>
        </w:tc>
        <w:tc>
          <w:tcPr>
            <w:tcW w:w="5953" w:type="dxa"/>
            <w:tcBorders>
              <w:top w:val="single" w:sz="4" w:space="0" w:color="auto"/>
              <w:bottom w:val="single" w:sz="4" w:space="0" w:color="auto"/>
            </w:tcBorders>
          </w:tcPr>
          <w:p w14:paraId="32B7191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Beton M350</w:t>
            </w:r>
          </w:p>
        </w:tc>
        <w:tc>
          <w:tcPr>
            <w:tcW w:w="992" w:type="dxa"/>
            <w:tcBorders>
              <w:top w:val="single" w:sz="4" w:space="0" w:color="auto"/>
              <w:bottom w:val="single" w:sz="4" w:space="0" w:color="auto"/>
            </w:tcBorders>
          </w:tcPr>
          <w:p w14:paraId="354A3C7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7BFF0C3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1,0250</w:t>
            </w:r>
          </w:p>
        </w:tc>
      </w:tr>
      <w:tr w:rsidR="00BF3395" w:rsidRPr="009262A4" w14:paraId="27538CF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4AE4C"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E8F6B9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6F1F190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mortare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171022F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61196C1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0,1000</w:t>
            </w:r>
          </w:p>
        </w:tc>
      </w:tr>
      <w:tr w:rsidR="00BF3395" w:rsidRPr="009262A4" w14:paraId="38EE2F3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3897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ECD7AB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2952270003100</w:t>
            </w:r>
          </w:p>
        </w:tc>
        <w:tc>
          <w:tcPr>
            <w:tcW w:w="5953" w:type="dxa"/>
            <w:tcBorders>
              <w:top w:val="single" w:sz="4" w:space="0" w:color="auto"/>
              <w:bottom w:val="single" w:sz="4" w:space="0" w:color="auto"/>
            </w:tcBorders>
          </w:tcPr>
          <w:p w14:paraId="0BEA7CB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Vibrator de </w:t>
            </w:r>
            <w:proofErr w:type="spellStart"/>
            <w:r w:rsidRPr="009262A4">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3DBEC94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5B3C71F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0,6000</w:t>
            </w:r>
          </w:p>
        </w:tc>
      </w:tr>
      <w:tr w:rsidR="00BF3395" w:rsidRPr="009262A4" w14:paraId="2D9EEDC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6E45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BC2CBC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3410520006752</w:t>
            </w:r>
          </w:p>
        </w:tc>
        <w:tc>
          <w:tcPr>
            <w:tcW w:w="5953" w:type="dxa"/>
            <w:tcBorders>
              <w:top w:val="single" w:sz="4" w:space="0" w:color="auto"/>
              <w:bottom w:val="single" w:sz="4" w:space="0" w:color="auto"/>
            </w:tcBorders>
          </w:tcPr>
          <w:p w14:paraId="0B0F5F0B"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Automacara</w:t>
            </w:r>
            <w:proofErr w:type="spellEnd"/>
            <w:r w:rsidRPr="009262A4">
              <w:rPr>
                <w:rFonts w:eastAsia="MS Mincho"/>
                <w:noProof w:val="0"/>
                <w:sz w:val="16"/>
                <w:szCs w:val="16"/>
                <w:lang w:val="en-US" w:eastAsia="ja-JP"/>
              </w:rPr>
              <w:t xml:space="preserve"> 6 - 10 </w:t>
            </w:r>
            <w:proofErr w:type="spellStart"/>
            <w:r w:rsidRPr="009262A4">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67BDD7C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790AC7C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0,2500</w:t>
            </w:r>
          </w:p>
        </w:tc>
      </w:tr>
      <w:tr w:rsidR="00BF3395" w:rsidRPr="009262A4" w14:paraId="0FD62473"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4555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25</w:t>
            </w:r>
          </w:p>
        </w:tc>
        <w:tc>
          <w:tcPr>
            <w:tcW w:w="1418" w:type="dxa"/>
            <w:tcBorders>
              <w:top w:val="single" w:sz="4" w:space="0" w:color="auto"/>
              <w:bottom w:val="single" w:sz="4" w:space="0" w:color="auto"/>
            </w:tcBorders>
          </w:tcPr>
          <w:p w14:paraId="381ABBFA"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CA03G</w:t>
            </w:r>
          </w:p>
          <w:p w14:paraId="74AA49B2"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3DA36BD"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Beton </w:t>
            </w:r>
            <w:proofErr w:type="spellStart"/>
            <w:r w:rsidRPr="009262A4">
              <w:rPr>
                <w:rFonts w:eastAsia="MS Mincho"/>
                <w:noProof w:val="0"/>
                <w:sz w:val="18"/>
                <w:szCs w:val="18"/>
                <w:lang w:val="en-US" w:eastAsia="ja-JP"/>
              </w:rPr>
              <w:t>armat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mijloace</w:t>
            </w:r>
            <w:proofErr w:type="spellEnd"/>
            <w:r w:rsidRPr="009262A4">
              <w:rPr>
                <w:rFonts w:eastAsia="MS Mincho"/>
                <w:noProof w:val="0"/>
                <w:sz w:val="18"/>
                <w:szCs w:val="18"/>
                <w:lang w:val="en-US" w:eastAsia="ja-JP"/>
              </w:rPr>
              <w:t xml:space="preserve"> </w:t>
            </w:r>
            <w:proofErr w:type="spellStart"/>
            <w:proofErr w:type="gramStart"/>
            <w:r w:rsidRPr="009262A4">
              <w:rPr>
                <w:rFonts w:eastAsia="MS Mincho"/>
                <w:noProof w:val="0"/>
                <w:sz w:val="18"/>
                <w:szCs w:val="18"/>
                <w:lang w:val="en-US" w:eastAsia="ja-JP"/>
              </w:rPr>
              <w:t>clasice</w:t>
            </w:r>
            <w:proofErr w:type="spellEnd"/>
            <w:r w:rsidRPr="009262A4">
              <w:rPr>
                <w:rFonts w:eastAsia="MS Mincho"/>
                <w:noProof w:val="0"/>
                <w:sz w:val="18"/>
                <w:szCs w:val="18"/>
                <w:lang w:val="en-US" w:eastAsia="ja-JP"/>
              </w:rPr>
              <w:t>,  in</w:t>
            </w:r>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fundatii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socluri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ziduri</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sprijin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pereti</w:t>
            </w:r>
            <w:proofErr w:type="spellEnd"/>
            <w:r w:rsidRPr="009262A4">
              <w:rPr>
                <w:rFonts w:eastAsia="MS Mincho"/>
                <w:noProof w:val="0"/>
                <w:sz w:val="18"/>
                <w:szCs w:val="18"/>
                <w:lang w:val="en-US" w:eastAsia="ja-JP"/>
              </w:rPr>
              <w:t xml:space="preserve"> sub </w:t>
            </w:r>
            <w:proofErr w:type="spellStart"/>
            <w:r w:rsidRPr="009262A4">
              <w:rPr>
                <w:rFonts w:eastAsia="MS Mincho"/>
                <w:noProof w:val="0"/>
                <w:sz w:val="18"/>
                <w:szCs w:val="18"/>
                <w:lang w:val="en-US" w:eastAsia="ja-JP"/>
              </w:rPr>
              <w:t>cota</w:t>
            </w:r>
            <w:proofErr w:type="spellEnd"/>
            <w:r w:rsidRPr="009262A4">
              <w:rPr>
                <w:rFonts w:eastAsia="MS Mincho"/>
                <w:noProof w:val="0"/>
                <w:sz w:val="18"/>
                <w:szCs w:val="18"/>
                <w:lang w:val="en-US" w:eastAsia="ja-JP"/>
              </w:rPr>
              <w:t xml:space="preserve"> zero, </w:t>
            </w:r>
            <w:proofErr w:type="spellStart"/>
            <w:r w:rsidRPr="009262A4">
              <w:rPr>
                <w:rFonts w:eastAsia="MS Mincho"/>
                <w:noProof w:val="0"/>
                <w:sz w:val="18"/>
                <w:szCs w:val="18"/>
                <w:lang w:val="en-US" w:eastAsia="ja-JP"/>
              </w:rPr>
              <w:t>preparat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centrala</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betoane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marfa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mijloace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clasice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armat</w:t>
            </w:r>
            <w:proofErr w:type="spellEnd"/>
            <w:r w:rsidRPr="009262A4">
              <w:rPr>
                <w:rFonts w:eastAsia="MS Mincho"/>
                <w:noProof w:val="0"/>
                <w:sz w:val="18"/>
                <w:szCs w:val="18"/>
                <w:lang w:val="en-US" w:eastAsia="ja-JP"/>
              </w:rPr>
              <w:t xml:space="preserve"> C20/25 (</w:t>
            </w:r>
            <w:proofErr w:type="spellStart"/>
            <w:r w:rsidRPr="009262A4">
              <w:rPr>
                <w:rFonts w:eastAsia="MS Mincho"/>
                <w:noProof w:val="0"/>
                <w:sz w:val="18"/>
                <w:szCs w:val="18"/>
                <w:lang w:val="en-US" w:eastAsia="ja-JP"/>
              </w:rPr>
              <w:t>perete</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fundatie</w:t>
            </w:r>
            <w:proofErr w:type="spellEnd"/>
            <w:r w:rsidRPr="009262A4">
              <w:rPr>
                <w:rFonts w:eastAsia="MS Mincho"/>
                <w:noProof w:val="0"/>
                <w:sz w:val="18"/>
                <w:szCs w:val="18"/>
                <w:lang w:val="en-US" w:eastAsia="ja-JP"/>
              </w:rPr>
              <w:t>)</w:t>
            </w:r>
          </w:p>
          <w:p w14:paraId="2572BAEB" w14:textId="77777777" w:rsidR="00BF3395" w:rsidRPr="009262A4" w:rsidRDefault="00BF3395" w:rsidP="001903A2">
            <w:pPr>
              <w:autoSpaceDE w:val="0"/>
              <w:autoSpaceDN w:val="0"/>
              <w:rPr>
                <w:rFonts w:eastAsia="MS Mincho"/>
                <w:noProof w:val="0"/>
                <w:sz w:val="18"/>
                <w:szCs w:val="18"/>
                <w:lang w:val="nl-NL" w:eastAsia="ja-JP"/>
              </w:rPr>
            </w:pPr>
            <w:r w:rsidRPr="009262A4">
              <w:rPr>
                <w:rFonts w:eastAsia="MS Mincho"/>
                <w:noProof w:val="0"/>
                <w:sz w:val="18"/>
                <w:szCs w:val="18"/>
                <w:lang w:val="en-US" w:eastAsia="ja-JP"/>
              </w:rPr>
              <w:t xml:space="preserve"> </w:t>
            </w:r>
            <w:r w:rsidRPr="009262A4">
              <w:rPr>
                <w:rFonts w:eastAsia="MS Mincho"/>
                <w:noProof w:val="0"/>
                <w:sz w:val="18"/>
                <w:szCs w:val="18"/>
                <w:lang w:val="nl-NL" w:eastAsia="ja-JP"/>
              </w:rPr>
              <w:t>Material marunt (dulapi de rasinoase, cuie, scoabe)=1,0150</w:t>
            </w:r>
          </w:p>
          <w:p w14:paraId="3D797D12" w14:textId="77777777" w:rsidR="00BF3395" w:rsidRPr="009262A4"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78C0021D"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91E05EC" w14:textId="77777777" w:rsidR="00BF3395" w:rsidRPr="001D06C9"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4,0000</w:t>
            </w:r>
          </w:p>
        </w:tc>
      </w:tr>
      <w:tr w:rsidR="00BF3395" w:rsidRPr="009262A4" w14:paraId="599DCB0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41110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C378E7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0A6233CB"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7469B92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16F1E9A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4,0000</w:t>
            </w:r>
          </w:p>
        </w:tc>
      </w:tr>
      <w:tr w:rsidR="00BF3395" w:rsidRPr="009262A4" w14:paraId="0871414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325E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351347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3D57234F"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deservire</w:t>
            </w:r>
            <w:proofErr w:type="spellEnd"/>
            <w:r w:rsidRPr="009262A4">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52F2524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354A8F8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0,4000</w:t>
            </w:r>
          </w:p>
        </w:tc>
      </w:tr>
      <w:tr w:rsidR="00BF3395" w:rsidRPr="009262A4" w14:paraId="5111B3E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217B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B46F9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2663102100000350</w:t>
            </w:r>
          </w:p>
        </w:tc>
        <w:tc>
          <w:tcPr>
            <w:tcW w:w="5953" w:type="dxa"/>
            <w:tcBorders>
              <w:top w:val="single" w:sz="4" w:space="0" w:color="auto"/>
              <w:bottom w:val="single" w:sz="4" w:space="0" w:color="auto"/>
            </w:tcBorders>
          </w:tcPr>
          <w:p w14:paraId="4428EE6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Beton M350</w:t>
            </w:r>
          </w:p>
        </w:tc>
        <w:tc>
          <w:tcPr>
            <w:tcW w:w="992" w:type="dxa"/>
            <w:tcBorders>
              <w:top w:val="single" w:sz="4" w:space="0" w:color="auto"/>
              <w:bottom w:val="single" w:sz="4" w:space="0" w:color="auto"/>
            </w:tcBorders>
          </w:tcPr>
          <w:p w14:paraId="714EF8B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7DA8D57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1,0250</w:t>
            </w:r>
          </w:p>
        </w:tc>
      </w:tr>
      <w:tr w:rsidR="00BF3395" w:rsidRPr="009262A4" w14:paraId="5FB23F0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FB35C"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4008F5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3488AC7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mortare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7A4C33B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58696E1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0,1000</w:t>
            </w:r>
          </w:p>
        </w:tc>
      </w:tr>
      <w:tr w:rsidR="00BF3395" w:rsidRPr="009262A4" w14:paraId="7161A84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7D57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7360B3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2952270003100</w:t>
            </w:r>
          </w:p>
        </w:tc>
        <w:tc>
          <w:tcPr>
            <w:tcW w:w="5953" w:type="dxa"/>
            <w:tcBorders>
              <w:top w:val="single" w:sz="4" w:space="0" w:color="auto"/>
              <w:bottom w:val="single" w:sz="4" w:space="0" w:color="auto"/>
            </w:tcBorders>
          </w:tcPr>
          <w:p w14:paraId="0F59A2B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Vibrator de </w:t>
            </w:r>
            <w:proofErr w:type="spellStart"/>
            <w:r w:rsidRPr="009262A4">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7CC3F68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04D4C3A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0,6000</w:t>
            </w:r>
          </w:p>
        </w:tc>
      </w:tr>
      <w:tr w:rsidR="00BF3395" w:rsidRPr="009262A4" w14:paraId="7DEF138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11C0F"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61E3FE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3410520006752</w:t>
            </w:r>
          </w:p>
        </w:tc>
        <w:tc>
          <w:tcPr>
            <w:tcW w:w="5953" w:type="dxa"/>
            <w:tcBorders>
              <w:top w:val="single" w:sz="4" w:space="0" w:color="auto"/>
              <w:bottom w:val="single" w:sz="4" w:space="0" w:color="auto"/>
            </w:tcBorders>
          </w:tcPr>
          <w:p w14:paraId="618602DD"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Automacara</w:t>
            </w:r>
            <w:proofErr w:type="spellEnd"/>
            <w:r w:rsidRPr="009262A4">
              <w:rPr>
                <w:rFonts w:eastAsia="MS Mincho"/>
                <w:noProof w:val="0"/>
                <w:sz w:val="16"/>
                <w:szCs w:val="16"/>
                <w:lang w:val="en-US" w:eastAsia="ja-JP"/>
              </w:rPr>
              <w:t xml:space="preserve"> 6 - 10 </w:t>
            </w:r>
            <w:proofErr w:type="spellStart"/>
            <w:r w:rsidRPr="009262A4">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6D28CDD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516DD77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0,2500</w:t>
            </w:r>
          </w:p>
        </w:tc>
      </w:tr>
      <w:tr w:rsidR="00BF3395" w:rsidRPr="009262A4" w14:paraId="291412F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DA13F"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26</w:t>
            </w:r>
          </w:p>
        </w:tc>
        <w:tc>
          <w:tcPr>
            <w:tcW w:w="1418" w:type="dxa"/>
            <w:tcBorders>
              <w:top w:val="single" w:sz="4" w:space="0" w:color="auto"/>
              <w:bottom w:val="single" w:sz="4" w:space="0" w:color="auto"/>
            </w:tcBorders>
          </w:tcPr>
          <w:p w14:paraId="06AFE181"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CA03G</w:t>
            </w:r>
          </w:p>
          <w:p w14:paraId="246ACFC2"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0B0FA4D"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Beton </w:t>
            </w:r>
            <w:proofErr w:type="spellStart"/>
            <w:r w:rsidRPr="009262A4">
              <w:rPr>
                <w:rFonts w:eastAsia="MS Mincho"/>
                <w:noProof w:val="0"/>
                <w:sz w:val="18"/>
                <w:szCs w:val="18"/>
                <w:lang w:val="en-US" w:eastAsia="ja-JP"/>
              </w:rPr>
              <w:t>armat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mijloace</w:t>
            </w:r>
            <w:proofErr w:type="spellEnd"/>
            <w:r w:rsidRPr="009262A4">
              <w:rPr>
                <w:rFonts w:eastAsia="MS Mincho"/>
                <w:noProof w:val="0"/>
                <w:sz w:val="18"/>
                <w:szCs w:val="18"/>
                <w:lang w:val="en-US" w:eastAsia="ja-JP"/>
              </w:rPr>
              <w:t xml:space="preserve"> </w:t>
            </w:r>
            <w:proofErr w:type="spellStart"/>
            <w:proofErr w:type="gramStart"/>
            <w:r w:rsidRPr="009262A4">
              <w:rPr>
                <w:rFonts w:eastAsia="MS Mincho"/>
                <w:noProof w:val="0"/>
                <w:sz w:val="18"/>
                <w:szCs w:val="18"/>
                <w:lang w:val="en-US" w:eastAsia="ja-JP"/>
              </w:rPr>
              <w:t>clasice</w:t>
            </w:r>
            <w:proofErr w:type="spellEnd"/>
            <w:r w:rsidRPr="009262A4">
              <w:rPr>
                <w:rFonts w:eastAsia="MS Mincho"/>
                <w:noProof w:val="0"/>
                <w:sz w:val="18"/>
                <w:szCs w:val="18"/>
                <w:lang w:val="en-US" w:eastAsia="ja-JP"/>
              </w:rPr>
              <w:t>,  in</w:t>
            </w:r>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fundatii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socluri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ziduri</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sprijin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pereti</w:t>
            </w:r>
            <w:proofErr w:type="spellEnd"/>
            <w:r w:rsidRPr="009262A4">
              <w:rPr>
                <w:rFonts w:eastAsia="MS Mincho"/>
                <w:noProof w:val="0"/>
                <w:sz w:val="18"/>
                <w:szCs w:val="18"/>
                <w:lang w:val="en-US" w:eastAsia="ja-JP"/>
              </w:rPr>
              <w:t xml:space="preserve"> sub </w:t>
            </w:r>
            <w:proofErr w:type="spellStart"/>
            <w:r w:rsidRPr="009262A4">
              <w:rPr>
                <w:rFonts w:eastAsia="MS Mincho"/>
                <w:noProof w:val="0"/>
                <w:sz w:val="18"/>
                <w:szCs w:val="18"/>
                <w:lang w:val="en-US" w:eastAsia="ja-JP"/>
              </w:rPr>
              <w:t>cota</w:t>
            </w:r>
            <w:proofErr w:type="spellEnd"/>
            <w:r w:rsidRPr="009262A4">
              <w:rPr>
                <w:rFonts w:eastAsia="MS Mincho"/>
                <w:noProof w:val="0"/>
                <w:sz w:val="18"/>
                <w:szCs w:val="18"/>
                <w:lang w:val="en-US" w:eastAsia="ja-JP"/>
              </w:rPr>
              <w:t xml:space="preserve"> zero, </w:t>
            </w:r>
            <w:proofErr w:type="spellStart"/>
            <w:r w:rsidRPr="009262A4">
              <w:rPr>
                <w:rFonts w:eastAsia="MS Mincho"/>
                <w:noProof w:val="0"/>
                <w:sz w:val="18"/>
                <w:szCs w:val="18"/>
                <w:lang w:val="en-US" w:eastAsia="ja-JP"/>
              </w:rPr>
              <w:t>preparat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centrala</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betoane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marfa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mijloace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clasice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armat</w:t>
            </w:r>
            <w:proofErr w:type="spellEnd"/>
            <w:r w:rsidRPr="009262A4">
              <w:rPr>
                <w:rFonts w:eastAsia="MS Mincho"/>
                <w:noProof w:val="0"/>
                <w:sz w:val="18"/>
                <w:szCs w:val="18"/>
                <w:lang w:val="en-US" w:eastAsia="ja-JP"/>
              </w:rPr>
              <w:t xml:space="preserve"> C20/25 (</w:t>
            </w:r>
            <w:proofErr w:type="spellStart"/>
            <w:r w:rsidRPr="009262A4">
              <w:rPr>
                <w:rFonts w:eastAsia="MS Mincho"/>
                <w:noProof w:val="0"/>
                <w:sz w:val="18"/>
                <w:szCs w:val="18"/>
                <w:lang w:val="en-US" w:eastAsia="ja-JP"/>
              </w:rPr>
              <w:t>centura</w:t>
            </w:r>
            <w:proofErr w:type="spellEnd"/>
            <w:r w:rsidRPr="009262A4">
              <w:rPr>
                <w:rFonts w:eastAsia="MS Mincho"/>
                <w:noProof w:val="0"/>
                <w:sz w:val="18"/>
                <w:szCs w:val="18"/>
                <w:lang w:val="en-US" w:eastAsia="ja-JP"/>
              </w:rPr>
              <w:t>)</w:t>
            </w:r>
          </w:p>
          <w:p w14:paraId="107F37FD" w14:textId="77777777" w:rsidR="00BF3395" w:rsidRPr="009262A4" w:rsidRDefault="00BF3395" w:rsidP="001903A2">
            <w:pPr>
              <w:autoSpaceDE w:val="0"/>
              <w:autoSpaceDN w:val="0"/>
              <w:rPr>
                <w:rFonts w:eastAsia="MS Mincho"/>
                <w:noProof w:val="0"/>
                <w:sz w:val="18"/>
                <w:szCs w:val="18"/>
                <w:lang w:val="nl-NL" w:eastAsia="ja-JP"/>
              </w:rPr>
            </w:pPr>
            <w:r w:rsidRPr="009262A4">
              <w:rPr>
                <w:rFonts w:eastAsia="MS Mincho"/>
                <w:noProof w:val="0"/>
                <w:sz w:val="18"/>
                <w:szCs w:val="18"/>
                <w:lang w:val="en-US" w:eastAsia="ja-JP"/>
              </w:rPr>
              <w:t xml:space="preserve"> </w:t>
            </w:r>
            <w:r w:rsidRPr="009262A4">
              <w:rPr>
                <w:rFonts w:eastAsia="MS Mincho"/>
                <w:noProof w:val="0"/>
                <w:sz w:val="18"/>
                <w:szCs w:val="18"/>
                <w:lang w:val="nl-NL" w:eastAsia="ja-JP"/>
              </w:rPr>
              <w:t>Material marunt (dulapi de rasinoase, cuie, scoabe)=1,0150</w:t>
            </w:r>
          </w:p>
          <w:p w14:paraId="7B939A7B" w14:textId="77777777" w:rsidR="00BF3395" w:rsidRPr="009262A4"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689A5C03"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04C8DEB2" w14:textId="77777777" w:rsidR="00BF3395" w:rsidRPr="005E396C"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1,8000</w:t>
            </w:r>
          </w:p>
        </w:tc>
      </w:tr>
      <w:tr w:rsidR="00BF3395" w:rsidRPr="009262A4" w14:paraId="49C6389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7EEA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0FAAE7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3C030CFB"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5C15C13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49A13DA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4,0000</w:t>
            </w:r>
          </w:p>
        </w:tc>
      </w:tr>
      <w:tr w:rsidR="00BF3395" w:rsidRPr="009262A4" w14:paraId="3289E75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67A7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044C6C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498A85D3"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deservire</w:t>
            </w:r>
            <w:proofErr w:type="spellEnd"/>
            <w:r w:rsidRPr="009262A4">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623CDF1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5446933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0,4000</w:t>
            </w:r>
          </w:p>
        </w:tc>
      </w:tr>
      <w:tr w:rsidR="00BF3395" w:rsidRPr="009262A4" w14:paraId="292B0C8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BD57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CB8CAD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2663102100000350</w:t>
            </w:r>
          </w:p>
        </w:tc>
        <w:tc>
          <w:tcPr>
            <w:tcW w:w="5953" w:type="dxa"/>
            <w:tcBorders>
              <w:top w:val="single" w:sz="4" w:space="0" w:color="auto"/>
              <w:bottom w:val="single" w:sz="4" w:space="0" w:color="auto"/>
            </w:tcBorders>
          </w:tcPr>
          <w:p w14:paraId="584A4BC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Beton M350</w:t>
            </w:r>
          </w:p>
        </w:tc>
        <w:tc>
          <w:tcPr>
            <w:tcW w:w="992" w:type="dxa"/>
            <w:tcBorders>
              <w:top w:val="single" w:sz="4" w:space="0" w:color="auto"/>
              <w:bottom w:val="single" w:sz="4" w:space="0" w:color="auto"/>
            </w:tcBorders>
          </w:tcPr>
          <w:p w14:paraId="354A21F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78066A5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1,0250</w:t>
            </w:r>
          </w:p>
        </w:tc>
      </w:tr>
      <w:tr w:rsidR="00BF3395" w:rsidRPr="009262A4" w14:paraId="0D0C159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CB7C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872A56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614154E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mortare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22625FE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3306202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0,1000</w:t>
            </w:r>
          </w:p>
        </w:tc>
      </w:tr>
      <w:tr w:rsidR="00BF3395" w:rsidRPr="009262A4" w14:paraId="245DADF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610A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4D9069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2952270003100</w:t>
            </w:r>
          </w:p>
        </w:tc>
        <w:tc>
          <w:tcPr>
            <w:tcW w:w="5953" w:type="dxa"/>
            <w:tcBorders>
              <w:top w:val="single" w:sz="4" w:space="0" w:color="auto"/>
              <w:bottom w:val="single" w:sz="4" w:space="0" w:color="auto"/>
            </w:tcBorders>
          </w:tcPr>
          <w:p w14:paraId="04DDE23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Vibrator de </w:t>
            </w:r>
            <w:proofErr w:type="spellStart"/>
            <w:r w:rsidRPr="009262A4">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4F3BFCE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4B62B24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0,6000</w:t>
            </w:r>
          </w:p>
        </w:tc>
      </w:tr>
      <w:tr w:rsidR="00BF3395" w:rsidRPr="009262A4" w14:paraId="1CC26C1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7158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3286A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3410520006752</w:t>
            </w:r>
          </w:p>
        </w:tc>
        <w:tc>
          <w:tcPr>
            <w:tcW w:w="5953" w:type="dxa"/>
            <w:tcBorders>
              <w:top w:val="single" w:sz="4" w:space="0" w:color="auto"/>
              <w:bottom w:val="single" w:sz="4" w:space="0" w:color="auto"/>
            </w:tcBorders>
          </w:tcPr>
          <w:p w14:paraId="7163C878"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Automacara</w:t>
            </w:r>
            <w:proofErr w:type="spellEnd"/>
            <w:r w:rsidRPr="009262A4">
              <w:rPr>
                <w:rFonts w:eastAsia="MS Mincho"/>
                <w:noProof w:val="0"/>
                <w:sz w:val="16"/>
                <w:szCs w:val="16"/>
                <w:lang w:val="en-US" w:eastAsia="ja-JP"/>
              </w:rPr>
              <w:t xml:space="preserve"> 6 - 10 </w:t>
            </w:r>
            <w:proofErr w:type="spellStart"/>
            <w:r w:rsidRPr="009262A4">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1C0E98B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77052DF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0,2500</w:t>
            </w:r>
          </w:p>
        </w:tc>
      </w:tr>
      <w:tr w:rsidR="00BF3395" w:rsidRPr="009262A4" w14:paraId="0D31057C"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9DA9D"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27</w:t>
            </w:r>
          </w:p>
        </w:tc>
        <w:tc>
          <w:tcPr>
            <w:tcW w:w="1418" w:type="dxa"/>
            <w:tcBorders>
              <w:top w:val="single" w:sz="4" w:space="0" w:color="auto"/>
              <w:bottom w:val="single" w:sz="4" w:space="0" w:color="auto"/>
            </w:tcBorders>
          </w:tcPr>
          <w:p w14:paraId="1A04A995"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CA03G</w:t>
            </w:r>
          </w:p>
          <w:p w14:paraId="3FEA65DD"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E52939F"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Beton </w:t>
            </w:r>
            <w:proofErr w:type="spellStart"/>
            <w:r w:rsidRPr="009262A4">
              <w:rPr>
                <w:rFonts w:eastAsia="MS Mincho"/>
                <w:noProof w:val="0"/>
                <w:sz w:val="18"/>
                <w:szCs w:val="18"/>
                <w:lang w:val="en-US" w:eastAsia="ja-JP"/>
              </w:rPr>
              <w:t>armat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mijloace</w:t>
            </w:r>
            <w:proofErr w:type="spellEnd"/>
            <w:r w:rsidRPr="009262A4">
              <w:rPr>
                <w:rFonts w:eastAsia="MS Mincho"/>
                <w:noProof w:val="0"/>
                <w:sz w:val="18"/>
                <w:szCs w:val="18"/>
                <w:lang w:val="en-US" w:eastAsia="ja-JP"/>
              </w:rPr>
              <w:t xml:space="preserve"> </w:t>
            </w:r>
            <w:proofErr w:type="spellStart"/>
            <w:proofErr w:type="gramStart"/>
            <w:r w:rsidRPr="009262A4">
              <w:rPr>
                <w:rFonts w:eastAsia="MS Mincho"/>
                <w:noProof w:val="0"/>
                <w:sz w:val="18"/>
                <w:szCs w:val="18"/>
                <w:lang w:val="en-US" w:eastAsia="ja-JP"/>
              </w:rPr>
              <w:t>clasice</w:t>
            </w:r>
            <w:proofErr w:type="spellEnd"/>
            <w:r w:rsidRPr="009262A4">
              <w:rPr>
                <w:rFonts w:eastAsia="MS Mincho"/>
                <w:noProof w:val="0"/>
                <w:sz w:val="18"/>
                <w:szCs w:val="18"/>
                <w:lang w:val="en-US" w:eastAsia="ja-JP"/>
              </w:rPr>
              <w:t>,  in</w:t>
            </w:r>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fundatii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socluri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ziduri</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sprijin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pereti</w:t>
            </w:r>
            <w:proofErr w:type="spellEnd"/>
            <w:r w:rsidRPr="009262A4">
              <w:rPr>
                <w:rFonts w:eastAsia="MS Mincho"/>
                <w:noProof w:val="0"/>
                <w:sz w:val="18"/>
                <w:szCs w:val="18"/>
                <w:lang w:val="en-US" w:eastAsia="ja-JP"/>
              </w:rPr>
              <w:t xml:space="preserve"> sub </w:t>
            </w:r>
            <w:proofErr w:type="spellStart"/>
            <w:r w:rsidRPr="009262A4">
              <w:rPr>
                <w:rFonts w:eastAsia="MS Mincho"/>
                <w:noProof w:val="0"/>
                <w:sz w:val="18"/>
                <w:szCs w:val="18"/>
                <w:lang w:val="en-US" w:eastAsia="ja-JP"/>
              </w:rPr>
              <w:t>cota</w:t>
            </w:r>
            <w:proofErr w:type="spellEnd"/>
            <w:r w:rsidRPr="009262A4">
              <w:rPr>
                <w:rFonts w:eastAsia="MS Mincho"/>
                <w:noProof w:val="0"/>
                <w:sz w:val="18"/>
                <w:szCs w:val="18"/>
                <w:lang w:val="en-US" w:eastAsia="ja-JP"/>
              </w:rPr>
              <w:t xml:space="preserve"> zero, </w:t>
            </w:r>
            <w:proofErr w:type="spellStart"/>
            <w:r w:rsidRPr="009262A4">
              <w:rPr>
                <w:rFonts w:eastAsia="MS Mincho"/>
                <w:noProof w:val="0"/>
                <w:sz w:val="18"/>
                <w:szCs w:val="18"/>
                <w:lang w:val="en-US" w:eastAsia="ja-JP"/>
              </w:rPr>
              <w:t>preparat</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centrala</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betoane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marfa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turnare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mijloace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clasice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armat</w:t>
            </w:r>
            <w:proofErr w:type="spellEnd"/>
            <w:r w:rsidRPr="009262A4">
              <w:rPr>
                <w:rFonts w:eastAsia="MS Mincho"/>
                <w:noProof w:val="0"/>
                <w:sz w:val="18"/>
                <w:szCs w:val="18"/>
                <w:lang w:val="en-US" w:eastAsia="ja-JP"/>
              </w:rPr>
              <w:t xml:space="preserve"> C20/25 (</w:t>
            </w:r>
            <w:proofErr w:type="spellStart"/>
            <w:r w:rsidRPr="009262A4">
              <w:rPr>
                <w:rFonts w:eastAsia="MS Mincho"/>
                <w:noProof w:val="0"/>
                <w:sz w:val="18"/>
                <w:szCs w:val="18"/>
                <w:lang w:val="en-US" w:eastAsia="ja-JP"/>
              </w:rPr>
              <w:t>placa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trepte</w:t>
            </w:r>
            <w:proofErr w:type="spellEnd"/>
            <w:r w:rsidRPr="009262A4">
              <w:rPr>
                <w:rFonts w:eastAsia="MS Mincho"/>
                <w:noProof w:val="0"/>
                <w:sz w:val="18"/>
                <w:szCs w:val="18"/>
                <w:lang w:val="en-US" w:eastAsia="ja-JP"/>
              </w:rPr>
              <w:t>)</w:t>
            </w:r>
          </w:p>
          <w:p w14:paraId="60F60769" w14:textId="77777777" w:rsidR="00BF3395" w:rsidRPr="009262A4" w:rsidRDefault="00BF3395" w:rsidP="001903A2">
            <w:pPr>
              <w:autoSpaceDE w:val="0"/>
              <w:autoSpaceDN w:val="0"/>
              <w:rPr>
                <w:rFonts w:eastAsia="MS Mincho"/>
                <w:noProof w:val="0"/>
                <w:sz w:val="18"/>
                <w:szCs w:val="18"/>
                <w:lang w:val="nl-NL" w:eastAsia="ja-JP"/>
              </w:rPr>
            </w:pPr>
            <w:r w:rsidRPr="009262A4">
              <w:rPr>
                <w:rFonts w:eastAsia="MS Mincho"/>
                <w:noProof w:val="0"/>
                <w:sz w:val="18"/>
                <w:szCs w:val="18"/>
                <w:lang w:val="en-US" w:eastAsia="ja-JP"/>
              </w:rPr>
              <w:t xml:space="preserve"> </w:t>
            </w:r>
            <w:r w:rsidRPr="009262A4">
              <w:rPr>
                <w:rFonts w:eastAsia="MS Mincho"/>
                <w:noProof w:val="0"/>
                <w:sz w:val="18"/>
                <w:szCs w:val="18"/>
                <w:lang w:val="nl-NL" w:eastAsia="ja-JP"/>
              </w:rPr>
              <w:t>Material marunt (dulapi de rasinoase, cuie, scoabe)=1,0150</w:t>
            </w:r>
          </w:p>
          <w:p w14:paraId="59874061" w14:textId="77777777" w:rsidR="00BF3395" w:rsidRPr="009262A4" w:rsidRDefault="00BF3395" w:rsidP="001903A2">
            <w:pPr>
              <w:autoSpaceDE w:val="0"/>
              <w:autoSpaceDN w:val="0"/>
              <w:rPr>
                <w:rFonts w:eastAsia="MS Mincho"/>
                <w:noProof w:val="0"/>
                <w:sz w:val="2"/>
                <w:szCs w:val="2"/>
                <w:lang w:val="nl-NL" w:eastAsia="ja-JP"/>
              </w:rPr>
            </w:pPr>
          </w:p>
        </w:tc>
        <w:tc>
          <w:tcPr>
            <w:tcW w:w="992" w:type="dxa"/>
            <w:tcBorders>
              <w:top w:val="single" w:sz="4" w:space="0" w:color="auto"/>
              <w:bottom w:val="single" w:sz="4" w:space="0" w:color="auto"/>
            </w:tcBorders>
            <w:vAlign w:val="center"/>
          </w:tcPr>
          <w:p w14:paraId="34BD9F08"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m3</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698ACEEB" w14:textId="77777777" w:rsidR="00BF3395" w:rsidRPr="005E396C" w:rsidRDefault="00BF3395" w:rsidP="001903A2">
            <w:pPr>
              <w:autoSpaceDE w:val="0"/>
              <w:autoSpaceDN w:val="0"/>
              <w:jc w:val="center"/>
              <w:rPr>
                <w:rFonts w:eastAsia="MS Mincho"/>
                <w:b/>
                <w:bCs/>
                <w:noProof w:val="0"/>
                <w:sz w:val="18"/>
                <w:szCs w:val="18"/>
                <w:lang w:val="en-US" w:eastAsia="ja-JP"/>
              </w:rPr>
            </w:pPr>
            <w:r w:rsidRPr="005E396C">
              <w:rPr>
                <w:rFonts w:eastAsia="MS Mincho"/>
                <w:b/>
                <w:bCs/>
                <w:noProof w:val="0"/>
                <w:sz w:val="18"/>
                <w:szCs w:val="18"/>
                <w:lang w:val="en-US" w:eastAsia="ja-JP"/>
              </w:rPr>
              <w:t>2,0000</w:t>
            </w:r>
          </w:p>
        </w:tc>
      </w:tr>
      <w:tr w:rsidR="00BF3395" w:rsidRPr="009262A4" w14:paraId="1542BAE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C200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256101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1AB48193"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19DBACD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1B83403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4,0000</w:t>
            </w:r>
          </w:p>
        </w:tc>
      </w:tr>
      <w:tr w:rsidR="00BF3395" w:rsidRPr="009262A4" w14:paraId="2B1F785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9B3C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B4263B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1CF7FA1C"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deservire</w:t>
            </w:r>
            <w:proofErr w:type="spellEnd"/>
            <w:r w:rsidRPr="009262A4">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7042D87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4F77345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0,4000</w:t>
            </w:r>
          </w:p>
        </w:tc>
      </w:tr>
      <w:tr w:rsidR="00BF3395" w:rsidRPr="009262A4" w14:paraId="77E7CF7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7BAA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DA082D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2663102100000350</w:t>
            </w:r>
          </w:p>
        </w:tc>
        <w:tc>
          <w:tcPr>
            <w:tcW w:w="5953" w:type="dxa"/>
            <w:tcBorders>
              <w:top w:val="single" w:sz="4" w:space="0" w:color="auto"/>
              <w:bottom w:val="single" w:sz="4" w:space="0" w:color="auto"/>
            </w:tcBorders>
          </w:tcPr>
          <w:p w14:paraId="21C85AC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Beton M350</w:t>
            </w:r>
          </w:p>
        </w:tc>
        <w:tc>
          <w:tcPr>
            <w:tcW w:w="992" w:type="dxa"/>
            <w:tcBorders>
              <w:top w:val="single" w:sz="4" w:space="0" w:color="auto"/>
              <w:bottom w:val="single" w:sz="4" w:space="0" w:color="auto"/>
            </w:tcBorders>
          </w:tcPr>
          <w:p w14:paraId="1E4F7AF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6A2DBE3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1,0250</w:t>
            </w:r>
          </w:p>
        </w:tc>
      </w:tr>
      <w:tr w:rsidR="00BF3395" w:rsidRPr="009262A4" w14:paraId="778A175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0F405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B23BB9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34E0915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Apa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mortare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26343EE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3D5EC3C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0,1000</w:t>
            </w:r>
          </w:p>
        </w:tc>
      </w:tr>
      <w:tr w:rsidR="00BF3395" w:rsidRPr="009262A4" w14:paraId="49CB281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E413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308C84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2952270003100</w:t>
            </w:r>
          </w:p>
        </w:tc>
        <w:tc>
          <w:tcPr>
            <w:tcW w:w="5953" w:type="dxa"/>
            <w:tcBorders>
              <w:top w:val="single" w:sz="4" w:space="0" w:color="auto"/>
              <w:bottom w:val="single" w:sz="4" w:space="0" w:color="auto"/>
            </w:tcBorders>
          </w:tcPr>
          <w:p w14:paraId="42F90C5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Vibrator de </w:t>
            </w:r>
            <w:proofErr w:type="spellStart"/>
            <w:r w:rsidRPr="009262A4">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675B1B5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2D34486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0,6000</w:t>
            </w:r>
          </w:p>
        </w:tc>
      </w:tr>
      <w:tr w:rsidR="00BF3395" w:rsidRPr="009262A4" w14:paraId="69AF30B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D8719"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C478E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3410520006752</w:t>
            </w:r>
          </w:p>
        </w:tc>
        <w:tc>
          <w:tcPr>
            <w:tcW w:w="5953" w:type="dxa"/>
            <w:tcBorders>
              <w:top w:val="single" w:sz="4" w:space="0" w:color="auto"/>
              <w:bottom w:val="single" w:sz="4" w:space="0" w:color="auto"/>
            </w:tcBorders>
          </w:tcPr>
          <w:p w14:paraId="505F70A3"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Automacara</w:t>
            </w:r>
            <w:proofErr w:type="spellEnd"/>
            <w:r w:rsidRPr="009262A4">
              <w:rPr>
                <w:rFonts w:eastAsia="MS Mincho"/>
                <w:noProof w:val="0"/>
                <w:sz w:val="16"/>
                <w:szCs w:val="16"/>
                <w:lang w:val="en-US" w:eastAsia="ja-JP"/>
              </w:rPr>
              <w:t xml:space="preserve"> 6 - 10 </w:t>
            </w:r>
            <w:proofErr w:type="spellStart"/>
            <w:r w:rsidRPr="009262A4">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78710FE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247CFAD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0,2500</w:t>
            </w:r>
          </w:p>
        </w:tc>
      </w:tr>
      <w:tr w:rsidR="00BF3395" w:rsidRPr="009262A4" w14:paraId="72336E74"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CC1F0"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28</w:t>
            </w:r>
          </w:p>
        </w:tc>
        <w:tc>
          <w:tcPr>
            <w:tcW w:w="1418" w:type="dxa"/>
            <w:tcBorders>
              <w:top w:val="single" w:sz="4" w:space="0" w:color="auto"/>
              <w:bottom w:val="single" w:sz="4" w:space="0" w:color="auto"/>
            </w:tcBorders>
          </w:tcPr>
          <w:p w14:paraId="15D8C56B"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CB02A</w:t>
            </w:r>
          </w:p>
          <w:p w14:paraId="381A5A50"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6077621"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Cofraje</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panouri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refolosibile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asteriala</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scinduri</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rasinoase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scurte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subscurte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pentru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turnarea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betonului</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cuzineti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fundatii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pahar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fundatii</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lastRenderedPageBreak/>
              <w:t>utilaje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inclusiv</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sprijinirile</w:t>
            </w:r>
            <w:proofErr w:type="spellEnd"/>
          </w:p>
          <w:p w14:paraId="474BC806"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41456792"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lastRenderedPageBreak/>
              <w:t>m2</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1EA31A44" w14:textId="77777777" w:rsidR="00BF3395" w:rsidRPr="005E396C" w:rsidRDefault="00BF3395" w:rsidP="001903A2">
            <w:pPr>
              <w:autoSpaceDE w:val="0"/>
              <w:autoSpaceDN w:val="0"/>
              <w:jc w:val="center"/>
              <w:rPr>
                <w:rFonts w:eastAsia="MS Mincho"/>
                <w:b/>
                <w:bCs/>
                <w:noProof w:val="0"/>
                <w:sz w:val="18"/>
                <w:szCs w:val="18"/>
                <w:lang w:val="en-US" w:eastAsia="ja-JP"/>
              </w:rPr>
            </w:pPr>
            <w:r w:rsidRPr="005E396C">
              <w:rPr>
                <w:rFonts w:eastAsia="MS Mincho"/>
                <w:b/>
                <w:bCs/>
                <w:noProof w:val="0"/>
                <w:sz w:val="18"/>
                <w:szCs w:val="18"/>
                <w:lang w:val="en-US" w:eastAsia="ja-JP"/>
              </w:rPr>
              <w:t>85,0000</w:t>
            </w:r>
          </w:p>
        </w:tc>
      </w:tr>
      <w:tr w:rsidR="00BF3395" w:rsidRPr="009262A4" w14:paraId="4A46B38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14A7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A3331B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09071BF1"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deservire</w:t>
            </w:r>
            <w:proofErr w:type="spellEnd"/>
            <w:r w:rsidRPr="009262A4">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70C7939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3375D3A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0,1500</w:t>
            </w:r>
          </w:p>
        </w:tc>
      </w:tr>
      <w:tr w:rsidR="00BF3395" w:rsidRPr="009262A4" w14:paraId="79D12E4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1D21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4C51E2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71240100107001</w:t>
            </w:r>
          </w:p>
        </w:tc>
        <w:tc>
          <w:tcPr>
            <w:tcW w:w="5953" w:type="dxa"/>
            <w:tcBorders>
              <w:top w:val="single" w:sz="4" w:space="0" w:color="auto"/>
              <w:bottom w:val="single" w:sz="4" w:space="0" w:color="auto"/>
            </w:tcBorders>
          </w:tcPr>
          <w:p w14:paraId="7922DD03"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Dulgher</w:t>
            </w:r>
            <w:proofErr w:type="spellEnd"/>
          </w:p>
        </w:tc>
        <w:tc>
          <w:tcPr>
            <w:tcW w:w="992" w:type="dxa"/>
            <w:tcBorders>
              <w:top w:val="single" w:sz="4" w:space="0" w:color="auto"/>
              <w:bottom w:val="single" w:sz="4" w:space="0" w:color="auto"/>
            </w:tcBorders>
          </w:tcPr>
          <w:p w14:paraId="4985BF4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2B0855D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1,0500</w:t>
            </w:r>
          </w:p>
        </w:tc>
      </w:tr>
      <w:tr w:rsidR="00BF3395" w:rsidRPr="009262A4" w14:paraId="2D4CEF4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E8731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932BF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2874125881241</w:t>
            </w:r>
          </w:p>
        </w:tc>
        <w:tc>
          <w:tcPr>
            <w:tcW w:w="5953" w:type="dxa"/>
            <w:tcBorders>
              <w:top w:val="single" w:sz="4" w:space="0" w:color="auto"/>
              <w:bottom w:val="single" w:sz="4" w:space="0" w:color="auto"/>
            </w:tcBorders>
          </w:tcPr>
          <w:p w14:paraId="010A85F1"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Saibe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uzuale</w:t>
            </w:r>
            <w:proofErr w:type="spellEnd"/>
            <w:r w:rsidRPr="009262A4">
              <w:rPr>
                <w:rFonts w:eastAsia="MS Mincho"/>
                <w:noProof w:val="0"/>
                <w:sz w:val="16"/>
                <w:szCs w:val="16"/>
                <w:lang w:val="en-US" w:eastAsia="ja-JP"/>
              </w:rPr>
              <w:t xml:space="preserve"> M 10</w:t>
            </w:r>
          </w:p>
        </w:tc>
        <w:tc>
          <w:tcPr>
            <w:tcW w:w="992" w:type="dxa"/>
            <w:tcBorders>
              <w:top w:val="single" w:sz="4" w:space="0" w:color="auto"/>
              <w:bottom w:val="single" w:sz="4" w:space="0" w:color="auto"/>
            </w:tcBorders>
          </w:tcPr>
          <w:p w14:paraId="0BC10E8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0857D9D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0,0050</w:t>
            </w:r>
          </w:p>
        </w:tc>
      </w:tr>
      <w:tr w:rsidR="00BF3395" w:rsidRPr="009262A4" w14:paraId="48305F7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5252A"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DEFA9B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2874115841033</w:t>
            </w:r>
          </w:p>
        </w:tc>
        <w:tc>
          <w:tcPr>
            <w:tcW w:w="5953" w:type="dxa"/>
            <w:tcBorders>
              <w:top w:val="single" w:sz="4" w:space="0" w:color="auto"/>
              <w:bottom w:val="single" w:sz="4" w:space="0" w:color="auto"/>
            </w:tcBorders>
          </w:tcPr>
          <w:p w14:paraId="2E4DBD0D"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Piulite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uzuale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patrate</w:t>
            </w:r>
            <w:proofErr w:type="spellEnd"/>
            <w:r w:rsidRPr="009262A4">
              <w:rPr>
                <w:rFonts w:eastAsia="MS Mincho"/>
                <w:noProof w:val="0"/>
                <w:sz w:val="16"/>
                <w:szCs w:val="16"/>
                <w:lang w:val="en-US" w:eastAsia="ja-JP"/>
              </w:rPr>
              <w:t xml:space="preserve"> M 10</w:t>
            </w:r>
          </w:p>
        </w:tc>
        <w:tc>
          <w:tcPr>
            <w:tcW w:w="992" w:type="dxa"/>
            <w:tcBorders>
              <w:top w:val="single" w:sz="4" w:space="0" w:color="auto"/>
              <w:bottom w:val="single" w:sz="4" w:space="0" w:color="auto"/>
            </w:tcBorders>
          </w:tcPr>
          <w:p w14:paraId="775A55B7"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buc</w:t>
            </w:r>
            <w:proofErr w:type="spellEnd"/>
          </w:p>
        </w:tc>
        <w:tc>
          <w:tcPr>
            <w:tcW w:w="1134" w:type="dxa"/>
            <w:tcBorders>
              <w:top w:val="single" w:sz="4" w:space="0" w:color="auto"/>
              <w:bottom w:val="single" w:sz="4" w:space="0" w:color="auto"/>
            </w:tcBorders>
          </w:tcPr>
          <w:p w14:paraId="5F973DF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0,3000</w:t>
            </w:r>
          </w:p>
        </w:tc>
      </w:tr>
      <w:tr w:rsidR="00BF3395" w:rsidRPr="009262A4" w14:paraId="677C707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CBC11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BC175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2874115825003</w:t>
            </w:r>
          </w:p>
        </w:tc>
        <w:tc>
          <w:tcPr>
            <w:tcW w:w="5953" w:type="dxa"/>
            <w:tcBorders>
              <w:top w:val="single" w:sz="4" w:space="0" w:color="auto"/>
              <w:bottom w:val="single" w:sz="4" w:space="0" w:color="auto"/>
            </w:tcBorders>
          </w:tcPr>
          <w:p w14:paraId="13D7C84A"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Suruburi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uzuale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patrate</w:t>
            </w:r>
            <w:proofErr w:type="spellEnd"/>
            <w:r w:rsidRPr="009262A4">
              <w:rPr>
                <w:rFonts w:eastAsia="MS Mincho"/>
                <w:noProof w:val="0"/>
                <w:sz w:val="16"/>
                <w:szCs w:val="16"/>
                <w:lang w:val="en-US" w:eastAsia="ja-JP"/>
              </w:rPr>
              <w:t xml:space="preserve"> M 10 x 140 mm</w:t>
            </w:r>
          </w:p>
        </w:tc>
        <w:tc>
          <w:tcPr>
            <w:tcW w:w="992" w:type="dxa"/>
            <w:tcBorders>
              <w:top w:val="single" w:sz="4" w:space="0" w:color="auto"/>
              <w:bottom w:val="single" w:sz="4" w:space="0" w:color="auto"/>
            </w:tcBorders>
          </w:tcPr>
          <w:p w14:paraId="582B7009"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buc</w:t>
            </w:r>
            <w:proofErr w:type="spellEnd"/>
          </w:p>
        </w:tc>
        <w:tc>
          <w:tcPr>
            <w:tcW w:w="1134" w:type="dxa"/>
            <w:tcBorders>
              <w:top w:val="single" w:sz="4" w:space="0" w:color="auto"/>
              <w:bottom w:val="single" w:sz="4" w:space="0" w:color="auto"/>
            </w:tcBorders>
          </w:tcPr>
          <w:p w14:paraId="1575E91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0,3000</w:t>
            </w:r>
          </w:p>
        </w:tc>
      </w:tr>
      <w:tr w:rsidR="00BF3395" w:rsidRPr="009262A4" w14:paraId="7C977C8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4A11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2D59B5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2875276311528</w:t>
            </w:r>
          </w:p>
        </w:tc>
        <w:tc>
          <w:tcPr>
            <w:tcW w:w="5953" w:type="dxa"/>
            <w:tcBorders>
              <w:top w:val="single" w:sz="4" w:space="0" w:color="auto"/>
              <w:bottom w:val="single" w:sz="4" w:space="0" w:color="auto"/>
            </w:tcBorders>
          </w:tcPr>
          <w:p w14:paraId="37B64A14"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Scoabe</w:t>
            </w:r>
            <w:proofErr w:type="spellEnd"/>
            <w:r w:rsidRPr="009262A4">
              <w:rPr>
                <w:rFonts w:eastAsia="MS Mincho"/>
                <w:noProof w:val="0"/>
                <w:sz w:val="16"/>
                <w:szCs w:val="16"/>
                <w:lang w:val="en-US" w:eastAsia="ja-JP"/>
              </w:rPr>
              <w:t xml:space="preserve"> din </w:t>
            </w:r>
            <w:proofErr w:type="spellStart"/>
            <w:r w:rsidRPr="009262A4">
              <w:rPr>
                <w:rFonts w:eastAsia="MS Mincho"/>
                <w:noProof w:val="0"/>
                <w:sz w:val="16"/>
                <w:szCs w:val="16"/>
                <w:lang w:val="en-US" w:eastAsia="ja-JP"/>
              </w:rPr>
              <w:t>otel</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constructii</w:t>
            </w:r>
            <w:proofErr w:type="spellEnd"/>
          </w:p>
        </w:tc>
        <w:tc>
          <w:tcPr>
            <w:tcW w:w="992" w:type="dxa"/>
            <w:tcBorders>
              <w:top w:val="single" w:sz="4" w:space="0" w:color="auto"/>
              <w:bottom w:val="single" w:sz="4" w:space="0" w:color="auto"/>
            </w:tcBorders>
          </w:tcPr>
          <w:p w14:paraId="6744AE7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50E5025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0,0300</w:t>
            </w:r>
          </w:p>
        </w:tc>
      </w:tr>
      <w:tr w:rsidR="00BF3395" w:rsidRPr="009262A4" w14:paraId="20D35BF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208DC"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6ABF7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2734113803233</w:t>
            </w:r>
          </w:p>
        </w:tc>
        <w:tc>
          <w:tcPr>
            <w:tcW w:w="5953" w:type="dxa"/>
            <w:tcBorders>
              <w:top w:val="single" w:sz="4" w:space="0" w:color="auto"/>
              <w:bottom w:val="single" w:sz="4" w:space="0" w:color="auto"/>
            </w:tcBorders>
          </w:tcPr>
          <w:p w14:paraId="2D3FB5A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Sirma </w:t>
            </w:r>
            <w:proofErr w:type="spellStart"/>
            <w:r w:rsidRPr="009262A4">
              <w:rPr>
                <w:rFonts w:eastAsia="MS Mincho"/>
                <w:noProof w:val="0"/>
                <w:sz w:val="16"/>
                <w:szCs w:val="16"/>
                <w:lang w:val="en-US" w:eastAsia="ja-JP"/>
              </w:rPr>
              <w:t>neagra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moale</w:t>
            </w:r>
            <w:proofErr w:type="spellEnd"/>
            <w:r w:rsidRPr="009262A4">
              <w:rPr>
                <w:rFonts w:eastAsia="MS Mincho"/>
                <w:noProof w:val="0"/>
                <w:sz w:val="16"/>
                <w:szCs w:val="16"/>
                <w:lang w:val="en-US" w:eastAsia="ja-JP"/>
              </w:rPr>
              <w:t xml:space="preserve"> d = 2,5 mm</w:t>
            </w:r>
          </w:p>
        </w:tc>
        <w:tc>
          <w:tcPr>
            <w:tcW w:w="992" w:type="dxa"/>
            <w:tcBorders>
              <w:top w:val="single" w:sz="4" w:space="0" w:color="auto"/>
              <w:bottom w:val="single" w:sz="4" w:space="0" w:color="auto"/>
            </w:tcBorders>
          </w:tcPr>
          <w:p w14:paraId="0029CDA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5EC403D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0,0500</w:t>
            </w:r>
          </w:p>
        </w:tc>
      </w:tr>
      <w:tr w:rsidR="00BF3395" w:rsidRPr="009262A4" w14:paraId="3E762F5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7B0DCE"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6CD8F3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2873145887000</w:t>
            </w:r>
          </w:p>
        </w:tc>
        <w:tc>
          <w:tcPr>
            <w:tcW w:w="5953" w:type="dxa"/>
            <w:tcBorders>
              <w:top w:val="single" w:sz="4" w:space="0" w:color="auto"/>
              <w:bottom w:val="single" w:sz="4" w:space="0" w:color="auto"/>
            </w:tcBorders>
          </w:tcPr>
          <w:p w14:paraId="46FB5891"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Cuie</w:t>
            </w:r>
            <w:proofErr w:type="spellEnd"/>
            <w:r w:rsidRPr="009262A4">
              <w:rPr>
                <w:rFonts w:eastAsia="MS Mincho"/>
                <w:noProof w:val="0"/>
                <w:sz w:val="16"/>
                <w:szCs w:val="16"/>
                <w:lang w:val="en-US" w:eastAsia="ja-JP"/>
              </w:rPr>
              <w:t xml:space="preserve"> cu cap conic tip A </w:t>
            </w:r>
            <w:proofErr w:type="spellStart"/>
            <w:r w:rsidRPr="009262A4">
              <w:rPr>
                <w:rFonts w:eastAsia="MS Mincho"/>
                <w:noProof w:val="0"/>
                <w:sz w:val="16"/>
                <w:szCs w:val="16"/>
                <w:lang w:val="en-US" w:eastAsia="ja-JP"/>
              </w:rPr>
              <w:t>pentru</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constructii</w:t>
            </w:r>
            <w:proofErr w:type="spellEnd"/>
          </w:p>
        </w:tc>
        <w:tc>
          <w:tcPr>
            <w:tcW w:w="992" w:type="dxa"/>
            <w:tcBorders>
              <w:top w:val="single" w:sz="4" w:space="0" w:color="auto"/>
              <w:bottom w:val="single" w:sz="4" w:space="0" w:color="auto"/>
            </w:tcBorders>
          </w:tcPr>
          <w:p w14:paraId="33817FA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0A0A0BD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0,0800</w:t>
            </w:r>
          </w:p>
        </w:tc>
      </w:tr>
      <w:tr w:rsidR="00BF3395" w:rsidRPr="009262A4" w14:paraId="188D1E3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02374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106F0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2020212928347</w:t>
            </w:r>
          </w:p>
        </w:tc>
        <w:tc>
          <w:tcPr>
            <w:tcW w:w="5953" w:type="dxa"/>
            <w:tcBorders>
              <w:top w:val="single" w:sz="4" w:space="0" w:color="auto"/>
              <w:bottom w:val="single" w:sz="4" w:space="0" w:color="auto"/>
            </w:tcBorders>
          </w:tcPr>
          <w:p w14:paraId="107F074E" w14:textId="77777777" w:rsidR="00BF3395" w:rsidRPr="009262A4" w:rsidRDefault="00BF3395" w:rsidP="001903A2">
            <w:pPr>
              <w:autoSpaceDE w:val="0"/>
              <w:autoSpaceDN w:val="0"/>
              <w:rPr>
                <w:rFonts w:eastAsia="MS Mincho"/>
                <w:noProof w:val="0"/>
                <w:sz w:val="16"/>
                <w:szCs w:val="16"/>
                <w:lang w:val="nl-NL" w:eastAsia="ja-JP"/>
              </w:rPr>
            </w:pPr>
            <w:r w:rsidRPr="009262A4">
              <w:rPr>
                <w:rFonts w:eastAsia="MS Mincho"/>
                <w:noProof w:val="0"/>
                <w:sz w:val="16"/>
                <w:szCs w:val="16"/>
                <w:lang w:val="nl-NL" w:eastAsia="ja-JP"/>
              </w:rPr>
              <w:t xml:space="preserve">Panou de cofraj tip P fag  g 15 mm </w:t>
            </w:r>
          </w:p>
        </w:tc>
        <w:tc>
          <w:tcPr>
            <w:tcW w:w="992" w:type="dxa"/>
            <w:tcBorders>
              <w:top w:val="single" w:sz="4" w:space="0" w:color="auto"/>
              <w:bottom w:val="single" w:sz="4" w:space="0" w:color="auto"/>
            </w:tcBorders>
          </w:tcPr>
          <w:p w14:paraId="7447E69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m2</w:t>
            </w:r>
          </w:p>
        </w:tc>
        <w:tc>
          <w:tcPr>
            <w:tcW w:w="1134" w:type="dxa"/>
            <w:tcBorders>
              <w:top w:val="single" w:sz="4" w:space="0" w:color="auto"/>
              <w:bottom w:val="single" w:sz="4" w:space="0" w:color="auto"/>
            </w:tcBorders>
          </w:tcPr>
          <w:p w14:paraId="0565417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0,1000</w:t>
            </w:r>
          </w:p>
        </w:tc>
      </w:tr>
      <w:tr w:rsidR="00BF3395" w:rsidRPr="009262A4" w14:paraId="027907A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CEF5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076BE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2010102903495</w:t>
            </w:r>
          </w:p>
        </w:tc>
        <w:tc>
          <w:tcPr>
            <w:tcW w:w="5953" w:type="dxa"/>
            <w:tcBorders>
              <w:top w:val="single" w:sz="4" w:space="0" w:color="auto"/>
              <w:bottom w:val="single" w:sz="4" w:space="0" w:color="auto"/>
            </w:tcBorders>
          </w:tcPr>
          <w:p w14:paraId="5CC40BEF"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Scinduri</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680AA97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7C1310D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0,0035</w:t>
            </w:r>
          </w:p>
        </w:tc>
      </w:tr>
      <w:tr w:rsidR="00BF3395" w:rsidRPr="009262A4" w14:paraId="2D87523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86B7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AF7220"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2010102900900</w:t>
            </w:r>
          </w:p>
        </w:tc>
        <w:tc>
          <w:tcPr>
            <w:tcW w:w="5953" w:type="dxa"/>
            <w:tcBorders>
              <w:top w:val="single" w:sz="4" w:space="0" w:color="auto"/>
              <w:bottom w:val="single" w:sz="4" w:space="0" w:color="auto"/>
            </w:tcBorders>
          </w:tcPr>
          <w:p w14:paraId="02BA018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Lemn rotund de </w:t>
            </w:r>
            <w:proofErr w:type="spellStart"/>
            <w:r w:rsidRPr="009262A4">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34D971F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m3</w:t>
            </w:r>
          </w:p>
        </w:tc>
        <w:tc>
          <w:tcPr>
            <w:tcW w:w="1134" w:type="dxa"/>
            <w:tcBorders>
              <w:top w:val="single" w:sz="4" w:space="0" w:color="auto"/>
              <w:bottom w:val="single" w:sz="4" w:space="0" w:color="auto"/>
            </w:tcBorders>
          </w:tcPr>
          <w:p w14:paraId="14F59CA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0,0005</w:t>
            </w:r>
          </w:p>
        </w:tc>
      </w:tr>
      <w:tr w:rsidR="00BF3395" w:rsidRPr="009262A4" w14:paraId="4AB3744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69CD8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4FE0A0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2320187315789</w:t>
            </w:r>
          </w:p>
        </w:tc>
        <w:tc>
          <w:tcPr>
            <w:tcW w:w="5953" w:type="dxa"/>
            <w:tcBorders>
              <w:top w:val="single" w:sz="4" w:space="0" w:color="auto"/>
              <w:bottom w:val="single" w:sz="4" w:space="0" w:color="auto"/>
            </w:tcBorders>
          </w:tcPr>
          <w:p w14:paraId="00D2CC64"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Decofrol</w:t>
            </w:r>
            <w:proofErr w:type="spellEnd"/>
          </w:p>
        </w:tc>
        <w:tc>
          <w:tcPr>
            <w:tcW w:w="992" w:type="dxa"/>
            <w:tcBorders>
              <w:top w:val="single" w:sz="4" w:space="0" w:color="auto"/>
              <w:bottom w:val="single" w:sz="4" w:space="0" w:color="auto"/>
            </w:tcBorders>
          </w:tcPr>
          <w:p w14:paraId="31F7CDC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0A9D2C26"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0,1200</w:t>
            </w:r>
          </w:p>
        </w:tc>
      </w:tr>
      <w:tr w:rsidR="00BF3395" w:rsidRPr="009262A4" w14:paraId="6DDBDCCF"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0880B"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29</w:t>
            </w:r>
          </w:p>
        </w:tc>
        <w:tc>
          <w:tcPr>
            <w:tcW w:w="1418" w:type="dxa"/>
            <w:tcBorders>
              <w:top w:val="single" w:sz="4" w:space="0" w:color="auto"/>
              <w:bottom w:val="single" w:sz="4" w:space="0" w:color="auto"/>
            </w:tcBorders>
          </w:tcPr>
          <w:p w14:paraId="1AEFF1A7"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CC02K</w:t>
            </w:r>
          </w:p>
          <w:p w14:paraId="02165D7A"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F0CC193"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Armaturi</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otel</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OB 37 </w:t>
            </w:r>
            <w:proofErr w:type="spellStart"/>
            <w:r w:rsidRPr="009262A4">
              <w:rPr>
                <w:rFonts w:eastAsia="MS Mincho"/>
                <w:noProof w:val="0"/>
                <w:sz w:val="18"/>
                <w:szCs w:val="18"/>
                <w:lang w:val="en-US" w:eastAsia="ja-JP"/>
              </w:rPr>
              <w:t>fasonate</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ateliere</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santier</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diametrul</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barelor</w:t>
            </w:r>
            <w:proofErr w:type="spellEnd"/>
            <w:r w:rsidRPr="009262A4">
              <w:rPr>
                <w:rFonts w:eastAsia="MS Mincho"/>
                <w:noProof w:val="0"/>
                <w:sz w:val="18"/>
                <w:szCs w:val="18"/>
                <w:lang w:val="en-US" w:eastAsia="ja-JP"/>
              </w:rPr>
              <w:t xml:space="preserve"> pina la 8 mm </w:t>
            </w:r>
            <w:proofErr w:type="spellStart"/>
            <w:r w:rsidRPr="009262A4">
              <w:rPr>
                <w:rFonts w:eastAsia="MS Mincho"/>
                <w:noProof w:val="0"/>
                <w:sz w:val="18"/>
                <w:szCs w:val="18"/>
                <w:lang w:val="en-US" w:eastAsia="ja-JP"/>
              </w:rPr>
              <w:t>inclusiv</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proofErr w:type="gramStart"/>
            <w:r w:rsidRPr="009262A4">
              <w:rPr>
                <w:rFonts w:eastAsia="MS Mincho"/>
                <w:noProof w:val="0"/>
                <w:sz w:val="18"/>
                <w:szCs w:val="18"/>
                <w:lang w:val="en-US" w:eastAsia="ja-JP"/>
              </w:rPr>
              <w:t>montate</w:t>
            </w:r>
            <w:proofErr w:type="spellEnd"/>
            <w:r w:rsidRPr="009262A4">
              <w:rPr>
                <w:rFonts w:eastAsia="MS Mincho"/>
                <w:noProof w:val="0"/>
                <w:sz w:val="18"/>
                <w:szCs w:val="18"/>
                <w:lang w:val="en-US" w:eastAsia="ja-JP"/>
              </w:rPr>
              <w:t xml:space="preserve">  in</w:t>
            </w:r>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grinzi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stilpi</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inaltimi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mici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egale</w:t>
            </w:r>
            <w:proofErr w:type="spellEnd"/>
            <w:r w:rsidRPr="009262A4">
              <w:rPr>
                <w:rFonts w:eastAsia="MS Mincho"/>
                <w:noProof w:val="0"/>
                <w:sz w:val="18"/>
                <w:szCs w:val="18"/>
                <w:lang w:val="en-US" w:eastAsia="ja-JP"/>
              </w:rPr>
              <w:t xml:space="preserve"> cu 35 m, </w:t>
            </w:r>
            <w:proofErr w:type="spellStart"/>
            <w:r w:rsidRPr="009262A4">
              <w:rPr>
                <w:rFonts w:eastAsia="MS Mincho"/>
                <w:noProof w:val="0"/>
                <w:sz w:val="18"/>
                <w:szCs w:val="18"/>
                <w:lang w:val="en-US" w:eastAsia="ja-JP"/>
              </w:rPr>
              <w:t>exclusiv</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constructiile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executate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cofraje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glisante</w:t>
            </w:r>
            <w:proofErr w:type="spellEnd"/>
          </w:p>
          <w:p w14:paraId="176AFD59"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E85FABF"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kg</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4F17329" w14:textId="77777777" w:rsidR="00BF3395" w:rsidRPr="005E396C" w:rsidRDefault="00BF3395" w:rsidP="001903A2">
            <w:pPr>
              <w:autoSpaceDE w:val="0"/>
              <w:autoSpaceDN w:val="0"/>
              <w:jc w:val="center"/>
              <w:rPr>
                <w:rFonts w:eastAsia="MS Mincho"/>
                <w:b/>
                <w:bCs/>
                <w:noProof w:val="0"/>
                <w:sz w:val="18"/>
                <w:szCs w:val="18"/>
                <w:lang w:val="en-US" w:eastAsia="ja-JP"/>
              </w:rPr>
            </w:pPr>
            <w:r w:rsidRPr="005E396C">
              <w:rPr>
                <w:rFonts w:eastAsia="MS Mincho"/>
                <w:b/>
                <w:bCs/>
                <w:noProof w:val="0"/>
                <w:sz w:val="18"/>
                <w:szCs w:val="18"/>
                <w:lang w:val="en-US" w:eastAsia="ja-JP"/>
              </w:rPr>
              <w:t>122,0000</w:t>
            </w:r>
          </w:p>
        </w:tc>
      </w:tr>
      <w:tr w:rsidR="00BF3395" w:rsidRPr="009262A4" w14:paraId="659C617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2E73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5CDFC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7123020011140</w:t>
            </w:r>
          </w:p>
        </w:tc>
        <w:tc>
          <w:tcPr>
            <w:tcW w:w="5953" w:type="dxa"/>
            <w:tcBorders>
              <w:top w:val="single" w:sz="4" w:space="0" w:color="auto"/>
              <w:bottom w:val="single" w:sz="4" w:space="0" w:color="auto"/>
            </w:tcBorders>
          </w:tcPr>
          <w:p w14:paraId="5E00C07C"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Fierar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beton</w:t>
            </w:r>
            <w:proofErr w:type="spellEnd"/>
          </w:p>
        </w:tc>
        <w:tc>
          <w:tcPr>
            <w:tcW w:w="992" w:type="dxa"/>
            <w:tcBorders>
              <w:top w:val="single" w:sz="4" w:space="0" w:color="auto"/>
              <w:bottom w:val="single" w:sz="4" w:space="0" w:color="auto"/>
            </w:tcBorders>
          </w:tcPr>
          <w:p w14:paraId="5DE538E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3DC5BAC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0,0950</w:t>
            </w:r>
          </w:p>
        </w:tc>
      </w:tr>
      <w:tr w:rsidR="00BF3395" w:rsidRPr="009262A4" w14:paraId="654AF1F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3793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C5DA67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7FC8169E"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deservire</w:t>
            </w:r>
            <w:proofErr w:type="spellEnd"/>
            <w:r w:rsidRPr="009262A4">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3A18A11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5DE996C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0,0040</w:t>
            </w:r>
          </w:p>
        </w:tc>
      </w:tr>
      <w:tr w:rsidR="00BF3395" w:rsidRPr="009262A4" w14:paraId="0F2A613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1731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F19E5F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2710602100000</w:t>
            </w:r>
          </w:p>
        </w:tc>
        <w:tc>
          <w:tcPr>
            <w:tcW w:w="5953" w:type="dxa"/>
            <w:tcBorders>
              <w:top w:val="single" w:sz="4" w:space="0" w:color="auto"/>
              <w:bottom w:val="single" w:sz="4" w:space="0" w:color="auto"/>
            </w:tcBorders>
          </w:tcPr>
          <w:p w14:paraId="6F982B0A"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Otel</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beton</w:t>
            </w:r>
            <w:proofErr w:type="spellEnd"/>
            <w:r w:rsidRPr="009262A4">
              <w:rPr>
                <w:rFonts w:eastAsia="MS Mincho"/>
                <w:noProof w:val="0"/>
                <w:sz w:val="16"/>
                <w:szCs w:val="16"/>
                <w:lang w:val="en-US" w:eastAsia="ja-JP"/>
              </w:rPr>
              <w:t xml:space="preserve"> OB 37 diam. </w:t>
            </w:r>
            <w:proofErr w:type="spellStart"/>
            <w:r w:rsidRPr="009262A4">
              <w:rPr>
                <w:rFonts w:eastAsia="MS Mincho"/>
                <w:noProof w:val="0"/>
                <w:sz w:val="16"/>
                <w:szCs w:val="16"/>
                <w:lang w:val="en-US" w:eastAsia="ja-JP"/>
              </w:rPr>
              <w:t>mai</w:t>
            </w:r>
            <w:proofErr w:type="spellEnd"/>
            <w:r w:rsidRPr="009262A4">
              <w:rPr>
                <w:rFonts w:eastAsia="MS Mincho"/>
                <w:noProof w:val="0"/>
                <w:sz w:val="16"/>
                <w:szCs w:val="16"/>
                <w:lang w:val="en-US" w:eastAsia="ja-JP"/>
              </w:rPr>
              <w:t xml:space="preserve"> mic </w:t>
            </w:r>
            <w:proofErr w:type="spellStart"/>
            <w:r w:rsidRPr="009262A4">
              <w:rPr>
                <w:rFonts w:eastAsia="MS Mincho"/>
                <w:noProof w:val="0"/>
                <w:sz w:val="16"/>
                <w:szCs w:val="16"/>
                <w:lang w:val="en-US" w:eastAsia="ja-JP"/>
              </w:rPr>
              <w:t>sau</w:t>
            </w:r>
            <w:proofErr w:type="spellEnd"/>
            <w:r w:rsidRPr="009262A4">
              <w:rPr>
                <w:rFonts w:eastAsia="MS Mincho"/>
                <w:noProof w:val="0"/>
                <w:sz w:val="16"/>
                <w:szCs w:val="16"/>
                <w:lang w:val="en-US" w:eastAsia="ja-JP"/>
              </w:rPr>
              <w:t xml:space="preserve"> egal de 8 mm</w:t>
            </w:r>
          </w:p>
        </w:tc>
        <w:tc>
          <w:tcPr>
            <w:tcW w:w="992" w:type="dxa"/>
            <w:tcBorders>
              <w:top w:val="single" w:sz="4" w:space="0" w:color="auto"/>
              <w:bottom w:val="single" w:sz="4" w:space="0" w:color="auto"/>
            </w:tcBorders>
          </w:tcPr>
          <w:p w14:paraId="3BB8179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206CF61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1,0250</w:t>
            </w:r>
          </w:p>
        </w:tc>
      </w:tr>
      <w:tr w:rsidR="00BF3395" w:rsidRPr="009262A4" w14:paraId="542D007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E175E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749B0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2734113803881</w:t>
            </w:r>
          </w:p>
        </w:tc>
        <w:tc>
          <w:tcPr>
            <w:tcW w:w="5953" w:type="dxa"/>
            <w:tcBorders>
              <w:top w:val="single" w:sz="4" w:space="0" w:color="auto"/>
              <w:bottom w:val="single" w:sz="4" w:space="0" w:color="auto"/>
            </w:tcBorders>
          </w:tcPr>
          <w:p w14:paraId="476BFDE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Sirma din </w:t>
            </w:r>
            <w:proofErr w:type="spellStart"/>
            <w:r w:rsidRPr="009262A4">
              <w:rPr>
                <w:rFonts w:eastAsia="MS Mincho"/>
                <w:noProof w:val="0"/>
                <w:sz w:val="16"/>
                <w:szCs w:val="16"/>
                <w:lang w:val="en-US" w:eastAsia="ja-JP"/>
              </w:rPr>
              <w:t>otel</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moale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neagra</w:t>
            </w:r>
            <w:proofErr w:type="spellEnd"/>
            <w:r w:rsidRPr="009262A4">
              <w:rPr>
                <w:rFonts w:eastAsia="MS Mincho"/>
                <w:noProof w:val="0"/>
                <w:sz w:val="16"/>
                <w:szCs w:val="16"/>
                <w:lang w:val="en-US" w:eastAsia="ja-JP"/>
              </w:rPr>
              <w:t>, D=1 mm</w:t>
            </w:r>
          </w:p>
        </w:tc>
        <w:tc>
          <w:tcPr>
            <w:tcW w:w="992" w:type="dxa"/>
            <w:tcBorders>
              <w:top w:val="single" w:sz="4" w:space="0" w:color="auto"/>
              <w:bottom w:val="single" w:sz="4" w:space="0" w:color="auto"/>
            </w:tcBorders>
          </w:tcPr>
          <w:p w14:paraId="14F9A1F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47C7B9B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0,0100</w:t>
            </w:r>
          </w:p>
        </w:tc>
      </w:tr>
      <w:tr w:rsidR="00BF3395" w:rsidRPr="009262A4" w14:paraId="4D0185B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7C4A6"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6BFF1F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2010237318750</w:t>
            </w:r>
          </w:p>
        </w:tc>
        <w:tc>
          <w:tcPr>
            <w:tcW w:w="5953" w:type="dxa"/>
            <w:tcBorders>
              <w:top w:val="single" w:sz="4" w:space="0" w:color="auto"/>
              <w:bottom w:val="single" w:sz="4" w:space="0" w:color="auto"/>
            </w:tcBorders>
          </w:tcPr>
          <w:p w14:paraId="1CB26C85"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Distantieri</w:t>
            </w:r>
            <w:proofErr w:type="spellEnd"/>
            <w:r w:rsidRPr="009262A4">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03F9F15A"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buc</w:t>
            </w:r>
            <w:proofErr w:type="spellEnd"/>
          </w:p>
        </w:tc>
        <w:tc>
          <w:tcPr>
            <w:tcW w:w="1134" w:type="dxa"/>
            <w:tcBorders>
              <w:top w:val="single" w:sz="4" w:space="0" w:color="auto"/>
              <w:bottom w:val="single" w:sz="4" w:space="0" w:color="auto"/>
            </w:tcBorders>
          </w:tcPr>
          <w:p w14:paraId="26ACC4A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0,2800</w:t>
            </w:r>
          </w:p>
        </w:tc>
      </w:tr>
      <w:tr w:rsidR="00BF3395" w:rsidRPr="009262A4" w14:paraId="489BD25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3ED7D"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06AA1B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2922140007000</w:t>
            </w:r>
          </w:p>
        </w:tc>
        <w:tc>
          <w:tcPr>
            <w:tcW w:w="5953" w:type="dxa"/>
            <w:tcBorders>
              <w:top w:val="single" w:sz="4" w:space="0" w:color="auto"/>
              <w:bottom w:val="single" w:sz="4" w:space="0" w:color="auto"/>
            </w:tcBorders>
          </w:tcPr>
          <w:p w14:paraId="25CB948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Macara </w:t>
            </w:r>
          </w:p>
        </w:tc>
        <w:tc>
          <w:tcPr>
            <w:tcW w:w="992" w:type="dxa"/>
            <w:tcBorders>
              <w:top w:val="single" w:sz="4" w:space="0" w:color="auto"/>
              <w:bottom w:val="single" w:sz="4" w:space="0" w:color="auto"/>
            </w:tcBorders>
          </w:tcPr>
          <w:p w14:paraId="0E0D896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385C50F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0,0010</w:t>
            </w:r>
          </w:p>
        </w:tc>
      </w:tr>
      <w:tr w:rsidR="00BF3395" w:rsidRPr="009262A4" w14:paraId="2830B963"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0A0E2"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30</w:t>
            </w:r>
          </w:p>
        </w:tc>
        <w:tc>
          <w:tcPr>
            <w:tcW w:w="1418" w:type="dxa"/>
            <w:tcBorders>
              <w:top w:val="single" w:sz="4" w:space="0" w:color="auto"/>
              <w:bottom w:val="single" w:sz="4" w:space="0" w:color="auto"/>
            </w:tcBorders>
          </w:tcPr>
          <w:p w14:paraId="7088B2B3"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CC02L2</w:t>
            </w:r>
          </w:p>
          <w:p w14:paraId="473C6A7F"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3CE7282" w14:textId="77777777" w:rsidR="00BF3395" w:rsidRPr="009262A4" w:rsidRDefault="00BF3395" w:rsidP="001903A2">
            <w:pPr>
              <w:autoSpaceDE w:val="0"/>
              <w:autoSpaceDN w:val="0"/>
              <w:rPr>
                <w:rFonts w:eastAsia="MS Mincho"/>
                <w:noProof w:val="0"/>
                <w:sz w:val="18"/>
                <w:szCs w:val="18"/>
                <w:lang w:val="en-US" w:eastAsia="ja-JP"/>
              </w:rPr>
            </w:pPr>
            <w:proofErr w:type="spellStart"/>
            <w:r w:rsidRPr="009262A4">
              <w:rPr>
                <w:rFonts w:eastAsia="MS Mincho"/>
                <w:noProof w:val="0"/>
                <w:sz w:val="18"/>
                <w:szCs w:val="18"/>
                <w:lang w:val="en-US" w:eastAsia="ja-JP"/>
              </w:rPr>
              <w:t>Armaturi</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otel</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PC 52 </w:t>
            </w:r>
            <w:proofErr w:type="spellStart"/>
            <w:r w:rsidRPr="009262A4">
              <w:rPr>
                <w:rFonts w:eastAsia="MS Mincho"/>
                <w:noProof w:val="0"/>
                <w:sz w:val="18"/>
                <w:szCs w:val="18"/>
                <w:lang w:val="en-US" w:eastAsia="ja-JP"/>
              </w:rPr>
              <w:t>fasonate</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ateliere</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santier</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diametrul</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barelor</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peste</w:t>
            </w:r>
            <w:proofErr w:type="spellEnd"/>
            <w:r w:rsidRPr="009262A4">
              <w:rPr>
                <w:rFonts w:eastAsia="MS Mincho"/>
                <w:noProof w:val="0"/>
                <w:sz w:val="18"/>
                <w:szCs w:val="18"/>
                <w:lang w:val="en-US" w:eastAsia="ja-JP"/>
              </w:rPr>
              <w:t xml:space="preserve"> 8 mm,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montate</w:t>
            </w:r>
            <w:proofErr w:type="spellEnd"/>
            <w:r w:rsidRPr="009262A4">
              <w:rPr>
                <w:rFonts w:eastAsia="MS Mincho"/>
                <w:noProof w:val="0"/>
                <w:sz w:val="18"/>
                <w:szCs w:val="18"/>
                <w:lang w:val="en-US" w:eastAsia="ja-JP"/>
              </w:rPr>
              <w:t xml:space="preserve"> </w:t>
            </w:r>
            <w:proofErr w:type="gramStart"/>
            <w:r w:rsidRPr="009262A4">
              <w:rPr>
                <w:rFonts w:eastAsia="MS Mincho"/>
                <w:noProof w:val="0"/>
                <w:sz w:val="18"/>
                <w:szCs w:val="18"/>
                <w:lang w:val="en-US" w:eastAsia="ja-JP"/>
              </w:rPr>
              <w:t xml:space="preserve">in  </w:t>
            </w:r>
            <w:proofErr w:type="spellStart"/>
            <w:r w:rsidRPr="009262A4">
              <w:rPr>
                <w:rFonts w:eastAsia="MS Mincho"/>
                <w:noProof w:val="0"/>
                <w:sz w:val="18"/>
                <w:szCs w:val="18"/>
                <w:lang w:val="en-US" w:eastAsia="ja-JP"/>
              </w:rPr>
              <w:t>grinzi</w:t>
            </w:r>
            <w:proofErr w:type="spellEnd"/>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proofErr w:type="gramStart"/>
            <w:r w:rsidRPr="009262A4">
              <w:rPr>
                <w:rFonts w:eastAsia="MS Mincho"/>
                <w:noProof w:val="0"/>
                <w:sz w:val="18"/>
                <w:szCs w:val="18"/>
                <w:lang w:val="en-US" w:eastAsia="ja-JP"/>
              </w:rPr>
              <w:t>stilpi</w:t>
            </w:r>
            <w:proofErr w:type="spellEnd"/>
            <w:r w:rsidRPr="009262A4">
              <w:rPr>
                <w:rFonts w:eastAsia="MS Mincho"/>
                <w:noProof w:val="0"/>
                <w:sz w:val="18"/>
                <w:szCs w:val="18"/>
                <w:lang w:val="en-US" w:eastAsia="ja-JP"/>
              </w:rPr>
              <w:t>,  la</w:t>
            </w:r>
            <w:proofErr w:type="gram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inaltimi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mai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mici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egale</w:t>
            </w:r>
            <w:proofErr w:type="spellEnd"/>
            <w:r w:rsidRPr="009262A4">
              <w:rPr>
                <w:rFonts w:eastAsia="MS Mincho"/>
                <w:noProof w:val="0"/>
                <w:sz w:val="18"/>
                <w:szCs w:val="18"/>
                <w:lang w:val="en-US" w:eastAsia="ja-JP"/>
              </w:rPr>
              <w:t xml:space="preserve"> cu 35 m, </w:t>
            </w:r>
            <w:proofErr w:type="spellStart"/>
            <w:r w:rsidRPr="009262A4">
              <w:rPr>
                <w:rFonts w:eastAsia="MS Mincho"/>
                <w:noProof w:val="0"/>
                <w:sz w:val="18"/>
                <w:szCs w:val="18"/>
                <w:lang w:val="en-US" w:eastAsia="ja-JP"/>
              </w:rPr>
              <w:t>exclusiv</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constructiile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executate</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cofraje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glisante</w:t>
            </w:r>
            <w:proofErr w:type="spellEnd"/>
          </w:p>
          <w:p w14:paraId="520BE667"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D92DCF4"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kg</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63346D1" w14:textId="77777777" w:rsidR="00BF3395" w:rsidRPr="005E396C" w:rsidRDefault="00BF3395" w:rsidP="001903A2">
            <w:pPr>
              <w:autoSpaceDE w:val="0"/>
              <w:autoSpaceDN w:val="0"/>
              <w:jc w:val="center"/>
              <w:rPr>
                <w:rFonts w:eastAsia="MS Mincho"/>
                <w:b/>
                <w:bCs/>
                <w:noProof w:val="0"/>
                <w:sz w:val="18"/>
                <w:szCs w:val="18"/>
                <w:lang w:val="en-US" w:eastAsia="ja-JP"/>
              </w:rPr>
            </w:pPr>
            <w:r w:rsidRPr="005E396C">
              <w:rPr>
                <w:rFonts w:eastAsia="MS Mincho"/>
                <w:b/>
                <w:bCs/>
                <w:noProof w:val="0"/>
                <w:sz w:val="18"/>
                <w:szCs w:val="18"/>
                <w:lang w:val="en-US" w:eastAsia="ja-JP"/>
              </w:rPr>
              <w:t>203,8000</w:t>
            </w:r>
          </w:p>
        </w:tc>
      </w:tr>
      <w:tr w:rsidR="00BF3395" w:rsidRPr="009262A4" w14:paraId="54F0507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4CF5F"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AD4697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7123020011140</w:t>
            </w:r>
          </w:p>
        </w:tc>
        <w:tc>
          <w:tcPr>
            <w:tcW w:w="5953" w:type="dxa"/>
            <w:tcBorders>
              <w:top w:val="single" w:sz="4" w:space="0" w:color="auto"/>
              <w:bottom w:val="single" w:sz="4" w:space="0" w:color="auto"/>
            </w:tcBorders>
          </w:tcPr>
          <w:p w14:paraId="61DFFBE2"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Fierar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beton</w:t>
            </w:r>
            <w:proofErr w:type="spellEnd"/>
          </w:p>
        </w:tc>
        <w:tc>
          <w:tcPr>
            <w:tcW w:w="992" w:type="dxa"/>
            <w:tcBorders>
              <w:top w:val="single" w:sz="4" w:space="0" w:color="auto"/>
              <w:bottom w:val="single" w:sz="4" w:space="0" w:color="auto"/>
            </w:tcBorders>
          </w:tcPr>
          <w:p w14:paraId="68CF09A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69B1615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0,0660</w:t>
            </w:r>
          </w:p>
        </w:tc>
      </w:tr>
      <w:tr w:rsidR="00BF3395" w:rsidRPr="009262A4" w14:paraId="73D1F66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C1431"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BAF544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7041BFCC"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Muncitor</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deservire</w:t>
            </w:r>
            <w:proofErr w:type="spellEnd"/>
            <w:r w:rsidRPr="009262A4">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2567ED4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1F073D9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0,0050</w:t>
            </w:r>
          </w:p>
        </w:tc>
      </w:tr>
      <w:tr w:rsidR="00BF3395" w:rsidRPr="009262A4" w14:paraId="7C0456E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60077"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ACC09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2710602200000</w:t>
            </w:r>
          </w:p>
        </w:tc>
        <w:tc>
          <w:tcPr>
            <w:tcW w:w="5953" w:type="dxa"/>
            <w:tcBorders>
              <w:top w:val="single" w:sz="4" w:space="0" w:color="auto"/>
              <w:bottom w:val="single" w:sz="4" w:space="0" w:color="auto"/>
            </w:tcBorders>
          </w:tcPr>
          <w:p w14:paraId="2065B8F3"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Otel</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beton</w:t>
            </w:r>
            <w:proofErr w:type="spellEnd"/>
            <w:r w:rsidRPr="009262A4">
              <w:rPr>
                <w:rFonts w:eastAsia="MS Mincho"/>
                <w:noProof w:val="0"/>
                <w:sz w:val="16"/>
                <w:szCs w:val="16"/>
                <w:lang w:val="en-US" w:eastAsia="ja-JP"/>
              </w:rPr>
              <w:t xml:space="preserve"> PC </w:t>
            </w:r>
            <w:proofErr w:type="gramStart"/>
            <w:r w:rsidRPr="009262A4">
              <w:rPr>
                <w:rFonts w:eastAsia="MS Mincho"/>
                <w:noProof w:val="0"/>
                <w:sz w:val="16"/>
                <w:szCs w:val="16"/>
                <w:lang w:val="en-US" w:eastAsia="ja-JP"/>
              </w:rPr>
              <w:t>52  diam</w:t>
            </w:r>
            <w:proofErr w:type="gram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mai</w:t>
            </w:r>
            <w:proofErr w:type="spellEnd"/>
            <w:r w:rsidRPr="009262A4">
              <w:rPr>
                <w:rFonts w:eastAsia="MS Mincho"/>
                <w:noProof w:val="0"/>
                <w:sz w:val="16"/>
                <w:szCs w:val="16"/>
                <w:lang w:val="en-US" w:eastAsia="ja-JP"/>
              </w:rPr>
              <w:t xml:space="preserve"> mare de 8 mm</w:t>
            </w:r>
          </w:p>
        </w:tc>
        <w:tc>
          <w:tcPr>
            <w:tcW w:w="992" w:type="dxa"/>
            <w:tcBorders>
              <w:top w:val="single" w:sz="4" w:space="0" w:color="auto"/>
              <w:bottom w:val="single" w:sz="4" w:space="0" w:color="auto"/>
            </w:tcBorders>
          </w:tcPr>
          <w:p w14:paraId="7975166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1BEA066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1,0250</w:t>
            </w:r>
          </w:p>
        </w:tc>
      </w:tr>
      <w:tr w:rsidR="00BF3395" w:rsidRPr="009262A4" w14:paraId="50AFB9B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86288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ECD391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2734113803881</w:t>
            </w:r>
          </w:p>
        </w:tc>
        <w:tc>
          <w:tcPr>
            <w:tcW w:w="5953" w:type="dxa"/>
            <w:tcBorders>
              <w:top w:val="single" w:sz="4" w:space="0" w:color="auto"/>
              <w:bottom w:val="single" w:sz="4" w:space="0" w:color="auto"/>
            </w:tcBorders>
          </w:tcPr>
          <w:p w14:paraId="1213880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Sirma din </w:t>
            </w:r>
            <w:proofErr w:type="spellStart"/>
            <w:r w:rsidRPr="009262A4">
              <w:rPr>
                <w:rFonts w:eastAsia="MS Mincho"/>
                <w:noProof w:val="0"/>
                <w:sz w:val="16"/>
                <w:szCs w:val="16"/>
                <w:lang w:val="en-US" w:eastAsia="ja-JP"/>
              </w:rPr>
              <w:t>otel</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moale</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neagra</w:t>
            </w:r>
            <w:proofErr w:type="spellEnd"/>
            <w:r w:rsidRPr="009262A4">
              <w:rPr>
                <w:rFonts w:eastAsia="MS Mincho"/>
                <w:noProof w:val="0"/>
                <w:sz w:val="16"/>
                <w:szCs w:val="16"/>
                <w:lang w:val="en-US" w:eastAsia="ja-JP"/>
              </w:rPr>
              <w:t>, D=1 mm</w:t>
            </w:r>
          </w:p>
        </w:tc>
        <w:tc>
          <w:tcPr>
            <w:tcW w:w="992" w:type="dxa"/>
            <w:tcBorders>
              <w:top w:val="single" w:sz="4" w:space="0" w:color="auto"/>
              <w:bottom w:val="single" w:sz="4" w:space="0" w:color="auto"/>
            </w:tcBorders>
          </w:tcPr>
          <w:p w14:paraId="12569DF5"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1FF68DEE"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0,0100</w:t>
            </w:r>
          </w:p>
        </w:tc>
      </w:tr>
      <w:tr w:rsidR="00BF3395" w:rsidRPr="009262A4" w14:paraId="4E43C08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40ADB"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ED12C93"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2010237318750</w:t>
            </w:r>
          </w:p>
        </w:tc>
        <w:tc>
          <w:tcPr>
            <w:tcW w:w="5953" w:type="dxa"/>
            <w:tcBorders>
              <w:top w:val="single" w:sz="4" w:space="0" w:color="auto"/>
              <w:bottom w:val="single" w:sz="4" w:space="0" w:color="auto"/>
            </w:tcBorders>
          </w:tcPr>
          <w:p w14:paraId="39A80C60"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Distantieri</w:t>
            </w:r>
            <w:proofErr w:type="spellEnd"/>
            <w:r w:rsidRPr="009262A4">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7EEF7F62"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buc</w:t>
            </w:r>
            <w:proofErr w:type="spellEnd"/>
          </w:p>
        </w:tc>
        <w:tc>
          <w:tcPr>
            <w:tcW w:w="1134" w:type="dxa"/>
            <w:tcBorders>
              <w:top w:val="single" w:sz="4" w:space="0" w:color="auto"/>
              <w:bottom w:val="single" w:sz="4" w:space="0" w:color="auto"/>
            </w:tcBorders>
          </w:tcPr>
          <w:p w14:paraId="44F6E1D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0,2800</w:t>
            </w:r>
          </w:p>
        </w:tc>
      </w:tr>
      <w:tr w:rsidR="00BF3395" w:rsidRPr="009262A4" w14:paraId="04FE1A2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D4AA4"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65426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2922140007000</w:t>
            </w:r>
          </w:p>
        </w:tc>
        <w:tc>
          <w:tcPr>
            <w:tcW w:w="5953" w:type="dxa"/>
            <w:tcBorders>
              <w:top w:val="single" w:sz="4" w:space="0" w:color="auto"/>
              <w:bottom w:val="single" w:sz="4" w:space="0" w:color="auto"/>
            </w:tcBorders>
          </w:tcPr>
          <w:p w14:paraId="01B0640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Macara </w:t>
            </w:r>
          </w:p>
        </w:tc>
        <w:tc>
          <w:tcPr>
            <w:tcW w:w="992" w:type="dxa"/>
            <w:tcBorders>
              <w:top w:val="single" w:sz="4" w:space="0" w:color="auto"/>
              <w:bottom w:val="single" w:sz="4" w:space="0" w:color="auto"/>
            </w:tcBorders>
          </w:tcPr>
          <w:p w14:paraId="66FAEDE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w:t>
            </w:r>
            <w:proofErr w:type="spellStart"/>
            <w:r w:rsidRPr="009262A4">
              <w:rPr>
                <w:rFonts w:eastAsia="MS Mincho"/>
                <w:noProof w:val="0"/>
                <w:sz w:val="16"/>
                <w:szCs w:val="16"/>
                <w:lang w:val="en-US" w:eastAsia="ja-JP"/>
              </w:rPr>
              <w:t>ut</w:t>
            </w:r>
            <w:proofErr w:type="spellEnd"/>
          </w:p>
        </w:tc>
        <w:tc>
          <w:tcPr>
            <w:tcW w:w="1134" w:type="dxa"/>
            <w:tcBorders>
              <w:top w:val="single" w:sz="4" w:space="0" w:color="auto"/>
              <w:bottom w:val="single" w:sz="4" w:space="0" w:color="auto"/>
            </w:tcBorders>
          </w:tcPr>
          <w:p w14:paraId="4385F46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0,0010</w:t>
            </w:r>
          </w:p>
        </w:tc>
      </w:tr>
      <w:tr w:rsidR="00BF3395" w:rsidRPr="009262A4" w14:paraId="4D3C5BD5"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DA12F"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31</w:t>
            </w:r>
          </w:p>
        </w:tc>
        <w:tc>
          <w:tcPr>
            <w:tcW w:w="1418" w:type="dxa"/>
            <w:tcBorders>
              <w:top w:val="single" w:sz="4" w:space="0" w:color="auto"/>
              <w:bottom w:val="single" w:sz="4" w:space="0" w:color="auto"/>
            </w:tcBorders>
          </w:tcPr>
          <w:p w14:paraId="0E5D5434"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CH06A</w:t>
            </w:r>
          </w:p>
          <w:p w14:paraId="2D741759" w14:textId="77777777" w:rsidR="00BF3395" w:rsidRPr="009262A4"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9B07D9C" w14:textId="77777777" w:rsidR="00BF3395" w:rsidRPr="009262A4" w:rsidRDefault="00BF3395" w:rsidP="001903A2">
            <w:pPr>
              <w:autoSpaceDE w:val="0"/>
              <w:autoSpaceDN w:val="0"/>
              <w:rPr>
                <w:rFonts w:eastAsia="MS Mincho"/>
                <w:noProof w:val="0"/>
                <w:sz w:val="18"/>
                <w:szCs w:val="18"/>
                <w:lang w:val="en-US" w:eastAsia="ja-JP"/>
              </w:rPr>
            </w:pPr>
            <w:r w:rsidRPr="009262A4">
              <w:rPr>
                <w:rFonts w:eastAsia="MS Mincho"/>
                <w:noProof w:val="0"/>
                <w:sz w:val="18"/>
                <w:szCs w:val="18"/>
                <w:lang w:val="en-US" w:eastAsia="ja-JP"/>
              </w:rPr>
              <w:t xml:space="preserve">Mina </w:t>
            </w:r>
            <w:proofErr w:type="spellStart"/>
            <w:r w:rsidRPr="009262A4">
              <w:rPr>
                <w:rFonts w:eastAsia="MS Mincho"/>
                <w:noProof w:val="0"/>
                <w:sz w:val="18"/>
                <w:szCs w:val="18"/>
                <w:lang w:val="en-US" w:eastAsia="ja-JP"/>
              </w:rPr>
              <w:t>curenta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metalica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montata</w:t>
            </w:r>
            <w:proofErr w:type="spellEnd"/>
            <w:r w:rsidRPr="009262A4">
              <w:rPr>
                <w:rFonts w:eastAsia="MS Mincho"/>
                <w:noProof w:val="0"/>
                <w:sz w:val="18"/>
                <w:szCs w:val="18"/>
                <w:lang w:val="en-US" w:eastAsia="ja-JP"/>
              </w:rPr>
              <w:t xml:space="preserve"> pe </w:t>
            </w:r>
            <w:proofErr w:type="spellStart"/>
            <w:r w:rsidRPr="009262A4">
              <w:rPr>
                <w:rFonts w:eastAsia="MS Mincho"/>
                <w:noProof w:val="0"/>
                <w:sz w:val="18"/>
                <w:szCs w:val="18"/>
                <w:lang w:val="en-US" w:eastAsia="ja-JP"/>
              </w:rPr>
              <w:t>suporti</w:t>
            </w:r>
            <w:proofErr w:type="spellEnd"/>
            <w:r w:rsidRPr="009262A4">
              <w:rPr>
                <w:rFonts w:eastAsia="MS Mincho"/>
                <w:noProof w:val="0"/>
                <w:sz w:val="18"/>
                <w:szCs w:val="18"/>
                <w:lang w:val="en-US" w:eastAsia="ja-JP"/>
              </w:rPr>
              <w:t xml:space="preserve"> de 15 cm </w:t>
            </w:r>
            <w:proofErr w:type="spellStart"/>
            <w:r w:rsidRPr="009262A4">
              <w:rPr>
                <w:rFonts w:eastAsia="MS Mincho"/>
                <w:noProof w:val="0"/>
                <w:sz w:val="18"/>
                <w:szCs w:val="18"/>
                <w:lang w:val="en-US" w:eastAsia="ja-JP"/>
              </w:rPr>
              <w:t>inaltime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asezati</w:t>
            </w:r>
            <w:proofErr w:type="spellEnd"/>
            <w:r w:rsidRPr="009262A4">
              <w:rPr>
                <w:rFonts w:eastAsia="MS Mincho"/>
                <w:noProof w:val="0"/>
                <w:sz w:val="18"/>
                <w:szCs w:val="18"/>
                <w:lang w:val="en-US" w:eastAsia="ja-JP"/>
              </w:rPr>
              <w:t xml:space="preserve"> la </w:t>
            </w:r>
            <w:proofErr w:type="spellStart"/>
            <w:r w:rsidRPr="009262A4">
              <w:rPr>
                <w:rFonts w:eastAsia="MS Mincho"/>
                <w:noProof w:val="0"/>
                <w:sz w:val="18"/>
                <w:szCs w:val="18"/>
                <w:lang w:val="en-US" w:eastAsia="ja-JP"/>
              </w:rPr>
              <w:t>distante</w:t>
            </w:r>
            <w:proofErr w:type="spellEnd"/>
            <w:r w:rsidRPr="009262A4">
              <w:rPr>
                <w:rFonts w:eastAsia="MS Mincho"/>
                <w:noProof w:val="0"/>
                <w:sz w:val="18"/>
                <w:szCs w:val="18"/>
                <w:lang w:val="en-US" w:eastAsia="ja-JP"/>
              </w:rPr>
              <w:t xml:space="preserve"> de 1....1,2 m </w:t>
            </w:r>
            <w:proofErr w:type="spellStart"/>
            <w:r w:rsidRPr="009262A4">
              <w:rPr>
                <w:rFonts w:eastAsia="MS Mincho"/>
                <w:noProof w:val="0"/>
                <w:sz w:val="18"/>
                <w:szCs w:val="18"/>
                <w:lang w:val="en-US" w:eastAsia="ja-JP"/>
              </w:rPr>
              <w:t>prevazuti</w:t>
            </w:r>
            <w:proofErr w:type="spellEnd"/>
            <w:r w:rsidRPr="009262A4">
              <w:rPr>
                <w:rFonts w:eastAsia="MS Mincho"/>
                <w:noProof w:val="0"/>
                <w:sz w:val="18"/>
                <w:szCs w:val="18"/>
                <w:lang w:val="en-US" w:eastAsia="ja-JP"/>
              </w:rPr>
              <w:t xml:space="preserve"> cu </w:t>
            </w:r>
            <w:proofErr w:type="spellStart"/>
            <w:r w:rsidRPr="009262A4">
              <w:rPr>
                <w:rFonts w:eastAsia="MS Mincho"/>
                <w:noProof w:val="0"/>
                <w:sz w:val="18"/>
                <w:szCs w:val="18"/>
                <w:lang w:val="en-US" w:eastAsia="ja-JP"/>
              </w:rPr>
              <w:t>rondele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sudate</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fixata</w:t>
            </w:r>
            <w:proofErr w:type="spellEnd"/>
            <w:r w:rsidRPr="009262A4">
              <w:rPr>
                <w:rFonts w:eastAsia="MS Mincho"/>
                <w:noProof w:val="0"/>
                <w:sz w:val="18"/>
                <w:szCs w:val="18"/>
                <w:lang w:val="en-US" w:eastAsia="ja-JP"/>
              </w:rPr>
              <w:t xml:space="preserve"> in </w:t>
            </w:r>
            <w:proofErr w:type="spellStart"/>
            <w:r w:rsidRPr="009262A4">
              <w:rPr>
                <w:rFonts w:eastAsia="MS Mincho"/>
                <w:noProof w:val="0"/>
                <w:sz w:val="18"/>
                <w:szCs w:val="18"/>
                <w:lang w:val="en-US" w:eastAsia="ja-JP"/>
              </w:rPr>
              <w:t>zid</w:t>
            </w:r>
            <w:proofErr w:type="spellEnd"/>
            <w:r w:rsidRPr="009262A4">
              <w:rPr>
                <w:rFonts w:eastAsia="MS Mincho"/>
                <w:noProof w:val="0"/>
                <w:sz w:val="18"/>
                <w:szCs w:val="18"/>
                <w:lang w:val="en-US" w:eastAsia="ja-JP"/>
              </w:rPr>
              <w:t xml:space="preserve"> de </w:t>
            </w:r>
            <w:proofErr w:type="spellStart"/>
            <w:r w:rsidRPr="009262A4">
              <w:rPr>
                <w:rFonts w:eastAsia="MS Mincho"/>
                <w:noProof w:val="0"/>
                <w:sz w:val="18"/>
                <w:szCs w:val="18"/>
                <w:lang w:val="en-US" w:eastAsia="ja-JP"/>
              </w:rPr>
              <w:t>caramida</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sau</w:t>
            </w:r>
            <w:proofErr w:type="spellEnd"/>
            <w:r w:rsidRPr="009262A4">
              <w:rPr>
                <w:rFonts w:eastAsia="MS Mincho"/>
                <w:noProof w:val="0"/>
                <w:sz w:val="18"/>
                <w:szCs w:val="18"/>
                <w:lang w:val="en-US" w:eastAsia="ja-JP"/>
              </w:rPr>
              <w:t xml:space="preserve"> parapet de </w:t>
            </w:r>
            <w:proofErr w:type="spellStart"/>
            <w:r w:rsidRPr="009262A4">
              <w:rPr>
                <w:rFonts w:eastAsia="MS Mincho"/>
                <w:noProof w:val="0"/>
                <w:sz w:val="18"/>
                <w:szCs w:val="18"/>
                <w:lang w:val="en-US" w:eastAsia="ja-JP"/>
              </w:rPr>
              <w:t>beton</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confectionata</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teava</w:t>
            </w:r>
            <w:proofErr w:type="spellEnd"/>
            <w:r w:rsidRPr="009262A4">
              <w:rPr>
                <w:rFonts w:eastAsia="MS Mincho"/>
                <w:noProof w:val="0"/>
                <w:sz w:val="18"/>
                <w:szCs w:val="18"/>
                <w:lang w:val="en-US" w:eastAsia="ja-JP"/>
              </w:rPr>
              <w:t xml:space="preserve"> din </w:t>
            </w:r>
            <w:proofErr w:type="spellStart"/>
            <w:r w:rsidRPr="009262A4">
              <w:rPr>
                <w:rFonts w:eastAsia="MS Mincho"/>
                <w:noProof w:val="0"/>
                <w:sz w:val="18"/>
                <w:szCs w:val="18"/>
                <w:lang w:val="en-US" w:eastAsia="ja-JP"/>
              </w:rPr>
              <w:t>otel</w:t>
            </w:r>
            <w:proofErr w:type="spellEnd"/>
            <w:r w:rsidRPr="009262A4">
              <w:rPr>
                <w:rFonts w:eastAsia="MS Mincho"/>
                <w:noProof w:val="0"/>
                <w:sz w:val="18"/>
                <w:szCs w:val="18"/>
                <w:lang w:val="en-US" w:eastAsia="ja-JP"/>
              </w:rPr>
              <w:t xml:space="preserve"> D=1 1/4" </w:t>
            </w:r>
            <w:proofErr w:type="spellStart"/>
            <w:r w:rsidRPr="009262A4">
              <w:rPr>
                <w:rFonts w:eastAsia="MS Mincho"/>
                <w:noProof w:val="0"/>
                <w:sz w:val="18"/>
                <w:szCs w:val="18"/>
                <w:lang w:val="en-US" w:eastAsia="ja-JP"/>
              </w:rPr>
              <w:t>si</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otel</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laminat</w:t>
            </w:r>
            <w:proofErr w:type="spellEnd"/>
            <w:r w:rsidRPr="009262A4">
              <w:rPr>
                <w:rFonts w:eastAsia="MS Mincho"/>
                <w:noProof w:val="0"/>
                <w:sz w:val="18"/>
                <w:szCs w:val="18"/>
                <w:lang w:val="en-US" w:eastAsia="ja-JP"/>
              </w:rPr>
              <w:t xml:space="preserve">, </w:t>
            </w:r>
            <w:proofErr w:type="spellStart"/>
            <w:r w:rsidRPr="009262A4">
              <w:rPr>
                <w:rFonts w:eastAsia="MS Mincho"/>
                <w:noProof w:val="0"/>
                <w:sz w:val="18"/>
                <w:szCs w:val="18"/>
                <w:lang w:val="en-US" w:eastAsia="ja-JP"/>
              </w:rPr>
              <w:t>dreapta</w:t>
            </w:r>
            <w:proofErr w:type="spellEnd"/>
          </w:p>
          <w:p w14:paraId="62CFA010" w14:textId="77777777" w:rsidR="00BF3395" w:rsidRPr="009262A4" w:rsidRDefault="00BF3395" w:rsidP="001903A2">
            <w:pPr>
              <w:autoSpaceDE w:val="0"/>
              <w:autoSpaceDN w:val="0"/>
              <w:rPr>
                <w:rFonts w:eastAsia="MS Mincho"/>
                <w:noProof w:val="0"/>
                <w:sz w:val="2"/>
                <w:szCs w:val="2"/>
                <w:lang w:val="en-US" w:eastAsia="ja-JP"/>
              </w:rPr>
            </w:pPr>
            <w:r w:rsidRPr="009262A4">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23C7036" w14:textId="77777777" w:rsidR="00BF3395" w:rsidRPr="009262A4" w:rsidRDefault="00BF3395" w:rsidP="001903A2">
            <w:pPr>
              <w:autoSpaceDE w:val="0"/>
              <w:autoSpaceDN w:val="0"/>
              <w:jc w:val="center"/>
              <w:rPr>
                <w:rFonts w:eastAsia="MS Mincho"/>
                <w:noProof w:val="0"/>
                <w:sz w:val="18"/>
                <w:szCs w:val="18"/>
                <w:lang w:val="en-US" w:eastAsia="ja-JP"/>
              </w:rPr>
            </w:pPr>
            <w:r w:rsidRPr="009262A4">
              <w:rPr>
                <w:rFonts w:eastAsia="MS Mincho"/>
                <w:noProof w:val="0"/>
                <w:sz w:val="18"/>
                <w:szCs w:val="18"/>
                <w:lang w:val="en-US" w:eastAsia="ja-JP"/>
              </w:rPr>
              <w:t>m</w:t>
            </w:r>
            <w:r w:rsidRPr="009262A4">
              <w:rPr>
                <w:rFonts w:ascii="Arial CYR" w:eastAsia="MS Mincho" w:hAnsi="Arial CYR" w:cs="Arial CYR"/>
                <w:noProof w:val="0"/>
                <w:sz w:val="16"/>
                <w:szCs w:val="16"/>
                <w:lang w:val="en-US" w:eastAsia="ja-JP"/>
              </w:rPr>
              <w:t xml:space="preserve"> </w:t>
            </w:r>
          </w:p>
        </w:tc>
        <w:tc>
          <w:tcPr>
            <w:tcW w:w="1134" w:type="dxa"/>
            <w:tcBorders>
              <w:top w:val="single" w:sz="4" w:space="0" w:color="auto"/>
              <w:bottom w:val="single" w:sz="4" w:space="0" w:color="auto"/>
            </w:tcBorders>
            <w:vAlign w:val="center"/>
          </w:tcPr>
          <w:p w14:paraId="73A99EC2" w14:textId="77777777" w:rsidR="00BF3395" w:rsidRPr="005E396C" w:rsidRDefault="00BF3395" w:rsidP="001903A2">
            <w:pPr>
              <w:autoSpaceDE w:val="0"/>
              <w:autoSpaceDN w:val="0"/>
              <w:jc w:val="center"/>
              <w:rPr>
                <w:rFonts w:eastAsia="MS Mincho"/>
                <w:b/>
                <w:bCs/>
                <w:noProof w:val="0"/>
                <w:sz w:val="18"/>
                <w:szCs w:val="18"/>
                <w:lang w:val="en-US" w:eastAsia="ja-JP"/>
              </w:rPr>
            </w:pPr>
            <w:r w:rsidRPr="005E396C">
              <w:rPr>
                <w:rFonts w:eastAsia="MS Mincho"/>
                <w:b/>
                <w:bCs/>
                <w:noProof w:val="0"/>
                <w:sz w:val="18"/>
                <w:szCs w:val="18"/>
                <w:lang w:val="en-US" w:eastAsia="ja-JP"/>
              </w:rPr>
              <w:t>10,0000</w:t>
            </w:r>
          </w:p>
        </w:tc>
      </w:tr>
      <w:tr w:rsidR="00BF3395" w:rsidRPr="009262A4" w14:paraId="29C5BB9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BCED3"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75A435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7214240021810</w:t>
            </w:r>
          </w:p>
        </w:tc>
        <w:tc>
          <w:tcPr>
            <w:tcW w:w="5953" w:type="dxa"/>
            <w:tcBorders>
              <w:top w:val="single" w:sz="4" w:space="0" w:color="auto"/>
              <w:bottom w:val="single" w:sz="4" w:space="0" w:color="auto"/>
            </w:tcBorders>
          </w:tcPr>
          <w:p w14:paraId="1CD5BCB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Lacatus CM</w:t>
            </w:r>
          </w:p>
        </w:tc>
        <w:tc>
          <w:tcPr>
            <w:tcW w:w="992" w:type="dxa"/>
            <w:tcBorders>
              <w:top w:val="single" w:sz="4" w:space="0" w:color="auto"/>
              <w:bottom w:val="single" w:sz="4" w:space="0" w:color="auto"/>
            </w:tcBorders>
          </w:tcPr>
          <w:p w14:paraId="4EB5921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h-om</w:t>
            </w:r>
          </w:p>
        </w:tc>
        <w:tc>
          <w:tcPr>
            <w:tcW w:w="1134" w:type="dxa"/>
            <w:tcBorders>
              <w:top w:val="single" w:sz="4" w:space="0" w:color="auto"/>
              <w:bottom w:val="single" w:sz="4" w:space="0" w:color="auto"/>
            </w:tcBorders>
          </w:tcPr>
          <w:p w14:paraId="26B285DA"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0,9000</w:t>
            </w:r>
          </w:p>
        </w:tc>
      </w:tr>
      <w:tr w:rsidR="00BF3395" w:rsidRPr="009262A4" w14:paraId="1365925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A3698"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FCD3B88"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2812106305714</w:t>
            </w:r>
          </w:p>
        </w:tc>
        <w:tc>
          <w:tcPr>
            <w:tcW w:w="5953" w:type="dxa"/>
            <w:tcBorders>
              <w:top w:val="single" w:sz="4" w:space="0" w:color="auto"/>
              <w:bottom w:val="single" w:sz="4" w:space="0" w:color="auto"/>
            </w:tcBorders>
          </w:tcPr>
          <w:p w14:paraId="7F71DA32"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Mina </w:t>
            </w:r>
            <w:proofErr w:type="spellStart"/>
            <w:r w:rsidRPr="009262A4">
              <w:rPr>
                <w:rFonts w:eastAsia="MS Mincho"/>
                <w:noProof w:val="0"/>
                <w:sz w:val="16"/>
                <w:szCs w:val="16"/>
                <w:lang w:val="en-US" w:eastAsia="ja-JP"/>
              </w:rPr>
              <w:t>curenta</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drepta</w:t>
            </w:r>
            <w:proofErr w:type="spellEnd"/>
            <w:r w:rsidRPr="009262A4">
              <w:rPr>
                <w:rFonts w:eastAsia="MS Mincho"/>
                <w:noProof w:val="0"/>
                <w:sz w:val="16"/>
                <w:szCs w:val="16"/>
                <w:lang w:val="en-US" w:eastAsia="ja-JP"/>
              </w:rPr>
              <w:t xml:space="preserve"> din </w:t>
            </w:r>
            <w:proofErr w:type="spellStart"/>
            <w:r w:rsidRPr="009262A4">
              <w:rPr>
                <w:rFonts w:eastAsia="MS Mincho"/>
                <w:noProof w:val="0"/>
                <w:sz w:val="16"/>
                <w:szCs w:val="16"/>
                <w:lang w:val="en-US" w:eastAsia="ja-JP"/>
              </w:rPr>
              <w:t>teava</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otel</w:t>
            </w:r>
            <w:proofErr w:type="spellEnd"/>
            <w:r w:rsidRPr="009262A4">
              <w:rPr>
                <w:rFonts w:eastAsia="MS Mincho"/>
                <w:noProof w:val="0"/>
                <w:sz w:val="16"/>
                <w:szCs w:val="16"/>
                <w:lang w:val="en-US" w:eastAsia="ja-JP"/>
              </w:rPr>
              <w:t xml:space="preserve"> D=1 1/4" </w:t>
            </w:r>
            <w:proofErr w:type="spellStart"/>
            <w:r w:rsidRPr="009262A4">
              <w:rPr>
                <w:rFonts w:eastAsia="MS Mincho"/>
                <w:noProof w:val="0"/>
                <w:sz w:val="16"/>
                <w:szCs w:val="16"/>
                <w:lang w:val="en-US" w:eastAsia="ja-JP"/>
              </w:rPr>
              <w:t>si</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otel</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laminat</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inclusiv</w:t>
            </w:r>
            <w:proofErr w:type="spellEnd"/>
            <w:r w:rsidRPr="009262A4">
              <w:rPr>
                <w:rFonts w:eastAsia="MS Mincho"/>
                <w:noProof w:val="0"/>
                <w:sz w:val="16"/>
                <w:szCs w:val="16"/>
                <w:lang w:val="en-US" w:eastAsia="ja-JP"/>
              </w:rPr>
              <w:t xml:space="preserve"> </w:t>
            </w:r>
            <w:proofErr w:type="spellStart"/>
            <w:r w:rsidRPr="009262A4">
              <w:rPr>
                <w:rFonts w:eastAsia="MS Mincho"/>
                <w:noProof w:val="0"/>
                <w:sz w:val="16"/>
                <w:szCs w:val="16"/>
                <w:lang w:val="en-US" w:eastAsia="ja-JP"/>
              </w:rPr>
              <w:t>suportii</w:t>
            </w:r>
            <w:proofErr w:type="spellEnd"/>
            <w:r w:rsidRPr="009262A4">
              <w:rPr>
                <w:rFonts w:eastAsia="MS Mincho"/>
                <w:noProof w:val="0"/>
                <w:sz w:val="16"/>
                <w:szCs w:val="16"/>
                <w:lang w:val="en-US" w:eastAsia="ja-JP"/>
              </w:rPr>
              <w:t>)</w:t>
            </w:r>
          </w:p>
        </w:tc>
        <w:tc>
          <w:tcPr>
            <w:tcW w:w="992" w:type="dxa"/>
            <w:tcBorders>
              <w:top w:val="single" w:sz="4" w:space="0" w:color="auto"/>
              <w:bottom w:val="single" w:sz="4" w:space="0" w:color="auto"/>
            </w:tcBorders>
          </w:tcPr>
          <w:p w14:paraId="4DCCB1D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m</w:t>
            </w:r>
          </w:p>
        </w:tc>
        <w:tc>
          <w:tcPr>
            <w:tcW w:w="1134" w:type="dxa"/>
            <w:tcBorders>
              <w:top w:val="single" w:sz="4" w:space="0" w:color="auto"/>
              <w:bottom w:val="single" w:sz="4" w:space="0" w:color="auto"/>
            </w:tcBorders>
          </w:tcPr>
          <w:p w14:paraId="40D0554F"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1,0000</w:t>
            </w:r>
          </w:p>
        </w:tc>
      </w:tr>
      <w:tr w:rsidR="00BF3395" w:rsidRPr="009262A4" w14:paraId="7594A06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CCB62"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034107"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2873155900800</w:t>
            </w:r>
          </w:p>
        </w:tc>
        <w:tc>
          <w:tcPr>
            <w:tcW w:w="5953" w:type="dxa"/>
            <w:tcBorders>
              <w:top w:val="single" w:sz="4" w:space="0" w:color="auto"/>
              <w:bottom w:val="single" w:sz="4" w:space="0" w:color="auto"/>
            </w:tcBorders>
          </w:tcPr>
          <w:p w14:paraId="21E25587" w14:textId="77777777" w:rsidR="00BF3395" w:rsidRPr="009262A4" w:rsidRDefault="00BF3395" w:rsidP="001903A2">
            <w:pPr>
              <w:autoSpaceDE w:val="0"/>
              <w:autoSpaceDN w:val="0"/>
              <w:rPr>
                <w:rFonts w:eastAsia="MS Mincho"/>
                <w:noProof w:val="0"/>
                <w:sz w:val="16"/>
                <w:szCs w:val="16"/>
                <w:lang w:val="en-US" w:eastAsia="ja-JP"/>
              </w:rPr>
            </w:pPr>
            <w:proofErr w:type="spellStart"/>
            <w:r w:rsidRPr="009262A4">
              <w:rPr>
                <w:rFonts w:eastAsia="MS Mincho"/>
                <w:noProof w:val="0"/>
                <w:sz w:val="16"/>
                <w:szCs w:val="16"/>
                <w:lang w:val="en-US" w:eastAsia="ja-JP"/>
              </w:rPr>
              <w:t>Electrozi</w:t>
            </w:r>
            <w:proofErr w:type="spellEnd"/>
            <w:r w:rsidRPr="009262A4">
              <w:rPr>
                <w:rFonts w:eastAsia="MS Mincho"/>
                <w:noProof w:val="0"/>
                <w:sz w:val="16"/>
                <w:szCs w:val="16"/>
                <w:lang w:val="en-US" w:eastAsia="ja-JP"/>
              </w:rPr>
              <w:t xml:space="preserve"> de </w:t>
            </w:r>
            <w:proofErr w:type="spellStart"/>
            <w:r w:rsidRPr="009262A4">
              <w:rPr>
                <w:rFonts w:eastAsia="MS Mincho"/>
                <w:noProof w:val="0"/>
                <w:sz w:val="16"/>
                <w:szCs w:val="16"/>
                <w:lang w:val="en-US" w:eastAsia="ja-JP"/>
              </w:rPr>
              <w:t>sudura</w:t>
            </w:r>
            <w:proofErr w:type="spellEnd"/>
          </w:p>
        </w:tc>
        <w:tc>
          <w:tcPr>
            <w:tcW w:w="992" w:type="dxa"/>
            <w:tcBorders>
              <w:top w:val="single" w:sz="4" w:space="0" w:color="auto"/>
              <w:bottom w:val="single" w:sz="4" w:space="0" w:color="auto"/>
            </w:tcBorders>
          </w:tcPr>
          <w:p w14:paraId="02F7E76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7B75E9BB"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0,0600</w:t>
            </w:r>
          </w:p>
        </w:tc>
      </w:tr>
      <w:tr w:rsidR="00BF3395" w:rsidRPr="009262A4" w14:paraId="20A52F2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B38F5"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24F43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2651122100402</w:t>
            </w:r>
          </w:p>
        </w:tc>
        <w:tc>
          <w:tcPr>
            <w:tcW w:w="5953" w:type="dxa"/>
            <w:tcBorders>
              <w:top w:val="single" w:sz="4" w:space="0" w:color="auto"/>
              <w:bottom w:val="single" w:sz="4" w:space="0" w:color="auto"/>
            </w:tcBorders>
          </w:tcPr>
          <w:p w14:paraId="4EBA647C"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 xml:space="preserve">Ciment </w:t>
            </w:r>
            <w:proofErr w:type="spellStart"/>
            <w:r w:rsidRPr="009262A4">
              <w:rPr>
                <w:rFonts w:eastAsia="MS Mincho"/>
                <w:noProof w:val="0"/>
                <w:sz w:val="16"/>
                <w:szCs w:val="16"/>
                <w:lang w:val="en-US" w:eastAsia="ja-JP"/>
              </w:rPr>
              <w:t>metalurgic</w:t>
            </w:r>
            <w:proofErr w:type="spellEnd"/>
            <w:r w:rsidRPr="009262A4">
              <w:rPr>
                <w:rFonts w:eastAsia="MS Mincho"/>
                <w:noProof w:val="0"/>
                <w:sz w:val="16"/>
                <w:szCs w:val="16"/>
                <w:lang w:val="en-US" w:eastAsia="ja-JP"/>
              </w:rPr>
              <w:t xml:space="preserve"> cu </w:t>
            </w:r>
            <w:proofErr w:type="spellStart"/>
            <w:r w:rsidRPr="009262A4">
              <w:rPr>
                <w:rFonts w:eastAsia="MS Mincho"/>
                <w:noProof w:val="0"/>
                <w:sz w:val="16"/>
                <w:szCs w:val="16"/>
                <w:lang w:val="en-US" w:eastAsia="ja-JP"/>
              </w:rPr>
              <w:t>adaosuri</w:t>
            </w:r>
            <w:proofErr w:type="spellEnd"/>
            <w:r w:rsidRPr="009262A4">
              <w:rPr>
                <w:rFonts w:eastAsia="MS Mincho"/>
                <w:noProof w:val="0"/>
                <w:sz w:val="16"/>
                <w:szCs w:val="16"/>
                <w:lang w:val="en-US" w:eastAsia="ja-JP"/>
              </w:rPr>
              <w:t xml:space="preserve"> M 30 </w:t>
            </w:r>
            <w:proofErr w:type="spellStart"/>
            <w:r w:rsidRPr="009262A4">
              <w:rPr>
                <w:rFonts w:eastAsia="MS Mincho"/>
                <w:noProof w:val="0"/>
                <w:sz w:val="16"/>
                <w:szCs w:val="16"/>
                <w:lang w:val="en-US" w:eastAsia="ja-JP"/>
              </w:rPr>
              <w:t>saci</w:t>
            </w:r>
            <w:proofErr w:type="spellEnd"/>
            <w:r w:rsidRPr="009262A4">
              <w:rPr>
                <w:rFonts w:eastAsia="MS Mincho"/>
                <w:noProof w:val="0"/>
                <w:sz w:val="16"/>
                <w:szCs w:val="16"/>
                <w:lang w:val="en-US" w:eastAsia="ja-JP"/>
              </w:rPr>
              <w:t xml:space="preserve"> S1500</w:t>
            </w:r>
          </w:p>
        </w:tc>
        <w:tc>
          <w:tcPr>
            <w:tcW w:w="992" w:type="dxa"/>
            <w:tcBorders>
              <w:top w:val="single" w:sz="4" w:space="0" w:color="auto"/>
              <w:bottom w:val="single" w:sz="4" w:space="0" w:color="auto"/>
            </w:tcBorders>
          </w:tcPr>
          <w:p w14:paraId="5FADB5D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262626A4"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0,7000</w:t>
            </w:r>
          </w:p>
        </w:tc>
      </w:tr>
      <w:tr w:rsidR="00BF3395" w:rsidRPr="009262A4" w14:paraId="68D4FC9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0DDEC0" w14:textId="77777777" w:rsidR="00BF3395" w:rsidRPr="009262A4"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B275CD1"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2430126103294</w:t>
            </w:r>
          </w:p>
        </w:tc>
        <w:tc>
          <w:tcPr>
            <w:tcW w:w="5953" w:type="dxa"/>
            <w:tcBorders>
              <w:top w:val="single" w:sz="4" w:space="0" w:color="auto"/>
              <w:bottom w:val="single" w:sz="4" w:space="0" w:color="auto"/>
            </w:tcBorders>
          </w:tcPr>
          <w:p w14:paraId="70209B82" w14:textId="77777777" w:rsidR="00BF3395" w:rsidRPr="009262A4" w:rsidRDefault="00BF3395" w:rsidP="001903A2">
            <w:pPr>
              <w:autoSpaceDE w:val="0"/>
              <w:autoSpaceDN w:val="0"/>
              <w:rPr>
                <w:rFonts w:eastAsia="MS Mincho"/>
                <w:noProof w:val="0"/>
                <w:sz w:val="16"/>
                <w:szCs w:val="16"/>
                <w:lang w:val="nl-NL" w:eastAsia="ja-JP"/>
              </w:rPr>
            </w:pPr>
            <w:r w:rsidRPr="009262A4">
              <w:rPr>
                <w:rFonts w:eastAsia="MS Mincho"/>
                <w:noProof w:val="0"/>
                <w:sz w:val="16"/>
                <w:szCs w:val="16"/>
                <w:lang w:val="nl-NL" w:eastAsia="ja-JP"/>
              </w:rPr>
              <w:t>Vopsea minium de plumb  v.351-3 ntr 90-80</w:t>
            </w:r>
          </w:p>
        </w:tc>
        <w:tc>
          <w:tcPr>
            <w:tcW w:w="992" w:type="dxa"/>
            <w:tcBorders>
              <w:top w:val="single" w:sz="4" w:space="0" w:color="auto"/>
              <w:bottom w:val="single" w:sz="4" w:space="0" w:color="auto"/>
            </w:tcBorders>
          </w:tcPr>
          <w:p w14:paraId="2DFAC569"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kg</w:t>
            </w:r>
          </w:p>
        </w:tc>
        <w:tc>
          <w:tcPr>
            <w:tcW w:w="1134" w:type="dxa"/>
            <w:tcBorders>
              <w:top w:val="single" w:sz="4" w:space="0" w:color="auto"/>
              <w:bottom w:val="single" w:sz="4" w:space="0" w:color="auto"/>
            </w:tcBorders>
          </w:tcPr>
          <w:p w14:paraId="0874184D" w14:textId="77777777" w:rsidR="00BF3395" w:rsidRPr="009262A4" w:rsidRDefault="00BF3395" w:rsidP="001903A2">
            <w:pPr>
              <w:autoSpaceDE w:val="0"/>
              <w:autoSpaceDN w:val="0"/>
              <w:rPr>
                <w:rFonts w:eastAsia="MS Mincho"/>
                <w:noProof w:val="0"/>
                <w:sz w:val="16"/>
                <w:szCs w:val="16"/>
                <w:lang w:val="en-US" w:eastAsia="ja-JP"/>
              </w:rPr>
            </w:pPr>
            <w:r w:rsidRPr="009262A4">
              <w:rPr>
                <w:rFonts w:eastAsia="MS Mincho"/>
                <w:noProof w:val="0"/>
                <w:sz w:val="16"/>
                <w:szCs w:val="16"/>
                <w:lang w:val="en-US" w:eastAsia="ja-JP"/>
              </w:rPr>
              <w:t>0,0250</w:t>
            </w:r>
          </w:p>
        </w:tc>
      </w:tr>
    </w:tbl>
    <w:p w14:paraId="4DEA222A" w14:textId="77777777" w:rsidR="00BF3395" w:rsidRPr="009262A4" w:rsidRDefault="00BF3395" w:rsidP="00BF3395">
      <w:pPr>
        <w:autoSpaceDE w:val="0"/>
        <w:autoSpaceDN w:val="0"/>
        <w:ind w:left="720" w:firstLine="720"/>
        <w:rPr>
          <w:rFonts w:eastAsia="MS Mincho"/>
          <w:b/>
          <w:bCs/>
          <w:noProof w:val="0"/>
          <w:sz w:val="28"/>
          <w:szCs w:val="28"/>
          <w:lang w:val="en-US" w:eastAsia="ja-JP"/>
        </w:rPr>
      </w:pPr>
    </w:p>
    <w:tbl>
      <w:tblPr>
        <w:tblW w:w="10596" w:type="dxa"/>
        <w:tblInd w:w="-459" w:type="dxa"/>
        <w:tblBorders>
          <w:bottom w:val="single" w:sz="4" w:space="0" w:color="auto"/>
        </w:tblBorders>
        <w:tblLayout w:type="fixed"/>
        <w:tblLook w:val="0000" w:firstRow="0" w:lastRow="0" w:firstColumn="0" w:lastColumn="0" w:noHBand="0" w:noVBand="0"/>
      </w:tblPr>
      <w:tblGrid>
        <w:gridCol w:w="709"/>
        <w:gridCol w:w="1418"/>
        <w:gridCol w:w="5953"/>
        <w:gridCol w:w="992"/>
        <w:gridCol w:w="1276"/>
        <w:gridCol w:w="248"/>
      </w:tblGrid>
      <w:tr w:rsidR="00BF3395" w:rsidRPr="00B52BAB" w14:paraId="2D32A21C" w14:textId="77777777" w:rsidTr="001903A2">
        <w:trPr>
          <w:trHeight w:val="329"/>
        </w:trPr>
        <w:tc>
          <w:tcPr>
            <w:tcW w:w="10596" w:type="dxa"/>
            <w:gridSpan w:val="6"/>
            <w:tcBorders>
              <w:bottom w:val="single" w:sz="4" w:space="0" w:color="auto"/>
            </w:tcBorders>
          </w:tcPr>
          <w:p w14:paraId="2A2D76C8" w14:textId="77777777" w:rsidR="00BF3395" w:rsidRPr="00B52BAB" w:rsidRDefault="00BF3395" w:rsidP="001903A2">
            <w:pPr>
              <w:rPr>
                <w:lang w:val="en-US"/>
              </w:rPr>
            </w:pPr>
            <w:r w:rsidRPr="00ED028A">
              <w:rPr>
                <w:b/>
                <w:bCs/>
                <w:sz w:val="22"/>
                <w:szCs w:val="22"/>
                <w:lang w:val="en-US"/>
              </w:rPr>
              <w:t>Lotul II</w:t>
            </w:r>
            <w:r>
              <w:rPr>
                <w:b/>
                <w:bCs/>
                <w:sz w:val="22"/>
                <w:szCs w:val="22"/>
                <w:lang w:val="en-US"/>
              </w:rPr>
              <w:t>I</w:t>
            </w:r>
            <w:r w:rsidRPr="00ED028A">
              <w:rPr>
                <w:b/>
                <w:bCs/>
                <w:sz w:val="22"/>
                <w:szCs w:val="22"/>
                <w:lang w:val="en-US"/>
              </w:rPr>
              <w:t>:</w:t>
            </w:r>
            <w:r w:rsidRPr="00B52BAB">
              <w:rPr>
                <w:b/>
                <w:bCs/>
                <w:sz w:val="22"/>
                <w:szCs w:val="22"/>
                <w:lang w:val="en-US"/>
              </w:rPr>
              <w:t xml:space="preserve"> Lucrari de amenajare </w:t>
            </w:r>
            <w:r>
              <w:rPr>
                <w:b/>
                <w:bCs/>
                <w:sz w:val="22"/>
                <w:szCs w:val="22"/>
                <w:lang w:val="en-US"/>
              </w:rPr>
              <w:t>a curții blocurilor locative din str. 1 Mai 6/2</w:t>
            </w:r>
            <w:r w:rsidRPr="00B52BAB">
              <w:rPr>
                <w:b/>
                <w:bCs/>
                <w:sz w:val="22"/>
                <w:szCs w:val="22"/>
                <w:lang w:val="en-US"/>
              </w:rPr>
              <w:t>, or. Rezina</w:t>
            </w:r>
          </w:p>
        </w:tc>
      </w:tr>
      <w:tr w:rsidR="00BF3395" w:rsidRPr="00947B9C" w14:paraId="7E4E2796" w14:textId="77777777" w:rsidTr="001903A2">
        <w:tblPrEx>
          <w:tblBorders>
            <w:bottom w:val="none" w:sz="0" w:space="0" w:color="auto"/>
          </w:tblBorders>
        </w:tblPrEx>
        <w:trPr>
          <w:gridAfter w:val="1"/>
          <w:wAfter w:w="248" w:type="dxa"/>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0A81E2A5" w14:textId="77777777" w:rsidR="00BF3395" w:rsidRPr="00947B9C" w:rsidRDefault="00BF3395" w:rsidP="001903A2">
            <w:pPr>
              <w:autoSpaceDE w:val="0"/>
              <w:autoSpaceDN w:val="0"/>
              <w:ind w:right="-108"/>
              <w:jc w:val="center"/>
              <w:rPr>
                <w:rFonts w:eastAsia="MS Mincho"/>
                <w:noProof w:val="0"/>
                <w:sz w:val="16"/>
                <w:szCs w:val="16"/>
                <w:lang w:val="en-US" w:eastAsia="ja-JP"/>
              </w:rPr>
            </w:pPr>
            <w:r w:rsidRPr="00947B9C">
              <w:rPr>
                <w:rFonts w:eastAsia="MS Mincho"/>
                <w:noProof w:val="0"/>
                <w:sz w:val="16"/>
                <w:szCs w:val="16"/>
                <w:lang w:val="en-US" w:eastAsia="ja-JP"/>
              </w:rPr>
              <w:t>№</w:t>
            </w:r>
          </w:p>
          <w:p w14:paraId="33E07895" w14:textId="77777777" w:rsidR="00BF3395" w:rsidRPr="00947B9C" w:rsidRDefault="00BF3395" w:rsidP="001903A2">
            <w:pPr>
              <w:autoSpaceDE w:val="0"/>
              <w:autoSpaceDN w:val="0"/>
              <w:ind w:right="-108"/>
              <w:jc w:val="center"/>
              <w:rPr>
                <w:rFonts w:eastAsia="MS Mincho"/>
                <w:noProof w:val="0"/>
                <w:sz w:val="16"/>
                <w:szCs w:val="16"/>
                <w:lang w:val="en-US" w:eastAsia="ja-JP"/>
              </w:rPr>
            </w:pPr>
            <w:proofErr w:type="spellStart"/>
            <w:r w:rsidRPr="00947B9C">
              <w:rPr>
                <w:rFonts w:eastAsia="MS Mincho"/>
                <w:noProof w:val="0"/>
                <w:sz w:val="16"/>
                <w:szCs w:val="16"/>
                <w:lang w:val="en-US" w:eastAsia="ja-JP"/>
              </w:rPr>
              <w:t>crt</w:t>
            </w:r>
            <w:proofErr w:type="spellEnd"/>
            <w:r w:rsidRPr="00947B9C">
              <w:rPr>
                <w:rFonts w:eastAsia="MS Mincho"/>
                <w:noProof w:val="0"/>
                <w:sz w:val="16"/>
                <w:szCs w:val="16"/>
                <w:lang w:val="en-US"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457EBF26" w14:textId="77777777" w:rsidR="00BF3395" w:rsidRPr="00947B9C" w:rsidRDefault="00BF3395" w:rsidP="001903A2">
            <w:pPr>
              <w:autoSpaceDE w:val="0"/>
              <w:autoSpaceDN w:val="0"/>
              <w:ind w:left="-120" w:right="-108"/>
              <w:jc w:val="center"/>
              <w:rPr>
                <w:rFonts w:eastAsia="MS Mincho"/>
                <w:noProof w:val="0"/>
                <w:sz w:val="16"/>
                <w:szCs w:val="16"/>
                <w:lang w:val="en-US" w:eastAsia="ja-JP"/>
              </w:rPr>
            </w:pPr>
            <w:r w:rsidRPr="00947B9C">
              <w:rPr>
                <w:rFonts w:eastAsia="MS Mincho"/>
                <w:noProof w:val="0"/>
                <w:sz w:val="16"/>
                <w:szCs w:val="16"/>
                <w:lang w:eastAsia="ja-JP"/>
              </w:rPr>
              <w:t>Simbol</w:t>
            </w:r>
            <w:r w:rsidRPr="00947B9C">
              <w:rPr>
                <w:rFonts w:eastAsia="MS Mincho"/>
                <w:noProof w:val="0"/>
                <w:sz w:val="16"/>
                <w:szCs w:val="16"/>
                <w:lang w:val="en-US" w:eastAsia="ja-JP"/>
              </w:rPr>
              <w:t xml:space="preserve"> </w:t>
            </w:r>
            <w:r w:rsidRPr="00947B9C">
              <w:rPr>
                <w:rFonts w:eastAsia="MS Mincho"/>
                <w:noProof w:val="0"/>
                <w:sz w:val="16"/>
                <w:szCs w:val="16"/>
                <w:lang w:eastAsia="ja-JP"/>
              </w:rPr>
              <w:t>norme</w:t>
            </w:r>
            <w:r w:rsidRPr="00947B9C">
              <w:rPr>
                <w:rFonts w:eastAsia="MS Mincho"/>
                <w:noProof w:val="0"/>
                <w:sz w:val="16"/>
                <w:szCs w:val="16"/>
                <w:lang w:val="en-US" w:eastAsia="ja-JP"/>
              </w:rPr>
              <w:t xml:space="preserve"> </w:t>
            </w:r>
            <w:proofErr w:type="spellStart"/>
            <w:r w:rsidRPr="00947B9C">
              <w:rPr>
                <w:rFonts w:eastAsia="MS Mincho"/>
                <w:noProof w:val="0"/>
                <w:sz w:val="16"/>
                <w:szCs w:val="16"/>
                <w:lang w:eastAsia="ja-JP"/>
              </w:rPr>
              <w:t>şi</w:t>
            </w:r>
            <w:proofErr w:type="spellEnd"/>
            <w:r w:rsidRPr="00947B9C">
              <w:rPr>
                <w:rFonts w:eastAsia="MS Mincho"/>
                <w:noProof w:val="0"/>
                <w:sz w:val="16"/>
                <w:szCs w:val="16"/>
                <w:lang w:eastAsia="ja-JP"/>
              </w:rPr>
              <w:t xml:space="preserve"> Cod </w:t>
            </w:r>
            <w:r w:rsidRPr="00947B9C">
              <w:rPr>
                <w:rFonts w:eastAsia="MS Mincho"/>
                <w:noProof w:val="0"/>
                <w:sz w:val="16"/>
                <w:szCs w:val="16"/>
                <w:lang w:val="en-US" w:eastAsia="ja-JP"/>
              </w:rPr>
              <w:t xml:space="preserve"> </w:t>
            </w:r>
            <w:r w:rsidRPr="00947B9C">
              <w:rPr>
                <w:rFonts w:eastAsia="MS Mincho"/>
                <w:noProof w:val="0"/>
                <w:sz w:val="16"/>
                <w:szCs w:val="16"/>
                <w:lang w:eastAsia="ja-JP"/>
              </w:rPr>
              <w:t>resurse</w:t>
            </w:r>
          </w:p>
        </w:tc>
        <w:tc>
          <w:tcPr>
            <w:tcW w:w="5953" w:type="dxa"/>
            <w:vMerge w:val="restart"/>
            <w:tcBorders>
              <w:top w:val="single" w:sz="6" w:space="0" w:color="auto"/>
              <w:left w:val="single" w:sz="6" w:space="0" w:color="auto"/>
              <w:bottom w:val="nil"/>
              <w:right w:val="nil"/>
            </w:tcBorders>
            <w:shd w:val="pct5" w:color="auto" w:fill="auto"/>
            <w:vAlign w:val="center"/>
          </w:tcPr>
          <w:p w14:paraId="2A77F889" w14:textId="77777777" w:rsidR="00BF3395" w:rsidRPr="00947B9C" w:rsidRDefault="00BF3395" w:rsidP="001903A2">
            <w:pPr>
              <w:autoSpaceDE w:val="0"/>
              <w:autoSpaceDN w:val="0"/>
              <w:jc w:val="center"/>
              <w:rPr>
                <w:rFonts w:eastAsia="MS Mincho"/>
                <w:noProof w:val="0"/>
                <w:sz w:val="16"/>
                <w:szCs w:val="16"/>
                <w:lang w:val="en-US" w:eastAsia="ja-JP"/>
              </w:rPr>
            </w:pPr>
            <w:r w:rsidRPr="00947B9C">
              <w:rPr>
                <w:rFonts w:eastAsia="MS Mincho"/>
                <w:noProof w:val="0"/>
                <w:sz w:val="16"/>
                <w:szCs w:val="16"/>
                <w:lang w:eastAsia="ja-JP"/>
              </w:rPr>
              <w:t xml:space="preserve">Denumire lucrări, cheltuieli  </w:t>
            </w:r>
            <w:proofErr w:type="spellStart"/>
            <w:r w:rsidRPr="00947B9C">
              <w:rPr>
                <w:rFonts w:eastAsia="MS Mincho"/>
                <w:noProof w:val="0"/>
                <w:sz w:val="16"/>
                <w:szCs w:val="16"/>
                <w:lang w:eastAsia="ja-JP"/>
              </w:rPr>
              <w:t>şi</w:t>
            </w:r>
            <w:proofErr w:type="spellEnd"/>
            <w:r w:rsidRPr="00947B9C">
              <w:rPr>
                <w:rFonts w:eastAsia="MS Mincho"/>
                <w:noProof w:val="0"/>
                <w:sz w:val="16"/>
                <w:szCs w:val="16"/>
                <w:lang w:eastAsia="ja-JP"/>
              </w:rPr>
              <w:t xml:space="preserve"> resurse</w:t>
            </w:r>
          </w:p>
        </w:tc>
        <w:tc>
          <w:tcPr>
            <w:tcW w:w="992" w:type="dxa"/>
            <w:vMerge w:val="restart"/>
            <w:tcBorders>
              <w:top w:val="single" w:sz="6" w:space="0" w:color="auto"/>
              <w:left w:val="single" w:sz="6" w:space="0" w:color="auto"/>
              <w:bottom w:val="nil"/>
              <w:right w:val="nil"/>
            </w:tcBorders>
            <w:shd w:val="pct5" w:color="auto" w:fill="auto"/>
            <w:vAlign w:val="center"/>
          </w:tcPr>
          <w:p w14:paraId="5786708B" w14:textId="77777777" w:rsidR="00BF3395" w:rsidRPr="00947B9C" w:rsidRDefault="00BF3395" w:rsidP="001903A2">
            <w:pPr>
              <w:autoSpaceDE w:val="0"/>
              <w:autoSpaceDN w:val="0"/>
              <w:ind w:left="-108" w:right="-108"/>
              <w:jc w:val="center"/>
              <w:rPr>
                <w:rFonts w:eastAsia="MS Mincho"/>
                <w:noProof w:val="0"/>
                <w:sz w:val="16"/>
                <w:szCs w:val="16"/>
                <w:lang w:val="en-US" w:eastAsia="ja-JP"/>
              </w:rPr>
            </w:pPr>
            <w:r w:rsidRPr="00947B9C">
              <w:rPr>
                <w:rFonts w:eastAsia="MS Mincho"/>
                <w:noProof w:val="0"/>
                <w:sz w:val="16"/>
                <w:szCs w:val="16"/>
                <w:lang w:eastAsia="ja-JP"/>
              </w:rPr>
              <w:t>U.M.</w:t>
            </w:r>
          </w:p>
        </w:tc>
        <w:tc>
          <w:tcPr>
            <w:tcW w:w="1276" w:type="dxa"/>
            <w:vMerge w:val="restart"/>
            <w:tcBorders>
              <w:top w:val="single" w:sz="6" w:space="0" w:color="auto"/>
              <w:left w:val="single" w:sz="6" w:space="0" w:color="auto"/>
              <w:bottom w:val="nil"/>
              <w:right w:val="nil"/>
            </w:tcBorders>
            <w:shd w:val="pct5" w:color="auto" w:fill="auto"/>
            <w:vAlign w:val="center"/>
          </w:tcPr>
          <w:p w14:paraId="5B9856FE" w14:textId="77777777" w:rsidR="00BF3395" w:rsidRPr="00947B9C" w:rsidRDefault="00BF3395" w:rsidP="001903A2">
            <w:pPr>
              <w:autoSpaceDE w:val="0"/>
              <w:autoSpaceDN w:val="0"/>
              <w:ind w:left="-108" w:right="-108"/>
              <w:jc w:val="center"/>
              <w:rPr>
                <w:rFonts w:eastAsia="MS Mincho"/>
                <w:noProof w:val="0"/>
                <w:sz w:val="16"/>
                <w:szCs w:val="16"/>
                <w:lang w:val="nl-NL" w:eastAsia="ja-JP"/>
              </w:rPr>
            </w:pPr>
            <w:r w:rsidRPr="00947B9C">
              <w:rPr>
                <w:rFonts w:eastAsia="MS Mincho"/>
                <w:noProof w:val="0"/>
                <w:sz w:val="16"/>
                <w:szCs w:val="16"/>
                <w:lang w:eastAsia="ja-JP"/>
              </w:rPr>
              <w:t>Consum de resurse pe unitate de măsură</w:t>
            </w:r>
          </w:p>
        </w:tc>
      </w:tr>
      <w:tr w:rsidR="00BF3395" w:rsidRPr="00947B9C" w14:paraId="1E2D195E" w14:textId="77777777" w:rsidTr="001903A2">
        <w:tblPrEx>
          <w:tblBorders>
            <w:bottom w:val="none" w:sz="0" w:space="0" w:color="auto"/>
          </w:tblBorders>
        </w:tblPrEx>
        <w:trPr>
          <w:gridAfter w:val="1"/>
          <w:wAfter w:w="248" w:type="dxa"/>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1751931D"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2F858F7C"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5953" w:type="dxa"/>
            <w:vMerge/>
            <w:tcBorders>
              <w:top w:val="nil"/>
              <w:left w:val="single" w:sz="6" w:space="0" w:color="auto"/>
              <w:bottom w:val="single" w:sz="6" w:space="0" w:color="auto"/>
              <w:right w:val="single" w:sz="6" w:space="0" w:color="auto"/>
            </w:tcBorders>
            <w:shd w:val="pct5" w:color="auto" w:fill="auto"/>
            <w:vAlign w:val="center"/>
          </w:tcPr>
          <w:p w14:paraId="31DE5A9E"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14:paraId="3A473FAF"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5A62DFB5" w14:textId="77777777" w:rsidR="00BF3395" w:rsidRPr="009E3BB6" w:rsidRDefault="00BF3395" w:rsidP="001903A2">
            <w:pPr>
              <w:autoSpaceDE w:val="0"/>
              <w:autoSpaceDN w:val="0"/>
              <w:jc w:val="center"/>
              <w:rPr>
                <w:rFonts w:eastAsia="MS Mincho"/>
                <w:noProof w:val="0"/>
                <w:sz w:val="16"/>
                <w:szCs w:val="16"/>
                <w:lang w:val="nl-NL" w:eastAsia="ja-JP"/>
              </w:rPr>
            </w:pPr>
          </w:p>
        </w:tc>
      </w:tr>
    </w:tbl>
    <w:p w14:paraId="4332F33B" w14:textId="77777777" w:rsidR="00BF3395" w:rsidRPr="009E3BB6" w:rsidRDefault="00BF3395" w:rsidP="00BF3395">
      <w:pPr>
        <w:autoSpaceDE w:val="0"/>
        <w:autoSpaceDN w:val="0"/>
        <w:rPr>
          <w:rFonts w:eastAsia="MS Mincho"/>
          <w:noProof w:val="0"/>
          <w:sz w:val="2"/>
          <w:szCs w:val="2"/>
          <w:lang w:val="nl-NL" w:eastAsia="ja-JP"/>
        </w:rPr>
      </w:pPr>
    </w:p>
    <w:tbl>
      <w:tblPr>
        <w:tblW w:w="10596" w:type="dxa"/>
        <w:tblInd w:w="-459" w:type="dxa"/>
        <w:tblLayout w:type="fixed"/>
        <w:tblLook w:val="0000" w:firstRow="0" w:lastRow="0" w:firstColumn="0" w:lastColumn="0" w:noHBand="0" w:noVBand="0"/>
      </w:tblPr>
      <w:tblGrid>
        <w:gridCol w:w="709"/>
        <w:gridCol w:w="1418"/>
        <w:gridCol w:w="5953"/>
        <w:gridCol w:w="992"/>
        <w:gridCol w:w="1276"/>
        <w:gridCol w:w="248"/>
      </w:tblGrid>
      <w:tr w:rsidR="00BF3395" w:rsidRPr="00947B9C" w14:paraId="711CF016" w14:textId="77777777" w:rsidTr="001903A2">
        <w:trPr>
          <w:gridAfter w:val="1"/>
          <w:wAfter w:w="248"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4A9EE3C" w14:textId="77777777" w:rsidR="00BF3395" w:rsidRPr="00947B9C" w:rsidRDefault="00BF3395" w:rsidP="001903A2">
            <w:pPr>
              <w:autoSpaceDE w:val="0"/>
              <w:autoSpaceDN w:val="0"/>
              <w:ind w:right="-108"/>
              <w:jc w:val="center"/>
              <w:rPr>
                <w:rFonts w:eastAsia="MS Mincho"/>
                <w:noProof w:val="0"/>
                <w:sz w:val="16"/>
                <w:szCs w:val="16"/>
                <w:lang w:val="en-US" w:eastAsia="ja-JP"/>
              </w:rPr>
            </w:pPr>
            <w:r w:rsidRPr="00947B9C">
              <w:rPr>
                <w:rFonts w:eastAsia="MS Mincho"/>
                <w:noProof w:val="0"/>
                <w:sz w:val="16"/>
                <w:szCs w:val="16"/>
                <w:lang w:val="en-US"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5625386E" w14:textId="77777777" w:rsidR="00BF3395" w:rsidRPr="00947B9C" w:rsidRDefault="00BF3395" w:rsidP="001903A2">
            <w:pPr>
              <w:autoSpaceDE w:val="0"/>
              <w:autoSpaceDN w:val="0"/>
              <w:ind w:left="-120" w:right="-108"/>
              <w:jc w:val="center"/>
              <w:rPr>
                <w:rFonts w:eastAsia="MS Mincho"/>
                <w:noProof w:val="0"/>
                <w:sz w:val="16"/>
                <w:szCs w:val="16"/>
                <w:lang w:val="en-US" w:eastAsia="ja-JP"/>
              </w:rPr>
            </w:pPr>
            <w:r w:rsidRPr="00947B9C">
              <w:rPr>
                <w:rFonts w:eastAsia="MS Mincho"/>
                <w:noProof w:val="0"/>
                <w:sz w:val="16"/>
                <w:szCs w:val="16"/>
                <w:lang w:val="en-US" w:eastAsia="ja-JP"/>
              </w:rPr>
              <w:t>2</w:t>
            </w:r>
          </w:p>
        </w:tc>
        <w:tc>
          <w:tcPr>
            <w:tcW w:w="5953" w:type="dxa"/>
            <w:tcBorders>
              <w:top w:val="single" w:sz="6" w:space="0" w:color="auto"/>
              <w:left w:val="single" w:sz="6" w:space="0" w:color="auto"/>
              <w:bottom w:val="double" w:sz="6" w:space="0" w:color="auto"/>
              <w:right w:val="nil"/>
            </w:tcBorders>
            <w:shd w:val="pct5" w:color="auto" w:fill="auto"/>
          </w:tcPr>
          <w:p w14:paraId="6CF2BC7C" w14:textId="77777777" w:rsidR="00BF3395" w:rsidRPr="00947B9C" w:rsidRDefault="00BF3395" w:rsidP="001903A2">
            <w:pPr>
              <w:autoSpaceDE w:val="0"/>
              <w:autoSpaceDN w:val="0"/>
              <w:jc w:val="center"/>
              <w:rPr>
                <w:rFonts w:eastAsia="MS Mincho"/>
                <w:noProof w:val="0"/>
                <w:sz w:val="16"/>
                <w:szCs w:val="16"/>
                <w:lang w:val="en-US" w:eastAsia="ja-JP"/>
              </w:rPr>
            </w:pPr>
            <w:r w:rsidRPr="00947B9C">
              <w:rPr>
                <w:rFonts w:eastAsia="MS Mincho"/>
                <w:noProof w:val="0"/>
                <w:sz w:val="16"/>
                <w:szCs w:val="16"/>
                <w:lang w:val="en-US" w:eastAsia="ja-JP"/>
              </w:rPr>
              <w:t>3</w:t>
            </w:r>
          </w:p>
        </w:tc>
        <w:tc>
          <w:tcPr>
            <w:tcW w:w="992" w:type="dxa"/>
            <w:tcBorders>
              <w:top w:val="single" w:sz="6" w:space="0" w:color="auto"/>
              <w:left w:val="single" w:sz="6" w:space="0" w:color="auto"/>
              <w:bottom w:val="double" w:sz="6" w:space="0" w:color="auto"/>
              <w:right w:val="nil"/>
            </w:tcBorders>
            <w:shd w:val="pct5" w:color="auto" w:fill="auto"/>
          </w:tcPr>
          <w:p w14:paraId="3735C9CC" w14:textId="77777777" w:rsidR="00BF3395" w:rsidRPr="00947B9C" w:rsidRDefault="00BF3395" w:rsidP="001903A2">
            <w:pPr>
              <w:autoSpaceDE w:val="0"/>
              <w:autoSpaceDN w:val="0"/>
              <w:ind w:left="-108" w:right="-108"/>
              <w:jc w:val="center"/>
              <w:rPr>
                <w:rFonts w:eastAsia="MS Mincho"/>
                <w:noProof w:val="0"/>
                <w:sz w:val="16"/>
                <w:szCs w:val="16"/>
                <w:lang w:val="en-US" w:eastAsia="ja-JP"/>
              </w:rPr>
            </w:pPr>
            <w:r w:rsidRPr="00947B9C">
              <w:rPr>
                <w:rFonts w:eastAsia="MS Mincho"/>
                <w:noProof w:val="0"/>
                <w:sz w:val="16"/>
                <w:szCs w:val="16"/>
                <w:lang w:val="en-US" w:eastAsia="ja-JP"/>
              </w:rPr>
              <w:t>4</w:t>
            </w:r>
          </w:p>
        </w:tc>
        <w:tc>
          <w:tcPr>
            <w:tcW w:w="1276" w:type="dxa"/>
            <w:tcBorders>
              <w:top w:val="single" w:sz="6" w:space="0" w:color="auto"/>
              <w:left w:val="single" w:sz="6" w:space="0" w:color="auto"/>
              <w:bottom w:val="double" w:sz="6" w:space="0" w:color="auto"/>
              <w:right w:val="nil"/>
            </w:tcBorders>
            <w:shd w:val="pct5" w:color="auto" w:fill="auto"/>
          </w:tcPr>
          <w:p w14:paraId="258B6E8D" w14:textId="77777777" w:rsidR="00BF3395" w:rsidRPr="00947B9C" w:rsidRDefault="00BF3395" w:rsidP="001903A2">
            <w:pPr>
              <w:autoSpaceDE w:val="0"/>
              <w:autoSpaceDN w:val="0"/>
              <w:ind w:left="-108" w:right="-108"/>
              <w:jc w:val="center"/>
              <w:rPr>
                <w:rFonts w:eastAsia="MS Mincho"/>
                <w:noProof w:val="0"/>
                <w:sz w:val="16"/>
                <w:szCs w:val="16"/>
                <w:lang w:val="en-US" w:eastAsia="ja-JP"/>
              </w:rPr>
            </w:pPr>
            <w:r w:rsidRPr="00947B9C">
              <w:rPr>
                <w:rFonts w:eastAsia="MS Mincho"/>
                <w:noProof w:val="0"/>
                <w:sz w:val="16"/>
                <w:szCs w:val="16"/>
                <w:lang w:val="en-US" w:eastAsia="ja-JP"/>
              </w:rPr>
              <w:t>5</w:t>
            </w:r>
          </w:p>
        </w:tc>
      </w:tr>
      <w:tr w:rsidR="00BF3395" w:rsidRPr="00947B9C" w14:paraId="02B2F86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E33662A" w14:textId="77777777" w:rsidR="00BF3395" w:rsidRPr="00947B9C"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14E341F0" w14:textId="77777777" w:rsidR="00BF3395" w:rsidRPr="00947B9C"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6D653E38" w14:textId="77777777" w:rsidR="00BF3395" w:rsidRPr="00947B9C" w:rsidRDefault="00BF3395" w:rsidP="001903A2">
            <w:pPr>
              <w:autoSpaceDE w:val="0"/>
              <w:autoSpaceDN w:val="0"/>
              <w:rPr>
                <w:rFonts w:eastAsia="MS Mincho"/>
                <w:b/>
                <w:bCs/>
                <w:noProof w:val="0"/>
                <w:sz w:val="16"/>
                <w:szCs w:val="16"/>
                <w:lang w:val="en-US" w:eastAsia="ja-JP"/>
              </w:rPr>
            </w:pPr>
            <w:r w:rsidRPr="00947B9C">
              <w:rPr>
                <w:rFonts w:eastAsia="MS Mincho"/>
                <w:b/>
                <w:bCs/>
                <w:noProof w:val="0"/>
                <w:sz w:val="16"/>
                <w:szCs w:val="16"/>
                <w:lang w:val="en-US" w:eastAsia="ja-JP"/>
              </w:rPr>
              <w:t xml:space="preserve">1. </w:t>
            </w:r>
            <w:proofErr w:type="spellStart"/>
            <w:r w:rsidRPr="00947B9C">
              <w:rPr>
                <w:rFonts w:eastAsia="MS Mincho"/>
                <w:b/>
                <w:bCs/>
                <w:noProof w:val="0"/>
                <w:sz w:val="16"/>
                <w:szCs w:val="16"/>
                <w:lang w:val="en-US" w:eastAsia="ja-JP"/>
              </w:rPr>
              <w:t>Imbracaminte</w:t>
            </w:r>
            <w:proofErr w:type="spellEnd"/>
            <w:r w:rsidRPr="00947B9C">
              <w:rPr>
                <w:rFonts w:eastAsia="MS Mincho"/>
                <w:b/>
                <w:bCs/>
                <w:noProof w:val="0"/>
                <w:sz w:val="16"/>
                <w:szCs w:val="16"/>
                <w:lang w:val="en-US" w:eastAsia="ja-JP"/>
              </w:rPr>
              <w:t xml:space="preserve"> </w:t>
            </w:r>
            <w:proofErr w:type="spellStart"/>
            <w:r w:rsidRPr="00947B9C">
              <w:rPr>
                <w:rFonts w:eastAsia="MS Mincho"/>
                <w:b/>
                <w:bCs/>
                <w:noProof w:val="0"/>
                <w:sz w:val="16"/>
                <w:szCs w:val="16"/>
                <w:lang w:val="en-US" w:eastAsia="ja-JP"/>
              </w:rPr>
              <w:t>asfaltica</w:t>
            </w:r>
            <w:proofErr w:type="spellEnd"/>
          </w:p>
        </w:tc>
        <w:tc>
          <w:tcPr>
            <w:tcW w:w="992" w:type="dxa"/>
            <w:tcBorders>
              <w:top w:val="single" w:sz="4" w:space="0" w:color="auto"/>
              <w:bottom w:val="single" w:sz="4" w:space="0" w:color="auto"/>
            </w:tcBorders>
          </w:tcPr>
          <w:p w14:paraId="6010E6B9" w14:textId="77777777" w:rsidR="00BF3395" w:rsidRPr="00947B9C"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03703521" w14:textId="77777777" w:rsidR="00BF3395" w:rsidRPr="00947B9C" w:rsidRDefault="00BF3395" w:rsidP="001903A2">
            <w:pPr>
              <w:autoSpaceDE w:val="0"/>
              <w:autoSpaceDN w:val="0"/>
              <w:rPr>
                <w:rFonts w:eastAsia="MS Mincho"/>
                <w:noProof w:val="0"/>
                <w:sz w:val="16"/>
                <w:szCs w:val="16"/>
                <w:lang w:val="en-US" w:eastAsia="ja-JP"/>
              </w:rPr>
            </w:pPr>
          </w:p>
        </w:tc>
      </w:tr>
      <w:tr w:rsidR="00BF3395" w:rsidRPr="00947B9C" w14:paraId="2CC0C318"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6EF35FF"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w:t>
            </w:r>
          </w:p>
        </w:tc>
        <w:tc>
          <w:tcPr>
            <w:tcW w:w="1418" w:type="dxa"/>
            <w:tcBorders>
              <w:top w:val="single" w:sz="4" w:space="0" w:color="auto"/>
              <w:bottom w:val="single" w:sz="4" w:space="0" w:color="auto"/>
            </w:tcBorders>
          </w:tcPr>
          <w:p w14:paraId="41F7372E"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TsC03F1</w:t>
            </w:r>
          </w:p>
          <w:p w14:paraId="440CAB63"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517E057"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Sapatura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mecanica</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excavatorul</w:t>
            </w:r>
            <w:proofErr w:type="spellEnd"/>
            <w:r w:rsidRPr="00947B9C">
              <w:rPr>
                <w:rFonts w:eastAsia="MS Mincho"/>
                <w:noProof w:val="0"/>
                <w:sz w:val="18"/>
                <w:szCs w:val="18"/>
                <w:lang w:val="en-US" w:eastAsia="ja-JP"/>
              </w:rPr>
              <w:t xml:space="preserve"> de 0,40-0,70 mc, cu motor cu </w:t>
            </w:r>
            <w:proofErr w:type="spellStart"/>
            <w:r w:rsidRPr="00947B9C">
              <w:rPr>
                <w:rFonts w:eastAsia="MS Mincho"/>
                <w:noProof w:val="0"/>
                <w:sz w:val="18"/>
                <w:szCs w:val="18"/>
                <w:lang w:val="en-US" w:eastAsia="ja-JP"/>
              </w:rPr>
              <w:t>ardere</w:t>
            </w:r>
            <w:proofErr w:type="spellEnd"/>
            <w:r w:rsidRPr="00947B9C">
              <w:rPr>
                <w:rFonts w:eastAsia="MS Mincho"/>
                <w:noProof w:val="0"/>
                <w:sz w:val="18"/>
                <w:szCs w:val="18"/>
                <w:lang w:val="en-US" w:eastAsia="ja-JP"/>
              </w:rPr>
              <w:t xml:space="preserve"> interna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comanda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hidraulica</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pamint</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umiditate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naturala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descarcare</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autovehicule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teren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catg</w:t>
            </w:r>
            <w:proofErr w:type="spellEnd"/>
            <w:r w:rsidRPr="00947B9C">
              <w:rPr>
                <w:rFonts w:eastAsia="MS Mincho"/>
                <w:noProof w:val="0"/>
                <w:sz w:val="18"/>
                <w:szCs w:val="18"/>
                <w:lang w:val="en-US" w:eastAsia="ja-JP"/>
              </w:rPr>
              <w:t>. II (</w:t>
            </w:r>
            <w:proofErr w:type="spellStart"/>
            <w:r w:rsidRPr="00947B9C">
              <w:rPr>
                <w:rFonts w:eastAsia="MS Mincho"/>
                <w:noProof w:val="0"/>
                <w:sz w:val="18"/>
                <w:szCs w:val="18"/>
                <w:lang w:val="en-US" w:eastAsia="ja-JP"/>
              </w:rPr>
              <w:t>Taierea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casetei</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pamant</w:t>
            </w:r>
            <w:proofErr w:type="spellEnd"/>
            <w:r w:rsidRPr="00947B9C">
              <w:rPr>
                <w:rFonts w:eastAsia="MS Mincho"/>
                <w:noProof w:val="0"/>
                <w:sz w:val="18"/>
                <w:szCs w:val="18"/>
                <w:lang w:val="en-US" w:eastAsia="ja-JP"/>
              </w:rPr>
              <w:t xml:space="preserve"> gr. II cu </w:t>
            </w:r>
            <w:proofErr w:type="spellStart"/>
            <w:r w:rsidRPr="00947B9C">
              <w:rPr>
                <w:rFonts w:eastAsia="MS Mincho"/>
                <w:noProof w:val="0"/>
                <w:sz w:val="18"/>
                <w:szCs w:val="18"/>
                <w:lang w:val="en-US" w:eastAsia="ja-JP"/>
              </w:rPr>
              <w:t>excavatorul</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incarcarea</w:t>
            </w:r>
            <w:proofErr w:type="spellEnd"/>
            <w:r w:rsidRPr="00947B9C">
              <w:rPr>
                <w:rFonts w:eastAsia="MS Mincho"/>
                <w:noProof w:val="0"/>
                <w:sz w:val="18"/>
                <w:szCs w:val="18"/>
                <w:lang w:val="en-US" w:eastAsia="ja-JP"/>
              </w:rPr>
              <w:t>)</w:t>
            </w:r>
          </w:p>
          <w:p w14:paraId="7006283E"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742CD08"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100 m3</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8C08526" w14:textId="77777777" w:rsidR="00BF3395" w:rsidRPr="0069353C" w:rsidRDefault="00BF3395" w:rsidP="001903A2">
            <w:pPr>
              <w:autoSpaceDE w:val="0"/>
              <w:autoSpaceDN w:val="0"/>
              <w:jc w:val="center"/>
              <w:rPr>
                <w:rFonts w:eastAsia="MS Mincho"/>
                <w:b/>
                <w:bCs/>
                <w:noProof w:val="0"/>
                <w:sz w:val="18"/>
                <w:szCs w:val="18"/>
                <w:lang w:val="en-US" w:eastAsia="ja-JP"/>
              </w:rPr>
            </w:pPr>
            <w:r w:rsidRPr="0069353C">
              <w:rPr>
                <w:rFonts w:eastAsia="MS Mincho"/>
                <w:b/>
                <w:bCs/>
                <w:noProof w:val="0"/>
                <w:sz w:val="18"/>
                <w:szCs w:val="18"/>
                <w:lang w:val="en-US" w:eastAsia="ja-JP"/>
              </w:rPr>
              <w:t>0,1000</w:t>
            </w:r>
          </w:p>
        </w:tc>
      </w:tr>
      <w:tr w:rsidR="00BF3395" w:rsidRPr="00947B9C" w14:paraId="6903AFB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A0943B6"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0778EB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2952260003501</w:t>
            </w:r>
          </w:p>
        </w:tc>
        <w:tc>
          <w:tcPr>
            <w:tcW w:w="5953" w:type="dxa"/>
            <w:tcBorders>
              <w:top w:val="single" w:sz="4" w:space="0" w:color="auto"/>
              <w:bottom w:val="single" w:sz="4" w:space="0" w:color="auto"/>
            </w:tcBorders>
          </w:tcPr>
          <w:p w14:paraId="15AA9DA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Excavator pe senile cu o </w:t>
            </w:r>
            <w:proofErr w:type="spellStart"/>
            <w:r w:rsidRPr="00947B9C">
              <w:rPr>
                <w:rFonts w:eastAsia="MS Mincho"/>
                <w:noProof w:val="0"/>
                <w:sz w:val="16"/>
                <w:szCs w:val="16"/>
                <w:lang w:val="en-US" w:eastAsia="ja-JP"/>
              </w:rPr>
              <w:t>cupa</w:t>
            </w:r>
            <w:proofErr w:type="spellEnd"/>
            <w:r w:rsidRPr="00947B9C">
              <w:rPr>
                <w:rFonts w:eastAsia="MS Mincho"/>
                <w:noProof w:val="0"/>
                <w:sz w:val="16"/>
                <w:szCs w:val="16"/>
                <w:lang w:val="en-US" w:eastAsia="ja-JP"/>
              </w:rPr>
              <w:t xml:space="preserve"> cu motor </w:t>
            </w:r>
            <w:proofErr w:type="spellStart"/>
            <w:r w:rsidRPr="00947B9C">
              <w:rPr>
                <w:rFonts w:eastAsia="MS Mincho"/>
                <w:noProof w:val="0"/>
                <w:sz w:val="16"/>
                <w:szCs w:val="16"/>
                <w:lang w:val="en-US" w:eastAsia="ja-JP"/>
              </w:rPr>
              <w:t>termic</w:t>
            </w:r>
            <w:proofErr w:type="spellEnd"/>
            <w:r w:rsidRPr="00947B9C">
              <w:rPr>
                <w:rFonts w:eastAsia="MS Mincho"/>
                <w:noProof w:val="0"/>
                <w:sz w:val="16"/>
                <w:szCs w:val="16"/>
                <w:lang w:val="en-US" w:eastAsia="ja-JP"/>
              </w:rPr>
              <w:t>, 0,40-0,70 mc</w:t>
            </w:r>
          </w:p>
        </w:tc>
        <w:tc>
          <w:tcPr>
            <w:tcW w:w="992" w:type="dxa"/>
            <w:tcBorders>
              <w:top w:val="single" w:sz="4" w:space="0" w:color="auto"/>
              <w:bottom w:val="single" w:sz="4" w:space="0" w:color="auto"/>
            </w:tcBorders>
          </w:tcPr>
          <w:p w14:paraId="4D6FF39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AE046A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2,2500</w:t>
            </w:r>
          </w:p>
        </w:tc>
      </w:tr>
      <w:tr w:rsidR="00BF3395" w:rsidRPr="00947B9C" w14:paraId="3B3713F7"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D77DB2A"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2</w:t>
            </w:r>
          </w:p>
        </w:tc>
        <w:tc>
          <w:tcPr>
            <w:tcW w:w="1418" w:type="dxa"/>
            <w:tcBorders>
              <w:top w:val="single" w:sz="4" w:space="0" w:color="auto"/>
              <w:bottom w:val="single" w:sz="4" w:space="0" w:color="auto"/>
            </w:tcBorders>
          </w:tcPr>
          <w:p w14:paraId="0A1FA723"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TsI51A5</w:t>
            </w:r>
          </w:p>
          <w:p w14:paraId="7B5BAB20"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6C0DA6C"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Transportarea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pamintului</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autobasculanta</w:t>
            </w:r>
            <w:proofErr w:type="spellEnd"/>
            <w:r w:rsidRPr="00947B9C">
              <w:rPr>
                <w:rFonts w:eastAsia="MS Mincho"/>
                <w:noProof w:val="0"/>
                <w:sz w:val="18"/>
                <w:szCs w:val="18"/>
                <w:lang w:val="en-US" w:eastAsia="ja-JP"/>
              </w:rPr>
              <w:t xml:space="preserve"> de 10 t la </w:t>
            </w:r>
            <w:proofErr w:type="spellStart"/>
            <w:r w:rsidRPr="00947B9C">
              <w:rPr>
                <w:rFonts w:eastAsia="MS Mincho"/>
                <w:noProof w:val="0"/>
                <w:sz w:val="18"/>
                <w:szCs w:val="18"/>
                <w:lang w:val="en-US" w:eastAsia="ja-JP"/>
              </w:rPr>
              <w:t>distanta</w:t>
            </w:r>
            <w:proofErr w:type="spellEnd"/>
            <w:r w:rsidRPr="00947B9C">
              <w:rPr>
                <w:rFonts w:eastAsia="MS Mincho"/>
                <w:noProof w:val="0"/>
                <w:sz w:val="18"/>
                <w:szCs w:val="18"/>
                <w:lang w:val="en-US" w:eastAsia="ja-JP"/>
              </w:rPr>
              <w:t xml:space="preserve"> de: 5 km</w:t>
            </w:r>
          </w:p>
          <w:p w14:paraId="2F881503"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29ADB46"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t</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59DAD555" w14:textId="77777777" w:rsidR="00BF3395" w:rsidRPr="0069353C" w:rsidRDefault="00BF3395" w:rsidP="001903A2">
            <w:pPr>
              <w:autoSpaceDE w:val="0"/>
              <w:autoSpaceDN w:val="0"/>
              <w:jc w:val="center"/>
              <w:rPr>
                <w:rFonts w:eastAsia="MS Mincho"/>
                <w:b/>
                <w:bCs/>
                <w:noProof w:val="0"/>
                <w:sz w:val="18"/>
                <w:szCs w:val="18"/>
                <w:lang w:val="en-US" w:eastAsia="ja-JP"/>
              </w:rPr>
            </w:pPr>
            <w:r w:rsidRPr="0069353C">
              <w:rPr>
                <w:rFonts w:eastAsia="MS Mincho"/>
                <w:b/>
                <w:bCs/>
                <w:noProof w:val="0"/>
                <w:sz w:val="18"/>
                <w:szCs w:val="18"/>
                <w:lang w:val="en-US" w:eastAsia="ja-JP"/>
              </w:rPr>
              <w:t>28,0000</w:t>
            </w:r>
          </w:p>
        </w:tc>
      </w:tr>
      <w:tr w:rsidR="00BF3395" w:rsidRPr="00947B9C" w14:paraId="319DB38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B05CEC2"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D9D52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3410540000007</w:t>
            </w:r>
          </w:p>
        </w:tc>
        <w:tc>
          <w:tcPr>
            <w:tcW w:w="5953" w:type="dxa"/>
            <w:tcBorders>
              <w:top w:val="single" w:sz="4" w:space="0" w:color="auto"/>
              <w:bottom w:val="single" w:sz="4" w:space="0" w:color="auto"/>
            </w:tcBorders>
          </w:tcPr>
          <w:p w14:paraId="17D1EEA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Autobasculanta-10t</w:t>
            </w:r>
          </w:p>
        </w:tc>
        <w:tc>
          <w:tcPr>
            <w:tcW w:w="992" w:type="dxa"/>
            <w:tcBorders>
              <w:top w:val="single" w:sz="4" w:space="0" w:color="auto"/>
              <w:bottom w:val="single" w:sz="4" w:space="0" w:color="auto"/>
            </w:tcBorders>
          </w:tcPr>
          <w:p w14:paraId="6BBCBE0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2D2F21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0,0383</w:t>
            </w:r>
          </w:p>
        </w:tc>
      </w:tr>
      <w:tr w:rsidR="00BF3395" w:rsidRPr="00947B9C" w14:paraId="1015DAAA"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9FCCF62"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3</w:t>
            </w:r>
          </w:p>
        </w:tc>
        <w:tc>
          <w:tcPr>
            <w:tcW w:w="1418" w:type="dxa"/>
            <w:tcBorders>
              <w:top w:val="single" w:sz="4" w:space="0" w:color="auto"/>
              <w:bottom w:val="single" w:sz="4" w:space="0" w:color="auto"/>
            </w:tcBorders>
          </w:tcPr>
          <w:p w14:paraId="42ACA2D1"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DI96</w:t>
            </w:r>
          </w:p>
          <w:p w14:paraId="73EEF8F3"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1D177FE"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Compactarea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rambleului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pamint</w:t>
            </w:r>
            <w:proofErr w:type="spellEnd"/>
            <w:r w:rsidRPr="00947B9C">
              <w:rPr>
                <w:rFonts w:eastAsia="MS Mincho"/>
                <w:noProof w:val="0"/>
                <w:sz w:val="18"/>
                <w:szCs w:val="18"/>
                <w:lang w:val="en-US" w:eastAsia="ja-JP"/>
              </w:rPr>
              <w:t xml:space="preserve"> de </w:t>
            </w:r>
            <w:proofErr w:type="spellStart"/>
            <w:proofErr w:type="gramStart"/>
            <w:r w:rsidRPr="00947B9C">
              <w:rPr>
                <w:rFonts w:eastAsia="MS Mincho"/>
                <w:noProof w:val="0"/>
                <w:sz w:val="18"/>
                <w:szCs w:val="18"/>
                <w:lang w:val="en-US" w:eastAsia="ja-JP"/>
              </w:rPr>
              <w:t>cat.II</w:t>
            </w:r>
            <w:proofErr w:type="spellEnd"/>
            <w:proofErr w:type="gramEnd"/>
            <w:r w:rsidRPr="00947B9C">
              <w:rPr>
                <w:rFonts w:eastAsia="MS Mincho"/>
                <w:noProof w:val="0"/>
                <w:sz w:val="18"/>
                <w:szCs w:val="18"/>
                <w:lang w:val="en-US" w:eastAsia="ja-JP"/>
              </w:rPr>
              <w:t xml:space="preserve">, cu compactor pe </w:t>
            </w:r>
            <w:proofErr w:type="spellStart"/>
            <w:r w:rsidRPr="00947B9C">
              <w:rPr>
                <w:rFonts w:eastAsia="MS Mincho"/>
                <w:noProof w:val="0"/>
                <w:sz w:val="18"/>
                <w:szCs w:val="18"/>
                <w:lang w:val="en-US" w:eastAsia="ja-JP"/>
              </w:rPr>
              <w:t>pneuri</w:t>
            </w:r>
            <w:proofErr w:type="spellEnd"/>
            <w:r w:rsidRPr="00947B9C">
              <w:rPr>
                <w:rFonts w:eastAsia="MS Mincho"/>
                <w:noProof w:val="0"/>
                <w:sz w:val="18"/>
                <w:szCs w:val="18"/>
                <w:lang w:val="en-US" w:eastAsia="ja-JP"/>
              </w:rPr>
              <w:t xml:space="preserve"> de 25 </w:t>
            </w:r>
            <w:proofErr w:type="gramStart"/>
            <w:r w:rsidRPr="00947B9C">
              <w:rPr>
                <w:rFonts w:eastAsia="MS Mincho"/>
                <w:noProof w:val="0"/>
                <w:sz w:val="18"/>
                <w:szCs w:val="18"/>
                <w:lang w:val="en-US" w:eastAsia="ja-JP"/>
              </w:rPr>
              <w:t>t ,</w:t>
            </w:r>
            <w:proofErr w:type="gramEnd"/>
            <w:r w:rsidRPr="00947B9C">
              <w:rPr>
                <w:rFonts w:eastAsia="MS Mincho"/>
                <w:noProof w:val="0"/>
                <w:sz w:val="18"/>
                <w:szCs w:val="18"/>
                <w:lang w:val="en-US" w:eastAsia="ja-JP"/>
              </w:rPr>
              <w:t xml:space="preserve"> 8 </w:t>
            </w:r>
            <w:proofErr w:type="spellStart"/>
            <w:r w:rsidRPr="00947B9C">
              <w:rPr>
                <w:rFonts w:eastAsia="MS Mincho"/>
                <w:noProof w:val="0"/>
                <w:sz w:val="18"/>
                <w:szCs w:val="18"/>
                <w:lang w:val="en-US" w:eastAsia="ja-JP"/>
              </w:rPr>
              <w:t>parcursuri</w:t>
            </w:r>
            <w:proofErr w:type="spellEnd"/>
            <w:r w:rsidRPr="00947B9C">
              <w:rPr>
                <w:rFonts w:eastAsia="MS Mincho"/>
                <w:noProof w:val="0"/>
                <w:sz w:val="18"/>
                <w:szCs w:val="18"/>
                <w:lang w:val="en-US" w:eastAsia="ja-JP"/>
              </w:rPr>
              <w:t xml:space="preserve"> pe o </w:t>
            </w:r>
            <w:proofErr w:type="spellStart"/>
            <w:r w:rsidRPr="00947B9C">
              <w:rPr>
                <w:rFonts w:eastAsia="MS Mincho"/>
                <w:noProof w:val="0"/>
                <w:sz w:val="18"/>
                <w:szCs w:val="18"/>
                <w:lang w:val="en-US" w:eastAsia="ja-JP"/>
              </w:rPr>
              <w:t>urma</w:t>
            </w:r>
            <w:proofErr w:type="spellEnd"/>
          </w:p>
          <w:p w14:paraId="4BF50C89"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2EEC5A1"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100 m3</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D206D81" w14:textId="77777777" w:rsidR="00BF3395" w:rsidRPr="0069353C"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1,5800</w:t>
            </w:r>
          </w:p>
        </w:tc>
      </w:tr>
      <w:tr w:rsidR="00BF3395" w:rsidRPr="00947B9C" w14:paraId="443BAFE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172555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40E38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2952240004125</w:t>
            </w:r>
          </w:p>
        </w:tc>
        <w:tc>
          <w:tcPr>
            <w:tcW w:w="5953" w:type="dxa"/>
            <w:tcBorders>
              <w:top w:val="single" w:sz="4" w:space="0" w:color="auto"/>
              <w:bottom w:val="single" w:sz="4" w:space="0" w:color="auto"/>
            </w:tcBorders>
          </w:tcPr>
          <w:p w14:paraId="7666056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Compactor 25 t</w:t>
            </w:r>
          </w:p>
        </w:tc>
        <w:tc>
          <w:tcPr>
            <w:tcW w:w="992" w:type="dxa"/>
            <w:tcBorders>
              <w:top w:val="single" w:sz="4" w:space="0" w:color="auto"/>
              <w:bottom w:val="single" w:sz="4" w:space="0" w:color="auto"/>
            </w:tcBorders>
          </w:tcPr>
          <w:p w14:paraId="42EA9D0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D9625F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1,1920</w:t>
            </w:r>
          </w:p>
        </w:tc>
      </w:tr>
      <w:tr w:rsidR="00BF3395" w:rsidRPr="00947B9C" w14:paraId="39995D2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0D800B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9A0577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2952260003552</w:t>
            </w:r>
          </w:p>
        </w:tc>
        <w:tc>
          <w:tcPr>
            <w:tcW w:w="5953" w:type="dxa"/>
            <w:tcBorders>
              <w:top w:val="single" w:sz="4" w:space="0" w:color="auto"/>
              <w:bottom w:val="single" w:sz="4" w:space="0" w:color="auto"/>
            </w:tcBorders>
          </w:tcPr>
          <w:p w14:paraId="5748CBD8"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Buldozer</w:t>
            </w:r>
            <w:proofErr w:type="spellEnd"/>
            <w:r w:rsidRPr="00947B9C">
              <w:rPr>
                <w:rFonts w:eastAsia="MS Mincho"/>
                <w:noProof w:val="0"/>
                <w:sz w:val="16"/>
                <w:szCs w:val="16"/>
                <w:lang w:val="en-US" w:eastAsia="ja-JP"/>
              </w:rPr>
              <w:t xml:space="preserve"> pe senile 79 kW</w:t>
            </w:r>
          </w:p>
        </w:tc>
        <w:tc>
          <w:tcPr>
            <w:tcW w:w="992" w:type="dxa"/>
            <w:tcBorders>
              <w:top w:val="single" w:sz="4" w:space="0" w:color="auto"/>
              <w:bottom w:val="single" w:sz="4" w:space="0" w:color="auto"/>
            </w:tcBorders>
          </w:tcPr>
          <w:p w14:paraId="1EC1063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E1869A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1,5900</w:t>
            </w:r>
          </w:p>
        </w:tc>
      </w:tr>
      <w:tr w:rsidR="00BF3395" w:rsidRPr="00947B9C" w14:paraId="0007E0A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B97207E"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FC6699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2952500005600</w:t>
            </w:r>
          </w:p>
        </w:tc>
        <w:tc>
          <w:tcPr>
            <w:tcW w:w="5953" w:type="dxa"/>
            <w:tcBorders>
              <w:top w:val="single" w:sz="4" w:space="0" w:color="auto"/>
              <w:bottom w:val="single" w:sz="4" w:space="0" w:color="auto"/>
            </w:tcBorders>
          </w:tcPr>
          <w:p w14:paraId="79CEEF8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Tractor pe senile pt. </w:t>
            </w:r>
            <w:proofErr w:type="spellStart"/>
            <w:r w:rsidRPr="00947B9C">
              <w:rPr>
                <w:rFonts w:eastAsia="MS Mincho"/>
                <w:noProof w:val="0"/>
                <w:sz w:val="16"/>
                <w:szCs w:val="16"/>
                <w:lang w:val="en-US" w:eastAsia="ja-JP"/>
              </w:rPr>
              <w:t>alte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tipuri</w:t>
            </w:r>
            <w:proofErr w:type="spellEnd"/>
            <w:r w:rsidRPr="00947B9C">
              <w:rPr>
                <w:rFonts w:eastAsia="MS Mincho"/>
                <w:noProof w:val="0"/>
                <w:sz w:val="16"/>
                <w:szCs w:val="16"/>
                <w:lang w:val="en-US" w:eastAsia="ja-JP"/>
              </w:rPr>
              <w:t xml:space="preserve"> de constr. (cu </w:t>
            </w:r>
            <w:proofErr w:type="spellStart"/>
            <w:r w:rsidRPr="00947B9C">
              <w:rPr>
                <w:rFonts w:eastAsia="MS Mincho"/>
                <w:noProof w:val="0"/>
                <w:sz w:val="16"/>
                <w:szCs w:val="16"/>
                <w:lang w:val="en-US" w:eastAsia="ja-JP"/>
              </w:rPr>
              <w:t>exceptia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constructiilor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hidrotehnice</w:t>
            </w:r>
            <w:proofErr w:type="spellEnd"/>
            <w:r w:rsidRPr="00947B9C">
              <w:rPr>
                <w:rFonts w:eastAsia="MS Mincho"/>
                <w:noProof w:val="0"/>
                <w:sz w:val="16"/>
                <w:szCs w:val="16"/>
                <w:lang w:val="en-US" w:eastAsia="ja-JP"/>
              </w:rPr>
              <w:t>) 79 kW (108 cp)</w:t>
            </w:r>
          </w:p>
        </w:tc>
        <w:tc>
          <w:tcPr>
            <w:tcW w:w="992" w:type="dxa"/>
            <w:tcBorders>
              <w:top w:val="single" w:sz="4" w:space="0" w:color="auto"/>
              <w:bottom w:val="single" w:sz="4" w:space="0" w:color="auto"/>
            </w:tcBorders>
          </w:tcPr>
          <w:p w14:paraId="12C7BDC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3C8238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1,1920</w:t>
            </w:r>
          </w:p>
        </w:tc>
      </w:tr>
      <w:tr w:rsidR="00BF3395" w:rsidRPr="00947B9C" w14:paraId="2263BBE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941AAF3"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4</w:t>
            </w:r>
          </w:p>
        </w:tc>
        <w:tc>
          <w:tcPr>
            <w:tcW w:w="1418" w:type="dxa"/>
            <w:tcBorders>
              <w:top w:val="single" w:sz="4" w:space="0" w:color="auto"/>
              <w:bottom w:val="single" w:sz="4" w:space="0" w:color="auto"/>
            </w:tcBorders>
          </w:tcPr>
          <w:p w14:paraId="77480F08"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DA06B2</w:t>
            </w:r>
          </w:p>
          <w:p w14:paraId="22759CD2"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150DE1F5"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Strat de </w:t>
            </w:r>
            <w:proofErr w:type="spellStart"/>
            <w:r w:rsidRPr="00947B9C">
              <w:rPr>
                <w:rFonts w:eastAsia="MS Mincho"/>
                <w:noProof w:val="0"/>
                <w:sz w:val="18"/>
                <w:szCs w:val="18"/>
                <w:lang w:val="en-US" w:eastAsia="ja-JP"/>
              </w:rPr>
              <w:t>agregate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naturale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cilindrate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avind</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functia</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rezistenta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filtranta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izolatoare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aerisire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antigeliva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anticapilara</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asternere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mecanica</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nisip</w:t>
            </w:r>
            <w:proofErr w:type="spellEnd"/>
            <w:r w:rsidRPr="00947B9C">
              <w:rPr>
                <w:rFonts w:eastAsia="MS Mincho"/>
                <w:noProof w:val="0"/>
                <w:sz w:val="18"/>
                <w:szCs w:val="18"/>
                <w:lang w:val="en-US" w:eastAsia="ja-JP"/>
              </w:rPr>
              <w:t xml:space="preserve"> (Amenajarea </w:t>
            </w:r>
            <w:proofErr w:type="spellStart"/>
            <w:r w:rsidRPr="00947B9C">
              <w:rPr>
                <w:rFonts w:eastAsia="MS Mincho"/>
                <w:noProof w:val="0"/>
                <w:sz w:val="18"/>
                <w:szCs w:val="18"/>
                <w:lang w:val="en-US" w:eastAsia="ja-JP"/>
              </w:rPr>
              <w:t>stratului</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nisip</w:t>
            </w:r>
            <w:proofErr w:type="spellEnd"/>
            <w:r w:rsidRPr="00947B9C">
              <w:rPr>
                <w:rFonts w:eastAsia="MS Mincho"/>
                <w:noProof w:val="0"/>
                <w:sz w:val="18"/>
                <w:szCs w:val="18"/>
                <w:lang w:val="en-US" w:eastAsia="ja-JP"/>
              </w:rPr>
              <w:t xml:space="preserve"> conform SR EN13242+A H=10cm)</w:t>
            </w:r>
          </w:p>
          <w:p w14:paraId="50A23A49"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AA2EAE4"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m3</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571A2E01" w14:textId="77777777" w:rsidR="00BF3395" w:rsidRPr="0069353C" w:rsidRDefault="00BF3395" w:rsidP="001903A2">
            <w:pPr>
              <w:autoSpaceDE w:val="0"/>
              <w:autoSpaceDN w:val="0"/>
              <w:jc w:val="center"/>
              <w:rPr>
                <w:rFonts w:eastAsia="MS Mincho"/>
                <w:b/>
                <w:bCs/>
                <w:noProof w:val="0"/>
                <w:sz w:val="18"/>
                <w:szCs w:val="18"/>
                <w:lang w:val="en-US" w:eastAsia="ja-JP"/>
              </w:rPr>
            </w:pPr>
            <w:r w:rsidRPr="0069353C">
              <w:rPr>
                <w:rFonts w:eastAsia="MS Mincho"/>
                <w:b/>
                <w:bCs/>
                <w:noProof w:val="0"/>
                <w:sz w:val="18"/>
                <w:szCs w:val="18"/>
                <w:lang w:val="en-US" w:eastAsia="ja-JP"/>
              </w:rPr>
              <w:t>158,0000</w:t>
            </w:r>
          </w:p>
        </w:tc>
      </w:tr>
      <w:tr w:rsidR="00BF3395" w:rsidRPr="00947B9C" w14:paraId="2EC9FEE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72C30B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5566F6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7FFC3A06"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0A4AEB3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772DB01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0,3700</w:t>
            </w:r>
          </w:p>
        </w:tc>
      </w:tr>
      <w:tr w:rsidR="00BF3395" w:rsidRPr="00947B9C" w14:paraId="7CD3E05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645EBDF"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37683B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44A78B5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industriala</w:t>
            </w:r>
            <w:proofErr w:type="spellEnd"/>
            <w:r w:rsidRPr="00947B9C">
              <w:rPr>
                <w:rFonts w:eastAsia="MS Mincho"/>
                <w:noProof w:val="0"/>
                <w:sz w:val="16"/>
                <w:szCs w:val="16"/>
                <w:lang w:val="en-US" w:eastAsia="ja-JP"/>
              </w:rPr>
              <w:t xml:space="preserve"> in </w:t>
            </w:r>
            <w:proofErr w:type="spellStart"/>
            <w:r w:rsidRPr="00947B9C">
              <w:rPr>
                <w:rFonts w:eastAsia="MS Mincho"/>
                <w:noProof w:val="0"/>
                <w:sz w:val="16"/>
                <w:szCs w:val="16"/>
                <w:lang w:val="en-US" w:eastAsia="ja-JP"/>
              </w:rPr>
              <w:t>cisterne</w:t>
            </w:r>
            <w:proofErr w:type="spellEnd"/>
            <w:r w:rsidRPr="00947B9C">
              <w:rPr>
                <w:rFonts w:eastAsia="MS Mincho"/>
                <w:noProof w:val="0"/>
                <w:sz w:val="16"/>
                <w:szCs w:val="16"/>
                <w:lang w:val="en-US" w:eastAsia="ja-JP"/>
              </w:rPr>
              <w:t xml:space="preserve"> pt. </w:t>
            </w:r>
            <w:proofErr w:type="spellStart"/>
            <w:r w:rsidRPr="00947B9C">
              <w:rPr>
                <w:rFonts w:eastAsia="MS Mincho"/>
                <w:noProof w:val="0"/>
                <w:sz w:val="16"/>
                <w:szCs w:val="16"/>
                <w:lang w:val="en-US" w:eastAsia="ja-JP"/>
              </w:rPr>
              <w:t>lucrari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drumuri-terasam</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6A99B1F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254C57E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0,2320</w:t>
            </w:r>
          </w:p>
        </w:tc>
      </w:tr>
      <w:tr w:rsidR="00BF3395" w:rsidRPr="00947B9C" w14:paraId="6AD91CF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7539EF6"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E06265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1CF9FC27"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sortat</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nespalat</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riu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lacuri</w:t>
            </w:r>
            <w:proofErr w:type="spellEnd"/>
            <w:r w:rsidRPr="00947B9C">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3D4B132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042A6E6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1,3110</w:t>
            </w:r>
          </w:p>
        </w:tc>
      </w:tr>
      <w:tr w:rsidR="00BF3395" w:rsidRPr="00947B9C" w14:paraId="53CEFF5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639CDA9"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93854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406C565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static </w:t>
            </w:r>
            <w:proofErr w:type="spellStart"/>
            <w:r w:rsidRPr="00947B9C">
              <w:rPr>
                <w:rFonts w:eastAsia="MS Mincho"/>
                <w:noProof w:val="0"/>
                <w:sz w:val="16"/>
                <w:szCs w:val="16"/>
                <w:lang w:val="en-US" w:eastAsia="ja-JP"/>
              </w:rPr>
              <w:t>autopropulsat</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rulouri</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valturi</w:t>
            </w:r>
            <w:proofErr w:type="spellEnd"/>
            <w:r w:rsidRPr="00947B9C">
              <w:rPr>
                <w:rFonts w:eastAsia="MS Mincho"/>
                <w:noProof w:val="0"/>
                <w:sz w:val="16"/>
                <w:szCs w:val="16"/>
                <w:lang w:val="en-US" w:eastAsia="ja-JP"/>
              </w:rPr>
              <w:t xml:space="preserve">  R</w:t>
            </w:r>
            <w:proofErr w:type="gramEnd"/>
            <w:r w:rsidRPr="00947B9C">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173A5E1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538818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0,1530</w:t>
            </w:r>
          </w:p>
        </w:tc>
      </w:tr>
      <w:tr w:rsidR="00BF3395" w:rsidRPr="00947B9C" w14:paraId="595C72B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725EBB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D0C02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27681E2A"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Autocisterna</w:t>
            </w:r>
            <w:proofErr w:type="spellEnd"/>
            <w:r w:rsidRPr="00947B9C">
              <w:rPr>
                <w:rFonts w:eastAsia="MS Mincho"/>
                <w:noProof w:val="0"/>
                <w:sz w:val="16"/>
                <w:szCs w:val="16"/>
                <w:lang w:val="en-US" w:eastAsia="ja-JP"/>
              </w:rPr>
              <w:t xml:space="preserve"> 5-8 t cu </w:t>
            </w:r>
            <w:proofErr w:type="spellStart"/>
            <w:r w:rsidRPr="00947B9C">
              <w:rPr>
                <w:rFonts w:eastAsia="MS Mincho"/>
                <w:noProof w:val="0"/>
                <w:sz w:val="16"/>
                <w:szCs w:val="16"/>
                <w:lang w:val="en-US" w:eastAsia="ja-JP"/>
              </w:rPr>
              <w:t>dispozitive</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6059F91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6B6AEC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0,0230</w:t>
            </w:r>
          </w:p>
        </w:tc>
      </w:tr>
      <w:tr w:rsidR="00BF3395" w:rsidRPr="00947B9C" w14:paraId="5408AA9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AAACA80"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527646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2344477F"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Autogreder</w:t>
            </w:r>
            <w:proofErr w:type="spellEnd"/>
            <w:r w:rsidRPr="00947B9C">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0D7798D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02E874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0,0480</w:t>
            </w:r>
          </w:p>
        </w:tc>
      </w:tr>
      <w:tr w:rsidR="00BF3395" w:rsidRPr="00947B9C" w14:paraId="3478F46E"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B84A5F0"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5</w:t>
            </w:r>
          </w:p>
        </w:tc>
        <w:tc>
          <w:tcPr>
            <w:tcW w:w="1418" w:type="dxa"/>
            <w:tcBorders>
              <w:top w:val="single" w:sz="4" w:space="0" w:color="auto"/>
              <w:bottom w:val="single" w:sz="4" w:space="0" w:color="auto"/>
            </w:tcBorders>
          </w:tcPr>
          <w:p w14:paraId="5ADECE8A"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DA12C</w:t>
            </w:r>
          </w:p>
          <w:p w14:paraId="30A662C5"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A27E2D9"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Strat de </w:t>
            </w:r>
            <w:proofErr w:type="spellStart"/>
            <w:r w:rsidRPr="00947B9C">
              <w:rPr>
                <w:rFonts w:eastAsia="MS Mincho"/>
                <w:noProof w:val="0"/>
                <w:sz w:val="18"/>
                <w:szCs w:val="18"/>
                <w:lang w:val="en-US" w:eastAsia="ja-JP"/>
              </w:rPr>
              <w:t>fundatie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reprofilare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piatra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sparta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pentru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drumuri</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asternere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mecanica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executat</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fara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impanare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fara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innoroire</w:t>
            </w:r>
            <w:proofErr w:type="spellEnd"/>
            <w:r w:rsidRPr="00947B9C">
              <w:rPr>
                <w:rFonts w:eastAsia="MS Mincho"/>
                <w:noProof w:val="0"/>
                <w:sz w:val="18"/>
                <w:szCs w:val="18"/>
                <w:lang w:val="en-US" w:eastAsia="ja-JP"/>
              </w:rPr>
              <w:t xml:space="preserve"> (Strat de </w:t>
            </w:r>
            <w:proofErr w:type="spellStart"/>
            <w:r w:rsidRPr="00947B9C">
              <w:rPr>
                <w:rFonts w:eastAsia="MS Mincho"/>
                <w:noProof w:val="0"/>
                <w:sz w:val="18"/>
                <w:szCs w:val="18"/>
                <w:lang w:val="en-US" w:eastAsia="ja-JP"/>
              </w:rPr>
              <w:t>fundatie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piatra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sparta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fractie</w:t>
            </w:r>
            <w:proofErr w:type="spellEnd"/>
            <w:r w:rsidRPr="00947B9C">
              <w:rPr>
                <w:rFonts w:eastAsia="MS Mincho"/>
                <w:noProof w:val="0"/>
                <w:sz w:val="18"/>
                <w:szCs w:val="18"/>
                <w:lang w:val="en-US" w:eastAsia="ja-JP"/>
              </w:rPr>
              <w:t xml:space="preserve"> 16-32, conform SR-EN 13242-A:2008, H=10cm)</w:t>
            </w:r>
          </w:p>
          <w:p w14:paraId="6736A361"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626A684"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m3</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3CEED79" w14:textId="77777777" w:rsidR="00BF3395" w:rsidRPr="0069353C" w:rsidRDefault="00BF3395" w:rsidP="001903A2">
            <w:pPr>
              <w:autoSpaceDE w:val="0"/>
              <w:autoSpaceDN w:val="0"/>
              <w:jc w:val="center"/>
              <w:rPr>
                <w:rFonts w:eastAsia="MS Mincho"/>
                <w:b/>
                <w:bCs/>
                <w:noProof w:val="0"/>
                <w:sz w:val="18"/>
                <w:szCs w:val="18"/>
                <w:lang w:val="en-US" w:eastAsia="ja-JP"/>
              </w:rPr>
            </w:pPr>
            <w:r w:rsidRPr="0069353C">
              <w:rPr>
                <w:rFonts w:eastAsia="MS Mincho"/>
                <w:b/>
                <w:bCs/>
                <w:noProof w:val="0"/>
                <w:sz w:val="18"/>
                <w:szCs w:val="18"/>
                <w:lang w:val="en-US" w:eastAsia="ja-JP"/>
              </w:rPr>
              <w:t>158,0000</w:t>
            </w:r>
          </w:p>
        </w:tc>
      </w:tr>
      <w:tr w:rsidR="00BF3395" w:rsidRPr="00947B9C" w14:paraId="57838D7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F45DFA7"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6A1CC4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1826ABFE"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1EA0EDD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1ED11E4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0,3000</w:t>
            </w:r>
          </w:p>
        </w:tc>
      </w:tr>
      <w:tr w:rsidR="00BF3395" w:rsidRPr="00947B9C" w14:paraId="1E4C897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CD6075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E5300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18718EF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Piatra </w:t>
            </w:r>
            <w:proofErr w:type="spellStart"/>
            <w:r w:rsidRPr="00947B9C">
              <w:rPr>
                <w:rFonts w:eastAsia="MS Mincho"/>
                <w:noProof w:val="0"/>
                <w:sz w:val="16"/>
                <w:szCs w:val="16"/>
                <w:lang w:val="en-US" w:eastAsia="ja-JP"/>
              </w:rPr>
              <w:t>sparta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pt.drumuri</w:t>
            </w:r>
            <w:proofErr w:type="spellEnd"/>
            <w:proofErr w:type="gramEnd"/>
            <w:r w:rsidRPr="00947B9C">
              <w:rPr>
                <w:rFonts w:eastAsia="MS Mincho"/>
                <w:noProof w:val="0"/>
                <w:sz w:val="16"/>
                <w:szCs w:val="16"/>
                <w:lang w:val="en-US" w:eastAsia="ja-JP"/>
              </w:rPr>
              <w:t xml:space="preserve">  16-32 mm</w:t>
            </w:r>
          </w:p>
        </w:tc>
        <w:tc>
          <w:tcPr>
            <w:tcW w:w="992" w:type="dxa"/>
            <w:tcBorders>
              <w:top w:val="single" w:sz="4" w:space="0" w:color="auto"/>
              <w:bottom w:val="single" w:sz="4" w:space="0" w:color="auto"/>
            </w:tcBorders>
          </w:tcPr>
          <w:p w14:paraId="578723B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767269A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1,2700</w:t>
            </w:r>
          </w:p>
        </w:tc>
      </w:tr>
      <w:tr w:rsidR="00BF3395" w:rsidRPr="00947B9C" w14:paraId="78E00C3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9421A27"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7F2436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24109C5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industriala</w:t>
            </w:r>
            <w:proofErr w:type="spellEnd"/>
            <w:r w:rsidRPr="00947B9C">
              <w:rPr>
                <w:rFonts w:eastAsia="MS Mincho"/>
                <w:noProof w:val="0"/>
                <w:sz w:val="16"/>
                <w:szCs w:val="16"/>
                <w:lang w:val="en-US" w:eastAsia="ja-JP"/>
              </w:rPr>
              <w:t xml:space="preserve"> in </w:t>
            </w:r>
            <w:proofErr w:type="spellStart"/>
            <w:r w:rsidRPr="00947B9C">
              <w:rPr>
                <w:rFonts w:eastAsia="MS Mincho"/>
                <w:noProof w:val="0"/>
                <w:sz w:val="16"/>
                <w:szCs w:val="16"/>
                <w:lang w:val="en-US" w:eastAsia="ja-JP"/>
              </w:rPr>
              <w:t>cisterne</w:t>
            </w:r>
            <w:proofErr w:type="spellEnd"/>
            <w:r w:rsidRPr="00947B9C">
              <w:rPr>
                <w:rFonts w:eastAsia="MS Mincho"/>
                <w:noProof w:val="0"/>
                <w:sz w:val="16"/>
                <w:szCs w:val="16"/>
                <w:lang w:val="en-US" w:eastAsia="ja-JP"/>
              </w:rPr>
              <w:t xml:space="preserve"> pt. </w:t>
            </w:r>
            <w:proofErr w:type="spellStart"/>
            <w:r w:rsidRPr="00947B9C">
              <w:rPr>
                <w:rFonts w:eastAsia="MS Mincho"/>
                <w:noProof w:val="0"/>
                <w:sz w:val="16"/>
                <w:szCs w:val="16"/>
                <w:lang w:val="en-US" w:eastAsia="ja-JP"/>
              </w:rPr>
              <w:t>lucrari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drumuri-terasam</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2C4B5C7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6226784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0,0500</w:t>
            </w:r>
          </w:p>
        </w:tc>
      </w:tr>
      <w:tr w:rsidR="00BF3395" w:rsidRPr="00947B9C" w14:paraId="1BFDF5C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642439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7280A5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56218991"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Autogreder</w:t>
            </w:r>
            <w:proofErr w:type="spellEnd"/>
            <w:r w:rsidRPr="00947B9C">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5FA7511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0DFFD1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0,0420</w:t>
            </w:r>
          </w:p>
        </w:tc>
      </w:tr>
      <w:tr w:rsidR="00BF3395" w:rsidRPr="00947B9C" w14:paraId="2DA3AF0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8CA0477"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91A462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00017EC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static </w:t>
            </w:r>
            <w:proofErr w:type="spellStart"/>
            <w:r w:rsidRPr="00947B9C">
              <w:rPr>
                <w:rFonts w:eastAsia="MS Mincho"/>
                <w:noProof w:val="0"/>
                <w:sz w:val="16"/>
                <w:szCs w:val="16"/>
                <w:lang w:val="en-US" w:eastAsia="ja-JP"/>
              </w:rPr>
              <w:t>autopropulsat</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rulouri</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valturi</w:t>
            </w:r>
            <w:proofErr w:type="spellEnd"/>
            <w:r w:rsidRPr="00947B9C">
              <w:rPr>
                <w:rFonts w:eastAsia="MS Mincho"/>
                <w:noProof w:val="0"/>
                <w:sz w:val="16"/>
                <w:szCs w:val="16"/>
                <w:lang w:val="en-US" w:eastAsia="ja-JP"/>
              </w:rPr>
              <w:t xml:space="preserve">  R</w:t>
            </w:r>
            <w:proofErr w:type="gramEnd"/>
            <w:r w:rsidRPr="00947B9C">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5468D4C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4B7E39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0,2180</w:t>
            </w:r>
          </w:p>
        </w:tc>
      </w:tr>
      <w:tr w:rsidR="00BF3395" w:rsidRPr="00947B9C" w14:paraId="606C08F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B7EE487"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E11FD5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2330B478"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Autocisterna</w:t>
            </w:r>
            <w:proofErr w:type="spellEnd"/>
            <w:r w:rsidRPr="00947B9C">
              <w:rPr>
                <w:rFonts w:eastAsia="MS Mincho"/>
                <w:noProof w:val="0"/>
                <w:sz w:val="16"/>
                <w:szCs w:val="16"/>
                <w:lang w:val="en-US" w:eastAsia="ja-JP"/>
              </w:rPr>
              <w:t xml:space="preserve"> 5-8 t cu </w:t>
            </w:r>
            <w:proofErr w:type="spellStart"/>
            <w:r w:rsidRPr="00947B9C">
              <w:rPr>
                <w:rFonts w:eastAsia="MS Mincho"/>
                <w:noProof w:val="0"/>
                <w:sz w:val="16"/>
                <w:szCs w:val="16"/>
                <w:lang w:val="en-US" w:eastAsia="ja-JP"/>
              </w:rPr>
              <w:t>dispozitive</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1E882C7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91EDF5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0,0050</w:t>
            </w:r>
          </w:p>
        </w:tc>
      </w:tr>
      <w:tr w:rsidR="00BF3395" w:rsidRPr="00947B9C" w14:paraId="14827A32"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B9FDFB1"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6</w:t>
            </w:r>
          </w:p>
        </w:tc>
        <w:tc>
          <w:tcPr>
            <w:tcW w:w="1418" w:type="dxa"/>
            <w:tcBorders>
              <w:top w:val="single" w:sz="4" w:space="0" w:color="auto"/>
              <w:bottom w:val="single" w:sz="4" w:space="0" w:color="auto"/>
            </w:tcBorders>
          </w:tcPr>
          <w:p w14:paraId="2F55507C"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DI107</w:t>
            </w:r>
          </w:p>
          <w:p w14:paraId="76FD6DF3"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36FF95D"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Amorsarea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suprafetelor</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straturilor</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baza</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vederea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aplicarii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unui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strat</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asfaltic</w:t>
            </w:r>
            <w:proofErr w:type="spellEnd"/>
            <w:r w:rsidRPr="00947B9C">
              <w:rPr>
                <w:rFonts w:eastAsia="MS Mincho"/>
                <w:noProof w:val="0"/>
                <w:sz w:val="18"/>
                <w:szCs w:val="18"/>
                <w:lang w:val="en-US" w:eastAsia="ja-JP"/>
              </w:rPr>
              <w:t>, 0,65l/m2 50/70</w:t>
            </w:r>
          </w:p>
          <w:p w14:paraId="29BE48D1"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03FC404A"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t</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F3AF97F" w14:textId="77777777" w:rsidR="00BF3395" w:rsidRPr="00312447" w:rsidRDefault="00BF3395" w:rsidP="001903A2">
            <w:pPr>
              <w:autoSpaceDE w:val="0"/>
              <w:autoSpaceDN w:val="0"/>
              <w:jc w:val="center"/>
              <w:rPr>
                <w:rFonts w:eastAsia="MS Mincho"/>
                <w:b/>
                <w:bCs/>
                <w:noProof w:val="0"/>
                <w:sz w:val="18"/>
                <w:szCs w:val="18"/>
                <w:lang w:val="en-US" w:eastAsia="ja-JP"/>
              </w:rPr>
            </w:pPr>
            <w:r w:rsidRPr="00312447">
              <w:rPr>
                <w:rFonts w:eastAsia="MS Mincho"/>
                <w:b/>
                <w:bCs/>
                <w:noProof w:val="0"/>
                <w:sz w:val="18"/>
                <w:szCs w:val="18"/>
                <w:lang w:val="en-US" w:eastAsia="ja-JP"/>
              </w:rPr>
              <w:t>1,0300</w:t>
            </w:r>
          </w:p>
        </w:tc>
      </w:tr>
      <w:tr w:rsidR="00BF3395" w:rsidRPr="00947B9C" w14:paraId="3B9F71E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C9689C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630B1A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23203226000401</w:t>
            </w:r>
          </w:p>
        </w:tc>
        <w:tc>
          <w:tcPr>
            <w:tcW w:w="5953" w:type="dxa"/>
            <w:tcBorders>
              <w:top w:val="single" w:sz="4" w:space="0" w:color="auto"/>
              <w:bottom w:val="single" w:sz="4" w:space="0" w:color="auto"/>
            </w:tcBorders>
          </w:tcPr>
          <w:p w14:paraId="751BE7AC"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Bitum</w:t>
            </w:r>
            <w:proofErr w:type="spellEnd"/>
          </w:p>
        </w:tc>
        <w:tc>
          <w:tcPr>
            <w:tcW w:w="992" w:type="dxa"/>
            <w:tcBorders>
              <w:top w:val="single" w:sz="4" w:space="0" w:color="auto"/>
              <w:bottom w:val="single" w:sz="4" w:space="0" w:color="auto"/>
            </w:tcBorders>
          </w:tcPr>
          <w:p w14:paraId="4A939E6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t</w:t>
            </w:r>
          </w:p>
        </w:tc>
        <w:tc>
          <w:tcPr>
            <w:tcW w:w="1276" w:type="dxa"/>
            <w:tcBorders>
              <w:top w:val="single" w:sz="4" w:space="0" w:color="auto"/>
              <w:bottom w:val="single" w:sz="4" w:space="0" w:color="auto"/>
            </w:tcBorders>
          </w:tcPr>
          <w:p w14:paraId="1C31C00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1,0300</w:t>
            </w:r>
          </w:p>
        </w:tc>
      </w:tr>
      <w:tr w:rsidR="00BF3395" w:rsidRPr="00947B9C" w14:paraId="29E6ABE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EE183B5"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C8699F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2952220000000</w:t>
            </w:r>
          </w:p>
        </w:tc>
        <w:tc>
          <w:tcPr>
            <w:tcW w:w="5953" w:type="dxa"/>
            <w:tcBorders>
              <w:top w:val="single" w:sz="4" w:space="0" w:color="auto"/>
              <w:bottom w:val="single" w:sz="4" w:space="0" w:color="auto"/>
            </w:tcBorders>
          </w:tcPr>
          <w:p w14:paraId="32CD38BA"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Autogudronator</w:t>
            </w:r>
            <w:proofErr w:type="spellEnd"/>
            <w:r w:rsidRPr="00947B9C">
              <w:rPr>
                <w:rFonts w:eastAsia="MS Mincho"/>
                <w:noProof w:val="0"/>
                <w:sz w:val="16"/>
                <w:szCs w:val="16"/>
                <w:lang w:val="en-US" w:eastAsia="ja-JP"/>
              </w:rPr>
              <w:t xml:space="preserve"> 3500 l - 3600 l</w:t>
            </w:r>
          </w:p>
        </w:tc>
        <w:tc>
          <w:tcPr>
            <w:tcW w:w="992" w:type="dxa"/>
            <w:tcBorders>
              <w:top w:val="single" w:sz="4" w:space="0" w:color="auto"/>
              <w:bottom w:val="single" w:sz="4" w:space="0" w:color="auto"/>
            </w:tcBorders>
          </w:tcPr>
          <w:p w14:paraId="0606008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F4FF7E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0,3000</w:t>
            </w:r>
          </w:p>
        </w:tc>
      </w:tr>
      <w:tr w:rsidR="00BF3395" w:rsidRPr="00947B9C" w14:paraId="08DDDF8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15E1D08"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7</w:t>
            </w:r>
          </w:p>
        </w:tc>
        <w:tc>
          <w:tcPr>
            <w:tcW w:w="1418" w:type="dxa"/>
            <w:tcBorders>
              <w:top w:val="single" w:sz="4" w:space="0" w:color="auto"/>
              <w:bottom w:val="single" w:sz="4" w:space="0" w:color="auto"/>
            </w:tcBorders>
          </w:tcPr>
          <w:p w14:paraId="628C7A65"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DB19E</w:t>
            </w:r>
          </w:p>
          <w:p w14:paraId="42406143"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AE028BF"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Imbracaminte</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asfaltic</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agregat</w:t>
            </w:r>
            <w:proofErr w:type="spellEnd"/>
            <w:r w:rsidRPr="00947B9C">
              <w:rPr>
                <w:rFonts w:eastAsia="MS Mincho"/>
                <w:noProof w:val="0"/>
                <w:sz w:val="18"/>
                <w:szCs w:val="18"/>
                <w:lang w:val="en-US" w:eastAsia="ja-JP"/>
              </w:rPr>
              <w:t xml:space="preserve"> mare, </w:t>
            </w:r>
            <w:proofErr w:type="spellStart"/>
            <w:r w:rsidRPr="00947B9C">
              <w:rPr>
                <w:rFonts w:eastAsia="MS Mincho"/>
                <w:noProof w:val="0"/>
                <w:sz w:val="18"/>
                <w:szCs w:val="18"/>
                <w:lang w:val="en-US" w:eastAsia="ja-JP"/>
              </w:rPr>
              <w:t>executata</w:t>
            </w:r>
            <w:proofErr w:type="spellEnd"/>
            <w:r w:rsidRPr="00947B9C">
              <w:rPr>
                <w:rFonts w:eastAsia="MS Mincho"/>
                <w:noProof w:val="0"/>
                <w:sz w:val="18"/>
                <w:szCs w:val="18"/>
                <w:lang w:val="en-US" w:eastAsia="ja-JP"/>
              </w:rPr>
              <w:t xml:space="preserve"> la </w:t>
            </w:r>
            <w:proofErr w:type="spellStart"/>
            <w:r w:rsidRPr="00947B9C">
              <w:rPr>
                <w:rFonts w:eastAsia="MS Mincho"/>
                <w:noProof w:val="0"/>
                <w:sz w:val="18"/>
                <w:szCs w:val="18"/>
                <w:lang w:val="en-US" w:eastAsia="ja-JP"/>
              </w:rPr>
              <w:t>cald</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grosime</w:t>
            </w:r>
            <w:proofErr w:type="spellEnd"/>
            <w:r w:rsidRPr="00947B9C">
              <w:rPr>
                <w:rFonts w:eastAsia="MS Mincho"/>
                <w:noProof w:val="0"/>
                <w:sz w:val="18"/>
                <w:szCs w:val="18"/>
                <w:lang w:val="en-US" w:eastAsia="ja-JP"/>
              </w:rPr>
              <w:t xml:space="preserve"> de 4,0 </w:t>
            </w:r>
            <w:proofErr w:type="gramStart"/>
            <w:r w:rsidRPr="00947B9C">
              <w:rPr>
                <w:rFonts w:eastAsia="MS Mincho"/>
                <w:noProof w:val="0"/>
                <w:sz w:val="18"/>
                <w:szCs w:val="18"/>
                <w:lang w:val="en-US" w:eastAsia="ja-JP"/>
              </w:rPr>
              <w:t>cm ,</w:t>
            </w:r>
            <w:proofErr w:type="gram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asternere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mecanica</w:t>
            </w:r>
            <w:proofErr w:type="spellEnd"/>
            <w:r w:rsidRPr="00947B9C">
              <w:rPr>
                <w:rFonts w:eastAsia="MS Mincho"/>
                <w:noProof w:val="0"/>
                <w:sz w:val="18"/>
                <w:szCs w:val="18"/>
                <w:lang w:val="en-US" w:eastAsia="ja-JP"/>
              </w:rPr>
              <w:t xml:space="preserve"> (Strat de </w:t>
            </w:r>
            <w:proofErr w:type="spellStart"/>
            <w:r w:rsidRPr="00947B9C">
              <w:rPr>
                <w:rFonts w:eastAsia="MS Mincho"/>
                <w:noProof w:val="0"/>
                <w:sz w:val="18"/>
                <w:szCs w:val="18"/>
                <w:lang w:val="en-US" w:eastAsia="ja-JP"/>
              </w:rPr>
              <w:t>legatura</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asfaltic</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deschis</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cariblura</w:t>
            </w:r>
            <w:proofErr w:type="spellEnd"/>
            <w:r w:rsidRPr="00947B9C">
              <w:rPr>
                <w:rFonts w:eastAsia="MS Mincho"/>
                <w:noProof w:val="0"/>
                <w:sz w:val="18"/>
                <w:szCs w:val="18"/>
                <w:lang w:val="en-US" w:eastAsia="ja-JP"/>
              </w:rPr>
              <w:t xml:space="preserve"> BAD 22,4 cu </w:t>
            </w:r>
            <w:proofErr w:type="spellStart"/>
            <w:r w:rsidRPr="00947B9C">
              <w:rPr>
                <w:rFonts w:eastAsia="MS Mincho"/>
                <w:noProof w:val="0"/>
                <w:sz w:val="18"/>
                <w:szCs w:val="18"/>
                <w:lang w:val="en-US" w:eastAsia="ja-JP"/>
              </w:rPr>
              <w:t>bitum</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rutier</w:t>
            </w:r>
            <w:proofErr w:type="spellEnd"/>
            <w:r w:rsidRPr="00947B9C">
              <w:rPr>
                <w:rFonts w:eastAsia="MS Mincho"/>
                <w:noProof w:val="0"/>
                <w:sz w:val="18"/>
                <w:szCs w:val="18"/>
                <w:lang w:val="en-US" w:eastAsia="ja-JP"/>
              </w:rPr>
              <w:t xml:space="preserve"> 50/70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adiativi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pentru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adezivitate</w:t>
            </w:r>
            <w:proofErr w:type="spellEnd"/>
            <w:r w:rsidRPr="00947B9C">
              <w:rPr>
                <w:rFonts w:eastAsia="MS Mincho"/>
                <w:noProof w:val="0"/>
                <w:sz w:val="18"/>
                <w:szCs w:val="18"/>
                <w:lang w:val="en-US" w:eastAsia="ja-JP"/>
              </w:rPr>
              <w:t xml:space="preserve"> conform CP. D.02.25:2021, H=4cm)</w:t>
            </w:r>
          </w:p>
          <w:p w14:paraId="44880652"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16756F3"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m2</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47F75FA" w14:textId="77777777" w:rsidR="00BF3395" w:rsidRPr="00312447" w:rsidRDefault="00BF3395" w:rsidP="001903A2">
            <w:pPr>
              <w:autoSpaceDE w:val="0"/>
              <w:autoSpaceDN w:val="0"/>
              <w:jc w:val="center"/>
              <w:rPr>
                <w:rFonts w:eastAsia="MS Mincho"/>
                <w:b/>
                <w:bCs/>
                <w:noProof w:val="0"/>
                <w:sz w:val="18"/>
                <w:szCs w:val="18"/>
                <w:lang w:val="en-US" w:eastAsia="ja-JP"/>
              </w:rPr>
            </w:pPr>
            <w:r w:rsidRPr="00312447">
              <w:rPr>
                <w:rFonts w:eastAsia="MS Mincho"/>
                <w:b/>
                <w:bCs/>
                <w:noProof w:val="0"/>
                <w:sz w:val="18"/>
                <w:szCs w:val="18"/>
                <w:lang w:val="en-US" w:eastAsia="ja-JP"/>
              </w:rPr>
              <w:t>1580,0000</w:t>
            </w:r>
          </w:p>
        </w:tc>
      </w:tr>
      <w:tr w:rsidR="00BF3395" w:rsidRPr="00947B9C" w14:paraId="3CE8183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2D4DA2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C1755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7129040010110</w:t>
            </w:r>
          </w:p>
        </w:tc>
        <w:tc>
          <w:tcPr>
            <w:tcW w:w="5953" w:type="dxa"/>
            <w:tcBorders>
              <w:top w:val="single" w:sz="4" w:space="0" w:color="auto"/>
              <w:bottom w:val="single" w:sz="4" w:space="0" w:color="auto"/>
            </w:tcBorders>
          </w:tcPr>
          <w:p w14:paraId="6ABF5169"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Asfaltator</w:t>
            </w:r>
            <w:proofErr w:type="spellEnd"/>
          </w:p>
        </w:tc>
        <w:tc>
          <w:tcPr>
            <w:tcW w:w="992" w:type="dxa"/>
            <w:tcBorders>
              <w:top w:val="single" w:sz="4" w:space="0" w:color="auto"/>
              <w:bottom w:val="single" w:sz="4" w:space="0" w:color="auto"/>
            </w:tcBorders>
          </w:tcPr>
          <w:p w14:paraId="48A31C0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3476640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0,0500</w:t>
            </w:r>
          </w:p>
        </w:tc>
      </w:tr>
      <w:tr w:rsidR="00BF3395" w:rsidRPr="00947B9C" w14:paraId="7DE4156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EF5CE3F"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F61FA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111100010001310</w:t>
            </w:r>
          </w:p>
        </w:tc>
        <w:tc>
          <w:tcPr>
            <w:tcW w:w="5953" w:type="dxa"/>
            <w:tcBorders>
              <w:top w:val="single" w:sz="4" w:space="0" w:color="auto"/>
              <w:bottom w:val="single" w:sz="4" w:space="0" w:color="auto"/>
            </w:tcBorders>
          </w:tcPr>
          <w:p w14:paraId="4B2A130D"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Mixtura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asfaltica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preparata</w:t>
            </w:r>
            <w:proofErr w:type="spellEnd"/>
            <w:r w:rsidRPr="00947B9C">
              <w:rPr>
                <w:rFonts w:eastAsia="MS Mincho"/>
                <w:noProof w:val="0"/>
                <w:sz w:val="16"/>
                <w:szCs w:val="16"/>
                <w:lang w:val="en-US" w:eastAsia="ja-JP"/>
              </w:rPr>
              <w:t xml:space="preserve"> la </w:t>
            </w:r>
            <w:proofErr w:type="spellStart"/>
            <w:r w:rsidRPr="00947B9C">
              <w:rPr>
                <w:rFonts w:eastAsia="MS Mincho"/>
                <w:noProof w:val="0"/>
                <w:sz w:val="16"/>
                <w:szCs w:val="16"/>
                <w:lang w:val="en-US" w:eastAsia="ja-JP"/>
              </w:rPr>
              <w:t>cald</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agregate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mari</w:t>
            </w:r>
            <w:proofErr w:type="spellEnd"/>
          </w:p>
        </w:tc>
        <w:tc>
          <w:tcPr>
            <w:tcW w:w="992" w:type="dxa"/>
            <w:tcBorders>
              <w:top w:val="single" w:sz="4" w:space="0" w:color="auto"/>
              <w:bottom w:val="single" w:sz="4" w:space="0" w:color="auto"/>
            </w:tcBorders>
          </w:tcPr>
          <w:p w14:paraId="2829C67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t</w:t>
            </w:r>
          </w:p>
        </w:tc>
        <w:tc>
          <w:tcPr>
            <w:tcW w:w="1276" w:type="dxa"/>
            <w:tcBorders>
              <w:top w:val="single" w:sz="4" w:space="0" w:color="auto"/>
              <w:bottom w:val="single" w:sz="4" w:space="0" w:color="auto"/>
            </w:tcBorders>
          </w:tcPr>
          <w:p w14:paraId="65AECC6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0,0940</w:t>
            </w:r>
          </w:p>
        </w:tc>
      </w:tr>
      <w:tr w:rsidR="00BF3395" w:rsidRPr="00947B9C" w14:paraId="14D53AD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215308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1F2D83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1421102200000</w:t>
            </w:r>
          </w:p>
        </w:tc>
        <w:tc>
          <w:tcPr>
            <w:tcW w:w="5953" w:type="dxa"/>
            <w:tcBorders>
              <w:top w:val="single" w:sz="4" w:space="0" w:color="auto"/>
              <w:bottom w:val="single" w:sz="4" w:space="0" w:color="auto"/>
            </w:tcBorders>
          </w:tcPr>
          <w:p w14:paraId="0C5ECDBE"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bitumat</w:t>
            </w:r>
            <w:proofErr w:type="spellEnd"/>
          </w:p>
        </w:tc>
        <w:tc>
          <w:tcPr>
            <w:tcW w:w="992" w:type="dxa"/>
            <w:tcBorders>
              <w:top w:val="single" w:sz="4" w:space="0" w:color="auto"/>
              <w:bottom w:val="single" w:sz="4" w:space="0" w:color="auto"/>
            </w:tcBorders>
          </w:tcPr>
          <w:p w14:paraId="2C07B86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t</w:t>
            </w:r>
          </w:p>
        </w:tc>
        <w:tc>
          <w:tcPr>
            <w:tcW w:w="1276" w:type="dxa"/>
            <w:tcBorders>
              <w:top w:val="single" w:sz="4" w:space="0" w:color="auto"/>
              <w:bottom w:val="single" w:sz="4" w:space="0" w:color="auto"/>
            </w:tcBorders>
          </w:tcPr>
          <w:p w14:paraId="3F39509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0,0030</w:t>
            </w:r>
          </w:p>
        </w:tc>
      </w:tr>
      <w:tr w:rsidR="00BF3395" w:rsidRPr="00947B9C" w14:paraId="1772EED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33E6A32"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C7CED3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2710603420379</w:t>
            </w:r>
          </w:p>
        </w:tc>
        <w:tc>
          <w:tcPr>
            <w:tcW w:w="5953" w:type="dxa"/>
            <w:tcBorders>
              <w:top w:val="single" w:sz="4" w:space="0" w:color="auto"/>
              <w:bottom w:val="single" w:sz="4" w:space="0" w:color="auto"/>
            </w:tcBorders>
          </w:tcPr>
          <w:p w14:paraId="7FA408ED"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Otel</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patrat</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lam.cald</w:t>
            </w:r>
            <w:proofErr w:type="spellEnd"/>
            <w:proofErr w:type="gram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lt</w:t>
            </w:r>
            <w:proofErr w:type="spellEnd"/>
            <w:r w:rsidRPr="00947B9C">
              <w:rPr>
                <w:rFonts w:eastAsia="MS Mincho"/>
                <w:noProof w:val="0"/>
                <w:sz w:val="16"/>
                <w:szCs w:val="16"/>
                <w:lang w:val="en-US" w:eastAsia="ja-JP"/>
              </w:rPr>
              <w:t xml:space="preserve"> = 30 mm</w:t>
            </w:r>
          </w:p>
        </w:tc>
        <w:tc>
          <w:tcPr>
            <w:tcW w:w="992" w:type="dxa"/>
            <w:tcBorders>
              <w:top w:val="single" w:sz="4" w:space="0" w:color="auto"/>
              <w:bottom w:val="single" w:sz="4" w:space="0" w:color="auto"/>
            </w:tcBorders>
          </w:tcPr>
          <w:p w14:paraId="52F758A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7611799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0,0110</w:t>
            </w:r>
          </w:p>
        </w:tc>
      </w:tr>
      <w:tr w:rsidR="00BF3395" w:rsidRPr="00947B9C" w14:paraId="34C856B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F41D5DF"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BB69A1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7742222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static </w:t>
            </w:r>
            <w:proofErr w:type="spellStart"/>
            <w:r w:rsidRPr="00947B9C">
              <w:rPr>
                <w:rFonts w:eastAsia="MS Mincho"/>
                <w:noProof w:val="0"/>
                <w:sz w:val="16"/>
                <w:szCs w:val="16"/>
                <w:lang w:val="en-US" w:eastAsia="ja-JP"/>
              </w:rPr>
              <w:t>autopropulsat</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rulouri</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valturi</w:t>
            </w:r>
            <w:proofErr w:type="spellEnd"/>
            <w:r w:rsidRPr="00947B9C">
              <w:rPr>
                <w:rFonts w:eastAsia="MS Mincho"/>
                <w:noProof w:val="0"/>
                <w:sz w:val="16"/>
                <w:szCs w:val="16"/>
                <w:lang w:val="en-US" w:eastAsia="ja-JP"/>
              </w:rPr>
              <w:t xml:space="preserve">  R</w:t>
            </w:r>
            <w:proofErr w:type="gramEnd"/>
            <w:r w:rsidRPr="00947B9C">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3F25C63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731990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0,0053</w:t>
            </w:r>
          </w:p>
        </w:tc>
      </w:tr>
      <w:tr w:rsidR="00BF3395" w:rsidRPr="00947B9C" w14:paraId="4EF3690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4B48F85"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DF2824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2952240004003</w:t>
            </w:r>
          </w:p>
        </w:tc>
        <w:tc>
          <w:tcPr>
            <w:tcW w:w="5953" w:type="dxa"/>
            <w:tcBorders>
              <w:top w:val="single" w:sz="4" w:space="0" w:color="auto"/>
              <w:bottom w:val="single" w:sz="4" w:space="0" w:color="auto"/>
            </w:tcBorders>
          </w:tcPr>
          <w:p w14:paraId="7B7D015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pe </w:t>
            </w:r>
            <w:proofErr w:type="spellStart"/>
            <w:r w:rsidRPr="00947B9C">
              <w:rPr>
                <w:rFonts w:eastAsia="MS Mincho"/>
                <w:noProof w:val="0"/>
                <w:sz w:val="16"/>
                <w:szCs w:val="16"/>
                <w:lang w:val="en-US" w:eastAsia="ja-JP"/>
              </w:rPr>
              <w:t>pneuri</w:t>
            </w:r>
            <w:proofErr w:type="spellEnd"/>
            <w:r w:rsidRPr="00947B9C">
              <w:rPr>
                <w:rFonts w:eastAsia="MS Mincho"/>
                <w:noProof w:val="0"/>
                <w:sz w:val="16"/>
                <w:szCs w:val="16"/>
                <w:lang w:val="en-US" w:eastAsia="ja-JP"/>
              </w:rPr>
              <w:t xml:space="preserve"> static </w:t>
            </w:r>
            <w:proofErr w:type="spellStart"/>
            <w:r w:rsidRPr="00947B9C">
              <w:rPr>
                <w:rFonts w:eastAsia="MS Mincho"/>
                <w:noProof w:val="0"/>
                <w:sz w:val="16"/>
                <w:szCs w:val="16"/>
                <w:lang w:val="en-US" w:eastAsia="ja-JP"/>
              </w:rPr>
              <w:t>autopropulsat</w:t>
            </w:r>
            <w:proofErr w:type="spellEnd"/>
            <w:r w:rsidRPr="00947B9C">
              <w:rPr>
                <w:rFonts w:eastAsia="MS Mincho"/>
                <w:noProof w:val="0"/>
                <w:sz w:val="16"/>
                <w:szCs w:val="16"/>
                <w:lang w:val="en-US" w:eastAsia="ja-JP"/>
              </w:rPr>
              <w:t xml:space="preserve"> 10,1-16 </w:t>
            </w:r>
            <w:proofErr w:type="spellStart"/>
            <w:r w:rsidRPr="00947B9C">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05AA144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8D859A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0,0053</w:t>
            </w:r>
          </w:p>
        </w:tc>
      </w:tr>
      <w:tr w:rsidR="00BF3395" w:rsidRPr="00947B9C" w14:paraId="217B7C6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B110ED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872BA5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2952240005100</w:t>
            </w:r>
          </w:p>
        </w:tc>
        <w:tc>
          <w:tcPr>
            <w:tcW w:w="5953" w:type="dxa"/>
            <w:tcBorders>
              <w:top w:val="single" w:sz="4" w:space="0" w:color="auto"/>
              <w:bottom w:val="single" w:sz="4" w:space="0" w:color="auto"/>
            </w:tcBorders>
          </w:tcPr>
          <w:p w14:paraId="3462DDCA"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Repartizor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finisor</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mixturi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asfaltice</w:t>
            </w:r>
            <w:proofErr w:type="spellEnd"/>
            <w:r w:rsidRPr="00947B9C">
              <w:rPr>
                <w:rFonts w:eastAsia="MS Mincho"/>
                <w:noProof w:val="0"/>
                <w:sz w:val="16"/>
                <w:szCs w:val="16"/>
                <w:lang w:val="en-US" w:eastAsia="ja-JP"/>
              </w:rPr>
              <w:t xml:space="preserve"> cu motor term. 92 cp</w:t>
            </w:r>
          </w:p>
        </w:tc>
        <w:tc>
          <w:tcPr>
            <w:tcW w:w="992" w:type="dxa"/>
            <w:tcBorders>
              <w:top w:val="single" w:sz="4" w:space="0" w:color="auto"/>
              <w:bottom w:val="single" w:sz="4" w:space="0" w:color="auto"/>
            </w:tcBorders>
          </w:tcPr>
          <w:p w14:paraId="4FE36DD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62F9BAA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0,0053</w:t>
            </w:r>
          </w:p>
        </w:tc>
      </w:tr>
      <w:tr w:rsidR="00BF3395" w:rsidRPr="00947B9C" w14:paraId="19BA38AE"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9614BEC"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8</w:t>
            </w:r>
          </w:p>
        </w:tc>
        <w:tc>
          <w:tcPr>
            <w:tcW w:w="1418" w:type="dxa"/>
            <w:tcBorders>
              <w:top w:val="single" w:sz="4" w:space="0" w:color="auto"/>
              <w:bottom w:val="single" w:sz="4" w:space="0" w:color="auto"/>
            </w:tcBorders>
          </w:tcPr>
          <w:p w14:paraId="44AA6CE8"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DI107</w:t>
            </w:r>
          </w:p>
          <w:p w14:paraId="5920E7C2"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E67D165"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Amorsarea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suprafetelor</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straturilor</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baza</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vederea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aplicarii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unui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strat</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asfaltic</w:t>
            </w:r>
            <w:proofErr w:type="spellEnd"/>
            <w:r w:rsidRPr="00947B9C">
              <w:rPr>
                <w:rFonts w:eastAsia="MS Mincho"/>
                <w:noProof w:val="0"/>
                <w:sz w:val="18"/>
                <w:szCs w:val="18"/>
                <w:lang w:val="en-US" w:eastAsia="ja-JP"/>
              </w:rPr>
              <w:t xml:space="preserve"> 0,25l/m2 50/70</w:t>
            </w:r>
          </w:p>
          <w:p w14:paraId="4FD8FA50"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207BB1C"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t</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DA1F82B" w14:textId="77777777" w:rsidR="00BF3395" w:rsidRPr="00312447"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0,4000</w:t>
            </w:r>
          </w:p>
        </w:tc>
      </w:tr>
      <w:tr w:rsidR="00BF3395" w:rsidRPr="00947B9C" w14:paraId="4CDC069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81D216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09692F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23203226000401</w:t>
            </w:r>
          </w:p>
        </w:tc>
        <w:tc>
          <w:tcPr>
            <w:tcW w:w="5953" w:type="dxa"/>
            <w:tcBorders>
              <w:top w:val="single" w:sz="4" w:space="0" w:color="auto"/>
              <w:bottom w:val="single" w:sz="4" w:space="0" w:color="auto"/>
            </w:tcBorders>
          </w:tcPr>
          <w:p w14:paraId="1B907921"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Bitum</w:t>
            </w:r>
            <w:proofErr w:type="spellEnd"/>
          </w:p>
        </w:tc>
        <w:tc>
          <w:tcPr>
            <w:tcW w:w="992" w:type="dxa"/>
            <w:tcBorders>
              <w:top w:val="single" w:sz="4" w:space="0" w:color="auto"/>
              <w:bottom w:val="single" w:sz="4" w:space="0" w:color="auto"/>
            </w:tcBorders>
          </w:tcPr>
          <w:p w14:paraId="10839C5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t</w:t>
            </w:r>
          </w:p>
        </w:tc>
        <w:tc>
          <w:tcPr>
            <w:tcW w:w="1276" w:type="dxa"/>
            <w:tcBorders>
              <w:top w:val="single" w:sz="4" w:space="0" w:color="auto"/>
              <w:bottom w:val="single" w:sz="4" w:space="0" w:color="auto"/>
            </w:tcBorders>
          </w:tcPr>
          <w:p w14:paraId="241175A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1,0300</w:t>
            </w:r>
          </w:p>
        </w:tc>
      </w:tr>
      <w:tr w:rsidR="00BF3395" w:rsidRPr="00947B9C" w14:paraId="5894C23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FF50CFF"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700531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2952220000000</w:t>
            </w:r>
          </w:p>
        </w:tc>
        <w:tc>
          <w:tcPr>
            <w:tcW w:w="5953" w:type="dxa"/>
            <w:tcBorders>
              <w:top w:val="single" w:sz="4" w:space="0" w:color="auto"/>
              <w:bottom w:val="single" w:sz="4" w:space="0" w:color="auto"/>
            </w:tcBorders>
          </w:tcPr>
          <w:p w14:paraId="127FE1D6"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Autogudronator</w:t>
            </w:r>
            <w:proofErr w:type="spellEnd"/>
            <w:r w:rsidRPr="00947B9C">
              <w:rPr>
                <w:rFonts w:eastAsia="MS Mincho"/>
                <w:noProof w:val="0"/>
                <w:sz w:val="16"/>
                <w:szCs w:val="16"/>
                <w:lang w:val="en-US" w:eastAsia="ja-JP"/>
              </w:rPr>
              <w:t xml:space="preserve"> 3500 l - 3600 l</w:t>
            </w:r>
          </w:p>
        </w:tc>
        <w:tc>
          <w:tcPr>
            <w:tcW w:w="992" w:type="dxa"/>
            <w:tcBorders>
              <w:top w:val="single" w:sz="4" w:space="0" w:color="auto"/>
              <w:bottom w:val="single" w:sz="4" w:space="0" w:color="auto"/>
            </w:tcBorders>
          </w:tcPr>
          <w:p w14:paraId="4F0791B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06E753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0,3000</w:t>
            </w:r>
          </w:p>
        </w:tc>
      </w:tr>
      <w:tr w:rsidR="00BF3395" w:rsidRPr="00947B9C" w14:paraId="731D93D1"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DEB60AA"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9</w:t>
            </w:r>
          </w:p>
        </w:tc>
        <w:tc>
          <w:tcPr>
            <w:tcW w:w="1418" w:type="dxa"/>
            <w:tcBorders>
              <w:top w:val="single" w:sz="4" w:space="0" w:color="auto"/>
              <w:bottom w:val="single" w:sz="4" w:space="0" w:color="auto"/>
            </w:tcBorders>
          </w:tcPr>
          <w:p w14:paraId="29E84BCD"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DB16H</w:t>
            </w:r>
          </w:p>
          <w:p w14:paraId="4FB0BC7B"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A3B9FB0"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Imbracaminte</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asfaltic</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agregate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marunte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executata</w:t>
            </w:r>
            <w:proofErr w:type="spellEnd"/>
            <w:r w:rsidRPr="00947B9C">
              <w:rPr>
                <w:rFonts w:eastAsia="MS Mincho"/>
                <w:noProof w:val="0"/>
                <w:sz w:val="18"/>
                <w:szCs w:val="18"/>
                <w:lang w:val="en-US" w:eastAsia="ja-JP"/>
              </w:rPr>
              <w:t xml:space="preserve"> la </w:t>
            </w:r>
            <w:proofErr w:type="spellStart"/>
            <w:r w:rsidRPr="00947B9C">
              <w:rPr>
                <w:rFonts w:eastAsia="MS Mincho"/>
                <w:noProof w:val="0"/>
                <w:sz w:val="18"/>
                <w:szCs w:val="18"/>
                <w:lang w:val="en-US" w:eastAsia="ja-JP"/>
              </w:rPr>
              <w:t>cald</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grosime</w:t>
            </w:r>
            <w:proofErr w:type="spellEnd"/>
            <w:r w:rsidRPr="00947B9C">
              <w:rPr>
                <w:rFonts w:eastAsia="MS Mincho"/>
                <w:noProof w:val="0"/>
                <w:sz w:val="18"/>
                <w:szCs w:val="18"/>
                <w:lang w:val="en-US" w:eastAsia="ja-JP"/>
              </w:rPr>
              <w:t xml:space="preserve"> de 4,0 cm, cu </w:t>
            </w:r>
            <w:proofErr w:type="spellStart"/>
            <w:r w:rsidRPr="00947B9C">
              <w:rPr>
                <w:rFonts w:eastAsia="MS Mincho"/>
                <w:noProof w:val="0"/>
                <w:sz w:val="18"/>
                <w:szCs w:val="18"/>
                <w:lang w:val="en-US" w:eastAsia="ja-JP"/>
              </w:rPr>
              <w:t>asternere</w:t>
            </w:r>
            <w:proofErr w:type="spellEnd"/>
            <w:r w:rsidRPr="00947B9C">
              <w:rPr>
                <w:rFonts w:eastAsia="MS Mincho"/>
                <w:noProof w:val="0"/>
                <w:sz w:val="18"/>
                <w:szCs w:val="18"/>
                <w:lang w:val="en-US" w:eastAsia="ja-JP"/>
              </w:rPr>
              <w:t xml:space="preserve"> </w:t>
            </w:r>
            <w:proofErr w:type="spellStart"/>
            <w:proofErr w:type="gramStart"/>
            <w:r w:rsidRPr="00947B9C">
              <w:rPr>
                <w:rFonts w:eastAsia="MS Mincho"/>
                <w:noProof w:val="0"/>
                <w:sz w:val="18"/>
                <w:szCs w:val="18"/>
                <w:lang w:val="en-US" w:eastAsia="ja-JP"/>
              </w:rPr>
              <w:t>mecanica</w:t>
            </w:r>
            <w:proofErr w:type="spellEnd"/>
            <w:r w:rsidRPr="00947B9C">
              <w:rPr>
                <w:rFonts w:eastAsia="MS Mincho"/>
                <w:noProof w:val="0"/>
                <w:sz w:val="18"/>
                <w:szCs w:val="18"/>
                <w:lang w:val="en-US" w:eastAsia="ja-JP"/>
              </w:rPr>
              <w:t xml:space="preserve">  (</w:t>
            </w:r>
            <w:proofErr w:type="gramEnd"/>
            <w:r w:rsidRPr="00947B9C">
              <w:rPr>
                <w:rFonts w:eastAsia="MS Mincho"/>
                <w:noProof w:val="0"/>
                <w:sz w:val="18"/>
                <w:szCs w:val="18"/>
                <w:lang w:val="en-US" w:eastAsia="ja-JP"/>
              </w:rPr>
              <w:t xml:space="preserve">Amenajarea </w:t>
            </w:r>
            <w:proofErr w:type="spellStart"/>
            <w:r w:rsidRPr="00947B9C">
              <w:rPr>
                <w:rFonts w:eastAsia="MS Mincho"/>
                <w:noProof w:val="0"/>
                <w:sz w:val="18"/>
                <w:szCs w:val="18"/>
                <w:lang w:val="en-US" w:eastAsia="ja-JP"/>
              </w:rPr>
              <w:t>stratului</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asfaltic</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cariblura</w:t>
            </w:r>
            <w:proofErr w:type="spellEnd"/>
            <w:r w:rsidRPr="00947B9C">
              <w:rPr>
                <w:rFonts w:eastAsia="MS Mincho"/>
                <w:noProof w:val="0"/>
                <w:sz w:val="18"/>
                <w:szCs w:val="18"/>
                <w:lang w:val="en-US" w:eastAsia="ja-JP"/>
              </w:rPr>
              <w:t xml:space="preserve"> BA 16 cu </w:t>
            </w:r>
            <w:proofErr w:type="spellStart"/>
            <w:r w:rsidRPr="00947B9C">
              <w:rPr>
                <w:rFonts w:eastAsia="MS Mincho"/>
                <w:noProof w:val="0"/>
                <w:sz w:val="18"/>
                <w:szCs w:val="18"/>
                <w:lang w:val="en-US" w:eastAsia="ja-JP"/>
              </w:rPr>
              <w:t>bitum</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rutier</w:t>
            </w:r>
            <w:proofErr w:type="spellEnd"/>
            <w:r w:rsidRPr="00947B9C">
              <w:rPr>
                <w:rFonts w:eastAsia="MS Mincho"/>
                <w:noProof w:val="0"/>
                <w:sz w:val="18"/>
                <w:szCs w:val="18"/>
                <w:lang w:val="en-US" w:eastAsia="ja-JP"/>
              </w:rPr>
              <w:t xml:space="preserve"> 50/70 conform CP. D.02.25:2021, H=4cm)</w:t>
            </w:r>
          </w:p>
          <w:p w14:paraId="6C69F714"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838B9CB"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m2</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33C8094" w14:textId="77777777" w:rsidR="00BF3395" w:rsidRPr="00312447"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1580,0000</w:t>
            </w:r>
          </w:p>
        </w:tc>
      </w:tr>
      <w:tr w:rsidR="00BF3395" w:rsidRPr="00947B9C" w14:paraId="319AC0A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0BCA20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FA1A09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7129040010110</w:t>
            </w:r>
          </w:p>
        </w:tc>
        <w:tc>
          <w:tcPr>
            <w:tcW w:w="5953" w:type="dxa"/>
            <w:tcBorders>
              <w:top w:val="single" w:sz="4" w:space="0" w:color="auto"/>
              <w:bottom w:val="single" w:sz="4" w:space="0" w:color="auto"/>
            </w:tcBorders>
          </w:tcPr>
          <w:p w14:paraId="2699BE55"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Asfaltator</w:t>
            </w:r>
            <w:proofErr w:type="spellEnd"/>
          </w:p>
        </w:tc>
        <w:tc>
          <w:tcPr>
            <w:tcW w:w="992" w:type="dxa"/>
            <w:tcBorders>
              <w:top w:val="single" w:sz="4" w:space="0" w:color="auto"/>
              <w:bottom w:val="single" w:sz="4" w:space="0" w:color="auto"/>
            </w:tcBorders>
          </w:tcPr>
          <w:p w14:paraId="73278CD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4F52ABE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0,0500</w:t>
            </w:r>
          </w:p>
        </w:tc>
      </w:tr>
      <w:tr w:rsidR="00BF3395" w:rsidRPr="00947B9C" w14:paraId="5362C75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8DE5FF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13C27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111100010001311</w:t>
            </w:r>
          </w:p>
        </w:tc>
        <w:tc>
          <w:tcPr>
            <w:tcW w:w="5953" w:type="dxa"/>
            <w:tcBorders>
              <w:top w:val="single" w:sz="4" w:space="0" w:color="auto"/>
              <w:bottom w:val="single" w:sz="4" w:space="0" w:color="auto"/>
            </w:tcBorders>
          </w:tcPr>
          <w:p w14:paraId="5F186396"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Mixtura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asfaltica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preparata</w:t>
            </w:r>
            <w:proofErr w:type="spellEnd"/>
            <w:r w:rsidRPr="00947B9C">
              <w:rPr>
                <w:rFonts w:eastAsia="MS Mincho"/>
                <w:noProof w:val="0"/>
                <w:sz w:val="16"/>
                <w:szCs w:val="16"/>
                <w:lang w:val="en-US" w:eastAsia="ja-JP"/>
              </w:rPr>
              <w:t xml:space="preserve"> la </w:t>
            </w:r>
            <w:proofErr w:type="spellStart"/>
            <w:r w:rsidRPr="00947B9C">
              <w:rPr>
                <w:rFonts w:eastAsia="MS Mincho"/>
                <w:noProof w:val="0"/>
                <w:sz w:val="16"/>
                <w:szCs w:val="16"/>
                <w:lang w:val="en-US" w:eastAsia="ja-JP"/>
              </w:rPr>
              <w:t>cald</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agregate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marunte</w:t>
            </w:r>
            <w:proofErr w:type="spellEnd"/>
          </w:p>
        </w:tc>
        <w:tc>
          <w:tcPr>
            <w:tcW w:w="992" w:type="dxa"/>
            <w:tcBorders>
              <w:top w:val="single" w:sz="4" w:space="0" w:color="auto"/>
              <w:bottom w:val="single" w:sz="4" w:space="0" w:color="auto"/>
            </w:tcBorders>
          </w:tcPr>
          <w:p w14:paraId="45B1643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t</w:t>
            </w:r>
          </w:p>
        </w:tc>
        <w:tc>
          <w:tcPr>
            <w:tcW w:w="1276" w:type="dxa"/>
            <w:tcBorders>
              <w:top w:val="single" w:sz="4" w:space="0" w:color="auto"/>
              <w:bottom w:val="single" w:sz="4" w:space="0" w:color="auto"/>
            </w:tcBorders>
          </w:tcPr>
          <w:p w14:paraId="415E229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0,0940</w:t>
            </w:r>
          </w:p>
        </w:tc>
      </w:tr>
      <w:tr w:rsidR="00BF3395" w:rsidRPr="00947B9C" w14:paraId="6FD9ADF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F851F95"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19509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1421102200000</w:t>
            </w:r>
          </w:p>
        </w:tc>
        <w:tc>
          <w:tcPr>
            <w:tcW w:w="5953" w:type="dxa"/>
            <w:tcBorders>
              <w:top w:val="single" w:sz="4" w:space="0" w:color="auto"/>
              <w:bottom w:val="single" w:sz="4" w:space="0" w:color="auto"/>
            </w:tcBorders>
          </w:tcPr>
          <w:p w14:paraId="4335E3A2"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bitumat</w:t>
            </w:r>
            <w:proofErr w:type="spellEnd"/>
          </w:p>
        </w:tc>
        <w:tc>
          <w:tcPr>
            <w:tcW w:w="992" w:type="dxa"/>
            <w:tcBorders>
              <w:top w:val="single" w:sz="4" w:space="0" w:color="auto"/>
              <w:bottom w:val="single" w:sz="4" w:space="0" w:color="auto"/>
            </w:tcBorders>
          </w:tcPr>
          <w:p w14:paraId="056AA6D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t</w:t>
            </w:r>
          </w:p>
        </w:tc>
        <w:tc>
          <w:tcPr>
            <w:tcW w:w="1276" w:type="dxa"/>
            <w:tcBorders>
              <w:top w:val="single" w:sz="4" w:space="0" w:color="auto"/>
              <w:bottom w:val="single" w:sz="4" w:space="0" w:color="auto"/>
            </w:tcBorders>
          </w:tcPr>
          <w:p w14:paraId="678EE45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0,0030</w:t>
            </w:r>
          </w:p>
        </w:tc>
      </w:tr>
      <w:tr w:rsidR="00BF3395" w:rsidRPr="00947B9C" w14:paraId="0DE7068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CF40C4A"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9883CD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2710603420379</w:t>
            </w:r>
          </w:p>
        </w:tc>
        <w:tc>
          <w:tcPr>
            <w:tcW w:w="5953" w:type="dxa"/>
            <w:tcBorders>
              <w:top w:val="single" w:sz="4" w:space="0" w:color="auto"/>
              <w:bottom w:val="single" w:sz="4" w:space="0" w:color="auto"/>
            </w:tcBorders>
          </w:tcPr>
          <w:p w14:paraId="4A92C24C"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Otel</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patrat</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lam.cald</w:t>
            </w:r>
            <w:proofErr w:type="spellEnd"/>
            <w:proofErr w:type="gram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lt</w:t>
            </w:r>
            <w:proofErr w:type="spellEnd"/>
            <w:r w:rsidRPr="00947B9C">
              <w:rPr>
                <w:rFonts w:eastAsia="MS Mincho"/>
                <w:noProof w:val="0"/>
                <w:sz w:val="16"/>
                <w:szCs w:val="16"/>
                <w:lang w:val="en-US" w:eastAsia="ja-JP"/>
              </w:rPr>
              <w:t xml:space="preserve"> = 30 mm</w:t>
            </w:r>
          </w:p>
        </w:tc>
        <w:tc>
          <w:tcPr>
            <w:tcW w:w="992" w:type="dxa"/>
            <w:tcBorders>
              <w:top w:val="single" w:sz="4" w:space="0" w:color="auto"/>
              <w:bottom w:val="single" w:sz="4" w:space="0" w:color="auto"/>
            </w:tcBorders>
          </w:tcPr>
          <w:p w14:paraId="7B34AE4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2F0FD83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0,0110</w:t>
            </w:r>
          </w:p>
        </w:tc>
      </w:tr>
      <w:tr w:rsidR="00BF3395" w:rsidRPr="00947B9C" w14:paraId="7FFCF89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2F1701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366B59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06505BF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static </w:t>
            </w:r>
            <w:proofErr w:type="spellStart"/>
            <w:r w:rsidRPr="00947B9C">
              <w:rPr>
                <w:rFonts w:eastAsia="MS Mincho"/>
                <w:noProof w:val="0"/>
                <w:sz w:val="16"/>
                <w:szCs w:val="16"/>
                <w:lang w:val="en-US" w:eastAsia="ja-JP"/>
              </w:rPr>
              <w:t>autopropulsat</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rulouri</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valturi</w:t>
            </w:r>
            <w:proofErr w:type="spellEnd"/>
            <w:r w:rsidRPr="00947B9C">
              <w:rPr>
                <w:rFonts w:eastAsia="MS Mincho"/>
                <w:noProof w:val="0"/>
                <w:sz w:val="16"/>
                <w:szCs w:val="16"/>
                <w:lang w:val="en-US" w:eastAsia="ja-JP"/>
              </w:rPr>
              <w:t xml:space="preserve">  R</w:t>
            </w:r>
            <w:proofErr w:type="gramEnd"/>
            <w:r w:rsidRPr="00947B9C">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53E4AF8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72DB81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0,0053</w:t>
            </w:r>
          </w:p>
        </w:tc>
      </w:tr>
      <w:tr w:rsidR="00BF3395" w:rsidRPr="00947B9C" w14:paraId="3C41FE6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6DA953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A9A8A3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2952240004003</w:t>
            </w:r>
          </w:p>
        </w:tc>
        <w:tc>
          <w:tcPr>
            <w:tcW w:w="5953" w:type="dxa"/>
            <w:tcBorders>
              <w:top w:val="single" w:sz="4" w:space="0" w:color="auto"/>
              <w:bottom w:val="single" w:sz="4" w:space="0" w:color="auto"/>
            </w:tcBorders>
          </w:tcPr>
          <w:p w14:paraId="05B60F4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pe </w:t>
            </w:r>
            <w:proofErr w:type="spellStart"/>
            <w:r w:rsidRPr="00947B9C">
              <w:rPr>
                <w:rFonts w:eastAsia="MS Mincho"/>
                <w:noProof w:val="0"/>
                <w:sz w:val="16"/>
                <w:szCs w:val="16"/>
                <w:lang w:val="en-US" w:eastAsia="ja-JP"/>
              </w:rPr>
              <w:t>pneuri</w:t>
            </w:r>
            <w:proofErr w:type="spellEnd"/>
            <w:r w:rsidRPr="00947B9C">
              <w:rPr>
                <w:rFonts w:eastAsia="MS Mincho"/>
                <w:noProof w:val="0"/>
                <w:sz w:val="16"/>
                <w:szCs w:val="16"/>
                <w:lang w:val="en-US" w:eastAsia="ja-JP"/>
              </w:rPr>
              <w:t xml:space="preserve"> static </w:t>
            </w:r>
            <w:proofErr w:type="spellStart"/>
            <w:r w:rsidRPr="00947B9C">
              <w:rPr>
                <w:rFonts w:eastAsia="MS Mincho"/>
                <w:noProof w:val="0"/>
                <w:sz w:val="16"/>
                <w:szCs w:val="16"/>
                <w:lang w:val="en-US" w:eastAsia="ja-JP"/>
              </w:rPr>
              <w:t>autopropulsat</w:t>
            </w:r>
            <w:proofErr w:type="spellEnd"/>
            <w:r w:rsidRPr="00947B9C">
              <w:rPr>
                <w:rFonts w:eastAsia="MS Mincho"/>
                <w:noProof w:val="0"/>
                <w:sz w:val="16"/>
                <w:szCs w:val="16"/>
                <w:lang w:val="en-US" w:eastAsia="ja-JP"/>
              </w:rPr>
              <w:t xml:space="preserve"> 10,1-16 </w:t>
            </w:r>
            <w:proofErr w:type="spellStart"/>
            <w:r w:rsidRPr="00947B9C">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34756E8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81D6F4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0,0053</w:t>
            </w:r>
          </w:p>
        </w:tc>
      </w:tr>
      <w:tr w:rsidR="00BF3395" w:rsidRPr="00947B9C" w14:paraId="3E94D6A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AC8D369"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5634CD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2952240005100</w:t>
            </w:r>
          </w:p>
        </w:tc>
        <w:tc>
          <w:tcPr>
            <w:tcW w:w="5953" w:type="dxa"/>
            <w:tcBorders>
              <w:top w:val="single" w:sz="4" w:space="0" w:color="auto"/>
              <w:bottom w:val="single" w:sz="4" w:space="0" w:color="auto"/>
            </w:tcBorders>
          </w:tcPr>
          <w:p w14:paraId="1D88C5CE"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Repartizor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finisor</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mixturi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asfaltice</w:t>
            </w:r>
            <w:proofErr w:type="spellEnd"/>
            <w:r w:rsidRPr="00947B9C">
              <w:rPr>
                <w:rFonts w:eastAsia="MS Mincho"/>
                <w:noProof w:val="0"/>
                <w:sz w:val="16"/>
                <w:szCs w:val="16"/>
                <w:lang w:val="en-US" w:eastAsia="ja-JP"/>
              </w:rPr>
              <w:t xml:space="preserve"> cu motor term. 92 cp</w:t>
            </w:r>
          </w:p>
        </w:tc>
        <w:tc>
          <w:tcPr>
            <w:tcW w:w="992" w:type="dxa"/>
            <w:tcBorders>
              <w:top w:val="single" w:sz="4" w:space="0" w:color="auto"/>
              <w:bottom w:val="single" w:sz="4" w:space="0" w:color="auto"/>
            </w:tcBorders>
          </w:tcPr>
          <w:p w14:paraId="23192B8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7A8B78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0,0053</w:t>
            </w:r>
          </w:p>
        </w:tc>
      </w:tr>
      <w:tr w:rsidR="00BF3395" w:rsidRPr="00947B9C" w14:paraId="28AC87B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EFBE277" w14:textId="77777777" w:rsidR="00BF3395" w:rsidRPr="00947B9C"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502BDD99" w14:textId="77777777" w:rsidR="00BF3395" w:rsidRPr="00947B9C"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3DE125DA" w14:textId="77777777" w:rsidR="00BF3395" w:rsidRPr="00947B9C" w:rsidRDefault="00BF3395" w:rsidP="001903A2">
            <w:pPr>
              <w:autoSpaceDE w:val="0"/>
              <w:autoSpaceDN w:val="0"/>
              <w:rPr>
                <w:rFonts w:eastAsia="MS Mincho"/>
                <w:b/>
                <w:bCs/>
                <w:noProof w:val="0"/>
                <w:sz w:val="16"/>
                <w:szCs w:val="16"/>
                <w:lang w:val="en-US" w:eastAsia="ja-JP"/>
              </w:rPr>
            </w:pPr>
            <w:r w:rsidRPr="00947B9C">
              <w:rPr>
                <w:rFonts w:eastAsia="MS Mincho"/>
                <w:b/>
                <w:bCs/>
                <w:noProof w:val="0"/>
                <w:sz w:val="16"/>
                <w:szCs w:val="16"/>
                <w:lang w:val="en-US" w:eastAsia="ja-JP"/>
              </w:rPr>
              <w:t>2. Pavaj (</w:t>
            </w:r>
            <w:proofErr w:type="spellStart"/>
            <w:r w:rsidRPr="00947B9C">
              <w:rPr>
                <w:rFonts w:eastAsia="MS Mincho"/>
                <w:b/>
                <w:bCs/>
                <w:noProof w:val="0"/>
                <w:sz w:val="16"/>
                <w:szCs w:val="16"/>
                <w:lang w:val="en-US" w:eastAsia="ja-JP"/>
              </w:rPr>
              <w:t>parcare</w:t>
            </w:r>
            <w:proofErr w:type="spellEnd"/>
            <w:r w:rsidRPr="00947B9C">
              <w:rPr>
                <w:rFonts w:eastAsia="MS Mincho"/>
                <w:b/>
                <w:bCs/>
                <w:noProof w:val="0"/>
                <w:sz w:val="16"/>
                <w:szCs w:val="16"/>
                <w:lang w:val="en-US" w:eastAsia="ja-JP"/>
              </w:rPr>
              <w:t xml:space="preserve"> </w:t>
            </w:r>
            <w:proofErr w:type="spellStart"/>
            <w:r w:rsidRPr="00947B9C">
              <w:rPr>
                <w:rFonts w:eastAsia="MS Mincho"/>
                <w:b/>
                <w:bCs/>
                <w:noProof w:val="0"/>
                <w:sz w:val="16"/>
                <w:szCs w:val="16"/>
                <w:lang w:val="en-US" w:eastAsia="ja-JP"/>
              </w:rPr>
              <w:t>si</w:t>
            </w:r>
            <w:proofErr w:type="spellEnd"/>
            <w:r w:rsidRPr="00947B9C">
              <w:rPr>
                <w:rFonts w:eastAsia="MS Mincho"/>
                <w:b/>
                <w:bCs/>
                <w:noProof w:val="0"/>
                <w:sz w:val="16"/>
                <w:szCs w:val="16"/>
                <w:lang w:val="en-US" w:eastAsia="ja-JP"/>
              </w:rPr>
              <w:t xml:space="preserve"> </w:t>
            </w:r>
            <w:proofErr w:type="spellStart"/>
            <w:r w:rsidRPr="00947B9C">
              <w:rPr>
                <w:rFonts w:eastAsia="MS Mincho"/>
                <w:b/>
                <w:bCs/>
                <w:noProof w:val="0"/>
                <w:sz w:val="16"/>
                <w:szCs w:val="16"/>
                <w:lang w:val="en-US" w:eastAsia="ja-JP"/>
              </w:rPr>
              <w:t>trotuar</w:t>
            </w:r>
            <w:proofErr w:type="spellEnd"/>
            <w:r w:rsidRPr="00947B9C">
              <w:rPr>
                <w:rFonts w:eastAsia="MS Mincho"/>
                <w:b/>
                <w:bCs/>
                <w:noProof w:val="0"/>
                <w:sz w:val="16"/>
                <w:szCs w:val="16"/>
                <w:lang w:val="en-US" w:eastAsia="ja-JP"/>
              </w:rPr>
              <w:t>)</w:t>
            </w:r>
          </w:p>
        </w:tc>
        <w:tc>
          <w:tcPr>
            <w:tcW w:w="992" w:type="dxa"/>
            <w:tcBorders>
              <w:top w:val="single" w:sz="4" w:space="0" w:color="auto"/>
              <w:bottom w:val="single" w:sz="4" w:space="0" w:color="auto"/>
            </w:tcBorders>
          </w:tcPr>
          <w:p w14:paraId="0175EBEC" w14:textId="77777777" w:rsidR="00BF3395" w:rsidRPr="00947B9C"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23E87A67" w14:textId="77777777" w:rsidR="00BF3395" w:rsidRPr="00947B9C" w:rsidRDefault="00BF3395" w:rsidP="001903A2">
            <w:pPr>
              <w:autoSpaceDE w:val="0"/>
              <w:autoSpaceDN w:val="0"/>
              <w:rPr>
                <w:rFonts w:eastAsia="MS Mincho"/>
                <w:noProof w:val="0"/>
                <w:sz w:val="16"/>
                <w:szCs w:val="16"/>
                <w:lang w:val="en-US" w:eastAsia="ja-JP"/>
              </w:rPr>
            </w:pPr>
          </w:p>
        </w:tc>
      </w:tr>
      <w:tr w:rsidR="00BF3395" w:rsidRPr="00947B9C" w14:paraId="1B366A9D"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DDED1E7"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10</w:t>
            </w:r>
          </w:p>
        </w:tc>
        <w:tc>
          <w:tcPr>
            <w:tcW w:w="1418" w:type="dxa"/>
            <w:tcBorders>
              <w:top w:val="single" w:sz="4" w:space="0" w:color="auto"/>
              <w:bottom w:val="single" w:sz="4" w:space="0" w:color="auto"/>
            </w:tcBorders>
          </w:tcPr>
          <w:p w14:paraId="68277461"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TsE06B</w:t>
            </w:r>
          </w:p>
          <w:p w14:paraId="4CA88D39"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93E9154"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Pregatirea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platformei</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pamint</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vederea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asternerii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unui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strat</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izolator</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reparatie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nisip</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balast</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prin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nivelare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manuala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compactare</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rulou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compresor</w:t>
            </w:r>
            <w:proofErr w:type="spellEnd"/>
            <w:r w:rsidRPr="00947B9C">
              <w:rPr>
                <w:rFonts w:eastAsia="MS Mincho"/>
                <w:noProof w:val="0"/>
                <w:sz w:val="18"/>
                <w:szCs w:val="18"/>
                <w:lang w:val="en-US" w:eastAsia="ja-JP"/>
              </w:rPr>
              <w:t xml:space="preserve"> static </w:t>
            </w:r>
            <w:proofErr w:type="spellStart"/>
            <w:r w:rsidRPr="00947B9C">
              <w:rPr>
                <w:rFonts w:eastAsia="MS Mincho"/>
                <w:noProof w:val="0"/>
                <w:sz w:val="18"/>
                <w:szCs w:val="18"/>
                <w:lang w:val="en-US" w:eastAsia="ja-JP"/>
              </w:rPr>
              <w:t>autopropulsat</w:t>
            </w:r>
            <w:proofErr w:type="spellEnd"/>
            <w:r w:rsidRPr="00947B9C">
              <w:rPr>
                <w:rFonts w:eastAsia="MS Mincho"/>
                <w:noProof w:val="0"/>
                <w:sz w:val="18"/>
                <w:szCs w:val="18"/>
                <w:lang w:val="en-US" w:eastAsia="ja-JP"/>
              </w:rPr>
              <w:t xml:space="preserve">, de 10-12 t, in </w:t>
            </w:r>
            <w:proofErr w:type="spellStart"/>
            <w:r w:rsidRPr="00947B9C">
              <w:rPr>
                <w:rFonts w:eastAsia="MS Mincho"/>
                <w:noProof w:val="0"/>
                <w:sz w:val="18"/>
                <w:szCs w:val="18"/>
                <w:lang w:val="en-US" w:eastAsia="ja-JP"/>
              </w:rPr>
              <w:t>teren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coeziv</w:t>
            </w:r>
            <w:proofErr w:type="spellEnd"/>
          </w:p>
          <w:p w14:paraId="705A4A9C"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2ED2FB1"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100m2</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04B7E3A" w14:textId="77777777" w:rsidR="00BF3395" w:rsidRPr="007C7F9F" w:rsidRDefault="00BF3395" w:rsidP="001903A2">
            <w:pPr>
              <w:autoSpaceDE w:val="0"/>
              <w:autoSpaceDN w:val="0"/>
              <w:jc w:val="center"/>
              <w:rPr>
                <w:rFonts w:eastAsia="MS Mincho"/>
                <w:b/>
                <w:bCs/>
                <w:noProof w:val="0"/>
                <w:sz w:val="18"/>
                <w:szCs w:val="18"/>
                <w:lang w:val="en-US" w:eastAsia="ja-JP"/>
              </w:rPr>
            </w:pPr>
            <w:r w:rsidRPr="007C7F9F">
              <w:rPr>
                <w:rFonts w:eastAsia="MS Mincho"/>
                <w:b/>
                <w:bCs/>
                <w:noProof w:val="0"/>
                <w:sz w:val="18"/>
                <w:szCs w:val="18"/>
                <w:lang w:val="en-US" w:eastAsia="ja-JP"/>
              </w:rPr>
              <w:t>5,1000</w:t>
            </w:r>
          </w:p>
        </w:tc>
      </w:tr>
      <w:tr w:rsidR="00BF3395" w:rsidRPr="00947B9C" w14:paraId="12CBA3A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1A4C01C"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86AB90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314A217B"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Muncitor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03F34BF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27B62C3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9,0300</w:t>
            </w:r>
          </w:p>
        </w:tc>
      </w:tr>
      <w:tr w:rsidR="00BF3395" w:rsidRPr="00947B9C" w14:paraId="417DC07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95338A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8B154D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4610340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industriala</w:t>
            </w:r>
            <w:proofErr w:type="spellEnd"/>
            <w:r w:rsidRPr="00947B9C">
              <w:rPr>
                <w:rFonts w:eastAsia="MS Mincho"/>
                <w:noProof w:val="0"/>
                <w:sz w:val="16"/>
                <w:szCs w:val="16"/>
                <w:lang w:val="en-US" w:eastAsia="ja-JP"/>
              </w:rPr>
              <w:t xml:space="preserve"> in </w:t>
            </w:r>
            <w:proofErr w:type="spellStart"/>
            <w:r w:rsidRPr="00947B9C">
              <w:rPr>
                <w:rFonts w:eastAsia="MS Mincho"/>
                <w:noProof w:val="0"/>
                <w:sz w:val="16"/>
                <w:szCs w:val="16"/>
                <w:lang w:val="en-US" w:eastAsia="ja-JP"/>
              </w:rPr>
              <w:t>cisterne</w:t>
            </w:r>
            <w:proofErr w:type="spellEnd"/>
            <w:r w:rsidRPr="00947B9C">
              <w:rPr>
                <w:rFonts w:eastAsia="MS Mincho"/>
                <w:noProof w:val="0"/>
                <w:sz w:val="16"/>
                <w:szCs w:val="16"/>
                <w:lang w:val="en-US" w:eastAsia="ja-JP"/>
              </w:rPr>
              <w:t xml:space="preserve"> pt. </w:t>
            </w:r>
            <w:proofErr w:type="spellStart"/>
            <w:r w:rsidRPr="00947B9C">
              <w:rPr>
                <w:rFonts w:eastAsia="MS Mincho"/>
                <w:noProof w:val="0"/>
                <w:sz w:val="16"/>
                <w:szCs w:val="16"/>
                <w:lang w:val="en-US" w:eastAsia="ja-JP"/>
              </w:rPr>
              <w:t>lucrari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drumuri-terasam</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76A83F9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2F9D52C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1,0000</w:t>
            </w:r>
          </w:p>
        </w:tc>
      </w:tr>
      <w:tr w:rsidR="00BF3395" w:rsidRPr="00947B9C" w14:paraId="6921CAC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04D47BC"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FC5BB1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2952240004004</w:t>
            </w:r>
          </w:p>
        </w:tc>
        <w:tc>
          <w:tcPr>
            <w:tcW w:w="5953" w:type="dxa"/>
            <w:tcBorders>
              <w:top w:val="single" w:sz="4" w:space="0" w:color="auto"/>
              <w:bottom w:val="single" w:sz="4" w:space="0" w:color="auto"/>
            </w:tcBorders>
          </w:tcPr>
          <w:p w14:paraId="5FA7E36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auto cu </w:t>
            </w:r>
            <w:proofErr w:type="spellStart"/>
            <w:r w:rsidRPr="00947B9C">
              <w:rPr>
                <w:rFonts w:eastAsia="MS Mincho"/>
                <w:noProof w:val="0"/>
                <w:sz w:val="16"/>
                <w:szCs w:val="16"/>
                <w:lang w:val="en-US" w:eastAsia="ja-JP"/>
              </w:rPr>
              <w:t>rulouri</w:t>
            </w:r>
            <w:proofErr w:type="spellEnd"/>
            <w:r w:rsidRPr="00947B9C">
              <w:rPr>
                <w:rFonts w:eastAsia="MS Mincho"/>
                <w:noProof w:val="0"/>
                <w:sz w:val="16"/>
                <w:szCs w:val="16"/>
                <w:lang w:val="en-US" w:eastAsia="ja-JP"/>
              </w:rPr>
              <w:t xml:space="preserve"> pina la 12 </w:t>
            </w:r>
            <w:proofErr w:type="spellStart"/>
            <w:r w:rsidRPr="00947B9C">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46CBFC8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AA28DA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1,4000</w:t>
            </w:r>
          </w:p>
        </w:tc>
      </w:tr>
      <w:tr w:rsidR="00BF3395" w:rsidRPr="00947B9C" w14:paraId="402A34B7"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06D6FEA"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11</w:t>
            </w:r>
          </w:p>
        </w:tc>
        <w:tc>
          <w:tcPr>
            <w:tcW w:w="1418" w:type="dxa"/>
            <w:tcBorders>
              <w:top w:val="single" w:sz="4" w:space="0" w:color="auto"/>
              <w:bottom w:val="single" w:sz="4" w:space="0" w:color="auto"/>
            </w:tcBorders>
          </w:tcPr>
          <w:p w14:paraId="116B3742"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DA12B</w:t>
            </w:r>
          </w:p>
          <w:p w14:paraId="59338AE2"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963EAE0"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Strat de </w:t>
            </w:r>
            <w:proofErr w:type="spellStart"/>
            <w:r w:rsidRPr="00947B9C">
              <w:rPr>
                <w:rFonts w:eastAsia="MS Mincho"/>
                <w:noProof w:val="0"/>
                <w:sz w:val="18"/>
                <w:szCs w:val="18"/>
                <w:lang w:val="en-US" w:eastAsia="ja-JP"/>
              </w:rPr>
              <w:t>fundatie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reprofilare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pietris</w:t>
            </w:r>
            <w:proofErr w:type="spellEnd"/>
            <w:r w:rsidRPr="00947B9C">
              <w:rPr>
                <w:rFonts w:eastAsia="MS Mincho"/>
                <w:noProof w:val="0"/>
                <w:sz w:val="18"/>
                <w:szCs w:val="18"/>
                <w:lang w:val="en-US" w:eastAsia="ja-JP"/>
              </w:rPr>
              <w:t xml:space="preserve"> (Fr.40/80) </w:t>
            </w:r>
            <w:proofErr w:type="spellStart"/>
            <w:r w:rsidRPr="00947B9C">
              <w:rPr>
                <w:rFonts w:eastAsia="MS Mincho"/>
                <w:noProof w:val="0"/>
                <w:sz w:val="18"/>
                <w:szCs w:val="18"/>
                <w:lang w:val="en-US" w:eastAsia="ja-JP"/>
              </w:rPr>
              <w:t>pentru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drumuri</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asternere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mecanica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executat</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impanare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fara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innororire</w:t>
            </w:r>
            <w:proofErr w:type="spellEnd"/>
            <w:r w:rsidRPr="00947B9C">
              <w:rPr>
                <w:rFonts w:eastAsia="MS Mincho"/>
                <w:noProof w:val="0"/>
                <w:sz w:val="18"/>
                <w:szCs w:val="18"/>
                <w:lang w:val="en-US" w:eastAsia="ja-JP"/>
              </w:rPr>
              <w:t xml:space="preserve"> (0,1m)</w:t>
            </w:r>
          </w:p>
          <w:p w14:paraId="793666FE"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71A1363"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m3</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E669334" w14:textId="77777777" w:rsidR="00BF3395" w:rsidRPr="007C7F9F" w:rsidRDefault="00BF3395" w:rsidP="001903A2">
            <w:pPr>
              <w:autoSpaceDE w:val="0"/>
              <w:autoSpaceDN w:val="0"/>
              <w:jc w:val="center"/>
              <w:rPr>
                <w:rFonts w:eastAsia="MS Mincho"/>
                <w:b/>
                <w:bCs/>
                <w:noProof w:val="0"/>
                <w:sz w:val="18"/>
                <w:szCs w:val="18"/>
                <w:lang w:val="en-US" w:eastAsia="ja-JP"/>
              </w:rPr>
            </w:pPr>
            <w:r w:rsidRPr="007C7F9F">
              <w:rPr>
                <w:rFonts w:eastAsia="MS Mincho"/>
                <w:b/>
                <w:bCs/>
                <w:noProof w:val="0"/>
                <w:sz w:val="18"/>
                <w:szCs w:val="18"/>
                <w:lang w:val="en-US" w:eastAsia="ja-JP"/>
              </w:rPr>
              <w:t>51,0000</w:t>
            </w:r>
          </w:p>
        </w:tc>
      </w:tr>
      <w:tr w:rsidR="00BF3395" w:rsidRPr="00947B9C" w14:paraId="43C037E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E35300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97FD3A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47E6C0F2"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7A84EE9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58C2C9B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0,6000</w:t>
            </w:r>
          </w:p>
        </w:tc>
      </w:tr>
      <w:tr w:rsidR="00BF3395" w:rsidRPr="00947B9C" w14:paraId="7288CB7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02CB5D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E49B42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1411122201646</w:t>
            </w:r>
          </w:p>
        </w:tc>
        <w:tc>
          <w:tcPr>
            <w:tcW w:w="5953" w:type="dxa"/>
            <w:tcBorders>
              <w:top w:val="single" w:sz="4" w:space="0" w:color="auto"/>
              <w:bottom w:val="single" w:sz="4" w:space="0" w:color="auto"/>
            </w:tcBorders>
          </w:tcPr>
          <w:p w14:paraId="3C921AD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Piatra </w:t>
            </w:r>
            <w:proofErr w:type="spellStart"/>
            <w:r w:rsidRPr="00947B9C">
              <w:rPr>
                <w:rFonts w:eastAsia="MS Mincho"/>
                <w:noProof w:val="0"/>
                <w:sz w:val="16"/>
                <w:szCs w:val="16"/>
                <w:lang w:val="en-US" w:eastAsia="ja-JP"/>
              </w:rPr>
              <w:t>sparta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pt.drumuri</w:t>
            </w:r>
            <w:proofErr w:type="spellEnd"/>
            <w:proofErr w:type="gram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r.magmatice</w:t>
            </w:r>
            <w:proofErr w:type="spellEnd"/>
            <w:proofErr w:type="gramEnd"/>
            <w:r w:rsidRPr="00947B9C">
              <w:rPr>
                <w:rFonts w:eastAsia="MS Mincho"/>
                <w:noProof w:val="0"/>
                <w:sz w:val="16"/>
                <w:szCs w:val="16"/>
                <w:lang w:val="en-US" w:eastAsia="ja-JP"/>
              </w:rPr>
              <w:t xml:space="preserve">  15-25 mm</w:t>
            </w:r>
          </w:p>
        </w:tc>
        <w:tc>
          <w:tcPr>
            <w:tcW w:w="992" w:type="dxa"/>
            <w:tcBorders>
              <w:top w:val="single" w:sz="4" w:space="0" w:color="auto"/>
              <w:bottom w:val="single" w:sz="4" w:space="0" w:color="auto"/>
            </w:tcBorders>
          </w:tcPr>
          <w:p w14:paraId="4C1C3A3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71F22BD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0,2030</w:t>
            </w:r>
          </w:p>
        </w:tc>
      </w:tr>
      <w:tr w:rsidR="00BF3395" w:rsidRPr="00947B9C" w14:paraId="3263C0D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4F297E2"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B9721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0A5BF1D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Piatra </w:t>
            </w:r>
            <w:proofErr w:type="spellStart"/>
            <w:r w:rsidRPr="00947B9C">
              <w:rPr>
                <w:rFonts w:eastAsia="MS Mincho"/>
                <w:noProof w:val="0"/>
                <w:sz w:val="16"/>
                <w:szCs w:val="16"/>
                <w:lang w:val="en-US" w:eastAsia="ja-JP"/>
              </w:rPr>
              <w:t>sparta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pt.drumuri</w:t>
            </w:r>
            <w:proofErr w:type="spellEnd"/>
            <w:proofErr w:type="gramEnd"/>
            <w:r w:rsidRPr="00947B9C">
              <w:rPr>
                <w:rFonts w:eastAsia="MS Mincho"/>
                <w:noProof w:val="0"/>
                <w:sz w:val="16"/>
                <w:szCs w:val="16"/>
                <w:lang w:val="en-US" w:eastAsia="ja-JP"/>
              </w:rPr>
              <w:t xml:space="preserve">  16-32 mm</w:t>
            </w:r>
          </w:p>
        </w:tc>
        <w:tc>
          <w:tcPr>
            <w:tcW w:w="992" w:type="dxa"/>
            <w:tcBorders>
              <w:top w:val="single" w:sz="4" w:space="0" w:color="auto"/>
              <w:bottom w:val="single" w:sz="4" w:space="0" w:color="auto"/>
            </w:tcBorders>
          </w:tcPr>
          <w:p w14:paraId="045AACF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25AB297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1,2190</w:t>
            </w:r>
          </w:p>
        </w:tc>
      </w:tr>
      <w:tr w:rsidR="00BF3395" w:rsidRPr="00947B9C" w14:paraId="547BE9D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7E98119"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0A6E2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6F2FBDD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industriala</w:t>
            </w:r>
            <w:proofErr w:type="spellEnd"/>
            <w:r w:rsidRPr="00947B9C">
              <w:rPr>
                <w:rFonts w:eastAsia="MS Mincho"/>
                <w:noProof w:val="0"/>
                <w:sz w:val="16"/>
                <w:szCs w:val="16"/>
                <w:lang w:val="en-US" w:eastAsia="ja-JP"/>
              </w:rPr>
              <w:t xml:space="preserve"> in </w:t>
            </w:r>
            <w:proofErr w:type="spellStart"/>
            <w:r w:rsidRPr="00947B9C">
              <w:rPr>
                <w:rFonts w:eastAsia="MS Mincho"/>
                <w:noProof w:val="0"/>
                <w:sz w:val="16"/>
                <w:szCs w:val="16"/>
                <w:lang w:val="en-US" w:eastAsia="ja-JP"/>
              </w:rPr>
              <w:t>cisterne</w:t>
            </w:r>
            <w:proofErr w:type="spellEnd"/>
            <w:r w:rsidRPr="00947B9C">
              <w:rPr>
                <w:rFonts w:eastAsia="MS Mincho"/>
                <w:noProof w:val="0"/>
                <w:sz w:val="16"/>
                <w:szCs w:val="16"/>
                <w:lang w:val="en-US" w:eastAsia="ja-JP"/>
              </w:rPr>
              <w:t xml:space="preserve"> pt. </w:t>
            </w:r>
            <w:proofErr w:type="spellStart"/>
            <w:r w:rsidRPr="00947B9C">
              <w:rPr>
                <w:rFonts w:eastAsia="MS Mincho"/>
                <w:noProof w:val="0"/>
                <w:sz w:val="16"/>
                <w:szCs w:val="16"/>
                <w:lang w:val="en-US" w:eastAsia="ja-JP"/>
              </w:rPr>
              <w:t>lucrari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drumuri-terasam</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15935A8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5105543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0,1500</w:t>
            </w:r>
          </w:p>
        </w:tc>
      </w:tr>
      <w:tr w:rsidR="00BF3395" w:rsidRPr="00947B9C" w14:paraId="07769AD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0C7AC1C"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7228C6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03724523"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Autogreder</w:t>
            </w:r>
            <w:proofErr w:type="spellEnd"/>
            <w:r w:rsidRPr="00947B9C">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51D2F5D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52E977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0,0420</w:t>
            </w:r>
          </w:p>
        </w:tc>
      </w:tr>
      <w:tr w:rsidR="00BF3395" w:rsidRPr="00947B9C" w14:paraId="0C2EA66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C1DCF76"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EACE10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5941601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static </w:t>
            </w:r>
            <w:proofErr w:type="spellStart"/>
            <w:r w:rsidRPr="00947B9C">
              <w:rPr>
                <w:rFonts w:eastAsia="MS Mincho"/>
                <w:noProof w:val="0"/>
                <w:sz w:val="16"/>
                <w:szCs w:val="16"/>
                <w:lang w:val="en-US" w:eastAsia="ja-JP"/>
              </w:rPr>
              <w:t>autopropulsat</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rulouri</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valturi</w:t>
            </w:r>
            <w:proofErr w:type="spellEnd"/>
            <w:r w:rsidRPr="00947B9C">
              <w:rPr>
                <w:rFonts w:eastAsia="MS Mincho"/>
                <w:noProof w:val="0"/>
                <w:sz w:val="16"/>
                <w:szCs w:val="16"/>
                <w:lang w:val="en-US" w:eastAsia="ja-JP"/>
              </w:rPr>
              <w:t xml:space="preserve">  R</w:t>
            </w:r>
            <w:proofErr w:type="gramEnd"/>
            <w:r w:rsidRPr="00947B9C">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3C106C6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D1BBD0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0,2580</w:t>
            </w:r>
          </w:p>
        </w:tc>
      </w:tr>
      <w:tr w:rsidR="00BF3395" w:rsidRPr="00947B9C" w14:paraId="53E5C85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4B3A65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017CC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731B921C"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Autocisterna</w:t>
            </w:r>
            <w:proofErr w:type="spellEnd"/>
            <w:r w:rsidRPr="00947B9C">
              <w:rPr>
                <w:rFonts w:eastAsia="MS Mincho"/>
                <w:noProof w:val="0"/>
                <w:sz w:val="16"/>
                <w:szCs w:val="16"/>
                <w:lang w:val="en-US" w:eastAsia="ja-JP"/>
              </w:rPr>
              <w:t xml:space="preserve"> 5-8 t cu </w:t>
            </w:r>
            <w:proofErr w:type="spellStart"/>
            <w:r w:rsidRPr="00947B9C">
              <w:rPr>
                <w:rFonts w:eastAsia="MS Mincho"/>
                <w:noProof w:val="0"/>
                <w:sz w:val="16"/>
                <w:szCs w:val="16"/>
                <w:lang w:val="en-US" w:eastAsia="ja-JP"/>
              </w:rPr>
              <w:t>dispozitive</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03C13D8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7611EC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0,0150</w:t>
            </w:r>
          </w:p>
        </w:tc>
      </w:tr>
      <w:tr w:rsidR="00BF3395" w:rsidRPr="00947B9C" w14:paraId="66869EBC"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143F04D"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12</w:t>
            </w:r>
          </w:p>
        </w:tc>
        <w:tc>
          <w:tcPr>
            <w:tcW w:w="1418" w:type="dxa"/>
            <w:tcBorders>
              <w:top w:val="single" w:sz="4" w:space="0" w:color="auto"/>
              <w:bottom w:val="single" w:sz="4" w:space="0" w:color="auto"/>
            </w:tcBorders>
          </w:tcPr>
          <w:p w14:paraId="16667804"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DA12B</w:t>
            </w:r>
          </w:p>
          <w:p w14:paraId="7416F436"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FA3B5C0"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Strat de </w:t>
            </w:r>
            <w:proofErr w:type="spellStart"/>
            <w:r w:rsidRPr="00947B9C">
              <w:rPr>
                <w:rFonts w:eastAsia="MS Mincho"/>
                <w:noProof w:val="0"/>
                <w:sz w:val="18"/>
                <w:szCs w:val="18"/>
                <w:lang w:val="en-US" w:eastAsia="ja-JP"/>
              </w:rPr>
              <w:t>fundatie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reprofilare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pietris</w:t>
            </w:r>
            <w:proofErr w:type="spellEnd"/>
            <w:r w:rsidRPr="00947B9C">
              <w:rPr>
                <w:rFonts w:eastAsia="MS Mincho"/>
                <w:noProof w:val="0"/>
                <w:sz w:val="18"/>
                <w:szCs w:val="18"/>
                <w:lang w:val="en-US" w:eastAsia="ja-JP"/>
              </w:rPr>
              <w:t xml:space="preserve"> (Fr.20/40) </w:t>
            </w:r>
            <w:proofErr w:type="spellStart"/>
            <w:r w:rsidRPr="00947B9C">
              <w:rPr>
                <w:rFonts w:eastAsia="MS Mincho"/>
                <w:noProof w:val="0"/>
                <w:sz w:val="18"/>
                <w:szCs w:val="18"/>
                <w:lang w:val="en-US" w:eastAsia="ja-JP"/>
              </w:rPr>
              <w:t>pentru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drumuri</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asternere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mecanica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executat</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impanare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fara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innororire</w:t>
            </w:r>
            <w:proofErr w:type="spellEnd"/>
            <w:r w:rsidRPr="00947B9C">
              <w:rPr>
                <w:rFonts w:eastAsia="MS Mincho"/>
                <w:noProof w:val="0"/>
                <w:sz w:val="18"/>
                <w:szCs w:val="18"/>
                <w:lang w:val="en-US" w:eastAsia="ja-JP"/>
              </w:rPr>
              <w:t xml:space="preserve"> (0,1m)</w:t>
            </w:r>
          </w:p>
          <w:p w14:paraId="36806396"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6794D5A"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m3</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6996A10" w14:textId="77777777" w:rsidR="00BF3395" w:rsidRPr="007C7F9F" w:rsidRDefault="00BF3395" w:rsidP="001903A2">
            <w:pPr>
              <w:autoSpaceDE w:val="0"/>
              <w:autoSpaceDN w:val="0"/>
              <w:jc w:val="center"/>
              <w:rPr>
                <w:rFonts w:eastAsia="MS Mincho"/>
                <w:b/>
                <w:bCs/>
                <w:noProof w:val="0"/>
                <w:sz w:val="18"/>
                <w:szCs w:val="18"/>
                <w:lang w:val="en-US" w:eastAsia="ja-JP"/>
              </w:rPr>
            </w:pPr>
            <w:r w:rsidRPr="007C7F9F">
              <w:rPr>
                <w:rFonts w:eastAsia="MS Mincho"/>
                <w:b/>
                <w:bCs/>
                <w:noProof w:val="0"/>
                <w:sz w:val="18"/>
                <w:szCs w:val="18"/>
                <w:lang w:val="en-US" w:eastAsia="ja-JP"/>
              </w:rPr>
              <w:t>51,0000</w:t>
            </w:r>
          </w:p>
        </w:tc>
      </w:tr>
      <w:tr w:rsidR="00BF3395" w:rsidRPr="00947B9C" w14:paraId="5050D99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584719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0722F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0DD47D60"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2BDA8F1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7AB0163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0,6000</w:t>
            </w:r>
          </w:p>
        </w:tc>
      </w:tr>
      <w:tr w:rsidR="00BF3395" w:rsidRPr="00947B9C" w14:paraId="4ECD907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8B7D30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27088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1411122201646</w:t>
            </w:r>
          </w:p>
        </w:tc>
        <w:tc>
          <w:tcPr>
            <w:tcW w:w="5953" w:type="dxa"/>
            <w:tcBorders>
              <w:top w:val="single" w:sz="4" w:space="0" w:color="auto"/>
              <w:bottom w:val="single" w:sz="4" w:space="0" w:color="auto"/>
            </w:tcBorders>
          </w:tcPr>
          <w:p w14:paraId="277F3F9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Piatra </w:t>
            </w:r>
            <w:proofErr w:type="spellStart"/>
            <w:r w:rsidRPr="00947B9C">
              <w:rPr>
                <w:rFonts w:eastAsia="MS Mincho"/>
                <w:noProof w:val="0"/>
                <w:sz w:val="16"/>
                <w:szCs w:val="16"/>
                <w:lang w:val="en-US" w:eastAsia="ja-JP"/>
              </w:rPr>
              <w:t>sparta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pt.drumuri</w:t>
            </w:r>
            <w:proofErr w:type="spellEnd"/>
            <w:proofErr w:type="gram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r.magmatice</w:t>
            </w:r>
            <w:proofErr w:type="spellEnd"/>
            <w:proofErr w:type="gramEnd"/>
            <w:r w:rsidRPr="00947B9C">
              <w:rPr>
                <w:rFonts w:eastAsia="MS Mincho"/>
                <w:noProof w:val="0"/>
                <w:sz w:val="16"/>
                <w:szCs w:val="16"/>
                <w:lang w:val="en-US" w:eastAsia="ja-JP"/>
              </w:rPr>
              <w:t xml:space="preserve">  15-25 mm</w:t>
            </w:r>
          </w:p>
        </w:tc>
        <w:tc>
          <w:tcPr>
            <w:tcW w:w="992" w:type="dxa"/>
            <w:tcBorders>
              <w:top w:val="single" w:sz="4" w:space="0" w:color="auto"/>
              <w:bottom w:val="single" w:sz="4" w:space="0" w:color="auto"/>
            </w:tcBorders>
          </w:tcPr>
          <w:p w14:paraId="57B688A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10A6170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0,2030</w:t>
            </w:r>
          </w:p>
        </w:tc>
      </w:tr>
      <w:tr w:rsidR="00BF3395" w:rsidRPr="00947B9C" w14:paraId="60A0DE2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F2C6F9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C2A4F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143F63C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Piatra </w:t>
            </w:r>
            <w:proofErr w:type="spellStart"/>
            <w:r w:rsidRPr="00947B9C">
              <w:rPr>
                <w:rFonts w:eastAsia="MS Mincho"/>
                <w:noProof w:val="0"/>
                <w:sz w:val="16"/>
                <w:szCs w:val="16"/>
                <w:lang w:val="en-US" w:eastAsia="ja-JP"/>
              </w:rPr>
              <w:t>sparta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pt.drumuri</w:t>
            </w:r>
            <w:proofErr w:type="spellEnd"/>
            <w:proofErr w:type="gramEnd"/>
            <w:r w:rsidRPr="00947B9C">
              <w:rPr>
                <w:rFonts w:eastAsia="MS Mincho"/>
                <w:noProof w:val="0"/>
                <w:sz w:val="16"/>
                <w:szCs w:val="16"/>
                <w:lang w:val="en-US" w:eastAsia="ja-JP"/>
              </w:rPr>
              <w:t xml:space="preserve">  16-32 mm</w:t>
            </w:r>
          </w:p>
        </w:tc>
        <w:tc>
          <w:tcPr>
            <w:tcW w:w="992" w:type="dxa"/>
            <w:tcBorders>
              <w:top w:val="single" w:sz="4" w:space="0" w:color="auto"/>
              <w:bottom w:val="single" w:sz="4" w:space="0" w:color="auto"/>
            </w:tcBorders>
          </w:tcPr>
          <w:p w14:paraId="5EE3D78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65CF669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1,2190</w:t>
            </w:r>
          </w:p>
        </w:tc>
      </w:tr>
      <w:tr w:rsidR="00BF3395" w:rsidRPr="00947B9C" w14:paraId="7598EB6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676F900"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D3B3A6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143BA31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industriala</w:t>
            </w:r>
            <w:proofErr w:type="spellEnd"/>
            <w:r w:rsidRPr="00947B9C">
              <w:rPr>
                <w:rFonts w:eastAsia="MS Mincho"/>
                <w:noProof w:val="0"/>
                <w:sz w:val="16"/>
                <w:szCs w:val="16"/>
                <w:lang w:val="en-US" w:eastAsia="ja-JP"/>
              </w:rPr>
              <w:t xml:space="preserve"> in </w:t>
            </w:r>
            <w:proofErr w:type="spellStart"/>
            <w:r w:rsidRPr="00947B9C">
              <w:rPr>
                <w:rFonts w:eastAsia="MS Mincho"/>
                <w:noProof w:val="0"/>
                <w:sz w:val="16"/>
                <w:szCs w:val="16"/>
                <w:lang w:val="en-US" w:eastAsia="ja-JP"/>
              </w:rPr>
              <w:t>cisterne</w:t>
            </w:r>
            <w:proofErr w:type="spellEnd"/>
            <w:r w:rsidRPr="00947B9C">
              <w:rPr>
                <w:rFonts w:eastAsia="MS Mincho"/>
                <w:noProof w:val="0"/>
                <w:sz w:val="16"/>
                <w:szCs w:val="16"/>
                <w:lang w:val="en-US" w:eastAsia="ja-JP"/>
              </w:rPr>
              <w:t xml:space="preserve"> pt. </w:t>
            </w:r>
            <w:proofErr w:type="spellStart"/>
            <w:r w:rsidRPr="00947B9C">
              <w:rPr>
                <w:rFonts w:eastAsia="MS Mincho"/>
                <w:noProof w:val="0"/>
                <w:sz w:val="16"/>
                <w:szCs w:val="16"/>
                <w:lang w:val="en-US" w:eastAsia="ja-JP"/>
              </w:rPr>
              <w:t>lucrari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drumuri-terasam</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4EEC429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58C4165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0,1500</w:t>
            </w:r>
          </w:p>
        </w:tc>
      </w:tr>
      <w:tr w:rsidR="00BF3395" w:rsidRPr="00947B9C" w14:paraId="4E515FE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68ACCCC"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5DF589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345698AF"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Autogreder</w:t>
            </w:r>
            <w:proofErr w:type="spellEnd"/>
            <w:r w:rsidRPr="00947B9C">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792C46C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2A3BB3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0,0420</w:t>
            </w:r>
          </w:p>
        </w:tc>
      </w:tr>
      <w:tr w:rsidR="00BF3395" w:rsidRPr="00947B9C" w14:paraId="29E1FAA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2D8181A"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7215D5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360769F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static </w:t>
            </w:r>
            <w:proofErr w:type="spellStart"/>
            <w:r w:rsidRPr="00947B9C">
              <w:rPr>
                <w:rFonts w:eastAsia="MS Mincho"/>
                <w:noProof w:val="0"/>
                <w:sz w:val="16"/>
                <w:szCs w:val="16"/>
                <w:lang w:val="en-US" w:eastAsia="ja-JP"/>
              </w:rPr>
              <w:t>autopropulsat</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rulouri</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valturi</w:t>
            </w:r>
            <w:proofErr w:type="spellEnd"/>
            <w:r w:rsidRPr="00947B9C">
              <w:rPr>
                <w:rFonts w:eastAsia="MS Mincho"/>
                <w:noProof w:val="0"/>
                <w:sz w:val="16"/>
                <w:szCs w:val="16"/>
                <w:lang w:val="en-US" w:eastAsia="ja-JP"/>
              </w:rPr>
              <w:t xml:space="preserve">  R</w:t>
            </w:r>
            <w:proofErr w:type="gramEnd"/>
            <w:r w:rsidRPr="00947B9C">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5577FC0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70C31D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0,2580</w:t>
            </w:r>
          </w:p>
        </w:tc>
      </w:tr>
      <w:tr w:rsidR="00BF3395" w:rsidRPr="00947B9C" w14:paraId="2CEF799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D58920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E728C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24152FE5"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Autocisterna</w:t>
            </w:r>
            <w:proofErr w:type="spellEnd"/>
            <w:r w:rsidRPr="00947B9C">
              <w:rPr>
                <w:rFonts w:eastAsia="MS Mincho"/>
                <w:noProof w:val="0"/>
                <w:sz w:val="16"/>
                <w:szCs w:val="16"/>
                <w:lang w:val="en-US" w:eastAsia="ja-JP"/>
              </w:rPr>
              <w:t xml:space="preserve"> 5-8 t cu </w:t>
            </w:r>
            <w:proofErr w:type="spellStart"/>
            <w:r w:rsidRPr="00947B9C">
              <w:rPr>
                <w:rFonts w:eastAsia="MS Mincho"/>
                <w:noProof w:val="0"/>
                <w:sz w:val="16"/>
                <w:szCs w:val="16"/>
                <w:lang w:val="en-US" w:eastAsia="ja-JP"/>
              </w:rPr>
              <w:t>dispozitive</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5BDB1B7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FBA663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0,0150</w:t>
            </w:r>
          </w:p>
        </w:tc>
      </w:tr>
      <w:tr w:rsidR="00BF3395" w:rsidRPr="00947B9C" w14:paraId="2B86921A"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A174447"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13</w:t>
            </w:r>
          </w:p>
        </w:tc>
        <w:tc>
          <w:tcPr>
            <w:tcW w:w="1418" w:type="dxa"/>
            <w:tcBorders>
              <w:top w:val="single" w:sz="4" w:space="0" w:color="auto"/>
              <w:bottom w:val="single" w:sz="4" w:space="0" w:color="auto"/>
            </w:tcBorders>
          </w:tcPr>
          <w:p w14:paraId="69A3561F"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DE13A</w:t>
            </w:r>
          </w:p>
          <w:p w14:paraId="3A2BC6B1"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C724F90"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Placi prefabricate din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la </w:t>
            </w:r>
            <w:proofErr w:type="spellStart"/>
            <w:r w:rsidRPr="00947B9C">
              <w:rPr>
                <w:rFonts w:eastAsia="MS Mincho"/>
                <w:noProof w:val="0"/>
                <w:sz w:val="18"/>
                <w:szCs w:val="18"/>
                <w:lang w:val="en-US" w:eastAsia="ja-JP"/>
              </w:rPr>
              <w:t>trotuare</w:t>
            </w:r>
            <w:proofErr w:type="spellEnd"/>
            <w:r w:rsidRPr="00947B9C">
              <w:rPr>
                <w:rFonts w:eastAsia="MS Mincho"/>
                <w:noProof w:val="0"/>
                <w:sz w:val="18"/>
                <w:szCs w:val="18"/>
                <w:lang w:val="en-US" w:eastAsia="ja-JP"/>
              </w:rPr>
              <w:t xml:space="preserve"> (PAVAJ </w:t>
            </w:r>
            <w:proofErr w:type="gramStart"/>
            <w:r w:rsidRPr="00947B9C">
              <w:rPr>
                <w:rFonts w:eastAsia="MS Mincho"/>
                <w:noProof w:val="0"/>
                <w:sz w:val="18"/>
                <w:szCs w:val="18"/>
                <w:lang w:val="en-US" w:eastAsia="ja-JP"/>
              </w:rPr>
              <w:t>ECO  -</w:t>
            </w:r>
            <w:proofErr w:type="gramEnd"/>
            <w:r w:rsidRPr="00947B9C">
              <w:rPr>
                <w:rFonts w:eastAsia="MS Mincho"/>
                <w:noProof w:val="0"/>
                <w:sz w:val="18"/>
                <w:szCs w:val="18"/>
                <w:lang w:val="en-US" w:eastAsia="ja-JP"/>
              </w:rPr>
              <w:t xml:space="preserve"> </w:t>
            </w:r>
            <w:r>
              <w:rPr>
                <w:rFonts w:eastAsia="MS Mincho"/>
                <w:noProof w:val="0"/>
                <w:sz w:val="18"/>
                <w:szCs w:val="18"/>
                <w:lang w:val="en-US" w:eastAsia="ja-JP"/>
              </w:rPr>
              <w:t>8</w:t>
            </w:r>
            <w:r w:rsidRPr="00947B9C">
              <w:rPr>
                <w:rFonts w:eastAsia="MS Mincho"/>
                <w:noProof w:val="0"/>
                <w:sz w:val="18"/>
                <w:szCs w:val="18"/>
                <w:lang w:val="en-US" w:eastAsia="ja-JP"/>
              </w:rPr>
              <w:t xml:space="preserve">0 mm), </w:t>
            </w:r>
            <w:proofErr w:type="spellStart"/>
            <w:r w:rsidRPr="00947B9C">
              <w:rPr>
                <w:rFonts w:eastAsia="MS Mincho"/>
                <w:noProof w:val="0"/>
                <w:sz w:val="18"/>
                <w:szCs w:val="18"/>
                <w:lang w:val="en-US" w:eastAsia="ja-JP"/>
              </w:rPr>
              <w:t>asezate</w:t>
            </w:r>
            <w:proofErr w:type="spellEnd"/>
            <w:r w:rsidRPr="00947B9C">
              <w:rPr>
                <w:rFonts w:eastAsia="MS Mincho"/>
                <w:noProof w:val="0"/>
                <w:sz w:val="18"/>
                <w:szCs w:val="18"/>
                <w:lang w:val="en-US" w:eastAsia="ja-JP"/>
              </w:rPr>
              <w:t xml:space="preserve"> pe un </w:t>
            </w:r>
            <w:proofErr w:type="spellStart"/>
            <w:r w:rsidRPr="00947B9C">
              <w:rPr>
                <w:rFonts w:eastAsia="MS Mincho"/>
                <w:noProof w:val="0"/>
                <w:sz w:val="18"/>
                <w:szCs w:val="18"/>
                <w:lang w:val="en-US" w:eastAsia="ja-JP"/>
              </w:rPr>
              <w:t>strat</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nisip</w:t>
            </w:r>
            <w:proofErr w:type="spellEnd"/>
            <w:r w:rsidRPr="00947B9C">
              <w:rPr>
                <w:rFonts w:eastAsia="MS Mincho"/>
                <w:noProof w:val="0"/>
                <w:sz w:val="18"/>
                <w:szCs w:val="18"/>
                <w:lang w:val="en-US" w:eastAsia="ja-JP"/>
              </w:rPr>
              <w:t xml:space="preserve"> de 5 cm </w:t>
            </w:r>
            <w:proofErr w:type="spellStart"/>
            <w:r w:rsidRPr="00947B9C">
              <w:rPr>
                <w:rFonts w:eastAsia="MS Mincho"/>
                <w:noProof w:val="0"/>
                <w:sz w:val="18"/>
                <w:szCs w:val="18"/>
                <w:lang w:val="en-US" w:eastAsia="ja-JP"/>
              </w:rPr>
              <w:t>grosime</w:t>
            </w:r>
            <w:proofErr w:type="spellEnd"/>
          </w:p>
          <w:p w14:paraId="08632A4C"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F5A570F"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m2</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7CAD628" w14:textId="77777777" w:rsidR="00BF3395" w:rsidRPr="007C7F9F" w:rsidRDefault="00BF3395" w:rsidP="001903A2">
            <w:pPr>
              <w:autoSpaceDE w:val="0"/>
              <w:autoSpaceDN w:val="0"/>
              <w:jc w:val="center"/>
              <w:rPr>
                <w:rFonts w:eastAsia="MS Mincho"/>
                <w:b/>
                <w:bCs/>
                <w:noProof w:val="0"/>
                <w:sz w:val="18"/>
                <w:szCs w:val="18"/>
                <w:lang w:val="en-US" w:eastAsia="ja-JP"/>
              </w:rPr>
            </w:pPr>
            <w:r w:rsidRPr="007C7F9F">
              <w:rPr>
                <w:rFonts w:eastAsia="MS Mincho"/>
                <w:b/>
                <w:bCs/>
                <w:noProof w:val="0"/>
                <w:sz w:val="18"/>
                <w:szCs w:val="18"/>
                <w:lang w:val="en-US" w:eastAsia="ja-JP"/>
              </w:rPr>
              <w:t>410,0000</w:t>
            </w:r>
          </w:p>
        </w:tc>
      </w:tr>
      <w:tr w:rsidR="00BF3395" w:rsidRPr="00947B9C" w14:paraId="31E6DE7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49FB38E"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B82CB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7D9787E5"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3945573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3430097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0,5200</w:t>
            </w:r>
          </w:p>
        </w:tc>
      </w:tr>
      <w:tr w:rsidR="00BF3395" w:rsidRPr="00947B9C" w14:paraId="3FE6CB2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0F1275E"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E7FF41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2661112800655,</w:t>
            </w:r>
          </w:p>
        </w:tc>
        <w:tc>
          <w:tcPr>
            <w:tcW w:w="5953" w:type="dxa"/>
            <w:tcBorders>
              <w:top w:val="single" w:sz="4" w:space="0" w:color="auto"/>
              <w:bottom w:val="single" w:sz="4" w:space="0" w:color="auto"/>
            </w:tcBorders>
          </w:tcPr>
          <w:p w14:paraId="4DC450B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Pavaj ECO vibro-</w:t>
            </w:r>
            <w:proofErr w:type="spellStart"/>
            <w:r w:rsidRPr="00947B9C">
              <w:rPr>
                <w:rFonts w:eastAsia="MS Mincho"/>
                <w:noProof w:val="0"/>
                <w:sz w:val="16"/>
                <w:szCs w:val="16"/>
                <w:lang w:val="en-US" w:eastAsia="ja-JP"/>
              </w:rPr>
              <w:t>presat</w:t>
            </w:r>
            <w:proofErr w:type="spellEnd"/>
            <w:r w:rsidRPr="00947B9C">
              <w:rPr>
                <w:rFonts w:eastAsia="MS Mincho"/>
                <w:noProof w:val="0"/>
                <w:sz w:val="16"/>
                <w:szCs w:val="16"/>
                <w:lang w:val="en-US" w:eastAsia="ja-JP"/>
              </w:rPr>
              <w:t xml:space="preserve"> </w:t>
            </w:r>
            <w:r>
              <w:rPr>
                <w:rFonts w:eastAsia="MS Mincho"/>
                <w:noProof w:val="0"/>
                <w:sz w:val="16"/>
                <w:szCs w:val="16"/>
                <w:lang w:val="en-US" w:eastAsia="ja-JP"/>
              </w:rPr>
              <w:t>8</w:t>
            </w:r>
            <w:r w:rsidRPr="00947B9C">
              <w:rPr>
                <w:rFonts w:eastAsia="MS Mincho"/>
                <w:noProof w:val="0"/>
                <w:sz w:val="16"/>
                <w:szCs w:val="16"/>
                <w:lang w:val="en-US" w:eastAsia="ja-JP"/>
              </w:rPr>
              <w:t>0mm</w:t>
            </w:r>
          </w:p>
        </w:tc>
        <w:tc>
          <w:tcPr>
            <w:tcW w:w="992" w:type="dxa"/>
            <w:tcBorders>
              <w:top w:val="single" w:sz="4" w:space="0" w:color="auto"/>
              <w:bottom w:val="single" w:sz="4" w:space="0" w:color="auto"/>
            </w:tcBorders>
          </w:tcPr>
          <w:p w14:paraId="7F58E4B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m2</w:t>
            </w:r>
          </w:p>
        </w:tc>
        <w:tc>
          <w:tcPr>
            <w:tcW w:w="1276" w:type="dxa"/>
            <w:tcBorders>
              <w:top w:val="single" w:sz="4" w:space="0" w:color="auto"/>
              <w:bottom w:val="single" w:sz="4" w:space="0" w:color="auto"/>
            </w:tcBorders>
          </w:tcPr>
          <w:p w14:paraId="104B9D8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1,0150</w:t>
            </w:r>
          </w:p>
        </w:tc>
      </w:tr>
      <w:tr w:rsidR="00BF3395" w:rsidRPr="00947B9C" w14:paraId="0699E8C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40CC78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950360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2651122100024</w:t>
            </w:r>
          </w:p>
        </w:tc>
        <w:tc>
          <w:tcPr>
            <w:tcW w:w="5953" w:type="dxa"/>
            <w:tcBorders>
              <w:top w:val="single" w:sz="4" w:space="0" w:color="auto"/>
              <w:bottom w:val="single" w:sz="4" w:space="0" w:color="auto"/>
            </w:tcBorders>
          </w:tcPr>
          <w:p w14:paraId="2535812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Ciment </w:t>
            </w:r>
            <w:proofErr w:type="spellStart"/>
            <w:r w:rsidRPr="00947B9C">
              <w:rPr>
                <w:rFonts w:eastAsia="MS Mincho"/>
                <w:noProof w:val="0"/>
                <w:sz w:val="16"/>
                <w:szCs w:val="16"/>
                <w:lang w:val="en-US" w:eastAsia="ja-JP"/>
              </w:rPr>
              <w:t>portland</w:t>
            </w:r>
            <w:proofErr w:type="spellEnd"/>
            <w:r w:rsidRPr="00947B9C">
              <w:rPr>
                <w:rFonts w:eastAsia="MS Mincho"/>
                <w:noProof w:val="0"/>
                <w:sz w:val="16"/>
                <w:szCs w:val="16"/>
                <w:lang w:val="en-US" w:eastAsia="ja-JP"/>
              </w:rPr>
              <w:t xml:space="preserve"> P 40 </w:t>
            </w:r>
            <w:proofErr w:type="spellStart"/>
            <w:r w:rsidRPr="00947B9C">
              <w:rPr>
                <w:rFonts w:eastAsia="MS Mincho"/>
                <w:noProof w:val="0"/>
                <w:sz w:val="16"/>
                <w:szCs w:val="16"/>
                <w:lang w:val="en-US" w:eastAsia="ja-JP"/>
              </w:rPr>
              <w:t>saci</w:t>
            </w:r>
            <w:proofErr w:type="spellEnd"/>
            <w:r w:rsidRPr="00947B9C">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10A8DAD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38E00E8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1,6000</w:t>
            </w:r>
          </w:p>
        </w:tc>
      </w:tr>
      <w:tr w:rsidR="00BF3395" w:rsidRPr="00947B9C" w14:paraId="65A7AFF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984A3D6"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08E3EC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1421102200513</w:t>
            </w:r>
          </w:p>
        </w:tc>
        <w:tc>
          <w:tcPr>
            <w:tcW w:w="5953" w:type="dxa"/>
            <w:tcBorders>
              <w:top w:val="single" w:sz="4" w:space="0" w:color="auto"/>
              <w:bottom w:val="single" w:sz="4" w:space="0" w:color="auto"/>
            </w:tcBorders>
          </w:tcPr>
          <w:p w14:paraId="7C0A4F2C"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sortat</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nespalat</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riu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lacuri</w:t>
            </w:r>
            <w:proofErr w:type="spellEnd"/>
            <w:r w:rsidRPr="00947B9C">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328C3BC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48DD1CD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0,0050</w:t>
            </w:r>
          </w:p>
        </w:tc>
      </w:tr>
      <w:tr w:rsidR="00BF3395" w:rsidRPr="00947B9C" w14:paraId="45C068E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D1613A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2FD031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3F6BD13C"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sortat</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nespalat</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riu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lacuri</w:t>
            </w:r>
            <w:proofErr w:type="spellEnd"/>
            <w:r w:rsidRPr="00947B9C">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2646C2C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03AAAD2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0,0510</w:t>
            </w:r>
          </w:p>
        </w:tc>
      </w:tr>
      <w:tr w:rsidR="00BF3395" w:rsidRPr="00947B9C" w14:paraId="5AF02EA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1849227"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5E792C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2FF7718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mortare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42CB300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07FEF45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0,0230</w:t>
            </w:r>
          </w:p>
        </w:tc>
      </w:tr>
      <w:tr w:rsidR="00BF3395" w:rsidRPr="00947B9C" w14:paraId="30366CC5"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B3AAB56"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14</w:t>
            </w:r>
          </w:p>
        </w:tc>
        <w:tc>
          <w:tcPr>
            <w:tcW w:w="1418" w:type="dxa"/>
            <w:tcBorders>
              <w:top w:val="single" w:sz="4" w:space="0" w:color="auto"/>
              <w:bottom w:val="single" w:sz="4" w:space="0" w:color="auto"/>
            </w:tcBorders>
          </w:tcPr>
          <w:p w14:paraId="24CBE6F3"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DE17B</w:t>
            </w:r>
          </w:p>
          <w:p w14:paraId="3D67B08D"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DECD482"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Pavaje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executate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placi</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trotuare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prefabricat</w:t>
            </w:r>
            <w:proofErr w:type="spellEnd"/>
            <w:r w:rsidRPr="00947B9C">
              <w:rPr>
                <w:rFonts w:eastAsia="MS Mincho"/>
                <w:noProof w:val="0"/>
                <w:sz w:val="18"/>
                <w:szCs w:val="18"/>
                <w:lang w:val="en-US" w:eastAsia="ja-JP"/>
              </w:rPr>
              <w:t xml:space="preserve"> (PAVAJ CARAMIDA SPALAT - 60 </w:t>
            </w:r>
            <w:proofErr w:type="gramStart"/>
            <w:r w:rsidRPr="00947B9C">
              <w:rPr>
                <w:rFonts w:eastAsia="MS Mincho"/>
                <w:noProof w:val="0"/>
                <w:sz w:val="18"/>
                <w:szCs w:val="18"/>
                <w:lang w:val="en-US" w:eastAsia="ja-JP"/>
              </w:rPr>
              <w:t>mm)</w:t>
            </w:r>
            <w:proofErr w:type="spellStart"/>
            <w:r w:rsidRPr="00947B9C">
              <w:rPr>
                <w:rFonts w:eastAsia="MS Mincho"/>
                <w:noProof w:val="0"/>
                <w:sz w:val="18"/>
                <w:szCs w:val="18"/>
                <w:lang w:val="en-US" w:eastAsia="ja-JP"/>
              </w:rPr>
              <w:t>asezate</w:t>
            </w:r>
            <w:proofErr w:type="spellEnd"/>
            <w:proofErr w:type="gramEnd"/>
            <w:r w:rsidRPr="00947B9C">
              <w:rPr>
                <w:rFonts w:eastAsia="MS Mincho"/>
                <w:noProof w:val="0"/>
                <w:sz w:val="18"/>
                <w:szCs w:val="18"/>
                <w:lang w:val="en-US" w:eastAsia="ja-JP"/>
              </w:rPr>
              <w:t xml:space="preserve"> pe un </w:t>
            </w:r>
            <w:proofErr w:type="spellStart"/>
            <w:r w:rsidRPr="00947B9C">
              <w:rPr>
                <w:rFonts w:eastAsia="MS Mincho"/>
                <w:noProof w:val="0"/>
                <w:sz w:val="18"/>
                <w:szCs w:val="18"/>
                <w:lang w:val="en-US" w:eastAsia="ja-JP"/>
              </w:rPr>
              <w:t>strat</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amestec</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uscat</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ciment</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nisip</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proportie</w:t>
            </w:r>
            <w:proofErr w:type="spellEnd"/>
            <w:r w:rsidRPr="00947B9C">
              <w:rPr>
                <w:rFonts w:eastAsia="MS Mincho"/>
                <w:noProof w:val="0"/>
                <w:sz w:val="18"/>
                <w:szCs w:val="18"/>
                <w:lang w:val="en-US" w:eastAsia="ja-JP"/>
              </w:rPr>
              <w:t xml:space="preserve"> 1:3, </w:t>
            </w:r>
            <w:proofErr w:type="spellStart"/>
            <w:r w:rsidRPr="00947B9C">
              <w:rPr>
                <w:rFonts w:eastAsia="MS Mincho"/>
                <w:noProof w:val="0"/>
                <w:sz w:val="18"/>
                <w:szCs w:val="18"/>
                <w:lang w:val="en-US" w:eastAsia="ja-JP"/>
              </w:rPr>
              <w:t>rostuit</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amestec</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uscat</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ciment</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nisip</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grosime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strat</w:t>
            </w:r>
            <w:proofErr w:type="spellEnd"/>
            <w:r w:rsidRPr="00947B9C">
              <w:rPr>
                <w:rFonts w:eastAsia="MS Mincho"/>
                <w:noProof w:val="0"/>
                <w:sz w:val="18"/>
                <w:szCs w:val="18"/>
                <w:lang w:val="en-US" w:eastAsia="ja-JP"/>
              </w:rPr>
              <w:t xml:space="preserve"> de 10 cm</w:t>
            </w:r>
          </w:p>
          <w:p w14:paraId="11A15D6A"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6896B58"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m2</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0E805E2" w14:textId="77777777" w:rsidR="00BF3395" w:rsidRPr="007C7F9F" w:rsidRDefault="00BF3395" w:rsidP="001903A2">
            <w:pPr>
              <w:autoSpaceDE w:val="0"/>
              <w:autoSpaceDN w:val="0"/>
              <w:jc w:val="center"/>
              <w:rPr>
                <w:rFonts w:eastAsia="MS Mincho"/>
                <w:b/>
                <w:bCs/>
                <w:noProof w:val="0"/>
                <w:sz w:val="18"/>
                <w:szCs w:val="18"/>
                <w:lang w:val="en-US" w:eastAsia="ja-JP"/>
              </w:rPr>
            </w:pPr>
            <w:r w:rsidRPr="007C7F9F">
              <w:rPr>
                <w:rFonts w:eastAsia="MS Mincho"/>
                <w:b/>
                <w:bCs/>
                <w:noProof w:val="0"/>
                <w:sz w:val="18"/>
                <w:szCs w:val="18"/>
                <w:lang w:val="en-US" w:eastAsia="ja-JP"/>
              </w:rPr>
              <w:t>100,0000</w:t>
            </w:r>
          </w:p>
        </w:tc>
      </w:tr>
      <w:tr w:rsidR="00BF3395" w:rsidRPr="00947B9C" w14:paraId="1B24FDB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2F787DA"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23783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34C76411"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6056BFB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7B05734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1,0124</w:t>
            </w:r>
          </w:p>
        </w:tc>
      </w:tr>
      <w:tr w:rsidR="00BF3395" w:rsidRPr="00947B9C" w14:paraId="5CE79C8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525CD29"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63C97E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9310060019922</w:t>
            </w:r>
          </w:p>
        </w:tc>
        <w:tc>
          <w:tcPr>
            <w:tcW w:w="5953" w:type="dxa"/>
            <w:tcBorders>
              <w:top w:val="single" w:sz="4" w:space="0" w:color="auto"/>
              <w:bottom w:val="single" w:sz="4" w:space="0" w:color="auto"/>
            </w:tcBorders>
          </w:tcPr>
          <w:p w14:paraId="1D9B617E"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Muncitor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deservire</w:t>
            </w:r>
            <w:proofErr w:type="spellEnd"/>
            <w:r w:rsidRPr="00947B9C">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6CF7CE9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79BCD94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0,0316</w:t>
            </w:r>
          </w:p>
        </w:tc>
      </w:tr>
      <w:tr w:rsidR="00BF3395" w:rsidRPr="00947B9C" w14:paraId="0144C56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C6DDCDC"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BEC5A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2651122100027</w:t>
            </w:r>
          </w:p>
        </w:tc>
        <w:tc>
          <w:tcPr>
            <w:tcW w:w="5953" w:type="dxa"/>
            <w:tcBorders>
              <w:top w:val="single" w:sz="4" w:space="0" w:color="auto"/>
              <w:bottom w:val="single" w:sz="4" w:space="0" w:color="auto"/>
            </w:tcBorders>
          </w:tcPr>
          <w:p w14:paraId="7AB085E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Ciment </w:t>
            </w:r>
            <w:proofErr w:type="spellStart"/>
            <w:r w:rsidRPr="00947B9C">
              <w:rPr>
                <w:rFonts w:eastAsia="MS Mincho"/>
                <w:noProof w:val="0"/>
                <w:sz w:val="16"/>
                <w:szCs w:val="16"/>
                <w:lang w:val="en-US" w:eastAsia="ja-JP"/>
              </w:rPr>
              <w:t>portland</w:t>
            </w:r>
            <w:proofErr w:type="spellEnd"/>
            <w:r w:rsidRPr="00947B9C">
              <w:rPr>
                <w:rFonts w:eastAsia="MS Mincho"/>
                <w:noProof w:val="0"/>
                <w:sz w:val="16"/>
                <w:szCs w:val="16"/>
                <w:lang w:val="en-US" w:eastAsia="ja-JP"/>
              </w:rPr>
              <w:t xml:space="preserve"> M400 </w:t>
            </w:r>
            <w:proofErr w:type="spellStart"/>
            <w:r w:rsidRPr="00947B9C">
              <w:rPr>
                <w:rFonts w:eastAsia="MS Mincho"/>
                <w:noProof w:val="0"/>
                <w:sz w:val="16"/>
                <w:szCs w:val="16"/>
                <w:lang w:val="en-US" w:eastAsia="ja-JP"/>
              </w:rPr>
              <w:t>saci</w:t>
            </w:r>
            <w:proofErr w:type="spellEnd"/>
            <w:r w:rsidRPr="00947B9C">
              <w:rPr>
                <w:rFonts w:eastAsia="MS Mincho"/>
                <w:noProof w:val="0"/>
                <w:sz w:val="16"/>
                <w:szCs w:val="16"/>
                <w:lang w:val="en-US" w:eastAsia="ja-JP"/>
              </w:rPr>
              <w:t>,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rosturi</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610EF07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152D2DD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1,6000</w:t>
            </w:r>
          </w:p>
        </w:tc>
      </w:tr>
      <w:tr w:rsidR="00BF3395" w:rsidRPr="00947B9C" w14:paraId="1192037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6551B7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A0C70E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2651122100442</w:t>
            </w:r>
          </w:p>
        </w:tc>
        <w:tc>
          <w:tcPr>
            <w:tcW w:w="5953" w:type="dxa"/>
            <w:tcBorders>
              <w:top w:val="single" w:sz="4" w:space="0" w:color="auto"/>
              <w:bottom w:val="single" w:sz="4" w:space="0" w:color="auto"/>
            </w:tcBorders>
          </w:tcPr>
          <w:p w14:paraId="5A54928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Ciment </w:t>
            </w:r>
            <w:proofErr w:type="spellStart"/>
            <w:r w:rsidRPr="00947B9C">
              <w:rPr>
                <w:rFonts w:eastAsia="MS Mincho"/>
                <w:noProof w:val="0"/>
                <w:sz w:val="16"/>
                <w:szCs w:val="16"/>
                <w:lang w:val="en-US" w:eastAsia="ja-JP"/>
              </w:rPr>
              <w:t>portland</w:t>
            </w:r>
            <w:proofErr w:type="spellEnd"/>
            <w:r w:rsidRPr="00947B9C">
              <w:rPr>
                <w:rFonts w:eastAsia="MS Mincho"/>
                <w:noProof w:val="0"/>
                <w:sz w:val="16"/>
                <w:szCs w:val="16"/>
                <w:lang w:val="en-US" w:eastAsia="ja-JP"/>
              </w:rPr>
              <w:t xml:space="preserve"> M400 </w:t>
            </w:r>
            <w:proofErr w:type="spellStart"/>
            <w:r w:rsidRPr="00947B9C">
              <w:rPr>
                <w:rFonts w:eastAsia="MS Mincho"/>
                <w:noProof w:val="0"/>
                <w:sz w:val="16"/>
                <w:szCs w:val="16"/>
                <w:lang w:val="en-US" w:eastAsia="ja-JP"/>
              </w:rPr>
              <w:t>saci</w:t>
            </w:r>
            <w:proofErr w:type="spellEnd"/>
            <w:r w:rsidRPr="00947B9C">
              <w:rPr>
                <w:rFonts w:eastAsia="MS Mincho"/>
                <w:noProof w:val="0"/>
                <w:sz w:val="16"/>
                <w:szCs w:val="16"/>
                <w:lang w:val="en-US" w:eastAsia="ja-JP"/>
              </w:rPr>
              <w:t>,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strat</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798636D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2CF36C6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26,4000</w:t>
            </w:r>
          </w:p>
        </w:tc>
      </w:tr>
      <w:tr w:rsidR="00BF3395" w:rsidRPr="00947B9C" w14:paraId="0A4DA02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99C66A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01A7D1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2661112800657</w:t>
            </w:r>
          </w:p>
        </w:tc>
        <w:tc>
          <w:tcPr>
            <w:tcW w:w="5953" w:type="dxa"/>
            <w:tcBorders>
              <w:top w:val="single" w:sz="4" w:space="0" w:color="auto"/>
              <w:bottom w:val="single" w:sz="4" w:space="0" w:color="auto"/>
            </w:tcBorders>
          </w:tcPr>
          <w:p w14:paraId="433CC6B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Placi din </w:t>
            </w:r>
            <w:proofErr w:type="spellStart"/>
            <w:r w:rsidRPr="00947B9C">
              <w:rPr>
                <w:rFonts w:eastAsia="MS Mincho"/>
                <w:noProof w:val="0"/>
                <w:sz w:val="16"/>
                <w:szCs w:val="16"/>
                <w:lang w:val="en-US" w:eastAsia="ja-JP"/>
              </w:rPr>
              <w:t>beton</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pavaje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Caramida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spalat</w:t>
            </w:r>
            <w:proofErr w:type="spellEnd"/>
            <w:r w:rsidRPr="00947B9C">
              <w:rPr>
                <w:rFonts w:eastAsia="MS Mincho"/>
                <w:noProof w:val="0"/>
                <w:sz w:val="16"/>
                <w:szCs w:val="16"/>
                <w:lang w:val="en-US" w:eastAsia="ja-JP"/>
              </w:rPr>
              <w:t>- 60 mm</w:t>
            </w:r>
          </w:p>
        </w:tc>
        <w:tc>
          <w:tcPr>
            <w:tcW w:w="992" w:type="dxa"/>
            <w:tcBorders>
              <w:top w:val="single" w:sz="4" w:space="0" w:color="auto"/>
              <w:bottom w:val="single" w:sz="4" w:space="0" w:color="auto"/>
            </w:tcBorders>
          </w:tcPr>
          <w:p w14:paraId="0D9F8C7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m2</w:t>
            </w:r>
          </w:p>
        </w:tc>
        <w:tc>
          <w:tcPr>
            <w:tcW w:w="1276" w:type="dxa"/>
            <w:tcBorders>
              <w:top w:val="single" w:sz="4" w:space="0" w:color="auto"/>
              <w:bottom w:val="single" w:sz="4" w:space="0" w:color="auto"/>
            </w:tcBorders>
          </w:tcPr>
          <w:p w14:paraId="3CDD212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1,0150</w:t>
            </w:r>
          </w:p>
        </w:tc>
      </w:tr>
      <w:tr w:rsidR="00BF3395" w:rsidRPr="00947B9C" w14:paraId="1D9820D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F068B01"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90F891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1421102200546</w:t>
            </w:r>
          </w:p>
        </w:tc>
        <w:tc>
          <w:tcPr>
            <w:tcW w:w="5953" w:type="dxa"/>
            <w:tcBorders>
              <w:top w:val="single" w:sz="4" w:space="0" w:color="auto"/>
              <w:bottom w:val="single" w:sz="4" w:space="0" w:color="auto"/>
            </w:tcBorders>
          </w:tcPr>
          <w:p w14:paraId="040B2E7F"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constructii</w:t>
            </w:r>
            <w:proofErr w:type="spellEnd"/>
            <w:r w:rsidRPr="00947B9C">
              <w:rPr>
                <w:rFonts w:eastAsia="MS Mincho"/>
                <w:noProof w:val="0"/>
                <w:sz w:val="16"/>
                <w:szCs w:val="16"/>
                <w:lang w:val="en-US" w:eastAsia="ja-JP"/>
              </w:rPr>
              <w:t xml:space="preserve"> 0,3-0,7 mm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rosturi</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3C036A4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6A10B26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0,0050</w:t>
            </w:r>
          </w:p>
        </w:tc>
      </w:tr>
      <w:tr w:rsidR="00BF3395" w:rsidRPr="00947B9C" w14:paraId="4663082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03167C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67C8B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1421102200547</w:t>
            </w:r>
          </w:p>
        </w:tc>
        <w:tc>
          <w:tcPr>
            <w:tcW w:w="5953" w:type="dxa"/>
            <w:tcBorders>
              <w:top w:val="single" w:sz="4" w:space="0" w:color="auto"/>
              <w:bottom w:val="single" w:sz="4" w:space="0" w:color="auto"/>
            </w:tcBorders>
          </w:tcPr>
          <w:p w14:paraId="528BD298"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constructii</w:t>
            </w:r>
            <w:proofErr w:type="spellEnd"/>
            <w:r w:rsidRPr="00947B9C">
              <w:rPr>
                <w:rFonts w:eastAsia="MS Mincho"/>
                <w:noProof w:val="0"/>
                <w:sz w:val="16"/>
                <w:szCs w:val="16"/>
                <w:lang w:val="en-US" w:eastAsia="ja-JP"/>
              </w:rPr>
              <w:t xml:space="preserve"> 0,3-0,7 mm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strat</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591B014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7C0E29B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0,0760</w:t>
            </w:r>
          </w:p>
        </w:tc>
      </w:tr>
      <w:tr w:rsidR="00BF3395" w:rsidRPr="00947B9C" w14:paraId="0C1760A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03D974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5E0DB4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2881116002701</w:t>
            </w:r>
          </w:p>
        </w:tc>
        <w:tc>
          <w:tcPr>
            <w:tcW w:w="5953" w:type="dxa"/>
            <w:tcBorders>
              <w:top w:val="single" w:sz="4" w:space="0" w:color="auto"/>
              <w:bottom w:val="single" w:sz="4" w:space="0" w:color="auto"/>
            </w:tcBorders>
          </w:tcPr>
          <w:p w14:paraId="0E4908E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Disc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taiat</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placi</w:t>
            </w:r>
            <w:proofErr w:type="spellEnd"/>
          </w:p>
        </w:tc>
        <w:tc>
          <w:tcPr>
            <w:tcW w:w="992" w:type="dxa"/>
            <w:tcBorders>
              <w:top w:val="single" w:sz="4" w:space="0" w:color="auto"/>
              <w:bottom w:val="single" w:sz="4" w:space="0" w:color="auto"/>
            </w:tcBorders>
          </w:tcPr>
          <w:p w14:paraId="22E6BAFE"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08A0638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0,0200</w:t>
            </w:r>
          </w:p>
        </w:tc>
      </w:tr>
      <w:tr w:rsidR="00BF3395" w:rsidRPr="00947B9C" w14:paraId="1CD1C00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7E2BC81" w14:textId="77777777" w:rsidR="00BF3395" w:rsidRPr="00947B9C"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50668DA9" w14:textId="77777777" w:rsidR="00BF3395" w:rsidRPr="00947B9C"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09555C59" w14:textId="77777777" w:rsidR="00BF3395" w:rsidRPr="00947B9C" w:rsidRDefault="00BF3395" w:rsidP="001903A2">
            <w:pPr>
              <w:autoSpaceDE w:val="0"/>
              <w:autoSpaceDN w:val="0"/>
              <w:rPr>
                <w:rFonts w:eastAsia="MS Mincho"/>
                <w:b/>
                <w:bCs/>
                <w:noProof w:val="0"/>
                <w:sz w:val="16"/>
                <w:szCs w:val="16"/>
                <w:lang w:val="en-US" w:eastAsia="ja-JP"/>
              </w:rPr>
            </w:pPr>
            <w:r w:rsidRPr="00947B9C">
              <w:rPr>
                <w:rFonts w:eastAsia="MS Mincho"/>
                <w:b/>
                <w:bCs/>
                <w:noProof w:val="0"/>
                <w:sz w:val="16"/>
                <w:szCs w:val="16"/>
                <w:lang w:val="en-US" w:eastAsia="ja-JP"/>
              </w:rPr>
              <w:t xml:space="preserve">3. </w:t>
            </w:r>
            <w:proofErr w:type="spellStart"/>
            <w:r w:rsidRPr="00947B9C">
              <w:rPr>
                <w:rFonts w:eastAsia="MS Mincho"/>
                <w:b/>
                <w:bCs/>
                <w:noProof w:val="0"/>
                <w:sz w:val="16"/>
                <w:szCs w:val="16"/>
                <w:lang w:val="en-US" w:eastAsia="ja-JP"/>
              </w:rPr>
              <w:t>Pireu</w:t>
            </w:r>
            <w:proofErr w:type="spellEnd"/>
          </w:p>
        </w:tc>
        <w:tc>
          <w:tcPr>
            <w:tcW w:w="992" w:type="dxa"/>
            <w:tcBorders>
              <w:top w:val="single" w:sz="4" w:space="0" w:color="auto"/>
              <w:bottom w:val="single" w:sz="4" w:space="0" w:color="auto"/>
            </w:tcBorders>
          </w:tcPr>
          <w:p w14:paraId="2AC46E8B" w14:textId="77777777" w:rsidR="00BF3395" w:rsidRPr="00947B9C"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4CD1846A" w14:textId="77777777" w:rsidR="00BF3395" w:rsidRPr="00947B9C" w:rsidRDefault="00BF3395" w:rsidP="001903A2">
            <w:pPr>
              <w:autoSpaceDE w:val="0"/>
              <w:autoSpaceDN w:val="0"/>
              <w:rPr>
                <w:rFonts w:eastAsia="MS Mincho"/>
                <w:noProof w:val="0"/>
                <w:sz w:val="16"/>
                <w:szCs w:val="16"/>
                <w:lang w:val="en-US" w:eastAsia="ja-JP"/>
              </w:rPr>
            </w:pPr>
          </w:p>
        </w:tc>
      </w:tr>
      <w:tr w:rsidR="00BF3395" w:rsidRPr="00947B9C" w14:paraId="62C4CA08"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5BFDCFA"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15</w:t>
            </w:r>
          </w:p>
        </w:tc>
        <w:tc>
          <w:tcPr>
            <w:tcW w:w="1418" w:type="dxa"/>
            <w:tcBorders>
              <w:top w:val="single" w:sz="4" w:space="0" w:color="auto"/>
              <w:bottom w:val="single" w:sz="4" w:space="0" w:color="auto"/>
            </w:tcBorders>
          </w:tcPr>
          <w:p w14:paraId="1C8D2AE7"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CB01A</w:t>
            </w:r>
          </w:p>
          <w:p w14:paraId="6EB3AFB7"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E68EA79"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Cofraje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scinduri</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rasinoase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pentru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turnarea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betonului</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monolitizare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intre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elementele</w:t>
            </w:r>
            <w:proofErr w:type="spellEnd"/>
            <w:r w:rsidRPr="00947B9C">
              <w:rPr>
                <w:rFonts w:eastAsia="MS Mincho"/>
                <w:noProof w:val="0"/>
                <w:sz w:val="18"/>
                <w:szCs w:val="18"/>
                <w:lang w:val="en-US" w:eastAsia="ja-JP"/>
              </w:rPr>
              <w:t xml:space="preserve"> prefabricate (</w:t>
            </w:r>
            <w:proofErr w:type="spellStart"/>
            <w:r w:rsidRPr="00947B9C">
              <w:rPr>
                <w:rFonts w:eastAsia="MS Mincho"/>
                <w:noProof w:val="0"/>
                <w:sz w:val="18"/>
                <w:szCs w:val="18"/>
                <w:lang w:val="en-US" w:eastAsia="ja-JP"/>
              </w:rPr>
              <w:t>plansee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grinzi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diafragme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inclusiv</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sprijinirile</w:t>
            </w:r>
            <w:proofErr w:type="spellEnd"/>
          </w:p>
          <w:p w14:paraId="19F832D9"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1C3714B"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m2</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1DE2882" w14:textId="77777777" w:rsidR="00BF3395" w:rsidRPr="000A069A" w:rsidRDefault="00BF3395" w:rsidP="001903A2">
            <w:pPr>
              <w:autoSpaceDE w:val="0"/>
              <w:autoSpaceDN w:val="0"/>
              <w:jc w:val="center"/>
              <w:rPr>
                <w:rFonts w:eastAsia="MS Mincho"/>
                <w:b/>
                <w:bCs/>
                <w:noProof w:val="0"/>
                <w:sz w:val="18"/>
                <w:szCs w:val="18"/>
                <w:lang w:val="en-US" w:eastAsia="ja-JP"/>
              </w:rPr>
            </w:pPr>
            <w:r w:rsidRPr="000A069A">
              <w:rPr>
                <w:rFonts w:eastAsia="MS Mincho"/>
                <w:b/>
                <w:bCs/>
                <w:noProof w:val="0"/>
                <w:sz w:val="18"/>
                <w:szCs w:val="18"/>
                <w:lang w:val="en-US" w:eastAsia="ja-JP"/>
              </w:rPr>
              <w:t>21,8000</w:t>
            </w:r>
          </w:p>
        </w:tc>
      </w:tr>
      <w:tr w:rsidR="00BF3395" w:rsidRPr="00947B9C" w14:paraId="0BE8C7A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28787B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6D9BF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4C06416E"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Muncitor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deservire</w:t>
            </w:r>
            <w:proofErr w:type="spellEnd"/>
            <w:r w:rsidRPr="00947B9C">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2708F0D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1D0CB78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0,2500</w:t>
            </w:r>
          </w:p>
        </w:tc>
      </w:tr>
      <w:tr w:rsidR="00BF3395" w:rsidRPr="00947B9C" w14:paraId="4DAA68C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C40FC5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41D237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71240100107001</w:t>
            </w:r>
          </w:p>
        </w:tc>
        <w:tc>
          <w:tcPr>
            <w:tcW w:w="5953" w:type="dxa"/>
            <w:tcBorders>
              <w:top w:val="single" w:sz="4" w:space="0" w:color="auto"/>
              <w:bottom w:val="single" w:sz="4" w:space="0" w:color="auto"/>
            </w:tcBorders>
          </w:tcPr>
          <w:p w14:paraId="4CE67D4C"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Dulgher</w:t>
            </w:r>
            <w:proofErr w:type="spellEnd"/>
          </w:p>
        </w:tc>
        <w:tc>
          <w:tcPr>
            <w:tcW w:w="992" w:type="dxa"/>
            <w:tcBorders>
              <w:top w:val="single" w:sz="4" w:space="0" w:color="auto"/>
              <w:bottom w:val="single" w:sz="4" w:space="0" w:color="auto"/>
            </w:tcBorders>
          </w:tcPr>
          <w:p w14:paraId="4161AA1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5AC8351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1,4500</w:t>
            </w:r>
          </w:p>
        </w:tc>
      </w:tr>
      <w:tr w:rsidR="00BF3395" w:rsidRPr="00947B9C" w14:paraId="65A876D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D83ADC9"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FAEB0A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2734113803233</w:t>
            </w:r>
          </w:p>
        </w:tc>
        <w:tc>
          <w:tcPr>
            <w:tcW w:w="5953" w:type="dxa"/>
            <w:tcBorders>
              <w:top w:val="single" w:sz="4" w:space="0" w:color="auto"/>
              <w:bottom w:val="single" w:sz="4" w:space="0" w:color="auto"/>
            </w:tcBorders>
          </w:tcPr>
          <w:p w14:paraId="4BBC4FE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Sirma </w:t>
            </w:r>
            <w:proofErr w:type="spellStart"/>
            <w:r w:rsidRPr="00947B9C">
              <w:rPr>
                <w:rFonts w:eastAsia="MS Mincho"/>
                <w:noProof w:val="0"/>
                <w:sz w:val="16"/>
                <w:szCs w:val="16"/>
                <w:lang w:val="en-US" w:eastAsia="ja-JP"/>
              </w:rPr>
              <w:t>neagra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moale</w:t>
            </w:r>
            <w:proofErr w:type="spellEnd"/>
            <w:r w:rsidRPr="00947B9C">
              <w:rPr>
                <w:rFonts w:eastAsia="MS Mincho"/>
                <w:noProof w:val="0"/>
                <w:sz w:val="16"/>
                <w:szCs w:val="16"/>
                <w:lang w:val="en-US" w:eastAsia="ja-JP"/>
              </w:rPr>
              <w:t xml:space="preserve"> d = 2,5 mm</w:t>
            </w:r>
          </w:p>
        </w:tc>
        <w:tc>
          <w:tcPr>
            <w:tcW w:w="992" w:type="dxa"/>
            <w:tcBorders>
              <w:top w:val="single" w:sz="4" w:space="0" w:color="auto"/>
              <w:bottom w:val="single" w:sz="4" w:space="0" w:color="auto"/>
            </w:tcBorders>
          </w:tcPr>
          <w:p w14:paraId="1251810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5BD06B1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0,1500</w:t>
            </w:r>
          </w:p>
        </w:tc>
      </w:tr>
      <w:tr w:rsidR="00BF3395" w:rsidRPr="00947B9C" w14:paraId="15502C5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AE40620"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8CBC24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2873145887000</w:t>
            </w:r>
          </w:p>
        </w:tc>
        <w:tc>
          <w:tcPr>
            <w:tcW w:w="5953" w:type="dxa"/>
            <w:tcBorders>
              <w:top w:val="single" w:sz="4" w:space="0" w:color="auto"/>
              <w:bottom w:val="single" w:sz="4" w:space="0" w:color="auto"/>
            </w:tcBorders>
          </w:tcPr>
          <w:p w14:paraId="6BEA0B84"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Cuie</w:t>
            </w:r>
            <w:proofErr w:type="spellEnd"/>
            <w:r w:rsidRPr="00947B9C">
              <w:rPr>
                <w:rFonts w:eastAsia="MS Mincho"/>
                <w:noProof w:val="0"/>
                <w:sz w:val="16"/>
                <w:szCs w:val="16"/>
                <w:lang w:val="en-US" w:eastAsia="ja-JP"/>
              </w:rPr>
              <w:t xml:space="preserve"> cu cap conic tip A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constructii</w:t>
            </w:r>
            <w:proofErr w:type="spellEnd"/>
          </w:p>
        </w:tc>
        <w:tc>
          <w:tcPr>
            <w:tcW w:w="992" w:type="dxa"/>
            <w:tcBorders>
              <w:top w:val="single" w:sz="4" w:space="0" w:color="auto"/>
              <w:bottom w:val="single" w:sz="4" w:space="0" w:color="auto"/>
            </w:tcBorders>
          </w:tcPr>
          <w:p w14:paraId="0CC8B75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0B2E967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0,2500</w:t>
            </w:r>
          </w:p>
        </w:tc>
      </w:tr>
      <w:tr w:rsidR="00BF3395" w:rsidRPr="00947B9C" w14:paraId="60B61D0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FC24499"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ACE7B8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2320187315789</w:t>
            </w:r>
          </w:p>
        </w:tc>
        <w:tc>
          <w:tcPr>
            <w:tcW w:w="5953" w:type="dxa"/>
            <w:tcBorders>
              <w:top w:val="single" w:sz="4" w:space="0" w:color="auto"/>
              <w:bottom w:val="single" w:sz="4" w:space="0" w:color="auto"/>
            </w:tcBorders>
          </w:tcPr>
          <w:p w14:paraId="7E648FC6"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Decofrol</w:t>
            </w:r>
            <w:proofErr w:type="spellEnd"/>
          </w:p>
        </w:tc>
        <w:tc>
          <w:tcPr>
            <w:tcW w:w="992" w:type="dxa"/>
            <w:tcBorders>
              <w:top w:val="single" w:sz="4" w:space="0" w:color="auto"/>
              <w:bottom w:val="single" w:sz="4" w:space="0" w:color="auto"/>
            </w:tcBorders>
          </w:tcPr>
          <w:p w14:paraId="72EC9A8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79F2550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0,1200</w:t>
            </w:r>
          </w:p>
        </w:tc>
      </w:tr>
      <w:tr w:rsidR="00BF3395" w:rsidRPr="00947B9C" w14:paraId="5769240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5857E9F"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D57801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2010102900900</w:t>
            </w:r>
          </w:p>
        </w:tc>
        <w:tc>
          <w:tcPr>
            <w:tcW w:w="5953" w:type="dxa"/>
            <w:tcBorders>
              <w:top w:val="single" w:sz="4" w:space="0" w:color="auto"/>
              <w:bottom w:val="single" w:sz="4" w:space="0" w:color="auto"/>
            </w:tcBorders>
          </w:tcPr>
          <w:p w14:paraId="10DAB70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Lemn rotund de </w:t>
            </w:r>
            <w:proofErr w:type="spellStart"/>
            <w:r w:rsidRPr="00947B9C">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31AC168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31E91F7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0,0020</w:t>
            </w:r>
          </w:p>
        </w:tc>
      </w:tr>
      <w:tr w:rsidR="00BF3395" w:rsidRPr="00947B9C" w14:paraId="4431B2D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798B7F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D5CC1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2010102904340</w:t>
            </w:r>
          </w:p>
        </w:tc>
        <w:tc>
          <w:tcPr>
            <w:tcW w:w="5953" w:type="dxa"/>
            <w:tcBorders>
              <w:top w:val="single" w:sz="4" w:space="0" w:color="auto"/>
              <w:bottom w:val="single" w:sz="4" w:space="0" w:color="auto"/>
            </w:tcBorders>
          </w:tcPr>
          <w:p w14:paraId="7D02FD32"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Dulapi</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76B8508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17F59A6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0,0020</w:t>
            </w:r>
          </w:p>
        </w:tc>
      </w:tr>
      <w:tr w:rsidR="00BF3395" w:rsidRPr="00947B9C" w14:paraId="0B6F683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1A6D63F"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75F73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2010102903495</w:t>
            </w:r>
          </w:p>
        </w:tc>
        <w:tc>
          <w:tcPr>
            <w:tcW w:w="5953" w:type="dxa"/>
            <w:tcBorders>
              <w:top w:val="single" w:sz="4" w:space="0" w:color="auto"/>
              <w:bottom w:val="single" w:sz="4" w:space="0" w:color="auto"/>
            </w:tcBorders>
          </w:tcPr>
          <w:p w14:paraId="2098F782"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Scinduri</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rasinoase</w:t>
            </w:r>
            <w:proofErr w:type="spellEnd"/>
          </w:p>
        </w:tc>
        <w:tc>
          <w:tcPr>
            <w:tcW w:w="992" w:type="dxa"/>
            <w:tcBorders>
              <w:top w:val="single" w:sz="4" w:space="0" w:color="auto"/>
              <w:bottom w:val="single" w:sz="4" w:space="0" w:color="auto"/>
            </w:tcBorders>
          </w:tcPr>
          <w:p w14:paraId="275BEE8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0CD967C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0,0200</w:t>
            </w:r>
          </w:p>
        </w:tc>
      </w:tr>
      <w:tr w:rsidR="00BF3395" w:rsidRPr="00947B9C" w14:paraId="7F2E9242"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BFD7918"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16</w:t>
            </w:r>
          </w:p>
        </w:tc>
        <w:tc>
          <w:tcPr>
            <w:tcW w:w="1418" w:type="dxa"/>
            <w:tcBorders>
              <w:top w:val="single" w:sz="4" w:space="0" w:color="auto"/>
              <w:bottom w:val="single" w:sz="4" w:space="0" w:color="auto"/>
            </w:tcBorders>
          </w:tcPr>
          <w:p w14:paraId="561B5E44"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DA12B</w:t>
            </w:r>
          </w:p>
          <w:p w14:paraId="72FC3AA8"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16324B5"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Strat de </w:t>
            </w:r>
            <w:proofErr w:type="spellStart"/>
            <w:r w:rsidRPr="00947B9C">
              <w:rPr>
                <w:rFonts w:eastAsia="MS Mincho"/>
                <w:noProof w:val="0"/>
                <w:sz w:val="18"/>
                <w:szCs w:val="18"/>
                <w:lang w:val="en-US" w:eastAsia="ja-JP"/>
              </w:rPr>
              <w:t>fundatie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reprofilare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pietris</w:t>
            </w:r>
            <w:proofErr w:type="spellEnd"/>
            <w:r w:rsidRPr="00947B9C">
              <w:rPr>
                <w:rFonts w:eastAsia="MS Mincho"/>
                <w:noProof w:val="0"/>
                <w:sz w:val="18"/>
                <w:szCs w:val="18"/>
                <w:lang w:val="en-US" w:eastAsia="ja-JP"/>
              </w:rPr>
              <w:t xml:space="preserve"> (Fr.20/40) </w:t>
            </w:r>
            <w:proofErr w:type="spellStart"/>
            <w:r w:rsidRPr="00947B9C">
              <w:rPr>
                <w:rFonts w:eastAsia="MS Mincho"/>
                <w:noProof w:val="0"/>
                <w:sz w:val="18"/>
                <w:szCs w:val="18"/>
                <w:lang w:val="en-US" w:eastAsia="ja-JP"/>
              </w:rPr>
              <w:t>pentru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drumuri</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asternere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mecanica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executat</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impanare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fara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innororire</w:t>
            </w:r>
            <w:proofErr w:type="spellEnd"/>
            <w:r w:rsidRPr="00947B9C">
              <w:rPr>
                <w:rFonts w:eastAsia="MS Mincho"/>
                <w:noProof w:val="0"/>
                <w:sz w:val="18"/>
                <w:szCs w:val="18"/>
                <w:lang w:val="en-US" w:eastAsia="ja-JP"/>
              </w:rPr>
              <w:t xml:space="preserve"> (0,1m)</w:t>
            </w:r>
          </w:p>
          <w:p w14:paraId="63842053"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ED8F18F"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m3</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43B7D9E2" w14:textId="77777777" w:rsidR="00BF3395" w:rsidRPr="000A069A"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10,9000</w:t>
            </w:r>
          </w:p>
        </w:tc>
      </w:tr>
      <w:tr w:rsidR="00BF3395" w:rsidRPr="00947B9C" w14:paraId="5BEC366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8ADE20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1C5816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11026294"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238C7B8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5F6C61A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0,6000</w:t>
            </w:r>
          </w:p>
        </w:tc>
      </w:tr>
      <w:tr w:rsidR="00BF3395" w:rsidRPr="00947B9C" w14:paraId="112E8D1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FF0510F"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1626A0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1411122201646</w:t>
            </w:r>
          </w:p>
        </w:tc>
        <w:tc>
          <w:tcPr>
            <w:tcW w:w="5953" w:type="dxa"/>
            <w:tcBorders>
              <w:top w:val="single" w:sz="4" w:space="0" w:color="auto"/>
              <w:bottom w:val="single" w:sz="4" w:space="0" w:color="auto"/>
            </w:tcBorders>
          </w:tcPr>
          <w:p w14:paraId="078AE75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Piatra </w:t>
            </w:r>
            <w:proofErr w:type="spellStart"/>
            <w:r w:rsidRPr="00947B9C">
              <w:rPr>
                <w:rFonts w:eastAsia="MS Mincho"/>
                <w:noProof w:val="0"/>
                <w:sz w:val="16"/>
                <w:szCs w:val="16"/>
                <w:lang w:val="en-US" w:eastAsia="ja-JP"/>
              </w:rPr>
              <w:t>sparta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pt.drumuri</w:t>
            </w:r>
            <w:proofErr w:type="spellEnd"/>
            <w:proofErr w:type="gram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r.magmatice</w:t>
            </w:r>
            <w:proofErr w:type="spellEnd"/>
            <w:proofErr w:type="gramEnd"/>
            <w:r w:rsidRPr="00947B9C">
              <w:rPr>
                <w:rFonts w:eastAsia="MS Mincho"/>
                <w:noProof w:val="0"/>
                <w:sz w:val="16"/>
                <w:szCs w:val="16"/>
                <w:lang w:val="en-US" w:eastAsia="ja-JP"/>
              </w:rPr>
              <w:t xml:space="preserve">  15-25 mm</w:t>
            </w:r>
          </w:p>
        </w:tc>
        <w:tc>
          <w:tcPr>
            <w:tcW w:w="992" w:type="dxa"/>
            <w:tcBorders>
              <w:top w:val="single" w:sz="4" w:space="0" w:color="auto"/>
              <w:bottom w:val="single" w:sz="4" w:space="0" w:color="auto"/>
            </w:tcBorders>
          </w:tcPr>
          <w:p w14:paraId="76D8AE3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719F8E9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0,2030</w:t>
            </w:r>
          </w:p>
        </w:tc>
      </w:tr>
      <w:tr w:rsidR="00BF3395" w:rsidRPr="00947B9C" w14:paraId="2E518CE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1E6F7B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4BA950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14F3199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Piatra </w:t>
            </w:r>
            <w:proofErr w:type="spellStart"/>
            <w:r w:rsidRPr="00947B9C">
              <w:rPr>
                <w:rFonts w:eastAsia="MS Mincho"/>
                <w:noProof w:val="0"/>
                <w:sz w:val="16"/>
                <w:szCs w:val="16"/>
                <w:lang w:val="en-US" w:eastAsia="ja-JP"/>
              </w:rPr>
              <w:t>sparta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pt.drumuri</w:t>
            </w:r>
            <w:proofErr w:type="spellEnd"/>
            <w:proofErr w:type="gramEnd"/>
            <w:r w:rsidRPr="00947B9C">
              <w:rPr>
                <w:rFonts w:eastAsia="MS Mincho"/>
                <w:noProof w:val="0"/>
                <w:sz w:val="16"/>
                <w:szCs w:val="16"/>
                <w:lang w:val="en-US" w:eastAsia="ja-JP"/>
              </w:rPr>
              <w:t xml:space="preserve">  16-32 mm</w:t>
            </w:r>
          </w:p>
        </w:tc>
        <w:tc>
          <w:tcPr>
            <w:tcW w:w="992" w:type="dxa"/>
            <w:tcBorders>
              <w:top w:val="single" w:sz="4" w:space="0" w:color="auto"/>
              <w:bottom w:val="single" w:sz="4" w:space="0" w:color="auto"/>
            </w:tcBorders>
          </w:tcPr>
          <w:p w14:paraId="4D2866C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21FAD1D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1,2190</w:t>
            </w:r>
          </w:p>
        </w:tc>
      </w:tr>
      <w:tr w:rsidR="00BF3395" w:rsidRPr="00947B9C" w14:paraId="6334F29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998868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B6D39B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684AF69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industriala</w:t>
            </w:r>
            <w:proofErr w:type="spellEnd"/>
            <w:r w:rsidRPr="00947B9C">
              <w:rPr>
                <w:rFonts w:eastAsia="MS Mincho"/>
                <w:noProof w:val="0"/>
                <w:sz w:val="16"/>
                <w:szCs w:val="16"/>
                <w:lang w:val="en-US" w:eastAsia="ja-JP"/>
              </w:rPr>
              <w:t xml:space="preserve"> in </w:t>
            </w:r>
            <w:proofErr w:type="spellStart"/>
            <w:r w:rsidRPr="00947B9C">
              <w:rPr>
                <w:rFonts w:eastAsia="MS Mincho"/>
                <w:noProof w:val="0"/>
                <w:sz w:val="16"/>
                <w:szCs w:val="16"/>
                <w:lang w:val="en-US" w:eastAsia="ja-JP"/>
              </w:rPr>
              <w:t>cisterne</w:t>
            </w:r>
            <w:proofErr w:type="spellEnd"/>
            <w:r w:rsidRPr="00947B9C">
              <w:rPr>
                <w:rFonts w:eastAsia="MS Mincho"/>
                <w:noProof w:val="0"/>
                <w:sz w:val="16"/>
                <w:szCs w:val="16"/>
                <w:lang w:val="en-US" w:eastAsia="ja-JP"/>
              </w:rPr>
              <w:t xml:space="preserve"> pt. </w:t>
            </w:r>
            <w:proofErr w:type="spellStart"/>
            <w:r w:rsidRPr="00947B9C">
              <w:rPr>
                <w:rFonts w:eastAsia="MS Mincho"/>
                <w:noProof w:val="0"/>
                <w:sz w:val="16"/>
                <w:szCs w:val="16"/>
                <w:lang w:val="en-US" w:eastAsia="ja-JP"/>
              </w:rPr>
              <w:t>lucrari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drumuri-terasam</w:t>
            </w:r>
            <w:proofErr w:type="spellEnd"/>
            <w:r w:rsidRPr="00947B9C">
              <w:rPr>
                <w:rFonts w:eastAsia="MS Mincho"/>
                <w:noProof w:val="0"/>
                <w:sz w:val="16"/>
                <w:szCs w:val="16"/>
                <w:lang w:val="en-US" w:eastAsia="ja-JP"/>
              </w:rPr>
              <w:t>.</w:t>
            </w:r>
          </w:p>
        </w:tc>
        <w:tc>
          <w:tcPr>
            <w:tcW w:w="992" w:type="dxa"/>
            <w:tcBorders>
              <w:top w:val="single" w:sz="4" w:space="0" w:color="auto"/>
              <w:bottom w:val="single" w:sz="4" w:space="0" w:color="auto"/>
            </w:tcBorders>
          </w:tcPr>
          <w:p w14:paraId="1EE20C8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6106F6B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0,1500</w:t>
            </w:r>
          </w:p>
        </w:tc>
      </w:tr>
      <w:tr w:rsidR="00BF3395" w:rsidRPr="00947B9C" w14:paraId="6FCA339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14ACE8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DE2558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5EF719BE"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Autogreder</w:t>
            </w:r>
            <w:proofErr w:type="spellEnd"/>
            <w:r w:rsidRPr="00947B9C">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48A3783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2486EA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0,0420</w:t>
            </w:r>
          </w:p>
        </w:tc>
      </w:tr>
      <w:tr w:rsidR="00BF3395" w:rsidRPr="00947B9C" w14:paraId="4108DAC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B292A47"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547AF2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1A1717F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Compactor static </w:t>
            </w:r>
            <w:proofErr w:type="spellStart"/>
            <w:r w:rsidRPr="00947B9C">
              <w:rPr>
                <w:rFonts w:eastAsia="MS Mincho"/>
                <w:noProof w:val="0"/>
                <w:sz w:val="16"/>
                <w:szCs w:val="16"/>
                <w:lang w:val="en-US" w:eastAsia="ja-JP"/>
              </w:rPr>
              <w:t>autopropulsat</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rulouri</w:t>
            </w:r>
            <w:proofErr w:type="spell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valturi</w:t>
            </w:r>
            <w:proofErr w:type="spellEnd"/>
            <w:r w:rsidRPr="00947B9C">
              <w:rPr>
                <w:rFonts w:eastAsia="MS Mincho"/>
                <w:noProof w:val="0"/>
                <w:sz w:val="16"/>
                <w:szCs w:val="16"/>
                <w:lang w:val="en-US" w:eastAsia="ja-JP"/>
              </w:rPr>
              <w:t xml:space="preserve">  R</w:t>
            </w:r>
            <w:proofErr w:type="gramEnd"/>
            <w:r w:rsidRPr="00947B9C">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02FF9D2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33B9D2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0,2580</w:t>
            </w:r>
          </w:p>
        </w:tc>
      </w:tr>
      <w:tr w:rsidR="00BF3395" w:rsidRPr="00947B9C" w14:paraId="0AA9693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BBDED92"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04FB56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5CEE450B"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Autocisterna</w:t>
            </w:r>
            <w:proofErr w:type="spellEnd"/>
            <w:r w:rsidRPr="00947B9C">
              <w:rPr>
                <w:rFonts w:eastAsia="MS Mincho"/>
                <w:noProof w:val="0"/>
                <w:sz w:val="16"/>
                <w:szCs w:val="16"/>
                <w:lang w:val="en-US" w:eastAsia="ja-JP"/>
              </w:rPr>
              <w:t xml:space="preserve"> 5-8 t cu </w:t>
            </w:r>
            <w:proofErr w:type="spellStart"/>
            <w:r w:rsidRPr="00947B9C">
              <w:rPr>
                <w:rFonts w:eastAsia="MS Mincho"/>
                <w:noProof w:val="0"/>
                <w:sz w:val="16"/>
                <w:szCs w:val="16"/>
                <w:lang w:val="en-US" w:eastAsia="ja-JP"/>
              </w:rPr>
              <w:t>dispozitive</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3BDBAC0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563A47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0,0150</w:t>
            </w:r>
          </w:p>
        </w:tc>
      </w:tr>
      <w:tr w:rsidR="00BF3395" w:rsidRPr="00947B9C" w14:paraId="630C09D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035F963"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17</w:t>
            </w:r>
          </w:p>
        </w:tc>
        <w:tc>
          <w:tcPr>
            <w:tcW w:w="1418" w:type="dxa"/>
            <w:tcBorders>
              <w:top w:val="single" w:sz="4" w:space="0" w:color="auto"/>
              <w:bottom w:val="single" w:sz="4" w:space="0" w:color="auto"/>
            </w:tcBorders>
          </w:tcPr>
          <w:p w14:paraId="51AD0A5A"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CC03A</w:t>
            </w:r>
          </w:p>
          <w:p w14:paraId="76731228"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78C8536"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Montare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plase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sudate</w:t>
            </w:r>
            <w:proofErr w:type="spellEnd"/>
            <w:r w:rsidRPr="00947B9C">
              <w:rPr>
                <w:rFonts w:eastAsia="MS Mincho"/>
                <w:noProof w:val="0"/>
                <w:sz w:val="18"/>
                <w:szCs w:val="18"/>
                <w:lang w:val="en-US" w:eastAsia="ja-JP"/>
              </w:rPr>
              <w:t xml:space="preserve"> la </w:t>
            </w:r>
            <w:proofErr w:type="spellStart"/>
            <w:r w:rsidRPr="00947B9C">
              <w:rPr>
                <w:rFonts w:eastAsia="MS Mincho"/>
                <w:noProof w:val="0"/>
                <w:sz w:val="18"/>
                <w:szCs w:val="18"/>
                <w:lang w:val="en-US" w:eastAsia="ja-JP"/>
              </w:rPr>
              <w:t>inaltimi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mai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mici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egale</w:t>
            </w:r>
            <w:proofErr w:type="spellEnd"/>
            <w:r w:rsidRPr="00947B9C">
              <w:rPr>
                <w:rFonts w:eastAsia="MS Mincho"/>
                <w:noProof w:val="0"/>
                <w:sz w:val="18"/>
                <w:szCs w:val="18"/>
                <w:lang w:val="en-US" w:eastAsia="ja-JP"/>
              </w:rPr>
              <w:t xml:space="preserve"> cu 35 m, la </w:t>
            </w:r>
            <w:proofErr w:type="spellStart"/>
            <w:r w:rsidRPr="00947B9C">
              <w:rPr>
                <w:rFonts w:eastAsia="MS Mincho"/>
                <w:noProof w:val="0"/>
                <w:sz w:val="18"/>
                <w:szCs w:val="18"/>
                <w:lang w:val="en-US" w:eastAsia="ja-JP"/>
              </w:rPr>
              <w:t>pereti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diafragme</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greutatea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plaselor</w:t>
            </w:r>
            <w:proofErr w:type="spellEnd"/>
            <w:r w:rsidRPr="00947B9C">
              <w:rPr>
                <w:rFonts w:eastAsia="MS Mincho"/>
                <w:noProof w:val="0"/>
                <w:sz w:val="18"/>
                <w:szCs w:val="18"/>
                <w:lang w:val="en-US" w:eastAsia="ja-JP"/>
              </w:rPr>
              <w:t xml:space="preserve"> pina la 3 kg/</w:t>
            </w:r>
            <w:proofErr w:type="spellStart"/>
            <w:r w:rsidRPr="00947B9C">
              <w:rPr>
                <w:rFonts w:eastAsia="MS Mincho"/>
                <w:noProof w:val="0"/>
                <w:sz w:val="18"/>
                <w:szCs w:val="18"/>
                <w:lang w:val="en-US" w:eastAsia="ja-JP"/>
              </w:rPr>
              <w:t>mp</w:t>
            </w:r>
            <w:proofErr w:type="spellEnd"/>
          </w:p>
          <w:p w14:paraId="24DF4C0D"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257543A0"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kg</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EB00DBF" w14:textId="77777777" w:rsidR="00BF3395" w:rsidRPr="000A069A"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327,0000</w:t>
            </w:r>
          </w:p>
        </w:tc>
      </w:tr>
      <w:tr w:rsidR="00BF3395" w:rsidRPr="00947B9C" w14:paraId="6C447CA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FE25272"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881DB5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7123020011140</w:t>
            </w:r>
          </w:p>
        </w:tc>
        <w:tc>
          <w:tcPr>
            <w:tcW w:w="5953" w:type="dxa"/>
            <w:tcBorders>
              <w:top w:val="single" w:sz="4" w:space="0" w:color="auto"/>
              <w:bottom w:val="single" w:sz="4" w:space="0" w:color="auto"/>
            </w:tcBorders>
          </w:tcPr>
          <w:p w14:paraId="78C8A970"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Fierar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beton</w:t>
            </w:r>
            <w:proofErr w:type="spellEnd"/>
          </w:p>
        </w:tc>
        <w:tc>
          <w:tcPr>
            <w:tcW w:w="992" w:type="dxa"/>
            <w:tcBorders>
              <w:top w:val="single" w:sz="4" w:space="0" w:color="auto"/>
              <w:bottom w:val="single" w:sz="4" w:space="0" w:color="auto"/>
            </w:tcBorders>
          </w:tcPr>
          <w:p w14:paraId="4519322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72A62E2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0,0400</w:t>
            </w:r>
          </w:p>
        </w:tc>
      </w:tr>
      <w:tr w:rsidR="00BF3395" w:rsidRPr="00947B9C" w14:paraId="35F9887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A6F1CC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3AF35B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63AB7A66"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Muncitor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deservire</w:t>
            </w:r>
            <w:proofErr w:type="spellEnd"/>
            <w:r w:rsidRPr="00947B9C">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4483969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0735CCA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0,0050</w:t>
            </w:r>
          </w:p>
        </w:tc>
      </w:tr>
      <w:tr w:rsidR="00BF3395" w:rsidRPr="00947B9C" w14:paraId="2141717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0F56751"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8974B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2873122004100</w:t>
            </w:r>
          </w:p>
        </w:tc>
        <w:tc>
          <w:tcPr>
            <w:tcW w:w="5953" w:type="dxa"/>
            <w:tcBorders>
              <w:top w:val="single" w:sz="4" w:space="0" w:color="auto"/>
              <w:bottom w:val="single" w:sz="4" w:space="0" w:color="auto"/>
            </w:tcBorders>
          </w:tcPr>
          <w:p w14:paraId="314EF4E8"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Plase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sudate</w:t>
            </w:r>
            <w:proofErr w:type="spellEnd"/>
            <w:r w:rsidRPr="00947B9C">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3D16481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1AD9669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1,0100</w:t>
            </w:r>
          </w:p>
        </w:tc>
      </w:tr>
      <w:tr w:rsidR="00BF3395" w:rsidRPr="00947B9C" w14:paraId="7BA351B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6AACE6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1BE108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2710602100000</w:t>
            </w:r>
          </w:p>
        </w:tc>
        <w:tc>
          <w:tcPr>
            <w:tcW w:w="5953" w:type="dxa"/>
            <w:tcBorders>
              <w:top w:val="single" w:sz="4" w:space="0" w:color="auto"/>
              <w:bottom w:val="single" w:sz="4" w:space="0" w:color="auto"/>
            </w:tcBorders>
          </w:tcPr>
          <w:p w14:paraId="338CD838"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Otel</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beton</w:t>
            </w:r>
            <w:proofErr w:type="spellEnd"/>
            <w:r w:rsidRPr="00947B9C">
              <w:rPr>
                <w:rFonts w:eastAsia="MS Mincho"/>
                <w:noProof w:val="0"/>
                <w:sz w:val="16"/>
                <w:szCs w:val="16"/>
                <w:lang w:val="en-US" w:eastAsia="ja-JP"/>
              </w:rPr>
              <w:t xml:space="preserve"> OB 37 diam. </w:t>
            </w:r>
            <w:proofErr w:type="spellStart"/>
            <w:r w:rsidRPr="00947B9C">
              <w:rPr>
                <w:rFonts w:eastAsia="MS Mincho"/>
                <w:noProof w:val="0"/>
                <w:sz w:val="16"/>
                <w:szCs w:val="16"/>
                <w:lang w:val="en-US" w:eastAsia="ja-JP"/>
              </w:rPr>
              <w:t>mai</w:t>
            </w:r>
            <w:proofErr w:type="spellEnd"/>
            <w:r w:rsidRPr="00947B9C">
              <w:rPr>
                <w:rFonts w:eastAsia="MS Mincho"/>
                <w:noProof w:val="0"/>
                <w:sz w:val="16"/>
                <w:szCs w:val="16"/>
                <w:lang w:val="en-US" w:eastAsia="ja-JP"/>
              </w:rPr>
              <w:t xml:space="preserve"> mic </w:t>
            </w:r>
            <w:proofErr w:type="spellStart"/>
            <w:r w:rsidRPr="00947B9C">
              <w:rPr>
                <w:rFonts w:eastAsia="MS Mincho"/>
                <w:noProof w:val="0"/>
                <w:sz w:val="16"/>
                <w:szCs w:val="16"/>
                <w:lang w:val="en-US" w:eastAsia="ja-JP"/>
              </w:rPr>
              <w:t>sau</w:t>
            </w:r>
            <w:proofErr w:type="spellEnd"/>
            <w:r w:rsidRPr="00947B9C">
              <w:rPr>
                <w:rFonts w:eastAsia="MS Mincho"/>
                <w:noProof w:val="0"/>
                <w:sz w:val="16"/>
                <w:szCs w:val="16"/>
                <w:lang w:val="en-US" w:eastAsia="ja-JP"/>
              </w:rPr>
              <w:t xml:space="preserve"> egal de 8 mm</w:t>
            </w:r>
          </w:p>
        </w:tc>
        <w:tc>
          <w:tcPr>
            <w:tcW w:w="992" w:type="dxa"/>
            <w:tcBorders>
              <w:top w:val="single" w:sz="4" w:space="0" w:color="auto"/>
              <w:bottom w:val="single" w:sz="4" w:space="0" w:color="auto"/>
            </w:tcBorders>
          </w:tcPr>
          <w:p w14:paraId="3D4FB9A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369134C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0,0050</w:t>
            </w:r>
          </w:p>
        </w:tc>
      </w:tr>
      <w:tr w:rsidR="00BF3395" w:rsidRPr="00947B9C" w14:paraId="3430D94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383EBD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6FBA73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2734113803881</w:t>
            </w:r>
          </w:p>
        </w:tc>
        <w:tc>
          <w:tcPr>
            <w:tcW w:w="5953" w:type="dxa"/>
            <w:tcBorders>
              <w:top w:val="single" w:sz="4" w:space="0" w:color="auto"/>
              <w:bottom w:val="single" w:sz="4" w:space="0" w:color="auto"/>
            </w:tcBorders>
          </w:tcPr>
          <w:p w14:paraId="6F49E7F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Sirma din </w:t>
            </w:r>
            <w:proofErr w:type="spellStart"/>
            <w:r w:rsidRPr="00947B9C">
              <w:rPr>
                <w:rFonts w:eastAsia="MS Mincho"/>
                <w:noProof w:val="0"/>
                <w:sz w:val="16"/>
                <w:szCs w:val="16"/>
                <w:lang w:val="en-US" w:eastAsia="ja-JP"/>
              </w:rPr>
              <w:t>otel</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moale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neagra</w:t>
            </w:r>
            <w:proofErr w:type="spellEnd"/>
            <w:r w:rsidRPr="00947B9C">
              <w:rPr>
                <w:rFonts w:eastAsia="MS Mincho"/>
                <w:noProof w:val="0"/>
                <w:sz w:val="16"/>
                <w:szCs w:val="16"/>
                <w:lang w:val="en-US" w:eastAsia="ja-JP"/>
              </w:rPr>
              <w:t>, D=1 mm</w:t>
            </w:r>
          </w:p>
        </w:tc>
        <w:tc>
          <w:tcPr>
            <w:tcW w:w="992" w:type="dxa"/>
            <w:tcBorders>
              <w:top w:val="single" w:sz="4" w:space="0" w:color="auto"/>
              <w:bottom w:val="single" w:sz="4" w:space="0" w:color="auto"/>
            </w:tcBorders>
          </w:tcPr>
          <w:p w14:paraId="01545DB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1C9C533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0,0100</w:t>
            </w:r>
          </w:p>
        </w:tc>
      </w:tr>
      <w:tr w:rsidR="00BF3395" w:rsidRPr="00947B9C" w14:paraId="5029834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10CEAB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794AC0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2010237318750</w:t>
            </w:r>
          </w:p>
        </w:tc>
        <w:tc>
          <w:tcPr>
            <w:tcW w:w="5953" w:type="dxa"/>
            <w:tcBorders>
              <w:top w:val="single" w:sz="4" w:space="0" w:color="auto"/>
              <w:bottom w:val="single" w:sz="4" w:space="0" w:color="auto"/>
            </w:tcBorders>
          </w:tcPr>
          <w:p w14:paraId="1D998123"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Distantieri</w:t>
            </w:r>
            <w:proofErr w:type="spellEnd"/>
            <w:r w:rsidRPr="00947B9C">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24FBCC7F"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6AE0E12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0,3000</w:t>
            </w:r>
          </w:p>
        </w:tc>
      </w:tr>
      <w:tr w:rsidR="00BF3395" w:rsidRPr="00947B9C" w14:paraId="6C515AC3"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39E4855"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18</w:t>
            </w:r>
          </w:p>
        </w:tc>
        <w:tc>
          <w:tcPr>
            <w:tcW w:w="1418" w:type="dxa"/>
            <w:tcBorders>
              <w:top w:val="single" w:sz="4" w:space="0" w:color="auto"/>
              <w:bottom w:val="single" w:sz="4" w:space="0" w:color="auto"/>
            </w:tcBorders>
          </w:tcPr>
          <w:p w14:paraId="4A49C34A"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CA03F</w:t>
            </w:r>
          </w:p>
          <w:p w14:paraId="0AD5C2A1"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5985EAC"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Beton </w:t>
            </w:r>
            <w:proofErr w:type="spellStart"/>
            <w:proofErr w:type="gramStart"/>
            <w:r w:rsidRPr="00947B9C">
              <w:rPr>
                <w:rFonts w:eastAsia="MS Mincho"/>
                <w:noProof w:val="0"/>
                <w:sz w:val="18"/>
                <w:szCs w:val="18"/>
                <w:lang w:val="en-US" w:eastAsia="ja-JP"/>
              </w:rPr>
              <w:t>simplu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turnat</w:t>
            </w:r>
            <w:proofErr w:type="spellEnd"/>
            <w:proofErr w:type="gram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mijloace</w:t>
            </w:r>
            <w:proofErr w:type="spellEnd"/>
            <w:r w:rsidRPr="00947B9C">
              <w:rPr>
                <w:rFonts w:eastAsia="MS Mincho"/>
                <w:noProof w:val="0"/>
                <w:sz w:val="18"/>
                <w:szCs w:val="18"/>
                <w:lang w:val="en-US" w:eastAsia="ja-JP"/>
              </w:rPr>
              <w:t xml:space="preserve"> </w:t>
            </w:r>
            <w:proofErr w:type="spellStart"/>
            <w:proofErr w:type="gramStart"/>
            <w:r w:rsidRPr="00947B9C">
              <w:rPr>
                <w:rFonts w:eastAsia="MS Mincho"/>
                <w:noProof w:val="0"/>
                <w:sz w:val="18"/>
                <w:szCs w:val="18"/>
                <w:lang w:val="en-US" w:eastAsia="ja-JP"/>
              </w:rPr>
              <w:t>clasice</w:t>
            </w:r>
            <w:proofErr w:type="spellEnd"/>
            <w:r w:rsidRPr="00947B9C">
              <w:rPr>
                <w:rFonts w:eastAsia="MS Mincho"/>
                <w:noProof w:val="0"/>
                <w:sz w:val="18"/>
                <w:szCs w:val="18"/>
                <w:lang w:val="en-US" w:eastAsia="ja-JP"/>
              </w:rPr>
              <w:t>,  in</w:t>
            </w:r>
            <w:proofErr w:type="gram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fundatii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socluri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ziduri</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sprijin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pereti</w:t>
            </w:r>
            <w:proofErr w:type="spellEnd"/>
            <w:r w:rsidRPr="00947B9C">
              <w:rPr>
                <w:rFonts w:eastAsia="MS Mincho"/>
                <w:noProof w:val="0"/>
                <w:sz w:val="18"/>
                <w:szCs w:val="18"/>
                <w:lang w:val="en-US" w:eastAsia="ja-JP"/>
              </w:rPr>
              <w:t xml:space="preserve"> sub </w:t>
            </w:r>
            <w:proofErr w:type="spellStart"/>
            <w:r w:rsidRPr="00947B9C">
              <w:rPr>
                <w:rFonts w:eastAsia="MS Mincho"/>
                <w:noProof w:val="0"/>
                <w:sz w:val="18"/>
                <w:szCs w:val="18"/>
                <w:lang w:val="en-US" w:eastAsia="ja-JP"/>
              </w:rPr>
              <w:t>cota</w:t>
            </w:r>
            <w:proofErr w:type="spellEnd"/>
            <w:r w:rsidRPr="00947B9C">
              <w:rPr>
                <w:rFonts w:eastAsia="MS Mincho"/>
                <w:noProof w:val="0"/>
                <w:sz w:val="18"/>
                <w:szCs w:val="18"/>
                <w:lang w:val="en-US" w:eastAsia="ja-JP"/>
              </w:rPr>
              <w:t xml:space="preserve"> zero, </w:t>
            </w:r>
            <w:proofErr w:type="spellStart"/>
            <w:r w:rsidRPr="00947B9C">
              <w:rPr>
                <w:rFonts w:eastAsia="MS Mincho"/>
                <w:noProof w:val="0"/>
                <w:sz w:val="18"/>
                <w:szCs w:val="18"/>
                <w:lang w:val="en-US" w:eastAsia="ja-JP"/>
              </w:rPr>
              <w:t>preparat</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centrala</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betoane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marfa</w:t>
            </w:r>
            <w:proofErr w:type="spellEnd"/>
            <w:r w:rsidRPr="00947B9C">
              <w:rPr>
                <w:rFonts w:eastAsia="MS Mincho"/>
                <w:noProof w:val="0"/>
                <w:sz w:val="18"/>
                <w:szCs w:val="18"/>
                <w:lang w:val="en-US" w:eastAsia="ja-JP"/>
              </w:rPr>
              <w:t xml:space="preserve"> conform. art. CA01, </w:t>
            </w:r>
            <w:proofErr w:type="spellStart"/>
            <w:r w:rsidRPr="00947B9C">
              <w:rPr>
                <w:rFonts w:eastAsia="MS Mincho"/>
                <w:noProof w:val="0"/>
                <w:sz w:val="18"/>
                <w:szCs w:val="18"/>
                <w:lang w:val="en-US" w:eastAsia="ja-JP"/>
              </w:rPr>
              <w:t>turnare</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mijloace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clasice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M150</w:t>
            </w:r>
          </w:p>
          <w:p w14:paraId="0174D191" w14:textId="77777777" w:rsidR="00BF3395" w:rsidRPr="00BF3395"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 </w:t>
            </w:r>
            <w:r w:rsidRPr="00BF3395">
              <w:rPr>
                <w:rFonts w:eastAsia="MS Mincho"/>
                <w:noProof w:val="0"/>
                <w:sz w:val="18"/>
                <w:szCs w:val="18"/>
                <w:lang w:val="en-US" w:eastAsia="ja-JP"/>
              </w:rPr>
              <w:t xml:space="preserve">Material </w:t>
            </w:r>
            <w:proofErr w:type="spellStart"/>
            <w:r w:rsidRPr="00BF3395">
              <w:rPr>
                <w:rFonts w:eastAsia="MS Mincho"/>
                <w:noProof w:val="0"/>
                <w:sz w:val="18"/>
                <w:szCs w:val="18"/>
                <w:lang w:val="en-US" w:eastAsia="ja-JP"/>
              </w:rPr>
              <w:t>marunt</w:t>
            </w:r>
            <w:proofErr w:type="spellEnd"/>
            <w:r w:rsidRPr="00BF3395">
              <w:rPr>
                <w:rFonts w:eastAsia="MS Mincho"/>
                <w:noProof w:val="0"/>
                <w:sz w:val="18"/>
                <w:szCs w:val="18"/>
                <w:lang w:val="en-US" w:eastAsia="ja-JP"/>
              </w:rPr>
              <w:t xml:space="preserve"> (</w:t>
            </w:r>
            <w:proofErr w:type="spellStart"/>
            <w:r w:rsidRPr="00BF3395">
              <w:rPr>
                <w:rFonts w:eastAsia="MS Mincho"/>
                <w:noProof w:val="0"/>
                <w:sz w:val="18"/>
                <w:szCs w:val="18"/>
                <w:lang w:val="en-US" w:eastAsia="ja-JP"/>
              </w:rPr>
              <w:t>dulapi</w:t>
            </w:r>
            <w:proofErr w:type="spellEnd"/>
            <w:r w:rsidRPr="00BF3395">
              <w:rPr>
                <w:rFonts w:eastAsia="MS Mincho"/>
                <w:noProof w:val="0"/>
                <w:sz w:val="18"/>
                <w:szCs w:val="18"/>
                <w:lang w:val="en-US" w:eastAsia="ja-JP"/>
              </w:rPr>
              <w:t xml:space="preserve"> de </w:t>
            </w:r>
            <w:proofErr w:type="spellStart"/>
            <w:r w:rsidRPr="00BF3395">
              <w:rPr>
                <w:rFonts w:eastAsia="MS Mincho"/>
                <w:noProof w:val="0"/>
                <w:sz w:val="18"/>
                <w:szCs w:val="18"/>
                <w:lang w:val="en-US" w:eastAsia="ja-JP"/>
              </w:rPr>
              <w:t>rasinoase</w:t>
            </w:r>
            <w:proofErr w:type="spellEnd"/>
            <w:r w:rsidRPr="00BF3395">
              <w:rPr>
                <w:rFonts w:eastAsia="MS Mincho"/>
                <w:noProof w:val="0"/>
                <w:sz w:val="18"/>
                <w:szCs w:val="18"/>
                <w:lang w:val="en-US" w:eastAsia="ja-JP"/>
              </w:rPr>
              <w:t xml:space="preserve">, </w:t>
            </w:r>
            <w:proofErr w:type="spellStart"/>
            <w:r w:rsidRPr="00BF3395">
              <w:rPr>
                <w:rFonts w:eastAsia="MS Mincho"/>
                <w:noProof w:val="0"/>
                <w:sz w:val="18"/>
                <w:szCs w:val="18"/>
                <w:lang w:val="en-US" w:eastAsia="ja-JP"/>
              </w:rPr>
              <w:t>cuie</w:t>
            </w:r>
            <w:proofErr w:type="spellEnd"/>
            <w:r w:rsidRPr="00BF3395">
              <w:rPr>
                <w:rFonts w:eastAsia="MS Mincho"/>
                <w:noProof w:val="0"/>
                <w:sz w:val="18"/>
                <w:szCs w:val="18"/>
                <w:lang w:val="en-US" w:eastAsia="ja-JP"/>
              </w:rPr>
              <w:t xml:space="preserve">, </w:t>
            </w:r>
            <w:proofErr w:type="spellStart"/>
            <w:proofErr w:type="gramStart"/>
            <w:r w:rsidRPr="00BF3395">
              <w:rPr>
                <w:rFonts w:eastAsia="MS Mincho"/>
                <w:noProof w:val="0"/>
                <w:sz w:val="18"/>
                <w:szCs w:val="18"/>
                <w:lang w:val="en-US" w:eastAsia="ja-JP"/>
              </w:rPr>
              <w:t>scoabe</w:t>
            </w:r>
            <w:proofErr w:type="spellEnd"/>
            <w:r w:rsidRPr="00BF3395">
              <w:rPr>
                <w:rFonts w:eastAsia="MS Mincho"/>
                <w:noProof w:val="0"/>
                <w:sz w:val="18"/>
                <w:szCs w:val="18"/>
                <w:lang w:val="en-US" w:eastAsia="ja-JP"/>
              </w:rPr>
              <w:t>)=</w:t>
            </w:r>
            <w:proofErr w:type="gramEnd"/>
            <w:r w:rsidRPr="00BF3395">
              <w:rPr>
                <w:rFonts w:eastAsia="MS Mincho"/>
                <w:noProof w:val="0"/>
                <w:sz w:val="18"/>
                <w:szCs w:val="18"/>
                <w:lang w:val="en-US" w:eastAsia="ja-JP"/>
              </w:rPr>
              <w:t>1,0150</w:t>
            </w:r>
          </w:p>
          <w:p w14:paraId="79985C6C" w14:textId="77777777" w:rsidR="00BF3395" w:rsidRPr="00BF3395" w:rsidRDefault="00BF3395" w:rsidP="001903A2">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651E96A4"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m3</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185FD40" w14:textId="77777777" w:rsidR="00BF3395" w:rsidRPr="000A069A" w:rsidRDefault="00BF3395" w:rsidP="001903A2">
            <w:pPr>
              <w:autoSpaceDE w:val="0"/>
              <w:autoSpaceDN w:val="0"/>
              <w:jc w:val="center"/>
              <w:rPr>
                <w:rFonts w:eastAsia="MS Mincho"/>
                <w:b/>
                <w:bCs/>
                <w:noProof w:val="0"/>
                <w:sz w:val="18"/>
                <w:szCs w:val="18"/>
                <w:lang w:val="en-US" w:eastAsia="ja-JP"/>
              </w:rPr>
            </w:pPr>
            <w:r w:rsidRPr="000A069A">
              <w:rPr>
                <w:rFonts w:eastAsia="MS Mincho"/>
                <w:b/>
                <w:bCs/>
                <w:noProof w:val="0"/>
                <w:sz w:val="18"/>
                <w:szCs w:val="18"/>
                <w:lang w:val="en-US" w:eastAsia="ja-JP"/>
              </w:rPr>
              <w:t>10,9000</w:t>
            </w:r>
          </w:p>
        </w:tc>
      </w:tr>
      <w:tr w:rsidR="00BF3395" w:rsidRPr="00947B9C" w14:paraId="31D5D0E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813D4DE"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BD9FD0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7123010010200</w:t>
            </w:r>
          </w:p>
        </w:tc>
        <w:tc>
          <w:tcPr>
            <w:tcW w:w="5953" w:type="dxa"/>
            <w:tcBorders>
              <w:top w:val="single" w:sz="4" w:space="0" w:color="auto"/>
              <w:bottom w:val="single" w:sz="4" w:space="0" w:color="auto"/>
            </w:tcBorders>
          </w:tcPr>
          <w:p w14:paraId="74CCA7BE"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Betonist</w:t>
            </w:r>
            <w:proofErr w:type="spellEnd"/>
          </w:p>
        </w:tc>
        <w:tc>
          <w:tcPr>
            <w:tcW w:w="992" w:type="dxa"/>
            <w:tcBorders>
              <w:top w:val="single" w:sz="4" w:space="0" w:color="auto"/>
              <w:bottom w:val="single" w:sz="4" w:space="0" w:color="auto"/>
            </w:tcBorders>
          </w:tcPr>
          <w:p w14:paraId="6A4C18D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0461AA7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3,4500</w:t>
            </w:r>
          </w:p>
        </w:tc>
      </w:tr>
      <w:tr w:rsidR="00BF3395" w:rsidRPr="00947B9C" w14:paraId="788FB88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2BC0BC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31DA82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9310060019920</w:t>
            </w:r>
          </w:p>
        </w:tc>
        <w:tc>
          <w:tcPr>
            <w:tcW w:w="5953" w:type="dxa"/>
            <w:tcBorders>
              <w:top w:val="single" w:sz="4" w:space="0" w:color="auto"/>
              <w:bottom w:val="single" w:sz="4" w:space="0" w:color="auto"/>
            </w:tcBorders>
          </w:tcPr>
          <w:p w14:paraId="13C9344B"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Muncitor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deservire</w:t>
            </w:r>
            <w:proofErr w:type="spellEnd"/>
            <w:r w:rsidRPr="00947B9C">
              <w:rPr>
                <w:rFonts w:eastAsia="MS Mincho"/>
                <w:noProof w:val="0"/>
                <w:sz w:val="16"/>
                <w:szCs w:val="16"/>
                <w:lang w:val="en-US" w:eastAsia="ja-JP"/>
              </w:rPr>
              <w:t xml:space="preserve"> CM</w:t>
            </w:r>
          </w:p>
        </w:tc>
        <w:tc>
          <w:tcPr>
            <w:tcW w:w="992" w:type="dxa"/>
            <w:tcBorders>
              <w:top w:val="single" w:sz="4" w:space="0" w:color="auto"/>
              <w:bottom w:val="single" w:sz="4" w:space="0" w:color="auto"/>
            </w:tcBorders>
          </w:tcPr>
          <w:p w14:paraId="28E7DD5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6223200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0,4000</w:t>
            </w:r>
          </w:p>
        </w:tc>
      </w:tr>
      <w:tr w:rsidR="00BF3395" w:rsidRPr="00947B9C" w14:paraId="1700B6E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CA7F288"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10283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266310210000150</w:t>
            </w:r>
          </w:p>
        </w:tc>
        <w:tc>
          <w:tcPr>
            <w:tcW w:w="5953" w:type="dxa"/>
            <w:tcBorders>
              <w:top w:val="single" w:sz="4" w:space="0" w:color="auto"/>
              <w:bottom w:val="single" w:sz="4" w:space="0" w:color="auto"/>
            </w:tcBorders>
          </w:tcPr>
          <w:p w14:paraId="10E4AE6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Beton M150</w:t>
            </w:r>
          </w:p>
        </w:tc>
        <w:tc>
          <w:tcPr>
            <w:tcW w:w="992" w:type="dxa"/>
            <w:tcBorders>
              <w:top w:val="single" w:sz="4" w:space="0" w:color="auto"/>
              <w:bottom w:val="single" w:sz="4" w:space="0" w:color="auto"/>
            </w:tcBorders>
          </w:tcPr>
          <w:p w14:paraId="3002D9F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7870B5F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1,0250</w:t>
            </w:r>
          </w:p>
        </w:tc>
      </w:tr>
      <w:tr w:rsidR="00BF3395" w:rsidRPr="00947B9C" w14:paraId="277189D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17528AA"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6A5C17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2FFB1B6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mortare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4F56912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470BB6D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0,1000</w:t>
            </w:r>
          </w:p>
        </w:tc>
      </w:tr>
      <w:tr w:rsidR="00BF3395" w:rsidRPr="00947B9C" w14:paraId="26F4407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9C1674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BA4D44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2952270003100</w:t>
            </w:r>
          </w:p>
        </w:tc>
        <w:tc>
          <w:tcPr>
            <w:tcW w:w="5953" w:type="dxa"/>
            <w:tcBorders>
              <w:top w:val="single" w:sz="4" w:space="0" w:color="auto"/>
              <w:bottom w:val="single" w:sz="4" w:space="0" w:color="auto"/>
            </w:tcBorders>
          </w:tcPr>
          <w:p w14:paraId="1D70A9C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Vibrator de </w:t>
            </w:r>
            <w:proofErr w:type="spellStart"/>
            <w:r w:rsidRPr="00947B9C">
              <w:rPr>
                <w:rFonts w:eastAsia="MS Mincho"/>
                <w:noProof w:val="0"/>
                <w:sz w:val="16"/>
                <w:szCs w:val="16"/>
                <w:lang w:val="en-US" w:eastAsia="ja-JP"/>
              </w:rPr>
              <w:t>adincime</w:t>
            </w:r>
            <w:proofErr w:type="spellEnd"/>
          </w:p>
        </w:tc>
        <w:tc>
          <w:tcPr>
            <w:tcW w:w="992" w:type="dxa"/>
            <w:tcBorders>
              <w:top w:val="single" w:sz="4" w:space="0" w:color="auto"/>
              <w:bottom w:val="single" w:sz="4" w:space="0" w:color="auto"/>
            </w:tcBorders>
          </w:tcPr>
          <w:p w14:paraId="062EB03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482AA47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0,6000</w:t>
            </w:r>
          </w:p>
        </w:tc>
      </w:tr>
      <w:tr w:rsidR="00BF3395" w:rsidRPr="00947B9C" w14:paraId="4CAFEF9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3593FBE" w14:textId="77777777" w:rsidR="00BF3395" w:rsidRPr="00947B9C"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11EF05D6" w14:textId="77777777" w:rsidR="00BF3395" w:rsidRPr="00947B9C"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19BFA3DC" w14:textId="77777777" w:rsidR="00BF3395" w:rsidRPr="00947B9C" w:rsidRDefault="00BF3395" w:rsidP="001903A2">
            <w:pPr>
              <w:autoSpaceDE w:val="0"/>
              <w:autoSpaceDN w:val="0"/>
              <w:rPr>
                <w:rFonts w:eastAsia="MS Mincho"/>
                <w:b/>
                <w:bCs/>
                <w:noProof w:val="0"/>
                <w:sz w:val="16"/>
                <w:szCs w:val="16"/>
                <w:lang w:val="en-US" w:eastAsia="ja-JP"/>
              </w:rPr>
            </w:pPr>
            <w:r w:rsidRPr="00947B9C">
              <w:rPr>
                <w:rFonts w:eastAsia="MS Mincho"/>
                <w:b/>
                <w:bCs/>
                <w:noProof w:val="0"/>
                <w:sz w:val="16"/>
                <w:szCs w:val="16"/>
                <w:lang w:val="en-US" w:eastAsia="ja-JP"/>
              </w:rPr>
              <w:t xml:space="preserve">4. </w:t>
            </w:r>
            <w:proofErr w:type="spellStart"/>
            <w:r w:rsidRPr="00947B9C">
              <w:rPr>
                <w:rFonts w:eastAsia="MS Mincho"/>
                <w:b/>
                <w:bCs/>
                <w:noProof w:val="0"/>
                <w:sz w:val="16"/>
                <w:szCs w:val="16"/>
                <w:lang w:val="en-US" w:eastAsia="ja-JP"/>
              </w:rPr>
              <w:t>Borduri</w:t>
            </w:r>
            <w:proofErr w:type="spellEnd"/>
          </w:p>
        </w:tc>
        <w:tc>
          <w:tcPr>
            <w:tcW w:w="992" w:type="dxa"/>
            <w:tcBorders>
              <w:top w:val="single" w:sz="4" w:space="0" w:color="auto"/>
              <w:bottom w:val="single" w:sz="4" w:space="0" w:color="auto"/>
            </w:tcBorders>
          </w:tcPr>
          <w:p w14:paraId="67FDDC7A" w14:textId="77777777" w:rsidR="00BF3395" w:rsidRPr="00947B9C"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11001EF2" w14:textId="77777777" w:rsidR="00BF3395" w:rsidRPr="00947B9C" w:rsidRDefault="00BF3395" w:rsidP="001903A2">
            <w:pPr>
              <w:autoSpaceDE w:val="0"/>
              <w:autoSpaceDN w:val="0"/>
              <w:rPr>
                <w:rFonts w:eastAsia="MS Mincho"/>
                <w:noProof w:val="0"/>
                <w:sz w:val="16"/>
                <w:szCs w:val="16"/>
                <w:lang w:val="en-US" w:eastAsia="ja-JP"/>
              </w:rPr>
            </w:pPr>
          </w:p>
        </w:tc>
      </w:tr>
      <w:tr w:rsidR="00BF3395" w:rsidRPr="00947B9C" w14:paraId="3F638130"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4879794"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19</w:t>
            </w:r>
          </w:p>
        </w:tc>
        <w:tc>
          <w:tcPr>
            <w:tcW w:w="1418" w:type="dxa"/>
            <w:tcBorders>
              <w:top w:val="single" w:sz="4" w:space="0" w:color="auto"/>
              <w:bottom w:val="single" w:sz="4" w:space="0" w:color="auto"/>
            </w:tcBorders>
          </w:tcPr>
          <w:p w14:paraId="30CEB7D2"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DE09A</w:t>
            </w:r>
          </w:p>
          <w:p w14:paraId="056ECFD4"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727B802" w14:textId="77777777" w:rsidR="00BF3395" w:rsidRPr="00947B9C" w:rsidRDefault="00BF3395" w:rsidP="001903A2">
            <w:pPr>
              <w:autoSpaceDE w:val="0"/>
              <w:autoSpaceDN w:val="0"/>
              <w:rPr>
                <w:rFonts w:eastAsia="MS Mincho"/>
                <w:noProof w:val="0"/>
                <w:sz w:val="18"/>
                <w:szCs w:val="18"/>
                <w:lang w:val="nl-NL" w:eastAsia="ja-JP"/>
              </w:rPr>
            </w:pPr>
            <w:r w:rsidRPr="00947B9C">
              <w:rPr>
                <w:rFonts w:eastAsia="MS Mincho"/>
                <w:noProof w:val="0"/>
                <w:sz w:val="18"/>
                <w:szCs w:val="18"/>
                <w:lang w:val="nl-NL" w:eastAsia="ja-JP"/>
              </w:rPr>
              <w:t>Borduri de piatra pentru trotuare, avind dimensiunile 30x25 cm, pe fundatie de beton 35x15 cm  (</w:t>
            </w:r>
            <w:r w:rsidRPr="00947B9C">
              <w:rPr>
                <w:rFonts w:eastAsia="MS Mincho"/>
                <w:noProof w:val="0"/>
                <w:sz w:val="18"/>
                <w:szCs w:val="18"/>
                <w:lang w:val="en-US" w:eastAsia="ja-JP"/>
              </w:rPr>
              <w:t>БР</w:t>
            </w:r>
            <w:r w:rsidRPr="00947B9C">
              <w:rPr>
                <w:rFonts w:eastAsia="MS Mincho"/>
                <w:noProof w:val="0"/>
                <w:sz w:val="18"/>
                <w:szCs w:val="18"/>
                <w:lang w:val="nl-NL" w:eastAsia="ja-JP"/>
              </w:rPr>
              <w:t xml:space="preserve"> 100.30.15)</w:t>
            </w:r>
          </w:p>
          <w:p w14:paraId="19CADCDA" w14:textId="77777777" w:rsidR="00BF3395" w:rsidRPr="00947B9C" w:rsidRDefault="00BF3395" w:rsidP="001903A2">
            <w:pPr>
              <w:autoSpaceDE w:val="0"/>
              <w:autoSpaceDN w:val="0"/>
              <w:rPr>
                <w:rFonts w:eastAsia="MS Mincho"/>
                <w:noProof w:val="0"/>
                <w:sz w:val="2"/>
                <w:szCs w:val="2"/>
                <w:lang w:val="nl-NL" w:eastAsia="ja-JP"/>
              </w:rPr>
            </w:pPr>
            <w:r w:rsidRPr="00947B9C">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16874C8C"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5F9056EC" w14:textId="77777777" w:rsidR="00BF3395" w:rsidRPr="008E37E5"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262,000</w:t>
            </w:r>
          </w:p>
        </w:tc>
      </w:tr>
      <w:tr w:rsidR="00BF3395" w:rsidRPr="00947B9C" w14:paraId="6B004B8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75FE607"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508815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1256EEE7"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Muncitor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2C17D6E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299C449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0,1800</w:t>
            </w:r>
          </w:p>
        </w:tc>
      </w:tr>
      <w:tr w:rsidR="00BF3395" w:rsidRPr="00947B9C" w14:paraId="00180A7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55EE28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425E09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5C26B303"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53AE5AF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62E4D6F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0,6000</w:t>
            </w:r>
          </w:p>
        </w:tc>
      </w:tr>
      <w:tr w:rsidR="00BF3395" w:rsidRPr="00947B9C" w14:paraId="6F99C30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556424F"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93AAAB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2663102100002025</w:t>
            </w:r>
          </w:p>
        </w:tc>
        <w:tc>
          <w:tcPr>
            <w:tcW w:w="5953" w:type="dxa"/>
            <w:tcBorders>
              <w:top w:val="single" w:sz="4" w:space="0" w:color="auto"/>
              <w:bottom w:val="single" w:sz="4" w:space="0" w:color="auto"/>
            </w:tcBorders>
          </w:tcPr>
          <w:p w14:paraId="6AB30F2E" w14:textId="77777777" w:rsidR="00BF3395" w:rsidRPr="00947B9C" w:rsidRDefault="00BF3395" w:rsidP="001903A2">
            <w:pPr>
              <w:autoSpaceDE w:val="0"/>
              <w:autoSpaceDN w:val="0"/>
              <w:rPr>
                <w:rFonts w:eastAsia="MS Mincho"/>
                <w:noProof w:val="0"/>
                <w:sz w:val="16"/>
                <w:szCs w:val="16"/>
                <w:lang w:val="en-US" w:eastAsia="ja-JP"/>
              </w:rPr>
            </w:pPr>
            <w:proofErr w:type="gramStart"/>
            <w:r w:rsidRPr="00947B9C">
              <w:rPr>
                <w:rFonts w:eastAsia="MS Mincho"/>
                <w:noProof w:val="0"/>
                <w:sz w:val="16"/>
                <w:szCs w:val="16"/>
                <w:lang w:val="en-US" w:eastAsia="ja-JP"/>
              </w:rPr>
              <w:t>Beton  C</w:t>
            </w:r>
            <w:proofErr w:type="gramEnd"/>
            <w:r w:rsidRPr="00947B9C">
              <w:rPr>
                <w:rFonts w:eastAsia="MS Mincho"/>
                <w:noProof w:val="0"/>
                <w:sz w:val="16"/>
                <w:szCs w:val="16"/>
                <w:lang w:val="en-US" w:eastAsia="ja-JP"/>
              </w:rPr>
              <w:t>20/25</w:t>
            </w:r>
          </w:p>
        </w:tc>
        <w:tc>
          <w:tcPr>
            <w:tcW w:w="992" w:type="dxa"/>
            <w:tcBorders>
              <w:top w:val="single" w:sz="4" w:space="0" w:color="auto"/>
              <w:bottom w:val="single" w:sz="4" w:space="0" w:color="auto"/>
            </w:tcBorders>
          </w:tcPr>
          <w:p w14:paraId="725A517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0DF448C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0,0530</w:t>
            </w:r>
          </w:p>
        </w:tc>
      </w:tr>
      <w:tr w:rsidR="00BF3395" w:rsidRPr="00947B9C" w14:paraId="490594A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8DAD1B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DACE12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2651122100024</w:t>
            </w:r>
          </w:p>
        </w:tc>
        <w:tc>
          <w:tcPr>
            <w:tcW w:w="5953" w:type="dxa"/>
            <w:tcBorders>
              <w:top w:val="single" w:sz="4" w:space="0" w:color="auto"/>
              <w:bottom w:val="single" w:sz="4" w:space="0" w:color="auto"/>
            </w:tcBorders>
          </w:tcPr>
          <w:p w14:paraId="6C46767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Ciment </w:t>
            </w:r>
            <w:proofErr w:type="spellStart"/>
            <w:r w:rsidRPr="00947B9C">
              <w:rPr>
                <w:rFonts w:eastAsia="MS Mincho"/>
                <w:noProof w:val="0"/>
                <w:sz w:val="16"/>
                <w:szCs w:val="16"/>
                <w:lang w:val="en-US" w:eastAsia="ja-JP"/>
              </w:rPr>
              <w:t>portland</w:t>
            </w:r>
            <w:proofErr w:type="spellEnd"/>
            <w:r w:rsidRPr="00947B9C">
              <w:rPr>
                <w:rFonts w:eastAsia="MS Mincho"/>
                <w:noProof w:val="0"/>
                <w:sz w:val="16"/>
                <w:szCs w:val="16"/>
                <w:lang w:val="en-US" w:eastAsia="ja-JP"/>
              </w:rPr>
              <w:t xml:space="preserve"> P 40 </w:t>
            </w:r>
            <w:proofErr w:type="spellStart"/>
            <w:r w:rsidRPr="00947B9C">
              <w:rPr>
                <w:rFonts w:eastAsia="MS Mincho"/>
                <w:noProof w:val="0"/>
                <w:sz w:val="16"/>
                <w:szCs w:val="16"/>
                <w:lang w:val="en-US" w:eastAsia="ja-JP"/>
              </w:rPr>
              <w:t>saci</w:t>
            </w:r>
            <w:proofErr w:type="spellEnd"/>
            <w:r w:rsidRPr="00947B9C">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663CE48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49186C7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4,1600</w:t>
            </w:r>
          </w:p>
        </w:tc>
      </w:tr>
      <w:tr w:rsidR="00BF3395" w:rsidRPr="00947B9C" w14:paraId="3C4A2AE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6259852"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B517C1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1421102200513</w:t>
            </w:r>
          </w:p>
        </w:tc>
        <w:tc>
          <w:tcPr>
            <w:tcW w:w="5953" w:type="dxa"/>
            <w:tcBorders>
              <w:top w:val="single" w:sz="4" w:space="0" w:color="auto"/>
              <w:bottom w:val="single" w:sz="4" w:space="0" w:color="auto"/>
            </w:tcBorders>
          </w:tcPr>
          <w:p w14:paraId="2011A92A"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sortat</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nespalat</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riu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lacuri</w:t>
            </w:r>
            <w:proofErr w:type="spellEnd"/>
            <w:r w:rsidRPr="00947B9C">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609375F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1420758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0,0120</w:t>
            </w:r>
          </w:p>
        </w:tc>
      </w:tr>
      <w:tr w:rsidR="00BF3395" w:rsidRPr="00947B9C" w14:paraId="176D3E8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45D2F8C"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5F5CDD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2666122800310</w:t>
            </w:r>
          </w:p>
        </w:tc>
        <w:tc>
          <w:tcPr>
            <w:tcW w:w="5953" w:type="dxa"/>
            <w:tcBorders>
              <w:top w:val="single" w:sz="4" w:space="0" w:color="auto"/>
              <w:bottom w:val="single" w:sz="4" w:space="0" w:color="auto"/>
            </w:tcBorders>
          </w:tcPr>
          <w:p w14:paraId="41E6DC51" w14:textId="77777777" w:rsidR="00BF3395" w:rsidRPr="00947B9C" w:rsidRDefault="00BF3395" w:rsidP="001903A2">
            <w:pPr>
              <w:autoSpaceDE w:val="0"/>
              <w:autoSpaceDN w:val="0"/>
              <w:rPr>
                <w:rFonts w:eastAsia="MS Mincho"/>
                <w:noProof w:val="0"/>
                <w:sz w:val="16"/>
                <w:szCs w:val="16"/>
                <w:lang w:val="en-US" w:eastAsia="ja-JP"/>
              </w:rPr>
            </w:pPr>
            <w:proofErr w:type="spellStart"/>
            <w:proofErr w:type="gramStart"/>
            <w:r w:rsidRPr="00947B9C">
              <w:rPr>
                <w:rFonts w:eastAsia="MS Mincho"/>
                <w:noProof w:val="0"/>
                <w:sz w:val="16"/>
                <w:szCs w:val="16"/>
                <w:lang w:val="en-US" w:eastAsia="ja-JP"/>
              </w:rPr>
              <w:t>Bordura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proofErr w:type="gramEnd"/>
            <w:r w:rsidRPr="00947B9C">
              <w:rPr>
                <w:rFonts w:eastAsia="MS Mincho"/>
                <w:noProof w:val="0"/>
                <w:sz w:val="16"/>
                <w:szCs w:val="16"/>
                <w:lang w:val="en-US" w:eastAsia="ja-JP"/>
              </w:rPr>
              <w:t xml:space="preserve"> </w:t>
            </w:r>
            <w:proofErr w:type="spellStart"/>
            <w:proofErr w:type="gramStart"/>
            <w:r w:rsidRPr="00947B9C">
              <w:rPr>
                <w:rFonts w:eastAsia="MS Mincho"/>
                <w:noProof w:val="0"/>
                <w:sz w:val="16"/>
                <w:szCs w:val="16"/>
                <w:lang w:val="en-US" w:eastAsia="ja-JP"/>
              </w:rPr>
              <w:t>trotuare</w:t>
            </w:r>
            <w:proofErr w:type="spellEnd"/>
            <w:r w:rsidRPr="00947B9C">
              <w:rPr>
                <w:rFonts w:eastAsia="MS Mincho"/>
                <w:noProof w:val="0"/>
                <w:sz w:val="16"/>
                <w:szCs w:val="16"/>
                <w:lang w:val="en-US" w:eastAsia="ja-JP"/>
              </w:rPr>
              <w:t xml:space="preserve">  (</w:t>
            </w:r>
            <w:proofErr w:type="gramEnd"/>
            <w:r w:rsidRPr="00947B9C">
              <w:rPr>
                <w:rFonts w:eastAsia="MS Mincho"/>
                <w:noProof w:val="0"/>
                <w:sz w:val="16"/>
                <w:szCs w:val="16"/>
                <w:lang w:val="en-US" w:eastAsia="ja-JP"/>
              </w:rPr>
              <w:t>БР 100.30.15)</w:t>
            </w:r>
          </w:p>
        </w:tc>
        <w:tc>
          <w:tcPr>
            <w:tcW w:w="992" w:type="dxa"/>
            <w:tcBorders>
              <w:top w:val="single" w:sz="4" w:space="0" w:color="auto"/>
              <w:bottom w:val="single" w:sz="4" w:space="0" w:color="auto"/>
            </w:tcBorders>
          </w:tcPr>
          <w:p w14:paraId="509EEB2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w:t>
            </w:r>
          </w:p>
        </w:tc>
        <w:tc>
          <w:tcPr>
            <w:tcW w:w="1276" w:type="dxa"/>
            <w:tcBorders>
              <w:top w:val="single" w:sz="4" w:space="0" w:color="auto"/>
              <w:bottom w:val="single" w:sz="4" w:space="0" w:color="auto"/>
            </w:tcBorders>
          </w:tcPr>
          <w:p w14:paraId="7BAF842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1,0050</w:t>
            </w:r>
          </w:p>
        </w:tc>
      </w:tr>
      <w:tr w:rsidR="00BF3395" w:rsidRPr="00947B9C" w14:paraId="7D4FCEF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504BF25"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225E32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7289356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mortare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14D2742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68BEDDC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0,0070</w:t>
            </w:r>
          </w:p>
        </w:tc>
      </w:tr>
      <w:tr w:rsidR="00BF3395" w:rsidRPr="00947B9C" w14:paraId="1CBA1829"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9C31312"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20</w:t>
            </w:r>
          </w:p>
        </w:tc>
        <w:tc>
          <w:tcPr>
            <w:tcW w:w="1418" w:type="dxa"/>
            <w:tcBorders>
              <w:top w:val="single" w:sz="4" w:space="0" w:color="auto"/>
              <w:bottom w:val="single" w:sz="4" w:space="0" w:color="auto"/>
            </w:tcBorders>
          </w:tcPr>
          <w:p w14:paraId="4BBF8ECD"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DE11A</w:t>
            </w:r>
          </w:p>
          <w:p w14:paraId="0ED632A8"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A6204E3"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Borduri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mici</w:t>
            </w:r>
            <w:proofErr w:type="spellEnd"/>
            <w:r w:rsidRPr="00947B9C">
              <w:rPr>
                <w:rFonts w:eastAsia="MS Mincho"/>
                <w:noProof w:val="0"/>
                <w:sz w:val="18"/>
                <w:szCs w:val="18"/>
                <w:lang w:val="en-US" w:eastAsia="ja-JP"/>
              </w:rPr>
              <w:t xml:space="preserve">, prefabricate din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sectiunea</w:t>
            </w:r>
            <w:proofErr w:type="spellEnd"/>
            <w:r w:rsidRPr="00947B9C">
              <w:rPr>
                <w:rFonts w:eastAsia="MS Mincho"/>
                <w:noProof w:val="0"/>
                <w:sz w:val="18"/>
                <w:szCs w:val="18"/>
                <w:lang w:val="en-US" w:eastAsia="ja-JP"/>
              </w:rPr>
              <w:t xml:space="preserve"> de 10x15 cm, </w:t>
            </w:r>
            <w:proofErr w:type="spellStart"/>
            <w:r w:rsidRPr="00947B9C">
              <w:rPr>
                <w:rFonts w:eastAsia="MS Mincho"/>
                <w:noProof w:val="0"/>
                <w:sz w:val="18"/>
                <w:szCs w:val="18"/>
                <w:lang w:val="en-US" w:eastAsia="ja-JP"/>
              </w:rPr>
              <w:t>pnetu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incadrarea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spatiilor</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verzi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trotuarelor</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aleilor</w:t>
            </w:r>
            <w:proofErr w:type="spellEnd"/>
            <w:r w:rsidRPr="00947B9C">
              <w:rPr>
                <w:rFonts w:eastAsia="MS Mincho"/>
                <w:noProof w:val="0"/>
                <w:sz w:val="18"/>
                <w:szCs w:val="18"/>
                <w:lang w:val="en-US" w:eastAsia="ja-JP"/>
              </w:rPr>
              <w:t xml:space="preserve">, etc., </w:t>
            </w:r>
            <w:proofErr w:type="spellStart"/>
            <w:r w:rsidRPr="00947B9C">
              <w:rPr>
                <w:rFonts w:eastAsia="MS Mincho"/>
                <w:noProof w:val="0"/>
                <w:sz w:val="18"/>
                <w:szCs w:val="18"/>
                <w:lang w:val="en-US" w:eastAsia="ja-JP"/>
              </w:rPr>
              <w:t>asezate</w:t>
            </w:r>
            <w:proofErr w:type="spellEnd"/>
            <w:r w:rsidRPr="00947B9C">
              <w:rPr>
                <w:rFonts w:eastAsia="MS Mincho"/>
                <w:noProof w:val="0"/>
                <w:sz w:val="18"/>
                <w:szCs w:val="18"/>
                <w:lang w:val="en-US" w:eastAsia="ja-JP"/>
              </w:rPr>
              <w:t xml:space="preserve"> pe o </w:t>
            </w:r>
            <w:proofErr w:type="spellStart"/>
            <w:r w:rsidRPr="00947B9C">
              <w:rPr>
                <w:rFonts w:eastAsia="MS Mincho"/>
                <w:noProof w:val="0"/>
                <w:sz w:val="18"/>
                <w:szCs w:val="18"/>
                <w:lang w:val="en-US" w:eastAsia="ja-JP"/>
              </w:rPr>
              <w:t>fundatie</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beton</w:t>
            </w:r>
            <w:proofErr w:type="spellEnd"/>
            <w:r w:rsidRPr="00947B9C">
              <w:rPr>
                <w:rFonts w:eastAsia="MS Mincho"/>
                <w:noProof w:val="0"/>
                <w:sz w:val="18"/>
                <w:szCs w:val="18"/>
                <w:lang w:val="en-US" w:eastAsia="ja-JP"/>
              </w:rPr>
              <w:t>, de 10x20 cm (БР 100.20.8)</w:t>
            </w:r>
          </w:p>
          <w:p w14:paraId="2D625899"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0EDC125"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C1780EF" w14:textId="77777777" w:rsidR="00BF3395" w:rsidRPr="008E37E5"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227,0000</w:t>
            </w:r>
          </w:p>
        </w:tc>
      </w:tr>
      <w:tr w:rsidR="00BF3395" w:rsidRPr="00947B9C" w14:paraId="1DF7ECB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A3D8D60"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665635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4AA17ED6"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Muncitor</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308BBD5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7BEBBE7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0,1200</w:t>
            </w:r>
          </w:p>
        </w:tc>
      </w:tr>
      <w:tr w:rsidR="00BF3395" w:rsidRPr="00947B9C" w14:paraId="0B94091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B404B7E"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C9D110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30A2A40A"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6A7BE88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2E94552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0,1800</w:t>
            </w:r>
          </w:p>
        </w:tc>
      </w:tr>
      <w:tr w:rsidR="00BF3395" w:rsidRPr="00947B9C" w14:paraId="6479D6B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92DB995"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A35572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2663102100002025</w:t>
            </w:r>
          </w:p>
        </w:tc>
        <w:tc>
          <w:tcPr>
            <w:tcW w:w="5953" w:type="dxa"/>
            <w:tcBorders>
              <w:top w:val="single" w:sz="4" w:space="0" w:color="auto"/>
              <w:bottom w:val="single" w:sz="4" w:space="0" w:color="auto"/>
            </w:tcBorders>
          </w:tcPr>
          <w:p w14:paraId="6B5C6A32" w14:textId="77777777" w:rsidR="00BF3395" w:rsidRPr="00947B9C" w:rsidRDefault="00BF3395" w:rsidP="001903A2">
            <w:pPr>
              <w:autoSpaceDE w:val="0"/>
              <w:autoSpaceDN w:val="0"/>
              <w:rPr>
                <w:rFonts w:eastAsia="MS Mincho"/>
                <w:noProof w:val="0"/>
                <w:sz w:val="16"/>
                <w:szCs w:val="16"/>
                <w:lang w:val="en-US" w:eastAsia="ja-JP"/>
              </w:rPr>
            </w:pPr>
            <w:proofErr w:type="gramStart"/>
            <w:r w:rsidRPr="00947B9C">
              <w:rPr>
                <w:rFonts w:eastAsia="MS Mincho"/>
                <w:noProof w:val="0"/>
                <w:sz w:val="16"/>
                <w:szCs w:val="16"/>
                <w:lang w:val="en-US" w:eastAsia="ja-JP"/>
              </w:rPr>
              <w:t>Beton  C</w:t>
            </w:r>
            <w:proofErr w:type="gramEnd"/>
            <w:r w:rsidRPr="00947B9C">
              <w:rPr>
                <w:rFonts w:eastAsia="MS Mincho"/>
                <w:noProof w:val="0"/>
                <w:sz w:val="16"/>
                <w:szCs w:val="16"/>
                <w:lang w:val="en-US" w:eastAsia="ja-JP"/>
              </w:rPr>
              <w:t>20/25</w:t>
            </w:r>
          </w:p>
        </w:tc>
        <w:tc>
          <w:tcPr>
            <w:tcW w:w="992" w:type="dxa"/>
            <w:tcBorders>
              <w:top w:val="single" w:sz="4" w:space="0" w:color="auto"/>
              <w:bottom w:val="single" w:sz="4" w:space="0" w:color="auto"/>
            </w:tcBorders>
          </w:tcPr>
          <w:p w14:paraId="5362FED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17D86A7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0,0480</w:t>
            </w:r>
          </w:p>
        </w:tc>
      </w:tr>
      <w:tr w:rsidR="00BF3395" w:rsidRPr="00947B9C" w14:paraId="4E19088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12FD346"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2C8EA4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2651122100024</w:t>
            </w:r>
          </w:p>
        </w:tc>
        <w:tc>
          <w:tcPr>
            <w:tcW w:w="5953" w:type="dxa"/>
            <w:tcBorders>
              <w:top w:val="single" w:sz="4" w:space="0" w:color="auto"/>
              <w:bottom w:val="single" w:sz="4" w:space="0" w:color="auto"/>
            </w:tcBorders>
          </w:tcPr>
          <w:p w14:paraId="40CFF14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Ciment </w:t>
            </w:r>
            <w:proofErr w:type="spellStart"/>
            <w:r w:rsidRPr="00947B9C">
              <w:rPr>
                <w:rFonts w:eastAsia="MS Mincho"/>
                <w:noProof w:val="0"/>
                <w:sz w:val="16"/>
                <w:szCs w:val="16"/>
                <w:lang w:val="en-US" w:eastAsia="ja-JP"/>
              </w:rPr>
              <w:t>portland</w:t>
            </w:r>
            <w:proofErr w:type="spellEnd"/>
            <w:r w:rsidRPr="00947B9C">
              <w:rPr>
                <w:rFonts w:eastAsia="MS Mincho"/>
                <w:noProof w:val="0"/>
                <w:sz w:val="16"/>
                <w:szCs w:val="16"/>
                <w:lang w:val="en-US" w:eastAsia="ja-JP"/>
              </w:rPr>
              <w:t xml:space="preserve"> P 40 </w:t>
            </w:r>
            <w:proofErr w:type="spellStart"/>
            <w:r w:rsidRPr="00947B9C">
              <w:rPr>
                <w:rFonts w:eastAsia="MS Mincho"/>
                <w:noProof w:val="0"/>
                <w:sz w:val="16"/>
                <w:szCs w:val="16"/>
                <w:lang w:val="en-US" w:eastAsia="ja-JP"/>
              </w:rPr>
              <w:t>saci</w:t>
            </w:r>
            <w:proofErr w:type="spellEnd"/>
            <w:r w:rsidRPr="00947B9C">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0467B13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190774D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1,0200</w:t>
            </w:r>
          </w:p>
        </w:tc>
      </w:tr>
      <w:tr w:rsidR="00BF3395" w:rsidRPr="00947B9C" w14:paraId="43D93F7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1683ED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74083B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1421102200513</w:t>
            </w:r>
          </w:p>
        </w:tc>
        <w:tc>
          <w:tcPr>
            <w:tcW w:w="5953" w:type="dxa"/>
            <w:tcBorders>
              <w:top w:val="single" w:sz="4" w:space="0" w:color="auto"/>
              <w:bottom w:val="single" w:sz="4" w:space="0" w:color="auto"/>
            </w:tcBorders>
          </w:tcPr>
          <w:p w14:paraId="510AF999"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sortat</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nespalat</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riu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lacuri</w:t>
            </w:r>
            <w:proofErr w:type="spellEnd"/>
            <w:r w:rsidRPr="00947B9C">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2D1639C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48B4316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0,0030</w:t>
            </w:r>
          </w:p>
        </w:tc>
      </w:tr>
      <w:tr w:rsidR="00BF3395" w:rsidRPr="00947B9C" w14:paraId="01A9E46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065D29E"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D4DA4F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26661228003252</w:t>
            </w:r>
          </w:p>
        </w:tc>
        <w:tc>
          <w:tcPr>
            <w:tcW w:w="5953" w:type="dxa"/>
            <w:tcBorders>
              <w:top w:val="single" w:sz="4" w:space="0" w:color="auto"/>
              <w:bottom w:val="single" w:sz="4" w:space="0" w:color="auto"/>
            </w:tcBorders>
          </w:tcPr>
          <w:p w14:paraId="06BE0F45"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Bordura</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beton</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trotuare</w:t>
            </w:r>
            <w:proofErr w:type="spellEnd"/>
            <w:r w:rsidRPr="00947B9C">
              <w:rPr>
                <w:rFonts w:eastAsia="MS Mincho"/>
                <w:noProof w:val="0"/>
                <w:sz w:val="16"/>
                <w:szCs w:val="16"/>
                <w:lang w:val="en-US" w:eastAsia="ja-JP"/>
              </w:rPr>
              <w:t xml:space="preserve"> БР 100.20.8</w:t>
            </w:r>
          </w:p>
        </w:tc>
        <w:tc>
          <w:tcPr>
            <w:tcW w:w="992" w:type="dxa"/>
            <w:tcBorders>
              <w:top w:val="single" w:sz="4" w:space="0" w:color="auto"/>
              <w:bottom w:val="single" w:sz="4" w:space="0" w:color="auto"/>
            </w:tcBorders>
          </w:tcPr>
          <w:p w14:paraId="445C77C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w:t>
            </w:r>
          </w:p>
        </w:tc>
        <w:tc>
          <w:tcPr>
            <w:tcW w:w="1276" w:type="dxa"/>
            <w:tcBorders>
              <w:top w:val="single" w:sz="4" w:space="0" w:color="auto"/>
              <w:bottom w:val="single" w:sz="4" w:space="0" w:color="auto"/>
            </w:tcBorders>
          </w:tcPr>
          <w:p w14:paraId="2A6BB92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1,0050</w:t>
            </w:r>
          </w:p>
        </w:tc>
      </w:tr>
      <w:tr w:rsidR="00BF3395" w:rsidRPr="00947B9C" w14:paraId="1872E17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DAD27B3"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6D8F2C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6BE62E6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mortare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78901B0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4B690F0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0,0030</w:t>
            </w:r>
          </w:p>
        </w:tc>
      </w:tr>
      <w:tr w:rsidR="00BF3395" w:rsidRPr="00947B9C" w14:paraId="1ABA7B5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A3FEB6C" w14:textId="77777777" w:rsidR="00BF3395" w:rsidRPr="00947B9C"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51373E43" w14:textId="77777777" w:rsidR="00BF3395" w:rsidRPr="00947B9C"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4F5C7ABD" w14:textId="77777777" w:rsidR="00BF3395" w:rsidRPr="00947B9C" w:rsidRDefault="00BF3395" w:rsidP="001903A2">
            <w:pPr>
              <w:autoSpaceDE w:val="0"/>
              <w:autoSpaceDN w:val="0"/>
              <w:rPr>
                <w:rFonts w:eastAsia="MS Mincho"/>
                <w:b/>
                <w:bCs/>
                <w:noProof w:val="0"/>
                <w:sz w:val="16"/>
                <w:szCs w:val="16"/>
                <w:lang w:val="en-US" w:eastAsia="ja-JP"/>
              </w:rPr>
            </w:pPr>
            <w:r w:rsidRPr="00947B9C">
              <w:rPr>
                <w:rFonts w:eastAsia="MS Mincho"/>
                <w:b/>
                <w:bCs/>
                <w:noProof w:val="0"/>
                <w:sz w:val="16"/>
                <w:szCs w:val="16"/>
                <w:lang w:val="en-US" w:eastAsia="ja-JP"/>
              </w:rPr>
              <w:t xml:space="preserve">5. </w:t>
            </w:r>
            <w:proofErr w:type="spellStart"/>
            <w:r w:rsidRPr="00947B9C">
              <w:rPr>
                <w:rFonts w:eastAsia="MS Mincho"/>
                <w:b/>
                <w:bCs/>
                <w:noProof w:val="0"/>
                <w:sz w:val="16"/>
                <w:szCs w:val="16"/>
                <w:lang w:val="en-US" w:eastAsia="ja-JP"/>
              </w:rPr>
              <w:t>Spatii</w:t>
            </w:r>
            <w:proofErr w:type="spellEnd"/>
            <w:r w:rsidRPr="00947B9C">
              <w:rPr>
                <w:rFonts w:eastAsia="MS Mincho"/>
                <w:b/>
                <w:bCs/>
                <w:noProof w:val="0"/>
                <w:sz w:val="16"/>
                <w:szCs w:val="16"/>
                <w:lang w:val="en-US" w:eastAsia="ja-JP"/>
              </w:rPr>
              <w:t xml:space="preserve"> </w:t>
            </w:r>
            <w:proofErr w:type="spellStart"/>
            <w:r w:rsidRPr="00947B9C">
              <w:rPr>
                <w:rFonts w:eastAsia="MS Mincho"/>
                <w:b/>
                <w:bCs/>
                <w:noProof w:val="0"/>
                <w:sz w:val="16"/>
                <w:szCs w:val="16"/>
                <w:lang w:val="en-US" w:eastAsia="ja-JP"/>
              </w:rPr>
              <w:t>verzi</w:t>
            </w:r>
            <w:proofErr w:type="spellEnd"/>
          </w:p>
        </w:tc>
        <w:tc>
          <w:tcPr>
            <w:tcW w:w="992" w:type="dxa"/>
            <w:tcBorders>
              <w:top w:val="single" w:sz="4" w:space="0" w:color="auto"/>
              <w:bottom w:val="single" w:sz="4" w:space="0" w:color="auto"/>
            </w:tcBorders>
          </w:tcPr>
          <w:p w14:paraId="29DD7BCE" w14:textId="77777777" w:rsidR="00BF3395" w:rsidRPr="00947B9C"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30E34AD4" w14:textId="77777777" w:rsidR="00BF3395" w:rsidRPr="00947B9C" w:rsidRDefault="00BF3395" w:rsidP="001903A2">
            <w:pPr>
              <w:autoSpaceDE w:val="0"/>
              <w:autoSpaceDN w:val="0"/>
              <w:rPr>
                <w:rFonts w:eastAsia="MS Mincho"/>
                <w:noProof w:val="0"/>
                <w:sz w:val="16"/>
                <w:szCs w:val="16"/>
                <w:lang w:val="en-US" w:eastAsia="ja-JP"/>
              </w:rPr>
            </w:pPr>
          </w:p>
        </w:tc>
      </w:tr>
      <w:tr w:rsidR="00BF3395" w:rsidRPr="00947B9C" w14:paraId="28BD6C0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F196CCC"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21</w:t>
            </w:r>
          </w:p>
        </w:tc>
        <w:tc>
          <w:tcPr>
            <w:tcW w:w="1418" w:type="dxa"/>
            <w:tcBorders>
              <w:top w:val="single" w:sz="4" w:space="0" w:color="auto"/>
              <w:bottom w:val="single" w:sz="4" w:space="0" w:color="auto"/>
            </w:tcBorders>
          </w:tcPr>
          <w:p w14:paraId="0D6FCBEB"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TsI51A3</w:t>
            </w:r>
          </w:p>
          <w:p w14:paraId="14EEA8F3"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2D43D0F"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Transportarea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pamintului</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autobasculanta</w:t>
            </w:r>
            <w:proofErr w:type="spellEnd"/>
            <w:r w:rsidRPr="00947B9C">
              <w:rPr>
                <w:rFonts w:eastAsia="MS Mincho"/>
                <w:noProof w:val="0"/>
                <w:sz w:val="18"/>
                <w:szCs w:val="18"/>
                <w:lang w:val="en-US" w:eastAsia="ja-JP"/>
              </w:rPr>
              <w:t xml:space="preserve"> de 10 t la </w:t>
            </w:r>
            <w:proofErr w:type="spellStart"/>
            <w:r w:rsidRPr="00947B9C">
              <w:rPr>
                <w:rFonts w:eastAsia="MS Mincho"/>
                <w:noProof w:val="0"/>
                <w:sz w:val="18"/>
                <w:szCs w:val="18"/>
                <w:lang w:val="en-US" w:eastAsia="ja-JP"/>
              </w:rPr>
              <w:t>distanta</w:t>
            </w:r>
            <w:proofErr w:type="spellEnd"/>
            <w:r w:rsidRPr="00947B9C">
              <w:rPr>
                <w:rFonts w:eastAsia="MS Mincho"/>
                <w:noProof w:val="0"/>
                <w:sz w:val="18"/>
                <w:szCs w:val="18"/>
                <w:lang w:val="en-US" w:eastAsia="ja-JP"/>
              </w:rPr>
              <w:t xml:space="preserve"> de: 3 km</w:t>
            </w:r>
          </w:p>
          <w:p w14:paraId="43372691"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35CF5268"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t</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D992F6D" w14:textId="77777777" w:rsidR="00BF3395" w:rsidRPr="008E37E5"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380,1000</w:t>
            </w:r>
          </w:p>
        </w:tc>
      </w:tr>
      <w:tr w:rsidR="00BF3395" w:rsidRPr="00947B9C" w14:paraId="1742B7B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5E5ECBD"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0B7B7D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3410540000007</w:t>
            </w:r>
          </w:p>
        </w:tc>
        <w:tc>
          <w:tcPr>
            <w:tcW w:w="5953" w:type="dxa"/>
            <w:tcBorders>
              <w:top w:val="single" w:sz="4" w:space="0" w:color="auto"/>
              <w:bottom w:val="single" w:sz="4" w:space="0" w:color="auto"/>
            </w:tcBorders>
          </w:tcPr>
          <w:p w14:paraId="0315BC1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Autobasculanta-10t</w:t>
            </w:r>
          </w:p>
        </w:tc>
        <w:tc>
          <w:tcPr>
            <w:tcW w:w="992" w:type="dxa"/>
            <w:tcBorders>
              <w:top w:val="single" w:sz="4" w:space="0" w:color="auto"/>
              <w:bottom w:val="single" w:sz="4" w:space="0" w:color="auto"/>
            </w:tcBorders>
          </w:tcPr>
          <w:p w14:paraId="73DE265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2C71728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0,0307</w:t>
            </w:r>
          </w:p>
        </w:tc>
      </w:tr>
      <w:tr w:rsidR="00BF3395" w:rsidRPr="00947B9C" w14:paraId="45D99B22"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58F0D85"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22</w:t>
            </w:r>
          </w:p>
        </w:tc>
        <w:tc>
          <w:tcPr>
            <w:tcW w:w="1418" w:type="dxa"/>
            <w:tcBorders>
              <w:top w:val="single" w:sz="4" w:space="0" w:color="auto"/>
              <w:bottom w:val="single" w:sz="4" w:space="0" w:color="auto"/>
            </w:tcBorders>
          </w:tcPr>
          <w:p w14:paraId="0C0694F1"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TsH05C</w:t>
            </w:r>
          </w:p>
          <w:p w14:paraId="738C8B22"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1C29048" w14:textId="77777777" w:rsidR="00BF3395" w:rsidRPr="00947B9C" w:rsidRDefault="00BF3395" w:rsidP="001903A2">
            <w:pPr>
              <w:autoSpaceDE w:val="0"/>
              <w:autoSpaceDN w:val="0"/>
              <w:rPr>
                <w:rFonts w:eastAsia="MS Mincho"/>
                <w:noProof w:val="0"/>
                <w:sz w:val="18"/>
                <w:szCs w:val="18"/>
                <w:lang w:val="nl-NL" w:eastAsia="ja-JP"/>
              </w:rPr>
            </w:pPr>
            <w:r w:rsidRPr="00947B9C">
              <w:rPr>
                <w:rFonts w:eastAsia="MS Mincho"/>
                <w:noProof w:val="0"/>
                <w:sz w:val="18"/>
                <w:szCs w:val="18"/>
                <w:lang w:val="nl-NL" w:eastAsia="ja-JP"/>
              </w:rPr>
              <w:t>Asternerea uniforma a stratului de pamint vegetal, pe teren orizontal sau cu  panta de 20%, cu pastrarea structurii, in straturi de 20 cm grosime</w:t>
            </w:r>
          </w:p>
          <w:p w14:paraId="502620F4" w14:textId="77777777" w:rsidR="00BF3395" w:rsidRPr="00947B9C" w:rsidRDefault="00BF3395" w:rsidP="001903A2">
            <w:pPr>
              <w:autoSpaceDE w:val="0"/>
              <w:autoSpaceDN w:val="0"/>
              <w:rPr>
                <w:rFonts w:eastAsia="MS Mincho"/>
                <w:noProof w:val="0"/>
                <w:sz w:val="2"/>
                <w:szCs w:val="2"/>
                <w:lang w:val="nl-NL" w:eastAsia="ja-JP"/>
              </w:rPr>
            </w:pPr>
            <w:r w:rsidRPr="00947B9C">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61CB01C9"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m2</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4410715B" w14:textId="77777777" w:rsidR="00BF3395" w:rsidRPr="008E37E5"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271,5000</w:t>
            </w:r>
          </w:p>
        </w:tc>
      </w:tr>
      <w:tr w:rsidR="00BF3395" w:rsidRPr="00947B9C" w14:paraId="3F3F033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821307B"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4DC35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7129020012880</w:t>
            </w:r>
          </w:p>
        </w:tc>
        <w:tc>
          <w:tcPr>
            <w:tcW w:w="5953" w:type="dxa"/>
            <w:tcBorders>
              <w:top w:val="single" w:sz="4" w:space="0" w:color="auto"/>
              <w:bottom w:val="single" w:sz="4" w:space="0" w:color="auto"/>
            </w:tcBorders>
          </w:tcPr>
          <w:p w14:paraId="0E4AABBB"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Peisagist-floricultor</w:t>
            </w:r>
            <w:proofErr w:type="spellEnd"/>
          </w:p>
        </w:tc>
        <w:tc>
          <w:tcPr>
            <w:tcW w:w="992" w:type="dxa"/>
            <w:tcBorders>
              <w:top w:val="single" w:sz="4" w:space="0" w:color="auto"/>
              <w:bottom w:val="single" w:sz="4" w:space="0" w:color="auto"/>
            </w:tcBorders>
          </w:tcPr>
          <w:p w14:paraId="61AAEC5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7539A36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0,1400</w:t>
            </w:r>
          </w:p>
        </w:tc>
      </w:tr>
      <w:tr w:rsidR="00BF3395" w:rsidRPr="00947B9C" w14:paraId="3BB06746"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F6BD3A9"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23</w:t>
            </w:r>
          </w:p>
        </w:tc>
        <w:tc>
          <w:tcPr>
            <w:tcW w:w="1418" w:type="dxa"/>
            <w:tcBorders>
              <w:top w:val="single" w:sz="4" w:space="0" w:color="auto"/>
              <w:bottom w:val="single" w:sz="4" w:space="0" w:color="auto"/>
            </w:tcBorders>
          </w:tcPr>
          <w:p w14:paraId="16A3E372"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TsH09A</w:t>
            </w:r>
          </w:p>
          <w:p w14:paraId="2859595E"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6C63388"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Semanarea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gazonului</w:t>
            </w:r>
            <w:proofErr w:type="spellEnd"/>
            <w:r w:rsidRPr="00947B9C">
              <w:rPr>
                <w:rFonts w:eastAsia="MS Mincho"/>
                <w:noProof w:val="0"/>
                <w:sz w:val="18"/>
                <w:szCs w:val="18"/>
                <w:lang w:val="en-US" w:eastAsia="ja-JP"/>
              </w:rPr>
              <w:t xml:space="preserve"> pe </w:t>
            </w:r>
            <w:proofErr w:type="spellStart"/>
            <w:r w:rsidRPr="00947B9C">
              <w:rPr>
                <w:rFonts w:eastAsia="MS Mincho"/>
                <w:noProof w:val="0"/>
                <w:sz w:val="18"/>
                <w:szCs w:val="18"/>
                <w:lang w:val="en-US" w:eastAsia="ja-JP"/>
              </w:rPr>
              <w:t>suprafete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orizontale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in </w:t>
            </w:r>
            <w:proofErr w:type="spellStart"/>
            <w:r w:rsidRPr="00947B9C">
              <w:rPr>
                <w:rFonts w:eastAsia="MS Mincho"/>
                <w:noProof w:val="0"/>
                <w:sz w:val="18"/>
                <w:szCs w:val="18"/>
                <w:lang w:val="en-US" w:eastAsia="ja-JP"/>
              </w:rPr>
              <w:t>panta</w:t>
            </w:r>
            <w:proofErr w:type="spellEnd"/>
            <w:r w:rsidRPr="00947B9C">
              <w:rPr>
                <w:rFonts w:eastAsia="MS Mincho"/>
                <w:noProof w:val="0"/>
                <w:sz w:val="18"/>
                <w:szCs w:val="18"/>
                <w:lang w:val="en-US" w:eastAsia="ja-JP"/>
              </w:rPr>
              <w:t xml:space="preserve"> sub 30%</w:t>
            </w:r>
          </w:p>
          <w:p w14:paraId="7CB3ADB6" w14:textId="77777777" w:rsidR="00BF3395" w:rsidRPr="00947B9C" w:rsidRDefault="00BF3395" w:rsidP="001903A2">
            <w:pPr>
              <w:autoSpaceDE w:val="0"/>
              <w:autoSpaceDN w:val="0"/>
              <w:rPr>
                <w:rFonts w:eastAsia="MS Mincho"/>
                <w:noProof w:val="0"/>
                <w:sz w:val="2"/>
                <w:szCs w:val="2"/>
                <w:lang w:val="en-US" w:eastAsia="ja-JP"/>
              </w:rPr>
            </w:pPr>
            <w:r w:rsidRPr="00947B9C">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41C1FFF" w14:textId="77777777" w:rsidR="00BF3395" w:rsidRPr="00947B9C" w:rsidRDefault="00BF3395" w:rsidP="001903A2">
            <w:pPr>
              <w:autoSpaceDE w:val="0"/>
              <w:autoSpaceDN w:val="0"/>
              <w:jc w:val="center"/>
              <w:rPr>
                <w:rFonts w:eastAsia="MS Mincho"/>
                <w:noProof w:val="0"/>
                <w:sz w:val="18"/>
                <w:szCs w:val="18"/>
                <w:lang w:val="en-US" w:eastAsia="ja-JP"/>
              </w:rPr>
            </w:pPr>
            <w:r w:rsidRPr="00947B9C">
              <w:rPr>
                <w:rFonts w:eastAsia="MS Mincho"/>
                <w:noProof w:val="0"/>
                <w:sz w:val="18"/>
                <w:szCs w:val="18"/>
                <w:lang w:val="en-US" w:eastAsia="ja-JP"/>
              </w:rPr>
              <w:t>100m2</w:t>
            </w:r>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6043D4D" w14:textId="77777777" w:rsidR="00BF3395" w:rsidRPr="009508D1"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2,7200</w:t>
            </w:r>
          </w:p>
        </w:tc>
      </w:tr>
      <w:tr w:rsidR="00BF3395" w:rsidRPr="00947B9C" w14:paraId="7AEDBB3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976BA06"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CB70F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7129020012880</w:t>
            </w:r>
          </w:p>
        </w:tc>
        <w:tc>
          <w:tcPr>
            <w:tcW w:w="5953" w:type="dxa"/>
            <w:tcBorders>
              <w:top w:val="single" w:sz="4" w:space="0" w:color="auto"/>
              <w:bottom w:val="single" w:sz="4" w:space="0" w:color="auto"/>
            </w:tcBorders>
          </w:tcPr>
          <w:p w14:paraId="49B98614"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Peisagist-floricultor</w:t>
            </w:r>
            <w:proofErr w:type="spellEnd"/>
          </w:p>
        </w:tc>
        <w:tc>
          <w:tcPr>
            <w:tcW w:w="992" w:type="dxa"/>
            <w:tcBorders>
              <w:top w:val="single" w:sz="4" w:space="0" w:color="auto"/>
              <w:bottom w:val="single" w:sz="4" w:space="0" w:color="auto"/>
            </w:tcBorders>
          </w:tcPr>
          <w:p w14:paraId="6D5978A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1C76217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4,8200</w:t>
            </w:r>
          </w:p>
        </w:tc>
      </w:tr>
      <w:tr w:rsidR="00BF3395" w:rsidRPr="00947B9C" w14:paraId="17C8E57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D355FDE"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3AB846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0221107204435</w:t>
            </w:r>
          </w:p>
        </w:tc>
        <w:tc>
          <w:tcPr>
            <w:tcW w:w="5953" w:type="dxa"/>
            <w:tcBorders>
              <w:top w:val="single" w:sz="4" w:space="0" w:color="auto"/>
              <w:bottom w:val="single" w:sz="4" w:space="0" w:color="auto"/>
            </w:tcBorders>
          </w:tcPr>
          <w:p w14:paraId="7603BC42" w14:textId="77777777" w:rsidR="00BF3395" w:rsidRPr="00947B9C" w:rsidRDefault="00BF3395" w:rsidP="001903A2">
            <w:pPr>
              <w:autoSpaceDE w:val="0"/>
              <w:autoSpaceDN w:val="0"/>
              <w:rPr>
                <w:rFonts w:eastAsia="MS Mincho"/>
                <w:noProof w:val="0"/>
                <w:sz w:val="16"/>
                <w:szCs w:val="16"/>
                <w:lang w:val="nl-NL" w:eastAsia="ja-JP"/>
              </w:rPr>
            </w:pPr>
            <w:r w:rsidRPr="00947B9C">
              <w:rPr>
                <w:rFonts w:eastAsia="MS Mincho"/>
                <w:noProof w:val="0"/>
                <w:sz w:val="16"/>
                <w:szCs w:val="16"/>
                <w:lang w:val="nl-NL" w:eastAsia="ja-JP"/>
              </w:rPr>
              <w:t>Seminte de plante-graminee perene (pm)</w:t>
            </w:r>
          </w:p>
        </w:tc>
        <w:tc>
          <w:tcPr>
            <w:tcW w:w="992" w:type="dxa"/>
            <w:tcBorders>
              <w:top w:val="single" w:sz="4" w:space="0" w:color="auto"/>
              <w:bottom w:val="single" w:sz="4" w:space="0" w:color="auto"/>
            </w:tcBorders>
          </w:tcPr>
          <w:p w14:paraId="085A237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050E7C7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3,9600</w:t>
            </w:r>
          </w:p>
        </w:tc>
      </w:tr>
      <w:tr w:rsidR="00BF3395" w:rsidRPr="00947B9C" w14:paraId="36C6F4A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11743EC" w14:textId="77777777" w:rsidR="00BF3395" w:rsidRPr="00947B9C" w:rsidRDefault="00BF3395" w:rsidP="001903A2">
            <w:pPr>
              <w:autoSpaceDE w:val="0"/>
              <w:autoSpaceDN w:val="0"/>
              <w:jc w:val="center"/>
              <w:rPr>
                <w:rFonts w:eastAsia="MS Mincho"/>
                <w:noProof w:val="0"/>
                <w:sz w:val="16"/>
                <w:szCs w:val="16"/>
                <w:lang w:val="en-US" w:eastAsia="ja-JP"/>
              </w:rPr>
            </w:pPr>
          </w:p>
        </w:tc>
        <w:tc>
          <w:tcPr>
            <w:tcW w:w="1418" w:type="dxa"/>
            <w:tcBorders>
              <w:top w:val="single" w:sz="4" w:space="0" w:color="auto"/>
              <w:bottom w:val="single" w:sz="4" w:space="0" w:color="auto"/>
            </w:tcBorders>
          </w:tcPr>
          <w:p w14:paraId="449571BA" w14:textId="77777777" w:rsidR="00BF3395" w:rsidRPr="00947B9C" w:rsidRDefault="00BF3395" w:rsidP="001903A2">
            <w:pPr>
              <w:autoSpaceDE w:val="0"/>
              <w:autoSpaceDN w:val="0"/>
              <w:rPr>
                <w:rFonts w:eastAsia="MS Mincho"/>
                <w:noProof w:val="0"/>
                <w:sz w:val="16"/>
                <w:szCs w:val="16"/>
                <w:lang w:val="en-US" w:eastAsia="ja-JP"/>
              </w:rPr>
            </w:pPr>
          </w:p>
        </w:tc>
        <w:tc>
          <w:tcPr>
            <w:tcW w:w="5953" w:type="dxa"/>
            <w:tcBorders>
              <w:top w:val="single" w:sz="4" w:space="0" w:color="auto"/>
              <w:bottom w:val="single" w:sz="4" w:space="0" w:color="auto"/>
            </w:tcBorders>
          </w:tcPr>
          <w:p w14:paraId="3438C0DE" w14:textId="77777777" w:rsidR="00BF3395" w:rsidRPr="00947B9C" w:rsidRDefault="00BF3395" w:rsidP="001903A2">
            <w:pPr>
              <w:autoSpaceDE w:val="0"/>
              <w:autoSpaceDN w:val="0"/>
              <w:rPr>
                <w:rFonts w:eastAsia="MS Mincho"/>
                <w:b/>
                <w:bCs/>
                <w:noProof w:val="0"/>
                <w:sz w:val="16"/>
                <w:szCs w:val="16"/>
                <w:lang w:val="en-US" w:eastAsia="ja-JP"/>
              </w:rPr>
            </w:pPr>
            <w:r w:rsidRPr="00947B9C">
              <w:rPr>
                <w:rFonts w:eastAsia="MS Mincho"/>
                <w:b/>
                <w:bCs/>
                <w:noProof w:val="0"/>
                <w:sz w:val="16"/>
                <w:szCs w:val="16"/>
                <w:lang w:val="en-US" w:eastAsia="ja-JP"/>
              </w:rPr>
              <w:t xml:space="preserve">6. Amenajarea </w:t>
            </w:r>
            <w:proofErr w:type="spellStart"/>
            <w:r w:rsidRPr="00947B9C">
              <w:rPr>
                <w:rFonts w:eastAsia="MS Mincho"/>
                <w:b/>
                <w:bCs/>
                <w:noProof w:val="0"/>
                <w:sz w:val="16"/>
                <w:szCs w:val="16"/>
                <w:lang w:val="en-US" w:eastAsia="ja-JP"/>
              </w:rPr>
              <w:t>caminele</w:t>
            </w:r>
            <w:proofErr w:type="spellEnd"/>
            <w:r w:rsidRPr="00947B9C">
              <w:rPr>
                <w:rFonts w:eastAsia="MS Mincho"/>
                <w:b/>
                <w:bCs/>
                <w:noProof w:val="0"/>
                <w:sz w:val="16"/>
                <w:szCs w:val="16"/>
                <w:lang w:val="en-US" w:eastAsia="ja-JP"/>
              </w:rPr>
              <w:t xml:space="preserve"> de </w:t>
            </w:r>
            <w:proofErr w:type="spellStart"/>
            <w:r w:rsidRPr="00947B9C">
              <w:rPr>
                <w:rFonts w:eastAsia="MS Mincho"/>
                <w:b/>
                <w:bCs/>
                <w:noProof w:val="0"/>
                <w:sz w:val="16"/>
                <w:szCs w:val="16"/>
                <w:lang w:val="en-US" w:eastAsia="ja-JP"/>
              </w:rPr>
              <w:t>vizitare</w:t>
            </w:r>
            <w:proofErr w:type="spellEnd"/>
            <w:r w:rsidRPr="00947B9C">
              <w:rPr>
                <w:rFonts w:eastAsia="MS Mincho"/>
                <w:b/>
                <w:bCs/>
                <w:noProof w:val="0"/>
                <w:sz w:val="16"/>
                <w:szCs w:val="16"/>
                <w:lang w:val="en-US" w:eastAsia="ja-JP"/>
              </w:rPr>
              <w:t xml:space="preserve"> ale </w:t>
            </w:r>
            <w:proofErr w:type="spellStart"/>
            <w:r w:rsidRPr="00947B9C">
              <w:rPr>
                <w:rFonts w:eastAsia="MS Mincho"/>
                <w:b/>
                <w:bCs/>
                <w:noProof w:val="0"/>
                <w:sz w:val="16"/>
                <w:szCs w:val="16"/>
                <w:lang w:val="en-US" w:eastAsia="ja-JP"/>
              </w:rPr>
              <w:t>instalatiilor</w:t>
            </w:r>
            <w:proofErr w:type="spellEnd"/>
            <w:r w:rsidRPr="00947B9C">
              <w:rPr>
                <w:rFonts w:eastAsia="MS Mincho"/>
                <w:b/>
                <w:bCs/>
                <w:noProof w:val="0"/>
                <w:sz w:val="16"/>
                <w:szCs w:val="16"/>
                <w:lang w:val="en-US" w:eastAsia="ja-JP"/>
              </w:rPr>
              <w:t xml:space="preserve"> de </w:t>
            </w:r>
            <w:proofErr w:type="spellStart"/>
            <w:r w:rsidRPr="00947B9C">
              <w:rPr>
                <w:rFonts w:eastAsia="MS Mincho"/>
                <w:b/>
                <w:bCs/>
                <w:noProof w:val="0"/>
                <w:sz w:val="16"/>
                <w:szCs w:val="16"/>
                <w:lang w:val="en-US" w:eastAsia="ja-JP"/>
              </w:rPr>
              <w:t>alimentare</w:t>
            </w:r>
            <w:proofErr w:type="spellEnd"/>
            <w:r w:rsidRPr="00947B9C">
              <w:rPr>
                <w:rFonts w:eastAsia="MS Mincho"/>
                <w:b/>
                <w:bCs/>
                <w:noProof w:val="0"/>
                <w:sz w:val="16"/>
                <w:szCs w:val="16"/>
                <w:lang w:val="en-US" w:eastAsia="ja-JP"/>
              </w:rPr>
              <w:t xml:space="preserve"> cu </w:t>
            </w:r>
            <w:proofErr w:type="spellStart"/>
            <w:r w:rsidRPr="00947B9C">
              <w:rPr>
                <w:rFonts w:eastAsia="MS Mincho"/>
                <w:b/>
                <w:bCs/>
                <w:noProof w:val="0"/>
                <w:sz w:val="16"/>
                <w:szCs w:val="16"/>
                <w:lang w:val="en-US" w:eastAsia="ja-JP"/>
              </w:rPr>
              <w:t>apa</w:t>
            </w:r>
            <w:proofErr w:type="spellEnd"/>
            <w:r w:rsidRPr="00947B9C">
              <w:rPr>
                <w:rFonts w:eastAsia="MS Mincho"/>
                <w:b/>
                <w:bCs/>
                <w:noProof w:val="0"/>
                <w:sz w:val="16"/>
                <w:szCs w:val="16"/>
                <w:lang w:val="en-US" w:eastAsia="ja-JP"/>
              </w:rPr>
              <w:t xml:space="preserve"> </w:t>
            </w:r>
            <w:proofErr w:type="spellStart"/>
            <w:r w:rsidRPr="00947B9C">
              <w:rPr>
                <w:rFonts w:eastAsia="MS Mincho"/>
                <w:b/>
                <w:bCs/>
                <w:noProof w:val="0"/>
                <w:sz w:val="16"/>
                <w:szCs w:val="16"/>
                <w:lang w:val="en-US" w:eastAsia="ja-JP"/>
              </w:rPr>
              <w:t>si</w:t>
            </w:r>
            <w:proofErr w:type="spellEnd"/>
            <w:r w:rsidRPr="00947B9C">
              <w:rPr>
                <w:rFonts w:eastAsia="MS Mincho"/>
                <w:b/>
                <w:bCs/>
                <w:noProof w:val="0"/>
                <w:sz w:val="16"/>
                <w:szCs w:val="16"/>
                <w:lang w:val="en-US" w:eastAsia="ja-JP"/>
              </w:rPr>
              <w:t xml:space="preserve"> </w:t>
            </w:r>
            <w:proofErr w:type="spellStart"/>
            <w:r w:rsidRPr="00947B9C">
              <w:rPr>
                <w:rFonts w:eastAsia="MS Mincho"/>
                <w:b/>
                <w:bCs/>
                <w:noProof w:val="0"/>
                <w:sz w:val="16"/>
                <w:szCs w:val="16"/>
                <w:lang w:val="en-US" w:eastAsia="ja-JP"/>
              </w:rPr>
              <w:t>canalizare</w:t>
            </w:r>
            <w:proofErr w:type="spellEnd"/>
          </w:p>
        </w:tc>
        <w:tc>
          <w:tcPr>
            <w:tcW w:w="992" w:type="dxa"/>
            <w:tcBorders>
              <w:top w:val="single" w:sz="4" w:space="0" w:color="auto"/>
              <w:bottom w:val="single" w:sz="4" w:space="0" w:color="auto"/>
            </w:tcBorders>
          </w:tcPr>
          <w:p w14:paraId="004BC564" w14:textId="77777777" w:rsidR="00BF3395" w:rsidRPr="00947B9C" w:rsidRDefault="00BF3395" w:rsidP="001903A2">
            <w:pPr>
              <w:autoSpaceDE w:val="0"/>
              <w:autoSpaceDN w:val="0"/>
              <w:rPr>
                <w:rFonts w:eastAsia="MS Mincho"/>
                <w:noProof w:val="0"/>
                <w:sz w:val="16"/>
                <w:szCs w:val="16"/>
                <w:lang w:val="en-US" w:eastAsia="ja-JP"/>
              </w:rPr>
            </w:pPr>
          </w:p>
        </w:tc>
        <w:tc>
          <w:tcPr>
            <w:tcW w:w="1276" w:type="dxa"/>
            <w:tcBorders>
              <w:top w:val="single" w:sz="4" w:space="0" w:color="auto"/>
              <w:bottom w:val="single" w:sz="4" w:space="0" w:color="auto"/>
            </w:tcBorders>
          </w:tcPr>
          <w:p w14:paraId="75E03E67" w14:textId="77777777" w:rsidR="00BF3395" w:rsidRPr="00947B9C" w:rsidRDefault="00BF3395" w:rsidP="001903A2">
            <w:pPr>
              <w:autoSpaceDE w:val="0"/>
              <w:autoSpaceDN w:val="0"/>
              <w:rPr>
                <w:rFonts w:eastAsia="MS Mincho"/>
                <w:noProof w:val="0"/>
                <w:sz w:val="16"/>
                <w:szCs w:val="16"/>
                <w:lang w:val="en-US" w:eastAsia="ja-JP"/>
              </w:rPr>
            </w:pPr>
          </w:p>
        </w:tc>
      </w:tr>
      <w:tr w:rsidR="00BF3395" w:rsidRPr="00947B9C" w14:paraId="686C578B"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9A45681"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24</w:t>
            </w:r>
          </w:p>
        </w:tc>
        <w:tc>
          <w:tcPr>
            <w:tcW w:w="1418" w:type="dxa"/>
            <w:tcBorders>
              <w:top w:val="single" w:sz="4" w:space="0" w:color="auto"/>
              <w:bottom w:val="single" w:sz="4" w:space="0" w:color="auto"/>
            </w:tcBorders>
          </w:tcPr>
          <w:p w14:paraId="0097504F"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AcE07C k=0.6</w:t>
            </w:r>
          </w:p>
          <w:p w14:paraId="47F09814"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740705A4"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Montarea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capacelor</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fonta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fonta-beton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fara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piesa-suport</w:t>
            </w:r>
            <w:proofErr w:type="spellEnd"/>
            <w:r w:rsidRPr="00947B9C">
              <w:rPr>
                <w:rFonts w:eastAsia="MS Mincho"/>
                <w:noProof w:val="0"/>
                <w:sz w:val="18"/>
                <w:szCs w:val="18"/>
                <w:lang w:val="en-US" w:eastAsia="ja-JP"/>
              </w:rPr>
              <w:t xml:space="preserve">, la </w:t>
            </w:r>
            <w:proofErr w:type="spellStart"/>
            <w:r w:rsidRPr="00947B9C">
              <w:rPr>
                <w:rFonts w:eastAsia="MS Mincho"/>
                <w:noProof w:val="0"/>
                <w:sz w:val="18"/>
                <w:szCs w:val="18"/>
                <w:lang w:val="en-US" w:eastAsia="ja-JP"/>
              </w:rPr>
              <w:t>caminele</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vizitare</w:t>
            </w:r>
            <w:proofErr w:type="spellEnd"/>
            <w:r w:rsidRPr="00947B9C">
              <w:rPr>
                <w:rFonts w:eastAsia="MS Mincho"/>
                <w:noProof w:val="0"/>
                <w:sz w:val="18"/>
                <w:szCs w:val="18"/>
                <w:lang w:val="en-US" w:eastAsia="ja-JP"/>
              </w:rPr>
              <w:t xml:space="preserve"> ale </w:t>
            </w:r>
            <w:proofErr w:type="spellStart"/>
            <w:r w:rsidRPr="00947B9C">
              <w:rPr>
                <w:rFonts w:eastAsia="MS Mincho"/>
                <w:noProof w:val="0"/>
                <w:sz w:val="18"/>
                <w:szCs w:val="18"/>
                <w:lang w:val="en-US" w:eastAsia="ja-JP"/>
              </w:rPr>
              <w:t>instalatiilor</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alimentare</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apa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canalizare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carosabil</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Demontare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capacelor</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existente</w:t>
            </w:r>
            <w:proofErr w:type="spellEnd"/>
            <w:r w:rsidRPr="00947B9C">
              <w:rPr>
                <w:rFonts w:eastAsia="MS Mincho"/>
                <w:noProof w:val="0"/>
                <w:sz w:val="18"/>
                <w:szCs w:val="18"/>
                <w:lang w:val="en-US" w:eastAsia="ja-JP"/>
              </w:rPr>
              <w:t xml:space="preserve">/ se </w:t>
            </w:r>
            <w:proofErr w:type="spellStart"/>
            <w:r w:rsidRPr="00947B9C">
              <w:rPr>
                <w:rFonts w:eastAsia="MS Mincho"/>
                <w:noProof w:val="0"/>
                <w:sz w:val="18"/>
                <w:szCs w:val="18"/>
                <w:lang w:val="en-US" w:eastAsia="ja-JP"/>
              </w:rPr>
              <w:t>excud</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toate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materialele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ramane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doar</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manopera</w:t>
            </w:r>
            <w:proofErr w:type="spellEnd"/>
            <w:r w:rsidRPr="00947B9C">
              <w:rPr>
                <w:rFonts w:eastAsia="MS Mincho"/>
                <w:noProof w:val="0"/>
                <w:sz w:val="18"/>
                <w:szCs w:val="18"/>
                <w:lang w:val="en-US" w:eastAsia="ja-JP"/>
              </w:rPr>
              <w:t>)</w:t>
            </w:r>
          </w:p>
          <w:p w14:paraId="4C7049BB"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 Mat. </w:t>
            </w:r>
            <w:proofErr w:type="spellStart"/>
            <w:r w:rsidRPr="00947B9C">
              <w:rPr>
                <w:rFonts w:eastAsia="MS Mincho"/>
                <w:noProof w:val="0"/>
                <w:sz w:val="18"/>
                <w:szCs w:val="18"/>
                <w:lang w:val="en-US" w:eastAsia="ja-JP"/>
              </w:rPr>
              <w:t>marunte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scinduri</w:t>
            </w:r>
            <w:proofErr w:type="spellEnd"/>
            <w:r w:rsidRPr="00947B9C">
              <w:rPr>
                <w:rFonts w:eastAsia="MS Mincho"/>
                <w:noProof w:val="0"/>
                <w:sz w:val="18"/>
                <w:szCs w:val="18"/>
                <w:lang w:val="en-US" w:eastAsia="ja-JP"/>
              </w:rPr>
              <w:t xml:space="preserve"> </w:t>
            </w:r>
            <w:proofErr w:type="gramStart"/>
            <w:r w:rsidRPr="00947B9C">
              <w:rPr>
                <w:rFonts w:eastAsia="MS Mincho"/>
                <w:noProof w:val="0"/>
                <w:sz w:val="18"/>
                <w:szCs w:val="18"/>
                <w:lang w:val="en-US" w:eastAsia="ja-JP"/>
              </w:rPr>
              <w:t>etc.)=</w:t>
            </w:r>
            <w:proofErr w:type="gramEnd"/>
            <w:r w:rsidRPr="00947B9C">
              <w:rPr>
                <w:rFonts w:eastAsia="MS Mincho"/>
                <w:noProof w:val="0"/>
                <w:sz w:val="18"/>
                <w:szCs w:val="18"/>
                <w:lang w:val="en-US" w:eastAsia="ja-JP"/>
              </w:rPr>
              <w:t>1,0200</w:t>
            </w:r>
          </w:p>
          <w:p w14:paraId="0AC96D2B"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Coeficient</w:t>
            </w:r>
            <w:proofErr w:type="spellEnd"/>
            <w:r w:rsidRPr="00947B9C">
              <w:rPr>
                <w:rFonts w:eastAsia="MS Mincho"/>
                <w:noProof w:val="0"/>
                <w:sz w:val="18"/>
                <w:szCs w:val="18"/>
                <w:lang w:val="en-US" w:eastAsia="ja-JP"/>
              </w:rPr>
              <w:t xml:space="preserve"> la </w:t>
            </w:r>
            <w:proofErr w:type="spellStart"/>
            <w:r w:rsidRPr="00947B9C">
              <w:rPr>
                <w:rFonts w:eastAsia="MS Mincho"/>
                <w:noProof w:val="0"/>
                <w:sz w:val="18"/>
                <w:szCs w:val="18"/>
                <w:lang w:val="en-US" w:eastAsia="ja-JP"/>
              </w:rPr>
              <w:t>manoperei</w:t>
            </w:r>
            <w:proofErr w:type="spellEnd"/>
            <w:r w:rsidRPr="00947B9C">
              <w:rPr>
                <w:rFonts w:eastAsia="MS Mincho"/>
                <w:noProof w:val="0"/>
                <w:sz w:val="18"/>
                <w:szCs w:val="18"/>
                <w:lang w:val="en-US" w:eastAsia="ja-JP"/>
              </w:rPr>
              <w:t>=0,6000</w:t>
            </w:r>
          </w:p>
          <w:p w14:paraId="6C6DC31D" w14:textId="77777777" w:rsidR="00BF3395" w:rsidRPr="00947B9C" w:rsidRDefault="00BF3395" w:rsidP="001903A2">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49E32E17" w14:textId="77777777" w:rsidR="00BF3395" w:rsidRPr="00947B9C" w:rsidRDefault="00BF3395" w:rsidP="001903A2">
            <w:pPr>
              <w:autoSpaceDE w:val="0"/>
              <w:autoSpaceDN w:val="0"/>
              <w:jc w:val="center"/>
              <w:rPr>
                <w:rFonts w:eastAsia="MS Mincho"/>
                <w:noProof w:val="0"/>
                <w:sz w:val="18"/>
                <w:szCs w:val="18"/>
                <w:lang w:val="en-US" w:eastAsia="ja-JP"/>
              </w:rPr>
            </w:pPr>
            <w:proofErr w:type="spellStart"/>
            <w:r w:rsidRPr="00947B9C">
              <w:rPr>
                <w:rFonts w:eastAsia="MS Mincho"/>
                <w:noProof w:val="0"/>
                <w:sz w:val="18"/>
                <w:szCs w:val="18"/>
                <w:lang w:val="en-US" w:eastAsia="ja-JP"/>
              </w:rPr>
              <w:t>buc</w:t>
            </w:r>
            <w:proofErr w:type="spellEnd"/>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B6BFA41" w14:textId="77777777" w:rsidR="00BF3395" w:rsidRPr="009508D1" w:rsidRDefault="00BF3395" w:rsidP="001903A2">
            <w:pPr>
              <w:autoSpaceDE w:val="0"/>
              <w:autoSpaceDN w:val="0"/>
              <w:jc w:val="center"/>
              <w:rPr>
                <w:rFonts w:eastAsia="MS Mincho"/>
                <w:b/>
                <w:bCs/>
                <w:noProof w:val="0"/>
                <w:sz w:val="18"/>
                <w:szCs w:val="18"/>
                <w:lang w:val="en-US" w:eastAsia="ja-JP"/>
              </w:rPr>
            </w:pPr>
            <w:r w:rsidRPr="009508D1">
              <w:rPr>
                <w:rFonts w:eastAsia="MS Mincho"/>
                <w:b/>
                <w:bCs/>
                <w:noProof w:val="0"/>
                <w:sz w:val="18"/>
                <w:szCs w:val="18"/>
                <w:lang w:val="en-US" w:eastAsia="ja-JP"/>
              </w:rPr>
              <w:t>5,0000</w:t>
            </w:r>
          </w:p>
        </w:tc>
      </w:tr>
      <w:tr w:rsidR="00BF3395" w:rsidRPr="00947B9C" w14:paraId="44FC2FA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F6757B9"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9D211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7129090010600</w:t>
            </w:r>
          </w:p>
        </w:tc>
        <w:tc>
          <w:tcPr>
            <w:tcW w:w="5953" w:type="dxa"/>
            <w:tcBorders>
              <w:top w:val="single" w:sz="4" w:space="0" w:color="auto"/>
              <w:bottom w:val="single" w:sz="4" w:space="0" w:color="auto"/>
            </w:tcBorders>
          </w:tcPr>
          <w:p w14:paraId="590B0A6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Drenor-</w:t>
            </w:r>
            <w:proofErr w:type="spellStart"/>
            <w:r w:rsidRPr="00947B9C">
              <w:rPr>
                <w:rFonts w:eastAsia="MS Mincho"/>
                <w:noProof w:val="0"/>
                <w:sz w:val="16"/>
                <w:szCs w:val="16"/>
                <w:lang w:val="en-US" w:eastAsia="ja-JP"/>
              </w:rPr>
              <w:t>canalist</w:t>
            </w:r>
            <w:proofErr w:type="spellEnd"/>
          </w:p>
        </w:tc>
        <w:tc>
          <w:tcPr>
            <w:tcW w:w="992" w:type="dxa"/>
            <w:tcBorders>
              <w:top w:val="single" w:sz="4" w:space="0" w:color="auto"/>
              <w:bottom w:val="single" w:sz="4" w:space="0" w:color="auto"/>
            </w:tcBorders>
          </w:tcPr>
          <w:p w14:paraId="179B013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308A4EC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0,8200</w:t>
            </w:r>
          </w:p>
        </w:tc>
      </w:tr>
      <w:tr w:rsidR="00BF3395" w:rsidRPr="00947B9C" w14:paraId="14FF5D5A"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9BD2F4D"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25</w:t>
            </w:r>
          </w:p>
        </w:tc>
        <w:tc>
          <w:tcPr>
            <w:tcW w:w="1418" w:type="dxa"/>
            <w:tcBorders>
              <w:top w:val="single" w:sz="4" w:space="0" w:color="auto"/>
              <w:bottom w:val="single" w:sz="4" w:space="0" w:color="auto"/>
            </w:tcBorders>
          </w:tcPr>
          <w:p w14:paraId="09CC6CB3"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AcE07C</w:t>
            </w:r>
          </w:p>
          <w:p w14:paraId="0272CCB3"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9238EF3"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Montarea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capacelor</w:t>
            </w:r>
            <w:proofErr w:type="spellEnd"/>
            <w:r w:rsidRPr="00947B9C">
              <w:rPr>
                <w:rFonts w:eastAsia="MS Mincho"/>
                <w:noProof w:val="0"/>
                <w:sz w:val="18"/>
                <w:szCs w:val="18"/>
                <w:lang w:val="en-US" w:eastAsia="ja-JP"/>
              </w:rPr>
              <w:t xml:space="preserve"> din </w:t>
            </w:r>
            <w:proofErr w:type="spellStart"/>
            <w:r w:rsidRPr="00947B9C">
              <w:rPr>
                <w:rFonts w:eastAsia="MS Mincho"/>
                <w:noProof w:val="0"/>
                <w:sz w:val="18"/>
                <w:szCs w:val="18"/>
                <w:lang w:val="en-US" w:eastAsia="ja-JP"/>
              </w:rPr>
              <w:t>fonta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sau</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fonta-beton</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fara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piesa-suport</w:t>
            </w:r>
            <w:proofErr w:type="spellEnd"/>
            <w:r w:rsidRPr="00947B9C">
              <w:rPr>
                <w:rFonts w:eastAsia="MS Mincho"/>
                <w:noProof w:val="0"/>
                <w:sz w:val="18"/>
                <w:szCs w:val="18"/>
                <w:lang w:val="en-US" w:eastAsia="ja-JP"/>
              </w:rPr>
              <w:t xml:space="preserve">, la </w:t>
            </w:r>
            <w:proofErr w:type="spellStart"/>
            <w:r w:rsidRPr="00947B9C">
              <w:rPr>
                <w:rFonts w:eastAsia="MS Mincho"/>
                <w:noProof w:val="0"/>
                <w:sz w:val="18"/>
                <w:szCs w:val="18"/>
                <w:lang w:val="en-US" w:eastAsia="ja-JP"/>
              </w:rPr>
              <w:t>caminele</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vizitare</w:t>
            </w:r>
            <w:proofErr w:type="spellEnd"/>
            <w:r w:rsidRPr="00947B9C">
              <w:rPr>
                <w:rFonts w:eastAsia="MS Mincho"/>
                <w:noProof w:val="0"/>
                <w:sz w:val="18"/>
                <w:szCs w:val="18"/>
                <w:lang w:val="en-US" w:eastAsia="ja-JP"/>
              </w:rPr>
              <w:t xml:space="preserve"> ale </w:t>
            </w:r>
            <w:proofErr w:type="spellStart"/>
            <w:r w:rsidRPr="00947B9C">
              <w:rPr>
                <w:rFonts w:eastAsia="MS Mincho"/>
                <w:noProof w:val="0"/>
                <w:sz w:val="18"/>
                <w:szCs w:val="18"/>
                <w:lang w:val="en-US" w:eastAsia="ja-JP"/>
              </w:rPr>
              <w:t>instalatiilor</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alimentare</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apa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canalizare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carosabil</w:t>
            </w:r>
            <w:proofErr w:type="spellEnd"/>
            <w:r w:rsidRPr="00947B9C">
              <w:rPr>
                <w:rFonts w:eastAsia="MS Mincho"/>
                <w:noProof w:val="0"/>
                <w:sz w:val="18"/>
                <w:szCs w:val="18"/>
                <w:lang w:val="en-US" w:eastAsia="ja-JP"/>
              </w:rPr>
              <w:t xml:space="preserve"> tip III A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B</w:t>
            </w:r>
          </w:p>
          <w:p w14:paraId="342FC24B"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 Mat. </w:t>
            </w:r>
            <w:proofErr w:type="spellStart"/>
            <w:r w:rsidRPr="00947B9C">
              <w:rPr>
                <w:rFonts w:eastAsia="MS Mincho"/>
                <w:noProof w:val="0"/>
                <w:sz w:val="18"/>
                <w:szCs w:val="18"/>
                <w:lang w:val="en-US" w:eastAsia="ja-JP"/>
              </w:rPr>
              <w:t>marunte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scinduri</w:t>
            </w:r>
            <w:proofErr w:type="spellEnd"/>
            <w:r w:rsidRPr="00947B9C">
              <w:rPr>
                <w:rFonts w:eastAsia="MS Mincho"/>
                <w:noProof w:val="0"/>
                <w:sz w:val="18"/>
                <w:szCs w:val="18"/>
                <w:lang w:val="en-US" w:eastAsia="ja-JP"/>
              </w:rPr>
              <w:t xml:space="preserve"> </w:t>
            </w:r>
            <w:proofErr w:type="gramStart"/>
            <w:r w:rsidRPr="00947B9C">
              <w:rPr>
                <w:rFonts w:eastAsia="MS Mincho"/>
                <w:noProof w:val="0"/>
                <w:sz w:val="18"/>
                <w:szCs w:val="18"/>
                <w:lang w:val="en-US" w:eastAsia="ja-JP"/>
              </w:rPr>
              <w:t>etc.)=</w:t>
            </w:r>
            <w:proofErr w:type="gramEnd"/>
            <w:r w:rsidRPr="00947B9C">
              <w:rPr>
                <w:rFonts w:eastAsia="MS Mincho"/>
                <w:noProof w:val="0"/>
                <w:sz w:val="18"/>
                <w:szCs w:val="18"/>
                <w:lang w:val="en-US" w:eastAsia="ja-JP"/>
              </w:rPr>
              <w:t>1,0200</w:t>
            </w:r>
          </w:p>
          <w:p w14:paraId="273D82B1" w14:textId="77777777" w:rsidR="00BF3395" w:rsidRPr="00947B9C" w:rsidRDefault="00BF3395" w:rsidP="001903A2">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7DCB8784" w14:textId="77777777" w:rsidR="00BF3395" w:rsidRPr="00947B9C" w:rsidRDefault="00BF3395" w:rsidP="001903A2">
            <w:pPr>
              <w:autoSpaceDE w:val="0"/>
              <w:autoSpaceDN w:val="0"/>
              <w:jc w:val="center"/>
              <w:rPr>
                <w:rFonts w:eastAsia="MS Mincho"/>
                <w:noProof w:val="0"/>
                <w:sz w:val="18"/>
                <w:szCs w:val="18"/>
                <w:lang w:val="en-US" w:eastAsia="ja-JP"/>
              </w:rPr>
            </w:pPr>
            <w:proofErr w:type="spellStart"/>
            <w:r w:rsidRPr="00947B9C">
              <w:rPr>
                <w:rFonts w:eastAsia="MS Mincho"/>
                <w:noProof w:val="0"/>
                <w:sz w:val="18"/>
                <w:szCs w:val="18"/>
                <w:lang w:val="en-US" w:eastAsia="ja-JP"/>
              </w:rPr>
              <w:t>buc</w:t>
            </w:r>
            <w:proofErr w:type="spellEnd"/>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41AD8E4" w14:textId="77777777" w:rsidR="00BF3395" w:rsidRPr="00947B9C" w:rsidRDefault="00BF3395" w:rsidP="001903A2">
            <w:pPr>
              <w:autoSpaceDE w:val="0"/>
              <w:autoSpaceDN w:val="0"/>
              <w:jc w:val="center"/>
              <w:rPr>
                <w:rFonts w:eastAsia="MS Mincho"/>
                <w:noProof w:val="0"/>
                <w:sz w:val="18"/>
                <w:szCs w:val="18"/>
                <w:lang w:val="en-US" w:eastAsia="ja-JP"/>
              </w:rPr>
            </w:pPr>
            <w:r w:rsidRPr="009508D1">
              <w:rPr>
                <w:rFonts w:eastAsia="MS Mincho"/>
                <w:b/>
                <w:bCs/>
                <w:noProof w:val="0"/>
                <w:sz w:val="18"/>
                <w:szCs w:val="18"/>
                <w:lang w:val="en-US" w:eastAsia="ja-JP"/>
              </w:rPr>
              <w:t>5,0000</w:t>
            </w:r>
          </w:p>
        </w:tc>
      </w:tr>
      <w:tr w:rsidR="00BF3395" w:rsidRPr="00947B9C" w14:paraId="5F06646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3ACF3DA"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D13C7D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7129090010600</w:t>
            </w:r>
          </w:p>
        </w:tc>
        <w:tc>
          <w:tcPr>
            <w:tcW w:w="5953" w:type="dxa"/>
            <w:tcBorders>
              <w:top w:val="single" w:sz="4" w:space="0" w:color="auto"/>
              <w:bottom w:val="single" w:sz="4" w:space="0" w:color="auto"/>
            </w:tcBorders>
          </w:tcPr>
          <w:p w14:paraId="3AE64E2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Drenor-</w:t>
            </w:r>
            <w:proofErr w:type="spellStart"/>
            <w:r w:rsidRPr="00947B9C">
              <w:rPr>
                <w:rFonts w:eastAsia="MS Mincho"/>
                <w:noProof w:val="0"/>
                <w:sz w:val="16"/>
                <w:szCs w:val="16"/>
                <w:lang w:val="en-US" w:eastAsia="ja-JP"/>
              </w:rPr>
              <w:t>canalist</w:t>
            </w:r>
            <w:proofErr w:type="spellEnd"/>
          </w:p>
        </w:tc>
        <w:tc>
          <w:tcPr>
            <w:tcW w:w="992" w:type="dxa"/>
            <w:tcBorders>
              <w:top w:val="single" w:sz="4" w:space="0" w:color="auto"/>
              <w:bottom w:val="single" w:sz="4" w:space="0" w:color="auto"/>
            </w:tcBorders>
          </w:tcPr>
          <w:p w14:paraId="30523B1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5DB0B46B"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0,8200</w:t>
            </w:r>
          </w:p>
        </w:tc>
      </w:tr>
      <w:tr w:rsidR="00BF3395" w:rsidRPr="00947B9C" w14:paraId="358B243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1345D29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8AC3C7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2875274200000</w:t>
            </w:r>
          </w:p>
        </w:tc>
        <w:tc>
          <w:tcPr>
            <w:tcW w:w="5953" w:type="dxa"/>
            <w:tcBorders>
              <w:top w:val="single" w:sz="4" w:space="0" w:color="auto"/>
              <w:bottom w:val="single" w:sz="4" w:space="0" w:color="auto"/>
            </w:tcBorders>
          </w:tcPr>
          <w:p w14:paraId="0298DD7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Capac cu </w:t>
            </w:r>
            <w:proofErr w:type="spellStart"/>
            <w:r w:rsidRPr="00947B9C">
              <w:rPr>
                <w:rFonts w:eastAsia="MS Mincho"/>
                <w:noProof w:val="0"/>
                <w:sz w:val="16"/>
                <w:szCs w:val="16"/>
                <w:lang w:val="en-US" w:eastAsia="ja-JP"/>
              </w:rPr>
              <w:t>rama</w:t>
            </w:r>
            <w:proofErr w:type="spellEnd"/>
            <w:r w:rsidRPr="00947B9C">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3D746968"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35FC927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1,0000</w:t>
            </w:r>
          </w:p>
        </w:tc>
      </w:tr>
      <w:tr w:rsidR="00BF3395" w:rsidRPr="00947B9C" w14:paraId="1921482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5F81A2F"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A11414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2651122100402</w:t>
            </w:r>
          </w:p>
        </w:tc>
        <w:tc>
          <w:tcPr>
            <w:tcW w:w="5953" w:type="dxa"/>
            <w:tcBorders>
              <w:top w:val="single" w:sz="4" w:space="0" w:color="auto"/>
              <w:bottom w:val="single" w:sz="4" w:space="0" w:color="auto"/>
            </w:tcBorders>
          </w:tcPr>
          <w:p w14:paraId="5301660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Ciment </w:t>
            </w:r>
            <w:proofErr w:type="spellStart"/>
            <w:r w:rsidRPr="00947B9C">
              <w:rPr>
                <w:rFonts w:eastAsia="MS Mincho"/>
                <w:noProof w:val="0"/>
                <w:sz w:val="16"/>
                <w:szCs w:val="16"/>
                <w:lang w:val="en-US" w:eastAsia="ja-JP"/>
              </w:rPr>
              <w:t>metalurgic</w:t>
            </w:r>
            <w:proofErr w:type="spellEnd"/>
            <w:r w:rsidRPr="00947B9C">
              <w:rPr>
                <w:rFonts w:eastAsia="MS Mincho"/>
                <w:noProof w:val="0"/>
                <w:sz w:val="16"/>
                <w:szCs w:val="16"/>
                <w:lang w:val="en-US" w:eastAsia="ja-JP"/>
              </w:rPr>
              <w:t xml:space="preserve"> cu </w:t>
            </w:r>
            <w:proofErr w:type="spellStart"/>
            <w:r w:rsidRPr="00947B9C">
              <w:rPr>
                <w:rFonts w:eastAsia="MS Mincho"/>
                <w:noProof w:val="0"/>
                <w:sz w:val="16"/>
                <w:szCs w:val="16"/>
                <w:lang w:val="en-US" w:eastAsia="ja-JP"/>
              </w:rPr>
              <w:t>adaosuri</w:t>
            </w:r>
            <w:proofErr w:type="spellEnd"/>
            <w:r w:rsidRPr="00947B9C">
              <w:rPr>
                <w:rFonts w:eastAsia="MS Mincho"/>
                <w:noProof w:val="0"/>
                <w:sz w:val="16"/>
                <w:szCs w:val="16"/>
                <w:lang w:val="en-US" w:eastAsia="ja-JP"/>
              </w:rPr>
              <w:t xml:space="preserve"> M 30 </w:t>
            </w:r>
            <w:proofErr w:type="spellStart"/>
            <w:r w:rsidRPr="00947B9C">
              <w:rPr>
                <w:rFonts w:eastAsia="MS Mincho"/>
                <w:noProof w:val="0"/>
                <w:sz w:val="16"/>
                <w:szCs w:val="16"/>
                <w:lang w:val="en-US" w:eastAsia="ja-JP"/>
              </w:rPr>
              <w:t>saci</w:t>
            </w:r>
            <w:proofErr w:type="spellEnd"/>
            <w:r w:rsidRPr="00947B9C">
              <w:rPr>
                <w:rFonts w:eastAsia="MS Mincho"/>
                <w:noProof w:val="0"/>
                <w:sz w:val="16"/>
                <w:szCs w:val="16"/>
                <w:lang w:val="en-US" w:eastAsia="ja-JP"/>
              </w:rPr>
              <w:t xml:space="preserve"> S1500</w:t>
            </w:r>
          </w:p>
        </w:tc>
        <w:tc>
          <w:tcPr>
            <w:tcW w:w="992" w:type="dxa"/>
            <w:tcBorders>
              <w:top w:val="single" w:sz="4" w:space="0" w:color="auto"/>
              <w:bottom w:val="single" w:sz="4" w:space="0" w:color="auto"/>
            </w:tcBorders>
          </w:tcPr>
          <w:p w14:paraId="77B5023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kg</w:t>
            </w:r>
          </w:p>
        </w:tc>
        <w:tc>
          <w:tcPr>
            <w:tcW w:w="1276" w:type="dxa"/>
            <w:tcBorders>
              <w:top w:val="single" w:sz="4" w:space="0" w:color="auto"/>
              <w:bottom w:val="single" w:sz="4" w:space="0" w:color="auto"/>
            </w:tcBorders>
          </w:tcPr>
          <w:p w14:paraId="7622339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13,5000</w:t>
            </w:r>
          </w:p>
        </w:tc>
      </w:tr>
      <w:tr w:rsidR="00BF3395" w:rsidRPr="00947B9C" w14:paraId="56B3972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CDA9BA0"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991023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2B0F07EB"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Nisip</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sortat</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nespalat</w:t>
            </w:r>
            <w:proofErr w:type="spellEnd"/>
            <w:r w:rsidRPr="00947B9C">
              <w:rPr>
                <w:rFonts w:eastAsia="MS Mincho"/>
                <w:noProof w:val="0"/>
                <w:sz w:val="16"/>
                <w:szCs w:val="16"/>
                <w:lang w:val="en-US" w:eastAsia="ja-JP"/>
              </w:rPr>
              <w:t xml:space="preserve"> de </w:t>
            </w:r>
            <w:proofErr w:type="spellStart"/>
            <w:r w:rsidRPr="00947B9C">
              <w:rPr>
                <w:rFonts w:eastAsia="MS Mincho"/>
                <w:noProof w:val="0"/>
                <w:sz w:val="16"/>
                <w:szCs w:val="16"/>
                <w:lang w:val="en-US" w:eastAsia="ja-JP"/>
              </w:rPr>
              <w:t>riu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lacuri</w:t>
            </w:r>
            <w:proofErr w:type="spellEnd"/>
            <w:r w:rsidRPr="00947B9C">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7AAF999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3DA3F9D1"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0,0520</w:t>
            </w:r>
          </w:p>
        </w:tc>
      </w:tr>
      <w:tr w:rsidR="00BF3395" w:rsidRPr="00947B9C" w14:paraId="4170E79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42BB616E"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99588C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68AC657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Apa </w:t>
            </w:r>
            <w:proofErr w:type="spellStart"/>
            <w:r w:rsidRPr="00947B9C">
              <w:rPr>
                <w:rFonts w:eastAsia="MS Mincho"/>
                <w:noProof w:val="0"/>
                <w:sz w:val="16"/>
                <w:szCs w:val="16"/>
                <w:lang w:val="en-US" w:eastAsia="ja-JP"/>
              </w:rPr>
              <w:t>pentru</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mortare</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si</w:t>
            </w:r>
            <w:proofErr w:type="spellEnd"/>
            <w:r w:rsidRPr="00947B9C">
              <w:rPr>
                <w:rFonts w:eastAsia="MS Mincho"/>
                <w:noProof w:val="0"/>
                <w:sz w:val="16"/>
                <w:szCs w:val="16"/>
                <w:lang w:val="en-US" w:eastAsia="ja-JP"/>
              </w:rPr>
              <w:t xml:space="preserve"> </w:t>
            </w:r>
            <w:proofErr w:type="spellStart"/>
            <w:r w:rsidRPr="00947B9C">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38BDBB7C"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61CE466E"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0,0130</w:t>
            </w:r>
          </w:p>
        </w:tc>
      </w:tr>
      <w:tr w:rsidR="00BF3395" w:rsidRPr="00947B9C" w14:paraId="0432F8E9"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23726354"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26</w:t>
            </w:r>
          </w:p>
        </w:tc>
        <w:tc>
          <w:tcPr>
            <w:tcW w:w="1418" w:type="dxa"/>
            <w:tcBorders>
              <w:top w:val="single" w:sz="4" w:space="0" w:color="auto"/>
              <w:bottom w:val="single" w:sz="4" w:space="0" w:color="auto"/>
            </w:tcBorders>
          </w:tcPr>
          <w:p w14:paraId="76595991"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RpAcF01C</w:t>
            </w:r>
          </w:p>
          <w:p w14:paraId="5CCDF786" w14:textId="77777777" w:rsidR="00BF3395" w:rsidRPr="00947B9C"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649DC697" w14:textId="77777777" w:rsidR="00BF3395" w:rsidRPr="00947B9C" w:rsidRDefault="00BF3395" w:rsidP="001903A2">
            <w:pPr>
              <w:autoSpaceDE w:val="0"/>
              <w:autoSpaceDN w:val="0"/>
              <w:rPr>
                <w:rFonts w:eastAsia="MS Mincho"/>
                <w:noProof w:val="0"/>
                <w:sz w:val="18"/>
                <w:szCs w:val="18"/>
                <w:lang w:val="en-US" w:eastAsia="ja-JP"/>
              </w:rPr>
            </w:pPr>
            <w:proofErr w:type="spellStart"/>
            <w:r w:rsidRPr="00947B9C">
              <w:rPr>
                <w:rFonts w:eastAsia="MS Mincho"/>
                <w:noProof w:val="0"/>
                <w:sz w:val="18"/>
                <w:szCs w:val="18"/>
                <w:lang w:val="en-US" w:eastAsia="ja-JP"/>
              </w:rPr>
              <w:t>Ridicarea</w:t>
            </w:r>
            <w:proofErr w:type="spellEnd"/>
            <w:r w:rsidRPr="00947B9C">
              <w:rPr>
                <w:rFonts w:eastAsia="MS Mincho"/>
                <w:noProof w:val="0"/>
                <w:sz w:val="18"/>
                <w:szCs w:val="18"/>
                <w:lang w:val="en-US" w:eastAsia="ja-JP"/>
              </w:rPr>
              <w:t xml:space="preserve"> la </w:t>
            </w:r>
            <w:proofErr w:type="spellStart"/>
            <w:r w:rsidRPr="00947B9C">
              <w:rPr>
                <w:rFonts w:eastAsia="MS Mincho"/>
                <w:noProof w:val="0"/>
                <w:sz w:val="18"/>
                <w:szCs w:val="18"/>
                <w:lang w:val="en-US" w:eastAsia="ja-JP"/>
              </w:rPr>
              <w:t>nivelul</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strazii</w:t>
            </w:r>
            <w:proofErr w:type="spellEnd"/>
            <w:r w:rsidRPr="00947B9C">
              <w:rPr>
                <w:rFonts w:eastAsia="MS Mincho"/>
                <w:noProof w:val="0"/>
                <w:sz w:val="18"/>
                <w:szCs w:val="18"/>
                <w:lang w:val="en-US" w:eastAsia="ja-JP"/>
              </w:rPr>
              <w:t xml:space="preserve"> a </w:t>
            </w:r>
            <w:proofErr w:type="spellStart"/>
            <w:r w:rsidRPr="00947B9C">
              <w:rPr>
                <w:rFonts w:eastAsia="MS Mincho"/>
                <w:noProof w:val="0"/>
                <w:sz w:val="18"/>
                <w:szCs w:val="18"/>
                <w:lang w:val="en-US" w:eastAsia="ja-JP"/>
              </w:rPr>
              <w:t>capacelor</w:t>
            </w:r>
            <w:proofErr w:type="spellEnd"/>
            <w:r w:rsidRPr="00947B9C">
              <w:rPr>
                <w:rFonts w:eastAsia="MS Mincho"/>
                <w:noProof w:val="0"/>
                <w:sz w:val="18"/>
                <w:szCs w:val="18"/>
                <w:lang w:val="en-US" w:eastAsia="ja-JP"/>
              </w:rPr>
              <w:t xml:space="preserve"> de la </w:t>
            </w:r>
            <w:proofErr w:type="spellStart"/>
            <w:r w:rsidRPr="00947B9C">
              <w:rPr>
                <w:rFonts w:eastAsia="MS Mincho"/>
                <w:noProof w:val="0"/>
                <w:sz w:val="18"/>
                <w:szCs w:val="18"/>
                <w:lang w:val="en-US" w:eastAsia="ja-JP"/>
              </w:rPr>
              <w:t>caminele</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vizitare</w:t>
            </w:r>
            <w:proofErr w:type="spellEnd"/>
            <w:r w:rsidRPr="00947B9C">
              <w:rPr>
                <w:rFonts w:eastAsia="MS Mincho"/>
                <w:noProof w:val="0"/>
                <w:sz w:val="18"/>
                <w:szCs w:val="18"/>
                <w:lang w:val="en-US" w:eastAsia="ja-JP"/>
              </w:rPr>
              <w:t xml:space="preserve"> ale </w:t>
            </w:r>
            <w:proofErr w:type="spellStart"/>
            <w:r w:rsidRPr="00947B9C">
              <w:rPr>
                <w:rFonts w:eastAsia="MS Mincho"/>
                <w:noProof w:val="0"/>
                <w:sz w:val="18"/>
                <w:szCs w:val="18"/>
                <w:lang w:val="en-US" w:eastAsia="ja-JP"/>
              </w:rPr>
              <w:t>instalatiilor</w:t>
            </w:r>
            <w:proofErr w:type="spellEnd"/>
            <w:r w:rsidRPr="00947B9C">
              <w:rPr>
                <w:rFonts w:eastAsia="MS Mincho"/>
                <w:noProof w:val="0"/>
                <w:sz w:val="18"/>
                <w:szCs w:val="18"/>
                <w:lang w:val="en-US" w:eastAsia="ja-JP"/>
              </w:rPr>
              <w:t xml:space="preserve"> de </w:t>
            </w:r>
            <w:proofErr w:type="spellStart"/>
            <w:r w:rsidRPr="00947B9C">
              <w:rPr>
                <w:rFonts w:eastAsia="MS Mincho"/>
                <w:noProof w:val="0"/>
                <w:sz w:val="18"/>
                <w:szCs w:val="18"/>
                <w:lang w:val="en-US" w:eastAsia="ja-JP"/>
              </w:rPr>
              <w:t>alimentare</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apa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canalizare</w:t>
            </w:r>
            <w:proofErr w:type="spellEnd"/>
            <w:r w:rsidRPr="00947B9C">
              <w:rPr>
                <w:rFonts w:eastAsia="MS Mincho"/>
                <w:noProof w:val="0"/>
                <w:sz w:val="18"/>
                <w:szCs w:val="18"/>
                <w:lang w:val="en-US" w:eastAsia="ja-JP"/>
              </w:rPr>
              <w:t xml:space="preserve">, cu </w:t>
            </w:r>
            <w:proofErr w:type="spellStart"/>
            <w:r w:rsidRPr="00947B9C">
              <w:rPr>
                <w:rFonts w:eastAsia="MS Mincho"/>
                <w:noProof w:val="0"/>
                <w:sz w:val="18"/>
                <w:szCs w:val="18"/>
                <w:lang w:val="en-US" w:eastAsia="ja-JP"/>
              </w:rPr>
              <w:t>inaltimea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medie</w:t>
            </w:r>
            <w:proofErr w:type="spellEnd"/>
            <w:r w:rsidRPr="00947B9C">
              <w:rPr>
                <w:rFonts w:eastAsia="MS Mincho"/>
                <w:noProof w:val="0"/>
                <w:sz w:val="18"/>
                <w:szCs w:val="18"/>
                <w:lang w:val="en-US" w:eastAsia="ja-JP"/>
              </w:rPr>
              <w:t xml:space="preserve"> de 20 cm </w:t>
            </w:r>
            <w:proofErr w:type="spellStart"/>
            <w:r w:rsidRPr="00947B9C">
              <w:rPr>
                <w:rFonts w:eastAsia="MS Mincho"/>
                <w:noProof w:val="0"/>
                <w:sz w:val="18"/>
                <w:szCs w:val="18"/>
                <w:lang w:val="en-US" w:eastAsia="ja-JP"/>
              </w:rPr>
              <w:t>si</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greutatea</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capacului</w:t>
            </w:r>
            <w:proofErr w:type="spellEnd"/>
            <w:r w:rsidRPr="00947B9C">
              <w:rPr>
                <w:rFonts w:eastAsia="MS Mincho"/>
                <w:noProof w:val="0"/>
                <w:sz w:val="18"/>
                <w:szCs w:val="18"/>
                <w:lang w:val="en-US" w:eastAsia="ja-JP"/>
              </w:rPr>
              <w:t xml:space="preserve"> de pina la 100 kg, pe </w:t>
            </w:r>
            <w:proofErr w:type="spellStart"/>
            <w:r w:rsidRPr="00947B9C">
              <w:rPr>
                <w:rFonts w:eastAsia="MS Mincho"/>
                <w:noProof w:val="0"/>
                <w:sz w:val="18"/>
                <w:szCs w:val="18"/>
                <w:lang w:val="en-US" w:eastAsia="ja-JP"/>
              </w:rPr>
              <w:t>placa</w:t>
            </w:r>
            <w:proofErr w:type="spellEnd"/>
            <w:r w:rsidRPr="00947B9C">
              <w:rPr>
                <w:rFonts w:eastAsia="MS Mincho"/>
                <w:noProof w:val="0"/>
                <w:sz w:val="18"/>
                <w:szCs w:val="18"/>
                <w:lang w:val="en-US" w:eastAsia="ja-JP"/>
              </w:rPr>
              <w:t xml:space="preserve"> din B.A. </w:t>
            </w:r>
            <w:proofErr w:type="spellStart"/>
            <w:r w:rsidRPr="00947B9C">
              <w:rPr>
                <w:rFonts w:eastAsia="MS Mincho"/>
                <w:noProof w:val="0"/>
                <w:sz w:val="18"/>
                <w:szCs w:val="18"/>
                <w:lang w:val="en-US" w:eastAsia="ja-JP"/>
              </w:rPr>
              <w:t>prefabricata</w:t>
            </w:r>
            <w:proofErr w:type="spellEnd"/>
            <w:r w:rsidRPr="00947B9C">
              <w:rPr>
                <w:rFonts w:eastAsia="MS Mincho"/>
                <w:noProof w:val="0"/>
                <w:sz w:val="18"/>
                <w:szCs w:val="18"/>
                <w:lang w:val="en-US" w:eastAsia="ja-JP"/>
              </w:rPr>
              <w:t xml:space="preserve"> (Amenajarea </w:t>
            </w:r>
            <w:proofErr w:type="spellStart"/>
            <w:r w:rsidRPr="00947B9C">
              <w:rPr>
                <w:rFonts w:eastAsia="MS Mincho"/>
                <w:noProof w:val="0"/>
                <w:sz w:val="18"/>
                <w:szCs w:val="18"/>
                <w:lang w:val="en-US" w:eastAsia="ja-JP"/>
              </w:rPr>
              <w:t>placilor</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rutiere</w:t>
            </w:r>
            <w:proofErr w:type="spellEnd"/>
            <w:r w:rsidRPr="00947B9C">
              <w:rPr>
                <w:rFonts w:eastAsia="MS Mincho"/>
                <w:noProof w:val="0"/>
                <w:sz w:val="18"/>
                <w:szCs w:val="18"/>
                <w:lang w:val="en-US" w:eastAsia="ja-JP"/>
              </w:rPr>
              <w:t xml:space="preserve"> КЦО</w:t>
            </w:r>
            <w:proofErr w:type="gramStart"/>
            <w:r w:rsidRPr="00947B9C">
              <w:rPr>
                <w:rFonts w:eastAsia="MS Mincho"/>
                <w:noProof w:val="0"/>
                <w:sz w:val="18"/>
                <w:szCs w:val="18"/>
                <w:lang w:val="en-US" w:eastAsia="ja-JP"/>
              </w:rPr>
              <w:t>3  XC4  XD3  C</w:t>
            </w:r>
            <w:proofErr w:type="gramEnd"/>
            <w:r w:rsidRPr="00947B9C">
              <w:rPr>
                <w:rFonts w:eastAsia="MS Mincho"/>
                <w:noProof w:val="0"/>
                <w:sz w:val="18"/>
                <w:szCs w:val="18"/>
                <w:lang w:val="en-US" w:eastAsia="ja-JP"/>
              </w:rPr>
              <w:t>35/45)</w:t>
            </w:r>
          </w:p>
          <w:p w14:paraId="13D872D0" w14:textId="77777777" w:rsidR="00BF3395" w:rsidRPr="00947B9C" w:rsidRDefault="00BF3395" w:rsidP="001903A2">
            <w:pPr>
              <w:autoSpaceDE w:val="0"/>
              <w:autoSpaceDN w:val="0"/>
              <w:rPr>
                <w:rFonts w:eastAsia="MS Mincho"/>
                <w:noProof w:val="0"/>
                <w:sz w:val="18"/>
                <w:szCs w:val="18"/>
                <w:lang w:val="en-US" w:eastAsia="ja-JP"/>
              </w:rPr>
            </w:pPr>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Materiale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marunte</w:t>
            </w:r>
            <w:proofErr w:type="spellEnd"/>
            <w:r w:rsidRPr="00947B9C">
              <w:rPr>
                <w:rFonts w:eastAsia="MS Mincho"/>
                <w:noProof w:val="0"/>
                <w:sz w:val="18"/>
                <w:szCs w:val="18"/>
                <w:lang w:val="en-US" w:eastAsia="ja-JP"/>
              </w:rPr>
              <w:t xml:space="preserve"> (</w:t>
            </w:r>
            <w:proofErr w:type="spellStart"/>
            <w:r w:rsidRPr="00947B9C">
              <w:rPr>
                <w:rFonts w:eastAsia="MS Mincho"/>
                <w:noProof w:val="0"/>
                <w:sz w:val="18"/>
                <w:szCs w:val="18"/>
                <w:lang w:val="en-US" w:eastAsia="ja-JP"/>
              </w:rPr>
              <w:t>apa</w:t>
            </w:r>
            <w:proofErr w:type="spellEnd"/>
            <w:r w:rsidRPr="00947B9C">
              <w:rPr>
                <w:rFonts w:eastAsia="MS Mincho"/>
                <w:noProof w:val="0"/>
                <w:sz w:val="18"/>
                <w:szCs w:val="18"/>
                <w:lang w:val="en-US" w:eastAsia="ja-JP"/>
              </w:rPr>
              <w:t xml:space="preserve">, </w:t>
            </w:r>
            <w:proofErr w:type="spellStart"/>
            <w:proofErr w:type="gramStart"/>
            <w:r w:rsidRPr="00947B9C">
              <w:rPr>
                <w:rFonts w:eastAsia="MS Mincho"/>
                <w:noProof w:val="0"/>
                <w:sz w:val="18"/>
                <w:szCs w:val="18"/>
                <w:lang w:val="en-US" w:eastAsia="ja-JP"/>
              </w:rPr>
              <w:t>dreptare</w:t>
            </w:r>
            <w:proofErr w:type="spellEnd"/>
            <w:r w:rsidRPr="00947B9C">
              <w:rPr>
                <w:rFonts w:eastAsia="MS Mincho"/>
                <w:noProof w:val="0"/>
                <w:sz w:val="18"/>
                <w:szCs w:val="18"/>
                <w:lang w:val="en-US" w:eastAsia="ja-JP"/>
              </w:rPr>
              <w:t>)=</w:t>
            </w:r>
            <w:proofErr w:type="gramEnd"/>
            <w:r w:rsidRPr="00947B9C">
              <w:rPr>
                <w:rFonts w:eastAsia="MS Mincho"/>
                <w:noProof w:val="0"/>
                <w:sz w:val="18"/>
                <w:szCs w:val="18"/>
                <w:lang w:val="en-US" w:eastAsia="ja-JP"/>
              </w:rPr>
              <w:t>1,0200</w:t>
            </w:r>
          </w:p>
          <w:p w14:paraId="71B954E0" w14:textId="77777777" w:rsidR="00BF3395" w:rsidRPr="00947B9C" w:rsidRDefault="00BF3395" w:rsidP="001903A2">
            <w:pPr>
              <w:autoSpaceDE w:val="0"/>
              <w:autoSpaceDN w:val="0"/>
              <w:rPr>
                <w:rFonts w:eastAsia="MS Mincho"/>
                <w:noProof w:val="0"/>
                <w:sz w:val="2"/>
                <w:szCs w:val="2"/>
                <w:lang w:val="en-US" w:eastAsia="ja-JP"/>
              </w:rPr>
            </w:pPr>
          </w:p>
        </w:tc>
        <w:tc>
          <w:tcPr>
            <w:tcW w:w="992" w:type="dxa"/>
            <w:tcBorders>
              <w:top w:val="single" w:sz="4" w:space="0" w:color="auto"/>
              <w:bottom w:val="single" w:sz="4" w:space="0" w:color="auto"/>
            </w:tcBorders>
            <w:vAlign w:val="center"/>
          </w:tcPr>
          <w:p w14:paraId="6DFA01DE" w14:textId="77777777" w:rsidR="00BF3395" w:rsidRPr="00947B9C" w:rsidRDefault="00BF3395" w:rsidP="001903A2">
            <w:pPr>
              <w:autoSpaceDE w:val="0"/>
              <w:autoSpaceDN w:val="0"/>
              <w:jc w:val="center"/>
              <w:rPr>
                <w:rFonts w:eastAsia="MS Mincho"/>
                <w:noProof w:val="0"/>
                <w:sz w:val="18"/>
                <w:szCs w:val="18"/>
                <w:lang w:val="en-US" w:eastAsia="ja-JP"/>
              </w:rPr>
            </w:pPr>
            <w:proofErr w:type="spellStart"/>
            <w:r w:rsidRPr="00947B9C">
              <w:rPr>
                <w:rFonts w:eastAsia="MS Mincho"/>
                <w:noProof w:val="0"/>
                <w:sz w:val="18"/>
                <w:szCs w:val="18"/>
                <w:lang w:val="en-US" w:eastAsia="ja-JP"/>
              </w:rPr>
              <w:t>buc</w:t>
            </w:r>
            <w:proofErr w:type="spellEnd"/>
            <w:r w:rsidRPr="00947B9C">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2B26A274" w14:textId="77777777" w:rsidR="00BF3395" w:rsidRPr="00947B9C" w:rsidRDefault="00BF3395" w:rsidP="001903A2">
            <w:pPr>
              <w:autoSpaceDE w:val="0"/>
              <w:autoSpaceDN w:val="0"/>
              <w:jc w:val="center"/>
              <w:rPr>
                <w:rFonts w:eastAsia="MS Mincho"/>
                <w:noProof w:val="0"/>
                <w:sz w:val="18"/>
                <w:szCs w:val="18"/>
                <w:lang w:val="en-US" w:eastAsia="ja-JP"/>
              </w:rPr>
            </w:pPr>
            <w:r w:rsidRPr="009508D1">
              <w:rPr>
                <w:rFonts w:eastAsia="MS Mincho"/>
                <w:b/>
                <w:bCs/>
                <w:noProof w:val="0"/>
                <w:sz w:val="18"/>
                <w:szCs w:val="18"/>
                <w:lang w:val="en-US" w:eastAsia="ja-JP"/>
              </w:rPr>
              <w:t>5,0000</w:t>
            </w:r>
          </w:p>
        </w:tc>
      </w:tr>
      <w:tr w:rsidR="00BF3395" w:rsidRPr="00947B9C" w14:paraId="7A9FE1D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3283C209"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3B7A060"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7122050013400</w:t>
            </w:r>
          </w:p>
        </w:tc>
        <w:tc>
          <w:tcPr>
            <w:tcW w:w="5953" w:type="dxa"/>
            <w:tcBorders>
              <w:top w:val="single" w:sz="4" w:space="0" w:color="auto"/>
              <w:bottom w:val="single" w:sz="4" w:space="0" w:color="auto"/>
            </w:tcBorders>
          </w:tcPr>
          <w:p w14:paraId="369032D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Zidar</w:t>
            </w:r>
          </w:p>
        </w:tc>
        <w:tc>
          <w:tcPr>
            <w:tcW w:w="992" w:type="dxa"/>
            <w:tcBorders>
              <w:top w:val="single" w:sz="4" w:space="0" w:color="auto"/>
              <w:bottom w:val="single" w:sz="4" w:space="0" w:color="auto"/>
            </w:tcBorders>
          </w:tcPr>
          <w:p w14:paraId="54FAD272"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35683AAD"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0,8500</w:t>
            </w:r>
          </w:p>
        </w:tc>
      </w:tr>
      <w:tr w:rsidR="00BF3395" w:rsidRPr="00947B9C" w14:paraId="00D1C44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62A759D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92E15B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7129040010110</w:t>
            </w:r>
          </w:p>
        </w:tc>
        <w:tc>
          <w:tcPr>
            <w:tcW w:w="5953" w:type="dxa"/>
            <w:tcBorders>
              <w:top w:val="single" w:sz="4" w:space="0" w:color="auto"/>
              <w:bottom w:val="single" w:sz="4" w:space="0" w:color="auto"/>
            </w:tcBorders>
          </w:tcPr>
          <w:p w14:paraId="08042FC7"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Asfaltator</w:t>
            </w:r>
            <w:proofErr w:type="spellEnd"/>
          </w:p>
        </w:tc>
        <w:tc>
          <w:tcPr>
            <w:tcW w:w="992" w:type="dxa"/>
            <w:tcBorders>
              <w:top w:val="single" w:sz="4" w:space="0" w:color="auto"/>
              <w:bottom w:val="single" w:sz="4" w:space="0" w:color="auto"/>
            </w:tcBorders>
          </w:tcPr>
          <w:p w14:paraId="23A9A96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h-om</w:t>
            </w:r>
          </w:p>
        </w:tc>
        <w:tc>
          <w:tcPr>
            <w:tcW w:w="1276" w:type="dxa"/>
            <w:tcBorders>
              <w:top w:val="single" w:sz="4" w:space="0" w:color="auto"/>
              <w:bottom w:val="single" w:sz="4" w:space="0" w:color="auto"/>
            </w:tcBorders>
          </w:tcPr>
          <w:p w14:paraId="3ED4B287"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0,8500</w:t>
            </w:r>
          </w:p>
        </w:tc>
      </w:tr>
      <w:tr w:rsidR="00BF3395" w:rsidRPr="00947B9C" w14:paraId="46E86E9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0A63AC77"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CDC0E7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2640112300739</w:t>
            </w:r>
          </w:p>
        </w:tc>
        <w:tc>
          <w:tcPr>
            <w:tcW w:w="5953" w:type="dxa"/>
            <w:tcBorders>
              <w:top w:val="single" w:sz="4" w:space="0" w:color="auto"/>
              <w:bottom w:val="single" w:sz="4" w:space="0" w:color="auto"/>
            </w:tcBorders>
          </w:tcPr>
          <w:p w14:paraId="1123201E"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Caramizi</w:t>
            </w:r>
            <w:proofErr w:type="spellEnd"/>
            <w:r w:rsidRPr="00947B9C">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0B93E1ED"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434EF3B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22,0000</w:t>
            </w:r>
          </w:p>
        </w:tc>
      </w:tr>
      <w:tr w:rsidR="00BF3395" w:rsidRPr="00947B9C" w14:paraId="1662774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DE65996"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07B01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2663102101183</w:t>
            </w:r>
          </w:p>
        </w:tc>
        <w:tc>
          <w:tcPr>
            <w:tcW w:w="5953" w:type="dxa"/>
            <w:tcBorders>
              <w:top w:val="single" w:sz="4" w:space="0" w:color="auto"/>
              <w:bottom w:val="single" w:sz="4" w:space="0" w:color="auto"/>
            </w:tcBorders>
          </w:tcPr>
          <w:p w14:paraId="66FAA7E9"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Mortar M-100 Z</w:t>
            </w:r>
          </w:p>
        </w:tc>
        <w:tc>
          <w:tcPr>
            <w:tcW w:w="992" w:type="dxa"/>
            <w:tcBorders>
              <w:top w:val="single" w:sz="4" w:space="0" w:color="auto"/>
              <w:bottom w:val="single" w:sz="4" w:space="0" w:color="auto"/>
            </w:tcBorders>
          </w:tcPr>
          <w:p w14:paraId="39087BC6"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m3</w:t>
            </w:r>
          </w:p>
        </w:tc>
        <w:tc>
          <w:tcPr>
            <w:tcW w:w="1276" w:type="dxa"/>
            <w:tcBorders>
              <w:top w:val="single" w:sz="4" w:space="0" w:color="auto"/>
              <w:bottom w:val="single" w:sz="4" w:space="0" w:color="auto"/>
            </w:tcBorders>
          </w:tcPr>
          <w:p w14:paraId="1581248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0,0150</w:t>
            </w:r>
          </w:p>
        </w:tc>
      </w:tr>
      <w:tr w:rsidR="00BF3395" w:rsidRPr="00947B9C" w14:paraId="4C0B981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5A87AA46"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19C2F73"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2661126420771</w:t>
            </w:r>
          </w:p>
        </w:tc>
        <w:tc>
          <w:tcPr>
            <w:tcW w:w="5953" w:type="dxa"/>
            <w:tcBorders>
              <w:top w:val="single" w:sz="4" w:space="0" w:color="auto"/>
              <w:bottom w:val="single" w:sz="4" w:space="0" w:color="auto"/>
            </w:tcBorders>
          </w:tcPr>
          <w:p w14:paraId="7FD51774"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 xml:space="preserve">Element </w:t>
            </w:r>
            <w:proofErr w:type="spellStart"/>
            <w:r w:rsidRPr="00947B9C">
              <w:rPr>
                <w:rFonts w:eastAsia="MS Mincho"/>
                <w:noProof w:val="0"/>
                <w:sz w:val="16"/>
                <w:szCs w:val="16"/>
                <w:lang w:val="en-US" w:eastAsia="ja-JP"/>
              </w:rPr>
              <w:t>prefabricat</w:t>
            </w:r>
            <w:proofErr w:type="spellEnd"/>
            <w:r w:rsidRPr="00947B9C">
              <w:rPr>
                <w:rFonts w:eastAsia="MS Mincho"/>
                <w:noProof w:val="0"/>
                <w:sz w:val="16"/>
                <w:szCs w:val="16"/>
                <w:lang w:val="en-US" w:eastAsia="ja-JP"/>
              </w:rPr>
              <w:t xml:space="preserve"> / КЦО</w:t>
            </w:r>
            <w:proofErr w:type="gramStart"/>
            <w:r w:rsidRPr="00947B9C">
              <w:rPr>
                <w:rFonts w:eastAsia="MS Mincho"/>
                <w:noProof w:val="0"/>
                <w:sz w:val="16"/>
                <w:szCs w:val="16"/>
                <w:lang w:val="en-US" w:eastAsia="ja-JP"/>
              </w:rPr>
              <w:t>3  XC</w:t>
            </w:r>
            <w:proofErr w:type="gramEnd"/>
            <w:r w:rsidRPr="00947B9C">
              <w:rPr>
                <w:rFonts w:eastAsia="MS Mincho"/>
                <w:noProof w:val="0"/>
                <w:sz w:val="16"/>
                <w:szCs w:val="16"/>
                <w:lang w:val="en-US" w:eastAsia="ja-JP"/>
              </w:rPr>
              <w:t>4 XD3 C35/45</w:t>
            </w:r>
          </w:p>
        </w:tc>
        <w:tc>
          <w:tcPr>
            <w:tcW w:w="992" w:type="dxa"/>
            <w:tcBorders>
              <w:top w:val="single" w:sz="4" w:space="0" w:color="auto"/>
              <w:bottom w:val="single" w:sz="4" w:space="0" w:color="auto"/>
            </w:tcBorders>
          </w:tcPr>
          <w:p w14:paraId="2CF1C4B0"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52135E0A"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1,0000</w:t>
            </w:r>
          </w:p>
        </w:tc>
      </w:tr>
      <w:tr w:rsidR="00BF3395" w:rsidRPr="00947B9C" w14:paraId="4AA55E4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48" w:type="dxa"/>
        </w:trPr>
        <w:tc>
          <w:tcPr>
            <w:tcW w:w="709" w:type="dxa"/>
            <w:tcBorders>
              <w:top w:val="single" w:sz="4" w:space="0" w:color="auto"/>
              <w:bottom w:val="single" w:sz="4" w:space="0" w:color="auto"/>
            </w:tcBorders>
          </w:tcPr>
          <w:p w14:paraId="73D7CC14" w14:textId="77777777" w:rsidR="00BF3395" w:rsidRPr="00947B9C"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8BD0DE8"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2952270007602</w:t>
            </w:r>
          </w:p>
        </w:tc>
        <w:tc>
          <w:tcPr>
            <w:tcW w:w="5953" w:type="dxa"/>
            <w:tcBorders>
              <w:top w:val="single" w:sz="4" w:space="0" w:color="auto"/>
              <w:bottom w:val="single" w:sz="4" w:space="0" w:color="auto"/>
            </w:tcBorders>
          </w:tcPr>
          <w:p w14:paraId="47CB53D3" w14:textId="77777777" w:rsidR="00BF3395" w:rsidRPr="00947B9C" w:rsidRDefault="00BF3395" w:rsidP="001903A2">
            <w:pPr>
              <w:autoSpaceDE w:val="0"/>
              <w:autoSpaceDN w:val="0"/>
              <w:rPr>
                <w:rFonts w:eastAsia="MS Mincho"/>
                <w:noProof w:val="0"/>
                <w:sz w:val="16"/>
                <w:szCs w:val="16"/>
                <w:lang w:val="en-US" w:eastAsia="ja-JP"/>
              </w:rPr>
            </w:pPr>
            <w:proofErr w:type="spellStart"/>
            <w:r w:rsidRPr="00947B9C">
              <w:rPr>
                <w:rFonts w:eastAsia="MS Mincho"/>
                <w:noProof w:val="0"/>
                <w:sz w:val="16"/>
                <w:szCs w:val="16"/>
                <w:lang w:val="en-US" w:eastAsia="ja-JP"/>
              </w:rPr>
              <w:t>Tirfor</w:t>
            </w:r>
            <w:proofErr w:type="spellEnd"/>
            <w:r w:rsidRPr="00947B9C">
              <w:rPr>
                <w:rFonts w:eastAsia="MS Mincho"/>
                <w:noProof w:val="0"/>
                <w:sz w:val="16"/>
                <w:szCs w:val="16"/>
                <w:lang w:val="en-US" w:eastAsia="ja-JP"/>
              </w:rPr>
              <w:t xml:space="preserve"> 1,5 </w:t>
            </w:r>
            <w:proofErr w:type="spellStart"/>
            <w:r w:rsidRPr="00947B9C">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5E5B979F"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h-</w:t>
            </w:r>
            <w:proofErr w:type="spellStart"/>
            <w:r w:rsidRPr="00947B9C">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AD4A405" w14:textId="77777777" w:rsidR="00BF3395" w:rsidRPr="00947B9C" w:rsidRDefault="00BF3395" w:rsidP="001903A2">
            <w:pPr>
              <w:autoSpaceDE w:val="0"/>
              <w:autoSpaceDN w:val="0"/>
              <w:rPr>
                <w:rFonts w:eastAsia="MS Mincho"/>
                <w:noProof w:val="0"/>
                <w:sz w:val="16"/>
                <w:szCs w:val="16"/>
                <w:lang w:val="en-US" w:eastAsia="ja-JP"/>
              </w:rPr>
            </w:pPr>
            <w:r w:rsidRPr="00947B9C">
              <w:rPr>
                <w:rFonts w:eastAsia="MS Mincho"/>
                <w:noProof w:val="0"/>
                <w:sz w:val="16"/>
                <w:szCs w:val="16"/>
                <w:lang w:val="en-US" w:eastAsia="ja-JP"/>
              </w:rPr>
              <w:t>0,1000</w:t>
            </w:r>
          </w:p>
        </w:tc>
      </w:tr>
      <w:tr w:rsidR="00BF3395" w:rsidRPr="00B52BAB" w14:paraId="3501B37A" w14:textId="77777777" w:rsidTr="001903A2">
        <w:tblPrEx>
          <w:tblBorders>
            <w:bottom w:val="single" w:sz="4" w:space="0" w:color="auto"/>
          </w:tblBorders>
        </w:tblPrEx>
        <w:trPr>
          <w:trHeight w:val="329"/>
        </w:trPr>
        <w:tc>
          <w:tcPr>
            <w:tcW w:w="10596" w:type="dxa"/>
            <w:gridSpan w:val="6"/>
            <w:tcBorders>
              <w:bottom w:val="single" w:sz="4" w:space="0" w:color="auto"/>
            </w:tcBorders>
          </w:tcPr>
          <w:p w14:paraId="451EE3C5" w14:textId="77777777" w:rsidR="00BF3395" w:rsidRPr="009E3BB6" w:rsidRDefault="00BF3395" w:rsidP="001903A2">
            <w:pPr>
              <w:rPr>
                <w:b/>
                <w:bCs/>
                <w:lang w:val="nl-NL"/>
              </w:rPr>
            </w:pPr>
          </w:p>
          <w:p w14:paraId="4D14E0D2" w14:textId="77777777" w:rsidR="00BF3395" w:rsidRPr="00B52BAB" w:rsidRDefault="00BF3395" w:rsidP="001903A2">
            <w:pPr>
              <w:rPr>
                <w:lang w:val="en-US"/>
              </w:rPr>
            </w:pPr>
            <w:r w:rsidRPr="009E3BB6">
              <w:rPr>
                <w:b/>
                <w:bCs/>
                <w:sz w:val="22"/>
                <w:szCs w:val="22"/>
                <w:lang w:val="nl-NL"/>
              </w:rPr>
              <w:t xml:space="preserve">Lotul IV: Lucrari de amenajare a unei parcări din str. </w:t>
            </w:r>
            <w:r>
              <w:rPr>
                <w:b/>
                <w:bCs/>
                <w:sz w:val="22"/>
                <w:szCs w:val="22"/>
                <w:lang w:val="en-US"/>
              </w:rPr>
              <w:t>V. Pirogov</w:t>
            </w:r>
            <w:r w:rsidRPr="00B52BAB">
              <w:rPr>
                <w:b/>
                <w:bCs/>
                <w:sz w:val="22"/>
                <w:szCs w:val="22"/>
                <w:lang w:val="en-US"/>
              </w:rPr>
              <w:t>, or. Rezina</w:t>
            </w:r>
            <w:r>
              <w:rPr>
                <w:b/>
                <w:bCs/>
                <w:sz w:val="22"/>
                <w:szCs w:val="22"/>
                <w:lang w:val="en-US"/>
              </w:rPr>
              <w:t xml:space="preserve"> (imediata apropiere de Grădinița nr. 2, or. Rezina)</w:t>
            </w:r>
          </w:p>
        </w:tc>
      </w:tr>
    </w:tbl>
    <w:p w14:paraId="1D4F2B56" w14:textId="77777777" w:rsidR="00BF3395" w:rsidRPr="00C6735A" w:rsidRDefault="00BF3395" w:rsidP="00BF3395">
      <w:pPr>
        <w:ind w:left="720" w:firstLine="720"/>
        <w:rPr>
          <w:sz w:val="28"/>
          <w:szCs w:val="28"/>
          <w:lang w:val="en-US"/>
        </w:rPr>
      </w:pPr>
    </w:p>
    <w:tbl>
      <w:tblPr>
        <w:tblW w:w="10348" w:type="dxa"/>
        <w:tblInd w:w="-459" w:type="dxa"/>
        <w:tblLayout w:type="fixed"/>
        <w:tblLook w:val="0000" w:firstRow="0" w:lastRow="0" w:firstColumn="0" w:lastColumn="0" w:noHBand="0" w:noVBand="0"/>
      </w:tblPr>
      <w:tblGrid>
        <w:gridCol w:w="709"/>
        <w:gridCol w:w="1418"/>
        <w:gridCol w:w="5953"/>
        <w:gridCol w:w="992"/>
        <w:gridCol w:w="1276"/>
      </w:tblGrid>
      <w:tr w:rsidR="00BF3395" w:rsidRPr="0016554A" w14:paraId="3C4B2474" w14:textId="77777777" w:rsidTr="001903A2">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013E37D2" w14:textId="77777777" w:rsidR="00BF3395" w:rsidRPr="0016554A" w:rsidRDefault="00BF3395" w:rsidP="001903A2">
            <w:pPr>
              <w:autoSpaceDE w:val="0"/>
              <w:autoSpaceDN w:val="0"/>
              <w:ind w:right="-108"/>
              <w:jc w:val="center"/>
              <w:rPr>
                <w:rFonts w:eastAsia="MS Mincho"/>
                <w:noProof w:val="0"/>
                <w:sz w:val="16"/>
                <w:szCs w:val="16"/>
                <w:lang w:val="en-US" w:eastAsia="ja-JP"/>
              </w:rPr>
            </w:pPr>
            <w:r w:rsidRPr="0016554A">
              <w:rPr>
                <w:rFonts w:eastAsia="MS Mincho"/>
                <w:noProof w:val="0"/>
                <w:sz w:val="16"/>
                <w:szCs w:val="16"/>
                <w:lang w:val="en-US" w:eastAsia="ja-JP"/>
              </w:rPr>
              <w:t>№</w:t>
            </w:r>
          </w:p>
          <w:p w14:paraId="4AF021E5" w14:textId="77777777" w:rsidR="00BF3395" w:rsidRPr="0016554A" w:rsidRDefault="00BF3395" w:rsidP="001903A2">
            <w:pPr>
              <w:autoSpaceDE w:val="0"/>
              <w:autoSpaceDN w:val="0"/>
              <w:ind w:right="-108"/>
              <w:jc w:val="center"/>
              <w:rPr>
                <w:rFonts w:eastAsia="MS Mincho"/>
                <w:noProof w:val="0"/>
                <w:sz w:val="16"/>
                <w:szCs w:val="16"/>
                <w:lang w:val="en-US" w:eastAsia="ja-JP"/>
              </w:rPr>
            </w:pPr>
            <w:proofErr w:type="spellStart"/>
            <w:r w:rsidRPr="0016554A">
              <w:rPr>
                <w:rFonts w:eastAsia="MS Mincho"/>
                <w:noProof w:val="0"/>
                <w:sz w:val="16"/>
                <w:szCs w:val="16"/>
                <w:lang w:val="en-US" w:eastAsia="ja-JP"/>
              </w:rPr>
              <w:t>crt</w:t>
            </w:r>
            <w:proofErr w:type="spellEnd"/>
            <w:r w:rsidRPr="0016554A">
              <w:rPr>
                <w:rFonts w:eastAsia="MS Mincho"/>
                <w:noProof w:val="0"/>
                <w:sz w:val="16"/>
                <w:szCs w:val="16"/>
                <w:lang w:val="en-US"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79512747" w14:textId="77777777" w:rsidR="00BF3395" w:rsidRPr="0016554A" w:rsidRDefault="00BF3395" w:rsidP="001903A2">
            <w:pPr>
              <w:autoSpaceDE w:val="0"/>
              <w:autoSpaceDN w:val="0"/>
              <w:ind w:left="-120" w:right="-108"/>
              <w:jc w:val="center"/>
              <w:rPr>
                <w:rFonts w:eastAsia="MS Mincho"/>
                <w:noProof w:val="0"/>
                <w:sz w:val="16"/>
                <w:szCs w:val="16"/>
                <w:lang w:val="en-US" w:eastAsia="ja-JP"/>
              </w:rPr>
            </w:pPr>
            <w:r w:rsidRPr="0016554A">
              <w:rPr>
                <w:rFonts w:eastAsia="MS Mincho"/>
                <w:noProof w:val="0"/>
                <w:sz w:val="16"/>
                <w:szCs w:val="16"/>
                <w:lang w:eastAsia="ja-JP"/>
              </w:rPr>
              <w:t>Simbol</w:t>
            </w:r>
            <w:r w:rsidRPr="0016554A">
              <w:rPr>
                <w:rFonts w:eastAsia="MS Mincho"/>
                <w:noProof w:val="0"/>
                <w:sz w:val="16"/>
                <w:szCs w:val="16"/>
                <w:lang w:val="en-US" w:eastAsia="ja-JP"/>
              </w:rPr>
              <w:t xml:space="preserve"> </w:t>
            </w:r>
            <w:r w:rsidRPr="0016554A">
              <w:rPr>
                <w:rFonts w:eastAsia="MS Mincho"/>
                <w:noProof w:val="0"/>
                <w:sz w:val="16"/>
                <w:szCs w:val="16"/>
                <w:lang w:eastAsia="ja-JP"/>
              </w:rPr>
              <w:t>norme</w:t>
            </w:r>
            <w:r w:rsidRPr="0016554A">
              <w:rPr>
                <w:rFonts w:eastAsia="MS Mincho"/>
                <w:noProof w:val="0"/>
                <w:sz w:val="16"/>
                <w:szCs w:val="16"/>
                <w:lang w:val="en-US" w:eastAsia="ja-JP"/>
              </w:rPr>
              <w:t xml:space="preserve"> </w:t>
            </w:r>
            <w:proofErr w:type="spellStart"/>
            <w:r w:rsidRPr="0016554A">
              <w:rPr>
                <w:rFonts w:eastAsia="MS Mincho"/>
                <w:noProof w:val="0"/>
                <w:sz w:val="16"/>
                <w:szCs w:val="16"/>
                <w:lang w:eastAsia="ja-JP"/>
              </w:rPr>
              <w:t>şi</w:t>
            </w:r>
            <w:proofErr w:type="spellEnd"/>
            <w:r w:rsidRPr="0016554A">
              <w:rPr>
                <w:rFonts w:eastAsia="MS Mincho"/>
                <w:noProof w:val="0"/>
                <w:sz w:val="16"/>
                <w:szCs w:val="16"/>
                <w:lang w:eastAsia="ja-JP"/>
              </w:rPr>
              <w:t xml:space="preserve"> Cod </w:t>
            </w:r>
            <w:r w:rsidRPr="0016554A">
              <w:rPr>
                <w:rFonts w:eastAsia="MS Mincho"/>
                <w:noProof w:val="0"/>
                <w:sz w:val="16"/>
                <w:szCs w:val="16"/>
                <w:lang w:val="en-US" w:eastAsia="ja-JP"/>
              </w:rPr>
              <w:t xml:space="preserve"> </w:t>
            </w:r>
            <w:r w:rsidRPr="0016554A">
              <w:rPr>
                <w:rFonts w:eastAsia="MS Mincho"/>
                <w:noProof w:val="0"/>
                <w:sz w:val="16"/>
                <w:szCs w:val="16"/>
                <w:lang w:eastAsia="ja-JP"/>
              </w:rPr>
              <w:t>resurse</w:t>
            </w:r>
          </w:p>
        </w:tc>
        <w:tc>
          <w:tcPr>
            <w:tcW w:w="5953" w:type="dxa"/>
            <w:vMerge w:val="restart"/>
            <w:tcBorders>
              <w:top w:val="single" w:sz="6" w:space="0" w:color="auto"/>
              <w:left w:val="single" w:sz="6" w:space="0" w:color="auto"/>
              <w:bottom w:val="nil"/>
              <w:right w:val="nil"/>
            </w:tcBorders>
            <w:shd w:val="pct5" w:color="auto" w:fill="auto"/>
            <w:vAlign w:val="center"/>
          </w:tcPr>
          <w:p w14:paraId="395CD956" w14:textId="77777777" w:rsidR="00BF3395" w:rsidRPr="0016554A" w:rsidRDefault="00BF3395" w:rsidP="001903A2">
            <w:pPr>
              <w:autoSpaceDE w:val="0"/>
              <w:autoSpaceDN w:val="0"/>
              <w:jc w:val="center"/>
              <w:rPr>
                <w:rFonts w:eastAsia="MS Mincho"/>
                <w:noProof w:val="0"/>
                <w:sz w:val="16"/>
                <w:szCs w:val="16"/>
                <w:lang w:val="en-US" w:eastAsia="ja-JP"/>
              </w:rPr>
            </w:pPr>
            <w:r w:rsidRPr="0016554A">
              <w:rPr>
                <w:rFonts w:eastAsia="MS Mincho"/>
                <w:noProof w:val="0"/>
                <w:sz w:val="16"/>
                <w:szCs w:val="16"/>
                <w:lang w:eastAsia="ja-JP"/>
              </w:rPr>
              <w:t xml:space="preserve">Denumire lucrări, cheltuieli  </w:t>
            </w:r>
            <w:proofErr w:type="spellStart"/>
            <w:r w:rsidRPr="0016554A">
              <w:rPr>
                <w:rFonts w:eastAsia="MS Mincho"/>
                <w:noProof w:val="0"/>
                <w:sz w:val="16"/>
                <w:szCs w:val="16"/>
                <w:lang w:eastAsia="ja-JP"/>
              </w:rPr>
              <w:t>şi</w:t>
            </w:r>
            <w:proofErr w:type="spellEnd"/>
            <w:r w:rsidRPr="0016554A">
              <w:rPr>
                <w:rFonts w:eastAsia="MS Mincho"/>
                <w:noProof w:val="0"/>
                <w:sz w:val="16"/>
                <w:szCs w:val="16"/>
                <w:lang w:eastAsia="ja-JP"/>
              </w:rPr>
              <w:t xml:space="preserve"> resurse</w:t>
            </w:r>
          </w:p>
        </w:tc>
        <w:tc>
          <w:tcPr>
            <w:tcW w:w="992" w:type="dxa"/>
            <w:vMerge w:val="restart"/>
            <w:tcBorders>
              <w:top w:val="single" w:sz="6" w:space="0" w:color="auto"/>
              <w:left w:val="single" w:sz="6" w:space="0" w:color="auto"/>
              <w:bottom w:val="nil"/>
              <w:right w:val="nil"/>
            </w:tcBorders>
            <w:shd w:val="pct5" w:color="auto" w:fill="auto"/>
            <w:vAlign w:val="center"/>
          </w:tcPr>
          <w:p w14:paraId="3A0A8C8A" w14:textId="77777777" w:rsidR="00BF3395" w:rsidRPr="0016554A" w:rsidRDefault="00BF3395" w:rsidP="001903A2">
            <w:pPr>
              <w:autoSpaceDE w:val="0"/>
              <w:autoSpaceDN w:val="0"/>
              <w:ind w:left="-108" w:right="-108"/>
              <w:jc w:val="center"/>
              <w:rPr>
                <w:rFonts w:eastAsia="MS Mincho"/>
                <w:noProof w:val="0"/>
                <w:sz w:val="16"/>
                <w:szCs w:val="16"/>
                <w:lang w:val="en-US" w:eastAsia="ja-JP"/>
              </w:rPr>
            </w:pPr>
            <w:r w:rsidRPr="0016554A">
              <w:rPr>
                <w:rFonts w:eastAsia="MS Mincho"/>
                <w:noProof w:val="0"/>
                <w:sz w:val="16"/>
                <w:szCs w:val="16"/>
                <w:lang w:eastAsia="ja-JP"/>
              </w:rPr>
              <w:t>U.M.</w:t>
            </w:r>
          </w:p>
        </w:tc>
        <w:tc>
          <w:tcPr>
            <w:tcW w:w="1276" w:type="dxa"/>
            <w:vMerge w:val="restart"/>
            <w:tcBorders>
              <w:top w:val="single" w:sz="6" w:space="0" w:color="auto"/>
              <w:left w:val="single" w:sz="6" w:space="0" w:color="auto"/>
              <w:bottom w:val="nil"/>
              <w:right w:val="nil"/>
            </w:tcBorders>
            <w:shd w:val="pct5" w:color="auto" w:fill="auto"/>
            <w:vAlign w:val="center"/>
          </w:tcPr>
          <w:p w14:paraId="41BE4ADF" w14:textId="77777777" w:rsidR="00BF3395" w:rsidRPr="0016554A" w:rsidRDefault="00BF3395" w:rsidP="001903A2">
            <w:pPr>
              <w:autoSpaceDE w:val="0"/>
              <w:autoSpaceDN w:val="0"/>
              <w:ind w:left="-108" w:right="-108"/>
              <w:jc w:val="center"/>
              <w:rPr>
                <w:rFonts w:eastAsia="MS Mincho"/>
                <w:noProof w:val="0"/>
                <w:sz w:val="16"/>
                <w:szCs w:val="16"/>
                <w:lang w:val="nl-NL" w:eastAsia="ja-JP"/>
              </w:rPr>
            </w:pPr>
            <w:r w:rsidRPr="0016554A">
              <w:rPr>
                <w:rFonts w:eastAsia="MS Mincho"/>
                <w:noProof w:val="0"/>
                <w:sz w:val="16"/>
                <w:szCs w:val="16"/>
                <w:lang w:eastAsia="ja-JP"/>
              </w:rPr>
              <w:t>Consum de resurse pe unitate de măsură</w:t>
            </w:r>
          </w:p>
        </w:tc>
      </w:tr>
      <w:tr w:rsidR="00BF3395" w:rsidRPr="0016554A" w14:paraId="2364EEBE" w14:textId="77777777" w:rsidTr="001903A2">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29C24F02"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E5DC38A"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5953" w:type="dxa"/>
            <w:vMerge/>
            <w:tcBorders>
              <w:top w:val="nil"/>
              <w:left w:val="single" w:sz="6" w:space="0" w:color="auto"/>
              <w:bottom w:val="single" w:sz="6" w:space="0" w:color="auto"/>
              <w:right w:val="single" w:sz="6" w:space="0" w:color="auto"/>
            </w:tcBorders>
            <w:shd w:val="pct5" w:color="auto" w:fill="auto"/>
            <w:vAlign w:val="center"/>
          </w:tcPr>
          <w:p w14:paraId="0E23475F"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14:paraId="7A75D0DD" w14:textId="77777777" w:rsidR="00BF3395" w:rsidRPr="009E3BB6" w:rsidRDefault="00BF3395" w:rsidP="001903A2">
            <w:pPr>
              <w:autoSpaceDE w:val="0"/>
              <w:autoSpaceDN w:val="0"/>
              <w:jc w:val="center"/>
              <w:rPr>
                <w:rFonts w:eastAsia="MS Mincho"/>
                <w:noProof w:val="0"/>
                <w:sz w:val="16"/>
                <w:szCs w:val="16"/>
                <w:lang w:val="nl-NL"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14DAA7D2" w14:textId="77777777" w:rsidR="00BF3395" w:rsidRPr="009E3BB6" w:rsidRDefault="00BF3395" w:rsidP="001903A2">
            <w:pPr>
              <w:autoSpaceDE w:val="0"/>
              <w:autoSpaceDN w:val="0"/>
              <w:jc w:val="center"/>
              <w:rPr>
                <w:rFonts w:eastAsia="MS Mincho"/>
                <w:noProof w:val="0"/>
                <w:sz w:val="16"/>
                <w:szCs w:val="16"/>
                <w:lang w:val="nl-NL" w:eastAsia="ja-JP"/>
              </w:rPr>
            </w:pPr>
          </w:p>
        </w:tc>
      </w:tr>
    </w:tbl>
    <w:p w14:paraId="7227C57D" w14:textId="77777777" w:rsidR="00BF3395" w:rsidRPr="009E3BB6" w:rsidRDefault="00BF3395" w:rsidP="00BF3395">
      <w:pPr>
        <w:autoSpaceDE w:val="0"/>
        <w:autoSpaceDN w:val="0"/>
        <w:rPr>
          <w:rFonts w:eastAsia="MS Mincho"/>
          <w:noProof w:val="0"/>
          <w:sz w:val="2"/>
          <w:szCs w:val="2"/>
          <w:lang w:val="nl-NL" w:eastAsia="ja-JP"/>
        </w:rPr>
      </w:pPr>
    </w:p>
    <w:tbl>
      <w:tblPr>
        <w:tblW w:w="10348" w:type="dxa"/>
        <w:tblInd w:w="-459" w:type="dxa"/>
        <w:tblLayout w:type="fixed"/>
        <w:tblLook w:val="0000" w:firstRow="0" w:lastRow="0" w:firstColumn="0" w:lastColumn="0" w:noHBand="0" w:noVBand="0"/>
      </w:tblPr>
      <w:tblGrid>
        <w:gridCol w:w="709"/>
        <w:gridCol w:w="1418"/>
        <w:gridCol w:w="5953"/>
        <w:gridCol w:w="992"/>
        <w:gridCol w:w="1276"/>
      </w:tblGrid>
      <w:tr w:rsidR="00BF3395" w:rsidRPr="0016554A" w14:paraId="03019674" w14:textId="77777777" w:rsidTr="001903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D03DC6" w14:textId="77777777" w:rsidR="00BF3395" w:rsidRPr="0016554A" w:rsidRDefault="00BF3395" w:rsidP="001903A2">
            <w:pPr>
              <w:autoSpaceDE w:val="0"/>
              <w:autoSpaceDN w:val="0"/>
              <w:ind w:right="-108"/>
              <w:jc w:val="center"/>
              <w:rPr>
                <w:rFonts w:eastAsia="MS Mincho"/>
                <w:noProof w:val="0"/>
                <w:sz w:val="16"/>
                <w:szCs w:val="16"/>
                <w:lang w:val="en-US" w:eastAsia="ja-JP"/>
              </w:rPr>
            </w:pPr>
            <w:r w:rsidRPr="0016554A">
              <w:rPr>
                <w:rFonts w:eastAsia="MS Mincho"/>
                <w:noProof w:val="0"/>
                <w:sz w:val="16"/>
                <w:szCs w:val="16"/>
                <w:lang w:val="en-US"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1DECE64" w14:textId="77777777" w:rsidR="00BF3395" w:rsidRPr="0016554A" w:rsidRDefault="00BF3395" w:rsidP="001903A2">
            <w:pPr>
              <w:autoSpaceDE w:val="0"/>
              <w:autoSpaceDN w:val="0"/>
              <w:ind w:left="-120" w:right="-108"/>
              <w:jc w:val="center"/>
              <w:rPr>
                <w:rFonts w:eastAsia="MS Mincho"/>
                <w:noProof w:val="0"/>
                <w:sz w:val="16"/>
                <w:szCs w:val="16"/>
                <w:lang w:val="en-US" w:eastAsia="ja-JP"/>
              </w:rPr>
            </w:pPr>
            <w:r w:rsidRPr="0016554A">
              <w:rPr>
                <w:rFonts w:eastAsia="MS Mincho"/>
                <w:noProof w:val="0"/>
                <w:sz w:val="16"/>
                <w:szCs w:val="16"/>
                <w:lang w:val="en-US" w:eastAsia="ja-JP"/>
              </w:rPr>
              <w:t>2</w:t>
            </w:r>
          </w:p>
        </w:tc>
        <w:tc>
          <w:tcPr>
            <w:tcW w:w="5953" w:type="dxa"/>
            <w:tcBorders>
              <w:top w:val="single" w:sz="6" w:space="0" w:color="auto"/>
              <w:left w:val="single" w:sz="6" w:space="0" w:color="auto"/>
              <w:bottom w:val="double" w:sz="6" w:space="0" w:color="auto"/>
              <w:right w:val="nil"/>
            </w:tcBorders>
            <w:shd w:val="pct5" w:color="auto" w:fill="auto"/>
          </w:tcPr>
          <w:p w14:paraId="7BA096BC" w14:textId="77777777" w:rsidR="00BF3395" w:rsidRPr="0016554A" w:rsidRDefault="00BF3395" w:rsidP="001903A2">
            <w:pPr>
              <w:autoSpaceDE w:val="0"/>
              <w:autoSpaceDN w:val="0"/>
              <w:jc w:val="center"/>
              <w:rPr>
                <w:rFonts w:eastAsia="MS Mincho"/>
                <w:noProof w:val="0"/>
                <w:sz w:val="16"/>
                <w:szCs w:val="16"/>
                <w:lang w:val="en-US" w:eastAsia="ja-JP"/>
              </w:rPr>
            </w:pPr>
            <w:r w:rsidRPr="0016554A">
              <w:rPr>
                <w:rFonts w:eastAsia="MS Mincho"/>
                <w:noProof w:val="0"/>
                <w:sz w:val="16"/>
                <w:szCs w:val="16"/>
                <w:lang w:val="en-US" w:eastAsia="ja-JP"/>
              </w:rPr>
              <w:t>3</w:t>
            </w:r>
          </w:p>
        </w:tc>
        <w:tc>
          <w:tcPr>
            <w:tcW w:w="992" w:type="dxa"/>
            <w:tcBorders>
              <w:top w:val="single" w:sz="6" w:space="0" w:color="auto"/>
              <w:left w:val="single" w:sz="6" w:space="0" w:color="auto"/>
              <w:bottom w:val="double" w:sz="6" w:space="0" w:color="auto"/>
              <w:right w:val="nil"/>
            </w:tcBorders>
            <w:shd w:val="pct5" w:color="auto" w:fill="auto"/>
          </w:tcPr>
          <w:p w14:paraId="5AC3A447" w14:textId="77777777" w:rsidR="00BF3395" w:rsidRPr="0016554A" w:rsidRDefault="00BF3395" w:rsidP="001903A2">
            <w:pPr>
              <w:autoSpaceDE w:val="0"/>
              <w:autoSpaceDN w:val="0"/>
              <w:ind w:left="-108" w:right="-108"/>
              <w:jc w:val="center"/>
              <w:rPr>
                <w:rFonts w:eastAsia="MS Mincho"/>
                <w:noProof w:val="0"/>
                <w:sz w:val="16"/>
                <w:szCs w:val="16"/>
                <w:lang w:val="en-US" w:eastAsia="ja-JP"/>
              </w:rPr>
            </w:pPr>
            <w:r w:rsidRPr="0016554A">
              <w:rPr>
                <w:rFonts w:eastAsia="MS Mincho"/>
                <w:noProof w:val="0"/>
                <w:sz w:val="16"/>
                <w:szCs w:val="16"/>
                <w:lang w:val="en-US" w:eastAsia="ja-JP"/>
              </w:rPr>
              <w:t>4</w:t>
            </w:r>
          </w:p>
        </w:tc>
        <w:tc>
          <w:tcPr>
            <w:tcW w:w="1276" w:type="dxa"/>
            <w:tcBorders>
              <w:top w:val="single" w:sz="6" w:space="0" w:color="auto"/>
              <w:left w:val="single" w:sz="6" w:space="0" w:color="auto"/>
              <w:bottom w:val="double" w:sz="6" w:space="0" w:color="auto"/>
              <w:right w:val="nil"/>
            </w:tcBorders>
            <w:shd w:val="pct5" w:color="auto" w:fill="auto"/>
          </w:tcPr>
          <w:p w14:paraId="1E822CE9" w14:textId="77777777" w:rsidR="00BF3395" w:rsidRPr="0016554A" w:rsidRDefault="00BF3395" w:rsidP="001903A2">
            <w:pPr>
              <w:autoSpaceDE w:val="0"/>
              <w:autoSpaceDN w:val="0"/>
              <w:ind w:left="-108" w:right="-108"/>
              <w:jc w:val="center"/>
              <w:rPr>
                <w:rFonts w:eastAsia="MS Mincho"/>
                <w:noProof w:val="0"/>
                <w:sz w:val="16"/>
                <w:szCs w:val="16"/>
                <w:lang w:val="en-US" w:eastAsia="ja-JP"/>
              </w:rPr>
            </w:pPr>
            <w:r w:rsidRPr="0016554A">
              <w:rPr>
                <w:rFonts w:eastAsia="MS Mincho"/>
                <w:noProof w:val="0"/>
                <w:sz w:val="16"/>
                <w:szCs w:val="16"/>
                <w:lang w:val="en-US" w:eastAsia="ja-JP"/>
              </w:rPr>
              <w:t>5</w:t>
            </w:r>
          </w:p>
        </w:tc>
      </w:tr>
      <w:tr w:rsidR="00BF3395" w:rsidRPr="0016554A" w14:paraId="79B6FD7D"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F58F45"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1</w:t>
            </w:r>
          </w:p>
        </w:tc>
        <w:tc>
          <w:tcPr>
            <w:tcW w:w="1418" w:type="dxa"/>
            <w:tcBorders>
              <w:top w:val="single" w:sz="4" w:space="0" w:color="auto"/>
              <w:bottom w:val="single" w:sz="4" w:space="0" w:color="auto"/>
            </w:tcBorders>
          </w:tcPr>
          <w:p w14:paraId="5D862D92"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TsE06B</w:t>
            </w:r>
          </w:p>
          <w:p w14:paraId="7F8F3358" w14:textId="77777777" w:rsidR="00BF3395" w:rsidRPr="0016554A"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33B1BA18" w14:textId="77777777" w:rsidR="00BF3395" w:rsidRPr="0016554A" w:rsidRDefault="00BF3395" w:rsidP="001903A2">
            <w:pPr>
              <w:autoSpaceDE w:val="0"/>
              <w:autoSpaceDN w:val="0"/>
              <w:rPr>
                <w:rFonts w:eastAsia="MS Mincho"/>
                <w:noProof w:val="0"/>
                <w:sz w:val="18"/>
                <w:szCs w:val="18"/>
                <w:lang w:val="en-US" w:eastAsia="ja-JP"/>
              </w:rPr>
            </w:pPr>
            <w:proofErr w:type="spellStart"/>
            <w:r w:rsidRPr="0016554A">
              <w:rPr>
                <w:rFonts w:eastAsia="MS Mincho"/>
                <w:noProof w:val="0"/>
                <w:sz w:val="18"/>
                <w:szCs w:val="18"/>
                <w:lang w:val="en-US" w:eastAsia="ja-JP"/>
              </w:rPr>
              <w:t>Pregatirea</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platformei</w:t>
            </w:r>
            <w:proofErr w:type="spellEnd"/>
            <w:r w:rsidRPr="0016554A">
              <w:rPr>
                <w:rFonts w:eastAsia="MS Mincho"/>
                <w:noProof w:val="0"/>
                <w:sz w:val="18"/>
                <w:szCs w:val="18"/>
                <w:lang w:val="en-US" w:eastAsia="ja-JP"/>
              </w:rPr>
              <w:t xml:space="preserve"> de </w:t>
            </w:r>
            <w:proofErr w:type="spellStart"/>
            <w:r w:rsidRPr="0016554A">
              <w:rPr>
                <w:rFonts w:eastAsia="MS Mincho"/>
                <w:noProof w:val="0"/>
                <w:sz w:val="18"/>
                <w:szCs w:val="18"/>
                <w:lang w:val="en-US" w:eastAsia="ja-JP"/>
              </w:rPr>
              <w:t>pamint</w:t>
            </w:r>
            <w:proofErr w:type="spellEnd"/>
            <w:r w:rsidRPr="0016554A">
              <w:rPr>
                <w:rFonts w:eastAsia="MS Mincho"/>
                <w:noProof w:val="0"/>
                <w:sz w:val="18"/>
                <w:szCs w:val="18"/>
                <w:lang w:val="en-US" w:eastAsia="ja-JP"/>
              </w:rPr>
              <w:t xml:space="preserve"> in </w:t>
            </w:r>
            <w:proofErr w:type="spellStart"/>
            <w:r w:rsidRPr="0016554A">
              <w:rPr>
                <w:rFonts w:eastAsia="MS Mincho"/>
                <w:noProof w:val="0"/>
                <w:sz w:val="18"/>
                <w:szCs w:val="18"/>
                <w:lang w:val="en-US" w:eastAsia="ja-JP"/>
              </w:rPr>
              <w:t>vederea</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asternerii</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unui</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strat</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izolator</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sau</w:t>
            </w:r>
            <w:proofErr w:type="spellEnd"/>
            <w:r w:rsidRPr="0016554A">
              <w:rPr>
                <w:rFonts w:eastAsia="MS Mincho"/>
                <w:noProof w:val="0"/>
                <w:sz w:val="18"/>
                <w:szCs w:val="18"/>
                <w:lang w:val="en-US" w:eastAsia="ja-JP"/>
              </w:rPr>
              <w:t xml:space="preserve"> de </w:t>
            </w:r>
            <w:proofErr w:type="spellStart"/>
            <w:r w:rsidRPr="0016554A">
              <w:rPr>
                <w:rFonts w:eastAsia="MS Mincho"/>
                <w:noProof w:val="0"/>
                <w:sz w:val="18"/>
                <w:szCs w:val="18"/>
                <w:lang w:val="en-US" w:eastAsia="ja-JP"/>
              </w:rPr>
              <w:t>reparatie</w:t>
            </w:r>
            <w:proofErr w:type="spellEnd"/>
            <w:r w:rsidRPr="0016554A">
              <w:rPr>
                <w:rFonts w:eastAsia="MS Mincho"/>
                <w:noProof w:val="0"/>
                <w:sz w:val="18"/>
                <w:szCs w:val="18"/>
                <w:lang w:val="en-US" w:eastAsia="ja-JP"/>
              </w:rPr>
              <w:t xml:space="preserve"> din </w:t>
            </w:r>
            <w:proofErr w:type="spellStart"/>
            <w:r w:rsidRPr="0016554A">
              <w:rPr>
                <w:rFonts w:eastAsia="MS Mincho"/>
                <w:noProof w:val="0"/>
                <w:sz w:val="18"/>
                <w:szCs w:val="18"/>
                <w:lang w:val="en-US" w:eastAsia="ja-JP"/>
              </w:rPr>
              <w:t>nisip</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sau</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balast</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prin</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nivelare</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manuala</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si</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compactare</w:t>
            </w:r>
            <w:proofErr w:type="spellEnd"/>
            <w:r w:rsidRPr="0016554A">
              <w:rPr>
                <w:rFonts w:eastAsia="MS Mincho"/>
                <w:noProof w:val="0"/>
                <w:sz w:val="18"/>
                <w:szCs w:val="18"/>
                <w:lang w:val="en-US" w:eastAsia="ja-JP"/>
              </w:rPr>
              <w:t xml:space="preserve"> cu </w:t>
            </w:r>
            <w:proofErr w:type="spellStart"/>
            <w:r w:rsidRPr="0016554A">
              <w:rPr>
                <w:rFonts w:eastAsia="MS Mincho"/>
                <w:noProof w:val="0"/>
                <w:sz w:val="18"/>
                <w:szCs w:val="18"/>
                <w:lang w:val="en-US" w:eastAsia="ja-JP"/>
              </w:rPr>
              <w:t>rulou</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compresor</w:t>
            </w:r>
            <w:proofErr w:type="spellEnd"/>
            <w:r w:rsidRPr="0016554A">
              <w:rPr>
                <w:rFonts w:eastAsia="MS Mincho"/>
                <w:noProof w:val="0"/>
                <w:sz w:val="18"/>
                <w:szCs w:val="18"/>
                <w:lang w:val="en-US" w:eastAsia="ja-JP"/>
              </w:rPr>
              <w:t xml:space="preserve"> static </w:t>
            </w:r>
            <w:proofErr w:type="spellStart"/>
            <w:r w:rsidRPr="0016554A">
              <w:rPr>
                <w:rFonts w:eastAsia="MS Mincho"/>
                <w:noProof w:val="0"/>
                <w:sz w:val="18"/>
                <w:szCs w:val="18"/>
                <w:lang w:val="en-US" w:eastAsia="ja-JP"/>
              </w:rPr>
              <w:t>autopropulsat</w:t>
            </w:r>
            <w:proofErr w:type="spellEnd"/>
            <w:r w:rsidRPr="0016554A">
              <w:rPr>
                <w:rFonts w:eastAsia="MS Mincho"/>
                <w:noProof w:val="0"/>
                <w:sz w:val="18"/>
                <w:szCs w:val="18"/>
                <w:lang w:val="en-US" w:eastAsia="ja-JP"/>
              </w:rPr>
              <w:t xml:space="preserve">, de 10-12 t, in </w:t>
            </w:r>
            <w:proofErr w:type="spellStart"/>
            <w:r w:rsidRPr="0016554A">
              <w:rPr>
                <w:rFonts w:eastAsia="MS Mincho"/>
                <w:noProof w:val="0"/>
                <w:sz w:val="18"/>
                <w:szCs w:val="18"/>
                <w:lang w:val="en-US" w:eastAsia="ja-JP"/>
              </w:rPr>
              <w:t>teren</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coeziv</w:t>
            </w:r>
            <w:proofErr w:type="spellEnd"/>
          </w:p>
          <w:p w14:paraId="443CFFC3" w14:textId="77777777" w:rsidR="00BF3395" w:rsidRPr="0016554A" w:rsidRDefault="00BF3395" w:rsidP="001903A2">
            <w:pPr>
              <w:autoSpaceDE w:val="0"/>
              <w:autoSpaceDN w:val="0"/>
              <w:rPr>
                <w:rFonts w:eastAsia="MS Mincho"/>
                <w:noProof w:val="0"/>
                <w:sz w:val="2"/>
                <w:szCs w:val="2"/>
                <w:lang w:val="en-US" w:eastAsia="ja-JP"/>
              </w:rPr>
            </w:pPr>
            <w:r w:rsidRPr="0016554A">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732CBBE5" w14:textId="77777777" w:rsidR="00BF3395" w:rsidRPr="0016554A" w:rsidRDefault="00BF3395" w:rsidP="001903A2">
            <w:pPr>
              <w:autoSpaceDE w:val="0"/>
              <w:autoSpaceDN w:val="0"/>
              <w:jc w:val="center"/>
              <w:rPr>
                <w:rFonts w:eastAsia="MS Mincho"/>
                <w:noProof w:val="0"/>
                <w:sz w:val="18"/>
                <w:szCs w:val="18"/>
                <w:lang w:val="en-US" w:eastAsia="ja-JP"/>
              </w:rPr>
            </w:pPr>
            <w:r w:rsidRPr="0016554A">
              <w:rPr>
                <w:rFonts w:eastAsia="MS Mincho"/>
                <w:noProof w:val="0"/>
                <w:sz w:val="18"/>
                <w:szCs w:val="18"/>
                <w:lang w:val="en-US" w:eastAsia="ja-JP"/>
              </w:rPr>
              <w:t>100m2</w:t>
            </w:r>
            <w:r w:rsidRPr="0016554A">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16313B27" w14:textId="77777777" w:rsidR="00BF3395" w:rsidRPr="008C2F85" w:rsidRDefault="00BF3395" w:rsidP="001903A2">
            <w:pPr>
              <w:autoSpaceDE w:val="0"/>
              <w:autoSpaceDN w:val="0"/>
              <w:jc w:val="center"/>
              <w:rPr>
                <w:rFonts w:eastAsia="MS Mincho"/>
                <w:b/>
                <w:bCs/>
                <w:noProof w:val="0"/>
                <w:sz w:val="18"/>
                <w:szCs w:val="18"/>
                <w:lang w:val="en-US" w:eastAsia="ja-JP"/>
              </w:rPr>
            </w:pPr>
            <w:r w:rsidRPr="008C2F85">
              <w:rPr>
                <w:rFonts w:eastAsia="MS Mincho"/>
                <w:b/>
                <w:bCs/>
                <w:noProof w:val="0"/>
                <w:sz w:val="18"/>
                <w:szCs w:val="18"/>
                <w:lang w:val="en-US" w:eastAsia="ja-JP"/>
              </w:rPr>
              <w:t>6,6930</w:t>
            </w:r>
          </w:p>
        </w:tc>
      </w:tr>
      <w:tr w:rsidR="00BF3395" w:rsidRPr="0016554A" w14:paraId="3677282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798B2"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619E146"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79E3F09A"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Muncitor</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38922A4C"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h-om</w:t>
            </w:r>
          </w:p>
        </w:tc>
        <w:tc>
          <w:tcPr>
            <w:tcW w:w="1276" w:type="dxa"/>
            <w:tcBorders>
              <w:top w:val="single" w:sz="4" w:space="0" w:color="auto"/>
              <w:bottom w:val="single" w:sz="4" w:space="0" w:color="auto"/>
            </w:tcBorders>
          </w:tcPr>
          <w:p w14:paraId="5A6D843E"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9,0300</w:t>
            </w:r>
          </w:p>
        </w:tc>
      </w:tr>
      <w:tr w:rsidR="00BF3395" w:rsidRPr="0016554A" w14:paraId="77AB59F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CFE2C"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8BF9DD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1A16783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Apa </w:t>
            </w:r>
            <w:proofErr w:type="spellStart"/>
            <w:r w:rsidRPr="0016554A">
              <w:rPr>
                <w:rFonts w:eastAsia="MS Mincho"/>
                <w:noProof w:val="0"/>
                <w:sz w:val="16"/>
                <w:szCs w:val="16"/>
                <w:lang w:val="en-US" w:eastAsia="ja-JP"/>
              </w:rPr>
              <w:t>industriala</w:t>
            </w:r>
            <w:proofErr w:type="spellEnd"/>
            <w:r w:rsidRPr="0016554A">
              <w:rPr>
                <w:rFonts w:eastAsia="MS Mincho"/>
                <w:noProof w:val="0"/>
                <w:sz w:val="16"/>
                <w:szCs w:val="16"/>
                <w:lang w:val="en-US" w:eastAsia="ja-JP"/>
              </w:rPr>
              <w:t xml:space="preserve"> in </w:t>
            </w:r>
            <w:proofErr w:type="spellStart"/>
            <w:r w:rsidRPr="0016554A">
              <w:rPr>
                <w:rFonts w:eastAsia="MS Mincho"/>
                <w:noProof w:val="0"/>
                <w:sz w:val="16"/>
                <w:szCs w:val="16"/>
                <w:lang w:val="en-US" w:eastAsia="ja-JP"/>
              </w:rPr>
              <w:t>cisterne</w:t>
            </w:r>
            <w:proofErr w:type="spellEnd"/>
            <w:r w:rsidRPr="0016554A">
              <w:rPr>
                <w:rFonts w:eastAsia="MS Mincho"/>
                <w:noProof w:val="0"/>
                <w:sz w:val="16"/>
                <w:szCs w:val="16"/>
                <w:lang w:val="en-US" w:eastAsia="ja-JP"/>
              </w:rPr>
              <w:t xml:space="preserve"> pt. </w:t>
            </w:r>
            <w:proofErr w:type="spellStart"/>
            <w:r w:rsidRPr="0016554A">
              <w:rPr>
                <w:rFonts w:eastAsia="MS Mincho"/>
                <w:noProof w:val="0"/>
                <w:sz w:val="16"/>
                <w:szCs w:val="16"/>
                <w:lang w:val="en-US" w:eastAsia="ja-JP"/>
              </w:rPr>
              <w:t>lucrari</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drumuri-terasam</w:t>
            </w:r>
            <w:proofErr w:type="spellEnd"/>
            <w:r w:rsidRPr="0016554A">
              <w:rPr>
                <w:rFonts w:eastAsia="MS Mincho"/>
                <w:noProof w:val="0"/>
                <w:sz w:val="16"/>
                <w:szCs w:val="16"/>
                <w:lang w:val="en-US" w:eastAsia="ja-JP"/>
              </w:rPr>
              <w:t>.</w:t>
            </w:r>
          </w:p>
        </w:tc>
        <w:tc>
          <w:tcPr>
            <w:tcW w:w="992" w:type="dxa"/>
            <w:tcBorders>
              <w:top w:val="single" w:sz="4" w:space="0" w:color="auto"/>
              <w:bottom w:val="single" w:sz="4" w:space="0" w:color="auto"/>
            </w:tcBorders>
          </w:tcPr>
          <w:p w14:paraId="6B0E207B"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1800F45D"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1,0000</w:t>
            </w:r>
          </w:p>
        </w:tc>
      </w:tr>
      <w:tr w:rsidR="00BF3395" w:rsidRPr="0016554A" w14:paraId="2186146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846AF"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9AC602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2952240004004</w:t>
            </w:r>
          </w:p>
        </w:tc>
        <w:tc>
          <w:tcPr>
            <w:tcW w:w="5953" w:type="dxa"/>
            <w:tcBorders>
              <w:top w:val="single" w:sz="4" w:space="0" w:color="auto"/>
              <w:bottom w:val="single" w:sz="4" w:space="0" w:color="auto"/>
            </w:tcBorders>
          </w:tcPr>
          <w:p w14:paraId="14F14A9A"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Compactor auto cu </w:t>
            </w:r>
            <w:proofErr w:type="spellStart"/>
            <w:r w:rsidRPr="0016554A">
              <w:rPr>
                <w:rFonts w:eastAsia="MS Mincho"/>
                <w:noProof w:val="0"/>
                <w:sz w:val="16"/>
                <w:szCs w:val="16"/>
                <w:lang w:val="en-US" w:eastAsia="ja-JP"/>
              </w:rPr>
              <w:t>rulouri</w:t>
            </w:r>
            <w:proofErr w:type="spellEnd"/>
            <w:r w:rsidRPr="0016554A">
              <w:rPr>
                <w:rFonts w:eastAsia="MS Mincho"/>
                <w:noProof w:val="0"/>
                <w:sz w:val="16"/>
                <w:szCs w:val="16"/>
                <w:lang w:val="en-US" w:eastAsia="ja-JP"/>
              </w:rPr>
              <w:t xml:space="preserve"> pina la 12 </w:t>
            </w:r>
            <w:proofErr w:type="spellStart"/>
            <w:r w:rsidRPr="0016554A">
              <w:rPr>
                <w:rFonts w:eastAsia="MS Mincho"/>
                <w:noProof w:val="0"/>
                <w:sz w:val="16"/>
                <w:szCs w:val="16"/>
                <w:lang w:val="en-US" w:eastAsia="ja-JP"/>
              </w:rPr>
              <w:t>tf</w:t>
            </w:r>
            <w:proofErr w:type="spellEnd"/>
          </w:p>
        </w:tc>
        <w:tc>
          <w:tcPr>
            <w:tcW w:w="992" w:type="dxa"/>
            <w:tcBorders>
              <w:top w:val="single" w:sz="4" w:space="0" w:color="auto"/>
              <w:bottom w:val="single" w:sz="4" w:space="0" w:color="auto"/>
            </w:tcBorders>
          </w:tcPr>
          <w:p w14:paraId="07C7C3A6"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w:t>
            </w:r>
            <w:proofErr w:type="spellStart"/>
            <w:r w:rsidRPr="0016554A">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5A978A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1,4000</w:t>
            </w:r>
          </w:p>
        </w:tc>
      </w:tr>
      <w:tr w:rsidR="00BF3395" w:rsidRPr="0016554A" w14:paraId="77ACFC48"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991AE"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2</w:t>
            </w:r>
          </w:p>
        </w:tc>
        <w:tc>
          <w:tcPr>
            <w:tcW w:w="1418" w:type="dxa"/>
            <w:tcBorders>
              <w:top w:val="single" w:sz="4" w:space="0" w:color="auto"/>
              <w:bottom w:val="single" w:sz="4" w:space="0" w:color="auto"/>
            </w:tcBorders>
          </w:tcPr>
          <w:p w14:paraId="62E68704"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DA12B</w:t>
            </w:r>
          </w:p>
          <w:p w14:paraId="40D6973E" w14:textId="77777777" w:rsidR="00BF3395" w:rsidRPr="0016554A"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037509DB"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 xml:space="preserve">Strat de </w:t>
            </w:r>
            <w:proofErr w:type="spellStart"/>
            <w:r w:rsidRPr="0016554A">
              <w:rPr>
                <w:rFonts w:eastAsia="MS Mincho"/>
                <w:noProof w:val="0"/>
                <w:sz w:val="18"/>
                <w:szCs w:val="18"/>
                <w:lang w:val="en-US" w:eastAsia="ja-JP"/>
              </w:rPr>
              <w:t>fundatie</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sau</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reprofilare</w:t>
            </w:r>
            <w:proofErr w:type="spellEnd"/>
            <w:r w:rsidRPr="0016554A">
              <w:rPr>
                <w:rFonts w:eastAsia="MS Mincho"/>
                <w:noProof w:val="0"/>
                <w:sz w:val="18"/>
                <w:szCs w:val="18"/>
                <w:lang w:val="en-US" w:eastAsia="ja-JP"/>
              </w:rPr>
              <w:t xml:space="preserve"> din </w:t>
            </w:r>
            <w:proofErr w:type="spellStart"/>
            <w:r w:rsidRPr="0016554A">
              <w:rPr>
                <w:rFonts w:eastAsia="MS Mincho"/>
                <w:noProof w:val="0"/>
                <w:sz w:val="18"/>
                <w:szCs w:val="18"/>
                <w:lang w:val="en-US" w:eastAsia="ja-JP"/>
              </w:rPr>
              <w:t>pietris</w:t>
            </w:r>
            <w:proofErr w:type="spellEnd"/>
            <w:r w:rsidRPr="0016554A">
              <w:rPr>
                <w:rFonts w:eastAsia="MS Mincho"/>
                <w:noProof w:val="0"/>
                <w:sz w:val="18"/>
                <w:szCs w:val="18"/>
                <w:lang w:val="en-US" w:eastAsia="ja-JP"/>
              </w:rPr>
              <w:t xml:space="preserve"> (Fr.40/80) </w:t>
            </w:r>
            <w:proofErr w:type="spellStart"/>
            <w:r w:rsidRPr="0016554A">
              <w:rPr>
                <w:rFonts w:eastAsia="MS Mincho"/>
                <w:noProof w:val="0"/>
                <w:sz w:val="18"/>
                <w:szCs w:val="18"/>
                <w:lang w:val="en-US" w:eastAsia="ja-JP"/>
              </w:rPr>
              <w:t>pentru</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drumuri</w:t>
            </w:r>
            <w:proofErr w:type="spellEnd"/>
            <w:r w:rsidRPr="0016554A">
              <w:rPr>
                <w:rFonts w:eastAsia="MS Mincho"/>
                <w:noProof w:val="0"/>
                <w:sz w:val="18"/>
                <w:szCs w:val="18"/>
                <w:lang w:val="en-US" w:eastAsia="ja-JP"/>
              </w:rPr>
              <w:t xml:space="preserve">, cu </w:t>
            </w:r>
            <w:proofErr w:type="spellStart"/>
            <w:r w:rsidRPr="0016554A">
              <w:rPr>
                <w:rFonts w:eastAsia="MS Mincho"/>
                <w:noProof w:val="0"/>
                <w:sz w:val="18"/>
                <w:szCs w:val="18"/>
                <w:lang w:val="en-US" w:eastAsia="ja-JP"/>
              </w:rPr>
              <w:t>asternere</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mecanica</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executat</w:t>
            </w:r>
            <w:proofErr w:type="spellEnd"/>
            <w:r w:rsidRPr="0016554A">
              <w:rPr>
                <w:rFonts w:eastAsia="MS Mincho"/>
                <w:noProof w:val="0"/>
                <w:sz w:val="18"/>
                <w:szCs w:val="18"/>
                <w:lang w:val="en-US" w:eastAsia="ja-JP"/>
              </w:rPr>
              <w:t xml:space="preserve"> cu </w:t>
            </w:r>
            <w:proofErr w:type="spellStart"/>
            <w:r w:rsidRPr="0016554A">
              <w:rPr>
                <w:rFonts w:eastAsia="MS Mincho"/>
                <w:noProof w:val="0"/>
                <w:sz w:val="18"/>
                <w:szCs w:val="18"/>
                <w:lang w:val="en-US" w:eastAsia="ja-JP"/>
              </w:rPr>
              <w:t>impanare</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fara</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innororire</w:t>
            </w:r>
            <w:proofErr w:type="spellEnd"/>
            <w:r w:rsidRPr="0016554A">
              <w:rPr>
                <w:rFonts w:eastAsia="MS Mincho"/>
                <w:noProof w:val="0"/>
                <w:sz w:val="18"/>
                <w:szCs w:val="18"/>
                <w:lang w:val="en-US" w:eastAsia="ja-JP"/>
              </w:rPr>
              <w:t xml:space="preserve"> (0,1m)</w:t>
            </w:r>
          </w:p>
          <w:p w14:paraId="3C07D25A" w14:textId="77777777" w:rsidR="00BF3395" w:rsidRPr="0016554A" w:rsidRDefault="00BF3395" w:rsidP="001903A2">
            <w:pPr>
              <w:autoSpaceDE w:val="0"/>
              <w:autoSpaceDN w:val="0"/>
              <w:rPr>
                <w:rFonts w:eastAsia="MS Mincho"/>
                <w:noProof w:val="0"/>
                <w:sz w:val="2"/>
                <w:szCs w:val="2"/>
                <w:lang w:val="en-US" w:eastAsia="ja-JP"/>
              </w:rPr>
            </w:pPr>
            <w:r w:rsidRPr="0016554A">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131D9E97" w14:textId="77777777" w:rsidR="00BF3395" w:rsidRPr="0016554A" w:rsidRDefault="00BF3395" w:rsidP="001903A2">
            <w:pPr>
              <w:autoSpaceDE w:val="0"/>
              <w:autoSpaceDN w:val="0"/>
              <w:jc w:val="center"/>
              <w:rPr>
                <w:rFonts w:eastAsia="MS Mincho"/>
                <w:noProof w:val="0"/>
                <w:sz w:val="18"/>
                <w:szCs w:val="18"/>
                <w:lang w:val="en-US" w:eastAsia="ja-JP"/>
              </w:rPr>
            </w:pPr>
            <w:r w:rsidRPr="0016554A">
              <w:rPr>
                <w:rFonts w:eastAsia="MS Mincho"/>
                <w:noProof w:val="0"/>
                <w:sz w:val="18"/>
                <w:szCs w:val="18"/>
                <w:lang w:val="en-US" w:eastAsia="ja-JP"/>
              </w:rPr>
              <w:t>m3</w:t>
            </w:r>
            <w:r w:rsidRPr="0016554A">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7259BCCD" w14:textId="77777777" w:rsidR="00BF3395" w:rsidRPr="008C2F85" w:rsidRDefault="00BF3395" w:rsidP="001903A2">
            <w:pPr>
              <w:autoSpaceDE w:val="0"/>
              <w:autoSpaceDN w:val="0"/>
              <w:jc w:val="center"/>
              <w:rPr>
                <w:rFonts w:eastAsia="MS Mincho"/>
                <w:b/>
                <w:bCs/>
                <w:noProof w:val="0"/>
                <w:sz w:val="18"/>
                <w:szCs w:val="18"/>
                <w:lang w:val="en-US" w:eastAsia="ja-JP"/>
              </w:rPr>
            </w:pPr>
            <w:r w:rsidRPr="008C2F85">
              <w:rPr>
                <w:rFonts w:eastAsia="MS Mincho"/>
                <w:b/>
                <w:bCs/>
                <w:noProof w:val="0"/>
                <w:sz w:val="18"/>
                <w:szCs w:val="18"/>
                <w:lang w:val="en-US" w:eastAsia="ja-JP"/>
              </w:rPr>
              <w:t>66,9300</w:t>
            </w:r>
          </w:p>
        </w:tc>
      </w:tr>
      <w:tr w:rsidR="00BF3395" w:rsidRPr="0016554A" w14:paraId="2F59161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74114"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8687DE6"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4BB2AE08"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20CB3BB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h-om</w:t>
            </w:r>
          </w:p>
        </w:tc>
        <w:tc>
          <w:tcPr>
            <w:tcW w:w="1276" w:type="dxa"/>
            <w:tcBorders>
              <w:top w:val="single" w:sz="4" w:space="0" w:color="auto"/>
              <w:bottom w:val="single" w:sz="4" w:space="0" w:color="auto"/>
            </w:tcBorders>
          </w:tcPr>
          <w:p w14:paraId="2FBE3737"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0,6000</w:t>
            </w:r>
          </w:p>
        </w:tc>
      </w:tr>
      <w:tr w:rsidR="00BF3395" w:rsidRPr="0016554A" w14:paraId="717B858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24E46"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E7190F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1411122201646</w:t>
            </w:r>
          </w:p>
        </w:tc>
        <w:tc>
          <w:tcPr>
            <w:tcW w:w="5953" w:type="dxa"/>
            <w:tcBorders>
              <w:top w:val="single" w:sz="4" w:space="0" w:color="auto"/>
              <w:bottom w:val="single" w:sz="4" w:space="0" w:color="auto"/>
            </w:tcBorders>
          </w:tcPr>
          <w:p w14:paraId="45D272A0"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Piatra </w:t>
            </w:r>
            <w:proofErr w:type="spellStart"/>
            <w:r w:rsidRPr="0016554A">
              <w:rPr>
                <w:rFonts w:eastAsia="MS Mincho"/>
                <w:noProof w:val="0"/>
                <w:sz w:val="16"/>
                <w:szCs w:val="16"/>
                <w:lang w:val="en-US" w:eastAsia="ja-JP"/>
              </w:rPr>
              <w:t>sparta</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pt.drumuri</w:t>
            </w:r>
            <w:proofErr w:type="spellEnd"/>
            <w:proofErr w:type="gram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r.magmatice</w:t>
            </w:r>
            <w:proofErr w:type="spellEnd"/>
            <w:proofErr w:type="gramEnd"/>
            <w:r w:rsidRPr="0016554A">
              <w:rPr>
                <w:rFonts w:eastAsia="MS Mincho"/>
                <w:noProof w:val="0"/>
                <w:sz w:val="16"/>
                <w:szCs w:val="16"/>
                <w:lang w:val="en-US" w:eastAsia="ja-JP"/>
              </w:rPr>
              <w:t xml:space="preserve">  15-25 mm</w:t>
            </w:r>
          </w:p>
        </w:tc>
        <w:tc>
          <w:tcPr>
            <w:tcW w:w="992" w:type="dxa"/>
            <w:tcBorders>
              <w:top w:val="single" w:sz="4" w:space="0" w:color="auto"/>
              <w:bottom w:val="single" w:sz="4" w:space="0" w:color="auto"/>
            </w:tcBorders>
          </w:tcPr>
          <w:p w14:paraId="35842E61"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2AF4194E"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0,2030</w:t>
            </w:r>
          </w:p>
        </w:tc>
      </w:tr>
      <w:tr w:rsidR="00BF3395" w:rsidRPr="0016554A" w14:paraId="52E26ED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F3F40"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5EA499A"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08165A23"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Piatra </w:t>
            </w:r>
            <w:proofErr w:type="spellStart"/>
            <w:r w:rsidRPr="0016554A">
              <w:rPr>
                <w:rFonts w:eastAsia="MS Mincho"/>
                <w:noProof w:val="0"/>
                <w:sz w:val="16"/>
                <w:szCs w:val="16"/>
                <w:lang w:val="en-US" w:eastAsia="ja-JP"/>
              </w:rPr>
              <w:t>sparta</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pt.drumuri</w:t>
            </w:r>
            <w:proofErr w:type="spellEnd"/>
            <w:proofErr w:type="gram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r.magmatice</w:t>
            </w:r>
            <w:proofErr w:type="spellEnd"/>
            <w:proofErr w:type="gramEnd"/>
            <w:r w:rsidRPr="0016554A">
              <w:rPr>
                <w:rFonts w:eastAsia="MS Mincho"/>
                <w:noProof w:val="0"/>
                <w:sz w:val="16"/>
                <w:szCs w:val="16"/>
                <w:lang w:val="en-US" w:eastAsia="ja-JP"/>
              </w:rPr>
              <w:t xml:space="preserve">  40-63 mm</w:t>
            </w:r>
          </w:p>
        </w:tc>
        <w:tc>
          <w:tcPr>
            <w:tcW w:w="992" w:type="dxa"/>
            <w:tcBorders>
              <w:top w:val="single" w:sz="4" w:space="0" w:color="auto"/>
              <w:bottom w:val="single" w:sz="4" w:space="0" w:color="auto"/>
            </w:tcBorders>
          </w:tcPr>
          <w:p w14:paraId="5C8CA53D"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1AABFBAA"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1,2190</w:t>
            </w:r>
          </w:p>
        </w:tc>
      </w:tr>
      <w:tr w:rsidR="00BF3395" w:rsidRPr="0016554A" w14:paraId="2624F06A"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C21B65"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8A1D8DE"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54099B0F"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Apa </w:t>
            </w:r>
            <w:proofErr w:type="spellStart"/>
            <w:r w:rsidRPr="0016554A">
              <w:rPr>
                <w:rFonts w:eastAsia="MS Mincho"/>
                <w:noProof w:val="0"/>
                <w:sz w:val="16"/>
                <w:szCs w:val="16"/>
                <w:lang w:val="en-US" w:eastAsia="ja-JP"/>
              </w:rPr>
              <w:t>industriala</w:t>
            </w:r>
            <w:proofErr w:type="spellEnd"/>
            <w:r w:rsidRPr="0016554A">
              <w:rPr>
                <w:rFonts w:eastAsia="MS Mincho"/>
                <w:noProof w:val="0"/>
                <w:sz w:val="16"/>
                <w:szCs w:val="16"/>
                <w:lang w:val="en-US" w:eastAsia="ja-JP"/>
              </w:rPr>
              <w:t xml:space="preserve"> in </w:t>
            </w:r>
            <w:proofErr w:type="spellStart"/>
            <w:r w:rsidRPr="0016554A">
              <w:rPr>
                <w:rFonts w:eastAsia="MS Mincho"/>
                <w:noProof w:val="0"/>
                <w:sz w:val="16"/>
                <w:szCs w:val="16"/>
                <w:lang w:val="en-US" w:eastAsia="ja-JP"/>
              </w:rPr>
              <w:t>cisterne</w:t>
            </w:r>
            <w:proofErr w:type="spellEnd"/>
            <w:r w:rsidRPr="0016554A">
              <w:rPr>
                <w:rFonts w:eastAsia="MS Mincho"/>
                <w:noProof w:val="0"/>
                <w:sz w:val="16"/>
                <w:szCs w:val="16"/>
                <w:lang w:val="en-US" w:eastAsia="ja-JP"/>
              </w:rPr>
              <w:t xml:space="preserve"> pt. </w:t>
            </w:r>
            <w:proofErr w:type="spellStart"/>
            <w:r w:rsidRPr="0016554A">
              <w:rPr>
                <w:rFonts w:eastAsia="MS Mincho"/>
                <w:noProof w:val="0"/>
                <w:sz w:val="16"/>
                <w:szCs w:val="16"/>
                <w:lang w:val="en-US" w:eastAsia="ja-JP"/>
              </w:rPr>
              <w:t>lucrari</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drumuri-terasam</w:t>
            </w:r>
            <w:proofErr w:type="spellEnd"/>
            <w:r w:rsidRPr="0016554A">
              <w:rPr>
                <w:rFonts w:eastAsia="MS Mincho"/>
                <w:noProof w:val="0"/>
                <w:sz w:val="16"/>
                <w:szCs w:val="16"/>
                <w:lang w:val="en-US" w:eastAsia="ja-JP"/>
              </w:rPr>
              <w:t>.</w:t>
            </w:r>
          </w:p>
        </w:tc>
        <w:tc>
          <w:tcPr>
            <w:tcW w:w="992" w:type="dxa"/>
            <w:tcBorders>
              <w:top w:val="single" w:sz="4" w:space="0" w:color="auto"/>
              <w:bottom w:val="single" w:sz="4" w:space="0" w:color="auto"/>
            </w:tcBorders>
          </w:tcPr>
          <w:p w14:paraId="0F8E633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6480395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0,1500</w:t>
            </w:r>
          </w:p>
        </w:tc>
      </w:tr>
      <w:tr w:rsidR="00BF3395" w:rsidRPr="0016554A" w14:paraId="0F387ACF"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7C741"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B14040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49EB13F3"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Autogreder</w:t>
            </w:r>
            <w:proofErr w:type="spellEnd"/>
            <w:r w:rsidRPr="0016554A">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5A692CEA"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w:t>
            </w:r>
            <w:proofErr w:type="spellStart"/>
            <w:r w:rsidRPr="0016554A">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0FECEC78"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0,0420</w:t>
            </w:r>
          </w:p>
        </w:tc>
      </w:tr>
      <w:tr w:rsidR="00BF3395" w:rsidRPr="0016554A" w14:paraId="6EB3D47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C080E"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25DC50C"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025D2D8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Compactor static </w:t>
            </w:r>
            <w:proofErr w:type="spellStart"/>
            <w:r w:rsidRPr="0016554A">
              <w:rPr>
                <w:rFonts w:eastAsia="MS Mincho"/>
                <w:noProof w:val="0"/>
                <w:sz w:val="16"/>
                <w:szCs w:val="16"/>
                <w:lang w:val="en-US" w:eastAsia="ja-JP"/>
              </w:rPr>
              <w:t>autopropulsat</w:t>
            </w:r>
            <w:proofErr w:type="spellEnd"/>
            <w:r w:rsidRPr="0016554A">
              <w:rPr>
                <w:rFonts w:eastAsia="MS Mincho"/>
                <w:noProof w:val="0"/>
                <w:sz w:val="16"/>
                <w:szCs w:val="16"/>
                <w:lang w:val="en-US" w:eastAsia="ja-JP"/>
              </w:rPr>
              <w:t xml:space="preserve"> cu </w:t>
            </w:r>
            <w:proofErr w:type="spellStart"/>
            <w:r w:rsidRPr="0016554A">
              <w:rPr>
                <w:rFonts w:eastAsia="MS Mincho"/>
                <w:noProof w:val="0"/>
                <w:sz w:val="16"/>
                <w:szCs w:val="16"/>
                <w:lang w:val="en-US" w:eastAsia="ja-JP"/>
              </w:rPr>
              <w:t>rulouri</w:t>
            </w:r>
            <w:proofErr w:type="spell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valturi</w:t>
            </w:r>
            <w:proofErr w:type="spellEnd"/>
            <w:r w:rsidRPr="0016554A">
              <w:rPr>
                <w:rFonts w:eastAsia="MS Mincho"/>
                <w:noProof w:val="0"/>
                <w:sz w:val="16"/>
                <w:szCs w:val="16"/>
                <w:lang w:val="en-US" w:eastAsia="ja-JP"/>
              </w:rPr>
              <w:t xml:space="preserve">  R</w:t>
            </w:r>
            <w:proofErr w:type="gramEnd"/>
            <w:r w:rsidRPr="0016554A">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4BA8A1E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w:t>
            </w:r>
            <w:proofErr w:type="spellStart"/>
            <w:r w:rsidRPr="0016554A">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1F572F07"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0,2580</w:t>
            </w:r>
          </w:p>
        </w:tc>
      </w:tr>
      <w:tr w:rsidR="00BF3395" w:rsidRPr="0016554A" w14:paraId="5D9ACE0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9D609"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CC4C8CC"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6458166B"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Autocisterna</w:t>
            </w:r>
            <w:proofErr w:type="spellEnd"/>
            <w:r w:rsidRPr="0016554A">
              <w:rPr>
                <w:rFonts w:eastAsia="MS Mincho"/>
                <w:noProof w:val="0"/>
                <w:sz w:val="16"/>
                <w:szCs w:val="16"/>
                <w:lang w:val="en-US" w:eastAsia="ja-JP"/>
              </w:rPr>
              <w:t xml:space="preserve"> 5-8 t cu </w:t>
            </w:r>
            <w:proofErr w:type="spellStart"/>
            <w:r w:rsidRPr="0016554A">
              <w:rPr>
                <w:rFonts w:eastAsia="MS Mincho"/>
                <w:noProof w:val="0"/>
                <w:sz w:val="16"/>
                <w:szCs w:val="16"/>
                <w:lang w:val="en-US" w:eastAsia="ja-JP"/>
              </w:rPr>
              <w:t>dispozitive</w:t>
            </w:r>
            <w:proofErr w:type="spellEnd"/>
            <w:r w:rsidRPr="0016554A">
              <w:rPr>
                <w:rFonts w:eastAsia="MS Mincho"/>
                <w:noProof w:val="0"/>
                <w:sz w:val="16"/>
                <w:szCs w:val="16"/>
                <w:lang w:val="en-US" w:eastAsia="ja-JP"/>
              </w:rPr>
              <w:t xml:space="preserve"> de </w:t>
            </w:r>
            <w:proofErr w:type="spellStart"/>
            <w:r w:rsidRPr="0016554A">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2260FEAF"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w:t>
            </w:r>
            <w:proofErr w:type="spellStart"/>
            <w:r w:rsidRPr="0016554A">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7E17440E"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0,0150</w:t>
            </w:r>
          </w:p>
        </w:tc>
      </w:tr>
      <w:tr w:rsidR="00BF3395" w:rsidRPr="0016554A" w14:paraId="7D06F6DD"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F2057"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3</w:t>
            </w:r>
          </w:p>
        </w:tc>
        <w:tc>
          <w:tcPr>
            <w:tcW w:w="1418" w:type="dxa"/>
            <w:tcBorders>
              <w:top w:val="single" w:sz="4" w:space="0" w:color="auto"/>
              <w:bottom w:val="single" w:sz="4" w:space="0" w:color="auto"/>
            </w:tcBorders>
          </w:tcPr>
          <w:p w14:paraId="08E860C2"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DA12B</w:t>
            </w:r>
          </w:p>
          <w:p w14:paraId="55D499F6" w14:textId="77777777" w:rsidR="00BF3395" w:rsidRPr="0016554A"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8236801"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 xml:space="preserve">Strat de </w:t>
            </w:r>
            <w:proofErr w:type="spellStart"/>
            <w:r w:rsidRPr="0016554A">
              <w:rPr>
                <w:rFonts w:eastAsia="MS Mincho"/>
                <w:noProof w:val="0"/>
                <w:sz w:val="18"/>
                <w:szCs w:val="18"/>
                <w:lang w:val="en-US" w:eastAsia="ja-JP"/>
              </w:rPr>
              <w:t>fundatie</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sau</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reprofilare</w:t>
            </w:r>
            <w:proofErr w:type="spellEnd"/>
            <w:r w:rsidRPr="0016554A">
              <w:rPr>
                <w:rFonts w:eastAsia="MS Mincho"/>
                <w:noProof w:val="0"/>
                <w:sz w:val="18"/>
                <w:szCs w:val="18"/>
                <w:lang w:val="en-US" w:eastAsia="ja-JP"/>
              </w:rPr>
              <w:t xml:space="preserve"> din </w:t>
            </w:r>
            <w:proofErr w:type="spellStart"/>
            <w:r w:rsidRPr="0016554A">
              <w:rPr>
                <w:rFonts w:eastAsia="MS Mincho"/>
                <w:noProof w:val="0"/>
                <w:sz w:val="18"/>
                <w:szCs w:val="18"/>
                <w:lang w:val="en-US" w:eastAsia="ja-JP"/>
              </w:rPr>
              <w:t>pietris</w:t>
            </w:r>
            <w:proofErr w:type="spellEnd"/>
            <w:r w:rsidRPr="0016554A">
              <w:rPr>
                <w:rFonts w:eastAsia="MS Mincho"/>
                <w:noProof w:val="0"/>
                <w:sz w:val="18"/>
                <w:szCs w:val="18"/>
                <w:lang w:val="en-US" w:eastAsia="ja-JP"/>
              </w:rPr>
              <w:t xml:space="preserve"> (Fr.20/40) </w:t>
            </w:r>
            <w:proofErr w:type="spellStart"/>
            <w:r w:rsidRPr="0016554A">
              <w:rPr>
                <w:rFonts w:eastAsia="MS Mincho"/>
                <w:noProof w:val="0"/>
                <w:sz w:val="18"/>
                <w:szCs w:val="18"/>
                <w:lang w:val="en-US" w:eastAsia="ja-JP"/>
              </w:rPr>
              <w:t>pentru</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drumuri</w:t>
            </w:r>
            <w:proofErr w:type="spellEnd"/>
            <w:r w:rsidRPr="0016554A">
              <w:rPr>
                <w:rFonts w:eastAsia="MS Mincho"/>
                <w:noProof w:val="0"/>
                <w:sz w:val="18"/>
                <w:szCs w:val="18"/>
                <w:lang w:val="en-US" w:eastAsia="ja-JP"/>
              </w:rPr>
              <w:t xml:space="preserve">, cu </w:t>
            </w:r>
            <w:proofErr w:type="spellStart"/>
            <w:r w:rsidRPr="0016554A">
              <w:rPr>
                <w:rFonts w:eastAsia="MS Mincho"/>
                <w:noProof w:val="0"/>
                <w:sz w:val="18"/>
                <w:szCs w:val="18"/>
                <w:lang w:val="en-US" w:eastAsia="ja-JP"/>
              </w:rPr>
              <w:t>asternere</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mecanica</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executat</w:t>
            </w:r>
            <w:proofErr w:type="spellEnd"/>
            <w:r w:rsidRPr="0016554A">
              <w:rPr>
                <w:rFonts w:eastAsia="MS Mincho"/>
                <w:noProof w:val="0"/>
                <w:sz w:val="18"/>
                <w:szCs w:val="18"/>
                <w:lang w:val="en-US" w:eastAsia="ja-JP"/>
              </w:rPr>
              <w:t xml:space="preserve"> cu </w:t>
            </w:r>
            <w:proofErr w:type="spellStart"/>
            <w:r w:rsidRPr="0016554A">
              <w:rPr>
                <w:rFonts w:eastAsia="MS Mincho"/>
                <w:noProof w:val="0"/>
                <w:sz w:val="18"/>
                <w:szCs w:val="18"/>
                <w:lang w:val="en-US" w:eastAsia="ja-JP"/>
              </w:rPr>
              <w:t>impanare</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fara</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innororire</w:t>
            </w:r>
            <w:proofErr w:type="spellEnd"/>
            <w:r w:rsidRPr="0016554A">
              <w:rPr>
                <w:rFonts w:eastAsia="MS Mincho"/>
                <w:noProof w:val="0"/>
                <w:sz w:val="18"/>
                <w:szCs w:val="18"/>
                <w:lang w:val="en-US" w:eastAsia="ja-JP"/>
              </w:rPr>
              <w:t xml:space="preserve"> (0,1m)</w:t>
            </w:r>
          </w:p>
          <w:p w14:paraId="6159CEF2" w14:textId="77777777" w:rsidR="00BF3395" w:rsidRPr="0016554A" w:rsidRDefault="00BF3395" w:rsidP="001903A2">
            <w:pPr>
              <w:autoSpaceDE w:val="0"/>
              <w:autoSpaceDN w:val="0"/>
              <w:rPr>
                <w:rFonts w:eastAsia="MS Mincho"/>
                <w:noProof w:val="0"/>
                <w:sz w:val="2"/>
                <w:szCs w:val="2"/>
                <w:lang w:val="en-US" w:eastAsia="ja-JP"/>
              </w:rPr>
            </w:pPr>
            <w:r w:rsidRPr="0016554A">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4D64F8EC" w14:textId="77777777" w:rsidR="00BF3395" w:rsidRPr="0016554A" w:rsidRDefault="00BF3395" w:rsidP="001903A2">
            <w:pPr>
              <w:autoSpaceDE w:val="0"/>
              <w:autoSpaceDN w:val="0"/>
              <w:jc w:val="center"/>
              <w:rPr>
                <w:rFonts w:eastAsia="MS Mincho"/>
                <w:noProof w:val="0"/>
                <w:sz w:val="18"/>
                <w:szCs w:val="18"/>
                <w:lang w:val="en-US" w:eastAsia="ja-JP"/>
              </w:rPr>
            </w:pPr>
            <w:r w:rsidRPr="0016554A">
              <w:rPr>
                <w:rFonts w:eastAsia="MS Mincho"/>
                <w:noProof w:val="0"/>
                <w:sz w:val="18"/>
                <w:szCs w:val="18"/>
                <w:lang w:val="en-US" w:eastAsia="ja-JP"/>
              </w:rPr>
              <w:t>m3</w:t>
            </w:r>
            <w:r w:rsidRPr="0016554A">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35AE5BDD" w14:textId="77777777" w:rsidR="00BF3395" w:rsidRPr="0016554A" w:rsidRDefault="00BF3395" w:rsidP="001903A2">
            <w:pPr>
              <w:autoSpaceDE w:val="0"/>
              <w:autoSpaceDN w:val="0"/>
              <w:jc w:val="center"/>
              <w:rPr>
                <w:rFonts w:eastAsia="MS Mincho"/>
                <w:noProof w:val="0"/>
                <w:sz w:val="18"/>
                <w:szCs w:val="18"/>
                <w:lang w:val="en-US" w:eastAsia="ja-JP"/>
              </w:rPr>
            </w:pPr>
            <w:r w:rsidRPr="008C2F85">
              <w:rPr>
                <w:rFonts w:eastAsia="MS Mincho"/>
                <w:b/>
                <w:bCs/>
                <w:noProof w:val="0"/>
                <w:sz w:val="18"/>
                <w:szCs w:val="18"/>
                <w:lang w:val="en-US" w:eastAsia="ja-JP"/>
              </w:rPr>
              <w:t>66,9300</w:t>
            </w:r>
          </w:p>
        </w:tc>
      </w:tr>
      <w:tr w:rsidR="00BF3395" w:rsidRPr="0016554A" w14:paraId="7CF6B03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9645D"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7CC02CD"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58944318"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4ADEDAA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h-om</w:t>
            </w:r>
          </w:p>
        </w:tc>
        <w:tc>
          <w:tcPr>
            <w:tcW w:w="1276" w:type="dxa"/>
            <w:tcBorders>
              <w:top w:val="single" w:sz="4" w:space="0" w:color="auto"/>
              <w:bottom w:val="single" w:sz="4" w:space="0" w:color="auto"/>
            </w:tcBorders>
          </w:tcPr>
          <w:p w14:paraId="6276A72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0,6000</w:t>
            </w:r>
          </w:p>
        </w:tc>
      </w:tr>
      <w:tr w:rsidR="00BF3395" w:rsidRPr="0016554A" w14:paraId="14ABD94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351A0"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EF359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1411122201646</w:t>
            </w:r>
          </w:p>
        </w:tc>
        <w:tc>
          <w:tcPr>
            <w:tcW w:w="5953" w:type="dxa"/>
            <w:tcBorders>
              <w:top w:val="single" w:sz="4" w:space="0" w:color="auto"/>
              <w:bottom w:val="single" w:sz="4" w:space="0" w:color="auto"/>
            </w:tcBorders>
          </w:tcPr>
          <w:p w14:paraId="12E72910"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Piatra </w:t>
            </w:r>
            <w:proofErr w:type="spellStart"/>
            <w:r w:rsidRPr="0016554A">
              <w:rPr>
                <w:rFonts w:eastAsia="MS Mincho"/>
                <w:noProof w:val="0"/>
                <w:sz w:val="16"/>
                <w:szCs w:val="16"/>
                <w:lang w:val="en-US" w:eastAsia="ja-JP"/>
              </w:rPr>
              <w:t>sparta</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pt.drumuri</w:t>
            </w:r>
            <w:proofErr w:type="spellEnd"/>
            <w:proofErr w:type="gram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r.magmatice</w:t>
            </w:r>
            <w:proofErr w:type="spellEnd"/>
            <w:proofErr w:type="gramEnd"/>
            <w:r w:rsidRPr="0016554A">
              <w:rPr>
                <w:rFonts w:eastAsia="MS Mincho"/>
                <w:noProof w:val="0"/>
                <w:sz w:val="16"/>
                <w:szCs w:val="16"/>
                <w:lang w:val="en-US" w:eastAsia="ja-JP"/>
              </w:rPr>
              <w:t xml:space="preserve">  15-25 mm</w:t>
            </w:r>
          </w:p>
        </w:tc>
        <w:tc>
          <w:tcPr>
            <w:tcW w:w="992" w:type="dxa"/>
            <w:tcBorders>
              <w:top w:val="single" w:sz="4" w:space="0" w:color="auto"/>
              <w:bottom w:val="single" w:sz="4" w:space="0" w:color="auto"/>
            </w:tcBorders>
          </w:tcPr>
          <w:p w14:paraId="491F0A6D"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46DFD99B"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0,2030</w:t>
            </w:r>
          </w:p>
        </w:tc>
      </w:tr>
      <w:tr w:rsidR="00BF3395" w:rsidRPr="0016554A" w14:paraId="599A8C5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AC3E5"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AF9F8E3"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1411122201672</w:t>
            </w:r>
          </w:p>
        </w:tc>
        <w:tc>
          <w:tcPr>
            <w:tcW w:w="5953" w:type="dxa"/>
            <w:tcBorders>
              <w:top w:val="single" w:sz="4" w:space="0" w:color="auto"/>
              <w:bottom w:val="single" w:sz="4" w:space="0" w:color="auto"/>
            </w:tcBorders>
          </w:tcPr>
          <w:p w14:paraId="42CE0E5B"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Piatra </w:t>
            </w:r>
            <w:proofErr w:type="spellStart"/>
            <w:r w:rsidRPr="0016554A">
              <w:rPr>
                <w:rFonts w:eastAsia="MS Mincho"/>
                <w:noProof w:val="0"/>
                <w:sz w:val="16"/>
                <w:szCs w:val="16"/>
                <w:lang w:val="en-US" w:eastAsia="ja-JP"/>
              </w:rPr>
              <w:t>sparta</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pt.drumuri</w:t>
            </w:r>
            <w:proofErr w:type="spellEnd"/>
            <w:proofErr w:type="gram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r.magmatice</w:t>
            </w:r>
            <w:proofErr w:type="spellEnd"/>
            <w:proofErr w:type="gramEnd"/>
            <w:r w:rsidRPr="0016554A">
              <w:rPr>
                <w:rFonts w:eastAsia="MS Mincho"/>
                <w:noProof w:val="0"/>
                <w:sz w:val="16"/>
                <w:szCs w:val="16"/>
                <w:lang w:val="en-US" w:eastAsia="ja-JP"/>
              </w:rPr>
              <w:t xml:space="preserve">  40-63 mm</w:t>
            </w:r>
          </w:p>
        </w:tc>
        <w:tc>
          <w:tcPr>
            <w:tcW w:w="992" w:type="dxa"/>
            <w:tcBorders>
              <w:top w:val="single" w:sz="4" w:space="0" w:color="auto"/>
              <w:bottom w:val="single" w:sz="4" w:space="0" w:color="auto"/>
            </w:tcBorders>
          </w:tcPr>
          <w:p w14:paraId="7609967E"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68DF4D0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1,2190</w:t>
            </w:r>
          </w:p>
        </w:tc>
      </w:tr>
      <w:tr w:rsidR="00BF3395" w:rsidRPr="0016554A" w14:paraId="318CCDA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79392"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52B4FBF7"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4100116202806</w:t>
            </w:r>
          </w:p>
        </w:tc>
        <w:tc>
          <w:tcPr>
            <w:tcW w:w="5953" w:type="dxa"/>
            <w:tcBorders>
              <w:top w:val="single" w:sz="4" w:space="0" w:color="auto"/>
              <w:bottom w:val="single" w:sz="4" w:space="0" w:color="auto"/>
            </w:tcBorders>
          </w:tcPr>
          <w:p w14:paraId="043307DA"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Apa </w:t>
            </w:r>
            <w:proofErr w:type="spellStart"/>
            <w:r w:rsidRPr="0016554A">
              <w:rPr>
                <w:rFonts w:eastAsia="MS Mincho"/>
                <w:noProof w:val="0"/>
                <w:sz w:val="16"/>
                <w:szCs w:val="16"/>
                <w:lang w:val="en-US" w:eastAsia="ja-JP"/>
              </w:rPr>
              <w:t>industriala</w:t>
            </w:r>
            <w:proofErr w:type="spellEnd"/>
            <w:r w:rsidRPr="0016554A">
              <w:rPr>
                <w:rFonts w:eastAsia="MS Mincho"/>
                <w:noProof w:val="0"/>
                <w:sz w:val="16"/>
                <w:szCs w:val="16"/>
                <w:lang w:val="en-US" w:eastAsia="ja-JP"/>
              </w:rPr>
              <w:t xml:space="preserve"> in </w:t>
            </w:r>
            <w:proofErr w:type="spellStart"/>
            <w:r w:rsidRPr="0016554A">
              <w:rPr>
                <w:rFonts w:eastAsia="MS Mincho"/>
                <w:noProof w:val="0"/>
                <w:sz w:val="16"/>
                <w:szCs w:val="16"/>
                <w:lang w:val="en-US" w:eastAsia="ja-JP"/>
              </w:rPr>
              <w:t>cisterne</w:t>
            </w:r>
            <w:proofErr w:type="spellEnd"/>
            <w:r w:rsidRPr="0016554A">
              <w:rPr>
                <w:rFonts w:eastAsia="MS Mincho"/>
                <w:noProof w:val="0"/>
                <w:sz w:val="16"/>
                <w:szCs w:val="16"/>
                <w:lang w:val="en-US" w:eastAsia="ja-JP"/>
              </w:rPr>
              <w:t xml:space="preserve"> pt. </w:t>
            </w:r>
            <w:proofErr w:type="spellStart"/>
            <w:r w:rsidRPr="0016554A">
              <w:rPr>
                <w:rFonts w:eastAsia="MS Mincho"/>
                <w:noProof w:val="0"/>
                <w:sz w:val="16"/>
                <w:szCs w:val="16"/>
                <w:lang w:val="en-US" w:eastAsia="ja-JP"/>
              </w:rPr>
              <w:t>lucrari</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drumuri-terasam</w:t>
            </w:r>
            <w:proofErr w:type="spellEnd"/>
            <w:r w:rsidRPr="0016554A">
              <w:rPr>
                <w:rFonts w:eastAsia="MS Mincho"/>
                <w:noProof w:val="0"/>
                <w:sz w:val="16"/>
                <w:szCs w:val="16"/>
                <w:lang w:val="en-US" w:eastAsia="ja-JP"/>
              </w:rPr>
              <w:t>.</w:t>
            </w:r>
          </w:p>
        </w:tc>
        <w:tc>
          <w:tcPr>
            <w:tcW w:w="992" w:type="dxa"/>
            <w:tcBorders>
              <w:top w:val="single" w:sz="4" w:space="0" w:color="auto"/>
              <w:bottom w:val="single" w:sz="4" w:space="0" w:color="auto"/>
            </w:tcBorders>
          </w:tcPr>
          <w:p w14:paraId="34C0F6DC"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69CB266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0,1500</w:t>
            </w:r>
          </w:p>
        </w:tc>
      </w:tr>
      <w:tr w:rsidR="00BF3395" w:rsidRPr="0016554A" w14:paraId="61D9613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B4FA7"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09EB5911"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2952220003546</w:t>
            </w:r>
          </w:p>
        </w:tc>
        <w:tc>
          <w:tcPr>
            <w:tcW w:w="5953" w:type="dxa"/>
            <w:tcBorders>
              <w:top w:val="single" w:sz="4" w:space="0" w:color="auto"/>
              <w:bottom w:val="single" w:sz="4" w:space="0" w:color="auto"/>
            </w:tcBorders>
          </w:tcPr>
          <w:p w14:paraId="24C498C7"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Autogreder</w:t>
            </w:r>
            <w:proofErr w:type="spellEnd"/>
            <w:r w:rsidRPr="0016554A">
              <w:rPr>
                <w:rFonts w:eastAsia="MS Mincho"/>
                <w:noProof w:val="0"/>
                <w:sz w:val="16"/>
                <w:szCs w:val="16"/>
                <w:lang w:val="en-US" w:eastAsia="ja-JP"/>
              </w:rPr>
              <w:t xml:space="preserve"> pina la 175 cp</w:t>
            </w:r>
          </w:p>
        </w:tc>
        <w:tc>
          <w:tcPr>
            <w:tcW w:w="992" w:type="dxa"/>
            <w:tcBorders>
              <w:top w:val="single" w:sz="4" w:space="0" w:color="auto"/>
              <w:bottom w:val="single" w:sz="4" w:space="0" w:color="auto"/>
            </w:tcBorders>
          </w:tcPr>
          <w:p w14:paraId="2525CC3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w:t>
            </w:r>
            <w:proofErr w:type="spellStart"/>
            <w:r w:rsidRPr="0016554A">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36186B4E"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0,0420</w:t>
            </w:r>
          </w:p>
        </w:tc>
      </w:tr>
      <w:tr w:rsidR="00BF3395" w:rsidRPr="0016554A" w14:paraId="53415EE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292D4"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577BCCA"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2952240004010</w:t>
            </w:r>
          </w:p>
        </w:tc>
        <w:tc>
          <w:tcPr>
            <w:tcW w:w="5953" w:type="dxa"/>
            <w:tcBorders>
              <w:top w:val="single" w:sz="4" w:space="0" w:color="auto"/>
              <w:bottom w:val="single" w:sz="4" w:space="0" w:color="auto"/>
            </w:tcBorders>
          </w:tcPr>
          <w:p w14:paraId="7D9248E7"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Compactor static </w:t>
            </w:r>
            <w:proofErr w:type="spellStart"/>
            <w:r w:rsidRPr="0016554A">
              <w:rPr>
                <w:rFonts w:eastAsia="MS Mincho"/>
                <w:noProof w:val="0"/>
                <w:sz w:val="16"/>
                <w:szCs w:val="16"/>
                <w:lang w:val="en-US" w:eastAsia="ja-JP"/>
              </w:rPr>
              <w:t>autopropulsat</w:t>
            </w:r>
            <w:proofErr w:type="spellEnd"/>
            <w:r w:rsidRPr="0016554A">
              <w:rPr>
                <w:rFonts w:eastAsia="MS Mincho"/>
                <w:noProof w:val="0"/>
                <w:sz w:val="16"/>
                <w:szCs w:val="16"/>
                <w:lang w:val="en-US" w:eastAsia="ja-JP"/>
              </w:rPr>
              <w:t xml:space="preserve"> cu </w:t>
            </w:r>
            <w:proofErr w:type="spellStart"/>
            <w:r w:rsidRPr="0016554A">
              <w:rPr>
                <w:rFonts w:eastAsia="MS Mincho"/>
                <w:noProof w:val="0"/>
                <w:sz w:val="16"/>
                <w:szCs w:val="16"/>
                <w:lang w:val="en-US" w:eastAsia="ja-JP"/>
              </w:rPr>
              <w:t>rulouri</w:t>
            </w:r>
            <w:proofErr w:type="spell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valturi</w:t>
            </w:r>
            <w:proofErr w:type="spellEnd"/>
            <w:r w:rsidRPr="0016554A">
              <w:rPr>
                <w:rFonts w:eastAsia="MS Mincho"/>
                <w:noProof w:val="0"/>
                <w:sz w:val="16"/>
                <w:szCs w:val="16"/>
                <w:lang w:val="en-US" w:eastAsia="ja-JP"/>
              </w:rPr>
              <w:t xml:space="preserve">  R</w:t>
            </w:r>
            <w:proofErr w:type="gramEnd"/>
            <w:r w:rsidRPr="0016554A">
              <w:rPr>
                <w:rFonts w:eastAsia="MS Mincho"/>
                <w:noProof w:val="0"/>
                <w:sz w:val="16"/>
                <w:szCs w:val="16"/>
                <w:lang w:val="en-US" w:eastAsia="ja-JP"/>
              </w:rPr>
              <w:t xml:space="preserve"> 8-14 de 14tf</w:t>
            </w:r>
          </w:p>
        </w:tc>
        <w:tc>
          <w:tcPr>
            <w:tcW w:w="992" w:type="dxa"/>
            <w:tcBorders>
              <w:top w:val="single" w:sz="4" w:space="0" w:color="auto"/>
              <w:bottom w:val="single" w:sz="4" w:space="0" w:color="auto"/>
            </w:tcBorders>
          </w:tcPr>
          <w:p w14:paraId="7003B69C"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w:t>
            </w:r>
            <w:proofErr w:type="spellStart"/>
            <w:r w:rsidRPr="0016554A">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9815FB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0,2580</w:t>
            </w:r>
          </w:p>
        </w:tc>
      </w:tr>
      <w:tr w:rsidR="00BF3395" w:rsidRPr="0016554A" w14:paraId="795275E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3581B"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5B7CB83"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3410540005603</w:t>
            </w:r>
          </w:p>
        </w:tc>
        <w:tc>
          <w:tcPr>
            <w:tcW w:w="5953" w:type="dxa"/>
            <w:tcBorders>
              <w:top w:val="single" w:sz="4" w:space="0" w:color="auto"/>
              <w:bottom w:val="single" w:sz="4" w:space="0" w:color="auto"/>
            </w:tcBorders>
          </w:tcPr>
          <w:p w14:paraId="57075A46"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Autocisterna</w:t>
            </w:r>
            <w:proofErr w:type="spellEnd"/>
            <w:r w:rsidRPr="0016554A">
              <w:rPr>
                <w:rFonts w:eastAsia="MS Mincho"/>
                <w:noProof w:val="0"/>
                <w:sz w:val="16"/>
                <w:szCs w:val="16"/>
                <w:lang w:val="en-US" w:eastAsia="ja-JP"/>
              </w:rPr>
              <w:t xml:space="preserve"> 5-8 t cu </w:t>
            </w:r>
            <w:proofErr w:type="spellStart"/>
            <w:r w:rsidRPr="0016554A">
              <w:rPr>
                <w:rFonts w:eastAsia="MS Mincho"/>
                <w:noProof w:val="0"/>
                <w:sz w:val="16"/>
                <w:szCs w:val="16"/>
                <w:lang w:val="en-US" w:eastAsia="ja-JP"/>
              </w:rPr>
              <w:t>dispozitive</w:t>
            </w:r>
            <w:proofErr w:type="spellEnd"/>
            <w:r w:rsidRPr="0016554A">
              <w:rPr>
                <w:rFonts w:eastAsia="MS Mincho"/>
                <w:noProof w:val="0"/>
                <w:sz w:val="16"/>
                <w:szCs w:val="16"/>
                <w:lang w:val="en-US" w:eastAsia="ja-JP"/>
              </w:rPr>
              <w:t xml:space="preserve"> de </w:t>
            </w:r>
            <w:proofErr w:type="spellStart"/>
            <w:r w:rsidRPr="0016554A">
              <w:rPr>
                <w:rFonts w:eastAsia="MS Mincho"/>
                <w:noProof w:val="0"/>
                <w:sz w:val="16"/>
                <w:szCs w:val="16"/>
                <w:lang w:val="en-US" w:eastAsia="ja-JP"/>
              </w:rPr>
              <w:t>stropire</w:t>
            </w:r>
            <w:proofErr w:type="spellEnd"/>
          </w:p>
        </w:tc>
        <w:tc>
          <w:tcPr>
            <w:tcW w:w="992" w:type="dxa"/>
            <w:tcBorders>
              <w:top w:val="single" w:sz="4" w:space="0" w:color="auto"/>
              <w:bottom w:val="single" w:sz="4" w:space="0" w:color="auto"/>
            </w:tcBorders>
          </w:tcPr>
          <w:p w14:paraId="501F08AB"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w:t>
            </w:r>
            <w:proofErr w:type="spellStart"/>
            <w:r w:rsidRPr="0016554A">
              <w:rPr>
                <w:rFonts w:eastAsia="MS Mincho"/>
                <w:noProof w:val="0"/>
                <w:sz w:val="16"/>
                <w:szCs w:val="16"/>
                <w:lang w:val="en-US" w:eastAsia="ja-JP"/>
              </w:rPr>
              <w:t>ut</w:t>
            </w:r>
            <w:proofErr w:type="spellEnd"/>
          </w:p>
        </w:tc>
        <w:tc>
          <w:tcPr>
            <w:tcW w:w="1276" w:type="dxa"/>
            <w:tcBorders>
              <w:top w:val="single" w:sz="4" w:space="0" w:color="auto"/>
              <w:bottom w:val="single" w:sz="4" w:space="0" w:color="auto"/>
            </w:tcBorders>
          </w:tcPr>
          <w:p w14:paraId="519C6EC6"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0,0150</w:t>
            </w:r>
          </w:p>
        </w:tc>
      </w:tr>
      <w:tr w:rsidR="00BF3395" w:rsidRPr="0016554A" w14:paraId="11EE11FF"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2D053"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4</w:t>
            </w:r>
          </w:p>
        </w:tc>
        <w:tc>
          <w:tcPr>
            <w:tcW w:w="1418" w:type="dxa"/>
            <w:tcBorders>
              <w:top w:val="single" w:sz="4" w:space="0" w:color="auto"/>
              <w:bottom w:val="single" w:sz="4" w:space="0" w:color="auto"/>
            </w:tcBorders>
          </w:tcPr>
          <w:p w14:paraId="147EE815"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DE13A</w:t>
            </w:r>
          </w:p>
          <w:p w14:paraId="639A1EB5" w14:textId="77777777" w:rsidR="00BF3395" w:rsidRPr="0016554A"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2A98DE9F"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 xml:space="preserve">Placi prefabricate din </w:t>
            </w:r>
            <w:proofErr w:type="spellStart"/>
            <w:r w:rsidRPr="0016554A">
              <w:rPr>
                <w:rFonts w:eastAsia="MS Mincho"/>
                <w:noProof w:val="0"/>
                <w:sz w:val="18"/>
                <w:szCs w:val="18"/>
                <w:lang w:val="en-US" w:eastAsia="ja-JP"/>
              </w:rPr>
              <w:t>beton</w:t>
            </w:r>
            <w:proofErr w:type="spellEnd"/>
            <w:r w:rsidRPr="0016554A">
              <w:rPr>
                <w:rFonts w:eastAsia="MS Mincho"/>
                <w:noProof w:val="0"/>
                <w:sz w:val="18"/>
                <w:szCs w:val="18"/>
                <w:lang w:val="en-US" w:eastAsia="ja-JP"/>
              </w:rPr>
              <w:t xml:space="preserve"> la </w:t>
            </w:r>
            <w:proofErr w:type="spellStart"/>
            <w:r w:rsidRPr="0016554A">
              <w:rPr>
                <w:rFonts w:eastAsia="MS Mincho"/>
                <w:noProof w:val="0"/>
                <w:sz w:val="18"/>
                <w:szCs w:val="18"/>
                <w:lang w:val="en-US" w:eastAsia="ja-JP"/>
              </w:rPr>
              <w:t>trotuare</w:t>
            </w:r>
            <w:proofErr w:type="spellEnd"/>
            <w:r w:rsidRPr="0016554A">
              <w:rPr>
                <w:rFonts w:eastAsia="MS Mincho"/>
                <w:noProof w:val="0"/>
                <w:sz w:val="18"/>
                <w:szCs w:val="18"/>
                <w:lang w:val="en-US" w:eastAsia="ja-JP"/>
              </w:rPr>
              <w:t xml:space="preserve"> (PAVAJ </w:t>
            </w:r>
            <w:proofErr w:type="gramStart"/>
            <w:r w:rsidRPr="0016554A">
              <w:rPr>
                <w:rFonts w:eastAsia="MS Mincho"/>
                <w:noProof w:val="0"/>
                <w:sz w:val="18"/>
                <w:szCs w:val="18"/>
                <w:lang w:val="en-US" w:eastAsia="ja-JP"/>
              </w:rPr>
              <w:t>ECO  -</w:t>
            </w:r>
            <w:proofErr w:type="gramEnd"/>
            <w:r>
              <w:rPr>
                <w:rFonts w:eastAsia="MS Mincho"/>
                <w:noProof w:val="0"/>
                <w:sz w:val="18"/>
                <w:szCs w:val="18"/>
                <w:lang w:val="en-US" w:eastAsia="ja-JP"/>
              </w:rPr>
              <w:t>80</w:t>
            </w:r>
            <w:r w:rsidRPr="0016554A">
              <w:rPr>
                <w:rFonts w:eastAsia="MS Mincho"/>
                <w:noProof w:val="0"/>
                <w:sz w:val="18"/>
                <w:szCs w:val="18"/>
                <w:lang w:val="en-US" w:eastAsia="ja-JP"/>
              </w:rPr>
              <w:t xml:space="preserve"> mm), </w:t>
            </w:r>
            <w:proofErr w:type="spellStart"/>
            <w:r w:rsidRPr="0016554A">
              <w:rPr>
                <w:rFonts w:eastAsia="MS Mincho"/>
                <w:noProof w:val="0"/>
                <w:sz w:val="18"/>
                <w:szCs w:val="18"/>
                <w:lang w:val="en-US" w:eastAsia="ja-JP"/>
              </w:rPr>
              <w:t>asezate</w:t>
            </w:r>
            <w:proofErr w:type="spellEnd"/>
            <w:r w:rsidRPr="0016554A">
              <w:rPr>
                <w:rFonts w:eastAsia="MS Mincho"/>
                <w:noProof w:val="0"/>
                <w:sz w:val="18"/>
                <w:szCs w:val="18"/>
                <w:lang w:val="en-US" w:eastAsia="ja-JP"/>
              </w:rPr>
              <w:t xml:space="preserve"> pe un </w:t>
            </w:r>
            <w:proofErr w:type="spellStart"/>
            <w:r w:rsidRPr="0016554A">
              <w:rPr>
                <w:rFonts w:eastAsia="MS Mincho"/>
                <w:noProof w:val="0"/>
                <w:sz w:val="18"/>
                <w:szCs w:val="18"/>
                <w:lang w:val="en-US" w:eastAsia="ja-JP"/>
              </w:rPr>
              <w:t>strat</w:t>
            </w:r>
            <w:proofErr w:type="spellEnd"/>
            <w:r w:rsidRPr="0016554A">
              <w:rPr>
                <w:rFonts w:eastAsia="MS Mincho"/>
                <w:noProof w:val="0"/>
                <w:sz w:val="18"/>
                <w:szCs w:val="18"/>
                <w:lang w:val="en-US" w:eastAsia="ja-JP"/>
              </w:rPr>
              <w:t xml:space="preserve"> de </w:t>
            </w:r>
            <w:proofErr w:type="spellStart"/>
            <w:r w:rsidRPr="0016554A">
              <w:rPr>
                <w:rFonts w:eastAsia="MS Mincho"/>
                <w:noProof w:val="0"/>
                <w:sz w:val="18"/>
                <w:szCs w:val="18"/>
                <w:lang w:val="en-US" w:eastAsia="ja-JP"/>
              </w:rPr>
              <w:t>nisip</w:t>
            </w:r>
            <w:proofErr w:type="spellEnd"/>
            <w:r w:rsidRPr="0016554A">
              <w:rPr>
                <w:rFonts w:eastAsia="MS Mincho"/>
                <w:noProof w:val="0"/>
                <w:sz w:val="18"/>
                <w:szCs w:val="18"/>
                <w:lang w:val="en-US" w:eastAsia="ja-JP"/>
              </w:rPr>
              <w:t xml:space="preserve"> de 5 cm </w:t>
            </w:r>
            <w:proofErr w:type="spellStart"/>
            <w:r w:rsidRPr="0016554A">
              <w:rPr>
                <w:rFonts w:eastAsia="MS Mincho"/>
                <w:noProof w:val="0"/>
                <w:sz w:val="18"/>
                <w:szCs w:val="18"/>
                <w:lang w:val="en-US" w:eastAsia="ja-JP"/>
              </w:rPr>
              <w:t>grosime</w:t>
            </w:r>
            <w:proofErr w:type="spellEnd"/>
          </w:p>
          <w:p w14:paraId="45A13D92" w14:textId="77777777" w:rsidR="00BF3395" w:rsidRPr="0016554A" w:rsidRDefault="00BF3395" w:rsidP="001903A2">
            <w:pPr>
              <w:autoSpaceDE w:val="0"/>
              <w:autoSpaceDN w:val="0"/>
              <w:rPr>
                <w:rFonts w:eastAsia="MS Mincho"/>
                <w:noProof w:val="0"/>
                <w:sz w:val="2"/>
                <w:szCs w:val="2"/>
                <w:lang w:val="en-US" w:eastAsia="ja-JP"/>
              </w:rPr>
            </w:pPr>
            <w:r w:rsidRPr="0016554A">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55C3F2A3" w14:textId="77777777" w:rsidR="00BF3395" w:rsidRPr="0016554A" w:rsidRDefault="00BF3395" w:rsidP="001903A2">
            <w:pPr>
              <w:autoSpaceDE w:val="0"/>
              <w:autoSpaceDN w:val="0"/>
              <w:jc w:val="center"/>
              <w:rPr>
                <w:rFonts w:eastAsia="MS Mincho"/>
                <w:noProof w:val="0"/>
                <w:sz w:val="18"/>
                <w:szCs w:val="18"/>
                <w:lang w:val="en-US" w:eastAsia="ja-JP"/>
              </w:rPr>
            </w:pPr>
            <w:r w:rsidRPr="0016554A">
              <w:rPr>
                <w:rFonts w:eastAsia="MS Mincho"/>
                <w:noProof w:val="0"/>
                <w:sz w:val="18"/>
                <w:szCs w:val="18"/>
                <w:lang w:val="en-US" w:eastAsia="ja-JP"/>
              </w:rPr>
              <w:t>m2</w:t>
            </w:r>
            <w:r w:rsidRPr="0016554A">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594046EF" w14:textId="77777777" w:rsidR="00BF3395" w:rsidRPr="008C2F85" w:rsidRDefault="00BF3395" w:rsidP="001903A2">
            <w:pPr>
              <w:autoSpaceDE w:val="0"/>
              <w:autoSpaceDN w:val="0"/>
              <w:jc w:val="center"/>
              <w:rPr>
                <w:rFonts w:eastAsia="MS Mincho"/>
                <w:b/>
                <w:bCs/>
                <w:noProof w:val="0"/>
                <w:sz w:val="18"/>
                <w:szCs w:val="18"/>
                <w:lang w:val="en-US" w:eastAsia="ja-JP"/>
              </w:rPr>
            </w:pPr>
            <w:r w:rsidRPr="008C2F85">
              <w:rPr>
                <w:rFonts w:eastAsia="MS Mincho"/>
                <w:b/>
                <w:bCs/>
                <w:noProof w:val="0"/>
                <w:sz w:val="18"/>
                <w:szCs w:val="18"/>
                <w:lang w:val="en-US" w:eastAsia="ja-JP"/>
              </w:rPr>
              <w:t>592,7000</w:t>
            </w:r>
          </w:p>
        </w:tc>
      </w:tr>
      <w:tr w:rsidR="00BF3395" w:rsidRPr="0016554A" w14:paraId="5E38C319"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52EF0"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4569C16"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59AEA4DF"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1BF7F7A6"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h-om</w:t>
            </w:r>
          </w:p>
        </w:tc>
        <w:tc>
          <w:tcPr>
            <w:tcW w:w="1276" w:type="dxa"/>
            <w:tcBorders>
              <w:top w:val="single" w:sz="4" w:space="0" w:color="auto"/>
              <w:bottom w:val="single" w:sz="4" w:space="0" w:color="auto"/>
            </w:tcBorders>
          </w:tcPr>
          <w:p w14:paraId="12E45FB8"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0,5200</w:t>
            </w:r>
          </w:p>
        </w:tc>
      </w:tr>
      <w:tr w:rsidR="00BF3395" w:rsidRPr="0016554A" w14:paraId="0AD1047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18B32"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A65D35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2661112800655,</w:t>
            </w:r>
          </w:p>
        </w:tc>
        <w:tc>
          <w:tcPr>
            <w:tcW w:w="5953" w:type="dxa"/>
            <w:tcBorders>
              <w:top w:val="single" w:sz="4" w:space="0" w:color="auto"/>
              <w:bottom w:val="single" w:sz="4" w:space="0" w:color="auto"/>
            </w:tcBorders>
          </w:tcPr>
          <w:p w14:paraId="3F69395F"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Pavaj ECO vibro-</w:t>
            </w:r>
            <w:proofErr w:type="spellStart"/>
            <w:r w:rsidRPr="0016554A">
              <w:rPr>
                <w:rFonts w:eastAsia="MS Mincho"/>
                <w:noProof w:val="0"/>
                <w:sz w:val="16"/>
                <w:szCs w:val="16"/>
                <w:lang w:val="en-US" w:eastAsia="ja-JP"/>
              </w:rPr>
              <w:t>presat</w:t>
            </w:r>
            <w:proofErr w:type="spellEnd"/>
            <w:r w:rsidRPr="0016554A">
              <w:rPr>
                <w:rFonts w:eastAsia="MS Mincho"/>
                <w:noProof w:val="0"/>
                <w:sz w:val="16"/>
                <w:szCs w:val="16"/>
                <w:lang w:val="en-US" w:eastAsia="ja-JP"/>
              </w:rPr>
              <w:t xml:space="preserve"> </w:t>
            </w:r>
            <w:r>
              <w:rPr>
                <w:rFonts w:eastAsia="MS Mincho"/>
                <w:noProof w:val="0"/>
                <w:sz w:val="16"/>
                <w:szCs w:val="16"/>
                <w:lang w:val="en-US" w:eastAsia="ja-JP"/>
              </w:rPr>
              <w:t xml:space="preserve">8                      </w:t>
            </w:r>
            <w:r w:rsidRPr="0016554A">
              <w:rPr>
                <w:rFonts w:eastAsia="MS Mincho"/>
                <w:noProof w:val="0"/>
                <w:sz w:val="16"/>
                <w:szCs w:val="16"/>
                <w:lang w:val="en-US" w:eastAsia="ja-JP"/>
              </w:rPr>
              <w:t>0mm</w:t>
            </w:r>
          </w:p>
        </w:tc>
        <w:tc>
          <w:tcPr>
            <w:tcW w:w="992" w:type="dxa"/>
            <w:tcBorders>
              <w:top w:val="single" w:sz="4" w:space="0" w:color="auto"/>
              <w:bottom w:val="single" w:sz="4" w:space="0" w:color="auto"/>
            </w:tcBorders>
          </w:tcPr>
          <w:p w14:paraId="42CAD50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m2</w:t>
            </w:r>
          </w:p>
        </w:tc>
        <w:tc>
          <w:tcPr>
            <w:tcW w:w="1276" w:type="dxa"/>
            <w:tcBorders>
              <w:top w:val="single" w:sz="4" w:space="0" w:color="auto"/>
              <w:bottom w:val="single" w:sz="4" w:space="0" w:color="auto"/>
            </w:tcBorders>
          </w:tcPr>
          <w:p w14:paraId="7A5ADCAE"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1,0150</w:t>
            </w:r>
          </w:p>
        </w:tc>
      </w:tr>
      <w:tr w:rsidR="00BF3395" w:rsidRPr="0016554A" w14:paraId="7B0EE9C1"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3EEAB"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F07CF8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2651122100024</w:t>
            </w:r>
          </w:p>
        </w:tc>
        <w:tc>
          <w:tcPr>
            <w:tcW w:w="5953" w:type="dxa"/>
            <w:tcBorders>
              <w:top w:val="single" w:sz="4" w:space="0" w:color="auto"/>
              <w:bottom w:val="single" w:sz="4" w:space="0" w:color="auto"/>
            </w:tcBorders>
          </w:tcPr>
          <w:p w14:paraId="09B0DA0A"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Ciment </w:t>
            </w:r>
            <w:proofErr w:type="spellStart"/>
            <w:r w:rsidRPr="0016554A">
              <w:rPr>
                <w:rFonts w:eastAsia="MS Mincho"/>
                <w:noProof w:val="0"/>
                <w:sz w:val="16"/>
                <w:szCs w:val="16"/>
                <w:lang w:val="en-US" w:eastAsia="ja-JP"/>
              </w:rPr>
              <w:t>portland</w:t>
            </w:r>
            <w:proofErr w:type="spellEnd"/>
            <w:r w:rsidRPr="0016554A">
              <w:rPr>
                <w:rFonts w:eastAsia="MS Mincho"/>
                <w:noProof w:val="0"/>
                <w:sz w:val="16"/>
                <w:szCs w:val="16"/>
                <w:lang w:val="en-US" w:eastAsia="ja-JP"/>
              </w:rPr>
              <w:t xml:space="preserve"> P 40 </w:t>
            </w:r>
            <w:proofErr w:type="spellStart"/>
            <w:r w:rsidRPr="0016554A">
              <w:rPr>
                <w:rFonts w:eastAsia="MS Mincho"/>
                <w:noProof w:val="0"/>
                <w:sz w:val="16"/>
                <w:szCs w:val="16"/>
                <w:lang w:val="en-US" w:eastAsia="ja-JP"/>
              </w:rPr>
              <w:t>saci</w:t>
            </w:r>
            <w:proofErr w:type="spellEnd"/>
            <w:r w:rsidRPr="0016554A">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60A9785D"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kg</w:t>
            </w:r>
          </w:p>
        </w:tc>
        <w:tc>
          <w:tcPr>
            <w:tcW w:w="1276" w:type="dxa"/>
            <w:tcBorders>
              <w:top w:val="single" w:sz="4" w:space="0" w:color="auto"/>
              <w:bottom w:val="single" w:sz="4" w:space="0" w:color="auto"/>
            </w:tcBorders>
          </w:tcPr>
          <w:p w14:paraId="607B739B"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1,6000</w:t>
            </w:r>
          </w:p>
        </w:tc>
      </w:tr>
      <w:tr w:rsidR="00BF3395" w:rsidRPr="0016554A" w14:paraId="2C828472"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A9943"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B465477"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1421102200513</w:t>
            </w:r>
          </w:p>
        </w:tc>
        <w:tc>
          <w:tcPr>
            <w:tcW w:w="5953" w:type="dxa"/>
            <w:tcBorders>
              <w:top w:val="single" w:sz="4" w:space="0" w:color="auto"/>
              <w:bottom w:val="single" w:sz="4" w:space="0" w:color="auto"/>
            </w:tcBorders>
          </w:tcPr>
          <w:p w14:paraId="44232AC1"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Nisip</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sortat</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nespalat</w:t>
            </w:r>
            <w:proofErr w:type="spellEnd"/>
            <w:r w:rsidRPr="0016554A">
              <w:rPr>
                <w:rFonts w:eastAsia="MS Mincho"/>
                <w:noProof w:val="0"/>
                <w:sz w:val="16"/>
                <w:szCs w:val="16"/>
                <w:lang w:val="en-US" w:eastAsia="ja-JP"/>
              </w:rPr>
              <w:t xml:space="preserve"> de </w:t>
            </w:r>
            <w:proofErr w:type="spellStart"/>
            <w:r w:rsidRPr="0016554A">
              <w:rPr>
                <w:rFonts w:eastAsia="MS Mincho"/>
                <w:noProof w:val="0"/>
                <w:sz w:val="16"/>
                <w:szCs w:val="16"/>
                <w:lang w:val="en-US" w:eastAsia="ja-JP"/>
              </w:rPr>
              <w:t>riu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si</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lacuri</w:t>
            </w:r>
            <w:proofErr w:type="spellEnd"/>
            <w:r w:rsidRPr="0016554A">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142BF99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7612062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0,0050</w:t>
            </w:r>
          </w:p>
        </w:tc>
      </w:tr>
      <w:tr w:rsidR="00BF3395" w:rsidRPr="0016554A" w14:paraId="16FF8E9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FDC83"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F5B51ED"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1421102200525</w:t>
            </w:r>
          </w:p>
        </w:tc>
        <w:tc>
          <w:tcPr>
            <w:tcW w:w="5953" w:type="dxa"/>
            <w:tcBorders>
              <w:top w:val="single" w:sz="4" w:space="0" w:color="auto"/>
              <w:bottom w:val="single" w:sz="4" w:space="0" w:color="auto"/>
            </w:tcBorders>
          </w:tcPr>
          <w:p w14:paraId="5D62BDBF"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Nisip</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sortat</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nespalat</w:t>
            </w:r>
            <w:proofErr w:type="spellEnd"/>
            <w:r w:rsidRPr="0016554A">
              <w:rPr>
                <w:rFonts w:eastAsia="MS Mincho"/>
                <w:noProof w:val="0"/>
                <w:sz w:val="16"/>
                <w:szCs w:val="16"/>
                <w:lang w:val="en-US" w:eastAsia="ja-JP"/>
              </w:rPr>
              <w:t xml:space="preserve"> de </w:t>
            </w:r>
            <w:proofErr w:type="spellStart"/>
            <w:r w:rsidRPr="0016554A">
              <w:rPr>
                <w:rFonts w:eastAsia="MS Mincho"/>
                <w:noProof w:val="0"/>
                <w:sz w:val="16"/>
                <w:szCs w:val="16"/>
                <w:lang w:val="en-US" w:eastAsia="ja-JP"/>
              </w:rPr>
              <w:t>riu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si</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lacuri</w:t>
            </w:r>
            <w:proofErr w:type="spellEnd"/>
            <w:r w:rsidRPr="0016554A">
              <w:rPr>
                <w:rFonts w:eastAsia="MS Mincho"/>
                <w:noProof w:val="0"/>
                <w:sz w:val="16"/>
                <w:szCs w:val="16"/>
                <w:lang w:val="en-US" w:eastAsia="ja-JP"/>
              </w:rPr>
              <w:t xml:space="preserve"> 0,0-7,0 mm</w:t>
            </w:r>
          </w:p>
        </w:tc>
        <w:tc>
          <w:tcPr>
            <w:tcW w:w="992" w:type="dxa"/>
            <w:tcBorders>
              <w:top w:val="single" w:sz="4" w:space="0" w:color="auto"/>
              <w:bottom w:val="single" w:sz="4" w:space="0" w:color="auto"/>
            </w:tcBorders>
          </w:tcPr>
          <w:p w14:paraId="3016419F"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60E0468E"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0,0510</w:t>
            </w:r>
          </w:p>
        </w:tc>
      </w:tr>
      <w:tr w:rsidR="00BF3395" w:rsidRPr="0016554A" w14:paraId="1353C21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E7BB1"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7AC15A8"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1FC7BE80"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Apa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mortare</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si</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4CE400B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61FBC8D0"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0,0230</w:t>
            </w:r>
          </w:p>
        </w:tc>
      </w:tr>
      <w:tr w:rsidR="00BF3395" w:rsidRPr="0016554A" w14:paraId="35F07A67"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97666"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5</w:t>
            </w:r>
          </w:p>
        </w:tc>
        <w:tc>
          <w:tcPr>
            <w:tcW w:w="1418" w:type="dxa"/>
            <w:tcBorders>
              <w:top w:val="single" w:sz="4" w:space="0" w:color="auto"/>
              <w:bottom w:val="single" w:sz="4" w:space="0" w:color="auto"/>
            </w:tcBorders>
          </w:tcPr>
          <w:p w14:paraId="104FE792"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DE17B</w:t>
            </w:r>
          </w:p>
          <w:p w14:paraId="64738E93" w14:textId="77777777" w:rsidR="00BF3395" w:rsidRPr="0016554A"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403182A1" w14:textId="77777777" w:rsidR="00BF3395" w:rsidRPr="0016554A" w:rsidRDefault="00BF3395" w:rsidP="001903A2">
            <w:pPr>
              <w:autoSpaceDE w:val="0"/>
              <w:autoSpaceDN w:val="0"/>
              <w:rPr>
                <w:rFonts w:eastAsia="MS Mincho"/>
                <w:noProof w:val="0"/>
                <w:sz w:val="18"/>
                <w:szCs w:val="18"/>
                <w:lang w:val="en-US" w:eastAsia="ja-JP"/>
              </w:rPr>
            </w:pPr>
            <w:proofErr w:type="spellStart"/>
            <w:r w:rsidRPr="0016554A">
              <w:rPr>
                <w:rFonts w:eastAsia="MS Mincho"/>
                <w:noProof w:val="0"/>
                <w:sz w:val="18"/>
                <w:szCs w:val="18"/>
                <w:lang w:val="en-US" w:eastAsia="ja-JP"/>
              </w:rPr>
              <w:t>Pavaje</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executate</w:t>
            </w:r>
            <w:proofErr w:type="spellEnd"/>
            <w:r w:rsidRPr="0016554A">
              <w:rPr>
                <w:rFonts w:eastAsia="MS Mincho"/>
                <w:noProof w:val="0"/>
                <w:sz w:val="18"/>
                <w:szCs w:val="18"/>
                <w:lang w:val="en-US" w:eastAsia="ja-JP"/>
              </w:rPr>
              <w:t xml:space="preserve"> din </w:t>
            </w:r>
            <w:proofErr w:type="spellStart"/>
            <w:r w:rsidRPr="0016554A">
              <w:rPr>
                <w:rFonts w:eastAsia="MS Mincho"/>
                <w:noProof w:val="0"/>
                <w:sz w:val="18"/>
                <w:szCs w:val="18"/>
                <w:lang w:val="en-US" w:eastAsia="ja-JP"/>
              </w:rPr>
              <w:t>placi</w:t>
            </w:r>
            <w:proofErr w:type="spellEnd"/>
            <w:r w:rsidRPr="0016554A">
              <w:rPr>
                <w:rFonts w:eastAsia="MS Mincho"/>
                <w:noProof w:val="0"/>
                <w:sz w:val="18"/>
                <w:szCs w:val="18"/>
                <w:lang w:val="en-US" w:eastAsia="ja-JP"/>
              </w:rPr>
              <w:t xml:space="preserve"> de </w:t>
            </w:r>
            <w:proofErr w:type="spellStart"/>
            <w:r w:rsidRPr="0016554A">
              <w:rPr>
                <w:rFonts w:eastAsia="MS Mincho"/>
                <w:noProof w:val="0"/>
                <w:sz w:val="18"/>
                <w:szCs w:val="18"/>
                <w:lang w:val="en-US" w:eastAsia="ja-JP"/>
              </w:rPr>
              <w:t>trotuare</w:t>
            </w:r>
            <w:proofErr w:type="spellEnd"/>
            <w:r w:rsidRPr="0016554A">
              <w:rPr>
                <w:rFonts w:eastAsia="MS Mincho"/>
                <w:noProof w:val="0"/>
                <w:sz w:val="18"/>
                <w:szCs w:val="18"/>
                <w:lang w:val="en-US" w:eastAsia="ja-JP"/>
              </w:rPr>
              <w:t xml:space="preserve"> din </w:t>
            </w:r>
            <w:proofErr w:type="spellStart"/>
            <w:r w:rsidRPr="0016554A">
              <w:rPr>
                <w:rFonts w:eastAsia="MS Mincho"/>
                <w:noProof w:val="0"/>
                <w:sz w:val="18"/>
                <w:szCs w:val="18"/>
                <w:lang w:val="en-US" w:eastAsia="ja-JP"/>
              </w:rPr>
              <w:t>beton</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prefabricat</w:t>
            </w:r>
            <w:proofErr w:type="spellEnd"/>
            <w:r w:rsidRPr="0016554A">
              <w:rPr>
                <w:rFonts w:eastAsia="MS Mincho"/>
                <w:noProof w:val="0"/>
                <w:sz w:val="18"/>
                <w:szCs w:val="18"/>
                <w:lang w:val="en-US" w:eastAsia="ja-JP"/>
              </w:rPr>
              <w:t xml:space="preserve"> (PAVAJ </w:t>
            </w:r>
            <w:r w:rsidRPr="0016554A">
              <w:rPr>
                <w:rFonts w:eastAsia="MS Mincho"/>
                <w:noProof w:val="0"/>
                <w:sz w:val="18"/>
                <w:szCs w:val="18"/>
                <w:lang w:val="en-US" w:eastAsia="ja-JP"/>
              </w:rPr>
              <w:lastRenderedPageBreak/>
              <w:t xml:space="preserve">CARAMIDA SPALAT - 80 mm) </w:t>
            </w:r>
            <w:proofErr w:type="spellStart"/>
            <w:r w:rsidRPr="0016554A">
              <w:rPr>
                <w:rFonts w:eastAsia="MS Mincho"/>
                <w:noProof w:val="0"/>
                <w:sz w:val="18"/>
                <w:szCs w:val="18"/>
                <w:lang w:val="en-US" w:eastAsia="ja-JP"/>
              </w:rPr>
              <w:t>asezate</w:t>
            </w:r>
            <w:proofErr w:type="spellEnd"/>
            <w:r w:rsidRPr="0016554A">
              <w:rPr>
                <w:rFonts w:eastAsia="MS Mincho"/>
                <w:noProof w:val="0"/>
                <w:sz w:val="18"/>
                <w:szCs w:val="18"/>
                <w:lang w:val="en-US" w:eastAsia="ja-JP"/>
              </w:rPr>
              <w:t xml:space="preserve"> pe un </w:t>
            </w:r>
            <w:proofErr w:type="spellStart"/>
            <w:r w:rsidRPr="0016554A">
              <w:rPr>
                <w:rFonts w:eastAsia="MS Mincho"/>
                <w:noProof w:val="0"/>
                <w:sz w:val="18"/>
                <w:szCs w:val="18"/>
                <w:lang w:val="en-US" w:eastAsia="ja-JP"/>
              </w:rPr>
              <w:t>strat</w:t>
            </w:r>
            <w:proofErr w:type="spellEnd"/>
            <w:r w:rsidRPr="0016554A">
              <w:rPr>
                <w:rFonts w:eastAsia="MS Mincho"/>
                <w:noProof w:val="0"/>
                <w:sz w:val="18"/>
                <w:szCs w:val="18"/>
                <w:lang w:val="en-US" w:eastAsia="ja-JP"/>
              </w:rPr>
              <w:t xml:space="preserve"> din </w:t>
            </w:r>
            <w:proofErr w:type="spellStart"/>
            <w:r w:rsidRPr="0016554A">
              <w:rPr>
                <w:rFonts w:eastAsia="MS Mincho"/>
                <w:noProof w:val="0"/>
                <w:sz w:val="18"/>
                <w:szCs w:val="18"/>
                <w:lang w:val="en-US" w:eastAsia="ja-JP"/>
              </w:rPr>
              <w:t>amestec</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uscat</w:t>
            </w:r>
            <w:proofErr w:type="spellEnd"/>
            <w:r w:rsidRPr="0016554A">
              <w:rPr>
                <w:rFonts w:eastAsia="MS Mincho"/>
                <w:noProof w:val="0"/>
                <w:sz w:val="18"/>
                <w:szCs w:val="18"/>
                <w:lang w:val="en-US" w:eastAsia="ja-JP"/>
              </w:rPr>
              <w:t xml:space="preserve"> de </w:t>
            </w:r>
            <w:proofErr w:type="spellStart"/>
            <w:r w:rsidRPr="0016554A">
              <w:rPr>
                <w:rFonts w:eastAsia="MS Mincho"/>
                <w:noProof w:val="0"/>
                <w:sz w:val="18"/>
                <w:szCs w:val="18"/>
                <w:lang w:val="en-US" w:eastAsia="ja-JP"/>
              </w:rPr>
              <w:t>ciment</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si</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nisip</w:t>
            </w:r>
            <w:proofErr w:type="spellEnd"/>
            <w:r w:rsidRPr="0016554A">
              <w:rPr>
                <w:rFonts w:eastAsia="MS Mincho"/>
                <w:noProof w:val="0"/>
                <w:sz w:val="18"/>
                <w:szCs w:val="18"/>
                <w:lang w:val="en-US" w:eastAsia="ja-JP"/>
              </w:rPr>
              <w:t xml:space="preserve">, in </w:t>
            </w:r>
            <w:proofErr w:type="spellStart"/>
            <w:r w:rsidRPr="0016554A">
              <w:rPr>
                <w:rFonts w:eastAsia="MS Mincho"/>
                <w:noProof w:val="0"/>
                <w:sz w:val="18"/>
                <w:szCs w:val="18"/>
                <w:lang w:val="en-US" w:eastAsia="ja-JP"/>
              </w:rPr>
              <w:t>proportie</w:t>
            </w:r>
            <w:proofErr w:type="spellEnd"/>
            <w:r w:rsidRPr="0016554A">
              <w:rPr>
                <w:rFonts w:eastAsia="MS Mincho"/>
                <w:noProof w:val="0"/>
                <w:sz w:val="18"/>
                <w:szCs w:val="18"/>
                <w:lang w:val="en-US" w:eastAsia="ja-JP"/>
              </w:rPr>
              <w:t xml:space="preserve"> 1:3, </w:t>
            </w:r>
            <w:proofErr w:type="spellStart"/>
            <w:r w:rsidRPr="0016554A">
              <w:rPr>
                <w:rFonts w:eastAsia="MS Mincho"/>
                <w:noProof w:val="0"/>
                <w:sz w:val="18"/>
                <w:szCs w:val="18"/>
                <w:lang w:val="en-US" w:eastAsia="ja-JP"/>
              </w:rPr>
              <w:t>rostuit</w:t>
            </w:r>
            <w:proofErr w:type="spellEnd"/>
            <w:r w:rsidRPr="0016554A">
              <w:rPr>
                <w:rFonts w:eastAsia="MS Mincho"/>
                <w:noProof w:val="0"/>
                <w:sz w:val="18"/>
                <w:szCs w:val="18"/>
                <w:lang w:val="en-US" w:eastAsia="ja-JP"/>
              </w:rPr>
              <w:t xml:space="preserve"> cu </w:t>
            </w:r>
            <w:proofErr w:type="spellStart"/>
            <w:r w:rsidRPr="0016554A">
              <w:rPr>
                <w:rFonts w:eastAsia="MS Mincho"/>
                <w:noProof w:val="0"/>
                <w:sz w:val="18"/>
                <w:szCs w:val="18"/>
                <w:lang w:val="en-US" w:eastAsia="ja-JP"/>
              </w:rPr>
              <w:t>amestec</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uscat</w:t>
            </w:r>
            <w:proofErr w:type="spellEnd"/>
            <w:r w:rsidRPr="0016554A">
              <w:rPr>
                <w:rFonts w:eastAsia="MS Mincho"/>
                <w:noProof w:val="0"/>
                <w:sz w:val="18"/>
                <w:szCs w:val="18"/>
                <w:lang w:val="en-US" w:eastAsia="ja-JP"/>
              </w:rPr>
              <w:t xml:space="preserve"> de </w:t>
            </w:r>
            <w:proofErr w:type="spellStart"/>
            <w:r w:rsidRPr="0016554A">
              <w:rPr>
                <w:rFonts w:eastAsia="MS Mincho"/>
                <w:noProof w:val="0"/>
                <w:sz w:val="18"/>
                <w:szCs w:val="18"/>
                <w:lang w:val="en-US" w:eastAsia="ja-JP"/>
              </w:rPr>
              <w:t>ciment</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si</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nisip</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grosime</w:t>
            </w:r>
            <w:proofErr w:type="spellEnd"/>
            <w:r w:rsidRPr="0016554A">
              <w:rPr>
                <w:rFonts w:eastAsia="MS Mincho"/>
                <w:noProof w:val="0"/>
                <w:sz w:val="18"/>
                <w:szCs w:val="18"/>
                <w:lang w:val="en-US" w:eastAsia="ja-JP"/>
              </w:rPr>
              <w:t xml:space="preserve"> </w:t>
            </w:r>
            <w:proofErr w:type="spellStart"/>
            <w:r w:rsidRPr="0016554A">
              <w:rPr>
                <w:rFonts w:eastAsia="MS Mincho"/>
                <w:noProof w:val="0"/>
                <w:sz w:val="18"/>
                <w:szCs w:val="18"/>
                <w:lang w:val="en-US" w:eastAsia="ja-JP"/>
              </w:rPr>
              <w:t>strat</w:t>
            </w:r>
            <w:proofErr w:type="spellEnd"/>
            <w:r w:rsidRPr="0016554A">
              <w:rPr>
                <w:rFonts w:eastAsia="MS Mincho"/>
                <w:noProof w:val="0"/>
                <w:sz w:val="18"/>
                <w:szCs w:val="18"/>
                <w:lang w:val="en-US" w:eastAsia="ja-JP"/>
              </w:rPr>
              <w:t xml:space="preserve"> de 10 cm</w:t>
            </w:r>
          </w:p>
          <w:p w14:paraId="466D438A" w14:textId="77777777" w:rsidR="00BF3395" w:rsidRPr="0016554A" w:rsidRDefault="00BF3395" w:rsidP="001903A2">
            <w:pPr>
              <w:autoSpaceDE w:val="0"/>
              <w:autoSpaceDN w:val="0"/>
              <w:rPr>
                <w:rFonts w:eastAsia="MS Mincho"/>
                <w:noProof w:val="0"/>
                <w:sz w:val="2"/>
                <w:szCs w:val="2"/>
                <w:lang w:val="en-US" w:eastAsia="ja-JP"/>
              </w:rPr>
            </w:pPr>
            <w:r w:rsidRPr="0016554A">
              <w:rPr>
                <w:rFonts w:eastAsia="MS Mincho"/>
                <w:noProof w:val="0"/>
                <w:sz w:val="18"/>
                <w:szCs w:val="18"/>
                <w:lang w:val="en-US" w:eastAsia="ja-JP"/>
              </w:rPr>
              <w:t xml:space="preserve"> </w:t>
            </w:r>
          </w:p>
        </w:tc>
        <w:tc>
          <w:tcPr>
            <w:tcW w:w="992" w:type="dxa"/>
            <w:tcBorders>
              <w:top w:val="single" w:sz="4" w:space="0" w:color="auto"/>
              <w:bottom w:val="single" w:sz="4" w:space="0" w:color="auto"/>
            </w:tcBorders>
            <w:vAlign w:val="center"/>
          </w:tcPr>
          <w:p w14:paraId="68C4D1EF" w14:textId="77777777" w:rsidR="00BF3395" w:rsidRPr="0016554A" w:rsidRDefault="00BF3395" w:rsidP="001903A2">
            <w:pPr>
              <w:autoSpaceDE w:val="0"/>
              <w:autoSpaceDN w:val="0"/>
              <w:jc w:val="center"/>
              <w:rPr>
                <w:rFonts w:eastAsia="MS Mincho"/>
                <w:noProof w:val="0"/>
                <w:sz w:val="18"/>
                <w:szCs w:val="18"/>
                <w:lang w:val="en-US" w:eastAsia="ja-JP"/>
              </w:rPr>
            </w:pPr>
            <w:r w:rsidRPr="0016554A">
              <w:rPr>
                <w:rFonts w:eastAsia="MS Mincho"/>
                <w:noProof w:val="0"/>
                <w:sz w:val="18"/>
                <w:szCs w:val="18"/>
                <w:lang w:val="en-US" w:eastAsia="ja-JP"/>
              </w:rPr>
              <w:lastRenderedPageBreak/>
              <w:t>m2</w:t>
            </w:r>
            <w:r w:rsidRPr="0016554A">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61B69EA1" w14:textId="77777777" w:rsidR="00BF3395" w:rsidRPr="00275696" w:rsidRDefault="00BF3395" w:rsidP="001903A2">
            <w:pPr>
              <w:autoSpaceDE w:val="0"/>
              <w:autoSpaceDN w:val="0"/>
              <w:jc w:val="center"/>
              <w:rPr>
                <w:rFonts w:eastAsia="MS Mincho"/>
                <w:b/>
                <w:bCs/>
                <w:noProof w:val="0"/>
                <w:sz w:val="18"/>
                <w:szCs w:val="18"/>
                <w:lang w:val="en-US" w:eastAsia="ja-JP"/>
              </w:rPr>
            </w:pPr>
            <w:r>
              <w:rPr>
                <w:rFonts w:eastAsia="MS Mincho"/>
                <w:b/>
                <w:bCs/>
                <w:noProof w:val="0"/>
                <w:sz w:val="18"/>
                <w:szCs w:val="18"/>
                <w:lang w:val="en-US" w:eastAsia="ja-JP"/>
              </w:rPr>
              <w:t>76,6000</w:t>
            </w:r>
          </w:p>
        </w:tc>
      </w:tr>
      <w:tr w:rsidR="00BF3395" w:rsidRPr="0016554A" w14:paraId="0A69F3F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49B2E"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11224C8"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0019C3CF"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777983AF"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h-om</w:t>
            </w:r>
          </w:p>
        </w:tc>
        <w:tc>
          <w:tcPr>
            <w:tcW w:w="1276" w:type="dxa"/>
            <w:tcBorders>
              <w:top w:val="single" w:sz="4" w:space="0" w:color="auto"/>
              <w:bottom w:val="single" w:sz="4" w:space="0" w:color="auto"/>
            </w:tcBorders>
          </w:tcPr>
          <w:p w14:paraId="0BBDC637"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1,0124</w:t>
            </w:r>
          </w:p>
        </w:tc>
      </w:tr>
      <w:tr w:rsidR="00BF3395" w:rsidRPr="0016554A" w14:paraId="45BA74F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C1F9BE"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596B6C8"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9310060019922</w:t>
            </w:r>
          </w:p>
        </w:tc>
        <w:tc>
          <w:tcPr>
            <w:tcW w:w="5953" w:type="dxa"/>
            <w:tcBorders>
              <w:top w:val="single" w:sz="4" w:space="0" w:color="auto"/>
              <w:bottom w:val="single" w:sz="4" w:space="0" w:color="auto"/>
            </w:tcBorders>
          </w:tcPr>
          <w:p w14:paraId="71EED871"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Muncitor</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deservire</w:t>
            </w:r>
            <w:proofErr w:type="spellEnd"/>
            <w:r w:rsidRPr="0016554A">
              <w:rPr>
                <w:rFonts w:eastAsia="MS Mincho"/>
                <w:noProof w:val="0"/>
                <w:sz w:val="16"/>
                <w:szCs w:val="16"/>
                <w:lang w:val="en-US" w:eastAsia="ja-JP"/>
              </w:rPr>
              <w:t xml:space="preserve"> </w:t>
            </w:r>
          </w:p>
        </w:tc>
        <w:tc>
          <w:tcPr>
            <w:tcW w:w="992" w:type="dxa"/>
            <w:tcBorders>
              <w:top w:val="single" w:sz="4" w:space="0" w:color="auto"/>
              <w:bottom w:val="single" w:sz="4" w:space="0" w:color="auto"/>
            </w:tcBorders>
          </w:tcPr>
          <w:p w14:paraId="72F2535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h-om</w:t>
            </w:r>
          </w:p>
        </w:tc>
        <w:tc>
          <w:tcPr>
            <w:tcW w:w="1276" w:type="dxa"/>
            <w:tcBorders>
              <w:top w:val="single" w:sz="4" w:space="0" w:color="auto"/>
              <w:bottom w:val="single" w:sz="4" w:space="0" w:color="auto"/>
            </w:tcBorders>
          </w:tcPr>
          <w:p w14:paraId="55735CC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0,0316</w:t>
            </w:r>
          </w:p>
        </w:tc>
      </w:tr>
      <w:tr w:rsidR="00BF3395" w:rsidRPr="0016554A" w14:paraId="79D33328"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4FBB3"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2ED8B3B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2651122100027</w:t>
            </w:r>
          </w:p>
        </w:tc>
        <w:tc>
          <w:tcPr>
            <w:tcW w:w="5953" w:type="dxa"/>
            <w:tcBorders>
              <w:top w:val="single" w:sz="4" w:space="0" w:color="auto"/>
              <w:bottom w:val="single" w:sz="4" w:space="0" w:color="auto"/>
            </w:tcBorders>
          </w:tcPr>
          <w:p w14:paraId="4A72EAA3"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Ciment </w:t>
            </w:r>
            <w:proofErr w:type="spellStart"/>
            <w:r w:rsidRPr="0016554A">
              <w:rPr>
                <w:rFonts w:eastAsia="MS Mincho"/>
                <w:noProof w:val="0"/>
                <w:sz w:val="16"/>
                <w:szCs w:val="16"/>
                <w:lang w:val="en-US" w:eastAsia="ja-JP"/>
              </w:rPr>
              <w:t>portland</w:t>
            </w:r>
            <w:proofErr w:type="spellEnd"/>
            <w:r w:rsidRPr="0016554A">
              <w:rPr>
                <w:rFonts w:eastAsia="MS Mincho"/>
                <w:noProof w:val="0"/>
                <w:sz w:val="16"/>
                <w:szCs w:val="16"/>
                <w:lang w:val="en-US" w:eastAsia="ja-JP"/>
              </w:rPr>
              <w:t xml:space="preserve"> M400 </w:t>
            </w:r>
            <w:proofErr w:type="spellStart"/>
            <w:r w:rsidRPr="0016554A">
              <w:rPr>
                <w:rFonts w:eastAsia="MS Mincho"/>
                <w:noProof w:val="0"/>
                <w:sz w:val="16"/>
                <w:szCs w:val="16"/>
                <w:lang w:val="en-US" w:eastAsia="ja-JP"/>
              </w:rPr>
              <w:t>saci</w:t>
            </w:r>
            <w:proofErr w:type="spellEnd"/>
            <w:r w:rsidRPr="0016554A">
              <w:rPr>
                <w:rFonts w:eastAsia="MS Mincho"/>
                <w:noProof w:val="0"/>
                <w:sz w:val="16"/>
                <w:szCs w:val="16"/>
                <w:lang w:val="en-US" w:eastAsia="ja-JP"/>
              </w:rPr>
              <w:t>,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rosturi</w:t>
            </w:r>
            <w:proofErr w:type="spellEnd"/>
            <w:r w:rsidRPr="0016554A">
              <w:rPr>
                <w:rFonts w:eastAsia="MS Mincho"/>
                <w:noProof w:val="0"/>
                <w:sz w:val="16"/>
                <w:szCs w:val="16"/>
                <w:lang w:val="en-US" w:eastAsia="ja-JP"/>
              </w:rPr>
              <w:t>)</w:t>
            </w:r>
          </w:p>
        </w:tc>
        <w:tc>
          <w:tcPr>
            <w:tcW w:w="992" w:type="dxa"/>
            <w:tcBorders>
              <w:top w:val="single" w:sz="4" w:space="0" w:color="auto"/>
              <w:bottom w:val="single" w:sz="4" w:space="0" w:color="auto"/>
            </w:tcBorders>
          </w:tcPr>
          <w:p w14:paraId="35A05EC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kg</w:t>
            </w:r>
          </w:p>
        </w:tc>
        <w:tc>
          <w:tcPr>
            <w:tcW w:w="1276" w:type="dxa"/>
            <w:tcBorders>
              <w:top w:val="single" w:sz="4" w:space="0" w:color="auto"/>
              <w:bottom w:val="single" w:sz="4" w:space="0" w:color="auto"/>
            </w:tcBorders>
          </w:tcPr>
          <w:p w14:paraId="64610A40"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1,6000</w:t>
            </w:r>
          </w:p>
        </w:tc>
      </w:tr>
      <w:tr w:rsidR="00BF3395" w:rsidRPr="0016554A" w14:paraId="23DB6636"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E73AD"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0888E4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2651122100442</w:t>
            </w:r>
          </w:p>
        </w:tc>
        <w:tc>
          <w:tcPr>
            <w:tcW w:w="5953" w:type="dxa"/>
            <w:tcBorders>
              <w:top w:val="single" w:sz="4" w:space="0" w:color="auto"/>
              <w:bottom w:val="single" w:sz="4" w:space="0" w:color="auto"/>
            </w:tcBorders>
          </w:tcPr>
          <w:p w14:paraId="71C7699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Ciment </w:t>
            </w:r>
            <w:proofErr w:type="spellStart"/>
            <w:r w:rsidRPr="0016554A">
              <w:rPr>
                <w:rFonts w:eastAsia="MS Mincho"/>
                <w:noProof w:val="0"/>
                <w:sz w:val="16"/>
                <w:szCs w:val="16"/>
                <w:lang w:val="en-US" w:eastAsia="ja-JP"/>
              </w:rPr>
              <w:t>portland</w:t>
            </w:r>
            <w:proofErr w:type="spellEnd"/>
            <w:r w:rsidRPr="0016554A">
              <w:rPr>
                <w:rFonts w:eastAsia="MS Mincho"/>
                <w:noProof w:val="0"/>
                <w:sz w:val="16"/>
                <w:szCs w:val="16"/>
                <w:lang w:val="en-US" w:eastAsia="ja-JP"/>
              </w:rPr>
              <w:t xml:space="preserve"> M400 </w:t>
            </w:r>
            <w:proofErr w:type="spellStart"/>
            <w:r w:rsidRPr="0016554A">
              <w:rPr>
                <w:rFonts w:eastAsia="MS Mincho"/>
                <w:noProof w:val="0"/>
                <w:sz w:val="16"/>
                <w:szCs w:val="16"/>
                <w:lang w:val="en-US" w:eastAsia="ja-JP"/>
              </w:rPr>
              <w:t>saci</w:t>
            </w:r>
            <w:proofErr w:type="spellEnd"/>
            <w:r w:rsidRPr="0016554A">
              <w:rPr>
                <w:rFonts w:eastAsia="MS Mincho"/>
                <w:noProof w:val="0"/>
                <w:sz w:val="16"/>
                <w:szCs w:val="16"/>
                <w:lang w:val="en-US" w:eastAsia="ja-JP"/>
              </w:rPr>
              <w:t>,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strat</w:t>
            </w:r>
            <w:proofErr w:type="spellEnd"/>
            <w:r w:rsidRPr="0016554A">
              <w:rPr>
                <w:rFonts w:eastAsia="MS Mincho"/>
                <w:noProof w:val="0"/>
                <w:sz w:val="16"/>
                <w:szCs w:val="16"/>
                <w:lang w:val="en-US" w:eastAsia="ja-JP"/>
              </w:rPr>
              <w:t>)</w:t>
            </w:r>
          </w:p>
        </w:tc>
        <w:tc>
          <w:tcPr>
            <w:tcW w:w="992" w:type="dxa"/>
            <w:tcBorders>
              <w:top w:val="single" w:sz="4" w:space="0" w:color="auto"/>
              <w:bottom w:val="single" w:sz="4" w:space="0" w:color="auto"/>
            </w:tcBorders>
          </w:tcPr>
          <w:p w14:paraId="0A2A0B31"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kg</w:t>
            </w:r>
          </w:p>
        </w:tc>
        <w:tc>
          <w:tcPr>
            <w:tcW w:w="1276" w:type="dxa"/>
            <w:tcBorders>
              <w:top w:val="single" w:sz="4" w:space="0" w:color="auto"/>
              <w:bottom w:val="single" w:sz="4" w:space="0" w:color="auto"/>
            </w:tcBorders>
          </w:tcPr>
          <w:p w14:paraId="09FC01BD"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26,4000</w:t>
            </w:r>
          </w:p>
        </w:tc>
      </w:tr>
      <w:tr w:rsidR="00BF3395" w:rsidRPr="0016554A" w14:paraId="084DED1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CE216"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4AA2FDF"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2661112800656</w:t>
            </w:r>
          </w:p>
        </w:tc>
        <w:tc>
          <w:tcPr>
            <w:tcW w:w="5953" w:type="dxa"/>
            <w:tcBorders>
              <w:top w:val="single" w:sz="4" w:space="0" w:color="auto"/>
              <w:bottom w:val="single" w:sz="4" w:space="0" w:color="auto"/>
            </w:tcBorders>
          </w:tcPr>
          <w:p w14:paraId="4FFB5B9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Placi din </w:t>
            </w:r>
            <w:proofErr w:type="spellStart"/>
            <w:r w:rsidRPr="0016554A">
              <w:rPr>
                <w:rFonts w:eastAsia="MS Mincho"/>
                <w:noProof w:val="0"/>
                <w:sz w:val="16"/>
                <w:szCs w:val="16"/>
                <w:lang w:val="en-US" w:eastAsia="ja-JP"/>
              </w:rPr>
              <w:t>beton</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pavaje</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Caramida</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spalat</w:t>
            </w:r>
            <w:proofErr w:type="spellEnd"/>
            <w:r w:rsidRPr="0016554A">
              <w:rPr>
                <w:rFonts w:eastAsia="MS Mincho"/>
                <w:noProof w:val="0"/>
                <w:sz w:val="16"/>
                <w:szCs w:val="16"/>
                <w:lang w:val="en-US" w:eastAsia="ja-JP"/>
              </w:rPr>
              <w:t>- 80 mm</w:t>
            </w:r>
          </w:p>
        </w:tc>
        <w:tc>
          <w:tcPr>
            <w:tcW w:w="992" w:type="dxa"/>
            <w:tcBorders>
              <w:top w:val="single" w:sz="4" w:space="0" w:color="auto"/>
              <w:bottom w:val="single" w:sz="4" w:space="0" w:color="auto"/>
            </w:tcBorders>
          </w:tcPr>
          <w:p w14:paraId="78F5D166"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m2</w:t>
            </w:r>
          </w:p>
        </w:tc>
        <w:tc>
          <w:tcPr>
            <w:tcW w:w="1276" w:type="dxa"/>
            <w:tcBorders>
              <w:top w:val="single" w:sz="4" w:space="0" w:color="auto"/>
              <w:bottom w:val="single" w:sz="4" w:space="0" w:color="auto"/>
            </w:tcBorders>
          </w:tcPr>
          <w:p w14:paraId="096F2793"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1,0150</w:t>
            </w:r>
          </w:p>
        </w:tc>
      </w:tr>
      <w:tr w:rsidR="00BF3395" w:rsidRPr="0016554A" w14:paraId="27E25A0D"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8CADFF"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FFBDD0A"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1421102200546</w:t>
            </w:r>
          </w:p>
        </w:tc>
        <w:tc>
          <w:tcPr>
            <w:tcW w:w="5953" w:type="dxa"/>
            <w:tcBorders>
              <w:top w:val="single" w:sz="4" w:space="0" w:color="auto"/>
              <w:bottom w:val="single" w:sz="4" w:space="0" w:color="auto"/>
            </w:tcBorders>
          </w:tcPr>
          <w:p w14:paraId="1C5B9476"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Nisip</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constructii</w:t>
            </w:r>
            <w:proofErr w:type="spellEnd"/>
            <w:r w:rsidRPr="0016554A">
              <w:rPr>
                <w:rFonts w:eastAsia="MS Mincho"/>
                <w:noProof w:val="0"/>
                <w:sz w:val="16"/>
                <w:szCs w:val="16"/>
                <w:lang w:val="en-US" w:eastAsia="ja-JP"/>
              </w:rPr>
              <w:t xml:space="preserve"> 0,3-0,7 mm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rosturi</w:t>
            </w:r>
            <w:proofErr w:type="spellEnd"/>
            <w:r w:rsidRPr="0016554A">
              <w:rPr>
                <w:rFonts w:eastAsia="MS Mincho"/>
                <w:noProof w:val="0"/>
                <w:sz w:val="16"/>
                <w:szCs w:val="16"/>
                <w:lang w:val="en-US" w:eastAsia="ja-JP"/>
              </w:rPr>
              <w:t>)</w:t>
            </w:r>
          </w:p>
        </w:tc>
        <w:tc>
          <w:tcPr>
            <w:tcW w:w="992" w:type="dxa"/>
            <w:tcBorders>
              <w:top w:val="single" w:sz="4" w:space="0" w:color="auto"/>
              <w:bottom w:val="single" w:sz="4" w:space="0" w:color="auto"/>
            </w:tcBorders>
          </w:tcPr>
          <w:p w14:paraId="005B45D1"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48921953"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0,0050</w:t>
            </w:r>
          </w:p>
        </w:tc>
      </w:tr>
      <w:tr w:rsidR="00BF3395" w:rsidRPr="0016554A" w14:paraId="516B52E4"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A55EDE"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03542B1"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1421102200547</w:t>
            </w:r>
          </w:p>
        </w:tc>
        <w:tc>
          <w:tcPr>
            <w:tcW w:w="5953" w:type="dxa"/>
            <w:tcBorders>
              <w:top w:val="single" w:sz="4" w:space="0" w:color="auto"/>
              <w:bottom w:val="single" w:sz="4" w:space="0" w:color="auto"/>
            </w:tcBorders>
          </w:tcPr>
          <w:p w14:paraId="064C4431"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Nisip</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constructii</w:t>
            </w:r>
            <w:proofErr w:type="spellEnd"/>
            <w:r w:rsidRPr="0016554A">
              <w:rPr>
                <w:rFonts w:eastAsia="MS Mincho"/>
                <w:noProof w:val="0"/>
                <w:sz w:val="16"/>
                <w:szCs w:val="16"/>
                <w:lang w:val="en-US" w:eastAsia="ja-JP"/>
              </w:rPr>
              <w:t xml:space="preserve"> 0,3-0,7 mm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strat</w:t>
            </w:r>
            <w:proofErr w:type="spellEnd"/>
            <w:r w:rsidRPr="0016554A">
              <w:rPr>
                <w:rFonts w:eastAsia="MS Mincho"/>
                <w:noProof w:val="0"/>
                <w:sz w:val="16"/>
                <w:szCs w:val="16"/>
                <w:lang w:val="en-US" w:eastAsia="ja-JP"/>
              </w:rPr>
              <w:t>)</w:t>
            </w:r>
          </w:p>
        </w:tc>
        <w:tc>
          <w:tcPr>
            <w:tcW w:w="992" w:type="dxa"/>
            <w:tcBorders>
              <w:top w:val="single" w:sz="4" w:space="0" w:color="auto"/>
              <w:bottom w:val="single" w:sz="4" w:space="0" w:color="auto"/>
            </w:tcBorders>
          </w:tcPr>
          <w:p w14:paraId="36E0AEA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6498B52C"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0,0760</w:t>
            </w:r>
          </w:p>
        </w:tc>
      </w:tr>
      <w:tr w:rsidR="00BF3395" w:rsidRPr="0016554A" w14:paraId="0AE990D5"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7E2FA"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AB44BF"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2881116002701</w:t>
            </w:r>
          </w:p>
        </w:tc>
        <w:tc>
          <w:tcPr>
            <w:tcW w:w="5953" w:type="dxa"/>
            <w:tcBorders>
              <w:top w:val="single" w:sz="4" w:space="0" w:color="auto"/>
              <w:bottom w:val="single" w:sz="4" w:space="0" w:color="auto"/>
            </w:tcBorders>
          </w:tcPr>
          <w:p w14:paraId="78792881"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Disc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taiat</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placi</w:t>
            </w:r>
            <w:proofErr w:type="spellEnd"/>
          </w:p>
        </w:tc>
        <w:tc>
          <w:tcPr>
            <w:tcW w:w="992" w:type="dxa"/>
            <w:tcBorders>
              <w:top w:val="single" w:sz="4" w:space="0" w:color="auto"/>
              <w:bottom w:val="single" w:sz="4" w:space="0" w:color="auto"/>
            </w:tcBorders>
          </w:tcPr>
          <w:p w14:paraId="5B13C3E3"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buc</w:t>
            </w:r>
            <w:proofErr w:type="spellEnd"/>
          </w:p>
        </w:tc>
        <w:tc>
          <w:tcPr>
            <w:tcW w:w="1276" w:type="dxa"/>
            <w:tcBorders>
              <w:top w:val="single" w:sz="4" w:space="0" w:color="auto"/>
              <w:bottom w:val="single" w:sz="4" w:space="0" w:color="auto"/>
            </w:tcBorders>
          </w:tcPr>
          <w:p w14:paraId="204ED261"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0,0200</w:t>
            </w:r>
          </w:p>
        </w:tc>
      </w:tr>
      <w:tr w:rsidR="00BF3395" w:rsidRPr="0016554A" w14:paraId="2C2F1439" w14:textId="77777777" w:rsidTr="00190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65FAB2"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6</w:t>
            </w:r>
          </w:p>
        </w:tc>
        <w:tc>
          <w:tcPr>
            <w:tcW w:w="1418" w:type="dxa"/>
            <w:tcBorders>
              <w:top w:val="single" w:sz="4" w:space="0" w:color="auto"/>
              <w:bottom w:val="single" w:sz="4" w:space="0" w:color="auto"/>
            </w:tcBorders>
          </w:tcPr>
          <w:p w14:paraId="0C4F44CD" w14:textId="77777777" w:rsidR="00BF3395" w:rsidRPr="0016554A" w:rsidRDefault="00BF3395" w:rsidP="001903A2">
            <w:pPr>
              <w:autoSpaceDE w:val="0"/>
              <w:autoSpaceDN w:val="0"/>
              <w:rPr>
                <w:rFonts w:eastAsia="MS Mincho"/>
                <w:noProof w:val="0"/>
                <w:sz w:val="18"/>
                <w:szCs w:val="18"/>
                <w:lang w:val="en-US" w:eastAsia="ja-JP"/>
              </w:rPr>
            </w:pPr>
            <w:r w:rsidRPr="0016554A">
              <w:rPr>
                <w:rFonts w:eastAsia="MS Mincho"/>
                <w:noProof w:val="0"/>
                <w:sz w:val="18"/>
                <w:szCs w:val="18"/>
                <w:lang w:val="en-US" w:eastAsia="ja-JP"/>
              </w:rPr>
              <w:t>DE09A</w:t>
            </w:r>
          </w:p>
          <w:p w14:paraId="580F208C" w14:textId="77777777" w:rsidR="00BF3395" w:rsidRPr="0016554A" w:rsidRDefault="00BF3395" w:rsidP="001903A2">
            <w:pPr>
              <w:autoSpaceDE w:val="0"/>
              <w:autoSpaceDN w:val="0"/>
              <w:rPr>
                <w:rFonts w:eastAsia="MS Mincho"/>
                <w:noProof w:val="0"/>
                <w:sz w:val="2"/>
                <w:szCs w:val="2"/>
                <w:lang w:val="en-US" w:eastAsia="ja-JP"/>
              </w:rPr>
            </w:pPr>
          </w:p>
        </w:tc>
        <w:tc>
          <w:tcPr>
            <w:tcW w:w="5953" w:type="dxa"/>
            <w:tcBorders>
              <w:top w:val="single" w:sz="4" w:space="0" w:color="auto"/>
              <w:bottom w:val="single" w:sz="4" w:space="0" w:color="auto"/>
            </w:tcBorders>
          </w:tcPr>
          <w:p w14:paraId="57607DEA" w14:textId="77777777" w:rsidR="00BF3395" w:rsidRPr="0016554A" w:rsidRDefault="00BF3395" w:rsidP="001903A2">
            <w:pPr>
              <w:autoSpaceDE w:val="0"/>
              <w:autoSpaceDN w:val="0"/>
              <w:rPr>
                <w:rFonts w:eastAsia="MS Mincho"/>
                <w:noProof w:val="0"/>
                <w:sz w:val="18"/>
                <w:szCs w:val="18"/>
                <w:lang w:val="nl-NL" w:eastAsia="ja-JP"/>
              </w:rPr>
            </w:pPr>
            <w:r w:rsidRPr="0016554A">
              <w:rPr>
                <w:rFonts w:eastAsia="MS Mincho"/>
                <w:noProof w:val="0"/>
                <w:sz w:val="18"/>
                <w:szCs w:val="18"/>
                <w:lang w:val="nl-NL" w:eastAsia="ja-JP"/>
              </w:rPr>
              <w:t>Borduri de piatra pentru trotuare, avind dimensiunile 30x25 cm, pe fundatie de beton 35x15 cm  (</w:t>
            </w:r>
            <w:r w:rsidRPr="0016554A">
              <w:rPr>
                <w:rFonts w:eastAsia="MS Mincho"/>
                <w:noProof w:val="0"/>
                <w:sz w:val="18"/>
                <w:szCs w:val="18"/>
                <w:lang w:val="en-US" w:eastAsia="ja-JP"/>
              </w:rPr>
              <w:t>БР</w:t>
            </w:r>
            <w:r w:rsidRPr="0016554A">
              <w:rPr>
                <w:rFonts w:eastAsia="MS Mincho"/>
                <w:noProof w:val="0"/>
                <w:sz w:val="18"/>
                <w:szCs w:val="18"/>
                <w:lang w:val="nl-NL" w:eastAsia="ja-JP"/>
              </w:rPr>
              <w:t xml:space="preserve"> 100.30.15)</w:t>
            </w:r>
          </w:p>
          <w:p w14:paraId="2BCB58CB" w14:textId="77777777" w:rsidR="00BF3395" w:rsidRPr="0016554A" w:rsidRDefault="00BF3395" w:rsidP="001903A2">
            <w:pPr>
              <w:autoSpaceDE w:val="0"/>
              <w:autoSpaceDN w:val="0"/>
              <w:rPr>
                <w:rFonts w:eastAsia="MS Mincho"/>
                <w:noProof w:val="0"/>
                <w:sz w:val="2"/>
                <w:szCs w:val="2"/>
                <w:lang w:val="nl-NL" w:eastAsia="ja-JP"/>
              </w:rPr>
            </w:pPr>
            <w:r w:rsidRPr="0016554A">
              <w:rPr>
                <w:rFonts w:eastAsia="MS Mincho"/>
                <w:noProof w:val="0"/>
                <w:sz w:val="18"/>
                <w:szCs w:val="18"/>
                <w:lang w:val="nl-NL" w:eastAsia="ja-JP"/>
              </w:rPr>
              <w:t xml:space="preserve"> </w:t>
            </w:r>
          </w:p>
        </w:tc>
        <w:tc>
          <w:tcPr>
            <w:tcW w:w="992" w:type="dxa"/>
            <w:tcBorders>
              <w:top w:val="single" w:sz="4" w:space="0" w:color="auto"/>
              <w:bottom w:val="single" w:sz="4" w:space="0" w:color="auto"/>
            </w:tcBorders>
            <w:vAlign w:val="center"/>
          </w:tcPr>
          <w:p w14:paraId="331A34F8" w14:textId="77777777" w:rsidR="00BF3395" w:rsidRPr="0016554A" w:rsidRDefault="00BF3395" w:rsidP="001903A2">
            <w:pPr>
              <w:autoSpaceDE w:val="0"/>
              <w:autoSpaceDN w:val="0"/>
              <w:jc w:val="center"/>
              <w:rPr>
                <w:rFonts w:eastAsia="MS Mincho"/>
                <w:noProof w:val="0"/>
                <w:sz w:val="18"/>
                <w:szCs w:val="18"/>
                <w:lang w:val="en-US" w:eastAsia="ja-JP"/>
              </w:rPr>
            </w:pPr>
            <w:r w:rsidRPr="0016554A">
              <w:rPr>
                <w:rFonts w:eastAsia="MS Mincho"/>
                <w:noProof w:val="0"/>
                <w:sz w:val="18"/>
                <w:szCs w:val="18"/>
                <w:lang w:val="en-US" w:eastAsia="ja-JP"/>
              </w:rPr>
              <w:t>m</w:t>
            </w:r>
            <w:r w:rsidRPr="0016554A">
              <w:rPr>
                <w:rFonts w:ascii="Arial CYR" w:eastAsia="MS Mincho" w:hAnsi="Arial CYR" w:cs="Arial CYR"/>
                <w:noProof w:val="0"/>
                <w:sz w:val="16"/>
                <w:szCs w:val="16"/>
                <w:lang w:val="en-US" w:eastAsia="ja-JP"/>
              </w:rPr>
              <w:t xml:space="preserve"> </w:t>
            </w:r>
          </w:p>
        </w:tc>
        <w:tc>
          <w:tcPr>
            <w:tcW w:w="1276" w:type="dxa"/>
            <w:tcBorders>
              <w:top w:val="single" w:sz="4" w:space="0" w:color="auto"/>
              <w:bottom w:val="single" w:sz="4" w:space="0" w:color="auto"/>
            </w:tcBorders>
            <w:vAlign w:val="center"/>
          </w:tcPr>
          <w:p w14:paraId="0F6EE40A" w14:textId="77777777" w:rsidR="00BF3395" w:rsidRPr="00275696" w:rsidRDefault="00BF3395" w:rsidP="001903A2">
            <w:pPr>
              <w:autoSpaceDE w:val="0"/>
              <w:autoSpaceDN w:val="0"/>
              <w:jc w:val="center"/>
              <w:rPr>
                <w:rFonts w:eastAsia="MS Mincho"/>
                <w:b/>
                <w:bCs/>
                <w:noProof w:val="0"/>
                <w:sz w:val="18"/>
                <w:szCs w:val="18"/>
                <w:lang w:val="en-US" w:eastAsia="ja-JP"/>
              </w:rPr>
            </w:pPr>
            <w:r w:rsidRPr="00275696">
              <w:rPr>
                <w:rFonts w:eastAsia="MS Mincho"/>
                <w:b/>
                <w:bCs/>
                <w:noProof w:val="0"/>
                <w:sz w:val="18"/>
                <w:szCs w:val="18"/>
                <w:lang w:val="en-US" w:eastAsia="ja-JP"/>
              </w:rPr>
              <w:t>68,000</w:t>
            </w:r>
          </w:p>
        </w:tc>
      </w:tr>
      <w:tr w:rsidR="00BF3395" w:rsidRPr="0016554A" w14:paraId="45333EE7"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79837"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B0730B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9310060019900</w:t>
            </w:r>
          </w:p>
        </w:tc>
        <w:tc>
          <w:tcPr>
            <w:tcW w:w="5953" w:type="dxa"/>
            <w:tcBorders>
              <w:top w:val="single" w:sz="4" w:space="0" w:color="auto"/>
              <w:bottom w:val="single" w:sz="4" w:space="0" w:color="auto"/>
            </w:tcBorders>
          </w:tcPr>
          <w:p w14:paraId="5DE512A1"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Muncitor</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necalificat</w:t>
            </w:r>
            <w:proofErr w:type="spellEnd"/>
          </w:p>
        </w:tc>
        <w:tc>
          <w:tcPr>
            <w:tcW w:w="992" w:type="dxa"/>
            <w:tcBorders>
              <w:top w:val="single" w:sz="4" w:space="0" w:color="auto"/>
              <w:bottom w:val="single" w:sz="4" w:space="0" w:color="auto"/>
            </w:tcBorders>
          </w:tcPr>
          <w:p w14:paraId="38089A3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h-om</w:t>
            </w:r>
          </w:p>
        </w:tc>
        <w:tc>
          <w:tcPr>
            <w:tcW w:w="1276" w:type="dxa"/>
            <w:tcBorders>
              <w:top w:val="single" w:sz="4" w:space="0" w:color="auto"/>
              <w:bottom w:val="single" w:sz="4" w:space="0" w:color="auto"/>
            </w:tcBorders>
          </w:tcPr>
          <w:p w14:paraId="3D10B66D"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0,1800</w:t>
            </w:r>
          </w:p>
        </w:tc>
      </w:tr>
      <w:tr w:rsidR="00BF3395" w:rsidRPr="0016554A" w14:paraId="2EC3CE0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0EC73"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707BCB0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7129020012800</w:t>
            </w:r>
          </w:p>
        </w:tc>
        <w:tc>
          <w:tcPr>
            <w:tcW w:w="5953" w:type="dxa"/>
            <w:tcBorders>
              <w:top w:val="single" w:sz="4" w:space="0" w:color="auto"/>
              <w:bottom w:val="single" w:sz="4" w:space="0" w:color="auto"/>
            </w:tcBorders>
          </w:tcPr>
          <w:p w14:paraId="58287773"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Pavator</w:t>
            </w:r>
            <w:proofErr w:type="spellEnd"/>
          </w:p>
        </w:tc>
        <w:tc>
          <w:tcPr>
            <w:tcW w:w="992" w:type="dxa"/>
            <w:tcBorders>
              <w:top w:val="single" w:sz="4" w:space="0" w:color="auto"/>
              <w:bottom w:val="single" w:sz="4" w:space="0" w:color="auto"/>
            </w:tcBorders>
          </w:tcPr>
          <w:p w14:paraId="237B61B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h-om</w:t>
            </w:r>
          </w:p>
        </w:tc>
        <w:tc>
          <w:tcPr>
            <w:tcW w:w="1276" w:type="dxa"/>
            <w:tcBorders>
              <w:top w:val="single" w:sz="4" w:space="0" w:color="auto"/>
              <w:bottom w:val="single" w:sz="4" w:space="0" w:color="auto"/>
            </w:tcBorders>
          </w:tcPr>
          <w:p w14:paraId="4F5FF195"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0,6000</w:t>
            </w:r>
          </w:p>
        </w:tc>
      </w:tr>
      <w:tr w:rsidR="00BF3395" w:rsidRPr="0016554A" w14:paraId="264871B3"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2ACEB"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F7081D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2663102100002025</w:t>
            </w:r>
          </w:p>
        </w:tc>
        <w:tc>
          <w:tcPr>
            <w:tcW w:w="5953" w:type="dxa"/>
            <w:tcBorders>
              <w:top w:val="single" w:sz="4" w:space="0" w:color="auto"/>
              <w:bottom w:val="single" w:sz="4" w:space="0" w:color="auto"/>
            </w:tcBorders>
          </w:tcPr>
          <w:p w14:paraId="2A3135F3" w14:textId="77777777" w:rsidR="00BF3395" w:rsidRPr="0016554A" w:rsidRDefault="00BF3395" w:rsidP="001903A2">
            <w:pPr>
              <w:autoSpaceDE w:val="0"/>
              <w:autoSpaceDN w:val="0"/>
              <w:rPr>
                <w:rFonts w:eastAsia="MS Mincho"/>
                <w:noProof w:val="0"/>
                <w:sz w:val="16"/>
                <w:szCs w:val="16"/>
                <w:lang w:val="en-US" w:eastAsia="ja-JP"/>
              </w:rPr>
            </w:pPr>
            <w:proofErr w:type="gramStart"/>
            <w:r w:rsidRPr="0016554A">
              <w:rPr>
                <w:rFonts w:eastAsia="MS Mincho"/>
                <w:noProof w:val="0"/>
                <w:sz w:val="16"/>
                <w:szCs w:val="16"/>
                <w:lang w:val="en-US" w:eastAsia="ja-JP"/>
              </w:rPr>
              <w:t>Beton  C</w:t>
            </w:r>
            <w:proofErr w:type="gramEnd"/>
            <w:r w:rsidRPr="0016554A">
              <w:rPr>
                <w:rFonts w:eastAsia="MS Mincho"/>
                <w:noProof w:val="0"/>
                <w:sz w:val="16"/>
                <w:szCs w:val="16"/>
                <w:lang w:val="en-US" w:eastAsia="ja-JP"/>
              </w:rPr>
              <w:t>20/25</w:t>
            </w:r>
          </w:p>
        </w:tc>
        <w:tc>
          <w:tcPr>
            <w:tcW w:w="992" w:type="dxa"/>
            <w:tcBorders>
              <w:top w:val="single" w:sz="4" w:space="0" w:color="auto"/>
              <w:bottom w:val="single" w:sz="4" w:space="0" w:color="auto"/>
            </w:tcBorders>
          </w:tcPr>
          <w:p w14:paraId="3CEF6AE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47E48ED6"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0,0530</w:t>
            </w:r>
          </w:p>
        </w:tc>
      </w:tr>
      <w:tr w:rsidR="00BF3395" w:rsidRPr="0016554A" w14:paraId="736A9F0C"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E9E38"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31489B0B"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2651122100024</w:t>
            </w:r>
          </w:p>
        </w:tc>
        <w:tc>
          <w:tcPr>
            <w:tcW w:w="5953" w:type="dxa"/>
            <w:tcBorders>
              <w:top w:val="single" w:sz="4" w:space="0" w:color="auto"/>
              <w:bottom w:val="single" w:sz="4" w:space="0" w:color="auto"/>
            </w:tcBorders>
          </w:tcPr>
          <w:p w14:paraId="4970C086"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Ciment </w:t>
            </w:r>
            <w:proofErr w:type="spellStart"/>
            <w:r w:rsidRPr="0016554A">
              <w:rPr>
                <w:rFonts w:eastAsia="MS Mincho"/>
                <w:noProof w:val="0"/>
                <w:sz w:val="16"/>
                <w:szCs w:val="16"/>
                <w:lang w:val="en-US" w:eastAsia="ja-JP"/>
              </w:rPr>
              <w:t>portland</w:t>
            </w:r>
            <w:proofErr w:type="spellEnd"/>
            <w:r w:rsidRPr="0016554A">
              <w:rPr>
                <w:rFonts w:eastAsia="MS Mincho"/>
                <w:noProof w:val="0"/>
                <w:sz w:val="16"/>
                <w:szCs w:val="16"/>
                <w:lang w:val="en-US" w:eastAsia="ja-JP"/>
              </w:rPr>
              <w:t xml:space="preserve"> P 40 </w:t>
            </w:r>
            <w:proofErr w:type="spellStart"/>
            <w:r w:rsidRPr="0016554A">
              <w:rPr>
                <w:rFonts w:eastAsia="MS Mincho"/>
                <w:noProof w:val="0"/>
                <w:sz w:val="16"/>
                <w:szCs w:val="16"/>
                <w:lang w:val="en-US" w:eastAsia="ja-JP"/>
              </w:rPr>
              <w:t>saci</w:t>
            </w:r>
            <w:proofErr w:type="spellEnd"/>
            <w:r w:rsidRPr="0016554A">
              <w:rPr>
                <w:rFonts w:eastAsia="MS Mincho"/>
                <w:noProof w:val="0"/>
                <w:sz w:val="16"/>
                <w:szCs w:val="16"/>
                <w:lang w:val="en-US" w:eastAsia="ja-JP"/>
              </w:rPr>
              <w:t xml:space="preserve"> S388</w:t>
            </w:r>
          </w:p>
        </w:tc>
        <w:tc>
          <w:tcPr>
            <w:tcW w:w="992" w:type="dxa"/>
            <w:tcBorders>
              <w:top w:val="single" w:sz="4" w:space="0" w:color="auto"/>
              <w:bottom w:val="single" w:sz="4" w:space="0" w:color="auto"/>
            </w:tcBorders>
          </w:tcPr>
          <w:p w14:paraId="0596B21F"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kg</w:t>
            </w:r>
          </w:p>
        </w:tc>
        <w:tc>
          <w:tcPr>
            <w:tcW w:w="1276" w:type="dxa"/>
            <w:tcBorders>
              <w:top w:val="single" w:sz="4" w:space="0" w:color="auto"/>
              <w:bottom w:val="single" w:sz="4" w:space="0" w:color="auto"/>
            </w:tcBorders>
          </w:tcPr>
          <w:p w14:paraId="013BEFC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4,1600</w:t>
            </w:r>
          </w:p>
        </w:tc>
      </w:tr>
      <w:tr w:rsidR="00BF3395" w:rsidRPr="0016554A" w14:paraId="6A786330"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495EE"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19D8B98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1421102200513</w:t>
            </w:r>
          </w:p>
        </w:tc>
        <w:tc>
          <w:tcPr>
            <w:tcW w:w="5953" w:type="dxa"/>
            <w:tcBorders>
              <w:top w:val="single" w:sz="4" w:space="0" w:color="auto"/>
              <w:bottom w:val="single" w:sz="4" w:space="0" w:color="auto"/>
            </w:tcBorders>
          </w:tcPr>
          <w:p w14:paraId="2A5269BA" w14:textId="77777777" w:rsidR="00BF3395" w:rsidRPr="0016554A" w:rsidRDefault="00BF3395" w:rsidP="001903A2">
            <w:pPr>
              <w:autoSpaceDE w:val="0"/>
              <w:autoSpaceDN w:val="0"/>
              <w:rPr>
                <w:rFonts w:eastAsia="MS Mincho"/>
                <w:noProof w:val="0"/>
                <w:sz w:val="16"/>
                <w:szCs w:val="16"/>
                <w:lang w:val="en-US" w:eastAsia="ja-JP"/>
              </w:rPr>
            </w:pPr>
            <w:proofErr w:type="spellStart"/>
            <w:r w:rsidRPr="0016554A">
              <w:rPr>
                <w:rFonts w:eastAsia="MS Mincho"/>
                <w:noProof w:val="0"/>
                <w:sz w:val="16"/>
                <w:szCs w:val="16"/>
                <w:lang w:val="en-US" w:eastAsia="ja-JP"/>
              </w:rPr>
              <w:t>Nisip</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sortat</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nespalat</w:t>
            </w:r>
            <w:proofErr w:type="spellEnd"/>
            <w:r w:rsidRPr="0016554A">
              <w:rPr>
                <w:rFonts w:eastAsia="MS Mincho"/>
                <w:noProof w:val="0"/>
                <w:sz w:val="16"/>
                <w:szCs w:val="16"/>
                <w:lang w:val="en-US" w:eastAsia="ja-JP"/>
              </w:rPr>
              <w:t xml:space="preserve"> de </w:t>
            </w:r>
            <w:proofErr w:type="spellStart"/>
            <w:r w:rsidRPr="0016554A">
              <w:rPr>
                <w:rFonts w:eastAsia="MS Mincho"/>
                <w:noProof w:val="0"/>
                <w:sz w:val="16"/>
                <w:szCs w:val="16"/>
                <w:lang w:val="en-US" w:eastAsia="ja-JP"/>
              </w:rPr>
              <w:t>riu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si</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lacuri</w:t>
            </w:r>
            <w:proofErr w:type="spellEnd"/>
            <w:r w:rsidRPr="0016554A">
              <w:rPr>
                <w:rFonts w:eastAsia="MS Mincho"/>
                <w:noProof w:val="0"/>
                <w:sz w:val="16"/>
                <w:szCs w:val="16"/>
                <w:lang w:val="en-US" w:eastAsia="ja-JP"/>
              </w:rPr>
              <w:t xml:space="preserve"> 0,0-3,0 mm</w:t>
            </w:r>
          </w:p>
        </w:tc>
        <w:tc>
          <w:tcPr>
            <w:tcW w:w="992" w:type="dxa"/>
            <w:tcBorders>
              <w:top w:val="single" w:sz="4" w:space="0" w:color="auto"/>
              <w:bottom w:val="single" w:sz="4" w:space="0" w:color="auto"/>
            </w:tcBorders>
          </w:tcPr>
          <w:p w14:paraId="36AEDDD0"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6D8034D9"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0,0120</w:t>
            </w:r>
          </w:p>
        </w:tc>
      </w:tr>
      <w:tr w:rsidR="00BF3395" w:rsidRPr="0016554A" w14:paraId="6CAD510E"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21A1B"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45304657"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2666122800310</w:t>
            </w:r>
          </w:p>
        </w:tc>
        <w:tc>
          <w:tcPr>
            <w:tcW w:w="5953" w:type="dxa"/>
            <w:tcBorders>
              <w:top w:val="single" w:sz="4" w:space="0" w:color="auto"/>
              <w:bottom w:val="single" w:sz="4" w:space="0" w:color="auto"/>
            </w:tcBorders>
          </w:tcPr>
          <w:p w14:paraId="68074AD9" w14:textId="77777777" w:rsidR="00BF3395" w:rsidRPr="0016554A" w:rsidRDefault="00BF3395" w:rsidP="001903A2">
            <w:pPr>
              <w:autoSpaceDE w:val="0"/>
              <w:autoSpaceDN w:val="0"/>
              <w:rPr>
                <w:rFonts w:eastAsia="MS Mincho"/>
                <w:noProof w:val="0"/>
                <w:sz w:val="16"/>
                <w:szCs w:val="16"/>
                <w:lang w:val="en-US" w:eastAsia="ja-JP"/>
              </w:rPr>
            </w:pPr>
            <w:proofErr w:type="spellStart"/>
            <w:proofErr w:type="gramStart"/>
            <w:r w:rsidRPr="0016554A">
              <w:rPr>
                <w:rFonts w:eastAsia="MS Mincho"/>
                <w:noProof w:val="0"/>
                <w:sz w:val="16"/>
                <w:szCs w:val="16"/>
                <w:lang w:val="en-US" w:eastAsia="ja-JP"/>
              </w:rPr>
              <w:t>Bordura</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pentru</w:t>
            </w:r>
            <w:proofErr w:type="spellEnd"/>
            <w:proofErr w:type="gramEnd"/>
            <w:r w:rsidRPr="0016554A">
              <w:rPr>
                <w:rFonts w:eastAsia="MS Mincho"/>
                <w:noProof w:val="0"/>
                <w:sz w:val="16"/>
                <w:szCs w:val="16"/>
                <w:lang w:val="en-US" w:eastAsia="ja-JP"/>
              </w:rPr>
              <w:t xml:space="preserve"> </w:t>
            </w:r>
            <w:proofErr w:type="spellStart"/>
            <w:proofErr w:type="gramStart"/>
            <w:r w:rsidRPr="0016554A">
              <w:rPr>
                <w:rFonts w:eastAsia="MS Mincho"/>
                <w:noProof w:val="0"/>
                <w:sz w:val="16"/>
                <w:szCs w:val="16"/>
                <w:lang w:val="en-US" w:eastAsia="ja-JP"/>
              </w:rPr>
              <w:t>trotuare</w:t>
            </w:r>
            <w:proofErr w:type="spellEnd"/>
            <w:r w:rsidRPr="0016554A">
              <w:rPr>
                <w:rFonts w:eastAsia="MS Mincho"/>
                <w:noProof w:val="0"/>
                <w:sz w:val="16"/>
                <w:szCs w:val="16"/>
                <w:lang w:val="en-US" w:eastAsia="ja-JP"/>
              </w:rPr>
              <w:t xml:space="preserve">  (</w:t>
            </w:r>
            <w:proofErr w:type="gramEnd"/>
            <w:r w:rsidRPr="0016554A">
              <w:rPr>
                <w:rFonts w:eastAsia="MS Mincho"/>
                <w:noProof w:val="0"/>
                <w:sz w:val="16"/>
                <w:szCs w:val="16"/>
                <w:lang w:val="en-US" w:eastAsia="ja-JP"/>
              </w:rPr>
              <w:t>БР 100.30.15)</w:t>
            </w:r>
          </w:p>
        </w:tc>
        <w:tc>
          <w:tcPr>
            <w:tcW w:w="992" w:type="dxa"/>
            <w:tcBorders>
              <w:top w:val="single" w:sz="4" w:space="0" w:color="auto"/>
              <w:bottom w:val="single" w:sz="4" w:space="0" w:color="auto"/>
            </w:tcBorders>
          </w:tcPr>
          <w:p w14:paraId="7ACF5F77"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w:t>
            </w:r>
          </w:p>
        </w:tc>
        <w:tc>
          <w:tcPr>
            <w:tcW w:w="1276" w:type="dxa"/>
            <w:tcBorders>
              <w:top w:val="single" w:sz="4" w:space="0" w:color="auto"/>
              <w:bottom w:val="single" w:sz="4" w:space="0" w:color="auto"/>
            </w:tcBorders>
          </w:tcPr>
          <w:p w14:paraId="008E4302"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1,0050</w:t>
            </w:r>
          </w:p>
        </w:tc>
      </w:tr>
      <w:tr w:rsidR="00BF3395" w:rsidRPr="0016554A" w14:paraId="6DBACE7B" w14:textId="77777777" w:rsidTr="001903A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B822B" w14:textId="77777777" w:rsidR="00BF3395" w:rsidRPr="0016554A" w:rsidRDefault="00BF3395" w:rsidP="001903A2">
            <w:pPr>
              <w:autoSpaceDE w:val="0"/>
              <w:autoSpaceDN w:val="0"/>
              <w:rPr>
                <w:rFonts w:eastAsia="MS Mincho"/>
                <w:noProof w:val="0"/>
                <w:sz w:val="16"/>
                <w:szCs w:val="16"/>
                <w:lang w:val="en-US" w:eastAsia="ja-JP"/>
              </w:rPr>
            </w:pPr>
          </w:p>
        </w:tc>
        <w:tc>
          <w:tcPr>
            <w:tcW w:w="1418" w:type="dxa"/>
            <w:tcBorders>
              <w:top w:val="single" w:sz="4" w:space="0" w:color="auto"/>
              <w:bottom w:val="single" w:sz="4" w:space="0" w:color="auto"/>
            </w:tcBorders>
          </w:tcPr>
          <w:p w14:paraId="648D8934"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4100116202818</w:t>
            </w:r>
          </w:p>
        </w:tc>
        <w:tc>
          <w:tcPr>
            <w:tcW w:w="5953" w:type="dxa"/>
            <w:tcBorders>
              <w:top w:val="single" w:sz="4" w:space="0" w:color="auto"/>
              <w:bottom w:val="single" w:sz="4" w:space="0" w:color="auto"/>
            </w:tcBorders>
          </w:tcPr>
          <w:p w14:paraId="24D58B13"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 xml:space="preserve">Apa </w:t>
            </w:r>
            <w:proofErr w:type="spellStart"/>
            <w:r w:rsidRPr="0016554A">
              <w:rPr>
                <w:rFonts w:eastAsia="MS Mincho"/>
                <w:noProof w:val="0"/>
                <w:sz w:val="16"/>
                <w:szCs w:val="16"/>
                <w:lang w:val="en-US" w:eastAsia="ja-JP"/>
              </w:rPr>
              <w:t>pentru</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mortare</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si</w:t>
            </w:r>
            <w:proofErr w:type="spellEnd"/>
            <w:r w:rsidRPr="0016554A">
              <w:rPr>
                <w:rFonts w:eastAsia="MS Mincho"/>
                <w:noProof w:val="0"/>
                <w:sz w:val="16"/>
                <w:szCs w:val="16"/>
                <w:lang w:val="en-US" w:eastAsia="ja-JP"/>
              </w:rPr>
              <w:t xml:space="preserve"> </w:t>
            </w:r>
            <w:proofErr w:type="spellStart"/>
            <w:r w:rsidRPr="0016554A">
              <w:rPr>
                <w:rFonts w:eastAsia="MS Mincho"/>
                <w:noProof w:val="0"/>
                <w:sz w:val="16"/>
                <w:szCs w:val="16"/>
                <w:lang w:val="en-US" w:eastAsia="ja-JP"/>
              </w:rPr>
              <w:t>betoane</w:t>
            </w:r>
            <w:proofErr w:type="spellEnd"/>
          </w:p>
        </w:tc>
        <w:tc>
          <w:tcPr>
            <w:tcW w:w="992" w:type="dxa"/>
            <w:tcBorders>
              <w:top w:val="single" w:sz="4" w:space="0" w:color="auto"/>
              <w:bottom w:val="single" w:sz="4" w:space="0" w:color="auto"/>
            </w:tcBorders>
          </w:tcPr>
          <w:p w14:paraId="2F45230F"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m3</w:t>
            </w:r>
          </w:p>
        </w:tc>
        <w:tc>
          <w:tcPr>
            <w:tcW w:w="1276" w:type="dxa"/>
            <w:tcBorders>
              <w:top w:val="single" w:sz="4" w:space="0" w:color="auto"/>
              <w:bottom w:val="single" w:sz="4" w:space="0" w:color="auto"/>
            </w:tcBorders>
          </w:tcPr>
          <w:p w14:paraId="0A5EB10C" w14:textId="77777777" w:rsidR="00BF3395" w:rsidRPr="0016554A" w:rsidRDefault="00BF3395" w:rsidP="001903A2">
            <w:pPr>
              <w:autoSpaceDE w:val="0"/>
              <w:autoSpaceDN w:val="0"/>
              <w:rPr>
                <w:rFonts w:eastAsia="MS Mincho"/>
                <w:noProof w:val="0"/>
                <w:sz w:val="16"/>
                <w:szCs w:val="16"/>
                <w:lang w:val="en-US" w:eastAsia="ja-JP"/>
              </w:rPr>
            </w:pPr>
            <w:r w:rsidRPr="0016554A">
              <w:rPr>
                <w:rFonts w:eastAsia="MS Mincho"/>
                <w:noProof w:val="0"/>
                <w:sz w:val="16"/>
                <w:szCs w:val="16"/>
                <w:lang w:val="en-US" w:eastAsia="ja-JP"/>
              </w:rPr>
              <w:t>0,0070</w:t>
            </w:r>
          </w:p>
        </w:tc>
      </w:tr>
    </w:tbl>
    <w:p w14:paraId="32903C92" w14:textId="77777777" w:rsidR="00BF3395" w:rsidRDefault="00BF3395" w:rsidP="00BF3395">
      <w:pPr>
        <w:tabs>
          <w:tab w:val="left" w:pos="567"/>
        </w:tabs>
        <w:jc w:val="both"/>
        <w:rPr>
          <w:b/>
        </w:rPr>
      </w:pPr>
    </w:p>
    <w:p w14:paraId="6270787D" w14:textId="77777777" w:rsidR="00BF3395" w:rsidRDefault="00BF3395" w:rsidP="00BF3395">
      <w:pPr>
        <w:tabs>
          <w:tab w:val="left" w:pos="567"/>
        </w:tabs>
        <w:jc w:val="both"/>
        <w:rPr>
          <w:b/>
        </w:rPr>
      </w:pPr>
    </w:p>
    <w:p w14:paraId="0FCB503E" w14:textId="77777777" w:rsidR="00BF3395" w:rsidRPr="007F13E2" w:rsidRDefault="00BF3395" w:rsidP="00BF3395">
      <w:pPr>
        <w:tabs>
          <w:tab w:val="left" w:pos="567"/>
        </w:tabs>
        <w:jc w:val="both"/>
        <w:rPr>
          <w:b/>
        </w:rPr>
      </w:pPr>
      <w:r w:rsidRPr="007F13E2">
        <w:rPr>
          <w:b/>
        </w:rPr>
        <w:t>   Președintele grupului de lucru                                                         Simion Tatarov</w:t>
      </w:r>
    </w:p>
    <w:p w14:paraId="05D22588" w14:textId="77777777" w:rsidR="00BF3395" w:rsidRDefault="00BF3395" w:rsidP="00BF3395">
      <w:pPr>
        <w:tabs>
          <w:tab w:val="left" w:pos="567"/>
        </w:tabs>
        <w:jc w:val="both"/>
      </w:pPr>
    </w:p>
    <w:p w14:paraId="69F67F10" w14:textId="77777777" w:rsidR="00BF3395" w:rsidRDefault="00BF3395" w:rsidP="00BF3395">
      <w:pPr>
        <w:tabs>
          <w:tab w:val="left" w:pos="567"/>
        </w:tabs>
        <w:jc w:val="both"/>
      </w:pPr>
    </w:p>
    <w:p w14:paraId="30756C8B" w14:textId="77777777" w:rsidR="00BF3395" w:rsidRDefault="00BF3395" w:rsidP="00BF3395">
      <w:pPr>
        <w:tabs>
          <w:tab w:val="left" w:pos="567"/>
        </w:tabs>
        <w:jc w:val="both"/>
      </w:pPr>
    </w:p>
    <w:p w14:paraId="23D1E145" w14:textId="77777777" w:rsidR="00BF3395" w:rsidRDefault="00BF3395" w:rsidP="00BF3395">
      <w:pPr>
        <w:tabs>
          <w:tab w:val="left" w:pos="567"/>
        </w:tabs>
        <w:jc w:val="both"/>
      </w:pPr>
    </w:p>
    <w:p w14:paraId="45BBE690" w14:textId="77777777" w:rsidR="00BF3395" w:rsidRPr="000D0EE9" w:rsidRDefault="00BF3395" w:rsidP="00BF3395">
      <w:pPr>
        <w:tabs>
          <w:tab w:val="left" w:pos="567"/>
        </w:tabs>
        <w:jc w:val="both"/>
      </w:pPr>
    </w:p>
    <w:p w14:paraId="5488FBA0" w14:textId="77777777" w:rsidR="00BF3395" w:rsidRPr="000D0EE9" w:rsidRDefault="00BF3395" w:rsidP="00BF3395">
      <w:pPr>
        <w:tabs>
          <w:tab w:val="left" w:pos="567"/>
        </w:tabs>
        <w:jc w:val="both"/>
      </w:pPr>
      <w:r>
        <w:t xml:space="preserve">,,____,, __________ </w:t>
      </w:r>
      <w:r w:rsidRPr="000D0EE9">
        <w:t>202</w:t>
      </w:r>
      <w:r>
        <w:t>6</w:t>
      </w:r>
    </w:p>
    <w:p w14:paraId="262A16BF" w14:textId="77777777" w:rsidR="00BF3395" w:rsidRDefault="00BF3395" w:rsidP="00BF3395">
      <w:pPr>
        <w:tabs>
          <w:tab w:val="left" w:pos="567"/>
        </w:tabs>
        <w:rPr>
          <w:rFonts w:ascii="Baltica RR" w:hAnsi="Baltica RR"/>
          <w:noProof w:val="0"/>
          <w:sz w:val="20"/>
          <w:szCs w:val="20"/>
        </w:rPr>
      </w:pPr>
    </w:p>
    <w:p w14:paraId="37B76D43" w14:textId="77777777" w:rsidR="00BF3395" w:rsidRDefault="00BF3395" w:rsidP="00BF3395">
      <w:pPr>
        <w:tabs>
          <w:tab w:val="left" w:pos="567"/>
        </w:tabs>
        <w:rPr>
          <w:rFonts w:ascii="Baltica RR" w:hAnsi="Baltica RR"/>
          <w:noProof w:val="0"/>
          <w:sz w:val="20"/>
          <w:szCs w:val="20"/>
        </w:rPr>
      </w:pPr>
    </w:p>
    <w:p w14:paraId="12E76EF2" w14:textId="77777777" w:rsidR="00BF3395" w:rsidRDefault="00BF3395" w:rsidP="00BF3395">
      <w:pPr>
        <w:tabs>
          <w:tab w:val="left" w:pos="567"/>
        </w:tabs>
        <w:rPr>
          <w:rFonts w:ascii="Baltica RR" w:hAnsi="Baltica RR"/>
          <w:noProof w:val="0"/>
          <w:sz w:val="20"/>
          <w:szCs w:val="20"/>
        </w:rPr>
      </w:pPr>
    </w:p>
    <w:p w14:paraId="5397F7F4" w14:textId="77777777" w:rsidR="00BF3395" w:rsidRDefault="00BF3395" w:rsidP="00BF3395">
      <w:pPr>
        <w:tabs>
          <w:tab w:val="left" w:pos="567"/>
        </w:tabs>
        <w:rPr>
          <w:rFonts w:ascii="Baltica RR" w:hAnsi="Baltica RR"/>
          <w:noProof w:val="0"/>
          <w:sz w:val="20"/>
          <w:szCs w:val="20"/>
        </w:rPr>
      </w:pPr>
    </w:p>
    <w:p w14:paraId="081034C5" w14:textId="77777777" w:rsidR="00BF3395" w:rsidRDefault="00BF3395" w:rsidP="00BF3395">
      <w:pPr>
        <w:tabs>
          <w:tab w:val="left" w:pos="567"/>
        </w:tabs>
        <w:rPr>
          <w:rFonts w:ascii="Baltica RR" w:hAnsi="Baltica RR"/>
          <w:noProof w:val="0"/>
          <w:sz w:val="20"/>
          <w:szCs w:val="20"/>
        </w:rPr>
      </w:pPr>
    </w:p>
    <w:p w14:paraId="70C516F8" w14:textId="77777777" w:rsidR="00BF3395" w:rsidRDefault="00BF3395" w:rsidP="00BF3395">
      <w:pPr>
        <w:tabs>
          <w:tab w:val="left" w:pos="567"/>
        </w:tabs>
        <w:rPr>
          <w:rFonts w:ascii="Baltica RR" w:hAnsi="Baltica RR"/>
          <w:noProof w:val="0"/>
          <w:sz w:val="20"/>
          <w:szCs w:val="20"/>
        </w:rPr>
      </w:pPr>
    </w:p>
    <w:p w14:paraId="540F2B24" w14:textId="77777777" w:rsidR="00BF3395" w:rsidRPr="00075161" w:rsidRDefault="00BF3395" w:rsidP="00BF3395">
      <w:pPr>
        <w:tabs>
          <w:tab w:val="left" w:pos="567"/>
        </w:tabs>
        <w:rPr>
          <w:rFonts w:ascii="Baltica RR" w:hAnsi="Baltica RR"/>
          <w:noProof w:val="0"/>
          <w:sz w:val="20"/>
          <w:szCs w:val="20"/>
        </w:rPr>
      </w:pPr>
      <w:r w:rsidRPr="00075161">
        <w:rPr>
          <w:rFonts w:ascii="Baltica RR" w:hAnsi="Baltica RR"/>
          <w:noProof w:val="0"/>
          <w:sz w:val="20"/>
          <w:szCs w:val="20"/>
        </w:rPr>
        <w:t xml:space="preserve">Ex.. </w:t>
      </w:r>
      <w:r>
        <w:rPr>
          <w:rFonts w:ascii="Baltica RR" w:hAnsi="Baltica RR"/>
          <w:noProof w:val="0"/>
          <w:sz w:val="20"/>
          <w:szCs w:val="20"/>
        </w:rPr>
        <w:t>C. Viziru</w:t>
      </w:r>
    </w:p>
    <w:p w14:paraId="64F6F871" w14:textId="77777777" w:rsidR="00BF3395" w:rsidRPr="00075161" w:rsidRDefault="00BF3395" w:rsidP="00BF3395">
      <w:pPr>
        <w:rPr>
          <w:sz w:val="20"/>
          <w:szCs w:val="20"/>
        </w:rPr>
      </w:pPr>
    </w:p>
    <w:p w14:paraId="09BF64C3" w14:textId="77777777" w:rsidR="009B2B42" w:rsidRPr="00FF430B" w:rsidRDefault="009B2B42" w:rsidP="005236E7">
      <w:pPr>
        <w:pStyle w:val="a7"/>
        <w:tabs>
          <w:tab w:val="left" w:pos="567"/>
        </w:tabs>
        <w:rPr>
          <w:rFonts w:ascii="Times New Roman" w:hAnsi="Times New Roman"/>
          <w:i/>
          <w:szCs w:val="24"/>
        </w:rPr>
        <w:sectPr w:rsidR="009B2B42" w:rsidRPr="00FF430B" w:rsidSect="00BD3432">
          <w:footerReference w:type="first" r:id="rId20"/>
          <w:pgSz w:w="11906" w:h="16838" w:code="9"/>
          <w:pgMar w:top="851" w:right="566" w:bottom="851" w:left="1276" w:header="720" w:footer="510" w:gutter="0"/>
          <w:cols w:space="720"/>
          <w:titlePg/>
          <w:docGrid w:linePitch="326"/>
        </w:sectPr>
      </w:pPr>
    </w:p>
    <w:tbl>
      <w:tblPr>
        <w:tblW w:w="10080" w:type="dxa"/>
        <w:tblInd w:w="-72" w:type="dxa"/>
        <w:tblLayout w:type="fixed"/>
        <w:tblLook w:val="04A0" w:firstRow="1" w:lastRow="0" w:firstColumn="1" w:lastColumn="0" w:noHBand="0" w:noVBand="1"/>
      </w:tblPr>
      <w:tblGrid>
        <w:gridCol w:w="10080"/>
      </w:tblGrid>
      <w:tr w:rsidR="00A20ACF" w:rsidRPr="00EC30C2" w14:paraId="4C00ADD7" w14:textId="77777777" w:rsidTr="00DF2203">
        <w:trPr>
          <w:trHeight w:val="13836"/>
        </w:trPr>
        <w:tc>
          <w:tcPr>
            <w:tcW w:w="10080" w:type="dxa"/>
            <w:vAlign w:val="center"/>
          </w:tcPr>
          <w:p w14:paraId="0E8946EA" w14:textId="77777777" w:rsidR="00652F85" w:rsidRPr="00FF430B" w:rsidRDefault="00652F85" w:rsidP="00652F85">
            <w:pPr>
              <w:jc w:val="right"/>
              <w:rPr>
                <w:noProof w:val="0"/>
              </w:rPr>
            </w:pPr>
            <w:r w:rsidRPr="00FF430B">
              <w:rPr>
                <w:noProof w:val="0"/>
              </w:rPr>
              <w:lastRenderedPageBreak/>
              <w:t>Anexa nr.</w:t>
            </w:r>
            <w:r>
              <w:rPr>
                <w:noProof w:val="0"/>
              </w:rPr>
              <w:t xml:space="preserve"> </w:t>
            </w:r>
            <w:r w:rsidRPr="00FF430B">
              <w:rPr>
                <w:noProof w:val="0"/>
              </w:rPr>
              <w:t>25</w:t>
            </w:r>
          </w:p>
          <w:p w14:paraId="437229B8" w14:textId="77777777" w:rsidR="00652F85" w:rsidRPr="00FF430B" w:rsidRDefault="00652F85" w:rsidP="00652F85">
            <w:pPr>
              <w:jc w:val="right"/>
              <w:rPr>
                <w:noProof w:val="0"/>
              </w:rPr>
            </w:pPr>
            <w:r w:rsidRPr="00FF430B">
              <w:rPr>
                <w:noProof w:val="0"/>
              </w:rPr>
              <w:t>la Documentația standard nr.</w:t>
            </w:r>
            <w:r>
              <w:rPr>
                <w:noProof w:val="0"/>
              </w:rPr>
              <w:t>69</w:t>
            </w:r>
          </w:p>
          <w:p w14:paraId="0DB73FDA" w14:textId="77777777" w:rsidR="00652F85" w:rsidRPr="00FF430B" w:rsidRDefault="00652F85" w:rsidP="00652F85">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A195706" w14:textId="77777777" w:rsidR="00233538" w:rsidRPr="00FF430B" w:rsidRDefault="00233538" w:rsidP="00196AB4">
            <w:pPr>
              <w:jc w:val="both"/>
            </w:pPr>
          </w:p>
          <w:p w14:paraId="492C704C" w14:textId="77777777" w:rsidR="00460653" w:rsidRPr="00FF430B" w:rsidRDefault="00460653" w:rsidP="00196AB4">
            <w:pPr>
              <w:jc w:val="both"/>
              <w:rPr>
                <w:b/>
                <w:caps/>
                <w:sz w:val="28"/>
                <w:szCs w:val="28"/>
              </w:rPr>
            </w:pPr>
          </w:p>
          <w:p w14:paraId="48DCFBC2"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0B32DBF"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4EEE448" w14:textId="77777777" w:rsidR="00460653" w:rsidRPr="00FF430B" w:rsidRDefault="00460653" w:rsidP="00196AB4">
            <w:pPr>
              <w:jc w:val="both"/>
              <w:rPr>
                <w:b/>
                <w:i/>
              </w:rPr>
            </w:pPr>
          </w:p>
          <w:p w14:paraId="6BB88D93" w14:textId="77777777" w:rsidR="00460653" w:rsidRPr="00FF430B" w:rsidRDefault="00460653" w:rsidP="00196AB4">
            <w:pPr>
              <w:jc w:val="both"/>
              <w:rPr>
                <w:b/>
                <w:i/>
              </w:rPr>
            </w:pPr>
          </w:p>
          <w:p w14:paraId="221C1E11"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w:t>
            </w:r>
            <w:r w:rsidR="00A67B83" w:rsidRPr="00A67B83">
              <w:rPr>
                <w:u w:val="single"/>
              </w:rPr>
              <w:t>orașul Rezina</w:t>
            </w:r>
            <w:r w:rsidR="00F26535" w:rsidRPr="00FF430B">
              <w:t>_____</w:t>
            </w:r>
          </w:p>
          <w:p w14:paraId="2BBA27C0"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1F93C5B9" w14:textId="77777777" w:rsidR="00460653" w:rsidRPr="00FF430B" w:rsidRDefault="00460653" w:rsidP="00196AB4">
            <w:pPr>
              <w:jc w:val="both"/>
            </w:pPr>
          </w:p>
          <w:p w14:paraId="0314FCF0" w14:textId="77777777" w:rsidR="00460653" w:rsidRPr="00FF430B" w:rsidRDefault="00460653" w:rsidP="00196AB4">
            <w:pPr>
              <w:jc w:val="both"/>
            </w:pPr>
          </w:p>
          <w:p w14:paraId="5738358A" w14:textId="77777777" w:rsidR="004B0051" w:rsidRPr="00FF430B" w:rsidRDefault="00792182" w:rsidP="0019071C">
            <w:pPr>
              <w:pStyle w:val="a"/>
              <w:numPr>
                <w:ilvl w:val="3"/>
                <w:numId w:val="3"/>
              </w:numPr>
              <w:rPr>
                <w:b/>
                <w:kern w:val="28"/>
              </w:rPr>
            </w:pPr>
            <w:r w:rsidRPr="00FF430B">
              <w:rPr>
                <w:b/>
                <w:kern w:val="28"/>
              </w:rPr>
              <w:t>PARTEA GENERALĂ</w:t>
            </w:r>
          </w:p>
          <w:p w14:paraId="226ACB60" w14:textId="77777777" w:rsidR="004B0051" w:rsidRPr="003A39FA" w:rsidRDefault="00590EDE" w:rsidP="006F6BB2">
            <w:pPr>
              <w:pStyle w:val="a"/>
              <w:numPr>
                <w:ilvl w:val="0"/>
                <w:numId w:val="0"/>
              </w:numPr>
              <w:ind w:left="3240" w:firstLine="612"/>
              <w:rPr>
                <w:kern w:val="28"/>
                <w:sz w:val="18"/>
                <w:szCs w:val="18"/>
              </w:rPr>
            </w:pPr>
            <w:r w:rsidRPr="003A39FA">
              <w:rPr>
                <w:kern w:val="28"/>
                <w:sz w:val="18"/>
                <w:szCs w:val="18"/>
              </w:rPr>
              <w:t xml:space="preserve"> (</w:t>
            </w:r>
            <w:r w:rsidR="004B0051" w:rsidRPr="003A39FA">
              <w:rPr>
                <w:kern w:val="28"/>
                <w:sz w:val="18"/>
                <w:szCs w:val="18"/>
              </w:rPr>
              <w:t>OBLIGATORI</w:t>
            </w:r>
            <w:r w:rsidR="0060188C" w:rsidRPr="003A39FA">
              <w:rPr>
                <w:kern w:val="28"/>
                <w:sz w:val="18"/>
                <w:szCs w:val="18"/>
              </w:rPr>
              <w:t>U</w:t>
            </w:r>
            <w:r w:rsidR="004B0051" w:rsidRPr="003A39FA">
              <w:rPr>
                <w:kern w:val="28"/>
                <w:sz w:val="18"/>
                <w:szCs w:val="18"/>
              </w:rPr>
              <w:t>)</w:t>
            </w:r>
          </w:p>
          <w:p w14:paraId="7608DCFE" w14:textId="77777777" w:rsidR="004B0051" w:rsidRPr="00FF430B" w:rsidRDefault="004B0051" w:rsidP="004B0051">
            <w:pPr>
              <w:rPr>
                <w:b/>
                <w:kern w:val="28"/>
              </w:rPr>
            </w:pPr>
          </w:p>
          <w:p w14:paraId="4D12E22D" w14:textId="77777777" w:rsidR="00460653" w:rsidRPr="00FF430B" w:rsidRDefault="00460653" w:rsidP="004B0051">
            <w:pPr>
              <w:rPr>
                <w:b/>
                <w:kern w:val="28"/>
              </w:rPr>
            </w:pPr>
            <w:r w:rsidRPr="00FF430B">
              <w:rPr>
                <w:b/>
                <w:kern w:val="28"/>
              </w:rPr>
              <w:t>PĂRŢILE CONTRACTANTE</w:t>
            </w:r>
          </w:p>
          <w:p w14:paraId="687BB362" w14:textId="77777777" w:rsidR="004B0051" w:rsidRPr="00FF430B" w:rsidRDefault="004B0051" w:rsidP="004B0051">
            <w:pPr>
              <w:rPr>
                <w:b/>
                <w:kern w:val="28"/>
              </w:rPr>
            </w:pPr>
          </w:p>
          <w:p w14:paraId="6C9DAB0A" w14:textId="77777777" w:rsidR="00E71B97" w:rsidRPr="001A2E5D" w:rsidRDefault="00460653" w:rsidP="00E71B97">
            <w:pPr>
              <w:pStyle w:val="af2"/>
              <w:tabs>
                <w:tab w:val="left" w:pos="567"/>
                <w:tab w:val="right" w:pos="9531"/>
              </w:tabs>
              <w:ind w:firstLine="0"/>
              <w:rPr>
                <w:lang w:val="ro-RO"/>
              </w:rPr>
            </w:pPr>
            <w:r w:rsidRPr="001A2E5D">
              <w:rPr>
                <w:lang w:val="ro-RO"/>
              </w:rPr>
              <w:t xml:space="preserve">Prezentul contract este încheiat în urma procedurii de achiziție nr. ________________ din data___________________, </w:t>
            </w:r>
            <w:r w:rsidR="00E71B97" w:rsidRPr="003014F7">
              <w:rPr>
                <w:lang w:val="ro-RO"/>
              </w:rPr>
              <w:t xml:space="preserve">între   </w:t>
            </w:r>
            <w:r w:rsidR="00E71B97" w:rsidRPr="001A2E5D">
              <w:rPr>
                <w:b/>
                <w:i/>
                <w:lang w:val="ro-RO"/>
              </w:rPr>
              <w:t xml:space="preserve"> </w:t>
            </w:r>
            <w:r w:rsidR="00E71B97" w:rsidRPr="001A2E5D">
              <w:rPr>
                <w:b/>
                <w:u w:val="single"/>
                <w:lang w:val="ro-RO"/>
              </w:rPr>
              <w:t xml:space="preserve">Primăria   </w:t>
            </w:r>
            <w:proofErr w:type="spellStart"/>
            <w:r w:rsidR="00E71B97" w:rsidRPr="001A2E5D">
              <w:rPr>
                <w:b/>
                <w:u w:val="single"/>
                <w:lang w:val="ro-RO"/>
              </w:rPr>
              <w:t>orașuluu</w:t>
            </w:r>
            <w:proofErr w:type="spellEnd"/>
            <w:r w:rsidR="00E71B97" w:rsidRPr="001A2E5D">
              <w:rPr>
                <w:b/>
                <w:u w:val="single"/>
                <w:lang w:val="ro-RO"/>
              </w:rPr>
              <w:t xml:space="preserve"> Rezina</w:t>
            </w:r>
            <w:r w:rsidR="00E71B97" w:rsidRPr="001A2E5D">
              <w:rPr>
                <w:b/>
                <w:i/>
                <w:lang w:val="ro-RO"/>
              </w:rPr>
              <w:t>________</w:t>
            </w:r>
            <w:r w:rsidR="00E71B97" w:rsidRPr="001A2E5D">
              <w:rPr>
                <w:lang w:val="ro-RO"/>
              </w:rPr>
              <w:t>_, cu sediul în</w:t>
            </w:r>
          </w:p>
          <w:p w14:paraId="77B782CF" w14:textId="77777777" w:rsidR="00E71B97" w:rsidRPr="003014F7" w:rsidRDefault="00E71B97" w:rsidP="00E71B97">
            <w:pPr>
              <w:tabs>
                <w:tab w:val="left" w:pos="567"/>
                <w:tab w:val="right" w:pos="10205"/>
              </w:tabs>
              <w:jc w:val="both"/>
              <w:rPr>
                <w:sz w:val="20"/>
                <w:szCs w:val="20"/>
              </w:rPr>
            </w:pPr>
            <w:r w:rsidRPr="003014F7">
              <w:rPr>
                <w:sz w:val="20"/>
                <w:szCs w:val="20"/>
              </w:rPr>
              <w:t xml:space="preserve">                                                                         </w:t>
            </w:r>
            <w:r>
              <w:rPr>
                <w:sz w:val="20"/>
                <w:szCs w:val="20"/>
              </w:rPr>
              <w:t xml:space="preserve">                                 </w:t>
            </w:r>
            <w:r w:rsidRPr="003014F7">
              <w:rPr>
                <w:sz w:val="20"/>
                <w:szCs w:val="20"/>
              </w:rPr>
              <w:t xml:space="preserve">     (denumirea autorităţii contractante) </w:t>
            </w:r>
          </w:p>
          <w:p w14:paraId="562239DB" w14:textId="096DFB96" w:rsidR="00E71B97" w:rsidRPr="0030652C" w:rsidRDefault="00E71B97" w:rsidP="00E71B97">
            <w:pPr>
              <w:tabs>
                <w:tab w:val="left" w:pos="567"/>
                <w:tab w:val="right" w:pos="9531"/>
              </w:tabs>
              <w:jc w:val="both"/>
            </w:pPr>
            <w:r w:rsidRPr="002523EE">
              <w:rPr>
                <w:u w:val="single"/>
                <w:lang w:val="en-US"/>
              </w:rPr>
              <w:t>or.Rezina,</w:t>
            </w:r>
            <w:r>
              <w:rPr>
                <w:u w:val="single"/>
                <w:lang w:val="en-US"/>
              </w:rPr>
              <w:t xml:space="preserve"> </w:t>
            </w:r>
            <w:r w:rsidRPr="002523EE">
              <w:rPr>
                <w:lang w:val="en-US"/>
              </w:rPr>
              <w:t>str.</w:t>
            </w:r>
            <w:r>
              <w:rPr>
                <w:lang w:val="en-US"/>
              </w:rPr>
              <w:t xml:space="preserve"> </w:t>
            </w:r>
            <w:r w:rsidRPr="002523EE">
              <w:rPr>
                <w:u w:val="single"/>
                <w:lang w:val="en-US"/>
              </w:rPr>
              <w:t xml:space="preserve">27 </w:t>
            </w:r>
            <w:r>
              <w:rPr>
                <w:u w:val="single"/>
                <w:lang w:val="en-US"/>
              </w:rPr>
              <w:t>A</w:t>
            </w:r>
            <w:r w:rsidRPr="002523EE">
              <w:rPr>
                <w:u w:val="single"/>
                <w:lang w:val="en-US"/>
              </w:rPr>
              <w:t>ugust,</w:t>
            </w:r>
            <w:r>
              <w:rPr>
                <w:u w:val="single"/>
                <w:lang w:val="en-US"/>
              </w:rPr>
              <w:t xml:space="preserve"> </w:t>
            </w:r>
            <w:r w:rsidRPr="002523EE">
              <w:rPr>
                <w:u w:val="single"/>
                <w:lang w:val="en-US"/>
              </w:rPr>
              <w:t>nr.1,</w:t>
            </w:r>
            <w:r w:rsidRPr="0030652C">
              <w:t xml:space="preserve">_ telefon: </w:t>
            </w:r>
            <w:r w:rsidRPr="002523EE">
              <w:rPr>
                <w:u w:val="single"/>
                <w:lang w:val="en-US"/>
              </w:rPr>
              <w:t>0254 216 50</w:t>
            </w:r>
            <w:r w:rsidRPr="002523EE">
              <w:t xml:space="preserve">, fax: </w:t>
            </w:r>
            <w:r w:rsidRPr="002523EE">
              <w:rPr>
                <w:u w:val="single"/>
                <w:lang w:val="en-US"/>
              </w:rPr>
              <w:t>0254 228 44</w:t>
            </w:r>
            <w:r w:rsidRPr="002523EE">
              <w:t>, e-mail:</w:t>
            </w:r>
            <w:r>
              <w:t xml:space="preserve"> </w:t>
            </w:r>
            <w:hyperlink r:id="rId21" w:history="1">
              <w:r w:rsidR="00E25C7B" w:rsidRPr="005D0775">
                <w:rPr>
                  <w:rStyle w:val="af3"/>
                </w:rPr>
                <w:t>pr.rezina@gmail.com</w:t>
              </w:r>
            </w:hyperlink>
            <w:r>
              <w:t xml:space="preserve">, </w:t>
            </w:r>
            <w:r w:rsidRPr="0030652C">
              <w:t xml:space="preserve">autentificat prin cod unic de înregistrare </w:t>
            </w:r>
            <w:r>
              <w:t>IDNO:</w:t>
            </w:r>
            <w:r w:rsidRPr="0030652C">
              <w:t xml:space="preserve"> </w:t>
            </w:r>
            <w:r w:rsidRPr="000725B6">
              <w:rPr>
                <w:u w:val="single"/>
                <w:lang w:val="en-US"/>
              </w:rPr>
              <w:t>1007601006391</w:t>
            </w:r>
            <w:r>
              <w:rPr>
                <w:u w:val="single"/>
                <w:lang w:val="en-US"/>
              </w:rPr>
              <w:t>,</w:t>
            </w:r>
            <w:r w:rsidRPr="0030652C">
              <w:t xml:space="preserve"> reprezentat prin </w:t>
            </w:r>
            <w:r w:rsidRPr="000725B6">
              <w:rPr>
                <w:b/>
                <w:u w:val="single"/>
                <w:lang w:val="en-US"/>
              </w:rPr>
              <w:t>Tatarov Simion</w:t>
            </w:r>
            <w:r w:rsidRPr="000725B6">
              <w:rPr>
                <w:u w:val="single"/>
                <w:lang w:val="en-US"/>
              </w:rPr>
              <w:t xml:space="preserve"> – primarul or. Rezina</w:t>
            </w:r>
            <w:r>
              <w:t>________________________________________</w:t>
            </w:r>
            <w:r w:rsidRPr="0030652C">
              <w:t xml:space="preserve">_____,    </w:t>
            </w:r>
          </w:p>
          <w:p w14:paraId="7A126DBB" w14:textId="77777777" w:rsidR="00E71B97" w:rsidRPr="0030652C" w:rsidRDefault="00E71B97" w:rsidP="00E71B97">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14:paraId="3008A3B5"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567D2B7F"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1AFA91B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19B3CBA8"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198A0C8" w14:textId="77777777" w:rsidR="00CD0EA7" w:rsidRPr="001A2E5D" w:rsidRDefault="00460653" w:rsidP="00385C85">
            <w:pPr>
              <w:pStyle w:val="af2"/>
              <w:tabs>
                <w:tab w:val="left" w:pos="567"/>
              </w:tabs>
              <w:ind w:firstLine="0"/>
              <w:rPr>
                <w:sz w:val="20"/>
                <w:szCs w:val="20"/>
                <w:lang w:val="nl-NL"/>
              </w:rPr>
            </w:pPr>
            <w:proofErr w:type="spellStart"/>
            <w:r w:rsidRPr="003A39FA">
              <w:rPr>
                <w:lang w:val="en-US"/>
              </w:rPr>
              <w:t>telefon</w:t>
            </w:r>
            <w:proofErr w:type="spellEnd"/>
            <w:r w:rsidRPr="003A39FA">
              <w:rPr>
                <w:lang w:val="en-US"/>
              </w:rPr>
              <w:t>: ______________, fax: _____________,</w:t>
            </w:r>
            <w:r w:rsidR="00DF4DCF" w:rsidRPr="003A39FA">
              <w:rPr>
                <w:lang w:val="en-US"/>
              </w:rPr>
              <w:t xml:space="preserve"> </w:t>
            </w:r>
            <w:r w:rsidR="009157BF" w:rsidRPr="003A39FA">
              <w:rPr>
                <w:lang w:val="en-US"/>
              </w:rPr>
              <w:t>IDNO</w:t>
            </w:r>
            <w:r w:rsidRPr="003A39FA">
              <w:rPr>
                <w:lang w:val="en-US"/>
              </w:rPr>
              <w:t xml:space="preserve">________________ </w:t>
            </w:r>
            <w:proofErr w:type="spellStart"/>
            <w:r w:rsidRPr="003A39FA">
              <w:rPr>
                <w:lang w:val="en-US"/>
              </w:rPr>
              <w:t>autorizat</w:t>
            </w:r>
            <w:proofErr w:type="spellEnd"/>
            <w:r w:rsidRPr="003A39FA">
              <w:rPr>
                <w:lang w:val="en-US"/>
              </w:rPr>
              <w:t xml:space="preserve"> </w:t>
            </w:r>
            <w:proofErr w:type="spellStart"/>
            <w:r w:rsidRPr="003A39FA">
              <w:rPr>
                <w:lang w:val="en-US"/>
              </w:rPr>
              <w:t>pentru</w:t>
            </w:r>
            <w:proofErr w:type="spellEnd"/>
            <w:r w:rsidRPr="003A39FA">
              <w:rPr>
                <w:lang w:val="en-US"/>
              </w:rPr>
              <w:t xml:space="preserve"> </w:t>
            </w:r>
            <w:proofErr w:type="spellStart"/>
            <w:r w:rsidRPr="003A39FA">
              <w:rPr>
                <w:lang w:val="en-US"/>
              </w:rPr>
              <w:t>activitatea</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construcţii</w:t>
            </w:r>
            <w:proofErr w:type="spellEnd"/>
            <w:r w:rsidRPr="003A39FA">
              <w:rPr>
                <w:lang w:val="en-US"/>
              </w:rPr>
              <w:t xml:space="preserve">: </w:t>
            </w:r>
            <w:proofErr w:type="spellStart"/>
            <w:r w:rsidRPr="003A39FA">
              <w:rPr>
                <w:lang w:val="en-US"/>
              </w:rPr>
              <w:t>autorizaţia</w:t>
            </w:r>
            <w:proofErr w:type="spellEnd"/>
            <w:r w:rsidRPr="003A39FA">
              <w:rPr>
                <w:lang w:val="en-US"/>
              </w:rPr>
              <w:t xml:space="preserve"> nr. </w:t>
            </w:r>
            <w:r w:rsidRPr="001A2E5D">
              <w:rPr>
                <w:lang w:val="nl-NL"/>
              </w:rPr>
              <w:t xml:space="preserve">_______ </w:t>
            </w:r>
            <w:r w:rsidR="0016369C" w:rsidRPr="001A2E5D">
              <w:rPr>
                <w:lang w:val="nl-NL"/>
              </w:rPr>
              <w:t>din „</w:t>
            </w:r>
            <w:r w:rsidRPr="001A2E5D">
              <w:rPr>
                <w:lang w:val="nl-NL"/>
              </w:rPr>
              <w:t>__”______________20__, eliberată de __________________,pe un termen de ____</w:t>
            </w:r>
            <w:r w:rsidR="0016369C" w:rsidRPr="001A2E5D">
              <w:rPr>
                <w:lang w:val="nl-NL"/>
              </w:rPr>
              <w:t xml:space="preserve"> ani, pentru genurile de </w:t>
            </w:r>
            <w:r w:rsidRPr="001A2E5D">
              <w:rPr>
                <w:lang w:val="nl-NL"/>
              </w:rPr>
              <w:t>activitate___________________________________,</w:t>
            </w:r>
            <w:r w:rsidR="00CD0EA7" w:rsidRPr="001A2E5D">
              <w:rPr>
                <w:lang w:val="nl-NL"/>
              </w:rPr>
              <w:t xml:space="preserve"> reprezentat prin </w:t>
            </w:r>
            <w:r w:rsidRPr="001A2E5D">
              <w:rPr>
                <w:lang w:val="nl-NL"/>
              </w:rPr>
              <w:t>__________________</w:t>
            </w:r>
            <w:r w:rsidR="00CD0EA7" w:rsidRPr="001A2E5D">
              <w:rPr>
                <w:lang w:val="nl-NL"/>
              </w:rPr>
              <w:t>__________________</w:t>
            </w:r>
            <w:r w:rsidRPr="001A2E5D">
              <w:rPr>
                <w:lang w:val="nl-NL"/>
              </w:rPr>
              <w:t>_, în calitate</w:t>
            </w:r>
            <w:r w:rsidR="00CD0EA7" w:rsidRPr="001A2E5D">
              <w:rPr>
                <w:lang w:val="nl-NL"/>
              </w:rPr>
              <w:t xml:space="preserve"> de Antreprenor, pe de altă parte.</w:t>
            </w:r>
          </w:p>
          <w:p w14:paraId="775CEDB2" w14:textId="77777777" w:rsidR="001A5517" w:rsidRPr="003A39FA" w:rsidRDefault="00460653" w:rsidP="00385C85">
            <w:pPr>
              <w:pStyle w:val="af2"/>
              <w:tabs>
                <w:tab w:val="left" w:pos="567"/>
              </w:tabs>
              <w:ind w:firstLine="0"/>
              <w:rPr>
                <w:sz w:val="20"/>
                <w:szCs w:val="20"/>
                <w:lang w:val="en-US"/>
              </w:rPr>
            </w:pPr>
            <w:r w:rsidRPr="001A2E5D">
              <w:rPr>
                <w:sz w:val="20"/>
                <w:szCs w:val="20"/>
                <w:lang w:val="nl-NL"/>
              </w:rPr>
              <w:t xml:space="preserve"> </w:t>
            </w:r>
            <w:r w:rsidRPr="003A39FA">
              <w:rPr>
                <w:sz w:val="20"/>
                <w:szCs w:val="20"/>
                <w:lang w:val="en-US"/>
              </w:rPr>
              <w:t>(</w:t>
            </w:r>
            <w:proofErr w:type="spellStart"/>
            <w:r w:rsidRPr="003A39FA">
              <w:rPr>
                <w:sz w:val="20"/>
                <w:szCs w:val="20"/>
                <w:lang w:val="en-US"/>
              </w:rPr>
              <w:t>numele</w:t>
            </w:r>
            <w:proofErr w:type="spellEnd"/>
            <w:r w:rsidRPr="003A39FA">
              <w:rPr>
                <w:sz w:val="20"/>
                <w:szCs w:val="20"/>
                <w:lang w:val="en-US"/>
              </w:rPr>
              <w:t xml:space="preserve"> </w:t>
            </w:r>
            <w:proofErr w:type="spellStart"/>
            <w:r w:rsidRPr="003A39FA">
              <w:rPr>
                <w:sz w:val="20"/>
                <w:szCs w:val="20"/>
                <w:lang w:val="en-US"/>
              </w:rPr>
              <w:t>şi</w:t>
            </w:r>
            <w:proofErr w:type="spellEnd"/>
            <w:r w:rsidR="005D4B79" w:rsidRPr="003A39FA">
              <w:rPr>
                <w:sz w:val="20"/>
                <w:szCs w:val="20"/>
                <w:lang w:val="en-US"/>
              </w:rPr>
              <w:t xml:space="preserve"> </w:t>
            </w:r>
            <w:proofErr w:type="spellStart"/>
            <w:r w:rsidRPr="003A39FA">
              <w:rPr>
                <w:sz w:val="20"/>
                <w:szCs w:val="20"/>
                <w:lang w:val="en-US"/>
              </w:rPr>
              <w:t>funcţia</w:t>
            </w:r>
            <w:proofErr w:type="spellEnd"/>
            <w:r w:rsidRPr="003A39FA">
              <w:rPr>
                <w:sz w:val="20"/>
                <w:szCs w:val="20"/>
                <w:lang w:val="en-US"/>
              </w:rPr>
              <w:t xml:space="preserve"> </w:t>
            </w:r>
            <w:proofErr w:type="spellStart"/>
            <w:r w:rsidRPr="003A39FA">
              <w:rPr>
                <w:sz w:val="20"/>
                <w:szCs w:val="20"/>
                <w:lang w:val="en-US"/>
              </w:rPr>
              <w:t>conducătorului</w:t>
            </w:r>
            <w:proofErr w:type="spellEnd"/>
            <w:r w:rsidRPr="003A39FA">
              <w:rPr>
                <w:sz w:val="20"/>
                <w:szCs w:val="20"/>
                <w:lang w:val="en-US"/>
              </w:rPr>
              <w:t>)</w:t>
            </w:r>
          </w:p>
          <w:p w14:paraId="4317CC16"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02FD3CBD" w14:textId="77777777" w:rsidR="00460653" w:rsidRPr="00FF430B" w:rsidRDefault="00A156C0" w:rsidP="003A39FA">
            <w:pPr>
              <w:tabs>
                <w:tab w:val="left" w:pos="3705"/>
              </w:tabs>
              <w:spacing w:after="200" w:line="276" w:lineRule="auto"/>
              <w:contextualSpacing/>
              <w:jc w:val="center"/>
            </w:pPr>
            <w:r w:rsidRPr="00FF430B">
              <w:rPr>
                <w:b/>
              </w:rPr>
              <w:t xml:space="preserve">1. </w:t>
            </w:r>
            <w:r w:rsidR="00460653" w:rsidRPr="00FF430B">
              <w:rPr>
                <w:b/>
              </w:rPr>
              <w:t>OBIECTUL CONTRACTULUI</w:t>
            </w:r>
          </w:p>
          <w:p w14:paraId="480FE2D8" w14:textId="00AECAE2" w:rsidR="00460653" w:rsidRPr="00FF430B" w:rsidRDefault="00A156C0" w:rsidP="0089503C">
            <w:pPr>
              <w:spacing w:before="56"/>
              <w:ind w:left="20"/>
            </w:pPr>
            <w:r w:rsidRPr="00FF430B">
              <w:t xml:space="preserve">1.1. </w:t>
            </w:r>
            <w:r w:rsidR="00460653" w:rsidRPr="00FF430B">
              <w:t xml:space="preserve">Antreprenorul se obligă să execute </w:t>
            </w:r>
            <w:r w:rsidR="008F426E" w:rsidRPr="008F426E">
              <w:rPr>
                <w:i/>
                <w:u w:val="single"/>
              </w:rPr>
              <w:t>Lucrari de amenajare a teritoriilor aferente blocurilor locative și a unei parcări în UAT Rezina</w:t>
            </w:r>
            <w:r w:rsidR="00400FD5">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47E5D8D" w14:textId="77777777" w:rsidR="00460653" w:rsidRPr="00FF430B" w:rsidRDefault="00460653" w:rsidP="00196AB4">
            <w:pPr>
              <w:jc w:val="both"/>
            </w:pPr>
          </w:p>
          <w:p w14:paraId="1ED7B5FA" w14:textId="77777777" w:rsidR="00460653" w:rsidRPr="00FF430B" w:rsidRDefault="00A156C0" w:rsidP="003A39FA">
            <w:pPr>
              <w:tabs>
                <w:tab w:val="left" w:pos="3585"/>
              </w:tabs>
              <w:spacing w:line="276" w:lineRule="auto"/>
              <w:contextualSpacing/>
              <w:jc w:val="center"/>
            </w:pPr>
            <w:r w:rsidRPr="00FF430B">
              <w:rPr>
                <w:b/>
              </w:rPr>
              <w:t xml:space="preserve">2. </w:t>
            </w:r>
            <w:r w:rsidR="00460653" w:rsidRPr="00FF430B">
              <w:rPr>
                <w:b/>
              </w:rPr>
              <w:t>PERIOADA DE EXECUŢIE</w:t>
            </w:r>
          </w:p>
          <w:p w14:paraId="546D03CC" w14:textId="384E6D5A" w:rsidR="00460653" w:rsidRPr="001A2E5D" w:rsidRDefault="00A156C0" w:rsidP="00196AB4">
            <w:pPr>
              <w:pStyle w:val="af2"/>
              <w:tabs>
                <w:tab w:val="left" w:pos="567"/>
              </w:tabs>
              <w:spacing w:line="276" w:lineRule="auto"/>
              <w:ind w:firstLine="0"/>
              <w:rPr>
                <w:lang w:val="ro-RO"/>
              </w:rPr>
            </w:pPr>
            <w:r w:rsidRPr="001A2E5D">
              <w:rPr>
                <w:lang w:val="ro-RO"/>
              </w:rPr>
              <w:t xml:space="preserve">2.1. </w:t>
            </w:r>
            <w:r w:rsidR="00460653" w:rsidRPr="001A2E5D">
              <w:rPr>
                <w:lang w:val="ro-RO"/>
              </w:rPr>
              <w:t xml:space="preserve">Durata de </w:t>
            </w:r>
            <w:proofErr w:type="spellStart"/>
            <w:r w:rsidR="00460653" w:rsidRPr="001A2E5D">
              <w:rPr>
                <w:lang w:val="ro-RO"/>
              </w:rPr>
              <w:t>execuţie</w:t>
            </w:r>
            <w:proofErr w:type="spellEnd"/>
            <w:r w:rsidR="00460653" w:rsidRPr="001A2E5D">
              <w:rPr>
                <w:lang w:val="ro-RO"/>
              </w:rPr>
              <w:t xml:space="preserve"> a lucrărilor contractate este de </w:t>
            </w:r>
            <w:r w:rsidR="00FA1C46" w:rsidRPr="001A2E5D">
              <w:rPr>
                <w:b/>
                <w:i/>
                <w:highlight w:val="yellow"/>
                <w:u w:val="single"/>
                <w:lang w:val="ro-RO"/>
              </w:rPr>
              <w:t>9</w:t>
            </w:r>
            <w:r w:rsidR="00B9517A" w:rsidRPr="001A2E5D">
              <w:rPr>
                <w:b/>
                <w:i/>
                <w:highlight w:val="yellow"/>
                <w:u w:val="single"/>
                <w:lang w:val="ro-RO"/>
              </w:rPr>
              <w:t xml:space="preserve">0 zile calendaristice </w:t>
            </w:r>
            <w:r w:rsidR="00400FD5" w:rsidRPr="001A2E5D">
              <w:rPr>
                <w:b/>
                <w:i/>
                <w:highlight w:val="yellow"/>
                <w:u w:val="single"/>
                <w:lang w:val="ro-RO"/>
              </w:rPr>
              <w:t>din</w:t>
            </w:r>
            <w:r w:rsidR="00B9517A" w:rsidRPr="001A2E5D">
              <w:rPr>
                <w:b/>
                <w:i/>
                <w:highlight w:val="yellow"/>
                <w:u w:val="single"/>
                <w:lang w:val="ro-RO"/>
              </w:rPr>
              <w:t xml:space="preserve">  data    înregistrării contractului la Trezoreria Regională</w:t>
            </w:r>
            <w:r w:rsidR="00F9113B" w:rsidRPr="001A2E5D">
              <w:rPr>
                <w:b/>
                <w:i/>
                <w:u w:val="single"/>
                <w:lang w:val="ro-RO"/>
              </w:rPr>
              <w:t xml:space="preserve"> </w:t>
            </w:r>
            <w:r w:rsidR="00EB65F6" w:rsidRPr="001A2E5D">
              <w:rPr>
                <w:lang w:val="ro-RO"/>
              </w:rPr>
              <w:t xml:space="preserve">și </w:t>
            </w:r>
            <w:r w:rsidR="00460653" w:rsidRPr="001A2E5D">
              <w:rPr>
                <w:lang w:val="ro-RO"/>
              </w:rPr>
              <w:t xml:space="preserve">începere a </w:t>
            </w:r>
            <w:proofErr w:type="spellStart"/>
            <w:r w:rsidR="00460653" w:rsidRPr="001A2E5D">
              <w:rPr>
                <w:lang w:val="ro-RO"/>
              </w:rPr>
              <w:t>execuţiei</w:t>
            </w:r>
            <w:proofErr w:type="spellEnd"/>
            <w:r w:rsidR="005D4B79" w:rsidRPr="001A2E5D">
              <w:rPr>
                <w:lang w:val="ro-RO"/>
              </w:rPr>
              <w:t xml:space="preserve"> </w:t>
            </w:r>
            <w:proofErr w:type="spellStart"/>
            <w:r w:rsidR="00460653" w:rsidRPr="001A2E5D">
              <w:rPr>
                <w:lang w:val="ro-RO"/>
              </w:rPr>
              <w:t>şi</w:t>
            </w:r>
            <w:proofErr w:type="spellEnd"/>
            <w:r w:rsidR="00460653" w:rsidRPr="001A2E5D">
              <w:rPr>
                <w:lang w:val="ro-RO"/>
              </w:rPr>
              <w:t xml:space="preserve"> asigurării lucrului ritmic de către beneficiar</w:t>
            </w:r>
            <w:r w:rsidR="005D4B79" w:rsidRPr="001A2E5D">
              <w:rPr>
                <w:lang w:val="ro-RO"/>
              </w:rPr>
              <w:t>-</w:t>
            </w:r>
            <w:r w:rsidR="00460653" w:rsidRPr="001A2E5D">
              <w:rPr>
                <w:lang w:val="ro-RO"/>
              </w:rPr>
              <w:t>ordonatorul de credite.</w:t>
            </w:r>
          </w:p>
          <w:p w14:paraId="753789FD"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2.2. </w:t>
            </w:r>
            <w:proofErr w:type="spellStart"/>
            <w:r w:rsidR="00460653" w:rsidRPr="003A39FA">
              <w:rPr>
                <w:lang w:val="en-US"/>
              </w:rPr>
              <w:t>Graficul</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se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efectua</w:t>
            </w:r>
            <w:proofErr w:type="spellEnd"/>
            <w:r w:rsidR="00460653" w:rsidRPr="003A39FA">
              <w:rPr>
                <w:lang w:val="en-US"/>
              </w:rPr>
              <w:t xml:space="preserve"> conform </w:t>
            </w:r>
            <w:proofErr w:type="spellStart"/>
            <w:r w:rsidR="00460653" w:rsidRPr="003A39FA">
              <w:rPr>
                <w:lang w:val="en-US"/>
              </w:rPr>
              <w:t>specificaţiei</w:t>
            </w:r>
            <w:proofErr w:type="spellEnd"/>
            <w:r w:rsidR="00460653" w:rsidRPr="003A39FA">
              <w:rPr>
                <w:lang w:val="en-US"/>
              </w:rPr>
              <w:t xml:space="preserve"> din </w:t>
            </w:r>
            <w:proofErr w:type="spellStart"/>
            <w:r w:rsidR="00460653" w:rsidRPr="003A39FA">
              <w:rPr>
                <w:lang w:val="en-US"/>
              </w:rPr>
              <w:t>anexa</w:t>
            </w:r>
            <w:proofErr w:type="spellEnd"/>
            <w:r w:rsidR="00460653" w:rsidRPr="003A39FA">
              <w:rPr>
                <w:lang w:val="en-US"/>
              </w:rPr>
              <w:t xml:space="preserve"> </w:t>
            </w:r>
            <w:r w:rsidR="009157BF" w:rsidRPr="003A39FA">
              <w:rPr>
                <w:lang w:val="en-US"/>
              </w:rPr>
              <w:t xml:space="preserve">la </w:t>
            </w:r>
            <w:proofErr w:type="spellStart"/>
            <w:r w:rsidR="00460653" w:rsidRPr="003A39FA">
              <w:rPr>
                <w:lang w:val="en-US"/>
              </w:rPr>
              <w:t>prezentul</w:t>
            </w:r>
            <w:proofErr w:type="spellEnd"/>
            <w:r w:rsidR="00460653" w:rsidRPr="003A39FA">
              <w:rPr>
                <w:lang w:val="en-US"/>
              </w:rPr>
              <w:t xml:space="preserve"> contract. </w:t>
            </w:r>
          </w:p>
          <w:p w14:paraId="6EB5A9CA"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2.3. </w:t>
            </w:r>
            <w:proofErr w:type="spellStart"/>
            <w:r w:rsidR="00460653" w:rsidRPr="003A39FA">
              <w:rPr>
                <w:lang w:val="en-US"/>
              </w:rPr>
              <w:t>Perioada</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fi </w:t>
            </w:r>
            <w:proofErr w:type="spellStart"/>
            <w:r w:rsidR="00460653" w:rsidRPr="003A39FA">
              <w:rPr>
                <w:lang w:val="en-US"/>
              </w:rPr>
              <w:t>prelungită</w:t>
            </w:r>
            <w:proofErr w:type="spellEnd"/>
            <w:r w:rsidR="00460653" w:rsidRPr="003A39FA">
              <w:rPr>
                <w:lang w:val="en-US"/>
              </w:rPr>
              <w:t xml:space="preserve"> </w:t>
            </w:r>
            <w:proofErr w:type="spellStart"/>
            <w:r w:rsidR="00EB65F6" w:rsidRPr="003A39FA">
              <w:rPr>
                <w:lang w:val="en-US"/>
              </w:rPr>
              <w:t>sau</w:t>
            </w:r>
            <w:proofErr w:type="spellEnd"/>
            <w:r w:rsidR="00EB65F6" w:rsidRPr="003A39FA">
              <w:rPr>
                <w:lang w:val="en-US"/>
              </w:rPr>
              <w:t xml:space="preserve"> </w:t>
            </w:r>
            <w:proofErr w:type="spellStart"/>
            <w:r w:rsidR="00EB65F6" w:rsidRPr="003A39FA">
              <w:rPr>
                <w:lang w:val="en-US"/>
              </w:rPr>
              <w:t>suspendată</w:t>
            </w:r>
            <w:proofErr w:type="spellEnd"/>
            <w:r w:rsidR="00EB65F6"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constrângerea</w:t>
            </w:r>
            <w:proofErr w:type="spellEnd"/>
            <w:r w:rsidR="00460653" w:rsidRPr="003A39FA">
              <w:rPr>
                <w:lang w:val="en-US"/>
              </w:rPr>
              <w:t xml:space="preserve"> </w:t>
            </w:r>
            <w:proofErr w:type="spellStart"/>
            <w:r w:rsidR="00460653" w:rsidRPr="003A39FA">
              <w:rPr>
                <w:lang w:val="en-US"/>
              </w:rPr>
              <w:t>activităţii</w:t>
            </w:r>
            <w:proofErr w:type="spellEnd"/>
            <w:r w:rsidR="00460653" w:rsidRPr="003A39FA">
              <w:rPr>
                <w:lang w:val="en-US"/>
              </w:rPr>
              <w:t xml:space="preserve"> se </w:t>
            </w:r>
            <w:proofErr w:type="spellStart"/>
            <w:r w:rsidR="00460653" w:rsidRPr="003A39FA">
              <w:rPr>
                <w:lang w:val="en-US"/>
              </w:rPr>
              <w:t>datorează</w:t>
            </w:r>
            <w:proofErr w:type="spellEnd"/>
            <w:r w:rsidR="00460653" w:rsidRPr="003A39FA">
              <w:rPr>
                <w:lang w:val="en-US"/>
              </w:rPr>
              <w:t xml:space="preserve"> </w:t>
            </w:r>
            <w:proofErr w:type="spellStart"/>
            <w:r w:rsidR="00460653" w:rsidRPr="003A39FA">
              <w:rPr>
                <w:lang w:val="en-US"/>
              </w:rPr>
              <w:t>următoarelor</w:t>
            </w:r>
            <w:proofErr w:type="spellEnd"/>
            <w:r w:rsidR="00460653" w:rsidRPr="003A39FA">
              <w:rPr>
                <w:lang w:val="en-US"/>
              </w:rPr>
              <w:t xml:space="preserve"> </w:t>
            </w:r>
            <w:proofErr w:type="spellStart"/>
            <w:r w:rsidR="00460653" w:rsidRPr="003A39FA">
              <w:rPr>
                <w:lang w:val="en-US"/>
              </w:rPr>
              <w:t>cauze</w:t>
            </w:r>
            <w:proofErr w:type="spellEnd"/>
            <w:r w:rsidR="00460653" w:rsidRPr="003A39FA">
              <w:rPr>
                <w:lang w:val="en-US"/>
              </w:rPr>
              <w:t>:</w:t>
            </w:r>
          </w:p>
          <w:p w14:paraId="4A3FA664" w14:textId="77777777" w:rsidR="00460653" w:rsidRPr="00FF430B" w:rsidRDefault="00460653" w:rsidP="008203E2">
            <w:pPr>
              <w:numPr>
                <w:ilvl w:val="0"/>
                <w:numId w:val="22"/>
              </w:numPr>
              <w:tabs>
                <w:tab w:val="left" w:pos="1276"/>
              </w:tabs>
              <w:spacing w:line="276" w:lineRule="auto"/>
              <w:jc w:val="both"/>
            </w:pPr>
            <w:r w:rsidRPr="00FF430B">
              <w:t>generate de Beneficiar;</w:t>
            </w:r>
          </w:p>
          <w:p w14:paraId="06DF157C" w14:textId="77777777" w:rsidR="00460653" w:rsidRPr="00FF430B" w:rsidRDefault="001B1B6D" w:rsidP="008203E2">
            <w:pPr>
              <w:numPr>
                <w:ilvl w:val="0"/>
                <w:numId w:val="22"/>
              </w:numPr>
              <w:tabs>
                <w:tab w:val="left" w:pos="1276"/>
              </w:tabs>
              <w:spacing w:line="276" w:lineRule="auto"/>
              <w:jc w:val="both"/>
            </w:pPr>
            <w:r w:rsidRPr="00FF430B">
              <w:t>datorită impedimentului care justifică neexecutarea obligației</w:t>
            </w:r>
            <w:r w:rsidR="00460653" w:rsidRPr="00FF430B">
              <w:t xml:space="preserve"> sau altei situaţii extreme </w:t>
            </w:r>
            <w:r w:rsidR="00460653" w:rsidRPr="00FF430B">
              <w:lastRenderedPageBreak/>
              <w:t>neimputabile şi imprevizibile pentru Antreprenor;</w:t>
            </w:r>
          </w:p>
          <w:p w14:paraId="3747F0A4" w14:textId="77777777" w:rsidR="00460653" w:rsidRPr="00FF430B" w:rsidRDefault="00460653" w:rsidP="008203E2">
            <w:pPr>
              <w:numPr>
                <w:ilvl w:val="0"/>
                <w:numId w:val="22"/>
              </w:numPr>
              <w:tabs>
                <w:tab w:val="left" w:pos="1276"/>
              </w:tabs>
              <w:spacing w:line="276" w:lineRule="auto"/>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DE79F10" w14:textId="77777777" w:rsidR="00460653" w:rsidRPr="00FF430B" w:rsidRDefault="00460653" w:rsidP="008203E2">
            <w:pPr>
              <w:numPr>
                <w:ilvl w:val="0"/>
                <w:numId w:val="22"/>
              </w:numPr>
              <w:tabs>
                <w:tab w:val="left" w:pos="1276"/>
              </w:tabs>
              <w:spacing w:line="276" w:lineRule="auto"/>
              <w:jc w:val="both"/>
            </w:pPr>
            <w:r w:rsidRPr="00FF430B">
              <w:t>calamităţilor naturale recunoscute de autoritatea legală.</w:t>
            </w:r>
          </w:p>
          <w:p w14:paraId="19CE20B3"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2.4. </w:t>
            </w:r>
            <w:r w:rsidR="00460653" w:rsidRPr="003A39FA">
              <w:rPr>
                <w:lang w:val="en-US"/>
              </w:rPr>
              <w:t xml:space="preserve">Conform </w:t>
            </w:r>
            <w:proofErr w:type="spellStart"/>
            <w:r w:rsidR="00460653" w:rsidRPr="003A39FA">
              <w:rPr>
                <w:lang w:val="en-US"/>
              </w:rPr>
              <w:t>dispoziţiei</w:t>
            </w:r>
            <w:proofErr w:type="spellEnd"/>
            <w:r w:rsidR="00460653" w:rsidRPr="003A39FA">
              <w:rPr>
                <w:lang w:val="en-US"/>
              </w:rPr>
              <w:t xml:space="preserve"> </w:t>
            </w:r>
            <w:proofErr w:type="spellStart"/>
            <w:r w:rsidR="00460653" w:rsidRPr="003A39FA">
              <w:rPr>
                <w:lang w:val="en-US"/>
              </w:rPr>
              <w:t>scrise</w:t>
            </w:r>
            <w:proofErr w:type="spellEnd"/>
            <w:r w:rsidR="00460653" w:rsidRPr="003A39FA">
              <w:rPr>
                <w:lang w:val="en-US"/>
              </w:rPr>
              <w:t xml:space="preserve"> a </w:t>
            </w:r>
            <w:proofErr w:type="spellStart"/>
            <w:r w:rsidR="00460653" w:rsidRPr="003A39FA">
              <w:rPr>
                <w:lang w:val="en-US"/>
              </w:rPr>
              <w:t>Beneficiarului</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sista</w:t>
            </w:r>
            <w:proofErr w:type="spellEnd"/>
            <w:r w:rsidR="00460653" w:rsidRPr="003A39FA">
              <w:rPr>
                <w:lang w:val="en-US"/>
              </w:rPr>
              <w:t xml:space="preserve"> </w:t>
            </w:r>
            <w:proofErr w:type="spellStart"/>
            <w:r w:rsidR="00460653" w:rsidRPr="003A39FA">
              <w:rPr>
                <w:lang w:val="en-US"/>
              </w:rPr>
              <w:t>execuţia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ale </w:t>
            </w:r>
            <w:proofErr w:type="spellStart"/>
            <w:r w:rsidR="00460653" w:rsidRPr="003A39FA">
              <w:rPr>
                <w:lang w:val="en-US"/>
              </w:rPr>
              <w:t>acestora</w:t>
            </w:r>
            <w:proofErr w:type="spellEnd"/>
            <w:r w:rsidR="00460653" w:rsidRPr="003A39FA">
              <w:rPr>
                <w:lang w:val="en-US"/>
              </w:rPr>
              <w:t xml:space="preserve"> pe o </w:t>
            </w:r>
            <w:proofErr w:type="spellStart"/>
            <w:r w:rsidR="00460653" w:rsidRPr="003A39FA">
              <w:rPr>
                <w:lang w:val="en-US"/>
              </w:rPr>
              <w:t>durată</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modul</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care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consideră</w:t>
            </w:r>
            <w:proofErr w:type="spellEnd"/>
            <w:r w:rsidR="00460653" w:rsidRPr="003A39FA">
              <w:rPr>
                <w:lang w:val="en-US"/>
              </w:rPr>
              <w:t xml:space="preserve"> </w:t>
            </w:r>
            <w:proofErr w:type="spellStart"/>
            <w:r w:rsidR="00460653" w:rsidRPr="003A39FA">
              <w:rPr>
                <w:lang w:val="en-US"/>
              </w:rPr>
              <w:t>necesar</w:t>
            </w:r>
            <w:proofErr w:type="spellEnd"/>
            <w:r w:rsidR="00460653" w:rsidRPr="003A39FA">
              <w:rPr>
                <w:lang w:val="en-US"/>
              </w:rPr>
              <w:t xml:space="preserve">. Pe </w:t>
            </w:r>
            <w:proofErr w:type="spellStart"/>
            <w:r w:rsidR="00460653" w:rsidRPr="003A39FA">
              <w:rPr>
                <w:lang w:val="en-US"/>
              </w:rPr>
              <w:t>timpul</w:t>
            </w:r>
            <w:proofErr w:type="spellEnd"/>
            <w:r w:rsidR="00460653" w:rsidRPr="003A39FA">
              <w:rPr>
                <w:lang w:val="en-US"/>
              </w:rPr>
              <w:t xml:space="preserve"> </w:t>
            </w:r>
            <w:proofErr w:type="spellStart"/>
            <w:r w:rsidR="00460653" w:rsidRPr="003A39FA">
              <w:rPr>
                <w:lang w:val="en-US"/>
              </w:rPr>
              <w:t>suspendării</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proteja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conserva</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mod </w:t>
            </w:r>
            <w:proofErr w:type="spellStart"/>
            <w:r w:rsidR="00460653" w:rsidRPr="003A39FA">
              <w:rPr>
                <w:lang w:val="en-US"/>
              </w:rPr>
              <w:t>corespunzător</w:t>
            </w:r>
            <w:proofErr w:type="spellEnd"/>
            <w:r w:rsidR="00460653" w:rsidRPr="003A39FA">
              <w:rPr>
                <w:lang w:val="en-US"/>
              </w:rPr>
              <w:t xml:space="preserve">, </w:t>
            </w:r>
            <w:proofErr w:type="spellStart"/>
            <w:r w:rsidR="00460653" w:rsidRPr="003A39FA">
              <w:rPr>
                <w:lang w:val="en-US"/>
              </w:rPr>
              <w:t>aşa</w:t>
            </w:r>
            <w:proofErr w:type="spellEnd"/>
            <w:r w:rsidR="00460653" w:rsidRPr="003A39FA">
              <w:rPr>
                <w:lang w:val="en-US"/>
              </w:rPr>
              <w:t xml:space="preserve"> cum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dispune</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Cheltuielile</w:t>
            </w:r>
            <w:proofErr w:type="spellEnd"/>
            <w:r w:rsidR="00460653" w:rsidRPr="003A39FA">
              <w:rPr>
                <w:lang w:val="en-US"/>
              </w:rPr>
              <w:t xml:space="preserve"> </w:t>
            </w:r>
            <w:proofErr w:type="spellStart"/>
            <w:r w:rsidR="00460653" w:rsidRPr="003A39FA">
              <w:rPr>
                <w:lang w:val="en-US"/>
              </w:rPr>
              <w:t>suplimentare</w:t>
            </w:r>
            <w:proofErr w:type="spellEnd"/>
            <w:r w:rsidR="00460653" w:rsidRPr="003A39FA">
              <w:rPr>
                <w:lang w:val="en-US"/>
              </w:rPr>
              <w:t xml:space="preserve"> generate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urma</w:t>
            </w:r>
            <w:proofErr w:type="spellEnd"/>
            <w:r w:rsidR="00460653" w:rsidRPr="003A39FA">
              <w:rPr>
                <w:lang w:val="en-US"/>
              </w:rPr>
              <w:t xml:space="preserve"> </w:t>
            </w:r>
            <w:proofErr w:type="spellStart"/>
            <w:r w:rsidR="00460653" w:rsidRPr="003A39FA">
              <w:rPr>
                <w:lang w:val="en-US"/>
              </w:rPr>
              <w:t>sistării</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suportate</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plătite</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cazul</w:t>
            </w:r>
            <w:proofErr w:type="spellEnd"/>
            <w:r w:rsidR="00460653" w:rsidRPr="003A39FA">
              <w:rPr>
                <w:lang w:val="en-US"/>
              </w:rPr>
              <w:t xml:space="preserve"> </w:t>
            </w:r>
            <w:proofErr w:type="spellStart"/>
            <w:r w:rsidR="00460653" w:rsidRPr="003A39FA">
              <w:rPr>
                <w:lang w:val="en-US"/>
              </w:rPr>
              <w:t>sistării</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din </w:t>
            </w:r>
            <w:proofErr w:type="spellStart"/>
            <w:r w:rsidR="00460653" w:rsidRPr="003A39FA">
              <w:rPr>
                <w:lang w:val="en-US"/>
              </w:rPr>
              <w:t>ele</w:t>
            </w:r>
            <w:proofErr w:type="spellEnd"/>
            <w:r w:rsidR="00460653" w:rsidRPr="003A39FA">
              <w:rPr>
                <w:lang w:val="en-US"/>
              </w:rPr>
              <w:t xml:space="preserve">, din </w:t>
            </w:r>
            <w:proofErr w:type="spellStart"/>
            <w:r w:rsidR="00460653" w:rsidRPr="003A39FA">
              <w:rPr>
                <w:lang w:val="en-US"/>
              </w:rPr>
              <w:t>iniţiativa</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suportă</w:t>
            </w:r>
            <w:proofErr w:type="spellEnd"/>
            <w:r w:rsidR="00460653" w:rsidRPr="003A39FA">
              <w:rPr>
                <w:lang w:val="en-US"/>
              </w:rPr>
              <w:t xml:space="preserve"> pe </w:t>
            </w:r>
            <w:proofErr w:type="spellStart"/>
            <w:r w:rsidR="00460653" w:rsidRPr="003A39FA">
              <w:rPr>
                <w:lang w:val="en-US"/>
              </w:rPr>
              <w:t>timpul</w:t>
            </w:r>
            <w:proofErr w:type="spellEnd"/>
            <w:r w:rsidR="00460653" w:rsidRPr="003A39FA">
              <w:rPr>
                <w:lang w:val="en-US"/>
              </w:rPr>
              <w:t xml:space="preserve"> </w:t>
            </w:r>
            <w:proofErr w:type="spellStart"/>
            <w:r w:rsidR="00460653" w:rsidRPr="003A39FA">
              <w:rPr>
                <w:lang w:val="en-US"/>
              </w:rPr>
              <w:t>suspendării</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cheltuielile</w:t>
            </w:r>
            <w:proofErr w:type="spellEnd"/>
            <w:r w:rsidR="00460653" w:rsidRPr="003A39FA">
              <w:rPr>
                <w:lang w:val="en-US"/>
              </w:rPr>
              <w:t xml:space="preserve">, </w:t>
            </w:r>
            <w:proofErr w:type="spellStart"/>
            <w:r w:rsidR="00460653" w:rsidRPr="003A39FA">
              <w:rPr>
                <w:lang w:val="en-US"/>
              </w:rPr>
              <w:t>privind</w:t>
            </w:r>
            <w:proofErr w:type="spellEnd"/>
            <w:r w:rsidR="00460653" w:rsidRPr="003A39FA">
              <w:rPr>
                <w:lang w:val="en-US"/>
              </w:rPr>
              <w:t xml:space="preserve"> </w:t>
            </w:r>
            <w:proofErr w:type="spellStart"/>
            <w:r w:rsidR="00460653" w:rsidRPr="003A39FA">
              <w:rPr>
                <w:lang w:val="en-US"/>
              </w:rPr>
              <w:t>protejarea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conservarea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cu </w:t>
            </w:r>
            <w:proofErr w:type="spellStart"/>
            <w:r w:rsidR="00460653" w:rsidRPr="003A39FA">
              <w:rPr>
                <w:lang w:val="en-US"/>
              </w:rPr>
              <w:t>bună</w:t>
            </w:r>
            <w:proofErr w:type="spellEnd"/>
            <w:r w:rsidR="00460653" w:rsidRPr="003A39FA">
              <w:rPr>
                <w:lang w:val="en-US"/>
              </w:rPr>
              <w:t xml:space="preserve"> </w:t>
            </w:r>
            <w:proofErr w:type="spellStart"/>
            <w:r w:rsidR="00460653" w:rsidRPr="003A39FA">
              <w:rPr>
                <w:lang w:val="en-US"/>
              </w:rPr>
              <w:t>diligenţă</w:t>
            </w:r>
            <w:proofErr w:type="spellEnd"/>
            <w:r w:rsidR="00460653" w:rsidRPr="003A39FA">
              <w:rPr>
                <w:lang w:val="en-US"/>
              </w:rPr>
              <w:t>.</w:t>
            </w:r>
          </w:p>
          <w:p w14:paraId="13C93E7C"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2.5. </w:t>
            </w:r>
            <w:r w:rsidR="00460653" w:rsidRPr="003A39FA">
              <w:rPr>
                <w:lang w:val="en-US"/>
              </w:rPr>
              <w:t xml:space="preserve">La </w:t>
            </w:r>
            <w:proofErr w:type="spellStart"/>
            <w:r w:rsidR="00460653" w:rsidRPr="003A39FA">
              <w:rPr>
                <w:lang w:val="en-US"/>
              </w:rPr>
              <w:t>terminarea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183D79" w:rsidRPr="003A39FA">
              <w:rPr>
                <w:lang w:val="en-US"/>
              </w:rPr>
              <w:t>va</w:t>
            </w:r>
            <w:proofErr w:type="spellEnd"/>
            <w:r w:rsidR="00183D79" w:rsidRPr="003A39FA">
              <w:rPr>
                <w:lang w:val="en-US"/>
              </w:rPr>
              <w:t xml:space="preserve"> </w:t>
            </w:r>
            <w:proofErr w:type="spellStart"/>
            <w:r w:rsidR="00183D79" w:rsidRPr="003A39FA">
              <w:rPr>
                <w:lang w:val="en-US"/>
              </w:rPr>
              <w:t>notifica</w:t>
            </w:r>
            <w:proofErr w:type="spellEnd"/>
            <w:r w:rsidR="00183D79" w:rsidRPr="003A39FA">
              <w:rPr>
                <w:lang w:val="en-US"/>
              </w:rPr>
              <w:t xml:space="preserve"> </w:t>
            </w:r>
            <w:proofErr w:type="spellStart"/>
            <w:r w:rsidR="00183D79" w:rsidRPr="003A39FA">
              <w:rPr>
                <w:lang w:val="en-US"/>
              </w:rPr>
              <w:t>Beneficiarul</w:t>
            </w:r>
            <w:proofErr w:type="spellEnd"/>
            <w:r w:rsidR="00183D79" w:rsidRPr="003A39FA">
              <w:rPr>
                <w:lang w:val="en-US"/>
              </w:rPr>
              <w:t xml:space="preserve"> </w:t>
            </w:r>
            <w:proofErr w:type="spellStart"/>
            <w:r w:rsidR="00183D79" w:rsidRPr="003A39FA">
              <w:rPr>
                <w:lang w:val="en-US"/>
              </w:rPr>
              <w:t>că</w:t>
            </w:r>
            <w:proofErr w:type="spellEnd"/>
            <w:r w:rsidR="00183D79" w:rsidRPr="003A39FA">
              <w:rPr>
                <w:lang w:val="en-US"/>
              </w:rPr>
              <w:t xml:space="preserve"> su</w:t>
            </w:r>
            <w:r w:rsidR="00460653" w:rsidRPr="003A39FA">
              <w:rPr>
                <w:lang w:val="en-US"/>
              </w:rPr>
              <w:t xml:space="preserve">nt </w:t>
            </w:r>
            <w:proofErr w:type="spellStart"/>
            <w:r w:rsidR="00460653" w:rsidRPr="003A39FA">
              <w:rPr>
                <w:lang w:val="en-US"/>
              </w:rPr>
              <w:t>îndeplinite</w:t>
            </w:r>
            <w:proofErr w:type="spellEnd"/>
            <w:r w:rsidR="00460653" w:rsidRPr="003A39FA">
              <w:rPr>
                <w:lang w:val="en-US"/>
              </w:rPr>
              <w:t xml:space="preserve"> </w:t>
            </w:r>
            <w:proofErr w:type="spellStart"/>
            <w:r w:rsidR="00460653" w:rsidRPr="003A39FA">
              <w:rPr>
                <w:lang w:val="en-US"/>
              </w:rPr>
              <w:t>condiţiile</w:t>
            </w:r>
            <w:proofErr w:type="spellEnd"/>
            <w:r w:rsidR="00460653" w:rsidRPr="003A39FA">
              <w:rPr>
                <w:lang w:val="en-US"/>
              </w:rPr>
              <w:t xml:space="preserve"> de </w:t>
            </w:r>
            <w:proofErr w:type="spellStart"/>
            <w:r w:rsidR="00460653" w:rsidRPr="003A39FA">
              <w:rPr>
                <w:lang w:val="en-US"/>
              </w:rPr>
              <w:t>recepţie</w:t>
            </w:r>
            <w:proofErr w:type="spellEnd"/>
            <w:r w:rsidR="00460653" w:rsidRPr="003A39FA">
              <w:rPr>
                <w:lang w:val="en-US"/>
              </w:rPr>
              <w:t xml:space="preserve">, </w:t>
            </w:r>
            <w:proofErr w:type="spellStart"/>
            <w:r w:rsidR="00460653" w:rsidRPr="003A39FA">
              <w:rPr>
                <w:lang w:val="en-US"/>
              </w:rPr>
              <w:t>solicitând</w:t>
            </w:r>
            <w:proofErr w:type="spellEnd"/>
            <w:r w:rsidR="00460653" w:rsidRPr="003A39FA">
              <w:rPr>
                <w:lang w:val="en-US"/>
              </w:rPr>
              <w:t xml:space="preserve"> </w:t>
            </w:r>
            <w:proofErr w:type="spellStart"/>
            <w:r w:rsidR="00460653" w:rsidRPr="003A39FA">
              <w:rPr>
                <w:lang w:val="en-US"/>
              </w:rPr>
              <w:t>convocarea</w:t>
            </w:r>
            <w:proofErr w:type="spellEnd"/>
            <w:r w:rsidR="00460653" w:rsidRPr="003A39FA">
              <w:rPr>
                <w:lang w:val="en-US"/>
              </w:rPr>
              <w:t xml:space="preserve"> </w:t>
            </w:r>
            <w:proofErr w:type="spellStart"/>
            <w:r w:rsidR="00460653" w:rsidRPr="003A39FA">
              <w:rPr>
                <w:lang w:val="en-US"/>
              </w:rPr>
              <w:t>comisiei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baza</w:t>
            </w:r>
            <w:proofErr w:type="spellEnd"/>
            <w:r w:rsidR="00460653" w:rsidRPr="003A39FA">
              <w:rPr>
                <w:lang w:val="en-US"/>
              </w:rPr>
              <w:t xml:space="preserve"> </w:t>
            </w:r>
            <w:proofErr w:type="spellStart"/>
            <w:r w:rsidR="00460653" w:rsidRPr="003A39FA">
              <w:rPr>
                <w:lang w:val="en-US"/>
              </w:rPr>
              <w:t>acestei</w:t>
            </w:r>
            <w:proofErr w:type="spellEnd"/>
            <w:r w:rsidR="00460653" w:rsidRPr="003A39FA">
              <w:rPr>
                <w:lang w:val="en-US"/>
              </w:rPr>
              <w:t xml:space="preserve"> </w:t>
            </w:r>
            <w:proofErr w:type="spellStart"/>
            <w:r w:rsidR="00460653" w:rsidRPr="003A39FA">
              <w:rPr>
                <w:lang w:val="en-US"/>
              </w:rPr>
              <w:t>notificări</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convoca</w:t>
            </w:r>
            <w:proofErr w:type="spellEnd"/>
            <w:r w:rsidR="00460653" w:rsidRPr="003A39FA">
              <w:rPr>
                <w:lang w:val="en-US"/>
              </w:rPr>
              <w:t xml:space="preserve"> </w:t>
            </w:r>
            <w:proofErr w:type="spellStart"/>
            <w:r w:rsidR="00460653" w:rsidRPr="003A39FA">
              <w:rPr>
                <w:lang w:val="en-US"/>
              </w:rPr>
              <w:t>comisia</w:t>
            </w:r>
            <w:proofErr w:type="spellEnd"/>
            <w:r w:rsidR="00460653" w:rsidRPr="003A39FA">
              <w:rPr>
                <w:lang w:val="en-US"/>
              </w:rPr>
              <w:t xml:space="preserve"> </w:t>
            </w:r>
            <w:proofErr w:type="gramStart"/>
            <w:r w:rsidR="00460653" w:rsidRPr="003A39FA">
              <w:rPr>
                <w:lang w:val="en-US"/>
              </w:rPr>
              <w:t xml:space="preserve">de  </w:t>
            </w:r>
            <w:proofErr w:type="spellStart"/>
            <w:r w:rsidR="00460653" w:rsidRPr="003A39FA">
              <w:rPr>
                <w:lang w:val="en-US"/>
              </w:rPr>
              <w:t>recepţie</w:t>
            </w:r>
            <w:proofErr w:type="spellEnd"/>
            <w:proofErr w:type="gram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terminarea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w:t>
            </w:r>
          </w:p>
          <w:p w14:paraId="2A6ECB27"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7774622B" w14:textId="5B552523" w:rsidR="00985514" w:rsidRPr="00C55356" w:rsidRDefault="009E4204" w:rsidP="00985514">
            <w:pPr>
              <w:shd w:val="clear" w:color="auto" w:fill="FFFFFF" w:themeFill="background1"/>
              <w:tabs>
                <w:tab w:val="right" w:pos="426"/>
              </w:tabs>
              <w:spacing w:before="120"/>
              <w:ind w:left="360" w:hanging="288"/>
              <w:rPr>
                <w:b/>
                <w:noProof w:val="0"/>
                <w:u w:val="single"/>
                <w:lang w:eastAsia="ru-RU"/>
              </w:rPr>
            </w:pPr>
            <w:r w:rsidRPr="00FF430B">
              <w:t>2.7.</w:t>
            </w:r>
            <w:r w:rsidR="00AC08BD">
              <w:t xml:space="preserve"> </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001E2B2A">
              <w:rPr>
                <w:noProof w:val="0"/>
                <w:lang w:eastAsia="ru-RU"/>
              </w:rPr>
              <w:t xml:space="preserve">  </w:t>
            </w:r>
            <w:r w:rsidR="00985514" w:rsidRPr="001A2E5D">
              <w:t>este</w:t>
            </w:r>
            <w:r w:rsidR="00985514" w:rsidRPr="001A2E5D">
              <w:rPr>
                <w:b/>
                <w:i/>
              </w:rPr>
              <w:t xml:space="preserve"> </w:t>
            </w:r>
            <w:r w:rsidR="00985514" w:rsidRPr="001A2E5D">
              <w:rPr>
                <w:b/>
                <w:i/>
                <w:highlight w:val="yellow"/>
                <w:u w:val="single"/>
              </w:rPr>
              <w:t xml:space="preserve">de </w:t>
            </w:r>
            <w:r w:rsidR="00BD5B05" w:rsidRPr="001A2E5D">
              <w:rPr>
                <w:b/>
                <w:i/>
                <w:highlight w:val="yellow"/>
                <w:u w:val="single"/>
              </w:rPr>
              <w:t>3</w:t>
            </w:r>
            <w:r w:rsidR="00985514" w:rsidRPr="001A2E5D">
              <w:rPr>
                <w:b/>
                <w:i/>
                <w:highlight w:val="yellow"/>
                <w:u w:val="single"/>
              </w:rPr>
              <w:t xml:space="preserve"> ani</w:t>
            </w:r>
            <w:r w:rsidR="00985514" w:rsidRPr="001A2E5D">
              <w:rPr>
                <w:rFonts w:eastAsia="PMingLiU"/>
                <w:b/>
                <w:i/>
                <w:u w:val="single"/>
                <w:lang w:eastAsia="zh-CN"/>
              </w:rPr>
              <w:t xml:space="preserve"> de la data recepției la </w:t>
            </w:r>
            <w:r w:rsidR="00652373" w:rsidRPr="001A2E5D">
              <w:rPr>
                <w:rFonts w:eastAsia="PMingLiU"/>
                <w:b/>
                <w:i/>
                <w:u w:val="single"/>
                <w:lang w:eastAsia="zh-CN"/>
              </w:rPr>
              <w:t>finalizarea</w:t>
            </w:r>
            <w:r w:rsidR="00985514" w:rsidRPr="001A2E5D">
              <w:rPr>
                <w:rFonts w:eastAsia="PMingLiU"/>
                <w:b/>
                <w:i/>
                <w:u w:val="single"/>
                <w:lang w:eastAsia="zh-CN"/>
              </w:rPr>
              <w:t xml:space="preserve"> lucrărilor</w:t>
            </w:r>
            <w:r w:rsidR="00985514" w:rsidRPr="00C55356">
              <w:rPr>
                <w:b/>
                <w:i/>
                <w:noProof w:val="0"/>
                <w:u w:val="single"/>
                <w:lang w:eastAsia="ru-RU"/>
              </w:rPr>
              <w:t>.</w:t>
            </w:r>
          </w:p>
          <w:p w14:paraId="46E70501" w14:textId="77777777" w:rsidR="007A2F41" w:rsidRPr="00985514" w:rsidRDefault="007A2F41" w:rsidP="00196AB4">
            <w:pPr>
              <w:pStyle w:val="a"/>
              <w:numPr>
                <w:ilvl w:val="0"/>
                <w:numId w:val="0"/>
              </w:numPr>
              <w:rPr>
                <w:lang w:val="ro-RO"/>
              </w:rPr>
            </w:pPr>
          </w:p>
          <w:p w14:paraId="27B7DB18" w14:textId="77777777" w:rsidR="00460653" w:rsidRPr="00FF430B" w:rsidRDefault="00A156C0" w:rsidP="003A39FA">
            <w:pPr>
              <w:tabs>
                <w:tab w:val="left" w:pos="3645"/>
              </w:tabs>
              <w:spacing w:line="276" w:lineRule="auto"/>
              <w:contextualSpacing/>
              <w:jc w:val="center"/>
            </w:pPr>
            <w:r w:rsidRPr="00FF430B">
              <w:rPr>
                <w:b/>
              </w:rPr>
              <w:t xml:space="preserve">3. </w:t>
            </w:r>
            <w:r w:rsidR="00460653" w:rsidRPr="00FF430B">
              <w:rPr>
                <w:b/>
              </w:rPr>
              <w:t>VALOAREA LUCRĂRILOR ŞI MODALITĂŢILE DE PLATĂ</w:t>
            </w:r>
          </w:p>
          <w:p w14:paraId="535CF87E" w14:textId="77777777" w:rsidR="007A2F41" w:rsidRPr="00FF430B" w:rsidRDefault="00E503F9" w:rsidP="00196AB4">
            <w:pPr>
              <w:jc w:val="both"/>
            </w:pPr>
            <w:r w:rsidRPr="00FF430B">
              <w:t>3.1</w:t>
            </w:r>
            <w:r w:rsidR="00A156C0" w:rsidRPr="00FF430B">
              <w:t>.</w:t>
            </w:r>
            <w:r w:rsidR="001E2B2A">
              <w:t xml:space="preserve"> </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0B5CC45" w14:textId="77777777" w:rsidR="00995AF6" w:rsidRPr="003A39FA" w:rsidRDefault="00E503F9" w:rsidP="00196AB4">
            <w:pPr>
              <w:pStyle w:val="af2"/>
              <w:tabs>
                <w:tab w:val="left" w:pos="321"/>
              </w:tabs>
              <w:spacing w:line="276" w:lineRule="auto"/>
              <w:ind w:firstLine="0"/>
              <w:rPr>
                <w:lang w:val="en-US"/>
              </w:rPr>
            </w:pPr>
            <w:r w:rsidRPr="003A39FA">
              <w:rPr>
                <w:lang w:val="en-US"/>
              </w:rPr>
              <w:t>3.2</w:t>
            </w:r>
            <w:r w:rsidR="00A156C0" w:rsidRPr="003A39FA">
              <w:rPr>
                <w:lang w:val="en-US"/>
              </w:rPr>
              <w:t>.</w:t>
            </w:r>
            <w:r w:rsidR="001E2B2A">
              <w:rPr>
                <w:lang w:val="en-US"/>
              </w:rPr>
              <w:t xml:space="preserve"> </w:t>
            </w:r>
            <w:proofErr w:type="spellStart"/>
            <w:r w:rsidR="00460653" w:rsidRPr="003A39FA">
              <w:rPr>
                <w:lang w:val="en-US"/>
              </w:rPr>
              <w:t>Achitările</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efectuate</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transfer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baza</w:t>
            </w:r>
            <w:proofErr w:type="spellEnd"/>
            <w:r w:rsidR="00460653" w:rsidRPr="003A39FA">
              <w:rPr>
                <w:lang w:val="en-US"/>
              </w:rPr>
              <w:t xml:space="preserve"> </w:t>
            </w:r>
            <w:proofErr w:type="spellStart"/>
            <w:r w:rsidR="00460653" w:rsidRPr="003A39FA">
              <w:rPr>
                <w:lang w:val="en-US"/>
              </w:rPr>
              <w:t>facturilor</w:t>
            </w:r>
            <w:proofErr w:type="spellEnd"/>
            <w:r w:rsidR="00460653" w:rsidRPr="003A39FA">
              <w:rPr>
                <w:lang w:val="en-US"/>
              </w:rPr>
              <w:t xml:space="preserve"> </w:t>
            </w:r>
            <w:proofErr w:type="spellStart"/>
            <w:r w:rsidR="00460653" w:rsidRPr="003A39FA">
              <w:rPr>
                <w:lang w:val="en-US"/>
              </w:rPr>
              <w:t>fiscale</w:t>
            </w:r>
            <w:proofErr w:type="spellEnd"/>
            <w:r w:rsidR="00460653" w:rsidRPr="003A39FA">
              <w:rPr>
                <w:lang w:val="en-US"/>
              </w:rPr>
              <w:t xml:space="preserve">, </w:t>
            </w:r>
            <w:proofErr w:type="spellStart"/>
            <w:r w:rsidR="001E2B2A" w:rsidRPr="001E2B2A">
              <w:rPr>
                <w:lang w:val="en-US"/>
              </w:rPr>
              <w:t>î</w:t>
            </w:r>
            <w:r w:rsidR="001E2B2A" w:rsidRPr="001E2B2A">
              <w:rPr>
                <w:rStyle w:val="aff"/>
                <w:b w:val="0"/>
                <w:color w:val="000000"/>
                <w:shd w:val="clear" w:color="auto" w:fill="FFFFFF"/>
                <w:lang w:val="en-US"/>
              </w:rPr>
              <w:t>n</w:t>
            </w:r>
            <w:proofErr w:type="spellEnd"/>
            <w:r w:rsidR="001E2B2A" w:rsidRPr="001E2B2A">
              <w:rPr>
                <w:rStyle w:val="aff"/>
                <w:b w:val="0"/>
                <w:color w:val="000000"/>
                <w:shd w:val="clear" w:color="auto" w:fill="FFFFFF"/>
                <w:lang w:val="en-US"/>
              </w:rPr>
              <w:t xml:space="preserve"> termen</w:t>
            </w:r>
            <w:r w:rsidR="001E2B2A" w:rsidRPr="001E2B2A">
              <w:rPr>
                <w:rStyle w:val="aff"/>
                <w:color w:val="000000"/>
                <w:shd w:val="clear" w:color="auto" w:fill="FFFFFF"/>
                <w:lang w:val="en-US"/>
              </w:rPr>
              <w:t xml:space="preserve"> </w:t>
            </w:r>
            <w:r w:rsidR="001E2B2A" w:rsidRPr="001E2B2A">
              <w:rPr>
                <w:spacing w:val="-4"/>
                <w:lang w:val="en-US"/>
              </w:rPr>
              <w:t xml:space="preserve">30 de </w:t>
            </w:r>
            <w:proofErr w:type="spellStart"/>
            <w:r w:rsidR="001E2B2A" w:rsidRPr="001E2B2A">
              <w:rPr>
                <w:spacing w:val="-4"/>
                <w:lang w:val="en-US"/>
              </w:rPr>
              <w:t>zile</w:t>
            </w:r>
            <w:proofErr w:type="spellEnd"/>
            <w:r w:rsidR="001E2B2A" w:rsidRPr="003A39FA">
              <w:rPr>
                <w:lang w:val="en-US"/>
              </w:rPr>
              <w:t xml:space="preserve">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primirea</w:t>
            </w:r>
            <w:proofErr w:type="spellEnd"/>
            <w:r w:rsidR="00460653" w:rsidRPr="003A39FA">
              <w:rPr>
                <w:lang w:val="en-US"/>
              </w:rPr>
              <w:t xml:space="preserve"> </w:t>
            </w:r>
            <w:proofErr w:type="spellStart"/>
            <w:r w:rsidR="00460653" w:rsidRPr="003A39FA">
              <w:rPr>
                <w:lang w:val="en-US"/>
              </w:rPr>
              <w:t>proceselor</w:t>
            </w:r>
            <w:proofErr w:type="spellEnd"/>
            <w:r w:rsidR="00460653" w:rsidRPr="003A39FA">
              <w:rPr>
                <w:lang w:val="en-US"/>
              </w:rPr>
              <w:t xml:space="preserve"> </w:t>
            </w:r>
            <w:r w:rsidR="00A156C0" w:rsidRPr="003A39FA">
              <w:rPr>
                <w:lang w:val="en-US"/>
              </w:rPr>
              <w:t>–</w:t>
            </w:r>
            <w:r w:rsidR="00460653" w:rsidRPr="003A39FA">
              <w:rPr>
                <w:lang w:val="en-US"/>
              </w:rPr>
              <w:t xml:space="preserve"> verbale de </w:t>
            </w:r>
            <w:proofErr w:type="spellStart"/>
            <w:r w:rsidR="00460653" w:rsidRPr="003A39FA">
              <w:rPr>
                <w:lang w:val="en-US"/>
              </w:rPr>
              <w:t>recepţie</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w:t>
            </w:r>
            <w:proofErr w:type="spellStart"/>
            <w:r w:rsidR="00460653" w:rsidRPr="003A39FA">
              <w:rPr>
                <w:lang w:val="en-US"/>
              </w:rPr>
              <w:t>semnate</w:t>
            </w:r>
            <w:proofErr w:type="spellEnd"/>
            <w:r w:rsidR="00460653" w:rsidRPr="003A39FA">
              <w:rPr>
                <w:lang w:val="en-US"/>
              </w:rPr>
              <w:t xml:space="preserve"> </w:t>
            </w:r>
            <w:proofErr w:type="spellStart"/>
            <w:r w:rsidR="00460653" w:rsidRPr="003A39FA">
              <w:rPr>
                <w:lang w:val="en-US"/>
              </w:rPr>
              <w:t>şi</w:t>
            </w:r>
            <w:proofErr w:type="spellEnd"/>
            <w:r w:rsidR="00995AF6" w:rsidRPr="003A39FA">
              <w:rPr>
                <w:lang w:val="en-US"/>
              </w:rPr>
              <w:t xml:space="preserve"> </w:t>
            </w:r>
            <w:proofErr w:type="spellStart"/>
            <w:r w:rsidR="00995AF6" w:rsidRPr="003A39FA">
              <w:rPr>
                <w:lang w:val="en-US"/>
              </w:rPr>
              <w:t>acceptate</w:t>
            </w:r>
            <w:proofErr w:type="spellEnd"/>
            <w:r w:rsidR="00995AF6" w:rsidRPr="003A39FA">
              <w:rPr>
                <w:lang w:val="en-US"/>
              </w:rPr>
              <w:t xml:space="preserve"> de </w:t>
            </w:r>
            <w:proofErr w:type="spellStart"/>
            <w:r w:rsidR="00995AF6" w:rsidRPr="003A39FA">
              <w:rPr>
                <w:lang w:val="en-US"/>
              </w:rPr>
              <w:t>către</w:t>
            </w:r>
            <w:proofErr w:type="spellEnd"/>
            <w:r w:rsidR="00995AF6" w:rsidRPr="003A39FA">
              <w:rPr>
                <w:lang w:val="en-US"/>
              </w:rPr>
              <w:t xml:space="preserve"> </w:t>
            </w:r>
            <w:proofErr w:type="spellStart"/>
            <w:r w:rsidR="00995AF6" w:rsidRPr="003A39FA">
              <w:rPr>
                <w:lang w:val="en-US"/>
              </w:rPr>
              <w:t>Beneficiar</w:t>
            </w:r>
            <w:proofErr w:type="spellEnd"/>
            <w:r w:rsidR="00995AF6" w:rsidRPr="003A39FA">
              <w:rPr>
                <w:lang w:val="en-US"/>
              </w:rPr>
              <w:t>.</w:t>
            </w:r>
          </w:p>
          <w:p w14:paraId="496A4C61" w14:textId="77777777" w:rsidR="00A946E0" w:rsidRPr="003A39FA" w:rsidRDefault="00A156C0" w:rsidP="00196AB4">
            <w:pPr>
              <w:pStyle w:val="af2"/>
              <w:tabs>
                <w:tab w:val="left" w:pos="37"/>
              </w:tabs>
              <w:spacing w:line="276" w:lineRule="auto"/>
              <w:ind w:firstLine="0"/>
              <w:rPr>
                <w:lang w:val="en-US"/>
              </w:rPr>
            </w:pPr>
            <w:r w:rsidRPr="003A39FA">
              <w:rPr>
                <w:lang w:val="en-US"/>
              </w:rPr>
              <w:t xml:space="preserve">3.3.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verifica</w:t>
            </w:r>
            <w:proofErr w:type="spellEnd"/>
            <w:r w:rsidR="00460653" w:rsidRPr="003A39FA">
              <w:rPr>
                <w:lang w:val="en-US"/>
              </w:rPr>
              <w:t xml:space="preserve"> </w:t>
            </w:r>
            <w:proofErr w:type="spellStart"/>
            <w:r w:rsidR="00460653" w:rsidRPr="003A39FA">
              <w:rPr>
                <w:lang w:val="en-US"/>
              </w:rPr>
              <w:t>procesele</w:t>
            </w:r>
            <w:proofErr w:type="spellEnd"/>
            <w:r w:rsidR="009E719D" w:rsidRPr="003A39FA">
              <w:rPr>
                <w:lang w:val="en-US"/>
              </w:rPr>
              <w:t>-</w:t>
            </w:r>
            <w:r w:rsidR="00460653" w:rsidRPr="003A39FA">
              <w:rPr>
                <w:lang w:val="en-US"/>
              </w:rPr>
              <w:t xml:space="preserve">verbale de </w:t>
            </w:r>
            <w:proofErr w:type="spellStart"/>
            <w:r w:rsidR="00460653" w:rsidRPr="003A39FA">
              <w:rPr>
                <w:lang w:val="en-US"/>
              </w:rPr>
              <w:t>recepție</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termen de </w:t>
            </w:r>
            <w:r w:rsidR="001E2B2A">
              <w:rPr>
                <w:lang w:val="en-US"/>
              </w:rPr>
              <w:t>20</w:t>
            </w:r>
            <w:r w:rsidR="00460653" w:rsidRPr="003A39FA">
              <w:rPr>
                <w:lang w:val="en-US"/>
              </w:rPr>
              <w:t xml:space="preserve"> </w:t>
            </w:r>
            <w:proofErr w:type="spellStart"/>
            <w:r w:rsidR="00460653" w:rsidRPr="003A39FA">
              <w:rPr>
                <w:lang w:val="en-US"/>
              </w:rPr>
              <w:t>zile</w:t>
            </w:r>
            <w:proofErr w:type="spellEnd"/>
            <w:r w:rsidR="00460653" w:rsidRPr="003A39FA">
              <w:rPr>
                <w:lang w:val="en-US"/>
              </w:rPr>
              <w:t xml:space="preserve"> </w:t>
            </w:r>
            <w:proofErr w:type="spellStart"/>
            <w:r w:rsidR="00460653" w:rsidRPr="003A39FA">
              <w:rPr>
                <w:lang w:val="en-US"/>
              </w:rPr>
              <w:t>calendaristice</w:t>
            </w:r>
            <w:proofErr w:type="spellEnd"/>
            <w:r w:rsidR="00460653" w:rsidRPr="003A39FA">
              <w:rPr>
                <w:lang w:val="en-US"/>
              </w:rPr>
              <w:t xml:space="preserve"> de la </w:t>
            </w:r>
            <w:proofErr w:type="spellStart"/>
            <w:r w:rsidR="00460653" w:rsidRPr="003A39FA">
              <w:rPr>
                <w:lang w:val="en-US"/>
              </w:rPr>
              <w:t>primirea</w:t>
            </w:r>
            <w:proofErr w:type="spellEnd"/>
            <w:r w:rsidR="00460653" w:rsidRPr="003A39FA">
              <w:rPr>
                <w:lang w:val="en-US"/>
              </w:rPr>
              <w:t xml:space="preserve"> </w:t>
            </w:r>
            <w:proofErr w:type="spellStart"/>
            <w:r w:rsidR="00460653" w:rsidRPr="003A39FA">
              <w:rPr>
                <w:lang w:val="en-US"/>
              </w:rPr>
              <w:t>acestora</w:t>
            </w:r>
            <w:proofErr w:type="spellEnd"/>
            <w:r w:rsidR="00460653" w:rsidRPr="003A39FA">
              <w:rPr>
                <w:lang w:val="en-US"/>
              </w:rPr>
              <w:t xml:space="preserve"> de la </w:t>
            </w:r>
            <w:proofErr w:type="spellStart"/>
            <w:r w:rsidR="00460653" w:rsidRPr="003A39FA">
              <w:rPr>
                <w:lang w:val="en-US"/>
              </w:rPr>
              <w:t>Antreprenor</w:t>
            </w:r>
            <w:proofErr w:type="spellEnd"/>
            <w:r w:rsidR="00460653" w:rsidRPr="003A39FA">
              <w:rPr>
                <w:lang w:val="en-US"/>
              </w:rPr>
              <w:t>.</w:t>
            </w:r>
          </w:p>
          <w:p w14:paraId="0E0112DD" w14:textId="77777777" w:rsidR="00A946E0" w:rsidRPr="003A39FA" w:rsidRDefault="00316769" w:rsidP="00196AB4">
            <w:pPr>
              <w:pStyle w:val="af2"/>
              <w:tabs>
                <w:tab w:val="left" w:pos="37"/>
              </w:tabs>
              <w:spacing w:line="276" w:lineRule="auto"/>
              <w:ind w:firstLine="0"/>
              <w:rPr>
                <w:lang w:val="en-US"/>
              </w:rPr>
            </w:pPr>
            <w:r w:rsidRPr="003A39FA">
              <w:rPr>
                <w:lang w:val="en-US"/>
              </w:rPr>
              <w:t>3.4</w:t>
            </w:r>
            <w:r w:rsidR="00A156C0" w:rsidRPr="003A39FA">
              <w:rPr>
                <w:lang w:val="en-US"/>
              </w:rPr>
              <w:t xml:space="preserve">. </w:t>
            </w:r>
            <w:r w:rsidR="00460653" w:rsidRPr="003A39FA">
              <w:rPr>
                <w:lang w:val="en-US"/>
              </w:rPr>
              <w:t xml:space="preserve">Plata </w:t>
            </w:r>
            <w:proofErr w:type="spellStart"/>
            <w:r w:rsidR="00460653" w:rsidRPr="003A39FA">
              <w:rPr>
                <w:lang w:val="en-US"/>
              </w:rPr>
              <w:t>facturii</w:t>
            </w:r>
            <w:proofErr w:type="spellEnd"/>
            <w:r w:rsidR="00460653" w:rsidRPr="003A39FA">
              <w:rPr>
                <w:lang w:val="en-US"/>
              </w:rPr>
              <w:t xml:space="preserve"> finale se </w:t>
            </w:r>
            <w:proofErr w:type="spellStart"/>
            <w:r w:rsidR="00460653" w:rsidRPr="003A39FA">
              <w:rPr>
                <w:lang w:val="en-US"/>
              </w:rPr>
              <w:t>va</w:t>
            </w:r>
            <w:proofErr w:type="spellEnd"/>
            <w:r w:rsidR="00460653" w:rsidRPr="003A39FA">
              <w:rPr>
                <w:lang w:val="en-US"/>
              </w:rPr>
              <w:t xml:space="preserve"> face </w:t>
            </w:r>
            <w:proofErr w:type="spellStart"/>
            <w:r w:rsidR="00460653" w:rsidRPr="003A39FA">
              <w:rPr>
                <w:lang w:val="en-US"/>
              </w:rPr>
              <w:t>imediat</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verificarea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acceptarea</w:t>
            </w:r>
            <w:proofErr w:type="spellEnd"/>
            <w:r w:rsidR="00460653" w:rsidRPr="003A39FA">
              <w:rPr>
                <w:lang w:val="en-US"/>
              </w:rPr>
              <w:t xml:space="preserve"> </w:t>
            </w:r>
            <w:proofErr w:type="spellStart"/>
            <w:r w:rsidR="00460653" w:rsidRPr="003A39FA">
              <w:rPr>
                <w:lang w:val="en-US"/>
              </w:rPr>
              <w:t>situaţiei</w:t>
            </w:r>
            <w:proofErr w:type="spellEnd"/>
            <w:r w:rsidR="00460653" w:rsidRPr="003A39FA">
              <w:rPr>
                <w:lang w:val="en-US"/>
              </w:rPr>
              <w:t xml:space="preserve"> de </w:t>
            </w:r>
            <w:proofErr w:type="spellStart"/>
            <w:r w:rsidR="00460653" w:rsidRPr="003A39FA">
              <w:rPr>
                <w:lang w:val="en-US"/>
              </w:rPr>
              <w:t>plată</w:t>
            </w:r>
            <w:proofErr w:type="spellEnd"/>
            <w:r w:rsidR="00460653" w:rsidRPr="003A39FA">
              <w:rPr>
                <w:lang w:val="en-US"/>
              </w:rPr>
              <w:t xml:space="preserve"> definitive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verificarea</w:t>
            </w:r>
            <w:proofErr w:type="spellEnd"/>
            <w:r w:rsidR="00460653" w:rsidRPr="003A39FA">
              <w:rPr>
                <w:lang w:val="en-US"/>
              </w:rPr>
              <w:t xml:space="preserve"> se </w:t>
            </w:r>
            <w:proofErr w:type="spellStart"/>
            <w:r w:rsidR="00460653" w:rsidRPr="003A39FA">
              <w:rPr>
                <w:lang w:val="en-US"/>
              </w:rPr>
              <w:t>prelungeşte</w:t>
            </w:r>
            <w:proofErr w:type="spellEnd"/>
            <w:r w:rsidR="00460653" w:rsidRPr="003A39FA">
              <w:rPr>
                <w:lang w:val="en-US"/>
              </w:rPr>
              <w:t xml:space="preserve"> din </w:t>
            </w:r>
            <w:proofErr w:type="spellStart"/>
            <w:r w:rsidR="00460653" w:rsidRPr="003A39FA">
              <w:rPr>
                <w:lang w:val="en-US"/>
              </w:rPr>
              <w:t>diferite</w:t>
            </w:r>
            <w:proofErr w:type="spellEnd"/>
            <w:r w:rsidR="00460653" w:rsidRPr="003A39FA">
              <w:rPr>
                <w:lang w:val="en-US"/>
              </w:rPr>
              <w:t xml:space="preserve"> motive, </w:t>
            </w:r>
            <w:proofErr w:type="spellStart"/>
            <w:r w:rsidR="00460653" w:rsidRPr="003A39FA">
              <w:rPr>
                <w:lang w:val="en-US"/>
              </w:rPr>
              <w:t>dar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special </w:t>
            </w:r>
            <w:proofErr w:type="spellStart"/>
            <w:r w:rsidR="00460653" w:rsidRPr="003A39FA">
              <w:rPr>
                <w:lang w:val="en-US"/>
              </w:rPr>
              <w:t>datorită</w:t>
            </w:r>
            <w:proofErr w:type="spellEnd"/>
            <w:r w:rsidR="00460653" w:rsidRPr="003A39FA">
              <w:rPr>
                <w:lang w:val="en-US"/>
              </w:rPr>
              <w:t xml:space="preserve">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eventuale</w:t>
            </w:r>
            <w:proofErr w:type="spellEnd"/>
            <w:r w:rsidR="00460653" w:rsidRPr="003A39FA">
              <w:rPr>
                <w:lang w:val="en-US"/>
              </w:rPr>
              <w:t xml:space="preserve"> </w:t>
            </w:r>
            <w:proofErr w:type="spellStart"/>
            <w:r w:rsidR="00460653" w:rsidRPr="003A39FA">
              <w:rPr>
                <w:lang w:val="en-US"/>
              </w:rPr>
              <w:t>litigii</w:t>
            </w:r>
            <w:proofErr w:type="spellEnd"/>
            <w:r w:rsidR="00460653" w:rsidRPr="003A39FA">
              <w:rPr>
                <w:lang w:val="en-US"/>
              </w:rPr>
              <w:t xml:space="preserve">, </w:t>
            </w:r>
            <w:proofErr w:type="spellStart"/>
            <w:r w:rsidR="00460653" w:rsidRPr="003A39FA">
              <w:rPr>
                <w:lang w:val="en-US"/>
              </w:rPr>
              <w:t>contravaloarea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care n</w:t>
            </w:r>
            <w:r w:rsidR="00183D79" w:rsidRPr="003A39FA">
              <w:rPr>
                <w:lang w:val="en-US"/>
              </w:rPr>
              <w:t>u su</w:t>
            </w:r>
            <w:r w:rsidR="00460653" w:rsidRPr="003A39FA">
              <w:rPr>
                <w:lang w:val="en-US"/>
              </w:rPr>
              <w:t xml:space="preserve">nt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litigiu</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plătită</w:t>
            </w:r>
            <w:proofErr w:type="spellEnd"/>
            <w:r w:rsidR="00460653" w:rsidRPr="003A39FA">
              <w:rPr>
                <w:lang w:val="en-US"/>
              </w:rPr>
              <w:t xml:space="preserve"> </w:t>
            </w:r>
            <w:proofErr w:type="spellStart"/>
            <w:r w:rsidR="00460653" w:rsidRPr="003A39FA">
              <w:rPr>
                <w:lang w:val="en-US"/>
              </w:rPr>
              <w:t>imediat</w:t>
            </w:r>
            <w:proofErr w:type="spellEnd"/>
            <w:r w:rsidR="00460653" w:rsidRPr="003A39FA">
              <w:rPr>
                <w:lang w:val="en-US"/>
              </w:rPr>
              <w:t xml:space="preserve">. </w:t>
            </w:r>
          </w:p>
          <w:p w14:paraId="5A3D51CB" w14:textId="77777777" w:rsidR="00E503F9" w:rsidRPr="003A39FA" w:rsidRDefault="00316769" w:rsidP="00196AB4">
            <w:pPr>
              <w:pStyle w:val="af2"/>
              <w:tabs>
                <w:tab w:val="left" w:pos="37"/>
              </w:tabs>
              <w:spacing w:line="276" w:lineRule="auto"/>
              <w:ind w:firstLine="0"/>
              <w:rPr>
                <w:lang w:val="en-US"/>
              </w:rPr>
            </w:pPr>
            <w:r w:rsidRPr="003A39FA">
              <w:rPr>
                <w:lang w:val="en-US"/>
              </w:rPr>
              <w:t>3.5</w:t>
            </w:r>
            <w:r w:rsidR="00A156C0" w:rsidRPr="003A39FA">
              <w:rPr>
                <w:lang w:val="en-US"/>
              </w:rPr>
              <w:t>.</w:t>
            </w:r>
            <w:r w:rsidR="001E2B2A">
              <w:rPr>
                <w:lang w:val="en-US"/>
              </w:rPr>
              <w:t xml:space="preserve"> </w:t>
            </w:r>
            <w:proofErr w:type="spellStart"/>
            <w:r w:rsidR="00460653" w:rsidRPr="003A39FA">
              <w:rPr>
                <w:lang w:val="en-US"/>
              </w:rPr>
              <w:t>Lucrările</w:t>
            </w:r>
            <w:proofErr w:type="spellEnd"/>
            <w:r w:rsidR="00460653" w:rsidRPr="003A39FA">
              <w:rPr>
                <w:lang w:val="en-US"/>
              </w:rPr>
              <w:t xml:space="preserve"> nu </w:t>
            </w:r>
            <w:proofErr w:type="spellStart"/>
            <w:r w:rsidR="00183D79" w:rsidRPr="003A39FA">
              <w:rPr>
                <w:lang w:val="en-US"/>
              </w:rPr>
              <w:t>vor</w:t>
            </w:r>
            <w:proofErr w:type="spellEnd"/>
            <w:r w:rsidR="00183D79" w:rsidRPr="003A39FA">
              <w:rPr>
                <w:lang w:val="en-US"/>
              </w:rPr>
              <w:t xml:space="preserve"> fi considerate </w:t>
            </w:r>
            <w:proofErr w:type="spellStart"/>
            <w:r w:rsidR="00183D79" w:rsidRPr="003A39FA">
              <w:rPr>
                <w:lang w:val="en-US"/>
              </w:rPr>
              <w:t>finalizate</w:t>
            </w:r>
            <w:proofErr w:type="spellEnd"/>
            <w:r w:rsidR="00183D79" w:rsidRPr="003A39FA">
              <w:rPr>
                <w:lang w:val="en-US"/>
              </w:rPr>
              <w:t xml:space="preserve"> </w:t>
            </w:r>
            <w:proofErr w:type="spellStart"/>
            <w:r w:rsidR="00183D79" w:rsidRPr="003A39FA">
              <w:rPr>
                <w:lang w:val="en-US"/>
              </w:rPr>
              <w:t>pâ</w:t>
            </w:r>
            <w:r w:rsidR="00460653" w:rsidRPr="003A39FA">
              <w:rPr>
                <w:lang w:val="en-US"/>
              </w:rPr>
              <w:t>nă</w:t>
            </w:r>
            <w:proofErr w:type="spellEnd"/>
            <w:r w:rsidR="00183D79" w:rsidRPr="003A39FA">
              <w:rPr>
                <w:lang w:val="en-US"/>
              </w:rPr>
              <w:t xml:space="preserve"> </w:t>
            </w:r>
            <w:proofErr w:type="spellStart"/>
            <w:r w:rsidR="00183D79" w:rsidRPr="003A39FA">
              <w:rPr>
                <w:lang w:val="en-US"/>
              </w:rPr>
              <w:t>câ</w:t>
            </w:r>
            <w:r w:rsidR="00460653" w:rsidRPr="003A39FA">
              <w:rPr>
                <w:lang w:val="en-US"/>
              </w:rPr>
              <w:t>nd</w:t>
            </w:r>
            <w:proofErr w:type="spellEnd"/>
            <w:r w:rsidR="00460653" w:rsidRPr="003A39FA">
              <w:rPr>
                <w:lang w:val="en-US"/>
              </w:rPr>
              <w:t xml:space="preserve"> </w:t>
            </w:r>
            <w:proofErr w:type="spellStart"/>
            <w:r w:rsidR="00460653" w:rsidRPr="003A39FA">
              <w:rPr>
                <w:lang w:val="en-US"/>
              </w:rPr>
              <w:t>procesul</w:t>
            </w:r>
            <w:proofErr w:type="spellEnd"/>
            <w:r w:rsidR="00460653" w:rsidRPr="003A39FA">
              <w:rPr>
                <w:lang w:val="en-US"/>
              </w:rPr>
              <w:t xml:space="preserve">-verbal de </w:t>
            </w:r>
            <w:proofErr w:type="spellStart"/>
            <w:r w:rsidR="00460653" w:rsidRPr="003A39FA">
              <w:rPr>
                <w:lang w:val="en-US"/>
              </w:rPr>
              <w:t>recepţie</w:t>
            </w:r>
            <w:proofErr w:type="spellEnd"/>
            <w:r w:rsidR="00460653" w:rsidRPr="003A39FA">
              <w:rPr>
                <w:lang w:val="en-US"/>
              </w:rPr>
              <w:t xml:space="preserve"> la </w:t>
            </w:r>
            <w:proofErr w:type="spellStart"/>
            <w:r w:rsidR="00460653" w:rsidRPr="003A39FA">
              <w:rPr>
                <w:lang w:val="en-US"/>
              </w:rPr>
              <w:t>terminarea</w:t>
            </w:r>
            <w:proofErr w:type="spellEnd"/>
            <w:r w:rsidR="00460653" w:rsidRPr="003A39FA">
              <w:rPr>
                <w:lang w:val="en-US"/>
              </w:rPr>
              <w:t xml:space="preserve"> </w:t>
            </w:r>
            <w:proofErr w:type="spellStart"/>
            <w:proofErr w:type="gramStart"/>
            <w:r w:rsidR="00460653" w:rsidRPr="003A39FA">
              <w:rPr>
                <w:lang w:val="en-US"/>
              </w:rPr>
              <w:t>lucrărilor</w:t>
            </w:r>
            <w:proofErr w:type="spellEnd"/>
            <w:r w:rsidR="00460653" w:rsidRPr="003A39FA">
              <w:rPr>
                <w:lang w:val="en-US"/>
              </w:rPr>
              <w:t xml:space="preserve">  nu</w:t>
            </w:r>
            <w:proofErr w:type="gram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semnat</w:t>
            </w:r>
            <w:proofErr w:type="spellEnd"/>
            <w:r w:rsidR="00460653" w:rsidRPr="003A39FA">
              <w:rPr>
                <w:lang w:val="en-US"/>
              </w:rPr>
              <w:t xml:space="preserve"> de </w:t>
            </w:r>
            <w:proofErr w:type="spellStart"/>
            <w:r w:rsidR="00460653" w:rsidRPr="003A39FA">
              <w:rPr>
                <w:lang w:val="en-US"/>
              </w:rPr>
              <w:t>comisia</w:t>
            </w:r>
            <w:proofErr w:type="spellEnd"/>
            <w:r w:rsidR="00460653" w:rsidRPr="003A39FA">
              <w:rPr>
                <w:lang w:val="en-US"/>
              </w:rPr>
              <w:t xml:space="preserve"> de </w:t>
            </w:r>
            <w:proofErr w:type="spellStart"/>
            <w:r w:rsidR="00460653" w:rsidRPr="003A39FA">
              <w:rPr>
                <w:lang w:val="en-US"/>
              </w:rPr>
              <w:t>recepţie</w:t>
            </w:r>
            <w:proofErr w:type="spellEnd"/>
            <w:r w:rsidR="00460653" w:rsidRPr="003A39FA">
              <w:rPr>
                <w:lang w:val="en-US"/>
              </w:rPr>
              <w:t xml:space="preserve">, care </w:t>
            </w:r>
            <w:proofErr w:type="spellStart"/>
            <w:r w:rsidR="00460653" w:rsidRPr="003A39FA">
              <w:rPr>
                <w:lang w:val="en-US"/>
              </w:rPr>
              <w:t>confirmă</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au </w:t>
            </w:r>
            <w:proofErr w:type="spellStart"/>
            <w:r w:rsidR="00460653" w:rsidRPr="003A39FA">
              <w:rPr>
                <w:lang w:val="en-US"/>
              </w:rPr>
              <w:t>fost</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w:t>
            </w:r>
            <w:r w:rsidR="00A946E0" w:rsidRPr="003A39FA">
              <w:rPr>
                <w:lang w:val="en-US"/>
              </w:rPr>
              <w:t xml:space="preserve">conform </w:t>
            </w:r>
            <w:proofErr w:type="spellStart"/>
            <w:r w:rsidR="00A946E0" w:rsidRPr="003A39FA">
              <w:rPr>
                <w:lang w:val="en-US"/>
              </w:rPr>
              <w:t>contractului</w:t>
            </w:r>
            <w:proofErr w:type="spellEnd"/>
            <w:r w:rsidR="00A946E0" w:rsidRPr="003A39FA">
              <w:rPr>
                <w:lang w:val="en-US"/>
              </w:rPr>
              <w:t>.</w:t>
            </w:r>
          </w:p>
          <w:p w14:paraId="7D77CAB5" w14:textId="77777777" w:rsidR="00267805" w:rsidRPr="003A39FA" w:rsidRDefault="00316769" w:rsidP="00A101F6">
            <w:pPr>
              <w:pStyle w:val="af2"/>
              <w:tabs>
                <w:tab w:val="left" w:pos="37"/>
              </w:tabs>
              <w:spacing w:line="276" w:lineRule="auto"/>
              <w:ind w:firstLine="0"/>
              <w:rPr>
                <w:lang w:val="en-US"/>
              </w:rPr>
            </w:pPr>
            <w:r w:rsidRPr="003A39FA">
              <w:rPr>
                <w:lang w:val="en-US"/>
              </w:rPr>
              <w:t>3.6</w:t>
            </w:r>
            <w:r w:rsidR="00A227F2" w:rsidRPr="003A39FA">
              <w:rPr>
                <w:lang w:val="en-US"/>
              </w:rPr>
              <w:t>.</w:t>
            </w:r>
            <w:r w:rsidR="001E2B2A">
              <w:rPr>
                <w:lang w:val="en-US"/>
              </w:rPr>
              <w:t xml:space="preserve"> </w:t>
            </w:r>
            <w:proofErr w:type="spellStart"/>
            <w:r w:rsidR="00A227F2" w:rsidRPr="003A39FA">
              <w:rPr>
                <w:lang w:val="en-US"/>
              </w:rPr>
              <w:t>Garanţia</w:t>
            </w:r>
            <w:proofErr w:type="spellEnd"/>
            <w:r w:rsidR="00A227F2" w:rsidRPr="003A39FA">
              <w:rPr>
                <w:lang w:val="en-US"/>
              </w:rPr>
              <w:t xml:space="preserve"> de </w:t>
            </w:r>
            <w:proofErr w:type="spellStart"/>
            <w:r w:rsidR="00A227F2" w:rsidRPr="003A39FA">
              <w:rPr>
                <w:lang w:val="en-US"/>
              </w:rPr>
              <w:t>bună</w:t>
            </w:r>
            <w:proofErr w:type="spellEnd"/>
            <w:r w:rsidR="00A227F2" w:rsidRPr="003A39FA">
              <w:rPr>
                <w:lang w:val="en-US"/>
              </w:rPr>
              <w:t xml:space="preserve"> </w:t>
            </w:r>
            <w:proofErr w:type="spellStart"/>
            <w:r w:rsidR="00A227F2" w:rsidRPr="003A39FA">
              <w:rPr>
                <w:lang w:val="en-US"/>
              </w:rPr>
              <w:t>execuţie</w:t>
            </w:r>
            <w:proofErr w:type="spellEnd"/>
            <w:r w:rsidR="00A227F2" w:rsidRPr="003A39FA">
              <w:rPr>
                <w:lang w:val="en-US"/>
              </w:rPr>
              <w:t xml:space="preserve"> se </w:t>
            </w:r>
            <w:proofErr w:type="spellStart"/>
            <w:r w:rsidR="00A227F2" w:rsidRPr="003A39FA">
              <w:rPr>
                <w:lang w:val="en-US"/>
              </w:rPr>
              <w:t>va</w:t>
            </w:r>
            <w:proofErr w:type="spellEnd"/>
            <w:r w:rsidR="00A227F2" w:rsidRPr="003A39FA">
              <w:rPr>
                <w:lang w:val="en-US"/>
              </w:rPr>
              <w:t xml:space="preserve"> </w:t>
            </w:r>
            <w:proofErr w:type="spellStart"/>
            <w:r w:rsidR="00A227F2" w:rsidRPr="003A39FA">
              <w:rPr>
                <w:lang w:val="en-US"/>
              </w:rPr>
              <w:t>restitui</w:t>
            </w:r>
            <w:proofErr w:type="spellEnd"/>
            <w:r w:rsidR="00A227F2" w:rsidRPr="003A39FA">
              <w:rPr>
                <w:lang w:val="en-US"/>
              </w:rPr>
              <w:t xml:space="preserve"> </w:t>
            </w:r>
            <w:proofErr w:type="spellStart"/>
            <w:r w:rsidR="00A227F2" w:rsidRPr="003A39FA">
              <w:rPr>
                <w:lang w:val="en-US"/>
              </w:rPr>
              <w:t>Antreprenorului</w:t>
            </w:r>
            <w:proofErr w:type="spellEnd"/>
            <w:r w:rsidR="00A227F2" w:rsidRPr="003A39FA">
              <w:rPr>
                <w:lang w:val="en-US"/>
              </w:rPr>
              <w:t xml:space="preserve"> </w:t>
            </w:r>
            <w:proofErr w:type="spellStart"/>
            <w:r w:rsidR="00A227F2" w:rsidRPr="003A39FA">
              <w:rPr>
                <w:lang w:val="en-US"/>
              </w:rPr>
              <w:t>în</w:t>
            </w:r>
            <w:proofErr w:type="spellEnd"/>
            <w:r w:rsidR="00A227F2" w:rsidRPr="003A39FA">
              <w:rPr>
                <w:lang w:val="en-US"/>
              </w:rPr>
              <w:t xml:space="preserve"> </w:t>
            </w:r>
            <w:proofErr w:type="spellStart"/>
            <w:r w:rsidR="00A227F2" w:rsidRPr="003A39FA">
              <w:rPr>
                <w:lang w:val="en-US"/>
              </w:rPr>
              <w:t>baza</w:t>
            </w:r>
            <w:proofErr w:type="spellEnd"/>
            <w:r w:rsidR="00A227F2" w:rsidRPr="003A39FA">
              <w:rPr>
                <w:lang w:val="en-US"/>
              </w:rPr>
              <w:t xml:space="preserve"> </w:t>
            </w:r>
            <w:proofErr w:type="spellStart"/>
            <w:r w:rsidR="00A227F2" w:rsidRPr="003A39FA">
              <w:rPr>
                <w:lang w:val="en-US"/>
              </w:rPr>
              <w:t>notificării</w:t>
            </w:r>
            <w:proofErr w:type="spellEnd"/>
            <w:r w:rsidR="00A227F2" w:rsidRPr="003A39FA">
              <w:rPr>
                <w:lang w:val="en-US"/>
              </w:rPr>
              <w:t xml:space="preserve"> </w:t>
            </w:r>
            <w:proofErr w:type="spellStart"/>
            <w:r w:rsidR="00A227F2" w:rsidRPr="003A39FA">
              <w:rPr>
                <w:lang w:val="en-US"/>
              </w:rPr>
              <w:t>Beneficiarului</w:t>
            </w:r>
            <w:proofErr w:type="spellEnd"/>
            <w:r w:rsidR="00A227F2" w:rsidRPr="003A39FA">
              <w:rPr>
                <w:lang w:val="en-US"/>
              </w:rPr>
              <w:t xml:space="preserve"> </w:t>
            </w:r>
            <w:proofErr w:type="spellStart"/>
            <w:r w:rsidR="00A227F2" w:rsidRPr="003A39FA">
              <w:rPr>
                <w:lang w:val="en-US"/>
              </w:rPr>
              <w:t>către</w:t>
            </w:r>
            <w:proofErr w:type="spellEnd"/>
            <w:r w:rsidR="00A227F2" w:rsidRPr="003A39FA">
              <w:rPr>
                <w:lang w:val="en-US"/>
              </w:rPr>
              <w:t xml:space="preserve"> </w:t>
            </w:r>
            <w:proofErr w:type="spellStart"/>
            <w:r w:rsidR="00A227F2" w:rsidRPr="003A39FA">
              <w:rPr>
                <w:lang w:val="en-US"/>
              </w:rPr>
              <w:t>agentul</w:t>
            </w:r>
            <w:proofErr w:type="spellEnd"/>
            <w:r w:rsidR="00A227F2" w:rsidRPr="003A39FA">
              <w:rPr>
                <w:lang w:val="en-US"/>
              </w:rPr>
              <w:t xml:space="preserve"> </w:t>
            </w:r>
            <w:proofErr w:type="spellStart"/>
            <w:r w:rsidR="00A227F2" w:rsidRPr="003A39FA">
              <w:rPr>
                <w:lang w:val="en-US"/>
              </w:rPr>
              <w:t>bancar</w:t>
            </w:r>
            <w:proofErr w:type="spellEnd"/>
            <w:r w:rsidR="00A227F2" w:rsidRPr="003A39FA">
              <w:rPr>
                <w:lang w:val="en-US"/>
              </w:rPr>
              <w:t xml:space="preserve">. </w:t>
            </w:r>
            <w:proofErr w:type="spellStart"/>
            <w:r w:rsidR="00A227F2" w:rsidRPr="003A39FA">
              <w:rPr>
                <w:lang w:val="en-US"/>
              </w:rPr>
              <w:t>Notificarea</w:t>
            </w:r>
            <w:proofErr w:type="spellEnd"/>
            <w:r w:rsidR="00A227F2" w:rsidRPr="003A39FA">
              <w:rPr>
                <w:lang w:val="en-US"/>
              </w:rPr>
              <w:t xml:space="preserve"> se </w:t>
            </w:r>
            <w:proofErr w:type="spellStart"/>
            <w:r w:rsidR="00A227F2" w:rsidRPr="003A39FA">
              <w:rPr>
                <w:lang w:val="en-US"/>
              </w:rPr>
              <w:t>va</w:t>
            </w:r>
            <w:proofErr w:type="spellEnd"/>
            <w:r w:rsidR="00A227F2" w:rsidRPr="003A39FA">
              <w:rPr>
                <w:lang w:val="en-US"/>
              </w:rPr>
              <w:t xml:space="preserve"> face </w:t>
            </w:r>
            <w:proofErr w:type="spellStart"/>
            <w:r w:rsidR="00A227F2" w:rsidRPr="003A39FA">
              <w:rPr>
                <w:lang w:val="en-US"/>
              </w:rPr>
              <w:t>după</w:t>
            </w:r>
            <w:proofErr w:type="spellEnd"/>
            <w:r w:rsidR="00A227F2" w:rsidRPr="003A39FA">
              <w:rPr>
                <w:lang w:val="en-US"/>
              </w:rPr>
              <w:t xml:space="preserve"> </w:t>
            </w:r>
            <w:proofErr w:type="spellStart"/>
            <w:r w:rsidR="00A227F2" w:rsidRPr="003A39FA">
              <w:rPr>
                <w:lang w:val="en-US"/>
              </w:rPr>
              <w:t>semnarea</w:t>
            </w:r>
            <w:proofErr w:type="spellEnd"/>
            <w:r w:rsidR="00A227F2" w:rsidRPr="003A39FA">
              <w:rPr>
                <w:lang w:val="en-US"/>
              </w:rPr>
              <w:t xml:space="preserve"> </w:t>
            </w:r>
            <w:proofErr w:type="spellStart"/>
            <w:r w:rsidR="00A227F2" w:rsidRPr="003A39FA">
              <w:rPr>
                <w:lang w:val="en-US"/>
              </w:rPr>
              <w:t>procesului</w:t>
            </w:r>
            <w:proofErr w:type="spellEnd"/>
            <w:r w:rsidR="00A227F2" w:rsidRPr="003A39FA">
              <w:rPr>
                <w:lang w:val="en-US"/>
              </w:rPr>
              <w:t xml:space="preserve">-verbal de </w:t>
            </w:r>
            <w:proofErr w:type="spellStart"/>
            <w:r w:rsidR="00A227F2" w:rsidRPr="003A39FA">
              <w:rPr>
                <w:lang w:val="en-US"/>
              </w:rPr>
              <w:t>recepţie</w:t>
            </w:r>
            <w:proofErr w:type="spellEnd"/>
            <w:r w:rsidR="00A227F2" w:rsidRPr="003A39FA">
              <w:rPr>
                <w:lang w:val="en-US"/>
              </w:rPr>
              <w:t xml:space="preserve"> la </w:t>
            </w:r>
            <w:proofErr w:type="spellStart"/>
            <w:r w:rsidR="00A227F2" w:rsidRPr="003A39FA">
              <w:rPr>
                <w:lang w:val="en-US"/>
              </w:rPr>
              <w:t>terminarea</w:t>
            </w:r>
            <w:proofErr w:type="spellEnd"/>
            <w:r w:rsidR="00A227F2" w:rsidRPr="003A39FA">
              <w:rPr>
                <w:lang w:val="en-US"/>
              </w:rPr>
              <w:t xml:space="preserve"> </w:t>
            </w:r>
            <w:proofErr w:type="spellStart"/>
            <w:r w:rsidR="00A227F2" w:rsidRPr="003A39FA">
              <w:rPr>
                <w:lang w:val="en-US"/>
              </w:rPr>
              <w:t>lucrărilor</w:t>
            </w:r>
            <w:proofErr w:type="spellEnd"/>
            <w:r w:rsidR="00A227F2" w:rsidRPr="003A39FA">
              <w:rPr>
                <w:lang w:val="en-US"/>
              </w:rPr>
              <w:t xml:space="preserve"> </w:t>
            </w:r>
            <w:proofErr w:type="spellStart"/>
            <w:r w:rsidR="00A227F2" w:rsidRPr="003A39FA">
              <w:rPr>
                <w:lang w:val="en-US"/>
              </w:rPr>
              <w:t>în</w:t>
            </w:r>
            <w:proofErr w:type="spellEnd"/>
            <w:r w:rsidR="00A227F2" w:rsidRPr="003A39FA">
              <w:rPr>
                <w:lang w:val="en-US"/>
              </w:rPr>
              <w:t xml:space="preserve"> cel </w:t>
            </w:r>
            <w:proofErr w:type="spellStart"/>
            <w:r w:rsidR="00A227F2" w:rsidRPr="003A39FA">
              <w:rPr>
                <w:lang w:val="en-US"/>
              </w:rPr>
              <w:t>mult</w:t>
            </w:r>
            <w:proofErr w:type="spellEnd"/>
            <w:r w:rsidR="00A227F2" w:rsidRPr="003A39FA">
              <w:rPr>
                <w:lang w:val="en-US"/>
              </w:rPr>
              <w:t xml:space="preserve"> 15 </w:t>
            </w:r>
            <w:proofErr w:type="spellStart"/>
            <w:r w:rsidR="00A227F2" w:rsidRPr="003A39FA">
              <w:rPr>
                <w:lang w:val="en-US"/>
              </w:rPr>
              <w:t>zile</w:t>
            </w:r>
            <w:proofErr w:type="spellEnd"/>
            <w:r w:rsidR="00A227F2" w:rsidRPr="003A39FA">
              <w:rPr>
                <w:lang w:val="en-US"/>
              </w:rPr>
              <w:t>.</w:t>
            </w:r>
            <w:r w:rsidR="005D4B79" w:rsidRPr="003A39FA">
              <w:rPr>
                <w:lang w:val="en-US"/>
              </w:rPr>
              <w:t xml:space="preserve"> </w:t>
            </w:r>
            <w:proofErr w:type="spellStart"/>
            <w:r w:rsidR="00EB65F6" w:rsidRPr="003A39FA">
              <w:rPr>
                <w:lang w:val="en-US"/>
              </w:rPr>
              <w:t>În</w:t>
            </w:r>
            <w:proofErr w:type="spellEnd"/>
            <w:r w:rsidR="00EB65F6" w:rsidRPr="003A39FA">
              <w:rPr>
                <w:lang w:val="en-US"/>
              </w:rPr>
              <w:t xml:space="preserve"> </w:t>
            </w:r>
            <w:proofErr w:type="spellStart"/>
            <w:r w:rsidR="00EB65F6" w:rsidRPr="003A39FA">
              <w:rPr>
                <w:lang w:val="en-US"/>
              </w:rPr>
              <w:t>cazul</w:t>
            </w:r>
            <w:proofErr w:type="spellEnd"/>
            <w:r w:rsidR="00EB65F6" w:rsidRPr="003A39FA">
              <w:rPr>
                <w:lang w:val="en-US"/>
              </w:rPr>
              <w:t xml:space="preserve"> </w:t>
            </w:r>
            <w:proofErr w:type="spellStart"/>
            <w:r w:rsidR="00EB65F6" w:rsidRPr="003A39FA">
              <w:rPr>
                <w:lang w:val="en-US"/>
              </w:rPr>
              <w:t>recepţiei</w:t>
            </w:r>
            <w:proofErr w:type="spellEnd"/>
            <w:r w:rsidR="00EB65F6" w:rsidRPr="003A39FA">
              <w:rPr>
                <w:lang w:val="en-US"/>
              </w:rPr>
              <w:t xml:space="preserve"> cu </w:t>
            </w:r>
            <w:proofErr w:type="spellStart"/>
            <w:r w:rsidR="00EB65F6" w:rsidRPr="003A39FA">
              <w:rPr>
                <w:lang w:val="en-US"/>
              </w:rPr>
              <w:t>obiecţii</w:t>
            </w:r>
            <w:proofErr w:type="spellEnd"/>
            <w:r w:rsidR="00EB65F6" w:rsidRPr="003A39FA">
              <w:rPr>
                <w:lang w:val="en-US"/>
              </w:rPr>
              <w:t>,</w:t>
            </w:r>
            <w:r w:rsidR="005D4B79" w:rsidRPr="003A39FA">
              <w:rPr>
                <w:lang w:val="en-US"/>
              </w:rPr>
              <w:t xml:space="preserve"> </w:t>
            </w:r>
            <w:proofErr w:type="spellStart"/>
            <w:r w:rsidR="00EB65F6" w:rsidRPr="003A39FA">
              <w:rPr>
                <w:lang w:val="en-US"/>
              </w:rPr>
              <w:t>garanţia</w:t>
            </w:r>
            <w:proofErr w:type="spellEnd"/>
            <w:r w:rsidR="00EB65F6" w:rsidRPr="003A39FA">
              <w:rPr>
                <w:lang w:val="en-US"/>
              </w:rPr>
              <w:t xml:space="preserve"> se </w:t>
            </w:r>
            <w:proofErr w:type="spellStart"/>
            <w:r w:rsidR="00EB65F6" w:rsidRPr="003A39FA">
              <w:rPr>
                <w:lang w:val="en-US"/>
              </w:rPr>
              <w:t>va</w:t>
            </w:r>
            <w:proofErr w:type="spellEnd"/>
            <w:r w:rsidR="00EB65F6" w:rsidRPr="003A39FA">
              <w:rPr>
                <w:lang w:val="en-US"/>
              </w:rPr>
              <w:t xml:space="preserve"> </w:t>
            </w:r>
            <w:proofErr w:type="spellStart"/>
            <w:r w:rsidR="00EB65F6" w:rsidRPr="003A39FA">
              <w:rPr>
                <w:lang w:val="en-US"/>
              </w:rPr>
              <w:t>restitui</w:t>
            </w:r>
            <w:proofErr w:type="spellEnd"/>
            <w:r w:rsidR="00EB65F6" w:rsidRPr="003A39FA">
              <w:rPr>
                <w:lang w:val="en-US"/>
              </w:rPr>
              <w:t xml:space="preserve"> </w:t>
            </w:r>
            <w:proofErr w:type="spellStart"/>
            <w:r w:rsidR="00EB65F6" w:rsidRPr="003A39FA">
              <w:rPr>
                <w:lang w:val="en-US"/>
              </w:rPr>
              <w:t>în</w:t>
            </w:r>
            <w:proofErr w:type="spellEnd"/>
            <w:r w:rsidR="00EB65F6" w:rsidRPr="003A39FA">
              <w:rPr>
                <w:lang w:val="en-US"/>
              </w:rPr>
              <w:t xml:space="preserve"> cel </w:t>
            </w:r>
            <w:proofErr w:type="spellStart"/>
            <w:r w:rsidR="00EB65F6" w:rsidRPr="003A39FA">
              <w:rPr>
                <w:lang w:val="en-US"/>
              </w:rPr>
              <w:t>mult</w:t>
            </w:r>
            <w:proofErr w:type="spellEnd"/>
            <w:r w:rsidR="00EB65F6" w:rsidRPr="003A39FA">
              <w:rPr>
                <w:lang w:val="en-US"/>
              </w:rPr>
              <w:t xml:space="preserve"> 15 </w:t>
            </w:r>
            <w:proofErr w:type="spellStart"/>
            <w:r w:rsidR="00EB65F6" w:rsidRPr="003A39FA">
              <w:rPr>
                <w:lang w:val="en-US"/>
              </w:rPr>
              <w:t>zile</w:t>
            </w:r>
            <w:proofErr w:type="spellEnd"/>
            <w:r w:rsidR="00EB65F6" w:rsidRPr="003A39FA">
              <w:rPr>
                <w:lang w:val="en-US"/>
              </w:rPr>
              <w:t xml:space="preserve"> </w:t>
            </w:r>
            <w:proofErr w:type="spellStart"/>
            <w:r w:rsidR="00EB65F6" w:rsidRPr="003A39FA">
              <w:rPr>
                <w:lang w:val="en-US"/>
              </w:rPr>
              <w:t>după</w:t>
            </w:r>
            <w:proofErr w:type="spellEnd"/>
            <w:r w:rsidR="00EB65F6" w:rsidRPr="003A39FA">
              <w:rPr>
                <w:lang w:val="en-US"/>
              </w:rPr>
              <w:t xml:space="preserve"> </w:t>
            </w:r>
            <w:proofErr w:type="spellStart"/>
            <w:r w:rsidR="00EB65F6" w:rsidRPr="003A39FA">
              <w:rPr>
                <w:lang w:val="en-US"/>
              </w:rPr>
              <w:t>înlăturarea</w:t>
            </w:r>
            <w:proofErr w:type="spellEnd"/>
            <w:r w:rsidR="00EB65F6" w:rsidRPr="003A39FA">
              <w:rPr>
                <w:lang w:val="en-US"/>
              </w:rPr>
              <w:t xml:space="preserve"> </w:t>
            </w:r>
            <w:proofErr w:type="spellStart"/>
            <w:r w:rsidR="00EB65F6" w:rsidRPr="003A39FA">
              <w:rPr>
                <w:lang w:val="en-US"/>
              </w:rPr>
              <w:t>acestora</w:t>
            </w:r>
            <w:proofErr w:type="spellEnd"/>
            <w:r w:rsidR="00EB65F6" w:rsidRPr="003A39FA">
              <w:rPr>
                <w:lang w:val="en-US"/>
              </w:rPr>
              <w:t>.</w:t>
            </w:r>
          </w:p>
          <w:p w14:paraId="77A88C85" w14:textId="77777777" w:rsidR="00A156C0" w:rsidRPr="003A39FA" w:rsidRDefault="00A156C0" w:rsidP="00196AB4">
            <w:pPr>
              <w:pStyle w:val="af2"/>
              <w:tabs>
                <w:tab w:val="left" w:pos="37"/>
              </w:tabs>
              <w:spacing w:line="276" w:lineRule="auto"/>
              <w:ind w:firstLine="0"/>
              <w:rPr>
                <w:lang w:val="en-US"/>
              </w:rPr>
            </w:pPr>
          </w:p>
          <w:p w14:paraId="1823B372" w14:textId="77777777" w:rsidR="00371806" w:rsidRPr="00FF430B" w:rsidRDefault="00A156C0" w:rsidP="003A39FA">
            <w:pPr>
              <w:tabs>
                <w:tab w:val="left" w:pos="2625"/>
              </w:tabs>
              <w:spacing w:after="200" w:line="276" w:lineRule="auto"/>
              <w:contextualSpacing/>
              <w:jc w:val="center"/>
              <w:rPr>
                <w:b/>
              </w:rPr>
            </w:pPr>
            <w:r w:rsidRPr="00FF430B">
              <w:rPr>
                <w:b/>
              </w:rPr>
              <w:lastRenderedPageBreak/>
              <w:t xml:space="preserve">4. </w:t>
            </w:r>
            <w:r w:rsidR="00460653" w:rsidRPr="00FF430B">
              <w:rPr>
                <w:b/>
              </w:rPr>
              <w:t>DREPTURILE ŞI OBLIGAŢIUNILE ANTREPRENORULUI ŞI ALE BENEFICIARULUI</w:t>
            </w:r>
          </w:p>
          <w:p w14:paraId="2CA7C9E6"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3BF939D9"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32D03A2" w14:textId="77777777" w:rsidR="00460653" w:rsidRPr="001A2E5D" w:rsidRDefault="00A101F6" w:rsidP="00371806">
            <w:pPr>
              <w:pStyle w:val="af2"/>
              <w:tabs>
                <w:tab w:val="left" w:pos="567"/>
              </w:tabs>
              <w:spacing w:line="276" w:lineRule="auto"/>
              <w:ind w:firstLine="0"/>
              <w:rPr>
                <w:lang w:val="ro-RO"/>
              </w:rPr>
            </w:pPr>
            <w:r w:rsidRPr="001A2E5D">
              <w:rPr>
                <w:lang w:val="ro-RO"/>
              </w:rPr>
              <w:t xml:space="preserve">4.3. </w:t>
            </w:r>
            <w:r w:rsidR="00D7570D" w:rsidRPr="001A2E5D">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0F15AD5" w14:textId="77777777" w:rsidR="00460653" w:rsidRPr="001A2E5D" w:rsidRDefault="00A156C0" w:rsidP="00196AB4">
            <w:pPr>
              <w:pStyle w:val="af2"/>
              <w:tabs>
                <w:tab w:val="left" w:pos="567"/>
              </w:tabs>
              <w:spacing w:line="276" w:lineRule="auto"/>
              <w:ind w:firstLine="0"/>
              <w:rPr>
                <w:lang w:val="ro-RO"/>
              </w:rPr>
            </w:pPr>
            <w:r w:rsidRPr="001A2E5D">
              <w:rPr>
                <w:lang w:val="ro-RO"/>
              </w:rPr>
              <w:t xml:space="preserve">4.4. </w:t>
            </w:r>
            <w:proofErr w:type="spellStart"/>
            <w:r w:rsidR="00460653" w:rsidRPr="001A2E5D">
              <w:rPr>
                <w:lang w:val="ro-RO"/>
              </w:rPr>
              <w:t>Documentaţia</w:t>
            </w:r>
            <w:proofErr w:type="spellEnd"/>
            <w:r w:rsidR="00460653" w:rsidRPr="001A2E5D">
              <w:rPr>
                <w:lang w:val="ro-RO"/>
              </w:rPr>
              <w:t xml:space="preserve"> pusă la </w:t>
            </w:r>
            <w:proofErr w:type="spellStart"/>
            <w:r w:rsidR="00460653" w:rsidRPr="001A2E5D">
              <w:rPr>
                <w:lang w:val="ro-RO"/>
              </w:rPr>
              <w:t>dispoziţia</w:t>
            </w:r>
            <w:proofErr w:type="spellEnd"/>
            <w:r w:rsidR="00460653" w:rsidRPr="001A2E5D">
              <w:rPr>
                <w:lang w:val="ro-RO"/>
              </w:rPr>
              <w:t xml:space="preserve"> Antreprenorului se repartizează astfel: </w:t>
            </w:r>
          </w:p>
          <w:p w14:paraId="56367651" w14:textId="77777777" w:rsidR="001E2B2A" w:rsidRDefault="00460653" w:rsidP="00750547">
            <w:pPr>
              <w:numPr>
                <w:ilvl w:val="0"/>
                <w:numId w:val="9"/>
              </w:numPr>
              <w:tabs>
                <w:tab w:val="left" w:pos="1276"/>
              </w:tabs>
              <w:spacing w:line="276" w:lineRule="auto"/>
              <w:ind w:left="0" w:firstLine="252"/>
              <w:jc w:val="both"/>
            </w:pPr>
            <w:r w:rsidRPr="00FF430B">
              <w:t>un exemplar rămân</w:t>
            </w:r>
            <w:r w:rsidR="00C16E1E" w:rsidRPr="00FF430B">
              <w:t>e</w:t>
            </w:r>
            <w:r w:rsidRPr="00FF430B">
              <w:t xml:space="preserve"> la dispoziţia Antreprenorului, iar</w:t>
            </w:r>
            <w:r w:rsidR="001E2B2A">
              <w:t xml:space="preserve"> </w:t>
            </w:r>
          </w:p>
          <w:p w14:paraId="0265F292" w14:textId="77777777" w:rsidR="00460653" w:rsidRPr="00FF430B" w:rsidRDefault="00460653" w:rsidP="00750547">
            <w:pPr>
              <w:numPr>
                <w:ilvl w:val="0"/>
                <w:numId w:val="9"/>
              </w:numPr>
              <w:tabs>
                <w:tab w:val="left" w:pos="1276"/>
              </w:tabs>
              <w:spacing w:line="276" w:lineRule="auto"/>
              <w:ind w:left="0" w:firstLine="252"/>
              <w:jc w:val="both"/>
            </w:pPr>
            <w:r w:rsidRPr="00FF430B">
              <w:t xml:space="preserve">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1C178928" w14:textId="77777777" w:rsidR="00460653" w:rsidRPr="001A2E5D" w:rsidRDefault="00A101F6" w:rsidP="00196AB4">
            <w:pPr>
              <w:pStyle w:val="af2"/>
              <w:tabs>
                <w:tab w:val="left" w:pos="567"/>
              </w:tabs>
              <w:spacing w:line="276" w:lineRule="auto"/>
              <w:ind w:firstLine="0"/>
              <w:rPr>
                <w:lang w:val="ro-RO"/>
              </w:rPr>
            </w:pPr>
            <w:r w:rsidRPr="001A2E5D">
              <w:rPr>
                <w:lang w:val="ro-RO"/>
              </w:rPr>
              <w:t xml:space="preserve">4.5. </w:t>
            </w:r>
            <w:r w:rsidR="00460653" w:rsidRPr="001A2E5D">
              <w:rPr>
                <w:lang w:val="ro-RO"/>
              </w:rPr>
              <w:t>Desenele, calculele, verificările calculelor, caietele de măsurări (</w:t>
            </w:r>
            <w:proofErr w:type="spellStart"/>
            <w:r w:rsidR="00460653" w:rsidRPr="001A2E5D">
              <w:rPr>
                <w:lang w:val="ro-RO"/>
              </w:rPr>
              <w:t>ataşamentele</w:t>
            </w:r>
            <w:proofErr w:type="spellEnd"/>
            <w:r w:rsidR="00460653" w:rsidRPr="001A2E5D">
              <w:rPr>
                <w:lang w:val="ro-RO"/>
              </w:rPr>
              <w:t xml:space="preserve">) </w:t>
            </w:r>
            <w:proofErr w:type="spellStart"/>
            <w:r w:rsidR="00460653" w:rsidRPr="001A2E5D">
              <w:rPr>
                <w:lang w:val="ro-RO"/>
              </w:rPr>
              <w:t>şi</w:t>
            </w:r>
            <w:proofErr w:type="spellEnd"/>
            <w:r w:rsidR="00460653" w:rsidRPr="001A2E5D">
              <w:rPr>
                <w:lang w:val="ro-RO"/>
              </w:rPr>
              <w:t xml:space="preserve"> alte documente, pe care Beneficiarul sau Antreprenorul trebuie să le întocmească </w:t>
            </w:r>
            <w:proofErr w:type="spellStart"/>
            <w:r w:rsidR="00460653" w:rsidRPr="001A2E5D">
              <w:rPr>
                <w:lang w:val="ro-RO"/>
              </w:rPr>
              <w:t>şi</w:t>
            </w:r>
            <w:proofErr w:type="spellEnd"/>
            <w:r w:rsidR="005D4B79" w:rsidRPr="001A2E5D">
              <w:rPr>
                <w:lang w:val="ro-RO"/>
              </w:rPr>
              <w:t xml:space="preserve"> </w:t>
            </w:r>
            <w:r w:rsidR="00460653" w:rsidRPr="001A2E5D">
              <w:rPr>
                <w:lang w:val="ro-RO"/>
              </w:rPr>
              <w:t>s</w:t>
            </w:r>
            <w:r w:rsidR="00183D79" w:rsidRPr="001A2E5D">
              <w:rPr>
                <w:lang w:val="ro-RO"/>
              </w:rPr>
              <w:t>u</w:t>
            </w:r>
            <w:r w:rsidR="00460653" w:rsidRPr="001A2E5D">
              <w:rPr>
                <w:lang w:val="ro-RO"/>
              </w:rPr>
              <w:t xml:space="preserve">nt cerute de subantreprenorul proiectant, vor fi puse la </w:t>
            </w:r>
            <w:proofErr w:type="spellStart"/>
            <w:r w:rsidR="00460653" w:rsidRPr="001A2E5D">
              <w:rPr>
                <w:lang w:val="ro-RO"/>
              </w:rPr>
              <w:t>dispoziţia</w:t>
            </w:r>
            <w:proofErr w:type="spellEnd"/>
            <w:r w:rsidR="00460653" w:rsidRPr="001A2E5D">
              <w:rPr>
                <w:lang w:val="ro-RO"/>
              </w:rPr>
              <w:t xml:space="preserve"> acestuia de către Antreprenor. </w:t>
            </w:r>
          </w:p>
          <w:p w14:paraId="4DF58D43"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4.6. </w:t>
            </w:r>
            <w:proofErr w:type="spellStart"/>
            <w:r w:rsidR="00460653" w:rsidRPr="003A39FA">
              <w:rPr>
                <w:lang w:val="en-US"/>
              </w:rPr>
              <w:t>Oferta</w:t>
            </w:r>
            <w:proofErr w:type="spellEnd"/>
            <w:r w:rsidR="00460653" w:rsidRPr="003A39FA">
              <w:rPr>
                <w:lang w:val="en-US"/>
              </w:rPr>
              <w:t xml:space="preserve"> </w:t>
            </w:r>
            <w:proofErr w:type="spellStart"/>
            <w:r w:rsidR="00460653" w:rsidRPr="003A39FA">
              <w:rPr>
                <w:lang w:val="en-US"/>
              </w:rPr>
              <w:t>adjudecată</w:t>
            </w:r>
            <w:proofErr w:type="spellEnd"/>
            <w:r w:rsidR="00460653" w:rsidRPr="003A39FA">
              <w:rPr>
                <w:lang w:val="en-US"/>
              </w:rPr>
              <w:t xml:space="preserve"> face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integrantă</w:t>
            </w:r>
            <w:proofErr w:type="spellEnd"/>
            <w:r w:rsidR="00460653" w:rsidRPr="003A39FA">
              <w:rPr>
                <w:lang w:val="en-US"/>
              </w:rPr>
              <w:t xml:space="preserve"> din contract. </w:t>
            </w:r>
            <w:proofErr w:type="spellStart"/>
            <w:r w:rsidR="00460653" w:rsidRPr="003A39FA">
              <w:rPr>
                <w:lang w:val="en-US"/>
              </w:rPr>
              <w:t>Ea</w:t>
            </w:r>
            <w:proofErr w:type="spell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fie </w:t>
            </w:r>
            <w:proofErr w:type="spellStart"/>
            <w:r w:rsidR="00460653" w:rsidRPr="003A39FA">
              <w:rPr>
                <w:lang w:val="en-US"/>
              </w:rPr>
              <w:t>corectă</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completă</w:t>
            </w:r>
            <w:proofErr w:type="spellEnd"/>
            <w:r w:rsidR="00460653" w:rsidRPr="003A39FA">
              <w:rPr>
                <w:lang w:val="en-US"/>
              </w:rPr>
              <w:t xml:space="preserve">. </w:t>
            </w:r>
            <w:proofErr w:type="spellStart"/>
            <w:r w:rsidR="00460653" w:rsidRPr="003A39FA">
              <w:rPr>
                <w:lang w:val="en-US"/>
              </w:rPr>
              <w:t>Preţurile</w:t>
            </w:r>
            <w:proofErr w:type="spellEnd"/>
            <w:r w:rsidR="00460653" w:rsidRPr="003A39FA">
              <w:rPr>
                <w:lang w:val="en-US"/>
              </w:rPr>
              <w:t xml:space="preserve"> </w:t>
            </w:r>
            <w:proofErr w:type="spellStart"/>
            <w:r w:rsidR="00460653" w:rsidRPr="003A39FA">
              <w:rPr>
                <w:lang w:val="en-US"/>
              </w:rPr>
              <w:t>stabilite</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w:t>
            </w:r>
            <w:proofErr w:type="spellStart"/>
            <w:r w:rsidR="00460653" w:rsidRPr="003A39FA">
              <w:rPr>
                <w:lang w:val="en-US"/>
              </w:rPr>
              <w:t>acoperi</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obligaţiunile</w:t>
            </w:r>
            <w:proofErr w:type="spellEnd"/>
            <w:r w:rsidR="00460653" w:rsidRPr="003A39FA">
              <w:rPr>
                <w:lang w:val="en-US"/>
              </w:rPr>
              <w:t xml:space="preserve"> din contract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operaţiunile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terminarea</w:t>
            </w:r>
            <w:proofErr w:type="spellEnd"/>
            <w:r w:rsidR="00460653" w:rsidRPr="003A39FA">
              <w:rPr>
                <w:lang w:val="en-US"/>
              </w:rPr>
              <w:t xml:space="preserve"> </w:t>
            </w:r>
            <w:proofErr w:type="spellStart"/>
            <w:r w:rsidR="00460653" w:rsidRPr="003A39FA">
              <w:rPr>
                <w:lang w:val="en-US"/>
              </w:rPr>
              <w:t>şi</w:t>
            </w:r>
            <w:proofErr w:type="spellEnd"/>
            <w:r w:rsidR="005D4B79" w:rsidRPr="003A39FA">
              <w:rPr>
                <w:lang w:val="en-US"/>
              </w:rPr>
              <w:t xml:space="preserve"> </w:t>
            </w:r>
            <w:proofErr w:type="spellStart"/>
            <w:r w:rsidR="00460653" w:rsidRPr="003A39FA">
              <w:rPr>
                <w:lang w:val="en-US"/>
              </w:rPr>
              <w:t>întreţinerea</w:t>
            </w:r>
            <w:proofErr w:type="spellEnd"/>
            <w:r w:rsidR="00460653" w:rsidRPr="003A39FA">
              <w:rPr>
                <w:lang w:val="en-US"/>
              </w:rPr>
              <w:t xml:space="preserve"> </w:t>
            </w:r>
            <w:proofErr w:type="spellStart"/>
            <w:r w:rsidR="00460653" w:rsidRPr="003A39FA">
              <w:rPr>
                <w:lang w:val="en-US"/>
              </w:rPr>
              <w:t>corespunzătoare</w:t>
            </w:r>
            <w:proofErr w:type="spellEnd"/>
            <w:r w:rsidR="00460653" w:rsidRPr="003A39FA">
              <w:rPr>
                <w:lang w:val="en-US"/>
              </w:rPr>
              <w:t xml:space="preserve"> a </w:t>
            </w:r>
            <w:proofErr w:type="spellStart"/>
            <w:r w:rsidR="00460653" w:rsidRPr="003A39FA">
              <w:rPr>
                <w:lang w:val="en-US"/>
              </w:rPr>
              <w:t>lucrărilor</w:t>
            </w:r>
            <w:proofErr w:type="spellEnd"/>
            <w:r w:rsidR="00460653" w:rsidRPr="003A39FA">
              <w:rPr>
                <w:lang w:val="en-US"/>
              </w:rPr>
              <w:t xml:space="preserve">. </w:t>
            </w:r>
          </w:p>
          <w:p w14:paraId="603929FD"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4.7.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nu </w:t>
            </w:r>
            <w:proofErr w:type="spellStart"/>
            <w:r w:rsidR="00460653" w:rsidRPr="003A39FA">
              <w:rPr>
                <w:lang w:val="en-US"/>
              </w:rPr>
              <w:t>emite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timp</w:t>
            </w:r>
            <w:proofErr w:type="spellEnd"/>
            <w:r w:rsidR="00460653" w:rsidRPr="003A39FA">
              <w:rPr>
                <w:lang w:val="en-US"/>
              </w:rPr>
              <w:t xml:space="preserve"> util </w:t>
            </w:r>
            <w:proofErr w:type="spellStart"/>
            <w:r w:rsidR="00460653" w:rsidRPr="003A39FA">
              <w:rPr>
                <w:lang w:val="en-US"/>
              </w:rPr>
              <w:t>dispoziţii</w:t>
            </w:r>
            <w:proofErr w:type="spellEnd"/>
            <w:r w:rsidR="00460653" w:rsidRPr="003A39FA">
              <w:rPr>
                <w:lang w:val="en-US"/>
              </w:rPr>
              <w:t xml:space="preserve"> </w:t>
            </w:r>
            <w:proofErr w:type="spellStart"/>
            <w:r w:rsidR="00460653" w:rsidRPr="003A39FA">
              <w:rPr>
                <w:lang w:val="en-US"/>
              </w:rPr>
              <w:t>suplimentare</w:t>
            </w:r>
            <w:proofErr w:type="spellEnd"/>
            <w:r w:rsidR="00460653" w:rsidRPr="003A39FA">
              <w:rPr>
                <w:lang w:val="en-US"/>
              </w:rPr>
              <w:t xml:space="preserve"> care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conţină</w:t>
            </w:r>
            <w:proofErr w:type="spellEnd"/>
            <w:r w:rsidR="005D4B79" w:rsidRPr="003A39FA">
              <w:rPr>
                <w:lang w:val="en-US"/>
              </w:rPr>
              <w:t xml:space="preserve"> </w:t>
            </w:r>
            <w:proofErr w:type="spellStart"/>
            <w:r w:rsidR="00460653" w:rsidRPr="003A39FA">
              <w:rPr>
                <w:lang w:val="en-US"/>
              </w:rPr>
              <w:t>instrucţiuni</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aprobări</w:t>
            </w:r>
            <w:proofErr w:type="spellEnd"/>
            <w:r w:rsidR="00460653" w:rsidRPr="003A39FA">
              <w:rPr>
                <w:lang w:val="en-US"/>
              </w:rPr>
              <w:t xml:space="preserve">, </w:t>
            </w:r>
            <w:proofErr w:type="spellStart"/>
            <w:r w:rsidR="00460653" w:rsidRPr="003A39FA">
              <w:rPr>
                <w:lang w:val="en-US"/>
              </w:rPr>
              <w:t>ordine</w:t>
            </w:r>
            <w:proofErr w:type="spellEnd"/>
            <w:r w:rsidR="00460653" w:rsidRPr="003A39FA">
              <w:rPr>
                <w:lang w:val="en-US"/>
              </w:rPr>
              <w:t xml:space="preserve">, directive,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detalii</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notifica</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scrisori</w:t>
            </w:r>
            <w:proofErr w:type="spellEnd"/>
            <w:r w:rsidR="00460653" w:rsidRPr="003A39FA">
              <w:rPr>
                <w:lang w:val="en-US"/>
              </w:rPr>
              <w:t xml:space="preserve">, de </w:t>
            </w:r>
            <w:proofErr w:type="spellStart"/>
            <w:r w:rsidR="00460653" w:rsidRPr="003A39FA">
              <w:rPr>
                <w:lang w:val="en-US"/>
              </w:rPr>
              <w:t>c</w:t>
            </w:r>
            <w:r w:rsidR="00183D79" w:rsidRPr="003A39FA">
              <w:rPr>
                <w:lang w:val="en-US"/>
              </w:rPr>
              <w:t>â</w:t>
            </w:r>
            <w:r w:rsidR="00460653" w:rsidRPr="003A39FA">
              <w:rPr>
                <w:lang w:val="en-US"/>
              </w:rPr>
              <w:t>te</w:t>
            </w:r>
            <w:proofErr w:type="spellEnd"/>
            <w:r w:rsidR="00460653" w:rsidRPr="003A39FA">
              <w:rPr>
                <w:lang w:val="en-US"/>
              </w:rPr>
              <w:t xml:space="preserve"> </w:t>
            </w:r>
            <w:proofErr w:type="spellStart"/>
            <w:r w:rsidR="00460653" w:rsidRPr="003A39FA">
              <w:rPr>
                <w:lang w:val="en-US"/>
              </w:rPr>
              <w:t>ori</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posibil</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acestea</w:t>
            </w:r>
            <w:proofErr w:type="spellEnd"/>
            <w:r w:rsidR="00460653" w:rsidRPr="003A39FA">
              <w:rPr>
                <w:lang w:val="en-US"/>
              </w:rPr>
              <w:t xml:space="preserve"> pot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provoace</w:t>
            </w:r>
            <w:proofErr w:type="spellEnd"/>
            <w:r w:rsidR="00460653" w:rsidRPr="003A39FA">
              <w:rPr>
                <w:lang w:val="en-US"/>
              </w:rPr>
              <w:t xml:space="preserve"> </w:t>
            </w:r>
            <w:proofErr w:type="spellStart"/>
            <w:r w:rsidR="00460653" w:rsidRPr="003A39FA">
              <w:rPr>
                <w:lang w:val="en-US"/>
              </w:rPr>
              <w:t>înt</w:t>
            </w:r>
            <w:r w:rsidR="00183D79" w:rsidRPr="003A39FA">
              <w:rPr>
                <w:lang w:val="en-US"/>
              </w:rPr>
              <w:t>â</w:t>
            </w:r>
            <w:r w:rsidR="00460653" w:rsidRPr="003A39FA">
              <w:rPr>
                <w:lang w:val="en-US"/>
              </w:rPr>
              <w:t>rzieri</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întreruperi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desfăşurarea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Notificarea</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conţine</w:t>
            </w:r>
            <w:proofErr w:type="spellEnd"/>
            <w:r w:rsidR="00460653" w:rsidRPr="003A39FA">
              <w:rPr>
                <w:lang w:val="en-US"/>
              </w:rPr>
              <w:t xml:space="preserve"> </w:t>
            </w:r>
            <w:proofErr w:type="spellStart"/>
            <w:r w:rsidR="00460653" w:rsidRPr="003A39FA">
              <w:rPr>
                <w:lang w:val="en-US"/>
              </w:rPr>
              <w:t>detaliile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dispoziţiile</w:t>
            </w:r>
            <w:proofErr w:type="spellEnd"/>
            <w:r w:rsidR="00460653" w:rsidRPr="003A39FA">
              <w:rPr>
                <w:lang w:val="en-US"/>
              </w:rPr>
              <w:t xml:space="preserve"> </w:t>
            </w:r>
            <w:proofErr w:type="spellStart"/>
            <w:r w:rsidR="00460653" w:rsidRPr="003A39FA">
              <w:rPr>
                <w:lang w:val="en-US"/>
              </w:rPr>
              <w:t>ce</w:t>
            </w:r>
            <w:proofErr w:type="spellEnd"/>
            <w:r w:rsidR="00460653" w:rsidRPr="003A39FA">
              <w:rPr>
                <w:lang w:val="en-US"/>
              </w:rPr>
              <w:t xml:space="preserve"> se </w:t>
            </w:r>
            <w:proofErr w:type="spellStart"/>
            <w:r w:rsidR="00460653" w:rsidRPr="003A39FA">
              <w:rPr>
                <w:lang w:val="en-US"/>
              </w:rPr>
              <w:t>cer</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specifica</w:t>
            </w:r>
            <w:proofErr w:type="spellEnd"/>
            <w:r w:rsidR="00460653" w:rsidRPr="003A39FA">
              <w:rPr>
                <w:lang w:val="en-US"/>
              </w:rPr>
              <w:t xml:space="preserve"> data la care </w:t>
            </w:r>
            <w:proofErr w:type="spellStart"/>
            <w:r w:rsidR="00460653" w:rsidRPr="003A39FA">
              <w:rPr>
                <w:lang w:val="en-US"/>
              </w:rPr>
              <w:t>acestea</w:t>
            </w:r>
            <w:proofErr w:type="spellEnd"/>
            <w:r w:rsidR="00460653" w:rsidRPr="003A39FA">
              <w:rPr>
                <w:lang w:val="en-US"/>
              </w:rPr>
              <w:t xml:space="preserve"> au </w:t>
            </w:r>
            <w:proofErr w:type="spellStart"/>
            <w:r w:rsidR="00460653" w:rsidRPr="003A39FA">
              <w:rPr>
                <w:lang w:val="en-US"/>
              </w:rPr>
              <w:t>fost</w:t>
            </w:r>
            <w:proofErr w:type="spellEnd"/>
            <w:r w:rsidR="00460653" w:rsidRPr="003A39FA">
              <w:rPr>
                <w:lang w:val="en-US"/>
              </w:rPr>
              <w:t xml:space="preserve"> </w:t>
            </w:r>
            <w:proofErr w:type="spellStart"/>
            <w:r w:rsidR="00460653" w:rsidRPr="003A39FA">
              <w:rPr>
                <w:lang w:val="en-US"/>
              </w:rPr>
              <w:t>necesare</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întârzierile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întreruperile</w:t>
            </w:r>
            <w:proofErr w:type="spellEnd"/>
            <w:r w:rsidR="00460653" w:rsidRPr="003A39FA">
              <w:rPr>
                <w:lang w:val="en-US"/>
              </w:rPr>
              <w:t xml:space="preserve"> </w:t>
            </w:r>
            <w:proofErr w:type="spellStart"/>
            <w:r w:rsidR="00460653" w:rsidRPr="003A39FA">
              <w:rPr>
                <w:lang w:val="en-US"/>
              </w:rPr>
              <w:t>ce</w:t>
            </w:r>
            <w:proofErr w:type="spellEnd"/>
            <w:r w:rsidR="00460653" w:rsidRPr="003A39FA">
              <w:rPr>
                <w:lang w:val="en-US"/>
              </w:rPr>
              <w:t xml:space="preserve"> </w:t>
            </w:r>
            <w:proofErr w:type="spellStart"/>
            <w:r w:rsidR="00460653" w:rsidRPr="003A39FA">
              <w:rPr>
                <w:lang w:val="en-US"/>
              </w:rPr>
              <w:t>survin</w:t>
            </w:r>
            <w:proofErr w:type="spellEnd"/>
            <w:r w:rsidR="00460653" w:rsidRPr="003A39FA">
              <w:rPr>
                <w:lang w:val="en-US"/>
              </w:rPr>
              <w:t xml:space="preserve"> </w:t>
            </w:r>
            <w:proofErr w:type="spellStart"/>
            <w:r w:rsidR="00460653" w:rsidRPr="003A39FA">
              <w:rPr>
                <w:lang w:val="en-US"/>
              </w:rPr>
              <w:t>datorită</w:t>
            </w:r>
            <w:proofErr w:type="spellEnd"/>
            <w:r w:rsidR="00460653" w:rsidRPr="003A39FA">
              <w:rPr>
                <w:lang w:val="en-US"/>
              </w:rPr>
              <w:t xml:space="preserve"> </w:t>
            </w:r>
            <w:proofErr w:type="spellStart"/>
            <w:r w:rsidR="00460653" w:rsidRPr="003A39FA">
              <w:rPr>
                <w:lang w:val="en-US"/>
              </w:rPr>
              <w:t>lipsei</w:t>
            </w:r>
            <w:proofErr w:type="spellEnd"/>
            <w:r w:rsidR="00460653" w:rsidRPr="003A39FA">
              <w:rPr>
                <w:lang w:val="en-US"/>
              </w:rPr>
              <w:t xml:space="preserve"> </w:t>
            </w:r>
            <w:proofErr w:type="spellStart"/>
            <w:r w:rsidR="00460653" w:rsidRPr="003A39FA">
              <w:rPr>
                <w:lang w:val="en-US"/>
              </w:rPr>
              <w:t>acestor</w:t>
            </w:r>
            <w:proofErr w:type="spellEnd"/>
            <w:r w:rsidR="00460653" w:rsidRPr="003A39FA">
              <w:rPr>
                <w:lang w:val="en-US"/>
              </w:rPr>
              <w:t xml:space="preserve"> </w:t>
            </w:r>
            <w:proofErr w:type="spellStart"/>
            <w:r w:rsidR="00460653" w:rsidRPr="003A39FA">
              <w:rPr>
                <w:lang w:val="en-US"/>
              </w:rPr>
              <w:t>documente</w:t>
            </w:r>
            <w:proofErr w:type="spellEnd"/>
            <w:r w:rsidR="00460653" w:rsidRPr="003A39FA">
              <w:rPr>
                <w:lang w:val="en-US"/>
              </w:rPr>
              <w:t xml:space="preserve">. </w:t>
            </w:r>
          </w:p>
          <w:p w14:paraId="0C0CC946"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4.8. </w:t>
            </w:r>
            <w:proofErr w:type="spellStart"/>
            <w:r w:rsidR="00460653" w:rsidRPr="003A39FA">
              <w:rPr>
                <w:lang w:val="en-US"/>
              </w:rPr>
              <w:t>Întreaga</w:t>
            </w:r>
            <w:proofErr w:type="spellEnd"/>
            <w:r w:rsidR="00460653" w:rsidRPr="003A39FA">
              <w:rPr>
                <w:lang w:val="en-US"/>
              </w:rPr>
              <w:t xml:space="preserve"> </w:t>
            </w:r>
            <w:proofErr w:type="spellStart"/>
            <w:r w:rsidR="00460653" w:rsidRPr="003A39FA">
              <w:rPr>
                <w:lang w:val="en-US"/>
              </w:rPr>
              <w:t>documentaţie</w:t>
            </w:r>
            <w:proofErr w:type="spellEnd"/>
            <w:r w:rsidR="00460653" w:rsidRPr="003A39FA">
              <w:rPr>
                <w:lang w:val="en-US"/>
              </w:rPr>
              <w:t xml:space="preserve"> </w:t>
            </w:r>
            <w:proofErr w:type="spellStart"/>
            <w:r w:rsidR="00460653" w:rsidRPr="003A39FA">
              <w:rPr>
                <w:lang w:val="en-US"/>
              </w:rPr>
              <w:t>necesară</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de </w:t>
            </w:r>
            <w:proofErr w:type="spellStart"/>
            <w:r w:rsidR="00460653" w:rsidRPr="003A39FA">
              <w:rPr>
                <w:lang w:val="en-US"/>
              </w:rPr>
              <w:t>subantrepriză</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pusă</w:t>
            </w:r>
            <w:proofErr w:type="spellEnd"/>
            <w:r w:rsidR="00460653" w:rsidRPr="003A39FA">
              <w:rPr>
                <w:lang w:val="en-US"/>
              </w:rPr>
              <w:t xml:space="preserve">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subantreprenorilor</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fără</w:t>
            </w:r>
            <w:proofErr w:type="spellEnd"/>
            <w:r w:rsidR="00460653" w:rsidRPr="003A39FA">
              <w:rPr>
                <w:lang w:val="en-US"/>
              </w:rPr>
              <w:t xml:space="preserve"> </w:t>
            </w:r>
            <w:proofErr w:type="spellStart"/>
            <w:r w:rsidR="00460653" w:rsidRPr="003A39FA">
              <w:rPr>
                <w:lang w:val="en-US"/>
              </w:rPr>
              <w:t>plată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termenele</w:t>
            </w:r>
            <w:proofErr w:type="spellEnd"/>
            <w:r w:rsidR="00460653" w:rsidRPr="003A39FA">
              <w:rPr>
                <w:lang w:val="en-US"/>
              </w:rPr>
              <w:t xml:space="preserve"> din </w:t>
            </w:r>
            <w:proofErr w:type="spellStart"/>
            <w:r w:rsidR="00460653" w:rsidRPr="003A39FA">
              <w:rPr>
                <w:lang w:val="en-US"/>
              </w:rPr>
              <w:t>subcontracte</w:t>
            </w:r>
            <w:proofErr w:type="spellEnd"/>
            <w:r w:rsidR="00460653" w:rsidRPr="003A39FA">
              <w:rPr>
                <w:lang w:val="en-US"/>
              </w:rPr>
              <w:t xml:space="preserve"> (</w:t>
            </w:r>
            <w:proofErr w:type="spellStart"/>
            <w:r w:rsidR="00460653" w:rsidRPr="003A39FA">
              <w:rPr>
                <w:lang w:val="en-US"/>
              </w:rPr>
              <w:t>contracte</w:t>
            </w:r>
            <w:proofErr w:type="spellEnd"/>
            <w:r w:rsidR="00460653" w:rsidRPr="003A39FA">
              <w:rPr>
                <w:lang w:val="en-US"/>
              </w:rPr>
              <w:t xml:space="preserve"> de </w:t>
            </w:r>
            <w:proofErr w:type="spellStart"/>
            <w:r w:rsidR="00460653" w:rsidRPr="003A39FA">
              <w:rPr>
                <w:lang w:val="en-US"/>
              </w:rPr>
              <w:t>subantrepriză</w:t>
            </w:r>
            <w:proofErr w:type="spellEnd"/>
            <w:r w:rsidR="00460653" w:rsidRPr="003A39FA">
              <w:rPr>
                <w:lang w:val="en-US"/>
              </w:rPr>
              <w:t xml:space="preserve">), </w:t>
            </w:r>
            <w:proofErr w:type="spellStart"/>
            <w:r w:rsidR="00460653" w:rsidRPr="003A39FA">
              <w:rPr>
                <w:lang w:val="en-US"/>
              </w:rPr>
              <w:t>stabilite</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graficul</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w:t>
            </w:r>
          </w:p>
          <w:p w14:paraId="6192274B" w14:textId="77777777" w:rsidR="00460653" w:rsidRPr="003A39FA" w:rsidRDefault="00A156C0" w:rsidP="00196AB4">
            <w:pPr>
              <w:pStyle w:val="af2"/>
              <w:tabs>
                <w:tab w:val="left" w:pos="567"/>
              </w:tabs>
              <w:spacing w:line="276" w:lineRule="auto"/>
              <w:ind w:firstLine="0"/>
              <w:rPr>
                <w:lang w:val="en-US"/>
              </w:rPr>
            </w:pPr>
            <w:r w:rsidRPr="003A39FA">
              <w:rPr>
                <w:lang w:val="en-US"/>
              </w:rPr>
              <w:t xml:space="preserve">4.9.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executa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întreţine</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asigura</w:t>
            </w:r>
            <w:proofErr w:type="spellEnd"/>
            <w:r w:rsidR="00460653" w:rsidRPr="003A39FA">
              <w:rPr>
                <w:lang w:val="en-US"/>
              </w:rPr>
              <w:t xml:space="preserve"> </w:t>
            </w:r>
            <w:proofErr w:type="spellStart"/>
            <w:r w:rsidR="00460653" w:rsidRPr="003A39FA">
              <w:rPr>
                <w:lang w:val="en-US"/>
              </w:rPr>
              <w:t>forţa</w:t>
            </w:r>
            <w:proofErr w:type="spellEnd"/>
            <w:r w:rsidR="00460653" w:rsidRPr="003A39FA">
              <w:rPr>
                <w:lang w:val="en-US"/>
              </w:rPr>
              <w:t xml:space="preserve"> de </w:t>
            </w:r>
            <w:proofErr w:type="spellStart"/>
            <w:r w:rsidR="00460653" w:rsidRPr="003A39FA">
              <w:rPr>
                <w:lang w:val="en-US"/>
              </w:rPr>
              <w:t>muncă</w:t>
            </w:r>
            <w:proofErr w:type="spellEnd"/>
            <w:r w:rsidR="00460653" w:rsidRPr="003A39FA">
              <w:rPr>
                <w:lang w:val="en-US"/>
              </w:rPr>
              <w:t xml:space="preserve">, </w:t>
            </w:r>
            <w:proofErr w:type="spellStart"/>
            <w:r w:rsidR="00460653" w:rsidRPr="003A39FA">
              <w:rPr>
                <w:lang w:val="en-US"/>
              </w:rPr>
              <w:t>materialele</w:t>
            </w:r>
            <w:proofErr w:type="spellEnd"/>
            <w:r w:rsidR="00460653" w:rsidRPr="003A39FA">
              <w:rPr>
                <w:lang w:val="en-US"/>
              </w:rPr>
              <w:t xml:space="preserve">, </w:t>
            </w:r>
            <w:proofErr w:type="spellStart"/>
            <w:r w:rsidR="00460653" w:rsidRPr="003A39FA">
              <w:rPr>
                <w:lang w:val="en-US"/>
              </w:rPr>
              <w:t>utilajele</w:t>
            </w:r>
            <w:proofErr w:type="spellEnd"/>
            <w:r w:rsidR="00460653" w:rsidRPr="003A39FA">
              <w:rPr>
                <w:lang w:val="en-US"/>
              </w:rPr>
              <w:t xml:space="preserve"> de </w:t>
            </w:r>
            <w:proofErr w:type="spellStart"/>
            <w:r w:rsidR="00460653" w:rsidRPr="003A39FA">
              <w:rPr>
                <w:lang w:val="en-US"/>
              </w:rPr>
              <w:t>construcţiişi</w:t>
            </w:r>
            <w:proofErr w:type="spellEnd"/>
            <w:r w:rsidR="00460653" w:rsidRPr="003A39FA">
              <w:rPr>
                <w:lang w:val="en-US"/>
              </w:rPr>
              <w:t xml:space="preserve"> </w:t>
            </w:r>
            <w:proofErr w:type="spellStart"/>
            <w:r w:rsidR="00460653" w:rsidRPr="003A39FA">
              <w:rPr>
                <w:lang w:val="en-US"/>
              </w:rPr>
              <w:t>obiectele</w:t>
            </w:r>
            <w:proofErr w:type="spellEnd"/>
            <w:r w:rsidR="00460653" w:rsidRPr="003A39FA">
              <w:rPr>
                <w:lang w:val="en-US"/>
              </w:rPr>
              <w:t xml:space="preserve"> cu </w:t>
            </w:r>
            <w:proofErr w:type="spellStart"/>
            <w:r w:rsidR="00460653" w:rsidRPr="003A39FA">
              <w:rPr>
                <w:lang w:val="en-US"/>
              </w:rPr>
              <w:t>caracter</w:t>
            </w:r>
            <w:proofErr w:type="spellEnd"/>
            <w:r w:rsidR="00460653" w:rsidRPr="003A39FA">
              <w:rPr>
                <w:lang w:val="en-US"/>
              </w:rPr>
              <w:t xml:space="preserve"> </w:t>
            </w:r>
            <w:proofErr w:type="spellStart"/>
            <w:r w:rsidR="00460653" w:rsidRPr="003A39FA">
              <w:rPr>
                <w:lang w:val="en-US"/>
              </w:rPr>
              <w:t>provizoriu</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îşi</w:t>
            </w:r>
            <w:proofErr w:type="spellEnd"/>
            <w:r w:rsidR="00460653" w:rsidRPr="003A39FA">
              <w:rPr>
                <w:lang w:val="en-US"/>
              </w:rPr>
              <w:t xml:space="preserve"> </w:t>
            </w:r>
            <w:proofErr w:type="spellStart"/>
            <w:r w:rsidR="00460653" w:rsidRPr="003A39FA">
              <w:rPr>
                <w:lang w:val="en-US"/>
              </w:rPr>
              <w:t>asumă</w:t>
            </w:r>
            <w:proofErr w:type="spellEnd"/>
            <w:r w:rsidR="00460653" w:rsidRPr="003A39FA">
              <w:rPr>
                <w:lang w:val="en-US"/>
              </w:rPr>
              <w:t xml:space="preserve"> </w:t>
            </w:r>
            <w:proofErr w:type="spellStart"/>
            <w:r w:rsidR="00460653" w:rsidRPr="003A39FA">
              <w:rPr>
                <w:lang w:val="en-US"/>
              </w:rPr>
              <w:t>întreaga</w:t>
            </w:r>
            <w:proofErr w:type="spellEnd"/>
            <w:r w:rsidR="00460653" w:rsidRPr="003A39FA">
              <w:rPr>
                <w:lang w:val="en-US"/>
              </w:rPr>
              <w:t xml:space="preserve"> </w:t>
            </w:r>
            <w:proofErr w:type="spellStart"/>
            <w:r w:rsidR="00460653" w:rsidRPr="003A39FA">
              <w:rPr>
                <w:lang w:val="en-US"/>
              </w:rPr>
              <w:t>responsabilitate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operaţiunile</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pe </w:t>
            </w:r>
            <w:proofErr w:type="spellStart"/>
            <w:r w:rsidR="00460653" w:rsidRPr="003A39FA">
              <w:rPr>
                <w:lang w:val="en-US"/>
              </w:rPr>
              <w:t>şantier</w:t>
            </w:r>
            <w:proofErr w:type="spellEnd"/>
            <w:r w:rsidR="005D4B79"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procedeele</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utilizate</w:t>
            </w:r>
            <w:proofErr w:type="spellEnd"/>
            <w:r w:rsidR="00460653" w:rsidRPr="003A39FA">
              <w:rPr>
                <w:lang w:val="en-US"/>
              </w:rPr>
              <w:t xml:space="preserve">. </w:t>
            </w:r>
          </w:p>
          <w:p w14:paraId="3EFA502C" w14:textId="28BFA2A8" w:rsidR="00460653" w:rsidRPr="003A39FA" w:rsidRDefault="00A156C0" w:rsidP="00196AB4">
            <w:pPr>
              <w:pStyle w:val="af2"/>
              <w:tabs>
                <w:tab w:val="left" w:pos="567"/>
              </w:tabs>
              <w:spacing w:line="276" w:lineRule="auto"/>
              <w:ind w:firstLine="0"/>
              <w:rPr>
                <w:lang w:val="en-US"/>
              </w:rPr>
            </w:pPr>
            <w:r w:rsidRPr="003A39FA">
              <w:rPr>
                <w:lang w:val="en-US"/>
              </w:rPr>
              <w:t xml:space="preserve">4.10.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2F6A1E" w:rsidRPr="003A39FA">
              <w:rPr>
                <w:lang w:val="en-US"/>
              </w:rPr>
              <w:t>atribuirea</w:t>
            </w:r>
            <w:proofErr w:type="spellEnd"/>
            <w:r w:rsidR="002F6A1E" w:rsidRPr="003A39FA">
              <w:rPr>
                <w:lang w:val="en-US"/>
              </w:rPr>
              <w:t xml:space="preserve"> </w:t>
            </w:r>
            <w:proofErr w:type="spellStart"/>
            <w:r w:rsidR="00460653" w:rsidRPr="003A39FA">
              <w:rPr>
                <w:lang w:val="en-US"/>
              </w:rPr>
              <w:t>ofertei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favoarea</w:t>
            </w:r>
            <w:proofErr w:type="spellEnd"/>
            <w:r w:rsidR="00460653" w:rsidRPr="003A39FA">
              <w:rPr>
                <w:lang w:val="en-US"/>
              </w:rPr>
              <w:t xml:space="preserve"> </w:t>
            </w:r>
            <w:proofErr w:type="spellStart"/>
            <w:r w:rsidR="00460653" w:rsidRPr="003A39FA">
              <w:rPr>
                <w:lang w:val="en-US"/>
              </w:rPr>
              <w:t>sa</w:t>
            </w:r>
            <w:proofErr w:type="spellEnd"/>
            <w:r w:rsidR="00460653" w:rsidRPr="003A39FA">
              <w:rPr>
                <w:lang w:val="en-US"/>
              </w:rPr>
              <w:t xml:space="preserve">, se </w:t>
            </w:r>
            <w:proofErr w:type="spellStart"/>
            <w:r w:rsidR="00460653" w:rsidRPr="003A39FA">
              <w:rPr>
                <w:lang w:val="en-US"/>
              </w:rPr>
              <w:t>angajează</w:t>
            </w:r>
            <w:proofErr w:type="spellEnd"/>
            <w:r w:rsidR="00460653" w:rsidRPr="003A39FA">
              <w:rPr>
                <w:lang w:val="en-US"/>
              </w:rPr>
              <w:t xml:space="preserve"> </w:t>
            </w:r>
            <w:proofErr w:type="spellStart"/>
            <w:r w:rsidR="00460653" w:rsidRPr="003A39FA">
              <w:rPr>
                <w:lang w:val="en-US"/>
              </w:rPr>
              <w:t>să</w:t>
            </w:r>
            <w:proofErr w:type="spellEnd"/>
            <w:r w:rsidR="00BC46B3" w:rsidRPr="003A39FA">
              <w:rPr>
                <w:lang w:val="en-US"/>
              </w:rPr>
              <w:t xml:space="preserve"> </w:t>
            </w:r>
            <w:proofErr w:type="spellStart"/>
            <w:r w:rsidR="00BC46B3" w:rsidRPr="003A39FA">
              <w:rPr>
                <w:lang w:val="en-US"/>
              </w:rPr>
              <w:t>prezinte</w:t>
            </w:r>
            <w:proofErr w:type="spellEnd"/>
            <w:r w:rsidR="005D4B79" w:rsidRPr="003A39FA">
              <w:rPr>
                <w:lang w:val="en-US"/>
              </w:rPr>
              <w:t xml:space="preserve"> </w:t>
            </w:r>
            <w:proofErr w:type="spellStart"/>
            <w:r w:rsidR="00EA64B0" w:rsidRPr="003A39FA">
              <w:rPr>
                <w:lang w:val="en-US"/>
              </w:rPr>
              <w:t>garanţia</w:t>
            </w:r>
            <w:proofErr w:type="spellEnd"/>
            <w:r w:rsidR="00EA64B0" w:rsidRPr="003A39FA">
              <w:rPr>
                <w:lang w:val="en-US"/>
              </w:rPr>
              <w:t xml:space="preserve"> de </w:t>
            </w:r>
            <w:proofErr w:type="spellStart"/>
            <w:r w:rsidR="00EA64B0" w:rsidRPr="003A39FA">
              <w:rPr>
                <w:lang w:val="en-US"/>
              </w:rPr>
              <w:t>bună</w:t>
            </w:r>
            <w:proofErr w:type="spellEnd"/>
            <w:r w:rsidR="00EA64B0" w:rsidRPr="003A39FA">
              <w:rPr>
                <w:lang w:val="en-US"/>
              </w:rPr>
              <w:t xml:space="preserve"> </w:t>
            </w:r>
            <w:proofErr w:type="spellStart"/>
            <w:r w:rsidR="00EA64B0" w:rsidRPr="003A39FA">
              <w:rPr>
                <w:lang w:val="en-US"/>
              </w:rPr>
              <w:t>execuţie</w:t>
            </w:r>
            <w:proofErr w:type="spellEnd"/>
            <w:r w:rsidR="00EA64B0" w:rsidRPr="003A39FA">
              <w:rPr>
                <w:lang w:val="en-US"/>
              </w:rPr>
              <w:t xml:space="preserve"> a </w:t>
            </w:r>
            <w:proofErr w:type="spellStart"/>
            <w:r w:rsidR="00EA64B0" w:rsidRPr="003A39FA">
              <w:rPr>
                <w:lang w:val="en-US"/>
              </w:rPr>
              <w:t>contractului</w:t>
            </w:r>
            <w:proofErr w:type="spellEnd"/>
            <w:r w:rsidR="00EA64B0" w:rsidRPr="003A39FA">
              <w:rPr>
                <w:lang w:val="en-US"/>
              </w:rPr>
              <w:t xml:space="preserve">, </w:t>
            </w:r>
            <w:proofErr w:type="spellStart"/>
            <w:r w:rsidR="00EA64B0" w:rsidRPr="003A39FA">
              <w:rPr>
                <w:lang w:val="en-US"/>
              </w:rPr>
              <w:t>în</w:t>
            </w:r>
            <w:proofErr w:type="spellEnd"/>
            <w:r w:rsidR="00EA64B0" w:rsidRPr="003A39FA">
              <w:rPr>
                <w:lang w:val="en-US"/>
              </w:rPr>
              <w:t xml:space="preserve"> </w:t>
            </w:r>
            <w:proofErr w:type="spellStart"/>
            <w:r w:rsidR="00EA64B0" w:rsidRPr="003A39FA">
              <w:rPr>
                <w:lang w:val="en-US"/>
              </w:rPr>
              <w:t>cuantum</w:t>
            </w:r>
            <w:proofErr w:type="spellEnd"/>
            <w:r w:rsidR="00EA64B0" w:rsidRPr="003A39FA">
              <w:rPr>
                <w:lang w:val="en-US"/>
              </w:rPr>
              <w:t xml:space="preserve"> de </w:t>
            </w:r>
            <w:r w:rsidR="00A971EC" w:rsidRPr="006D1AD6">
              <w:rPr>
                <w:b/>
                <w:i/>
                <w:highlight w:val="yellow"/>
                <w:u w:val="single"/>
                <w:lang w:val="ro-RO"/>
              </w:rPr>
              <w:t xml:space="preserve">de </w:t>
            </w:r>
            <w:r w:rsidR="006D1AD6" w:rsidRPr="006D1AD6">
              <w:rPr>
                <w:b/>
                <w:i/>
                <w:highlight w:val="yellow"/>
                <w:u w:val="single"/>
                <w:lang w:val="ro-RO"/>
              </w:rPr>
              <w:t>5</w:t>
            </w:r>
            <w:r w:rsidR="00A971EC" w:rsidRPr="006D1AD6">
              <w:rPr>
                <w:b/>
                <w:i/>
                <w:highlight w:val="yellow"/>
                <w:u w:val="single"/>
                <w:lang w:val="ro-RO"/>
              </w:rPr>
              <w:t xml:space="preserve"> </w:t>
            </w:r>
            <w:proofErr w:type="gramStart"/>
            <w:r w:rsidR="00A971EC" w:rsidRPr="006D1AD6">
              <w:rPr>
                <w:b/>
                <w:i/>
                <w:highlight w:val="yellow"/>
                <w:u w:val="single"/>
                <w:lang w:val="ro-RO"/>
              </w:rPr>
              <w:t>%</w:t>
            </w:r>
            <w:r w:rsidR="00A971EC" w:rsidRPr="0030652C">
              <w:rPr>
                <w:lang w:val="ro-RO"/>
              </w:rPr>
              <w:t xml:space="preserve"> </w:t>
            </w:r>
            <w:r w:rsidR="00EA64B0" w:rsidRPr="003A39FA">
              <w:rPr>
                <w:lang w:val="en-US"/>
              </w:rPr>
              <w:t xml:space="preserve"> din</w:t>
            </w:r>
            <w:proofErr w:type="gramEnd"/>
            <w:r w:rsidR="00EA64B0" w:rsidRPr="003A39FA">
              <w:rPr>
                <w:lang w:val="en-US"/>
              </w:rPr>
              <w:t xml:space="preserve"> </w:t>
            </w:r>
            <w:proofErr w:type="spellStart"/>
            <w:r w:rsidR="00EA64B0" w:rsidRPr="003A39FA">
              <w:rPr>
                <w:lang w:val="en-US"/>
              </w:rPr>
              <w:t>valoarea</w:t>
            </w:r>
            <w:proofErr w:type="spellEnd"/>
            <w:r w:rsidR="00EA64B0" w:rsidRPr="003A39FA">
              <w:rPr>
                <w:lang w:val="en-US"/>
              </w:rPr>
              <w:t xml:space="preserve"> </w:t>
            </w:r>
            <w:proofErr w:type="spellStart"/>
            <w:r w:rsidR="00EA64B0" w:rsidRPr="003A39FA">
              <w:rPr>
                <w:lang w:val="en-US"/>
              </w:rPr>
              <w:t>contractului</w:t>
            </w:r>
            <w:proofErr w:type="spellEnd"/>
            <w:r w:rsidR="00EA64B0" w:rsidRPr="003A39FA">
              <w:rPr>
                <w:lang w:val="en-US"/>
              </w:rPr>
              <w:t xml:space="preserve"> </w:t>
            </w:r>
            <w:proofErr w:type="spellStart"/>
            <w:r w:rsidR="00EA64B0" w:rsidRPr="003A39FA">
              <w:rPr>
                <w:lang w:val="en-US"/>
              </w:rPr>
              <w:t>atribuit</w:t>
            </w:r>
            <w:proofErr w:type="spellEnd"/>
            <w:r w:rsidR="006D1AD6" w:rsidRPr="006D1AD6">
              <w:rPr>
                <w:b/>
                <w:i/>
                <w:u w:val="single"/>
                <w:lang w:val="ro-RO"/>
              </w:rPr>
              <w:t>,</w:t>
            </w:r>
            <w:r w:rsidR="006D1AD6" w:rsidRPr="006D1AD6">
              <w:rPr>
                <w:i/>
                <w:noProof/>
                <w:sz w:val="22"/>
                <w:szCs w:val="22"/>
                <w:u w:val="single"/>
                <w:lang w:val="ro-RO" w:eastAsia="zh-CN"/>
              </w:rPr>
              <w:t xml:space="preserve"> </w:t>
            </w:r>
            <w:r w:rsidR="00612DFF" w:rsidRPr="007B2BC0">
              <w:rPr>
                <w:i/>
                <w:noProof/>
                <w:sz w:val="22"/>
                <w:szCs w:val="22"/>
                <w:highlight w:val="yellow"/>
                <w:u w:val="single"/>
                <w:lang w:val="ro-RO" w:eastAsia="zh-CN"/>
              </w:rPr>
              <w:t xml:space="preserve">prin transfer la contul autorităţii </w:t>
            </w:r>
            <w:proofErr w:type="gramStart"/>
            <w:r w:rsidR="00612DFF" w:rsidRPr="007B2BC0">
              <w:rPr>
                <w:i/>
                <w:noProof/>
                <w:sz w:val="22"/>
                <w:szCs w:val="22"/>
                <w:highlight w:val="yellow"/>
                <w:u w:val="single"/>
                <w:lang w:val="ro-RO" w:eastAsia="zh-CN"/>
              </w:rPr>
              <w:t>contractante</w:t>
            </w:r>
            <w:r w:rsidR="00EA64B0" w:rsidRPr="006D1AD6">
              <w:rPr>
                <w:highlight w:val="yellow"/>
                <w:lang w:val="en-US"/>
              </w:rPr>
              <w:t>.</w:t>
            </w:r>
            <w:r w:rsidR="003161CE">
              <w:rPr>
                <w:lang w:val="en-US"/>
              </w:rPr>
              <w:t>/</w:t>
            </w:r>
            <w:proofErr w:type="gramEnd"/>
            <w:r w:rsidR="003161CE" w:rsidRPr="003161CE">
              <w:rPr>
                <w:lang w:val="en-US"/>
              </w:rPr>
              <w:t xml:space="preserve"> </w:t>
            </w:r>
            <w:proofErr w:type="spellStart"/>
            <w:r w:rsidR="003161CE" w:rsidRPr="003161CE">
              <w:rPr>
                <w:lang w:val="en-US"/>
              </w:rPr>
              <w:t>rețineri</w:t>
            </w:r>
            <w:proofErr w:type="spellEnd"/>
            <w:r w:rsidR="003161CE" w:rsidRPr="003161CE">
              <w:rPr>
                <w:lang w:val="en-US"/>
              </w:rPr>
              <w:t xml:space="preserve"> </w:t>
            </w:r>
            <w:proofErr w:type="spellStart"/>
            <w:r w:rsidR="003161CE" w:rsidRPr="003161CE">
              <w:rPr>
                <w:lang w:val="en-US"/>
              </w:rPr>
              <w:t>succesive</w:t>
            </w:r>
            <w:proofErr w:type="spellEnd"/>
            <w:r w:rsidR="003161CE" w:rsidRPr="003161CE">
              <w:rPr>
                <w:lang w:val="en-US"/>
              </w:rPr>
              <w:t xml:space="preserve"> </w:t>
            </w:r>
            <w:proofErr w:type="spellStart"/>
            <w:r w:rsidR="003161CE" w:rsidRPr="003161CE">
              <w:rPr>
                <w:lang w:val="en-US"/>
              </w:rPr>
              <w:t>directe</w:t>
            </w:r>
            <w:proofErr w:type="spellEnd"/>
            <w:r w:rsidR="003161CE" w:rsidRPr="003161CE">
              <w:rPr>
                <w:lang w:val="en-US"/>
              </w:rPr>
              <w:t xml:space="preserve"> din </w:t>
            </w:r>
            <w:proofErr w:type="spellStart"/>
            <w:r w:rsidR="003161CE" w:rsidRPr="003161CE">
              <w:rPr>
                <w:lang w:val="en-US"/>
              </w:rPr>
              <w:t>plata</w:t>
            </w:r>
            <w:proofErr w:type="spellEnd"/>
            <w:r w:rsidR="003161CE" w:rsidRPr="003161CE">
              <w:rPr>
                <w:lang w:val="en-US"/>
              </w:rPr>
              <w:t xml:space="preserve"> </w:t>
            </w:r>
            <w:proofErr w:type="spellStart"/>
            <w:r w:rsidR="003161CE" w:rsidRPr="003161CE">
              <w:rPr>
                <w:lang w:val="en-US"/>
              </w:rPr>
              <w:t>cuvenită</w:t>
            </w:r>
            <w:proofErr w:type="spellEnd"/>
            <w:r w:rsidR="003161CE" w:rsidRPr="003161CE">
              <w:rPr>
                <w:lang w:val="en-US"/>
              </w:rPr>
              <w:t xml:space="preserve"> </w:t>
            </w:r>
            <w:proofErr w:type="spellStart"/>
            <w:r w:rsidR="003161CE" w:rsidRPr="003161CE">
              <w:rPr>
                <w:lang w:val="en-US"/>
              </w:rPr>
              <w:t>pentru</w:t>
            </w:r>
            <w:proofErr w:type="spellEnd"/>
            <w:r w:rsidR="003161CE" w:rsidRPr="003161CE">
              <w:rPr>
                <w:lang w:val="en-US"/>
              </w:rPr>
              <w:t xml:space="preserve"> </w:t>
            </w:r>
            <w:proofErr w:type="spellStart"/>
            <w:r w:rsidR="003161CE" w:rsidRPr="003161CE">
              <w:rPr>
                <w:lang w:val="en-US"/>
              </w:rPr>
              <w:t>facturile</w:t>
            </w:r>
            <w:proofErr w:type="spellEnd"/>
            <w:r w:rsidR="003161CE" w:rsidRPr="003161CE">
              <w:rPr>
                <w:lang w:val="en-US"/>
              </w:rPr>
              <w:t xml:space="preserve"> </w:t>
            </w:r>
            <w:proofErr w:type="spellStart"/>
            <w:r w:rsidR="003161CE" w:rsidRPr="003161CE">
              <w:rPr>
                <w:lang w:val="en-US"/>
              </w:rPr>
              <w:t>înaintate</w:t>
            </w:r>
            <w:proofErr w:type="spellEnd"/>
            <w:r w:rsidR="003161CE">
              <w:rPr>
                <w:lang w:val="en-US"/>
              </w:rPr>
              <w:t>.</w:t>
            </w:r>
          </w:p>
          <w:p w14:paraId="23E27F5A" w14:textId="77777777" w:rsidR="00267805" w:rsidRPr="003A39FA" w:rsidRDefault="00A156C0" w:rsidP="00684D44">
            <w:pPr>
              <w:pStyle w:val="af2"/>
              <w:tabs>
                <w:tab w:val="left" w:pos="567"/>
              </w:tabs>
              <w:spacing w:line="276" w:lineRule="auto"/>
              <w:ind w:firstLine="0"/>
              <w:rPr>
                <w:lang w:val="en-US"/>
              </w:rPr>
            </w:pPr>
            <w:r w:rsidRPr="003A39FA">
              <w:rPr>
                <w:lang w:val="en-US"/>
              </w:rPr>
              <w:t>4.11.</w:t>
            </w:r>
            <w:r w:rsidR="00A109E6" w:rsidRPr="003A39FA">
              <w:rPr>
                <w:lang w:val="en-US"/>
              </w:rPr>
              <w:t xml:space="preserve"> </w:t>
            </w:r>
            <w:proofErr w:type="spellStart"/>
            <w:r w:rsidR="00A109E6" w:rsidRPr="003A39FA">
              <w:rPr>
                <w:lang w:val="en-US"/>
              </w:rPr>
              <w:t>Autoritatea</w:t>
            </w:r>
            <w:proofErr w:type="spellEnd"/>
            <w:r w:rsidR="00A109E6" w:rsidRPr="003A39FA">
              <w:rPr>
                <w:lang w:val="en-US"/>
              </w:rPr>
              <w:t xml:space="preserve"> </w:t>
            </w:r>
            <w:proofErr w:type="spellStart"/>
            <w:r w:rsidR="00A109E6" w:rsidRPr="003A39FA">
              <w:rPr>
                <w:lang w:val="en-US"/>
              </w:rPr>
              <w:t>contractantă</w:t>
            </w:r>
            <w:proofErr w:type="spellEnd"/>
            <w:r w:rsidR="00A109E6" w:rsidRPr="003A39FA">
              <w:rPr>
                <w:lang w:val="en-US"/>
              </w:rPr>
              <w:t xml:space="preserve"> </w:t>
            </w:r>
            <w:proofErr w:type="spellStart"/>
            <w:r w:rsidR="00A109E6" w:rsidRPr="003A39FA">
              <w:rPr>
                <w:lang w:val="en-US"/>
              </w:rPr>
              <w:t>eliberează</w:t>
            </w:r>
            <w:proofErr w:type="spellEnd"/>
            <w:r w:rsidR="00A109E6" w:rsidRPr="003A39FA">
              <w:rPr>
                <w:lang w:val="en-US"/>
              </w:rPr>
              <w:t>/</w:t>
            </w:r>
            <w:proofErr w:type="spellStart"/>
            <w:r w:rsidR="00A109E6" w:rsidRPr="003A39FA">
              <w:rPr>
                <w:lang w:val="en-US"/>
              </w:rPr>
              <w:t>restituie</w:t>
            </w:r>
            <w:proofErr w:type="spellEnd"/>
            <w:r w:rsidR="005D4B79" w:rsidRPr="003A39FA">
              <w:rPr>
                <w:lang w:val="en-US"/>
              </w:rPr>
              <w:t xml:space="preserve"> </w:t>
            </w:r>
            <w:proofErr w:type="spellStart"/>
            <w:r w:rsidR="00A109E6" w:rsidRPr="003A39FA">
              <w:rPr>
                <w:lang w:val="en-US"/>
              </w:rPr>
              <w:t>g</w:t>
            </w:r>
            <w:r w:rsidR="00460653" w:rsidRPr="003A39FA">
              <w:rPr>
                <w:lang w:val="en-US"/>
              </w:rPr>
              <w:t>aranţia</w:t>
            </w:r>
            <w:proofErr w:type="spellEnd"/>
            <w:r w:rsidR="00460653" w:rsidRPr="003A39FA">
              <w:rPr>
                <w:lang w:val="en-US"/>
              </w:rPr>
              <w:t xml:space="preserve"> de </w:t>
            </w:r>
            <w:proofErr w:type="spellStart"/>
            <w:r w:rsidR="00460653" w:rsidRPr="003A39FA">
              <w:rPr>
                <w:lang w:val="en-US"/>
              </w:rPr>
              <w:t>bună</w:t>
            </w:r>
            <w:proofErr w:type="spellEnd"/>
            <w:r w:rsidR="00460653" w:rsidRPr="003A39FA">
              <w:rPr>
                <w:lang w:val="en-US"/>
              </w:rPr>
              <w:t xml:space="preserv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semnarea</w:t>
            </w:r>
            <w:proofErr w:type="spellEnd"/>
            <w:r w:rsidR="00460653" w:rsidRPr="003A39FA">
              <w:rPr>
                <w:lang w:val="en-US"/>
              </w:rPr>
              <w:t xml:space="preserve"> </w:t>
            </w:r>
            <w:proofErr w:type="spellStart"/>
            <w:r w:rsidR="00460653" w:rsidRPr="003A39FA">
              <w:rPr>
                <w:lang w:val="en-US"/>
              </w:rPr>
              <w:t>procesului</w:t>
            </w:r>
            <w:proofErr w:type="spellEnd"/>
            <w:r w:rsidR="00460653" w:rsidRPr="003A39FA">
              <w:rPr>
                <w:lang w:val="en-US"/>
              </w:rPr>
              <w:t xml:space="preserve">-verbal de </w:t>
            </w:r>
            <w:proofErr w:type="spellStart"/>
            <w:r w:rsidR="00460653" w:rsidRPr="003A39FA">
              <w:rPr>
                <w:lang w:val="en-US"/>
              </w:rPr>
              <w:t>recepţie</w:t>
            </w:r>
            <w:proofErr w:type="spellEnd"/>
            <w:r w:rsidR="00460653" w:rsidRPr="003A39FA">
              <w:rPr>
                <w:lang w:val="en-US"/>
              </w:rPr>
              <w:t xml:space="preserve"> </w:t>
            </w:r>
            <w:proofErr w:type="spellStart"/>
            <w:r w:rsidR="00460653" w:rsidRPr="003A39FA">
              <w:rPr>
                <w:lang w:val="en-US"/>
              </w:rPr>
              <w:t>finală</w:t>
            </w:r>
            <w:proofErr w:type="spellEnd"/>
            <w:r w:rsidR="00A109E6" w:rsidRPr="003A39FA">
              <w:rPr>
                <w:lang w:val="en-US"/>
              </w:rPr>
              <w:t xml:space="preserve">/ </w:t>
            </w:r>
            <w:proofErr w:type="spellStart"/>
            <w:r w:rsidR="00A109E6" w:rsidRPr="003A39FA">
              <w:rPr>
                <w:lang w:val="en-US"/>
              </w:rPr>
              <w:t>procesului</w:t>
            </w:r>
            <w:proofErr w:type="spellEnd"/>
            <w:r w:rsidR="00A109E6" w:rsidRPr="003A39FA">
              <w:rPr>
                <w:lang w:val="en-US"/>
              </w:rPr>
              <w:t xml:space="preserve">-verbal la </w:t>
            </w:r>
            <w:proofErr w:type="spellStart"/>
            <w:r w:rsidR="00A109E6" w:rsidRPr="003A39FA">
              <w:rPr>
                <w:lang w:val="en-US"/>
              </w:rPr>
              <w:t>terminarea</w:t>
            </w:r>
            <w:proofErr w:type="spellEnd"/>
            <w:r w:rsidR="00A109E6" w:rsidRPr="003A39FA">
              <w:rPr>
                <w:lang w:val="en-US"/>
              </w:rPr>
              <w:t xml:space="preserve"> </w:t>
            </w:r>
            <w:proofErr w:type="spellStart"/>
            <w:r w:rsidR="00A109E6" w:rsidRPr="003A39FA">
              <w:rPr>
                <w:lang w:val="en-US"/>
              </w:rPr>
              <w:t>lucrărilor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cel </w:t>
            </w:r>
            <w:proofErr w:type="spellStart"/>
            <w:r w:rsidR="00460653" w:rsidRPr="003A39FA">
              <w:rPr>
                <w:lang w:val="en-US"/>
              </w:rPr>
              <w:t>mult</w:t>
            </w:r>
            <w:proofErr w:type="spellEnd"/>
            <w:r w:rsidR="00460653" w:rsidRPr="003A39FA">
              <w:rPr>
                <w:lang w:val="en-US"/>
              </w:rPr>
              <w:t xml:space="preserve"> 15 </w:t>
            </w:r>
            <w:proofErr w:type="spellStart"/>
            <w:r w:rsidR="00460653" w:rsidRPr="003A39FA">
              <w:rPr>
                <w:lang w:val="en-US"/>
              </w:rPr>
              <w:t>zile</w:t>
            </w:r>
            <w:proofErr w:type="spellEnd"/>
            <w:r w:rsidR="00E838F8" w:rsidRPr="003A39FA">
              <w:rPr>
                <w:lang w:val="en-US"/>
              </w:rPr>
              <w:t>.</w:t>
            </w:r>
            <w:r w:rsidR="005D4B79" w:rsidRPr="003A39FA">
              <w:rPr>
                <w:lang w:val="en-US"/>
              </w:rPr>
              <w:t xml:space="preserve"> </w:t>
            </w:r>
            <w:proofErr w:type="spellStart"/>
            <w:r w:rsidR="00EB65F6" w:rsidRPr="003A39FA">
              <w:rPr>
                <w:lang w:val="en-US"/>
              </w:rPr>
              <w:t>În</w:t>
            </w:r>
            <w:proofErr w:type="spellEnd"/>
            <w:r w:rsidR="00EB65F6" w:rsidRPr="003A39FA">
              <w:rPr>
                <w:lang w:val="en-US"/>
              </w:rPr>
              <w:t xml:space="preserve"> </w:t>
            </w:r>
            <w:proofErr w:type="spellStart"/>
            <w:r w:rsidR="00EB65F6" w:rsidRPr="003A39FA">
              <w:rPr>
                <w:lang w:val="en-US"/>
              </w:rPr>
              <w:t>cazul</w:t>
            </w:r>
            <w:proofErr w:type="spellEnd"/>
            <w:r w:rsidR="00EB65F6" w:rsidRPr="003A39FA">
              <w:rPr>
                <w:lang w:val="en-US"/>
              </w:rPr>
              <w:t xml:space="preserve"> </w:t>
            </w:r>
            <w:proofErr w:type="spellStart"/>
            <w:r w:rsidR="00EB65F6" w:rsidRPr="003A39FA">
              <w:rPr>
                <w:lang w:val="en-US"/>
              </w:rPr>
              <w:t>recepţiei</w:t>
            </w:r>
            <w:proofErr w:type="spellEnd"/>
            <w:r w:rsidR="00EB65F6" w:rsidRPr="003A39FA">
              <w:rPr>
                <w:lang w:val="en-US"/>
              </w:rPr>
              <w:t xml:space="preserve"> cu </w:t>
            </w:r>
            <w:proofErr w:type="spellStart"/>
            <w:r w:rsidR="00EB65F6" w:rsidRPr="003A39FA">
              <w:rPr>
                <w:lang w:val="en-US"/>
              </w:rPr>
              <w:t>obiecţii</w:t>
            </w:r>
            <w:proofErr w:type="spellEnd"/>
            <w:r w:rsidR="00EB65F6" w:rsidRPr="003A39FA">
              <w:rPr>
                <w:lang w:val="en-US"/>
              </w:rPr>
              <w:t>,</w:t>
            </w:r>
            <w:r w:rsidR="005D4B79" w:rsidRPr="003A39FA">
              <w:rPr>
                <w:lang w:val="en-US"/>
              </w:rPr>
              <w:t xml:space="preserve"> </w:t>
            </w:r>
            <w:proofErr w:type="spellStart"/>
            <w:r w:rsidR="00EB65F6" w:rsidRPr="003A39FA">
              <w:rPr>
                <w:lang w:val="en-US"/>
              </w:rPr>
              <w:t>garanţia</w:t>
            </w:r>
            <w:proofErr w:type="spellEnd"/>
            <w:r w:rsidR="00EB65F6" w:rsidRPr="003A39FA">
              <w:rPr>
                <w:lang w:val="en-US"/>
              </w:rPr>
              <w:t xml:space="preserve"> se </w:t>
            </w:r>
            <w:proofErr w:type="spellStart"/>
            <w:r w:rsidR="00EB65F6" w:rsidRPr="003A39FA">
              <w:rPr>
                <w:lang w:val="en-US"/>
              </w:rPr>
              <w:t>va</w:t>
            </w:r>
            <w:proofErr w:type="spellEnd"/>
            <w:r w:rsidR="00EB65F6" w:rsidRPr="003A39FA">
              <w:rPr>
                <w:lang w:val="en-US"/>
              </w:rPr>
              <w:t xml:space="preserve"> </w:t>
            </w:r>
            <w:proofErr w:type="spellStart"/>
            <w:r w:rsidR="00EB65F6" w:rsidRPr="003A39FA">
              <w:rPr>
                <w:lang w:val="en-US"/>
              </w:rPr>
              <w:t>restitui</w:t>
            </w:r>
            <w:proofErr w:type="spellEnd"/>
            <w:r w:rsidR="00EB65F6" w:rsidRPr="003A39FA">
              <w:rPr>
                <w:lang w:val="en-US"/>
              </w:rPr>
              <w:t xml:space="preserve"> </w:t>
            </w:r>
            <w:proofErr w:type="spellStart"/>
            <w:r w:rsidR="00EB65F6" w:rsidRPr="003A39FA">
              <w:rPr>
                <w:lang w:val="en-US"/>
              </w:rPr>
              <w:t>în</w:t>
            </w:r>
            <w:proofErr w:type="spellEnd"/>
            <w:r w:rsidR="00EB65F6" w:rsidRPr="003A39FA">
              <w:rPr>
                <w:lang w:val="en-US"/>
              </w:rPr>
              <w:t xml:space="preserve"> cel </w:t>
            </w:r>
            <w:proofErr w:type="spellStart"/>
            <w:r w:rsidR="00EB65F6" w:rsidRPr="003A39FA">
              <w:rPr>
                <w:lang w:val="en-US"/>
              </w:rPr>
              <w:t>mult</w:t>
            </w:r>
            <w:proofErr w:type="spellEnd"/>
            <w:r w:rsidR="00EB65F6" w:rsidRPr="003A39FA">
              <w:rPr>
                <w:lang w:val="en-US"/>
              </w:rPr>
              <w:t xml:space="preserve"> 15 </w:t>
            </w:r>
            <w:proofErr w:type="spellStart"/>
            <w:r w:rsidR="00EB65F6" w:rsidRPr="003A39FA">
              <w:rPr>
                <w:lang w:val="en-US"/>
              </w:rPr>
              <w:t>zile</w:t>
            </w:r>
            <w:proofErr w:type="spellEnd"/>
            <w:r w:rsidR="00EB65F6" w:rsidRPr="003A39FA">
              <w:rPr>
                <w:lang w:val="en-US"/>
              </w:rPr>
              <w:t xml:space="preserve"> </w:t>
            </w:r>
            <w:proofErr w:type="spellStart"/>
            <w:r w:rsidR="00EB65F6" w:rsidRPr="003A39FA">
              <w:rPr>
                <w:lang w:val="en-US"/>
              </w:rPr>
              <w:t>după</w:t>
            </w:r>
            <w:proofErr w:type="spellEnd"/>
            <w:r w:rsidR="00EB65F6" w:rsidRPr="003A39FA">
              <w:rPr>
                <w:lang w:val="en-US"/>
              </w:rPr>
              <w:t xml:space="preserve"> </w:t>
            </w:r>
            <w:proofErr w:type="spellStart"/>
            <w:r w:rsidR="00EB65F6" w:rsidRPr="003A39FA">
              <w:rPr>
                <w:lang w:val="en-US"/>
              </w:rPr>
              <w:t>înlăturarea</w:t>
            </w:r>
            <w:proofErr w:type="spellEnd"/>
            <w:r w:rsidR="00EB65F6" w:rsidRPr="003A39FA">
              <w:rPr>
                <w:lang w:val="en-US"/>
              </w:rPr>
              <w:t xml:space="preserve"> </w:t>
            </w:r>
            <w:proofErr w:type="spellStart"/>
            <w:r w:rsidR="00EB65F6" w:rsidRPr="003A39FA">
              <w:rPr>
                <w:lang w:val="en-US"/>
              </w:rPr>
              <w:t>acestora</w:t>
            </w:r>
            <w:proofErr w:type="spellEnd"/>
            <w:r w:rsidR="00EB65F6" w:rsidRPr="003A39FA">
              <w:rPr>
                <w:lang w:val="en-US"/>
              </w:rPr>
              <w:t>.</w:t>
            </w:r>
          </w:p>
          <w:p w14:paraId="433C7198" w14:textId="77777777" w:rsidR="00460653" w:rsidRPr="003A39FA" w:rsidRDefault="00A156C0" w:rsidP="00196AB4">
            <w:pPr>
              <w:pStyle w:val="af2"/>
              <w:tabs>
                <w:tab w:val="left" w:pos="567"/>
              </w:tabs>
              <w:spacing w:line="276" w:lineRule="auto"/>
              <w:ind w:firstLine="0"/>
              <w:rPr>
                <w:lang w:val="en-US"/>
              </w:rPr>
            </w:pPr>
            <w:r w:rsidRPr="003A39FA">
              <w:rPr>
                <w:lang w:val="en-US"/>
              </w:rPr>
              <w:t>4.</w:t>
            </w:r>
            <w:proofErr w:type="gramStart"/>
            <w:r w:rsidRPr="003A39FA">
              <w:rPr>
                <w:lang w:val="en-US"/>
              </w:rPr>
              <w:t>12.</w:t>
            </w:r>
            <w:r w:rsidR="00460653" w:rsidRPr="003A39FA">
              <w:rPr>
                <w:lang w:val="en-US"/>
              </w:rPr>
              <w:t>Antreprenorul</w:t>
            </w:r>
            <w:proofErr w:type="gram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constituie</w:t>
            </w:r>
            <w:proofErr w:type="spellEnd"/>
            <w:r w:rsidR="00460653" w:rsidRPr="003A39FA">
              <w:rPr>
                <w:lang w:val="en-US"/>
              </w:rPr>
              <w:t xml:space="preserve"> </w:t>
            </w:r>
            <w:proofErr w:type="spellStart"/>
            <w:r w:rsidR="00460653" w:rsidRPr="003A39FA">
              <w:rPr>
                <w:lang w:val="en-US"/>
              </w:rPr>
              <w:t>garanţia</w:t>
            </w:r>
            <w:proofErr w:type="spellEnd"/>
            <w:r w:rsidR="00460653" w:rsidRPr="003A39FA">
              <w:rPr>
                <w:lang w:val="en-US"/>
              </w:rPr>
              <w:t xml:space="preserve"> de </w:t>
            </w:r>
            <w:proofErr w:type="spellStart"/>
            <w:r w:rsidR="00460653" w:rsidRPr="003A39FA">
              <w:rPr>
                <w:lang w:val="en-US"/>
              </w:rPr>
              <w:t>bună</w:t>
            </w:r>
            <w:proofErr w:type="spellEnd"/>
            <w:r w:rsidR="00460653" w:rsidRPr="003A39FA">
              <w:rPr>
                <w:lang w:val="en-US"/>
              </w:rPr>
              <w:t xml:space="preserv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primirea</w:t>
            </w:r>
            <w:proofErr w:type="spellEnd"/>
            <w:r w:rsidR="00460653" w:rsidRPr="003A39FA">
              <w:rPr>
                <w:lang w:val="en-US"/>
              </w:rPr>
              <w:t xml:space="preserve"> </w:t>
            </w:r>
            <w:proofErr w:type="spellStart"/>
            <w:r w:rsidR="00460653" w:rsidRPr="003A39FA">
              <w:rPr>
                <w:lang w:val="en-US"/>
              </w:rPr>
              <w:t>scris</w:t>
            </w:r>
            <w:r w:rsidR="00404C0D" w:rsidRPr="003A39FA">
              <w:rPr>
                <w:lang w:val="en-US"/>
              </w:rPr>
              <w:t>orii</w:t>
            </w:r>
            <w:proofErr w:type="spellEnd"/>
            <w:r w:rsidR="00404C0D" w:rsidRPr="003A39FA">
              <w:rPr>
                <w:lang w:val="en-US"/>
              </w:rPr>
              <w:t xml:space="preserve"> de </w:t>
            </w:r>
            <w:proofErr w:type="spellStart"/>
            <w:r w:rsidR="00404C0D" w:rsidRPr="003A39FA">
              <w:rPr>
                <w:lang w:val="en-US"/>
              </w:rPr>
              <w:t>acceptare</w:t>
            </w:r>
            <w:proofErr w:type="spellEnd"/>
            <w:r w:rsidR="00404C0D" w:rsidRPr="003A39FA">
              <w:rPr>
                <w:lang w:val="en-US"/>
              </w:rPr>
              <w:t xml:space="preserve">, </w:t>
            </w:r>
            <w:proofErr w:type="spellStart"/>
            <w:r w:rsidR="00404C0D" w:rsidRPr="003A39FA">
              <w:rPr>
                <w:lang w:val="en-US"/>
              </w:rPr>
              <w:t>dar</w:t>
            </w:r>
            <w:proofErr w:type="spellEnd"/>
            <w:r w:rsidR="00404C0D" w:rsidRPr="003A39FA">
              <w:rPr>
                <w:lang w:val="en-US"/>
              </w:rPr>
              <w:t xml:space="preserve"> nu </w:t>
            </w:r>
            <w:proofErr w:type="spellStart"/>
            <w:r w:rsidR="00404C0D" w:rsidRPr="003A39FA">
              <w:rPr>
                <w:lang w:val="en-US"/>
              </w:rPr>
              <w:t>mai</w:t>
            </w:r>
            <w:proofErr w:type="spellEnd"/>
            <w:r w:rsidR="00404C0D" w:rsidRPr="003A39FA">
              <w:rPr>
                <w:lang w:val="en-US"/>
              </w:rPr>
              <w:t xml:space="preserve"> </w:t>
            </w:r>
            <w:proofErr w:type="spellStart"/>
            <w:r w:rsidR="00404C0D" w:rsidRPr="003A39FA">
              <w:rPr>
                <w:lang w:val="en-US"/>
              </w:rPr>
              <w:t>târ</w:t>
            </w:r>
            <w:r w:rsidR="00460653" w:rsidRPr="003A39FA">
              <w:rPr>
                <w:lang w:val="en-US"/>
              </w:rPr>
              <w:t>ziu</w:t>
            </w:r>
            <w:proofErr w:type="spellEnd"/>
            <w:r w:rsidR="00460653" w:rsidRPr="003A39FA">
              <w:rPr>
                <w:lang w:val="en-US"/>
              </w:rPr>
              <w:t xml:space="preserve"> de dat</w:t>
            </w:r>
            <w:r w:rsidR="00404C0D" w:rsidRPr="003A39FA">
              <w:rPr>
                <w:lang w:val="en-US"/>
              </w:rPr>
              <w:t xml:space="preserve">a </w:t>
            </w:r>
            <w:proofErr w:type="spellStart"/>
            <w:r w:rsidR="00404C0D" w:rsidRPr="003A39FA">
              <w:rPr>
                <w:lang w:val="en-US"/>
              </w:rPr>
              <w:t>încheierii</w:t>
            </w:r>
            <w:proofErr w:type="spellEnd"/>
            <w:r w:rsidR="00404C0D" w:rsidRPr="003A39FA">
              <w:rPr>
                <w:lang w:val="en-US"/>
              </w:rPr>
              <w:t xml:space="preserve"> </w:t>
            </w:r>
            <w:proofErr w:type="spellStart"/>
            <w:r w:rsidR="00404C0D" w:rsidRPr="003A39FA">
              <w:rPr>
                <w:lang w:val="en-US"/>
              </w:rPr>
              <w:t>contractului</w:t>
            </w:r>
            <w:proofErr w:type="spellEnd"/>
            <w:r w:rsidR="00404C0D" w:rsidRPr="003A39FA">
              <w:rPr>
                <w:lang w:val="en-US"/>
              </w:rPr>
              <w:t xml:space="preserve">. </w:t>
            </w:r>
            <w:proofErr w:type="spellStart"/>
            <w:r w:rsidR="00404C0D" w:rsidRPr="003A39FA">
              <w:rPr>
                <w:lang w:val="en-US"/>
              </w:rPr>
              <w:t>Atât</w:t>
            </w:r>
            <w:proofErr w:type="spellEnd"/>
            <w:r w:rsidR="00460653" w:rsidRPr="003A39FA">
              <w:rPr>
                <w:lang w:val="en-US"/>
              </w:rPr>
              <w:t xml:space="preserve"> </w:t>
            </w:r>
            <w:proofErr w:type="spellStart"/>
            <w:r w:rsidR="00460653" w:rsidRPr="003A39FA">
              <w:rPr>
                <w:lang w:val="en-US"/>
              </w:rPr>
              <w:t>timp</w:t>
            </w:r>
            <w:proofErr w:type="spellEnd"/>
            <w:r w:rsidR="00460653" w:rsidRPr="003A39FA">
              <w:rPr>
                <w:lang w:val="en-US"/>
              </w:rPr>
              <w:t xml:space="preserve"> </w:t>
            </w:r>
            <w:proofErr w:type="spellStart"/>
            <w:r w:rsidR="00460653" w:rsidRPr="003A39FA">
              <w:rPr>
                <w:lang w:val="en-US"/>
              </w:rPr>
              <w:t>c</w:t>
            </w:r>
            <w:r w:rsidR="00404C0D" w:rsidRPr="003A39FA">
              <w:rPr>
                <w:lang w:val="en-US"/>
              </w:rPr>
              <w:t>â</w:t>
            </w:r>
            <w:r w:rsidR="00460653" w:rsidRPr="003A39FA">
              <w:rPr>
                <w:lang w:val="en-US"/>
              </w:rPr>
              <w:t>t</w:t>
            </w:r>
            <w:proofErr w:type="spellEnd"/>
            <w:r w:rsidR="00460653" w:rsidRPr="003A39FA">
              <w:rPr>
                <w:lang w:val="en-US"/>
              </w:rPr>
              <w:t xml:space="preserve"> </w:t>
            </w:r>
            <w:proofErr w:type="spellStart"/>
            <w:r w:rsidR="00460653" w:rsidRPr="003A39FA">
              <w:rPr>
                <w:lang w:val="en-US"/>
              </w:rPr>
              <w:t>el</w:t>
            </w:r>
            <w:proofErr w:type="spellEnd"/>
            <w:r w:rsidR="00460653" w:rsidRPr="003A39FA">
              <w:rPr>
                <w:lang w:val="en-US"/>
              </w:rPr>
              <w:t xml:space="preserve"> nu </w:t>
            </w:r>
            <w:proofErr w:type="spellStart"/>
            <w:r w:rsidR="00460653" w:rsidRPr="003A39FA">
              <w:rPr>
                <w:lang w:val="en-US"/>
              </w:rPr>
              <w:t>şi</w:t>
            </w:r>
            <w:proofErr w:type="spellEnd"/>
            <w:r w:rsidR="00460653" w:rsidRPr="003A39FA">
              <w:rPr>
                <w:lang w:val="en-US"/>
              </w:rPr>
              <w:t xml:space="preserve">-a </w:t>
            </w:r>
            <w:proofErr w:type="spellStart"/>
            <w:r w:rsidR="00460653" w:rsidRPr="003A39FA">
              <w:rPr>
                <w:lang w:val="en-US"/>
              </w:rPr>
              <w:t>îndeplinit</w:t>
            </w:r>
            <w:proofErr w:type="spellEnd"/>
            <w:r w:rsidR="00460653" w:rsidRPr="003A39FA">
              <w:rPr>
                <w:lang w:val="en-US"/>
              </w:rPr>
              <w:t xml:space="preserve"> </w:t>
            </w:r>
            <w:proofErr w:type="spellStart"/>
            <w:r w:rsidR="00460653" w:rsidRPr="003A39FA">
              <w:rPr>
                <w:lang w:val="en-US"/>
              </w:rPr>
              <w:t>această</w:t>
            </w:r>
            <w:proofErr w:type="spellEnd"/>
            <w:r w:rsidR="00460653" w:rsidRPr="003A39FA">
              <w:rPr>
                <w:lang w:val="en-US"/>
              </w:rPr>
              <w:t xml:space="preserve"> </w:t>
            </w:r>
            <w:proofErr w:type="spellStart"/>
            <w:r w:rsidR="00460653" w:rsidRPr="003A39FA">
              <w:rPr>
                <w:lang w:val="en-US"/>
              </w:rPr>
              <w:t>obligaţiune</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reţină</w:t>
            </w:r>
            <w:proofErr w:type="spellEnd"/>
            <w:r w:rsidR="00460653" w:rsidRPr="003A39FA">
              <w:rPr>
                <w:lang w:val="en-US"/>
              </w:rPr>
              <w:t xml:space="preserve"> </w:t>
            </w:r>
            <w:proofErr w:type="spellStart"/>
            <w:r w:rsidR="00460653" w:rsidRPr="003A39FA">
              <w:rPr>
                <w:lang w:val="en-US"/>
              </w:rPr>
              <w:t>garanţia</w:t>
            </w:r>
            <w:proofErr w:type="spellEnd"/>
            <w:r w:rsidR="005D4B79" w:rsidRPr="003A39FA">
              <w:rPr>
                <w:lang w:val="en-US"/>
              </w:rPr>
              <w:t xml:space="preserve"> </w:t>
            </w:r>
            <w:proofErr w:type="spellStart"/>
            <w:r w:rsidR="00E364D5" w:rsidRPr="003A39FA">
              <w:rPr>
                <w:lang w:val="en-US"/>
              </w:rPr>
              <w:t>Antreprenorului</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ofertă</w:t>
            </w:r>
            <w:proofErr w:type="spellEnd"/>
            <w:r w:rsidR="00460653" w:rsidRPr="003A39FA">
              <w:rPr>
                <w:lang w:val="en-US"/>
              </w:rPr>
              <w:t xml:space="preserve">. </w:t>
            </w:r>
          </w:p>
          <w:p w14:paraId="00DE9C27"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893327" w:rsidRPr="003A39FA">
              <w:rPr>
                <w:lang w:val="en-US"/>
              </w:rPr>
              <w:t>3</w:t>
            </w:r>
            <w:r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garantează</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la data </w:t>
            </w:r>
            <w:proofErr w:type="spellStart"/>
            <w:r w:rsidR="00460653" w:rsidRPr="003A39FA">
              <w:rPr>
                <w:lang w:val="en-US"/>
              </w:rPr>
              <w:t>recepţiei</w:t>
            </w:r>
            <w:proofErr w:type="spellEnd"/>
            <w:r w:rsidR="00460653" w:rsidRPr="003A39FA">
              <w:rPr>
                <w:lang w:val="en-US"/>
              </w:rPr>
              <w:t xml:space="preserve">, </w:t>
            </w:r>
            <w:proofErr w:type="spellStart"/>
            <w:r w:rsidR="00460653" w:rsidRPr="003A39FA">
              <w:rPr>
                <w:lang w:val="en-US"/>
              </w:rPr>
              <w:t>lucrarea</w:t>
            </w:r>
            <w:proofErr w:type="spellEnd"/>
            <w:r w:rsidR="00460653" w:rsidRPr="003A39FA">
              <w:rPr>
                <w:lang w:val="en-US"/>
              </w:rPr>
              <w:t xml:space="preserve"> </w:t>
            </w:r>
            <w:proofErr w:type="spellStart"/>
            <w:r w:rsidR="00460653" w:rsidRPr="003A39FA">
              <w:rPr>
                <w:lang w:val="en-US"/>
              </w:rPr>
              <w:t>executată</w:t>
            </w:r>
            <w:proofErr w:type="spellEnd"/>
            <w:r w:rsidR="00460653" w:rsidRPr="003A39FA">
              <w:rPr>
                <w:lang w:val="en-US"/>
              </w:rPr>
              <w:t xml:space="preserve"> are </w:t>
            </w:r>
            <w:proofErr w:type="spellStart"/>
            <w:r w:rsidR="00460653" w:rsidRPr="003A39FA">
              <w:rPr>
                <w:lang w:val="en-US"/>
              </w:rPr>
              <w:t>calităţile</w:t>
            </w:r>
            <w:proofErr w:type="spellEnd"/>
            <w:r w:rsidR="00460653" w:rsidRPr="003A39FA">
              <w:rPr>
                <w:lang w:val="en-US"/>
              </w:rPr>
              <w:t xml:space="preserve"> stipulate </w:t>
            </w:r>
            <w:proofErr w:type="spellStart"/>
            <w:r w:rsidR="00460653" w:rsidRPr="003A39FA">
              <w:rPr>
                <w:lang w:val="en-US"/>
              </w:rPr>
              <w:t>în</w:t>
            </w:r>
            <w:proofErr w:type="spellEnd"/>
            <w:r w:rsidR="00460653" w:rsidRPr="003A39FA">
              <w:rPr>
                <w:lang w:val="en-US"/>
              </w:rPr>
              <w:t xml:space="preserve"> contract, </w:t>
            </w:r>
            <w:proofErr w:type="spellStart"/>
            <w:r w:rsidR="00460653" w:rsidRPr="003A39FA">
              <w:rPr>
                <w:lang w:val="en-US"/>
              </w:rPr>
              <w:t>corespunde</w:t>
            </w:r>
            <w:proofErr w:type="spellEnd"/>
            <w:r w:rsidR="00460653" w:rsidRPr="003A39FA">
              <w:rPr>
                <w:lang w:val="en-US"/>
              </w:rPr>
              <w:t xml:space="preserve"> </w:t>
            </w:r>
            <w:proofErr w:type="spellStart"/>
            <w:r w:rsidR="00460653" w:rsidRPr="003A39FA">
              <w:rPr>
                <w:lang w:val="en-US"/>
              </w:rPr>
              <w:t>reglementărilor</w:t>
            </w:r>
            <w:proofErr w:type="spellEnd"/>
            <w:r w:rsidR="00460653" w:rsidRPr="003A39FA">
              <w:rPr>
                <w:lang w:val="en-US"/>
              </w:rPr>
              <w:t xml:space="preserve"> </w:t>
            </w:r>
            <w:proofErr w:type="spellStart"/>
            <w:r w:rsidR="00460653" w:rsidRPr="003A39FA">
              <w:rPr>
                <w:lang w:val="en-US"/>
              </w:rPr>
              <w:t>tehnice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nu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afectată</w:t>
            </w:r>
            <w:proofErr w:type="spellEnd"/>
            <w:r w:rsidR="00460653" w:rsidRPr="003A39FA">
              <w:rPr>
                <w:lang w:val="en-US"/>
              </w:rPr>
              <w:t xml:space="preserve"> de </w:t>
            </w:r>
            <w:proofErr w:type="spellStart"/>
            <w:r w:rsidR="00460653" w:rsidRPr="003A39FA">
              <w:rPr>
                <w:lang w:val="en-US"/>
              </w:rPr>
              <w:t>vicii</w:t>
            </w:r>
            <w:proofErr w:type="spellEnd"/>
            <w:r w:rsidR="00460653" w:rsidRPr="003A39FA">
              <w:rPr>
                <w:lang w:val="en-US"/>
              </w:rPr>
              <w:t xml:space="preserve"> care </w:t>
            </w:r>
            <w:proofErr w:type="spellStart"/>
            <w:r w:rsidR="00460653" w:rsidRPr="003A39FA">
              <w:rPr>
                <w:lang w:val="en-US"/>
              </w:rPr>
              <w:t>ar</w:t>
            </w:r>
            <w:proofErr w:type="spellEnd"/>
            <w:r w:rsidR="00460653" w:rsidRPr="003A39FA">
              <w:rPr>
                <w:lang w:val="en-US"/>
              </w:rPr>
              <w:t xml:space="preserve"> </w:t>
            </w:r>
            <w:proofErr w:type="spellStart"/>
            <w:r w:rsidR="00460653" w:rsidRPr="003A39FA">
              <w:rPr>
                <w:lang w:val="en-US"/>
              </w:rPr>
              <w:t>diminua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chiar</w:t>
            </w:r>
            <w:proofErr w:type="spellEnd"/>
            <w:r w:rsidR="00460653" w:rsidRPr="003A39FA">
              <w:rPr>
                <w:lang w:val="en-US"/>
              </w:rPr>
              <w:t xml:space="preserve"> </w:t>
            </w:r>
            <w:proofErr w:type="spellStart"/>
            <w:r w:rsidR="00460653" w:rsidRPr="003A39FA">
              <w:rPr>
                <w:lang w:val="en-US"/>
              </w:rPr>
              <w:t>anula</w:t>
            </w:r>
            <w:proofErr w:type="spellEnd"/>
            <w:r w:rsidR="00460653" w:rsidRPr="003A39FA">
              <w:rPr>
                <w:lang w:val="en-US"/>
              </w:rPr>
              <w:t xml:space="preserve"> </w:t>
            </w:r>
            <w:proofErr w:type="spellStart"/>
            <w:r w:rsidR="00460653" w:rsidRPr="003A39FA">
              <w:rPr>
                <w:lang w:val="en-US"/>
              </w:rPr>
              <w:t>valoarea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posibilitatea</w:t>
            </w:r>
            <w:proofErr w:type="spellEnd"/>
            <w:r w:rsidR="00460653" w:rsidRPr="003A39FA">
              <w:rPr>
                <w:lang w:val="en-US"/>
              </w:rPr>
              <w:t xml:space="preserve"> de </w:t>
            </w:r>
            <w:proofErr w:type="spellStart"/>
            <w:r w:rsidR="00460653" w:rsidRPr="003A39FA">
              <w:rPr>
                <w:lang w:val="en-US"/>
              </w:rPr>
              <w:t>utilizare</w:t>
            </w:r>
            <w:proofErr w:type="spellEnd"/>
            <w:r w:rsidR="00460653" w:rsidRPr="003A39FA">
              <w:rPr>
                <w:lang w:val="en-US"/>
              </w:rPr>
              <w:t xml:space="preserve">, conform </w:t>
            </w:r>
            <w:proofErr w:type="spellStart"/>
            <w:r w:rsidR="00460653" w:rsidRPr="003A39FA">
              <w:rPr>
                <w:lang w:val="en-US"/>
              </w:rPr>
              <w:t>condiţiilor</w:t>
            </w:r>
            <w:proofErr w:type="spellEnd"/>
            <w:r w:rsidR="00460653" w:rsidRPr="003A39FA">
              <w:rPr>
                <w:lang w:val="en-US"/>
              </w:rPr>
              <w:t xml:space="preserve"> </w:t>
            </w:r>
            <w:proofErr w:type="spellStart"/>
            <w:r w:rsidR="00460653" w:rsidRPr="003A39FA">
              <w:rPr>
                <w:lang w:val="en-US"/>
              </w:rPr>
              <w:t>normale</w:t>
            </w:r>
            <w:proofErr w:type="spellEnd"/>
            <w:r w:rsidR="00460653" w:rsidRPr="003A39FA">
              <w:rPr>
                <w:lang w:val="en-US"/>
              </w:rPr>
              <w:t xml:space="preserve"> de </w:t>
            </w:r>
            <w:proofErr w:type="spellStart"/>
            <w:r w:rsidR="00460653" w:rsidRPr="003A39FA">
              <w:rPr>
                <w:lang w:val="en-US"/>
              </w:rPr>
              <w:t>folosire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 </w:t>
            </w:r>
            <w:proofErr w:type="spellStart"/>
            <w:r w:rsidR="00460653" w:rsidRPr="003A39FA">
              <w:rPr>
                <w:lang w:val="en-US"/>
              </w:rPr>
              <w:t>celor</w:t>
            </w:r>
            <w:proofErr w:type="spellEnd"/>
            <w:r w:rsidR="00460653" w:rsidRPr="003A39FA">
              <w:rPr>
                <w:lang w:val="en-US"/>
              </w:rPr>
              <w:t xml:space="preserve"> </w:t>
            </w:r>
            <w:proofErr w:type="spellStart"/>
            <w:r w:rsidR="00460653" w:rsidRPr="003A39FA">
              <w:rPr>
                <w:lang w:val="en-US"/>
              </w:rPr>
              <w:t>explicite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r w:rsidR="00460653" w:rsidRPr="003A39FA">
              <w:rPr>
                <w:lang w:val="en-US"/>
              </w:rPr>
              <w:lastRenderedPageBreak/>
              <w:t xml:space="preserve">contract. </w:t>
            </w:r>
          </w:p>
          <w:p w14:paraId="77194607"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893327" w:rsidRPr="003A39FA">
              <w:rPr>
                <w:lang w:val="en-US"/>
              </w:rPr>
              <w:t>4</w:t>
            </w:r>
            <w:r w:rsidRPr="003A39FA">
              <w:rPr>
                <w:lang w:val="en-US"/>
              </w:rPr>
              <w:t xml:space="preserve">. </w:t>
            </w:r>
            <w:r w:rsidR="00460653" w:rsidRPr="003A39FA">
              <w:rPr>
                <w:lang w:val="en-US"/>
              </w:rPr>
              <w:t xml:space="preserve">La </w:t>
            </w:r>
            <w:proofErr w:type="spellStart"/>
            <w:r w:rsidR="00460653" w:rsidRPr="003A39FA">
              <w:rPr>
                <w:lang w:val="en-US"/>
              </w:rPr>
              <w:t>lucrările</w:t>
            </w:r>
            <w:proofErr w:type="spellEnd"/>
            <w:r w:rsidR="00460653" w:rsidRPr="003A39FA">
              <w:rPr>
                <w:lang w:val="en-US"/>
              </w:rPr>
              <w:t xml:space="preserve"> la care se fac </w:t>
            </w:r>
            <w:proofErr w:type="spellStart"/>
            <w:r w:rsidR="00460653" w:rsidRPr="003A39FA">
              <w:rPr>
                <w:lang w:val="en-US"/>
              </w:rPr>
              <w:t>încercări</w:t>
            </w:r>
            <w:proofErr w:type="spellEnd"/>
            <w:r w:rsidR="00460653" w:rsidRPr="003A39FA">
              <w:rPr>
                <w:lang w:val="en-US"/>
              </w:rPr>
              <w:t xml:space="preserve">, se </w:t>
            </w:r>
            <w:proofErr w:type="spellStart"/>
            <w:r w:rsidR="00460653" w:rsidRPr="003A39FA">
              <w:rPr>
                <w:lang w:val="en-US"/>
              </w:rPr>
              <w:t>consideră</w:t>
            </w:r>
            <w:proofErr w:type="spellEnd"/>
            <w:r w:rsidR="00460653" w:rsidRPr="003A39FA">
              <w:rPr>
                <w:lang w:val="en-US"/>
              </w:rPr>
              <w:t xml:space="preserve"> </w:t>
            </w:r>
            <w:proofErr w:type="spellStart"/>
            <w:r w:rsidR="00460653" w:rsidRPr="003A39FA">
              <w:rPr>
                <w:lang w:val="en-US"/>
              </w:rPr>
              <w:t>calitatea</w:t>
            </w:r>
            <w:proofErr w:type="spellEnd"/>
            <w:r w:rsidR="00460653" w:rsidRPr="003A39FA">
              <w:rPr>
                <w:lang w:val="en-US"/>
              </w:rPr>
              <w:t xml:space="preserve"> </w:t>
            </w:r>
            <w:proofErr w:type="spellStart"/>
            <w:r w:rsidR="00460653" w:rsidRPr="003A39FA">
              <w:rPr>
                <w:lang w:val="en-US"/>
              </w:rPr>
              <w:t>probei</w:t>
            </w:r>
            <w:proofErr w:type="spellEnd"/>
            <w:r w:rsidR="00460653" w:rsidRPr="003A39FA">
              <w:rPr>
                <w:lang w:val="en-US"/>
              </w:rPr>
              <w:t xml:space="preserve"> </w:t>
            </w:r>
            <w:proofErr w:type="spellStart"/>
            <w:r w:rsidR="00460653" w:rsidRPr="003A39FA">
              <w:rPr>
                <w:lang w:val="en-US"/>
              </w:rPr>
              <w:t>îndeplinită</w:t>
            </w:r>
            <w:proofErr w:type="spellEnd"/>
            <w:r w:rsidR="00460653" w:rsidRPr="003A39FA">
              <w:rPr>
                <w:lang w:val="en-US"/>
              </w:rPr>
              <w:t xml:space="preserve"> </w:t>
            </w:r>
            <w:proofErr w:type="spellStart"/>
            <w:r w:rsidR="00460653" w:rsidRPr="003A39FA">
              <w:rPr>
                <w:lang w:val="en-US"/>
              </w:rPr>
              <w:t>at</w:t>
            </w:r>
            <w:r w:rsidR="00E171D4" w:rsidRPr="003A39FA">
              <w:rPr>
                <w:lang w:val="en-US"/>
              </w:rPr>
              <w:t>â</w:t>
            </w:r>
            <w:r w:rsidR="00460653" w:rsidRPr="003A39FA">
              <w:rPr>
                <w:lang w:val="en-US"/>
              </w:rPr>
              <w:t>ta</w:t>
            </w:r>
            <w:proofErr w:type="spellEnd"/>
            <w:r w:rsidR="00460653" w:rsidRPr="003A39FA">
              <w:rPr>
                <w:lang w:val="en-US"/>
              </w:rPr>
              <w:t xml:space="preserve"> </w:t>
            </w:r>
            <w:proofErr w:type="spellStart"/>
            <w:r w:rsidR="00460653" w:rsidRPr="003A39FA">
              <w:rPr>
                <w:lang w:val="en-US"/>
              </w:rPr>
              <w:t>timp</w:t>
            </w:r>
            <w:proofErr w:type="spellEnd"/>
            <w:r w:rsidR="00460653" w:rsidRPr="003A39FA">
              <w:rPr>
                <w:lang w:val="en-US"/>
              </w:rPr>
              <w:t xml:space="preserve"> </w:t>
            </w:r>
            <w:proofErr w:type="spellStart"/>
            <w:r w:rsidR="00460653" w:rsidRPr="003A39FA">
              <w:rPr>
                <w:lang w:val="en-US"/>
              </w:rPr>
              <w:t>c</w:t>
            </w:r>
            <w:r w:rsidR="00E171D4" w:rsidRPr="003A39FA">
              <w:rPr>
                <w:lang w:val="en-US"/>
              </w:rPr>
              <w:t>â</w:t>
            </w:r>
            <w:r w:rsidR="00460653" w:rsidRPr="003A39FA">
              <w:rPr>
                <w:lang w:val="en-US"/>
              </w:rPr>
              <w:t>t</w:t>
            </w:r>
            <w:proofErr w:type="spellEnd"/>
            <w:r w:rsidR="00460653" w:rsidRPr="003A39FA">
              <w:rPr>
                <w:lang w:val="en-US"/>
              </w:rPr>
              <w:t xml:space="preserve"> </w:t>
            </w:r>
            <w:proofErr w:type="spellStart"/>
            <w:r w:rsidR="00460653" w:rsidRPr="003A39FA">
              <w:rPr>
                <w:lang w:val="en-US"/>
              </w:rPr>
              <w:t>rezultatele</w:t>
            </w:r>
            <w:proofErr w:type="spellEnd"/>
            <w:r w:rsidR="00460653" w:rsidRPr="003A39FA">
              <w:rPr>
                <w:lang w:val="en-US"/>
              </w:rPr>
              <w:t xml:space="preserve"> se </w:t>
            </w:r>
            <w:proofErr w:type="spellStart"/>
            <w:r w:rsidR="00460653" w:rsidRPr="003A39FA">
              <w:rPr>
                <w:lang w:val="en-US"/>
              </w:rPr>
              <w:t>înscriu</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limitele</w:t>
            </w:r>
            <w:proofErr w:type="spellEnd"/>
            <w:r w:rsidR="00460653" w:rsidRPr="003A39FA">
              <w:rPr>
                <w:lang w:val="en-US"/>
              </w:rPr>
              <w:t xml:space="preserve"> </w:t>
            </w:r>
            <w:proofErr w:type="spellStart"/>
            <w:r w:rsidR="00460653" w:rsidRPr="003A39FA">
              <w:rPr>
                <w:lang w:val="en-US"/>
              </w:rPr>
              <w:t>admise</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reglementările</w:t>
            </w:r>
            <w:proofErr w:type="spellEnd"/>
            <w:r w:rsidR="00460653" w:rsidRPr="003A39FA">
              <w:rPr>
                <w:lang w:val="en-US"/>
              </w:rPr>
              <w:t xml:space="preserve"> </w:t>
            </w:r>
            <w:proofErr w:type="spellStart"/>
            <w:r w:rsidR="00460653" w:rsidRPr="003A39FA">
              <w:rPr>
                <w:lang w:val="en-US"/>
              </w:rPr>
              <w:t>tehnice</w:t>
            </w:r>
            <w:proofErr w:type="spellEnd"/>
            <w:r w:rsidR="00460653" w:rsidRPr="003A39FA">
              <w:rPr>
                <w:lang w:val="en-US"/>
              </w:rPr>
              <w:t xml:space="preserve">. </w:t>
            </w:r>
          </w:p>
          <w:p w14:paraId="1FA06DC9" w14:textId="77777777" w:rsidR="00460653" w:rsidRPr="003A39FA" w:rsidRDefault="00A156C0" w:rsidP="00196AB4">
            <w:pPr>
              <w:pStyle w:val="af2"/>
              <w:tabs>
                <w:tab w:val="left" w:pos="567"/>
              </w:tabs>
              <w:spacing w:line="276" w:lineRule="auto"/>
              <w:ind w:firstLine="0"/>
              <w:rPr>
                <w:lang w:val="en-US"/>
              </w:rPr>
            </w:pPr>
            <w:r w:rsidRPr="003A39FA">
              <w:rPr>
                <w:lang w:val="en-US"/>
              </w:rPr>
              <w:t>4.</w:t>
            </w:r>
            <w:r w:rsidR="00603AB4" w:rsidRPr="003A39FA">
              <w:rPr>
                <w:lang w:val="en-US"/>
              </w:rPr>
              <w:t xml:space="preserve">15. </w:t>
            </w:r>
            <w:proofErr w:type="spellStart"/>
            <w:r w:rsidR="00603AB4" w:rsidRPr="003A39FA">
              <w:rPr>
                <w:lang w:val="en-US"/>
              </w:rPr>
              <w:t>Beneficiarul</w:t>
            </w:r>
            <w:proofErr w:type="spellEnd"/>
            <w:r w:rsidR="00603AB4" w:rsidRPr="003A39FA">
              <w:rPr>
                <w:lang w:val="en-US"/>
              </w:rPr>
              <w:t xml:space="preserve"> are </w:t>
            </w:r>
            <w:proofErr w:type="spellStart"/>
            <w:r w:rsidR="00603AB4" w:rsidRPr="003A39FA">
              <w:rPr>
                <w:lang w:val="en-US"/>
              </w:rPr>
              <w:t>dreptul</w:t>
            </w:r>
            <w:proofErr w:type="spellEnd"/>
            <w:r w:rsidR="00603AB4" w:rsidRPr="003A39FA">
              <w:rPr>
                <w:lang w:val="en-US"/>
              </w:rPr>
              <w:t xml:space="preserve"> de a </w:t>
            </w:r>
            <w:proofErr w:type="spellStart"/>
            <w:r w:rsidR="00603AB4" w:rsidRPr="003A39FA">
              <w:rPr>
                <w:lang w:val="en-US"/>
              </w:rPr>
              <w:t>supraveghea</w:t>
            </w:r>
            <w:proofErr w:type="spellEnd"/>
            <w:r w:rsidR="00603AB4" w:rsidRPr="003A39FA">
              <w:rPr>
                <w:lang w:val="en-US"/>
              </w:rPr>
              <w:t xml:space="preserve"> </w:t>
            </w:r>
            <w:proofErr w:type="spellStart"/>
            <w:r w:rsidR="00603AB4" w:rsidRPr="003A39FA">
              <w:rPr>
                <w:lang w:val="en-US"/>
              </w:rPr>
              <w:t>desfăşurarea</w:t>
            </w:r>
            <w:proofErr w:type="spellEnd"/>
            <w:r w:rsidR="00603AB4" w:rsidRPr="003A39FA">
              <w:rPr>
                <w:lang w:val="en-US"/>
              </w:rPr>
              <w:t xml:space="preserve"> </w:t>
            </w:r>
            <w:proofErr w:type="spellStart"/>
            <w:r w:rsidR="00603AB4" w:rsidRPr="003A39FA">
              <w:rPr>
                <w:lang w:val="en-US"/>
              </w:rPr>
              <w:t>lucrărilor</w:t>
            </w:r>
            <w:proofErr w:type="spellEnd"/>
            <w:r w:rsidR="00603AB4" w:rsidRPr="003A39FA">
              <w:rPr>
                <w:lang w:val="en-US"/>
              </w:rPr>
              <w:t xml:space="preserve"> </w:t>
            </w:r>
            <w:proofErr w:type="spellStart"/>
            <w:r w:rsidR="00603AB4" w:rsidRPr="003A39FA">
              <w:rPr>
                <w:lang w:val="en-US"/>
              </w:rPr>
              <w:t>în</w:t>
            </w:r>
            <w:proofErr w:type="spellEnd"/>
            <w:r w:rsidR="00603AB4" w:rsidRPr="003A39FA">
              <w:rPr>
                <w:lang w:val="en-US"/>
              </w:rPr>
              <w:t xml:space="preserve"> </w:t>
            </w:r>
            <w:proofErr w:type="spellStart"/>
            <w:r w:rsidR="00603AB4" w:rsidRPr="003A39FA">
              <w:rPr>
                <w:lang w:val="en-US"/>
              </w:rPr>
              <w:t>conformitate</w:t>
            </w:r>
            <w:proofErr w:type="spellEnd"/>
            <w:r w:rsidR="00603AB4" w:rsidRPr="003A39FA">
              <w:rPr>
                <w:lang w:val="en-US"/>
              </w:rPr>
              <w:t xml:space="preserve"> cu </w:t>
            </w:r>
            <w:proofErr w:type="spellStart"/>
            <w:r w:rsidR="00603AB4" w:rsidRPr="003A39FA">
              <w:rPr>
                <w:lang w:val="en-US"/>
              </w:rPr>
              <w:t>prevederile</w:t>
            </w:r>
            <w:proofErr w:type="spellEnd"/>
            <w:r w:rsidR="00603AB4" w:rsidRPr="003A39FA">
              <w:rPr>
                <w:lang w:val="en-US"/>
              </w:rPr>
              <w:t xml:space="preserve"> </w:t>
            </w:r>
            <w:proofErr w:type="spellStart"/>
            <w:r w:rsidR="00603AB4" w:rsidRPr="003A39FA">
              <w:rPr>
                <w:lang w:val="en-US"/>
              </w:rPr>
              <w:t>contractului</w:t>
            </w:r>
            <w:proofErr w:type="spellEnd"/>
            <w:r w:rsidR="00603AB4" w:rsidRPr="003A39FA">
              <w:rPr>
                <w:lang w:val="en-US"/>
              </w:rPr>
              <w:t xml:space="preserve">, </w:t>
            </w:r>
            <w:proofErr w:type="spellStart"/>
            <w:r w:rsidR="00603AB4" w:rsidRPr="003A39FA">
              <w:rPr>
                <w:lang w:val="en-US"/>
              </w:rPr>
              <w:t>prin</w:t>
            </w:r>
            <w:proofErr w:type="spellEnd"/>
            <w:r w:rsidR="00603AB4" w:rsidRPr="003A39FA">
              <w:rPr>
                <w:lang w:val="en-US"/>
              </w:rPr>
              <w:t xml:space="preserve"> </w:t>
            </w:r>
            <w:proofErr w:type="spellStart"/>
            <w:r w:rsidR="00603AB4" w:rsidRPr="003A39FA">
              <w:rPr>
                <w:lang w:val="en-US"/>
              </w:rPr>
              <w:t>responsabilii</w:t>
            </w:r>
            <w:proofErr w:type="spellEnd"/>
            <w:r w:rsidR="00603AB4" w:rsidRPr="003A39FA">
              <w:rPr>
                <w:lang w:val="en-US"/>
              </w:rPr>
              <w:t xml:space="preserve"> </w:t>
            </w:r>
            <w:proofErr w:type="spellStart"/>
            <w:r w:rsidR="00603AB4" w:rsidRPr="003A39FA">
              <w:rPr>
                <w:lang w:val="en-US"/>
              </w:rPr>
              <w:t>tehnici</w:t>
            </w:r>
            <w:proofErr w:type="spellEnd"/>
            <w:r w:rsidR="00603AB4" w:rsidRPr="003A39FA">
              <w:rPr>
                <w:lang w:val="en-US"/>
              </w:rPr>
              <w:t xml:space="preserve"> </w:t>
            </w:r>
            <w:proofErr w:type="spellStart"/>
            <w:r w:rsidR="00603AB4" w:rsidRPr="003A39FA">
              <w:rPr>
                <w:lang w:val="en-US"/>
              </w:rPr>
              <w:t>atestaţi</w:t>
            </w:r>
            <w:proofErr w:type="spellEnd"/>
            <w:r w:rsidR="00603AB4" w:rsidRPr="003A39FA">
              <w:rPr>
                <w:lang w:val="en-US"/>
              </w:rPr>
              <w:t xml:space="preserve">. </w:t>
            </w:r>
            <w:proofErr w:type="spellStart"/>
            <w:r w:rsidR="00603AB4" w:rsidRPr="003A39FA">
              <w:rPr>
                <w:lang w:val="en-US"/>
              </w:rPr>
              <w:t>Acestora</w:t>
            </w:r>
            <w:proofErr w:type="spellEnd"/>
            <w:r w:rsidR="00603AB4" w:rsidRPr="003A39FA">
              <w:rPr>
                <w:lang w:val="en-US"/>
              </w:rPr>
              <w:t xml:space="preserve"> li se </w:t>
            </w:r>
            <w:proofErr w:type="spellStart"/>
            <w:r w:rsidR="00603AB4" w:rsidRPr="003A39FA">
              <w:rPr>
                <w:lang w:val="en-US"/>
              </w:rPr>
              <w:t>va</w:t>
            </w:r>
            <w:proofErr w:type="spellEnd"/>
            <w:r w:rsidR="00603AB4" w:rsidRPr="003A39FA">
              <w:rPr>
                <w:lang w:val="en-US"/>
              </w:rPr>
              <w:t xml:space="preserve"> </w:t>
            </w:r>
            <w:proofErr w:type="spellStart"/>
            <w:r w:rsidR="00603AB4" w:rsidRPr="003A39FA">
              <w:rPr>
                <w:lang w:val="en-US"/>
              </w:rPr>
              <w:t>asigura</w:t>
            </w:r>
            <w:proofErr w:type="spellEnd"/>
            <w:r w:rsidR="00603AB4" w:rsidRPr="003A39FA">
              <w:rPr>
                <w:lang w:val="en-US"/>
              </w:rPr>
              <w:t xml:space="preserve"> </w:t>
            </w:r>
            <w:proofErr w:type="spellStart"/>
            <w:r w:rsidR="00603AB4" w:rsidRPr="003A39FA">
              <w:rPr>
                <w:lang w:val="en-US"/>
              </w:rPr>
              <w:t>accesul</w:t>
            </w:r>
            <w:proofErr w:type="spellEnd"/>
            <w:r w:rsidR="00603AB4" w:rsidRPr="003A39FA">
              <w:rPr>
                <w:lang w:val="en-US"/>
              </w:rPr>
              <w:t xml:space="preserve"> la </w:t>
            </w:r>
            <w:proofErr w:type="spellStart"/>
            <w:r w:rsidR="00603AB4" w:rsidRPr="003A39FA">
              <w:rPr>
                <w:lang w:val="en-US"/>
              </w:rPr>
              <w:t>locul</w:t>
            </w:r>
            <w:proofErr w:type="spellEnd"/>
            <w:r w:rsidR="00603AB4" w:rsidRPr="003A39FA">
              <w:rPr>
                <w:lang w:val="en-US"/>
              </w:rPr>
              <w:t xml:space="preserve"> de </w:t>
            </w:r>
            <w:proofErr w:type="spellStart"/>
            <w:r w:rsidR="00603AB4" w:rsidRPr="003A39FA">
              <w:rPr>
                <w:lang w:val="en-US"/>
              </w:rPr>
              <w:t>muncă</w:t>
            </w:r>
            <w:proofErr w:type="spellEnd"/>
            <w:r w:rsidR="00603AB4" w:rsidRPr="003A39FA">
              <w:rPr>
                <w:lang w:val="en-US"/>
              </w:rPr>
              <w:t xml:space="preserve">, </w:t>
            </w:r>
            <w:proofErr w:type="spellStart"/>
            <w:r w:rsidR="00603AB4" w:rsidRPr="003A39FA">
              <w:rPr>
                <w:lang w:val="en-US"/>
              </w:rPr>
              <w:t>în</w:t>
            </w:r>
            <w:proofErr w:type="spellEnd"/>
            <w:r w:rsidR="00603AB4" w:rsidRPr="003A39FA">
              <w:rPr>
                <w:lang w:val="en-US"/>
              </w:rPr>
              <w:t xml:space="preserve"> </w:t>
            </w:r>
            <w:proofErr w:type="spellStart"/>
            <w:r w:rsidR="00603AB4" w:rsidRPr="003A39FA">
              <w:rPr>
                <w:lang w:val="en-US"/>
              </w:rPr>
              <w:t>ateliere</w:t>
            </w:r>
            <w:proofErr w:type="spellEnd"/>
            <w:r w:rsidR="00603AB4" w:rsidRPr="003A39FA">
              <w:rPr>
                <w:lang w:val="en-US"/>
              </w:rPr>
              <w:t xml:space="preserve">, </w:t>
            </w:r>
            <w:proofErr w:type="spellStart"/>
            <w:r w:rsidR="00603AB4" w:rsidRPr="003A39FA">
              <w:rPr>
                <w:lang w:val="en-US"/>
              </w:rPr>
              <w:t>depozite</w:t>
            </w:r>
            <w:proofErr w:type="spellEnd"/>
            <w:r w:rsidR="00603AB4" w:rsidRPr="003A39FA">
              <w:rPr>
                <w:lang w:val="en-US"/>
              </w:rPr>
              <w:t xml:space="preserve"> </w:t>
            </w:r>
            <w:proofErr w:type="spellStart"/>
            <w:r w:rsidR="00603AB4" w:rsidRPr="003A39FA">
              <w:rPr>
                <w:lang w:val="en-US"/>
              </w:rPr>
              <w:t>şi</w:t>
            </w:r>
            <w:proofErr w:type="spellEnd"/>
            <w:r w:rsidR="00603AB4" w:rsidRPr="003A39FA">
              <w:rPr>
                <w:lang w:val="en-US"/>
              </w:rPr>
              <w:t xml:space="preserve"> </w:t>
            </w:r>
            <w:proofErr w:type="spellStart"/>
            <w:r w:rsidR="00603AB4" w:rsidRPr="003A39FA">
              <w:rPr>
                <w:lang w:val="en-US"/>
              </w:rPr>
              <w:t>oriunde</w:t>
            </w:r>
            <w:proofErr w:type="spellEnd"/>
            <w:r w:rsidR="00603AB4" w:rsidRPr="003A39FA">
              <w:rPr>
                <w:lang w:val="en-US"/>
              </w:rPr>
              <w:t xml:space="preserve"> se </w:t>
            </w:r>
            <w:proofErr w:type="spellStart"/>
            <w:r w:rsidR="00603AB4" w:rsidRPr="003A39FA">
              <w:rPr>
                <w:lang w:val="en-US"/>
              </w:rPr>
              <w:t>desfăşoară</w:t>
            </w:r>
            <w:proofErr w:type="spellEnd"/>
            <w:r w:rsidR="00603AB4" w:rsidRPr="003A39FA">
              <w:rPr>
                <w:lang w:val="en-US"/>
              </w:rPr>
              <w:t xml:space="preserve"> </w:t>
            </w:r>
            <w:proofErr w:type="spellStart"/>
            <w:r w:rsidR="00603AB4" w:rsidRPr="003A39FA">
              <w:rPr>
                <w:lang w:val="en-US"/>
              </w:rPr>
              <w:t>activităţi</w:t>
            </w:r>
            <w:proofErr w:type="spellEnd"/>
            <w:r w:rsidR="00603AB4" w:rsidRPr="003A39FA">
              <w:rPr>
                <w:lang w:val="en-US"/>
              </w:rPr>
              <w:t xml:space="preserve"> legate de </w:t>
            </w:r>
            <w:proofErr w:type="spellStart"/>
            <w:r w:rsidR="00603AB4" w:rsidRPr="003A39FA">
              <w:rPr>
                <w:lang w:val="en-US"/>
              </w:rPr>
              <w:t>realizarea</w:t>
            </w:r>
            <w:proofErr w:type="spellEnd"/>
            <w:r w:rsidR="00603AB4" w:rsidRPr="003A39FA">
              <w:rPr>
                <w:lang w:val="en-US"/>
              </w:rPr>
              <w:t xml:space="preserve"> </w:t>
            </w:r>
            <w:proofErr w:type="spellStart"/>
            <w:r w:rsidR="00603AB4" w:rsidRPr="003A39FA">
              <w:rPr>
                <w:lang w:val="en-US"/>
              </w:rPr>
              <w:t>obligaţiilor</w:t>
            </w:r>
            <w:proofErr w:type="spellEnd"/>
            <w:r w:rsidR="00603AB4" w:rsidRPr="003A39FA">
              <w:rPr>
                <w:lang w:val="en-US"/>
              </w:rPr>
              <w:t xml:space="preserve"> </w:t>
            </w:r>
            <w:proofErr w:type="spellStart"/>
            <w:r w:rsidR="00603AB4" w:rsidRPr="003A39FA">
              <w:rPr>
                <w:lang w:val="en-US"/>
              </w:rPr>
              <w:t>contractuale</w:t>
            </w:r>
            <w:proofErr w:type="spellEnd"/>
            <w:r w:rsidR="00603AB4" w:rsidRPr="003A39FA">
              <w:rPr>
                <w:lang w:val="en-US"/>
              </w:rPr>
              <w:t xml:space="preserve">. La </w:t>
            </w:r>
            <w:proofErr w:type="spellStart"/>
            <w:r w:rsidR="00603AB4" w:rsidRPr="003A39FA">
              <w:rPr>
                <w:lang w:val="en-US"/>
              </w:rPr>
              <w:t>cerere</w:t>
            </w:r>
            <w:proofErr w:type="spellEnd"/>
            <w:r w:rsidR="00603AB4" w:rsidRPr="003A39FA">
              <w:rPr>
                <w:lang w:val="en-US"/>
              </w:rPr>
              <w:t xml:space="preserve">, </w:t>
            </w:r>
            <w:proofErr w:type="spellStart"/>
            <w:r w:rsidR="00603AB4" w:rsidRPr="003A39FA">
              <w:rPr>
                <w:lang w:val="en-US"/>
              </w:rPr>
              <w:t>trebuie</w:t>
            </w:r>
            <w:proofErr w:type="spellEnd"/>
            <w:r w:rsidR="00603AB4" w:rsidRPr="003A39FA">
              <w:rPr>
                <w:lang w:val="en-US"/>
              </w:rPr>
              <w:t xml:space="preserve"> </w:t>
            </w:r>
            <w:proofErr w:type="spellStart"/>
            <w:r w:rsidR="00603AB4" w:rsidRPr="003A39FA">
              <w:rPr>
                <w:lang w:val="en-US"/>
              </w:rPr>
              <w:t>să</w:t>
            </w:r>
            <w:proofErr w:type="spellEnd"/>
            <w:r w:rsidR="00603AB4" w:rsidRPr="003A39FA">
              <w:rPr>
                <w:lang w:val="en-US"/>
              </w:rPr>
              <w:t xml:space="preserve"> </w:t>
            </w:r>
            <w:proofErr w:type="spellStart"/>
            <w:r w:rsidR="00603AB4" w:rsidRPr="003A39FA">
              <w:rPr>
                <w:lang w:val="en-US"/>
              </w:rPr>
              <w:t>i</w:t>
            </w:r>
            <w:proofErr w:type="spellEnd"/>
            <w:r w:rsidR="00603AB4" w:rsidRPr="003A39FA">
              <w:rPr>
                <w:lang w:val="en-US"/>
              </w:rPr>
              <w:t xml:space="preserve"> se </w:t>
            </w:r>
            <w:proofErr w:type="spellStart"/>
            <w:r w:rsidR="00603AB4" w:rsidRPr="003A39FA">
              <w:rPr>
                <w:lang w:val="en-US"/>
              </w:rPr>
              <w:t>pună</w:t>
            </w:r>
            <w:proofErr w:type="spellEnd"/>
            <w:r w:rsidR="00603AB4" w:rsidRPr="003A39FA">
              <w:rPr>
                <w:lang w:val="en-US"/>
              </w:rPr>
              <w:t xml:space="preserve"> la </w:t>
            </w:r>
            <w:proofErr w:type="spellStart"/>
            <w:r w:rsidR="00603AB4" w:rsidRPr="003A39FA">
              <w:rPr>
                <w:lang w:val="en-US"/>
              </w:rPr>
              <w:t>dispoziţie</w:t>
            </w:r>
            <w:proofErr w:type="spellEnd"/>
            <w:r w:rsidR="00603AB4" w:rsidRPr="003A39FA">
              <w:rPr>
                <w:lang w:val="en-US"/>
              </w:rPr>
              <w:t xml:space="preserve"> </w:t>
            </w:r>
            <w:proofErr w:type="spellStart"/>
            <w:r w:rsidR="00603AB4" w:rsidRPr="003A39FA">
              <w:rPr>
                <w:lang w:val="en-US"/>
              </w:rPr>
              <w:t>desenele</w:t>
            </w:r>
            <w:proofErr w:type="spellEnd"/>
            <w:r w:rsidR="00603AB4" w:rsidRPr="003A39FA">
              <w:rPr>
                <w:lang w:val="en-US"/>
              </w:rPr>
              <w:t xml:space="preserve"> </w:t>
            </w:r>
            <w:proofErr w:type="spellStart"/>
            <w:r w:rsidR="00603AB4" w:rsidRPr="003A39FA">
              <w:rPr>
                <w:lang w:val="en-US"/>
              </w:rPr>
              <w:t>şi</w:t>
            </w:r>
            <w:proofErr w:type="spellEnd"/>
            <w:r w:rsidR="00603AB4" w:rsidRPr="003A39FA">
              <w:rPr>
                <w:lang w:val="en-US"/>
              </w:rPr>
              <w:t xml:space="preserve"> </w:t>
            </w:r>
            <w:proofErr w:type="spellStart"/>
            <w:r w:rsidR="00603AB4" w:rsidRPr="003A39FA">
              <w:rPr>
                <w:lang w:val="en-US"/>
              </w:rPr>
              <w:t>documentaţia</w:t>
            </w:r>
            <w:proofErr w:type="spellEnd"/>
            <w:r w:rsidR="00603AB4" w:rsidRPr="003A39FA">
              <w:rPr>
                <w:lang w:val="en-US"/>
              </w:rPr>
              <w:t xml:space="preserve"> de </w:t>
            </w:r>
            <w:proofErr w:type="spellStart"/>
            <w:r w:rsidR="00603AB4" w:rsidRPr="003A39FA">
              <w:rPr>
                <w:lang w:val="en-US"/>
              </w:rPr>
              <w:t>execuţie</w:t>
            </w:r>
            <w:proofErr w:type="spellEnd"/>
            <w:r w:rsidR="00603AB4" w:rsidRPr="003A39FA">
              <w:rPr>
                <w:lang w:val="en-US"/>
              </w:rPr>
              <w:t xml:space="preserve"> </w:t>
            </w:r>
            <w:proofErr w:type="spellStart"/>
            <w:r w:rsidR="00603AB4" w:rsidRPr="003A39FA">
              <w:rPr>
                <w:lang w:val="en-US"/>
              </w:rPr>
              <w:t>pentru</w:t>
            </w:r>
            <w:proofErr w:type="spellEnd"/>
            <w:r w:rsidR="00603AB4" w:rsidRPr="003A39FA">
              <w:rPr>
                <w:lang w:val="en-US"/>
              </w:rPr>
              <w:t xml:space="preserve"> </w:t>
            </w:r>
            <w:proofErr w:type="spellStart"/>
            <w:r w:rsidR="00603AB4" w:rsidRPr="003A39FA">
              <w:rPr>
                <w:lang w:val="en-US"/>
              </w:rPr>
              <w:t>examinare</w:t>
            </w:r>
            <w:proofErr w:type="spellEnd"/>
            <w:r w:rsidR="00603AB4" w:rsidRPr="003A39FA">
              <w:rPr>
                <w:lang w:val="en-US"/>
              </w:rPr>
              <w:t xml:space="preserve"> </w:t>
            </w:r>
            <w:proofErr w:type="spellStart"/>
            <w:r w:rsidR="00603AB4" w:rsidRPr="003A39FA">
              <w:rPr>
                <w:lang w:val="en-US"/>
              </w:rPr>
              <w:t>şi</w:t>
            </w:r>
            <w:proofErr w:type="spellEnd"/>
            <w:r w:rsidR="00603AB4" w:rsidRPr="003A39FA">
              <w:rPr>
                <w:lang w:val="en-US"/>
              </w:rPr>
              <w:t xml:space="preserve"> </w:t>
            </w:r>
            <w:proofErr w:type="spellStart"/>
            <w:r w:rsidR="00603AB4" w:rsidRPr="003A39FA">
              <w:rPr>
                <w:lang w:val="en-US"/>
              </w:rPr>
              <w:t>să</w:t>
            </w:r>
            <w:proofErr w:type="spellEnd"/>
            <w:r w:rsidR="00603AB4" w:rsidRPr="003A39FA">
              <w:rPr>
                <w:lang w:val="en-US"/>
              </w:rPr>
              <w:t xml:space="preserve"> </w:t>
            </w:r>
            <w:proofErr w:type="spellStart"/>
            <w:r w:rsidR="00603AB4" w:rsidRPr="003A39FA">
              <w:rPr>
                <w:lang w:val="en-US"/>
              </w:rPr>
              <w:t>i</w:t>
            </w:r>
            <w:proofErr w:type="spellEnd"/>
            <w:r w:rsidR="00603AB4" w:rsidRPr="003A39FA">
              <w:rPr>
                <w:lang w:val="en-US"/>
              </w:rPr>
              <w:t xml:space="preserve"> se </w:t>
            </w:r>
            <w:proofErr w:type="spellStart"/>
            <w:r w:rsidR="00603AB4" w:rsidRPr="003A39FA">
              <w:rPr>
                <w:lang w:val="en-US"/>
              </w:rPr>
              <w:t>dea</w:t>
            </w:r>
            <w:proofErr w:type="spellEnd"/>
            <w:r w:rsidR="00603AB4" w:rsidRPr="003A39FA">
              <w:rPr>
                <w:lang w:val="en-US"/>
              </w:rPr>
              <w:t xml:space="preserve"> </w:t>
            </w:r>
            <w:proofErr w:type="spellStart"/>
            <w:r w:rsidR="00603AB4" w:rsidRPr="003A39FA">
              <w:rPr>
                <w:lang w:val="en-US"/>
              </w:rPr>
              <w:t>toate</w:t>
            </w:r>
            <w:proofErr w:type="spellEnd"/>
            <w:r w:rsidR="00603AB4" w:rsidRPr="003A39FA">
              <w:rPr>
                <w:lang w:val="en-US"/>
              </w:rPr>
              <w:t xml:space="preserve"> </w:t>
            </w:r>
            <w:proofErr w:type="spellStart"/>
            <w:r w:rsidR="00603AB4" w:rsidRPr="003A39FA">
              <w:rPr>
                <w:lang w:val="en-US"/>
              </w:rPr>
              <w:t>lămuririle</w:t>
            </w:r>
            <w:proofErr w:type="spellEnd"/>
            <w:r w:rsidR="00603AB4" w:rsidRPr="003A39FA">
              <w:rPr>
                <w:lang w:val="en-US"/>
              </w:rPr>
              <w:t xml:space="preserve">, </w:t>
            </w:r>
            <w:proofErr w:type="spellStart"/>
            <w:r w:rsidR="00603AB4" w:rsidRPr="003A39FA">
              <w:rPr>
                <w:lang w:val="en-US"/>
              </w:rPr>
              <w:t>condiţia</w:t>
            </w:r>
            <w:proofErr w:type="spellEnd"/>
            <w:r w:rsidR="00603AB4" w:rsidRPr="003A39FA">
              <w:rPr>
                <w:lang w:val="en-US"/>
              </w:rPr>
              <w:t xml:space="preserve"> </w:t>
            </w:r>
            <w:proofErr w:type="spellStart"/>
            <w:r w:rsidR="00603AB4" w:rsidRPr="003A39FA">
              <w:rPr>
                <w:lang w:val="en-US"/>
              </w:rPr>
              <w:t>fiind</w:t>
            </w:r>
            <w:proofErr w:type="spellEnd"/>
            <w:r w:rsidR="00603AB4" w:rsidRPr="003A39FA">
              <w:rPr>
                <w:lang w:val="en-US"/>
              </w:rPr>
              <w:t xml:space="preserve"> ca </w:t>
            </w:r>
            <w:proofErr w:type="spellStart"/>
            <w:r w:rsidR="00603AB4" w:rsidRPr="003A39FA">
              <w:rPr>
                <w:lang w:val="en-US"/>
              </w:rPr>
              <w:t>prin</w:t>
            </w:r>
            <w:proofErr w:type="spellEnd"/>
            <w:r w:rsidR="00603AB4" w:rsidRPr="003A39FA">
              <w:rPr>
                <w:lang w:val="en-US"/>
              </w:rPr>
              <w:t xml:space="preserve"> </w:t>
            </w:r>
            <w:proofErr w:type="spellStart"/>
            <w:r w:rsidR="00603AB4" w:rsidRPr="003A39FA">
              <w:rPr>
                <w:lang w:val="en-US"/>
              </w:rPr>
              <w:t>aceasta</w:t>
            </w:r>
            <w:proofErr w:type="spellEnd"/>
            <w:r w:rsidR="00603AB4" w:rsidRPr="003A39FA">
              <w:rPr>
                <w:lang w:val="en-US"/>
              </w:rPr>
              <w:t xml:space="preserve"> </w:t>
            </w:r>
            <w:proofErr w:type="spellStart"/>
            <w:r w:rsidR="00603AB4" w:rsidRPr="003A39FA">
              <w:rPr>
                <w:lang w:val="en-US"/>
              </w:rPr>
              <w:t>să</w:t>
            </w:r>
            <w:proofErr w:type="spellEnd"/>
            <w:r w:rsidR="00603AB4" w:rsidRPr="003A39FA">
              <w:rPr>
                <w:lang w:val="en-US"/>
              </w:rPr>
              <w:t xml:space="preserve"> nu se </w:t>
            </w:r>
            <w:proofErr w:type="spellStart"/>
            <w:r w:rsidR="00603AB4" w:rsidRPr="003A39FA">
              <w:rPr>
                <w:lang w:val="en-US"/>
              </w:rPr>
              <w:t>dezvăluie</w:t>
            </w:r>
            <w:proofErr w:type="spellEnd"/>
            <w:r w:rsidR="00603AB4" w:rsidRPr="003A39FA">
              <w:rPr>
                <w:lang w:val="en-US"/>
              </w:rPr>
              <w:t xml:space="preserve"> </w:t>
            </w:r>
            <w:proofErr w:type="spellStart"/>
            <w:r w:rsidR="00603AB4" w:rsidRPr="003A39FA">
              <w:rPr>
                <w:lang w:val="en-US"/>
              </w:rPr>
              <w:t>informația</w:t>
            </w:r>
            <w:proofErr w:type="spellEnd"/>
            <w:r w:rsidR="00603AB4" w:rsidRPr="003A39FA">
              <w:rPr>
                <w:lang w:val="en-US"/>
              </w:rPr>
              <w:t xml:space="preserve"> </w:t>
            </w:r>
            <w:proofErr w:type="spellStart"/>
            <w:r w:rsidR="00603AB4" w:rsidRPr="003A39FA">
              <w:rPr>
                <w:lang w:val="en-US"/>
              </w:rPr>
              <w:t>și</w:t>
            </w:r>
            <w:proofErr w:type="spellEnd"/>
            <w:r w:rsidR="00603AB4" w:rsidRPr="003A39FA">
              <w:rPr>
                <w:lang w:val="en-US"/>
              </w:rPr>
              <w:t xml:space="preserve"> </w:t>
            </w:r>
            <w:proofErr w:type="spellStart"/>
            <w:r w:rsidR="00603AB4" w:rsidRPr="003A39FA">
              <w:rPr>
                <w:lang w:val="en-US"/>
              </w:rPr>
              <w:t>să</w:t>
            </w:r>
            <w:proofErr w:type="spellEnd"/>
            <w:r w:rsidR="00603AB4" w:rsidRPr="003A39FA">
              <w:rPr>
                <w:lang w:val="en-US"/>
              </w:rPr>
              <w:t xml:space="preserve"> nu fie </w:t>
            </w:r>
            <w:proofErr w:type="spellStart"/>
            <w:r w:rsidR="00603AB4" w:rsidRPr="003A39FA">
              <w:rPr>
                <w:lang w:val="en-US"/>
              </w:rPr>
              <w:t>utilizată</w:t>
            </w:r>
            <w:proofErr w:type="spellEnd"/>
            <w:r w:rsidR="00603AB4" w:rsidRPr="003A39FA">
              <w:rPr>
                <w:lang w:val="en-US"/>
              </w:rPr>
              <w:t xml:space="preserve"> </w:t>
            </w:r>
            <w:proofErr w:type="spellStart"/>
            <w:r w:rsidR="00603AB4" w:rsidRPr="003A39FA">
              <w:rPr>
                <w:lang w:val="en-US"/>
              </w:rPr>
              <w:t>în</w:t>
            </w:r>
            <w:proofErr w:type="spellEnd"/>
            <w:r w:rsidR="00603AB4" w:rsidRPr="003A39FA">
              <w:rPr>
                <w:lang w:val="en-US"/>
              </w:rPr>
              <w:t xml:space="preserve"> </w:t>
            </w:r>
            <w:proofErr w:type="spellStart"/>
            <w:r w:rsidR="00603AB4" w:rsidRPr="003A39FA">
              <w:rPr>
                <w:lang w:val="en-US"/>
              </w:rPr>
              <w:t>scopuri</w:t>
            </w:r>
            <w:proofErr w:type="spellEnd"/>
            <w:r w:rsidR="00603AB4" w:rsidRPr="003A39FA">
              <w:rPr>
                <w:lang w:val="en-US"/>
              </w:rPr>
              <w:t xml:space="preserve"> </w:t>
            </w:r>
            <w:proofErr w:type="spellStart"/>
            <w:r w:rsidR="00603AB4" w:rsidRPr="003A39FA">
              <w:rPr>
                <w:lang w:val="en-US"/>
              </w:rPr>
              <w:t>proprii</w:t>
            </w:r>
            <w:proofErr w:type="spellEnd"/>
            <w:r w:rsidR="00603AB4" w:rsidRPr="003A39FA">
              <w:rPr>
                <w:lang w:val="en-US"/>
              </w:rPr>
              <w:t xml:space="preserve">, </w:t>
            </w:r>
            <w:proofErr w:type="spellStart"/>
            <w:r w:rsidR="00603AB4" w:rsidRPr="003A39FA">
              <w:rPr>
                <w:lang w:val="en-US"/>
              </w:rPr>
              <w:t>indiferent</w:t>
            </w:r>
            <w:proofErr w:type="spellEnd"/>
            <w:r w:rsidR="00603AB4" w:rsidRPr="003A39FA">
              <w:rPr>
                <w:lang w:val="en-US"/>
              </w:rPr>
              <w:t xml:space="preserve"> </w:t>
            </w:r>
            <w:proofErr w:type="spellStart"/>
            <w:r w:rsidR="00603AB4" w:rsidRPr="003A39FA">
              <w:rPr>
                <w:lang w:val="en-US"/>
              </w:rPr>
              <w:t>dacă</w:t>
            </w:r>
            <w:proofErr w:type="spellEnd"/>
            <w:r w:rsidR="00603AB4" w:rsidRPr="003A39FA">
              <w:rPr>
                <w:lang w:val="en-US"/>
              </w:rPr>
              <w:t xml:space="preserve"> </w:t>
            </w:r>
            <w:proofErr w:type="spellStart"/>
            <w:r w:rsidR="00603AB4" w:rsidRPr="003A39FA">
              <w:rPr>
                <w:lang w:val="en-US"/>
              </w:rPr>
              <w:t>contractul</w:t>
            </w:r>
            <w:proofErr w:type="spellEnd"/>
            <w:r w:rsidR="00603AB4" w:rsidRPr="003A39FA">
              <w:rPr>
                <w:lang w:val="en-US"/>
              </w:rPr>
              <w:t xml:space="preserve"> a </w:t>
            </w:r>
            <w:proofErr w:type="spellStart"/>
            <w:r w:rsidR="00603AB4" w:rsidRPr="003A39FA">
              <w:rPr>
                <w:lang w:val="en-US"/>
              </w:rPr>
              <w:t>fost</w:t>
            </w:r>
            <w:proofErr w:type="spellEnd"/>
            <w:r w:rsidR="00603AB4" w:rsidRPr="003A39FA">
              <w:rPr>
                <w:lang w:val="en-US"/>
              </w:rPr>
              <w:t xml:space="preserve"> </w:t>
            </w:r>
            <w:proofErr w:type="spellStart"/>
            <w:r w:rsidR="00603AB4" w:rsidRPr="003A39FA">
              <w:rPr>
                <w:lang w:val="en-US"/>
              </w:rPr>
              <w:t>sau</w:t>
            </w:r>
            <w:proofErr w:type="spellEnd"/>
            <w:r w:rsidR="00603AB4" w:rsidRPr="003A39FA">
              <w:rPr>
                <w:lang w:val="en-US"/>
              </w:rPr>
              <w:t xml:space="preserve"> nu </w:t>
            </w:r>
            <w:proofErr w:type="spellStart"/>
            <w:r w:rsidR="00603AB4" w:rsidRPr="003A39FA">
              <w:rPr>
                <w:lang w:val="en-US"/>
              </w:rPr>
              <w:t>încheiat</w:t>
            </w:r>
            <w:proofErr w:type="spellEnd"/>
            <w:r w:rsidR="00603AB4" w:rsidRPr="003A39FA">
              <w:rPr>
                <w:lang w:val="en-US"/>
              </w:rPr>
              <w:t xml:space="preserve">. </w:t>
            </w:r>
          </w:p>
          <w:p w14:paraId="68A084F8"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040EA0" w:rsidRPr="003A39FA">
              <w:rPr>
                <w:lang w:val="en-US"/>
              </w:rPr>
              <w:t xml:space="preserve">6. </w:t>
            </w:r>
            <w:proofErr w:type="spellStart"/>
            <w:r w:rsidR="00040EA0" w:rsidRPr="003A39FA">
              <w:rPr>
                <w:lang w:val="en-US"/>
              </w:rPr>
              <w:t>Beneficiarul</w:t>
            </w:r>
            <w:proofErr w:type="spellEnd"/>
            <w:r w:rsidR="00040EA0" w:rsidRPr="003A39FA">
              <w:rPr>
                <w:lang w:val="en-US"/>
              </w:rPr>
              <w:t xml:space="preserve"> </w:t>
            </w:r>
            <w:proofErr w:type="spellStart"/>
            <w:r w:rsidR="00040EA0" w:rsidRPr="003A39FA">
              <w:rPr>
                <w:lang w:val="en-US"/>
              </w:rPr>
              <w:t>este</w:t>
            </w:r>
            <w:proofErr w:type="spellEnd"/>
            <w:r w:rsidR="00040EA0" w:rsidRPr="003A39FA">
              <w:rPr>
                <w:lang w:val="en-US"/>
              </w:rPr>
              <w:t xml:space="preserve"> </w:t>
            </w:r>
            <w:proofErr w:type="spellStart"/>
            <w:r w:rsidR="00040EA0" w:rsidRPr="003A39FA">
              <w:rPr>
                <w:lang w:val="en-US"/>
              </w:rPr>
              <w:t>autorizat</w:t>
            </w:r>
            <w:proofErr w:type="spellEnd"/>
            <w:r w:rsidR="00040EA0" w:rsidRPr="003A39FA">
              <w:rPr>
                <w:lang w:val="en-US"/>
              </w:rPr>
              <w:t xml:space="preserve"> </w:t>
            </w:r>
            <w:proofErr w:type="spellStart"/>
            <w:r w:rsidR="00040EA0" w:rsidRPr="003A39FA">
              <w:rPr>
                <w:lang w:val="en-US"/>
              </w:rPr>
              <w:t>să</w:t>
            </w:r>
            <w:proofErr w:type="spellEnd"/>
            <w:r w:rsidR="00040EA0" w:rsidRPr="003A39FA">
              <w:rPr>
                <w:lang w:val="en-US"/>
              </w:rPr>
              <w:t xml:space="preserve"> </w:t>
            </w:r>
            <w:proofErr w:type="spellStart"/>
            <w:r w:rsidR="00040EA0" w:rsidRPr="003A39FA">
              <w:rPr>
                <w:lang w:val="en-US"/>
              </w:rPr>
              <w:t>emită</w:t>
            </w:r>
            <w:proofErr w:type="spellEnd"/>
            <w:r w:rsidR="00040EA0" w:rsidRPr="003A39FA">
              <w:rPr>
                <w:lang w:val="en-US"/>
              </w:rPr>
              <w:t xml:space="preserve"> </w:t>
            </w:r>
            <w:proofErr w:type="spellStart"/>
            <w:r w:rsidR="00040EA0" w:rsidRPr="003A39FA">
              <w:rPr>
                <w:lang w:val="en-US"/>
              </w:rPr>
              <w:t>dispoziţiile</w:t>
            </w:r>
            <w:proofErr w:type="spellEnd"/>
            <w:r w:rsidR="00040EA0" w:rsidRPr="003A39FA">
              <w:rPr>
                <w:lang w:val="en-US"/>
              </w:rPr>
              <w:t xml:space="preserve"> pe care le </w:t>
            </w:r>
            <w:proofErr w:type="spellStart"/>
            <w:r w:rsidR="00040EA0" w:rsidRPr="003A39FA">
              <w:rPr>
                <w:lang w:val="en-US"/>
              </w:rPr>
              <w:t>consideră</w:t>
            </w:r>
            <w:proofErr w:type="spellEnd"/>
            <w:r w:rsidR="00040EA0" w:rsidRPr="003A39FA">
              <w:rPr>
                <w:lang w:val="en-US"/>
              </w:rPr>
              <w:t xml:space="preserve"> </w:t>
            </w:r>
            <w:proofErr w:type="spellStart"/>
            <w:r w:rsidR="00040EA0" w:rsidRPr="003A39FA">
              <w:rPr>
                <w:lang w:val="en-US"/>
              </w:rPr>
              <w:t>necesare</w:t>
            </w:r>
            <w:proofErr w:type="spellEnd"/>
            <w:r w:rsidR="00040EA0" w:rsidRPr="003A39FA">
              <w:rPr>
                <w:lang w:val="en-US"/>
              </w:rPr>
              <w:t xml:space="preserve"> </w:t>
            </w:r>
            <w:proofErr w:type="spellStart"/>
            <w:r w:rsidR="00040EA0" w:rsidRPr="003A39FA">
              <w:rPr>
                <w:lang w:val="en-US"/>
              </w:rPr>
              <w:t>executării</w:t>
            </w:r>
            <w:proofErr w:type="spellEnd"/>
            <w:r w:rsidR="00040EA0" w:rsidRPr="003A39FA">
              <w:rPr>
                <w:lang w:val="en-US"/>
              </w:rPr>
              <w:t xml:space="preserve"> </w:t>
            </w:r>
            <w:proofErr w:type="spellStart"/>
            <w:r w:rsidR="00040EA0" w:rsidRPr="003A39FA">
              <w:rPr>
                <w:lang w:val="en-US"/>
              </w:rPr>
              <w:t>lucrărilor</w:t>
            </w:r>
            <w:proofErr w:type="spellEnd"/>
            <w:r w:rsidR="00040EA0" w:rsidRPr="003A39FA">
              <w:rPr>
                <w:lang w:val="en-US"/>
              </w:rPr>
              <w:t xml:space="preserve">, cu </w:t>
            </w:r>
            <w:proofErr w:type="spellStart"/>
            <w:r w:rsidR="00040EA0" w:rsidRPr="003A39FA">
              <w:rPr>
                <w:lang w:val="en-US"/>
              </w:rPr>
              <w:t>respectarea</w:t>
            </w:r>
            <w:proofErr w:type="spellEnd"/>
            <w:r w:rsidR="00040EA0" w:rsidRPr="003A39FA">
              <w:rPr>
                <w:lang w:val="en-US"/>
              </w:rPr>
              <w:t xml:space="preserve"> </w:t>
            </w:r>
            <w:proofErr w:type="spellStart"/>
            <w:r w:rsidR="00040EA0" w:rsidRPr="003A39FA">
              <w:rPr>
                <w:lang w:val="en-US"/>
              </w:rPr>
              <w:t>drepturilor</w:t>
            </w:r>
            <w:proofErr w:type="spellEnd"/>
            <w:r w:rsidR="00040EA0" w:rsidRPr="003A39FA">
              <w:rPr>
                <w:lang w:val="en-US"/>
              </w:rPr>
              <w:t xml:space="preserve"> </w:t>
            </w:r>
            <w:proofErr w:type="spellStart"/>
            <w:r w:rsidR="00040EA0" w:rsidRPr="003A39FA">
              <w:rPr>
                <w:lang w:val="en-US"/>
              </w:rPr>
              <w:t>Antreprenorului</w:t>
            </w:r>
            <w:proofErr w:type="spellEnd"/>
            <w:r w:rsidR="00040EA0" w:rsidRPr="003A39FA">
              <w:rPr>
                <w:lang w:val="en-US"/>
              </w:rPr>
              <w:t xml:space="preserve">. </w:t>
            </w:r>
            <w:proofErr w:type="spellStart"/>
            <w:r w:rsidR="00040EA0" w:rsidRPr="003A39FA">
              <w:rPr>
                <w:lang w:val="en-US"/>
              </w:rPr>
              <w:t>Dispoziţiile</w:t>
            </w:r>
            <w:proofErr w:type="spellEnd"/>
            <w:r w:rsidR="00040EA0" w:rsidRPr="003A39FA">
              <w:rPr>
                <w:lang w:val="en-US"/>
              </w:rPr>
              <w:t xml:space="preserve"> se </w:t>
            </w:r>
            <w:proofErr w:type="spellStart"/>
            <w:r w:rsidR="00040EA0" w:rsidRPr="003A39FA">
              <w:rPr>
                <w:lang w:val="en-US"/>
              </w:rPr>
              <w:t>adresează</w:t>
            </w:r>
            <w:proofErr w:type="spellEnd"/>
            <w:r w:rsidR="00040EA0" w:rsidRPr="003A39FA">
              <w:rPr>
                <w:lang w:val="en-US"/>
              </w:rPr>
              <w:t xml:space="preserve"> </w:t>
            </w:r>
            <w:proofErr w:type="spellStart"/>
            <w:r w:rsidR="00040EA0" w:rsidRPr="003A39FA">
              <w:rPr>
                <w:lang w:val="en-US"/>
              </w:rPr>
              <w:t>în</w:t>
            </w:r>
            <w:proofErr w:type="spellEnd"/>
            <w:r w:rsidR="00040EA0" w:rsidRPr="003A39FA">
              <w:rPr>
                <w:lang w:val="en-US"/>
              </w:rPr>
              <w:t xml:space="preserve"> </w:t>
            </w:r>
            <w:proofErr w:type="spellStart"/>
            <w:r w:rsidR="00040EA0" w:rsidRPr="003A39FA">
              <w:rPr>
                <w:lang w:val="en-US"/>
              </w:rPr>
              <w:t>principiu</w:t>
            </w:r>
            <w:proofErr w:type="spellEnd"/>
            <w:r w:rsidR="00040EA0" w:rsidRPr="003A39FA">
              <w:rPr>
                <w:lang w:val="en-US"/>
              </w:rPr>
              <w:t xml:space="preserve"> </w:t>
            </w:r>
            <w:proofErr w:type="spellStart"/>
            <w:r w:rsidR="00040EA0" w:rsidRPr="003A39FA">
              <w:rPr>
                <w:lang w:val="en-US"/>
              </w:rPr>
              <w:t>numai</w:t>
            </w:r>
            <w:proofErr w:type="spellEnd"/>
            <w:r w:rsidR="00040EA0" w:rsidRPr="003A39FA">
              <w:rPr>
                <w:lang w:val="en-US"/>
              </w:rPr>
              <w:t xml:space="preserve"> </w:t>
            </w:r>
            <w:proofErr w:type="spellStart"/>
            <w:r w:rsidR="00040EA0" w:rsidRPr="003A39FA">
              <w:rPr>
                <w:lang w:val="en-US"/>
              </w:rPr>
              <w:t>Antreprenorului</w:t>
            </w:r>
            <w:proofErr w:type="spellEnd"/>
            <w:r w:rsidR="00040EA0" w:rsidRPr="003A39FA">
              <w:rPr>
                <w:lang w:val="en-US"/>
              </w:rPr>
              <w:t xml:space="preserve"> </w:t>
            </w:r>
            <w:proofErr w:type="spellStart"/>
            <w:r w:rsidR="00040EA0" w:rsidRPr="003A39FA">
              <w:rPr>
                <w:lang w:val="en-US"/>
              </w:rPr>
              <w:t>şi</w:t>
            </w:r>
            <w:proofErr w:type="spellEnd"/>
            <w:r w:rsidR="00040EA0" w:rsidRPr="003A39FA">
              <w:rPr>
                <w:lang w:val="en-US"/>
              </w:rPr>
              <w:t xml:space="preserve"> </w:t>
            </w:r>
            <w:proofErr w:type="spellStart"/>
            <w:r w:rsidR="00040EA0" w:rsidRPr="003A39FA">
              <w:rPr>
                <w:lang w:val="en-US"/>
              </w:rPr>
              <w:t>dirigintelui</w:t>
            </w:r>
            <w:proofErr w:type="spellEnd"/>
            <w:r w:rsidR="00040EA0" w:rsidRPr="003A39FA">
              <w:rPr>
                <w:lang w:val="en-US"/>
              </w:rPr>
              <w:t xml:space="preserve"> de </w:t>
            </w:r>
            <w:proofErr w:type="spellStart"/>
            <w:r w:rsidR="00040EA0" w:rsidRPr="003A39FA">
              <w:rPr>
                <w:lang w:val="en-US"/>
              </w:rPr>
              <w:t>şantier</w:t>
            </w:r>
            <w:proofErr w:type="spellEnd"/>
            <w:r w:rsidR="00040EA0" w:rsidRPr="003A39FA">
              <w:rPr>
                <w:lang w:val="en-US"/>
              </w:rPr>
              <w:t xml:space="preserve">, cu </w:t>
            </w:r>
            <w:proofErr w:type="spellStart"/>
            <w:r w:rsidR="00040EA0" w:rsidRPr="003A39FA">
              <w:rPr>
                <w:lang w:val="en-US"/>
              </w:rPr>
              <w:t>excepţia</w:t>
            </w:r>
            <w:proofErr w:type="spellEnd"/>
            <w:r w:rsidR="00040EA0" w:rsidRPr="003A39FA">
              <w:rPr>
                <w:lang w:val="en-US"/>
              </w:rPr>
              <w:t xml:space="preserve"> </w:t>
            </w:r>
            <w:proofErr w:type="spellStart"/>
            <w:r w:rsidR="00040EA0" w:rsidRPr="003A39FA">
              <w:rPr>
                <w:lang w:val="en-US"/>
              </w:rPr>
              <w:t>cazurilor</w:t>
            </w:r>
            <w:proofErr w:type="spellEnd"/>
            <w:r w:rsidR="00040EA0" w:rsidRPr="003A39FA">
              <w:rPr>
                <w:lang w:val="en-US"/>
              </w:rPr>
              <w:t xml:space="preserve"> </w:t>
            </w:r>
            <w:proofErr w:type="spellStart"/>
            <w:r w:rsidR="00040EA0" w:rsidRPr="003A39FA">
              <w:rPr>
                <w:lang w:val="en-US"/>
              </w:rPr>
              <w:t>în</w:t>
            </w:r>
            <w:proofErr w:type="spellEnd"/>
            <w:r w:rsidR="00040EA0" w:rsidRPr="003A39FA">
              <w:rPr>
                <w:lang w:val="en-US"/>
              </w:rPr>
              <w:t xml:space="preserve"> care </w:t>
            </w:r>
            <w:proofErr w:type="spellStart"/>
            <w:r w:rsidR="00040EA0" w:rsidRPr="003A39FA">
              <w:rPr>
                <w:lang w:val="en-US"/>
              </w:rPr>
              <w:t>trebuie</w:t>
            </w:r>
            <w:proofErr w:type="spellEnd"/>
            <w:r w:rsidR="00040EA0" w:rsidRPr="003A39FA">
              <w:rPr>
                <w:lang w:val="en-US"/>
              </w:rPr>
              <w:t xml:space="preserve"> de </w:t>
            </w:r>
            <w:proofErr w:type="spellStart"/>
            <w:r w:rsidR="00040EA0" w:rsidRPr="003A39FA">
              <w:rPr>
                <w:lang w:val="en-US"/>
              </w:rPr>
              <w:t>intervenit</w:t>
            </w:r>
            <w:proofErr w:type="spellEnd"/>
            <w:r w:rsidR="00040EA0" w:rsidRPr="003A39FA">
              <w:rPr>
                <w:lang w:val="en-US"/>
              </w:rPr>
              <w:t xml:space="preserve"> </w:t>
            </w:r>
            <w:proofErr w:type="spellStart"/>
            <w:r w:rsidR="00040EA0" w:rsidRPr="003A39FA">
              <w:rPr>
                <w:lang w:val="en-US"/>
              </w:rPr>
              <w:t>împotriva</w:t>
            </w:r>
            <w:proofErr w:type="spellEnd"/>
            <w:r w:rsidR="00040EA0" w:rsidRPr="003A39FA">
              <w:rPr>
                <w:lang w:val="en-US"/>
              </w:rPr>
              <w:t xml:space="preserve"> </w:t>
            </w:r>
            <w:proofErr w:type="spellStart"/>
            <w:r w:rsidR="00040EA0" w:rsidRPr="003A39FA">
              <w:rPr>
                <w:lang w:val="en-US"/>
              </w:rPr>
              <w:t>unui</w:t>
            </w:r>
            <w:proofErr w:type="spellEnd"/>
            <w:r w:rsidR="00040EA0" w:rsidRPr="003A39FA">
              <w:rPr>
                <w:lang w:val="en-US"/>
              </w:rPr>
              <w:t xml:space="preserve"> </w:t>
            </w:r>
            <w:proofErr w:type="spellStart"/>
            <w:r w:rsidR="00040EA0" w:rsidRPr="003A39FA">
              <w:rPr>
                <w:lang w:val="en-US"/>
              </w:rPr>
              <w:t>pericol</w:t>
            </w:r>
            <w:proofErr w:type="spellEnd"/>
            <w:r w:rsidR="00040EA0" w:rsidRPr="003A39FA">
              <w:rPr>
                <w:lang w:val="en-US"/>
              </w:rPr>
              <w:t xml:space="preserve"> </w:t>
            </w:r>
            <w:proofErr w:type="spellStart"/>
            <w:r w:rsidR="00040EA0" w:rsidRPr="003A39FA">
              <w:rPr>
                <w:lang w:val="en-US"/>
              </w:rPr>
              <w:t>iminent</w:t>
            </w:r>
            <w:proofErr w:type="spellEnd"/>
            <w:r w:rsidR="00040EA0" w:rsidRPr="003A39FA">
              <w:rPr>
                <w:lang w:val="en-US"/>
              </w:rPr>
              <w:t xml:space="preserve"> </w:t>
            </w:r>
            <w:proofErr w:type="spellStart"/>
            <w:r w:rsidR="00040EA0" w:rsidRPr="003A39FA">
              <w:rPr>
                <w:lang w:val="en-US"/>
              </w:rPr>
              <w:t>sau</w:t>
            </w:r>
            <w:proofErr w:type="spellEnd"/>
            <w:r w:rsidR="00040EA0" w:rsidRPr="003A39FA">
              <w:rPr>
                <w:lang w:val="en-US"/>
              </w:rPr>
              <w:t xml:space="preserve"> </w:t>
            </w:r>
            <w:proofErr w:type="spellStart"/>
            <w:r w:rsidR="00040EA0" w:rsidRPr="003A39FA">
              <w:rPr>
                <w:lang w:val="en-US"/>
              </w:rPr>
              <w:t>declarat</w:t>
            </w:r>
            <w:proofErr w:type="spellEnd"/>
            <w:r w:rsidR="00040EA0" w:rsidRPr="003A39FA">
              <w:rPr>
                <w:lang w:val="en-US"/>
              </w:rPr>
              <w:t xml:space="preserve">. </w:t>
            </w:r>
            <w:proofErr w:type="spellStart"/>
            <w:r w:rsidR="00040EA0" w:rsidRPr="003A39FA">
              <w:rPr>
                <w:lang w:val="en-US"/>
              </w:rPr>
              <w:t>Beneficiarului</w:t>
            </w:r>
            <w:proofErr w:type="spellEnd"/>
            <w:r w:rsidR="00040EA0" w:rsidRPr="003A39FA">
              <w:rPr>
                <w:lang w:val="en-US"/>
              </w:rPr>
              <w:t xml:space="preserve"> </w:t>
            </w:r>
            <w:proofErr w:type="spellStart"/>
            <w:r w:rsidR="00040EA0" w:rsidRPr="003A39FA">
              <w:rPr>
                <w:lang w:val="en-US"/>
              </w:rPr>
              <w:t>trebuie</w:t>
            </w:r>
            <w:proofErr w:type="spellEnd"/>
            <w:r w:rsidR="00040EA0" w:rsidRPr="003A39FA">
              <w:rPr>
                <w:lang w:val="en-US"/>
              </w:rPr>
              <w:t xml:space="preserve"> </w:t>
            </w:r>
            <w:proofErr w:type="spellStart"/>
            <w:r w:rsidR="00040EA0" w:rsidRPr="003A39FA">
              <w:rPr>
                <w:lang w:val="en-US"/>
              </w:rPr>
              <w:t>să</w:t>
            </w:r>
            <w:proofErr w:type="spellEnd"/>
            <w:r w:rsidR="00040EA0" w:rsidRPr="003A39FA">
              <w:rPr>
                <w:lang w:val="en-US"/>
              </w:rPr>
              <w:t xml:space="preserve"> </w:t>
            </w:r>
            <w:proofErr w:type="spellStart"/>
            <w:r w:rsidR="00040EA0" w:rsidRPr="003A39FA">
              <w:rPr>
                <w:lang w:val="en-US"/>
              </w:rPr>
              <w:t>i</w:t>
            </w:r>
            <w:proofErr w:type="spellEnd"/>
            <w:r w:rsidR="00040EA0" w:rsidRPr="003A39FA">
              <w:rPr>
                <w:lang w:val="en-US"/>
              </w:rPr>
              <w:t xml:space="preserve"> se </w:t>
            </w:r>
            <w:proofErr w:type="spellStart"/>
            <w:r w:rsidR="00040EA0" w:rsidRPr="003A39FA">
              <w:rPr>
                <w:lang w:val="en-US"/>
              </w:rPr>
              <w:t>comunice</w:t>
            </w:r>
            <w:proofErr w:type="spellEnd"/>
            <w:r w:rsidR="00040EA0" w:rsidRPr="003A39FA">
              <w:rPr>
                <w:lang w:val="en-US"/>
              </w:rPr>
              <w:t xml:space="preserve"> </w:t>
            </w:r>
            <w:proofErr w:type="spellStart"/>
            <w:r w:rsidR="00040EA0" w:rsidRPr="003A39FA">
              <w:rPr>
                <w:lang w:val="en-US"/>
              </w:rPr>
              <w:t>numele</w:t>
            </w:r>
            <w:proofErr w:type="spellEnd"/>
            <w:r w:rsidR="00040EA0" w:rsidRPr="003A39FA">
              <w:rPr>
                <w:lang w:val="en-US"/>
              </w:rPr>
              <w:t xml:space="preserve"> </w:t>
            </w:r>
            <w:proofErr w:type="spellStart"/>
            <w:r w:rsidR="00040EA0" w:rsidRPr="003A39FA">
              <w:rPr>
                <w:lang w:val="en-US"/>
              </w:rPr>
              <w:t>dirigintelui</w:t>
            </w:r>
            <w:proofErr w:type="spellEnd"/>
            <w:r w:rsidR="00040EA0" w:rsidRPr="003A39FA">
              <w:rPr>
                <w:lang w:val="en-US"/>
              </w:rPr>
              <w:t xml:space="preserve"> de </w:t>
            </w:r>
            <w:proofErr w:type="spellStart"/>
            <w:r w:rsidR="00040EA0" w:rsidRPr="003A39FA">
              <w:rPr>
                <w:lang w:val="en-US"/>
              </w:rPr>
              <w:t>şantier</w:t>
            </w:r>
            <w:proofErr w:type="spellEnd"/>
            <w:r w:rsidR="00040EA0" w:rsidRPr="003A39FA">
              <w:rPr>
                <w:lang w:val="en-US"/>
              </w:rPr>
              <w:t xml:space="preserve"> </w:t>
            </w:r>
            <w:proofErr w:type="spellStart"/>
            <w:r w:rsidR="00040EA0" w:rsidRPr="003A39FA">
              <w:rPr>
                <w:lang w:val="en-US"/>
              </w:rPr>
              <w:t>atestat</w:t>
            </w:r>
            <w:proofErr w:type="spellEnd"/>
            <w:r w:rsidR="00040EA0" w:rsidRPr="003A39FA">
              <w:rPr>
                <w:lang w:val="en-US"/>
              </w:rPr>
              <w:t xml:space="preserve"> </w:t>
            </w:r>
            <w:proofErr w:type="spellStart"/>
            <w:r w:rsidR="00040EA0" w:rsidRPr="003A39FA">
              <w:rPr>
                <w:lang w:val="en-US"/>
              </w:rPr>
              <w:t>tehnico-profesional</w:t>
            </w:r>
            <w:proofErr w:type="spellEnd"/>
            <w:r w:rsidR="00040EA0" w:rsidRPr="003A39FA">
              <w:rPr>
                <w:lang w:val="en-US"/>
              </w:rPr>
              <w:t xml:space="preserve">, care </w:t>
            </w:r>
            <w:proofErr w:type="spellStart"/>
            <w:r w:rsidR="00040EA0" w:rsidRPr="003A39FA">
              <w:rPr>
                <w:lang w:val="en-US"/>
              </w:rPr>
              <w:t>va</w:t>
            </w:r>
            <w:proofErr w:type="spellEnd"/>
            <w:r w:rsidR="00040EA0" w:rsidRPr="003A39FA">
              <w:rPr>
                <w:lang w:val="en-US"/>
              </w:rPr>
              <w:t xml:space="preserve"> </w:t>
            </w:r>
            <w:proofErr w:type="spellStart"/>
            <w:r w:rsidR="00040EA0" w:rsidRPr="003A39FA">
              <w:rPr>
                <w:lang w:val="en-US"/>
              </w:rPr>
              <w:t>dirija</w:t>
            </w:r>
            <w:proofErr w:type="spellEnd"/>
            <w:r w:rsidR="00040EA0" w:rsidRPr="003A39FA">
              <w:rPr>
                <w:lang w:val="en-US"/>
              </w:rPr>
              <w:t xml:space="preserve"> </w:t>
            </w:r>
            <w:proofErr w:type="spellStart"/>
            <w:r w:rsidR="00040EA0" w:rsidRPr="003A39FA">
              <w:rPr>
                <w:lang w:val="en-US"/>
              </w:rPr>
              <w:t>execuţia</w:t>
            </w:r>
            <w:proofErr w:type="spellEnd"/>
            <w:r w:rsidR="00040EA0" w:rsidRPr="003A39FA">
              <w:rPr>
                <w:lang w:val="en-US"/>
              </w:rPr>
              <w:t xml:space="preserve"> </w:t>
            </w:r>
            <w:proofErr w:type="spellStart"/>
            <w:r w:rsidR="00040EA0" w:rsidRPr="003A39FA">
              <w:rPr>
                <w:lang w:val="en-US"/>
              </w:rPr>
              <w:t>lucrărilor</w:t>
            </w:r>
            <w:proofErr w:type="spellEnd"/>
            <w:r w:rsidR="00040EA0" w:rsidRPr="003A39FA">
              <w:rPr>
                <w:lang w:val="en-US"/>
              </w:rPr>
              <w:t xml:space="preserve"> </w:t>
            </w:r>
            <w:proofErr w:type="spellStart"/>
            <w:r w:rsidR="00040EA0" w:rsidRPr="003A39FA">
              <w:rPr>
                <w:lang w:val="en-US"/>
              </w:rPr>
              <w:t>şi</w:t>
            </w:r>
            <w:proofErr w:type="spellEnd"/>
            <w:r w:rsidR="00040EA0" w:rsidRPr="003A39FA">
              <w:rPr>
                <w:lang w:val="en-US"/>
              </w:rPr>
              <w:t xml:space="preserve"> </w:t>
            </w:r>
            <w:proofErr w:type="spellStart"/>
            <w:r w:rsidR="00040EA0" w:rsidRPr="003A39FA">
              <w:rPr>
                <w:lang w:val="en-US"/>
              </w:rPr>
              <w:t>va</w:t>
            </w:r>
            <w:proofErr w:type="spellEnd"/>
            <w:r w:rsidR="00040EA0" w:rsidRPr="003A39FA">
              <w:rPr>
                <w:lang w:val="en-US"/>
              </w:rPr>
              <w:t xml:space="preserve"> </w:t>
            </w:r>
            <w:proofErr w:type="spellStart"/>
            <w:r w:rsidR="00040EA0" w:rsidRPr="003A39FA">
              <w:rPr>
                <w:lang w:val="en-US"/>
              </w:rPr>
              <w:t>verifica</w:t>
            </w:r>
            <w:proofErr w:type="spellEnd"/>
            <w:r w:rsidR="00040EA0" w:rsidRPr="003A39FA">
              <w:rPr>
                <w:lang w:val="en-US"/>
              </w:rPr>
              <w:t xml:space="preserve"> </w:t>
            </w:r>
            <w:proofErr w:type="spellStart"/>
            <w:r w:rsidR="00040EA0" w:rsidRPr="003A39FA">
              <w:rPr>
                <w:lang w:val="en-US"/>
              </w:rPr>
              <w:t>calitatea</w:t>
            </w:r>
            <w:proofErr w:type="spellEnd"/>
            <w:r w:rsidR="00040EA0" w:rsidRPr="003A39FA">
              <w:rPr>
                <w:lang w:val="en-US"/>
              </w:rPr>
              <w:t xml:space="preserve"> lor din </w:t>
            </w:r>
            <w:proofErr w:type="spellStart"/>
            <w:r w:rsidR="00040EA0" w:rsidRPr="003A39FA">
              <w:rPr>
                <w:lang w:val="en-US"/>
              </w:rPr>
              <w:t>partea</w:t>
            </w:r>
            <w:proofErr w:type="spellEnd"/>
            <w:r w:rsidR="00040EA0" w:rsidRPr="003A39FA">
              <w:rPr>
                <w:lang w:val="en-US"/>
              </w:rPr>
              <w:t xml:space="preserve"> </w:t>
            </w:r>
            <w:proofErr w:type="spellStart"/>
            <w:r w:rsidR="00040EA0" w:rsidRPr="003A39FA">
              <w:rPr>
                <w:lang w:val="en-US"/>
              </w:rPr>
              <w:t>Antreprenorului</w:t>
            </w:r>
            <w:proofErr w:type="spellEnd"/>
            <w:r w:rsidR="00040EA0" w:rsidRPr="003A39FA">
              <w:rPr>
                <w:lang w:val="en-US"/>
              </w:rPr>
              <w:t>.</w:t>
            </w:r>
          </w:p>
          <w:p w14:paraId="711A0CD6"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893327" w:rsidRPr="003A39FA">
              <w:rPr>
                <w:lang w:val="en-US"/>
              </w:rPr>
              <w:t>7</w:t>
            </w:r>
            <w:r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consideră</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dispoziţiile</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s</w:t>
            </w:r>
            <w:r w:rsidR="00183D79" w:rsidRPr="003A39FA">
              <w:rPr>
                <w:lang w:val="en-US"/>
              </w:rPr>
              <w:t>u</w:t>
            </w:r>
            <w:r w:rsidR="00460653" w:rsidRPr="003A39FA">
              <w:rPr>
                <w:lang w:val="en-US"/>
              </w:rPr>
              <w:t xml:space="preserve">nt </w:t>
            </w:r>
            <w:proofErr w:type="spellStart"/>
            <w:r w:rsidR="00460653" w:rsidRPr="003A39FA">
              <w:rPr>
                <w:lang w:val="en-US"/>
              </w:rPr>
              <w:t>nejustificate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inoportune</w:t>
            </w:r>
            <w:proofErr w:type="spellEnd"/>
            <w:r w:rsidR="00460653" w:rsidRPr="003A39FA">
              <w:rPr>
                <w:lang w:val="en-US"/>
              </w:rPr>
              <w:t xml:space="preserve">, </w:t>
            </w:r>
            <w:proofErr w:type="spellStart"/>
            <w:r w:rsidR="00460653" w:rsidRPr="003A39FA">
              <w:rPr>
                <w:lang w:val="en-US"/>
              </w:rPr>
              <w:t>el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w:t>
            </w:r>
            <w:proofErr w:type="spellStart"/>
            <w:r w:rsidR="00E171D4" w:rsidRPr="003A39FA">
              <w:rPr>
                <w:lang w:val="en-US"/>
              </w:rPr>
              <w:t>înainta</w:t>
            </w:r>
            <w:proofErr w:type="spellEnd"/>
            <w:r w:rsidR="005D4B79" w:rsidRPr="003A39FA">
              <w:rPr>
                <w:lang w:val="en-US"/>
              </w:rPr>
              <w:t xml:space="preserve"> </w:t>
            </w:r>
            <w:proofErr w:type="spellStart"/>
            <w:r w:rsidR="00460653" w:rsidRPr="003A39FA">
              <w:rPr>
                <w:lang w:val="en-US"/>
              </w:rPr>
              <w:t>obiecţii</w:t>
            </w:r>
            <w:proofErr w:type="spellEnd"/>
            <w:r w:rsidR="00460653" w:rsidRPr="003A39FA">
              <w:rPr>
                <w:lang w:val="en-US"/>
              </w:rPr>
              <w:t xml:space="preserve">, </w:t>
            </w:r>
            <w:proofErr w:type="spellStart"/>
            <w:r w:rsidR="00460653" w:rsidRPr="003A39FA">
              <w:rPr>
                <w:lang w:val="en-US"/>
              </w:rPr>
              <w:t>dar</w:t>
            </w:r>
            <w:proofErr w:type="spellEnd"/>
            <w:r w:rsidR="00460653" w:rsidRPr="003A39FA">
              <w:rPr>
                <w:lang w:val="en-US"/>
              </w:rPr>
              <w:t xml:space="preserve"> </w:t>
            </w:r>
            <w:proofErr w:type="spellStart"/>
            <w:r w:rsidR="00460653" w:rsidRPr="003A39FA">
              <w:rPr>
                <w:lang w:val="en-US"/>
              </w:rPr>
              <w:t>acestea</w:t>
            </w:r>
            <w:proofErr w:type="spellEnd"/>
            <w:r w:rsidR="00460653" w:rsidRPr="003A39FA">
              <w:rPr>
                <w:lang w:val="en-US"/>
              </w:rPr>
              <w:t xml:space="preserve"> nu </w:t>
            </w:r>
            <w:proofErr w:type="spellStart"/>
            <w:r w:rsidR="00460653" w:rsidRPr="003A39FA">
              <w:rPr>
                <w:lang w:val="en-US"/>
              </w:rPr>
              <w:t>îl</w:t>
            </w:r>
            <w:proofErr w:type="spellEnd"/>
            <w:r w:rsidR="00460653" w:rsidRPr="003A39FA">
              <w:rPr>
                <w:lang w:val="en-US"/>
              </w:rPr>
              <w:t xml:space="preserve"> </w:t>
            </w:r>
            <w:proofErr w:type="spellStart"/>
            <w:r w:rsidR="00E171D4" w:rsidRPr="003A39FA">
              <w:rPr>
                <w:lang w:val="en-US"/>
              </w:rPr>
              <w:t>scutește</w:t>
            </w:r>
            <w:proofErr w:type="spellEnd"/>
            <w:r w:rsidR="005D4B79" w:rsidRPr="003A39FA">
              <w:rPr>
                <w:lang w:val="en-US"/>
              </w:rPr>
              <w:t xml:space="preserve"> </w:t>
            </w:r>
            <w:r w:rsidR="00460653" w:rsidRPr="003A39FA">
              <w:rPr>
                <w:lang w:val="en-US"/>
              </w:rPr>
              <w:t xml:space="preserve">de </w:t>
            </w:r>
            <w:proofErr w:type="spellStart"/>
            <w:r w:rsidR="00E364D5" w:rsidRPr="003A39FA">
              <w:rPr>
                <w:lang w:val="en-US"/>
              </w:rPr>
              <w:t>obligația</w:t>
            </w:r>
            <w:proofErr w:type="spellEnd"/>
            <w:r w:rsidR="00E364D5" w:rsidRPr="003A39FA">
              <w:rPr>
                <w:lang w:val="en-US"/>
              </w:rPr>
              <w:t xml:space="preserve"> de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executa</w:t>
            </w:r>
            <w:proofErr w:type="spellEnd"/>
            <w:r w:rsidR="00460653" w:rsidRPr="003A39FA">
              <w:rPr>
                <w:lang w:val="en-US"/>
              </w:rPr>
              <w:t xml:space="preserve"> </w:t>
            </w:r>
            <w:proofErr w:type="spellStart"/>
            <w:r w:rsidR="00460653" w:rsidRPr="003A39FA">
              <w:rPr>
                <w:lang w:val="en-US"/>
              </w:rPr>
              <w:t>dispoziţiile</w:t>
            </w:r>
            <w:proofErr w:type="spellEnd"/>
            <w:r w:rsidR="00460653" w:rsidRPr="003A39FA">
              <w:rPr>
                <w:lang w:val="en-US"/>
              </w:rPr>
              <w:t xml:space="preserve"> </w:t>
            </w:r>
            <w:proofErr w:type="spellStart"/>
            <w:r w:rsidR="00460653" w:rsidRPr="003A39FA">
              <w:rPr>
                <w:lang w:val="en-US"/>
              </w:rPr>
              <w:t>primite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afara </w:t>
            </w:r>
            <w:proofErr w:type="spellStart"/>
            <w:r w:rsidR="00460653" w:rsidRPr="003A39FA">
              <w:rPr>
                <w:lang w:val="en-US"/>
              </w:rPr>
              <w:t>cazului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care </w:t>
            </w:r>
            <w:proofErr w:type="spellStart"/>
            <w:r w:rsidR="00460653" w:rsidRPr="003A39FA">
              <w:rPr>
                <w:lang w:val="en-US"/>
              </w:rPr>
              <w:t>ele</w:t>
            </w:r>
            <w:proofErr w:type="spellEnd"/>
            <w:r w:rsidR="00460653" w:rsidRPr="003A39FA">
              <w:rPr>
                <w:lang w:val="en-US"/>
              </w:rPr>
              <w:t xml:space="preserve"> </w:t>
            </w:r>
            <w:proofErr w:type="spellStart"/>
            <w:r w:rsidR="00460653" w:rsidRPr="003A39FA">
              <w:rPr>
                <w:lang w:val="en-US"/>
              </w:rPr>
              <w:t>contravin</w:t>
            </w:r>
            <w:proofErr w:type="spellEnd"/>
            <w:r w:rsidR="00460653" w:rsidRPr="003A39FA">
              <w:rPr>
                <w:lang w:val="en-US"/>
              </w:rPr>
              <w:t xml:space="preserve">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dispoziţiilor</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se </w:t>
            </w:r>
            <w:proofErr w:type="spellStart"/>
            <w:r w:rsidR="00460653" w:rsidRPr="003A39FA">
              <w:rPr>
                <w:lang w:val="en-US"/>
              </w:rPr>
              <w:t>creează</w:t>
            </w:r>
            <w:proofErr w:type="spellEnd"/>
            <w:r w:rsidR="00460653" w:rsidRPr="003A39FA">
              <w:rPr>
                <w:lang w:val="en-US"/>
              </w:rPr>
              <w:t xml:space="preserve"> </w:t>
            </w:r>
            <w:proofErr w:type="spellStart"/>
            <w:r w:rsidR="00460653" w:rsidRPr="003A39FA">
              <w:rPr>
                <w:lang w:val="en-US"/>
              </w:rPr>
              <w:t>dificultăţi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execuţie</w:t>
            </w:r>
            <w:proofErr w:type="spellEnd"/>
            <w:r w:rsidR="00460653" w:rsidRPr="003A39FA">
              <w:rPr>
                <w:lang w:val="en-US"/>
              </w:rPr>
              <w:t xml:space="preserve">, care </w:t>
            </w:r>
            <w:proofErr w:type="spellStart"/>
            <w:r w:rsidR="00460653" w:rsidRPr="003A39FA">
              <w:rPr>
                <w:lang w:val="en-US"/>
              </w:rPr>
              <w:t>generează</w:t>
            </w:r>
            <w:proofErr w:type="spellEnd"/>
            <w:r w:rsidR="00460653" w:rsidRPr="003A39FA">
              <w:rPr>
                <w:lang w:val="en-US"/>
              </w:rPr>
              <w:t xml:space="preserve"> </w:t>
            </w:r>
            <w:proofErr w:type="spellStart"/>
            <w:r w:rsidR="00460653" w:rsidRPr="003A39FA">
              <w:rPr>
                <w:lang w:val="en-US"/>
              </w:rPr>
              <w:t>cheltuieli</w:t>
            </w:r>
            <w:proofErr w:type="spellEnd"/>
            <w:r w:rsidR="00460653" w:rsidRPr="003A39FA">
              <w:rPr>
                <w:lang w:val="en-US"/>
              </w:rPr>
              <w:t xml:space="preserve"> </w:t>
            </w:r>
            <w:proofErr w:type="spellStart"/>
            <w:r w:rsidR="00460653" w:rsidRPr="003A39FA">
              <w:rPr>
                <w:lang w:val="en-US"/>
              </w:rPr>
              <w:t>suplimentare</w:t>
            </w:r>
            <w:proofErr w:type="spellEnd"/>
            <w:r w:rsidR="00460653" w:rsidRPr="003A39FA">
              <w:rPr>
                <w:lang w:val="en-US"/>
              </w:rPr>
              <w:t xml:space="preserve">, </w:t>
            </w:r>
            <w:proofErr w:type="spellStart"/>
            <w:r w:rsidR="00460653" w:rsidRPr="003A39FA">
              <w:rPr>
                <w:lang w:val="en-US"/>
              </w:rPr>
              <w:t>acestea</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suportate</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
          <w:p w14:paraId="0F6B596B" w14:textId="77777777" w:rsidR="00460653" w:rsidRPr="003A39FA" w:rsidRDefault="00A156C0" w:rsidP="00196AB4">
            <w:pPr>
              <w:pStyle w:val="af2"/>
              <w:tabs>
                <w:tab w:val="left" w:pos="567"/>
              </w:tabs>
              <w:spacing w:line="276" w:lineRule="auto"/>
              <w:ind w:firstLine="0"/>
              <w:rPr>
                <w:lang w:val="en-US"/>
              </w:rPr>
            </w:pPr>
            <w:r w:rsidRPr="003A39FA">
              <w:rPr>
                <w:lang w:val="en-US"/>
              </w:rPr>
              <w:t>4.1</w:t>
            </w:r>
            <w:r w:rsidR="00893327" w:rsidRPr="003A39FA">
              <w:rPr>
                <w:lang w:val="en-US"/>
              </w:rPr>
              <w:t>8</w:t>
            </w:r>
            <w:r w:rsidRPr="003A39FA">
              <w:rPr>
                <w:lang w:val="en-US"/>
              </w:rPr>
              <w:t xml:space="preserve">. </w:t>
            </w:r>
            <w:proofErr w:type="spellStart"/>
            <w:r w:rsidR="00460653" w:rsidRPr="003A39FA">
              <w:rPr>
                <w:lang w:val="en-US"/>
              </w:rPr>
              <w:t>Trasarea</w:t>
            </w:r>
            <w:proofErr w:type="spellEnd"/>
            <w:r w:rsidR="00460653" w:rsidRPr="003A39FA">
              <w:rPr>
                <w:lang w:val="en-US"/>
              </w:rPr>
              <w:t xml:space="preserve"> </w:t>
            </w:r>
            <w:proofErr w:type="spellStart"/>
            <w:r w:rsidR="00460653" w:rsidRPr="003A39FA">
              <w:rPr>
                <w:lang w:val="en-US"/>
              </w:rPr>
              <w:t>axelor</w:t>
            </w:r>
            <w:proofErr w:type="spellEnd"/>
            <w:r w:rsidR="00460653" w:rsidRPr="003A39FA">
              <w:rPr>
                <w:lang w:val="en-US"/>
              </w:rPr>
              <w:t xml:space="preserve"> </w:t>
            </w:r>
            <w:proofErr w:type="spellStart"/>
            <w:r w:rsidR="00460653" w:rsidRPr="003A39FA">
              <w:rPr>
                <w:lang w:val="en-US"/>
              </w:rPr>
              <w:t>principale</w:t>
            </w:r>
            <w:proofErr w:type="spellEnd"/>
            <w:r w:rsidR="00460653" w:rsidRPr="003A39FA">
              <w:rPr>
                <w:lang w:val="en-US"/>
              </w:rPr>
              <w:t xml:space="preserve">, </w:t>
            </w:r>
            <w:proofErr w:type="spellStart"/>
            <w:r w:rsidR="00460653" w:rsidRPr="003A39FA">
              <w:rPr>
                <w:lang w:val="en-US"/>
              </w:rPr>
              <w:t>bornelor</w:t>
            </w:r>
            <w:proofErr w:type="spellEnd"/>
            <w:r w:rsidR="00460653" w:rsidRPr="003A39FA">
              <w:rPr>
                <w:lang w:val="en-US"/>
              </w:rPr>
              <w:t xml:space="preserve"> de </w:t>
            </w:r>
            <w:proofErr w:type="spellStart"/>
            <w:r w:rsidR="00460653" w:rsidRPr="003A39FA">
              <w:rPr>
                <w:lang w:val="en-US"/>
              </w:rPr>
              <w:t>referinţă</w:t>
            </w:r>
            <w:proofErr w:type="spellEnd"/>
            <w:r w:rsidR="00460653" w:rsidRPr="003A39FA">
              <w:rPr>
                <w:lang w:val="en-US"/>
              </w:rPr>
              <w:t xml:space="preserve">, </w:t>
            </w:r>
            <w:proofErr w:type="spellStart"/>
            <w:r w:rsidR="00460653" w:rsidRPr="003A39FA">
              <w:rPr>
                <w:lang w:val="en-US"/>
              </w:rPr>
              <w:t>căilor</w:t>
            </w:r>
            <w:proofErr w:type="spellEnd"/>
            <w:r w:rsidR="00460653" w:rsidRPr="003A39FA">
              <w:rPr>
                <w:lang w:val="en-US"/>
              </w:rPr>
              <w:t xml:space="preserve"> de </w:t>
            </w:r>
            <w:proofErr w:type="spellStart"/>
            <w:r w:rsidR="00460653" w:rsidRPr="003A39FA">
              <w:rPr>
                <w:lang w:val="en-US"/>
              </w:rPr>
              <w:t>circulaţieşi</w:t>
            </w:r>
            <w:proofErr w:type="spellEnd"/>
            <w:r w:rsidR="00460653" w:rsidRPr="003A39FA">
              <w:rPr>
                <w:lang w:val="en-US"/>
              </w:rPr>
              <w:t xml:space="preserve"> </w:t>
            </w:r>
            <w:proofErr w:type="spellStart"/>
            <w:r w:rsidR="00460653" w:rsidRPr="003A39FA">
              <w:rPr>
                <w:lang w:val="en-US"/>
              </w:rPr>
              <w:t>limitelor</w:t>
            </w:r>
            <w:proofErr w:type="spellEnd"/>
            <w:r w:rsidR="00460653" w:rsidRPr="003A39FA">
              <w:rPr>
                <w:lang w:val="en-US"/>
              </w:rPr>
              <w:t xml:space="preserve"> </w:t>
            </w:r>
            <w:proofErr w:type="spellStart"/>
            <w:r w:rsidR="00460653" w:rsidRPr="003A39FA">
              <w:rPr>
                <w:lang w:val="en-US"/>
              </w:rPr>
              <w:t>terenului</w:t>
            </w:r>
            <w:proofErr w:type="spellEnd"/>
            <w:r w:rsidR="00460653" w:rsidRPr="003A39FA">
              <w:rPr>
                <w:lang w:val="en-US"/>
              </w:rPr>
              <w:t xml:space="preserve"> pus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materializarea</w:t>
            </w:r>
            <w:proofErr w:type="spellEnd"/>
            <w:r w:rsidR="00460653" w:rsidRPr="003A39FA">
              <w:rPr>
                <w:lang w:val="en-US"/>
              </w:rPr>
              <w:t xml:space="preserve"> </w:t>
            </w:r>
            <w:proofErr w:type="spellStart"/>
            <w:r w:rsidR="00460653" w:rsidRPr="003A39FA">
              <w:rPr>
                <w:lang w:val="en-US"/>
              </w:rPr>
              <w:t>cotelor</w:t>
            </w:r>
            <w:proofErr w:type="spellEnd"/>
            <w:r w:rsidR="00460653" w:rsidRPr="003A39FA">
              <w:rPr>
                <w:lang w:val="en-US"/>
              </w:rPr>
              <w:t xml:space="preserve"> de </w:t>
            </w:r>
            <w:proofErr w:type="spellStart"/>
            <w:r w:rsidR="00460653" w:rsidRPr="003A39FA">
              <w:rPr>
                <w:lang w:val="en-US"/>
              </w:rPr>
              <w:t>nivel</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i</w:t>
            </w:r>
            <w:r w:rsidR="00183D79" w:rsidRPr="003A39FA">
              <w:rPr>
                <w:lang w:val="en-US"/>
              </w:rPr>
              <w:t>mediata</w:t>
            </w:r>
            <w:proofErr w:type="spellEnd"/>
            <w:r w:rsidR="00183D79" w:rsidRPr="003A39FA">
              <w:rPr>
                <w:lang w:val="en-US"/>
              </w:rPr>
              <w:t xml:space="preserve"> </w:t>
            </w:r>
            <w:proofErr w:type="spellStart"/>
            <w:r w:rsidR="00183D79" w:rsidRPr="003A39FA">
              <w:rPr>
                <w:lang w:val="en-US"/>
              </w:rPr>
              <w:t>apropiere</w:t>
            </w:r>
            <w:proofErr w:type="spellEnd"/>
            <w:r w:rsidR="00183D79" w:rsidRPr="003A39FA">
              <w:rPr>
                <w:lang w:val="en-US"/>
              </w:rPr>
              <w:t xml:space="preserve"> a </w:t>
            </w:r>
            <w:proofErr w:type="spellStart"/>
            <w:r w:rsidR="00183D79" w:rsidRPr="003A39FA">
              <w:rPr>
                <w:lang w:val="en-US"/>
              </w:rPr>
              <w:t>terenului</w:t>
            </w:r>
            <w:proofErr w:type="spellEnd"/>
            <w:r w:rsidR="00183D79" w:rsidRPr="003A39FA">
              <w:rPr>
                <w:lang w:val="en-US"/>
              </w:rPr>
              <w:t>, su</w:t>
            </w:r>
            <w:r w:rsidR="00460653" w:rsidRPr="003A39FA">
              <w:rPr>
                <w:lang w:val="en-US"/>
              </w:rPr>
              <w:t>nt</w:t>
            </w:r>
            <w:r w:rsidR="005D4B79" w:rsidRPr="003A39FA">
              <w:rPr>
                <w:lang w:val="en-US"/>
              </w:rPr>
              <w:t xml:space="preserve"> </w:t>
            </w:r>
            <w:proofErr w:type="spellStart"/>
            <w:r w:rsidR="00460653" w:rsidRPr="003A39FA">
              <w:rPr>
                <w:lang w:val="en-US"/>
              </w:rPr>
              <w:t>obligaţiuni</w:t>
            </w:r>
            <w:proofErr w:type="spellEnd"/>
            <w:r w:rsidR="00460653" w:rsidRPr="003A39FA">
              <w:rPr>
                <w:lang w:val="en-US"/>
              </w:rPr>
              <w:t xml:space="preserve"> ale </w:t>
            </w:r>
            <w:proofErr w:type="spellStart"/>
            <w:r w:rsidR="00460653" w:rsidRPr="003A39FA">
              <w:rPr>
                <w:lang w:val="en-US"/>
              </w:rPr>
              <w:t>Antreprenorului</w:t>
            </w:r>
            <w:proofErr w:type="spellEnd"/>
            <w:r w:rsidR="00460653" w:rsidRPr="003A39FA">
              <w:rPr>
                <w:lang w:val="en-US"/>
              </w:rPr>
              <w:t xml:space="preserve">. </w:t>
            </w:r>
          </w:p>
          <w:p w14:paraId="24521219" w14:textId="77777777" w:rsidR="00460653" w:rsidRPr="003A39FA" w:rsidRDefault="00A156C0" w:rsidP="00196AB4">
            <w:pPr>
              <w:pStyle w:val="af2"/>
              <w:tabs>
                <w:tab w:val="left" w:pos="567"/>
              </w:tabs>
              <w:spacing w:line="276" w:lineRule="auto"/>
              <w:ind w:firstLine="0"/>
              <w:rPr>
                <w:lang w:val="en-US"/>
              </w:rPr>
            </w:pPr>
            <w:r w:rsidRPr="003A39FA">
              <w:rPr>
                <w:lang w:val="en-US"/>
              </w:rPr>
              <w:t>4.</w:t>
            </w:r>
            <w:r w:rsidR="00893327" w:rsidRPr="003A39FA">
              <w:rPr>
                <w:lang w:val="en-US"/>
              </w:rPr>
              <w:t>19</w:t>
            </w:r>
            <w:r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verificarea</w:t>
            </w:r>
            <w:proofErr w:type="spellEnd"/>
            <w:r w:rsidR="00460653" w:rsidRPr="003A39FA">
              <w:rPr>
                <w:lang w:val="en-US"/>
              </w:rPr>
              <w:t xml:space="preserve"> </w:t>
            </w:r>
            <w:proofErr w:type="spellStart"/>
            <w:r w:rsidR="00460653" w:rsidRPr="003A39FA">
              <w:rPr>
                <w:lang w:val="en-US"/>
              </w:rPr>
              <w:t>trasării</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proiectant</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obligat</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protejeze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păstreze</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reperele</w:t>
            </w:r>
            <w:proofErr w:type="spellEnd"/>
            <w:r w:rsidR="00460653" w:rsidRPr="003A39FA">
              <w:rPr>
                <w:lang w:val="en-US"/>
              </w:rPr>
              <w:t xml:space="preserve">, </w:t>
            </w:r>
            <w:proofErr w:type="spellStart"/>
            <w:r w:rsidR="00460653" w:rsidRPr="003A39FA">
              <w:rPr>
                <w:lang w:val="en-US"/>
              </w:rPr>
              <w:t>bornele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alte</w:t>
            </w:r>
            <w:proofErr w:type="spellEnd"/>
            <w:r w:rsidR="00460653" w:rsidRPr="003A39FA">
              <w:rPr>
                <w:lang w:val="en-US"/>
              </w:rPr>
              <w:t xml:space="preserve"> </w:t>
            </w:r>
            <w:proofErr w:type="spellStart"/>
            <w:r w:rsidR="00460653" w:rsidRPr="003A39FA">
              <w:rPr>
                <w:lang w:val="en-US"/>
              </w:rPr>
              <w:t>obiecte</w:t>
            </w:r>
            <w:proofErr w:type="spellEnd"/>
            <w:r w:rsidR="00460653" w:rsidRPr="003A39FA">
              <w:rPr>
                <w:lang w:val="en-US"/>
              </w:rPr>
              <w:t xml:space="preserve"> </w:t>
            </w:r>
            <w:proofErr w:type="spellStart"/>
            <w:r w:rsidR="00460653" w:rsidRPr="003A39FA">
              <w:rPr>
                <w:lang w:val="en-US"/>
              </w:rPr>
              <w:t>folosite</w:t>
            </w:r>
            <w:proofErr w:type="spellEnd"/>
            <w:r w:rsidR="00460653" w:rsidRPr="003A39FA">
              <w:rPr>
                <w:lang w:val="en-US"/>
              </w:rPr>
              <w:t xml:space="preserve"> la </w:t>
            </w:r>
            <w:proofErr w:type="spellStart"/>
            <w:r w:rsidR="00460653" w:rsidRPr="003A39FA">
              <w:rPr>
                <w:lang w:val="en-US"/>
              </w:rPr>
              <w:t>trasarea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
          <w:p w14:paraId="7B8D13B5" w14:textId="77777777" w:rsidR="00460653" w:rsidRPr="003A39FA" w:rsidRDefault="00A156C0" w:rsidP="00196AB4">
            <w:pPr>
              <w:pStyle w:val="af2"/>
              <w:tabs>
                <w:tab w:val="left" w:pos="567"/>
              </w:tabs>
              <w:spacing w:line="276" w:lineRule="auto"/>
              <w:ind w:firstLine="0"/>
              <w:rPr>
                <w:lang w:val="en-US"/>
              </w:rPr>
            </w:pPr>
            <w:r w:rsidRPr="003A39FA">
              <w:rPr>
                <w:lang w:val="en-US"/>
              </w:rPr>
              <w:t>4.2</w:t>
            </w:r>
            <w:r w:rsidR="00893327" w:rsidRPr="003A39FA">
              <w:rPr>
                <w:lang w:val="en-US"/>
              </w:rPr>
              <w:t>0</w:t>
            </w:r>
            <w:r w:rsidRPr="003A39FA">
              <w:rPr>
                <w:lang w:val="en-US"/>
              </w:rPr>
              <w:t xml:space="preserve">. </w:t>
            </w:r>
            <w:proofErr w:type="spellStart"/>
            <w:r w:rsidR="00460653" w:rsidRPr="003A39FA">
              <w:rPr>
                <w:lang w:val="en-US"/>
              </w:rPr>
              <w:t>Ridicările</w:t>
            </w:r>
            <w:proofErr w:type="spellEnd"/>
            <w:r w:rsidR="00460653" w:rsidRPr="003A39FA">
              <w:rPr>
                <w:lang w:val="en-US"/>
              </w:rPr>
              <w:t xml:space="preserve"> de </w:t>
            </w:r>
            <w:proofErr w:type="spellStart"/>
            <w:r w:rsidR="00460653" w:rsidRPr="003A39FA">
              <w:rPr>
                <w:lang w:val="en-US"/>
              </w:rPr>
              <w:t>teren</w:t>
            </w:r>
            <w:proofErr w:type="spellEnd"/>
            <w:r w:rsidR="00460653" w:rsidRPr="003A39FA">
              <w:rPr>
                <w:lang w:val="en-US"/>
              </w:rPr>
              <w:t xml:space="preserve">, </w:t>
            </w:r>
            <w:proofErr w:type="spellStart"/>
            <w:r w:rsidR="00460653" w:rsidRPr="003A39FA">
              <w:rPr>
                <w:lang w:val="en-US"/>
              </w:rPr>
              <w:t>trasările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cotele</w:t>
            </w:r>
            <w:proofErr w:type="spellEnd"/>
            <w:r w:rsidR="00460653" w:rsidRPr="003A39FA">
              <w:rPr>
                <w:lang w:val="en-US"/>
              </w:rPr>
              <w:t xml:space="preserve"> de </w:t>
            </w:r>
            <w:proofErr w:type="spellStart"/>
            <w:r w:rsidR="00460653" w:rsidRPr="003A39FA">
              <w:rPr>
                <w:lang w:val="en-US"/>
              </w:rPr>
              <w:t>nivel</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alte</w:t>
            </w:r>
            <w:proofErr w:type="spellEnd"/>
            <w:r w:rsidR="00460653" w:rsidRPr="003A39FA">
              <w:rPr>
                <w:lang w:val="en-US"/>
              </w:rPr>
              <w:t xml:space="preserve"> </w:t>
            </w:r>
            <w:proofErr w:type="spellStart"/>
            <w:r w:rsidR="00460653" w:rsidRPr="003A39FA">
              <w:rPr>
                <w:lang w:val="en-US"/>
              </w:rPr>
              <w:t>documente</w:t>
            </w:r>
            <w:proofErr w:type="spellEnd"/>
            <w:r w:rsidR="00460653" w:rsidRPr="003A39FA">
              <w:rPr>
                <w:lang w:val="en-US"/>
              </w:rPr>
              <w:t xml:space="preserve"> </w:t>
            </w:r>
            <w:proofErr w:type="spellStart"/>
            <w:r w:rsidR="00460653" w:rsidRPr="003A39FA">
              <w:rPr>
                <w:lang w:val="en-US"/>
              </w:rPr>
              <w:t>puse</w:t>
            </w:r>
            <w:proofErr w:type="spellEnd"/>
            <w:r w:rsidR="00460653" w:rsidRPr="003A39FA">
              <w:rPr>
                <w:lang w:val="en-US"/>
              </w:rPr>
              <w:t xml:space="preserve">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s</w:t>
            </w:r>
            <w:r w:rsidR="00E10C0A" w:rsidRPr="003A39FA">
              <w:rPr>
                <w:lang w:val="en-US"/>
              </w:rPr>
              <w:t>u</w:t>
            </w:r>
            <w:r w:rsidR="00460653" w:rsidRPr="003A39FA">
              <w:rPr>
                <w:lang w:val="en-US"/>
              </w:rPr>
              <w:t xml:space="preserve">nt </w:t>
            </w:r>
            <w:proofErr w:type="spellStart"/>
            <w:r w:rsidR="00460653" w:rsidRPr="003A39FA">
              <w:rPr>
                <w:lang w:val="en-US"/>
              </w:rPr>
              <w:t>hotărâtoare</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obligat</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verifice</w:t>
            </w:r>
            <w:proofErr w:type="spellEnd"/>
            <w:r w:rsidR="00460653" w:rsidRPr="003A39FA">
              <w:rPr>
                <w:lang w:val="en-US"/>
              </w:rPr>
              <w:t xml:space="preserve"> </w:t>
            </w:r>
            <w:proofErr w:type="spellStart"/>
            <w:r w:rsidR="00460653" w:rsidRPr="003A39FA">
              <w:rPr>
                <w:lang w:val="en-US"/>
              </w:rPr>
              <w:t>documentele</w:t>
            </w:r>
            <w:proofErr w:type="spellEnd"/>
            <w:r w:rsidR="00460653" w:rsidRPr="003A39FA">
              <w:rPr>
                <w:lang w:val="en-US"/>
              </w:rPr>
              <w:t xml:space="preserve"> </w:t>
            </w:r>
            <w:proofErr w:type="spellStart"/>
            <w:r w:rsidR="00460653" w:rsidRPr="003A39FA">
              <w:rPr>
                <w:lang w:val="en-US"/>
              </w:rPr>
              <w:t>primite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înştiinţeze</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cu </w:t>
            </w:r>
            <w:proofErr w:type="spellStart"/>
            <w:r w:rsidR="00460653" w:rsidRPr="003A39FA">
              <w:rPr>
                <w:lang w:val="en-US"/>
              </w:rPr>
              <w:t>privire</w:t>
            </w:r>
            <w:proofErr w:type="spellEnd"/>
            <w:r w:rsidR="00460653" w:rsidRPr="003A39FA">
              <w:rPr>
                <w:lang w:val="en-US"/>
              </w:rPr>
              <w:t xml:space="preserve"> la </w:t>
            </w:r>
            <w:proofErr w:type="spellStart"/>
            <w:r w:rsidR="00460653" w:rsidRPr="003A39FA">
              <w:rPr>
                <w:lang w:val="en-US"/>
              </w:rPr>
              <w:t>erorile</w:t>
            </w:r>
            <w:proofErr w:type="spellEnd"/>
            <w:r w:rsidR="00460653" w:rsidRPr="003A39FA">
              <w:rPr>
                <w:lang w:val="en-US"/>
              </w:rPr>
              <w:t xml:space="preserve"> </w:t>
            </w:r>
            <w:proofErr w:type="spellStart"/>
            <w:r w:rsidR="00460653" w:rsidRPr="003A39FA">
              <w:rPr>
                <w:lang w:val="en-US"/>
              </w:rPr>
              <w:t>şi</w:t>
            </w:r>
            <w:proofErr w:type="spellEnd"/>
            <w:r w:rsidR="005D4B79" w:rsidRPr="003A39FA">
              <w:rPr>
                <w:lang w:val="en-US"/>
              </w:rPr>
              <w:t xml:space="preserve"> </w:t>
            </w:r>
            <w:proofErr w:type="spellStart"/>
            <w:r w:rsidR="00460653" w:rsidRPr="003A39FA">
              <w:rPr>
                <w:lang w:val="en-US"/>
              </w:rPr>
              <w:t>inexactităţile</w:t>
            </w:r>
            <w:proofErr w:type="spellEnd"/>
            <w:r w:rsidR="00460653" w:rsidRPr="003A39FA">
              <w:rPr>
                <w:lang w:val="en-US"/>
              </w:rPr>
              <w:t xml:space="preserve"> </w:t>
            </w:r>
            <w:proofErr w:type="spellStart"/>
            <w:r w:rsidR="00460653" w:rsidRPr="003A39FA">
              <w:rPr>
                <w:lang w:val="en-US"/>
              </w:rPr>
              <w:t>constatate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presupuse</w:t>
            </w:r>
            <w:proofErr w:type="spellEnd"/>
            <w:r w:rsidR="00460653" w:rsidRPr="003A39FA">
              <w:rPr>
                <w:lang w:val="en-US"/>
              </w:rPr>
              <w:t xml:space="preserve">. </w:t>
            </w:r>
          </w:p>
          <w:p w14:paraId="6E3A03A8" w14:textId="77777777" w:rsidR="00460653" w:rsidRPr="003A39FA" w:rsidRDefault="00A156C0" w:rsidP="00196AB4">
            <w:pPr>
              <w:pStyle w:val="af2"/>
              <w:tabs>
                <w:tab w:val="left" w:pos="567"/>
              </w:tabs>
              <w:spacing w:line="276" w:lineRule="auto"/>
              <w:ind w:firstLine="0"/>
              <w:rPr>
                <w:lang w:val="en-US"/>
              </w:rPr>
            </w:pPr>
            <w:r w:rsidRPr="003A39FA">
              <w:rPr>
                <w:lang w:val="en-US"/>
              </w:rPr>
              <w:t>4.2</w:t>
            </w:r>
            <w:r w:rsidR="00893327" w:rsidRPr="003A39FA">
              <w:rPr>
                <w:lang w:val="en-US"/>
              </w:rPr>
              <w:t>1</w:t>
            </w:r>
            <w:r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are </w:t>
            </w:r>
            <w:proofErr w:type="spellStart"/>
            <w:r w:rsidR="00460653" w:rsidRPr="003A39FA">
              <w:rPr>
                <w:lang w:val="en-US"/>
              </w:rPr>
              <w:t>obligaţia</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stabilească</w:t>
            </w:r>
            <w:proofErr w:type="spellEnd"/>
            <w:r w:rsidR="00460653" w:rsidRPr="003A39FA">
              <w:rPr>
                <w:lang w:val="en-US"/>
              </w:rPr>
              <w:t xml:space="preserv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relaţiile</w:t>
            </w:r>
            <w:proofErr w:type="spellEnd"/>
            <w:r w:rsidR="00460653" w:rsidRPr="003A39FA">
              <w:rPr>
                <w:lang w:val="en-US"/>
              </w:rPr>
              <w:t xml:space="preserve"> care </w:t>
            </w:r>
            <w:proofErr w:type="spellStart"/>
            <w:r w:rsidR="00460653" w:rsidRPr="003A39FA">
              <w:rPr>
                <w:lang w:val="en-US"/>
              </w:rPr>
              <w:t>reglementează</w:t>
            </w:r>
            <w:proofErr w:type="spellEnd"/>
            <w:r w:rsidR="00460653" w:rsidRPr="003A39FA">
              <w:rPr>
                <w:lang w:val="en-US"/>
              </w:rPr>
              <w:t xml:space="preserve"> </w:t>
            </w:r>
            <w:proofErr w:type="spellStart"/>
            <w:r w:rsidR="00460653" w:rsidRPr="003A39FA">
              <w:rPr>
                <w:lang w:val="en-US"/>
              </w:rPr>
              <w:t>raporturile</w:t>
            </w:r>
            <w:proofErr w:type="spellEnd"/>
            <w:r w:rsidR="00460653" w:rsidRPr="003A39FA">
              <w:rPr>
                <w:lang w:val="en-US"/>
              </w:rPr>
              <w:t xml:space="preserve"> cu </w:t>
            </w:r>
            <w:proofErr w:type="spellStart"/>
            <w:r w:rsidR="00460653" w:rsidRPr="003A39FA">
              <w:rPr>
                <w:lang w:val="en-US"/>
              </w:rPr>
              <w:t>subantreprenorii</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răspunzător</w:t>
            </w:r>
            <w:proofErr w:type="spellEnd"/>
            <w:r w:rsidR="00460653" w:rsidRPr="003A39FA">
              <w:rPr>
                <w:lang w:val="en-US"/>
              </w:rPr>
              <w:t xml:space="preserve"> </w:t>
            </w:r>
            <w:proofErr w:type="spellStart"/>
            <w:r w:rsidR="00460653" w:rsidRPr="003A39FA">
              <w:rPr>
                <w:lang w:val="en-US"/>
              </w:rPr>
              <w:t>faţă</w:t>
            </w:r>
            <w:proofErr w:type="spellEnd"/>
            <w:r w:rsidR="00460653" w:rsidRPr="003A39FA">
              <w:rPr>
                <w:lang w:val="en-US"/>
              </w:rPr>
              <w:t xml:space="preserve"> de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respectarea</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subantreprenorii</w:t>
            </w:r>
            <w:proofErr w:type="spellEnd"/>
            <w:r w:rsidR="00460653" w:rsidRPr="003A39FA">
              <w:rPr>
                <w:lang w:val="en-US"/>
              </w:rPr>
              <w:t xml:space="preserve"> a </w:t>
            </w:r>
            <w:proofErr w:type="spellStart"/>
            <w:r w:rsidR="00AB7AE2" w:rsidRPr="003A39FA">
              <w:rPr>
                <w:lang w:val="en-US"/>
              </w:rPr>
              <w:t>prevederilor</w:t>
            </w:r>
            <w:proofErr w:type="spellEnd"/>
            <w:r w:rsidR="00AB7AE2" w:rsidRPr="003A39FA">
              <w:rPr>
                <w:lang w:val="en-US"/>
              </w:rPr>
              <w:t xml:space="preserve"> </w:t>
            </w:r>
            <w:proofErr w:type="spellStart"/>
            <w:r w:rsidR="00AB7AE2" w:rsidRPr="003A39FA">
              <w:rPr>
                <w:lang w:val="en-US"/>
              </w:rPr>
              <w:t>legale</w:t>
            </w:r>
            <w:proofErr w:type="spellEnd"/>
            <w:r w:rsidR="00AB7AE2" w:rsidRPr="003A39FA">
              <w:rPr>
                <w:lang w:val="en-US"/>
              </w:rPr>
              <w:t xml:space="preserve"> </w:t>
            </w:r>
            <w:proofErr w:type="spellStart"/>
            <w:r w:rsidR="00AB7AE2" w:rsidRPr="003A39FA">
              <w:rPr>
                <w:lang w:val="en-US"/>
              </w:rPr>
              <w:t>și</w:t>
            </w:r>
            <w:proofErr w:type="spellEnd"/>
            <w:r w:rsidR="00AB7AE2" w:rsidRPr="003A39FA">
              <w:rPr>
                <w:lang w:val="en-US"/>
              </w:rPr>
              <w:t xml:space="preserve"> </w:t>
            </w:r>
            <w:proofErr w:type="spellStart"/>
            <w:r w:rsidR="00AB7AE2" w:rsidRPr="003A39FA">
              <w:rPr>
                <w:lang w:val="en-US"/>
              </w:rPr>
              <w:t>obligațiunilor</w:t>
            </w:r>
            <w:proofErr w:type="spellEnd"/>
            <w:r w:rsidR="00AB7AE2" w:rsidRPr="003A39FA">
              <w:rPr>
                <w:lang w:val="en-US"/>
              </w:rPr>
              <w:t xml:space="preserve"> </w:t>
            </w:r>
            <w:proofErr w:type="spellStart"/>
            <w:r w:rsidR="00AB7AE2" w:rsidRPr="003A39FA">
              <w:rPr>
                <w:lang w:val="en-US"/>
              </w:rPr>
              <w:t>contractuale</w:t>
            </w:r>
            <w:proofErr w:type="spellEnd"/>
            <w:r w:rsidR="00AB7AE2" w:rsidRPr="003A39FA">
              <w:rPr>
                <w:lang w:val="en-US"/>
              </w:rPr>
              <w:t xml:space="preserve"> </w:t>
            </w:r>
            <w:proofErr w:type="spellStart"/>
            <w:r w:rsidR="00AB7AE2" w:rsidRPr="003A39FA">
              <w:rPr>
                <w:lang w:val="en-US"/>
              </w:rPr>
              <w:t>și</w:t>
            </w:r>
            <w:proofErr w:type="spellEnd"/>
            <w:r w:rsidR="00AB7AE2" w:rsidRPr="003A39FA">
              <w:rPr>
                <w:lang w:val="en-US"/>
              </w:rPr>
              <w:t xml:space="preserve"> </w:t>
            </w:r>
            <w:proofErr w:type="spellStart"/>
            <w:r w:rsidR="00AB7AE2" w:rsidRPr="003A39FA">
              <w:rPr>
                <w:lang w:val="en-US"/>
              </w:rPr>
              <w:t>profesionale</w:t>
            </w:r>
            <w:proofErr w:type="spellEnd"/>
            <w:r w:rsidR="00460653" w:rsidRPr="003A39FA">
              <w:rPr>
                <w:lang w:val="en-US"/>
              </w:rPr>
              <w:t xml:space="preserve">. </w:t>
            </w:r>
          </w:p>
          <w:p w14:paraId="42AB3C71" w14:textId="77777777" w:rsidR="00460653" w:rsidRPr="003A39FA" w:rsidRDefault="00A156C0" w:rsidP="00196AB4">
            <w:pPr>
              <w:pStyle w:val="af2"/>
              <w:tabs>
                <w:tab w:val="left" w:pos="567"/>
              </w:tabs>
              <w:spacing w:line="276" w:lineRule="auto"/>
              <w:ind w:firstLine="0"/>
              <w:rPr>
                <w:lang w:val="en-US"/>
              </w:rPr>
            </w:pPr>
            <w:r w:rsidRPr="003A39FA">
              <w:rPr>
                <w:lang w:val="en-US"/>
              </w:rPr>
              <w:t>4.2</w:t>
            </w:r>
            <w:r w:rsidR="00893327" w:rsidRPr="003A39FA">
              <w:rPr>
                <w:lang w:val="en-US"/>
              </w:rPr>
              <w:t>2</w:t>
            </w:r>
            <w:r w:rsidRPr="003A39FA">
              <w:rPr>
                <w:lang w:val="en-US"/>
              </w:rPr>
              <w:t xml:space="preserve">. </w:t>
            </w:r>
            <w:r w:rsidR="00460653" w:rsidRPr="003A39FA">
              <w:rPr>
                <w:lang w:val="en-US"/>
              </w:rPr>
              <w:t xml:space="preserve">Pe </w:t>
            </w:r>
            <w:proofErr w:type="spellStart"/>
            <w:r w:rsidR="00460653" w:rsidRPr="003A39FA">
              <w:rPr>
                <w:lang w:val="en-US"/>
              </w:rPr>
              <w:t>parcursul</w:t>
            </w:r>
            <w:proofErr w:type="spellEnd"/>
            <w:r w:rsidR="00460653" w:rsidRPr="003A39FA">
              <w:rPr>
                <w:lang w:val="en-US"/>
              </w:rPr>
              <w:t xml:space="preserve"> </w:t>
            </w:r>
            <w:proofErr w:type="spellStart"/>
            <w:r w:rsidR="00460653" w:rsidRPr="003A39FA">
              <w:rPr>
                <w:lang w:val="en-US"/>
              </w:rPr>
              <w:t>executării</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are </w:t>
            </w:r>
            <w:proofErr w:type="spellStart"/>
            <w:r w:rsidR="00460653" w:rsidRPr="003A39FA">
              <w:rPr>
                <w:lang w:val="en-US"/>
              </w:rPr>
              <w:t>dreptul</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dispună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scris</w:t>
            </w:r>
            <w:proofErr w:type="spellEnd"/>
            <w:r w:rsidR="00460653" w:rsidRPr="003A39FA">
              <w:rPr>
                <w:lang w:val="en-US"/>
              </w:rPr>
              <w:t xml:space="preserve">: </w:t>
            </w:r>
          </w:p>
          <w:p w14:paraId="3E3A90FE" w14:textId="77777777" w:rsidR="00460653" w:rsidRPr="00FF430B" w:rsidRDefault="00460653" w:rsidP="00750547">
            <w:pPr>
              <w:numPr>
                <w:ilvl w:val="0"/>
                <w:numId w:val="10"/>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7D94739" w14:textId="77777777" w:rsidR="00460653" w:rsidRPr="00FF430B" w:rsidRDefault="00460653" w:rsidP="00750547">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14:paraId="158E4594" w14:textId="77777777" w:rsidR="00460653" w:rsidRPr="00FF430B" w:rsidRDefault="00460653" w:rsidP="00750547">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0E0FF983" w14:textId="77777777" w:rsidR="00460653" w:rsidRPr="001A2E5D" w:rsidRDefault="00A156C0" w:rsidP="00196AB4">
            <w:pPr>
              <w:pStyle w:val="af2"/>
              <w:tabs>
                <w:tab w:val="left" w:pos="567"/>
              </w:tabs>
              <w:spacing w:line="276" w:lineRule="auto"/>
              <w:ind w:firstLine="0"/>
              <w:rPr>
                <w:lang w:val="ro-RO"/>
              </w:rPr>
            </w:pPr>
            <w:r w:rsidRPr="001A2E5D">
              <w:rPr>
                <w:lang w:val="ro-RO"/>
              </w:rPr>
              <w:t>4.2</w:t>
            </w:r>
            <w:r w:rsidR="00893327" w:rsidRPr="001A2E5D">
              <w:rPr>
                <w:lang w:val="ro-RO"/>
              </w:rPr>
              <w:t>3</w:t>
            </w:r>
            <w:r w:rsidRPr="001A2E5D">
              <w:rPr>
                <w:lang w:val="ro-RO"/>
              </w:rPr>
              <w:t xml:space="preserve">. </w:t>
            </w:r>
            <w:r w:rsidR="00460653" w:rsidRPr="001A2E5D">
              <w:rPr>
                <w:lang w:val="ro-RO"/>
              </w:rPr>
              <w:t xml:space="preserve">În cazul neexecutării de către Antreprenor a </w:t>
            </w:r>
            <w:proofErr w:type="spellStart"/>
            <w:r w:rsidR="00460653" w:rsidRPr="001A2E5D">
              <w:rPr>
                <w:lang w:val="ro-RO"/>
              </w:rPr>
              <w:t>dispoziţiilor</w:t>
            </w:r>
            <w:proofErr w:type="spellEnd"/>
            <w:r w:rsidR="00460653" w:rsidRPr="001A2E5D">
              <w:rPr>
                <w:lang w:val="ro-RO"/>
              </w:rPr>
              <w:t xml:space="preserve"> din punctul 2.1., Beneficiarul poate opri lucrările, </w:t>
            </w:r>
            <w:r w:rsidR="00F53F69" w:rsidRPr="001A2E5D">
              <w:rPr>
                <w:lang w:val="ro-RO"/>
              </w:rPr>
              <w:t xml:space="preserve">prin </w:t>
            </w:r>
            <w:r w:rsidR="00E364D5" w:rsidRPr="001A2E5D">
              <w:rPr>
                <w:lang w:val="ro-RO"/>
              </w:rPr>
              <w:t xml:space="preserve">rezoluțiunea </w:t>
            </w:r>
            <w:r w:rsidR="00F53F69" w:rsidRPr="001A2E5D">
              <w:rPr>
                <w:lang w:val="ro-RO"/>
              </w:rPr>
              <w:t>contractului</w:t>
            </w:r>
            <w:r w:rsidR="00460653" w:rsidRPr="001A2E5D">
              <w:rPr>
                <w:lang w:val="ro-RO"/>
              </w:rPr>
              <w:t xml:space="preserve">, în </w:t>
            </w:r>
            <w:proofErr w:type="spellStart"/>
            <w:r w:rsidR="00460653" w:rsidRPr="001A2E5D">
              <w:rPr>
                <w:lang w:val="ro-RO"/>
              </w:rPr>
              <w:t>condiţiile</w:t>
            </w:r>
            <w:proofErr w:type="spellEnd"/>
            <w:r w:rsidR="00460653" w:rsidRPr="001A2E5D">
              <w:rPr>
                <w:lang w:val="ro-RO"/>
              </w:rPr>
              <w:t xml:space="preserve"> legii, </w:t>
            </w:r>
            <w:r w:rsidR="00F53F69" w:rsidRPr="001A2E5D">
              <w:rPr>
                <w:lang w:val="ro-RO"/>
              </w:rPr>
              <w:t>totodată A</w:t>
            </w:r>
            <w:r w:rsidR="00316769" w:rsidRPr="001A2E5D">
              <w:rPr>
                <w:lang w:val="ro-RO"/>
              </w:rPr>
              <w:t xml:space="preserve">ntreprenorul </w:t>
            </w:r>
            <w:r w:rsidR="00460653" w:rsidRPr="001A2E5D">
              <w:rPr>
                <w:lang w:val="ro-RO"/>
              </w:rPr>
              <w:t>compense</w:t>
            </w:r>
            <w:r w:rsidR="00316769" w:rsidRPr="001A2E5D">
              <w:rPr>
                <w:lang w:val="ro-RO"/>
              </w:rPr>
              <w:t>ază</w:t>
            </w:r>
            <w:r w:rsidR="00460653" w:rsidRPr="001A2E5D">
              <w:rPr>
                <w:lang w:val="ro-RO"/>
              </w:rPr>
              <w:t xml:space="preserve"> cheltuielile aferente suportate de Beneficiar în legătură cu faptul neexecutării. </w:t>
            </w:r>
          </w:p>
          <w:p w14:paraId="15E3D9A7" w14:textId="77777777" w:rsidR="00460653" w:rsidRPr="001A2E5D" w:rsidRDefault="00BE5A1E" w:rsidP="00196AB4">
            <w:pPr>
              <w:pStyle w:val="af2"/>
              <w:tabs>
                <w:tab w:val="left" w:pos="567"/>
              </w:tabs>
              <w:spacing w:line="276" w:lineRule="auto"/>
              <w:ind w:firstLine="0"/>
              <w:rPr>
                <w:lang w:val="ro-RO"/>
              </w:rPr>
            </w:pPr>
            <w:r w:rsidRPr="001A2E5D">
              <w:rPr>
                <w:lang w:val="ro-RO"/>
              </w:rPr>
              <w:t>4.2</w:t>
            </w:r>
            <w:r w:rsidR="00893327" w:rsidRPr="001A2E5D">
              <w:rPr>
                <w:lang w:val="ro-RO"/>
              </w:rPr>
              <w:t>4</w:t>
            </w:r>
            <w:r w:rsidRPr="001A2E5D">
              <w:rPr>
                <w:lang w:val="ro-RO"/>
              </w:rPr>
              <w:t xml:space="preserve">. </w:t>
            </w:r>
            <w:r w:rsidR="00460653" w:rsidRPr="001A2E5D">
              <w:rPr>
                <w:lang w:val="ro-RO"/>
              </w:rPr>
              <w:t xml:space="preserve">În cazul în care în timpul executării lucrărilor, pe amplasamente se descoperă valori istorice, artistice sau </w:t>
            </w:r>
            <w:proofErr w:type="spellStart"/>
            <w:r w:rsidR="00460653" w:rsidRPr="001A2E5D">
              <w:rPr>
                <w:lang w:val="ro-RO"/>
              </w:rPr>
              <w:t>ştiinţifice</w:t>
            </w:r>
            <w:proofErr w:type="spellEnd"/>
            <w:r w:rsidR="00460653" w:rsidRPr="001A2E5D">
              <w:rPr>
                <w:lang w:val="ro-RO"/>
              </w:rPr>
              <w:t xml:space="preserve">, Antreprenorul este obligat să oprească </w:t>
            </w:r>
            <w:proofErr w:type="spellStart"/>
            <w:r w:rsidR="00460653" w:rsidRPr="001A2E5D">
              <w:rPr>
                <w:lang w:val="ro-RO"/>
              </w:rPr>
              <w:t>execuţia</w:t>
            </w:r>
            <w:proofErr w:type="spellEnd"/>
            <w:r w:rsidR="00460653" w:rsidRPr="001A2E5D">
              <w:rPr>
                <w:lang w:val="ro-RO"/>
              </w:rPr>
              <w:t xml:space="preserve"> lucrărilor în zona respectivă </w:t>
            </w:r>
            <w:proofErr w:type="spellStart"/>
            <w:r w:rsidR="00460653" w:rsidRPr="001A2E5D">
              <w:rPr>
                <w:lang w:val="ro-RO"/>
              </w:rPr>
              <w:t>şi</w:t>
            </w:r>
            <w:proofErr w:type="spellEnd"/>
            <w:r w:rsidR="00460653" w:rsidRPr="001A2E5D">
              <w:rPr>
                <w:lang w:val="ro-RO"/>
              </w:rPr>
              <w:t xml:space="preserve"> să comunice Beneficiarului, organelor de </w:t>
            </w:r>
            <w:proofErr w:type="spellStart"/>
            <w:r w:rsidR="00460653" w:rsidRPr="001A2E5D">
              <w:rPr>
                <w:lang w:val="ro-RO"/>
              </w:rPr>
              <w:t>poliţie</w:t>
            </w:r>
            <w:proofErr w:type="spellEnd"/>
            <w:r w:rsidR="00460653" w:rsidRPr="001A2E5D">
              <w:rPr>
                <w:lang w:val="ro-RO"/>
              </w:rPr>
              <w:t xml:space="preserve"> sau organelor competente acest fapt. </w:t>
            </w:r>
          </w:p>
          <w:p w14:paraId="6121A4F2" w14:textId="77777777" w:rsidR="00460653" w:rsidRPr="001A2E5D" w:rsidRDefault="00BE5A1E" w:rsidP="00196AB4">
            <w:pPr>
              <w:pStyle w:val="af2"/>
              <w:tabs>
                <w:tab w:val="left" w:pos="567"/>
              </w:tabs>
              <w:spacing w:line="276" w:lineRule="auto"/>
              <w:ind w:firstLine="0"/>
              <w:rPr>
                <w:lang w:val="ro-RO"/>
              </w:rPr>
            </w:pPr>
            <w:r w:rsidRPr="001A2E5D">
              <w:rPr>
                <w:lang w:val="ro-RO"/>
              </w:rPr>
              <w:t>4.2</w:t>
            </w:r>
            <w:r w:rsidR="00893327" w:rsidRPr="001A2E5D">
              <w:rPr>
                <w:lang w:val="ro-RO"/>
              </w:rPr>
              <w:t>5</w:t>
            </w:r>
            <w:r w:rsidRPr="001A2E5D">
              <w:rPr>
                <w:lang w:val="ro-RO"/>
              </w:rPr>
              <w:t xml:space="preserve">. </w:t>
            </w:r>
            <w:r w:rsidR="00460653" w:rsidRPr="001A2E5D">
              <w:rPr>
                <w:lang w:val="ro-RO"/>
              </w:rPr>
              <w:t xml:space="preserve">În timpul </w:t>
            </w:r>
            <w:proofErr w:type="spellStart"/>
            <w:r w:rsidR="00460653" w:rsidRPr="001A2E5D">
              <w:rPr>
                <w:lang w:val="ro-RO"/>
              </w:rPr>
              <w:t>desfăşurării</w:t>
            </w:r>
            <w:proofErr w:type="spellEnd"/>
            <w:r w:rsidR="00460653" w:rsidRPr="001A2E5D">
              <w:rPr>
                <w:lang w:val="ro-RO"/>
              </w:rPr>
              <w:t xml:space="preserve"> lucrărilor, Antreprenorul are </w:t>
            </w:r>
            <w:proofErr w:type="spellStart"/>
            <w:r w:rsidR="00460653" w:rsidRPr="001A2E5D">
              <w:rPr>
                <w:lang w:val="ro-RO"/>
              </w:rPr>
              <w:t>obligaţia</w:t>
            </w:r>
            <w:proofErr w:type="spellEnd"/>
            <w:r w:rsidR="00460653" w:rsidRPr="001A2E5D">
              <w:rPr>
                <w:lang w:val="ro-RO"/>
              </w:rPr>
              <w:t xml:space="preserve"> să </w:t>
            </w:r>
            <w:proofErr w:type="spellStart"/>
            <w:r w:rsidR="00460653" w:rsidRPr="001A2E5D">
              <w:rPr>
                <w:lang w:val="ro-RO"/>
              </w:rPr>
              <w:t>menţină</w:t>
            </w:r>
            <w:proofErr w:type="spellEnd"/>
            <w:r w:rsidR="00460653" w:rsidRPr="001A2E5D">
              <w:rPr>
                <w:lang w:val="ro-RO"/>
              </w:rPr>
              <w:t xml:space="preserve"> căile de acces libere, să retragă utilajele, să îndepărteze surplusurile de materiale, </w:t>
            </w:r>
            <w:proofErr w:type="spellStart"/>
            <w:r w:rsidR="00460653" w:rsidRPr="001A2E5D">
              <w:rPr>
                <w:lang w:val="ro-RO"/>
              </w:rPr>
              <w:t>deşeuri</w:t>
            </w:r>
            <w:proofErr w:type="spellEnd"/>
            <w:r w:rsidR="005D4B79" w:rsidRPr="001A2E5D">
              <w:rPr>
                <w:lang w:val="ro-RO"/>
              </w:rPr>
              <w:t xml:space="preserve"> </w:t>
            </w:r>
            <w:proofErr w:type="spellStart"/>
            <w:r w:rsidR="00460653" w:rsidRPr="001A2E5D">
              <w:rPr>
                <w:lang w:val="ro-RO"/>
              </w:rPr>
              <w:t>şi</w:t>
            </w:r>
            <w:proofErr w:type="spellEnd"/>
            <w:r w:rsidR="00460653" w:rsidRPr="001A2E5D">
              <w:rPr>
                <w:lang w:val="ro-RO"/>
              </w:rPr>
              <w:t xml:space="preserve"> lucrări provizorii de orice fel, care nu s</w:t>
            </w:r>
            <w:r w:rsidR="00183D79" w:rsidRPr="001A2E5D">
              <w:rPr>
                <w:lang w:val="ro-RO"/>
              </w:rPr>
              <w:t>u</w:t>
            </w:r>
            <w:r w:rsidR="00460653" w:rsidRPr="001A2E5D">
              <w:rPr>
                <w:lang w:val="ro-RO"/>
              </w:rPr>
              <w:t xml:space="preserve">nt necesare, iar la terminarea lucrărilor, Antreprenorul va evacua de pe </w:t>
            </w:r>
            <w:proofErr w:type="spellStart"/>
            <w:r w:rsidR="00460653" w:rsidRPr="001A2E5D">
              <w:rPr>
                <w:lang w:val="ro-RO"/>
              </w:rPr>
              <w:t>şantier</w:t>
            </w:r>
            <w:proofErr w:type="spellEnd"/>
            <w:r w:rsidR="00460653" w:rsidRPr="001A2E5D">
              <w:rPr>
                <w:lang w:val="ro-RO"/>
              </w:rPr>
              <w:t xml:space="preserve"> toate utilajele de </w:t>
            </w:r>
            <w:proofErr w:type="spellStart"/>
            <w:r w:rsidR="00460653" w:rsidRPr="001A2E5D">
              <w:rPr>
                <w:lang w:val="ro-RO"/>
              </w:rPr>
              <w:lastRenderedPageBreak/>
              <w:t>construcţie</w:t>
            </w:r>
            <w:proofErr w:type="spellEnd"/>
            <w:r w:rsidR="00460653" w:rsidRPr="001A2E5D">
              <w:rPr>
                <w:lang w:val="ro-RO"/>
              </w:rPr>
              <w:t xml:space="preserve">, surplusurile de materiale, </w:t>
            </w:r>
            <w:proofErr w:type="spellStart"/>
            <w:r w:rsidR="00460653" w:rsidRPr="001A2E5D">
              <w:rPr>
                <w:lang w:val="ro-RO"/>
              </w:rPr>
              <w:t>deşeurile</w:t>
            </w:r>
            <w:proofErr w:type="spellEnd"/>
            <w:r w:rsidR="005D4B79" w:rsidRPr="001A2E5D">
              <w:rPr>
                <w:lang w:val="ro-RO"/>
              </w:rPr>
              <w:t xml:space="preserve"> </w:t>
            </w:r>
            <w:proofErr w:type="spellStart"/>
            <w:r w:rsidR="00460653" w:rsidRPr="001A2E5D">
              <w:rPr>
                <w:lang w:val="ro-RO"/>
              </w:rPr>
              <w:t>şi</w:t>
            </w:r>
            <w:proofErr w:type="spellEnd"/>
            <w:r w:rsidR="00460653" w:rsidRPr="001A2E5D">
              <w:rPr>
                <w:lang w:val="ro-RO"/>
              </w:rPr>
              <w:t xml:space="preserve"> lucrările provizorii. </w:t>
            </w:r>
          </w:p>
          <w:p w14:paraId="62C1CA7A" w14:textId="77777777" w:rsidR="00B96242" w:rsidRPr="001A2E5D" w:rsidRDefault="00BE5A1E" w:rsidP="00196AB4">
            <w:pPr>
              <w:pStyle w:val="af2"/>
              <w:tabs>
                <w:tab w:val="left" w:pos="426"/>
                <w:tab w:val="left" w:pos="3645"/>
              </w:tabs>
              <w:spacing w:line="276" w:lineRule="auto"/>
              <w:ind w:firstLine="0"/>
              <w:rPr>
                <w:lang w:val="ro-RO"/>
              </w:rPr>
            </w:pPr>
            <w:r w:rsidRPr="001A2E5D">
              <w:rPr>
                <w:lang w:val="ro-RO"/>
              </w:rPr>
              <w:t>4.2</w:t>
            </w:r>
            <w:r w:rsidR="00893327" w:rsidRPr="001A2E5D">
              <w:rPr>
                <w:lang w:val="ro-RO"/>
              </w:rPr>
              <w:t>6</w:t>
            </w:r>
            <w:r w:rsidRPr="001A2E5D">
              <w:rPr>
                <w:lang w:val="ro-RO"/>
              </w:rPr>
              <w:t xml:space="preserve">. </w:t>
            </w:r>
            <w:r w:rsidR="00460653" w:rsidRPr="001A2E5D">
              <w:rPr>
                <w:lang w:val="ro-RO"/>
              </w:rPr>
              <w:t xml:space="preserve">Beneficiarul trebuie să </w:t>
            </w:r>
            <w:proofErr w:type="spellStart"/>
            <w:r w:rsidR="00460653" w:rsidRPr="001A2E5D">
              <w:rPr>
                <w:lang w:val="ro-RO"/>
              </w:rPr>
              <w:t>obţină</w:t>
            </w:r>
            <w:proofErr w:type="spellEnd"/>
            <w:r w:rsidR="00460653" w:rsidRPr="001A2E5D">
              <w:rPr>
                <w:lang w:val="ro-RO"/>
              </w:rPr>
              <w:t xml:space="preserve">, pe propria cheltuială, toate avizele, </w:t>
            </w:r>
            <w:proofErr w:type="spellStart"/>
            <w:r w:rsidR="00460653" w:rsidRPr="001A2E5D">
              <w:rPr>
                <w:lang w:val="ro-RO"/>
              </w:rPr>
              <w:t>autorizaţiile</w:t>
            </w:r>
            <w:proofErr w:type="spellEnd"/>
            <w:r w:rsidR="005D4B79" w:rsidRPr="001A2E5D">
              <w:rPr>
                <w:lang w:val="ro-RO"/>
              </w:rPr>
              <w:t xml:space="preserve"> </w:t>
            </w:r>
            <w:proofErr w:type="spellStart"/>
            <w:r w:rsidR="00460653" w:rsidRPr="001A2E5D">
              <w:rPr>
                <w:lang w:val="ro-RO"/>
              </w:rPr>
              <w:t>şi</w:t>
            </w:r>
            <w:proofErr w:type="spellEnd"/>
            <w:r w:rsidR="00460653" w:rsidRPr="001A2E5D">
              <w:rPr>
                <w:lang w:val="ro-RO"/>
              </w:rPr>
              <w:t xml:space="preserve"> aprobările, să plătească toate taxele necesare legate de </w:t>
            </w:r>
            <w:proofErr w:type="spellStart"/>
            <w:r w:rsidR="00460653" w:rsidRPr="001A2E5D">
              <w:rPr>
                <w:lang w:val="ro-RO"/>
              </w:rPr>
              <w:t>execuţia</w:t>
            </w:r>
            <w:proofErr w:type="spellEnd"/>
            <w:r w:rsidR="00460653" w:rsidRPr="001A2E5D">
              <w:rPr>
                <w:lang w:val="ro-RO"/>
              </w:rPr>
              <w:t xml:space="preserve"> lucrărilor, precum </w:t>
            </w:r>
            <w:proofErr w:type="spellStart"/>
            <w:r w:rsidR="00460653" w:rsidRPr="001A2E5D">
              <w:rPr>
                <w:lang w:val="ro-RO"/>
              </w:rPr>
              <w:t>şi</w:t>
            </w:r>
            <w:proofErr w:type="spellEnd"/>
            <w:r w:rsidR="00460653" w:rsidRPr="001A2E5D">
              <w:rPr>
                <w:lang w:val="ro-RO"/>
              </w:rPr>
              <w:t xml:space="preserve"> pentru bunuri sau drepturi afectate sau care pot fi afectate de </w:t>
            </w:r>
            <w:proofErr w:type="spellStart"/>
            <w:r w:rsidR="00460653" w:rsidRPr="001A2E5D">
              <w:rPr>
                <w:lang w:val="ro-RO"/>
              </w:rPr>
              <w:t>execuţia</w:t>
            </w:r>
            <w:proofErr w:type="spellEnd"/>
            <w:r w:rsidR="00460653" w:rsidRPr="001A2E5D">
              <w:rPr>
                <w:lang w:val="ro-RO"/>
              </w:rPr>
              <w:t xml:space="preserve"> lucrărilor. </w:t>
            </w:r>
          </w:p>
          <w:p w14:paraId="3F81A01C" w14:textId="77777777" w:rsidR="00460653" w:rsidRPr="001A2E5D" w:rsidRDefault="00460653" w:rsidP="00196AB4">
            <w:pPr>
              <w:pStyle w:val="af2"/>
              <w:tabs>
                <w:tab w:val="left" w:pos="426"/>
                <w:tab w:val="left" w:pos="3645"/>
              </w:tabs>
              <w:spacing w:line="276" w:lineRule="auto"/>
              <w:ind w:firstLine="0"/>
              <w:rPr>
                <w:lang w:val="ro-RO"/>
              </w:rPr>
            </w:pPr>
          </w:p>
          <w:p w14:paraId="6AE81A53" w14:textId="77777777" w:rsidR="00BE5A1E" w:rsidRPr="00FF430B" w:rsidRDefault="00BE5A1E" w:rsidP="003A39FA">
            <w:pPr>
              <w:tabs>
                <w:tab w:val="left" w:pos="3225"/>
              </w:tabs>
              <w:spacing w:after="200" w:line="276" w:lineRule="auto"/>
              <w:contextualSpacing/>
              <w:jc w:val="center"/>
            </w:pPr>
            <w:r w:rsidRPr="00FF430B">
              <w:rPr>
                <w:b/>
              </w:rPr>
              <w:t xml:space="preserve">5. </w:t>
            </w:r>
            <w:r w:rsidR="005B666D" w:rsidRPr="00FF430B">
              <w:rPr>
                <w:b/>
              </w:rPr>
              <w:t>AJUSTAREA VALORII CONTRACTULUI</w:t>
            </w:r>
          </w:p>
          <w:p w14:paraId="6546DF48"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AF0B42E" w14:textId="77777777" w:rsidR="005B666D" w:rsidRPr="001A2E5D" w:rsidRDefault="005B666D" w:rsidP="00196AB4">
            <w:pPr>
              <w:pStyle w:val="a"/>
              <w:numPr>
                <w:ilvl w:val="0"/>
                <w:numId w:val="0"/>
              </w:numPr>
              <w:tabs>
                <w:tab w:val="left" w:pos="1755"/>
              </w:tabs>
              <w:rPr>
                <w:lang w:val="ro-RO"/>
              </w:rPr>
            </w:pPr>
          </w:p>
          <w:p w14:paraId="2F3D3F8C" w14:textId="77777777" w:rsidR="005B666D" w:rsidRPr="00FF430B" w:rsidRDefault="00BE5A1E" w:rsidP="003A39FA">
            <w:pPr>
              <w:tabs>
                <w:tab w:val="left" w:pos="4365"/>
              </w:tabs>
              <w:spacing w:line="276" w:lineRule="auto"/>
              <w:contextualSpacing/>
              <w:jc w:val="center"/>
            </w:pPr>
            <w:r w:rsidRPr="00FF430B">
              <w:rPr>
                <w:b/>
              </w:rPr>
              <w:t xml:space="preserve">6. </w:t>
            </w:r>
            <w:r w:rsidR="005B666D" w:rsidRPr="00FF430B">
              <w:rPr>
                <w:b/>
              </w:rPr>
              <w:t>ANTREPRENORUL ŞI SUBANTREPRENORII</w:t>
            </w:r>
          </w:p>
          <w:p w14:paraId="5BBBBAFE" w14:textId="77777777" w:rsidR="005B666D" w:rsidRPr="001A2E5D" w:rsidRDefault="00BE5A1E" w:rsidP="00196AB4">
            <w:pPr>
              <w:pStyle w:val="af2"/>
              <w:tabs>
                <w:tab w:val="left" w:pos="567"/>
              </w:tabs>
              <w:spacing w:line="276" w:lineRule="auto"/>
              <w:ind w:firstLine="0"/>
              <w:rPr>
                <w:lang w:val="ro-RO"/>
              </w:rPr>
            </w:pPr>
            <w:r w:rsidRPr="001A2E5D">
              <w:rPr>
                <w:lang w:val="ro-RO"/>
              </w:rPr>
              <w:t xml:space="preserve">6.1. </w:t>
            </w:r>
            <w:r w:rsidR="005B666D" w:rsidRPr="001A2E5D">
              <w:rPr>
                <w:lang w:val="ro-RO"/>
              </w:rPr>
              <w:t xml:space="preserve">Antreprenorul este obligat să execute toate lucrările, prevăzute în contract, în termenele stabilite prin graficul general de realizare a lucrărilor </w:t>
            </w:r>
            <w:proofErr w:type="spellStart"/>
            <w:r w:rsidR="005B666D" w:rsidRPr="001A2E5D">
              <w:rPr>
                <w:lang w:val="ro-RO"/>
              </w:rPr>
              <w:t>şi</w:t>
            </w:r>
            <w:proofErr w:type="spellEnd"/>
            <w:r w:rsidR="005B666D" w:rsidRPr="001A2E5D">
              <w:rPr>
                <w:lang w:val="ro-RO"/>
              </w:rPr>
              <w:t xml:space="preserve"> graficul de </w:t>
            </w:r>
            <w:proofErr w:type="spellStart"/>
            <w:r w:rsidR="005B666D" w:rsidRPr="001A2E5D">
              <w:rPr>
                <w:lang w:val="ro-RO"/>
              </w:rPr>
              <w:t>execuţie</w:t>
            </w:r>
            <w:proofErr w:type="spellEnd"/>
            <w:r w:rsidR="005D4B79" w:rsidRPr="001A2E5D">
              <w:rPr>
                <w:lang w:val="ro-RO"/>
              </w:rPr>
              <w:t xml:space="preserve"> </w:t>
            </w:r>
            <w:proofErr w:type="spellStart"/>
            <w:r w:rsidR="005B666D" w:rsidRPr="001A2E5D">
              <w:rPr>
                <w:lang w:val="ro-RO"/>
              </w:rPr>
              <w:t>şi</w:t>
            </w:r>
            <w:proofErr w:type="spellEnd"/>
            <w:r w:rsidR="005B666D" w:rsidRPr="001A2E5D">
              <w:rPr>
                <w:lang w:val="ro-RO"/>
              </w:rPr>
              <w:t xml:space="preserve"> de o calitate corespunzătoare prevederilor actelor normative </w:t>
            </w:r>
            <w:proofErr w:type="spellStart"/>
            <w:r w:rsidR="005B666D" w:rsidRPr="001A2E5D">
              <w:rPr>
                <w:lang w:val="ro-RO"/>
              </w:rPr>
              <w:t>şi</w:t>
            </w:r>
            <w:proofErr w:type="spellEnd"/>
            <w:r w:rsidR="005B666D" w:rsidRPr="001A2E5D">
              <w:rPr>
                <w:lang w:val="ro-RO"/>
              </w:rPr>
              <w:t xml:space="preserve">  prezentului contract.</w:t>
            </w:r>
          </w:p>
          <w:p w14:paraId="4C019A02" w14:textId="77777777" w:rsidR="005B666D" w:rsidRPr="001A2E5D" w:rsidRDefault="00BE5A1E" w:rsidP="00196AB4">
            <w:pPr>
              <w:pStyle w:val="af2"/>
              <w:tabs>
                <w:tab w:val="left" w:pos="567"/>
              </w:tabs>
              <w:spacing w:line="276" w:lineRule="auto"/>
              <w:ind w:firstLine="0"/>
              <w:rPr>
                <w:lang w:val="ro-RO"/>
              </w:rPr>
            </w:pPr>
            <w:r w:rsidRPr="001A2E5D">
              <w:rPr>
                <w:lang w:val="ro-RO"/>
              </w:rPr>
              <w:t xml:space="preserve">6.2. </w:t>
            </w:r>
            <w:r w:rsidR="005B666D" w:rsidRPr="001A2E5D">
              <w:rPr>
                <w:lang w:val="ro-RO"/>
              </w:rPr>
              <w:t xml:space="preserve">În cazul în care </w:t>
            </w:r>
            <w:proofErr w:type="spellStart"/>
            <w:r w:rsidR="005B666D" w:rsidRPr="001A2E5D">
              <w:rPr>
                <w:lang w:val="ro-RO"/>
              </w:rPr>
              <w:t>părţile</w:t>
            </w:r>
            <w:proofErr w:type="spellEnd"/>
            <w:r w:rsidR="005B666D" w:rsidRPr="001A2E5D">
              <w:rPr>
                <w:lang w:val="ro-RO"/>
              </w:rPr>
              <w:t xml:space="preserve"> din lucrarea ce se </w:t>
            </w:r>
            <w:proofErr w:type="spellStart"/>
            <w:r w:rsidR="005B666D" w:rsidRPr="001A2E5D">
              <w:rPr>
                <w:lang w:val="ro-RO"/>
              </w:rPr>
              <w:t>contractează</w:t>
            </w:r>
            <w:proofErr w:type="spellEnd"/>
            <w:r w:rsidR="005B666D" w:rsidRPr="001A2E5D">
              <w:rPr>
                <w:lang w:val="ro-RO"/>
              </w:rPr>
              <w:t xml:space="preserve"> se execută în subantrepriză, Antreprenorul trebuie să prezinte, cu ocazia ofertării, lista subantreprenorilor </w:t>
            </w:r>
            <w:proofErr w:type="spellStart"/>
            <w:r w:rsidR="005B666D" w:rsidRPr="001A2E5D">
              <w:rPr>
                <w:lang w:val="ro-RO"/>
              </w:rPr>
              <w:t>şi</w:t>
            </w:r>
            <w:proofErr w:type="spellEnd"/>
            <w:r w:rsidR="005B666D" w:rsidRPr="001A2E5D">
              <w:rPr>
                <w:lang w:val="ro-RO"/>
              </w:rPr>
              <w:t xml:space="preserve"> lucrările pe care </w:t>
            </w:r>
            <w:proofErr w:type="spellStart"/>
            <w:r w:rsidR="005B666D" w:rsidRPr="001A2E5D">
              <w:rPr>
                <w:lang w:val="ro-RO"/>
              </w:rPr>
              <w:t>aceştia</w:t>
            </w:r>
            <w:proofErr w:type="spellEnd"/>
            <w:r w:rsidR="005B666D" w:rsidRPr="001A2E5D">
              <w:rPr>
                <w:lang w:val="ro-RO"/>
              </w:rPr>
              <w:t xml:space="preserve"> le vor executa. </w:t>
            </w:r>
          </w:p>
          <w:p w14:paraId="747E229A" w14:textId="77777777" w:rsidR="005B666D" w:rsidRPr="003A39FA" w:rsidRDefault="00BE5A1E" w:rsidP="00196AB4">
            <w:pPr>
              <w:pStyle w:val="af2"/>
              <w:tabs>
                <w:tab w:val="left" w:pos="567"/>
              </w:tabs>
              <w:spacing w:line="276" w:lineRule="auto"/>
              <w:ind w:firstLine="0"/>
              <w:rPr>
                <w:lang w:val="en-US"/>
              </w:rPr>
            </w:pPr>
            <w:r w:rsidRPr="003A39FA">
              <w:rPr>
                <w:lang w:val="en-US"/>
              </w:rPr>
              <w:t xml:space="preserve">6.3. </w:t>
            </w:r>
            <w:r w:rsidR="005B666D" w:rsidRPr="003A39FA">
              <w:rPr>
                <w:lang w:val="en-US"/>
              </w:rPr>
              <w:t xml:space="preserve">Pe </w:t>
            </w:r>
            <w:proofErr w:type="spellStart"/>
            <w:r w:rsidR="005B666D" w:rsidRPr="003A39FA">
              <w:rPr>
                <w:lang w:val="en-US"/>
              </w:rPr>
              <w:t>parcursul</w:t>
            </w:r>
            <w:proofErr w:type="spellEnd"/>
            <w:r w:rsidR="005B666D" w:rsidRPr="003A39FA">
              <w:rPr>
                <w:lang w:val="en-US"/>
              </w:rPr>
              <w:t xml:space="preserve"> </w:t>
            </w:r>
            <w:proofErr w:type="spellStart"/>
            <w:r w:rsidR="005B666D" w:rsidRPr="003A39FA">
              <w:rPr>
                <w:lang w:val="en-US"/>
              </w:rPr>
              <w:t>execuţiei</w:t>
            </w:r>
            <w:proofErr w:type="spellEnd"/>
            <w:r w:rsidR="005B666D" w:rsidRPr="003A39FA">
              <w:rPr>
                <w:lang w:val="en-US"/>
              </w:rPr>
              <w:t xml:space="preserve"> </w:t>
            </w:r>
            <w:proofErr w:type="spellStart"/>
            <w:r w:rsidR="005B666D" w:rsidRPr="003A39FA">
              <w:rPr>
                <w:lang w:val="en-US"/>
              </w:rPr>
              <w:t>lucrărilor</w:t>
            </w:r>
            <w:proofErr w:type="spellEnd"/>
            <w:r w:rsidR="005B666D" w:rsidRPr="003A39FA">
              <w:rPr>
                <w:lang w:val="en-US"/>
              </w:rPr>
              <w:t xml:space="preserve">, </w:t>
            </w:r>
            <w:proofErr w:type="spellStart"/>
            <w:r w:rsidR="005B666D" w:rsidRPr="003A39FA">
              <w:rPr>
                <w:lang w:val="en-US"/>
              </w:rPr>
              <w:t>Antreprenorul</w:t>
            </w:r>
            <w:proofErr w:type="spellEnd"/>
            <w:r w:rsidR="005B666D" w:rsidRPr="003A39FA">
              <w:rPr>
                <w:lang w:val="en-US"/>
              </w:rPr>
              <w:t xml:space="preserve"> </w:t>
            </w:r>
            <w:proofErr w:type="spellStart"/>
            <w:r w:rsidR="005B666D" w:rsidRPr="003A39FA">
              <w:rPr>
                <w:lang w:val="en-US"/>
              </w:rPr>
              <w:t>este</w:t>
            </w:r>
            <w:proofErr w:type="spellEnd"/>
            <w:r w:rsidR="005B666D" w:rsidRPr="003A39FA">
              <w:rPr>
                <w:lang w:val="en-US"/>
              </w:rPr>
              <w:t xml:space="preserve"> </w:t>
            </w:r>
            <w:proofErr w:type="spellStart"/>
            <w:r w:rsidR="005B666D" w:rsidRPr="003A39FA">
              <w:rPr>
                <w:lang w:val="en-US"/>
              </w:rPr>
              <w:t>obligat</w:t>
            </w:r>
            <w:proofErr w:type="spellEnd"/>
            <w:r w:rsidR="005B666D" w:rsidRPr="003A39FA">
              <w:rPr>
                <w:lang w:val="en-US"/>
              </w:rPr>
              <w:t xml:space="preserve"> </w:t>
            </w:r>
            <w:proofErr w:type="spellStart"/>
            <w:r w:rsidR="005B666D" w:rsidRPr="003A39FA">
              <w:rPr>
                <w:lang w:val="en-US"/>
              </w:rPr>
              <w:t>să</w:t>
            </w:r>
            <w:proofErr w:type="spellEnd"/>
            <w:r w:rsidR="005B666D" w:rsidRPr="003A39FA">
              <w:rPr>
                <w:lang w:val="en-US"/>
              </w:rPr>
              <w:t xml:space="preserve"> </w:t>
            </w:r>
            <w:proofErr w:type="spellStart"/>
            <w:r w:rsidR="005B666D" w:rsidRPr="003A39FA">
              <w:rPr>
                <w:lang w:val="en-US"/>
              </w:rPr>
              <w:t>comunice</w:t>
            </w:r>
            <w:proofErr w:type="spellEnd"/>
            <w:r w:rsidR="005B666D" w:rsidRPr="003A39FA">
              <w:rPr>
                <w:lang w:val="en-US"/>
              </w:rPr>
              <w:t xml:space="preserve">, la </w:t>
            </w:r>
            <w:proofErr w:type="spellStart"/>
            <w:r w:rsidR="005B666D" w:rsidRPr="003A39FA">
              <w:rPr>
                <w:lang w:val="en-US"/>
              </w:rPr>
              <w:t>cererea</w:t>
            </w:r>
            <w:proofErr w:type="spellEnd"/>
            <w:r w:rsidR="005B666D" w:rsidRPr="003A39FA">
              <w:rPr>
                <w:lang w:val="en-US"/>
              </w:rPr>
              <w:t xml:space="preserve"> </w:t>
            </w:r>
            <w:proofErr w:type="spellStart"/>
            <w:r w:rsidR="005B666D" w:rsidRPr="003A39FA">
              <w:rPr>
                <w:lang w:val="en-US"/>
              </w:rPr>
              <w:t>Beneficiarului</w:t>
            </w:r>
            <w:proofErr w:type="spellEnd"/>
            <w:r w:rsidR="005B666D" w:rsidRPr="003A39FA">
              <w:rPr>
                <w:lang w:val="en-US"/>
              </w:rPr>
              <w:t xml:space="preserve">, </w:t>
            </w:r>
            <w:proofErr w:type="spellStart"/>
            <w:r w:rsidR="005B666D" w:rsidRPr="003A39FA">
              <w:rPr>
                <w:lang w:val="en-US"/>
              </w:rPr>
              <w:t>datele</w:t>
            </w:r>
            <w:proofErr w:type="spellEnd"/>
            <w:r w:rsidR="005B666D" w:rsidRPr="003A39FA">
              <w:rPr>
                <w:lang w:val="en-US"/>
              </w:rPr>
              <w:t xml:space="preserve"> de </w:t>
            </w:r>
            <w:proofErr w:type="spellStart"/>
            <w:r w:rsidR="00E364D5" w:rsidRPr="003A39FA">
              <w:rPr>
                <w:lang w:val="en-US"/>
              </w:rPr>
              <w:t>identificare</w:t>
            </w:r>
            <w:proofErr w:type="spellEnd"/>
            <w:r w:rsidR="005D4B79" w:rsidRPr="003A39FA">
              <w:rPr>
                <w:lang w:val="en-US"/>
              </w:rPr>
              <w:t xml:space="preserve"> </w:t>
            </w:r>
            <w:r w:rsidR="005B666D" w:rsidRPr="003A39FA">
              <w:rPr>
                <w:lang w:val="en-US"/>
              </w:rPr>
              <w:t xml:space="preserve">ale </w:t>
            </w:r>
            <w:proofErr w:type="spellStart"/>
            <w:r w:rsidR="005B666D" w:rsidRPr="003A39FA">
              <w:rPr>
                <w:lang w:val="en-US"/>
              </w:rPr>
              <w:t>subantreprenorilor</w:t>
            </w:r>
            <w:proofErr w:type="spellEnd"/>
            <w:r w:rsidR="005B666D" w:rsidRPr="003A39FA">
              <w:rPr>
                <w:lang w:val="en-US"/>
              </w:rPr>
              <w:t xml:space="preserve">. </w:t>
            </w:r>
          </w:p>
          <w:p w14:paraId="26027305" w14:textId="77777777" w:rsidR="005B666D" w:rsidRPr="001A2E5D" w:rsidRDefault="00BE5A1E" w:rsidP="00196AB4">
            <w:pPr>
              <w:pStyle w:val="af2"/>
              <w:tabs>
                <w:tab w:val="left" w:pos="142"/>
                <w:tab w:val="left" w:pos="284"/>
              </w:tabs>
              <w:spacing w:line="276" w:lineRule="auto"/>
              <w:ind w:firstLine="0"/>
              <w:rPr>
                <w:lang w:val="nl-NL"/>
              </w:rPr>
            </w:pPr>
            <w:r w:rsidRPr="001A2E5D">
              <w:rPr>
                <w:lang w:val="nl-NL"/>
              </w:rPr>
              <w:t xml:space="preserve">6.4. </w:t>
            </w:r>
            <w:r w:rsidR="005B666D" w:rsidRPr="001A2E5D">
              <w:rPr>
                <w:lang w:val="nl-NL"/>
              </w:rPr>
              <w:t>Angajarea forţei de muncă pe bază de a</w:t>
            </w:r>
            <w:r w:rsidR="003D06D0" w:rsidRPr="001A2E5D">
              <w:rPr>
                <w:lang w:val="nl-NL"/>
              </w:rPr>
              <w:t>cord nu este considerată</w:t>
            </w:r>
            <w:r w:rsidR="005B666D" w:rsidRPr="001A2E5D">
              <w:rPr>
                <w:lang w:val="nl-NL"/>
              </w:rPr>
              <w:t xml:space="preserve"> obiectul unei subcontractări.</w:t>
            </w:r>
          </w:p>
          <w:p w14:paraId="47035112" w14:textId="77777777" w:rsidR="00684D44" w:rsidRPr="001A2E5D" w:rsidRDefault="00684D44" w:rsidP="00196AB4">
            <w:pPr>
              <w:pStyle w:val="af2"/>
              <w:tabs>
                <w:tab w:val="left" w:pos="142"/>
                <w:tab w:val="left" w:pos="284"/>
              </w:tabs>
              <w:spacing w:line="276" w:lineRule="auto"/>
              <w:ind w:firstLine="0"/>
              <w:rPr>
                <w:lang w:val="nl-NL"/>
              </w:rPr>
            </w:pPr>
          </w:p>
          <w:p w14:paraId="6549F99A" w14:textId="77777777" w:rsidR="00BE5A1E" w:rsidRPr="00FF430B" w:rsidRDefault="00BE5A1E" w:rsidP="003A39FA">
            <w:pPr>
              <w:tabs>
                <w:tab w:val="left" w:pos="3645"/>
              </w:tabs>
              <w:spacing w:after="200" w:line="276" w:lineRule="auto"/>
              <w:contextualSpacing/>
              <w:jc w:val="center"/>
            </w:pPr>
            <w:r w:rsidRPr="00FF430B">
              <w:rPr>
                <w:b/>
              </w:rPr>
              <w:t xml:space="preserve">7. </w:t>
            </w:r>
            <w:r w:rsidR="00460653" w:rsidRPr="00FF430B">
              <w:rPr>
                <w:b/>
              </w:rPr>
              <w:t>FORŢA DE MUNCĂ</w:t>
            </w:r>
          </w:p>
          <w:p w14:paraId="61F96F85"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393834B5" w14:textId="77777777" w:rsidR="00460653" w:rsidRPr="00FF430B" w:rsidRDefault="00460653" w:rsidP="00196AB4">
            <w:pPr>
              <w:tabs>
                <w:tab w:val="left" w:pos="2385"/>
              </w:tabs>
              <w:jc w:val="both"/>
            </w:pPr>
          </w:p>
          <w:p w14:paraId="3C4AD31B" w14:textId="77777777" w:rsidR="00460653" w:rsidRPr="00FF430B" w:rsidRDefault="00BE5A1E" w:rsidP="003A39FA">
            <w:pPr>
              <w:tabs>
                <w:tab w:val="left" w:pos="4275"/>
              </w:tabs>
              <w:spacing w:line="276" w:lineRule="auto"/>
              <w:contextualSpacing/>
              <w:jc w:val="center"/>
            </w:pPr>
            <w:r w:rsidRPr="00FF430B">
              <w:rPr>
                <w:b/>
              </w:rPr>
              <w:t xml:space="preserve">8. </w:t>
            </w:r>
            <w:r w:rsidR="00A101F6" w:rsidRPr="00FF430B">
              <w:rPr>
                <w:b/>
              </w:rPr>
              <w:t xml:space="preserve">MATERIALELE ŞI </w:t>
            </w:r>
            <w:r w:rsidR="00460653" w:rsidRPr="00FF430B">
              <w:rPr>
                <w:b/>
              </w:rPr>
              <w:t>EXECUŢIA LUCRĂRILOR PROPRIU-ZISE</w:t>
            </w:r>
          </w:p>
          <w:p w14:paraId="1D917400" w14:textId="77777777" w:rsidR="00460653" w:rsidRPr="003A39FA" w:rsidRDefault="00BE5A1E" w:rsidP="00196AB4">
            <w:pPr>
              <w:pStyle w:val="af2"/>
              <w:tabs>
                <w:tab w:val="left" w:pos="0"/>
              </w:tabs>
              <w:spacing w:line="276" w:lineRule="auto"/>
              <w:ind w:firstLine="0"/>
              <w:rPr>
                <w:lang w:val="en-US"/>
              </w:rPr>
            </w:pPr>
            <w:r w:rsidRPr="001A2E5D">
              <w:rPr>
                <w:lang w:val="ro-RO"/>
              </w:rPr>
              <w:t xml:space="preserve">8.1. </w:t>
            </w:r>
            <w:r w:rsidR="00460653" w:rsidRPr="001A2E5D">
              <w:rPr>
                <w:lang w:val="ro-RO"/>
              </w:rPr>
              <w:t xml:space="preserve">Materialele vor fi de calitatea prevăzută în </w:t>
            </w:r>
            <w:proofErr w:type="spellStart"/>
            <w:r w:rsidR="00460653" w:rsidRPr="001A2E5D">
              <w:rPr>
                <w:lang w:val="ro-RO"/>
              </w:rPr>
              <w:t>documentaţia</w:t>
            </w:r>
            <w:proofErr w:type="spellEnd"/>
            <w:r w:rsidR="00460653" w:rsidRPr="001A2E5D">
              <w:rPr>
                <w:lang w:val="ro-RO"/>
              </w:rPr>
              <w:t xml:space="preserve"> de executare, urmând a fi supuse periodic la diverse testări de către proiectantul sau Beneficiarul ce le va solicita.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asigura</w:t>
            </w:r>
            <w:proofErr w:type="spellEnd"/>
            <w:r w:rsidR="00460653" w:rsidRPr="003A39FA">
              <w:rPr>
                <w:lang w:val="en-US"/>
              </w:rPr>
              <w:t xml:space="preserve">, la </w:t>
            </w:r>
            <w:proofErr w:type="spellStart"/>
            <w:r w:rsidR="00460653" w:rsidRPr="003A39FA">
              <w:rPr>
                <w:lang w:val="en-US"/>
              </w:rPr>
              <w:t>cerere</w:t>
            </w:r>
            <w:proofErr w:type="spellEnd"/>
            <w:r w:rsidR="00460653" w:rsidRPr="003A39FA">
              <w:rPr>
                <w:lang w:val="en-US"/>
              </w:rPr>
              <w:t xml:space="preserve">, </w:t>
            </w:r>
            <w:proofErr w:type="spellStart"/>
            <w:r w:rsidR="00460653" w:rsidRPr="003A39FA">
              <w:rPr>
                <w:lang w:val="en-US"/>
              </w:rPr>
              <w:t>forţa</w:t>
            </w:r>
            <w:proofErr w:type="spellEnd"/>
            <w:r w:rsidR="00460653" w:rsidRPr="003A39FA">
              <w:rPr>
                <w:lang w:val="en-US"/>
              </w:rPr>
              <w:t xml:space="preserve"> de </w:t>
            </w:r>
            <w:proofErr w:type="spellStart"/>
            <w:r w:rsidR="00460653" w:rsidRPr="003A39FA">
              <w:rPr>
                <w:lang w:val="en-US"/>
              </w:rPr>
              <w:t>muncă</w:t>
            </w:r>
            <w:proofErr w:type="spellEnd"/>
            <w:r w:rsidR="00460653" w:rsidRPr="003A39FA">
              <w:rPr>
                <w:lang w:val="en-US"/>
              </w:rPr>
              <w:t xml:space="preserve">, </w:t>
            </w:r>
            <w:proofErr w:type="spellStart"/>
            <w:r w:rsidR="00460653" w:rsidRPr="003A39FA">
              <w:rPr>
                <w:lang w:val="en-US"/>
              </w:rPr>
              <w:t>instrumentele</w:t>
            </w:r>
            <w:proofErr w:type="spellEnd"/>
            <w:r w:rsidR="00460653" w:rsidRPr="003A39FA">
              <w:rPr>
                <w:lang w:val="en-US"/>
              </w:rPr>
              <w:t xml:space="preserve">, </w:t>
            </w:r>
            <w:proofErr w:type="spellStart"/>
            <w:r w:rsidR="00460653" w:rsidRPr="003A39FA">
              <w:rPr>
                <w:lang w:val="en-US"/>
              </w:rPr>
              <w:t>utilajul</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materialele</w:t>
            </w:r>
            <w:proofErr w:type="spellEnd"/>
            <w:r w:rsidR="00460653" w:rsidRPr="003A39FA">
              <w:rPr>
                <w:lang w:val="en-US"/>
              </w:rPr>
              <w:t xml:space="preserve"> </w:t>
            </w:r>
            <w:proofErr w:type="spellStart"/>
            <w:r w:rsidR="00460653" w:rsidRPr="003A39FA">
              <w:rPr>
                <w:lang w:val="en-US"/>
              </w:rPr>
              <w:t>necesare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examinarea</w:t>
            </w:r>
            <w:proofErr w:type="spellEnd"/>
            <w:r w:rsidR="00460653" w:rsidRPr="003A39FA">
              <w:rPr>
                <w:lang w:val="en-US"/>
              </w:rPr>
              <w:t xml:space="preserve">, </w:t>
            </w:r>
            <w:proofErr w:type="spellStart"/>
            <w:r w:rsidR="00460653" w:rsidRPr="003A39FA">
              <w:rPr>
                <w:lang w:val="en-US"/>
              </w:rPr>
              <w:t>măsurarea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testarea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
          <w:p w14:paraId="701BD886" w14:textId="77777777" w:rsidR="00460653" w:rsidRPr="003A39FA" w:rsidRDefault="00BE5A1E" w:rsidP="00196AB4">
            <w:pPr>
              <w:pStyle w:val="af2"/>
              <w:tabs>
                <w:tab w:val="left" w:pos="284"/>
              </w:tabs>
              <w:spacing w:line="276" w:lineRule="auto"/>
              <w:ind w:firstLine="0"/>
              <w:rPr>
                <w:lang w:val="en-US"/>
              </w:rPr>
            </w:pPr>
            <w:r w:rsidRPr="003A39FA">
              <w:rPr>
                <w:lang w:val="en-US"/>
              </w:rPr>
              <w:t>8.</w:t>
            </w:r>
            <w:proofErr w:type="gramStart"/>
            <w:r w:rsidRPr="003A39FA">
              <w:rPr>
                <w:lang w:val="en-US"/>
              </w:rPr>
              <w:t>2</w:t>
            </w:r>
            <w:r w:rsidR="00D05A94" w:rsidRPr="003A39FA">
              <w:rPr>
                <w:lang w:val="en-US"/>
              </w:rPr>
              <w:t>.</w:t>
            </w:r>
            <w:r w:rsidR="00460653" w:rsidRPr="003A39FA">
              <w:rPr>
                <w:lang w:val="en-US"/>
              </w:rPr>
              <w:t>Costul</w:t>
            </w:r>
            <w:proofErr w:type="gramEnd"/>
            <w:r w:rsidR="00460653" w:rsidRPr="003A39FA">
              <w:rPr>
                <w:lang w:val="en-US"/>
              </w:rPr>
              <w:t xml:space="preserve"> </w:t>
            </w:r>
            <w:proofErr w:type="spellStart"/>
            <w:r w:rsidR="00460653" w:rsidRPr="003A39FA">
              <w:rPr>
                <w:lang w:val="en-US"/>
              </w:rPr>
              <w:t>probelor</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încercărilor</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suportat</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prevăzut</w:t>
            </w:r>
            <w:proofErr w:type="spellEnd"/>
            <w:r w:rsidR="00460653" w:rsidRPr="003A39FA">
              <w:rPr>
                <w:lang w:val="en-US"/>
              </w:rPr>
              <w:t xml:space="preserve"> </w:t>
            </w:r>
            <w:proofErr w:type="spellStart"/>
            <w:r w:rsidR="00460653" w:rsidRPr="003A39FA">
              <w:rPr>
                <w:lang w:val="en-US"/>
              </w:rPr>
              <w:t>îndocumentaţie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w:t>
            </w:r>
            <w:proofErr w:type="spellEnd"/>
            <w:r w:rsidR="00460653" w:rsidRPr="003A39FA">
              <w:rPr>
                <w:lang w:val="en-US"/>
              </w:rPr>
              <w:t xml:space="preserve"> </w:t>
            </w:r>
            <w:proofErr w:type="spellStart"/>
            <w:r w:rsidR="00460653" w:rsidRPr="003A39FA">
              <w:rPr>
                <w:lang w:val="en-US"/>
              </w:rPr>
              <w:t>contrar</w:t>
            </w:r>
            <w:proofErr w:type="spellEnd"/>
            <w:r w:rsidR="00460653" w:rsidRPr="003A39FA">
              <w:rPr>
                <w:lang w:val="en-US"/>
              </w:rPr>
              <w:t xml:space="preserve"> </w:t>
            </w:r>
            <w:proofErr w:type="spellStart"/>
            <w:r w:rsidR="00460653" w:rsidRPr="003A39FA">
              <w:rPr>
                <w:lang w:val="en-US"/>
              </w:rPr>
              <w:t>cheltuielile</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suportate</w:t>
            </w:r>
            <w:proofErr w:type="spellEnd"/>
            <w:r w:rsidR="00460653" w:rsidRPr="003A39FA">
              <w:rPr>
                <w:lang w:val="en-US"/>
              </w:rPr>
              <w:t xml:space="preserve"> de </w:t>
            </w:r>
            <w:proofErr w:type="spellStart"/>
            <w:r w:rsidR="00460653" w:rsidRPr="003A39FA">
              <w:rPr>
                <w:lang w:val="en-US"/>
              </w:rPr>
              <w:t>Beneficiar</w:t>
            </w:r>
            <w:proofErr w:type="spellEnd"/>
            <w:r w:rsidR="00460653" w:rsidRPr="003A39FA">
              <w:rPr>
                <w:lang w:val="en-US"/>
              </w:rPr>
              <w:t xml:space="preserve">. </w:t>
            </w:r>
          </w:p>
          <w:p w14:paraId="774E732E" w14:textId="77777777" w:rsidR="00460653" w:rsidRPr="00FF430B" w:rsidRDefault="00BE5A1E" w:rsidP="00196AB4">
            <w:pPr>
              <w:pStyle w:val="af2"/>
              <w:tabs>
                <w:tab w:val="left" w:pos="284"/>
              </w:tabs>
              <w:spacing w:line="276" w:lineRule="auto"/>
              <w:ind w:firstLine="0"/>
            </w:pPr>
            <w:r w:rsidRPr="003A39FA">
              <w:rPr>
                <w:lang w:val="en-US"/>
              </w:rPr>
              <w:t xml:space="preserve">8.3. </w:t>
            </w:r>
            <w:proofErr w:type="spellStart"/>
            <w:r w:rsidR="00460653" w:rsidRPr="003A39FA">
              <w:rPr>
                <w:lang w:val="en-US"/>
              </w:rPr>
              <w:t>Probele</w:t>
            </w:r>
            <w:proofErr w:type="spellEnd"/>
            <w:r w:rsidR="00460653" w:rsidRPr="003A39FA">
              <w:rPr>
                <w:lang w:val="en-US"/>
              </w:rPr>
              <w:t xml:space="preserve"> </w:t>
            </w:r>
            <w:proofErr w:type="spellStart"/>
            <w:r w:rsidR="00460653" w:rsidRPr="003A39FA">
              <w:rPr>
                <w:lang w:val="en-US"/>
              </w:rPr>
              <w:t>neprevăzute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comandate</w:t>
            </w:r>
            <w:proofErr w:type="spellEnd"/>
            <w:r w:rsidR="00460653" w:rsidRPr="003A39FA">
              <w:rPr>
                <w:lang w:val="en-US"/>
              </w:rPr>
              <w:t xml:space="preserve"> de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verificarea</w:t>
            </w:r>
            <w:proofErr w:type="spellEnd"/>
            <w:r w:rsidR="00460653" w:rsidRPr="003A39FA">
              <w:rPr>
                <w:lang w:val="en-US"/>
              </w:rPr>
              <w:t xml:space="preserve">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lucrări</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materiale</w:t>
            </w:r>
            <w:proofErr w:type="spellEnd"/>
            <w:r w:rsidR="00460653" w:rsidRPr="003A39FA">
              <w:rPr>
                <w:lang w:val="en-US"/>
              </w:rPr>
              <w:t xml:space="preserve"> </w:t>
            </w:r>
            <w:proofErr w:type="spellStart"/>
            <w:r w:rsidR="00460653" w:rsidRPr="003A39FA">
              <w:rPr>
                <w:lang w:val="en-US"/>
              </w:rPr>
              <w:t>puse</w:t>
            </w:r>
            <w:proofErr w:type="spellEnd"/>
            <w:r w:rsidR="00460653" w:rsidRPr="003A39FA">
              <w:rPr>
                <w:lang w:val="en-US"/>
              </w:rPr>
              <w:t xml:space="preserve"> </w:t>
            </w:r>
            <w:proofErr w:type="spellStart"/>
            <w:r w:rsidR="00460653" w:rsidRPr="003A39FA">
              <w:rPr>
                <w:lang w:val="en-US"/>
              </w:rPr>
              <w:t>în</w:t>
            </w:r>
            <w:proofErr w:type="spellEnd"/>
            <w:r w:rsidR="005D4B79" w:rsidRPr="003A39FA">
              <w:rPr>
                <w:lang w:val="en-US"/>
              </w:rPr>
              <w:t xml:space="preserve"> </w:t>
            </w:r>
            <w:proofErr w:type="spellStart"/>
            <w:r w:rsidR="00460653" w:rsidRPr="003A39FA">
              <w:rPr>
                <w:lang w:val="en-US"/>
              </w:rPr>
              <w:t>operă</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suportate</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s</w:t>
            </w:r>
            <w:r w:rsidR="003D06D0" w:rsidRPr="003A39FA">
              <w:rPr>
                <w:lang w:val="en-US"/>
              </w:rPr>
              <w:t xml:space="preserve">e </w:t>
            </w:r>
            <w:proofErr w:type="spellStart"/>
            <w:r w:rsidR="003D06D0" w:rsidRPr="003A39FA">
              <w:rPr>
                <w:lang w:val="en-US"/>
              </w:rPr>
              <w:t>dovedeşte</w:t>
            </w:r>
            <w:proofErr w:type="spellEnd"/>
            <w:r w:rsidR="003D06D0" w:rsidRPr="003A39FA">
              <w:rPr>
                <w:lang w:val="en-US"/>
              </w:rPr>
              <w:t xml:space="preserve"> </w:t>
            </w:r>
            <w:proofErr w:type="spellStart"/>
            <w:r w:rsidR="003D06D0" w:rsidRPr="003A39FA">
              <w:rPr>
                <w:lang w:val="en-US"/>
              </w:rPr>
              <w:t>că</w:t>
            </w:r>
            <w:proofErr w:type="spellEnd"/>
            <w:r w:rsidR="003D06D0" w:rsidRPr="003A39FA">
              <w:rPr>
                <w:lang w:val="en-US"/>
              </w:rPr>
              <w:t xml:space="preserve"> </w:t>
            </w:r>
            <w:proofErr w:type="spellStart"/>
            <w:r w:rsidR="003D06D0" w:rsidRPr="003A39FA">
              <w:rPr>
                <w:lang w:val="en-US"/>
              </w:rPr>
              <w:t>materialele</w:t>
            </w:r>
            <w:proofErr w:type="spellEnd"/>
            <w:r w:rsidR="003D06D0" w:rsidRPr="003A39FA">
              <w:rPr>
                <w:lang w:val="en-US"/>
              </w:rPr>
              <w:t xml:space="preserve"> nu su</w:t>
            </w:r>
            <w:r w:rsidR="00460653" w:rsidRPr="003A39FA">
              <w:rPr>
                <w:lang w:val="en-US"/>
              </w:rPr>
              <w:t xml:space="preserve">nt </w:t>
            </w:r>
            <w:proofErr w:type="spellStart"/>
            <w:r w:rsidR="00460653" w:rsidRPr="003A39FA">
              <w:rPr>
                <w:lang w:val="en-US"/>
              </w:rPr>
              <w:t>corespunzător</w:t>
            </w:r>
            <w:proofErr w:type="spellEnd"/>
            <w:r w:rsidR="00460653" w:rsidRPr="003A39FA">
              <w:rPr>
                <w:lang w:val="en-US"/>
              </w:rPr>
              <w:t xml:space="preserve"> </w:t>
            </w:r>
            <w:proofErr w:type="spellStart"/>
            <w:r w:rsidR="00460653" w:rsidRPr="003A39FA">
              <w:rPr>
                <w:lang w:val="en-US"/>
              </w:rPr>
              <w:t>calitative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manopera</w:t>
            </w:r>
            <w:proofErr w:type="spellEnd"/>
            <w:r w:rsidR="00460653" w:rsidRPr="003A39FA">
              <w:rPr>
                <w:lang w:val="en-US"/>
              </w:rPr>
              <w:t xml:space="preserve"> nu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conformitate</w:t>
            </w:r>
            <w:proofErr w:type="spellEnd"/>
            <w:r w:rsidR="00460653" w:rsidRPr="003A39FA">
              <w:rPr>
                <w:lang w:val="en-US"/>
              </w:rPr>
              <w:t xml:space="preserve"> cu </w:t>
            </w:r>
            <w:proofErr w:type="spellStart"/>
            <w:r w:rsidR="00460653" w:rsidRPr="003A39FA">
              <w:rPr>
                <w:lang w:val="en-US"/>
              </w:rPr>
              <w:t>prevederile</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17A59823" w14:textId="77777777" w:rsidR="00460653" w:rsidRPr="001A2E5D" w:rsidRDefault="00D05A94" w:rsidP="00750547">
            <w:pPr>
              <w:pStyle w:val="af2"/>
              <w:numPr>
                <w:ilvl w:val="1"/>
                <w:numId w:val="12"/>
              </w:numPr>
              <w:tabs>
                <w:tab w:val="left" w:pos="284"/>
              </w:tabs>
              <w:spacing w:line="276" w:lineRule="auto"/>
              <w:ind w:left="0" w:hanging="425"/>
            </w:pPr>
            <w:r w:rsidRPr="001A2E5D">
              <w:t xml:space="preserve">8.4. </w:t>
            </w:r>
            <w:proofErr w:type="spellStart"/>
            <w:r w:rsidR="00460653" w:rsidRPr="003A39FA">
              <w:rPr>
                <w:lang w:val="en-US"/>
              </w:rPr>
              <w:t>Beneficiarul</w:t>
            </w:r>
            <w:proofErr w:type="spellEnd"/>
            <w:r w:rsidR="00460653" w:rsidRPr="001A2E5D">
              <w:t xml:space="preserve">, </w:t>
            </w:r>
            <w:proofErr w:type="spellStart"/>
            <w:r w:rsidR="00460653" w:rsidRPr="003A39FA">
              <w:rPr>
                <w:lang w:val="en-US"/>
              </w:rPr>
              <w:t>proiectantul</w:t>
            </w:r>
            <w:proofErr w:type="spellEnd"/>
            <w:r w:rsidR="00460653" w:rsidRPr="001A2E5D">
              <w:t xml:space="preserve"> </w:t>
            </w:r>
            <w:proofErr w:type="spellStart"/>
            <w:r w:rsidR="00460653" w:rsidRPr="003A39FA">
              <w:rPr>
                <w:lang w:val="en-US"/>
              </w:rPr>
              <w:t>sau</w:t>
            </w:r>
            <w:proofErr w:type="spellEnd"/>
            <w:r w:rsidR="00460653" w:rsidRPr="001A2E5D">
              <w:t xml:space="preserve"> </w:t>
            </w:r>
            <w:proofErr w:type="spellStart"/>
            <w:r w:rsidR="00460653" w:rsidRPr="003A39FA">
              <w:rPr>
                <w:lang w:val="en-US"/>
              </w:rPr>
              <w:t>orice</w:t>
            </w:r>
            <w:proofErr w:type="spellEnd"/>
            <w:r w:rsidR="00460653" w:rsidRPr="001A2E5D">
              <w:t xml:space="preserve"> </w:t>
            </w:r>
            <w:r w:rsidR="00460653" w:rsidRPr="003A39FA">
              <w:rPr>
                <w:lang w:val="en-US"/>
              </w:rPr>
              <w:t>alt</w:t>
            </w:r>
            <w:r w:rsidR="00460653" w:rsidRPr="001A2E5D">
              <w:t xml:space="preserve">ă </w:t>
            </w:r>
            <w:proofErr w:type="spellStart"/>
            <w:r w:rsidR="00460653" w:rsidRPr="003A39FA">
              <w:rPr>
                <w:lang w:val="en-US"/>
              </w:rPr>
              <w:t>persoan</w:t>
            </w:r>
            <w:proofErr w:type="spellEnd"/>
            <w:r w:rsidR="00460653" w:rsidRPr="001A2E5D">
              <w:t xml:space="preserve">ă </w:t>
            </w:r>
            <w:proofErr w:type="spellStart"/>
            <w:r w:rsidR="00460653" w:rsidRPr="003A39FA">
              <w:rPr>
                <w:lang w:val="en-US"/>
              </w:rPr>
              <w:t>autorizat</w:t>
            </w:r>
            <w:proofErr w:type="spellEnd"/>
            <w:r w:rsidR="00460653" w:rsidRPr="001A2E5D">
              <w:t xml:space="preserve">ă </w:t>
            </w:r>
            <w:r w:rsidR="00460653" w:rsidRPr="003A39FA">
              <w:rPr>
                <w:lang w:val="en-US"/>
              </w:rPr>
              <w:t>de</w:t>
            </w:r>
            <w:r w:rsidR="00460653" w:rsidRPr="001A2E5D">
              <w:t xml:space="preserve"> </w:t>
            </w:r>
            <w:r w:rsidR="00460653" w:rsidRPr="003A39FA">
              <w:rPr>
                <w:lang w:val="en-US"/>
              </w:rPr>
              <w:t>ace</w:t>
            </w:r>
            <w:r w:rsidR="00460653" w:rsidRPr="001A2E5D">
              <w:t>ş</w:t>
            </w:r>
            <w:proofErr w:type="spellStart"/>
            <w:r w:rsidR="00460653" w:rsidRPr="003A39FA">
              <w:rPr>
                <w:lang w:val="en-US"/>
              </w:rPr>
              <w:t>tia</w:t>
            </w:r>
            <w:proofErr w:type="spellEnd"/>
            <w:r w:rsidR="00460653" w:rsidRPr="001A2E5D">
              <w:t xml:space="preserve"> </w:t>
            </w:r>
            <w:r w:rsidR="00460653" w:rsidRPr="003A39FA">
              <w:rPr>
                <w:lang w:val="en-US"/>
              </w:rPr>
              <w:t>au</w:t>
            </w:r>
            <w:r w:rsidR="00460653" w:rsidRPr="001A2E5D">
              <w:t xml:space="preserve"> </w:t>
            </w:r>
            <w:proofErr w:type="spellStart"/>
            <w:r w:rsidR="00460653" w:rsidRPr="003A39FA">
              <w:rPr>
                <w:lang w:val="en-US"/>
              </w:rPr>
              <w:t>acces</w:t>
            </w:r>
            <w:proofErr w:type="spellEnd"/>
            <w:r w:rsidR="00460653" w:rsidRPr="001A2E5D">
              <w:t xml:space="preserve"> </w:t>
            </w:r>
            <w:r w:rsidR="00460653" w:rsidRPr="003A39FA">
              <w:rPr>
                <w:lang w:val="en-US"/>
              </w:rPr>
              <w:t>tot</w:t>
            </w:r>
            <w:r w:rsidR="00460653" w:rsidRPr="001A2E5D">
              <w:t xml:space="preserve"> </w:t>
            </w:r>
            <w:proofErr w:type="spellStart"/>
            <w:r w:rsidR="00460653" w:rsidRPr="003A39FA">
              <w:rPr>
                <w:lang w:val="en-US"/>
              </w:rPr>
              <w:t>timpul</w:t>
            </w:r>
            <w:proofErr w:type="spellEnd"/>
            <w:r w:rsidR="00460653" w:rsidRPr="001A2E5D">
              <w:t xml:space="preserve"> </w:t>
            </w:r>
            <w:r w:rsidR="00460653" w:rsidRPr="003A39FA">
              <w:rPr>
                <w:lang w:val="en-US"/>
              </w:rPr>
              <w:t>la</w:t>
            </w:r>
            <w:r w:rsidR="00460653" w:rsidRPr="001A2E5D">
              <w:t xml:space="preserve"> </w:t>
            </w:r>
            <w:proofErr w:type="spellStart"/>
            <w:r w:rsidR="00460653" w:rsidRPr="003A39FA">
              <w:rPr>
                <w:lang w:val="en-US"/>
              </w:rPr>
              <w:t>lucr</w:t>
            </w:r>
            <w:proofErr w:type="spellEnd"/>
            <w:r w:rsidR="00460653" w:rsidRPr="001A2E5D">
              <w:t>ă</w:t>
            </w:r>
            <w:proofErr w:type="spellStart"/>
            <w:r w:rsidR="00460653" w:rsidRPr="003A39FA">
              <w:rPr>
                <w:lang w:val="en-US"/>
              </w:rPr>
              <w:t>ri</w:t>
            </w:r>
            <w:proofErr w:type="spellEnd"/>
            <w:r w:rsidR="00460653" w:rsidRPr="001A2E5D">
              <w:t xml:space="preserve"> </w:t>
            </w:r>
            <w:r w:rsidR="00460653" w:rsidRPr="003A39FA">
              <w:rPr>
                <w:lang w:val="en-US"/>
              </w:rPr>
              <w:t>pe</w:t>
            </w:r>
            <w:r w:rsidR="00460653" w:rsidRPr="001A2E5D">
              <w:t xml:space="preserve"> ş</w:t>
            </w:r>
            <w:proofErr w:type="spellStart"/>
            <w:r w:rsidR="00460653" w:rsidRPr="003A39FA">
              <w:rPr>
                <w:lang w:val="en-US"/>
              </w:rPr>
              <w:t>antier</w:t>
            </w:r>
            <w:proofErr w:type="spellEnd"/>
            <w:r w:rsidR="005D4B79" w:rsidRPr="001A2E5D">
              <w:t xml:space="preserve"> </w:t>
            </w:r>
            <w:r w:rsidR="00460653" w:rsidRPr="001A2E5D">
              <w:t>ş</w:t>
            </w:r>
            <w:proofErr w:type="spellStart"/>
            <w:r w:rsidR="00460653" w:rsidRPr="003A39FA">
              <w:rPr>
                <w:lang w:val="en-US"/>
              </w:rPr>
              <w:t>i</w:t>
            </w:r>
            <w:proofErr w:type="spellEnd"/>
            <w:r w:rsidR="00460653" w:rsidRPr="001A2E5D">
              <w:t xml:space="preserve"> î</w:t>
            </w:r>
            <w:r w:rsidR="00460653" w:rsidRPr="003A39FA">
              <w:rPr>
                <w:lang w:val="en-US"/>
              </w:rPr>
              <w:t>n</w:t>
            </w:r>
            <w:r w:rsidR="00460653" w:rsidRPr="001A2E5D">
              <w:t xml:space="preserve"> </w:t>
            </w:r>
            <w:proofErr w:type="spellStart"/>
            <w:r w:rsidR="00460653" w:rsidRPr="003A39FA">
              <w:rPr>
                <w:lang w:val="en-US"/>
              </w:rPr>
              <w:t>locurile</w:t>
            </w:r>
            <w:proofErr w:type="spellEnd"/>
            <w:r w:rsidR="00460653" w:rsidRPr="001A2E5D">
              <w:t xml:space="preserve"> </w:t>
            </w:r>
            <w:proofErr w:type="spellStart"/>
            <w:r w:rsidR="00460653" w:rsidRPr="003A39FA">
              <w:rPr>
                <w:lang w:val="en-US"/>
              </w:rPr>
              <w:t>unde</w:t>
            </w:r>
            <w:proofErr w:type="spellEnd"/>
            <w:r w:rsidR="00460653" w:rsidRPr="001A2E5D">
              <w:t xml:space="preserve"> </w:t>
            </w:r>
            <w:r w:rsidR="00460653" w:rsidRPr="003A39FA">
              <w:rPr>
                <w:lang w:val="en-US"/>
              </w:rPr>
              <w:t>se</w:t>
            </w:r>
            <w:r w:rsidR="00460653" w:rsidRPr="001A2E5D">
              <w:t xml:space="preserve"> </w:t>
            </w:r>
            <w:proofErr w:type="spellStart"/>
            <w:r w:rsidR="00460653" w:rsidRPr="003A39FA">
              <w:rPr>
                <w:lang w:val="en-US"/>
              </w:rPr>
              <w:t>preg</w:t>
            </w:r>
            <w:proofErr w:type="spellEnd"/>
            <w:r w:rsidR="00460653" w:rsidRPr="001A2E5D">
              <w:t>ă</w:t>
            </w:r>
            <w:proofErr w:type="spellStart"/>
            <w:r w:rsidR="00460653" w:rsidRPr="003A39FA">
              <w:rPr>
                <w:lang w:val="en-US"/>
              </w:rPr>
              <w:t>te</w:t>
            </w:r>
            <w:proofErr w:type="spellEnd"/>
            <w:r w:rsidR="00460653" w:rsidRPr="001A2E5D">
              <w:t>ş</w:t>
            </w:r>
            <w:proofErr w:type="spellStart"/>
            <w:r w:rsidR="00460653" w:rsidRPr="003A39FA">
              <w:rPr>
                <w:lang w:val="en-US"/>
              </w:rPr>
              <w:t>te</w:t>
            </w:r>
            <w:proofErr w:type="spellEnd"/>
            <w:r w:rsidR="00460653" w:rsidRPr="001A2E5D">
              <w:t xml:space="preserve"> </w:t>
            </w:r>
            <w:proofErr w:type="spellStart"/>
            <w:r w:rsidR="00460653" w:rsidRPr="003A39FA">
              <w:rPr>
                <w:lang w:val="en-US"/>
              </w:rPr>
              <w:t>lucrarea</w:t>
            </w:r>
            <w:proofErr w:type="spellEnd"/>
            <w:r w:rsidR="00460653" w:rsidRPr="001A2E5D">
              <w:t>, î</w:t>
            </w:r>
            <w:r w:rsidR="00460653" w:rsidRPr="003A39FA">
              <w:rPr>
                <w:lang w:val="en-US"/>
              </w:rPr>
              <w:t>n</w:t>
            </w:r>
            <w:r w:rsidR="00460653" w:rsidRPr="001A2E5D">
              <w:t xml:space="preserve"> </w:t>
            </w:r>
            <w:proofErr w:type="spellStart"/>
            <w:r w:rsidR="00460653" w:rsidRPr="003A39FA">
              <w:rPr>
                <w:lang w:val="en-US"/>
              </w:rPr>
              <w:t>depozite</w:t>
            </w:r>
            <w:proofErr w:type="spellEnd"/>
            <w:r w:rsidR="00460653" w:rsidRPr="001A2E5D">
              <w:t xml:space="preserve"> </w:t>
            </w:r>
            <w:r w:rsidR="00460653" w:rsidRPr="003A39FA">
              <w:rPr>
                <w:lang w:val="en-US"/>
              </w:rPr>
              <w:t>de</w:t>
            </w:r>
            <w:r w:rsidR="00460653" w:rsidRPr="001A2E5D">
              <w:t xml:space="preserve"> </w:t>
            </w:r>
            <w:proofErr w:type="spellStart"/>
            <w:r w:rsidR="00460653" w:rsidRPr="003A39FA">
              <w:rPr>
                <w:lang w:val="en-US"/>
              </w:rPr>
              <w:t>materiale</w:t>
            </w:r>
            <w:proofErr w:type="spellEnd"/>
            <w:r w:rsidR="00460653" w:rsidRPr="001A2E5D">
              <w:t xml:space="preserve"> </w:t>
            </w:r>
            <w:r w:rsidR="00460653" w:rsidRPr="003A39FA">
              <w:rPr>
                <w:lang w:val="en-US"/>
              </w:rPr>
              <w:t>prefabricate</w:t>
            </w:r>
            <w:r w:rsidR="00460653" w:rsidRPr="001A2E5D">
              <w:t xml:space="preserve"> </w:t>
            </w:r>
            <w:proofErr w:type="spellStart"/>
            <w:r w:rsidR="00460653" w:rsidRPr="003A39FA">
              <w:rPr>
                <w:lang w:val="en-US"/>
              </w:rPr>
              <w:t>etc</w:t>
            </w:r>
            <w:proofErr w:type="spellEnd"/>
            <w:r w:rsidR="00460653" w:rsidRPr="001A2E5D">
              <w:t xml:space="preserve">. </w:t>
            </w:r>
          </w:p>
          <w:p w14:paraId="46CA23E6" w14:textId="77777777" w:rsidR="00460653" w:rsidRPr="003A39FA" w:rsidRDefault="00D05A94" w:rsidP="00750547">
            <w:pPr>
              <w:pStyle w:val="af2"/>
              <w:numPr>
                <w:ilvl w:val="1"/>
                <w:numId w:val="12"/>
              </w:numPr>
              <w:tabs>
                <w:tab w:val="left" w:pos="284"/>
              </w:tabs>
              <w:spacing w:line="276" w:lineRule="auto"/>
              <w:ind w:left="0" w:hanging="425"/>
              <w:rPr>
                <w:lang w:val="en-US"/>
              </w:rPr>
            </w:pPr>
            <w:r w:rsidRPr="001A2E5D">
              <w:t xml:space="preserve">8.5. </w:t>
            </w:r>
            <w:proofErr w:type="spellStart"/>
            <w:r w:rsidR="00460653" w:rsidRPr="003A39FA">
              <w:rPr>
                <w:lang w:val="en-US"/>
              </w:rPr>
              <w:t>Lucr</w:t>
            </w:r>
            <w:proofErr w:type="spellEnd"/>
            <w:r w:rsidR="00460653" w:rsidRPr="001A2E5D">
              <w:t>ă</w:t>
            </w:r>
            <w:r w:rsidR="00460653" w:rsidRPr="003A39FA">
              <w:rPr>
                <w:lang w:val="en-US"/>
              </w:rPr>
              <w:t>rile</w:t>
            </w:r>
            <w:r w:rsidR="00460653" w:rsidRPr="001A2E5D">
              <w:t xml:space="preserve"> </w:t>
            </w:r>
            <w:r w:rsidR="00460653" w:rsidRPr="003A39FA">
              <w:rPr>
                <w:lang w:val="en-US"/>
              </w:rPr>
              <w:t>care</w:t>
            </w:r>
            <w:r w:rsidR="00460653" w:rsidRPr="001A2E5D">
              <w:t xml:space="preserve"> </w:t>
            </w:r>
            <w:proofErr w:type="spellStart"/>
            <w:r w:rsidR="00460653" w:rsidRPr="003A39FA">
              <w:rPr>
                <w:lang w:val="en-US"/>
              </w:rPr>
              <w:t>devin</w:t>
            </w:r>
            <w:proofErr w:type="spellEnd"/>
            <w:r w:rsidR="00460653" w:rsidRPr="001A2E5D">
              <w:t xml:space="preserve"> </w:t>
            </w:r>
            <w:proofErr w:type="spellStart"/>
            <w:r w:rsidR="00460653" w:rsidRPr="003A39FA">
              <w:rPr>
                <w:lang w:val="en-US"/>
              </w:rPr>
              <w:t>ascunse</w:t>
            </w:r>
            <w:proofErr w:type="spellEnd"/>
            <w:r w:rsidR="00460653" w:rsidRPr="001A2E5D">
              <w:t xml:space="preserve"> </w:t>
            </w:r>
            <w:r w:rsidR="00460653" w:rsidRPr="003A39FA">
              <w:rPr>
                <w:lang w:val="en-US"/>
              </w:rPr>
              <w:t>nu</w:t>
            </w:r>
            <w:r w:rsidR="00460653" w:rsidRPr="001A2E5D">
              <w:t xml:space="preserve"> </w:t>
            </w:r>
            <w:proofErr w:type="spellStart"/>
            <w:r w:rsidR="00460653" w:rsidRPr="003A39FA">
              <w:rPr>
                <w:lang w:val="en-US"/>
              </w:rPr>
              <w:t>vor</w:t>
            </w:r>
            <w:proofErr w:type="spellEnd"/>
            <w:r w:rsidR="00460653" w:rsidRPr="001A2E5D">
              <w:t xml:space="preserve"> </w:t>
            </w:r>
            <w:r w:rsidR="00460653" w:rsidRPr="003A39FA">
              <w:rPr>
                <w:lang w:val="en-US"/>
              </w:rPr>
              <w:t>fi</w:t>
            </w:r>
            <w:r w:rsidR="00460653" w:rsidRPr="001A2E5D">
              <w:t xml:space="preserve"> </w:t>
            </w:r>
            <w:proofErr w:type="spellStart"/>
            <w:r w:rsidR="00460653" w:rsidRPr="003A39FA">
              <w:rPr>
                <w:lang w:val="en-US"/>
              </w:rPr>
              <w:t>acoperite</w:t>
            </w:r>
            <w:proofErr w:type="spellEnd"/>
            <w:r w:rsidR="00460653" w:rsidRPr="001A2E5D">
              <w:t xml:space="preserve"> </w:t>
            </w:r>
            <w:r w:rsidR="00460653" w:rsidRPr="003A39FA">
              <w:rPr>
                <w:lang w:val="en-US"/>
              </w:rPr>
              <w:t>f</w:t>
            </w:r>
            <w:r w:rsidR="00460653" w:rsidRPr="001A2E5D">
              <w:t>ă</w:t>
            </w:r>
            <w:r w:rsidR="00460653" w:rsidRPr="003A39FA">
              <w:rPr>
                <w:lang w:val="en-US"/>
              </w:rPr>
              <w:t>r</w:t>
            </w:r>
            <w:r w:rsidR="00460653" w:rsidRPr="001A2E5D">
              <w:t xml:space="preserve">ă </w:t>
            </w:r>
            <w:proofErr w:type="spellStart"/>
            <w:r w:rsidR="00460653" w:rsidRPr="003A39FA">
              <w:rPr>
                <w:lang w:val="en-US"/>
              </w:rPr>
              <w:t>aprobarea</w:t>
            </w:r>
            <w:proofErr w:type="spellEnd"/>
            <w:r w:rsidR="00460653" w:rsidRPr="001A2E5D">
              <w:t xml:space="preserve"> </w:t>
            </w:r>
            <w:proofErr w:type="spellStart"/>
            <w:r w:rsidR="00460653" w:rsidRPr="003A39FA">
              <w:rPr>
                <w:lang w:val="en-US"/>
              </w:rPr>
              <w:t>responsabilului</w:t>
            </w:r>
            <w:proofErr w:type="spellEnd"/>
            <w:r w:rsidR="00460653" w:rsidRPr="001A2E5D">
              <w:t xml:space="preserve"> </w:t>
            </w:r>
            <w:proofErr w:type="spellStart"/>
            <w:r w:rsidR="00460653" w:rsidRPr="003A39FA">
              <w:rPr>
                <w:lang w:val="en-US"/>
              </w:rPr>
              <w:t>tehnic</w:t>
            </w:r>
            <w:proofErr w:type="spellEnd"/>
            <w:r w:rsidR="00460653" w:rsidRPr="001A2E5D">
              <w:t xml:space="preserve"> </w:t>
            </w:r>
            <w:proofErr w:type="spellStart"/>
            <w:r w:rsidR="00460653" w:rsidRPr="003A39FA">
              <w:rPr>
                <w:lang w:val="en-US"/>
              </w:rPr>
              <w:t>atestat</w:t>
            </w:r>
            <w:proofErr w:type="spellEnd"/>
            <w:r w:rsidR="00460653" w:rsidRPr="001A2E5D">
              <w:t xml:space="preserve"> ş</w:t>
            </w:r>
            <w:proofErr w:type="spellStart"/>
            <w:r w:rsidR="00460653" w:rsidRPr="003A39FA">
              <w:rPr>
                <w:lang w:val="en-US"/>
              </w:rPr>
              <w:t>i</w:t>
            </w:r>
            <w:proofErr w:type="spellEnd"/>
            <w:r w:rsidR="00460653" w:rsidRPr="001A2E5D">
              <w:t xml:space="preserve">, </w:t>
            </w:r>
            <w:r w:rsidR="00460653" w:rsidRPr="003A39FA">
              <w:rPr>
                <w:lang w:val="en-US"/>
              </w:rPr>
              <w:t>dup</w:t>
            </w:r>
            <w:r w:rsidR="00460653" w:rsidRPr="001A2E5D">
              <w:t xml:space="preserve">ă </w:t>
            </w:r>
            <w:proofErr w:type="spellStart"/>
            <w:r w:rsidR="00460653" w:rsidRPr="003A39FA">
              <w:rPr>
                <w:lang w:val="en-US"/>
              </w:rPr>
              <w:t>caz</w:t>
            </w:r>
            <w:proofErr w:type="spellEnd"/>
            <w:r w:rsidR="00460653" w:rsidRPr="001A2E5D">
              <w:t xml:space="preserve">, </w:t>
            </w:r>
            <w:r w:rsidR="00460653" w:rsidRPr="003A39FA">
              <w:rPr>
                <w:lang w:val="en-US"/>
              </w:rPr>
              <w:t>a</w:t>
            </w:r>
            <w:r w:rsidR="00460653" w:rsidRPr="001A2E5D">
              <w:t xml:space="preserve"> </w:t>
            </w:r>
            <w:proofErr w:type="spellStart"/>
            <w:r w:rsidR="00460653" w:rsidRPr="003A39FA">
              <w:rPr>
                <w:lang w:val="en-US"/>
              </w:rPr>
              <w:t>proiectantului</w:t>
            </w:r>
            <w:proofErr w:type="spellEnd"/>
            <w:r w:rsidR="00460653" w:rsidRPr="001A2E5D">
              <w:t xml:space="preserve">, </w:t>
            </w:r>
            <w:proofErr w:type="spellStart"/>
            <w:r w:rsidR="00460653" w:rsidRPr="003A39FA">
              <w:rPr>
                <w:lang w:val="en-US"/>
              </w:rPr>
              <w:t>Antreprenorul</w:t>
            </w:r>
            <w:proofErr w:type="spellEnd"/>
            <w:r w:rsidR="00460653" w:rsidRPr="001A2E5D">
              <w:t xml:space="preserve"> </w:t>
            </w:r>
            <w:proofErr w:type="spellStart"/>
            <w:r w:rsidR="00460653" w:rsidRPr="003A39FA">
              <w:rPr>
                <w:lang w:val="en-US"/>
              </w:rPr>
              <w:t>asigur</w:t>
            </w:r>
            <w:proofErr w:type="spellEnd"/>
            <w:r w:rsidR="00460653" w:rsidRPr="001A2E5D">
              <w:t>â</w:t>
            </w:r>
            <w:proofErr w:type="spellStart"/>
            <w:r w:rsidR="00460653" w:rsidRPr="003A39FA">
              <w:rPr>
                <w:lang w:val="en-US"/>
              </w:rPr>
              <w:t>nd</w:t>
            </w:r>
            <w:proofErr w:type="spellEnd"/>
            <w:r w:rsidR="00460653" w:rsidRPr="001A2E5D">
              <w:t xml:space="preserve"> </w:t>
            </w:r>
            <w:proofErr w:type="spellStart"/>
            <w:r w:rsidR="00460653" w:rsidRPr="003A39FA">
              <w:rPr>
                <w:lang w:val="en-US"/>
              </w:rPr>
              <w:t>posibilitatea</w:t>
            </w:r>
            <w:proofErr w:type="spellEnd"/>
            <w:r w:rsidR="00460653" w:rsidRPr="001A2E5D">
              <w:t xml:space="preserve"> </w:t>
            </w:r>
            <w:proofErr w:type="spellStart"/>
            <w:r w:rsidR="00460653" w:rsidRPr="003A39FA">
              <w:rPr>
                <w:lang w:val="en-US"/>
              </w:rPr>
              <w:t>acestora</w:t>
            </w:r>
            <w:proofErr w:type="spellEnd"/>
            <w:r w:rsidR="00460653" w:rsidRPr="001A2E5D">
              <w:t xml:space="preserve"> </w:t>
            </w:r>
            <w:r w:rsidR="00460653" w:rsidRPr="003A39FA">
              <w:rPr>
                <w:lang w:val="en-US"/>
              </w:rPr>
              <w:t>s</w:t>
            </w:r>
            <w:r w:rsidR="00460653" w:rsidRPr="001A2E5D">
              <w:t xml:space="preserve">ă </w:t>
            </w:r>
            <w:proofErr w:type="spellStart"/>
            <w:r w:rsidR="00460653" w:rsidRPr="003A39FA">
              <w:rPr>
                <w:lang w:val="en-US"/>
              </w:rPr>
              <w:t>examineze</w:t>
            </w:r>
            <w:proofErr w:type="spellEnd"/>
            <w:r w:rsidR="00460653" w:rsidRPr="001A2E5D">
              <w:t xml:space="preserve"> ş</w:t>
            </w:r>
            <w:proofErr w:type="spellStart"/>
            <w:r w:rsidR="00460653" w:rsidRPr="003A39FA">
              <w:rPr>
                <w:lang w:val="en-US"/>
              </w:rPr>
              <w:t>i</w:t>
            </w:r>
            <w:proofErr w:type="spellEnd"/>
            <w:r w:rsidR="00460653" w:rsidRPr="001A2E5D">
              <w:t xml:space="preserve"> </w:t>
            </w:r>
            <w:r w:rsidR="00460653" w:rsidRPr="003A39FA">
              <w:rPr>
                <w:lang w:val="en-US"/>
              </w:rPr>
              <w:t>s</w:t>
            </w:r>
            <w:r w:rsidR="00460653" w:rsidRPr="001A2E5D">
              <w:t xml:space="preserve">ă </w:t>
            </w:r>
            <w:proofErr w:type="spellStart"/>
            <w:r w:rsidR="00460653" w:rsidRPr="003A39FA">
              <w:rPr>
                <w:lang w:val="en-US"/>
              </w:rPr>
              <w:t>urm</w:t>
            </w:r>
            <w:proofErr w:type="spellEnd"/>
            <w:r w:rsidR="00460653" w:rsidRPr="001A2E5D">
              <w:t>ă</w:t>
            </w:r>
            <w:proofErr w:type="spellStart"/>
            <w:r w:rsidR="00460653" w:rsidRPr="003A39FA">
              <w:rPr>
                <w:lang w:val="en-US"/>
              </w:rPr>
              <w:t>reasc</w:t>
            </w:r>
            <w:proofErr w:type="spellEnd"/>
            <w:r w:rsidR="00460653" w:rsidRPr="001A2E5D">
              <w:t xml:space="preserve">ă </w:t>
            </w:r>
            <w:proofErr w:type="spellStart"/>
            <w:r w:rsidR="00460653" w:rsidRPr="003A39FA">
              <w:rPr>
                <w:lang w:val="en-US"/>
              </w:rPr>
              <w:t>orice</w:t>
            </w:r>
            <w:proofErr w:type="spellEnd"/>
            <w:r w:rsidR="00460653" w:rsidRPr="001A2E5D">
              <w:t xml:space="preserve"> </w:t>
            </w:r>
            <w:proofErr w:type="spellStart"/>
            <w:r w:rsidR="00460653" w:rsidRPr="003A39FA">
              <w:rPr>
                <w:lang w:val="en-US"/>
              </w:rPr>
              <w:t>lucrare</w:t>
            </w:r>
            <w:proofErr w:type="spellEnd"/>
            <w:r w:rsidR="00460653" w:rsidRPr="001A2E5D">
              <w:t xml:space="preserve"> </w:t>
            </w:r>
            <w:r w:rsidR="00460653" w:rsidRPr="003A39FA">
              <w:rPr>
                <w:lang w:val="en-US"/>
              </w:rPr>
              <w:t>care</w:t>
            </w:r>
            <w:r w:rsidR="00460653" w:rsidRPr="001A2E5D">
              <w:t xml:space="preserve"> </w:t>
            </w:r>
            <w:proofErr w:type="spellStart"/>
            <w:r w:rsidR="00460653" w:rsidRPr="003A39FA">
              <w:rPr>
                <w:lang w:val="en-US"/>
              </w:rPr>
              <w:t>urmeaz</w:t>
            </w:r>
            <w:proofErr w:type="spellEnd"/>
            <w:r w:rsidR="00460653" w:rsidRPr="001A2E5D">
              <w:t xml:space="preserve">ă </w:t>
            </w:r>
            <w:r w:rsidR="00460653" w:rsidRPr="003A39FA">
              <w:rPr>
                <w:lang w:val="en-US"/>
              </w:rPr>
              <w:t>s</w:t>
            </w:r>
            <w:r w:rsidR="00460653" w:rsidRPr="001A2E5D">
              <w:t xml:space="preserve">ă </w:t>
            </w:r>
            <w:r w:rsidR="00460653" w:rsidRPr="003A39FA">
              <w:rPr>
                <w:lang w:val="en-US"/>
              </w:rPr>
              <w:t>fie</w:t>
            </w:r>
            <w:r w:rsidR="00460653" w:rsidRPr="001A2E5D">
              <w:t xml:space="preserve"> </w:t>
            </w:r>
            <w:proofErr w:type="spellStart"/>
            <w:r w:rsidR="00460653" w:rsidRPr="003A39FA">
              <w:rPr>
                <w:lang w:val="en-US"/>
              </w:rPr>
              <w:t>ascuns</w:t>
            </w:r>
            <w:proofErr w:type="spellEnd"/>
            <w:r w:rsidR="00460653" w:rsidRPr="001A2E5D">
              <w:t xml:space="preserve">ă. </w:t>
            </w:r>
            <w:proofErr w:type="spellStart"/>
            <w:r w:rsidR="00460653" w:rsidRPr="003A39FA">
              <w:rPr>
                <w:lang w:val="en-US"/>
              </w:rPr>
              <w:t>Antreprenorul</w:t>
            </w:r>
            <w:proofErr w:type="spellEnd"/>
            <w:r w:rsidR="00460653" w:rsidRPr="001A2E5D">
              <w:t xml:space="preserve"> </w:t>
            </w:r>
            <w:proofErr w:type="spellStart"/>
            <w:r w:rsidR="00460653" w:rsidRPr="003A39FA">
              <w:rPr>
                <w:lang w:val="en-US"/>
              </w:rPr>
              <w:t>v</w:t>
            </w:r>
            <w:r w:rsidRPr="003A39FA">
              <w:rPr>
                <w:lang w:val="en-US"/>
              </w:rPr>
              <w:t>a</w:t>
            </w:r>
            <w:proofErr w:type="spellEnd"/>
            <w:r w:rsidR="00460653" w:rsidRPr="001A2E5D">
              <w:t xml:space="preserve"> </w:t>
            </w:r>
            <w:proofErr w:type="spellStart"/>
            <w:r w:rsidR="00460653" w:rsidRPr="003A39FA">
              <w:rPr>
                <w:lang w:val="en-US"/>
              </w:rPr>
              <w:t>anun</w:t>
            </w:r>
            <w:proofErr w:type="spellEnd"/>
            <w:r w:rsidR="00460653" w:rsidRPr="001A2E5D">
              <w:t>ţ</w:t>
            </w:r>
            <w:r w:rsidR="00460653" w:rsidRPr="003A39FA">
              <w:rPr>
                <w:lang w:val="en-US"/>
              </w:rPr>
              <w:t>a</w:t>
            </w:r>
            <w:r w:rsidR="00C33344" w:rsidRPr="001A2E5D">
              <w:t xml:space="preserve"> </w:t>
            </w:r>
            <w:proofErr w:type="spellStart"/>
            <w:r w:rsidR="00460653" w:rsidRPr="003A39FA">
              <w:rPr>
                <w:lang w:val="en-US"/>
              </w:rPr>
              <w:t>responsabilul</w:t>
            </w:r>
            <w:proofErr w:type="spellEnd"/>
            <w:r w:rsidR="00460653" w:rsidRPr="001A2E5D">
              <w:t xml:space="preserve"> </w:t>
            </w:r>
            <w:proofErr w:type="spellStart"/>
            <w:r w:rsidR="00460653" w:rsidRPr="003A39FA">
              <w:rPr>
                <w:lang w:val="en-US"/>
              </w:rPr>
              <w:t>tehnic</w:t>
            </w:r>
            <w:proofErr w:type="spellEnd"/>
            <w:r w:rsidR="00183D79" w:rsidRPr="001A2E5D">
              <w:t xml:space="preserve"> </w:t>
            </w:r>
            <w:proofErr w:type="spellStart"/>
            <w:r w:rsidR="00183D79" w:rsidRPr="003A39FA">
              <w:rPr>
                <w:lang w:val="en-US"/>
              </w:rPr>
              <w:t>atestat</w:t>
            </w:r>
            <w:proofErr w:type="spellEnd"/>
            <w:r w:rsidR="00183D79" w:rsidRPr="001A2E5D">
              <w:t xml:space="preserve">, </w:t>
            </w:r>
            <w:proofErr w:type="spellStart"/>
            <w:r w:rsidR="00183D79" w:rsidRPr="003A39FA">
              <w:rPr>
                <w:lang w:val="en-US"/>
              </w:rPr>
              <w:t>proiectantul</w:t>
            </w:r>
            <w:proofErr w:type="spellEnd"/>
            <w:r w:rsidR="00183D79" w:rsidRPr="001A2E5D">
              <w:t xml:space="preserve"> </w:t>
            </w:r>
            <w:proofErr w:type="spellStart"/>
            <w:r w:rsidR="00183D79" w:rsidRPr="003A39FA">
              <w:rPr>
                <w:lang w:val="en-US"/>
              </w:rPr>
              <w:t>ori</w:t>
            </w:r>
            <w:proofErr w:type="spellEnd"/>
            <w:r w:rsidR="00183D79" w:rsidRPr="001A2E5D">
              <w:t xml:space="preserve"> </w:t>
            </w:r>
            <w:r w:rsidR="00183D79" w:rsidRPr="003A39FA">
              <w:rPr>
                <w:lang w:val="en-US"/>
              </w:rPr>
              <w:t>de</w:t>
            </w:r>
            <w:r w:rsidR="00183D79" w:rsidRPr="001A2E5D">
              <w:t xml:space="preserve"> </w:t>
            </w:r>
            <w:r w:rsidR="00183D79" w:rsidRPr="003A39FA">
              <w:rPr>
                <w:lang w:val="en-US"/>
              </w:rPr>
              <w:t>c</w:t>
            </w:r>
            <w:r w:rsidR="00183D79" w:rsidRPr="001A2E5D">
              <w:t>â</w:t>
            </w:r>
            <w:proofErr w:type="spellStart"/>
            <w:r w:rsidR="00460653" w:rsidRPr="003A39FA">
              <w:rPr>
                <w:lang w:val="en-US"/>
              </w:rPr>
              <w:t>te</w:t>
            </w:r>
            <w:proofErr w:type="spellEnd"/>
            <w:r w:rsidR="00460653" w:rsidRPr="001A2E5D">
              <w:t xml:space="preserve"> </w:t>
            </w:r>
            <w:proofErr w:type="spellStart"/>
            <w:r w:rsidR="00460653" w:rsidRPr="003A39FA">
              <w:rPr>
                <w:lang w:val="en-US"/>
              </w:rPr>
              <w:t>ori</w:t>
            </w:r>
            <w:proofErr w:type="spellEnd"/>
            <w:r w:rsidR="00460653" w:rsidRPr="001A2E5D">
              <w:t xml:space="preserve"> </w:t>
            </w:r>
            <w:proofErr w:type="spellStart"/>
            <w:r w:rsidR="00460653" w:rsidRPr="003A39FA">
              <w:rPr>
                <w:lang w:val="en-US"/>
              </w:rPr>
              <w:t>astfel</w:t>
            </w:r>
            <w:proofErr w:type="spellEnd"/>
            <w:r w:rsidR="00460653" w:rsidRPr="001A2E5D">
              <w:t xml:space="preserve"> </w:t>
            </w:r>
            <w:r w:rsidR="00460653" w:rsidRPr="003A39FA">
              <w:rPr>
                <w:lang w:val="en-US"/>
              </w:rPr>
              <w:t>de</w:t>
            </w:r>
            <w:r w:rsidR="00460653" w:rsidRPr="001A2E5D">
              <w:t xml:space="preserve"> </w:t>
            </w:r>
            <w:proofErr w:type="spellStart"/>
            <w:r w:rsidR="00460653" w:rsidRPr="003A39FA">
              <w:rPr>
                <w:lang w:val="en-US"/>
              </w:rPr>
              <w:t>lucr</w:t>
            </w:r>
            <w:proofErr w:type="spellEnd"/>
            <w:r w:rsidR="00460653" w:rsidRPr="001A2E5D">
              <w:t>ă</w:t>
            </w:r>
            <w:proofErr w:type="spellStart"/>
            <w:r w:rsidR="00460653" w:rsidRPr="003A39FA">
              <w:rPr>
                <w:lang w:val="en-US"/>
              </w:rPr>
              <w:t>ri</w:t>
            </w:r>
            <w:proofErr w:type="spellEnd"/>
            <w:r w:rsidR="00460653" w:rsidRPr="001A2E5D">
              <w:t xml:space="preserve">, </w:t>
            </w:r>
            <w:proofErr w:type="spellStart"/>
            <w:r w:rsidR="00183D79" w:rsidRPr="003A39FA">
              <w:rPr>
                <w:lang w:val="en-US"/>
              </w:rPr>
              <w:t>inclusiv</w:t>
            </w:r>
            <w:proofErr w:type="spellEnd"/>
            <w:r w:rsidR="00183D79" w:rsidRPr="001A2E5D">
              <w:t xml:space="preserve"> </w:t>
            </w:r>
            <w:r w:rsidR="00183D79" w:rsidRPr="003A39FA">
              <w:rPr>
                <w:lang w:val="en-US"/>
              </w:rPr>
              <w:t>funda</w:t>
            </w:r>
            <w:r w:rsidR="00183D79" w:rsidRPr="001A2E5D">
              <w:t>ţ</w:t>
            </w:r>
            <w:proofErr w:type="spellStart"/>
            <w:r w:rsidR="00183D79" w:rsidRPr="003A39FA">
              <w:rPr>
                <w:lang w:val="en-US"/>
              </w:rPr>
              <w:t>iile</w:t>
            </w:r>
            <w:proofErr w:type="spellEnd"/>
            <w:r w:rsidR="00183D79" w:rsidRPr="001A2E5D">
              <w:t xml:space="preserve"> </w:t>
            </w:r>
            <w:r w:rsidR="00183D79" w:rsidRPr="003A39FA">
              <w:rPr>
                <w:lang w:val="en-US"/>
              </w:rPr>
              <w:t>cl</w:t>
            </w:r>
            <w:r w:rsidR="00183D79" w:rsidRPr="001A2E5D">
              <w:t>ă</w:t>
            </w:r>
            <w:proofErr w:type="spellStart"/>
            <w:r w:rsidR="00183D79" w:rsidRPr="003A39FA">
              <w:rPr>
                <w:lang w:val="en-US"/>
              </w:rPr>
              <w:t>dirii</w:t>
            </w:r>
            <w:proofErr w:type="spellEnd"/>
            <w:r w:rsidR="00183D79" w:rsidRPr="001A2E5D">
              <w:t xml:space="preserve">, </w:t>
            </w:r>
            <w:r w:rsidR="00183D79" w:rsidRPr="003A39FA">
              <w:rPr>
                <w:lang w:val="en-US"/>
              </w:rPr>
              <w:t>su</w:t>
            </w:r>
            <w:r w:rsidR="00460653" w:rsidRPr="003A39FA">
              <w:rPr>
                <w:lang w:val="en-US"/>
              </w:rPr>
              <w:t>nt</w:t>
            </w:r>
            <w:r w:rsidR="00460653" w:rsidRPr="001A2E5D">
              <w:t xml:space="preserve"> </w:t>
            </w:r>
            <w:r w:rsidR="00460653" w:rsidRPr="003A39FA">
              <w:rPr>
                <w:lang w:val="en-US"/>
              </w:rPr>
              <w:t>gata</w:t>
            </w:r>
            <w:r w:rsidR="00460653" w:rsidRPr="001A2E5D">
              <w:t xml:space="preserve"> </w:t>
            </w:r>
            <w:proofErr w:type="spellStart"/>
            <w:r w:rsidR="00460653" w:rsidRPr="003A39FA">
              <w:rPr>
                <w:lang w:val="en-US"/>
              </w:rPr>
              <w:t>pentru</w:t>
            </w:r>
            <w:proofErr w:type="spellEnd"/>
            <w:r w:rsidR="00460653" w:rsidRPr="001A2E5D">
              <w:t xml:space="preserve"> </w:t>
            </w:r>
            <w:r w:rsidR="00460653" w:rsidRPr="003A39FA">
              <w:rPr>
                <w:lang w:val="en-US"/>
              </w:rPr>
              <w:t>a</w:t>
            </w:r>
            <w:r w:rsidR="00460653" w:rsidRPr="001A2E5D">
              <w:t xml:space="preserve"> </w:t>
            </w:r>
            <w:r w:rsidR="00460653" w:rsidRPr="003A39FA">
              <w:rPr>
                <w:lang w:val="en-US"/>
              </w:rPr>
              <w:t>fi</w:t>
            </w:r>
            <w:r w:rsidR="00460653" w:rsidRPr="001A2E5D">
              <w:t xml:space="preserve"> </w:t>
            </w:r>
            <w:r w:rsidR="00460653" w:rsidRPr="003A39FA">
              <w:rPr>
                <w:lang w:val="en-US"/>
              </w:rPr>
              <w:t>examinate</w:t>
            </w:r>
            <w:r w:rsidR="00460653" w:rsidRPr="001A2E5D">
              <w:t xml:space="preserve">. </w:t>
            </w:r>
            <w:proofErr w:type="spellStart"/>
            <w:r w:rsidR="00460653" w:rsidRPr="003A39FA">
              <w:rPr>
                <w:lang w:val="en-US"/>
              </w:rPr>
              <w:t>Responsabilul</w:t>
            </w:r>
            <w:proofErr w:type="spellEnd"/>
            <w:r w:rsidR="00460653" w:rsidRPr="003A39FA">
              <w:rPr>
                <w:lang w:val="en-US"/>
              </w:rPr>
              <w:t xml:space="preserve"> </w:t>
            </w:r>
            <w:proofErr w:type="spellStart"/>
            <w:r w:rsidR="00460653" w:rsidRPr="003A39FA">
              <w:rPr>
                <w:lang w:val="en-US"/>
              </w:rPr>
              <w:t>tehnic</w:t>
            </w:r>
            <w:proofErr w:type="spellEnd"/>
            <w:r w:rsidR="00460653" w:rsidRPr="003A39FA">
              <w:rPr>
                <w:lang w:val="en-US"/>
              </w:rPr>
              <w:t xml:space="preserve"> </w:t>
            </w:r>
            <w:proofErr w:type="spellStart"/>
            <w:r w:rsidR="00460653" w:rsidRPr="003A39FA">
              <w:rPr>
                <w:lang w:val="en-US"/>
              </w:rPr>
              <w:t>atestat</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proiectantul</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w:t>
            </w:r>
            <w:proofErr w:type="spellStart"/>
            <w:r w:rsidR="00460653" w:rsidRPr="003A39FA">
              <w:rPr>
                <w:lang w:val="en-US"/>
              </w:rPr>
              <w:t>participa</w:t>
            </w:r>
            <w:proofErr w:type="spellEnd"/>
            <w:r w:rsidR="00460653" w:rsidRPr="003A39FA">
              <w:rPr>
                <w:lang w:val="en-US"/>
              </w:rPr>
              <w:t xml:space="preserve"> la </w:t>
            </w:r>
            <w:proofErr w:type="spellStart"/>
            <w:r w:rsidR="00460653" w:rsidRPr="003A39FA">
              <w:rPr>
                <w:lang w:val="en-US"/>
              </w:rPr>
              <w:t>examinarea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măsurarea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
          <w:p w14:paraId="53CFF656" w14:textId="77777777" w:rsidR="00460653" w:rsidRPr="003A39FA" w:rsidRDefault="00D05A94" w:rsidP="00750547">
            <w:pPr>
              <w:pStyle w:val="af2"/>
              <w:numPr>
                <w:ilvl w:val="1"/>
                <w:numId w:val="12"/>
              </w:numPr>
              <w:tabs>
                <w:tab w:val="left" w:pos="284"/>
              </w:tabs>
              <w:spacing w:line="276" w:lineRule="auto"/>
              <w:ind w:left="0" w:hanging="425"/>
              <w:rPr>
                <w:lang w:val="en-US"/>
              </w:rPr>
            </w:pPr>
            <w:r w:rsidRPr="003A39FA">
              <w:rPr>
                <w:lang w:val="en-US"/>
              </w:rPr>
              <w:t xml:space="preserve">8.6.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dezveli</w:t>
            </w:r>
            <w:proofErr w:type="spellEnd"/>
            <w:r w:rsidR="00460653" w:rsidRPr="003A39FA">
              <w:rPr>
                <w:lang w:val="en-US"/>
              </w:rPr>
              <w:t xml:space="preserve"> </w:t>
            </w:r>
            <w:proofErr w:type="spellStart"/>
            <w:r w:rsidR="00460653" w:rsidRPr="003A39FA">
              <w:rPr>
                <w:lang w:val="en-US"/>
              </w:rPr>
              <w:t>orice</w:t>
            </w:r>
            <w:proofErr w:type="spellEnd"/>
            <w:r w:rsidR="00460653" w:rsidRPr="003A39FA">
              <w:rPr>
                <w:lang w:val="en-US"/>
              </w:rPr>
              <w:t xml:space="preserv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de </w:t>
            </w:r>
            <w:proofErr w:type="spellStart"/>
            <w:r w:rsidR="00460653" w:rsidRPr="003A39FA">
              <w:rPr>
                <w:lang w:val="en-US"/>
              </w:rPr>
              <w:t>lucrare</w:t>
            </w:r>
            <w:proofErr w:type="spellEnd"/>
            <w:r w:rsidR="00460653" w:rsidRPr="003A39FA">
              <w:rPr>
                <w:lang w:val="en-US"/>
              </w:rPr>
              <w:t xml:space="preserve"> la </w:t>
            </w:r>
            <w:proofErr w:type="spellStart"/>
            <w:r w:rsidR="00460653" w:rsidRPr="003A39FA">
              <w:rPr>
                <w:lang w:val="en-US"/>
              </w:rPr>
              <w:t>dispoziţia</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reface </w:t>
            </w:r>
            <w:proofErr w:type="spellStart"/>
            <w:r w:rsidR="00460653" w:rsidRPr="003A39FA">
              <w:rPr>
                <w:lang w:val="en-US"/>
              </w:rPr>
              <w:lastRenderedPageBreak/>
              <w:t>această</w:t>
            </w:r>
            <w:proofErr w:type="spellEnd"/>
            <w:r w:rsidR="00460653" w:rsidRPr="003A39FA">
              <w:rPr>
                <w:lang w:val="en-US"/>
              </w:rPr>
              <w:t xml:space="preserv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de </w:t>
            </w:r>
            <w:proofErr w:type="spellStart"/>
            <w:r w:rsidR="00460653" w:rsidRPr="003A39FA">
              <w:rPr>
                <w:lang w:val="en-US"/>
              </w:rPr>
              <w:t>lucrare</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cazul</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se </w:t>
            </w:r>
            <w:proofErr w:type="spellStart"/>
            <w:r w:rsidR="00460653" w:rsidRPr="003A39FA">
              <w:rPr>
                <w:lang w:val="en-US"/>
              </w:rPr>
              <w:t>constată</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au </w:t>
            </w:r>
            <w:proofErr w:type="spellStart"/>
            <w:r w:rsidR="00460653" w:rsidRPr="003A39FA">
              <w:rPr>
                <w:lang w:val="en-US"/>
              </w:rPr>
              <w:t>fost</w:t>
            </w:r>
            <w:proofErr w:type="spellEnd"/>
            <w:r w:rsidR="00460653" w:rsidRPr="003A39FA">
              <w:rPr>
                <w:lang w:val="en-US"/>
              </w:rPr>
              <w:t xml:space="preserve"> de </w:t>
            </w:r>
            <w:proofErr w:type="spellStart"/>
            <w:r w:rsidR="00460653" w:rsidRPr="003A39FA">
              <w:rPr>
                <w:lang w:val="en-US"/>
              </w:rPr>
              <w:t>calitate</w:t>
            </w:r>
            <w:proofErr w:type="spellEnd"/>
            <w:r w:rsidR="00460653" w:rsidRPr="003A39FA">
              <w:rPr>
                <w:lang w:val="en-US"/>
              </w:rPr>
              <w:t xml:space="preserve"> </w:t>
            </w:r>
            <w:proofErr w:type="spellStart"/>
            <w:r w:rsidR="00460653" w:rsidRPr="003A39FA">
              <w:rPr>
                <w:lang w:val="en-US"/>
              </w:rPr>
              <w:t>corespunzătoare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realizate</w:t>
            </w:r>
            <w:proofErr w:type="spellEnd"/>
            <w:r w:rsidR="00460653" w:rsidRPr="003A39FA">
              <w:rPr>
                <w:lang w:val="en-US"/>
              </w:rPr>
              <w:t xml:space="preserve"> conform </w:t>
            </w:r>
            <w:proofErr w:type="spellStart"/>
            <w:r w:rsidR="00460653" w:rsidRPr="003A39FA">
              <w:rPr>
                <w:lang w:val="en-US"/>
              </w:rPr>
              <w:t>documentaţiei</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 xml:space="preserve">, </w:t>
            </w:r>
            <w:proofErr w:type="spellStart"/>
            <w:r w:rsidR="00460653" w:rsidRPr="003A39FA">
              <w:rPr>
                <w:lang w:val="en-US"/>
              </w:rPr>
              <w:t>dezvelirea</w:t>
            </w:r>
            <w:proofErr w:type="spellEnd"/>
            <w:r w:rsidR="00460653" w:rsidRPr="003A39FA">
              <w:rPr>
                <w:lang w:val="en-US"/>
              </w:rPr>
              <w:t xml:space="preserve">, </w:t>
            </w:r>
            <w:proofErr w:type="spellStart"/>
            <w:r w:rsidR="00460653" w:rsidRPr="003A39FA">
              <w:rPr>
                <w:lang w:val="en-US"/>
              </w:rPr>
              <w:t>refacerea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repararea</w:t>
            </w:r>
            <w:proofErr w:type="spellEnd"/>
            <w:r w:rsidR="00460653" w:rsidRPr="003A39FA">
              <w:rPr>
                <w:lang w:val="en-US"/>
              </w:rPr>
              <w:t xml:space="preserve"> </w:t>
            </w:r>
            <w:proofErr w:type="spellStart"/>
            <w:r w:rsidR="00460653" w:rsidRPr="003A39FA">
              <w:rPr>
                <w:lang w:val="en-US"/>
              </w:rPr>
              <w:t>vor</w:t>
            </w:r>
            <w:proofErr w:type="spellEnd"/>
            <w:r w:rsidR="0001066E" w:rsidRPr="003A39FA">
              <w:rPr>
                <w:lang w:val="en-US"/>
              </w:rPr>
              <w:t xml:space="preserve"> fi </w:t>
            </w:r>
            <w:proofErr w:type="spellStart"/>
            <w:r w:rsidR="0001066E" w:rsidRPr="003A39FA">
              <w:rPr>
                <w:lang w:val="en-US"/>
              </w:rPr>
              <w:t>suportate</w:t>
            </w:r>
            <w:proofErr w:type="spellEnd"/>
            <w:r w:rsidR="0001066E" w:rsidRPr="003A39FA">
              <w:rPr>
                <w:lang w:val="en-US"/>
              </w:rPr>
              <w:t xml:space="preserve"> de </w:t>
            </w:r>
            <w:proofErr w:type="spellStart"/>
            <w:r w:rsidR="0001066E" w:rsidRPr="003A39FA">
              <w:rPr>
                <w:lang w:val="en-US"/>
              </w:rPr>
              <w:t>Beneficiar</w:t>
            </w:r>
            <w:proofErr w:type="spellEnd"/>
            <w:r w:rsidR="0001066E" w:rsidRPr="003A39FA">
              <w:rPr>
                <w:lang w:val="en-US"/>
              </w:rPr>
              <w:t>,</w:t>
            </w:r>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w:t>
            </w:r>
            <w:proofErr w:type="spellEnd"/>
            <w:r w:rsidR="00460653" w:rsidRPr="003A39FA">
              <w:rPr>
                <w:lang w:val="en-US"/>
              </w:rPr>
              <w:t xml:space="preserve"> </w:t>
            </w:r>
            <w:proofErr w:type="spellStart"/>
            <w:r w:rsidR="00460653" w:rsidRPr="003A39FA">
              <w:rPr>
                <w:lang w:val="en-US"/>
              </w:rPr>
              <w:t>contrar</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
          <w:p w14:paraId="6C2A1B87" w14:textId="77777777" w:rsidR="00460653" w:rsidRPr="003A39FA" w:rsidRDefault="00D05A94" w:rsidP="00750547">
            <w:pPr>
              <w:pStyle w:val="af2"/>
              <w:numPr>
                <w:ilvl w:val="1"/>
                <w:numId w:val="12"/>
              </w:numPr>
              <w:tabs>
                <w:tab w:val="left" w:pos="284"/>
              </w:tabs>
              <w:spacing w:line="276" w:lineRule="auto"/>
              <w:ind w:left="0" w:hanging="425"/>
              <w:rPr>
                <w:lang w:val="en-US"/>
              </w:rPr>
            </w:pPr>
            <w:r w:rsidRPr="003A39FA">
              <w:rPr>
                <w:lang w:val="en-US"/>
              </w:rPr>
              <w:t xml:space="preserve">8.7. </w:t>
            </w:r>
            <w:proofErr w:type="spellStart"/>
            <w:r w:rsidR="00460653" w:rsidRPr="003A39FA">
              <w:rPr>
                <w:lang w:val="en-US"/>
              </w:rPr>
              <w:t>Costurile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consumul</w:t>
            </w:r>
            <w:proofErr w:type="spellEnd"/>
            <w:r w:rsidR="00460653" w:rsidRPr="003A39FA">
              <w:rPr>
                <w:lang w:val="en-US"/>
              </w:rPr>
              <w:t xml:space="preserve"> de </w:t>
            </w:r>
            <w:proofErr w:type="spellStart"/>
            <w:r w:rsidR="00460653" w:rsidRPr="003A39FA">
              <w:rPr>
                <w:lang w:val="en-US"/>
              </w:rPr>
              <w:t>utilităţi</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cel al </w:t>
            </w:r>
            <w:proofErr w:type="spellStart"/>
            <w:r w:rsidR="00460653" w:rsidRPr="003A39FA">
              <w:rPr>
                <w:lang w:val="en-US"/>
              </w:rPr>
              <w:t>contoarelor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al </w:t>
            </w:r>
            <w:proofErr w:type="spellStart"/>
            <w:r w:rsidR="00460653" w:rsidRPr="003A39FA">
              <w:rPr>
                <w:lang w:val="en-US"/>
              </w:rPr>
              <w:t>altor</w:t>
            </w:r>
            <w:proofErr w:type="spellEnd"/>
            <w:r w:rsidR="00460653" w:rsidRPr="003A39FA">
              <w:rPr>
                <w:lang w:val="en-US"/>
              </w:rPr>
              <w:t xml:space="preserve"> </w:t>
            </w:r>
            <w:proofErr w:type="spellStart"/>
            <w:r w:rsidR="00460653" w:rsidRPr="003A39FA">
              <w:rPr>
                <w:lang w:val="en-US"/>
              </w:rPr>
              <w:t>aparate</w:t>
            </w:r>
            <w:proofErr w:type="spellEnd"/>
            <w:r w:rsidR="00460653" w:rsidRPr="003A39FA">
              <w:rPr>
                <w:lang w:val="en-US"/>
              </w:rPr>
              <w:t xml:space="preserve"> de </w:t>
            </w:r>
            <w:proofErr w:type="spellStart"/>
            <w:r w:rsidR="00460653" w:rsidRPr="003A39FA">
              <w:rPr>
                <w:lang w:val="en-US"/>
              </w:rPr>
              <w:t>măsurat</w:t>
            </w:r>
            <w:proofErr w:type="spellEnd"/>
            <w:r w:rsidR="00460653" w:rsidRPr="003A39FA">
              <w:rPr>
                <w:lang w:val="en-US"/>
              </w:rPr>
              <w:t xml:space="preserve"> se </w:t>
            </w:r>
            <w:proofErr w:type="spellStart"/>
            <w:r w:rsidR="00460653" w:rsidRPr="003A39FA">
              <w:rPr>
                <w:lang w:val="en-US"/>
              </w:rPr>
              <w:t>suportă</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cazul</w:t>
            </w:r>
            <w:proofErr w:type="spellEnd"/>
            <w:r w:rsidR="00460653" w:rsidRPr="003A39FA">
              <w:rPr>
                <w:lang w:val="en-US"/>
              </w:rPr>
              <w:t xml:space="preserve"> </w:t>
            </w:r>
            <w:proofErr w:type="spellStart"/>
            <w:r w:rsidR="00460653" w:rsidRPr="003A39FA">
              <w:rPr>
                <w:lang w:val="en-US"/>
              </w:rPr>
              <w:t>mai</w:t>
            </w:r>
            <w:proofErr w:type="spellEnd"/>
            <w:r w:rsidR="00460653" w:rsidRPr="003A39FA">
              <w:rPr>
                <w:lang w:val="en-US"/>
              </w:rPr>
              <w:t xml:space="preserve"> </w:t>
            </w:r>
            <w:proofErr w:type="spellStart"/>
            <w:r w:rsidR="00460653" w:rsidRPr="003A39FA">
              <w:rPr>
                <w:lang w:val="en-US"/>
              </w:rPr>
              <w:t>multor</w:t>
            </w:r>
            <w:proofErr w:type="spellEnd"/>
            <w:r w:rsidR="00460653" w:rsidRPr="003A39FA">
              <w:rPr>
                <w:lang w:val="en-US"/>
              </w:rPr>
              <w:t xml:space="preserve"> </w:t>
            </w:r>
            <w:proofErr w:type="spellStart"/>
            <w:r w:rsidR="00460653" w:rsidRPr="003A39FA">
              <w:rPr>
                <w:lang w:val="en-US"/>
              </w:rPr>
              <w:t>antreprenori</w:t>
            </w:r>
            <w:proofErr w:type="spellEnd"/>
            <w:r w:rsidR="00460653" w:rsidRPr="003A39FA">
              <w:rPr>
                <w:lang w:val="en-US"/>
              </w:rPr>
              <w:t xml:space="preserve">, </w:t>
            </w:r>
            <w:proofErr w:type="spellStart"/>
            <w:r w:rsidR="00460653" w:rsidRPr="003A39FA">
              <w:rPr>
                <w:lang w:val="en-US"/>
              </w:rPr>
              <w:t>costurile</w:t>
            </w:r>
            <w:proofErr w:type="spellEnd"/>
            <w:r w:rsidR="00460653" w:rsidRPr="003A39FA">
              <w:rPr>
                <w:lang w:val="en-US"/>
              </w:rPr>
              <w:t xml:space="preserve"> se </w:t>
            </w:r>
            <w:proofErr w:type="spellStart"/>
            <w:r w:rsidR="00460653" w:rsidRPr="003A39FA">
              <w:rPr>
                <w:lang w:val="en-US"/>
              </w:rPr>
              <w:t>suportă</w:t>
            </w:r>
            <w:proofErr w:type="spellEnd"/>
            <w:r w:rsidR="00460653" w:rsidRPr="003A39FA">
              <w:rPr>
                <w:lang w:val="en-US"/>
              </w:rPr>
              <w:t xml:space="preserve"> </w:t>
            </w:r>
            <w:proofErr w:type="spellStart"/>
            <w:r w:rsidR="00460653" w:rsidRPr="003A39FA">
              <w:rPr>
                <w:lang w:val="en-US"/>
              </w:rPr>
              <w:t>proporţional</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aceştia</w:t>
            </w:r>
            <w:proofErr w:type="spellEnd"/>
            <w:r w:rsidR="00460653" w:rsidRPr="003A39FA">
              <w:rPr>
                <w:lang w:val="en-US"/>
              </w:rPr>
              <w:t xml:space="preserve">. </w:t>
            </w:r>
          </w:p>
          <w:p w14:paraId="266F0587" w14:textId="77777777" w:rsidR="00460653" w:rsidRPr="003A39FA" w:rsidRDefault="00D05A94" w:rsidP="00750547">
            <w:pPr>
              <w:pStyle w:val="af2"/>
              <w:numPr>
                <w:ilvl w:val="1"/>
                <w:numId w:val="12"/>
              </w:numPr>
              <w:tabs>
                <w:tab w:val="left" w:pos="284"/>
              </w:tabs>
              <w:spacing w:line="276" w:lineRule="auto"/>
              <w:ind w:left="0" w:hanging="425"/>
              <w:rPr>
                <w:lang w:val="en-US"/>
              </w:rPr>
            </w:pPr>
            <w:r w:rsidRPr="003A39FA">
              <w:rPr>
                <w:lang w:val="en-US"/>
              </w:rPr>
              <w:t xml:space="preserve">8.8.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afara </w:t>
            </w:r>
            <w:proofErr w:type="spellStart"/>
            <w:r w:rsidR="00460653" w:rsidRPr="003A39FA">
              <w:rPr>
                <w:lang w:val="en-US"/>
              </w:rPr>
              <w:t>celor</w:t>
            </w:r>
            <w:proofErr w:type="spellEnd"/>
            <w:r w:rsidR="00460653" w:rsidRPr="003A39FA">
              <w:rPr>
                <w:lang w:val="en-US"/>
              </w:rPr>
              <w:t xml:space="preserve"> </w:t>
            </w:r>
            <w:proofErr w:type="spellStart"/>
            <w:r w:rsidR="00460653" w:rsidRPr="003A39FA">
              <w:rPr>
                <w:lang w:val="en-US"/>
              </w:rPr>
              <w:t>prevăzute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contract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fără</w:t>
            </w:r>
            <w:proofErr w:type="spellEnd"/>
            <w:r w:rsidR="00460653" w:rsidRPr="003A39FA">
              <w:rPr>
                <w:lang w:val="en-US"/>
              </w:rPr>
              <w:t xml:space="preserve"> </w:t>
            </w:r>
            <w:proofErr w:type="spellStart"/>
            <w:r w:rsidR="00460653" w:rsidRPr="003A39FA">
              <w:rPr>
                <w:lang w:val="en-US"/>
              </w:rPr>
              <w:t>dis</w:t>
            </w:r>
            <w:r w:rsidR="00183D79" w:rsidRPr="003A39FA">
              <w:rPr>
                <w:lang w:val="en-US"/>
              </w:rPr>
              <w:t>poziţia</w:t>
            </w:r>
            <w:proofErr w:type="spellEnd"/>
            <w:r w:rsidR="00183D79" w:rsidRPr="003A39FA">
              <w:rPr>
                <w:lang w:val="en-US"/>
              </w:rPr>
              <w:t xml:space="preserve"> </w:t>
            </w:r>
            <w:proofErr w:type="spellStart"/>
            <w:r w:rsidR="00183D79" w:rsidRPr="003A39FA">
              <w:rPr>
                <w:lang w:val="en-US"/>
              </w:rPr>
              <w:t>Beneficiarului</w:t>
            </w:r>
            <w:proofErr w:type="spellEnd"/>
            <w:r w:rsidR="00183D79" w:rsidRPr="003A39FA">
              <w:rPr>
                <w:lang w:val="en-US"/>
              </w:rPr>
              <w:t xml:space="preserve">, precum </w:t>
            </w:r>
            <w:proofErr w:type="spellStart"/>
            <w:r w:rsidR="00183D79" w:rsidRPr="003A39FA">
              <w:rPr>
                <w:lang w:val="en-US"/>
              </w:rPr>
              <w:t>ș</w:t>
            </w:r>
            <w:r w:rsidR="00460653" w:rsidRPr="003A39FA">
              <w:rPr>
                <w:lang w:val="en-US"/>
              </w:rPr>
              <w:t>i</w:t>
            </w:r>
            <w:proofErr w:type="spellEnd"/>
            <w:r w:rsidR="00460653" w:rsidRPr="003A39FA">
              <w:rPr>
                <w:lang w:val="en-US"/>
              </w:rPr>
              <w:t xml:space="preserve"> </w:t>
            </w:r>
            <w:proofErr w:type="spellStart"/>
            <w:r w:rsidR="00460653" w:rsidRPr="003A39FA">
              <w:rPr>
                <w:lang w:val="en-US"/>
              </w:rPr>
              <w:t>cele</w:t>
            </w:r>
            <w:proofErr w:type="spellEnd"/>
            <w:r w:rsidR="00460653" w:rsidRPr="003A39FA">
              <w:rPr>
                <w:lang w:val="en-US"/>
              </w:rPr>
              <w:t xml:space="preserve"> care nu </w:t>
            </w:r>
            <w:proofErr w:type="spellStart"/>
            <w:r w:rsidR="00460653" w:rsidRPr="003A39FA">
              <w:rPr>
                <w:lang w:val="en-US"/>
              </w:rPr>
              <w:t>respectă</w:t>
            </w:r>
            <w:proofErr w:type="spellEnd"/>
            <w:r w:rsidR="00460653" w:rsidRPr="003A39FA">
              <w:rPr>
                <w:lang w:val="en-US"/>
              </w:rPr>
              <w:t xml:space="preserve"> </w:t>
            </w:r>
            <w:proofErr w:type="spellStart"/>
            <w:r w:rsidR="00460653" w:rsidRPr="003A39FA">
              <w:rPr>
                <w:lang w:val="en-US"/>
              </w:rPr>
              <w:t>prevederile</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fără</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exista</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acest</w:t>
            </w:r>
            <w:proofErr w:type="spellEnd"/>
            <w:r w:rsidR="00460653" w:rsidRPr="003A39FA">
              <w:rPr>
                <w:lang w:val="en-US"/>
              </w:rPr>
              <w:t xml:space="preserve"> </w:t>
            </w:r>
            <w:proofErr w:type="spellStart"/>
            <w:r w:rsidR="00460653" w:rsidRPr="003A39FA">
              <w:rPr>
                <w:lang w:val="en-US"/>
              </w:rPr>
              <w:t>sens</w:t>
            </w:r>
            <w:proofErr w:type="spellEnd"/>
            <w:r w:rsidR="00460653" w:rsidRPr="003A39FA">
              <w:rPr>
                <w:lang w:val="en-US"/>
              </w:rPr>
              <w:t xml:space="preserve"> o </w:t>
            </w:r>
            <w:proofErr w:type="spellStart"/>
            <w:r w:rsidR="00460653" w:rsidRPr="003A39FA">
              <w:rPr>
                <w:lang w:val="en-US"/>
              </w:rPr>
              <w:t>dispoziţie</w:t>
            </w:r>
            <w:proofErr w:type="spellEnd"/>
            <w:r w:rsidR="00460653" w:rsidRPr="003A39FA">
              <w:rPr>
                <w:lang w:val="en-US"/>
              </w:rPr>
              <w:t xml:space="preserve"> </w:t>
            </w:r>
            <w:proofErr w:type="spellStart"/>
            <w:r w:rsidR="00460653" w:rsidRPr="003A39FA">
              <w:rPr>
                <w:lang w:val="en-US"/>
              </w:rPr>
              <w:t>expresă</w:t>
            </w:r>
            <w:proofErr w:type="spellEnd"/>
            <w:r w:rsidR="00460653" w:rsidRPr="003A39FA">
              <w:rPr>
                <w:lang w:val="en-US"/>
              </w:rPr>
              <w:t xml:space="preserve"> a </w:t>
            </w:r>
            <w:proofErr w:type="spellStart"/>
            <w:r w:rsidR="00460653" w:rsidRPr="003A39FA">
              <w:rPr>
                <w:lang w:val="en-US"/>
              </w:rPr>
              <w:t>Beneficiarului</w:t>
            </w:r>
            <w:proofErr w:type="spellEnd"/>
            <w:r w:rsidR="00460653" w:rsidRPr="003A39FA">
              <w:rPr>
                <w:lang w:val="en-US"/>
              </w:rPr>
              <w:t xml:space="preserve">, nu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plătite</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înlăture</w:t>
            </w:r>
            <w:proofErr w:type="spellEnd"/>
            <w:r w:rsidR="00460653" w:rsidRPr="003A39FA">
              <w:rPr>
                <w:lang w:val="en-US"/>
              </w:rPr>
              <w:t xml:space="preserve"> </w:t>
            </w:r>
            <w:proofErr w:type="spellStart"/>
            <w:r w:rsidR="00460653" w:rsidRPr="003A39FA">
              <w:rPr>
                <w:lang w:val="en-US"/>
              </w:rPr>
              <w:t>aceste</w:t>
            </w:r>
            <w:proofErr w:type="spellEnd"/>
            <w:r w:rsidR="00460653" w:rsidRPr="003A39FA">
              <w:rPr>
                <w:lang w:val="en-US"/>
              </w:rPr>
              <w:t xml:space="preserve"> </w:t>
            </w:r>
            <w:proofErr w:type="spellStart"/>
            <w:r w:rsidR="00460653" w:rsidRPr="003A39FA">
              <w:rPr>
                <w:lang w:val="en-US"/>
              </w:rPr>
              <w:t>lucrări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termenul</w:t>
            </w:r>
            <w:proofErr w:type="spellEnd"/>
            <w:r w:rsidR="00460653" w:rsidRPr="003A39FA">
              <w:rPr>
                <w:lang w:val="en-US"/>
              </w:rPr>
              <w:t xml:space="preserve"> </w:t>
            </w:r>
            <w:proofErr w:type="spellStart"/>
            <w:r w:rsidR="00460653" w:rsidRPr="003A39FA">
              <w:rPr>
                <w:lang w:val="en-US"/>
              </w:rPr>
              <w:t>stabilit</w:t>
            </w:r>
            <w:proofErr w:type="spellEnd"/>
            <w:r w:rsidR="00460653" w:rsidRPr="003A39FA">
              <w:rPr>
                <w:lang w:val="en-US"/>
              </w:rPr>
              <w:t xml:space="preserve"> cu </w:t>
            </w:r>
            <w:proofErr w:type="spellStart"/>
            <w:r w:rsidR="00460653" w:rsidRPr="003A39FA">
              <w:rPr>
                <w:lang w:val="en-US"/>
              </w:rPr>
              <w:t>Beneficiarul</w:t>
            </w:r>
            <w:proofErr w:type="spellEnd"/>
            <w:r w:rsidR="00460653" w:rsidRPr="003A39FA">
              <w:rPr>
                <w:lang w:val="en-US"/>
              </w:rPr>
              <w:t xml:space="preserve">. De </w:t>
            </w:r>
            <w:proofErr w:type="spellStart"/>
            <w:r w:rsidR="00460653" w:rsidRPr="003A39FA">
              <w:rPr>
                <w:lang w:val="en-US"/>
              </w:rPr>
              <w:t>asemenea</w:t>
            </w:r>
            <w:proofErr w:type="spellEnd"/>
            <w:r w:rsidR="00460653" w:rsidRPr="003A39FA">
              <w:rPr>
                <w:lang w:val="en-US"/>
              </w:rPr>
              <w:t xml:space="preserve">, </w:t>
            </w:r>
            <w:proofErr w:type="spellStart"/>
            <w:r w:rsidR="00460653" w:rsidRPr="003A39FA">
              <w:rPr>
                <w:lang w:val="en-US"/>
              </w:rPr>
              <w:t>el</w:t>
            </w:r>
            <w:proofErr w:type="spellEnd"/>
            <w:r w:rsidR="00460653" w:rsidRPr="003A39FA">
              <w:rPr>
                <w:lang w:val="en-US"/>
              </w:rPr>
              <w:t xml:space="preserve"> </w:t>
            </w:r>
            <w:proofErr w:type="spellStart"/>
            <w:r w:rsidR="00460653" w:rsidRPr="003A39FA">
              <w:rPr>
                <w:lang w:val="en-US"/>
              </w:rPr>
              <w:t>răspunde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faţa</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de </w:t>
            </w:r>
            <w:proofErr w:type="spellStart"/>
            <w:r w:rsidR="00460653" w:rsidRPr="003A39FA">
              <w:rPr>
                <w:lang w:val="en-US"/>
              </w:rPr>
              <w:t>toate</w:t>
            </w:r>
            <w:proofErr w:type="spellEnd"/>
            <w:r w:rsidR="00460653" w:rsidRPr="003A39FA">
              <w:rPr>
                <w:lang w:val="en-US"/>
              </w:rPr>
              <w:t xml:space="preserve"> </w:t>
            </w:r>
            <w:proofErr w:type="spellStart"/>
            <w:r w:rsidR="00460653" w:rsidRPr="003A39FA">
              <w:rPr>
                <w:lang w:val="en-US"/>
              </w:rPr>
              <w:t>pagubele</w:t>
            </w:r>
            <w:proofErr w:type="spellEnd"/>
            <w:r w:rsidR="00460653" w:rsidRPr="003A39FA">
              <w:rPr>
                <w:lang w:val="en-US"/>
              </w:rPr>
              <w:t xml:space="preserve"> pe care le-a </w:t>
            </w:r>
            <w:proofErr w:type="spellStart"/>
            <w:r w:rsidR="00460653" w:rsidRPr="003A39FA">
              <w:rPr>
                <w:lang w:val="en-US"/>
              </w:rPr>
              <w:t>provocat</w:t>
            </w:r>
            <w:proofErr w:type="spellEnd"/>
            <w:r w:rsidR="00460653" w:rsidRPr="003A39FA">
              <w:rPr>
                <w:lang w:val="en-US"/>
              </w:rPr>
              <w:t xml:space="preserve"> </w:t>
            </w:r>
            <w:proofErr w:type="spellStart"/>
            <w:r w:rsidR="00460653" w:rsidRPr="003A39FA">
              <w:rPr>
                <w:lang w:val="en-US"/>
              </w:rPr>
              <w:t>acestuia</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respective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plătite</w:t>
            </w:r>
            <w:proofErr w:type="spellEnd"/>
            <w:r w:rsidR="00460653" w:rsidRPr="003A39FA">
              <w:rPr>
                <w:lang w:val="en-US"/>
              </w:rPr>
              <w:t xml:space="preserve"> </w:t>
            </w:r>
            <w:proofErr w:type="spellStart"/>
            <w:r w:rsidR="00460653" w:rsidRPr="003A39FA">
              <w:rPr>
                <w:lang w:val="en-US"/>
              </w:rPr>
              <w:t>Antreprenorului</w:t>
            </w:r>
            <w:proofErr w:type="spellEnd"/>
            <w:r w:rsidR="00460653" w:rsidRPr="003A39FA">
              <w:rPr>
                <w:lang w:val="en-US"/>
              </w:rPr>
              <w:t xml:space="preserve"> </w:t>
            </w:r>
            <w:proofErr w:type="spellStart"/>
            <w:r w:rsidR="00460653" w:rsidRPr="003A39FA">
              <w:rPr>
                <w:lang w:val="en-US"/>
              </w:rPr>
              <w:t>numai</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se </w:t>
            </w:r>
            <w:proofErr w:type="spellStart"/>
            <w:r w:rsidR="00460653" w:rsidRPr="003A39FA">
              <w:rPr>
                <w:lang w:val="en-US"/>
              </w:rPr>
              <w:t>dovedesc</w:t>
            </w:r>
            <w:proofErr w:type="spellEnd"/>
            <w:r w:rsidR="00460653" w:rsidRPr="003A39FA">
              <w:rPr>
                <w:lang w:val="en-US"/>
              </w:rPr>
              <w:t xml:space="preserve"> a fi </w:t>
            </w:r>
            <w:proofErr w:type="spellStart"/>
            <w:r w:rsidR="00460653" w:rsidRPr="003A39FA">
              <w:rPr>
                <w:lang w:val="en-US"/>
              </w:rPr>
              <w:t>necesare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se </w:t>
            </w:r>
            <w:proofErr w:type="spellStart"/>
            <w:r w:rsidR="00460653" w:rsidRPr="003A39FA">
              <w:rPr>
                <w:lang w:val="en-US"/>
              </w:rPr>
              <w:t>presupune</w:t>
            </w:r>
            <w:proofErr w:type="spellEnd"/>
            <w:r w:rsidR="00460653" w:rsidRPr="003A39FA">
              <w:rPr>
                <w:lang w:val="en-US"/>
              </w:rPr>
              <w:t xml:space="preserve"> </w:t>
            </w:r>
            <w:proofErr w:type="spellStart"/>
            <w:r w:rsidR="00460653" w:rsidRPr="003A39FA">
              <w:rPr>
                <w:lang w:val="en-US"/>
              </w:rPr>
              <w:t>că</w:t>
            </w:r>
            <w:proofErr w:type="spellEnd"/>
            <w:r w:rsidR="00460653" w:rsidRPr="003A39FA">
              <w:rPr>
                <w:lang w:val="en-US"/>
              </w:rPr>
              <w:t xml:space="preserve"> </w:t>
            </w:r>
            <w:proofErr w:type="spellStart"/>
            <w:r w:rsidR="00460653" w:rsidRPr="003A39FA">
              <w:rPr>
                <w:lang w:val="en-US"/>
              </w:rPr>
              <w:t>ele</w:t>
            </w:r>
            <w:proofErr w:type="spellEnd"/>
            <w:r w:rsidR="00460653" w:rsidRPr="003A39FA">
              <w:rPr>
                <w:lang w:val="en-US"/>
              </w:rPr>
              <w:t xml:space="preserve"> </w:t>
            </w:r>
            <w:proofErr w:type="spellStart"/>
            <w:r w:rsidR="00460653" w:rsidRPr="003A39FA">
              <w:rPr>
                <w:lang w:val="en-US"/>
              </w:rPr>
              <w:t>corespund</w:t>
            </w:r>
            <w:proofErr w:type="spellEnd"/>
            <w:r w:rsidR="00460653" w:rsidRPr="003A39FA">
              <w:rPr>
                <w:lang w:val="en-US"/>
              </w:rPr>
              <w:t xml:space="preserve"> </w:t>
            </w:r>
            <w:proofErr w:type="spellStart"/>
            <w:r w:rsidR="00460653" w:rsidRPr="003A39FA">
              <w:rPr>
                <w:lang w:val="en-US"/>
              </w:rPr>
              <w:t>voinţei</w:t>
            </w:r>
            <w:proofErr w:type="spellEnd"/>
            <w:r w:rsidR="00460653" w:rsidRPr="003A39FA">
              <w:rPr>
                <w:lang w:val="en-US"/>
              </w:rPr>
              <w:t xml:space="preserve"> </w:t>
            </w:r>
            <w:proofErr w:type="spellStart"/>
            <w:r w:rsidR="00460653" w:rsidRPr="003A39FA">
              <w:rPr>
                <w:lang w:val="en-US"/>
              </w:rPr>
              <w:t>Beneficiarului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care </w:t>
            </w:r>
            <w:proofErr w:type="spellStart"/>
            <w:r w:rsidR="00460653" w:rsidRPr="003A39FA">
              <w:rPr>
                <w:lang w:val="en-US"/>
              </w:rPr>
              <w:t>caz</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notificate</w:t>
            </w:r>
            <w:proofErr w:type="spellEnd"/>
            <w:r w:rsidR="00460653" w:rsidRPr="003A39FA">
              <w:rPr>
                <w:lang w:val="en-US"/>
              </w:rPr>
              <w:t xml:space="preserve"> </w:t>
            </w:r>
            <w:proofErr w:type="spellStart"/>
            <w:r w:rsidR="00460653" w:rsidRPr="003A39FA">
              <w:rPr>
                <w:lang w:val="en-US"/>
              </w:rPr>
              <w:t>imediat</w:t>
            </w:r>
            <w:proofErr w:type="spellEnd"/>
            <w:r w:rsidR="00460653" w:rsidRPr="003A39FA">
              <w:rPr>
                <w:lang w:val="en-US"/>
              </w:rPr>
              <w:t xml:space="preserve">. </w:t>
            </w:r>
          </w:p>
          <w:p w14:paraId="0C33CCB6" w14:textId="77777777" w:rsidR="00460653" w:rsidRPr="003A39FA" w:rsidRDefault="00D05A94" w:rsidP="00750547">
            <w:pPr>
              <w:pStyle w:val="af2"/>
              <w:numPr>
                <w:ilvl w:val="1"/>
                <w:numId w:val="12"/>
              </w:numPr>
              <w:tabs>
                <w:tab w:val="left" w:pos="284"/>
                <w:tab w:val="left" w:pos="426"/>
              </w:tabs>
              <w:spacing w:line="276" w:lineRule="auto"/>
              <w:ind w:left="0" w:hanging="425"/>
              <w:rPr>
                <w:lang w:val="en-US"/>
              </w:rPr>
            </w:pPr>
            <w:r w:rsidRPr="003A39FA">
              <w:rPr>
                <w:lang w:val="en-US"/>
              </w:rPr>
              <w:t xml:space="preserve">8.9.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încep</w:t>
            </w:r>
            <w:proofErr w:type="spellEnd"/>
            <w:r w:rsidR="00460653" w:rsidRPr="003A39FA">
              <w:rPr>
                <w:lang w:val="en-US"/>
              </w:rPr>
              <w:t xml:space="preserve"> </w:t>
            </w:r>
            <w:proofErr w:type="spellStart"/>
            <w:r w:rsidR="00460653" w:rsidRPr="003A39FA">
              <w:rPr>
                <w:lang w:val="en-US"/>
              </w:rPr>
              <w:t>după</w:t>
            </w:r>
            <w:proofErr w:type="spellEnd"/>
            <w:r w:rsidR="00460653" w:rsidRPr="003A39FA">
              <w:rPr>
                <w:lang w:val="en-US"/>
              </w:rPr>
              <w:t xml:space="preserve"> </w:t>
            </w:r>
            <w:r w:rsidR="00AC08BD">
              <w:rPr>
                <w:lang w:val="en-US"/>
              </w:rPr>
              <w:t>10</w:t>
            </w:r>
            <w:r w:rsidR="00460653" w:rsidRPr="003A39FA">
              <w:rPr>
                <w:lang w:val="en-US"/>
              </w:rPr>
              <w:t xml:space="preserve"> </w:t>
            </w:r>
            <w:proofErr w:type="spellStart"/>
            <w:r w:rsidR="00460653" w:rsidRPr="003A39FA">
              <w:rPr>
                <w:lang w:val="en-US"/>
              </w:rPr>
              <w:t>zile</w:t>
            </w:r>
            <w:proofErr w:type="spellEnd"/>
            <w:r w:rsidR="00460653" w:rsidRPr="003A39FA">
              <w:rPr>
                <w:lang w:val="en-US"/>
              </w:rPr>
              <w:t xml:space="preserve"> de la </w:t>
            </w:r>
            <w:proofErr w:type="spellStart"/>
            <w:r w:rsidR="00460653" w:rsidRPr="003A39FA">
              <w:rPr>
                <w:lang w:val="en-US"/>
              </w:rPr>
              <w:t>semnarea</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înregistrarea</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modul</w:t>
            </w:r>
            <w:proofErr w:type="spellEnd"/>
            <w:r w:rsidR="00460653" w:rsidRPr="003A39FA">
              <w:rPr>
                <w:lang w:val="en-US"/>
              </w:rPr>
              <w:t xml:space="preserve"> </w:t>
            </w:r>
            <w:proofErr w:type="spellStart"/>
            <w:r w:rsidR="00460653" w:rsidRPr="003A39FA">
              <w:rPr>
                <w:lang w:val="en-US"/>
              </w:rPr>
              <w:t>corespunzător</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primirea</w:t>
            </w:r>
            <w:proofErr w:type="spellEnd"/>
            <w:r w:rsidR="00460653" w:rsidRPr="003A39FA">
              <w:rPr>
                <w:lang w:val="en-US"/>
              </w:rPr>
              <w:t xml:space="preserve"> </w:t>
            </w:r>
            <w:proofErr w:type="spellStart"/>
            <w:r w:rsidR="00460653" w:rsidRPr="003A39FA">
              <w:rPr>
                <w:lang w:val="en-US"/>
              </w:rPr>
              <w:t>ordinului</w:t>
            </w:r>
            <w:proofErr w:type="spellEnd"/>
            <w:r w:rsidR="00460653" w:rsidRPr="003A39FA">
              <w:rPr>
                <w:lang w:val="en-US"/>
              </w:rPr>
              <w:t xml:space="preserve"> de </w:t>
            </w:r>
            <w:proofErr w:type="spellStart"/>
            <w:r w:rsidR="00460653" w:rsidRPr="003A39FA">
              <w:rPr>
                <w:lang w:val="en-US"/>
              </w:rPr>
              <w:t>execuţie</w:t>
            </w:r>
            <w:proofErr w:type="spellEnd"/>
            <w:r w:rsidR="00460653" w:rsidRPr="003A39FA">
              <w:rPr>
                <w:lang w:val="en-US"/>
              </w:rPr>
              <w:t>.</w:t>
            </w:r>
          </w:p>
          <w:p w14:paraId="3A410C3A" w14:textId="77777777" w:rsidR="00460653" w:rsidRPr="003A39FA" w:rsidRDefault="00460653" w:rsidP="00196AB4">
            <w:pPr>
              <w:pStyle w:val="af2"/>
              <w:tabs>
                <w:tab w:val="left" w:pos="284"/>
                <w:tab w:val="left" w:pos="426"/>
              </w:tabs>
              <w:spacing w:line="276" w:lineRule="auto"/>
              <w:ind w:firstLine="0"/>
              <w:rPr>
                <w:lang w:val="en-US"/>
              </w:rPr>
            </w:pPr>
          </w:p>
          <w:p w14:paraId="6C7EEA0E" w14:textId="77777777" w:rsidR="00460653" w:rsidRPr="00985514" w:rsidRDefault="00D83EE1" w:rsidP="00370DB8">
            <w:pPr>
              <w:tabs>
                <w:tab w:val="left" w:pos="3255"/>
              </w:tabs>
              <w:spacing w:line="276" w:lineRule="auto"/>
              <w:contextualSpacing/>
              <w:jc w:val="center"/>
            </w:pPr>
            <w:r w:rsidRPr="00985514">
              <w:rPr>
                <w:b/>
              </w:rPr>
              <w:t xml:space="preserve">9. </w:t>
            </w:r>
            <w:r w:rsidR="00460653" w:rsidRPr="00985514">
              <w:rPr>
                <w:b/>
              </w:rPr>
              <w:t>PERIOADA DE GARANŢIE ŞI REMEDIERI ÎN PERIOADA DE GARANŢIE</w:t>
            </w:r>
          </w:p>
          <w:p w14:paraId="5BE604E2" w14:textId="611A8147" w:rsidR="00985514" w:rsidRPr="00C55356" w:rsidRDefault="00D83EE1" w:rsidP="00985514">
            <w:pPr>
              <w:shd w:val="clear" w:color="auto" w:fill="FFFFFF" w:themeFill="background1"/>
              <w:tabs>
                <w:tab w:val="right" w:pos="426"/>
              </w:tabs>
              <w:spacing w:before="120"/>
              <w:ind w:left="360" w:hanging="360"/>
              <w:rPr>
                <w:b/>
                <w:noProof w:val="0"/>
                <w:u w:val="single"/>
                <w:lang w:eastAsia="ru-RU"/>
              </w:rPr>
            </w:pPr>
            <w:r w:rsidRPr="001A2E5D">
              <w:rPr>
                <w:lang w:val="nl-NL"/>
              </w:rPr>
              <w:t xml:space="preserve">9.1. </w:t>
            </w:r>
            <w:r w:rsidR="00460653" w:rsidRPr="001A2E5D">
              <w:rPr>
                <w:lang w:val="nl-NL"/>
              </w:rPr>
              <w:t>Perioada de garanţie pentru lucrări</w:t>
            </w:r>
            <w:r w:rsidR="00AC08BD" w:rsidRPr="001A2E5D">
              <w:rPr>
                <w:lang w:val="nl-NL"/>
              </w:rPr>
              <w:t xml:space="preserve"> </w:t>
            </w:r>
            <w:r w:rsidR="00460653" w:rsidRPr="001A2E5D">
              <w:rPr>
                <w:lang w:val="nl-NL"/>
              </w:rPr>
              <w:t xml:space="preserve">este de  </w:t>
            </w:r>
            <w:r w:rsidR="00DD3776" w:rsidRPr="001A2E5D">
              <w:rPr>
                <w:b/>
                <w:i/>
                <w:highlight w:val="yellow"/>
                <w:u w:val="single"/>
                <w:lang w:val="nl-NL"/>
              </w:rPr>
              <w:t>3</w:t>
            </w:r>
            <w:r w:rsidR="00985514" w:rsidRPr="001A2E5D">
              <w:rPr>
                <w:b/>
                <w:i/>
                <w:highlight w:val="yellow"/>
                <w:u w:val="single"/>
                <w:lang w:val="nl-NL"/>
              </w:rPr>
              <w:t xml:space="preserve"> ani</w:t>
            </w:r>
            <w:r w:rsidR="00985514" w:rsidRPr="001A2E5D">
              <w:rPr>
                <w:rFonts w:eastAsia="PMingLiU"/>
                <w:b/>
                <w:i/>
                <w:u w:val="single"/>
                <w:lang w:val="nl-NL" w:eastAsia="zh-CN"/>
              </w:rPr>
              <w:t xml:space="preserve"> de la data </w:t>
            </w:r>
            <w:r w:rsidR="00992EC2" w:rsidRPr="001A2E5D">
              <w:rPr>
                <w:rFonts w:eastAsia="PMingLiU"/>
                <w:b/>
                <w:i/>
                <w:u w:val="single"/>
                <w:lang w:val="nl-NL" w:eastAsia="zh-CN"/>
              </w:rPr>
              <w:t>semnării procesului -vebal de f</w:t>
            </w:r>
            <w:r w:rsidR="00985194" w:rsidRPr="001A2E5D">
              <w:rPr>
                <w:rFonts w:eastAsia="PMingLiU"/>
                <w:b/>
                <w:i/>
                <w:u w:val="single"/>
                <w:lang w:val="nl-NL" w:eastAsia="zh-CN"/>
              </w:rPr>
              <w:t>inalizăr</w:t>
            </w:r>
            <w:r w:rsidR="00992EC2" w:rsidRPr="001A2E5D">
              <w:rPr>
                <w:rFonts w:eastAsia="PMingLiU"/>
                <w:b/>
                <w:i/>
                <w:u w:val="single"/>
                <w:lang w:val="nl-NL" w:eastAsia="zh-CN"/>
              </w:rPr>
              <w:t>e a</w:t>
            </w:r>
            <w:r w:rsidR="00985194" w:rsidRPr="001A2E5D">
              <w:rPr>
                <w:rFonts w:eastAsia="PMingLiU"/>
                <w:b/>
                <w:i/>
                <w:u w:val="single"/>
                <w:lang w:val="nl-NL" w:eastAsia="zh-CN"/>
              </w:rPr>
              <w:t xml:space="preserve"> </w:t>
            </w:r>
            <w:r w:rsidR="00985514" w:rsidRPr="001A2E5D">
              <w:rPr>
                <w:rFonts w:eastAsia="PMingLiU"/>
                <w:b/>
                <w:i/>
                <w:u w:val="single"/>
                <w:lang w:val="nl-NL" w:eastAsia="zh-CN"/>
              </w:rPr>
              <w:t>lucrărilor</w:t>
            </w:r>
            <w:r w:rsidR="00985514" w:rsidRPr="00C55356">
              <w:rPr>
                <w:b/>
                <w:i/>
                <w:noProof w:val="0"/>
                <w:u w:val="single"/>
                <w:lang w:eastAsia="ru-RU"/>
              </w:rPr>
              <w:t>.</w:t>
            </w:r>
          </w:p>
          <w:p w14:paraId="22563E3A" w14:textId="77777777" w:rsidR="00460653" w:rsidRPr="001A2E5D" w:rsidRDefault="00D83EE1" w:rsidP="00750547">
            <w:pPr>
              <w:pStyle w:val="af2"/>
              <w:numPr>
                <w:ilvl w:val="1"/>
                <w:numId w:val="12"/>
              </w:numPr>
              <w:tabs>
                <w:tab w:val="left" w:pos="567"/>
              </w:tabs>
              <w:spacing w:line="276" w:lineRule="auto"/>
              <w:ind w:left="0" w:hanging="567"/>
              <w:rPr>
                <w:lang w:val="ro-RO"/>
              </w:rPr>
            </w:pPr>
            <w:r w:rsidRPr="001A2E5D">
              <w:rPr>
                <w:lang w:val="ro-RO"/>
              </w:rPr>
              <w:t xml:space="preserve">9.2. </w:t>
            </w:r>
            <w:r w:rsidR="00460653" w:rsidRPr="001A2E5D">
              <w:rPr>
                <w:lang w:val="ro-RO"/>
              </w:rPr>
              <w:t xml:space="preserve">Perioada de </w:t>
            </w:r>
            <w:proofErr w:type="spellStart"/>
            <w:r w:rsidR="00460653" w:rsidRPr="001A2E5D">
              <w:rPr>
                <w:lang w:val="ro-RO"/>
              </w:rPr>
              <w:t>garanţie</w:t>
            </w:r>
            <w:proofErr w:type="spellEnd"/>
            <w:r w:rsidR="00460653" w:rsidRPr="001A2E5D">
              <w:rPr>
                <w:lang w:val="ro-RO"/>
              </w:rPr>
              <w:t xml:space="preserve"> </w:t>
            </w:r>
            <w:r w:rsidRPr="001A2E5D">
              <w:rPr>
                <w:lang w:val="ro-RO"/>
              </w:rPr>
              <w:t>începe</w:t>
            </w:r>
            <w:r w:rsidR="00460653" w:rsidRPr="001A2E5D">
              <w:rPr>
                <w:lang w:val="ro-RO"/>
              </w:rPr>
              <w:t xml:space="preserve"> de la data </w:t>
            </w:r>
            <w:proofErr w:type="spellStart"/>
            <w:r w:rsidR="00460653" w:rsidRPr="001A2E5D">
              <w:rPr>
                <w:lang w:val="ro-RO"/>
              </w:rPr>
              <w:t>recepţiei</w:t>
            </w:r>
            <w:proofErr w:type="spellEnd"/>
            <w:r w:rsidR="00460653" w:rsidRPr="001A2E5D">
              <w:rPr>
                <w:lang w:val="ro-RO"/>
              </w:rPr>
              <w:t xml:space="preserve"> la terminarea lucrărilor </w:t>
            </w:r>
            <w:proofErr w:type="spellStart"/>
            <w:r w:rsidR="00460653" w:rsidRPr="001A2E5D">
              <w:rPr>
                <w:lang w:val="ro-RO"/>
              </w:rPr>
              <w:t>şi</w:t>
            </w:r>
            <w:proofErr w:type="spellEnd"/>
            <w:r w:rsidR="00AC08BD" w:rsidRPr="001A2E5D">
              <w:rPr>
                <w:lang w:val="ro-RO"/>
              </w:rPr>
              <w:t xml:space="preserve"> </w:t>
            </w:r>
            <w:r w:rsidR="00460653" w:rsidRPr="001A2E5D">
              <w:rPr>
                <w:lang w:val="ro-RO"/>
              </w:rPr>
              <w:t>p</w:t>
            </w:r>
            <w:r w:rsidRPr="001A2E5D">
              <w:rPr>
                <w:lang w:val="ro-RO"/>
              </w:rPr>
              <w:t>â</w:t>
            </w:r>
            <w:r w:rsidR="00460653" w:rsidRPr="001A2E5D">
              <w:rPr>
                <w:lang w:val="ro-RO"/>
              </w:rPr>
              <w:t xml:space="preserve">nă la expirarea </w:t>
            </w:r>
            <w:r w:rsidR="00D379F6" w:rsidRPr="001A2E5D">
              <w:rPr>
                <w:lang w:val="ro-RO"/>
              </w:rPr>
              <w:t>termenului prevăzut la punctul 9</w:t>
            </w:r>
            <w:r w:rsidR="00460653" w:rsidRPr="001A2E5D">
              <w:rPr>
                <w:lang w:val="ro-RO"/>
              </w:rPr>
              <w:t xml:space="preserve">.1 din prezentul </w:t>
            </w:r>
            <w:r w:rsidR="0001066E" w:rsidRPr="001A2E5D">
              <w:rPr>
                <w:lang w:val="ro-RO"/>
              </w:rPr>
              <w:t>capitol</w:t>
            </w:r>
            <w:r w:rsidR="00460653" w:rsidRPr="001A2E5D">
              <w:rPr>
                <w:lang w:val="ro-RO"/>
              </w:rPr>
              <w:t xml:space="preserve">. </w:t>
            </w:r>
          </w:p>
          <w:p w14:paraId="619DEEAA" w14:textId="77777777" w:rsidR="00460653" w:rsidRPr="001A2E5D" w:rsidRDefault="00D83EE1" w:rsidP="00750547">
            <w:pPr>
              <w:pStyle w:val="af2"/>
              <w:numPr>
                <w:ilvl w:val="1"/>
                <w:numId w:val="12"/>
              </w:numPr>
              <w:tabs>
                <w:tab w:val="left" w:pos="567"/>
              </w:tabs>
              <w:spacing w:line="276" w:lineRule="auto"/>
              <w:ind w:left="0" w:hanging="567"/>
              <w:rPr>
                <w:lang w:val="ro-RO"/>
              </w:rPr>
            </w:pPr>
            <w:r w:rsidRPr="001A2E5D">
              <w:rPr>
                <w:lang w:val="ro-RO"/>
              </w:rPr>
              <w:t xml:space="preserve">9.3. </w:t>
            </w:r>
            <w:r w:rsidR="00460653" w:rsidRPr="001A2E5D">
              <w:rPr>
                <w:lang w:val="ro-RO"/>
              </w:rPr>
              <w:t xml:space="preserve">Antreprenorul are </w:t>
            </w:r>
            <w:proofErr w:type="spellStart"/>
            <w:r w:rsidR="00460653" w:rsidRPr="001A2E5D">
              <w:rPr>
                <w:lang w:val="ro-RO"/>
              </w:rPr>
              <w:t>obligaţia</w:t>
            </w:r>
            <w:proofErr w:type="spellEnd"/>
            <w:r w:rsidR="00460653" w:rsidRPr="001A2E5D">
              <w:rPr>
                <w:lang w:val="ro-RO"/>
              </w:rPr>
              <w:t xml:space="preserve"> ca în perioada de </w:t>
            </w:r>
            <w:proofErr w:type="spellStart"/>
            <w:r w:rsidR="00460653" w:rsidRPr="001A2E5D">
              <w:rPr>
                <w:lang w:val="ro-RO"/>
              </w:rPr>
              <w:t>garanţie</w:t>
            </w:r>
            <w:proofErr w:type="spellEnd"/>
            <w:r w:rsidR="00460653" w:rsidRPr="001A2E5D">
              <w:rPr>
                <w:lang w:val="ro-RO"/>
              </w:rPr>
              <w:t xml:space="preserve"> să înlăture toate </w:t>
            </w:r>
            <w:proofErr w:type="spellStart"/>
            <w:r w:rsidR="00460653" w:rsidRPr="001A2E5D">
              <w:rPr>
                <w:lang w:val="ro-RO"/>
              </w:rPr>
              <w:t>defecţiunile</w:t>
            </w:r>
            <w:proofErr w:type="spellEnd"/>
            <w:r w:rsidR="00460653" w:rsidRPr="001A2E5D">
              <w:rPr>
                <w:lang w:val="ro-RO"/>
              </w:rPr>
              <w:t xml:space="preserve"> ce </w:t>
            </w:r>
            <w:proofErr w:type="spellStart"/>
            <w:r w:rsidR="00460653" w:rsidRPr="001A2E5D">
              <w:rPr>
                <w:lang w:val="ro-RO"/>
              </w:rPr>
              <w:t>ţin</w:t>
            </w:r>
            <w:proofErr w:type="spellEnd"/>
            <w:r w:rsidR="00460653" w:rsidRPr="001A2E5D">
              <w:rPr>
                <w:lang w:val="ro-RO"/>
              </w:rPr>
              <w:t xml:space="preserve"> de nerespectarea clauzelor contractului </w:t>
            </w:r>
            <w:r w:rsidRPr="001A2E5D">
              <w:rPr>
                <w:lang w:val="ro-RO"/>
              </w:rPr>
              <w:t xml:space="preserve">din cont propriu, </w:t>
            </w:r>
            <w:r w:rsidR="00460653" w:rsidRPr="001A2E5D">
              <w:rPr>
                <w:lang w:val="ro-RO"/>
              </w:rPr>
              <w:t xml:space="preserve">în urma unei notificări transmise de către Beneficiar. </w:t>
            </w:r>
          </w:p>
          <w:p w14:paraId="02D9E76C" w14:textId="77777777" w:rsidR="00460653" w:rsidRPr="001A2E5D" w:rsidRDefault="00460653" w:rsidP="00196AB4">
            <w:pPr>
              <w:pStyle w:val="af2"/>
              <w:tabs>
                <w:tab w:val="left" w:pos="567"/>
              </w:tabs>
              <w:spacing w:line="276" w:lineRule="auto"/>
              <w:ind w:firstLine="0"/>
              <w:rPr>
                <w:lang w:val="ro-RO"/>
              </w:rPr>
            </w:pPr>
          </w:p>
          <w:p w14:paraId="7C8FD0C7" w14:textId="77777777" w:rsidR="00460653" w:rsidRPr="00FF430B" w:rsidRDefault="00D53233" w:rsidP="00370DB8">
            <w:pPr>
              <w:tabs>
                <w:tab w:val="left" w:pos="3480"/>
              </w:tabs>
              <w:spacing w:line="276" w:lineRule="auto"/>
              <w:contextualSpacing/>
              <w:jc w:val="center"/>
            </w:pPr>
            <w:r w:rsidRPr="00370DB8">
              <w:rPr>
                <w:b/>
              </w:rPr>
              <w:t xml:space="preserve">10. </w:t>
            </w:r>
            <w:r w:rsidR="00460653" w:rsidRPr="00370DB8">
              <w:rPr>
                <w:b/>
              </w:rPr>
              <w:t>RĂSPUNDEREA PĂRŢILOR</w:t>
            </w:r>
          </w:p>
          <w:p w14:paraId="34496B7D"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10.1. </w:t>
            </w:r>
            <w:proofErr w:type="spellStart"/>
            <w:proofErr w:type="gramStart"/>
            <w:r w:rsidR="00460653" w:rsidRPr="003A39FA">
              <w:rPr>
                <w:lang w:val="en-US"/>
              </w:rPr>
              <w:t>Părţile</w:t>
            </w:r>
            <w:proofErr w:type="spellEnd"/>
            <w:r w:rsidR="00460653" w:rsidRPr="003A39FA">
              <w:rPr>
                <w:lang w:val="en-US"/>
              </w:rPr>
              <w:t xml:space="preserve">  </w:t>
            </w:r>
            <w:proofErr w:type="spellStart"/>
            <w:r w:rsidR="00460653" w:rsidRPr="003A39FA">
              <w:rPr>
                <w:lang w:val="en-US"/>
              </w:rPr>
              <w:t>poartă</w:t>
            </w:r>
            <w:proofErr w:type="spellEnd"/>
            <w:proofErr w:type="gramEnd"/>
            <w:r w:rsidR="00460653" w:rsidRPr="003A39FA">
              <w:rPr>
                <w:lang w:val="en-US"/>
              </w:rPr>
              <w:t xml:space="preserve"> </w:t>
            </w:r>
            <w:proofErr w:type="spellStart"/>
            <w:r w:rsidR="00460653" w:rsidRPr="003A39FA">
              <w:rPr>
                <w:lang w:val="en-US"/>
              </w:rPr>
              <w:t>răspundere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neexecutarea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necorespunzătoare</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proofErr w:type="gramStart"/>
            <w:r w:rsidR="00460653" w:rsidRPr="003A39FA">
              <w:rPr>
                <w:lang w:val="en-US"/>
              </w:rPr>
              <w:t>obligaţiilor</w:t>
            </w:r>
            <w:proofErr w:type="spellEnd"/>
            <w:r w:rsidR="00460653" w:rsidRPr="003A39FA">
              <w:rPr>
                <w:lang w:val="en-US"/>
              </w:rPr>
              <w:t xml:space="preserve">  </w:t>
            </w:r>
            <w:proofErr w:type="spellStart"/>
            <w:r w:rsidR="00460653" w:rsidRPr="003A39FA">
              <w:rPr>
                <w:lang w:val="en-US"/>
              </w:rPr>
              <w:t>prevăzute</w:t>
            </w:r>
            <w:proofErr w:type="spellEnd"/>
            <w:proofErr w:type="gramEnd"/>
            <w:r w:rsidR="00460653" w:rsidRPr="003A39FA">
              <w:rPr>
                <w:lang w:val="en-US"/>
              </w:rPr>
              <w:t xml:space="preserve"> de </w:t>
            </w:r>
            <w:proofErr w:type="spellStart"/>
            <w:r w:rsidR="00460653" w:rsidRPr="003A39FA">
              <w:rPr>
                <w:lang w:val="en-US"/>
              </w:rPr>
              <w:t>prezentul</w:t>
            </w:r>
            <w:proofErr w:type="spellEnd"/>
            <w:r w:rsidR="00460653" w:rsidRPr="003A39FA">
              <w:rPr>
                <w:lang w:val="en-US"/>
              </w:rPr>
              <w:t xml:space="preserve"> contract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conformitate</w:t>
            </w:r>
            <w:proofErr w:type="spellEnd"/>
            <w:r w:rsidR="00460653" w:rsidRPr="003A39FA">
              <w:rPr>
                <w:lang w:val="en-US"/>
              </w:rPr>
              <w:t xml:space="preserve"> cu </w:t>
            </w:r>
            <w:proofErr w:type="spellStart"/>
            <w:proofErr w:type="gramStart"/>
            <w:r w:rsidR="00460653" w:rsidRPr="003A39FA">
              <w:rPr>
                <w:lang w:val="en-US"/>
              </w:rPr>
              <w:t>legislaţia</w:t>
            </w:r>
            <w:proofErr w:type="spellEnd"/>
            <w:r w:rsidR="00460653" w:rsidRPr="003A39FA">
              <w:rPr>
                <w:lang w:val="en-US"/>
              </w:rPr>
              <w:t xml:space="preserve">  </w:t>
            </w:r>
            <w:proofErr w:type="spellStart"/>
            <w:r w:rsidR="00460653" w:rsidRPr="003A39FA">
              <w:rPr>
                <w:lang w:val="en-US"/>
              </w:rPr>
              <w:t>Republicii</w:t>
            </w:r>
            <w:proofErr w:type="spellEnd"/>
            <w:proofErr w:type="gramEnd"/>
            <w:r w:rsidR="00460653" w:rsidRPr="003A39FA">
              <w:rPr>
                <w:lang w:val="en-US"/>
              </w:rPr>
              <w:t xml:space="preserve"> Moldova.</w:t>
            </w:r>
          </w:p>
          <w:p w14:paraId="7FAD7B4A"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10.2.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legătură</w:t>
            </w:r>
            <w:proofErr w:type="spellEnd"/>
            <w:r w:rsidR="00460653" w:rsidRPr="003A39FA">
              <w:rPr>
                <w:lang w:val="en-US"/>
              </w:rPr>
              <w:t xml:space="preserve"> cu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de </w:t>
            </w:r>
            <w:proofErr w:type="spellStart"/>
            <w:r w:rsidR="00460653" w:rsidRPr="003A39FA">
              <w:rPr>
                <w:lang w:val="en-US"/>
              </w:rPr>
              <w:t>construcţii</w:t>
            </w:r>
            <w:proofErr w:type="spellEnd"/>
            <w:r w:rsidR="00460653" w:rsidRPr="003A39FA">
              <w:rPr>
                <w:lang w:val="en-US"/>
              </w:rPr>
              <w:t xml:space="preserve"> se produce o </w:t>
            </w:r>
            <w:proofErr w:type="spellStart"/>
            <w:r w:rsidR="00460653" w:rsidRPr="003A39FA">
              <w:rPr>
                <w:lang w:val="en-US"/>
              </w:rPr>
              <w:t>daună</w:t>
            </w:r>
            <w:proofErr w:type="spellEnd"/>
            <w:r w:rsidR="00460653" w:rsidRPr="003A39FA">
              <w:rPr>
                <w:lang w:val="en-US"/>
              </w:rPr>
              <w:t xml:space="preserve"> </w:t>
            </w:r>
            <w:proofErr w:type="spellStart"/>
            <w:r w:rsidR="00460653" w:rsidRPr="003A39FA">
              <w:rPr>
                <w:lang w:val="en-US"/>
              </w:rPr>
              <w:t>unui</w:t>
            </w:r>
            <w:proofErr w:type="spellEnd"/>
            <w:r w:rsidR="00460653" w:rsidRPr="003A39FA">
              <w:rPr>
                <w:lang w:val="en-US"/>
              </w:rPr>
              <w:t xml:space="preserve"> </w:t>
            </w:r>
            <w:proofErr w:type="spellStart"/>
            <w:r w:rsidR="00460653" w:rsidRPr="003A39FA">
              <w:rPr>
                <w:lang w:val="en-US"/>
              </w:rPr>
              <w:t>terţ</w:t>
            </w:r>
            <w:proofErr w:type="spellEnd"/>
            <w:r w:rsidR="00460653" w:rsidRPr="003A39FA">
              <w:rPr>
                <w:lang w:val="en-US"/>
              </w:rPr>
              <w:t xml:space="preserve">, </w:t>
            </w:r>
            <w:proofErr w:type="spellStart"/>
            <w:r w:rsidR="00460653" w:rsidRPr="003A39FA">
              <w:rPr>
                <w:lang w:val="en-US"/>
              </w:rPr>
              <w:t>părţile</w:t>
            </w:r>
            <w:proofErr w:type="spellEnd"/>
            <w:r w:rsidR="00460653" w:rsidRPr="003A39FA">
              <w:rPr>
                <w:lang w:val="en-US"/>
              </w:rPr>
              <w:t xml:space="preserve"> </w:t>
            </w:r>
            <w:proofErr w:type="spellStart"/>
            <w:r w:rsidR="00460653" w:rsidRPr="003A39FA">
              <w:rPr>
                <w:lang w:val="en-US"/>
              </w:rPr>
              <w:t>contractante</w:t>
            </w:r>
            <w:proofErr w:type="spellEnd"/>
            <w:r w:rsidR="00460653" w:rsidRPr="003A39FA">
              <w:rPr>
                <w:lang w:val="en-US"/>
              </w:rPr>
              <w:t xml:space="preserve"> </w:t>
            </w:r>
            <w:proofErr w:type="spellStart"/>
            <w:r w:rsidR="00460653" w:rsidRPr="003A39FA">
              <w:rPr>
                <w:lang w:val="en-US"/>
              </w:rPr>
              <w:t>răspund</w:t>
            </w:r>
            <w:proofErr w:type="spellEnd"/>
            <w:r w:rsidR="00460653" w:rsidRPr="003A39FA">
              <w:rPr>
                <w:lang w:val="en-US"/>
              </w:rPr>
              <w:t xml:space="preserve"> </w:t>
            </w:r>
            <w:proofErr w:type="spellStart"/>
            <w:r w:rsidR="00460653" w:rsidRPr="003A39FA">
              <w:rPr>
                <w:lang w:val="en-US"/>
              </w:rPr>
              <w:t>solidar</w:t>
            </w:r>
            <w:proofErr w:type="spellEnd"/>
            <w:r w:rsidR="00460653" w:rsidRPr="003A39FA">
              <w:rPr>
                <w:lang w:val="en-US"/>
              </w:rPr>
              <w:t xml:space="preserve">, conform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stabilirea</w:t>
            </w:r>
            <w:proofErr w:type="spellEnd"/>
            <w:r w:rsidR="00460653" w:rsidRPr="003A39FA">
              <w:rPr>
                <w:lang w:val="en-US"/>
              </w:rPr>
              <w:t xml:space="preserve"> </w:t>
            </w:r>
            <w:proofErr w:type="spellStart"/>
            <w:r w:rsidR="00460653" w:rsidRPr="003A39FA">
              <w:rPr>
                <w:lang w:val="en-US"/>
              </w:rPr>
              <w:t>între</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a </w:t>
            </w:r>
            <w:proofErr w:type="spellStart"/>
            <w:r w:rsidR="00460653" w:rsidRPr="003A39FA">
              <w:rPr>
                <w:lang w:val="en-US"/>
              </w:rPr>
              <w:t>cuantumului</w:t>
            </w:r>
            <w:proofErr w:type="spellEnd"/>
            <w:r w:rsidR="00460653" w:rsidRPr="003A39FA">
              <w:rPr>
                <w:lang w:val="en-US"/>
              </w:rPr>
              <w:t xml:space="preserve"> </w:t>
            </w:r>
            <w:proofErr w:type="spellStart"/>
            <w:r w:rsidR="00460653" w:rsidRPr="003A39FA">
              <w:rPr>
                <w:lang w:val="en-US"/>
              </w:rPr>
              <w:t>răspunderii</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dauna</w:t>
            </w:r>
            <w:proofErr w:type="spellEnd"/>
            <w:r w:rsidR="00460653" w:rsidRPr="003A39FA">
              <w:rPr>
                <w:lang w:val="en-US"/>
              </w:rPr>
              <w:t xml:space="preserve"> </w:t>
            </w:r>
            <w:proofErr w:type="spellStart"/>
            <w:r w:rsidR="00460653" w:rsidRPr="003A39FA">
              <w:rPr>
                <w:lang w:val="en-US"/>
              </w:rPr>
              <w:t>provocată</w:t>
            </w:r>
            <w:proofErr w:type="spellEnd"/>
            <w:r w:rsidR="00460653" w:rsidRPr="003A39FA">
              <w:rPr>
                <w:lang w:val="en-US"/>
              </w:rPr>
              <w:t xml:space="preserve"> se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ţine</w:t>
            </w:r>
            <w:proofErr w:type="spellEnd"/>
            <w:r w:rsidR="00460653" w:rsidRPr="003A39FA">
              <w:rPr>
                <w:lang w:val="en-US"/>
              </w:rPr>
              <w:t xml:space="preserve"> </w:t>
            </w:r>
            <w:proofErr w:type="spellStart"/>
            <w:r w:rsidR="00460653" w:rsidRPr="003A39FA">
              <w:rPr>
                <w:lang w:val="en-US"/>
              </w:rPr>
              <w:t>seama</w:t>
            </w:r>
            <w:proofErr w:type="spellEnd"/>
            <w:r w:rsidR="00460653" w:rsidRPr="003A39FA">
              <w:rPr>
                <w:lang w:val="en-US"/>
              </w:rPr>
              <w:t xml:space="preserve"> de </w:t>
            </w:r>
            <w:proofErr w:type="spellStart"/>
            <w:r w:rsidR="00460653" w:rsidRPr="003A39FA">
              <w:rPr>
                <w:lang w:val="en-US"/>
              </w:rPr>
              <w:t>gradul</w:t>
            </w:r>
            <w:proofErr w:type="spellEnd"/>
            <w:r w:rsidR="00460653" w:rsidRPr="003A39FA">
              <w:rPr>
                <w:lang w:val="en-US"/>
              </w:rPr>
              <w:t xml:space="preserve"> de </w:t>
            </w:r>
            <w:proofErr w:type="spellStart"/>
            <w:r w:rsidR="00460653" w:rsidRPr="003A39FA">
              <w:rPr>
                <w:lang w:val="en-US"/>
              </w:rPr>
              <w:t>vinovăţie</w:t>
            </w:r>
            <w:proofErr w:type="spellEnd"/>
            <w:r w:rsidR="00460653" w:rsidRPr="003A39FA">
              <w:rPr>
                <w:lang w:val="en-US"/>
              </w:rPr>
              <w:t xml:space="preserve"> a </w:t>
            </w:r>
            <w:proofErr w:type="spellStart"/>
            <w:r w:rsidR="00460653" w:rsidRPr="003A39FA">
              <w:rPr>
                <w:lang w:val="en-US"/>
              </w:rPr>
              <w:t>fiecărui</w:t>
            </w:r>
            <w:proofErr w:type="spellEnd"/>
            <w:r w:rsidR="00460653" w:rsidRPr="003A39FA">
              <w:rPr>
                <w:lang w:val="en-US"/>
              </w:rPr>
              <w:t xml:space="preserve"> </w:t>
            </w:r>
            <w:proofErr w:type="spellStart"/>
            <w:r w:rsidR="00460653" w:rsidRPr="003A39FA">
              <w:rPr>
                <w:lang w:val="en-US"/>
              </w:rPr>
              <w:t>partener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producerea</w:t>
            </w:r>
            <w:proofErr w:type="spellEnd"/>
            <w:r w:rsidR="00460653" w:rsidRPr="003A39FA">
              <w:rPr>
                <w:lang w:val="en-US"/>
              </w:rPr>
              <w:t xml:space="preserve"> </w:t>
            </w:r>
            <w:proofErr w:type="spellStart"/>
            <w:r w:rsidR="00460653" w:rsidRPr="003A39FA">
              <w:rPr>
                <w:lang w:val="en-US"/>
              </w:rPr>
              <w:t>acesteia</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clauzele</w:t>
            </w:r>
            <w:proofErr w:type="spellEnd"/>
            <w:r w:rsidR="00460653" w:rsidRPr="003A39FA">
              <w:rPr>
                <w:lang w:val="en-US"/>
              </w:rPr>
              <w:t xml:space="preserve"> </w:t>
            </w:r>
            <w:proofErr w:type="spellStart"/>
            <w:r w:rsidR="00460653" w:rsidRPr="003A39FA">
              <w:rPr>
                <w:lang w:val="en-US"/>
              </w:rPr>
              <w:t>contractuale</w:t>
            </w:r>
            <w:proofErr w:type="spellEnd"/>
            <w:r w:rsidR="00460653" w:rsidRPr="003A39FA">
              <w:rPr>
                <w:lang w:val="en-US"/>
              </w:rPr>
              <w:t xml:space="preserve"> nu s-a </w:t>
            </w:r>
            <w:proofErr w:type="spellStart"/>
            <w:r w:rsidR="00460653" w:rsidRPr="003A39FA">
              <w:rPr>
                <w:lang w:val="en-US"/>
              </w:rPr>
              <w:t>prevăzut</w:t>
            </w:r>
            <w:proofErr w:type="spellEnd"/>
            <w:r w:rsidR="00460653" w:rsidRPr="003A39FA">
              <w:rPr>
                <w:lang w:val="en-US"/>
              </w:rPr>
              <w:t xml:space="preserve"> </w:t>
            </w:r>
            <w:proofErr w:type="spellStart"/>
            <w:r w:rsidR="00460653" w:rsidRPr="003A39FA">
              <w:rPr>
                <w:lang w:val="en-US"/>
              </w:rPr>
              <w:t>altfel</w:t>
            </w:r>
            <w:proofErr w:type="spellEnd"/>
            <w:r w:rsidR="00460653" w:rsidRPr="003A39FA">
              <w:rPr>
                <w:lang w:val="en-US"/>
              </w:rPr>
              <w:t xml:space="preserve">. </w:t>
            </w:r>
          </w:p>
          <w:p w14:paraId="3D5FC0C4"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10.3. </w:t>
            </w:r>
            <w:proofErr w:type="spellStart"/>
            <w:r w:rsidR="00460653" w:rsidRPr="003A39FA">
              <w:rPr>
                <w:lang w:val="en-US"/>
              </w:rPr>
              <w:t>Membrii</w:t>
            </w:r>
            <w:proofErr w:type="spellEnd"/>
            <w:r w:rsidR="00460653" w:rsidRPr="003A39FA">
              <w:rPr>
                <w:lang w:val="en-US"/>
              </w:rPr>
              <w:t xml:space="preserve"> </w:t>
            </w:r>
            <w:proofErr w:type="spellStart"/>
            <w:r w:rsidR="00460653" w:rsidRPr="003A39FA">
              <w:rPr>
                <w:lang w:val="en-US"/>
              </w:rPr>
              <w:t>asocierii</w:t>
            </w:r>
            <w:proofErr w:type="spellEnd"/>
            <w:r w:rsidR="00460653" w:rsidRPr="003A39FA">
              <w:rPr>
                <w:lang w:val="en-US"/>
              </w:rPr>
              <w:t xml:space="preserve"> </w:t>
            </w:r>
            <w:proofErr w:type="spellStart"/>
            <w:r w:rsidR="00460653" w:rsidRPr="003A39FA">
              <w:rPr>
                <w:lang w:val="en-US"/>
              </w:rPr>
              <w:t>își</w:t>
            </w:r>
            <w:proofErr w:type="spellEnd"/>
            <w:r w:rsidR="00460653" w:rsidRPr="003A39FA">
              <w:rPr>
                <w:lang w:val="en-US"/>
              </w:rPr>
              <w:t xml:space="preserve"> </w:t>
            </w:r>
            <w:proofErr w:type="spellStart"/>
            <w:r w:rsidR="00460653" w:rsidRPr="003A39FA">
              <w:rPr>
                <w:lang w:val="en-US"/>
              </w:rPr>
              <w:t>păstrează</w:t>
            </w:r>
            <w:proofErr w:type="spellEnd"/>
            <w:r w:rsidR="00460653" w:rsidRPr="003A39FA">
              <w:rPr>
                <w:lang w:val="en-US"/>
              </w:rPr>
              <w:t xml:space="preserve"> </w:t>
            </w:r>
            <w:proofErr w:type="spellStart"/>
            <w:r w:rsidR="00460653" w:rsidRPr="003A39FA">
              <w:rPr>
                <w:lang w:val="en-US"/>
              </w:rPr>
              <w:t>individualitatea</w:t>
            </w:r>
            <w:proofErr w:type="spellEnd"/>
            <w:r w:rsidR="00460653" w:rsidRPr="003A39FA">
              <w:rPr>
                <w:lang w:val="en-US"/>
              </w:rPr>
              <w:t xml:space="preserve"> ca </w:t>
            </w:r>
            <w:proofErr w:type="spellStart"/>
            <w:r w:rsidR="00460653" w:rsidRPr="003A39FA">
              <w:rPr>
                <w:lang w:val="en-US"/>
              </w:rPr>
              <w:t>subiecți</w:t>
            </w:r>
            <w:proofErr w:type="spellEnd"/>
            <w:r w:rsidR="00460653" w:rsidRPr="003A39FA">
              <w:rPr>
                <w:lang w:val="en-US"/>
              </w:rPr>
              <w:t xml:space="preserve"> de </w:t>
            </w:r>
            <w:proofErr w:type="spellStart"/>
            <w:r w:rsidR="00460653" w:rsidRPr="003A39FA">
              <w:rPr>
                <w:lang w:val="en-US"/>
              </w:rPr>
              <w:t>drept</w:t>
            </w:r>
            <w:proofErr w:type="spellEnd"/>
            <w:r w:rsidR="00460653" w:rsidRPr="003A39FA">
              <w:rPr>
                <w:lang w:val="en-US"/>
              </w:rPr>
              <w:t xml:space="preserve">, </w:t>
            </w:r>
            <w:proofErr w:type="spellStart"/>
            <w:r w:rsidR="00460653" w:rsidRPr="003A39FA">
              <w:rPr>
                <w:lang w:val="en-US"/>
              </w:rPr>
              <w:t>însă</w:t>
            </w:r>
            <w:proofErr w:type="spellEnd"/>
            <w:r w:rsidR="00460653" w:rsidRPr="003A39FA">
              <w:rPr>
                <w:lang w:val="en-US"/>
              </w:rPr>
              <w:t xml:space="preserve"> sunt </w:t>
            </w:r>
            <w:proofErr w:type="spellStart"/>
            <w:r w:rsidR="00460653" w:rsidRPr="003A39FA">
              <w:rPr>
                <w:lang w:val="en-US"/>
              </w:rPr>
              <w:t>obligați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răspundă</w:t>
            </w:r>
            <w:proofErr w:type="spellEnd"/>
            <w:r w:rsidR="00460653" w:rsidRPr="003A39FA">
              <w:rPr>
                <w:lang w:val="en-US"/>
              </w:rPr>
              <w:t xml:space="preserve"> </w:t>
            </w:r>
            <w:proofErr w:type="spellStart"/>
            <w:r w:rsidR="00460653" w:rsidRPr="003A39FA">
              <w:rPr>
                <w:lang w:val="en-US"/>
              </w:rPr>
              <w:t>solidar</w:t>
            </w:r>
            <w:proofErr w:type="spellEnd"/>
            <w:r w:rsidR="00460653" w:rsidRPr="003A39FA">
              <w:rPr>
                <w:lang w:val="en-US"/>
              </w:rPr>
              <w:t xml:space="preserve"> </w:t>
            </w:r>
            <w:proofErr w:type="spellStart"/>
            <w:r w:rsidR="00460653" w:rsidRPr="003A39FA">
              <w:rPr>
                <w:lang w:val="en-US"/>
              </w:rPr>
              <w:t>față</w:t>
            </w:r>
            <w:proofErr w:type="spellEnd"/>
            <w:r w:rsidR="00460653" w:rsidRPr="003A39FA">
              <w:rPr>
                <w:lang w:val="en-US"/>
              </w:rPr>
              <w:t xml:space="preserve"> de </w:t>
            </w:r>
            <w:proofErr w:type="spellStart"/>
            <w:r w:rsidR="00460653" w:rsidRPr="003A39FA">
              <w:rPr>
                <w:lang w:val="en-US"/>
              </w:rPr>
              <w:t>autoritate</w:t>
            </w:r>
            <w:r w:rsidRPr="003A39FA">
              <w:rPr>
                <w:lang w:val="en-US"/>
              </w:rPr>
              <w:t>a</w:t>
            </w:r>
            <w:proofErr w:type="spellEnd"/>
            <w:r w:rsidR="00460653" w:rsidRPr="003A39FA">
              <w:rPr>
                <w:lang w:val="en-US"/>
              </w:rPr>
              <w:t xml:space="preserve"> </w:t>
            </w:r>
            <w:proofErr w:type="spellStart"/>
            <w:r w:rsidR="00460653" w:rsidRPr="003A39FA">
              <w:rPr>
                <w:lang w:val="en-US"/>
              </w:rPr>
              <w:t>contractantă</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modul</w:t>
            </w:r>
            <w:proofErr w:type="spellEnd"/>
            <w:r w:rsidR="00460653" w:rsidRPr="003A39FA">
              <w:rPr>
                <w:lang w:val="en-US"/>
              </w:rPr>
              <w:t xml:space="preserve"> de </w:t>
            </w:r>
            <w:proofErr w:type="spellStart"/>
            <w:r w:rsidR="00460653" w:rsidRPr="003A39FA">
              <w:rPr>
                <w:lang w:val="en-US"/>
              </w:rPr>
              <w:t>îndeplinire</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obligațiilor</w:t>
            </w:r>
            <w:proofErr w:type="spellEnd"/>
            <w:r w:rsidR="00460653" w:rsidRPr="003A39FA">
              <w:rPr>
                <w:lang w:val="en-US"/>
              </w:rPr>
              <w:t xml:space="preserve"> </w:t>
            </w:r>
            <w:proofErr w:type="spellStart"/>
            <w:r w:rsidR="00460653" w:rsidRPr="003A39FA">
              <w:rPr>
                <w:lang w:val="en-US"/>
              </w:rPr>
              <w:t>contractuale</w:t>
            </w:r>
            <w:proofErr w:type="spellEnd"/>
            <w:r w:rsidR="00460653" w:rsidRPr="003A39FA">
              <w:rPr>
                <w:lang w:val="en-US"/>
              </w:rPr>
              <w:t>.</w:t>
            </w:r>
          </w:p>
          <w:p w14:paraId="1D72F4D9"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10.4.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prejudiciul</w:t>
            </w:r>
            <w:proofErr w:type="spellEnd"/>
            <w:r w:rsidR="00460653" w:rsidRPr="003A39FA">
              <w:rPr>
                <w:lang w:val="en-US"/>
              </w:rPr>
              <w:t xml:space="preserve"> </w:t>
            </w:r>
            <w:proofErr w:type="spellStart"/>
            <w:r w:rsidR="00460653" w:rsidRPr="003A39FA">
              <w:rPr>
                <w:lang w:val="en-US"/>
              </w:rPr>
              <w:t>cauzat</w:t>
            </w:r>
            <w:proofErr w:type="spellEnd"/>
            <w:r w:rsidR="00460653" w:rsidRPr="003A39FA">
              <w:rPr>
                <w:lang w:val="en-US"/>
              </w:rPr>
              <w:t xml:space="preserve"> </w:t>
            </w:r>
            <w:proofErr w:type="spellStart"/>
            <w:r w:rsidR="00460653" w:rsidRPr="003A39FA">
              <w:rPr>
                <w:lang w:val="en-US"/>
              </w:rPr>
              <w:t>terţei</w:t>
            </w:r>
            <w:proofErr w:type="spellEnd"/>
            <w:r w:rsidR="00460653" w:rsidRPr="003A39FA">
              <w:rPr>
                <w:lang w:val="en-US"/>
              </w:rPr>
              <w:t xml:space="preserve"> </w:t>
            </w:r>
            <w:proofErr w:type="spellStart"/>
            <w:r w:rsidR="00460653" w:rsidRPr="003A39FA">
              <w:rPr>
                <w:lang w:val="en-US"/>
              </w:rPr>
              <w:t>persoane</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urmare</w:t>
            </w:r>
            <w:proofErr w:type="spellEnd"/>
            <w:r w:rsidR="00460653" w:rsidRPr="003A39FA">
              <w:rPr>
                <w:lang w:val="en-US"/>
              </w:rPr>
              <w:t xml:space="preserve"> a </w:t>
            </w:r>
            <w:proofErr w:type="spellStart"/>
            <w:r w:rsidR="00460653" w:rsidRPr="003A39FA">
              <w:rPr>
                <w:lang w:val="en-US"/>
              </w:rPr>
              <w:t>unei</w:t>
            </w:r>
            <w:proofErr w:type="spellEnd"/>
            <w:r w:rsidR="00460653" w:rsidRPr="003A39FA">
              <w:rPr>
                <w:lang w:val="en-US"/>
              </w:rPr>
              <w:t xml:space="preserve"> </w:t>
            </w:r>
            <w:proofErr w:type="spellStart"/>
            <w:r w:rsidR="00460653" w:rsidRPr="003A39FA">
              <w:rPr>
                <w:lang w:val="en-US"/>
              </w:rPr>
              <w:t>măsuri</w:t>
            </w:r>
            <w:proofErr w:type="spellEnd"/>
            <w:r w:rsidR="00460653" w:rsidRPr="003A39FA">
              <w:rPr>
                <w:lang w:val="en-US"/>
              </w:rPr>
              <w:t xml:space="preserve"> </w:t>
            </w:r>
            <w:proofErr w:type="spellStart"/>
            <w:r w:rsidR="00460653" w:rsidRPr="003A39FA">
              <w:rPr>
                <w:lang w:val="en-US"/>
              </w:rPr>
              <w:t>dispuse</w:t>
            </w:r>
            <w:proofErr w:type="spellEnd"/>
            <w:r w:rsidR="00460653" w:rsidRPr="003A39FA">
              <w:rPr>
                <w:lang w:val="en-US"/>
              </w:rPr>
              <w:t xml:space="preserve"> de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forma </w:t>
            </w:r>
            <w:proofErr w:type="spellStart"/>
            <w:r w:rsidR="00460653" w:rsidRPr="003A39FA">
              <w:rPr>
                <w:lang w:val="en-US"/>
              </w:rPr>
              <w:t>în</w:t>
            </w:r>
            <w:proofErr w:type="spellEnd"/>
            <w:r w:rsidR="00460653" w:rsidRPr="003A39FA">
              <w:rPr>
                <w:lang w:val="en-US"/>
              </w:rPr>
              <w:t xml:space="preserve"> care a </w:t>
            </w:r>
            <w:proofErr w:type="spellStart"/>
            <w:r w:rsidR="00460653" w:rsidRPr="003A39FA">
              <w:rPr>
                <w:lang w:val="en-US"/>
              </w:rPr>
              <w:t>fost</w:t>
            </w:r>
            <w:proofErr w:type="spellEnd"/>
            <w:r w:rsidR="00460653" w:rsidRPr="003A39FA">
              <w:rPr>
                <w:lang w:val="en-US"/>
              </w:rPr>
              <w:t xml:space="preserve"> </w:t>
            </w:r>
            <w:proofErr w:type="spellStart"/>
            <w:r w:rsidR="00460653" w:rsidRPr="003A39FA">
              <w:rPr>
                <w:lang w:val="en-US"/>
              </w:rPr>
              <w:t>aplicată</w:t>
            </w:r>
            <w:proofErr w:type="spellEnd"/>
            <w:r w:rsidR="00460653" w:rsidRPr="003A39FA">
              <w:rPr>
                <w:lang w:val="en-US"/>
              </w:rPr>
              <w:t xml:space="preserve">, </w:t>
            </w:r>
            <w:proofErr w:type="spellStart"/>
            <w:r w:rsidR="00460653" w:rsidRPr="003A39FA">
              <w:rPr>
                <w:lang w:val="en-US"/>
              </w:rPr>
              <w:t>atunci</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poartă</w:t>
            </w:r>
            <w:proofErr w:type="spellEnd"/>
            <w:r w:rsidR="00460653" w:rsidRPr="003A39FA">
              <w:rPr>
                <w:lang w:val="en-US"/>
              </w:rPr>
              <w:t xml:space="preserve"> </w:t>
            </w:r>
            <w:proofErr w:type="spellStart"/>
            <w:r w:rsidR="00460653" w:rsidRPr="003A39FA">
              <w:rPr>
                <w:lang w:val="en-US"/>
              </w:rPr>
              <w:t>singur</w:t>
            </w:r>
            <w:proofErr w:type="spellEnd"/>
            <w:r w:rsidR="00460653" w:rsidRPr="003A39FA">
              <w:rPr>
                <w:lang w:val="en-US"/>
              </w:rPr>
              <w:t xml:space="preserve"> </w:t>
            </w:r>
            <w:proofErr w:type="spellStart"/>
            <w:r w:rsidR="00460653" w:rsidRPr="003A39FA">
              <w:rPr>
                <w:lang w:val="en-US"/>
              </w:rPr>
              <w:t>răspunderea</w:t>
            </w:r>
            <w:proofErr w:type="spellEnd"/>
            <w:r w:rsidR="00460653" w:rsidRPr="003A39FA">
              <w:rPr>
                <w:lang w:val="en-US"/>
              </w:rPr>
              <w:t xml:space="preserve">, </w:t>
            </w:r>
            <w:proofErr w:type="spellStart"/>
            <w:r w:rsidR="00460653" w:rsidRPr="003A39FA">
              <w:rPr>
                <w:lang w:val="en-US"/>
              </w:rPr>
              <w:t>numai</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l-a </w:t>
            </w:r>
            <w:proofErr w:type="spellStart"/>
            <w:r w:rsidR="00460653" w:rsidRPr="003A39FA">
              <w:rPr>
                <w:lang w:val="en-US"/>
              </w:rPr>
              <w:t>înştiinţat</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prealabil</w:t>
            </w:r>
            <w:proofErr w:type="spellEnd"/>
            <w:r w:rsidR="00460653" w:rsidRPr="003A39FA">
              <w:rPr>
                <w:lang w:val="en-US"/>
              </w:rPr>
              <w:t xml:space="preserve"> de </w:t>
            </w:r>
            <w:proofErr w:type="spellStart"/>
            <w:r w:rsidR="00460653" w:rsidRPr="003A39FA">
              <w:rPr>
                <w:lang w:val="en-US"/>
              </w:rPr>
              <w:t>pericolul</w:t>
            </w:r>
            <w:proofErr w:type="spellEnd"/>
            <w:r w:rsidR="00460653" w:rsidRPr="003A39FA">
              <w:rPr>
                <w:lang w:val="en-US"/>
              </w:rPr>
              <w:t xml:space="preserve"> </w:t>
            </w:r>
            <w:proofErr w:type="spellStart"/>
            <w:r w:rsidR="00460653" w:rsidRPr="003A39FA">
              <w:rPr>
                <w:lang w:val="en-US"/>
              </w:rPr>
              <w:t>legat</w:t>
            </w:r>
            <w:proofErr w:type="spellEnd"/>
            <w:r w:rsidR="00460653" w:rsidRPr="003A39FA">
              <w:rPr>
                <w:lang w:val="en-US"/>
              </w:rPr>
              <w:t xml:space="preserve"> de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dispoziţiei</w:t>
            </w:r>
            <w:proofErr w:type="spellEnd"/>
            <w:r w:rsidR="00460653" w:rsidRPr="003A39FA">
              <w:rPr>
                <w:lang w:val="en-US"/>
              </w:rPr>
              <w:t xml:space="preserve">. </w:t>
            </w:r>
          </w:p>
          <w:p w14:paraId="5E27F3E9"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10.5.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este</w:t>
            </w:r>
            <w:proofErr w:type="spellEnd"/>
            <w:r w:rsidR="00460653" w:rsidRPr="003A39FA">
              <w:rPr>
                <w:lang w:val="en-US"/>
              </w:rPr>
              <w:t xml:space="preserve"> </w:t>
            </w:r>
            <w:proofErr w:type="spellStart"/>
            <w:r w:rsidR="00460653" w:rsidRPr="003A39FA">
              <w:rPr>
                <w:lang w:val="en-US"/>
              </w:rPr>
              <w:t>obligat</w:t>
            </w:r>
            <w:proofErr w:type="spellEnd"/>
            <w:r w:rsidR="00460653" w:rsidRPr="003A39FA">
              <w:rPr>
                <w:lang w:val="en-US"/>
              </w:rPr>
              <w:t xml:space="preserve">, conform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la </w:t>
            </w:r>
            <w:proofErr w:type="spellStart"/>
            <w:r w:rsidR="00460653" w:rsidRPr="003A39FA">
              <w:rPr>
                <w:lang w:val="en-US"/>
              </w:rPr>
              <w:t>plata</w:t>
            </w:r>
            <w:proofErr w:type="spellEnd"/>
            <w:r w:rsidR="00460653" w:rsidRPr="003A39FA">
              <w:rPr>
                <w:lang w:val="en-US"/>
              </w:rPr>
              <w:t xml:space="preserve"> </w:t>
            </w:r>
            <w:proofErr w:type="spellStart"/>
            <w:r w:rsidR="00460653" w:rsidRPr="003A39FA">
              <w:rPr>
                <w:lang w:val="en-US"/>
              </w:rPr>
              <w:t>daunelor</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încălcarea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deteriorarea</w:t>
            </w:r>
            <w:proofErr w:type="spellEnd"/>
            <w:r w:rsidR="00460653" w:rsidRPr="003A39FA">
              <w:rPr>
                <w:lang w:val="en-US"/>
              </w:rPr>
              <w:t xml:space="preserve"> </w:t>
            </w:r>
            <w:proofErr w:type="spellStart"/>
            <w:r w:rsidR="00460653" w:rsidRPr="003A39FA">
              <w:rPr>
                <w:lang w:val="en-US"/>
              </w:rPr>
              <w:t>drumurilor</w:t>
            </w:r>
            <w:proofErr w:type="spellEnd"/>
            <w:r w:rsidR="00460653" w:rsidRPr="003A39FA">
              <w:rPr>
                <w:lang w:val="en-US"/>
              </w:rPr>
              <w:t xml:space="preserve"> de </w:t>
            </w:r>
            <w:proofErr w:type="spellStart"/>
            <w:r w:rsidR="00460653" w:rsidRPr="003A39FA">
              <w:rPr>
                <w:lang w:val="en-US"/>
              </w:rPr>
              <w:t>acces</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a </w:t>
            </w:r>
            <w:proofErr w:type="spellStart"/>
            <w:r w:rsidR="00460653" w:rsidRPr="003A39FA">
              <w:rPr>
                <w:lang w:val="en-US"/>
              </w:rPr>
              <w:t>reţelelor</w:t>
            </w:r>
            <w:proofErr w:type="spellEnd"/>
            <w:r w:rsidR="00460653" w:rsidRPr="003A39FA">
              <w:rPr>
                <w:lang w:val="en-US"/>
              </w:rPr>
              <w:t xml:space="preserve"> de </w:t>
            </w:r>
            <w:proofErr w:type="spellStart"/>
            <w:r w:rsidR="00460653" w:rsidRPr="003A39FA">
              <w:rPr>
                <w:lang w:val="en-US"/>
              </w:rPr>
              <w:t>utilităţi</w:t>
            </w:r>
            <w:proofErr w:type="spellEnd"/>
            <w:r w:rsidR="00460653" w:rsidRPr="003A39FA">
              <w:rPr>
                <w:lang w:val="en-US"/>
              </w:rPr>
              <w:t xml:space="preserve">, a </w:t>
            </w:r>
            <w:proofErr w:type="spellStart"/>
            <w:r w:rsidR="00460653" w:rsidRPr="003A39FA">
              <w:rPr>
                <w:lang w:val="en-US"/>
              </w:rPr>
              <w:t>terenurilor</w:t>
            </w:r>
            <w:proofErr w:type="spellEnd"/>
            <w:r w:rsidR="00460653" w:rsidRPr="003A39FA">
              <w:rPr>
                <w:lang w:val="en-US"/>
              </w:rPr>
              <w:t xml:space="preserve"> </w:t>
            </w:r>
            <w:proofErr w:type="spellStart"/>
            <w:r w:rsidR="00460653" w:rsidRPr="003A39FA">
              <w:rPr>
                <w:lang w:val="en-US"/>
              </w:rPr>
              <w:t>limitrofe</w:t>
            </w:r>
            <w:proofErr w:type="spellEnd"/>
            <w:r w:rsidR="00460653" w:rsidRPr="003A39FA">
              <w:rPr>
                <w:lang w:val="en-US"/>
              </w:rPr>
              <w:t xml:space="preserve"> </w:t>
            </w:r>
            <w:proofErr w:type="spellStart"/>
            <w:r w:rsidR="00460653" w:rsidRPr="003A39FA">
              <w:rPr>
                <w:lang w:val="en-US"/>
              </w:rPr>
              <w:t>prin</w:t>
            </w:r>
            <w:proofErr w:type="spellEnd"/>
            <w:r w:rsidR="00460653" w:rsidRPr="003A39FA">
              <w:rPr>
                <w:lang w:val="en-US"/>
              </w:rPr>
              <w:t xml:space="preserve"> </w:t>
            </w:r>
            <w:proofErr w:type="spellStart"/>
            <w:r w:rsidR="00460653" w:rsidRPr="003A39FA">
              <w:rPr>
                <w:lang w:val="en-US"/>
              </w:rPr>
              <w:t>depozitarea</w:t>
            </w:r>
            <w:proofErr w:type="spellEnd"/>
            <w:r w:rsidR="00460653" w:rsidRPr="003A39FA">
              <w:rPr>
                <w:lang w:val="en-US"/>
              </w:rPr>
              <w:t xml:space="preserve"> de </w:t>
            </w:r>
            <w:proofErr w:type="spellStart"/>
            <w:r w:rsidR="00460653" w:rsidRPr="003A39FA">
              <w:rPr>
                <w:lang w:val="en-US"/>
              </w:rPr>
              <w:t>pământ</w:t>
            </w:r>
            <w:proofErr w:type="spellEnd"/>
            <w:r w:rsidR="00460653" w:rsidRPr="003A39FA">
              <w:rPr>
                <w:lang w:val="en-US"/>
              </w:rPr>
              <w:t xml:space="preserve">, </w:t>
            </w:r>
            <w:proofErr w:type="spellStart"/>
            <w:r w:rsidR="00460653" w:rsidRPr="003A39FA">
              <w:rPr>
                <w:lang w:val="en-US"/>
              </w:rPr>
              <w:t>materiale</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alte</w:t>
            </w:r>
            <w:proofErr w:type="spellEnd"/>
            <w:r w:rsidR="00460653" w:rsidRPr="003A39FA">
              <w:rPr>
                <w:lang w:val="en-US"/>
              </w:rPr>
              <w:t xml:space="preserve"> </w:t>
            </w:r>
            <w:proofErr w:type="spellStart"/>
            <w:r w:rsidR="00460653" w:rsidRPr="003A39FA">
              <w:rPr>
                <w:lang w:val="en-US"/>
              </w:rPr>
              <w:t>obiecte</w:t>
            </w:r>
            <w:proofErr w:type="spellEnd"/>
            <w:r w:rsidR="00460653" w:rsidRPr="003A39FA">
              <w:rPr>
                <w:lang w:val="en-US"/>
              </w:rPr>
              <w:t xml:space="preserve">, precum </w:t>
            </w:r>
            <w:proofErr w:type="spellStart"/>
            <w:r w:rsidR="00460653" w:rsidRPr="003A39FA">
              <w:rPr>
                <w:lang w:val="en-US"/>
              </w:rPr>
              <w:t>şi</w:t>
            </w:r>
            <w:proofErr w:type="spellEnd"/>
            <w:r w:rsidR="00460653" w:rsidRPr="003A39FA">
              <w:rPr>
                <w:lang w:val="en-US"/>
              </w:rPr>
              <w:t xml:space="preserve"> ca </w:t>
            </w:r>
            <w:proofErr w:type="spellStart"/>
            <w:r w:rsidR="00460653" w:rsidRPr="003A39FA">
              <w:rPr>
                <w:lang w:val="en-US"/>
              </w:rPr>
              <w:t>urmare</w:t>
            </w:r>
            <w:proofErr w:type="spellEnd"/>
            <w:r w:rsidR="00460653" w:rsidRPr="003A39FA">
              <w:rPr>
                <w:lang w:val="en-US"/>
              </w:rPr>
              <w:t xml:space="preserve"> a </w:t>
            </w:r>
            <w:proofErr w:type="spellStart"/>
            <w:r w:rsidR="00460653" w:rsidRPr="003A39FA">
              <w:rPr>
                <w:lang w:val="en-US"/>
              </w:rPr>
              <w:t>unor</w:t>
            </w:r>
            <w:proofErr w:type="spellEnd"/>
            <w:r w:rsidR="00460653" w:rsidRPr="003A39FA">
              <w:rPr>
                <w:lang w:val="en-US"/>
              </w:rPr>
              <w:t xml:space="preserve"> </w:t>
            </w:r>
            <w:proofErr w:type="spellStart"/>
            <w:r w:rsidR="00460653" w:rsidRPr="003A39FA">
              <w:rPr>
                <w:lang w:val="en-US"/>
              </w:rPr>
              <w:t>îngrădiri</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limitări</w:t>
            </w:r>
            <w:proofErr w:type="spellEnd"/>
            <w:r w:rsidR="00460653" w:rsidRPr="003A39FA">
              <w:rPr>
                <w:lang w:val="en-US"/>
              </w:rPr>
              <w:t xml:space="preserve"> din </w:t>
            </w:r>
            <w:proofErr w:type="spellStart"/>
            <w:r w:rsidR="00460653" w:rsidRPr="003A39FA">
              <w:rPr>
                <w:lang w:val="en-US"/>
              </w:rPr>
              <w:t>proprie</w:t>
            </w:r>
            <w:proofErr w:type="spellEnd"/>
            <w:r w:rsidR="00460653" w:rsidRPr="003A39FA">
              <w:rPr>
                <w:lang w:val="en-US"/>
              </w:rPr>
              <w:t xml:space="preserve"> </w:t>
            </w:r>
            <w:proofErr w:type="spellStart"/>
            <w:r w:rsidR="00460653" w:rsidRPr="003A39FA">
              <w:rPr>
                <w:lang w:val="en-US"/>
              </w:rPr>
              <w:t>vină</w:t>
            </w:r>
            <w:proofErr w:type="spellEnd"/>
            <w:r w:rsidR="00460653" w:rsidRPr="003A39FA">
              <w:rPr>
                <w:lang w:val="en-US"/>
              </w:rPr>
              <w:t xml:space="preserve">. </w:t>
            </w:r>
          </w:p>
          <w:p w14:paraId="3DC50BA2"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10.6.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trebuie</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asigure</w:t>
            </w:r>
            <w:proofErr w:type="spellEnd"/>
            <w:r w:rsidR="00460653" w:rsidRPr="003A39FA">
              <w:rPr>
                <w:lang w:val="en-US"/>
              </w:rPr>
              <w:t xml:space="preserve"> </w:t>
            </w:r>
            <w:proofErr w:type="spellStart"/>
            <w:r w:rsidR="00460653" w:rsidRPr="003A39FA">
              <w:rPr>
                <w:lang w:val="en-US"/>
              </w:rPr>
              <w:t>lucrările</w:t>
            </w:r>
            <w:proofErr w:type="spellEnd"/>
            <w:r w:rsidR="00460653" w:rsidRPr="003A39FA">
              <w:rPr>
                <w:lang w:val="en-US"/>
              </w:rPr>
              <w:t xml:space="preserve"> </w:t>
            </w:r>
            <w:proofErr w:type="spellStart"/>
            <w:r w:rsidR="00460653" w:rsidRPr="003A39FA">
              <w:rPr>
                <w:lang w:val="en-US"/>
              </w:rPr>
              <w:t>executate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dotările</w:t>
            </w:r>
            <w:proofErr w:type="spellEnd"/>
            <w:r w:rsidR="00460653" w:rsidRPr="003A39FA">
              <w:rPr>
                <w:lang w:val="en-US"/>
              </w:rPr>
              <w:t xml:space="preserve"> pe care le are la </w:t>
            </w:r>
            <w:proofErr w:type="spellStart"/>
            <w:r w:rsidR="00460653" w:rsidRPr="003A39FA">
              <w:rPr>
                <w:lang w:val="en-US"/>
              </w:rPr>
              <w:t>dispoziţie</w:t>
            </w:r>
            <w:proofErr w:type="spellEnd"/>
            <w:r w:rsidR="00460653" w:rsidRPr="003A39FA">
              <w:rPr>
                <w:lang w:val="en-US"/>
              </w:rPr>
              <w:t xml:space="preserve"> </w:t>
            </w:r>
            <w:proofErr w:type="spellStart"/>
            <w:r w:rsidR="00460653" w:rsidRPr="003A39FA">
              <w:rPr>
                <w:lang w:val="en-US"/>
              </w:rPr>
              <w:t>împotriva</w:t>
            </w:r>
            <w:proofErr w:type="spellEnd"/>
            <w:r w:rsidR="00460653" w:rsidRPr="003A39FA">
              <w:rPr>
                <w:lang w:val="en-US"/>
              </w:rPr>
              <w:t xml:space="preserve"> </w:t>
            </w:r>
            <w:proofErr w:type="spellStart"/>
            <w:r w:rsidR="00460653" w:rsidRPr="003A39FA">
              <w:rPr>
                <w:lang w:val="en-US"/>
              </w:rPr>
              <w:t>degradări</w:t>
            </w:r>
            <w:r w:rsidR="00183D79" w:rsidRPr="003A39FA">
              <w:rPr>
                <w:lang w:val="en-US"/>
              </w:rPr>
              <w:t>i</w:t>
            </w:r>
            <w:proofErr w:type="spellEnd"/>
            <w:r w:rsidR="00183D79" w:rsidRPr="003A39FA">
              <w:rPr>
                <w:lang w:val="en-US"/>
              </w:rPr>
              <w:t xml:space="preserve"> </w:t>
            </w:r>
            <w:proofErr w:type="spellStart"/>
            <w:r w:rsidR="00183D79" w:rsidRPr="003A39FA">
              <w:rPr>
                <w:lang w:val="en-US"/>
              </w:rPr>
              <w:t>şi</w:t>
            </w:r>
            <w:proofErr w:type="spellEnd"/>
            <w:r w:rsidR="00183D79" w:rsidRPr="003A39FA">
              <w:rPr>
                <w:lang w:val="en-US"/>
              </w:rPr>
              <w:t xml:space="preserve"> </w:t>
            </w:r>
            <w:proofErr w:type="spellStart"/>
            <w:r w:rsidR="00183D79" w:rsidRPr="003A39FA">
              <w:rPr>
                <w:lang w:val="en-US"/>
              </w:rPr>
              <w:t>furturilor</w:t>
            </w:r>
            <w:proofErr w:type="spellEnd"/>
            <w:r w:rsidR="00183D79" w:rsidRPr="003A39FA">
              <w:rPr>
                <w:lang w:val="en-US"/>
              </w:rPr>
              <w:t xml:space="preserve"> </w:t>
            </w:r>
            <w:proofErr w:type="spellStart"/>
            <w:r w:rsidR="00183D79" w:rsidRPr="003A39FA">
              <w:rPr>
                <w:lang w:val="en-US"/>
              </w:rPr>
              <w:t>pâ</w:t>
            </w:r>
            <w:r w:rsidR="00460653" w:rsidRPr="003A39FA">
              <w:rPr>
                <w:lang w:val="en-US"/>
              </w:rPr>
              <w:t>nă</w:t>
            </w:r>
            <w:proofErr w:type="spellEnd"/>
            <w:r w:rsidR="00460653" w:rsidRPr="003A39FA">
              <w:rPr>
                <w:lang w:val="en-US"/>
              </w:rPr>
              <w:t xml:space="preserve"> la </w:t>
            </w:r>
            <w:proofErr w:type="spellStart"/>
            <w:r w:rsidR="00460653" w:rsidRPr="003A39FA">
              <w:rPr>
                <w:lang w:val="en-US"/>
              </w:rPr>
              <w:t>predarea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către</w:t>
            </w:r>
            <w:proofErr w:type="spellEnd"/>
            <w:r w:rsidR="00460653" w:rsidRPr="003A39FA">
              <w:rPr>
                <w:lang w:val="en-US"/>
              </w:rPr>
              <w:t xml:space="preserve"> Beneficiar. El </w:t>
            </w:r>
            <w:proofErr w:type="spellStart"/>
            <w:r w:rsidR="00460653" w:rsidRPr="003A39FA">
              <w:rPr>
                <w:lang w:val="en-US"/>
              </w:rPr>
              <w:t>trebuie</w:t>
            </w:r>
            <w:proofErr w:type="spellEnd"/>
            <w:r w:rsidR="00460653" w:rsidRPr="003A39FA">
              <w:rPr>
                <w:lang w:val="en-US"/>
              </w:rPr>
              <w:t xml:space="preserve"> să </w:t>
            </w:r>
            <w:proofErr w:type="spellStart"/>
            <w:r w:rsidR="00460653" w:rsidRPr="003A39FA">
              <w:rPr>
                <w:lang w:val="en-US"/>
              </w:rPr>
              <w:t>ia</w:t>
            </w:r>
            <w:proofErr w:type="spellEnd"/>
            <w:r w:rsidR="00460653" w:rsidRPr="003A39FA">
              <w:rPr>
                <w:lang w:val="en-US"/>
              </w:rPr>
              <w:t xml:space="preserve"> </w:t>
            </w:r>
            <w:proofErr w:type="spellStart"/>
            <w:r w:rsidR="00460653" w:rsidRPr="003A39FA">
              <w:rPr>
                <w:lang w:val="en-US"/>
              </w:rPr>
              <w:t>măsuri</w:t>
            </w:r>
            <w:proofErr w:type="spellEnd"/>
            <w:r w:rsidR="00460653" w:rsidRPr="003A39FA">
              <w:rPr>
                <w:lang w:val="en-US"/>
              </w:rPr>
              <w:t xml:space="preserve"> de </w:t>
            </w:r>
            <w:proofErr w:type="spellStart"/>
            <w:r w:rsidR="00460653" w:rsidRPr="003A39FA">
              <w:rPr>
                <w:lang w:val="en-US"/>
              </w:rPr>
              <w:t>protecţie</w:t>
            </w:r>
            <w:proofErr w:type="spellEnd"/>
            <w:r w:rsidR="00460653" w:rsidRPr="003A39FA">
              <w:rPr>
                <w:lang w:val="en-US"/>
              </w:rPr>
              <w:t xml:space="preserve"> contra </w:t>
            </w:r>
            <w:proofErr w:type="spellStart"/>
            <w:r w:rsidR="00460653" w:rsidRPr="003A39FA">
              <w:rPr>
                <w:lang w:val="en-US"/>
              </w:rPr>
              <w:t>degradării</w:t>
            </w:r>
            <w:proofErr w:type="spellEnd"/>
            <w:r w:rsidR="00460653" w:rsidRPr="003A39FA">
              <w:rPr>
                <w:lang w:val="en-US"/>
              </w:rPr>
              <w:t xml:space="preserve"> </w:t>
            </w:r>
            <w:proofErr w:type="spellStart"/>
            <w:r w:rsidR="00460653" w:rsidRPr="003A39FA">
              <w:rPr>
                <w:lang w:val="en-US"/>
              </w:rPr>
              <w:t>lucrării</w:t>
            </w:r>
            <w:proofErr w:type="spellEnd"/>
            <w:r w:rsidR="00460653" w:rsidRPr="003A39FA">
              <w:rPr>
                <w:lang w:val="en-US"/>
              </w:rPr>
              <w:t xml:space="preserve"> </w:t>
            </w:r>
            <w:proofErr w:type="spellStart"/>
            <w:r w:rsidR="00460653" w:rsidRPr="003A39FA">
              <w:rPr>
                <w:lang w:val="en-US"/>
              </w:rPr>
              <w:t>datorită</w:t>
            </w:r>
            <w:proofErr w:type="spellEnd"/>
            <w:r w:rsidR="00460653" w:rsidRPr="003A39FA">
              <w:rPr>
                <w:lang w:val="en-US"/>
              </w:rPr>
              <w:t xml:space="preserve"> </w:t>
            </w:r>
            <w:proofErr w:type="spellStart"/>
            <w:r w:rsidR="00460653" w:rsidRPr="003A39FA">
              <w:rPr>
                <w:lang w:val="en-US"/>
              </w:rPr>
              <w:t>acţiunilor</w:t>
            </w:r>
            <w:proofErr w:type="spellEnd"/>
            <w:r w:rsidR="00460653" w:rsidRPr="003A39FA">
              <w:rPr>
                <w:lang w:val="en-US"/>
              </w:rPr>
              <w:t xml:space="preserve"> </w:t>
            </w:r>
            <w:proofErr w:type="spellStart"/>
            <w:r w:rsidR="00460653" w:rsidRPr="003A39FA">
              <w:rPr>
                <w:lang w:val="en-US"/>
              </w:rPr>
              <w:t>atmosferice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apei</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să</w:t>
            </w:r>
            <w:proofErr w:type="spellEnd"/>
            <w:r w:rsidR="00460653" w:rsidRPr="003A39FA">
              <w:rPr>
                <w:lang w:val="en-US"/>
              </w:rPr>
              <w:t xml:space="preserve"> </w:t>
            </w:r>
            <w:proofErr w:type="spellStart"/>
            <w:r w:rsidR="00460653" w:rsidRPr="003A39FA">
              <w:rPr>
                <w:lang w:val="en-US"/>
              </w:rPr>
              <w:t>îndepărteze</w:t>
            </w:r>
            <w:proofErr w:type="spellEnd"/>
            <w:r w:rsidR="00460653" w:rsidRPr="003A39FA">
              <w:rPr>
                <w:lang w:val="en-US"/>
              </w:rPr>
              <w:t xml:space="preserve"> </w:t>
            </w:r>
            <w:proofErr w:type="spellStart"/>
            <w:r w:rsidR="00460653" w:rsidRPr="003A39FA">
              <w:rPr>
                <w:lang w:val="en-US"/>
              </w:rPr>
              <w:t>zăpada</w:t>
            </w:r>
            <w:proofErr w:type="spellEnd"/>
            <w:r w:rsidR="00460653" w:rsidRPr="003A39FA">
              <w:rPr>
                <w:lang w:val="en-US"/>
              </w:rPr>
              <w:t xml:space="preserve"> </w:t>
            </w:r>
            <w:proofErr w:type="spellStart"/>
            <w:r w:rsidR="00460653" w:rsidRPr="003A39FA">
              <w:rPr>
                <w:lang w:val="en-US"/>
              </w:rPr>
              <w:t>şi</w:t>
            </w:r>
            <w:proofErr w:type="spellEnd"/>
            <w:r w:rsidR="00C33344" w:rsidRPr="003A39FA">
              <w:rPr>
                <w:lang w:val="en-US"/>
              </w:rPr>
              <w:t xml:space="preserve"> </w:t>
            </w:r>
            <w:proofErr w:type="spellStart"/>
            <w:r w:rsidR="00460653" w:rsidRPr="003A39FA">
              <w:rPr>
                <w:lang w:val="en-US"/>
              </w:rPr>
              <w:t>gheaţa</w:t>
            </w:r>
            <w:proofErr w:type="spellEnd"/>
            <w:r w:rsidR="00460653" w:rsidRPr="003A39FA">
              <w:rPr>
                <w:lang w:val="en-US"/>
              </w:rPr>
              <w:t xml:space="preserve">. </w:t>
            </w:r>
          </w:p>
          <w:p w14:paraId="4B5C2576"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10.7.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nerespectarea</w:t>
            </w:r>
            <w:proofErr w:type="spellEnd"/>
            <w:r w:rsidR="00460653" w:rsidRPr="003A39FA">
              <w:rPr>
                <w:lang w:val="en-US"/>
              </w:rPr>
              <w:t xml:space="preserve"> de </w:t>
            </w:r>
            <w:proofErr w:type="spellStart"/>
            <w:r w:rsidR="00460653" w:rsidRPr="003A39FA">
              <w:rPr>
                <w:lang w:val="en-US"/>
              </w:rPr>
              <w:t>către</w:t>
            </w:r>
            <w:proofErr w:type="spellEnd"/>
            <w:r w:rsidR="00460653" w:rsidRPr="003A39FA">
              <w:rPr>
                <w:lang w:val="en-US"/>
              </w:rPr>
              <w:t xml:space="preserve"> </w:t>
            </w:r>
            <w:proofErr w:type="spellStart"/>
            <w:r w:rsidR="00460653" w:rsidRPr="003A39FA">
              <w:rPr>
                <w:lang w:val="en-US"/>
              </w:rPr>
              <w:t>Antreprenorul</w:t>
            </w:r>
            <w:proofErr w:type="spellEnd"/>
            <w:r w:rsidR="00460653" w:rsidRPr="003A39FA">
              <w:rPr>
                <w:lang w:val="en-US"/>
              </w:rPr>
              <w:t xml:space="preserve"> a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oricărui</w:t>
            </w:r>
            <w:proofErr w:type="spellEnd"/>
            <w:r w:rsidR="00460653" w:rsidRPr="003A39FA">
              <w:rPr>
                <w:lang w:val="en-US"/>
              </w:rPr>
              <w:t xml:space="preserve"> </w:t>
            </w:r>
            <w:proofErr w:type="spellStart"/>
            <w:r w:rsidR="00460653" w:rsidRPr="003A39FA">
              <w:rPr>
                <w:lang w:val="en-US"/>
              </w:rPr>
              <w:t>regulament</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hotărâri</w:t>
            </w:r>
            <w:proofErr w:type="spellEnd"/>
            <w:r w:rsidR="00460653" w:rsidRPr="003A39FA">
              <w:rPr>
                <w:lang w:val="en-US"/>
              </w:rPr>
              <w:t xml:space="preserve"> ale </w:t>
            </w:r>
            <w:proofErr w:type="spellStart"/>
            <w:r w:rsidR="00460653" w:rsidRPr="003A39FA">
              <w:rPr>
                <w:lang w:val="en-US"/>
              </w:rPr>
              <w:lastRenderedPageBreak/>
              <w:t>autorităţilor</w:t>
            </w:r>
            <w:proofErr w:type="spellEnd"/>
            <w:r w:rsidR="00C33344" w:rsidRPr="003A39FA">
              <w:rPr>
                <w:lang w:val="en-US"/>
              </w:rPr>
              <w:t xml:space="preserve"> </w:t>
            </w:r>
            <w:proofErr w:type="spellStart"/>
            <w:r w:rsidR="00460653" w:rsidRPr="003A39FA">
              <w:rPr>
                <w:lang w:val="en-US"/>
              </w:rPr>
              <w:t>administraţiei</w:t>
            </w:r>
            <w:proofErr w:type="spellEnd"/>
            <w:r w:rsidR="00460653" w:rsidRPr="003A39FA">
              <w:rPr>
                <w:lang w:val="en-US"/>
              </w:rPr>
              <w:t xml:space="preserve"> </w:t>
            </w:r>
            <w:proofErr w:type="spellStart"/>
            <w:r w:rsidR="00460653" w:rsidRPr="003A39FA">
              <w:rPr>
                <w:lang w:val="en-US"/>
              </w:rPr>
              <w:t>publice</w:t>
            </w:r>
            <w:proofErr w:type="spellEnd"/>
            <w:r w:rsidR="00460653" w:rsidRPr="003A39FA">
              <w:rPr>
                <w:lang w:val="en-US"/>
              </w:rPr>
              <w:t xml:space="preserve"> locale </w:t>
            </w:r>
            <w:proofErr w:type="spellStart"/>
            <w:r w:rsidR="00460653" w:rsidRPr="003A39FA">
              <w:rPr>
                <w:lang w:val="en-US"/>
              </w:rPr>
              <w:t>sau</w:t>
            </w:r>
            <w:proofErr w:type="spellEnd"/>
            <w:r w:rsidR="00460653" w:rsidRPr="003A39FA">
              <w:rPr>
                <w:lang w:val="en-US"/>
              </w:rPr>
              <w:t xml:space="preserve"> ale </w:t>
            </w:r>
            <w:proofErr w:type="spellStart"/>
            <w:r w:rsidR="00460653" w:rsidRPr="003A39FA">
              <w:rPr>
                <w:lang w:val="en-US"/>
              </w:rPr>
              <w:t>altor</w:t>
            </w:r>
            <w:proofErr w:type="spellEnd"/>
            <w:r w:rsidR="00460653" w:rsidRPr="003A39FA">
              <w:rPr>
                <w:lang w:val="en-US"/>
              </w:rPr>
              <w:t xml:space="preserve"> </w:t>
            </w:r>
            <w:proofErr w:type="spellStart"/>
            <w:r w:rsidR="00460653" w:rsidRPr="003A39FA">
              <w:rPr>
                <w:lang w:val="en-US"/>
              </w:rPr>
              <w:t>organe</w:t>
            </w:r>
            <w:proofErr w:type="spellEnd"/>
            <w:r w:rsidR="00460653" w:rsidRPr="003A39FA">
              <w:rPr>
                <w:lang w:val="en-US"/>
              </w:rPr>
              <w:t xml:space="preserve"> locale, legal </w:t>
            </w:r>
            <w:proofErr w:type="spellStart"/>
            <w:r w:rsidR="00460653" w:rsidRPr="003A39FA">
              <w:rPr>
                <w:lang w:val="en-US"/>
              </w:rPr>
              <w:t>constituite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care au </w:t>
            </w:r>
            <w:proofErr w:type="spellStart"/>
            <w:r w:rsidR="00460653" w:rsidRPr="003A39FA">
              <w:rPr>
                <w:lang w:val="en-US"/>
              </w:rPr>
              <w:t>caracter</w:t>
            </w:r>
            <w:proofErr w:type="spellEnd"/>
            <w:r w:rsidR="00460653" w:rsidRPr="003A39FA">
              <w:rPr>
                <w:lang w:val="en-US"/>
              </w:rPr>
              <w:t xml:space="preserve"> </w:t>
            </w:r>
            <w:proofErr w:type="spellStart"/>
            <w:r w:rsidR="00460653" w:rsidRPr="003A39FA">
              <w:rPr>
                <w:lang w:val="en-US"/>
              </w:rPr>
              <w:t>obligatoriu</w:t>
            </w:r>
            <w:proofErr w:type="spellEnd"/>
            <w:r w:rsidR="00460653" w:rsidRPr="003A39FA">
              <w:rPr>
                <w:lang w:val="en-US"/>
              </w:rPr>
              <w:t xml:space="preserve"> la </w:t>
            </w:r>
            <w:proofErr w:type="spellStart"/>
            <w:r w:rsidR="00460653" w:rsidRPr="003A39FA">
              <w:rPr>
                <w:lang w:val="en-US"/>
              </w:rPr>
              <w:t>executarea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460653" w:rsidRPr="003A39FA">
              <w:rPr>
                <w:lang w:val="en-US"/>
              </w:rPr>
              <w:t>provoacă</w:t>
            </w:r>
            <w:proofErr w:type="spellEnd"/>
            <w:r w:rsidR="00460653" w:rsidRPr="003A39FA">
              <w:rPr>
                <w:lang w:val="en-US"/>
              </w:rPr>
              <w:t xml:space="preserve"> </w:t>
            </w:r>
            <w:proofErr w:type="spellStart"/>
            <w:r w:rsidR="00460653" w:rsidRPr="003A39FA">
              <w:rPr>
                <w:lang w:val="en-US"/>
              </w:rPr>
              <w:t>pagube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Beneficiar</w:t>
            </w:r>
            <w:proofErr w:type="spellEnd"/>
            <w:r w:rsidR="00460653" w:rsidRPr="003A39FA">
              <w:rPr>
                <w:lang w:val="en-US"/>
              </w:rPr>
              <w:t xml:space="preserve">, </w:t>
            </w:r>
            <w:proofErr w:type="spellStart"/>
            <w:r w:rsidR="00460653" w:rsidRPr="003A39FA">
              <w:rPr>
                <w:lang w:val="en-US"/>
              </w:rPr>
              <w:t>acesta</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despăgubit</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mărimea</w:t>
            </w:r>
            <w:proofErr w:type="spellEnd"/>
            <w:r w:rsidR="00460653" w:rsidRPr="003A39FA">
              <w:rPr>
                <w:lang w:val="en-US"/>
              </w:rPr>
              <w:t xml:space="preserve"> </w:t>
            </w:r>
            <w:proofErr w:type="spellStart"/>
            <w:r w:rsidR="00460653" w:rsidRPr="003A39FA">
              <w:rPr>
                <w:lang w:val="en-US"/>
              </w:rPr>
              <w:t>sumei</w:t>
            </w:r>
            <w:proofErr w:type="spellEnd"/>
            <w:r w:rsidR="00460653" w:rsidRPr="003A39FA">
              <w:rPr>
                <w:lang w:val="en-US"/>
              </w:rPr>
              <w:t xml:space="preserve"> </w:t>
            </w:r>
            <w:proofErr w:type="spellStart"/>
            <w:r w:rsidR="00460653" w:rsidRPr="003A39FA">
              <w:rPr>
                <w:lang w:val="en-US"/>
              </w:rPr>
              <w:t>prejudiciului</w:t>
            </w:r>
            <w:proofErr w:type="spellEnd"/>
            <w:r w:rsidR="00460653" w:rsidRPr="003A39FA">
              <w:rPr>
                <w:lang w:val="en-US"/>
              </w:rPr>
              <w:t xml:space="preserve">. </w:t>
            </w:r>
          </w:p>
          <w:p w14:paraId="2915F104"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10.8.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motivele</w:t>
            </w:r>
            <w:proofErr w:type="spellEnd"/>
            <w:r w:rsidR="00460653" w:rsidRPr="003A39FA">
              <w:rPr>
                <w:lang w:val="en-US"/>
              </w:rPr>
              <w:t xml:space="preserve"> </w:t>
            </w:r>
            <w:proofErr w:type="spellStart"/>
            <w:r w:rsidR="00460653" w:rsidRPr="003A39FA">
              <w:rPr>
                <w:lang w:val="en-US"/>
              </w:rPr>
              <w:t>const</w:t>
            </w:r>
            <w:r w:rsidR="00183D79" w:rsidRPr="003A39FA">
              <w:rPr>
                <w:lang w:val="en-US"/>
              </w:rPr>
              <w:t>rângerii</w:t>
            </w:r>
            <w:proofErr w:type="spellEnd"/>
            <w:r w:rsidR="00183D79" w:rsidRPr="003A39FA">
              <w:rPr>
                <w:lang w:val="en-US"/>
              </w:rPr>
              <w:t xml:space="preserve"> </w:t>
            </w:r>
            <w:proofErr w:type="spellStart"/>
            <w:r w:rsidR="00183D79" w:rsidRPr="003A39FA">
              <w:rPr>
                <w:lang w:val="en-US"/>
              </w:rPr>
              <w:t>sau</w:t>
            </w:r>
            <w:proofErr w:type="spellEnd"/>
            <w:r w:rsidR="00183D79" w:rsidRPr="003A39FA">
              <w:rPr>
                <w:lang w:val="en-US"/>
              </w:rPr>
              <w:t xml:space="preserve"> ale </w:t>
            </w:r>
            <w:proofErr w:type="spellStart"/>
            <w:r w:rsidR="00183D79" w:rsidRPr="003A39FA">
              <w:rPr>
                <w:lang w:val="en-US"/>
              </w:rPr>
              <w:t>întreruperii</w:t>
            </w:r>
            <w:proofErr w:type="spellEnd"/>
            <w:r w:rsidR="00183D79" w:rsidRPr="003A39FA">
              <w:rPr>
                <w:lang w:val="en-US"/>
              </w:rPr>
              <w:t xml:space="preserve"> su</w:t>
            </w:r>
            <w:r w:rsidR="00460653" w:rsidRPr="003A39FA">
              <w:rPr>
                <w:lang w:val="en-US"/>
              </w:rPr>
              <w:t xml:space="preserve">nt </w:t>
            </w:r>
            <w:proofErr w:type="spellStart"/>
            <w:r w:rsidR="00460653" w:rsidRPr="003A39FA">
              <w:rPr>
                <w:lang w:val="en-US"/>
              </w:rPr>
              <w:t>imputabile</w:t>
            </w:r>
            <w:proofErr w:type="spellEnd"/>
            <w:r w:rsidR="00460653" w:rsidRPr="003A39FA">
              <w:rPr>
                <w:lang w:val="en-US"/>
              </w:rPr>
              <w:t xml:space="preserve"> </w:t>
            </w:r>
            <w:proofErr w:type="spellStart"/>
            <w:r w:rsidR="00460653" w:rsidRPr="003A39FA">
              <w:rPr>
                <w:lang w:val="en-US"/>
              </w:rPr>
              <w:t>uneia</w:t>
            </w:r>
            <w:proofErr w:type="spellEnd"/>
            <w:r w:rsidR="00460653" w:rsidRPr="003A39FA">
              <w:rPr>
                <w:lang w:val="en-US"/>
              </w:rPr>
              <w:t xml:space="preserve"> </w:t>
            </w:r>
            <w:proofErr w:type="spellStart"/>
            <w:r w:rsidR="00460653" w:rsidRPr="003A39FA">
              <w:rPr>
                <w:lang w:val="en-US"/>
              </w:rPr>
              <w:t>dintre</w:t>
            </w:r>
            <w:proofErr w:type="spellEnd"/>
            <w:r w:rsidR="00460653" w:rsidRPr="003A39FA">
              <w:rPr>
                <w:lang w:val="en-US"/>
              </w:rPr>
              <w:t xml:space="preserve"> </w:t>
            </w:r>
            <w:proofErr w:type="spellStart"/>
            <w:r w:rsidR="00460653" w:rsidRPr="003A39FA">
              <w:rPr>
                <w:lang w:val="en-US"/>
              </w:rPr>
              <w:t>părţile</w:t>
            </w:r>
            <w:proofErr w:type="spellEnd"/>
            <w:r w:rsidR="00460653" w:rsidRPr="003A39FA">
              <w:rPr>
                <w:lang w:val="en-US"/>
              </w:rPr>
              <w:t xml:space="preserve"> </w:t>
            </w:r>
            <w:proofErr w:type="spellStart"/>
            <w:r w:rsidR="00460653" w:rsidRPr="003A39FA">
              <w:rPr>
                <w:lang w:val="en-US"/>
              </w:rPr>
              <w:t>contractante</w:t>
            </w:r>
            <w:proofErr w:type="spellEnd"/>
            <w:r w:rsidR="00460653" w:rsidRPr="003A39FA">
              <w:rPr>
                <w:lang w:val="en-US"/>
              </w:rPr>
              <w:t xml:space="preserve">, </w:t>
            </w:r>
            <w:proofErr w:type="spellStart"/>
            <w:r w:rsidR="00460653" w:rsidRPr="003A39FA">
              <w:rPr>
                <w:lang w:val="en-US"/>
              </w:rPr>
              <w:t>atunci</w:t>
            </w:r>
            <w:proofErr w:type="spellEnd"/>
            <w:r w:rsidR="00460653" w:rsidRPr="003A39FA">
              <w:rPr>
                <w:lang w:val="en-US"/>
              </w:rPr>
              <w:t xml:space="preserve"> </w:t>
            </w:r>
            <w:proofErr w:type="spellStart"/>
            <w:r w:rsidR="00460653" w:rsidRPr="003A39FA">
              <w:rPr>
                <w:lang w:val="en-US"/>
              </w:rPr>
              <w:t>cealaltă</w:t>
            </w:r>
            <w:proofErr w:type="spellEnd"/>
            <w:r w:rsidR="00460653" w:rsidRPr="003A39FA">
              <w:rPr>
                <w:lang w:val="en-US"/>
              </w:rPr>
              <w:t xml:space="preserv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w:t>
            </w:r>
            <w:proofErr w:type="spellStart"/>
            <w:r w:rsidR="00460653" w:rsidRPr="003A39FA">
              <w:rPr>
                <w:lang w:val="en-US"/>
              </w:rPr>
              <w:t>emite</w:t>
            </w:r>
            <w:proofErr w:type="spellEnd"/>
            <w:r w:rsidR="00460653" w:rsidRPr="003A39FA">
              <w:rPr>
                <w:lang w:val="en-US"/>
              </w:rPr>
              <w:t xml:space="preserve"> </w:t>
            </w:r>
            <w:proofErr w:type="spellStart"/>
            <w:r w:rsidR="00460653" w:rsidRPr="003A39FA">
              <w:rPr>
                <w:lang w:val="en-US"/>
              </w:rPr>
              <w:t>pretenţii</w:t>
            </w:r>
            <w:proofErr w:type="spellEnd"/>
            <w:r w:rsidR="00460653" w:rsidRPr="003A39FA">
              <w:rPr>
                <w:lang w:val="en-US"/>
              </w:rPr>
              <w:t xml:space="preserve"> </w:t>
            </w:r>
            <w:proofErr w:type="spellStart"/>
            <w:r w:rsidR="00460653" w:rsidRPr="003A39FA">
              <w:rPr>
                <w:lang w:val="en-US"/>
              </w:rPr>
              <w:t>privind</w:t>
            </w:r>
            <w:proofErr w:type="spellEnd"/>
            <w:r w:rsidR="00460653" w:rsidRPr="003A39FA">
              <w:rPr>
                <w:lang w:val="en-US"/>
              </w:rPr>
              <w:t xml:space="preserve"> </w:t>
            </w:r>
            <w:proofErr w:type="spellStart"/>
            <w:r w:rsidR="00460653" w:rsidRPr="003A39FA">
              <w:rPr>
                <w:lang w:val="en-US"/>
              </w:rPr>
              <w:t>despăgubirea</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daunele</w:t>
            </w:r>
            <w:proofErr w:type="spellEnd"/>
            <w:r w:rsidR="00460653" w:rsidRPr="003A39FA">
              <w:rPr>
                <w:lang w:val="en-US"/>
              </w:rPr>
              <w:t xml:space="preserve"> </w:t>
            </w:r>
            <w:proofErr w:type="spellStart"/>
            <w:r w:rsidR="00460653" w:rsidRPr="003A39FA">
              <w:rPr>
                <w:lang w:val="en-US"/>
              </w:rPr>
              <w:t>intervenite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care pot fi </w:t>
            </w:r>
            <w:proofErr w:type="spellStart"/>
            <w:r w:rsidR="00460653" w:rsidRPr="003A39FA">
              <w:rPr>
                <w:lang w:val="en-US"/>
              </w:rPr>
              <w:t>dovedite</w:t>
            </w:r>
            <w:proofErr w:type="spellEnd"/>
            <w:r w:rsidR="00460653" w:rsidRPr="003A39FA">
              <w:rPr>
                <w:lang w:val="en-US"/>
              </w:rPr>
              <w:t xml:space="preserve">. </w:t>
            </w:r>
          </w:p>
          <w:p w14:paraId="49CBF56D"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10.9. </w:t>
            </w:r>
            <w:proofErr w:type="spellStart"/>
            <w:r w:rsidR="00460653" w:rsidRPr="003A39FA">
              <w:rPr>
                <w:lang w:val="en-US"/>
              </w:rPr>
              <w:t>Dacă</w:t>
            </w:r>
            <w:proofErr w:type="spellEnd"/>
            <w:r w:rsidR="00460653" w:rsidRPr="003A39FA">
              <w:rPr>
                <w:lang w:val="en-US"/>
              </w:rPr>
              <w:t xml:space="preserve"> </w:t>
            </w:r>
            <w:proofErr w:type="spellStart"/>
            <w:r w:rsidR="00460653" w:rsidRPr="003A39FA">
              <w:rPr>
                <w:lang w:val="en-US"/>
              </w:rPr>
              <w:t>întârzierea</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execu</w:t>
            </w:r>
            <w:r w:rsidR="0001066E" w:rsidRPr="003A39FA">
              <w:rPr>
                <w:lang w:val="en-US"/>
              </w:rPr>
              <w:t>ţia</w:t>
            </w:r>
            <w:proofErr w:type="spellEnd"/>
            <w:r w:rsidR="0001066E" w:rsidRPr="003A39FA">
              <w:rPr>
                <w:lang w:val="en-US"/>
              </w:rPr>
              <w:t xml:space="preserve"> </w:t>
            </w:r>
            <w:proofErr w:type="spellStart"/>
            <w:r w:rsidR="0001066E" w:rsidRPr="003A39FA">
              <w:rPr>
                <w:lang w:val="en-US"/>
              </w:rPr>
              <w:t>lucrărilor</w:t>
            </w:r>
            <w:proofErr w:type="spellEnd"/>
            <w:r w:rsidR="0001066E" w:rsidRPr="003A39FA">
              <w:rPr>
                <w:lang w:val="en-US"/>
              </w:rPr>
              <w:t xml:space="preserve"> </w:t>
            </w:r>
            <w:proofErr w:type="spellStart"/>
            <w:r w:rsidR="0001066E" w:rsidRPr="003A39FA">
              <w:rPr>
                <w:lang w:val="en-US"/>
              </w:rPr>
              <w:t>este</w:t>
            </w:r>
            <w:proofErr w:type="spellEnd"/>
            <w:r w:rsidR="0001066E" w:rsidRPr="003A39FA">
              <w:rPr>
                <w:lang w:val="en-US"/>
              </w:rPr>
              <w:t xml:space="preserve"> </w:t>
            </w:r>
            <w:r w:rsidR="001278C6" w:rsidRPr="003A39FA">
              <w:rPr>
                <w:lang w:val="en-US"/>
              </w:rPr>
              <w:t>din</w:t>
            </w:r>
            <w:r w:rsidR="0001066E" w:rsidRPr="003A39FA">
              <w:rPr>
                <w:lang w:val="en-US"/>
              </w:rPr>
              <w:t xml:space="preserve"> culpa </w:t>
            </w:r>
            <w:proofErr w:type="spellStart"/>
            <w:r w:rsidR="0001066E" w:rsidRPr="003A39FA">
              <w:rPr>
                <w:lang w:val="en-US"/>
              </w:rPr>
              <w:t>uneia</w:t>
            </w:r>
            <w:proofErr w:type="spellEnd"/>
            <w:r w:rsidR="00460653" w:rsidRPr="003A39FA">
              <w:rPr>
                <w:lang w:val="en-US"/>
              </w:rPr>
              <w:t xml:space="preserve"> </w:t>
            </w:r>
            <w:proofErr w:type="spellStart"/>
            <w:r w:rsidR="00460653" w:rsidRPr="003A39FA">
              <w:rPr>
                <w:lang w:val="en-US"/>
              </w:rPr>
              <w:t>din</w:t>
            </w:r>
            <w:r w:rsidR="0001066E" w:rsidRPr="003A39FA">
              <w:rPr>
                <w:lang w:val="en-US"/>
              </w:rPr>
              <w:t>tre</w:t>
            </w:r>
            <w:proofErr w:type="spellEnd"/>
            <w:r w:rsidR="00460653" w:rsidRPr="003A39FA">
              <w:rPr>
                <w:lang w:val="en-US"/>
              </w:rPr>
              <w:t xml:space="preserve"> </w:t>
            </w:r>
            <w:proofErr w:type="spellStart"/>
            <w:r w:rsidR="00460653" w:rsidRPr="003A39FA">
              <w:rPr>
                <w:lang w:val="en-US"/>
              </w:rPr>
              <w:t>părţi</w:t>
            </w:r>
            <w:r w:rsidR="0001066E" w:rsidRPr="003A39FA">
              <w:rPr>
                <w:lang w:val="en-US"/>
              </w:rPr>
              <w:t>le</w:t>
            </w:r>
            <w:proofErr w:type="spellEnd"/>
            <w:r w:rsidR="0001066E" w:rsidRPr="003A39FA">
              <w:rPr>
                <w:lang w:val="en-US"/>
              </w:rPr>
              <w:t xml:space="preserve"> </w:t>
            </w:r>
            <w:proofErr w:type="spellStart"/>
            <w:r w:rsidR="0001066E" w:rsidRPr="003A39FA">
              <w:rPr>
                <w:lang w:val="en-US"/>
              </w:rPr>
              <w:t>contractante</w:t>
            </w:r>
            <w:proofErr w:type="spellEnd"/>
            <w:r w:rsidR="00460653" w:rsidRPr="003A39FA">
              <w:rPr>
                <w:lang w:val="en-US"/>
              </w:rPr>
              <w:t xml:space="preserve">, </w:t>
            </w:r>
            <w:proofErr w:type="spellStart"/>
            <w:r w:rsidR="00460653" w:rsidRPr="003A39FA">
              <w:rPr>
                <w:lang w:val="en-US"/>
              </w:rPr>
              <w:t>partea</w:t>
            </w:r>
            <w:proofErr w:type="spellEnd"/>
            <w:r w:rsidR="00460653" w:rsidRPr="003A39FA">
              <w:rPr>
                <w:lang w:val="en-US"/>
              </w:rPr>
              <w:t xml:space="preserve"> </w:t>
            </w:r>
            <w:proofErr w:type="spellStart"/>
            <w:r w:rsidR="00460653" w:rsidRPr="003A39FA">
              <w:rPr>
                <w:lang w:val="en-US"/>
              </w:rPr>
              <w:t>culpabilă</w:t>
            </w:r>
            <w:proofErr w:type="spellEnd"/>
            <w:r w:rsidR="00460653" w:rsidRPr="003A39FA">
              <w:rPr>
                <w:lang w:val="en-US"/>
              </w:rPr>
              <w:t xml:space="preserve"> </w:t>
            </w:r>
            <w:proofErr w:type="spellStart"/>
            <w:r w:rsidR="00460653" w:rsidRPr="003A39FA">
              <w:rPr>
                <w:lang w:val="en-US"/>
              </w:rPr>
              <w:t>va</w:t>
            </w:r>
            <w:proofErr w:type="spellEnd"/>
            <w:r w:rsidR="00460653" w:rsidRPr="003A39FA">
              <w:rPr>
                <w:lang w:val="en-US"/>
              </w:rPr>
              <w:t xml:space="preserve"> </w:t>
            </w:r>
            <w:proofErr w:type="spellStart"/>
            <w:r w:rsidR="00460653" w:rsidRPr="003A39FA">
              <w:rPr>
                <w:lang w:val="en-US"/>
              </w:rPr>
              <w:t>plăti</w:t>
            </w:r>
            <w:proofErr w:type="spellEnd"/>
            <w:r w:rsidR="00460653" w:rsidRPr="003A39FA">
              <w:rPr>
                <w:lang w:val="en-US"/>
              </w:rPr>
              <w:t xml:space="preserve"> </w:t>
            </w:r>
            <w:proofErr w:type="spellStart"/>
            <w:r w:rsidR="00460653" w:rsidRPr="003A39FA">
              <w:rPr>
                <w:lang w:val="en-US"/>
              </w:rPr>
              <w:t>celeilalte</w:t>
            </w:r>
            <w:proofErr w:type="spellEnd"/>
            <w:r w:rsidR="00460653" w:rsidRPr="003A39FA">
              <w:rPr>
                <w:lang w:val="en-US"/>
              </w:rPr>
              <w:t xml:space="preserve"> </w:t>
            </w:r>
            <w:proofErr w:type="spellStart"/>
            <w:r w:rsidR="00460653" w:rsidRPr="003A39FA">
              <w:rPr>
                <w:lang w:val="en-US"/>
              </w:rPr>
              <w:t>părţi</w:t>
            </w:r>
            <w:proofErr w:type="spellEnd"/>
            <w:r w:rsidR="00460653" w:rsidRPr="003A39FA">
              <w:rPr>
                <w:lang w:val="en-US"/>
              </w:rPr>
              <w:t xml:space="preserve"> </w:t>
            </w:r>
            <w:proofErr w:type="spellStart"/>
            <w:r w:rsidR="00460653" w:rsidRPr="003A39FA">
              <w:rPr>
                <w:lang w:val="en-US"/>
              </w:rPr>
              <w:t>penalizări</w:t>
            </w:r>
            <w:proofErr w:type="spellEnd"/>
            <w:r w:rsidR="0001066E" w:rsidRPr="003A39FA">
              <w:rPr>
                <w:lang w:val="en-US"/>
              </w:rPr>
              <w:t xml:space="preserve"> </w:t>
            </w:r>
            <w:proofErr w:type="spellStart"/>
            <w:r w:rsidR="0001066E" w:rsidRPr="003A39FA">
              <w:rPr>
                <w:lang w:val="en-US"/>
              </w:rPr>
              <w:t>şi</w:t>
            </w:r>
            <w:proofErr w:type="spellEnd"/>
            <w:r w:rsidR="0001066E" w:rsidRPr="003A39FA">
              <w:rPr>
                <w:lang w:val="en-US"/>
              </w:rPr>
              <w:t>/</w:t>
            </w:r>
            <w:proofErr w:type="spellStart"/>
            <w:r w:rsidR="0001066E" w:rsidRPr="003A39FA">
              <w:rPr>
                <w:lang w:val="en-US"/>
              </w:rPr>
              <w:t>sau</w:t>
            </w:r>
            <w:proofErr w:type="spellEnd"/>
            <w:r w:rsidR="0001066E" w:rsidRPr="003A39FA">
              <w:rPr>
                <w:lang w:val="en-US"/>
              </w:rPr>
              <w:t xml:space="preserve"> </w:t>
            </w:r>
            <w:proofErr w:type="spellStart"/>
            <w:r w:rsidR="0001066E" w:rsidRPr="003A39FA">
              <w:rPr>
                <w:lang w:val="en-US"/>
              </w:rPr>
              <w:t>despăgubiri</w:t>
            </w:r>
            <w:proofErr w:type="spellEnd"/>
            <w:r w:rsidR="0001066E" w:rsidRPr="003A39FA">
              <w:rPr>
                <w:lang w:val="en-US"/>
              </w:rPr>
              <w:t xml:space="preserve"> </w:t>
            </w:r>
            <w:proofErr w:type="spellStart"/>
            <w:r w:rsidR="0001066E" w:rsidRPr="003A39FA">
              <w:rPr>
                <w:lang w:val="en-US"/>
              </w:rPr>
              <w:t>în</w:t>
            </w:r>
            <w:proofErr w:type="spellEnd"/>
            <w:r w:rsidR="0001066E" w:rsidRPr="003A39FA">
              <w:rPr>
                <w:lang w:val="en-US"/>
              </w:rPr>
              <w:t xml:space="preserve"> </w:t>
            </w:r>
            <w:proofErr w:type="spellStart"/>
            <w:r w:rsidR="0001066E" w:rsidRPr="003A39FA">
              <w:rPr>
                <w:lang w:val="en-US"/>
              </w:rPr>
              <w:t>cuantum</w:t>
            </w:r>
            <w:proofErr w:type="spellEnd"/>
            <w:r w:rsidR="0001066E" w:rsidRPr="003A39FA">
              <w:rPr>
                <w:lang w:val="en-US"/>
              </w:rPr>
              <w:t xml:space="preserve"> de la 0,01% </w:t>
            </w:r>
            <w:proofErr w:type="spellStart"/>
            <w:r w:rsidR="0001066E" w:rsidRPr="003A39FA">
              <w:rPr>
                <w:lang w:val="en-US"/>
              </w:rPr>
              <w:t>până</w:t>
            </w:r>
            <w:proofErr w:type="spellEnd"/>
            <w:r w:rsidR="0001066E" w:rsidRPr="003A39FA">
              <w:rPr>
                <w:lang w:val="en-US"/>
              </w:rPr>
              <w:t xml:space="preserve"> la 0,1%</w:t>
            </w:r>
            <w:r w:rsidR="00460653" w:rsidRPr="003A39FA">
              <w:rPr>
                <w:lang w:val="en-US"/>
              </w:rPr>
              <w:t xml:space="preserve"> din </w:t>
            </w:r>
            <w:proofErr w:type="spellStart"/>
            <w:r w:rsidR="00460653" w:rsidRPr="003A39FA">
              <w:rPr>
                <w:lang w:val="en-US"/>
              </w:rPr>
              <w:t>valoarea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w:t>
            </w:r>
            <w:proofErr w:type="spellStart"/>
            <w:r w:rsidR="00D74B95" w:rsidRPr="003A39FA">
              <w:rPr>
                <w:lang w:val="en-US"/>
              </w:rPr>
              <w:t>rămase</w:t>
            </w:r>
            <w:r w:rsidR="00460653" w:rsidRPr="003A39FA">
              <w:rPr>
                <w:lang w:val="en-US"/>
              </w:rPr>
              <w:t>de</w:t>
            </w:r>
            <w:proofErr w:type="spellEnd"/>
            <w:r w:rsidR="00460653" w:rsidRPr="003A39FA">
              <w:rPr>
                <w:lang w:val="en-US"/>
              </w:rPr>
              <w:t xml:space="preserve"> </w:t>
            </w:r>
            <w:proofErr w:type="spellStart"/>
            <w:r w:rsidR="00460653" w:rsidRPr="003A39FA">
              <w:rPr>
                <w:lang w:val="en-US"/>
              </w:rPr>
              <w:t>executat</w:t>
            </w:r>
            <w:proofErr w:type="spellEnd"/>
            <w:r w:rsidR="00460653" w:rsidRPr="003A39FA">
              <w:rPr>
                <w:lang w:val="en-US"/>
              </w:rPr>
              <w:t>/</w:t>
            </w:r>
            <w:proofErr w:type="spellStart"/>
            <w:r w:rsidR="00460653" w:rsidRPr="003A39FA">
              <w:rPr>
                <w:lang w:val="en-US"/>
              </w:rPr>
              <w:t>neonorate</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fiecare</w:t>
            </w:r>
            <w:proofErr w:type="spellEnd"/>
            <w:r w:rsidR="00460653" w:rsidRPr="003A39FA">
              <w:rPr>
                <w:lang w:val="en-US"/>
              </w:rPr>
              <w:t xml:space="preserve"> zi de </w:t>
            </w:r>
            <w:proofErr w:type="spellStart"/>
            <w:r w:rsidR="00460653" w:rsidRPr="003A39FA">
              <w:rPr>
                <w:lang w:val="en-US"/>
              </w:rPr>
              <w:t>întârziere</w:t>
            </w:r>
            <w:proofErr w:type="spellEnd"/>
            <w:r w:rsidR="00460653" w:rsidRPr="003A39FA">
              <w:rPr>
                <w:lang w:val="en-US"/>
              </w:rPr>
              <w:t xml:space="preserve">. Penalizarea </w:t>
            </w:r>
            <w:proofErr w:type="spellStart"/>
            <w:r w:rsidR="00460653" w:rsidRPr="003A39FA">
              <w:rPr>
                <w:lang w:val="en-US"/>
              </w:rPr>
              <w:t>devine</w:t>
            </w:r>
            <w:proofErr w:type="spellEnd"/>
            <w:r w:rsidR="00460653" w:rsidRPr="003A39FA">
              <w:rPr>
                <w:lang w:val="en-US"/>
              </w:rPr>
              <w:t xml:space="preserve"> </w:t>
            </w:r>
            <w:proofErr w:type="spellStart"/>
            <w:r w:rsidR="00460653" w:rsidRPr="003A39FA">
              <w:rPr>
                <w:lang w:val="en-US"/>
              </w:rPr>
              <w:t>operantă</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momentul</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care </w:t>
            </w:r>
            <w:proofErr w:type="spellStart"/>
            <w:r w:rsidR="00460653" w:rsidRPr="003A39FA">
              <w:rPr>
                <w:lang w:val="en-US"/>
              </w:rPr>
              <w:t>partea</w:t>
            </w:r>
            <w:proofErr w:type="spellEnd"/>
            <w:r w:rsidR="00460653" w:rsidRPr="003A39FA">
              <w:rPr>
                <w:lang w:val="en-US"/>
              </w:rPr>
              <w:t xml:space="preserve"> </w:t>
            </w:r>
            <w:proofErr w:type="spellStart"/>
            <w:r w:rsidR="00BB2CB2" w:rsidRPr="003A39FA">
              <w:rPr>
                <w:lang w:val="en-US"/>
              </w:rPr>
              <w:t>î</w:t>
            </w:r>
            <w:r w:rsidR="00460653" w:rsidRPr="003A39FA">
              <w:rPr>
                <w:lang w:val="en-US"/>
              </w:rPr>
              <w:t>nculpă</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intrat</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întârziere</w:t>
            </w:r>
            <w:proofErr w:type="spellEnd"/>
            <w:r w:rsidR="00460653" w:rsidRPr="003A39FA">
              <w:rPr>
                <w:lang w:val="en-US"/>
              </w:rPr>
              <w:t xml:space="preserve">. </w:t>
            </w:r>
          </w:p>
          <w:p w14:paraId="309341AC" w14:textId="77777777" w:rsidR="00460653" w:rsidRPr="003A39FA" w:rsidRDefault="00D53233" w:rsidP="00750547">
            <w:pPr>
              <w:pStyle w:val="af2"/>
              <w:numPr>
                <w:ilvl w:val="1"/>
                <w:numId w:val="12"/>
              </w:numPr>
              <w:tabs>
                <w:tab w:val="left" w:pos="567"/>
                <w:tab w:val="left" w:pos="1890"/>
              </w:tabs>
              <w:spacing w:line="276" w:lineRule="auto"/>
              <w:ind w:left="0" w:hanging="567"/>
              <w:rPr>
                <w:lang w:val="en-US"/>
              </w:rPr>
            </w:pPr>
            <w:r w:rsidRPr="003A39FA">
              <w:rPr>
                <w:lang w:val="en-US"/>
              </w:rPr>
              <w:t xml:space="preserve">10.10. </w:t>
            </w:r>
            <w:proofErr w:type="spellStart"/>
            <w:r w:rsidR="00460653" w:rsidRPr="003A39FA">
              <w:rPr>
                <w:lang w:val="en-US"/>
              </w:rPr>
              <w:t>Beneficiarul</w:t>
            </w:r>
            <w:proofErr w:type="spellEnd"/>
            <w:r w:rsidR="00460653" w:rsidRPr="003A39FA">
              <w:rPr>
                <w:lang w:val="en-US"/>
              </w:rPr>
              <w:t xml:space="preserve"> nu </w:t>
            </w:r>
            <w:proofErr w:type="spellStart"/>
            <w:r w:rsidR="00460653" w:rsidRPr="003A39FA">
              <w:rPr>
                <w:lang w:val="en-US"/>
              </w:rPr>
              <w:t>va</w:t>
            </w:r>
            <w:proofErr w:type="spellEnd"/>
            <w:r w:rsidR="00460653" w:rsidRPr="003A39FA">
              <w:rPr>
                <w:lang w:val="en-US"/>
              </w:rPr>
              <w:t xml:space="preserve"> fi </w:t>
            </w:r>
            <w:proofErr w:type="spellStart"/>
            <w:r w:rsidR="00460653" w:rsidRPr="003A39FA">
              <w:rPr>
                <w:lang w:val="en-US"/>
              </w:rPr>
              <w:t>responsabil</w:t>
            </w:r>
            <w:proofErr w:type="spellEnd"/>
            <w:r w:rsidR="00460653" w:rsidRPr="003A39FA">
              <w:rPr>
                <w:lang w:val="en-US"/>
              </w:rPr>
              <w:t xml:space="preserve"> </w:t>
            </w:r>
            <w:proofErr w:type="spellStart"/>
            <w:r w:rsidR="00460653" w:rsidRPr="003A39FA">
              <w:rPr>
                <w:lang w:val="en-US"/>
              </w:rPr>
              <w:t>pentru</w:t>
            </w:r>
            <w:proofErr w:type="spellEnd"/>
            <w:r w:rsidR="00460653" w:rsidRPr="003A39FA">
              <w:rPr>
                <w:lang w:val="en-US"/>
              </w:rPr>
              <w:t xml:space="preserve"> </w:t>
            </w:r>
            <w:proofErr w:type="spellStart"/>
            <w:r w:rsidR="00460653" w:rsidRPr="003A39FA">
              <w:rPr>
                <w:lang w:val="en-US"/>
              </w:rPr>
              <w:t>nici</w:t>
            </w:r>
            <w:proofErr w:type="spellEnd"/>
            <w:r w:rsidR="00460653" w:rsidRPr="003A39FA">
              <w:rPr>
                <w:lang w:val="en-US"/>
              </w:rPr>
              <w:t xml:space="preserve"> un </w:t>
            </w:r>
            <w:proofErr w:type="spellStart"/>
            <w:r w:rsidR="00460653" w:rsidRPr="003A39FA">
              <w:rPr>
                <w:lang w:val="en-US"/>
              </w:rPr>
              <w:t>fel</w:t>
            </w:r>
            <w:proofErr w:type="spellEnd"/>
            <w:r w:rsidR="00460653" w:rsidRPr="003A39FA">
              <w:rPr>
                <w:lang w:val="en-US"/>
              </w:rPr>
              <w:t xml:space="preserve"> de </w:t>
            </w:r>
            <w:proofErr w:type="spellStart"/>
            <w:r w:rsidR="00460653" w:rsidRPr="003A39FA">
              <w:rPr>
                <w:lang w:val="en-US"/>
              </w:rPr>
              <w:t>daune</w:t>
            </w:r>
            <w:r w:rsidR="00C33344" w:rsidRPr="003A39FA">
              <w:rPr>
                <w:lang w:val="en-US"/>
              </w:rPr>
              <w:t>-</w:t>
            </w:r>
            <w:r w:rsidR="00460653" w:rsidRPr="003A39FA">
              <w:rPr>
                <w:lang w:val="en-US"/>
              </w:rPr>
              <w:t>interese</w:t>
            </w:r>
            <w:proofErr w:type="spellEnd"/>
            <w:r w:rsidR="00460653" w:rsidRPr="003A39FA">
              <w:rPr>
                <w:lang w:val="en-US"/>
              </w:rPr>
              <w:t xml:space="preserve">, </w:t>
            </w:r>
            <w:proofErr w:type="spellStart"/>
            <w:r w:rsidR="00460653" w:rsidRPr="003A39FA">
              <w:rPr>
                <w:lang w:val="en-US"/>
              </w:rPr>
              <w:t>compensaţii</w:t>
            </w:r>
            <w:proofErr w:type="spellEnd"/>
            <w:r w:rsidR="00460653" w:rsidRPr="003A39FA">
              <w:rPr>
                <w:lang w:val="en-US"/>
              </w:rPr>
              <w:t xml:space="preserve"> </w:t>
            </w:r>
            <w:proofErr w:type="spellStart"/>
            <w:r w:rsidR="00460653" w:rsidRPr="003A39FA">
              <w:rPr>
                <w:lang w:val="en-US"/>
              </w:rPr>
              <w:t>plătibile</w:t>
            </w:r>
            <w:proofErr w:type="spellEnd"/>
            <w:r w:rsidR="00460653" w:rsidRPr="003A39FA">
              <w:rPr>
                <w:lang w:val="en-US"/>
              </w:rPr>
              <w:t xml:space="preserve"> conform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privinţa</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ca </w:t>
            </w:r>
            <w:proofErr w:type="spellStart"/>
            <w:r w:rsidR="00460653" w:rsidRPr="003A39FA">
              <w:rPr>
                <w:lang w:val="en-US"/>
              </w:rPr>
              <w:t>urmare</w:t>
            </w:r>
            <w:proofErr w:type="spellEnd"/>
            <w:r w:rsidR="00460653" w:rsidRPr="003A39FA">
              <w:rPr>
                <w:lang w:val="en-US"/>
              </w:rPr>
              <w:t xml:space="preserve"> a </w:t>
            </w:r>
            <w:proofErr w:type="spellStart"/>
            <w:r w:rsidR="00460653" w:rsidRPr="003A39FA">
              <w:rPr>
                <w:lang w:val="en-US"/>
              </w:rPr>
              <w:t>unui</w:t>
            </w:r>
            <w:proofErr w:type="spellEnd"/>
            <w:r w:rsidR="00460653" w:rsidRPr="003A39FA">
              <w:rPr>
                <w:lang w:val="en-US"/>
              </w:rPr>
              <w:t xml:space="preserve"> accident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prejudiciu</w:t>
            </w:r>
            <w:proofErr w:type="spellEnd"/>
            <w:r w:rsidR="00460653" w:rsidRPr="003A39FA">
              <w:rPr>
                <w:lang w:val="en-US"/>
              </w:rPr>
              <w:t xml:space="preserve"> </w:t>
            </w:r>
            <w:proofErr w:type="spellStart"/>
            <w:r w:rsidR="00460653" w:rsidRPr="003A39FA">
              <w:rPr>
                <w:lang w:val="en-US"/>
              </w:rPr>
              <w:t>adus</w:t>
            </w:r>
            <w:proofErr w:type="spellEnd"/>
            <w:r w:rsidR="00460653" w:rsidRPr="003A39FA">
              <w:rPr>
                <w:lang w:val="en-US"/>
              </w:rPr>
              <w:t xml:space="preserve"> </w:t>
            </w:r>
            <w:proofErr w:type="spellStart"/>
            <w:r w:rsidR="00460653" w:rsidRPr="003A39FA">
              <w:rPr>
                <w:lang w:val="en-US"/>
              </w:rPr>
              <w:t>unui</w:t>
            </w:r>
            <w:proofErr w:type="spellEnd"/>
            <w:r w:rsidR="00460653" w:rsidRPr="003A39FA">
              <w:rPr>
                <w:lang w:val="en-US"/>
              </w:rPr>
              <w:t xml:space="preserve"> </w:t>
            </w:r>
            <w:proofErr w:type="spellStart"/>
            <w:r w:rsidR="00460653" w:rsidRPr="003A39FA">
              <w:rPr>
                <w:lang w:val="en-US"/>
              </w:rPr>
              <w:t>muncitor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altei</w:t>
            </w:r>
            <w:proofErr w:type="spellEnd"/>
            <w:r w:rsidR="00460653" w:rsidRPr="003A39FA">
              <w:rPr>
                <w:lang w:val="en-US"/>
              </w:rPr>
              <w:t xml:space="preserve"> </w:t>
            </w:r>
            <w:proofErr w:type="spellStart"/>
            <w:r w:rsidR="00460653" w:rsidRPr="003A39FA">
              <w:rPr>
                <w:lang w:val="en-US"/>
              </w:rPr>
              <w:t>persoane</w:t>
            </w:r>
            <w:proofErr w:type="spellEnd"/>
            <w:r w:rsidR="00460653" w:rsidRPr="003A39FA">
              <w:rPr>
                <w:lang w:val="en-US"/>
              </w:rPr>
              <w:t xml:space="preserve"> </w:t>
            </w:r>
            <w:proofErr w:type="spellStart"/>
            <w:r w:rsidR="00460653" w:rsidRPr="003A39FA">
              <w:rPr>
                <w:lang w:val="en-US"/>
              </w:rPr>
              <w:t>angajate</w:t>
            </w:r>
            <w:proofErr w:type="spellEnd"/>
            <w:r w:rsidR="00460653" w:rsidRPr="003A39FA">
              <w:rPr>
                <w:lang w:val="en-US"/>
              </w:rPr>
              <w:t xml:space="preserve"> de </w:t>
            </w:r>
            <w:proofErr w:type="spellStart"/>
            <w:r w:rsidR="00460653" w:rsidRPr="003A39FA">
              <w:rPr>
                <w:lang w:val="en-US"/>
              </w:rPr>
              <w:t>Antreprenor</w:t>
            </w:r>
            <w:proofErr w:type="spellEnd"/>
            <w:r w:rsidR="00460653" w:rsidRPr="003A39FA">
              <w:rPr>
                <w:lang w:val="en-US"/>
              </w:rPr>
              <w:t xml:space="preserve">, cu </w:t>
            </w:r>
            <w:proofErr w:type="spellStart"/>
            <w:r w:rsidR="00460653" w:rsidRPr="003A39FA">
              <w:rPr>
                <w:lang w:val="en-US"/>
              </w:rPr>
              <w:t>excepţia</w:t>
            </w:r>
            <w:proofErr w:type="spellEnd"/>
            <w:r w:rsidR="00460653" w:rsidRPr="003A39FA">
              <w:rPr>
                <w:lang w:val="en-US"/>
              </w:rPr>
              <w:t xml:space="preserve"> </w:t>
            </w:r>
            <w:proofErr w:type="spellStart"/>
            <w:r w:rsidR="00460653" w:rsidRPr="003A39FA">
              <w:rPr>
                <w:lang w:val="en-US"/>
              </w:rPr>
              <w:t>unui</w:t>
            </w:r>
            <w:proofErr w:type="spellEnd"/>
            <w:r w:rsidR="00460653" w:rsidRPr="003A39FA">
              <w:rPr>
                <w:lang w:val="en-US"/>
              </w:rPr>
              <w:t xml:space="preserve"> accident </w:t>
            </w:r>
            <w:proofErr w:type="spellStart"/>
            <w:r w:rsidR="00460653" w:rsidRPr="003A39FA">
              <w:rPr>
                <w:lang w:val="en-US"/>
              </w:rPr>
              <w:t>sau</w:t>
            </w:r>
            <w:proofErr w:type="spellEnd"/>
            <w:r w:rsidR="00460653" w:rsidRPr="003A39FA">
              <w:rPr>
                <w:lang w:val="en-US"/>
              </w:rPr>
              <w:t xml:space="preserve"> </w:t>
            </w:r>
            <w:proofErr w:type="spellStart"/>
            <w:r w:rsidR="00460653" w:rsidRPr="003A39FA">
              <w:rPr>
                <w:lang w:val="en-US"/>
              </w:rPr>
              <w:t>prejudiciu</w:t>
            </w:r>
            <w:proofErr w:type="spellEnd"/>
            <w:r w:rsidR="00460653" w:rsidRPr="003A39FA">
              <w:rPr>
                <w:lang w:val="en-US"/>
              </w:rPr>
              <w:t xml:space="preserve"> </w:t>
            </w:r>
            <w:proofErr w:type="spellStart"/>
            <w:r w:rsidR="00460653" w:rsidRPr="003A39FA">
              <w:rPr>
                <w:lang w:val="en-US"/>
              </w:rPr>
              <w:t>rezult</w:t>
            </w:r>
            <w:r w:rsidR="00D74B95" w:rsidRPr="003A39FA">
              <w:rPr>
                <w:lang w:val="en-US"/>
              </w:rPr>
              <w:t>î</w:t>
            </w:r>
            <w:r w:rsidR="00460653" w:rsidRPr="003A39FA">
              <w:rPr>
                <w:lang w:val="en-US"/>
              </w:rPr>
              <w:t>nd</w:t>
            </w:r>
            <w:proofErr w:type="spellEnd"/>
            <w:r w:rsidR="00460653" w:rsidRPr="003A39FA">
              <w:rPr>
                <w:lang w:val="en-US"/>
              </w:rPr>
              <w:t xml:space="preserve"> din vina </w:t>
            </w:r>
            <w:proofErr w:type="spellStart"/>
            <w:r w:rsidR="00460653" w:rsidRPr="003A39FA">
              <w:rPr>
                <w:lang w:val="en-US"/>
              </w:rPr>
              <w:t>Beneficiarului</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agenţilor</w:t>
            </w:r>
            <w:proofErr w:type="spellEnd"/>
            <w:r w:rsidR="00460653" w:rsidRPr="003A39FA">
              <w:rPr>
                <w:lang w:val="en-US"/>
              </w:rPr>
              <w:t xml:space="preserve"> </w:t>
            </w:r>
            <w:proofErr w:type="spellStart"/>
            <w:r w:rsidR="00460653" w:rsidRPr="003A39FA">
              <w:rPr>
                <w:lang w:val="en-US"/>
              </w:rPr>
              <w:t>sau</w:t>
            </w:r>
            <w:proofErr w:type="spellEnd"/>
            <w:r w:rsidR="00460653" w:rsidRPr="003A39FA">
              <w:rPr>
                <w:lang w:val="en-US"/>
              </w:rPr>
              <w:t xml:space="preserve"> </w:t>
            </w:r>
            <w:proofErr w:type="gramStart"/>
            <w:r w:rsidR="00460653" w:rsidRPr="003A39FA">
              <w:rPr>
                <w:lang w:val="en-US"/>
              </w:rPr>
              <w:t>a</w:t>
            </w:r>
            <w:proofErr w:type="gramEnd"/>
            <w:r w:rsidR="00460653" w:rsidRPr="003A39FA">
              <w:rPr>
                <w:lang w:val="en-US"/>
              </w:rPr>
              <w:t xml:space="preserve"> </w:t>
            </w:r>
            <w:proofErr w:type="spellStart"/>
            <w:r w:rsidR="00460653" w:rsidRPr="003A39FA">
              <w:rPr>
                <w:lang w:val="en-US"/>
              </w:rPr>
              <w:t>angajaţilor</w:t>
            </w:r>
            <w:proofErr w:type="spellEnd"/>
            <w:r w:rsidR="00460653" w:rsidRPr="003A39FA">
              <w:rPr>
                <w:lang w:val="en-US"/>
              </w:rPr>
              <w:t xml:space="preserve"> </w:t>
            </w:r>
            <w:proofErr w:type="spellStart"/>
            <w:r w:rsidR="00460653" w:rsidRPr="003A39FA">
              <w:rPr>
                <w:lang w:val="en-US"/>
              </w:rPr>
              <w:t>acestora</w:t>
            </w:r>
            <w:proofErr w:type="spellEnd"/>
            <w:r w:rsidR="00460653" w:rsidRPr="003A39FA">
              <w:rPr>
                <w:lang w:val="en-US"/>
              </w:rPr>
              <w:t>.</w:t>
            </w:r>
          </w:p>
          <w:p w14:paraId="1C4B2C9E" w14:textId="77777777" w:rsidR="00460653" w:rsidRPr="003A39FA" w:rsidRDefault="00D53233" w:rsidP="00750547">
            <w:pPr>
              <w:pStyle w:val="af2"/>
              <w:numPr>
                <w:ilvl w:val="1"/>
                <w:numId w:val="12"/>
              </w:numPr>
              <w:tabs>
                <w:tab w:val="left" w:pos="567"/>
                <w:tab w:val="left" w:pos="1890"/>
              </w:tabs>
              <w:spacing w:line="276" w:lineRule="auto"/>
              <w:ind w:left="0" w:hanging="567"/>
              <w:rPr>
                <w:lang w:val="en-US"/>
              </w:rPr>
            </w:pPr>
            <w:r w:rsidRPr="003A39FA">
              <w:rPr>
                <w:lang w:val="en-US"/>
              </w:rPr>
              <w:t xml:space="preserve">10.11.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subantreprenorii</w:t>
            </w:r>
            <w:proofErr w:type="spellEnd"/>
            <w:r w:rsidR="00460653" w:rsidRPr="003A39FA">
              <w:rPr>
                <w:lang w:val="en-US"/>
              </w:rPr>
              <w:t xml:space="preserve"> </w:t>
            </w:r>
            <w:proofErr w:type="spellStart"/>
            <w:r w:rsidR="00460653" w:rsidRPr="003A39FA">
              <w:rPr>
                <w:lang w:val="en-US"/>
              </w:rPr>
              <w:t>răspund</w:t>
            </w:r>
            <w:proofErr w:type="spellEnd"/>
            <w:r w:rsidR="00460653" w:rsidRPr="003A39FA">
              <w:rPr>
                <w:lang w:val="en-US"/>
              </w:rPr>
              <w:t xml:space="preserve"> </w:t>
            </w:r>
            <w:proofErr w:type="spellStart"/>
            <w:r w:rsidR="00460653" w:rsidRPr="003A39FA">
              <w:rPr>
                <w:lang w:val="en-US"/>
              </w:rPr>
              <w:t>soli</w:t>
            </w:r>
            <w:r w:rsidR="00DA1062" w:rsidRPr="003A39FA">
              <w:rPr>
                <w:lang w:val="en-US"/>
              </w:rPr>
              <w:t>dar</w:t>
            </w:r>
            <w:proofErr w:type="spellEnd"/>
            <w:r w:rsidR="00DA1062" w:rsidRPr="003A39FA">
              <w:rPr>
                <w:lang w:val="en-US"/>
              </w:rPr>
              <w:t xml:space="preserve"> </w:t>
            </w:r>
            <w:proofErr w:type="spellStart"/>
            <w:r w:rsidR="00DA1062" w:rsidRPr="003A39FA">
              <w:rPr>
                <w:lang w:val="en-US"/>
              </w:rPr>
              <w:t>pentru</w:t>
            </w:r>
            <w:proofErr w:type="spellEnd"/>
            <w:r w:rsidR="00DA1062" w:rsidRPr="003A39FA">
              <w:rPr>
                <w:lang w:val="en-US"/>
              </w:rPr>
              <w:t xml:space="preserve"> </w:t>
            </w:r>
            <w:proofErr w:type="spellStart"/>
            <w:r w:rsidR="00DA1062" w:rsidRPr="003A39FA">
              <w:rPr>
                <w:lang w:val="en-US"/>
              </w:rPr>
              <w:t>neexecutarea</w:t>
            </w:r>
            <w:proofErr w:type="spellEnd"/>
            <w:r w:rsidR="00DA1062" w:rsidRPr="003A39FA">
              <w:rPr>
                <w:lang w:val="en-US"/>
              </w:rPr>
              <w:t xml:space="preserve"> </w:t>
            </w:r>
            <w:proofErr w:type="spellStart"/>
            <w:r w:rsidR="00DA1062" w:rsidRPr="003A39FA">
              <w:rPr>
                <w:lang w:val="en-US"/>
              </w:rPr>
              <w:t>obligaț</w:t>
            </w:r>
            <w:r w:rsidR="00460653" w:rsidRPr="003A39FA">
              <w:rPr>
                <w:lang w:val="en-US"/>
              </w:rPr>
              <w:t>iil</w:t>
            </w:r>
            <w:r w:rsidR="00BB2CB2" w:rsidRPr="003A39FA">
              <w:rPr>
                <w:lang w:val="en-US"/>
              </w:rPr>
              <w:t>or</w:t>
            </w:r>
            <w:proofErr w:type="spellEnd"/>
            <w:r w:rsidR="00460653" w:rsidRPr="003A39FA">
              <w:rPr>
                <w:lang w:val="en-US"/>
              </w:rPr>
              <w:t xml:space="preserve"> </w:t>
            </w:r>
            <w:proofErr w:type="spellStart"/>
            <w:r w:rsidR="00460653" w:rsidRPr="003A39FA">
              <w:rPr>
                <w:lang w:val="en-US"/>
              </w:rPr>
              <w:t>contractuale</w:t>
            </w:r>
            <w:proofErr w:type="spellEnd"/>
            <w:r w:rsidR="00460653" w:rsidRPr="003A39FA">
              <w:rPr>
                <w:lang w:val="en-US"/>
              </w:rPr>
              <w:t>.</w:t>
            </w:r>
          </w:p>
          <w:p w14:paraId="0AFB67AB" w14:textId="77777777" w:rsidR="00460653" w:rsidRPr="003A39FA" w:rsidRDefault="00460653" w:rsidP="00196AB4">
            <w:pPr>
              <w:pStyle w:val="af2"/>
              <w:tabs>
                <w:tab w:val="left" w:pos="567"/>
                <w:tab w:val="left" w:pos="1890"/>
              </w:tabs>
              <w:spacing w:line="276" w:lineRule="auto"/>
              <w:ind w:firstLine="0"/>
              <w:rPr>
                <w:lang w:val="en-US"/>
              </w:rPr>
            </w:pPr>
          </w:p>
          <w:p w14:paraId="69C4BC6C" w14:textId="77777777" w:rsidR="00460653" w:rsidRPr="00FF430B" w:rsidRDefault="00D53233" w:rsidP="00370DB8">
            <w:pPr>
              <w:tabs>
                <w:tab w:val="left" w:pos="3465"/>
              </w:tabs>
              <w:spacing w:line="276" w:lineRule="auto"/>
              <w:contextualSpacing/>
              <w:jc w:val="center"/>
            </w:pPr>
            <w:r w:rsidRPr="00370DB8">
              <w:rPr>
                <w:b/>
              </w:rPr>
              <w:t xml:space="preserve">11. </w:t>
            </w:r>
            <w:r w:rsidR="00460653" w:rsidRPr="00370DB8">
              <w:rPr>
                <w:b/>
              </w:rPr>
              <w:t>SOLUŢIONAREA LITIGIILOR</w:t>
            </w:r>
          </w:p>
          <w:p w14:paraId="3B7D6901" w14:textId="77777777" w:rsidR="00460653" w:rsidRPr="00FF430B" w:rsidRDefault="00D53233" w:rsidP="00750547">
            <w:pPr>
              <w:pStyle w:val="a"/>
              <w:numPr>
                <w:ilvl w:val="1"/>
                <w:numId w:val="12"/>
              </w:numPr>
              <w:tabs>
                <w:tab w:val="clear" w:pos="1134"/>
                <w:tab w:val="left" w:pos="567"/>
              </w:tabs>
              <w:spacing w:line="276" w:lineRule="auto"/>
              <w:ind w:left="0" w:hanging="567"/>
              <w:contextualSpacing/>
            </w:pPr>
            <w:r w:rsidRPr="001A2E5D">
              <w:rPr>
                <w:lang w:val="ro-RO"/>
              </w:rPr>
              <w:t xml:space="preserve">11.1. </w:t>
            </w:r>
            <w:r w:rsidR="00460653" w:rsidRPr="001A2E5D">
              <w:rPr>
                <w:lang w:val="ro-RO"/>
              </w:rPr>
              <w:t xml:space="preserve">În cazul litigiilor privind calitatea </w:t>
            </w:r>
            <w:proofErr w:type="spellStart"/>
            <w:r w:rsidR="00460653" w:rsidRPr="001A2E5D">
              <w:rPr>
                <w:lang w:val="ro-RO"/>
              </w:rPr>
              <w:t>şi</w:t>
            </w:r>
            <w:proofErr w:type="spellEnd"/>
            <w:r w:rsidR="00C33344" w:rsidRPr="001A2E5D">
              <w:rPr>
                <w:lang w:val="ro-RO"/>
              </w:rPr>
              <w:t xml:space="preserve"> </w:t>
            </w:r>
            <w:proofErr w:type="spellStart"/>
            <w:r w:rsidR="00460653" w:rsidRPr="001A2E5D">
              <w:rPr>
                <w:lang w:val="ro-RO"/>
              </w:rPr>
              <w:t>proprietăţile</w:t>
            </w:r>
            <w:proofErr w:type="spellEnd"/>
            <w:r w:rsidR="00460653" w:rsidRPr="001A2E5D">
              <w:rPr>
                <w:lang w:val="ro-RO"/>
              </w:rPr>
              <w:t xml:space="preserve"> materialelor de </w:t>
            </w:r>
            <w:proofErr w:type="spellStart"/>
            <w:r w:rsidR="00460653" w:rsidRPr="001A2E5D">
              <w:rPr>
                <w:lang w:val="ro-RO"/>
              </w:rPr>
              <w:t>construcţie</w:t>
            </w:r>
            <w:proofErr w:type="spellEnd"/>
            <w:r w:rsidR="00460653" w:rsidRPr="001A2E5D">
              <w:rPr>
                <w:lang w:val="ro-RO"/>
              </w:rPr>
              <w:t xml:space="preserve">, procedurile de verificare, corectitudinea efectuării probelor, a utilajelor de </w:t>
            </w:r>
            <w:proofErr w:type="spellStart"/>
            <w:r w:rsidR="00460653" w:rsidRPr="001A2E5D">
              <w:rPr>
                <w:lang w:val="ro-RO"/>
              </w:rPr>
              <w:t>construcţie</w:t>
            </w:r>
            <w:proofErr w:type="spellEnd"/>
            <w:r w:rsidR="00460653" w:rsidRPr="001A2E5D">
              <w:rPr>
                <w:lang w:val="ro-RO"/>
              </w:rPr>
              <w:t xml:space="preserve"> folosite, fiecare parte poate, după o </w:t>
            </w:r>
            <w:proofErr w:type="spellStart"/>
            <w:r w:rsidR="00460653" w:rsidRPr="001A2E5D">
              <w:rPr>
                <w:lang w:val="ro-RO"/>
              </w:rPr>
              <w:t>înştiinţare</w:t>
            </w:r>
            <w:proofErr w:type="spellEnd"/>
            <w:r w:rsidR="00460653" w:rsidRPr="001A2E5D">
              <w:rPr>
                <w:lang w:val="ro-RO"/>
              </w:rPr>
              <w:t xml:space="preserve"> prealabilă a celeilalte </w:t>
            </w:r>
            <w:proofErr w:type="spellStart"/>
            <w:r w:rsidR="00460653" w:rsidRPr="001A2E5D">
              <w:rPr>
                <w:lang w:val="ro-RO"/>
              </w:rPr>
              <w:t>părţi</w:t>
            </w:r>
            <w:proofErr w:type="spellEnd"/>
            <w:r w:rsidR="00460653" w:rsidRPr="001A2E5D">
              <w:rPr>
                <w:lang w:val="ro-RO"/>
              </w:rPr>
              <w:t xml:space="preserve">, să ceară efectuarea unor cercetări de către o </w:t>
            </w:r>
            <w:proofErr w:type="spellStart"/>
            <w:r w:rsidR="00460653" w:rsidRPr="001A2E5D">
              <w:rPr>
                <w:lang w:val="ro-RO"/>
              </w:rPr>
              <w:t>instituţie</w:t>
            </w:r>
            <w:proofErr w:type="spellEnd"/>
            <w:r w:rsidR="00460653" w:rsidRPr="001A2E5D">
              <w:rPr>
                <w:lang w:val="ro-RO"/>
              </w:rPr>
              <w:t xml:space="preserve"> publică de cercetare.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5532292C" w14:textId="77777777" w:rsidR="00460653" w:rsidRPr="00FF430B" w:rsidRDefault="00460653" w:rsidP="00196AB4">
            <w:pPr>
              <w:tabs>
                <w:tab w:val="left" w:pos="567"/>
              </w:tabs>
              <w:jc w:val="both"/>
            </w:pPr>
          </w:p>
          <w:p w14:paraId="006266B6" w14:textId="01E70A73" w:rsidR="00460653" w:rsidRPr="00FF430B" w:rsidRDefault="00D53233" w:rsidP="00370DB8">
            <w:pPr>
              <w:tabs>
                <w:tab w:val="left" w:pos="3825"/>
              </w:tabs>
              <w:spacing w:line="276" w:lineRule="auto"/>
              <w:contextualSpacing/>
              <w:jc w:val="center"/>
            </w:pPr>
            <w:r w:rsidRPr="00370DB8">
              <w:rPr>
                <w:b/>
              </w:rPr>
              <w:t xml:space="preserve">12. </w:t>
            </w:r>
            <w:r w:rsidR="009958BD" w:rsidRPr="00370DB8">
              <w:rPr>
                <w:b/>
              </w:rPr>
              <w:t>REZOLUȚIUNE</w:t>
            </w:r>
            <w:r w:rsidR="00992EC2">
              <w:rPr>
                <w:b/>
              </w:rPr>
              <w:t xml:space="preserve"> </w:t>
            </w:r>
            <w:r w:rsidR="009958BD" w:rsidRPr="00370DB8">
              <w:rPr>
                <w:b/>
              </w:rPr>
              <w:t>A</w:t>
            </w:r>
            <w:r w:rsidR="00460653" w:rsidRPr="00370DB8">
              <w:rPr>
                <w:b/>
              </w:rPr>
              <w:t>CONTRACTULUI</w:t>
            </w:r>
          </w:p>
          <w:p w14:paraId="5A0B12E8" w14:textId="77777777" w:rsidR="00460653" w:rsidRPr="003A39FA" w:rsidRDefault="00D53233" w:rsidP="00D53233">
            <w:pPr>
              <w:pStyle w:val="af2"/>
              <w:tabs>
                <w:tab w:val="left" w:pos="567"/>
              </w:tabs>
              <w:spacing w:line="276" w:lineRule="auto"/>
              <w:ind w:firstLine="0"/>
              <w:rPr>
                <w:lang w:val="en-US"/>
              </w:rPr>
            </w:pPr>
            <w:r w:rsidRPr="003A39FA">
              <w:rPr>
                <w:lang w:val="en-US"/>
              </w:rPr>
              <w:t xml:space="preserve">12.1. </w:t>
            </w:r>
            <w:proofErr w:type="spellStart"/>
            <w:r w:rsidR="00460653" w:rsidRPr="003A39FA">
              <w:rPr>
                <w:lang w:val="en-US"/>
              </w:rPr>
              <w:t>Antreprenorul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cere </w:t>
            </w:r>
            <w:proofErr w:type="spellStart"/>
            <w:r w:rsidR="00BB2CB2" w:rsidRPr="003A39FA">
              <w:rPr>
                <w:lang w:val="en-US"/>
              </w:rPr>
              <w:t>rezoluțiunea</w:t>
            </w:r>
            <w:proofErr w:type="spellEnd"/>
            <w:r w:rsidR="0001066E"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
          <w:p w14:paraId="75E1305C" w14:textId="77777777" w:rsidR="00460653" w:rsidRPr="00FF430B" w:rsidRDefault="00D53233" w:rsidP="00750547">
            <w:pPr>
              <w:numPr>
                <w:ilvl w:val="0"/>
                <w:numId w:val="11"/>
              </w:numPr>
              <w:tabs>
                <w:tab w:val="left" w:pos="612"/>
              </w:tabs>
              <w:ind w:left="252" w:firstLine="720"/>
              <w:jc w:val="both"/>
            </w:pPr>
            <w:r w:rsidRPr="00FF430B">
              <w:t xml:space="preserve"> </w:t>
            </w:r>
            <w:r w:rsidR="00460653" w:rsidRPr="00FF430B">
              <w:t xml:space="preserve">Beneficiarul nu-şi îndeplineşte o obligaţie care este în sarcina sa şi prin aceasta pune Antreprenorul în situaţia de a nu putea executa lucrarea; </w:t>
            </w:r>
          </w:p>
          <w:p w14:paraId="5B093F18" w14:textId="77777777" w:rsidR="00460653" w:rsidRPr="00FF430B" w:rsidRDefault="00D53233" w:rsidP="00750547">
            <w:pPr>
              <w:numPr>
                <w:ilvl w:val="0"/>
                <w:numId w:val="11"/>
              </w:numPr>
              <w:tabs>
                <w:tab w:val="left" w:pos="612"/>
              </w:tabs>
              <w:ind w:left="252" w:firstLine="720"/>
              <w:jc w:val="both"/>
            </w:pPr>
            <w:r w:rsidRPr="00FF430B">
              <w:t xml:space="preserve"> </w:t>
            </w:r>
            <w:r w:rsidR="00460653" w:rsidRPr="00FF430B">
              <w:t xml:space="preserve">Beneficiarul nu onorează o plată scadentă mai mult de 3 luni; </w:t>
            </w:r>
          </w:p>
          <w:p w14:paraId="0CC6575C" w14:textId="77777777" w:rsidR="00460653" w:rsidRPr="00FF430B" w:rsidRDefault="00893DA2" w:rsidP="00750547">
            <w:pPr>
              <w:numPr>
                <w:ilvl w:val="0"/>
                <w:numId w:val="11"/>
              </w:numPr>
              <w:tabs>
                <w:tab w:val="left" w:pos="612"/>
              </w:tabs>
              <w:ind w:left="252" w:firstLine="720"/>
              <w:jc w:val="both"/>
            </w:pPr>
            <w:r>
              <w:t xml:space="preserve">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0121D85" w14:textId="77777777" w:rsidR="00460653" w:rsidRPr="003A39FA" w:rsidRDefault="00D53233" w:rsidP="00750547">
            <w:pPr>
              <w:pStyle w:val="af2"/>
              <w:numPr>
                <w:ilvl w:val="1"/>
                <w:numId w:val="12"/>
              </w:numPr>
              <w:tabs>
                <w:tab w:val="left" w:pos="567"/>
              </w:tabs>
              <w:spacing w:line="276" w:lineRule="auto"/>
              <w:ind w:left="0" w:hanging="567"/>
              <w:rPr>
                <w:lang w:val="en-US"/>
              </w:rPr>
            </w:pPr>
            <w:r w:rsidRPr="003A39FA">
              <w:rPr>
                <w:lang w:val="en-US"/>
              </w:rPr>
              <w:t xml:space="preserve">12.2.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cere </w:t>
            </w:r>
            <w:proofErr w:type="spellStart"/>
            <w:r w:rsidR="00BB2CB2" w:rsidRPr="003A39FA">
              <w:rPr>
                <w:lang w:val="en-US"/>
              </w:rPr>
              <w:t>rezoluțiunea</w:t>
            </w:r>
            <w:proofErr w:type="spellEnd"/>
            <w:r w:rsidR="00C33344"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dacă</w:t>
            </w:r>
            <w:proofErr w:type="spellEnd"/>
            <w:r w:rsidR="00460653" w:rsidRPr="003A39FA">
              <w:rPr>
                <w:lang w:val="en-US"/>
              </w:rPr>
              <w:t xml:space="preserve">: </w:t>
            </w:r>
          </w:p>
          <w:p w14:paraId="42033A87" w14:textId="77777777" w:rsidR="00460653" w:rsidRPr="00FF430B" w:rsidRDefault="007323B6" w:rsidP="00893DA2">
            <w:pPr>
              <w:tabs>
                <w:tab w:val="left" w:pos="1276"/>
              </w:tabs>
              <w:ind w:left="102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10E92443" w14:textId="77777777" w:rsidR="00460653" w:rsidRPr="00FF430B" w:rsidRDefault="00A101F6" w:rsidP="00893DA2">
            <w:pPr>
              <w:tabs>
                <w:tab w:val="left" w:pos="1276"/>
              </w:tabs>
              <w:ind w:left="102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5B20E24C" w14:textId="77777777" w:rsidR="00460653" w:rsidRPr="00FF430B" w:rsidRDefault="007323B6" w:rsidP="00893DA2">
            <w:pPr>
              <w:tabs>
                <w:tab w:val="left" w:pos="1276"/>
              </w:tabs>
              <w:ind w:left="102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17967426" w14:textId="77777777" w:rsidR="00460653" w:rsidRPr="00FF430B" w:rsidRDefault="007323B6" w:rsidP="00893DA2">
            <w:pPr>
              <w:tabs>
                <w:tab w:val="left" w:pos="1276"/>
              </w:tabs>
              <w:ind w:left="102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01F296EC" w14:textId="77777777" w:rsidR="00460653" w:rsidRPr="001A2E5D" w:rsidRDefault="007323B6" w:rsidP="00893DA2">
            <w:pPr>
              <w:pStyle w:val="af2"/>
              <w:tabs>
                <w:tab w:val="left" w:pos="567"/>
              </w:tabs>
              <w:ind w:left="37" w:firstLine="0"/>
              <w:rPr>
                <w:lang w:val="ro-RO"/>
              </w:rPr>
            </w:pPr>
            <w:r w:rsidRPr="001A2E5D">
              <w:rPr>
                <w:lang w:val="ro-RO"/>
              </w:rPr>
              <w:t xml:space="preserve">12.3. </w:t>
            </w:r>
            <w:r w:rsidR="00460653" w:rsidRPr="001A2E5D">
              <w:rPr>
                <w:lang w:val="ro-RO"/>
              </w:rPr>
              <w:t xml:space="preserve">Contractul se consideră </w:t>
            </w:r>
            <w:proofErr w:type="spellStart"/>
            <w:r w:rsidR="00BB2CB2" w:rsidRPr="001A2E5D">
              <w:rPr>
                <w:lang w:val="ro-RO"/>
              </w:rPr>
              <w:t>rezolvit</w:t>
            </w:r>
            <w:proofErr w:type="spellEnd"/>
            <w:r w:rsidR="00460653" w:rsidRPr="001A2E5D">
              <w:rPr>
                <w:lang w:val="ro-RO"/>
              </w:rPr>
              <w:t>, dacă partea contractantă va comunica în scris cele</w:t>
            </w:r>
            <w:r w:rsidRPr="001A2E5D">
              <w:rPr>
                <w:lang w:val="ro-RO"/>
              </w:rPr>
              <w:t>i</w:t>
            </w:r>
            <w:r w:rsidR="00460653" w:rsidRPr="001A2E5D">
              <w:rPr>
                <w:lang w:val="ro-RO"/>
              </w:rPr>
              <w:t xml:space="preserve">lalte </w:t>
            </w:r>
            <w:proofErr w:type="spellStart"/>
            <w:r w:rsidR="00460653" w:rsidRPr="001A2E5D">
              <w:rPr>
                <w:lang w:val="ro-RO"/>
              </w:rPr>
              <w:t>părţi</w:t>
            </w:r>
            <w:proofErr w:type="spellEnd"/>
            <w:r w:rsidR="00460653" w:rsidRPr="001A2E5D">
              <w:rPr>
                <w:lang w:val="ro-RO"/>
              </w:rPr>
              <w:t xml:space="preserve"> contractante în termen de 15 zile motivele indicate la punctele 1</w:t>
            </w:r>
            <w:r w:rsidR="00D379F6" w:rsidRPr="001A2E5D">
              <w:rPr>
                <w:lang w:val="ro-RO"/>
              </w:rPr>
              <w:t>2</w:t>
            </w:r>
            <w:r w:rsidR="00460653" w:rsidRPr="001A2E5D">
              <w:rPr>
                <w:lang w:val="ro-RO"/>
              </w:rPr>
              <w:t xml:space="preserve">.1 </w:t>
            </w:r>
            <w:proofErr w:type="spellStart"/>
            <w:r w:rsidR="00460653" w:rsidRPr="001A2E5D">
              <w:rPr>
                <w:lang w:val="ro-RO"/>
              </w:rPr>
              <w:t>şi</w:t>
            </w:r>
            <w:proofErr w:type="spellEnd"/>
            <w:r w:rsidR="00460653" w:rsidRPr="001A2E5D">
              <w:rPr>
                <w:lang w:val="ro-RO"/>
              </w:rPr>
              <w:t xml:space="preserve"> 1</w:t>
            </w:r>
            <w:r w:rsidR="00D379F6" w:rsidRPr="001A2E5D">
              <w:rPr>
                <w:lang w:val="ro-RO"/>
              </w:rPr>
              <w:t>2</w:t>
            </w:r>
            <w:r w:rsidR="00460653" w:rsidRPr="001A2E5D">
              <w:rPr>
                <w:lang w:val="ro-RO"/>
              </w:rPr>
              <w:t xml:space="preserve">.2 din prezentul contract.  </w:t>
            </w:r>
          </w:p>
          <w:p w14:paraId="5294894A" w14:textId="77777777" w:rsidR="00460653" w:rsidRPr="001A2E5D" w:rsidRDefault="007323B6" w:rsidP="00750547">
            <w:pPr>
              <w:pStyle w:val="af2"/>
              <w:numPr>
                <w:ilvl w:val="1"/>
                <w:numId w:val="12"/>
              </w:numPr>
              <w:tabs>
                <w:tab w:val="left" w:pos="567"/>
              </w:tabs>
              <w:ind w:left="0" w:hanging="567"/>
              <w:rPr>
                <w:lang w:val="ro-RO"/>
              </w:rPr>
            </w:pPr>
            <w:r w:rsidRPr="001A2E5D">
              <w:rPr>
                <w:lang w:val="ro-RO"/>
              </w:rPr>
              <w:t xml:space="preserve">12.4. </w:t>
            </w:r>
            <w:r w:rsidR="00460653" w:rsidRPr="001A2E5D">
              <w:rPr>
                <w:lang w:val="ro-RO"/>
              </w:rPr>
              <w:t xml:space="preserve">Beneficiarul, în caz de </w:t>
            </w:r>
            <w:r w:rsidR="00BB2CB2" w:rsidRPr="001A2E5D">
              <w:rPr>
                <w:lang w:val="ro-RO"/>
              </w:rPr>
              <w:t>rezoluțiune</w:t>
            </w:r>
            <w:r w:rsidR="00460653" w:rsidRPr="001A2E5D">
              <w:rPr>
                <w:lang w:val="ro-RO"/>
              </w:rPr>
              <w:t xml:space="preserve">a contractului, va convoca comisia de </w:t>
            </w:r>
            <w:proofErr w:type="spellStart"/>
            <w:r w:rsidR="00460653" w:rsidRPr="001A2E5D">
              <w:rPr>
                <w:lang w:val="ro-RO"/>
              </w:rPr>
              <w:t>recepţie</w:t>
            </w:r>
            <w:proofErr w:type="spellEnd"/>
            <w:r w:rsidR="00460653" w:rsidRPr="001A2E5D">
              <w:rPr>
                <w:lang w:val="ro-RO"/>
              </w:rPr>
              <w:t xml:space="preserve"> care va efectua </w:t>
            </w:r>
            <w:proofErr w:type="spellStart"/>
            <w:r w:rsidR="00460653" w:rsidRPr="001A2E5D">
              <w:rPr>
                <w:lang w:val="ro-RO"/>
              </w:rPr>
              <w:t>recepţia</w:t>
            </w:r>
            <w:proofErr w:type="spellEnd"/>
            <w:r w:rsidR="00460653" w:rsidRPr="001A2E5D">
              <w:rPr>
                <w:lang w:val="ro-RO"/>
              </w:rPr>
              <w:t xml:space="preserve"> cantitativă </w:t>
            </w:r>
            <w:proofErr w:type="spellStart"/>
            <w:r w:rsidR="00460653" w:rsidRPr="001A2E5D">
              <w:rPr>
                <w:lang w:val="ro-RO"/>
              </w:rPr>
              <w:t>şi</w:t>
            </w:r>
            <w:proofErr w:type="spellEnd"/>
            <w:r w:rsidR="00460653" w:rsidRPr="001A2E5D">
              <w:rPr>
                <w:lang w:val="ro-RO"/>
              </w:rPr>
              <w:t xml:space="preserve"> calitativ</w:t>
            </w:r>
            <w:r w:rsidR="00D74B95" w:rsidRPr="001A2E5D">
              <w:rPr>
                <w:lang w:val="ro-RO"/>
              </w:rPr>
              <w:t>ă</w:t>
            </w:r>
            <w:r w:rsidR="00460653" w:rsidRPr="001A2E5D">
              <w:rPr>
                <w:lang w:val="ro-RO"/>
              </w:rPr>
              <w:t xml:space="preserve"> a lucrărilor executate</w:t>
            </w:r>
            <w:r w:rsidR="00D74B95" w:rsidRPr="001A2E5D">
              <w:rPr>
                <w:lang w:val="ro-RO"/>
              </w:rPr>
              <w:t>,</w:t>
            </w:r>
            <w:r w:rsidR="00C33344" w:rsidRPr="001A2E5D">
              <w:rPr>
                <w:lang w:val="ro-RO"/>
              </w:rPr>
              <w:t xml:space="preserve"> </w:t>
            </w:r>
            <w:r w:rsidR="00D74B95" w:rsidRPr="001A2E5D">
              <w:rPr>
                <w:lang w:val="ro-RO"/>
              </w:rPr>
              <w:t xml:space="preserve">în maximum 15 zile de la data </w:t>
            </w:r>
            <w:r w:rsidR="00BB2CB2" w:rsidRPr="001A2E5D">
              <w:rPr>
                <w:lang w:val="ro-RO"/>
              </w:rPr>
              <w:t>rezoluțiunii</w:t>
            </w:r>
            <w:r w:rsidR="00C33344" w:rsidRPr="001A2E5D">
              <w:rPr>
                <w:lang w:val="ro-RO"/>
              </w:rPr>
              <w:t xml:space="preserve"> </w:t>
            </w:r>
            <w:r w:rsidR="00D74B95" w:rsidRPr="001A2E5D">
              <w:rPr>
                <w:lang w:val="ro-RO"/>
              </w:rPr>
              <w:t>contractului.</w:t>
            </w:r>
          </w:p>
          <w:p w14:paraId="2763C683" w14:textId="77777777" w:rsidR="00460653" w:rsidRPr="001A2E5D" w:rsidRDefault="007323B6" w:rsidP="00750547">
            <w:pPr>
              <w:pStyle w:val="af2"/>
              <w:numPr>
                <w:ilvl w:val="1"/>
                <w:numId w:val="12"/>
              </w:numPr>
              <w:tabs>
                <w:tab w:val="left" w:pos="567"/>
              </w:tabs>
              <w:ind w:left="0" w:hanging="567"/>
              <w:rPr>
                <w:lang w:val="ro-RO"/>
              </w:rPr>
            </w:pPr>
            <w:r w:rsidRPr="001A2E5D">
              <w:rPr>
                <w:lang w:val="ro-RO"/>
              </w:rPr>
              <w:t xml:space="preserve">12.5. </w:t>
            </w:r>
            <w:r w:rsidR="00460653" w:rsidRPr="001A2E5D">
              <w:rPr>
                <w:lang w:val="ro-RO"/>
              </w:rPr>
              <w:t xml:space="preserve">În cazul </w:t>
            </w:r>
            <w:r w:rsidR="00BB2CB2" w:rsidRPr="001A2E5D">
              <w:rPr>
                <w:lang w:val="ro-RO"/>
              </w:rPr>
              <w:t>rezoluțiunii</w:t>
            </w:r>
            <w:r w:rsidR="00C33344" w:rsidRPr="001A2E5D">
              <w:rPr>
                <w:lang w:val="ro-RO"/>
              </w:rPr>
              <w:t xml:space="preserve"> </w:t>
            </w:r>
            <w:r w:rsidR="00460653" w:rsidRPr="001A2E5D">
              <w:rPr>
                <w:lang w:val="ro-RO"/>
              </w:rPr>
              <w:t xml:space="preserve">contractului, Beneficiarul va întocmi </w:t>
            </w:r>
            <w:proofErr w:type="spellStart"/>
            <w:r w:rsidR="00460653" w:rsidRPr="001A2E5D">
              <w:rPr>
                <w:lang w:val="ro-RO"/>
              </w:rPr>
              <w:t>situaţia</w:t>
            </w:r>
            <w:proofErr w:type="spellEnd"/>
            <w:r w:rsidR="00460653" w:rsidRPr="001A2E5D">
              <w:rPr>
                <w:lang w:val="ro-RO"/>
              </w:rPr>
              <w:t xml:space="preserve"> lucrărilor efectiv executate, inventarul materialelor, utilajelor </w:t>
            </w:r>
            <w:proofErr w:type="spellStart"/>
            <w:r w:rsidR="00460653" w:rsidRPr="001A2E5D">
              <w:rPr>
                <w:lang w:val="ro-RO"/>
              </w:rPr>
              <w:t>şi</w:t>
            </w:r>
            <w:proofErr w:type="spellEnd"/>
            <w:r w:rsidR="00460653" w:rsidRPr="001A2E5D">
              <w:rPr>
                <w:lang w:val="ro-RO"/>
              </w:rPr>
              <w:t xml:space="preserve"> lucrărilor provizorii, după care se vor stabili sumele care urmează să le plătească în conformitate cu prevederile contractului, precum </w:t>
            </w:r>
            <w:proofErr w:type="spellStart"/>
            <w:r w:rsidR="00460653" w:rsidRPr="001A2E5D">
              <w:rPr>
                <w:lang w:val="ro-RO"/>
              </w:rPr>
              <w:t>şi</w:t>
            </w:r>
            <w:proofErr w:type="spellEnd"/>
            <w:r w:rsidR="00460653" w:rsidRPr="001A2E5D">
              <w:rPr>
                <w:lang w:val="ro-RO"/>
              </w:rPr>
              <w:t xml:space="preserve"> daunele pe care trebuie să le suporte Antreprenorul din vina căruia s-a </w:t>
            </w:r>
            <w:proofErr w:type="spellStart"/>
            <w:r w:rsidR="00BB2CB2" w:rsidRPr="001A2E5D">
              <w:rPr>
                <w:lang w:val="ro-RO"/>
              </w:rPr>
              <w:t>rezolvit</w:t>
            </w:r>
            <w:proofErr w:type="spellEnd"/>
            <w:r w:rsidR="00C33344" w:rsidRPr="001A2E5D">
              <w:rPr>
                <w:lang w:val="ro-RO"/>
              </w:rPr>
              <w:t xml:space="preserve"> </w:t>
            </w:r>
            <w:r w:rsidR="00460653" w:rsidRPr="001A2E5D">
              <w:rPr>
                <w:lang w:val="ro-RO"/>
              </w:rPr>
              <w:t xml:space="preserve">contractul. </w:t>
            </w:r>
          </w:p>
          <w:p w14:paraId="39C345EA" w14:textId="77777777" w:rsidR="00460653" w:rsidRPr="003A39FA" w:rsidRDefault="007323B6" w:rsidP="00750547">
            <w:pPr>
              <w:pStyle w:val="af2"/>
              <w:numPr>
                <w:ilvl w:val="1"/>
                <w:numId w:val="12"/>
              </w:numPr>
              <w:tabs>
                <w:tab w:val="left" w:pos="567"/>
              </w:tabs>
              <w:ind w:left="0" w:hanging="567"/>
              <w:rPr>
                <w:lang w:val="en-US"/>
              </w:rPr>
            </w:pPr>
            <w:r w:rsidRPr="003A39FA">
              <w:rPr>
                <w:lang w:val="en-US"/>
              </w:rPr>
              <w:t xml:space="preserve">12.6. </w:t>
            </w:r>
            <w:proofErr w:type="spellStart"/>
            <w:r w:rsidR="00460653" w:rsidRPr="003A39FA">
              <w:rPr>
                <w:lang w:val="en-US"/>
              </w:rPr>
              <w:t>După</w:t>
            </w:r>
            <w:proofErr w:type="spellEnd"/>
            <w:r w:rsidR="00460653" w:rsidRPr="003A39FA">
              <w:rPr>
                <w:lang w:val="en-US"/>
              </w:rPr>
              <w:t xml:space="preserve"> </w:t>
            </w:r>
            <w:proofErr w:type="spellStart"/>
            <w:r w:rsidR="00460653" w:rsidRPr="003A39FA">
              <w:rPr>
                <w:lang w:val="en-US"/>
              </w:rPr>
              <w:t>rez</w:t>
            </w:r>
            <w:r w:rsidR="00892A6D" w:rsidRPr="003A39FA">
              <w:rPr>
                <w:lang w:val="en-US"/>
              </w:rPr>
              <w:t>oluțiunea</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Beneficiarul</w:t>
            </w:r>
            <w:proofErr w:type="spellEnd"/>
            <w:r w:rsidR="00460653" w:rsidRPr="003A39FA">
              <w:rPr>
                <w:lang w:val="en-US"/>
              </w:rPr>
              <w:t xml:space="preserve"> </w:t>
            </w:r>
            <w:proofErr w:type="spellStart"/>
            <w:r w:rsidR="00460653" w:rsidRPr="003A39FA">
              <w:rPr>
                <w:lang w:val="en-US"/>
              </w:rPr>
              <w:t>poate</w:t>
            </w:r>
            <w:proofErr w:type="spellEnd"/>
            <w:r w:rsidR="00460653" w:rsidRPr="003A39FA">
              <w:rPr>
                <w:lang w:val="en-US"/>
              </w:rPr>
              <w:t xml:space="preserve"> continua </w:t>
            </w:r>
            <w:proofErr w:type="spellStart"/>
            <w:r w:rsidR="00460653" w:rsidRPr="003A39FA">
              <w:rPr>
                <w:lang w:val="en-US"/>
              </w:rPr>
              <w:t>execuţia</w:t>
            </w:r>
            <w:proofErr w:type="spellEnd"/>
            <w:r w:rsidR="00460653" w:rsidRPr="003A39FA">
              <w:rPr>
                <w:lang w:val="en-US"/>
              </w:rPr>
              <w:t xml:space="preserve"> </w:t>
            </w:r>
            <w:proofErr w:type="spellStart"/>
            <w:r w:rsidR="00460653" w:rsidRPr="003A39FA">
              <w:rPr>
                <w:lang w:val="en-US"/>
              </w:rPr>
              <w:t>lucrărilor</w:t>
            </w:r>
            <w:proofErr w:type="spellEnd"/>
            <w:r w:rsidR="00460653" w:rsidRPr="003A39FA">
              <w:rPr>
                <w:lang w:val="en-US"/>
              </w:rPr>
              <w:t xml:space="preserve"> cu </w:t>
            </w:r>
            <w:proofErr w:type="spellStart"/>
            <w:r w:rsidR="00460653" w:rsidRPr="003A39FA">
              <w:rPr>
                <w:lang w:val="en-US"/>
              </w:rPr>
              <w:t>respectarea</w:t>
            </w:r>
            <w:proofErr w:type="spellEnd"/>
            <w:r w:rsidR="00460653" w:rsidRPr="003A39FA">
              <w:rPr>
                <w:lang w:val="en-US"/>
              </w:rPr>
              <w:t xml:space="preserve"> </w:t>
            </w:r>
            <w:proofErr w:type="spellStart"/>
            <w:r w:rsidR="00460653" w:rsidRPr="003A39FA">
              <w:rPr>
                <w:lang w:val="en-US"/>
              </w:rPr>
              <w:t>prevederilor</w:t>
            </w:r>
            <w:proofErr w:type="spellEnd"/>
            <w:r w:rsidR="00460653" w:rsidRPr="003A39FA">
              <w:rPr>
                <w:lang w:val="en-US"/>
              </w:rPr>
              <w:t xml:space="preserve"> </w:t>
            </w:r>
            <w:proofErr w:type="spellStart"/>
            <w:r w:rsidR="00460653" w:rsidRPr="003A39FA">
              <w:rPr>
                <w:lang w:val="en-US"/>
              </w:rPr>
              <w:t>legale</w:t>
            </w:r>
            <w:proofErr w:type="spellEnd"/>
            <w:r w:rsidR="00460653" w:rsidRPr="003A39FA">
              <w:rPr>
                <w:lang w:val="en-US"/>
              </w:rPr>
              <w:t xml:space="preserve">. </w:t>
            </w:r>
          </w:p>
          <w:p w14:paraId="135DEFF0" w14:textId="77777777" w:rsidR="00E22640" w:rsidRPr="003A39FA" w:rsidRDefault="00E22640" w:rsidP="00E22640">
            <w:pPr>
              <w:pStyle w:val="af2"/>
              <w:tabs>
                <w:tab w:val="left" w:pos="567"/>
                <w:tab w:val="left" w:pos="2070"/>
              </w:tabs>
              <w:ind w:firstLine="0"/>
              <w:rPr>
                <w:lang w:val="en-US"/>
              </w:rPr>
            </w:pPr>
            <w:r w:rsidRPr="003A39FA">
              <w:rPr>
                <w:lang w:val="en-US"/>
              </w:rPr>
              <w:lastRenderedPageBreak/>
              <w:t xml:space="preserve">12.7. </w:t>
            </w:r>
            <w:proofErr w:type="spellStart"/>
            <w:r w:rsidRPr="003A39FA">
              <w:rPr>
                <w:lang w:val="en-US"/>
              </w:rPr>
              <w:t>Cazuri</w:t>
            </w:r>
            <w:proofErr w:type="spellEnd"/>
            <w:r w:rsidRPr="003A39FA">
              <w:rPr>
                <w:lang w:val="en-US"/>
              </w:rPr>
              <w:t xml:space="preserve"> </w:t>
            </w:r>
            <w:proofErr w:type="spellStart"/>
            <w:r w:rsidRPr="003A39FA">
              <w:rPr>
                <w:lang w:val="en-US"/>
              </w:rPr>
              <w:t>specifice</w:t>
            </w:r>
            <w:proofErr w:type="spellEnd"/>
            <w:r w:rsidRPr="003A39FA">
              <w:rPr>
                <w:lang w:val="en-US"/>
              </w:rPr>
              <w:t xml:space="preserve"> de </w:t>
            </w:r>
            <w:proofErr w:type="spellStart"/>
            <w:r w:rsidRPr="003A39FA">
              <w:rPr>
                <w:lang w:val="en-US"/>
              </w:rPr>
              <w:t>încetare</w:t>
            </w:r>
            <w:proofErr w:type="spellEnd"/>
            <w:r w:rsidRPr="003A39FA">
              <w:rPr>
                <w:lang w:val="en-US"/>
              </w:rPr>
              <w:t xml:space="preserve"> a </w:t>
            </w:r>
            <w:proofErr w:type="spellStart"/>
            <w:r w:rsidRPr="003A39FA">
              <w:rPr>
                <w:lang w:val="en-US"/>
              </w:rPr>
              <w:t>contractului</w:t>
            </w:r>
            <w:proofErr w:type="spellEnd"/>
            <w:r w:rsidRPr="003A39FA">
              <w:rPr>
                <w:lang w:val="en-US"/>
              </w:rPr>
              <w:t xml:space="preserve"> de </w:t>
            </w:r>
            <w:proofErr w:type="spellStart"/>
            <w:r w:rsidRPr="003A39FA">
              <w:rPr>
                <w:lang w:val="en-US"/>
              </w:rPr>
              <w:t>achiziţii</w:t>
            </w:r>
            <w:proofErr w:type="spellEnd"/>
            <w:r w:rsidRPr="003A39FA">
              <w:rPr>
                <w:lang w:val="en-US"/>
              </w:rPr>
              <w:t xml:space="preserve"> </w:t>
            </w:r>
            <w:proofErr w:type="spellStart"/>
            <w:r w:rsidRPr="003A39FA">
              <w:rPr>
                <w:lang w:val="en-US"/>
              </w:rPr>
              <w:t>publice</w:t>
            </w:r>
            <w:proofErr w:type="spellEnd"/>
            <w:r w:rsidRPr="003A39FA">
              <w:rPr>
                <w:lang w:val="en-US"/>
              </w:rPr>
              <w:t>:</w:t>
            </w:r>
          </w:p>
          <w:p w14:paraId="15CA7A12" w14:textId="77777777" w:rsidR="00E22640" w:rsidRPr="003A39FA" w:rsidRDefault="00E22640" w:rsidP="00E22640">
            <w:pPr>
              <w:pStyle w:val="af2"/>
              <w:tabs>
                <w:tab w:val="left" w:pos="567"/>
                <w:tab w:val="left" w:pos="2070"/>
              </w:tabs>
              <w:ind w:firstLine="284"/>
              <w:rPr>
                <w:lang w:val="en-US"/>
              </w:rPr>
            </w:pPr>
            <w:r w:rsidRPr="003A39FA">
              <w:rPr>
                <w:lang w:val="en-US"/>
              </w:rPr>
              <w:t xml:space="preserve">     </w:t>
            </w:r>
            <w:proofErr w:type="spellStart"/>
            <w:r w:rsidR="00F168DC" w:rsidRPr="003A39FA">
              <w:rPr>
                <w:lang w:val="en-US"/>
              </w:rPr>
              <w:t>Beneficiarul</w:t>
            </w:r>
            <w:proofErr w:type="spellEnd"/>
            <w:r w:rsidRPr="003A39FA">
              <w:rPr>
                <w:lang w:val="en-US"/>
              </w:rPr>
              <w:t xml:space="preserve"> are </w:t>
            </w:r>
            <w:proofErr w:type="spellStart"/>
            <w:r w:rsidRPr="003A39FA">
              <w:rPr>
                <w:lang w:val="en-US"/>
              </w:rPr>
              <w:t>dreptul</w:t>
            </w:r>
            <w:proofErr w:type="spellEnd"/>
            <w:r w:rsidRPr="003A39FA">
              <w:rPr>
                <w:lang w:val="en-US"/>
              </w:rPr>
              <w:t xml:space="preserve"> de a </w:t>
            </w:r>
            <w:proofErr w:type="spellStart"/>
            <w:r w:rsidR="0060188C" w:rsidRPr="003A39FA">
              <w:rPr>
                <w:lang w:val="en-US"/>
              </w:rPr>
              <w:t>rezolvi</w:t>
            </w:r>
            <w:proofErr w:type="spellEnd"/>
            <w:r w:rsidR="00C33344" w:rsidRPr="003A39FA">
              <w:rPr>
                <w:lang w:val="en-US"/>
              </w:rPr>
              <w:t xml:space="preserve"> </w:t>
            </w:r>
            <w:r w:rsidRPr="003A39FA">
              <w:rPr>
                <w:lang w:val="en-US"/>
              </w:rPr>
              <w:t xml:space="preserve">unilateral un contract de </w:t>
            </w:r>
            <w:proofErr w:type="spellStart"/>
            <w:r w:rsidRPr="003A39FA">
              <w:rPr>
                <w:lang w:val="en-US"/>
              </w:rPr>
              <w:t>achiziţii</w:t>
            </w:r>
            <w:proofErr w:type="spellEnd"/>
            <w:r w:rsidRPr="003A39FA">
              <w:rPr>
                <w:lang w:val="en-US"/>
              </w:rPr>
              <w:t xml:space="preserve"> </w:t>
            </w:r>
            <w:proofErr w:type="spellStart"/>
            <w:r w:rsidRPr="003A39FA">
              <w:rPr>
                <w:lang w:val="en-US"/>
              </w:rPr>
              <w:t>publice</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perioada</w:t>
            </w:r>
            <w:proofErr w:type="spellEnd"/>
            <w:r w:rsidRPr="003A39FA">
              <w:rPr>
                <w:lang w:val="en-US"/>
              </w:rPr>
              <w:t xml:space="preserve"> de </w:t>
            </w:r>
            <w:proofErr w:type="spellStart"/>
            <w:r w:rsidRPr="003A39FA">
              <w:rPr>
                <w:lang w:val="en-US"/>
              </w:rPr>
              <w:t>valabilitate</w:t>
            </w:r>
            <w:proofErr w:type="spellEnd"/>
            <w:r w:rsidRPr="003A39FA">
              <w:rPr>
                <w:lang w:val="en-US"/>
              </w:rPr>
              <w:t xml:space="preserve"> </w:t>
            </w:r>
            <w:proofErr w:type="gramStart"/>
            <w:r w:rsidRPr="003A39FA">
              <w:rPr>
                <w:lang w:val="en-US"/>
              </w:rPr>
              <w:t>a</w:t>
            </w:r>
            <w:proofErr w:type="gramEnd"/>
            <w:r w:rsidRPr="003A39FA">
              <w:rPr>
                <w:lang w:val="en-US"/>
              </w:rPr>
              <w:t xml:space="preserve"> </w:t>
            </w:r>
            <w:proofErr w:type="spellStart"/>
            <w:r w:rsidRPr="003A39FA">
              <w:rPr>
                <w:lang w:val="en-US"/>
              </w:rPr>
              <w:t>acestuia</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una</w:t>
            </w:r>
            <w:proofErr w:type="spellEnd"/>
            <w:r w:rsidRPr="003A39FA">
              <w:rPr>
                <w:lang w:val="en-US"/>
              </w:rPr>
              <w:t xml:space="preserve"> </w:t>
            </w:r>
            <w:proofErr w:type="spellStart"/>
            <w:r w:rsidRPr="003A39FA">
              <w:rPr>
                <w:lang w:val="en-US"/>
              </w:rPr>
              <w:t>dintre</w:t>
            </w:r>
            <w:proofErr w:type="spellEnd"/>
            <w:r w:rsidRPr="003A39FA">
              <w:rPr>
                <w:lang w:val="en-US"/>
              </w:rPr>
              <w:t xml:space="preserve"> </w:t>
            </w:r>
            <w:proofErr w:type="spellStart"/>
            <w:r w:rsidRPr="003A39FA">
              <w:rPr>
                <w:lang w:val="en-US"/>
              </w:rPr>
              <w:t>următoarele</w:t>
            </w:r>
            <w:proofErr w:type="spellEnd"/>
            <w:r w:rsidRPr="003A39FA">
              <w:rPr>
                <w:lang w:val="en-US"/>
              </w:rPr>
              <w:t xml:space="preserve"> </w:t>
            </w:r>
            <w:proofErr w:type="spellStart"/>
            <w:r w:rsidRPr="003A39FA">
              <w:rPr>
                <w:lang w:val="en-US"/>
              </w:rPr>
              <w:t>situaţii</w:t>
            </w:r>
            <w:proofErr w:type="spellEnd"/>
            <w:r w:rsidRPr="003A39FA">
              <w:rPr>
                <w:lang w:val="en-US"/>
              </w:rPr>
              <w:t>:</w:t>
            </w:r>
          </w:p>
          <w:p w14:paraId="13B9BAA4" w14:textId="77777777" w:rsidR="00E22640" w:rsidRPr="003A39FA" w:rsidRDefault="00E22640" w:rsidP="00E22640">
            <w:pPr>
              <w:pStyle w:val="af2"/>
              <w:tabs>
                <w:tab w:val="left" w:pos="567"/>
                <w:tab w:val="left" w:pos="2070"/>
              </w:tabs>
              <w:rPr>
                <w:lang w:val="en-US"/>
              </w:rPr>
            </w:pPr>
            <w:r w:rsidRPr="003A39FA">
              <w:rPr>
                <w:lang w:val="en-US"/>
              </w:rPr>
              <w:t xml:space="preserve">    a) </w:t>
            </w:r>
            <w:proofErr w:type="spellStart"/>
            <w:r w:rsidRPr="003A39FA">
              <w:rPr>
                <w:lang w:val="en-US"/>
              </w:rPr>
              <w:t>contractantul</w:t>
            </w:r>
            <w:proofErr w:type="spellEnd"/>
            <w:r w:rsidRPr="003A39FA">
              <w:rPr>
                <w:lang w:val="en-US"/>
              </w:rPr>
              <w:t xml:space="preserve"> se </w:t>
            </w:r>
            <w:proofErr w:type="spellStart"/>
            <w:r w:rsidRPr="003A39FA">
              <w:rPr>
                <w:lang w:val="en-US"/>
              </w:rPr>
              <w:t>afla</w:t>
            </w:r>
            <w:proofErr w:type="spellEnd"/>
            <w:r w:rsidRPr="003A39FA">
              <w:rPr>
                <w:lang w:val="en-US"/>
              </w:rPr>
              <w:t xml:space="preserve">, la </w:t>
            </w:r>
            <w:proofErr w:type="spellStart"/>
            <w:r w:rsidRPr="003A39FA">
              <w:rPr>
                <w:lang w:val="en-US"/>
              </w:rPr>
              <w:t>momentul</w:t>
            </w:r>
            <w:proofErr w:type="spellEnd"/>
            <w:r w:rsidRPr="003A39FA">
              <w:rPr>
                <w:lang w:val="en-US"/>
              </w:rPr>
              <w:t xml:space="preserve"> </w:t>
            </w:r>
            <w:proofErr w:type="spellStart"/>
            <w:r w:rsidRPr="003A39FA">
              <w:rPr>
                <w:lang w:val="en-US"/>
              </w:rPr>
              <w:t>atribuirii</w:t>
            </w:r>
            <w:proofErr w:type="spellEnd"/>
            <w:r w:rsidRPr="003A39FA">
              <w:rPr>
                <w:lang w:val="en-US"/>
              </w:rPr>
              <w:t xml:space="preserve"> </w:t>
            </w:r>
            <w:proofErr w:type="spellStart"/>
            <w:r w:rsidRPr="003A39FA">
              <w:rPr>
                <w:lang w:val="en-US"/>
              </w:rPr>
              <w:t>lui</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una</w:t>
            </w:r>
            <w:proofErr w:type="spellEnd"/>
            <w:r w:rsidRPr="003A39FA">
              <w:rPr>
                <w:lang w:val="en-US"/>
              </w:rPr>
              <w:t xml:space="preserve"> </w:t>
            </w:r>
            <w:proofErr w:type="spellStart"/>
            <w:r w:rsidRPr="003A39FA">
              <w:rPr>
                <w:lang w:val="en-US"/>
              </w:rPr>
              <w:t>dintre</w:t>
            </w:r>
            <w:proofErr w:type="spellEnd"/>
            <w:r w:rsidRPr="003A39FA">
              <w:rPr>
                <w:lang w:val="en-US"/>
              </w:rPr>
              <w:t xml:space="preserve"> </w:t>
            </w:r>
            <w:proofErr w:type="spellStart"/>
            <w:r w:rsidRPr="003A39FA">
              <w:rPr>
                <w:lang w:val="en-US"/>
              </w:rPr>
              <w:t>situaţiile</w:t>
            </w:r>
            <w:proofErr w:type="spellEnd"/>
            <w:r w:rsidRPr="003A39FA">
              <w:rPr>
                <w:lang w:val="en-US"/>
              </w:rPr>
              <w:t xml:space="preserve"> care </w:t>
            </w:r>
            <w:proofErr w:type="spellStart"/>
            <w:r w:rsidRPr="003A39FA">
              <w:rPr>
                <w:lang w:val="en-US"/>
              </w:rPr>
              <w:t>ar</w:t>
            </w:r>
            <w:proofErr w:type="spellEnd"/>
            <w:r w:rsidRPr="003A39FA">
              <w:rPr>
                <w:lang w:val="en-US"/>
              </w:rPr>
              <w:t xml:space="preserve"> fi </w:t>
            </w:r>
            <w:proofErr w:type="spellStart"/>
            <w:r w:rsidRPr="003A39FA">
              <w:rPr>
                <w:lang w:val="en-US"/>
              </w:rPr>
              <w:t>determinat</w:t>
            </w:r>
            <w:proofErr w:type="spellEnd"/>
            <w:r w:rsidRPr="003A39FA">
              <w:rPr>
                <w:lang w:val="en-US"/>
              </w:rPr>
              <w:t xml:space="preserve"> </w:t>
            </w:r>
            <w:proofErr w:type="spellStart"/>
            <w:r w:rsidRPr="003A39FA">
              <w:rPr>
                <w:lang w:val="en-US"/>
              </w:rPr>
              <w:t>excluderea</w:t>
            </w:r>
            <w:proofErr w:type="spellEnd"/>
            <w:r w:rsidRPr="003A39FA">
              <w:rPr>
                <w:lang w:val="en-US"/>
              </w:rPr>
              <w:t xml:space="preserve"> </w:t>
            </w:r>
            <w:proofErr w:type="spellStart"/>
            <w:r w:rsidRPr="003A39FA">
              <w:rPr>
                <w:lang w:val="en-US"/>
              </w:rPr>
              <w:t>sa</w:t>
            </w:r>
            <w:proofErr w:type="spellEnd"/>
            <w:r w:rsidRPr="003A39FA">
              <w:rPr>
                <w:lang w:val="en-US"/>
              </w:rPr>
              <w:t xml:space="preserve"> din </w:t>
            </w:r>
            <w:proofErr w:type="spellStart"/>
            <w:r w:rsidRPr="003A39FA">
              <w:rPr>
                <w:lang w:val="en-US"/>
              </w:rPr>
              <w:t>proce</w:t>
            </w:r>
            <w:r w:rsidR="00C33344" w:rsidRPr="003A39FA">
              <w:rPr>
                <w:lang w:val="en-US"/>
              </w:rPr>
              <w:t>dura</w:t>
            </w:r>
            <w:proofErr w:type="spellEnd"/>
            <w:r w:rsidR="00C33344" w:rsidRPr="003A39FA">
              <w:rPr>
                <w:lang w:val="en-US"/>
              </w:rPr>
              <w:t xml:space="preserve"> de </w:t>
            </w:r>
            <w:proofErr w:type="spellStart"/>
            <w:r w:rsidR="00C33344" w:rsidRPr="003A39FA">
              <w:rPr>
                <w:lang w:val="en-US"/>
              </w:rPr>
              <w:t>atribuire</w:t>
            </w:r>
            <w:proofErr w:type="spellEnd"/>
            <w:r w:rsidR="00C33344" w:rsidRPr="003A39FA">
              <w:rPr>
                <w:lang w:val="en-US"/>
              </w:rPr>
              <w:t xml:space="preserve"> </w:t>
            </w:r>
            <w:proofErr w:type="spellStart"/>
            <w:r w:rsidR="00C33344" w:rsidRPr="003A39FA">
              <w:rPr>
                <w:lang w:val="en-US"/>
              </w:rPr>
              <w:t>potrivit</w:t>
            </w:r>
            <w:proofErr w:type="spellEnd"/>
            <w:r w:rsidR="00C33344" w:rsidRPr="003A39FA">
              <w:rPr>
                <w:lang w:val="en-US"/>
              </w:rPr>
              <w:t xml:space="preserve"> art.</w:t>
            </w:r>
            <w:r w:rsidR="00DF4DCF" w:rsidRPr="003A39FA">
              <w:rPr>
                <w:lang w:val="en-US"/>
              </w:rPr>
              <w:t xml:space="preserve"> </w:t>
            </w:r>
            <w:r w:rsidRPr="003A39FA">
              <w:rPr>
                <w:lang w:val="en-US"/>
              </w:rPr>
              <w:t>19</w:t>
            </w:r>
            <w:r w:rsidR="00802287" w:rsidRPr="003A39FA">
              <w:rPr>
                <w:lang w:val="en-US"/>
              </w:rPr>
              <w:t xml:space="preserve"> al </w:t>
            </w:r>
            <w:proofErr w:type="spellStart"/>
            <w:r w:rsidR="00802287" w:rsidRPr="003A39FA">
              <w:rPr>
                <w:lang w:val="en-US"/>
              </w:rPr>
              <w:t>Legii</w:t>
            </w:r>
            <w:proofErr w:type="spellEnd"/>
            <w:r w:rsidR="00802287" w:rsidRPr="003A39FA">
              <w:rPr>
                <w:lang w:val="en-US"/>
              </w:rPr>
              <w:t xml:space="preserve"> </w:t>
            </w:r>
            <w:r w:rsidR="0060188C" w:rsidRPr="003A39FA">
              <w:rPr>
                <w:lang w:val="en-US"/>
              </w:rPr>
              <w:t>nr.</w:t>
            </w:r>
            <w:r w:rsidR="00FF5CB2" w:rsidRPr="003A39FA">
              <w:rPr>
                <w:lang w:val="en-US"/>
              </w:rPr>
              <w:t xml:space="preserve"> </w:t>
            </w:r>
            <w:r w:rsidR="00802287" w:rsidRPr="003A39FA">
              <w:rPr>
                <w:lang w:val="en-US"/>
              </w:rPr>
              <w:t xml:space="preserve">131/2015 </w:t>
            </w:r>
            <w:proofErr w:type="spellStart"/>
            <w:r w:rsidR="00802287" w:rsidRPr="003A39FA">
              <w:rPr>
                <w:lang w:val="en-US"/>
              </w:rPr>
              <w:t>privind</w:t>
            </w:r>
            <w:proofErr w:type="spellEnd"/>
            <w:r w:rsidR="00802287" w:rsidRPr="003A39FA">
              <w:rPr>
                <w:lang w:val="en-US"/>
              </w:rPr>
              <w:t xml:space="preserve"> </w:t>
            </w:r>
            <w:proofErr w:type="spellStart"/>
            <w:r w:rsidR="00802287" w:rsidRPr="003A39FA">
              <w:rPr>
                <w:lang w:val="en-US"/>
              </w:rPr>
              <w:t>achizițiile</w:t>
            </w:r>
            <w:proofErr w:type="spellEnd"/>
            <w:r w:rsidR="00802287" w:rsidRPr="003A39FA">
              <w:rPr>
                <w:lang w:val="en-US"/>
              </w:rPr>
              <w:t xml:space="preserve"> </w:t>
            </w:r>
            <w:proofErr w:type="spellStart"/>
            <w:r w:rsidR="00802287" w:rsidRPr="003A39FA">
              <w:rPr>
                <w:lang w:val="en-US"/>
              </w:rPr>
              <w:t>publice</w:t>
            </w:r>
            <w:proofErr w:type="spellEnd"/>
            <w:r w:rsidRPr="003A39FA">
              <w:rPr>
                <w:lang w:val="en-US"/>
              </w:rPr>
              <w:t>;</w:t>
            </w:r>
          </w:p>
          <w:p w14:paraId="5739DE99" w14:textId="77777777" w:rsidR="00E22640" w:rsidRPr="003A39FA" w:rsidRDefault="00E22640" w:rsidP="00E22640">
            <w:pPr>
              <w:pStyle w:val="af2"/>
              <w:tabs>
                <w:tab w:val="left" w:pos="567"/>
                <w:tab w:val="left" w:pos="2070"/>
              </w:tabs>
              <w:rPr>
                <w:lang w:val="en-US"/>
              </w:rPr>
            </w:pPr>
            <w:r w:rsidRPr="003A39FA">
              <w:rPr>
                <w:lang w:val="en-US"/>
              </w:rPr>
              <w:t xml:space="preserve">    b) </w:t>
            </w:r>
            <w:proofErr w:type="spellStart"/>
            <w:r w:rsidRPr="003A39FA">
              <w:rPr>
                <w:lang w:val="en-US"/>
              </w:rPr>
              <w:t>contractul</w:t>
            </w:r>
            <w:proofErr w:type="spellEnd"/>
            <w:r w:rsidRPr="003A39FA">
              <w:rPr>
                <w:lang w:val="en-US"/>
              </w:rPr>
              <w:t xml:space="preserve"> a </w:t>
            </w:r>
            <w:proofErr w:type="spellStart"/>
            <w:r w:rsidRPr="003A39FA">
              <w:rPr>
                <w:lang w:val="en-US"/>
              </w:rPr>
              <w:t>făcut</w:t>
            </w:r>
            <w:proofErr w:type="spellEnd"/>
            <w:r w:rsidRPr="003A39FA">
              <w:rPr>
                <w:lang w:val="en-US"/>
              </w:rPr>
              <w:t xml:space="preserve"> </w:t>
            </w:r>
            <w:proofErr w:type="spellStart"/>
            <w:r w:rsidRPr="003A39FA">
              <w:rPr>
                <w:lang w:val="en-US"/>
              </w:rPr>
              <w:t>obiectul</w:t>
            </w:r>
            <w:proofErr w:type="spellEnd"/>
            <w:r w:rsidRPr="003A39FA">
              <w:rPr>
                <w:lang w:val="en-US"/>
              </w:rPr>
              <w:t xml:space="preserve"> </w:t>
            </w:r>
            <w:proofErr w:type="spellStart"/>
            <w:r w:rsidRPr="003A39FA">
              <w:rPr>
                <w:lang w:val="en-US"/>
              </w:rPr>
              <w:t>unei</w:t>
            </w:r>
            <w:proofErr w:type="spellEnd"/>
            <w:r w:rsidRPr="003A39FA">
              <w:rPr>
                <w:lang w:val="en-US"/>
              </w:rPr>
              <w:t xml:space="preserve"> </w:t>
            </w:r>
            <w:proofErr w:type="spellStart"/>
            <w:r w:rsidRPr="003A39FA">
              <w:rPr>
                <w:lang w:val="en-US"/>
              </w:rPr>
              <w:t>modificări</w:t>
            </w:r>
            <w:proofErr w:type="spellEnd"/>
            <w:r w:rsidRPr="003A39FA">
              <w:rPr>
                <w:lang w:val="en-US"/>
              </w:rPr>
              <w:t xml:space="preserve"> </w:t>
            </w:r>
            <w:proofErr w:type="spellStart"/>
            <w:r w:rsidRPr="003A39FA">
              <w:rPr>
                <w:lang w:val="en-US"/>
              </w:rPr>
              <w:t>substanțiale</w:t>
            </w:r>
            <w:proofErr w:type="spellEnd"/>
            <w:r w:rsidRPr="003A39FA">
              <w:rPr>
                <w:lang w:val="en-US"/>
              </w:rPr>
              <w:t xml:space="preserve"> care </w:t>
            </w:r>
            <w:proofErr w:type="spellStart"/>
            <w:r w:rsidRPr="003A39FA">
              <w:rPr>
                <w:lang w:val="en-US"/>
              </w:rPr>
              <w:t>necesita</w:t>
            </w:r>
            <w:proofErr w:type="spellEnd"/>
            <w:r w:rsidRPr="003A39FA">
              <w:rPr>
                <w:lang w:val="en-US"/>
              </w:rPr>
              <w:t xml:space="preserve"> o </w:t>
            </w:r>
            <w:proofErr w:type="spellStart"/>
            <w:r w:rsidRPr="003A39FA">
              <w:rPr>
                <w:lang w:val="en-US"/>
              </w:rPr>
              <w:t>nouă</w:t>
            </w:r>
            <w:proofErr w:type="spellEnd"/>
            <w:r w:rsidRPr="003A39FA">
              <w:rPr>
                <w:lang w:val="en-US"/>
              </w:rPr>
              <w:t xml:space="preserve"> </w:t>
            </w:r>
            <w:proofErr w:type="spellStart"/>
            <w:r w:rsidRPr="003A39FA">
              <w:rPr>
                <w:lang w:val="en-US"/>
              </w:rPr>
              <w:t>procedură</w:t>
            </w:r>
            <w:proofErr w:type="spellEnd"/>
            <w:r w:rsidRPr="003A39FA">
              <w:rPr>
                <w:lang w:val="en-US"/>
              </w:rPr>
              <w:t xml:space="preserve"> de </w:t>
            </w:r>
            <w:proofErr w:type="spellStart"/>
            <w:r w:rsidRPr="003A39FA">
              <w:rPr>
                <w:lang w:val="en-US"/>
              </w:rPr>
              <w:t>achiziție</w:t>
            </w:r>
            <w:proofErr w:type="spellEnd"/>
            <w:r w:rsidRPr="003A39FA">
              <w:rPr>
                <w:lang w:val="en-US"/>
              </w:rPr>
              <w:t xml:space="preserve"> </w:t>
            </w:r>
            <w:proofErr w:type="spellStart"/>
            <w:r w:rsidRPr="003A39FA">
              <w:rPr>
                <w:lang w:val="en-US"/>
              </w:rPr>
              <w:t>publică</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conformitate</w:t>
            </w:r>
            <w:proofErr w:type="spellEnd"/>
            <w:r w:rsidRPr="003A39FA">
              <w:rPr>
                <w:lang w:val="en-US"/>
              </w:rPr>
              <w:t xml:space="preserve"> cu art. 76</w:t>
            </w:r>
            <w:r w:rsidR="00802287" w:rsidRPr="003A39FA">
              <w:rPr>
                <w:lang w:val="en-US"/>
              </w:rPr>
              <w:t xml:space="preserve"> al </w:t>
            </w:r>
            <w:proofErr w:type="spellStart"/>
            <w:r w:rsidR="00802287" w:rsidRPr="003A39FA">
              <w:rPr>
                <w:lang w:val="en-US"/>
              </w:rPr>
              <w:t>Legii</w:t>
            </w:r>
            <w:proofErr w:type="spellEnd"/>
            <w:r w:rsidR="00802287" w:rsidRPr="003A39FA">
              <w:rPr>
                <w:lang w:val="en-US"/>
              </w:rPr>
              <w:t xml:space="preserve"> </w:t>
            </w:r>
            <w:r w:rsidR="0060188C" w:rsidRPr="003A39FA">
              <w:rPr>
                <w:lang w:val="en-US"/>
              </w:rPr>
              <w:t>nr.</w:t>
            </w:r>
            <w:r w:rsidR="00DF4DCF" w:rsidRPr="003A39FA">
              <w:rPr>
                <w:lang w:val="en-US"/>
              </w:rPr>
              <w:t xml:space="preserve"> </w:t>
            </w:r>
            <w:r w:rsidR="00802287" w:rsidRPr="003A39FA">
              <w:rPr>
                <w:lang w:val="en-US"/>
              </w:rPr>
              <w:t xml:space="preserve">131/2015 </w:t>
            </w:r>
            <w:proofErr w:type="spellStart"/>
            <w:r w:rsidR="00802287" w:rsidRPr="003A39FA">
              <w:rPr>
                <w:lang w:val="en-US"/>
              </w:rPr>
              <w:t>privind</w:t>
            </w:r>
            <w:proofErr w:type="spellEnd"/>
            <w:r w:rsidR="00802287" w:rsidRPr="003A39FA">
              <w:rPr>
                <w:lang w:val="en-US"/>
              </w:rPr>
              <w:t xml:space="preserve"> </w:t>
            </w:r>
            <w:proofErr w:type="spellStart"/>
            <w:r w:rsidR="00802287" w:rsidRPr="003A39FA">
              <w:rPr>
                <w:lang w:val="en-US"/>
              </w:rPr>
              <w:t>achizițiile</w:t>
            </w:r>
            <w:proofErr w:type="spellEnd"/>
            <w:r w:rsidR="00802287" w:rsidRPr="003A39FA">
              <w:rPr>
                <w:lang w:val="en-US"/>
              </w:rPr>
              <w:t xml:space="preserve"> </w:t>
            </w:r>
            <w:proofErr w:type="spellStart"/>
            <w:r w:rsidR="00802287" w:rsidRPr="003A39FA">
              <w:rPr>
                <w:lang w:val="en-US"/>
              </w:rPr>
              <w:t>publice</w:t>
            </w:r>
            <w:proofErr w:type="spellEnd"/>
            <w:r w:rsidRPr="003A39FA">
              <w:rPr>
                <w:lang w:val="en-US"/>
              </w:rPr>
              <w:t>;</w:t>
            </w:r>
          </w:p>
          <w:p w14:paraId="621D7630" w14:textId="77777777" w:rsidR="00E22640" w:rsidRPr="003A39FA" w:rsidRDefault="00E22640" w:rsidP="00E22640">
            <w:pPr>
              <w:pStyle w:val="af2"/>
              <w:tabs>
                <w:tab w:val="left" w:pos="567"/>
                <w:tab w:val="left" w:pos="2070"/>
              </w:tabs>
              <w:rPr>
                <w:lang w:val="en-US"/>
              </w:rPr>
            </w:pPr>
            <w:r w:rsidRPr="003A39FA">
              <w:rPr>
                <w:lang w:val="en-US"/>
              </w:rPr>
              <w:t xml:space="preserve">    c) </w:t>
            </w:r>
            <w:proofErr w:type="spellStart"/>
            <w:r w:rsidRPr="003A39FA">
              <w:rPr>
                <w:lang w:val="en-US"/>
              </w:rPr>
              <w:t>contractul</w:t>
            </w:r>
            <w:proofErr w:type="spellEnd"/>
            <w:r w:rsidRPr="003A39FA">
              <w:rPr>
                <w:lang w:val="en-US"/>
              </w:rPr>
              <w:t xml:space="preserve"> nu </w:t>
            </w:r>
            <w:proofErr w:type="spellStart"/>
            <w:r w:rsidRPr="003A39FA">
              <w:rPr>
                <w:lang w:val="en-US"/>
              </w:rPr>
              <w:t>ar</w:t>
            </w:r>
            <w:proofErr w:type="spellEnd"/>
            <w:r w:rsidRPr="003A39FA">
              <w:rPr>
                <w:lang w:val="en-US"/>
              </w:rPr>
              <w:t xml:space="preserve"> fi </w:t>
            </w:r>
            <w:proofErr w:type="spellStart"/>
            <w:r w:rsidRPr="003A39FA">
              <w:rPr>
                <w:lang w:val="en-US"/>
              </w:rPr>
              <w:t>trebuit</w:t>
            </w:r>
            <w:proofErr w:type="spellEnd"/>
            <w:r w:rsidRPr="003A39FA">
              <w:rPr>
                <w:lang w:val="en-US"/>
              </w:rPr>
              <w:t xml:space="preserve"> </w:t>
            </w:r>
            <w:proofErr w:type="spellStart"/>
            <w:r w:rsidRPr="003A39FA">
              <w:rPr>
                <w:lang w:val="en-US"/>
              </w:rPr>
              <w:t>să</w:t>
            </w:r>
            <w:proofErr w:type="spellEnd"/>
            <w:r w:rsidRPr="003A39FA">
              <w:rPr>
                <w:lang w:val="en-US"/>
              </w:rPr>
              <w:t xml:space="preserve"> fie </w:t>
            </w:r>
            <w:proofErr w:type="spellStart"/>
            <w:r w:rsidRPr="003A39FA">
              <w:rPr>
                <w:lang w:val="en-US"/>
              </w:rPr>
              <w:t>atribui</w:t>
            </w:r>
            <w:r w:rsidR="00C33344" w:rsidRPr="003A39FA">
              <w:rPr>
                <w:lang w:val="en-US"/>
              </w:rPr>
              <w:t>t</w:t>
            </w:r>
            <w:proofErr w:type="spellEnd"/>
            <w:r w:rsidR="00C33344" w:rsidRPr="003A39FA">
              <w:rPr>
                <w:lang w:val="en-US"/>
              </w:rPr>
              <w:t xml:space="preserve"> </w:t>
            </w:r>
            <w:proofErr w:type="spellStart"/>
            <w:r w:rsidR="00C33344" w:rsidRPr="003A39FA">
              <w:rPr>
                <w:lang w:val="en-US"/>
              </w:rPr>
              <w:t>contractantului</w:t>
            </w:r>
            <w:proofErr w:type="spellEnd"/>
            <w:r w:rsidR="00C33344" w:rsidRPr="003A39FA">
              <w:rPr>
                <w:lang w:val="en-US"/>
              </w:rPr>
              <w:t xml:space="preserve"> </w:t>
            </w:r>
            <w:proofErr w:type="spellStart"/>
            <w:r w:rsidR="00C33344" w:rsidRPr="003A39FA">
              <w:rPr>
                <w:lang w:val="en-US"/>
              </w:rPr>
              <w:t>respectiv</w:t>
            </w:r>
            <w:proofErr w:type="spellEnd"/>
            <w:r w:rsidR="00C33344" w:rsidRPr="003A39FA">
              <w:rPr>
                <w:lang w:val="en-US"/>
              </w:rPr>
              <w:t xml:space="preserve">, </w:t>
            </w:r>
            <w:proofErr w:type="spellStart"/>
            <w:r w:rsidR="00C33344" w:rsidRPr="003A39FA">
              <w:rPr>
                <w:lang w:val="en-US"/>
              </w:rPr>
              <w:t>avâ</w:t>
            </w:r>
            <w:r w:rsidRPr="003A39FA">
              <w:rPr>
                <w:lang w:val="en-US"/>
              </w:rPr>
              <w:t>nd</w:t>
            </w:r>
            <w:proofErr w:type="spellEnd"/>
            <w:r w:rsidRPr="003A39FA">
              <w:rPr>
                <w:lang w:val="en-US"/>
              </w:rPr>
              <w:t xml:space="preserve"> </w:t>
            </w:r>
            <w:proofErr w:type="spellStart"/>
            <w:r w:rsidRPr="003A39FA">
              <w:rPr>
                <w:lang w:val="en-US"/>
              </w:rPr>
              <w:t>în</w:t>
            </w:r>
            <w:proofErr w:type="spellEnd"/>
            <w:r w:rsidRPr="003A39FA">
              <w:rPr>
                <w:lang w:val="en-US"/>
              </w:rPr>
              <w:t xml:space="preserve"> </w:t>
            </w:r>
            <w:proofErr w:type="spellStart"/>
            <w:r w:rsidRPr="003A39FA">
              <w:rPr>
                <w:lang w:val="en-US"/>
              </w:rPr>
              <w:t>vedere</w:t>
            </w:r>
            <w:proofErr w:type="spellEnd"/>
            <w:r w:rsidRPr="003A39FA">
              <w:rPr>
                <w:lang w:val="en-US"/>
              </w:rPr>
              <w:t xml:space="preserve"> o </w:t>
            </w:r>
            <w:proofErr w:type="spellStart"/>
            <w:r w:rsidRPr="003A39FA">
              <w:rPr>
                <w:lang w:val="en-US"/>
              </w:rPr>
              <w:t>încălcare</w:t>
            </w:r>
            <w:proofErr w:type="spellEnd"/>
            <w:r w:rsidRPr="003A39FA">
              <w:rPr>
                <w:lang w:val="en-US"/>
              </w:rPr>
              <w:t xml:space="preserve"> </w:t>
            </w:r>
            <w:proofErr w:type="spellStart"/>
            <w:r w:rsidRPr="003A39FA">
              <w:rPr>
                <w:lang w:val="en-US"/>
              </w:rPr>
              <w:t>gravă</w:t>
            </w:r>
            <w:proofErr w:type="spellEnd"/>
            <w:r w:rsidRPr="003A39FA">
              <w:rPr>
                <w:lang w:val="en-US"/>
              </w:rPr>
              <w:t xml:space="preserve"> </w:t>
            </w:r>
            <w:proofErr w:type="gramStart"/>
            <w:r w:rsidRPr="003A39FA">
              <w:rPr>
                <w:lang w:val="en-US"/>
              </w:rPr>
              <w:t>a</w:t>
            </w:r>
            <w:proofErr w:type="gramEnd"/>
            <w:r w:rsidRPr="003A39FA">
              <w:rPr>
                <w:lang w:val="en-US"/>
              </w:rPr>
              <w:t xml:space="preserve"> </w:t>
            </w:r>
            <w:proofErr w:type="spellStart"/>
            <w:r w:rsidRPr="003A39FA">
              <w:rPr>
                <w:lang w:val="en-US"/>
              </w:rPr>
              <w:t>obligaţiilor</w:t>
            </w:r>
            <w:proofErr w:type="spellEnd"/>
            <w:r w:rsidRPr="003A39FA">
              <w:rPr>
                <w:lang w:val="en-US"/>
              </w:rPr>
              <w:t xml:space="preserve"> </w:t>
            </w:r>
            <w:proofErr w:type="spellStart"/>
            <w:r w:rsidRPr="003A39FA">
              <w:rPr>
                <w:lang w:val="en-US"/>
              </w:rPr>
              <w:t>ce</w:t>
            </w:r>
            <w:proofErr w:type="spellEnd"/>
            <w:r w:rsidRPr="003A39FA">
              <w:rPr>
                <w:lang w:val="en-US"/>
              </w:rPr>
              <w:t xml:space="preserve"> </w:t>
            </w:r>
            <w:proofErr w:type="spellStart"/>
            <w:r w:rsidRPr="003A39FA">
              <w:rPr>
                <w:lang w:val="en-US"/>
              </w:rPr>
              <w:t>rezultă</w:t>
            </w:r>
            <w:proofErr w:type="spellEnd"/>
            <w:r w:rsidRPr="003A39FA">
              <w:rPr>
                <w:lang w:val="en-US"/>
              </w:rPr>
              <w:t xml:space="preserve"> din </w:t>
            </w:r>
            <w:r w:rsidR="00802287" w:rsidRPr="003A39FA">
              <w:rPr>
                <w:lang w:val="en-US"/>
              </w:rPr>
              <w:t xml:space="preserve">Legea </w:t>
            </w:r>
            <w:r w:rsidR="0060188C" w:rsidRPr="003A39FA">
              <w:rPr>
                <w:lang w:val="en-US"/>
              </w:rPr>
              <w:t>nr.</w:t>
            </w:r>
            <w:r w:rsidR="00DF4DCF" w:rsidRPr="003A39FA">
              <w:rPr>
                <w:lang w:val="en-US"/>
              </w:rPr>
              <w:t xml:space="preserve"> </w:t>
            </w:r>
            <w:r w:rsidR="00802287" w:rsidRPr="003A39FA">
              <w:rPr>
                <w:lang w:val="en-US"/>
              </w:rPr>
              <w:t xml:space="preserve">131/2015 </w:t>
            </w:r>
            <w:proofErr w:type="spellStart"/>
            <w:r w:rsidR="00802287" w:rsidRPr="003A39FA">
              <w:rPr>
                <w:lang w:val="en-US"/>
              </w:rPr>
              <w:t>priviind</w:t>
            </w:r>
            <w:proofErr w:type="spellEnd"/>
            <w:r w:rsidR="00802287" w:rsidRPr="003A39FA">
              <w:rPr>
                <w:lang w:val="en-US"/>
              </w:rPr>
              <w:t xml:space="preserve"> </w:t>
            </w:r>
            <w:proofErr w:type="spellStart"/>
            <w:r w:rsidR="00802287" w:rsidRPr="003A39FA">
              <w:rPr>
                <w:lang w:val="en-US"/>
              </w:rPr>
              <w:t>achizițiile</w:t>
            </w:r>
            <w:proofErr w:type="spellEnd"/>
            <w:r w:rsidR="00802287" w:rsidRPr="003A39FA">
              <w:rPr>
                <w:lang w:val="en-US"/>
              </w:rPr>
              <w:t xml:space="preserve"> </w:t>
            </w:r>
            <w:proofErr w:type="spellStart"/>
            <w:r w:rsidR="00802287" w:rsidRPr="003A39FA">
              <w:rPr>
                <w:lang w:val="en-US"/>
              </w:rPr>
              <w:t>publice</w:t>
            </w:r>
            <w:proofErr w:type="spellEnd"/>
            <w:r w:rsidRPr="003A39FA">
              <w:rPr>
                <w:lang w:val="en-US"/>
              </w:rPr>
              <w:t xml:space="preserve"> </w:t>
            </w:r>
            <w:proofErr w:type="spellStart"/>
            <w:r w:rsidRPr="003A39FA">
              <w:rPr>
                <w:lang w:val="en-US"/>
              </w:rPr>
              <w:t>și</w:t>
            </w:r>
            <w:proofErr w:type="spellEnd"/>
            <w:r w:rsidRPr="003A39FA">
              <w:rPr>
                <w:lang w:val="en-US"/>
              </w:rPr>
              <w:t>/</w:t>
            </w:r>
            <w:proofErr w:type="spellStart"/>
            <w:r w:rsidRPr="003A39FA">
              <w:rPr>
                <w:lang w:val="en-US"/>
              </w:rPr>
              <w:t>sau</w:t>
            </w:r>
            <w:proofErr w:type="spellEnd"/>
            <w:r w:rsidRPr="003A39FA">
              <w:rPr>
                <w:lang w:val="en-US"/>
              </w:rPr>
              <w:t xml:space="preserve"> </w:t>
            </w:r>
            <w:proofErr w:type="spellStart"/>
            <w:r w:rsidRPr="003A39FA">
              <w:rPr>
                <w:lang w:val="en-US"/>
              </w:rPr>
              <w:t>tratatele</w:t>
            </w:r>
            <w:proofErr w:type="spellEnd"/>
            <w:r w:rsidRPr="003A39FA">
              <w:rPr>
                <w:lang w:val="en-US"/>
              </w:rPr>
              <w:t xml:space="preserve"> </w:t>
            </w:r>
            <w:proofErr w:type="spellStart"/>
            <w:r w:rsidRPr="003A39FA">
              <w:rPr>
                <w:lang w:val="en-US"/>
              </w:rPr>
              <w:t>internaţionale</w:t>
            </w:r>
            <w:proofErr w:type="spellEnd"/>
            <w:r w:rsidRPr="003A39FA">
              <w:rPr>
                <w:lang w:val="en-US"/>
              </w:rPr>
              <w:t xml:space="preserve"> la care Republica Moldova </w:t>
            </w:r>
            <w:proofErr w:type="spellStart"/>
            <w:r w:rsidRPr="003A39FA">
              <w:rPr>
                <w:lang w:val="en-US"/>
              </w:rPr>
              <w:t>este</w:t>
            </w:r>
            <w:proofErr w:type="spellEnd"/>
            <w:r w:rsidRPr="003A39FA">
              <w:rPr>
                <w:lang w:val="en-US"/>
              </w:rPr>
              <w:t xml:space="preserve"> </w:t>
            </w:r>
            <w:proofErr w:type="spellStart"/>
            <w:r w:rsidRPr="003A39FA">
              <w:rPr>
                <w:lang w:val="en-US"/>
              </w:rPr>
              <w:t>parte</w:t>
            </w:r>
            <w:proofErr w:type="spellEnd"/>
            <w:r w:rsidRPr="003A39FA">
              <w:rPr>
                <w:lang w:val="en-US"/>
              </w:rPr>
              <w:t xml:space="preserve">, care a </w:t>
            </w:r>
            <w:proofErr w:type="spellStart"/>
            <w:r w:rsidRPr="003A39FA">
              <w:rPr>
                <w:lang w:val="en-US"/>
              </w:rPr>
              <w:t>fost</w:t>
            </w:r>
            <w:proofErr w:type="spellEnd"/>
            <w:r w:rsidRPr="003A39FA">
              <w:rPr>
                <w:lang w:val="en-US"/>
              </w:rPr>
              <w:t xml:space="preserve"> </w:t>
            </w:r>
            <w:proofErr w:type="spellStart"/>
            <w:r w:rsidRPr="003A39FA">
              <w:rPr>
                <w:lang w:val="en-US"/>
              </w:rPr>
              <w:t>constatată</w:t>
            </w:r>
            <w:proofErr w:type="spellEnd"/>
            <w:r w:rsidRPr="003A39FA">
              <w:rPr>
                <w:lang w:val="en-US"/>
              </w:rPr>
              <w:t xml:space="preserve"> </w:t>
            </w:r>
            <w:proofErr w:type="spellStart"/>
            <w:r w:rsidRPr="003A39FA">
              <w:rPr>
                <w:lang w:val="en-US"/>
              </w:rPr>
              <w:t>printr</w:t>
            </w:r>
            <w:proofErr w:type="spellEnd"/>
            <w:r w:rsidRPr="003A39FA">
              <w:rPr>
                <w:lang w:val="en-US"/>
              </w:rPr>
              <w:t xml:space="preserve">-o </w:t>
            </w:r>
            <w:proofErr w:type="spellStart"/>
            <w:r w:rsidRPr="003A39FA">
              <w:rPr>
                <w:lang w:val="en-US"/>
              </w:rPr>
              <w:t>decizie</w:t>
            </w:r>
            <w:proofErr w:type="spellEnd"/>
            <w:r w:rsidRPr="003A39FA">
              <w:rPr>
                <w:lang w:val="en-US"/>
              </w:rPr>
              <w:t xml:space="preserve"> a </w:t>
            </w:r>
            <w:proofErr w:type="spellStart"/>
            <w:r w:rsidRPr="003A39FA">
              <w:rPr>
                <w:lang w:val="en-US"/>
              </w:rPr>
              <w:t>unei</w:t>
            </w:r>
            <w:proofErr w:type="spellEnd"/>
            <w:r w:rsidRPr="003A39FA">
              <w:rPr>
                <w:lang w:val="en-US"/>
              </w:rPr>
              <w:t xml:space="preserve"> </w:t>
            </w:r>
            <w:proofErr w:type="spellStart"/>
            <w:r w:rsidRPr="003A39FA">
              <w:rPr>
                <w:lang w:val="en-US"/>
              </w:rPr>
              <w:t>instanțe</w:t>
            </w:r>
            <w:proofErr w:type="spellEnd"/>
            <w:r w:rsidRPr="003A39FA">
              <w:rPr>
                <w:lang w:val="en-US"/>
              </w:rPr>
              <w:t xml:space="preserve"> </w:t>
            </w:r>
            <w:proofErr w:type="spellStart"/>
            <w:r w:rsidRPr="003A39FA">
              <w:rPr>
                <w:lang w:val="en-US"/>
              </w:rPr>
              <w:t>judecătorești</w:t>
            </w:r>
            <w:proofErr w:type="spellEnd"/>
            <w:r w:rsidRPr="003A39FA">
              <w:rPr>
                <w:lang w:val="en-US"/>
              </w:rPr>
              <w:t xml:space="preserve"> </w:t>
            </w:r>
            <w:proofErr w:type="spellStart"/>
            <w:r w:rsidRPr="003A39FA">
              <w:rPr>
                <w:lang w:val="en-US"/>
              </w:rPr>
              <w:t>naționale</w:t>
            </w:r>
            <w:proofErr w:type="spellEnd"/>
            <w:r w:rsidRPr="003A39FA">
              <w:rPr>
                <w:lang w:val="en-US"/>
              </w:rPr>
              <w:t xml:space="preserve"> </w:t>
            </w:r>
            <w:proofErr w:type="spellStart"/>
            <w:r w:rsidRPr="003A39FA">
              <w:rPr>
                <w:lang w:val="en-US"/>
              </w:rPr>
              <w:t>sau</w:t>
            </w:r>
            <w:proofErr w:type="spellEnd"/>
            <w:r w:rsidRPr="003A39FA">
              <w:rPr>
                <w:lang w:val="en-US"/>
              </w:rPr>
              <w:t xml:space="preserve">, </w:t>
            </w:r>
            <w:proofErr w:type="spellStart"/>
            <w:r w:rsidRPr="003A39FA">
              <w:rPr>
                <w:lang w:val="en-US"/>
              </w:rPr>
              <w:t>după</w:t>
            </w:r>
            <w:proofErr w:type="spellEnd"/>
            <w:r w:rsidRPr="003A39FA">
              <w:rPr>
                <w:lang w:val="en-US"/>
              </w:rPr>
              <w:t xml:space="preserve"> </w:t>
            </w:r>
            <w:proofErr w:type="spellStart"/>
            <w:r w:rsidRPr="003A39FA">
              <w:rPr>
                <w:lang w:val="en-US"/>
              </w:rPr>
              <w:t>caz</w:t>
            </w:r>
            <w:proofErr w:type="spellEnd"/>
            <w:r w:rsidRPr="003A39FA">
              <w:rPr>
                <w:lang w:val="en-US"/>
              </w:rPr>
              <w:t xml:space="preserve">, </w:t>
            </w:r>
            <w:proofErr w:type="spellStart"/>
            <w:r w:rsidRPr="003A39FA">
              <w:rPr>
                <w:lang w:val="en-US"/>
              </w:rPr>
              <w:t>internaționale</w:t>
            </w:r>
            <w:proofErr w:type="spellEnd"/>
            <w:r w:rsidRPr="003A39FA">
              <w:rPr>
                <w:lang w:val="en-US"/>
              </w:rPr>
              <w:t>.</w:t>
            </w:r>
          </w:p>
          <w:p w14:paraId="1F4BEAC7" w14:textId="77777777" w:rsidR="00E22640" w:rsidRPr="003A39FA" w:rsidRDefault="00E22640" w:rsidP="00802287">
            <w:pPr>
              <w:pStyle w:val="af2"/>
              <w:tabs>
                <w:tab w:val="left" w:pos="567"/>
                <w:tab w:val="left" w:pos="2070"/>
              </w:tabs>
              <w:ind w:firstLine="0"/>
              <w:rPr>
                <w:lang w:val="en-US"/>
              </w:rPr>
            </w:pPr>
          </w:p>
          <w:p w14:paraId="3E7A97E1" w14:textId="77777777" w:rsidR="00460653" w:rsidRPr="00FF430B" w:rsidRDefault="007323B6" w:rsidP="003A39FA">
            <w:pPr>
              <w:tabs>
                <w:tab w:val="left" w:pos="3705"/>
              </w:tabs>
              <w:contextualSpacing/>
              <w:jc w:val="center"/>
            </w:pPr>
            <w:r w:rsidRPr="003A39FA">
              <w:rPr>
                <w:b/>
              </w:rPr>
              <w:t xml:space="preserve">13. </w:t>
            </w:r>
            <w:r w:rsidR="00460653" w:rsidRPr="003A39FA">
              <w:rPr>
                <w:b/>
              </w:rPr>
              <w:t>DISPOZIŢII FINALE</w:t>
            </w:r>
          </w:p>
          <w:p w14:paraId="00216670" w14:textId="77777777" w:rsidR="00460653" w:rsidRPr="003A39FA" w:rsidRDefault="007323B6" w:rsidP="00750547">
            <w:pPr>
              <w:pStyle w:val="af2"/>
              <w:numPr>
                <w:ilvl w:val="1"/>
                <w:numId w:val="12"/>
              </w:numPr>
              <w:tabs>
                <w:tab w:val="left" w:pos="567"/>
              </w:tabs>
              <w:ind w:left="0" w:hanging="567"/>
              <w:rPr>
                <w:lang w:val="en-US"/>
              </w:rPr>
            </w:pPr>
            <w:r w:rsidRPr="003A39FA">
              <w:rPr>
                <w:lang w:val="en-US"/>
              </w:rPr>
              <w:t xml:space="preserve">13.1. </w:t>
            </w:r>
            <w:proofErr w:type="spellStart"/>
            <w:r w:rsidR="00460653" w:rsidRPr="003A39FA">
              <w:rPr>
                <w:lang w:val="en-US"/>
              </w:rPr>
              <w:t>Următoarele</w:t>
            </w:r>
            <w:proofErr w:type="spellEnd"/>
            <w:r w:rsidR="00460653" w:rsidRPr="003A39FA">
              <w:rPr>
                <w:lang w:val="en-US"/>
              </w:rPr>
              <w:t xml:space="preserve"> </w:t>
            </w:r>
            <w:proofErr w:type="spellStart"/>
            <w:r w:rsidR="00460653" w:rsidRPr="003A39FA">
              <w:rPr>
                <w:lang w:val="en-US"/>
              </w:rPr>
              <w:t>documente</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citite</w:t>
            </w:r>
            <w:proofErr w:type="spellEnd"/>
            <w:r w:rsidR="00460653" w:rsidRPr="003A39FA">
              <w:rPr>
                <w:lang w:val="en-US"/>
              </w:rPr>
              <w:t xml:space="preserve"> </w:t>
            </w:r>
            <w:proofErr w:type="spellStart"/>
            <w:r w:rsidR="00460653" w:rsidRPr="003A39FA">
              <w:rPr>
                <w:lang w:val="en-US"/>
              </w:rPr>
              <w:t>şi</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interpretate ca </w:t>
            </w:r>
            <w:proofErr w:type="spellStart"/>
            <w:r w:rsidR="00460653" w:rsidRPr="003A39FA">
              <w:rPr>
                <w:lang w:val="en-US"/>
              </w:rPr>
              <w:t>fiind</w:t>
            </w:r>
            <w:proofErr w:type="spellEnd"/>
            <w:r w:rsidR="00460653" w:rsidRPr="003A39FA">
              <w:rPr>
                <w:lang w:val="en-US"/>
              </w:rPr>
              <w:t xml:space="preserve"> </w:t>
            </w:r>
            <w:proofErr w:type="spellStart"/>
            <w:r w:rsidR="00460653" w:rsidRPr="003A39FA">
              <w:rPr>
                <w:lang w:val="en-US"/>
              </w:rPr>
              <w:t>parte</w:t>
            </w:r>
            <w:proofErr w:type="spellEnd"/>
            <w:r w:rsidR="00460653" w:rsidRPr="003A39FA">
              <w:rPr>
                <w:lang w:val="en-US"/>
              </w:rPr>
              <w:t xml:space="preserve"> </w:t>
            </w:r>
            <w:proofErr w:type="spellStart"/>
            <w:r w:rsidR="00460653" w:rsidRPr="003A39FA">
              <w:rPr>
                <w:lang w:val="en-US"/>
              </w:rPr>
              <w:t>integrantă</w:t>
            </w:r>
            <w:proofErr w:type="spellEnd"/>
            <w:r w:rsidR="00460653" w:rsidRPr="003A39FA">
              <w:rPr>
                <w:lang w:val="en-US"/>
              </w:rPr>
              <w:t xml:space="preserve"> a </w:t>
            </w:r>
            <w:proofErr w:type="spellStart"/>
            <w:r w:rsidR="00460653" w:rsidRPr="003A39FA">
              <w:rPr>
                <w:lang w:val="en-US"/>
              </w:rPr>
              <w:t>prezentului</w:t>
            </w:r>
            <w:proofErr w:type="spellEnd"/>
            <w:r w:rsidR="00460653" w:rsidRPr="003A39FA">
              <w:rPr>
                <w:lang w:val="en-US"/>
              </w:rPr>
              <w:t xml:space="preserve"> contract: </w:t>
            </w:r>
          </w:p>
          <w:p w14:paraId="1C63860B" w14:textId="77777777" w:rsidR="00460653" w:rsidRPr="00FF430B" w:rsidRDefault="007323B6" w:rsidP="00893DA2">
            <w:pPr>
              <w:tabs>
                <w:tab w:val="left" w:pos="1276"/>
              </w:tabs>
              <w:ind w:left="360"/>
              <w:jc w:val="both"/>
            </w:pPr>
            <w:r w:rsidRPr="00FF430B">
              <w:t xml:space="preserve">a) </w:t>
            </w:r>
            <w:r w:rsidR="00460653" w:rsidRPr="00FF430B">
              <w:t>Caietul de sarcini;</w:t>
            </w:r>
          </w:p>
          <w:p w14:paraId="311A260C" w14:textId="77777777" w:rsidR="00D379F6" w:rsidRPr="00FF430B" w:rsidRDefault="007323B6" w:rsidP="00893DA2">
            <w:pPr>
              <w:tabs>
                <w:tab w:val="left" w:pos="1276"/>
              </w:tabs>
              <w:ind w:left="360"/>
              <w:jc w:val="both"/>
            </w:pPr>
            <w:r w:rsidRPr="00FF430B">
              <w:t xml:space="preserve">b) </w:t>
            </w:r>
            <w:r w:rsidR="00460653" w:rsidRPr="00FF430B">
              <w:t>Propunerea tehnică</w:t>
            </w:r>
            <w:r w:rsidR="00D379F6" w:rsidRPr="00FF430B">
              <w:t>;</w:t>
            </w:r>
          </w:p>
          <w:p w14:paraId="53325840" w14:textId="77777777" w:rsidR="00460653" w:rsidRPr="00FF430B" w:rsidRDefault="007323B6" w:rsidP="00893DA2">
            <w:pPr>
              <w:tabs>
                <w:tab w:val="left" w:pos="1276"/>
              </w:tabs>
              <w:ind w:left="360"/>
              <w:jc w:val="both"/>
            </w:pPr>
            <w:r w:rsidRPr="00FF430B">
              <w:t xml:space="preserve">c) </w:t>
            </w:r>
            <w:r w:rsidR="00D74B95" w:rsidRPr="00FF430B">
              <w:t>Propunerea</w:t>
            </w:r>
            <w:r w:rsidR="00C33344" w:rsidRPr="00FF430B">
              <w:t xml:space="preserve"> </w:t>
            </w:r>
            <w:r w:rsidR="00460653" w:rsidRPr="00FF430B">
              <w:t>financiară;</w:t>
            </w:r>
          </w:p>
          <w:p w14:paraId="4D706A70" w14:textId="77777777" w:rsidR="00460653" w:rsidRPr="00FF430B" w:rsidRDefault="007323B6" w:rsidP="00893DA2">
            <w:pPr>
              <w:tabs>
                <w:tab w:val="left" w:pos="1276"/>
              </w:tabs>
              <w:ind w:left="360"/>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CB026B2" w14:textId="77777777" w:rsidR="00460653" w:rsidRPr="00FF430B" w:rsidRDefault="007323B6" w:rsidP="00893DA2">
            <w:pPr>
              <w:tabs>
                <w:tab w:val="left" w:pos="1276"/>
              </w:tabs>
              <w:ind w:left="360"/>
              <w:jc w:val="both"/>
            </w:pPr>
            <w:r w:rsidRPr="00FF430B">
              <w:t xml:space="preserve">e) </w:t>
            </w:r>
            <w:r w:rsidR="00460653" w:rsidRPr="00FF430B">
              <w:t>Garanția de bună execuție.</w:t>
            </w:r>
          </w:p>
          <w:p w14:paraId="3CC97CF7" w14:textId="77777777" w:rsidR="00460653" w:rsidRPr="003A39FA" w:rsidRDefault="007323B6" w:rsidP="00750547">
            <w:pPr>
              <w:pStyle w:val="af2"/>
              <w:numPr>
                <w:ilvl w:val="1"/>
                <w:numId w:val="12"/>
              </w:numPr>
              <w:tabs>
                <w:tab w:val="left" w:pos="567"/>
              </w:tabs>
              <w:ind w:left="0" w:hanging="567"/>
              <w:rPr>
                <w:lang w:val="en-US"/>
              </w:rPr>
            </w:pPr>
            <w:r w:rsidRPr="003A39FA">
              <w:rPr>
                <w:lang w:val="en-US"/>
              </w:rPr>
              <w:t xml:space="preserve">13.2. </w:t>
            </w:r>
            <w:proofErr w:type="spellStart"/>
            <w:r w:rsidR="00460653" w:rsidRPr="003A39FA">
              <w:rPr>
                <w:lang w:val="en-US"/>
              </w:rPr>
              <w:t>Documentele</w:t>
            </w:r>
            <w:proofErr w:type="spellEnd"/>
            <w:r w:rsidR="00460653" w:rsidRPr="003A39FA">
              <w:rPr>
                <w:lang w:val="en-US"/>
              </w:rPr>
              <w:t xml:space="preserve"> </w:t>
            </w:r>
            <w:proofErr w:type="spellStart"/>
            <w:r w:rsidR="00460653" w:rsidRPr="003A39FA">
              <w:rPr>
                <w:lang w:val="en-US"/>
              </w:rPr>
              <w:t>contractului</w:t>
            </w:r>
            <w:proofErr w:type="spellEnd"/>
            <w:r w:rsidR="00460653" w:rsidRPr="003A39FA">
              <w:rPr>
                <w:lang w:val="en-US"/>
              </w:rPr>
              <w:t xml:space="preserve"> </w:t>
            </w:r>
            <w:proofErr w:type="spellStart"/>
            <w:r w:rsidR="00460653" w:rsidRPr="003A39FA">
              <w:rPr>
                <w:lang w:val="en-US"/>
              </w:rPr>
              <w:t>vor</w:t>
            </w:r>
            <w:proofErr w:type="spellEnd"/>
            <w:r w:rsidR="00460653" w:rsidRPr="003A39FA">
              <w:rPr>
                <w:lang w:val="en-US"/>
              </w:rPr>
              <w:t xml:space="preserve"> fi </w:t>
            </w:r>
            <w:proofErr w:type="spellStart"/>
            <w:r w:rsidR="00460653" w:rsidRPr="003A39FA">
              <w:rPr>
                <w:lang w:val="en-US"/>
              </w:rPr>
              <w:t>întocmite</w:t>
            </w:r>
            <w:proofErr w:type="spellEnd"/>
            <w:r w:rsidR="00460653" w:rsidRPr="003A39FA">
              <w:rPr>
                <w:lang w:val="en-US"/>
              </w:rPr>
              <w:t xml:space="preserve"> </w:t>
            </w:r>
            <w:proofErr w:type="spellStart"/>
            <w:r w:rsidR="00460653" w:rsidRPr="003A39FA">
              <w:rPr>
                <w:lang w:val="en-US"/>
              </w:rPr>
              <w:t>în</w:t>
            </w:r>
            <w:proofErr w:type="spellEnd"/>
            <w:r w:rsidR="00460653" w:rsidRPr="003A39FA">
              <w:rPr>
                <w:lang w:val="en-US"/>
              </w:rPr>
              <w:t xml:space="preserve"> </w:t>
            </w:r>
            <w:proofErr w:type="spellStart"/>
            <w:r w:rsidR="00460653" w:rsidRPr="003A39FA">
              <w:rPr>
                <w:lang w:val="en-US"/>
              </w:rPr>
              <w:t>limba</w:t>
            </w:r>
            <w:proofErr w:type="spellEnd"/>
            <w:r w:rsidR="00460653" w:rsidRPr="003A39FA">
              <w:rPr>
                <w:lang w:val="en-US"/>
              </w:rPr>
              <w:t xml:space="preserve"> </w:t>
            </w:r>
            <w:proofErr w:type="spellStart"/>
            <w:r w:rsidR="00460653" w:rsidRPr="003A39FA">
              <w:rPr>
                <w:lang w:val="en-US"/>
              </w:rPr>
              <w:t>română</w:t>
            </w:r>
            <w:proofErr w:type="spellEnd"/>
            <w:r w:rsidR="00460653" w:rsidRPr="003A39FA">
              <w:rPr>
                <w:lang w:val="en-US"/>
              </w:rPr>
              <w:t>.</w:t>
            </w:r>
          </w:p>
          <w:p w14:paraId="18CBE4C7" w14:textId="1D6DB747" w:rsidR="00D379F6" w:rsidRPr="00B51169" w:rsidRDefault="007323B6" w:rsidP="00750547">
            <w:pPr>
              <w:pStyle w:val="af2"/>
              <w:numPr>
                <w:ilvl w:val="1"/>
                <w:numId w:val="12"/>
              </w:numPr>
              <w:tabs>
                <w:tab w:val="left" w:pos="567"/>
              </w:tabs>
              <w:ind w:left="0" w:hanging="567"/>
              <w:rPr>
                <w:u w:val="single"/>
                <w:lang w:val="en-US"/>
              </w:rPr>
            </w:pPr>
            <w:r w:rsidRPr="003A39FA">
              <w:rPr>
                <w:lang w:val="en-US"/>
              </w:rPr>
              <w:t>13.</w:t>
            </w:r>
            <w:r w:rsidR="001873A6" w:rsidRPr="003A39FA">
              <w:rPr>
                <w:lang w:val="en-US"/>
              </w:rPr>
              <w:t>3</w:t>
            </w:r>
            <w:r w:rsidRPr="003A39FA">
              <w:rPr>
                <w:lang w:val="en-US"/>
              </w:rPr>
              <w:t xml:space="preserve">. </w:t>
            </w:r>
            <w:proofErr w:type="spellStart"/>
            <w:r w:rsidR="00D379F6" w:rsidRPr="003A39FA">
              <w:rPr>
                <w:lang w:val="en-US"/>
              </w:rPr>
              <w:t>Prezentul</w:t>
            </w:r>
            <w:proofErr w:type="spellEnd"/>
            <w:r w:rsidR="00D379F6" w:rsidRPr="003A39FA">
              <w:rPr>
                <w:lang w:val="en-US"/>
              </w:rPr>
              <w:t xml:space="preserve"> Contract </w:t>
            </w:r>
            <w:proofErr w:type="spellStart"/>
            <w:r w:rsidR="00D379F6" w:rsidRPr="003A39FA">
              <w:rPr>
                <w:lang w:val="en-US"/>
              </w:rPr>
              <w:t>reprezintă</w:t>
            </w:r>
            <w:proofErr w:type="spellEnd"/>
            <w:r w:rsidR="00D379F6" w:rsidRPr="003A39FA">
              <w:rPr>
                <w:lang w:val="en-US"/>
              </w:rPr>
              <w:t xml:space="preserve"> </w:t>
            </w:r>
            <w:proofErr w:type="spellStart"/>
            <w:r w:rsidR="00D379F6" w:rsidRPr="003A39FA">
              <w:rPr>
                <w:lang w:val="en-US"/>
              </w:rPr>
              <w:t>acordul</w:t>
            </w:r>
            <w:proofErr w:type="spellEnd"/>
            <w:r w:rsidR="00D379F6" w:rsidRPr="003A39FA">
              <w:rPr>
                <w:lang w:val="en-US"/>
              </w:rPr>
              <w:t xml:space="preserve"> de </w:t>
            </w:r>
            <w:proofErr w:type="spellStart"/>
            <w:r w:rsidR="00D379F6" w:rsidRPr="003A39FA">
              <w:rPr>
                <w:lang w:val="en-US"/>
              </w:rPr>
              <w:t>voinţă</w:t>
            </w:r>
            <w:proofErr w:type="spellEnd"/>
            <w:r w:rsidR="00D379F6" w:rsidRPr="003A39FA">
              <w:rPr>
                <w:lang w:val="en-US"/>
              </w:rPr>
              <w:t xml:space="preserve"> al </w:t>
            </w:r>
            <w:proofErr w:type="spellStart"/>
            <w:r w:rsidR="00D379F6" w:rsidRPr="003A39FA">
              <w:rPr>
                <w:lang w:val="en-US"/>
              </w:rPr>
              <w:t>părţilor</w:t>
            </w:r>
            <w:proofErr w:type="spellEnd"/>
            <w:r w:rsidR="00C33344" w:rsidRPr="003A39FA">
              <w:rPr>
                <w:lang w:val="en-US"/>
              </w:rPr>
              <w:t xml:space="preserve"> </w:t>
            </w:r>
            <w:proofErr w:type="spellStart"/>
            <w:r w:rsidR="00D379F6" w:rsidRPr="003A39FA">
              <w:rPr>
                <w:lang w:val="en-US"/>
              </w:rPr>
              <w:t>şi</w:t>
            </w:r>
            <w:proofErr w:type="spellEnd"/>
            <w:r w:rsidR="00D379F6" w:rsidRPr="003A39FA">
              <w:rPr>
                <w:lang w:val="en-US"/>
              </w:rPr>
              <w:t xml:space="preserve"> se </w:t>
            </w:r>
            <w:proofErr w:type="spellStart"/>
            <w:r w:rsidR="00D379F6" w:rsidRPr="003A39FA">
              <w:rPr>
                <w:lang w:val="en-US"/>
              </w:rPr>
              <w:t>consideră</w:t>
            </w:r>
            <w:proofErr w:type="spellEnd"/>
            <w:r w:rsidR="00D379F6" w:rsidRPr="003A39FA">
              <w:rPr>
                <w:lang w:val="en-US"/>
              </w:rPr>
              <w:t xml:space="preserve"> </w:t>
            </w:r>
            <w:proofErr w:type="spellStart"/>
            <w:r w:rsidR="00D379F6" w:rsidRPr="003A39FA">
              <w:rPr>
                <w:lang w:val="en-US"/>
              </w:rPr>
              <w:t>semnat</w:t>
            </w:r>
            <w:proofErr w:type="spellEnd"/>
            <w:r w:rsidR="00D379F6" w:rsidRPr="003A39FA">
              <w:rPr>
                <w:lang w:val="en-US"/>
              </w:rPr>
              <w:t xml:space="preserve"> la data </w:t>
            </w:r>
            <w:proofErr w:type="spellStart"/>
            <w:r w:rsidR="00D379F6" w:rsidRPr="003A39FA">
              <w:rPr>
                <w:lang w:val="en-US"/>
              </w:rPr>
              <w:t>aplicării</w:t>
            </w:r>
            <w:proofErr w:type="spellEnd"/>
            <w:r w:rsidR="00D379F6" w:rsidRPr="003A39FA">
              <w:rPr>
                <w:lang w:val="en-US"/>
              </w:rPr>
              <w:t xml:space="preserve"> </w:t>
            </w:r>
            <w:proofErr w:type="spellStart"/>
            <w:r w:rsidR="00D379F6" w:rsidRPr="003A39FA">
              <w:rPr>
                <w:lang w:val="en-US"/>
              </w:rPr>
              <w:t>ultimei</w:t>
            </w:r>
            <w:proofErr w:type="spellEnd"/>
            <w:r w:rsidR="00D379F6" w:rsidRPr="003A39FA">
              <w:rPr>
                <w:lang w:val="en-US"/>
              </w:rPr>
              <w:t xml:space="preserve"> </w:t>
            </w:r>
            <w:proofErr w:type="spellStart"/>
            <w:r w:rsidR="00D379F6" w:rsidRPr="003A39FA">
              <w:rPr>
                <w:lang w:val="en-US"/>
              </w:rPr>
              <w:t>semnături</w:t>
            </w:r>
            <w:proofErr w:type="spellEnd"/>
            <w:r w:rsidR="00D379F6" w:rsidRPr="003A39FA">
              <w:rPr>
                <w:lang w:val="en-US"/>
              </w:rPr>
              <w:t xml:space="preserve"> de </w:t>
            </w:r>
            <w:proofErr w:type="spellStart"/>
            <w:r w:rsidR="00D379F6" w:rsidRPr="003A39FA">
              <w:rPr>
                <w:lang w:val="en-US"/>
              </w:rPr>
              <w:t>către</w:t>
            </w:r>
            <w:proofErr w:type="spellEnd"/>
            <w:r w:rsidR="00D379F6" w:rsidRPr="003A39FA">
              <w:rPr>
                <w:lang w:val="en-US"/>
              </w:rPr>
              <w:t xml:space="preserve"> </w:t>
            </w:r>
            <w:proofErr w:type="spellStart"/>
            <w:r w:rsidR="00D379F6" w:rsidRPr="003A39FA">
              <w:rPr>
                <w:lang w:val="en-US"/>
              </w:rPr>
              <w:t>una</w:t>
            </w:r>
            <w:proofErr w:type="spellEnd"/>
            <w:r w:rsidR="00D379F6" w:rsidRPr="003A39FA">
              <w:rPr>
                <w:lang w:val="en-US"/>
              </w:rPr>
              <w:t xml:space="preserve"> </w:t>
            </w:r>
            <w:proofErr w:type="spellStart"/>
            <w:r w:rsidR="00D379F6" w:rsidRPr="003A39FA">
              <w:rPr>
                <w:lang w:val="en-US"/>
              </w:rPr>
              <w:t>dintre</w:t>
            </w:r>
            <w:proofErr w:type="spellEnd"/>
            <w:r w:rsidR="00D379F6" w:rsidRPr="003A39FA">
              <w:rPr>
                <w:lang w:val="en-US"/>
              </w:rPr>
              <w:t xml:space="preserve"> </w:t>
            </w:r>
            <w:proofErr w:type="spellStart"/>
            <w:proofErr w:type="gramStart"/>
            <w:r w:rsidR="00D379F6" w:rsidRPr="003A39FA">
              <w:rPr>
                <w:lang w:val="en-US"/>
              </w:rPr>
              <w:t>părți</w:t>
            </w:r>
            <w:proofErr w:type="spellEnd"/>
            <w:r w:rsidR="00B51169">
              <w:rPr>
                <w:lang w:val="en-US"/>
              </w:rPr>
              <w:t xml:space="preserve">,  </w:t>
            </w:r>
            <w:r w:rsidR="00B51169" w:rsidRPr="00B51169">
              <w:rPr>
                <w:u w:val="single"/>
                <w:lang w:val="en-US"/>
              </w:rPr>
              <w:t xml:space="preserve"> </w:t>
            </w:r>
            <w:proofErr w:type="gramEnd"/>
            <w:r w:rsidR="00B51169" w:rsidRPr="00B51169">
              <w:rPr>
                <w:u w:val="single"/>
                <w:lang w:val="en-US"/>
              </w:rPr>
              <w:t xml:space="preserve">       </w:t>
            </w:r>
            <w:proofErr w:type="gramStart"/>
            <w:r w:rsidR="00B51169" w:rsidRPr="00B51169">
              <w:rPr>
                <w:u w:val="single"/>
                <w:lang w:val="en-US"/>
              </w:rPr>
              <w:t xml:space="preserve">  </w:t>
            </w:r>
            <w:r w:rsidR="00D379F6" w:rsidRPr="003A39FA">
              <w:rPr>
                <w:lang w:val="en-US"/>
              </w:rPr>
              <w:t>.</w:t>
            </w:r>
            <w:proofErr w:type="gramEnd"/>
            <w:r w:rsidR="00B51169">
              <w:rPr>
                <w:lang w:val="en-US"/>
              </w:rPr>
              <w:t>__________202</w:t>
            </w:r>
            <w:r w:rsidR="00FA1C46">
              <w:rPr>
                <w:lang w:val="en-US"/>
              </w:rPr>
              <w:t>6</w:t>
            </w:r>
          </w:p>
          <w:p w14:paraId="61145FFC" w14:textId="119B2620" w:rsidR="00460653" w:rsidRPr="003A39FA" w:rsidRDefault="007323B6" w:rsidP="00750547">
            <w:pPr>
              <w:pStyle w:val="af2"/>
              <w:numPr>
                <w:ilvl w:val="1"/>
                <w:numId w:val="12"/>
              </w:numPr>
              <w:tabs>
                <w:tab w:val="left" w:pos="567"/>
                <w:tab w:val="left" w:pos="4005"/>
              </w:tabs>
              <w:ind w:left="0" w:hanging="567"/>
              <w:contextualSpacing/>
              <w:rPr>
                <w:lang w:val="en-US"/>
              </w:rPr>
            </w:pPr>
            <w:r w:rsidRPr="003A39FA">
              <w:rPr>
                <w:lang w:val="en-US"/>
              </w:rPr>
              <w:t>13.</w:t>
            </w:r>
            <w:r w:rsidR="001873A6" w:rsidRPr="003A39FA">
              <w:rPr>
                <w:lang w:val="en-US"/>
              </w:rPr>
              <w:t>4</w:t>
            </w:r>
            <w:r w:rsidRPr="003A39FA">
              <w:rPr>
                <w:lang w:val="en-US"/>
              </w:rPr>
              <w:t xml:space="preserve">. </w:t>
            </w:r>
            <w:proofErr w:type="spellStart"/>
            <w:r w:rsidR="00D379F6" w:rsidRPr="003A39FA">
              <w:rPr>
                <w:lang w:val="en-US"/>
              </w:rPr>
              <w:t>Pentru</w:t>
            </w:r>
            <w:proofErr w:type="spellEnd"/>
            <w:r w:rsidR="00D379F6" w:rsidRPr="003A39FA">
              <w:rPr>
                <w:lang w:val="en-US"/>
              </w:rPr>
              <w:t xml:space="preserve"> </w:t>
            </w:r>
            <w:proofErr w:type="spellStart"/>
            <w:r w:rsidR="00D379F6" w:rsidRPr="003A39FA">
              <w:rPr>
                <w:lang w:val="en-US"/>
              </w:rPr>
              <w:t>confirmarea</w:t>
            </w:r>
            <w:proofErr w:type="spellEnd"/>
            <w:r w:rsidR="00D379F6" w:rsidRPr="003A39FA">
              <w:rPr>
                <w:lang w:val="en-US"/>
              </w:rPr>
              <w:t xml:space="preserve"> </w:t>
            </w:r>
            <w:proofErr w:type="spellStart"/>
            <w:r w:rsidR="00D379F6" w:rsidRPr="003A39FA">
              <w:rPr>
                <w:lang w:val="en-US"/>
              </w:rPr>
              <w:t>celor</w:t>
            </w:r>
            <w:proofErr w:type="spellEnd"/>
            <w:r w:rsidR="00D379F6" w:rsidRPr="003A39FA">
              <w:rPr>
                <w:lang w:val="en-US"/>
              </w:rPr>
              <w:t xml:space="preserve"> </w:t>
            </w:r>
            <w:proofErr w:type="spellStart"/>
            <w:r w:rsidR="00D379F6" w:rsidRPr="003A39FA">
              <w:rPr>
                <w:lang w:val="en-US"/>
              </w:rPr>
              <w:t>menţionate</w:t>
            </w:r>
            <w:proofErr w:type="spellEnd"/>
            <w:r w:rsidR="00D379F6" w:rsidRPr="003A39FA">
              <w:rPr>
                <w:lang w:val="en-US"/>
              </w:rPr>
              <w:t xml:space="preserve">, </w:t>
            </w:r>
            <w:proofErr w:type="spellStart"/>
            <w:r w:rsidR="009D3792" w:rsidRPr="003A39FA">
              <w:rPr>
                <w:lang w:val="en-US"/>
              </w:rPr>
              <w:t>p</w:t>
            </w:r>
            <w:r w:rsidR="00D379F6" w:rsidRPr="003A39FA">
              <w:rPr>
                <w:lang w:val="en-US"/>
              </w:rPr>
              <w:t>ărţile</w:t>
            </w:r>
            <w:proofErr w:type="spellEnd"/>
            <w:r w:rsidR="00D379F6" w:rsidRPr="003A39FA">
              <w:rPr>
                <w:lang w:val="en-US"/>
              </w:rPr>
              <w:t xml:space="preserve"> au </w:t>
            </w:r>
            <w:proofErr w:type="spellStart"/>
            <w:r w:rsidR="00D379F6" w:rsidRPr="003A39FA">
              <w:rPr>
                <w:lang w:val="en-US"/>
              </w:rPr>
              <w:t>semnat</w:t>
            </w:r>
            <w:proofErr w:type="spellEnd"/>
            <w:r w:rsidR="00D379F6" w:rsidRPr="003A39FA">
              <w:rPr>
                <w:lang w:val="en-US"/>
              </w:rPr>
              <w:t xml:space="preserve"> </w:t>
            </w:r>
            <w:proofErr w:type="spellStart"/>
            <w:r w:rsidR="00D379F6" w:rsidRPr="003A39FA">
              <w:rPr>
                <w:lang w:val="en-US"/>
              </w:rPr>
              <w:t>prezentul</w:t>
            </w:r>
            <w:proofErr w:type="spellEnd"/>
            <w:r w:rsidR="00D379F6" w:rsidRPr="003A39FA">
              <w:rPr>
                <w:lang w:val="en-US"/>
              </w:rPr>
              <w:t xml:space="preserve"> Contract </w:t>
            </w:r>
            <w:proofErr w:type="spellStart"/>
            <w:r w:rsidR="00D379F6" w:rsidRPr="003A39FA">
              <w:rPr>
                <w:lang w:val="en-US"/>
              </w:rPr>
              <w:t>în</w:t>
            </w:r>
            <w:proofErr w:type="spellEnd"/>
            <w:r w:rsidR="00D379F6" w:rsidRPr="003A39FA">
              <w:rPr>
                <w:lang w:val="en-US"/>
              </w:rPr>
              <w:t xml:space="preserve"> </w:t>
            </w:r>
            <w:proofErr w:type="spellStart"/>
            <w:r w:rsidR="00D379F6" w:rsidRPr="003A39FA">
              <w:rPr>
                <w:lang w:val="en-US"/>
              </w:rPr>
              <w:t>conformitate</w:t>
            </w:r>
            <w:proofErr w:type="spellEnd"/>
            <w:r w:rsidR="00D379F6" w:rsidRPr="003A39FA">
              <w:rPr>
                <w:lang w:val="en-US"/>
              </w:rPr>
              <w:t xml:space="preserve"> cu </w:t>
            </w:r>
            <w:proofErr w:type="spellStart"/>
            <w:r w:rsidR="00D379F6" w:rsidRPr="003A39FA">
              <w:rPr>
                <w:lang w:val="en-US"/>
              </w:rPr>
              <w:t>legislaţia</w:t>
            </w:r>
            <w:proofErr w:type="spellEnd"/>
            <w:r w:rsidR="00D379F6" w:rsidRPr="003A39FA">
              <w:rPr>
                <w:lang w:val="en-US"/>
              </w:rPr>
              <w:t xml:space="preserve"> </w:t>
            </w:r>
            <w:proofErr w:type="spellStart"/>
            <w:r w:rsidR="00D379F6" w:rsidRPr="003A39FA">
              <w:rPr>
                <w:lang w:val="en-US"/>
              </w:rPr>
              <w:t>Republicii</w:t>
            </w:r>
            <w:proofErr w:type="spellEnd"/>
            <w:r w:rsidR="00D379F6" w:rsidRPr="003A39FA">
              <w:rPr>
                <w:lang w:val="en-US"/>
              </w:rPr>
              <w:t xml:space="preserve"> Moldova, la data </w:t>
            </w:r>
            <w:proofErr w:type="spellStart"/>
            <w:r w:rsidR="00D379F6" w:rsidRPr="003A39FA">
              <w:rPr>
                <w:lang w:val="en-US"/>
              </w:rPr>
              <w:t>şi</w:t>
            </w:r>
            <w:proofErr w:type="spellEnd"/>
            <w:r w:rsidR="00D379F6" w:rsidRPr="003A39FA">
              <w:rPr>
                <w:lang w:val="en-US"/>
              </w:rPr>
              <w:t xml:space="preserve"> </w:t>
            </w:r>
            <w:proofErr w:type="spellStart"/>
            <w:r w:rsidR="00D379F6" w:rsidRPr="003A39FA">
              <w:rPr>
                <w:lang w:val="en-US"/>
              </w:rPr>
              <w:t>anul</w:t>
            </w:r>
            <w:proofErr w:type="spellEnd"/>
            <w:r w:rsidR="00D379F6" w:rsidRPr="003A39FA">
              <w:rPr>
                <w:lang w:val="en-US"/>
              </w:rPr>
              <w:t xml:space="preserve"> indicate, </w:t>
            </w:r>
            <w:proofErr w:type="spellStart"/>
            <w:r w:rsidR="00460653" w:rsidRPr="003A39FA">
              <w:rPr>
                <w:lang w:val="en-US"/>
              </w:rPr>
              <w:t>fiind</w:t>
            </w:r>
            <w:proofErr w:type="spellEnd"/>
            <w:r w:rsidR="00460653" w:rsidRPr="003A39FA">
              <w:rPr>
                <w:lang w:val="en-US"/>
              </w:rPr>
              <w:t xml:space="preserve"> </w:t>
            </w:r>
            <w:proofErr w:type="spellStart"/>
            <w:r w:rsidR="00460653" w:rsidRPr="003A39FA">
              <w:rPr>
                <w:lang w:val="en-US"/>
              </w:rPr>
              <w:t>valabil</w:t>
            </w:r>
            <w:proofErr w:type="spellEnd"/>
            <w:r w:rsidR="00460653" w:rsidRPr="003A39FA">
              <w:rPr>
                <w:lang w:val="en-US"/>
              </w:rPr>
              <w:t xml:space="preserve"> până la </w:t>
            </w:r>
            <w:r w:rsidR="00B51169">
              <w:rPr>
                <w:lang w:val="en-US"/>
              </w:rPr>
              <w:t>31.12.202</w:t>
            </w:r>
            <w:r w:rsidR="00FA1C46">
              <w:rPr>
                <w:lang w:val="en-US"/>
              </w:rPr>
              <w:t>6</w:t>
            </w:r>
            <w:r w:rsidR="00460653" w:rsidRPr="003A39FA">
              <w:rPr>
                <w:lang w:val="en-US"/>
              </w:rPr>
              <w:t>.</w:t>
            </w:r>
          </w:p>
          <w:p w14:paraId="65B34181" w14:textId="77777777" w:rsidR="00877B36" w:rsidRPr="00FF430B" w:rsidRDefault="00877B36" w:rsidP="00877B36">
            <w:pPr>
              <w:tabs>
                <w:tab w:val="left" w:pos="2295"/>
              </w:tabs>
              <w:jc w:val="both"/>
            </w:pPr>
          </w:p>
          <w:p w14:paraId="28E4CE7A" w14:textId="77777777" w:rsidR="00460653" w:rsidRPr="001A2E5D" w:rsidRDefault="00C33344" w:rsidP="00750547">
            <w:pPr>
              <w:pStyle w:val="a"/>
              <w:numPr>
                <w:ilvl w:val="0"/>
                <w:numId w:val="12"/>
              </w:numPr>
              <w:tabs>
                <w:tab w:val="clear" w:pos="1134"/>
              </w:tabs>
              <w:spacing w:line="276" w:lineRule="auto"/>
              <w:ind w:left="0"/>
              <w:contextualSpacing/>
              <w:rPr>
                <w:lang w:val="nl-NL"/>
              </w:rPr>
            </w:pPr>
            <w:r w:rsidRPr="00FF430B">
              <w:rPr>
                <w:b/>
              </w:rPr>
              <w:t xml:space="preserve">                 </w:t>
            </w:r>
            <w:r w:rsidR="00460653" w:rsidRPr="001A2E5D">
              <w:rPr>
                <w:b/>
                <w:lang w:val="nl-NL"/>
              </w:rPr>
              <w:t>RECHIZITELE JURIDICE, POŞTALE ŞI DE PLĂŢI ALE PĂRŢILOR</w:t>
            </w:r>
          </w:p>
          <w:p w14:paraId="6CD1E546"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1169" w:rsidRPr="00EC30C2" w14:paraId="3A7139F7" w14:textId="77777777" w:rsidTr="00906AAB">
              <w:trPr>
                <w:jc w:val="center"/>
              </w:trPr>
              <w:tc>
                <w:tcPr>
                  <w:tcW w:w="5163" w:type="dxa"/>
                  <w:tcBorders>
                    <w:top w:val="nil"/>
                    <w:left w:val="nil"/>
                    <w:bottom w:val="nil"/>
                    <w:right w:val="nil"/>
                  </w:tcBorders>
                </w:tcPr>
                <w:p w14:paraId="4B55AF28" w14:textId="77777777" w:rsidR="00B51169" w:rsidRPr="00FF430B" w:rsidRDefault="00B51169"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312D6DC5" w14:textId="77777777" w:rsidR="00B51169" w:rsidRDefault="00B51169" w:rsidP="001F2FCB">
                  <w:pPr>
                    <w:tabs>
                      <w:tab w:val="left" w:pos="3295"/>
                    </w:tabs>
                    <w:jc w:val="center"/>
                    <w:rPr>
                      <w:b/>
                      <w:iCs/>
                    </w:rPr>
                  </w:pPr>
                  <w:r w:rsidRPr="0030652C">
                    <w:rPr>
                      <w:b/>
                      <w:iCs/>
                    </w:rPr>
                    <w:t>BENEFICIARUL</w:t>
                  </w:r>
                  <w:r>
                    <w:rPr>
                      <w:b/>
                      <w:iCs/>
                    </w:rPr>
                    <w:t>:</w:t>
                  </w:r>
                </w:p>
                <w:p w14:paraId="36D8E90C" w14:textId="77777777" w:rsidR="00B51169" w:rsidRPr="0030652C" w:rsidRDefault="00B51169" w:rsidP="001F2FCB">
                  <w:pPr>
                    <w:jc w:val="center"/>
                  </w:pPr>
                  <w:r w:rsidRPr="00F528EB">
                    <w:rPr>
                      <w:b/>
                      <w:sz w:val="28"/>
                      <w:szCs w:val="28"/>
                      <w:u w:val="single"/>
                    </w:rPr>
                    <w:t>Primăria or.Rezina</w:t>
                  </w:r>
                </w:p>
              </w:tc>
            </w:tr>
            <w:tr w:rsidR="00B51169" w:rsidRPr="00EC30C2" w14:paraId="659C7CF5" w14:textId="77777777" w:rsidTr="00906AAB">
              <w:trPr>
                <w:jc w:val="center"/>
              </w:trPr>
              <w:tc>
                <w:tcPr>
                  <w:tcW w:w="5163" w:type="dxa"/>
                  <w:tcBorders>
                    <w:top w:val="nil"/>
                    <w:left w:val="nil"/>
                    <w:bottom w:val="nil"/>
                    <w:right w:val="nil"/>
                  </w:tcBorders>
                  <w:vAlign w:val="center"/>
                </w:tcPr>
                <w:p w14:paraId="24C992F2" w14:textId="77777777" w:rsidR="00B51169" w:rsidRPr="00FF430B" w:rsidRDefault="00B51169"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4171C10" w14:textId="77777777" w:rsidR="00B51169" w:rsidRPr="0030652C" w:rsidRDefault="00B51169" w:rsidP="001F2FCB">
                  <w:pPr>
                    <w:tabs>
                      <w:tab w:val="left" w:pos="1134"/>
                      <w:tab w:val="left" w:pos="4680"/>
                      <w:tab w:val="left" w:pos="7020"/>
                    </w:tabs>
                    <w:suppressAutoHyphens/>
                    <w:ind w:left="-82"/>
                  </w:pPr>
                  <w:r w:rsidRPr="0030652C">
                    <w:t xml:space="preserve">Adresa poştală: </w:t>
                  </w:r>
                  <w:r w:rsidRPr="00051E36">
                    <w:rPr>
                      <w:b/>
                    </w:rPr>
                    <w:t>MD-5400, R.M.</w:t>
                  </w:r>
                  <w:r w:rsidRPr="00B043E0">
                    <w:rPr>
                      <w:b/>
                    </w:rPr>
                    <w:t>or.Rezina</w:t>
                  </w:r>
                  <w:r>
                    <w:rPr>
                      <w:b/>
                    </w:rPr>
                    <w:t>,</w:t>
                  </w:r>
                  <w:r w:rsidRPr="00B043E0">
                    <w:rPr>
                      <w:b/>
                    </w:rPr>
                    <w:t xml:space="preserve"> str.27 August</w:t>
                  </w:r>
                  <w:r>
                    <w:rPr>
                      <w:b/>
                    </w:rPr>
                    <w:t>, nr.</w:t>
                  </w:r>
                  <w:r w:rsidRPr="00B043E0">
                    <w:rPr>
                      <w:b/>
                    </w:rPr>
                    <w:t xml:space="preserve"> 1</w:t>
                  </w:r>
                </w:p>
              </w:tc>
            </w:tr>
            <w:tr w:rsidR="00B51169" w:rsidRPr="00EC30C2" w14:paraId="0ED72CB4" w14:textId="77777777" w:rsidTr="00906AAB">
              <w:trPr>
                <w:jc w:val="center"/>
              </w:trPr>
              <w:tc>
                <w:tcPr>
                  <w:tcW w:w="5163" w:type="dxa"/>
                  <w:tcBorders>
                    <w:top w:val="nil"/>
                    <w:left w:val="nil"/>
                    <w:bottom w:val="nil"/>
                    <w:right w:val="nil"/>
                  </w:tcBorders>
                  <w:vAlign w:val="center"/>
                </w:tcPr>
                <w:p w14:paraId="3F72B977" w14:textId="77777777" w:rsidR="00B51169" w:rsidRPr="00FF430B" w:rsidRDefault="00B51169"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2F41EABD" w14:textId="0657B4C8" w:rsidR="00B51169" w:rsidRPr="0030652C" w:rsidRDefault="00B51169" w:rsidP="001F2FCB">
                  <w:pPr>
                    <w:tabs>
                      <w:tab w:val="left" w:pos="1134"/>
                      <w:tab w:val="left" w:pos="4680"/>
                      <w:tab w:val="left" w:pos="7020"/>
                    </w:tabs>
                    <w:suppressAutoHyphens/>
                  </w:pPr>
                  <w:r w:rsidRPr="0030652C">
                    <w:t>Telefon:</w:t>
                  </w:r>
                  <w:r>
                    <w:t xml:space="preserve"> </w:t>
                  </w:r>
                  <w:r w:rsidRPr="005961EA">
                    <w:rPr>
                      <w:b/>
                    </w:rPr>
                    <w:t>0254 2</w:t>
                  </w:r>
                  <w:r w:rsidR="00E25C7B">
                    <w:rPr>
                      <w:b/>
                    </w:rPr>
                    <w:t>2</w:t>
                  </w:r>
                  <w:r w:rsidRPr="005961EA">
                    <w:rPr>
                      <w:b/>
                    </w:rPr>
                    <w:t xml:space="preserve">6 </w:t>
                  </w:r>
                  <w:r w:rsidR="00E25C7B">
                    <w:rPr>
                      <w:b/>
                    </w:rPr>
                    <w:t>44</w:t>
                  </w:r>
                  <w:r>
                    <w:t xml:space="preserve">, </w:t>
                  </w:r>
                  <w:r w:rsidRPr="00B043E0">
                    <w:rPr>
                      <w:b/>
                    </w:rPr>
                    <w:t>0254 228</w:t>
                  </w:r>
                  <w:r>
                    <w:rPr>
                      <w:b/>
                    </w:rPr>
                    <w:t xml:space="preserve"> </w:t>
                  </w:r>
                  <w:r w:rsidRPr="00B043E0">
                    <w:rPr>
                      <w:b/>
                    </w:rPr>
                    <w:t>44</w:t>
                  </w:r>
                </w:p>
              </w:tc>
            </w:tr>
            <w:tr w:rsidR="00B51169" w:rsidRPr="00EC30C2" w14:paraId="410D9F4F" w14:textId="77777777" w:rsidTr="00906AAB">
              <w:trPr>
                <w:jc w:val="center"/>
              </w:trPr>
              <w:tc>
                <w:tcPr>
                  <w:tcW w:w="5163" w:type="dxa"/>
                  <w:tcBorders>
                    <w:top w:val="nil"/>
                    <w:left w:val="nil"/>
                    <w:bottom w:val="nil"/>
                    <w:right w:val="nil"/>
                  </w:tcBorders>
                  <w:vAlign w:val="center"/>
                </w:tcPr>
                <w:p w14:paraId="6FDAB946" w14:textId="77777777" w:rsidR="00B51169" w:rsidRPr="00FF430B" w:rsidRDefault="00B51169"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502A200" w14:textId="77777777" w:rsidR="00B51169" w:rsidRPr="0030652C" w:rsidRDefault="00B51169" w:rsidP="001F2FCB">
                  <w:pPr>
                    <w:tabs>
                      <w:tab w:val="left" w:pos="1134"/>
                      <w:tab w:val="left" w:pos="4680"/>
                      <w:tab w:val="left" w:pos="7020"/>
                    </w:tabs>
                    <w:suppressAutoHyphens/>
                  </w:pPr>
                  <w:r w:rsidRPr="0030652C">
                    <w:t>Cod fiscal:</w:t>
                  </w:r>
                  <w:r w:rsidRPr="00B043E0">
                    <w:rPr>
                      <w:b/>
                    </w:rPr>
                    <w:t xml:space="preserve"> 1007601006391</w:t>
                  </w:r>
                </w:p>
              </w:tc>
            </w:tr>
            <w:tr w:rsidR="00B51169" w:rsidRPr="00EC30C2" w14:paraId="1678DF3F" w14:textId="77777777" w:rsidTr="00906AAB">
              <w:trPr>
                <w:jc w:val="center"/>
              </w:trPr>
              <w:tc>
                <w:tcPr>
                  <w:tcW w:w="5163" w:type="dxa"/>
                  <w:tcBorders>
                    <w:top w:val="nil"/>
                    <w:left w:val="nil"/>
                    <w:bottom w:val="nil"/>
                    <w:right w:val="nil"/>
                  </w:tcBorders>
                  <w:vAlign w:val="center"/>
                </w:tcPr>
                <w:p w14:paraId="42A57436" w14:textId="77777777" w:rsidR="00B51169" w:rsidRPr="00FF430B" w:rsidRDefault="00B51169"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606825A4" w14:textId="77777777" w:rsidR="00B51169" w:rsidRPr="0030652C" w:rsidRDefault="00B51169" w:rsidP="001F2FCB">
                  <w:pPr>
                    <w:tabs>
                      <w:tab w:val="left" w:pos="1134"/>
                      <w:tab w:val="left" w:pos="4680"/>
                      <w:tab w:val="left" w:pos="7020"/>
                    </w:tabs>
                    <w:suppressAutoHyphens/>
                  </w:pPr>
                  <w:r w:rsidRPr="0030652C">
                    <w:t>Banca:</w:t>
                  </w:r>
                  <w:r w:rsidRPr="00B043E0">
                    <w:rPr>
                      <w:b/>
                    </w:rPr>
                    <w:t xml:space="preserve"> Min</w:t>
                  </w:r>
                  <w:r>
                    <w:rPr>
                      <w:b/>
                    </w:rPr>
                    <w:t xml:space="preserve">isterul </w:t>
                  </w:r>
                  <w:r w:rsidRPr="00B043E0">
                    <w:rPr>
                      <w:b/>
                    </w:rPr>
                    <w:t>Fin</w:t>
                  </w:r>
                  <w:r>
                    <w:rPr>
                      <w:b/>
                    </w:rPr>
                    <w:t xml:space="preserve">anțelor </w:t>
                  </w:r>
                  <w:r w:rsidRPr="00B043E0">
                    <w:rPr>
                      <w:b/>
                    </w:rPr>
                    <w:t>Trez</w:t>
                  </w:r>
                  <w:r>
                    <w:rPr>
                      <w:b/>
                    </w:rPr>
                    <w:t>oreria Regionala Centru</w:t>
                  </w:r>
                </w:p>
              </w:tc>
            </w:tr>
            <w:tr w:rsidR="00B51169" w:rsidRPr="00EC30C2" w14:paraId="2EC59DEC" w14:textId="77777777" w:rsidTr="00906AAB">
              <w:trPr>
                <w:jc w:val="center"/>
              </w:trPr>
              <w:tc>
                <w:tcPr>
                  <w:tcW w:w="5163" w:type="dxa"/>
                  <w:tcBorders>
                    <w:top w:val="nil"/>
                    <w:left w:val="nil"/>
                    <w:bottom w:val="nil"/>
                    <w:right w:val="nil"/>
                  </w:tcBorders>
                  <w:vAlign w:val="center"/>
                </w:tcPr>
                <w:p w14:paraId="36191F1F" w14:textId="77777777" w:rsidR="00B51169" w:rsidRPr="00FF430B" w:rsidRDefault="00B51169"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CCBBAAE" w14:textId="77777777" w:rsidR="00B51169" w:rsidRPr="0030652C" w:rsidRDefault="00B51169" w:rsidP="001F2FCB">
                  <w:pPr>
                    <w:tabs>
                      <w:tab w:val="left" w:pos="1134"/>
                      <w:tab w:val="left" w:pos="4680"/>
                      <w:tab w:val="left" w:pos="7020"/>
                    </w:tabs>
                    <w:suppressAutoHyphens/>
                  </w:pPr>
                  <w:r w:rsidRPr="0030652C">
                    <w:t>Cod:</w:t>
                  </w:r>
                  <w:r w:rsidRPr="00A10E16">
                    <w:rPr>
                      <w:b/>
                    </w:rPr>
                    <w:t xml:space="preserve"> </w:t>
                  </w:r>
                  <w:r>
                    <w:rPr>
                      <w:b/>
                    </w:rPr>
                    <w:t>TREZMD2X</w:t>
                  </w:r>
                </w:p>
              </w:tc>
            </w:tr>
            <w:tr w:rsidR="00B51169" w:rsidRPr="00EC30C2" w14:paraId="1C195C70" w14:textId="77777777" w:rsidTr="00906AAB">
              <w:trPr>
                <w:jc w:val="center"/>
              </w:trPr>
              <w:tc>
                <w:tcPr>
                  <w:tcW w:w="5163" w:type="dxa"/>
                  <w:tcBorders>
                    <w:top w:val="nil"/>
                    <w:left w:val="nil"/>
                    <w:bottom w:val="nil"/>
                    <w:right w:val="nil"/>
                  </w:tcBorders>
                  <w:vAlign w:val="center"/>
                </w:tcPr>
                <w:p w14:paraId="6E48322F" w14:textId="77777777" w:rsidR="00B51169" w:rsidRPr="00FF430B" w:rsidRDefault="00B51169"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2BA31E7" w14:textId="77777777" w:rsidR="00B51169" w:rsidRPr="0030652C" w:rsidRDefault="00B51169" w:rsidP="001F2FCB">
                  <w:pPr>
                    <w:tabs>
                      <w:tab w:val="left" w:pos="1134"/>
                      <w:tab w:val="left" w:pos="4680"/>
                      <w:tab w:val="left" w:pos="7020"/>
                    </w:tabs>
                    <w:suppressAutoHyphens/>
                  </w:pPr>
                  <w:r w:rsidRPr="0030652C">
                    <w:t>IBAN</w:t>
                  </w:r>
                  <w:r>
                    <w:t>:</w:t>
                  </w:r>
                  <w:r w:rsidRPr="00B043E0">
                    <w:rPr>
                      <w:b/>
                    </w:rPr>
                    <w:t xml:space="preserve"> MD</w:t>
                  </w:r>
                  <w:r>
                    <w:rPr>
                      <w:b/>
                    </w:rPr>
                    <w:t>27</w:t>
                  </w:r>
                  <w:r w:rsidRPr="00B043E0">
                    <w:rPr>
                      <w:b/>
                    </w:rPr>
                    <w:t>TRPDBB</w:t>
                  </w:r>
                  <w:r>
                    <w:rPr>
                      <w:b/>
                    </w:rPr>
                    <w:t>3</w:t>
                  </w:r>
                  <w:r w:rsidRPr="00B043E0">
                    <w:rPr>
                      <w:b/>
                    </w:rPr>
                    <w:t>0000001094700</w:t>
                  </w:r>
                </w:p>
              </w:tc>
            </w:tr>
          </w:tbl>
          <w:p w14:paraId="13FBEF49" w14:textId="77777777" w:rsidR="00241897" w:rsidRDefault="00241897" w:rsidP="002B4D12">
            <w:pPr>
              <w:pStyle w:val="a"/>
              <w:numPr>
                <w:ilvl w:val="0"/>
                <w:numId w:val="0"/>
              </w:numPr>
              <w:tabs>
                <w:tab w:val="clear" w:pos="1134"/>
                <w:tab w:val="left" w:pos="2685"/>
              </w:tabs>
              <w:spacing w:line="276" w:lineRule="auto"/>
              <w:contextualSpacing/>
              <w:jc w:val="center"/>
              <w:rPr>
                <w:b/>
              </w:rPr>
            </w:pPr>
          </w:p>
          <w:p w14:paraId="431778A5"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firstRow="1" w:lastRow="0" w:firstColumn="1" w:lastColumn="0" w:noHBand="0" w:noVBand="1"/>
            </w:tblPr>
            <w:tblGrid>
              <w:gridCol w:w="4964"/>
              <w:gridCol w:w="4783"/>
            </w:tblGrid>
            <w:tr w:rsidR="00460653" w:rsidRPr="00EC30C2" w14:paraId="2F73260B" w14:textId="77777777" w:rsidTr="00B51169">
              <w:trPr>
                <w:trHeight w:val="357"/>
                <w:jc w:val="center"/>
              </w:trPr>
              <w:tc>
                <w:tcPr>
                  <w:tcW w:w="4964" w:type="dxa"/>
                  <w:vAlign w:val="center"/>
                </w:tcPr>
                <w:p w14:paraId="767C2376" w14:textId="77777777" w:rsidR="00460653" w:rsidRDefault="00460653" w:rsidP="00633782">
                  <w:pPr>
                    <w:jc w:val="center"/>
                    <w:rPr>
                      <w:b/>
                    </w:rPr>
                  </w:pPr>
                  <w:r w:rsidRPr="00FF430B">
                    <w:rPr>
                      <w:b/>
                    </w:rPr>
                    <w:t>ANTREPRENOR</w:t>
                  </w:r>
                  <w:r w:rsidR="00B51169">
                    <w:rPr>
                      <w:b/>
                    </w:rPr>
                    <w:t>:</w:t>
                  </w:r>
                </w:p>
                <w:p w14:paraId="136957B0" w14:textId="77777777" w:rsidR="00B51169" w:rsidRDefault="00B51169" w:rsidP="00633782">
                  <w:pPr>
                    <w:jc w:val="center"/>
                    <w:rPr>
                      <w:b/>
                    </w:rPr>
                  </w:pPr>
                </w:p>
                <w:p w14:paraId="4B55AB1E" w14:textId="77777777" w:rsidR="00B51169" w:rsidRDefault="00B51169" w:rsidP="00633782">
                  <w:pPr>
                    <w:jc w:val="center"/>
                    <w:rPr>
                      <w:b/>
                    </w:rPr>
                  </w:pPr>
                </w:p>
                <w:p w14:paraId="30926FDF" w14:textId="77777777" w:rsidR="00B51169" w:rsidRDefault="00B51169" w:rsidP="00633782">
                  <w:pPr>
                    <w:jc w:val="center"/>
                    <w:rPr>
                      <w:b/>
                    </w:rPr>
                  </w:pPr>
                </w:p>
                <w:p w14:paraId="7CDA8CE8" w14:textId="77777777" w:rsidR="00B51169" w:rsidRDefault="00B51169" w:rsidP="00633782">
                  <w:pPr>
                    <w:jc w:val="center"/>
                    <w:rPr>
                      <w:b/>
                    </w:rPr>
                  </w:pPr>
                </w:p>
                <w:p w14:paraId="675CAABF" w14:textId="77777777" w:rsidR="00B51169" w:rsidRPr="00FF430B" w:rsidRDefault="00B51169" w:rsidP="00633782">
                  <w:pPr>
                    <w:jc w:val="center"/>
                    <w:rPr>
                      <w:b/>
                    </w:rPr>
                  </w:pPr>
                </w:p>
              </w:tc>
              <w:tc>
                <w:tcPr>
                  <w:tcW w:w="4783" w:type="dxa"/>
                  <w:vAlign w:val="center"/>
                </w:tcPr>
                <w:p w14:paraId="690F5500" w14:textId="77777777" w:rsidR="00460653" w:rsidRDefault="00460653" w:rsidP="00633782">
                  <w:pPr>
                    <w:jc w:val="center"/>
                    <w:rPr>
                      <w:b/>
                    </w:rPr>
                  </w:pPr>
                  <w:r w:rsidRPr="00FF430B">
                    <w:rPr>
                      <w:b/>
                    </w:rPr>
                    <w:t>BENEFICIAR</w:t>
                  </w:r>
                  <w:r w:rsidR="00B51169">
                    <w:rPr>
                      <w:b/>
                    </w:rPr>
                    <w:t>:</w:t>
                  </w:r>
                </w:p>
                <w:p w14:paraId="0C3CC542" w14:textId="77777777" w:rsidR="00B51169" w:rsidRDefault="00B51169" w:rsidP="00633782">
                  <w:pPr>
                    <w:jc w:val="center"/>
                    <w:rPr>
                      <w:b/>
                    </w:rPr>
                  </w:pPr>
                </w:p>
                <w:p w14:paraId="126829CE" w14:textId="77777777" w:rsidR="00B51169" w:rsidRDefault="00B51169" w:rsidP="00B51169">
                  <w:pPr>
                    <w:rPr>
                      <w:b/>
                    </w:rPr>
                  </w:pPr>
                  <w:r>
                    <w:rPr>
                      <w:b/>
                    </w:rPr>
                    <w:t>________________Simion Tatarov</w:t>
                  </w:r>
                </w:p>
                <w:p w14:paraId="4118797C" w14:textId="77777777" w:rsidR="00B51169" w:rsidRDefault="00B51169" w:rsidP="00633782">
                  <w:pPr>
                    <w:jc w:val="center"/>
                    <w:rPr>
                      <w:b/>
                    </w:rPr>
                  </w:pPr>
                </w:p>
                <w:p w14:paraId="62F965FB" w14:textId="77777777" w:rsidR="00B51169" w:rsidRDefault="00B51169" w:rsidP="00633782">
                  <w:pPr>
                    <w:jc w:val="center"/>
                    <w:rPr>
                      <w:b/>
                    </w:rPr>
                  </w:pPr>
                </w:p>
                <w:p w14:paraId="14CA4985" w14:textId="77777777" w:rsidR="00B51169" w:rsidRPr="00FF430B" w:rsidRDefault="00B51169" w:rsidP="00633782">
                  <w:pPr>
                    <w:jc w:val="center"/>
                    <w:rPr>
                      <w:b/>
                    </w:rPr>
                  </w:pPr>
                  <w:r>
                    <w:rPr>
                      <w:b/>
                    </w:rPr>
                    <w:t>L.Ș.</w:t>
                  </w:r>
                </w:p>
              </w:tc>
            </w:tr>
          </w:tbl>
          <w:p w14:paraId="6F874CB5" w14:textId="77777777" w:rsidR="00F7186F" w:rsidRDefault="00F7186F" w:rsidP="00196AB4">
            <w:pPr>
              <w:tabs>
                <w:tab w:val="left" w:pos="2295"/>
              </w:tabs>
              <w:jc w:val="both"/>
            </w:pPr>
          </w:p>
          <w:p w14:paraId="3496BE5B" w14:textId="77777777" w:rsidR="00370DB8" w:rsidRDefault="00370DB8" w:rsidP="00196AB4">
            <w:pPr>
              <w:tabs>
                <w:tab w:val="left" w:pos="2295"/>
              </w:tabs>
              <w:jc w:val="both"/>
            </w:pPr>
          </w:p>
          <w:p w14:paraId="1611739D" w14:textId="77777777" w:rsidR="00985514" w:rsidRDefault="00985514" w:rsidP="00196AB4">
            <w:pPr>
              <w:tabs>
                <w:tab w:val="left" w:pos="2295"/>
              </w:tabs>
              <w:jc w:val="both"/>
            </w:pPr>
          </w:p>
          <w:p w14:paraId="368D1D9C" w14:textId="77777777" w:rsidR="00B245BC" w:rsidRDefault="00B245BC" w:rsidP="00196AB4">
            <w:pPr>
              <w:tabs>
                <w:tab w:val="left" w:pos="2295"/>
              </w:tabs>
              <w:jc w:val="both"/>
            </w:pPr>
          </w:p>
          <w:p w14:paraId="5EB5BFC3" w14:textId="77777777" w:rsidR="00B245BC" w:rsidRDefault="00B245BC" w:rsidP="00196AB4">
            <w:pPr>
              <w:tabs>
                <w:tab w:val="left" w:pos="2295"/>
              </w:tabs>
              <w:jc w:val="both"/>
            </w:pPr>
          </w:p>
          <w:p w14:paraId="7D8A90B9" w14:textId="77777777" w:rsidR="00B245BC" w:rsidRDefault="00B245BC" w:rsidP="00196AB4">
            <w:pPr>
              <w:tabs>
                <w:tab w:val="left" w:pos="2295"/>
              </w:tabs>
              <w:jc w:val="both"/>
            </w:pPr>
          </w:p>
          <w:p w14:paraId="47DF1732" w14:textId="77777777" w:rsidR="00B245BC" w:rsidRDefault="00B245BC" w:rsidP="00196AB4">
            <w:pPr>
              <w:tabs>
                <w:tab w:val="left" w:pos="2295"/>
              </w:tabs>
              <w:jc w:val="both"/>
            </w:pPr>
          </w:p>
          <w:p w14:paraId="5489BB18" w14:textId="77777777" w:rsidR="00B245BC" w:rsidRDefault="00B245BC" w:rsidP="00196AB4">
            <w:pPr>
              <w:tabs>
                <w:tab w:val="left" w:pos="2295"/>
              </w:tabs>
              <w:jc w:val="both"/>
            </w:pPr>
          </w:p>
          <w:p w14:paraId="545A033C" w14:textId="77777777" w:rsidR="002733C1" w:rsidRDefault="002733C1" w:rsidP="00092918">
            <w:pPr>
              <w:jc w:val="right"/>
              <w:rPr>
                <w:sz w:val="26"/>
                <w:szCs w:val="26"/>
                <w:lang w:val="ro-MD"/>
              </w:rPr>
            </w:pPr>
          </w:p>
          <w:p w14:paraId="1CC4CAAC" w14:textId="77777777" w:rsidR="002733C1" w:rsidRDefault="002733C1" w:rsidP="00092918">
            <w:pPr>
              <w:jc w:val="right"/>
              <w:rPr>
                <w:sz w:val="26"/>
                <w:szCs w:val="26"/>
                <w:lang w:val="ro-MD"/>
              </w:rPr>
            </w:pPr>
          </w:p>
          <w:p w14:paraId="44274573" w14:textId="77777777" w:rsidR="0089503C" w:rsidRDefault="0089503C" w:rsidP="00092918">
            <w:pPr>
              <w:jc w:val="right"/>
              <w:rPr>
                <w:sz w:val="26"/>
                <w:szCs w:val="26"/>
                <w:lang w:val="ro-MD"/>
              </w:rPr>
            </w:pPr>
          </w:p>
          <w:p w14:paraId="1621E05D" w14:textId="1DF74667" w:rsidR="00092918" w:rsidRPr="0025108A" w:rsidRDefault="00092918" w:rsidP="00092918">
            <w:pPr>
              <w:jc w:val="right"/>
              <w:rPr>
                <w:sz w:val="26"/>
                <w:szCs w:val="26"/>
                <w:lang w:val="ro-MD"/>
              </w:rPr>
            </w:pPr>
            <w:r w:rsidRPr="0025108A">
              <w:rPr>
                <w:sz w:val="26"/>
                <w:szCs w:val="26"/>
                <w:lang w:val="ro-MD"/>
              </w:rPr>
              <w:t xml:space="preserve">APROBAT </w:t>
            </w:r>
          </w:p>
          <w:p w14:paraId="2CA9188B" w14:textId="77777777" w:rsidR="00092918" w:rsidRPr="0025108A" w:rsidRDefault="00092918" w:rsidP="00092918">
            <w:pPr>
              <w:jc w:val="right"/>
              <w:rPr>
                <w:sz w:val="26"/>
                <w:szCs w:val="26"/>
                <w:lang w:val="ro-MD"/>
              </w:rPr>
            </w:pPr>
            <w:r w:rsidRPr="0025108A">
              <w:rPr>
                <w:sz w:val="26"/>
                <w:szCs w:val="26"/>
                <w:lang w:val="ro-MD"/>
              </w:rPr>
              <w:t xml:space="preserve">prin Ordinul </w:t>
            </w:r>
          </w:p>
          <w:p w14:paraId="6E1F4E48" w14:textId="77777777" w:rsidR="00092918" w:rsidRPr="0025108A" w:rsidRDefault="00092918" w:rsidP="00092918">
            <w:pPr>
              <w:jc w:val="right"/>
              <w:rPr>
                <w:sz w:val="26"/>
                <w:szCs w:val="26"/>
                <w:lang w:val="ro-MD"/>
              </w:rPr>
            </w:pPr>
            <w:r w:rsidRPr="0025108A">
              <w:rPr>
                <w:sz w:val="26"/>
                <w:szCs w:val="26"/>
                <w:lang w:val="ro-MD"/>
              </w:rPr>
              <w:t>Ministrului Finanțelor</w:t>
            </w:r>
          </w:p>
          <w:p w14:paraId="420B0C6E" w14:textId="77777777" w:rsidR="00092918" w:rsidRPr="005067B7" w:rsidRDefault="00092918" w:rsidP="00092918">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CE89D92" w14:textId="77777777" w:rsidR="00092918" w:rsidRPr="00B91E0E" w:rsidRDefault="00092918" w:rsidP="00092918">
            <w:pPr>
              <w:tabs>
                <w:tab w:val="left" w:pos="567"/>
              </w:tabs>
              <w:rPr>
                <w:rFonts w:eastAsia="Calibri"/>
                <w:b/>
                <w:lang w:val="ro-MD"/>
              </w:rPr>
            </w:pPr>
          </w:p>
          <w:p w14:paraId="42F1BA10" w14:textId="77777777" w:rsidR="00092918" w:rsidRPr="00B91E0E" w:rsidRDefault="00092918" w:rsidP="00092918">
            <w:pPr>
              <w:tabs>
                <w:tab w:val="left" w:pos="567"/>
              </w:tabs>
              <w:rPr>
                <w:rFonts w:eastAsia="Calibri"/>
                <w:b/>
              </w:rPr>
            </w:pPr>
          </w:p>
          <w:p w14:paraId="4E7BD15A" w14:textId="77777777" w:rsidR="00092918" w:rsidRPr="00B91E0E" w:rsidRDefault="00092918" w:rsidP="00092918">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7F1B45DB" w14:textId="77777777" w:rsidR="00092918" w:rsidRPr="00B91E0E" w:rsidRDefault="00092918" w:rsidP="00092918">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5453CC6E" w14:textId="77777777" w:rsidR="00092918" w:rsidRPr="00B91E0E" w:rsidRDefault="00092918" w:rsidP="00092918">
            <w:pPr>
              <w:keepNext/>
              <w:spacing w:line="240" w:lineRule="exact"/>
              <w:jc w:val="both"/>
              <w:outlineLvl w:val="0"/>
              <w:rPr>
                <w:rFonts w:eastAsia="Calibri"/>
                <w:b/>
                <w:bCs/>
                <w:sz w:val="26"/>
                <w:szCs w:val="26"/>
                <w:lang w:eastAsia="ro-RO"/>
              </w:rPr>
            </w:pPr>
          </w:p>
          <w:p w14:paraId="2DD68B21" w14:textId="77777777" w:rsidR="00092918" w:rsidRPr="00B91E0E" w:rsidRDefault="00092918" w:rsidP="00092918">
            <w:pPr>
              <w:jc w:val="center"/>
              <w:rPr>
                <w:rFonts w:eastAsia="Calibri"/>
                <w:b/>
                <w:sz w:val="26"/>
                <w:szCs w:val="26"/>
              </w:rPr>
            </w:pPr>
          </w:p>
          <w:p w14:paraId="1AA42B6F" w14:textId="77777777" w:rsidR="00092918" w:rsidRPr="00B91E0E" w:rsidRDefault="00092918" w:rsidP="00092918">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7230EE0" w14:textId="77777777" w:rsidR="00092918" w:rsidRDefault="00092918" w:rsidP="00092918">
            <w:pPr>
              <w:shd w:val="clear" w:color="auto" w:fill="FFFFFF"/>
              <w:ind w:firstLine="1077"/>
              <w:rPr>
                <w:rFonts w:eastAsia="Calibri"/>
                <w:spacing w:val="-1"/>
                <w:sz w:val="26"/>
                <w:szCs w:val="26"/>
              </w:rPr>
            </w:pPr>
          </w:p>
          <w:p w14:paraId="06FE8125" w14:textId="77777777" w:rsidR="00092918" w:rsidRPr="0025108A" w:rsidRDefault="00092918" w:rsidP="0009291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92918" w:rsidRPr="0025108A" w14:paraId="5F216978" w14:textId="77777777" w:rsidTr="001F2FCB">
              <w:tc>
                <w:tcPr>
                  <w:tcW w:w="4219" w:type="dxa"/>
                  <w:shd w:val="clear" w:color="auto" w:fill="D0CECE"/>
                </w:tcPr>
                <w:p w14:paraId="6CAD0CC7" w14:textId="77777777" w:rsidR="00092918" w:rsidRPr="0025108A" w:rsidRDefault="00092918" w:rsidP="001F2FC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5D0322B" w14:textId="77777777" w:rsidR="00092918" w:rsidRPr="0025108A" w:rsidRDefault="00092918" w:rsidP="001F2FC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092918" w:rsidRPr="0025108A" w14:paraId="1E289677" w14:textId="77777777" w:rsidTr="001F2FCB">
              <w:tc>
                <w:tcPr>
                  <w:tcW w:w="4219" w:type="dxa"/>
                </w:tcPr>
                <w:p w14:paraId="1FD8163C" w14:textId="77777777" w:rsidR="00092918" w:rsidRPr="0025108A" w:rsidRDefault="00092918" w:rsidP="001F2FCB">
                  <w:pPr>
                    <w:rPr>
                      <w:rFonts w:eastAsia="Calibri"/>
                      <w:spacing w:val="-1"/>
                      <w:sz w:val="26"/>
                      <w:szCs w:val="26"/>
                    </w:rPr>
                  </w:pPr>
                </w:p>
              </w:tc>
              <w:tc>
                <w:tcPr>
                  <w:tcW w:w="5634" w:type="dxa"/>
                </w:tcPr>
                <w:p w14:paraId="3FD9B604" w14:textId="77777777" w:rsidR="00092918" w:rsidRPr="0025108A" w:rsidRDefault="00092918" w:rsidP="001F2FCB">
                  <w:pPr>
                    <w:rPr>
                      <w:rFonts w:eastAsia="Calibri"/>
                      <w:spacing w:val="-1"/>
                      <w:sz w:val="26"/>
                      <w:szCs w:val="26"/>
                    </w:rPr>
                  </w:pPr>
                </w:p>
              </w:tc>
            </w:tr>
            <w:tr w:rsidR="00092918" w:rsidRPr="0025108A" w14:paraId="46DD480E" w14:textId="77777777" w:rsidTr="001F2FCB">
              <w:tc>
                <w:tcPr>
                  <w:tcW w:w="4219" w:type="dxa"/>
                </w:tcPr>
                <w:p w14:paraId="162112FF" w14:textId="77777777" w:rsidR="00092918" w:rsidRPr="0025108A" w:rsidRDefault="00092918" w:rsidP="001F2FCB">
                  <w:pPr>
                    <w:rPr>
                      <w:rFonts w:eastAsia="Calibri"/>
                      <w:spacing w:val="-1"/>
                      <w:sz w:val="26"/>
                      <w:szCs w:val="26"/>
                    </w:rPr>
                  </w:pPr>
                </w:p>
              </w:tc>
              <w:tc>
                <w:tcPr>
                  <w:tcW w:w="5634" w:type="dxa"/>
                </w:tcPr>
                <w:p w14:paraId="0DE28A38" w14:textId="77777777" w:rsidR="00092918" w:rsidRPr="0025108A" w:rsidRDefault="00092918" w:rsidP="001F2FCB">
                  <w:pPr>
                    <w:rPr>
                      <w:rFonts w:eastAsia="Calibri"/>
                      <w:spacing w:val="-1"/>
                      <w:sz w:val="26"/>
                      <w:szCs w:val="26"/>
                    </w:rPr>
                  </w:pPr>
                </w:p>
              </w:tc>
            </w:tr>
            <w:tr w:rsidR="00092918" w:rsidRPr="0025108A" w14:paraId="0064F33B" w14:textId="77777777" w:rsidTr="001F2FCB">
              <w:tc>
                <w:tcPr>
                  <w:tcW w:w="4219" w:type="dxa"/>
                </w:tcPr>
                <w:p w14:paraId="32222664" w14:textId="77777777" w:rsidR="00092918" w:rsidRPr="0025108A" w:rsidRDefault="00092918" w:rsidP="001F2FCB">
                  <w:pPr>
                    <w:rPr>
                      <w:rFonts w:eastAsia="Calibri"/>
                      <w:spacing w:val="-1"/>
                      <w:sz w:val="26"/>
                      <w:szCs w:val="26"/>
                    </w:rPr>
                  </w:pPr>
                </w:p>
              </w:tc>
              <w:tc>
                <w:tcPr>
                  <w:tcW w:w="5634" w:type="dxa"/>
                </w:tcPr>
                <w:p w14:paraId="632793FB" w14:textId="77777777" w:rsidR="00092918" w:rsidRPr="0025108A" w:rsidRDefault="00092918" w:rsidP="001F2FCB">
                  <w:pPr>
                    <w:rPr>
                      <w:rFonts w:eastAsia="Calibri"/>
                      <w:spacing w:val="-1"/>
                      <w:sz w:val="26"/>
                      <w:szCs w:val="26"/>
                    </w:rPr>
                  </w:pPr>
                </w:p>
              </w:tc>
            </w:tr>
          </w:tbl>
          <w:p w14:paraId="3BD3D941" w14:textId="77777777" w:rsidR="00092918" w:rsidRPr="00B91E0E" w:rsidRDefault="00092918" w:rsidP="00092918">
            <w:pPr>
              <w:shd w:val="clear" w:color="auto" w:fill="FFFFFF"/>
              <w:ind w:firstLine="1077"/>
              <w:rPr>
                <w:rFonts w:eastAsia="Calibri"/>
                <w:spacing w:val="-1"/>
                <w:sz w:val="26"/>
                <w:szCs w:val="26"/>
              </w:rPr>
            </w:pPr>
          </w:p>
          <w:p w14:paraId="49425CA5" w14:textId="77777777" w:rsidR="00092918" w:rsidRPr="00B91E0E" w:rsidRDefault="00092918" w:rsidP="00092918">
            <w:pPr>
              <w:shd w:val="clear" w:color="auto" w:fill="FFFFFF"/>
              <w:ind w:firstLine="1077"/>
              <w:rPr>
                <w:rFonts w:eastAsia="Calibri"/>
                <w:spacing w:val="-1"/>
                <w:sz w:val="26"/>
                <w:szCs w:val="26"/>
              </w:rPr>
            </w:pPr>
          </w:p>
          <w:p w14:paraId="11E8F97D" w14:textId="77777777" w:rsidR="00092918" w:rsidRDefault="00092918" w:rsidP="00092918">
            <w:pPr>
              <w:rPr>
                <w:rFonts w:eastAsia="MS Mincho"/>
                <w:sz w:val="26"/>
                <w:szCs w:val="26"/>
                <w:lang w:eastAsia="zh-CN"/>
              </w:rPr>
            </w:pPr>
          </w:p>
          <w:p w14:paraId="31B7F831" w14:textId="77777777" w:rsidR="00092918" w:rsidRPr="00B91E0E" w:rsidRDefault="00092918" w:rsidP="00092918">
            <w:pPr>
              <w:rPr>
                <w:rFonts w:eastAsia="MS Mincho"/>
                <w:sz w:val="26"/>
                <w:szCs w:val="26"/>
                <w:lang w:eastAsia="zh-CN"/>
              </w:rPr>
            </w:pPr>
            <w:r w:rsidRPr="00B91E0E">
              <w:rPr>
                <w:rFonts w:eastAsia="MS Mincho"/>
                <w:sz w:val="26"/>
                <w:szCs w:val="26"/>
                <w:lang w:eastAsia="zh-CN"/>
              </w:rPr>
              <w:t>Data completării:______________________</w:t>
            </w:r>
          </w:p>
          <w:p w14:paraId="79B94A16"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Semnat: _____________________________</w:t>
            </w:r>
          </w:p>
          <w:p w14:paraId="545C2979"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EAFEDFB"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Funcţia: ____________________________</w:t>
            </w:r>
          </w:p>
          <w:p w14:paraId="6E49AD04" w14:textId="77777777" w:rsidR="00092918" w:rsidRDefault="00092918" w:rsidP="00092918">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B7F75F4" w14:textId="77777777" w:rsidR="00092918" w:rsidRDefault="00092918" w:rsidP="00092918">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03DCE317" w14:textId="77777777" w:rsidR="00233538" w:rsidRPr="00FF430B" w:rsidRDefault="00233538" w:rsidP="00196AB4">
            <w:pPr>
              <w:jc w:val="both"/>
            </w:pPr>
          </w:p>
        </w:tc>
      </w:tr>
    </w:tbl>
    <w:p w14:paraId="5119EBB1" w14:textId="77777777" w:rsidR="001F6E5A" w:rsidRPr="00FF430B" w:rsidRDefault="001F6E5A" w:rsidP="00092918">
      <w:pPr>
        <w:jc w:val="right"/>
      </w:pPr>
    </w:p>
    <w:sectPr w:rsidR="001F6E5A" w:rsidRPr="00FF430B" w:rsidSect="00370DB8">
      <w:footerReference w:type="default" r:id="rId22"/>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05E80" w14:textId="77777777" w:rsidR="00D263F4" w:rsidRDefault="00D263F4" w:rsidP="00A20ACF">
      <w:r>
        <w:separator/>
      </w:r>
    </w:p>
  </w:endnote>
  <w:endnote w:type="continuationSeparator" w:id="0">
    <w:p w14:paraId="10967A98" w14:textId="77777777" w:rsidR="00D263F4" w:rsidRDefault="00D263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8AB" w14:textId="77777777" w:rsidR="00BD3432" w:rsidRDefault="00BD34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0D0B5518" w14:textId="77777777" w:rsidR="00BD3432" w:rsidRDefault="00612DFF">
        <w:pPr>
          <w:pStyle w:val="a4"/>
          <w:jc w:val="right"/>
        </w:pPr>
        <w:r>
          <w:fldChar w:fldCharType="begin"/>
        </w:r>
        <w:r>
          <w:instrText xml:space="preserve"> PAGE   \* MERGEFORMAT </w:instrText>
        </w:r>
        <w:r>
          <w:fldChar w:fldCharType="separate"/>
        </w:r>
        <w:r w:rsidR="00C9272A">
          <w:t>53</w:t>
        </w:r>
        <w:r>
          <w:fldChar w:fldCharType="end"/>
        </w:r>
      </w:p>
    </w:sdtContent>
  </w:sdt>
  <w:p w14:paraId="06CC40AE" w14:textId="77777777" w:rsidR="00BD3432" w:rsidRDefault="00BD34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C3853" w14:textId="77777777" w:rsidR="00D263F4" w:rsidRDefault="00D263F4" w:rsidP="00A20ACF">
      <w:r>
        <w:separator/>
      </w:r>
    </w:p>
  </w:footnote>
  <w:footnote w:type="continuationSeparator" w:id="0">
    <w:p w14:paraId="5E89EF09" w14:textId="77777777" w:rsidR="00D263F4" w:rsidRDefault="00D263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D9C2A93"/>
    <w:multiLevelType w:val="hybridMultilevel"/>
    <w:tmpl w:val="96D61644"/>
    <w:lvl w:ilvl="0" w:tplc="70C80ACC">
      <w:start w:val="1"/>
      <w:numFmt w:val="lowerLetter"/>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15:restartNumberingAfterBreak="0">
    <w:nsid w:val="1F04155B"/>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15" w15:restartNumberingAfterBreak="0">
    <w:nsid w:val="223E5425"/>
    <w:multiLevelType w:val="hybridMultilevel"/>
    <w:tmpl w:val="CCE0609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3" w15:restartNumberingAfterBreak="0">
    <w:nsid w:val="36A46333"/>
    <w:multiLevelType w:val="hybridMultilevel"/>
    <w:tmpl w:val="F2ECEE40"/>
    <w:lvl w:ilvl="0" w:tplc="4B14B010">
      <w:start w:val="1"/>
      <w:numFmt w:val="decimal"/>
      <w:lvlText w:val="%1)"/>
      <w:lvlJc w:val="left"/>
      <w:pPr>
        <w:ind w:left="1070" w:hanging="360"/>
      </w:pPr>
      <w:rPr>
        <w:i/>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7054B29C"/>
    <w:lvl w:ilvl="0" w:tplc="B62AE1FA">
      <w:start w:val="1"/>
      <w:numFmt w:val="decimal"/>
      <w:lvlText w:val="%1."/>
      <w:lvlJc w:val="left"/>
      <w:pPr>
        <w:ind w:left="72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764B00"/>
    <w:multiLevelType w:val="hybridMultilevel"/>
    <w:tmpl w:val="F33029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80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8447BA"/>
    <w:multiLevelType w:val="hybridMultilevel"/>
    <w:tmpl w:val="0FBC15C0"/>
    <w:lvl w:ilvl="0" w:tplc="330A4C7E">
      <w:start w:val="1"/>
      <w:numFmt w:val="lowerLetter"/>
      <w:lvlText w:val="%1)"/>
      <w:lvlJc w:val="left"/>
      <w:pPr>
        <w:ind w:left="1211"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8F8179B"/>
    <w:multiLevelType w:val="multilevel"/>
    <w:tmpl w:val="8360A1D2"/>
    <w:lvl w:ilvl="0">
      <w:start w:val="7"/>
      <w:numFmt w:val="decimal"/>
      <w:lvlText w:val="%1"/>
      <w:lvlJc w:val="left"/>
      <w:pPr>
        <w:ind w:left="360" w:hanging="360"/>
      </w:pPr>
      <w:rPr>
        <w:rFonts w:hint="default"/>
        <w:sz w:val="24"/>
      </w:rPr>
    </w:lvl>
    <w:lvl w:ilvl="1">
      <w:start w:val="1"/>
      <w:numFmt w:val="decimal"/>
      <w:lvlText w:val="%1.%2"/>
      <w:lvlJc w:val="left"/>
      <w:pPr>
        <w:ind w:left="1211"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8612D4"/>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num w:numId="1" w16cid:durableId="1107307186">
    <w:abstractNumId w:val="32"/>
  </w:num>
  <w:num w:numId="2" w16cid:durableId="747313026">
    <w:abstractNumId w:val="36"/>
  </w:num>
  <w:num w:numId="3" w16cid:durableId="1669215421">
    <w:abstractNumId w:val="28"/>
  </w:num>
  <w:num w:numId="4" w16cid:durableId="946737504">
    <w:abstractNumId w:val="27"/>
  </w:num>
  <w:num w:numId="5" w16cid:durableId="790854789">
    <w:abstractNumId w:val="10"/>
  </w:num>
  <w:num w:numId="6" w16cid:durableId="1065109344">
    <w:abstractNumId w:val="16"/>
  </w:num>
  <w:num w:numId="7" w16cid:durableId="817840637">
    <w:abstractNumId w:val="11"/>
  </w:num>
  <w:num w:numId="8" w16cid:durableId="1021130737">
    <w:abstractNumId w:val="5"/>
  </w:num>
  <w:num w:numId="9" w16cid:durableId="1946227173">
    <w:abstractNumId w:val="8"/>
  </w:num>
  <w:num w:numId="10" w16cid:durableId="380397901">
    <w:abstractNumId w:val="20"/>
  </w:num>
  <w:num w:numId="11" w16cid:durableId="1057315401">
    <w:abstractNumId w:val="21"/>
  </w:num>
  <w:num w:numId="12" w16cid:durableId="45642815">
    <w:abstractNumId w:val="24"/>
  </w:num>
  <w:num w:numId="13" w16cid:durableId="1163349919">
    <w:abstractNumId w:val="6"/>
  </w:num>
  <w:num w:numId="14" w16cid:durableId="2030527739">
    <w:abstractNumId w:val="34"/>
  </w:num>
  <w:num w:numId="15" w16cid:durableId="15156444">
    <w:abstractNumId w:val="31"/>
  </w:num>
  <w:num w:numId="16" w16cid:durableId="1802184552">
    <w:abstractNumId w:val="7"/>
  </w:num>
  <w:num w:numId="17" w16cid:durableId="642347362">
    <w:abstractNumId w:val="29"/>
  </w:num>
  <w:num w:numId="18" w16cid:durableId="1213688801">
    <w:abstractNumId w:val="25"/>
  </w:num>
  <w:num w:numId="19" w16cid:durableId="1119108806">
    <w:abstractNumId w:val="19"/>
  </w:num>
  <w:num w:numId="20" w16cid:durableId="1694266442">
    <w:abstractNumId w:val="33"/>
  </w:num>
  <w:num w:numId="21" w16cid:durableId="850073084">
    <w:abstractNumId w:val="12"/>
  </w:num>
  <w:num w:numId="22" w16cid:durableId="1923417264">
    <w:abstractNumId w:val="15"/>
  </w:num>
  <w:num w:numId="23" w16cid:durableId="245463985">
    <w:abstractNumId w:val="37"/>
  </w:num>
  <w:num w:numId="24" w16cid:durableId="1182549059">
    <w:abstractNumId w:val="9"/>
  </w:num>
  <w:num w:numId="25" w16cid:durableId="1339577409">
    <w:abstractNumId w:val="22"/>
  </w:num>
  <w:num w:numId="26" w16cid:durableId="7036043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3809585">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8071978">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9636031">
    <w:abstractNumId w:val="18"/>
  </w:num>
  <w:num w:numId="30" w16cid:durableId="692223614">
    <w:abstractNumId w:val="35"/>
  </w:num>
  <w:num w:numId="31" w16cid:durableId="1993942775">
    <w:abstractNumId w:val="26"/>
  </w:num>
  <w:num w:numId="32" w16cid:durableId="15303353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352115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657619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64093813">
    <w:abstractNumId w:val="23"/>
  </w:num>
  <w:num w:numId="36" w16cid:durableId="113793669">
    <w:abstractNumId w:val="30"/>
  </w:num>
  <w:num w:numId="37" w16cid:durableId="240524566">
    <w:abstractNumId w:val="13"/>
  </w:num>
  <w:num w:numId="38" w16cid:durableId="140511272">
    <w:abstractNumId w:val="3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5BA7"/>
    <w:rsid w:val="00040E78"/>
    <w:rsid w:val="00040EA0"/>
    <w:rsid w:val="0004670D"/>
    <w:rsid w:val="0004694C"/>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2E5D"/>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14C3"/>
    <w:rsid w:val="00251B8A"/>
    <w:rsid w:val="00252D6E"/>
    <w:rsid w:val="00256734"/>
    <w:rsid w:val="002611DC"/>
    <w:rsid w:val="002614DE"/>
    <w:rsid w:val="00264637"/>
    <w:rsid w:val="002659BB"/>
    <w:rsid w:val="0026663C"/>
    <w:rsid w:val="00266795"/>
    <w:rsid w:val="00266F98"/>
    <w:rsid w:val="00267805"/>
    <w:rsid w:val="00267E8E"/>
    <w:rsid w:val="00271282"/>
    <w:rsid w:val="002722AB"/>
    <w:rsid w:val="002722CC"/>
    <w:rsid w:val="002733C1"/>
    <w:rsid w:val="002739A1"/>
    <w:rsid w:val="00275D82"/>
    <w:rsid w:val="002767DE"/>
    <w:rsid w:val="00276D0B"/>
    <w:rsid w:val="00281BEA"/>
    <w:rsid w:val="002828B9"/>
    <w:rsid w:val="002832B5"/>
    <w:rsid w:val="00283820"/>
    <w:rsid w:val="002849C9"/>
    <w:rsid w:val="00284ED0"/>
    <w:rsid w:val="002854C7"/>
    <w:rsid w:val="00285D55"/>
    <w:rsid w:val="00286387"/>
    <w:rsid w:val="00286E21"/>
    <w:rsid w:val="0028702D"/>
    <w:rsid w:val="002870C3"/>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AA3"/>
    <w:rsid w:val="00311239"/>
    <w:rsid w:val="0031215E"/>
    <w:rsid w:val="003129A3"/>
    <w:rsid w:val="00313025"/>
    <w:rsid w:val="003161C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0FD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FAA"/>
    <w:rsid w:val="00450A12"/>
    <w:rsid w:val="00451A22"/>
    <w:rsid w:val="00453E2A"/>
    <w:rsid w:val="00453E79"/>
    <w:rsid w:val="00455A94"/>
    <w:rsid w:val="00455E75"/>
    <w:rsid w:val="004576E2"/>
    <w:rsid w:val="00460653"/>
    <w:rsid w:val="00461DAC"/>
    <w:rsid w:val="00464994"/>
    <w:rsid w:val="00464A19"/>
    <w:rsid w:val="00467A64"/>
    <w:rsid w:val="004702B5"/>
    <w:rsid w:val="0047776F"/>
    <w:rsid w:val="00477FD2"/>
    <w:rsid w:val="00482221"/>
    <w:rsid w:val="00482E77"/>
    <w:rsid w:val="00483C4C"/>
    <w:rsid w:val="00484113"/>
    <w:rsid w:val="004856C0"/>
    <w:rsid w:val="00491A8B"/>
    <w:rsid w:val="00494225"/>
    <w:rsid w:val="004953B6"/>
    <w:rsid w:val="004967CB"/>
    <w:rsid w:val="00496AFA"/>
    <w:rsid w:val="004A1C90"/>
    <w:rsid w:val="004A2D32"/>
    <w:rsid w:val="004A463F"/>
    <w:rsid w:val="004A4AF2"/>
    <w:rsid w:val="004A4CB4"/>
    <w:rsid w:val="004A582E"/>
    <w:rsid w:val="004A5F0C"/>
    <w:rsid w:val="004A60FD"/>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1AD1"/>
    <w:rsid w:val="0053238B"/>
    <w:rsid w:val="00532A46"/>
    <w:rsid w:val="00536403"/>
    <w:rsid w:val="00537904"/>
    <w:rsid w:val="00537B71"/>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373"/>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89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6BB2"/>
    <w:rsid w:val="007001BE"/>
    <w:rsid w:val="00700318"/>
    <w:rsid w:val="007008C3"/>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D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3E2"/>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81C9F"/>
    <w:rsid w:val="00881F14"/>
    <w:rsid w:val="00883577"/>
    <w:rsid w:val="008857B9"/>
    <w:rsid w:val="00892692"/>
    <w:rsid w:val="00892A6D"/>
    <w:rsid w:val="00893327"/>
    <w:rsid w:val="0089355B"/>
    <w:rsid w:val="00893DA2"/>
    <w:rsid w:val="008944D9"/>
    <w:rsid w:val="0089503C"/>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6E"/>
    <w:rsid w:val="008F42C5"/>
    <w:rsid w:val="008F467E"/>
    <w:rsid w:val="008F57D7"/>
    <w:rsid w:val="008F5C61"/>
    <w:rsid w:val="008F5E7D"/>
    <w:rsid w:val="00900A76"/>
    <w:rsid w:val="00905255"/>
    <w:rsid w:val="00905325"/>
    <w:rsid w:val="009056E5"/>
    <w:rsid w:val="00905A43"/>
    <w:rsid w:val="00905E0C"/>
    <w:rsid w:val="00906AAB"/>
    <w:rsid w:val="00907166"/>
    <w:rsid w:val="009105DA"/>
    <w:rsid w:val="0091097A"/>
    <w:rsid w:val="00911AC8"/>
    <w:rsid w:val="009157BF"/>
    <w:rsid w:val="00916065"/>
    <w:rsid w:val="009174E1"/>
    <w:rsid w:val="00920A78"/>
    <w:rsid w:val="00922793"/>
    <w:rsid w:val="00922F8A"/>
    <w:rsid w:val="00925DF7"/>
    <w:rsid w:val="00926CDF"/>
    <w:rsid w:val="00927F7D"/>
    <w:rsid w:val="00930468"/>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194"/>
    <w:rsid w:val="00985514"/>
    <w:rsid w:val="00992766"/>
    <w:rsid w:val="00992EC2"/>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42"/>
    <w:rsid w:val="009B313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0F8"/>
    <w:rsid w:val="00A50D0A"/>
    <w:rsid w:val="00A52736"/>
    <w:rsid w:val="00A527D3"/>
    <w:rsid w:val="00A53EBF"/>
    <w:rsid w:val="00A54239"/>
    <w:rsid w:val="00A55E28"/>
    <w:rsid w:val="00A56DD7"/>
    <w:rsid w:val="00A56E57"/>
    <w:rsid w:val="00A57290"/>
    <w:rsid w:val="00A60292"/>
    <w:rsid w:val="00A605FC"/>
    <w:rsid w:val="00A60BDD"/>
    <w:rsid w:val="00A614EB"/>
    <w:rsid w:val="00A61C31"/>
    <w:rsid w:val="00A66664"/>
    <w:rsid w:val="00A6700A"/>
    <w:rsid w:val="00A67B8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F7D"/>
    <w:rsid w:val="00B541A3"/>
    <w:rsid w:val="00B54EFC"/>
    <w:rsid w:val="00B555F2"/>
    <w:rsid w:val="00B57AC5"/>
    <w:rsid w:val="00B618C5"/>
    <w:rsid w:val="00B62650"/>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B5A"/>
    <w:rsid w:val="00B93DBE"/>
    <w:rsid w:val="00B94D54"/>
    <w:rsid w:val="00B9517A"/>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06C5"/>
    <w:rsid w:val="00BE1CB3"/>
    <w:rsid w:val="00BE2C93"/>
    <w:rsid w:val="00BE32F4"/>
    <w:rsid w:val="00BE362C"/>
    <w:rsid w:val="00BE48D7"/>
    <w:rsid w:val="00BE49DD"/>
    <w:rsid w:val="00BE5129"/>
    <w:rsid w:val="00BE5425"/>
    <w:rsid w:val="00BE5A1E"/>
    <w:rsid w:val="00BE73CA"/>
    <w:rsid w:val="00BF1FB8"/>
    <w:rsid w:val="00BF2BE1"/>
    <w:rsid w:val="00BF3395"/>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3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263F4"/>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76"/>
    <w:rsid w:val="00DD49C8"/>
    <w:rsid w:val="00DD4A09"/>
    <w:rsid w:val="00DD5423"/>
    <w:rsid w:val="00DD5869"/>
    <w:rsid w:val="00DD73EB"/>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B8"/>
    <w:rsid w:val="00E22640"/>
    <w:rsid w:val="00E25C7B"/>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E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A1C"/>
    <w:rsid w:val="00F40A96"/>
    <w:rsid w:val="00F41BE2"/>
    <w:rsid w:val="00F42A2A"/>
    <w:rsid w:val="00F43C82"/>
    <w:rsid w:val="00F43D02"/>
    <w:rsid w:val="00F4568D"/>
    <w:rsid w:val="00F460DA"/>
    <w:rsid w:val="00F46C00"/>
    <w:rsid w:val="00F510BF"/>
    <w:rsid w:val="00F511C5"/>
    <w:rsid w:val="00F51413"/>
    <w:rsid w:val="00F520EA"/>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C46"/>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0E74"/>
  <w15:docId w15:val="{68972534-BECD-420D-93D3-62D45BA0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3">
    <w:name w:val="Title"/>
    <w:basedOn w:val="a0"/>
    <w:next w:val="a7"/>
    <w:link w:val="aff4"/>
    <w:uiPriority w:val="99"/>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1F2FCB"/>
    <w:rPr>
      <w:rFonts w:ascii="Arial" w:eastAsiaTheme="minorEastAsia" w:hAnsi="Arial" w:cs="Tahoma"/>
      <w:sz w:val="28"/>
      <w:szCs w:val="28"/>
      <w:lang w:val="ru-RU"/>
    </w:rPr>
  </w:style>
  <w:style w:type="paragraph" w:styleId="aff5">
    <w:name w:val="List"/>
    <w:basedOn w:val="a7"/>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7">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character" w:styleId="aff8">
    <w:name w:val="Unresolved Mention"/>
    <w:basedOn w:val="a1"/>
    <w:uiPriority w:val="99"/>
    <w:semiHidden/>
    <w:unhideWhenUsed/>
    <w:rsid w:val="00E25C7B"/>
    <w:rPr>
      <w:color w:val="605E5C"/>
      <w:shd w:val="clear" w:color="auto" w:fill="E1DFDD"/>
    </w:rPr>
  </w:style>
  <w:style w:type="table" w:customStyle="1" w:styleId="TableNormal">
    <w:name w:val="Table Normal"/>
    <w:uiPriority w:val="2"/>
    <w:semiHidden/>
    <w:unhideWhenUsed/>
    <w:qFormat/>
    <w:rsid w:val="008950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3">
    <w:name w:val="Сетка таблицы1"/>
    <w:basedOn w:val="a2"/>
    <w:next w:val="af1"/>
    <w:uiPriority w:val="39"/>
    <w:rsid w:val="00EB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Основной шрифт"/>
    <w:uiPriority w:val="99"/>
    <w:rsid w:val="00400FD5"/>
  </w:style>
  <w:style w:type="numbering" w:customStyle="1" w:styleId="FrListare1">
    <w:name w:val="Fără Listare1"/>
    <w:next w:val="a3"/>
    <w:uiPriority w:val="99"/>
    <w:semiHidden/>
    <w:unhideWhenUsed/>
    <w:rsid w:val="008F426E"/>
  </w:style>
  <w:style w:type="numbering" w:customStyle="1" w:styleId="FrListare2">
    <w:name w:val="Fără Listare2"/>
    <w:next w:val="a3"/>
    <w:uiPriority w:val="99"/>
    <w:semiHidden/>
    <w:unhideWhenUsed/>
    <w:rsid w:val="008F426E"/>
  </w:style>
  <w:style w:type="numbering" w:customStyle="1" w:styleId="FrListare3">
    <w:name w:val="Fără Listare3"/>
    <w:next w:val="a3"/>
    <w:uiPriority w:val="99"/>
    <w:semiHidden/>
    <w:unhideWhenUsed/>
    <w:rsid w:val="008F4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primaria-rezina.md/plan-de-achizitii/" TargetMode="External"/><Relationship Id="rId18" Type="http://schemas.openxmlformats.org/officeDocument/2006/relationships/hyperlink" Target="mailto:pr.rezina@gmail.com" TargetMode="External"/><Relationship Id="rId3" Type="http://schemas.openxmlformats.org/officeDocument/2006/relationships/styles" Target="styles.xml"/><Relationship Id="rId21" Type="http://schemas.openxmlformats.org/officeDocument/2006/relationships/hyperlink" Target="mailto:pr.rezina@gmail.com" TargetMode="External"/><Relationship Id="rId7" Type="http://schemas.openxmlformats.org/officeDocument/2006/relationships/endnotes" Target="endnotes.xml"/><Relationship Id="rId12" Type="http://schemas.openxmlformats.org/officeDocument/2006/relationships/hyperlink" Target="mailto:pr.rezina@gmail.com" TargetMode="External"/><Relationship Id="rId17" Type="http://schemas.openxmlformats.org/officeDocument/2006/relationships/hyperlink" Target="https://primaria-rezina.md/wp-content/uploads/2026/05/Planul-anual-de-achizitii-an-2026-an_4_ACTUALIZAT-13.05.2026-converted.pdf" TargetMode="External"/><Relationship Id="rId2" Type="http://schemas.openxmlformats.org/officeDocument/2006/relationships/numbering" Target="numbering.xml"/><Relationship Id="rId16" Type="http://schemas.openxmlformats.org/officeDocument/2006/relationships/hyperlink" Target="http://www.ansc.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rezina@gmail.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CFC3-5645-489F-9ED2-62B8DC1E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64</Pages>
  <Words>28758</Words>
  <Characters>166800</Characters>
  <Application>Microsoft Office Word</Application>
  <DocSecurity>0</DocSecurity>
  <Lines>1390</Lines>
  <Paragraphs>390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51</cp:revision>
  <cp:lastPrinted>2021-07-19T09:43:00Z</cp:lastPrinted>
  <dcterms:created xsi:type="dcterms:W3CDTF">2021-07-16T08:33:00Z</dcterms:created>
  <dcterms:modified xsi:type="dcterms:W3CDTF">2026-05-29T11:43:00Z</dcterms:modified>
</cp:coreProperties>
</file>