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661AEE">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661AEE">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661AEE">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661AEE">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661AEE">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661AEE">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661AEE">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661AEE">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661AEE">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661AEE">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661AEE">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661AEE">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661AEE">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661AEE">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661AEE">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661AEE">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661AEE">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661AEE">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661AEE">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661AEE">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661AEE">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661AEE">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661AEE">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661AEE">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661AEE">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661AEE">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661AEE">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661AEE">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661AEE">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661AEE">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661AEE">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661AEE">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661AEE">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661AEE">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661AEE">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BD073E" w:rsidP="00661AEE">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661AEE">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661AEE">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661AEE">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661AE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661AE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661AE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661AE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661AE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661AE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661AE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661AEE">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661AEE">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661AE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661AEE">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661AEE">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661AEE">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661AEE">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661AEE">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661AEE">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661AEE">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661AEE">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661AEE">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28E03FB6"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w:t>
      </w:r>
      <w:r w:rsidR="002322C1">
        <w:rPr>
          <w:b/>
          <w:noProof w:val="0"/>
          <w:u w:val="single"/>
          <w:shd w:val="clear" w:color="auto" w:fill="FFFFFF" w:themeFill="background1"/>
          <w:lang w:val="ro-MD" w:eastAsia="ru-RU"/>
        </w:rPr>
        <w:t>Lucrări de reparație a încăperilor farmaciei</w:t>
      </w:r>
      <w:r w:rsidR="00A211F8" w:rsidRPr="00FF430B">
        <w:rPr>
          <w:b/>
          <w:noProof w:val="0"/>
          <w:shd w:val="clear" w:color="auto" w:fill="FFFFFF" w:themeFill="background1"/>
          <w:lang w:val="ro-MD" w:eastAsia="ru-RU"/>
        </w:rPr>
        <w:t>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001A52D6">
        <w:rPr>
          <w:b/>
          <w:noProof w:val="0"/>
          <w:lang w:val="ro-MD" w:eastAsia="ru-RU"/>
        </w:rPr>
        <w:t>chiziție______</w:t>
      </w:r>
      <w:r w:rsidR="001A52D6">
        <w:rPr>
          <w:b/>
          <w:noProof w:val="0"/>
          <w:u w:val="single"/>
          <w:lang w:val="ro-MD" w:eastAsia="ru-RU"/>
        </w:rPr>
        <w:t>Achiziție publică de valoare mică</w:t>
      </w:r>
      <w:r w:rsidRPr="00FF430B">
        <w:rPr>
          <w:b/>
          <w:noProof w:val="0"/>
          <w:lang w:val="ro-MD" w:eastAsia="ru-RU"/>
        </w:rPr>
        <w:t>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2D4512CA" w:rsidR="00BE362C" w:rsidRPr="00FF430B" w:rsidRDefault="00BE362C" w:rsidP="00661AEE">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w:t>
      </w:r>
      <w:r w:rsidR="001A52D6">
        <w:rPr>
          <w:b/>
          <w:noProof w:val="0"/>
          <w:u w:val="single"/>
          <w:lang w:val="ro-MD" w:eastAsia="ru-RU"/>
        </w:rPr>
        <w:t>IMSP Spitalul Raional Călărași</w:t>
      </w:r>
      <w:r w:rsidRPr="00FF430B">
        <w:rPr>
          <w:b/>
          <w:noProof w:val="0"/>
          <w:lang w:val="ro-MD" w:eastAsia="ru-RU"/>
        </w:rPr>
        <w:t>____________</w:t>
      </w:r>
    </w:p>
    <w:p w14:paraId="797F5925" w14:textId="11FF0BF4" w:rsidR="00BE362C" w:rsidRPr="00FF430B" w:rsidRDefault="00BE362C" w:rsidP="00661AEE">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w:t>
      </w:r>
      <w:r w:rsidR="001A52D6">
        <w:rPr>
          <w:b/>
          <w:noProof w:val="0"/>
          <w:u w:val="single"/>
          <w:shd w:val="clear" w:color="auto" w:fill="FFFFFF" w:themeFill="background1"/>
          <w:lang w:val="ro-MD" w:eastAsia="ru-RU"/>
        </w:rPr>
        <w:t>1003609009150317</w:t>
      </w:r>
      <w:r w:rsidRPr="00FF430B">
        <w:rPr>
          <w:b/>
          <w:noProof w:val="0"/>
          <w:shd w:val="clear" w:color="auto" w:fill="FFFFFF" w:themeFill="background1"/>
          <w:lang w:val="ro-MD" w:eastAsia="ru-RU"/>
        </w:rPr>
        <w:t>____________________________________________</w:t>
      </w:r>
    </w:p>
    <w:p w14:paraId="258BDE79" w14:textId="42B0278D" w:rsidR="00BE362C" w:rsidRPr="00FF430B" w:rsidRDefault="00BE362C" w:rsidP="00661AEE">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w:t>
      </w:r>
      <w:r w:rsidR="001A52D6" w:rsidRPr="001A52D6">
        <w:rPr>
          <w:b/>
          <w:shd w:val="clear" w:color="auto" w:fill="FFFFFF"/>
          <w:lang w:eastAsia="ru-RU"/>
        </w:rPr>
        <w:t xml:space="preserve"> </w:t>
      </w:r>
      <w:r w:rsidR="001A52D6" w:rsidRPr="001A52D6">
        <w:rPr>
          <w:b/>
          <w:noProof w:val="0"/>
          <w:u w:val="single"/>
          <w:shd w:val="clear" w:color="auto" w:fill="FFFFFF" w:themeFill="background1"/>
          <w:lang w:eastAsia="ru-RU"/>
        </w:rPr>
        <w:t>or. Călărași, str. N. Testemițanu 59</w:t>
      </w:r>
      <w:r w:rsidRPr="00FF430B">
        <w:rPr>
          <w:b/>
          <w:noProof w:val="0"/>
          <w:shd w:val="clear" w:color="auto" w:fill="FFFFFF" w:themeFill="background1"/>
          <w:lang w:val="ro-MD" w:eastAsia="ru-RU"/>
        </w:rPr>
        <w:t>___________________________________</w:t>
      </w:r>
    </w:p>
    <w:p w14:paraId="01E28F85" w14:textId="25EA8B3E" w:rsidR="00BE362C" w:rsidRPr="00FF430B" w:rsidRDefault="00BE362C" w:rsidP="00661AEE">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w:t>
      </w:r>
      <w:r w:rsidR="001A52D6" w:rsidRPr="001A52D6">
        <w:rPr>
          <w:b/>
          <w:noProof w:val="0"/>
          <w:u w:val="single"/>
          <w:shd w:val="clear" w:color="auto" w:fill="FFFFFF" w:themeFill="background1"/>
          <w:lang w:eastAsia="ru-RU"/>
        </w:rPr>
        <w:t>0244/2-24-48; 068432411</w:t>
      </w:r>
      <w:r w:rsidRPr="00FF430B">
        <w:rPr>
          <w:b/>
          <w:noProof w:val="0"/>
          <w:shd w:val="clear" w:color="auto" w:fill="FFFFFF" w:themeFill="background1"/>
          <w:lang w:val="ro-MD" w:eastAsia="ru-RU"/>
        </w:rPr>
        <w:t>______________________________</w:t>
      </w:r>
    </w:p>
    <w:p w14:paraId="6BA88056" w14:textId="3871C1AF" w:rsidR="00BE362C" w:rsidRPr="00FF430B" w:rsidRDefault="00BE362C" w:rsidP="00661AEE">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hyperlink r:id="rId13" w:history="1">
        <w:r w:rsidR="001A52D6" w:rsidRPr="00CC7D56">
          <w:rPr>
            <w:rStyle w:val="af3"/>
            <w:b/>
            <w:noProof w:val="0"/>
            <w:lang w:val="ro-MD" w:eastAsia="ru-RU"/>
          </w:rPr>
          <w:t>srcalarasi@ms.md</w:t>
        </w:r>
      </w:hyperlink>
      <w:r w:rsidR="001A52D6">
        <w:rPr>
          <w:b/>
          <w:noProof w:val="0"/>
          <w:lang w:val="ro-MD" w:eastAsia="ru-RU"/>
        </w:rPr>
        <w:t xml:space="preserve"> </w:t>
      </w:r>
    </w:p>
    <w:p w14:paraId="3A5044BA" w14:textId="77777777" w:rsidR="00BE362C" w:rsidRPr="00FF430B" w:rsidRDefault="00BE362C" w:rsidP="00661AEE">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1C34D3C1" w:rsidR="00BE362C" w:rsidRPr="00FF430B" w:rsidRDefault="00BE362C" w:rsidP="00661AEE">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w:t>
      </w:r>
      <w:r w:rsidR="001A52D6">
        <w:rPr>
          <w:b/>
          <w:noProof w:val="0"/>
          <w:lang w:val="ro-MD" w:eastAsia="ru-RU"/>
        </w:rPr>
        <w:t>ziție comună): _</w:t>
      </w:r>
      <w:r w:rsidR="001A52D6">
        <w:rPr>
          <w:b/>
          <w:i/>
          <w:noProof w:val="0"/>
          <w:u w:val="single"/>
          <w:lang w:val="ro-MD" w:eastAsia="ru-RU"/>
        </w:rPr>
        <w:t>Instituție Medico-Sanitară Publică</w:t>
      </w:r>
      <w:r w:rsidR="001A1A16" w:rsidRPr="00FF430B">
        <w:rPr>
          <w:b/>
          <w:noProof w:val="0"/>
          <w:lang w:val="ro-MD" w:eastAsia="ru-RU"/>
        </w:rPr>
        <w:t>_</w:t>
      </w:r>
    </w:p>
    <w:p w14:paraId="4B18AC82" w14:textId="77777777" w:rsidR="00BE362C" w:rsidRPr="00FF430B" w:rsidRDefault="00BE362C" w:rsidP="00661AEE">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450"/>
        <w:gridCol w:w="1112"/>
        <w:gridCol w:w="2393"/>
        <w:gridCol w:w="990"/>
        <w:gridCol w:w="1170"/>
        <w:gridCol w:w="1980"/>
        <w:gridCol w:w="1980"/>
      </w:tblGrid>
      <w:tr w:rsidR="00BE362C" w:rsidRPr="00EC30C2" w14:paraId="5EA3946E" w14:textId="77777777" w:rsidTr="00BD1DC5">
        <w:trPr>
          <w:trHeight w:val="567"/>
        </w:trPr>
        <w:tc>
          <w:tcPr>
            <w:tcW w:w="450"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112"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BD1DC5">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12"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1A52D6" w:rsidRPr="00EC30C2" w14:paraId="49A0E54F" w14:textId="77777777" w:rsidTr="00BD1DC5">
        <w:trPr>
          <w:trHeight w:val="397"/>
        </w:trPr>
        <w:tc>
          <w:tcPr>
            <w:tcW w:w="450" w:type="dxa"/>
            <w:tcBorders>
              <w:top w:val="single" w:sz="4" w:space="0" w:color="auto"/>
              <w:left w:val="single" w:sz="4" w:space="0" w:color="auto"/>
              <w:bottom w:val="single" w:sz="4" w:space="0" w:color="auto"/>
              <w:right w:val="single" w:sz="4" w:space="0" w:color="auto"/>
            </w:tcBorders>
            <w:vAlign w:val="center"/>
          </w:tcPr>
          <w:p w14:paraId="6C418424" w14:textId="77777777" w:rsidR="001A52D6" w:rsidRPr="00FF430B" w:rsidRDefault="001A52D6" w:rsidP="001A52D6">
            <w:pPr>
              <w:shd w:val="clear" w:color="auto" w:fill="FFFFFF" w:themeFill="background1"/>
              <w:spacing w:before="120"/>
              <w:jc w:val="center"/>
              <w:rPr>
                <w:noProof w:val="0"/>
                <w:sz w:val="20"/>
                <w:szCs w:val="20"/>
                <w:lang w:val="ro-MD" w:eastAsia="ru-RU"/>
              </w:rPr>
            </w:pPr>
          </w:p>
        </w:tc>
        <w:tc>
          <w:tcPr>
            <w:tcW w:w="1112"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0DEB9C00" w:rsidR="001A52D6" w:rsidRPr="00FF430B" w:rsidRDefault="001A52D6" w:rsidP="001A52D6">
            <w:pPr>
              <w:shd w:val="clear" w:color="auto" w:fill="FFFFFF" w:themeFill="background1"/>
              <w:spacing w:before="120"/>
              <w:jc w:val="center"/>
              <w:rPr>
                <w:noProof w:val="0"/>
                <w:sz w:val="20"/>
                <w:szCs w:val="20"/>
                <w:lang w:val="ro-MD" w:eastAsia="ru-RU"/>
              </w:rPr>
            </w:pPr>
            <w:r w:rsidRPr="00110470">
              <w:rPr>
                <w:rFonts w:eastAsia="Calibri"/>
                <w:sz w:val="18"/>
                <w:szCs w:val="18"/>
              </w:rPr>
              <w:t>45400000-1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313E874B" w:rsidR="001A52D6" w:rsidRPr="00FF430B" w:rsidRDefault="001A52D6" w:rsidP="001A52D6">
            <w:pPr>
              <w:spacing w:line="276" w:lineRule="auto"/>
              <w:rPr>
                <w:i/>
                <w:noProof w:val="0"/>
                <w:sz w:val="20"/>
                <w:szCs w:val="20"/>
                <w:lang w:val="ro-MD" w:eastAsia="ru-RU"/>
              </w:rPr>
            </w:pPr>
            <w:r>
              <w:rPr>
                <w:rFonts w:eastAsia="Calibri"/>
                <w:bCs/>
              </w:rPr>
              <w:t>Lucrări de reparație a încăperilor farmaciei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5F84E4BC" w:rsidR="001A52D6" w:rsidRPr="00FF430B" w:rsidRDefault="001A52D6" w:rsidP="001A52D6">
            <w:pPr>
              <w:shd w:val="clear" w:color="auto" w:fill="FFFFFF" w:themeFill="background1"/>
              <w:spacing w:before="120"/>
              <w:jc w:val="center"/>
              <w:rPr>
                <w:noProof w:val="0"/>
                <w:sz w:val="20"/>
                <w:szCs w:val="20"/>
                <w:lang w:val="ro-MD" w:eastAsia="ru-RU"/>
              </w:rPr>
            </w:pPr>
            <w:r w:rsidRPr="00110470">
              <w:t>unit.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0847D738" w:rsidR="001A52D6" w:rsidRPr="00FF430B" w:rsidRDefault="001A52D6" w:rsidP="001A52D6">
            <w:pPr>
              <w:shd w:val="clear" w:color="auto" w:fill="FFFFFF" w:themeFill="background1"/>
              <w:spacing w:before="120"/>
              <w:jc w:val="center"/>
              <w:rPr>
                <w:noProof w:val="0"/>
                <w:sz w:val="20"/>
                <w:szCs w:val="20"/>
                <w:lang w:val="ro-MD" w:eastAsia="ru-RU"/>
              </w:rPr>
            </w:pPr>
            <w:r w:rsidRPr="00110470">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4718276E" w:rsidR="001A52D6" w:rsidRPr="00FF430B" w:rsidRDefault="001A52D6" w:rsidP="001A52D6">
            <w:pPr>
              <w:shd w:val="clear" w:color="auto" w:fill="FFFFFF" w:themeFill="background1"/>
              <w:spacing w:before="120"/>
              <w:jc w:val="center"/>
              <w:rPr>
                <w:noProof w:val="0"/>
                <w:sz w:val="20"/>
                <w:szCs w:val="20"/>
                <w:lang w:val="ro-MD" w:eastAsia="ru-RU"/>
              </w:rPr>
            </w:pPr>
            <w:r w:rsidRPr="00110470">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399301E8" w:rsidR="001A52D6" w:rsidRPr="00FF430B" w:rsidRDefault="001A52D6" w:rsidP="001A52D6">
            <w:pPr>
              <w:shd w:val="clear" w:color="auto" w:fill="FFFFFF" w:themeFill="background1"/>
              <w:spacing w:before="120"/>
              <w:jc w:val="center"/>
              <w:rPr>
                <w:noProof w:val="0"/>
                <w:sz w:val="20"/>
                <w:szCs w:val="20"/>
                <w:lang w:val="ro-MD" w:eastAsia="ru-RU"/>
              </w:rPr>
            </w:pPr>
            <w:r>
              <w:t xml:space="preserve">239 </w:t>
            </w:r>
            <w:r w:rsidR="00BD1DC5">
              <w:t>576,833</w:t>
            </w:r>
          </w:p>
        </w:tc>
      </w:tr>
      <w:tr w:rsidR="001A52D6"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1A52D6" w:rsidRPr="00FF430B" w:rsidRDefault="001A52D6" w:rsidP="001A52D6">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06100995" w:rsidR="001A52D6" w:rsidRPr="00BD1DC5" w:rsidRDefault="00BD1DC5" w:rsidP="001A52D6">
            <w:pPr>
              <w:shd w:val="clear" w:color="auto" w:fill="FFFFFF" w:themeFill="background1"/>
              <w:spacing w:before="120"/>
              <w:jc w:val="center"/>
              <w:rPr>
                <w:b/>
                <w:noProof w:val="0"/>
                <w:lang w:val="ro-MD" w:eastAsia="ru-RU"/>
              </w:rPr>
            </w:pPr>
            <w:r w:rsidRPr="00BD1DC5">
              <w:rPr>
                <w:b/>
                <w:noProof w:val="0"/>
                <w:lang w:val="ro-MD" w:eastAsia="ru-RU"/>
              </w:rPr>
              <w:t>239 576,833</w:t>
            </w:r>
          </w:p>
        </w:tc>
      </w:tr>
    </w:tbl>
    <w:p w14:paraId="3D38E887" w14:textId="77777777" w:rsidR="004C499F" w:rsidRPr="00FF430B" w:rsidRDefault="00816026" w:rsidP="00661AE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661AEE">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661AEE">
      <w:pPr>
        <w:numPr>
          <w:ilvl w:val="0"/>
          <w:numId w:val="20"/>
        </w:numPr>
        <w:shd w:val="clear" w:color="auto" w:fill="FFFF00"/>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661AEE">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661AEE">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661AEE">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4FD50504" w:rsidR="00BE362C" w:rsidRPr="00FF430B" w:rsidRDefault="00BE362C" w:rsidP="00661AEE">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Pr="00BD1DC5">
        <w:rPr>
          <w:b/>
          <w:noProof w:val="0"/>
          <w:u w:val="single"/>
          <w:lang w:val="ro-MD" w:eastAsia="ru-RU"/>
        </w:rPr>
        <w:t>____</w:t>
      </w:r>
      <w:r w:rsidR="00BD1DC5" w:rsidRPr="00BD1DC5">
        <w:rPr>
          <w:b/>
          <w:highlight w:val="yellow"/>
          <w:u w:val="single"/>
          <w:lang w:eastAsia="ru-RU"/>
        </w:rPr>
        <w:t xml:space="preserve"> nu se admite</w:t>
      </w:r>
      <w:r w:rsidR="00BD1DC5" w:rsidRPr="00BD1DC5">
        <w:rPr>
          <w:b/>
          <w:u w:val="single"/>
          <w:lang w:eastAsia="ru-RU"/>
        </w:rPr>
        <w:t>.</w:t>
      </w:r>
      <w:r w:rsidRPr="00BD1DC5">
        <w:rPr>
          <w:b/>
          <w:noProof w:val="0"/>
          <w:u w:val="single"/>
          <w:lang w:val="ro-MD" w:eastAsia="ru-RU"/>
        </w:rPr>
        <w:t>_______</w:t>
      </w:r>
      <w:r w:rsidR="0042296C" w:rsidRPr="00BD1DC5">
        <w:rPr>
          <w:b/>
          <w:noProof w:val="0"/>
          <w:u w:val="single"/>
          <w:lang w:val="ro-MD" w:eastAsia="ru-RU"/>
        </w:rPr>
        <w:t>_______</w:t>
      </w:r>
      <w:r w:rsidR="00B40C4B" w:rsidRPr="00BD1DC5">
        <w:rPr>
          <w:b/>
          <w:noProof w:val="0"/>
          <w:u w:val="single"/>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314A1A89" w:rsidR="00BE362C" w:rsidRPr="00FF430B" w:rsidRDefault="00BE362C" w:rsidP="00661AEE">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w:t>
      </w:r>
      <w:r w:rsidR="00BD1DC5">
        <w:rPr>
          <w:b/>
          <w:noProof w:val="0"/>
          <w:lang w:val="ro-MD" w:eastAsia="ru-RU"/>
        </w:rPr>
        <w:t>e/executare solicitați: ___</w:t>
      </w:r>
      <w:r w:rsidR="00BD1DC5">
        <w:rPr>
          <w:b/>
          <w:noProof w:val="0"/>
          <w:u w:val="single"/>
          <w:lang w:val="ro-MD" w:eastAsia="ru-RU"/>
        </w:rPr>
        <w:t>30 zile</w:t>
      </w:r>
      <w:r w:rsidR="001A1A16" w:rsidRPr="00FF430B">
        <w:rPr>
          <w:b/>
          <w:noProof w:val="0"/>
          <w:lang w:val="ro-MD" w:eastAsia="ru-RU"/>
        </w:rPr>
        <w:t>____</w:t>
      </w:r>
    </w:p>
    <w:p w14:paraId="6CE0A203" w14:textId="7B2E2678" w:rsidR="00BE362C" w:rsidRPr="00FF430B" w:rsidRDefault="00BE362C" w:rsidP="00661AEE">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w:t>
      </w:r>
      <w:r w:rsidR="00BD1DC5">
        <w:rPr>
          <w:b/>
          <w:noProof w:val="0"/>
          <w:u w:val="single"/>
          <w:lang w:val="ro-MD" w:eastAsia="ru-RU"/>
        </w:rPr>
        <w:t>31.12.2026</w:t>
      </w:r>
      <w:r w:rsidRPr="00FF430B">
        <w:rPr>
          <w:b/>
          <w:noProof w:val="0"/>
          <w:lang w:val="ro-MD" w:eastAsia="ru-RU"/>
        </w:rPr>
        <w:t>____________</w:t>
      </w:r>
      <w:r w:rsidR="0042296C" w:rsidRPr="00FF430B">
        <w:rPr>
          <w:b/>
          <w:noProof w:val="0"/>
          <w:lang w:val="ro-MD" w:eastAsia="ru-RU"/>
        </w:rPr>
        <w:t>_________</w:t>
      </w:r>
    </w:p>
    <w:p w14:paraId="00B44342" w14:textId="71FDE669" w:rsidR="00BE362C" w:rsidRPr="00FF430B" w:rsidRDefault="00BE362C" w:rsidP="00661AEE">
      <w:pPr>
        <w:numPr>
          <w:ilvl w:val="0"/>
          <w:numId w:val="19"/>
        </w:numPr>
        <w:tabs>
          <w:tab w:val="right" w:pos="426"/>
        </w:tabs>
        <w:spacing w:before="120"/>
        <w:ind w:left="360"/>
        <w:rPr>
          <w:b/>
          <w:noProof w:val="0"/>
          <w:lang w:val="ro-MD" w:eastAsia="ru-RU"/>
        </w:rPr>
      </w:pPr>
      <w:r w:rsidRPr="00FF430B">
        <w:rPr>
          <w:b/>
          <w:noProof w:val="0"/>
          <w:lang w:val="ro-MD" w:eastAsia="ru-RU"/>
        </w:rPr>
        <w:lastRenderedPageBreak/>
        <w:t>Contract de achiziție rezervat atelierelor protejate sau că acesta poate fi executat numai în cadrul unor programe de angajare protejată (după caz): ___</w:t>
      </w:r>
      <w:r w:rsidR="00BD1DC5">
        <w:rPr>
          <w:b/>
          <w:noProof w:val="0"/>
          <w:u w:val="single"/>
          <w:lang w:val="ro-MD" w:eastAsia="ru-RU"/>
        </w:rPr>
        <w:t>nu</w:t>
      </w:r>
      <w:r w:rsidR="001A1A16" w:rsidRPr="00FF430B">
        <w:rPr>
          <w:b/>
          <w:noProof w:val="0"/>
          <w:lang w:val="ro-MD" w:eastAsia="ru-RU"/>
        </w:rPr>
        <w:t>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6F20E685" w:rsidR="00BE362C" w:rsidRPr="00FF430B" w:rsidRDefault="00BE362C" w:rsidP="00661AE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w:t>
      </w:r>
      <w:r w:rsidR="00BD1DC5">
        <w:rPr>
          <w:b/>
          <w:noProof w:val="0"/>
          <w:u w:val="single"/>
          <w:lang w:val="ro-MD" w:eastAsia="ru-RU"/>
        </w:rPr>
        <w:t>nu</w:t>
      </w:r>
      <w:r w:rsidRPr="00FF430B">
        <w:rPr>
          <w:b/>
          <w:noProof w:val="0"/>
          <w:lang w:val="ro-MD" w:eastAsia="ru-RU"/>
        </w:rPr>
        <w:t>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661AE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4"/>
        <w:gridCol w:w="3744"/>
        <w:gridCol w:w="3525"/>
        <w:gridCol w:w="1643"/>
      </w:tblGrid>
      <w:tr w:rsidR="00BE362C" w:rsidRPr="00EC30C2" w14:paraId="55FCB16C" w14:textId="77777777" w:rsidTr="00D52967">
        <w:tc>
          <w:tcPr>
            <w:tcW w:w="574"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744"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25"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43"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D1DC5" w:rsidRPr="00EC30C2" w14:paraId="7BE02D7C" w14:textId="77777777" w:rsidTr="00D52967">
        <w:tc>
          <w:tcPr>
            <w:tcW w:w="574" w:type="dxa"/>
          </w:tcPr>
          <w:p w14:paraId="5A2F5F10" w14:textId="22C32B91" w:rsidR="00BD1DC5" w:rsidRPr="00FF430B" w:rsidRDefault="00BD073E" w:rsidP="00BD1DC5">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3744" w:type="dxa"/>
            <w:tcBorders>
              <w:top w:val="single" w:sz="4" w:space="0" w:color="auto"/>
              <w:left w:val="single" w:sz="4" w:space="0" w:color="auto"/>
              <w:bottom w:val="single" w:sz="4" w:space="0" w:color="auto"/>
              <w:right w:val="single" w:sz="4" w:space="0" w:color="auto"/>
            </w:tcBorders>
            <w:shd w:val="clear" w:color="auto" w:fill="auto"/>
          </w:tcPr>
          <w:p w14:paraId="665ED90E" w14:textId="6FCD7B11" w:rsidR="00BD1DC5" w:rsidRPr="00FF430B" w:rsidRDefault="00BD1DC5" w:rsidP="00BD1DC5">
            <w:pPr>
              <w:shd w:val="clear" w:color="auto" w:fill="FFFFFF" w:themeFill="background1"/>
              <w:tabs>
                <w:tab w:val="left" w:pos="612"/>
              </w:tabs>
              <w:spacing w:before="120" w:after="120"/>
              <w:rPr>
                <w:iCs/>
                <w:noProof w:val="0"/>
                <w:lang w:val="ro-MD" w:eastAsia="ru-RU"/>
              </w:rPr>
            </w:pPr>
            <w:r w:rsidRPr="00541F4C">
              <w:rPr>
                <w:rFonts w:ascii="EUAlbertina" w:eastAsia="PMingLiU" w:hAnsi="EUAlbertina" w:cs="EUAlbertina"/>
                <w:color w:val="000000"/>
              </w:rPr>
              <w:t xml:space="preserve">Propunerea financiară </w:t>
            </w:r>
          </w:p>
        </w:tc>
        <w:tc>
          <w:tcPr>
            <w:tcW w:w="3525" w:type="dxa"/>
            <w:tcBorders>
              <w:top w:val="single" w:sz="4" w:space="0" w:color="auto"/>
              <w:left w:val="single" w:sz="4" w:space="0" w:color="auto"/>
              <w:bottom w:val="single" w:sz="4" w:space="0" w:color="auto"/>
              <w:right w:val="single" w:sz="4" w:space="0" w:color="auto"/>
            </w:tcBorders>
            <w:shd w:val="clear" w:color="auto" w:fill="auto"/>
          </w:tcPr>
          <w:p w14:paraId="5FB9CBAB" w14:textId="38F72739" w:rsidR="00BD1DC5" w:rsidRPr="00FF430B" w:rsidRDefault="00BD1DC5" w:rsidP="00BD1DC5">
            <w:pPr>
              <w:shd w:val="clear" w:color="auto" w:fill="FFFFFF" w:themeFill="background1"/>
              <w:tabs>
                <w:tab w:val="left" w:pos="612"/>
              </w:tabs>
              <w:spacing w:before="120" w:after="120"/>
              <w:rPr>
                <w:iCs/>
                <w:noProof w:val="0"/>
                <w:lang w:val="ro-MD" w:eastAsia="ru-RU"/>
              </w:rPr>
            </w:pPr>
            <w:r w:rsidRPr="00541F4C">
              <w:rPr>
                <w:rFonts w:ascii="EUAlbertina" w:eastAsia="PMingLiU" w:hAnsi="EUAlbertina" w:cs="EUAlbertina"/>
                <w:color w:val="000000"/>
                <w:sz w:val="22"/>
                <w:szCs w:val="22"/>
                <w:lang w:val="en-GB"/>
              </w:rPr>
              <w:t xml:space="preserve">Ofertantul elaborează propunerea financiară, astfel </w:t>
            </w:r>
            <w:r w:rsidRPr="00541F4C">
              <w:rPr>
                <w:rFonts w:ascii="EUAlbertina" w:eastAsia="PMingLiU" w:hAnsi="EUAlbertina" w:cs="EUAlbertina"/>
                <w:color w:val="000000"/>
                <w:spacing w:val="-1"/>
                <w:sz w:val="22"/>
                <w:szCs w:val="22"/>
                <w:lang w:val="en-GB"/>
              </w:rPr>
              <w:t xml:space="preserve">încât aceasta să furnizeze toate informaţiile solicitate cu </w:t>
            </w:r>
            <w:r w:rsidRPr="00541F4C">
              <w:rPr>
                <w:rFonts w:ascii="EUAlbertina" w:eastAsia="PMingLiU" w:hAnsi="EUAlbertina" w:cs="EUAlbertina"/>
                <w:color w:val="000000"/>
                <w:sz w:val="22"/>
                <w:szCs w:val="22"/>
                <w:lang w:val="en-GB"/>
              </w:rPr>
              <w:t xml:space="preserve">privire la preţuri, tarife, precum şi la alte condiţii </w:t>
            </w:r>
            <w:r w:rsidRPr="00541F4C">
              <w:rPr>
                <w:rFonts w:ascii="EUAlbertina" w:eastAsia="PMingLiU" w:hAnsi="EUAlbertina" w:cs="EUAlbertina"/>
                <w:color w:val="000000"/>
                <w:spacing w:val="-1"/>
                <w:sz w:val="22"/>
                <w:szCs w:val="22"/>
                <w:lang w:val="en-GB"/>
              </w:rPr>
              <w:t xml:space="preserve">financiare şi comerciale legate de obiectul contractului. </w:t>
            </w:r>
            <w:r w:rsidRPr="00541F4C">
              <w:rPr>
                <w:rFonts w:ascii="EUAlbertina" w:eastAsia="PMingLiU" w:hAnsi="EUAlbertina" w:cs="EUAlbertina"/>
                <w:b/>
                <w:bCs/>
                <w:color w:val="000000"/>
                <w:spacing w:val="-1"/>
                <w:sz w:val="22"/>
                <w:szCs w:val="22"/>
                <w:lang w:val="en-GB"/>
              </w:rPr>
              <w:t xml:space="preserve">Propunerea financiară conţine: </w:t>
            </w:r>
            <w:r w:rsidRPr="00541F4C">
              <w:rPr>
                <w:rFonts w:ascii="EUAlbertina" w:eastAsia="PMingLiU" w:hAnsi="EUAlbertina" w:cs="EUAlbertina"/>
                <w:color w:val="000000"/>
                <w:spacing w:val="-1"/>
                <w:sz w:val="22"/>
                <w:szCs w:val="22"/>
                <w:lang w:val="en-GB"/>
              </w:rPr>
              <w:t xml:space="preserve">Specificaţiile de preţ </w:t>
            </w:r>
            <w:r w:rsidRPr="00541F4C">
              <w:rPr>
                <w:rFonts w:ascii="EUAlbertina" w:eastAsia="PMingLiU" w:hAnsi="EUAlbertina" w:cs="EUAlbertina"/>
                <w:color w:val="000000"/>
                <w:sz w:val="22"/>
                <w:szCs w:val="22"/>
                <w:lang w:val="en-GB"/>
              </w:rPr>
              <w:t xml:space="preserve">(Anexa </w:t>
            </w:r>
            <w:r w:rsidRPr="00541F4C">
              <w:rPr>
                <w:rFonts w:ascii="EUAlbertina" w:eastAsia="PMingLiU" w:hAnsi="EUAlbertina" w:cs="EUAlbertina"/>
                <w:b/>
                <w:bCs/>
                <w:color w:val="000000"/>
                <w:sz w:val="22"/>
                <w:szCs w:val="22"/>
                <w:lang w:val="en-GB"/>
              </w:rPr>
              <w:t xml:space="preserve">nr. </w:t>
            </w:r>
            <w:r w:rsidRPr="00541F4C">
              <w:rPr>
                <w:rFonts w:ascii="EUAlbertina" w:eastAsia="PMingLiU" w:hAnsi="EUAlbertina" w:cs="EUAlbertina"/>
                <w:color w:val="000000"/>
                <w:sz w:val="22"/>
                <w:szCs w:val="22"/>
                <w:lang w:val="en-GB"/>
              </w:rPr>
              <w:t>2) din contractul model, original confirmat prin aplicarea semnăturii electronice a Participantului.</w:t>
            </w:r>
            <w:r w:rsidRPr="00541F4C">
              <w:rPr>
                <w:rFonts w:ascii="EUAlbertina" w:eastAsia="PMingLiU" w:hAnsi="EUAlbertina" w:cs="EUAlbertina"/>
                <w:color w:val="000000"/>
                <w:lang w:val="en-GB"/>
              </w:rPr>
              <w:t xml:space="preserve"> </w:t>
            </w:r>
          </w:p>
        </w:tc>
        <w:tc>
          <w:tcPr>
            <w:tcW w:w="1643" w:type="dxa"/>
            <w:tcBorders>
              <w:top w:val="single" w:sz="4" w:space="0" w:color="auto"/>
              <w:left w:val="single" w:sz="4" w:space="0" w:color="auto"/>
              <w:bottom w:val="single" w:sz="4" w:space="0" w:color="auto"/>
              <w:right w:val="single" w:sz="4" w:space="0" w:color="auto"/>
            </w:tcBorders>
            <w:shd w:val="clear" w:color="auto" w:fill="auto"/>
          </w:tcPr>
          <w:p w14:paraId="75C75A4D" w14:textId="7CA88CD8" w:rsidR="00BD1DC5" w:rsidRPr="00FF430B" w:rsidRDefault="00BD1DC5" w:rsidP="00BD1DC5">
            <w:pPr>
              <w:shd w:val="clear" w:color="auto" w:fill="FFFFFF" w:themeFill="background1"/>
              <w:tabs>
                <w:tab w:val="left" w:pos="612"/>
              </w:tabs>
              <w:spacing w:before="120" w:after="120"/>
              <w:rPr>
                <w:iCs/>
                <w:noProof w:val="0"/>
                <w:lang w:val="ro-MD" w:eastAsia="ru-RU"/>
              </w:rPr>
            </w:pPr>
            <w:r w:rsidRPr="00541F4C">
              <w:rPr>
                <w:rFonts w:ascii="EUAlbertina" w:eastAsia="PMingLiU" w:hAnsi="EUAlbertina" w:cs="EUAlbertina"/>
                <w:color w:val="000000"/>
              </w:rPr>
              <w:t xml:space="preserve">Obligatoriu </w:t>
            </w:r>
          </w:p>
        </w:tc>
      </w:tr>
      <w:tr w:rsidR="00BD1DC5" w:rsidRPr="00EC30C2" w14:paraId="27626451" w14:textId="77777777" w:rsidTr="00D52967">
        <w:tc>
          <w:tcPr>
            <w:tcW w:w="574" w:type="dxa"/>
          </w:tcPr>
          <w:p w14:paraId="623DF571" w14:textId="346B30D2" w:rsidR="00BD1DC5" w:rsidRPr="00FF430B" w:rsidRDefault="00BD073E" w:rsidP="00BD1DC5">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3744" w:type="dxa"/>
            <w:tcBorders>
              <w:top w:val="single" w:sz="4" w:space="0" w:color="auto"/>
              <w:left w:val="single" w:sz="4" w:space="0" w:color="auto"/>
              <w:bottom w:val="single" w:sz="4" w:space="0" w:color="auto"/>
              <w:right w:val="single" w:sz="4" w:space="0" w:color="auto"/>
            </w:tcBorders>
            <w:shd w:val="clear" w:color="auto" w:fill="auto"/>
          </w:tcPr>
          <w:p w14:paraId="7DFDD294" w14:textId="6930442F" w:rsidR="00BD1DC5" w:rsidRPr="00FF430B" w:rsidRDefault="00BD1DC5" w:rsidP="00BD1DC5">
            <w:pPr>
              <w:shd w:val="clear" w:color="auto" w:fill="FFFFFF" w:themeFill="background1"/>
              <w:tabs>
                <w:tab w:val="left" w:pos="612"/>
              </w:tabs>
              <w:spacing w:before="120" w:after="120"/>
              <w:rPr>
                <w:iCs/>
                <w:noProof w:val="0"/>
                <w:lang w:val="ro-MD" w:eastAsia="ru-RU"/>
              </w:rPr>
            </w:pPr>
            <w:r w:rsidRPr="00541F4C">
              <w:rPr>
                <w:rFonts w:ascii="EUAlbertina" w:eastAsia="PMingLiU" w:hAnsi="EUAlbertina" w:cs="EUAlbertina"/>
                <w:color w:val="000000"/>
              </w:rPr>
              <w:t xml:space="preserve">DUAE </w:t>
            </w:r>
          </w:p>
        </w:tc>
        <w:tc>
          <w:tcPr>
            <w:tcW w:w="3525" w:type="dxa"/>
            <w:tcBorders>
              <w:top w:val="single" w:sz="4" w:space="0" w:color="auto"/>
              <w:left w:val="single" w:sz="4" w:space="0" w:color="auto"/>
              <w:bottom w:val="single" w:sz="4" w:space="0" w:color="auto"/>
              <w:right w:val="single" w:sz="4" w:space="0" w:color="auto"/>
            </w:tcBorders>
            <w:shd w:val="clear" w:color="auto" w:fill="auto"/>
          </w:tcPr>
          <w:p w14:paraId="0D847280" w14:textId="7BB4B9E1" w:rsidR="00BD1DC5" w:rsidRPr="00FF430B" w:rsidRDefault="00BD1DC5" w:rsidP="00BD1DC5">
            <w:pPr>
              <w:shd w:val="clear" w:color="auto" w:fill="FFFFFF" w:themeFill="background1"/>
              <w:tabs>
                <w:tab w:val="left" w:pos="612"/>
              </w:tabs>
              <w:spacing w:before="120" w:after="120"/>
              <w:rPr>
                <w:iCs/>
                <w:noProof w:val="0"/>
                <w:lang w:val="ro-MD" w:eastAsia="ru-RU"/>
              </w:rPr>
            </w:pPr>
            <w:r w:rsidRPr="00541F4C">
              <w:rPr>
                <w:rFonts w:ascii="EUAlbertina" w:eastAsia="PMingLiU" w:hAnsi="EUAlbertina" w:cs="EUAlbertina"/>
                <w:color w:val="000000"/>
                <w:lang w:val="en-GB"/>
              </w:rPr>
              <w:t xml:space="preserve">Conform formularului atașat în SIA RSAP (ord. MF nr.72 din 2020), confirmat prin semnătura electronică a ofertantului </w:t>
            </w:r>
          </w:p>
        </w:tc>
        <w:tc>
          <w:tcPr>
            <w:tcW w:w="1643" w:type="dxa"/>
            <w:tcBorders>
              <w:top w:val="single" w:sz="4" w:space="0" w:color="auto"/>
              <w:left w:val="single" w:sz="4" w:space="0" w:color="auto"/>
              <w:bottom w:val="single" w:sz="4" w:space="0" w:color="auto"/>
              <w:right w:val="single" w:sz="4" w:space="0" w:color="auto"/>
            </w:tcBorders>
            <w:shd w:val="clear" w:color="auto" w:fill="auto"/>
          </w:tcPr>
          <w:p w14:paraId="2D29605C" w14:textId="5F4BE1C6" w:rsidR="00BD1DC5" w:rsidRPr="00FF430B" w:rsidRDefault="00BD1DC5" w:rsidP="00BD1DC5">
            <w:pPr>
              <w:shd w:val="clear" w:color="auto" w:fill="FFFFFF" w:themeFill="background1"/>
              <w:tabs>
                <w:tab w:val="left" w:pos="612"/>
              </w:tabs>
              <w:spacing w:before="120" w:after="120"/>
              <w:rPr>
                <w:iCs/>
                <w:noProof w:val="0"/>
                <w:lang w:val="ro-MD" w:eastAsia="ru-RU"/>
              </w:rPr>
            </w:pPr>
            <w:r w:rsidRPr="00541F4C">
              <w:rPr>
                <w:rFonts w:ascii="EUAlbertina" w:eastAsia="PMingLiU" w:hAnsi="EUAlbertina" w:cs="EUAlbertina"/>
                <w:color w:val="000000"/>
              </w:rPr>
              <w:t xml:space="preserve">Obligatoriu </w:t>
            </w:r>
          </w:p>
        </w:tc>
      </w:tr>
      <w:tr w:rsidR="00BD1DC5" w:rsidRPr="00EC30C2" w14:paraId="1EF06792" w14:textId="77777777" w:rsidTr="00D52967">
        <w:tc>
          <w:tcPr>
            <w:tcW w:w="574" w:type="dxa"/>
          </w:tcPr>
          <w:p w14:paraId="5BBEDD94" w14:textId="0F3CA549" w:rsidR="00BD1DC5" w:rsidRPr="00FF430B" w:rsidRDefault="00BD073E" w:rsidP="00BD1DC5">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3744" w:type="dxa"/>
            <w:tcBorders>
              <w:top w:val="single" w:sz="4" w:space="0" w:color="auto"/>
              <w:left w:val="single" w:sz="4" w:space="0" w:color="auto"/>
              <w:bottom w:val="single" w:sz="4" w:space="0" w:color="auto"/>
              <w:right w:val="single" w:sz="4" w:space="0" w:color="auto"/>
            </w:tcBorders>
            <w:shd w:val="clear" w:color="auto" w:fill="auto"/>
          </w:tcPr>
          <w:p w14:paraId="65D5C5BD" w14:textId="77777777" w:rsidR="00BD1DC5" w:rsidRPr="00541F4C" w:rsidRDefault="00BD1DC5" w:rsidP="00BD1DC5">
            <w:pPr>
              <w:autoSpaceDE w:val="0"/>
              <w:autoSpaceDN w:val="0"/>
              <w:adjustRightInd w:val="0"/>
              <w:rPr>
                <w:rFonts w:ascii="EUAlbertina" w:eastAsia="PMingLiU" w:hAnsi="EUAlbertina" w:cs="EUAlbertina"/>
                <w:color w:val="000000"/>
              </w:rPr>
            </w:pPr>
            <w:r w:rsidRPr="00541F4C">
              <w:rPr>
                <w:rFonts w:ascii="EUAlbertina" w:eastAsia="PMingLiU" w:hAnsi="EUAlbertina" w:cs="EUAlbertina"/>
                <w:color w:val="000000"/>
              </w:rPr>
              <w:t>Date generale despre ofertant</w:t>
            </w:r>
          </w:p>
          <w:p w14:paraId="44474AFC" w14:textId="550FD1A7"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rPr>
              <w:t>(inclusiv rechizite bancare)</w:t>
            </w:r>
          </w:p>
        </w:tc>
        <w:tc>
          <w:tcPr>
            <w:tcW w:w="3525" w:type="dxa"/>
            <w:tcBorders>
              <w:top w:val="single" w:sz="4" w:space="0" w:color="auto"/>
              <w:left w:val="single" w:sz="4" w:space="0" w:color="auto"/>
              <w:bottom w:val="single" w:sz="4" w:space="0" w:color="auto"/>
              <w:right w:val="single" w:sz="4" w:space="0" w:color="auto"/>
            </w:tcBorders>
            <w:shd w:val="clear" w:color="auto" w:fill="auto"/>
          </w:tcPr>
          <w:p w14:paraId="7E1485AD" w14:textId="5AEAE662"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lang w:val="en-GB"/>
              </w:rPr>
            </w:pPr>
            <w:r w:rsidRPr="00541F4C">
              <w:rPr>
                <w:rFonts w:ascii="EUAlbertina" w:eastAsia="PMingLiU" w:hAnsi="EUAlbertina" w:cs="EUAlbertina"/>
                <w:color w:val="000000"/>
                <w:lang w:val="en-GB"/>
              </w:rPr>
              <w:t>Confirmat prin semnătura electronică a ofertantului.</w:t>
            </w:r>
          </w:p>
        </w:tc>
        <w:tc>
          <w:tcPr>
            <w:tcW w:w="1643" w:type="dxa"/>
            <w:tcBorders>
              <w:top w:val="single" w:sz="4" w:space="0" w:color="auto"/>
              <w:left w:val="single" w:sz="4" w:space="0" w:color="auto"/>
              <w:bottom w:val="single" w:sz="4" w:space="0" w:color="auto"/>
              <w:right w:val="single" w:sz="4" w:space="0" w:color="auto"/>
            </w:tcBorders>
            <w:shd w:val="clear" w:color="auto" w:fill="auto"/>
          </w:tcPr>
          <w:p w14:paraId="74593FC5" w14:textId="00951AF7"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rPr>
              <w:t>Obligatoriu</w:t>
            </w:r>
          </w:p>
        </w:tc>
      </w:tr>
      <w:tr w:rsidR="00BD1DC5" w:rsidRPr="00EC30C2" w14:paraId="26180ED6" w14:textId="77777777" w:rsidTr="00D52967">
        <w:tc>
          <w:tcPr>
            <w:tcW w:w="574" w:type="dxa"/>
          </w:tcPr>
          <w:p w14:paraId="2E53B91B" w14:textId="249D8F74" w:rsidR="00BD1DC5" w:rsidRPr="00FF430B" w:rsidRDefault="00BD073E" w:rsidP="00BD1DC5">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3744" w:type="dxa"/>
            <w:tcBorders>
              <w:top w:val="single" w:sz="4" w:space="0" w:color="auto"/>
              <w:left w:val="single" w:sz="4" w:space="0" w:color="auto"/>
              <w:bottom w:val="single" w:sz="4" w:space="0" w:color="auto"/>
              <w:right w:val="single" w:sz="4" w:space="0" w:color="auto"/>
            </w:tcBorders>
            <w:shd w:val="clear" w:color="auto" w:fill="auto"/>
          </w:tcPr>
          <w:p w14:paraId="733835A4"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Cerere de participare </w:t>
            </w:r>
          </w:p>
          <w:p w14:paraId="4E6ED275"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(Anexa nr.7)</w:t>
            </w:r>
          </w:p>
          <w:p w14:paraId="5CF11FD1" w14:textId="77777777"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p>
        </w:tc>
        <w:tc>
          <w:tcPr>
            <w:tcW w:w="3525" w:type="dxa"/>
            <w:tcBorders>
              <w:top w:val="single" w:sz="4" w:space="0" w:color="auto"/>
              <w:left w:val="single" w:sz="4" w:space="0" w:color="auto"/>
              <w:bottom w:val="single" w:sz="4" w:space="0" w:color="auto"/>
              <w:right w:val="single" w:sz="4" w:space="0" w:color="auto"/>
            </w:tcBorders>
            <w:shd w:val="clear" w:color="auto" w:fill="auto"/>
          </w:tcPr>
          <w:p w14:paraId="0C8CBDE1"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Confirmat prin semnătura electronică a ofertantului. </w:t>
            </w:r>
          </w:p>
          <w:p w14:paraId="295E7B0E" w14:textId="0E5D1F62"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Conform anexei nr. 7 din documentația standard </w:t>
            </w:r>
          </w:p>
        </w:tc>
        <w:tc>
          <w:tcPr>
            <w:tcW w:w="1643" w:type="dxa"/>
            <w:tcBorders>
              <w:top w:val="single" w:sz="4" w:space="0" w:color="auto"/>
              <w:left w:val="single" w:sz="4" w:space="0" w:color="auto"/>
              <w:bottom w:val="single" w:sz="4" w:space="0" w:color="auto"/>
              <w:right w:val="single" w:sz="4" w:space="0" w:color="auto"/>
            </w:tcBorders>
            <w:shd w:val="clear" w:color="auto" w:fill="auto"/>
          </w:tcPr>
          <w:p w14:paraId="28A391AB" w14:textId="2589A062"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rPr>
              <w:t xml:space="preserve">Obligatoriu </w:t>
            </w:r>
          </w:p>
        </w:tc>
      </w:tr>
      <w:tr w:rsidR="00BD1DC5" w:rsidRPr="00EC30C2" w14:paraId="3649F0F4" w14:textId="77777777" w:rsidTr="00D52967">
        <w:tc>
          <w:tcPr>
            <w:tcW w:w="574" w:type="dxa"/>
          </w:tcPr>
          <w:p w14:paraId="3EE886F3" w14:textId="4B9515E1" w:rsidR="00BD1DC5" w:rsidRPr="00FF430B" w:rsidRDefault="00BD073E" w:rsidP="00BD1DC5">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3744" w:type="dxa"/>
            <w:tcBorders>
              <w:top w:val="single" w:sz="4" w:space="0" w:color="auto"/>
              <w:left w:val="single" w:sz="4" w:space="0" w:color="auto"/>
              <w:bottom w:val="single" w:sz="4" w:space="0" w:color="auto"/>
              <w:right w:val="single" w:sz="4" w:space="0" w:color="auto"/>
            </w:tcBorders>
            <w:shd w:val="clear" w:color="auto" w:fill="auto"/>
          </w:tcPr>
          <w:p w14:paraId="798DE467" w14:textId="2BDAA8C5"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rPr>
              <w:t>Propunerea tehnică</w:t>
            </w:r>
          </w:p>
        </w:tc>
        <w:tc>
          <w:tcPr>
            <w:tcW w:w="3525" w:type="dxa"/>
            <w:tcBorders>
              <w:top w:val="single" w:sz="4" w:space="0" w:color="auto"/>
              <w:left w:val="single" w:sz="4" w:space="0" w:color="auto"/>
              <w:bottom w:val="single" w:sz="4" w:space="0" w:color="auto"/>
              <w:right w:val="single" w:sz="4" w:space="0" w:color="auto"/>
            </w:tcBorders>
            <w:shd w:val="clear" w:color="auto" w:fill="auto"/>
          </w:tcPr>
          <w:p w14:paraId="5380323C" w14:textId="7E8946E2"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Ofertantul elaboreaza propunerea tehnică, astfel încît aceasta să respecte în totalitate cerințele de calificare, precum și cerințele prevăzute în caietul de sarcini. </w:t>
            </w:r>
            <w:r w:rsidRPr="00541F4C">
              <w:rPr>
                <w:rFonts w:ascii="EUAlbertina" w:eastAsia="PMingLiU" w:hAnsi="EUAlbertina" w:cs="EUAlbertina"/>
                <w:b/>
                <w:color w:val="000000"/>
                <w:lang w:val="en-GB"/>
              </w:rPr>
              <w:t>Propunerea tehnică</w:t>
            </w:r>
            <w:r w:rsidRPr="00541F4C">
              <w:rPr>
                <w:rFonts w:ascii="EUAlbertina" w:eastAsia="PMingLiU" w:hAnsi="EUAlbertina" w:cs="EUAlbertina"/>
                <w:color w:val="000000"/>
                <w:lang w:val="en-GB"/>
              </w:rPr>
              <w:t xml:space="preserve"> conține: Specificațiile tehnice (Anexa nr.1) din contractul model, devizele locale (formularele nr.3,5,7) aferente ofertei elaborate în conformitate cu normativele în domeniu, original confirmat prin aplicarea semnăturii electronice a Participantului.</w:t>
            </w:r>
          </w:p>
        </w:tc>
        <w:tc>
          <w:tcPr>
            <w:tcW w:w="1643" w:type="dxa"/>
            <w:tcBorders>
              <w:top w:val="single" w:sz="4" w:space="0" w:color="auto"/>
              <w:left w:val="single" w:sz="4" w:space="0" w:color="auto"/>
              <w:bottom w:val="single" w:sz="4" w:space="0" w:color="auto"/>
              <w:right w:val="single" w:sz="4" w:space="0" w:color="auto"/>
            </w:tcBorders>
            <w:shd w:val="clear" w:color="auto" w:fill="auto"/>
          </w:tcPr>
          <w:p w14:paraId="78141A82" w14:textId="73714A94"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lang w:val="en-GB"/>
              </w:rPr>
              <w:t xml:space="preserve">Obligatoriu </w:t>
            </w:r>
          </w:p>
        </w:tc>
      </w:tr>
      <w:tr w:rsidR="00BD1DC5" w:rsidRPr="00EC30C2" w14:paraId="1F7EE954" w14:textId="77777777" w:rsidTr="00D52967">
        <w:tc>
          <w:tcPr>
            <w:tcW w:w="574" w:type="dxa"/>
          </w:tcPr>
          <w:p w14:paraId="10F5832F" w14:textId="3175302E" w:rsidR="00BD1DC5" w:rsidRPr="00FF430B" w:rsidRDefault="00BD073E" w:rsidP="00BD1DC5">
            <w:pPr>
              <w:shd w:val="clear" w:color="auto" w:fill="FFFFFF" w:themeFill="background1"/>
              <w:tabs>
                <w:tab w:val="left" w:pos="612"/>
              </w:tabs>
              <w:spacing w:before="120" w:after="120"/>
              <w:rPr>
                <w:iCs/>
                <w:noProof w:val="0"/>
                <w:lang w:val="ro-MD" w:eastAsia="ru-RU"/>
              </w:rPr>
            </w:pPr>
            <w:r>
              <w:rPr>
                <w:iCs/>
                <w:noProof w:val="0"/>
                <w:lang w:val="ro-MD" w:eastAsia="ru-RU"/>
              </w:rPr>
              <w:t>6</w:t>
            </w:r>
          </w:p>
        </w:tc>
        <w:tc>
          <w:tcPr>
            <w:tcW w:w="3744" w:type="dxa"/>
            <w:tcBorders>
              <w:top w:val="single" w:sz="4" w:space="0" w:color="auto"/>
              <w:left w:val="single" w:sz="4" w:space="0" w:color="auto"/>
              <w:bottom w:val="single" w:sz="4" w:space="0" w:color="auto"/>
              <w:right w:val="single" w:sz="4" w:space="0" w:color="auto"/>
            </w:tcBorders>
            <w:shd w:val="clear" w:color="auto" w:fill="auto"/>
          </w:tcPr>
          <w:p w14:paraId="5C4700FB"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Garanția pentru ofertă </w:t>
            </w:r>
          </w:p>
          <w:p w14:paraId="2AFD88B5"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(Anexa nr.9)</w:t>
            </w:r>
          </w:p>
          <w:p w14:paraId="35B66510" w14:textId="77777777"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p>
        </w:tc>
        <w:tc>
          <w:tcPr>
            <w:tcW w:w="3525" w:type="dxa"/>
            <w:tcBorders>
              <w:top w:val="single" w:sz="4" w:space="0" w:color="auto"/>
              <w:left w:val="single" w:sz="4" w:space="0" w:color="auto"/>
              <w:bottom w:val="single" w:sz="4" w:space="0" w:color="auto"/>
              <w:right w:val="single" w:sz="4" w:space="0" w:color="auto"/>
            </w:tcBorders>
            <w:shd w:val="clear" w:color="auto" w:fill="auto"/>
          </w:tcPr>
          <w:p w14:paraId="5B725454" w14:textId="44305688"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Garanția pentru oferta cu termen de valabilitate </w:t>
            </w:r>
            <w:r w:rsidR="00D52967">
              <w:rPr>
                <w:rFonts w:ascii="EUAlbertina" w:eastAsia="PMingLiU" w:hAnsi="EUAlbertina" w:cs="EUAlbertina"/>
                <w:color w:val="000000"/>
                <w:lang w:val="en-GB"/>
              </w:rPr>
              <w:t>3</w:t>
            </w:r>
            <w:r w:rsidRPr="00541F4C">
              <w:rPr>
                <w:rFonts w:ascii="EUAlbertina" w:eastAsia="PMingLiU" w:hAnsi="EUAlbertina" w:cs="EUAlbertina"/>
                <w:color w:val="000000"/>
                <w:lang w:val="en-GB"/>
              </w:rPr>
              <w:t xml:space="preserve">0 zile, în cuantum de </w:t>
            </w:r>
            <w:r>
              <w:rPr>
                <w:rFonts w:ascii="EUAlbertina" w:eastAsia="PMingLiU" w:hAnsi="EUAlbertina" w:cs="EUAlbertina"/>
                <w:color w:val="000000"/>
                <w:lang w:val="en-GB"/>
              </w:rPr>
              <w:t>1</w:t>
            </w:r>
            <w:r w:rsidRPr="00541F4C">
              <w:rPr>
                <w:rFonts w:ascii="EUAlbertina" w:eastAsia="PMingLiU" w:hAnsi="EUAlbertina" w:cs="EUAlbertina"/>
                <w:color w:val="000000"/>
                <w:lang w:val="en-GB"/>
              </w:rPr>
              <w:t xml:space="preserve">% din valoarea ofertei fără </w:t>
            </w:r>
            <w:r w:rsidRPr="00541F4C">
              <w:rPr>
                <w:rFonts w:ascii="EUAlbertina" w:eastAsia="PMingLiU" w:hAnsi="EUAlbertina" w:cs="EUAlbertina"/>
                <w:color w:val="000000"/>
                <w:lang w:val="en-GB"/>
              </w:rPr>
              <w:lastRenderedPageBreak/>
              <w:t xml:space="preserve">TVA, eliberată de o bancă comercială. </w:t>
            </w:r>
          </w:p>
          <w:p w14:paraId="4C1A0CC8"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Confirmat prin semnătura electronică a ofertantului. </w:t>
            </w:r>
          </w:p>
          <w:p w14:paraId="1E692E93"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Date Bancare :</w:t>
            </w:r>
          </w:p>
          <w:p w14:paraId="442C6FAE"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Cod fiscal: 1003609</w:t>
            </w:r>
            <w:r>
              <w:rPr>
                <w:rFonts w:ascii="EUAlbertina" w:eastAsia="PMingLiU" w:hAnsi="EUAlbertina" w:cs="EUAlbertina"/>
                <w:color w:val="000000"/>
                <w:lang w:val="en-GB"/>
              </w:rPr>
              <w:t>150317</w:t>
            </w:r>
          </w:p>
          <w:p w14:paraId="77C53B7A"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Cod: TREZMD2X</w:t>
            </w:r>
          </w:p>
          <w:p w14:paraId="6487AC48"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Pr>
                <w:rFonts w:ascii="EUAlbertina" w:eastAsia="PMingLiU" w:hAnsi="EUAlbertina" w:cs="EUAlbertina"/>
                <w:color w:val="000000"/>
                <w:lang w:val="en-GB"/>
              </w:rPr>
              <w:t>Banca: Trezorăria de Stat</w:t>
            </w:r>
          </w:p>
          <w:p w14:paraId="314FD920" w14:textId="43E934D3"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IBAN: </w:t>
            </w:r>
            <w:r w:rsidRPr="00AD0AF5">
              <w:rPr>
                <w:rFonts w:ascii="EUAlbertina" w:eastAsia="PMingLiU" w:hAnsi="EUAlbertina" w:cs="EUAlbertina"/>
                <w:i/>
                <w:color w:val="000000"/>
              </w:rPr>
              <w:t xml:space="preserve">MD05TRPCBY518430C00065AA </w:t>
            </w:r>
            <w:r w:rsidRPr="00541F4C">
              <w:rPr>
                <w:rFonts w:ascii="EUAlbertina" w:eastAsia="PMingLiU" w:hAnsi="EUAlbertina" w:cs="EUAlbertina"/>
                <w:color w:val="000000"/>
                <w:lang w:val="en-GB"/>
              </w:rPr>
              <w:t xml:space="preserve">   </w:t>
            </w:r>
          </w:p>
        </w:tc>
        <w:tc>
          <w:tcPr>
            <w:tcW w:w="1643" w:type="dxa"/>
            <w:tcBorders>
              <w:top w:val="single" w:sz="4" w:space="0" w:color="auto"/>
              <w:left w:val="single" w:sz="4" w:space="0" w:color="auto"/>
              <w:bottom w:val="single" w:sz="4" w:space="0" w:color="auto"/>
              <w:right w:val="single" w:sz="4" w:space="0" w:color="auto"/>
            </w:tcBorders>
            <w:shd w:val="clear" w:color="auto" w:fill="auto"/>
          </w:tcPr>
          <w:p w14:paraId="5F4970F2" w14:textId="649C675B"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rPr>
              <w:lastRenderedPageBreak/>
              <w:t xml:space="preserve">Obligatoriu </w:t>
            </w:r>
          </w:p>
        </w:tc>
      </w:tr>
      <w:tr w:rsidR="00BD1DC5" w:rsidRPr="00EC30C2" w14:paraId="063452DE" w14:textId="77777777" w:rsidTr="00D52967">
        <w:tc>
          <w:tcPr>
            <w:tcW w:w="574" w:type="dxa"/>
          </w:tcPr>
          <w:p w14:paraId="12085A41" w14:textId="77C62D93" w:rsidR="00BD1DC5" w:rsidRPr="00FF430B" w:rsidRDefault="00BD073E" w:rsidP="00BD1DC5">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7</w:t>
            </w:r>
          </w:p>
        </w:tc>
        <w:tc>
          <w:tcPr>
            <w:tcW w:w="3744" w:type="dxa"/>
            <w:tcBorders>
              <w:top w:val="single" w:sz="4" w:space="0" w:color="auto"/>
              <w:left w:val="single" w:sz="4" w:space="0" w:color="auto"/>
              <w:bottom w:val="single" w:sz="4" w:space="0" w:color="auto"/>
              <w:right w:val="single" w:sz="4" w:space="0" w:color="auto"/>
            </w:tcBorders>
            <w:shd w:val="clear" w:color="auto" w:fill="auto"/>
          </w:tcPr>
          <w:p w14:paraId="5F35ECB1"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Declarația privind valabilitatea ofertei </w:t>
            </w:r>
          </w:p>
          <w:p w14:paraId="657B28EE" w14:textId="32C62BF3"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lang w:val="en-GB"/>
              </w:rPr>
              <w:t xml:space="preserve">(Anexa nr. 8) </w:t>
            </w:r>
          </w:p>
        </w:tc>
        <w:tc>
          <w:tcPr>
            <w:tcW w:w="3525" w:type="dxa"/>
            <w:tcBorders>
              <w:top w:val="single" w:sz="4" w:space="0" w:color="auto"/>
              <w:left w:val="single" w:sz="4" w:space="0" w:color="auto"/>
              <w:bottom w:val="single" w:sz="4" w:space="0" w:color="auto"/>
              <w:right w:val="single" w:sz="4" w:space="0" w:color="auto"/>
            </w:tcBorders>
            <w:shd w:val="clear" w:color="auto" w:fill="auto"/>
          </w:tcPr>
          <w:p w14:paraId="7790E776"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Confirmat prin semnătura electronică a ofertantului. </w:t>
            </w:r>
          </w:p>
          <w:p w14:paraId="40DE30F1" w14:textId="0D0C8013"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Conform anexei nr. 8 din documentația standard </w:t>
            </w:r>
          </w:p>
        </w:tc>
        <w:tc>
          <w:tcPr>
            <w:tcW w:w="1643" w:type="dxa"/>
            <w:tcBorders>
              <w:top w:val="single" w:sz="4" w:space="0" w:color="auto"/>
              <w:left w:val="single" w:sz="4" w:space="0" w:color="auto"/>
              <w:bottom w:val="single" w:sz="4" w:space="0" w:color="auto"/>
              <w:right w:val="single" w:sz="4" w:space="0" w:color="auto"/>
            </w:tcBorders>
            <w:shd w:val="clear" w:color="auto" w:fill="auto"/>
          </w:tcPr>
          <w:p w14:paraId="27085868" w14:textId="339A0317"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rPr>
              <w:t xml:space="preserve">Obligatoriu </w:t>
            </w:r>
          </w:p>
        </w:tc>
      </w:tr>
      <w:tr w:rsidR="00BD1DC5" w:rsidRPr="00EC30C2" w14:paraId="60E25887" w14:textId="77777777" w:rsidTr="00D52967">
        <w:tc>
          <w:tcPr>
            <w:tcW w:w="574" w:type="dxa"/>
          </w:tcPr>
          <w:p w14:paraId="0E6721FE" w14:textId="08CF4A94" w:rsidR="00BD1DC5" w:rsidRPr="00FF430B" w:rsidRDefault="00BD073E" w:rsidP="00BD1DC5">
            <w:pPr>
              <w:shd w:val="clear" w:color="auto" w:fill="FFFFFF" w:themeFill="background1"/>
              <w:tabs>
                <w:tab w:val="left" w:pos="612"/>
              </w:tabs>
              <w:spacing w:before="120" w:after="120"/>
              <w:rPr>
                <w:iCs/>
                <w:noProof w:val="0"/>
                <w:lang w:val="ro-MD" w:eastAsia="ru-RU"/>
              </w:rPr>
            </w:pPr>
            <w:r>
              <w:rPr>
                <w:iCs/>
                <w:noProof w:val="0"/>
                <w:lang w:val="ro-MD" w:eastAsia="ru-RU"/>
              </w:rPr>
              <w:t>8</w:t>
            </w:r>
          </w:p>
        </w:tc>
        <w:tc>
          <w:tcPr>
            <w:tcW w:w="3744" w:type="dxa"/>
            <w:tcBorders>
              <w:top w:val="single" w:sz="4" w:space="0" w:color="auto"/>
              <w:left w:val="single" w:sz="4" w:space="0" w:color="auto"/>
              <w:bottom w:val="single" w:sz="4" w:space="0" w:color="auto"/>
              <w:right w:val="single" w:sz="4" w:space="0" w:color="auto"/>
            </w:tcBorders>
            <w:shd w:val="clear" w:color="auto" w:fill="auto"/>
          </w:tcPr>
          <w:p w14:paraId="258FD5E2" w14:textId="367546F3"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lang w:val="en-GB"/>
              </w:rPr>
              <w:t xml:space="preserve">Grafic de execuție a lucrărilor (Anexa nr. 10 ) </w:t>
            </w:r>
          </w:p>
        </w:tc>
        <w:tc>
          <w:tcPr>
            <w:tcW w:w="3525" w:type="dxa"/>
            <w:tcBorders>
              <w:top w:val="single" w:sz="4" w:space="0" w:color="auto"/>
              <w:left w:val="single" w:sz="4" w:space="0" w:color="auto"/>
              <w:bottom w:val="single" w:sz="4" w:space="0" w:color="auto"/>
              <w:right w:val="single" w:sz="4" w:space="0" w:color="auto"/>
            </w:tcBorders>
            <w:shd w:val="clear" w:color="auto" w:fill="auto"/>
          </w:tcPr>
          <w:p w14:paraId="4C2F9797"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Confirmat prin semnătura electronică a ofertantului. </w:t>
            </w:r>
          </w:p>
          <w:p w14:paraId="1A0CF2F4" w14:textId="58D7685A"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Conform anexei nr. 10 din documentația standard </w:t>
            </w:r>
          </w:p>
        </w:tc>
        <w:tc>
          <w:tcPr>
            <w:tcW w:w="1643" w:type="dxa"/>
            <w:tcBorders>
              <w:top w:val="single" w:sz="4" w:space="0" w:color="auto"/>
              <w:left w:val="single" w:sz="4" w:space="0" w:color="auto"/>
              <w:bottom w:val="single" w:sz="4" w:space="0" w:color="auto"/>
              <w:right w:val="single" w:sz="4" w:space="0" w:color="auto"/>
            </w:tcBorders>
            <w:shd w:val="clear" w:color="auto" w:fill="auto"/>
          </w:tcPr>
          <w:p w14:paraId="7DD148CA" w14:textId="5ACB1F22"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rPr>
              <w:t xml:space="preserve">Obligatoriu </w:t>
            </w:r>
          </w:p>
        </w:tc>
      </w:tr>
      <w:tr w:rsidR="00BD1DC5" w:rsidRPr="00EC30C2" w14:paraId="6AB414B4" w14:textId="77777777" w:rsidTr="00D52967">
        <w:tc>
          <w:tcPr>
            <w:tcW w:w="574" w:type="dxa"/>
          </w:tcPr>
          <w:p w14:paraId="7E6BCEE5" w14:textId="136CD215" w:rsidR="00BD1DC5" w:rsidRPr="00FF430B" w:rsidRDefault="00BD073E" w:rsidP="00BD1DC5">
            <w:pPr>
              <w:shd w:val="clear" w:color="auto" w:fill="FFFFFF" w:themeFill="background1"/>
              <w:tabs>
                <w:tab w:val="left" w:pos="612"/>
              </w:tabs>
              <w:spacing w:before="120" w:after="120"/>
              <w:rPr>
                <w:iCs/>
                <w:noProof w:val="0"/>
                <w:lang w:val="ro-MD" w:eastAsia="ru-RU"/>
              </w:rPr>
            </w:pPr>
            <w:r>
              <w:rPr>
                <w:iCs/>
                <w:noProof w:val="0"/>
                <w:lang w:val="ro-MD" w:eastAsia="ru-RU"/>
              </w:rPr>
              <w:t>9</w:t>
            </w:r>
          </w:p>
        </w:tc>
        <w:tc>
          <w:tcPr>
            <w:tcW w:w="3744" w:type="dxa"/>
            <w:tcBorders>
              <w:top w:val="single" w:sz="4" w:space="0" w:color="auto"/>
              <w:left w:val="single" w:sz="4" w:space="0" w:color="auto"/>
              <w:bottom w:val="single" w:sz="4" w:space="0" w:color="auto"/>
              <w:right w:val="single" w:sz="4" w:space="0" w:color="auto"/>
            </w:tcBorders>
            <w:shd w:val="clear" w:color="auto" w:fill="auto"/>
          </w:tcPr>
          <w:p w14:paraId="08ED364F" w14:textId="3D763E68"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lang w:val="en-GB"/>
              </w:rPr>
              <w:t xml:space="preserve">Certificat/decizie de înregistrare a întreprinderii/Extrasul din Registrul de Stat al persoanelor juridice </w:t>
            </w:r>
          </w:p>
        </w:tc>
        <w:tc>
          <w:tcPr>
            <w:tcW w:w="3525" w:type="dxa"/>
            <w:tcBorders>
              <w:top w:val="single" w:sz="4" w:space="0" w:color="auto"/>
              <w:left w:val="single" w:sz="4" w:space="0" w:color="auto"/>
              <w:bottom w:val="single" w:sz="4" w:space="0" w:color="auto"/>
              <w:right w:val="single" w:sz="4" w:space="0" w:color="auto"/>
            </w:tcBorders>
            <w:shd w:val="clear" w:color="auto" w:fill="auto"/>
          </w:tcPr>
          <w:p w14:paraId="0F4925C8" w14:textId="7C44FA90"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Confirmat prin semnătura electronică a ofertantului. </w:t>
            </w:r>
          </w:p>
        </w:tc>
        <w:tc>
          <w:tcPr>
            <w:tcW w:w="1643" w:type="dxa"/>
            <w:tcBorders>
              <w:top w:val="single" w:sz="4" w:space="0" w:color="auto"/>
              <w:left w:val="single" w:sz="4" w:space="0" w:color="auto"/>
              <w:bottom w:val="single" w:sz="4" w:space="0" w:color="auto"/>
              <w:right w:val="single" w:sz="4" w:space="0" w:color="auto"/>
            </w:tcBorders>
            <w:shd w:val="clear" w:color="auto" w:fill="auto"/>
          </w:tcPr>
          <w:p w14:paraId="043B1C29" w14:textId="7D4D5DE5"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rPr>
              <w:t xml:space="preserve">Obligatoriu </w:t>
            </w:r>
          </w:p>
        </w:tc>
      </w:tr>
      <w:tr w:rsidR="00BD1DC5" w:rsidRPr="00EC30C2" w14:paraId="5C0B2646" w14:textId="77777777" w:rsidTr="00D52967">
        <w:tc>
          <w:tcPr>
            <w:tcW w:w="574" w:type="dxa"/>
          </w:tcPr>
          <w:p w14:paraId="17E0BEA3" w14:textId="50C41997" w:rsidR="00BD1DC5" w:rsidRPr="00FF430B" w:rsidRDefault="00BD073E" w:rsidP="00BD1DC5">
            <w:pPr>
              <w:shd w:val="clear" w:color="auto" w:fill="FFFFFF" w:themeFill="background1"/>
              <w:tabs>
                <w:tab w:val="left" w:pos="612"/>
              </w:tabs>
              <w:spacing w:before="120" w:after="120"/>
              <w:rPr>
                <w:iCs/>
                <w:noProof w:val="0"/>
                <w:lang w:val="ro-MD" w:eastAsia="ru-RU"/>
              </w:rPr>
            </w:pPr>
            <w:r>
              <w:rPr>
                <w:iCs/>
                <w:noProof w:val="0"/>
                <w:lang w:val="ro-MD" w:eastAsia="ru-RU"/>
              </w:rPr>
              <w:t>10</w:t>
            </w:r>
          </w:p>
        </w:tc>
        <w:tc>
          <w:tcPr>
            <w:tcW w:w="3744" w:type="dxa"/>
            <w:tcBorders>
              <w:top w:val="single" w:sz="4" w:space="0" w:color="auto"/>
              <w:left w:val="single" w:sz="4" w:space="0" w:color="auto"/>
              <w:bottom w:val="single" w:sz="4" w:space="0" w:color="auto"/>
              <w:right w:val="single" w:sz="4" w:space="0" w:color="auto"/>
            </w:tcBorders>
            <w:shd w:val="clear" w:color="auto" w:fill="auto"/>
          </w:tcPr>
          <w:p w14:paraId="1C181680" w14:textId="77777777" w:rsidR="00BD1DC5" w:rsidRPr="00541F4C" w:rsidRDefault="00BD1DC5" w:rsidP="00BD1DC5">
            <w:pPr>
              <w:autoSpaceDE w:val="0"/>
              <w:autoSpaceDN w:val="0"/>
              <w:adjustRightInd w:val="0"/>
              <w:rPr>
                <w:rFonts w:ascii="EUAlbertina" w:eastAsia="PMingLiU" w:hAnsi="EUAlbertina" w:cs="EUAlbertina"/>
                <w:color w:val="000000"/>
              </w:rPr>
            </w:pPr>
            <w:r w:rsidRPr="00541F4C">
              <w:rPr>
                <w:rFonts w:ascii="EUAlbertina" w:eastAsia="PMingLiU" w:hAnsi="EUAlbertina" w:cs="EUAlbertina"/>
                <w:color w:val="000000"/>
                <w:lang w:val="en-GB"/>
              </w:rPr>
              <w:t xml:space="preserve">Declarația privind experiența similară ( anexa nr. 12) </w:t>
            </w:r>
          </w:p>
          <w:p w14:paraId="23FE2724" w14:textId="77777777"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p>
        </w:tc>
        <w:tc>
          <w:tcPr>
            <w:tcW w:w="3525" w:type="dxa"/>
            <w:tcBorders>
              <w:top w:val="single" w:sz="4" w:space="0" w:color="auto"/>
              <w:left w:val="single" w:sz="4" w:space="0" w:color="auto"/>
              <w:bottom w:val="single" w:sz="4" w:space="0" w:color="auto"/>
              <w:right w:val="single" w:sz="4" w:space="0" w:color="auto"/>
            </w:tcBorders>
            <w:shd w:val="clear" w:color="auto" w:fill="auto"/>
          </w:tcPr>
          <w:p w14:paraId="6323ED29"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Ofertantul trebuie să demonstreze că a </w:t>
            </w:r>
          </w:p>
          <w:p w14:paraId="744E34BA"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finalizat în ultimii </w:t>
            </w:r>
            <w:r w:rsidRPr="00541F4C">
              <w:rPr>
                <w:rFonts w:ascii="EUAlbertina" w:eastAsia="PMingLiU" w:hAnsi="EUAlbertina" w:cs="EUAlbertina"/>
                <w:b/>
                <w:color w:val="000000"/>
                <w:lang w:val="en-GB"/>
              </w:rPr>
              <w:t>5 ani</w:t>
            </w:r>
            <w:r w:rsidRPr="00541F4C">
              <w:rPr>
                <w:rFonts w:ascii="EUAlbertina" w:eastAsia="PMingLiU" w:hAnsi="EUAlbertina" w:cs="EUAlbertina"/>
                <w:color w:val="000000"/>
                <w:lang w:val="en-GB"/>
              </w:rPr>
              <w:t xml:space="preserve"> , contracte ce au avut ca obiect execuția unor lucrări similare.</w:t>
            </w:r>
          </w:p>
          <w:p w14:paraId="68306532" w14:textId="7749C6EB"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Confirmat prin semnătura electronică a ofertantului </w:t>
            </w:r>
          </w:p>
        </w:tc>
        <w:tc>
          <w:tcPr>
            <w:tcW w:w="1643" w:type="dxa"/>
            <w:tcBorders>
              <w:top w:val="single" w:sz="4" w:space="0" w:color="auto"/>
              <w:left w:val="single" w:sz="4" w:space="0" w:color="auto"/>
              <w:bottom w:val="single" w:sz="4" w:space="0" w:color="auto"/>
              <w:right w:val="single" w:sz="4" w:space="0" w:color="auto"/>
            </w:tcBorders>
            <w:shd w:val="clear" w:color="auto" w:fill="auto"/>
          </w:tcPr>
          <w:p w14:paraId="23A71631" w14:textId="64610F3E"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rPr>
              <w:t xml:space="preserve">Obligatoriu </w:t>
            </w:r>
          </w:p>
        </w:tc>
      </w:tr>
      <w:tr w:rsidR="00BD1DC5" w:rsidRPr="00EC30C2" w14:paraId="0C972055" w14:textId="77777777" w:rsidTr="00D52967">
        <w:tc>
          <w:tcPr>
            <w:tcW w:w="574" w:type="dxa"/>
          </w:tcPr>
          <w:p w14:paraId="763CD486" w14:textId="0E1684E8" w:rsidR="00BD1DC5" w:rsidRPr="00FF430B" w:rsidRDefault="00BD073E" w:rsidP="00BD1DC5">
            <w:pPr>
              <w:shd w:val="clear" w:color="auto" w:fill="FFFFFF" w:themeFill="background1"/>
              <w:tabs>
                <w:tab w:val="left" w:pos="612"/>
              </w:tabs>
              <w:spacing w:before="120" w:after="120"/>
              <w:rPr>
                <w:iCs/>
                <w:noProof w:val="0"/>
                <w:lang w:val="ro-MD" w:eastAsia="ru-RU"/>
              </w:rPr>
            </w:pPr>
            <w:r>
              <w:rPr>
                <w:iCs/>
                <w:noProof w:val="0"/>
                <w:lang w:val="ro-MD" w:eastAsia="ru-RU"/>
              </w:rPr>
              <w:t>11</w:t>
            </w:r>
          </w:p>
        </w:tc>
        <w:tc>
          <w:tcPr>
            <w:tcW w:w="3744" w:type="dxa"/>
            <w:tcBorders>
              <w:top w:val="single" w:sz="4" w:space="0" w:color="auto"/>
              <w:left w:val="single" w:sz="4" w:space="0" w:color="auto"/>
              <w:bottom w:val="single" w:sz="4" w:space="0" w:color="auto"/>
              <w:right w:val="single" w:sz="4" w:space="0" w:color="auto"/>
            </w:tcBorders>
            <w:shd w:val="clear" w:color="auto" w:fill="auto"/>
          </w:tcPr>
          <w:p w14:paraId="7A92B0AF"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Declarațe privind lista principalelor lucrări executate în ultimul an de activitate </w:t>
            </w:r>
          </w:p>
          <w:p w14:paraId="16B21BF5" w14:textId="689130BE"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lang w:val="en-GB"/>
              </w:rPr>
              <w:t>( anexa nr. 13)</w:t>
            </w:r>
          </w:p>
        </w:tc>
        <w:tc>
          <w:tcPr>
            <w:tcW w:w="3525" w:type="dxa"/>
            <w:tcBorders>
              <w:top w:val="single" w:sz="4" w:space="0" w:color="auto"/>
              <w:left w:val="single" w:sz="4" w:space="0" w:color="auto"/>
              <w:bottom w:val="single" w:sz="4" w:space="0" w:color="auto"/>
              <w:right w:val="single" w:sz="4" w:space="0" w:color="auto"/>
            </w:tcBorders>
            <w:shd w:val="clear" w:color="auto" w:fill="auto"/>
          </w:tcPr>
          <w:p w14:paraId="49E74279" w14:textId="2507DCF1"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lang w:val="en-GB"/>
              </w:rPr>
            </w:pPr>
            <w:r w:rsidRPr="00541F4C">
              <w:rPr>
                <w:rFonts w:ascii="EUAlbertina" w:eastAsia="PMingLiU" w:hAnsi="EUAlbertina" w:cs="EUAlbertina"/>
                <w:color w:val="000000"/>
                <w:lang w:val="en-GB"/>
              </w:rPr>
              <w:t>Confirmat prin semnătura electronică a ofertantului.</w:t>
            </w:r>
          </w:p>
        </w:tc>
        <w:tc>
          <w:tcPr>
            <w:tcW w:w="1643" w:type="dxa"/>
            <w:tcBorders>
              <w:top w:val="single" w:sz="4" w:space="0" w:color="auto"/>
              <w:left w:val="single" w:sz="4" w:space="0" w:color="auto"/>
              <w:bottom w:val="single" w:sz="4" w:space="0" w:color="auto"/>
              <w:right w:val="single" w:sz="4" w:space="0" w:color="auto"/>
            </w:tcBorders>
            <w:shd w:val="clear" w:color="auto" w:fill="auto"/>
          </w:tcPr>
          <w:p w14:paraId="47EDE5D6" w14:textId="39B3BCF4"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rPr>
              <w:t>Obligatoriu</w:t>
            </w:r>
          </w:p>
        </w:tc>
      </w:tr>
      <w:tr w:rsidR="00BD1DC5" w:rsidRPr="00EC30C2" w14:paraId="64F4B133" w14:textId="77777777" w:rsidTr="00D52967">
        <w:tc>
          <w:tcPr>
            <w:tcW w:w="574" w:type="dxa"/>
          </w:tcPr>
          <w:p w14:paraId="647DE844" w14:textId="10F583F6" w:rsidR="00BD1DC5" w:rsidRPr="00FF430B" w:rsidRDefault="00BD073E" w:rsidP="00BD1DC5">
            <w:pPr>
              <w:shd w:val="clear" w:color="auto" w:fill="FFFFFF" w:themeFill="background1"/>
              <w:tabs>
                <w:tab w:val="left" w:pos="612"/>
              </w:tabs>
              <w:spacing w:before="120" w:after="120"/>
              <w:rPr>
                <w:iCs/>
                <w:noProof w:val="0"/>
                <w:lang w:val="ro-MD" w:eastAsia="ru-RU"/>
              </w:rPr>
            </w:pPr>
            <w:r>
              <w:rPr>
                <w:iCs/>
                <w:noProof w:val="0"/>
                <w:lang w:val="ro-MD" w:eastAsia="ru-RU"/>
              </w:rPr>
              <w:t>12</w:t>
            </w:r>
          </w:p>
        </w:tc>
        <w:tc>
          <w:tcPr>
            <w:tcW w:w="3744" w:type="dxa"/>
            <w:tcBorders>
              <w:top w:val="single" w:sz="4" w:space="0" w:color="auto"/>
              <w:left w:val="single" w:sz="4" w:space="0" w:color="auto"/>
              <w:bottom w:val="single" w:sz="4" w:space="0" w:color="auto"/>
              <w:right w:val="single" w:sz="4" w:space="0" w:color="auto"/>
            </w:tcBorders>
            <w:shd w:val="clear" w:color="auto" w:fill="auto"/>
          </w:tcPr>
          <w:p w14:paraId="4D446A85" w14:textId="3F64A758"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lang w:val="en-GB"/>
              </w:rPr>
              <w:t xml:space="preserve">Declarația privind dotările specifice, utilajul și echipamentul necesar pentru îndeplinirea corespunzătoare a contractului ( anexa nr. 14) </w:t>
            </w:r>
          </w:p>
        </w:tc>
        <w:tc>
          <w:tcPr>
            <w:tcW w:w="3525" w:type="dxa"/>
            <w:tcBorders>
              <w:top w:val="single" w:sz="4" w:space="0" w:color="auto"/>
              <w:left w:val="single" w:sz="4" w:space="0" w:color="auto"/>
              <w:bottom w:val="single" w:sz="4" w:space="0" w:color="auto"/>
              <w:right w:val="single" w:sz="4" w:space="0" w:color="auto"/>
            </w:tcBorders>
            <w:shd w:val="clear" w:color="auto" w:fill="auto"/>
          </w:tcPr>
          <w:p w14:paraId="1374B87B"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Confirmat prin semnătura electronică a ofertantului. </w:t>
            </w:r>
          </w:p>
          <w:p w14:paraId="7FD61488"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Conform anexei nr. 14 din documentația standard </w:t>
            </w:r>
          </w:p>
          <w:p w14:paraId="54B746C8" w14:textId="52DE9B0B"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lang w:val="en-GB"/>
              </w:rPr>
            </w:pPr>
            <w:r w:rsidRPr="00541F4C">
              <w:rPr>
                <w:rFonts w:ascii="EUAlbertina" w:eastAsia="PMingLiU" w:hAnsi="EUAlbertina" w:cs="EUAlbertina"/>
                <w:bCs/>
                <w:color w:val="000000"/>
                <w:lang w:val="en-GB"/>
              </w:rPr>
              <w:t xml:space="preserve">Ofertantul economic trebuie să prezinte documente care atestă faptul că operatorul economic se află în posesia utilajelor, instalaţiilor şi/sau echipamentelor indicate de autoritatea contractantă, acestea fiind fie în dotare proprie, fie închiriate, necesare îndeplinirii contractului </w:t>
            </w:r>
          </w:p>
        </w:tc>
        <w:tc>
          <w:tcPr>
            <w:tcW w:w="1643" w:type="dxa"/>
            <w:tcBorders>
              <w:top w:val="single" w:sz="4" w:space="0" w:color="auto"/>
              <w:left w:val="single" w:sz="4" w:space="0" w:color="auto"/>
              <w:bottom w:val="single" w:sz="4" w:space="0" w:color="auto"/>
              <w:right w:val="single" w:sz="4" w:space="0" w:color="auto"/>
            </w:tcBorders>
            <w:shd w:val="clear" w:color="auto" w:fill="auto"/>
          </w:tcPr>
          <w:p w14:paraId="16235807" w14:textId="40EED5BB"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rPr>
              <w:t xml:space="preserve">Obligatoriu </w:t>
            </w:r>
          </w:p>
        </w:tc>
      </w:tr>
      <w:tr w:rsidR="00BD1DC5" w:rsidRPr="00EC30C2" w14:paraId="591ABAC3" w14:textId="77777777" w:rsidTr="00D52967">
        <w:tc>
          <w:tcPr>
            <w:tcW w:w="574" w:type="dxa"/>
          </w:tcPr>
          <w:p w14:paraId="271D1505" w14:textId="35D43961" w:rsidR="00BD1DC5" w:rsidRPr="00FF430B" w:rsidRDefault="00BD073E" w:rsidP="00BD1DC5">
            <w:pPr>
              <w:shd w:val="clear" w:color="auto" w:fill="FFFFFF" w:themeFill="background1"/>
              <w:tabs>
                <w:tab w:val="left" w:pos="612"/>
              </w:tabs>
              <w:spacing w:before="120" w:after="120"/>
              <w:rPr>
                <w:iCs/>
                <w:noProof w:val="0"/>
                <w:lang w:val="ro-MD" w:eastAsia="ru-RU"/>
              </w:rPr>
            </w:pPr>
            <w:r>
              <w:rPr>
                <w:iCs/>
                <w:noProof w:val="0"/>
                <w:lang w:val="ro-MD" w:eastAsia="ru-RU"/>
              </w:rPr>
              <w:t>13</w:t>
            </w:r>
          </w:p>
        </w:tc>
        <w:tc>
          <w:tcPr>
            <w:tcW w:w="3744" w:type="dxa"/>
            <w:tcBorders>
              <w:top w:val="single" w:sz="4" w:space="0" w:color="auto"/>
              <w:left w:val="single" w:sz="4" w:space="0" w:color="auto"/>
              <w:bottom w:val="single" w:sz="4" w:space="0" w:color="auto"/>
              <w:right w:val="single" w:sz="4" w:space="0" w:color="auto"/>
            </w:tcBorders>
            <w:shd w:val="clear" w:color="auto" w:fill="auto"/>
          </w:tcPr>
          <w:p w14:paraId="258A2D85"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Declarația privind personalul </w:t>
            </w:r>
          </w:p>
          <w:p w14:paraId="4100FED7"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de specialitate și/sau a </w:t>
            </w:r>
          </w:p>
          <w:p w14:paraId="5E3D486F"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experților propus/propuși </w:t>
            </w:r>
          </w:p>
          <w:p w14:paraId="7010AB5B"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pentru implementarea </w:t>
            </w:r>
          </w:p>
          <w:p w14:paraId="21BC2C92" w14:textId="4A8AA484"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lang w:val="en-GB"/>
              </w:rPr>
              <w:lastRenderedPageBreak/>
              <w:t xml:space="preserve">contractului (Anexa 15) </w:t>
            </w:r>
          </w:p>
        </w:tc>
        <w:tc>
          <w:tcPr>
            <w:tcW w:w="3525" w:type="dxa"/>
            <w:tcBorders>
              <w:top w:val="single" w:sz="4" w:space="0" w:color="auto"/>
              <w:left w:val="single" w:sz="4" w:space="0" w:color="auto"/>
              <w:bottom w:val="single" w:sz="4" w:space="0" w:color="auto"/>
              <w:right w:val="single" w:sz="4" w:space="0" w:color="auto"/>
            </w:tcBorders>
            <w:shd w:val="clear" w:color="auto" w:fill="auto"/>
          </w:tcPr>
          <w:p w14:paraId="43D62981"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lastRenderedPageBreak/>
              <w:t xml:space="preserve">Declarația privind personalul de specialitate propus pentru implimentarea contractului . </w:t>
            </w:r>
          </w:p>
          <w:p w14:paraId="0A0313A2"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bCs/>
                <w:color w:val="000000"/>
                <w:lang w:val="en-GB"/>
              </w:rPr>
              <w:lastRenderedPageBreak/>
              <w:t>Ofertantul economic trebuie să demonstrareză accesului la personalul necesar pentru îndeplinirea corespunzatoare a obiectului contractului ce urmează a fi atribuit (personalul de specialitate care va avea un rol esenţial în îndeplinirea acestuia)</w:t>
            </w:r>
            <w:r w:rsidRPr="00541F4C">
              <w:rPr>
                <w:rFonts w:ascii="EUAlbertina" w:eastAsia="PMingLiU" w:hAnsi="EUAlbertina" w:cs="EUAlbertina"/>
                <w:b/>
                <w:bCs/>
                <w:color w:val="000000"/>
                <w:lang w:val="en-GB"/>
              </w:rPr>
              <w:t xml:space="preserve"> </w:t>
            </w:r>
            <w:r w:rsidRPr="00541F4C">
              <w:rPr>
                <w:rFonts w:ascii="EUAlbertina" w:eastAsia="PMingLiU" w:hAnsi="EUAlbertina" w:cs="EUAlbertina"/>
                <w:color w:val="000000"/>
                <w:lang w:val="en-GB"/>
              </w:rPr>
              <w:t xml:space="preserve">Confirmat prin semnătura electronică a ofertantului. </w:t>
            </w:r>
          </w:p>
          <w:p w14:paraId="3314D231"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Conform Anexei nr. 15 din documentația standard. </w:t>
            </w:r>
          </w:p>
          <w:p w14:paraId="40D07F50"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Administratorul companiei precum și dirigintele de șantier nu </w:t>
            </w:r>
          </w:p>
          <w:p w14:paraId="19B0EDEA"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vor avea antecedente penale! </w:t>
            </w:r>
          </w:p>
          <w:p w14:paraId="4B06A904" w14:textId="33A3F948"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în cazul, constatării antecedentelor penale al acestora, operatorul economic va fi descalificat </w:t>
            </w:r>
          </w:p>
        </w:tc>
        <w:tc>
          <w:tcPr>
            <w:tcW w:w="1643" w:type="dxa"/>
            <w:tcBorders>
              <w:top w:val="single" w:sz="4" w:space="0" w:color="auto"/>
              <w:left w:val="single" w:sz="4" w:space="0" w:color="auto"/>
              <w:bottom w:val="single" w:sz="4" w:space="0" w:color="auto"/>
              <w:right w:val="single" w:sz="4" w:space="0" w:color="auto"/>
            </w:tcBorders>
            <w:shd w:val="clear" w:color="auto" w:fill="auto"/>
          </w:tcPr>
          <w:p w14:paraId="598EDF56" w14:textId="349F1FBD"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rPr>
              <w:lastRenderedPageBreak/>
              <w:t xml:space="preserve">Obligatoriu </w:t>
            </w:r>
          </w:p>
        </w:tc>
      </w:tr>
      <w:tr w:rsidR="00BD1DC5" w:rsidRPr="00EC30C2" w14:paraId="1415617D" w14:textId="77777777" w:rsidTr="00D52967">
        <w:tc>
          <w:tcPr>
            <w:tcW w:w="574" w:type="dxa"/>
          </w:tcPr>
          <w:p w14:paraId="2BA579DF" w14:textId="29A9FCE1" w:rsidR="00BD1DC5" w:rsidRPr="00FF430B" w:rsidRDefault="00BD073E" w:rsidP="00BD1DC5">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14</w:t>
            </w:r>
          </w:p>
        </w:tc>
        <w:tc>
          <w:tcPr>
            <w:tcW w:w="3744" w:type="dxa"/>
            <w:tcBorders>
              <w:top w:val="single" w:sz="4" w:space="0" w:color="auto"/>
              <w:left w:val="single" w:sz="4" w:space="0" w:color="auto"/>
              <w:bottom w:val="single" w:sz="4" w:space="0" w:color="auto"/>
              <w:right w:val="single" w:sz="4" w:space="0" w:color="auto"/>
            </w:tcBorders>
            <w:shd w:val="clear" w:color="auto" w:fill="auto"/>
          </w:tcPr>
          <w:p w14:paraId="06412FBD" w14:textId="579174AB"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lang w:val="en-GB"/>
              </w:rPr>
              <w:t>Lista subcontractantilor si partea/partile din contract care sunt indeplinite de catre acestia ( anexa nr. 16)</w:t>
            </w:r>
          </w:p>
        </w:tc>
        <w:tc>
          <w:tcPr>
            <w:tcW w:w="3525" w:type="dxa"/>
            <w:tcBorders>
              <w:top w:val="single" w:sz="4" w:space="0" w:color="auto"/>
              <w:left w:val="single" w:sz="4" w:space="0" w:color="auto"/>
              <w:bottom w:val="single" w:sz="4" w:space="0" w:color="auto"/>
              <w:right w:val="single" w:sz="4" w:space="0" w:color="auto"/>
            </w:tcBorders>
            <w:shd w:val="clear" w:color="auto" w:fill="auto"/>
          </w:tcPr>
          <w:p w14:paraId="0235AA41"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Confirmat prin semnătura electronică a ofertantului. </w:t>
            </w:r>
          </w:p>
          <w:p w14:paraId="0DD12354" w14:textId="5FD122D4"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lang w:val="en-GB"/>
              </w:rPr>
            </w:pPr>
            <w:r w:rsidRPr="00541F4C">
              <w:rPr>
                <w:rFonts w:ascii="EUAlbertina" w:eastAsia="PMingLiU" w:hAnsi="EUAlbertina" w:cs="EUAlbertina"/>
                <w:color w:val="000000"/>
                <w:lang w:val="en-GB"/>
              </w:rPr>
              <w:t>Conform anexei nr. 16 din documentația standard</w:t>
            </w:r>
          </w:p>
        </w:tc>
        <w:tc>
          <w:tcPr>
            <w:tcW w:w="1643" w:type="dxa"/>
            <w:tcBorders>
              <w:top w:val="single" w:sz="4" w:space="0" w:color="auto"/>
              <w:left w:val="single" w:sz="4" w:space="0" w:color="auto"/>
              <w:bottom w:val="single" w:sz="4" w:space="0" w:color="auto"/>
              <w:right w:val="single" w:sz="4" w:space="0" w:color="auto"/>
            </w:tcBorders>
            <w:shd w:val="clear" w:color="auto" w:fill="auto"/>
          </w:tcPr>
          <w:p w14:paraId="2B4513CD" w14:textId="75320717"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rPr>
              <w:t>Obligatoriu în cazul subcontractării</w:t>
            </w:r>
          </w:p>
        </w:tc>
      </w:tr>
      <w:tr w:rsidR="00BD1DC5" w:rsidRPr="00EC30C2" w14:paraId="340FD14D" w14:textId="77777777" w:rsidTr="00D52967">
        <w:tc>
          <w:tcPr>
            <w:tcW w:w="574" w:type="dxa"/>
          </w:tcPr>
          <w:p w14:paraId="0FACE7D2" w14:textId="795717E1" w:rsidR="00BD1DC5" w:rsidRPr="00FF430B" w:rsidRDefault="00BD073E" w:rsidP="00BD1DC5">
            <w:pPr>
              <w:shd w:val="clear" w:color="auto" w:fill="FFFFFF" w:themeFill="background1"/>
              <w:tabs>
                <w:tab w:val="left" w:pos="612"/>
              </w:tabs>
              <w:spacing w:before="120" w:after="120"/>
              <w:rPr>
                <w:iCs/>
                <w:noProof w:val="0"/>
                <w:lang w:val="ro-MD" w:eastAsia="ru-RU"/>
              </w:rPr>
            </w:pPr>
            <w:r>
              <w:rPr>
                <w:iCs/>
                <w:noProof w:val="0"/>
                <w:lang w:val="ro-MD" w:eastAsia="ru-RU"/>
              </w:rPr>
              <w:t>15</w:t>
            </w:r>
          </w:p>
        </w:tc>
        <w:tc>
          <w:tcPr>
            <w:tcW w:w="3744" w:type="dxa"/>
            <w:tcBorders>
              <w:top w:val="single" w:sz="4" w:space="0" w:color="auto"/>
              <w:left w:val="single" w:sz="4" w:space="0" w:color="auto"/>
              <w:bottom w:val="single" w:sz="4" w:space="0" w:color="auto"/>
              <w:right w:val="single" w:sz="4" w:space="0" w:color="auto"/>
            </w:tcBorders>
            <w:shd w:val="clear" w:color="auto" w:fill="auto"/>
          </w:tcPr>
          <w:p w14:paraId="1B46F9AA"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Informatia privind asocierea </w:t>
            </w:r>
          </w:p>
          <w:p w14:paraId="77462FF0" w14:textId="0CE4AF6D"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lang w:val="en-GB"/>
              </w:rPr>
              <w:t xml:space="preserve">( anexa nr. 17) </w:t>
            </w:r>
          </w:p>
        </w:tc>
        <w:tc>
          <w:tcPr>
            <w:tcW w:w="3525" w:type="dxa"/>
            <w:tcBorders>
              <w:top w:val="single" w:sz="4" w:space="0" w:color="auto"/>
              <w:left w:val="single" w:sz="4" w:space="0" w:color="auto"/>
              <w:bottom w:val="single" w:sz="4" w:space="0" w:color="auto"/>
              <w:right w:val="single" w:sz="4" w:space="0" w:color="auto"/>
            </w:tcBorders>
            <w:shd w:val="clear" w:color="auto" w:fill="auto"/>
          </w:tcPr>
          <w:p w14:paraId="3C2A92B5"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Confirmat prin semnătura electronică a ofertantului. </w:t>
            </w:r>
          </w:p>
          <w:p w14:paraId="5AAA036C" w14:textId="484B06BD"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Conform anexei nr. 17 din documentația standard </w:t>
            </w:r>
          </w:p>
        </w:tc>
        <w:tc>
          <w:tcPr>
            <w:tcW w:w="1643" w:type="dxa"/>
            <w:tcBorders>
              <w:top w:val="single" w:sz="4" w:space="0" w:color="auto"/>
              <w:left w:val="single" w:sz="4" w:space="0" w:color="auto"/>
              <w:bottom w:val="single" w:sz="4" w:space="0" w:color="auto"/>
              <w:right w:val="single" w:sz="4" w:space="0" w:color="auto"/>
            </w:tcBorders>
            <w:shd w:val="clear" w:color="auto" w:fill="auto"/>
          </w:tcPr>
          <w:p w14:paraId="47521C2D" w14:textId="014E6A77"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rPr>
              <w:t xml:space="preserve">Obligatoriu în cazul asocierii </w:t>
            </w:r>
          </w:p>
        </w:tc>
      </w:tr>
      <w:tr w:rsidR="00BD1DC5" w:rsidRPr="00EC30C2" w14:paraId="3B9E6750" w14:textId="77777777" w:rsidTr="00D52967">
        <w:tc>
          <w:tcPr>
            <w:tcW w:w="574" w:type="dxa"/>
          </w:tcPr>
          <w:p w14:paraId="2A8F9212" w14:textId="1D3C1245" w:rsidR="00BD1DC5" w:rsidRPr="00FF430B" w:rsidRDefault="00BD073E" w:rsidP="00BD1DC5">
            <w:pPr>
              <w:shd w:val="clear" w:color="auto" w:fill="FFFFFF" w:themeFill="background1"/>
              <w:tabs>
                <w:tab w:val="left" w:pos="612"/>
              </w:tabs>
              <w:spacing w:before="120" w:after="120"/>
              <w:rPr>
                <w:iCs/>
                <w:noProof w:val="0"/>
                <w:lang w:val="ro-MD" w:eastAsia="ru-RU"/>
              </w:rPr>
            </w:pPr>
            <w:r>
              <w:rPr>
                <w:iCs/>
                <w:noProof w:val="0"/>
                <w:lang w:val="ro-MD" w:eastAsia="ru-RU"/>
              </w:rPr>
              <w:t>16</w:t>
            </w:r>
          </w:p>
        </w:tc>
        <w:tc>
          <w:tcPr>
            <w:tcW w:w="3744" w:type="dxa"/>
            <w:tcBorders>
              <w:top w:val="single" w:sz="4" w:space="0" w:color="auto"/>
              <w:left w:val="single" w:sz="4" w:space="0" w:color="auto"/>
              <w:bottom w:val="single" w:sz="4" w:space="0" w:color="auto"/>
              <w:right w:val="single" w:sz="4" w:space="0" w:color="auto"/>
            </w:tcBorders>
            <w:shd w:val="clear" w:color="auto" w:fill="auto"/>
          </w:tcPr>
          <w:p w14:paraId="3856F6A0"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Aviz pentru participare la </w:t>
            </w:r>
          </w:p>
          <w:p w14:paraId="7B403615"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licitațiile publice de lucrări din </w:t>
            </w:r>
          </w:p>
          <w:p w14:paraId="6967C6C0" w14:textId="77777777" w:rsidR="00BD1DC5" w:rsidRPr="00541F4C" w:rsidRDefault="00BD1DC5" w:rsidP="00BD1DC5">
            <w:pPr>
              <w:autoSpaceDE w:val="0"/>
              <w:autoSpaceDN w:val="0"/>
              <w:adjustRightInd w:val="0"/>
              <w:rPr>
                <w:rFonts w:ascii="EUAlbertina" w:eastAsia="PMingLiU" w:hAnsi="EUAlbertina" w:cs="EUAlbertina"/>
                <w:color w:val="000000"/>
              </w:rPr>
            </w:pPr>
            <w:r w:rsidRPr="00541F4C">
              <w:rPr>
                <w:rFonts w:ascii="EUAlbertina" w:eastAsia="PMingLiU" w:hAnsi="EUAlbertina" w:cs="EUAlbertina"/>
                <w:color w:val="000000"/>
              </w:rPr>
              <w:t xml:space="preserve">domeniul construcțiilor și </w:t>
            </w:r>
          </w:p>
          <w:p w14:paraId="60E38BF6" w14:textId="4D40AF28"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rPr>
              <w:t xml:space="preserve">instalațiilor. </w:t>
            </w:r>
          </w:p>
        </w:tc>
        <w:tc>
          <w:tcPr>
            <w:tcW w:w="3525" w:type="dxa"/>
            <w:tcBorders>
              <w:top w:val="single" w:sz="4" w:space="0" w:color="auto"/>
              <w:left w:val="single" w:sz="4" w:space="0" w:color="auto"/>
              <w:bottom w:val="single" w:sz="4" w:space="0" w:color="auto"/>
              <w:right w:val="single" w:sz="4" w:space="0" w:color="auto"/>
            </w:tcBorders>
            <w:shd w:val="clear" w:color="auto" w:fill="auto"/>
          </w:tcPr>
          <w:p w14:paraId="458C7197"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Confirmat prin semnătura electronică a ofertantului. </w:t>
            </w:r>
          </w:p>
          <w:p w14:paraId="147D4AE4" w14:textId="37EE8273"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Conform anexei nr.22 din documentația standard </w:t>
            </w:r>
          </w:p>
        </w:tc>
        <w:tc>
          <w:tcPr>
            <w:tcW w:w="1643" w:type="dxa"/>
            <w:tcBorders>
              <w:top w:val="single" w:sz="4" w:space="0" w:color="auto"/>
              <w:left w:val="single" w:sz="4" w:space="0" w:color="auto"/>
              <w:bottom w:val="single" w:sz="4" w:space="0" w:color="auto"/>
              <w:right w:val="single" w:sz="4" w:space="0" w:color="auto"/>
            </w:tcBorders>
            <w:shd w:val="clear" w:color="auto" w:fill="auto"/>
          </w:tcPr>
          <w:p w14:paraId="25AEBD3C" w14:textId="540F5263"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rPr>
              <w:t xml:space="preserve">Obligatoriu </w:t>
            </w:r>
          </w:p>
        </w:tc>
      </w:tr>
      <w:tr w:rsidR="00BD1DC5" w:rsidRPr="00EC30C2" w14:paraId="1D92CF47" w14:textId="77777777" w:rsidTr="00D52967">
        <w:tc>
          <w:tcPr>
            <w:tcW w:w="574" w:type="dxa"/>
          </w:tcPr>
          <w:p w14:paraId="30566988" w14:textId="24959A8A" w:rsidR="00BD1DC5" w:rsidRPr="00FF430B" w:rsidRDefault="00BD073E" w:rsidP="00BD1DC5">
            <w:pPr>
              <w:shd w:val="clear" w:color="auto" w:fill="FFFFFF" w:themeFill="background1"/>
              <w:tabs>
                <w:tab w:val="left" w:pos="612"/>
              </w:tabs>
              <w:spacing w:before="120" w:after="120"/>
              <w:rPr>
                <w:iCs/>
                <w:noProof w:val="0"/>
                <w:lang w:val="ro-MD" w:eastAsia="ru-RU"/>
              </w:rPr>
            </w:pPr>
            <w:r>
              <w:rPr>
                <w:iCs/>
                <w:noProof w:val="0"/>
                <w:lang w:val="ro-MD" w:eastAsia="ru-RU"/>
              </w:rPr>
              <w:t>17</w:t>
            </w:r>
          </w:p>
        </w:tc>
        <w:tc>
          <w:tcPr>
            <w:tcW w:w="3744" w:type="dxa"/>
            <w:tcBorders>
              <w:top w:val="single" w:sz="4" w:space="0" w:color="auto"/>
              <w:left w:val="single" w:sz="4" w:space="0" w:color="auto"/>
              <w:bottom w:val="single" w:sz="4" w:space="0" w:color="auto"/>
              <w:right w:val="single" w:sz="4" w:space="0" w:color="auto"/>
            </w:tcBorders>
            <w:shd w:val="clear" w:color="auto" w:fill="auto"/>
          </w:tcPr>
          <w:p w14:paraId="7E1B53F4" w14:textId="6AD88D48"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lang w:val="en-GB"/>
              </w:rPr>
              <w:t xml:space="preserve">Cifra medie de afaceri în ultimii 3 ani </w:t>
            </w:r>
          </w:p>
        </w:tc>
        <w:tc>
          <w:tcPr>
            <w:tcW w:w="3525" w:type="dxa"/>
            <w:tcBorders>
              <w:top w:val="single" w:sz="4" w:space="0" w:color="auto"/>
              <w:left w:val="single" w:sz="4" w:space="0" w:color="auto"/>
              <w:bottom w:val="single" w:sz="4" w:space="0" w:color="auto"/>
              <w:right w:val="single" w:sz="4" w:space="0" w:color="auto"/>
            </w:tcBorders>
            <w:shd w:val="clear" w:color="auto" w:fill="auto"/>
          </w:tcPr>
          <w:p w14:paraId="7970C58D" w14:textId="10B103E3"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Această cifră va consolida siguranța AC în faptul că operatorul economic își va onora obligațiunile contractuaale , în faptul că va putea acoperi eventualele prejudicii generate de executarea necorespunzăroare a obligațiilor contractuale , sau cele legate de termenul de garanție. Bilanțil financiar pe 3 ani precedenți Confirmat prin semnătura electronică a ofertantului. </w:t>
            </w:r>
          </w:p>
        </w:tc>
        <w:tc>
          <w:tcPr>
            <w:tcW w:w="1643" w:type="dxa"/>
            <w:tcBorders>
              <w:top w:val="single" w:sz="4" w:space="0" w:color="auto"/>
              <w:left w:val="single" w:sz="4" w:space="0" w:color="auto"/>
              <w:bottom w:val="single" w:sz="4" w:space="0" w:color="auto"/>
              <w:right w:val="single" w:sz="4" w:space="0" w:color="auto"/>
            </w:tcBorders>
            <w:shd w:val="clear" w:color="auto" w:fill="auto"/>
          </w:tcPr>
          <w:p w14:paraId="7657B39F" w14:textId="71EED156"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rPr>
              <w:t xml:space="preserve">Obligatoriu </w:t>
            </w:r>
          </w:p>
        </w:tc>
      </w:tr>
      <w:tr w:rsidR="00BD1DC5" w:rsidRPr="00EC30C2" w14:paraId="6ADF5FD8" w14:textId="77777777" w:rsidTr="00D52967">
        <w:tc>
          <w:tcPr>
            <w:tcW w:w="574" w:type="dxa"/>
          </w:tcPr>
          <w:p w14:paraId="39F79869" w14:textId="1A565FD3" w:rsidR="00BD1DC5" w:rsidRPr="00D945EE" w:rsidRDefault="00BD073E" w:rsidP="00BD1DC5">
            <w:pPr>
              <w:shd w:val="clear" w:color="auto" w:fill="FFFFFF" w:themeFill="background1"/>
              <w:tabs>
                <w:tab w:val="left" w:pos="612"/>
              </w:tabs>
              <w:spacing w:before="120" w:after="120"/>
              <w:rPr>
                <w:iCs/>
                <w:noProof w:val="0"/>
                <w:lang w:val="en-GB" w:eastAsia="ru-RU"/>
              </w:rPr>
            </w:pPr>
            <w:r>
              <w:rPr>
                <w:iCs/>
                <w:noProof w:val="0"/>
                <w:lang w:val="en-GB" w:eastAsia="ru-RU"/>
              </w:rPr>
              <w:t>18</w:t>
            </w:r>
          </w:p>
        </w:tc>
        <w:tc>
          <w:tcPr>
            <w:tcW w:w="3744" w:type="dxa"/>
            <w:tcBorders>
              <w:top w:val="single" w:sz="4" w:space="0" w:color="auto"/>
              <w:left w:val="single" w:sz="4" w:space="0" w:color="auto"/>
              <w:bottom w:val="single" w:sz="4" w:space="0" w:color="auto"/>
              <w:right w:val="single" w:sz="4" w:space="0" w:color="auto"/>
            </w:tcBorders>
            <w:shd w:val="clear" w:color="auto" w:fill="auto"/>
          </w:tcPr>
          <w:p w14:paraId="6A9EBBA0" w14:textId="44EA7B8E"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lang w:val="en-GB"/>
              </w:rPr>
              <w:t xml:space="preserve">Certificat privind lipsa sau existența restanțelor față de Bugetul public național </w:t>
            </w:r>
          </w:p>
        </w:tc>
        <w:tc>
          <w:tcPr>
            <w:tcW w:w="3525" w:type="dxa"/>
            <w:tcBorders>
              <w:top w:val="single" w:sz="4" w:space="0" w:color="auto"/>
              <w:left w:val="single" w:sz="4" w:space="0" w:color="auto"/>
              <w:bottom w:val="single" w:sz="4" w:space="0" w:color="auto"/>
              <w:right w:val="single" w:sz="4" w:space="0" w:color="auto"/>
            </w:tcBorders>
            <w:shd w:val="clear" w:color="auto" w:fill="auto"/>
          </w:tcPr>
          <w:p w14:paraId="6690CDE7" w14:textId="7292D119"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Certificat de efectuare sistematică a plății impozitelor, contribuțiilor eliberat de Inspectoratul Fiscal-confirmat prin aplicarea semnăturii electronice a operatorului economic. </w:t>
            </w:r>
          </w:p>
        </w:tc>
        <w:tc>
          <w:tcPr>
            <w:tcW w:w="1643" w:type="dxa"/>
            <w:tcBorders>
              <w:top w:val="single" w:sz="4" w:space="0" w:color="auto"/>
              <w:left w:val="single" w:sz="4" w:space="0" w:color="auto"/>
              <w:bottom w:val="single" w:sz="4" w:space="0" w:color="auto"/>
              <w:right w:val="single" w:sz="4" w:space="0" w:color="auto"/>
            </w:tcBorders>
            <w:shd w:val="clear" w:color="auto" w:fill="auto"/>
          </w:tcPr>
          <w:p w14:paraId="5C37FC85" w14:textId="056C961C"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lang w:val="en-GB"/>
              </w:rPr>
              <w:t xml:space="preserve">Obligatoriu </w:t>
            </w:r>
          </w:p>
        </w:tc>
      </w:tr>
      <w:tr w:rsidR="00BD1DC5" w:rsidRPr="00EC30C2" w14:paraId="0AEA2039" w14:textId="77777777" w:rsidTr="00D52967">
        <w:tc>
          <w:tcPr>
            <w:tcW w:w="574" w:type="dxa"/>
          </w:tcPr>
          <w:p w14:paraId="5003A3D8" w14:textId="7EA6E443" w:rsidR="00BD1DC5" w:rsidRPr="00FF430B" w:rsidRDefault="00BD073E" w:rsidP="00BD1DC5">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19</w:t>
            </w:r>
          </w:p>
        </w:tc>
        <w:tc>
          <w:tcPr>
            <w:tcW w:w="3744" w:type="dxa"/>
            <w:tcBorders>
              <w:top w:val="single" w:sz="4" w:space="0" w:color="auto"/>
              <w:left w:val="single" w:sz="4" w:space="0" w:color="auto"/>
              <w:bottom w:val="single" w:sz="4" w:space="0" w:color="auto"/>
              <w:right w:val="single" w:sz="4" w:space="0" w:color="auto"/>
            </w:tcBorders>
            <w:shd w:val="clear" w:color="auto" w:fill="auto"/>
          </w:tcPr>
          <w:p w14:paraId="36B186FC" w14:textId="31C7648C"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lang w:val="en-GB"/>
              </w:rPr>
              <w:t xml:space="preserve">Declarație cu privire la specialiștii atestați în construcții, care activează în cadrul întreprinderii </w:t>
            </w:r>
          </w:p>
        </w:tc>
        <w:tc>
          <w:tcPr>
            <w:tcW w:w="3525" w:type="dxa"/>
            <w:tcBorders>
              <w:top w:val="single" w:sz="4" w:space="0" w:color="auto"/>
              <w:left w:val="single" w:sz="4" w:space="0" w:color="auto"/>
              <w:bottom w:val="single" w:sz="4" w:space="0" w:color="auto"/>
              <w:right w:val="single" w:sz="4" w:space="0" w:color="auto"/>
            </w:tcBorders>
            <w:shd w:val="clear" w:color="auto" w:fill="auto"/>
          </w:tcPr>
          <w:p w14:paraId="53945281" w14:textId="4969276D"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Certificatul de atestare tehnico-profesională a dirigintelui de șantier în domeniul - confirmat prin semnătura electronică a ofertantului. </w:t>
            </w:r>
          </w:p>
        </w:tc>
        <w:tc>
          <w:tcPr>
            <w:tcW w:w="1643" w:type="dxa"/>
            <w:tcBorders>
              <w:top w:val="single" w:sz="4" w:space="0" w:color="auto"/>
              <w:left w:val="single" w:sz="4" w:space="0" w:color="auto"/>
              <w:bottom w:val="single" w:sz="4" w:space="0" w:color="auto"/>
              <w:right w:val="single" w:sz="4" w:space="0" w:color="auto"/>
            </w:tcBorders>
            <w:shd w:val="clear" w:color="auto" w:fill="auto"/>
          </w:tcPr>
          <w:p w14:paraId="7C2DFA59" w14:textId="621A4EE5"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rPr>
              <w:t xml:space="preserve">Obligatoriu </w:t>
            </w:r>
          </w:p>
        </w:tc>
      </w:tr>
      <w:tr w:rsidR="00BD1DC5" w:rsidRPr="00EC30C2" w14:paraId="23DACECD" w14:textId="77777777" w:rsidTr="00D52967">
        <w:tc>
          <w:tcPr>
            <w:tcW w:w="574" w:type="dxa"/>
          </w:tcPr>
          <w:p w14:paraId="5FAF1538" w14:textId="638FCA89" w:rsidR="00BD1DC5" w:rsidRPr="00FF430B" w:rsidRDefault="00BD073E" w:rsidP="00BD1DC5">
            <w:pPr>
              <w:shd w:val="clear" w:color="auto" w:fill="FFFFFF" w:themeFill="background1"/>
              <w:tabs>
                <w:tab w:val="left" w:pos="612"/>
              </w:tabs>
              <w:spacing w:before="120" w:after="120"/>
              <w:rPr>
                <w:iCs/>
                <w:noProof w:val="0"/>
                <w:lang w:val="ro-MD" w:eastAsia="ru-RU"/>
              </w:rPr>
            </w:pPr>
            <w:r>
              <w:rPr>
                <w:iCs/>
                <w:noProof w:val="0"/>
                <w:lang w:val="ro-MD" w:eastAsia="ru-RU"/>
              </w:rPr>
              <w:t>20</w:t>
            </w:r>
          </w:p>
        </w:tc>
        <w:tc>
          <w:tcPr>
            <w:tcW w:w="3744" w:type="dxa"/>
            <w:tcBorders>
              <w:top w:val="single" w:sz="4" w:space="0" w:color="auto"/>
              <w:left w:val="single" w:sz="4" w:space="0" w:color="auto"/>
              <w:bottom w:val="single" w:sz="4" w:space="0" w:color="auto"/>
              <w:right w:val="single" w:sz="4" w:space="0" w:color="auto"/>
            </w:tcBorders>
            <w:shd w:val="clear" w:color="auto" w:fill="auto"/>
          </w:tcPr>
          <w:p w14:paraId="5ACDFC7A" w14:textId="2651A047"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lang w:val="en-GB"/>
              </w:rPr>
              <w:t xml:space="preserve">Garanția de buna execuție 5 % (Pentru agentul economic câștigător la etapa semnării contractului) </w:t>
            </w:r>
          </w:p>
        </w:tc>
        <w:tc>
          <w:tcPr>
            <w:tcW w:w="3525" w:type="dxa"/>
            <w:tcBorders>
              <w:top w:val="single" w:sz="4" w:space="0" w:color="auto"/>
              <w:left w:val="single" w:sz="4" w:space="0" w:color="auto"/>
              <w:bottom w:val="single" w:sz="4" w:space="0" w:color="auto"/>
              <w:right w:val="single" w:sz="4" w:space="0" w:color="auto"/>
            </w:tcBorders>
            <w:shd w:val="clear" w:color="auto" w:fill="auto"/>
          </w:tcPr>
          <w:p w14:paraId="2B5BCD2E" w14:textId="247E8BA7"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lang w:val="en-GB"/>
              </w:rPr>
            </w:pPr>
            <w:r w:rsidRPr="00541F4C">
              <w:rPr>
                <w:rFonts w:ascii="EUAlbertina" w:eastAsia="PMingLiU" w:hAnsi="EUAlbertina" w:cs="EUAlbertina"/>
                <w:color w:val="000000"/>
                <w:lang w:val="en-GB"/>
              </w:rPr>
              <w:t>Antreprenorul general, după primirea scrisorii de acceptare a ofertei din partea Beneficiarului, în termen de maximum 10 zile, de la data încheierii contractului, se angajează să prezinte autorității contractante, garanţia de bună execuție a contractului, obținută de la banca unde se deservește, pentru o sumă în cuantum de 5 % din valoarea contractului atribuit, constituindu-se prin reţineri succesive din plăţile facturilor de achitare a lucrărilor executate ori prin Scrisoare de garanție bancară.</w:t>
            </w:r>
          </w:p>
        </w:tc>
        <w:tc>
          <w:tcPr>
            <w:tcW w:w="1643" w:type="dxa"/>
            <w:tcBorders>
              <w:top w:val="single" w:sz="4" w:space="0" w:color="auto"/>
              <w:left w:val="single" w:sz="4" w:space="0" w:color="auto"/>
              <w:bottom w:val="single" w:sz="4" w:space="0" w:color="auto"/>
              <w:right w:val="single" w:sz="4" w:space="0" w:color="auto"/>
            </w:tcBorders>
            <w:shd w:val="clear" w:color="auto" w:fill="auto"/>
          </w:tcPr>
          <w:p w14:paraId="7BDB3706" w14:textId="25C04090"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lang w:val="en-GB"/>
              </w:rPr>
              <w:t xml:space="preserve">Obligatoriu pentru câștigătorul procedurii </w:t>
            </w:r>
          </w:p>
        </w:tc>
      </w:tr>
      <w:tr w:rsidR="00BD1DC5" w:rsidRPr="00EC30C2" w14:paraId="0BF5616D" w14:textId="77777777" w:rsidTr="00D52967">
        <w:tc>
          <w:tcPr>
            <w:tcW w:w="574" w:type="dxa"/>
          </w:tcPr>
          <w:p w14:paraId="42AE9B4E" w14:textId="1E59CEB3" w:rsidR="00BD1DC5" w:rsidRPr="00FF430B" w:rsidRDefault="00BD073E" w:rsidP="00BD1DC5">
            <w:pPr>
              <w:shd w:val="clear" w:color="auto" w:fill="FFFFFF" w:themeFill="background1"/>
              <w:tabs>
                <w:tab w:val="left" w:pos="612"/>
              </w:tabs>
              <w:spacing w:before="120" w:after="120"/>
              <w:rPr>
                <w:iCs/>
                <w:noProof w:val="0"/>
                <w:lang w:val="ro-MD" w:eastAsia="ru-RU"/>
              </w:rPr>
            </w:pPr>
            <w:r>
              <w:rPr>
                <w:iCs/>
                <w:noProof w:val="0"/>
                <w:lang w:val="ro-MD" w:eastAsia="ru-RU"/>
              </w:rPr>
              <w:t>21</w:t>
            </w:r>
          </w:p>
        </w:tc>
        <w:tc>
          <w:tcPr>
            <w:tcW w:w="3744" w:type="dxa"/>
            <w:tcBorders>
              <w:top w:val="single" w:sz="4" w:space="0" w:color="auto"/>
              <w:left w:val="single" w:sz="4" w:space="0" w:color="auto"/>
              <w:bottom w:val="single" w:sz="4" w:space="0" w:color="auto"/>
              <w:right w:val="single" w:sz="4" w:space="0" w:color="auto"/>
            </w:tcBorders>
            <w:shd w:val="clear" w:color="auto" w:fill="auto"/>
          </w:tcPr>
          <w:p w14:paraId="5B79A54F"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Declarație privind confirmarea </w:t>
            </w:r>
          </w:p>
          <w:p w14:paraId="64C7AF19"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identitățiii beneficiarilor efectivi și neincadrarea </w:t>
            </w:r>
          </w:p>
          <w:p w14:paraId="5B954565"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acestora în situația </w:t>
            </w:r>
          </w:p>
          <w:p w14:paraId="08942270"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condamnării pentru </w:t>
            </w:r>
          </w:p>
          <w:p w14:paraId="35F9E7FF"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participarea la activități ale </w:t>
            </w:r>
          </w:p>
          <w:p w14:paraId="4F45FC26"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unei organizații sau grupări </w:t>
            </w:r>
          </w:p>
          <w:p w14:paraId="4AE727D4"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criminale, pentru corupție, </w:t>
            </w:r>
          </w:p>
          <w:p w14:paraId="3F88C76B" w14:textId="20EFCAAE"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lang w:val="en-GB"/>
              </w:rPr>
              <w:t>fraudă și/sau spălare de bani,</w:t>
            </w:r>
          </w:p>
        </w:tc>
        <w:tc>
          <w:tcPr>
            <w:tcW w:w="3525" w:type="dxa"/>
            <w:tcBorders>
              <w:top w:val="single" w:sz="4" w:space="0" w:color="auto"/>
              <w:left w:val="single" w:sz="4" w:space="0" w:color="auto"/>
              <w:bottom w:val="single" w:sz="4" w:space="0" w:color="auto"/>
              <w:right w:val="single" w:sz="4" w:space="0" w:color="auto"/>
            </w:tcBorders>
            <w:shd w:val="clear" w:color="auto" w:fill="auto"/>
          </w:tcPr>
          <w:p w14:paraId="2A3F46CF"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Declaratie – in original confirmat prin semnatura si stampila umeda a ofertantului. </w:t>
            </w:r>
          </w:p>
          <w:p w14:paraId="588C459F"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Conform Ordinului Ministrului Finanțelor nr. 145 drn24.11.2020. </w:t>
            </w:r>
          </w:p>
          <w:p w14:paraId="1857B71C"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in termen de 5 zile de la data comunichăii rezultatelor procedurii de </w:t>
            </w:r>
          </w:p>
          <w:p w14:paraId="7818788C"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achiziție publică, ofertantul desemnat câștigător va </w:t>
            </w:r>
          </w:p>
          <w:p w14:paraId="5DD588B8" w14:textId="77777777" w:rsidR="00BD1DC5" w:rsidRPr="00541F4C" w:rsidRDefault="00BD1DC5" w:rsidP="00BD1DC5">
            <w:pPr>
              <w:autoSpaceDE w:val="0"/>
              <w:autoSpaceDN w:val="0"/>
              <w:adjustRightInd w:val="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prezerrta Declarația autoritțlii contractante și Agentiei Achizilii </w:t>
            </w:r>
          </w:p>
          <w:p w14:paraId="7D5723AB" w14:textId="63EAF068"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lang w:val="en-GB"/>
              </w:rPr>
            </w:pPr>
            <w:r w:rsidRPr="00541F4C">
              <w:rPr>
                <w:rFonts w:ascii="EUAlbertina" w:eastAsia="PMingLiU" w:hAnsi="EUAlbertina" w:cs="EUAlbertina"/>
                <w:color w:val="000000"/>
              </w:rPr>
              <w:t>Publice.</w:t>
            </w:r>
          </w:p>
        </w:tc>
        <w:tc>
          <w:tcPr>
            <w:tcW w:w="1643" w:type="dxa"/>
            <w:tcBorders>
              <w:top w:val="single" w:sz="4" w:space="0" w:color="auto"/>
              <w:left w:val="single" w:sz="4" w:space="0" w:color="auto"/>
              <w:bottom w:val="single" w:sz="4" w:space="0" w:color="auto"/>
              <w:right w:val="single" w:sz="4" w:space="0" w:color="auto"/>
            </w:tcBorders>
            <w:shd w:val="clear" w:color="auto" w:fill="auto"/>
          </w:tcPr>
          <w:p w14:paraId="47159F65" w14:textId="77777777" w:rsidR="00BD1DC5" w:rsidRPr="00541F4C" w:rsidRDefault="00BD1DC5" w:rsidP="00BD1DC5">
            <w:pPr>
              <w:autoSpaceDE w:val="0"/>
              <w:autoSpaceDN w:val="0"/>
              <w:adjustRightInd w:val="0"/>
              <w:rPr>
                <w:rFonts w:ascii="EUAlbertina" w:eastAsia="PMingLiU" w:hAnsi="EUAlbertina" w:cs="EUAlbertina"/>
                <w:color w:val="000000"/>
              </w:rPr>
            </w:pPr>
            <w:r w:rsidRPr="00541F4C">
              <w:rPr>
                <w:rFonts w:ascii="EUAlbertina" w:eastAsia="PMingLiU" w:hAnsi="EUAlbertina" w:cs="EUAlbertina"/>
                <w:color w:val="000000"/>
              </w:rPr>
              <w:t xml:space="preserve">Obligatoriu </w:t>
            </w:r>
          </w:p>
          <w:p w14:paraId="2390C8D3" w14:textId="77777777" w:rsidR="00BD1DC5" w:rsidRPr="00541F4C" w:rsidRDefault="00BD1DC5" w:rsidP="00BD1DC5">
            <w:pPr>
              <w:autoSpaceDE w:val="0"/>
              <w:autoSpaceDN w:val="0"/>
              <w:adjustRightInd w:val="0"/>
              <w:rPr>
                <w:rFonts w:ascii="EUAlbertina" w:eastAsia="PMingLiU" w:hAnsi="EUAlbertina" w:cs="EUAlbertina"/>
                <w:color w:val="000000"/>
              </w:rPr>
            </w:pPr>
            <w:r w:rsidRPr="00541F4C">
              <w:rPr>
                <w:rFonts w:ascii="EUAlbertina" w:eastAsia="PMingLiU" w:hAnsi="EUAlbertina" w:cs="EUAlbertina"/>
                <w:color w:val="000000"/>
              </w:rPr>
              <w:t xml:space="preserve">pentru câștigătorul </w:t>
            </w:r>
          </w:p>
          <w:p w14:paraId="1300421F" w14:textId="0475060C"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rPr>
              <w:t>procedurii</w:t>
            </w:r>
          </w:p>
        </w:tc>
      </w:tr>
      <w:tr w:rsidR="00BD1DC5" w:rsidRPr="00EC30C2" w14:paraId="532F8024" w14:textId="77777777" w:rsidTr="00D52967">
        <w:tc>
          <w:tcPr>
            <w:tcW w:w="574" w:type="dxa"/>
          </w:tcPr>
          <w:p w14:paraId="3FFD93A4" w14:textId="765B7633" w:rsidR="00BD1DC5" w:rsidRPr="00FF430B" w:rsidRDefault="00BD073E" w:rsidP="00BD1DC5">
            <w:pPr>
              <w:shd w:val="clear" w:color="auto" w:fill="FFFFFF" w:themeFill="background1"/>
              <w:tabs>
                <w:tab w:val="left" w:pos="612"/>
              </w:tabs>
              <w:spacing w:before="120" w:after="120"/>
              <w:rPr>
                <w:iCs/>
                <w:noProof w:val="0"/>
                <w:lang w:val="ro-MD" w:eastAsia="ru-RU"/>
              </w:rPr>
            </w:pPr>
            <w:r>
              <w:rPr>
                <w:iCs/>
                <w:noProof w:val="0"/>
                <w:lang w:val="ro-MD" w:eastAsia="ru-RU"/>
              </w:rPr>
              <w:t>22</w:t>
            </w:r>
          </w:p>
        </w:tc>
        <w:tc>
          <w:tcPr>
            <w:tcW w:w="3744" w:type="dxa"/>
            <w:tcBorders>
              <w:top w:val="single" w:sz="4" w:space="0" w:color="auto"/>
              <w:left w:val="single" w:sz="4" w:space="0" w:color="auto"/>
              <w:bottom w:val="single" w:sz="4" w:space="0" w:color="auto"/>
              <w:right w:val="single" w:sz="4" w:space="0" w:color="auto"/>
            </w:tcBorders>
            <w:shd w:val="clear" w:color="auto" w:fill="auto"/>
          </w:tcPr>
          <w:p w14:paraId="7E15CAF9" w14:textId="1875A11A"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lang w:val="en-GB"/>
              </w:rPr>
              <w:t xml:space="preserve">Declarație referior la termenul de garanție a lucrărilor </w:t>
            </w:r>
          </w:p>
        </w:tc>
        <w:tc>
          <w:tcPr>
            <w:tcW w:w="3525" w:type="dxa"/>
            <w:tcBorders>
              <w:top w:val="single" w:sz="4" w:space="0" w:color="auto"/>
              <w:left w:val="single" w:sz="4" w:space="0" w:color="auto"/>
              <w:bottom w:val="single" w:sz="4" w:space="0" w:color="auto"/>
              <w:right w:val="single" w:sz="4" w:space="0" w:color="auto"/>
            </w:tcBorders>
            <w:shd w:val="clear" w:color="auto" w:fill="auto"/>
          </w:tcPr>
          <w:p w14:paraId="2518AED7" w14:textId="73B21266"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Perioada de garanție pentru lucrările prevăzute este de minim 5 ani </w:t>
            </w:r>
          </w:p>
        </w:tc>
        <w:tc>
          <w:tcPr>
            <w:tcW w:w="1643" w:type="dxa"/>
            <w:tcBorders>
              <w:top w:val="single" w:sz="4" w:space="0" w:color="auto"/>
              <w:left w:val="single" w:sz="4" w:space="0" w:color="auto"/>
              <w:bottom w:val="single" w:sz="4" w:space="0" w:color="auto"/>
              <w:right w:val="single" w:sz="4" w:space="0" w:color="auto"/>
            </w:tcBorders>
            <w:shd w:val="clear" w:color="auto" w:fill="auto"/>
          </w:tcPr>
          <w:p w14:paraId="3EF835AA" w14:textId="1178B67D"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rPr>
              <w:t xml:space="preserve">Obligatoriu </w:t>
            </w:r>
          </w:p>
        </w:tc>
      </w:tr>
      <w:tr w:rsidR="00BD1DC5" w:rsidRPr="00EC30C2" w14:paraId="3582AD99" w14:textId="77777777" w:rsidTr="00D52967">
        <w:tc>
          <w:tcPr>
            <w:tcW w:w="574" w:type="dxa"/>
          </w:tcPr>
          <w:p w14:paraId="75798930" w14:textId="3BD0278A" w:rsidR="00BD1DC5" w:rsidRPr="00FF430B" w:rsidRDefault="00BD073E" w:rsidP="00BD1DC5">
            <w:pPr>
              <w:shd w:val="clear" w:color="auto" w:fill="FFFFFF" w:themeFill="background1"/>
              <w:tabs>
                <w:tab w:val="left" w:pos="612"/>
              </w:tabs>
              <w:spacing w:before="120" w:after="120"/>
              <w:rPr>
                <w:iCs/>
                <w:noProof w:val="0"/>
                <w:lang w:val="ro-MD" w:eastAsia="ru-RU"/>
              </w:rPr>
            </w:pPr>
            <w:r>
              <w:rPr>
                <w:iCs/>
                <w:noProof w:val="0"/>
                <w:lang w:val="ro-MD" w:eastAsia="ru-RU"/>
              </w:rPr>
              <w:t>23</w:t>
            </w:r>
          </w:p>
        </w:tc>
        <w:tc>
          <w:tcPr>
            <w:tcW w:w="3744" w:type="dxa"/>
            <w:tcBorders>
              <w:top w:val="single" w:sz="4" w:space="0" w:color="auto"/>
              <w:left w:val="single" w:sz="4" w:space="0" w:color="auto"/>
              <w:bottom w:val="single" w:sz="4" w:space="0" w:color="auto"/>
              <w:right w:val="single" w:sz="4" w:space="0" w:color="auto"/>
            </w:tcBorders>
            <w:shd w:val="clear" w:color="auto" w:fill="auto"/>
          </w:tcPr>
          <w:p w14:paraId="5290F105" w14:textId="5EFD8E62"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lang w:val="en-GB"/>
              </w:rPr>
              <w:t xml:space="preserve">Certificat de atribuirea a contului bancar, eliberat de bancă deținătoare de cont </w:t>
            </w:r>
          </w:p>
        </w:tc>
        <w:tc>
          <w:tcPr>
            <w:tcW w:w="3525" w:type="dxa"/>
            <w:tcBorders>
              <w:top w:val="single" w:sz="4" w:space="0" w:color="auto"/>
              <w:left w:val="single" w:sz="4" w:space="0" w:color="auto"/>
              <w:bottom w:val="single" w:sz="4" w:space="0" w:color="auto"/>
              <w:right w:val="single" w:sz="4" w:space="0" w:color="auto"/>
            </w:tcBorders>
            <w:shd w:val="clear" w:color="auto" w:fill="auto"/>
          </w:tcPr>
          <w:p w14:paraId="1D7B2CF4" w14:textId="404C2F8D"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Certificat - confirmat prin semnătura electronică a ofertantului. </w:t>
            </w:r>
          </w:p>
        </w:tc>
        <w:tc>
          <w:tcPr>
            <w:tcW w:w="1643" w:type="dxa"/>
            <w:tcBorders>
              <w:top w:val="single" w:sz="4" w:space="0" w:color="auto"/>
              <w:left w:val="single" w:sz="4" w:space="0" w:color="auto"/>
              <w:bottom w:val="single" w:sz="4" w:space="0" w:color="auto"/>
              <w:right w:val="single" w:sz="4" w:space="0" w:color="auto"/>
            </w:tcBorders>
            <w:shd w:val="clear" w:color="auto" w:fill="auto"/>
          </w:tcPr>
          <w:p w14:paraId="197841D8" w14:textId="45C907EB"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rPr>
              <w:t xml:space="preserve">Obligatoriu </w:t>
            </w:r>
          </w:p>
        </w:tc>
      </w:tr>
      <w:tr w:rsidR="00BD1DC5" w:rsidRPr="00EC30C2" w14:paraId="7BA020A3" w14:textId="77777777" w:rsidTr="00D52967">
        <w:tc>
          <w:tcPr>
            <w:tcW w:w="574" w:type="dxa"/>
          </w:tcPr>
          <w:p w14:paraId="1163589F" w14:textId="3B89B479" w:rsidR="00BD1DC5" w:rsidRPr="00FF430B" w:rsidRDefault="00BD073E" w:rsidP="00BD1DC5">
            <w:pPr>
              <w:shd w:val="clear" w:color="auto" w:fill="FFFFFF" w:themeFill="background1"/>
              <w:tabs>
                <w:tab w:val="left" w:pos="612"/>
              </w:tabs>
              <w:spacing w:before="120" w:after="120"/>
              <w:rPr>
                <w:iCs/>
                <w:noProof w:val="0"/>
                <w:lang w:val="ro-MD" w:eastAsia="ru-RU"/>
              </w:rPr>
            </w:pPr>
            <w:r>
              <w:rPr>
                <w:iCs/>
                <w:noProof w:val="0"/>
                <w:lang w:val="ro-MD" w:eastAsia="ru-RU"/>
              </w:rPr>
              <w:t>24</w:t>
            </w:r>
          </w:p>
        </w:tc>
        <w:tc>
          <w:tcPr>
            <w:tcW w:w="3744" w:type="dxa"/>
            <w:tcBorders>
              <w:top w:val="single" w:sz="4" w:space="0" w:color="auto"/>
              <w:left w:val="single" w:sz="4" w:space="0" w:color="auto"/>
              <w:bottom w:val="single" w:sz="4" w:space="0" w:color="auto"/>
              <w:right w:val="single" w:sz="4" w:space="0" w:color="auto"/>
            </w:tcBorders>
            <w:shd w:val="clear" w:color="auto" w:fill="auto"/>
          </w:tcPr>
          <w:p w14:paraId="2B4B8B61" w14:textId="4C419817"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rPr>
              <w:t xml:space="preserve">Ultimul raport financiar </w:t>
            </w:r>
          </w:p>
        </w:tc>
        <w:tc>
          <w:tcPr>
            <w:tcW w:w="3525" w:type="dxa"/>
            <w:tcBorders>
              <w:top w:val="single" w:sz="4" w:space="0" w:color="auto"/>
              <w:left w:val="single" w:sz="4" w:space="0" w:color="auto"/>
              <w:bottom w:val="single" w:sz="4" w:space="0" w:color="auto"/>
              <w:right w:val="single" w:sz="4" w:space="0" w:color="auto"/>
            </w:tcBorders>
            <w:shd w:val="clear" w:color="auto" w:fill="auto"/>
          </w:tcPr>
          <w:p w14:paraId="0C2EC3E2" w14:textId="0B747C68"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lang w:val="en-GB"/>
              </w:rPr>
            </w:pPr>
            <w:r w:rsidRPr="00541F4C">
              <w:rPr>
                <w:rFonts w:ascii="EUAlbertina" w:eastAsia="PMingLiU" w:hAnsi="EUAlbertina" w:cs="EUAlbertina"/>
                <w:color w:val="000000"/>
                <w:lang w:val="en-GB"/>
              </w:rPr>
              <w:t xml:space="preserve">Copie, confirmat prin semnătura electronică </w:t>
            </w:r>
          </w:p>
        </w:tc>
        <w:tc>
          <w:tcPr>
            <w:tcW w:w="1643" w:type="dxa"/>
            <w:tcBorders>
              <w:top w:val="single" w:sz="4" w:space="0" w:color="auto"/>
              <w:left w:val="single" w:sz="4" w:space="0" w:color="auto"/>
              <w:bottom w:val="single" w:sz="4" w:space="0" w:color="auto"/>
              <w:right w:val="single" w:sz="4" w:space="0" w:color="auto"/>
            </w:tcBorders>
            <w:shd w:val="clear" w:color="auto" w:fill="auto"/>
          </w:tcPr>
          <w:p w14:paraId="791D7F0D" w14:textId="0ED5514A"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rPr>
              <w:t xml:space="preserve">Obligatoriu </w:t>
            </w:r>
          </w:p>
        </w:tc>
      </w:tr>
      <w:tr w:rsidR="00BD1DC5" w:rsidRPr="00EC30C2" w14:paraId="3213DBF1" w14:textId="77777777" w:rsidTr="00D52967">
        <w:tc>
          <w:tcPr>
            <w:tcW w:w="574" w:type="dxa"/>
          </w:tcPr>
          <w:p w14:paraId="766DABF9" w14:textId="2CDD5502" w:rsidR="00BD1DC5" w:rsidRPr="00FF430B" w:rsidRDefault="00BD073E" w:rsidP="00BD1DC5">
            <w:pPr>
              <w:shd w:val="clear" w:color="auto" w:fill="FFFFFF" w:themeFill="background1"/>
              <w:tabs>
                <w:tab w:val="left" w:pos="612"/>
              </w:tabs>
              <w:spacing w:before="120" w:after="120"/>
              <w:rPr>
                <w:iCs/>
                <w:noProof w:val="0"/>
                <w:lang w:val="ro-MD" w:eastAsia="ru-RU"/>
              </w:rPr>
            </w:pPr>
            <w:r>
              <w:rPr>
                <w:iCs/>
                <w:noProof w:val="0"/>
                <w:lang w:val="ro-MD" w:eastAsia="ru-RU"/>
              </w:rPr>
              <w:t>25</w:t>
            </w:r>
          </w:p>
        </w:tc>
        <w:tc>
          <w:tcPr>
            <w:tcW w:w="3744" w:type="dxa"/>
            <w:tcBorders>
              <w:top w:val="single" w:sz="4" w:space="0" w:color="auto"/>
              <w:left w:val="single" w:sz="4" w:space="0" w:color="auto"/>
              <w:bottom w:val="single" w:sz="4" w:space="0" w:color="auto"/>
              <w:right w:val="single" w:sz="4" w:space="0" w:color="auto"/>
            </w:tcBorders>
            <w:shd w:val="clear" w:color="auto" w:fill="auto"/>
          </w:tcPr>
          <w:p w14:paraId="686B6FA8" w14:textId="289C3D81"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rPr>
              <w:t>Certificate de conformitate a principalelor materiale, care conform proiectului de execuție și devizului de cheltuieli vor fi aplicate.</w:t>
            </w:r>
          </w:p>
        </w:tc>
        <w:tc>
          <w:tcPr>
            <w:tcW w:w="3525" w:type="dxa"/>
            <w:tcBorders>
              <w:top w:val="single" w:sz="4" w:space="0" w:color="auto"/>
              <w:left w:val="single" w:sz="4" w:space="0" w:color="auto"/>
              <w:bottom w:val="single" w:sz="4" w:space="0" w:color="auto"/>
              <w:right w:val="single" w:sz="4" w:space="0" w:color="auto"/>
            </w:tcBorders>
            <w:shd w:val="clear" w:color="auto" w:fill="auto"/>
          </w:tcPr>
          <w:p w14:paraId="7CA77823" w14:textId="0CF04B7E"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lang w:val="en-GB"/>
              </w:rPr>
            </w:pPr>
            <w:r w:rsidRPr="00541F4C">
              <w:rPr>
                <w:rFonts w:ascii="EUAlbertina" w:eastAsia="PMingLiU" w:hAnsi="EUAlbertina" w:cs="EUAlbertina"/>
                <w:color w:val="000000"/>
              </w:rPr>
              <w:t>Opcratonrl Econonric va prezenta certificatele de conformitate ale materialelor utilizate care să corespundă cu standarte și alte reglamentări autorizte de RM sau certificat Europearr, confirmat prin semnătura electronica a ofertantului</w:t>
            </w:r>
          </w:p>
        </w:tc>
        <w:tc>
          <w:tcPr>
            <w:tcW w:w="1643" w:type="dxa"/>
            <w:tcBorders>
              <w:top w:val="single" w:sz="4" w:space="0" w:color="auto"/>
              <w:left w:val="single" w:sz="4" w:space="0" w:color="auto"/>
              <w:bottom w:val="single" w:sz="4" w:space="0" w:color="auto"/>
              <w:right w:val="single" w:sz="4" w:space="0" w:color="auto"/>
            </w:tcBorders>
            <w:shd w:val="clear" w:color="auto" w:fill="auto"/>
          </w:tcPr>
          <w:p w14:paraId="3FB8DD70" w14:textId="798CDB24" w:rsidR="00BD1DC5" w:rsidRPr="00541F4C" w:rsidRDefault="00BD1DC5" w:rsidP="00BD1DC5">
            <w:pPr>
              <w:shd w:val="clear" w:color="auto" w:fill="FFFFFF" w:themeFill="background1"/>
              <w:tabs>
                <w:tab w:val="left" w:pos="612"/>
              </w:tabs>
              <w:spacing w:before="120" w:after="120"/>
              <w:rPr>
                <w:rFonts w:ascii="EUAlbertina" w:eastAsia="PMingLiU" w:hAnsi="EUAlbertina" w:cs="EUAlbertina"/>
                <w:color w:val="000000"/>
              </w:rPr>
            </w:pPr>
            <w:r w:rsidRPr="00541F4C">
              <w:rPr>
                <w:rFonts w:ascii="EUAlbertina" w:eastAsia="PMingLiU" w:hAnsi="EUAlbertina" w:cs="EUAlbertina"/>
                <w:color w:val="000000"/>
              </w:rPr>
              <w:t>Obligatoriu</w:t>
            </w:r>
          </w:p>
        </w:tc>
      </w:tr>
    </w:tbl>
    <w:p w14:paraId="04AF486D" w14:textId="78E9E06B" w:rsidR="0015247E" w:rsidRPr="00FF430B" w:rsidRDefault="0015247E" w:rsidP="00661AE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Garanția pentru ofertă, după caz _</w:t>
      </w:r>
      <w:r w:rsidR="001C010C" w:rsidRPr="001C010C">
        <w:rPr>
          <w:b/>
          <w:noProof w:val="0"/>
          <w:u w:val="single"/>
          <w:lang w:val="ro-MD" w:eastAsia="ru-RU"/>
        </w:rPr>
        <w:t>eliberată de o bancă comercială sau transfer pe contul IMSP SR Călărași</w:t>
      </w:r>
      <w:r w:rsidRPr="00FF430B">
        <w:rPr>
          <w:b/>
          <w:noProof w:val="0"/>
          <w:lang w:val="ro-MD" w:eastAsia="ru-RU"/>
        </w:rPr>
        <w:t>__</w:t>
      </w:r>
      <w:r w:rsidRPr="00FF430B">
        <w:rPr>
          <w:lang w:val="ro-MD"/>
        </w:rPr>
        <w:t>,</w:t>
      </w:r>
      <w:r w:rsidR="00FE38A6" w:rsidRPr="00FF430B">
        <w:rPr>
          <w:lang w:val="ro-MD"/>
        </w:rPr>
        <w:t xml:space="preserve"> </w:t>
      </w:r>
      <w:r w:rsidRPr="00FF430B">
        <w:rPr>
          <w:b/>
          <w:noProof w:val="0"/>
          <w:lang w:val="ro-MD" w:eastAsia="ru-RU"/>
        </w:rPr>
        <w:t>cuantumul________</w:t>
      </w:r>
      <w:r w:rsidR="001C010C">
        <w:rPr>
          <w:b/>
          <w:noProof w:val="0"/>
          <w:u w:val="single"/>
          <w:lang w:val="ro-MD" w:eastAsia="ru-RU"/>
        </w:rPr>
        <w:t>1%</w:t>
      </w:r>
      <w:r w:rsidRPr="00FF430B">
        <w:rPr>
          <w:b/>
          <w:noProof w:val="0"/>
          <w:lang w:val="ro-MD" w:eastAsia="ru-RU"/>
        </w:rPr>
        <w:t>_______.</w:t>
      </w:r>
    </w:p>
    <w:p w14:paraId="537A3EA2" w14:textId="0A2A4601" w:rsidR="0015247E" w:rsidRPr="00FF430B" w:rsidRDefault="00F6465C" w:rsidP="00661AE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001C010C">
        <w:rPr>
          <w:b/>
          <w:noProof w:val="0"/>
          <w:lang w:val="ro-MD" w:eastAsia="ru-RU"/>
        </w:rPr>
        <w:t>_</w:t>
      </w:r>
      <w:r w:rsidR="001C010C">
        <w:rPr>
          <w:b/>
          <w:noProof w:val="0"/>
          <w:u w:val="single"/>
          <w:lang w:val="ro-MD" w:eastAsia="ru-RU"/>
        </w:rPr>
        <w:t>5 ani</w:t>
      </w:r>
      <w:r w:rsidR="00984FA2" w:rsidRPr="00FF430B">
        <w:rPr>
          <w:b/>
          <w:noProof w:val="0"/>
          <w:lang w:val="ro-MD" w:eastAsia="ru-RU"/>
        </w:rPr>
        <w:t>__</w:t>
      </w:r>
      <w:r w:rsidRPr="00FF430B">
        <w:rPr>
          <w:b/>
          <w:noProof w:val="0"/>
          <w:lang w:val="ro-MD" w:eastAsia="ru-RU"/>
        </w:rPr>
        <w:t>_.</w:t>
      </w:r>
    </w:p>
    <w:p w14:paraId="13C1C02B" w14:textId="785C637A" w:rsidR="00F6465C" w:rsidRDefault="00F6465C" w:rsidP="00661AE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w:t>
      </w:r>
      <w:r w:rsidR="001C010C" w:rsidRPr="001C010C">
        <w:rPr>
          <w:b/>
          <w:noProof w:val="0"/>
          <w:u w:val="single"/>
          <w:lang w:val="ro-MD" w:eastAsia="ru-RU"/>
        </w:rPr>
        <w:t xml:space="preserve"> eliberată de o bancă comercială sau transfer pe contul IMSP SR Călărași</w:t>
      </w:r>
      <w:r w:rsidRPr="00FF430B">
        <w:rPr>
          <w:b/>
          <w:noProof w:val="0"/>
          <w:lang w:val="ro-MD" w:eastAsia="ru-RU"/>
        </w:rPr>
        <w:t>____,</w:t>
      </w:r>
      <w:r w:rsidR="00FE38A6" w:rsidRPr="00FF430B">
        <w:rPr>
          <w:b/>
          <w:noProof w:val="0"/>
          <w:lang w:val="ro-MD" w:eastAsia="ru-RU"/>
        </w:rPr>
        <w:t xml:space="preserve"> </w:t>
      </w:r>
      <w:r w:rsidRPr="00FF430B">
        <w:rPr>
          <w:b/>
          <w:noProof w:val="0"/>
          <w:lang w:val="ro-MD" w:eastAsia="ru-RU"/>
        </w:rPr>
        <w:t>cuantumul__</w:t>
      </w:r>
      <w:r w:rsidR="001C010C">
        <w:rPr>
          <w:b/>
          <w:noProof w:val="0"/>
          <w:u w:val="single"/>
          <w:lang w:val="ro-MD" w:eastAsia="ru-RU"/>
        </w:rPr>
        <w:t>5%</w:t>
      </w:r>
      <w:r w:rsidR="00670845">
        <w:rPr>
          <w:b/>
          <w:noProof w:val="0"/>
          <w:lang w:val="ro-MD" w:eastAsia="ru-RU"/>
        </w:rPr>
        <w:t>____</w:t>
      </w:r>
    </w:p>
    <w:p w14:paraId="215BDED0" w14:textId="77777777" w:rsidR="00670845" w:rsidRPr="00707C38" w:rsidRDefault="00670845" w:rsidP="00670845">
      <w:pPr>
        <w:shd w:val="clear" w:color="auto" w:fill="FFFFFF"/>
        <w:tabs>
          <w:tab w:val="right" w:pos="426"/>
        </w:tabs>
        <w:spacing w:before="120"/>
        <w:ind w:left="720"/>
        <w:rPr>
          <w:i/>
          <w:noProof w:val="0"/>
          <w:lang w:eastAsia="ru-RU"/>
        </w:rPr>
      </w:pPr>
      <w:r w:rsidRPr="00707C38">
        <w:rPr>
          <w:i/>
          <w:noProof w:val="0"/>
          <w:lang w:eastAsia="ru-RU"/>
        </w:rPr>
        <w:t>19.1) Garanția de buna execuție (emisă de o bancă comercială) conform Anexei nr. 10 la Documentația standard aprobată prin Ordinul Ministrului Finanţelor nr. 115 din 15.09.2021, sau</w:t>
      </w:r>
    </w:p>
    <w:p w14:paraId="5C7F8E54" w14:textId="77777777" w:rsidR="00670845" w:rsidRPr="00707C38" w:rsidRDefault="00670845" w:rsidP="00670845">
      <w:pPr>
        <w:shd w:val="clear" w:color="auto" w:fill="FFFFFF"/>
        <w:tabs>
          <w:tab w:val="right" w:pos="426"/>
        </w:tabs>
        <w:spacing w:before="120"/>
        <w:ind w:left="720"/>
        <w:rPr>
          <w:i/>
          <w:noProof w:val="0"/>
          <w:lang w:eastAsia="ru-RU"/>
        </w:rPr>
      </w:pPr>
      <w:r w:rsidRPr="00707C38">
        <w:rPr>
          <w:i/>
          <w:noProof w:val="0"/>
          <w:lang w:eastAsia="ru-RU"/>
        </w:rPr>
        <w:t>19.2) Garanția de buna execuție emisă prin transfer la contul autorităţii contractante, conform următoarelor date bancare:</w:t>
      </w:r>
    </w:p>
    <w:p w14:paraId="24841245" w14:textId="77777777" w:rsidR="00670845" w:rsidRPr="00707C38" w:rsidRDefault="00670845" w:rsidP="00670845">
      <w:pPr>
        <w:shd w:val="clear" w:color="auto" w:fill="FFFFFF"/>
        <w:tabs>
          <w:tab w:val="right" w:pos="426"/>
        </w:tabs>
        <w:spacing w:before="120"/>
        <w:ind w:left="720"/>
        <w:rPr>
          <w:i/>
          <w:noProof w:val="0"/>
          <w:lang w:eastAsia="ru-RU"/>
        </w:rPr>
      </w:pPr>
      <w:r w:rsidRPr="00707C38">
        <w:rPr>
          <w:i/>
          <w:noProof w:val="0"/>
          <w:lang w:eastAsia="ru-RU"/>
        </w:rPr>
        <w:t>Beneficiarul plăţii: IMSP Spitalul Raional Călărași</w:t>
      </w:r>
    </w:p>
    <w:p w14:paraId="79BDAE2A" w14:textId="77777777" w:rsidR="00670845" w:rsidRPr="00707C38" w:rsidRDefault="00670845" w:rsidP="00670845">
      <w:pPr>
        <w:shd w:val="clear" w:color="auto" w:fill="FFFFFF"/>
        <w:tabs>
          <w:tab w:val="right" w:pos="426"/>
        </w:tabs>
        <w:spacing w:before="120"/>
        <w:ind w:left="720"/>
        <w:rPr>
          <w:i/>
          <w:noProof w:val="0"/>
          <w:lang w:eastAsia="ru-RU"/>
        </w:rPr>
      </w:pPr>
      <w:r w:rsidRPr="00707C38">
        <w:rPr>
          <w:i/>
          <w:noProof w:val="0"/>
          <w:lang w:eastAsia="ru-RU"/>
        </w:rPr>
        <w:t>Denumirea Băncii: Ministerul Finanţelor - Trezoreria</w:t>
      </w:r>
    </w:p>
    <w:p w14:paraId="7CCF7DEF" w14:textId="77777777" w:rsidR="00670845" w:rsidRPr="00707C38" w:rsidRDefault="00670845" w:rsidP="00670845">
      <w:pPr>
        <w:shd w:val="clear" w:color="auto" w:fill="FFFFFF"/>
        <w:tabs>
          <w:tab w:val="right" w:pos="426"/>
        </w:tabs>
        <w:spacing w:before="120"/>
        <w:ind w:left="720"/>
        <w:rPr>
          <w:i/>
          <w:noProof w:val="0"/>
          <w:lang w:eastAsia="ru-RU"/>
        </w:rPr>
      </w:pPr>
      <w:r w:rsidRPr="00707C38">
        <w:rPr>
          <w:i/>
          <w:noProof w:val="0"/>
          <w:lang w:eastAsia="ru-RU"/>
        </w:rPr>
        <w:t>de Stat</w:t>
      </w:r>
    </w:p>
    <w:p w14:paraId="3F1F439E" w14:textId="77777777" w:rsidR="00670845" w:rsidRPr="00707C38" w:rsidRDefault="00670845" w:rsidP="00670845">
      <w:pPr>
        <w:shd w:val="clear" w:color="auto" w:fill="FFFFFF"/>
        <w:tabs>
          <w:tab w:val="right" w:pos="426"/>
        </w:tabs>
        <w:spacing w:before="120"/>
        <w:ind w:left="720"/>
        <w:rPr>
          <w:i/>
          <w:noProof w:val="0"/>
          <w:lang w:eastAsia="ru-RU"/>
        </w:rPr>
      </w:pPr>
      <w:r w:rsidRPr="00707C38">
        <w:rPr>
          <w:i/>
          <w:noProof w:val="0"/>
          <w:lang w:eastAsia="ru-RU"/>
        </w:rPr>
        <w:t xml:space="preserve">Cod: TREZMD2X  </w:t>
      </w:r>
    </w:p>
    <w:p w14:paraId="2D71DFBD" w14:textId="77777777" w:rsidR="00670845" w:rsidRPr="00707C38" w:rsidRDefault="00670845" w:rsidP="00670845">
      <w:pPr>
        <w:shd w:val="clear" w:color="auto" w:fill="FFFFFF"/>
        <w:tabs>
          <w:tab w:val="right" w:pos="426"/>
        </w:tabs>
        <w:spacing w:before="120"/>
        <w:ind w:left="720"/>
        <w:rPr>
          <w:i/>
          <w:noProof w:val="0"/>
          <w:lang w:eastAsia="ru-RU"/>
        </w:rPr>
      </w:pPr>
      <w:r w:rsidRPr="00707C38">
        <w:rPr>
          <w:i/>
          <w:noProof w:val="0"/>
          <w:lang w:eastAsia="ru-RU"/>
        </w:rPr>
        <w:t>IBAN:</w:t>
      </w:r>
      <w:r w:rsidRPr="00707C38">
        <w:rPr>
          <w:sz w:val="22"/>
          <w:szCs w:val="22"/>
        </w:rPr>
        <w:t xml:space="preserve"> </w:t>
      </w:r>
      <w:r w:rsidRPr="00707C38">
        <w:rPr>
          <w:i/>
          <w:noProof w:val="0"/>
          <w:lang w:eastAsia="ru-RU"/>
        </w:rPr>
        <w:t xml:space="preserve">MD05TRPCBY518430C00065AA   </w:t>
      </w:r>
    </w:p>
    <w:p w14:paraId="04A11940" w14:textId="77777777" w:rsidR="00670845" w:rsidRPr="00707C38" w:rsidRDefault="00670845" w:rsidP="00670845">
      <w:pPr>
        <w:shd w:val="clear" w:color="auto" w:fill="FFFFFF"/>
        <w:tabs>
          <w:tab w:val="right" w:pos="426"/>
        </w:tabs>
        <w:spacing w:before="120"/>
        <w:ind w:left="720"/>
        <w:rPr>
          <w:i/>
          <w:noProof w:val="0"/>
          <w:lang w:eastAsia="ru-RU"/>
        </w:rPr>
      </w:pPr>
      <w:r w:rsidRPr="00707C38">
        <w:rPr>
          <w:i/>
          <w:noProof w:val="0"/>
          <w:lang w:eastAsia="ru-RU"/>
        </w:rPr>
        <w:t>Codul fiscal: 1003609150317</w:t>
      </w:r>
    </w:p>
    <w:p w14:paraId="33525995" w14:textId="77777777" w:rsidR="00670845" w:rsidRPr="00707C38" w:rsidRDefault="00670845" w:rsidP="00670845">
      <w:pPr>
        <w:shd w:val="clear" w:color="auto" w:fill="FFFFFF"/>
        <w:tabs>
          <w:tab w:val="right" w:pos="426"/>
        </w:tabs>
        <w:spacing w:before="120"/>
        <w:ind w:left="720"/>
        <w:rPr>
          <w:i/>
          <w:noProof w:val="0"/>
          <w:lang w:eastAsia="ru-RU"/>
        </w:rPr>
      </w:pPr>
      <w:r w:rsidRPr="00707C38">
        <w:rPr>
          <w:i/>
          <w:noProof w:val="0"/>
          <w:lang w:eastAsia="ru-RU"/>
        </w:rPr>
        <w:t>cu nota “Garanția de bună execuție” sau “Pentru garanţia de bună execuție la procedura de achiziție publică nr. __ din ______________”</w:t>
      </w:r>
    </w:p>
    <w:p w14:paraId="79437ED8" w14:textId="77777777" w:rsidR="00670845" w:rsidRPr="00707C38" w:rsidRDefault="00670845" w:rsidP="00670845">
      <w:pPr>
        <w:shd w:val="clear" w:color="auto" w:fill="FFFFFF"/>
        <w:tabs>
          <w:tab w:val="right" w:pos="426"/>
        </w:tabs>
        <w:spacing w:before="120"/>
        <w:ind w:left="720"/>
        <w:rPr>
          <w:i/>
          <w:noProof w:val="0"/>
          <w:lang w:eastAsia="ru-RU"/>
        </w:rPr>
      </w:pPr>
      <w:r w:rsidRPr="00707C38">
        <w:rPr>
          <w:i/>
          <w:noProof w:val="0"/>
          <w:lang w:eastAsia="ru-RU"/>
        </w:rPr>
        <w:t>Garanția de bună execuție va fi prezentată în original (în cazul lit. a))/semnat electronic (în cazul lit. b)) după împlinirea termenelor de așteptare.</w:t>
      </w:r>
    </w:p>
    <w:p w14:paraId="0AF5FA01" w14:textId="68606DD7" w:rsidR="00BE362C" w:rsidRPr="00FF430B" w:rsidRDefault="00BE362C" w:rsidP="00661AE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w:t>
      </w:r>
      <w:r w:rsidR="00670845" w:rsidRPr="00670845">
        <w:rPr>
          <w:b/>
          <w:lang w:eastAsia="ru-RU"/>
        </w:rPr>
        <w:t xml:space="preserve"> </w:t>
      </w:r>
      <w:r w:rsidR="00670845" w:rsidRPr="00670845">
        <w:rPr>
          <w:b/>
          <w:noProof w:val="0"/>
          <w:u w:val="single"/>
          <w:lang w:eastAsia="ru-RU"/>
        </w:rPr>
        <w:t>nu se aplică</w:t>
      </w:r>
      <w:r w:rsidR="00670845" w:rsidRPr="00670845">
        <w:rPr>
          <w:b/>
          <w:noProof w:val="0"/>
          <w:lang w:val="ro-MD" w:eastAsia="ru-RU"/>
        </w:rPr>
        <w:t xml:space="preserve"> </w:t>
      </w:r>
      <w:r w:rsidRPr="00FF430B">
        <w:rPr>
          <w:b/>
          <w:noProof w:val="0"/>
          <w:lang w:val="ro-MD" w:eastAsia="ru-RU"/>
        </w:rPr>
        <w:t>________________________________</w:t>
      </w:r>
    </w:p>
    <w:p w14:paraId="1984BDAD" w14:textId="21B1C509" w:rsidR="00BE362C" w:rsidRPr="00FF430B" w:rsidRDefault="00BE362C" w:rsidP="00661AE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w:t>
      </w:r>
      <w:r w:rsidR="00670845" w:rsidRPr="00670845">
        <w:rPr>
          <w:b/>
          <w:lang w:eastAsia="ru-RU"/>
        </w:rPr>
        <w:t xml:space="preserve"> </w:t>
      </w:r>
      <w:r w:rsidR="00670845" w:rsidRPr="00670845">
        <w:rPr>
          <w:b/>
          <w:noProof w:val="0"/>
          <w:u w:val="single"/>
          <w:lang w:eastAsia="ru-RU"/>
        </w:rPr>
        <w:t>nu se aplică</w:t>
      </w:r>
      <w:r w:rsidR="00670845" w:rsidRPr="00670845">
        <w:rPr>
          <w:b/>
          <w:noProof w:val="0"/>
          <w:lang w:val="ro-MD" w:eastAsia="ru-RU"/>
        </w:rPr>
        <w:t xml:space="preserve"> </w:t>
      </w:r>
    </w:p>
    <w:p w14:paraId="146D4A00" w14:textId="34445B62" w:rsidR="00BE362C" w:rsidRPr="00FF430B" w:rsidRDefault="00BE362C" w:rsidP="00661AEE">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00670845">
        <w:rPr>
          <w:b/>
          <w:noProof w:val="0"/>
          <w:lang w:val="ro-MD" w:eastAsia="ru-RU"/>
        </w:rPr>
        <w:t xml:space="preserve">): </w:t>
      </w:r>
      <w:r w:rsidRPr="00FF430B">
        <w:rPr>
          <w:b/>
          <w:noProof w:val="0"/>
          <w:lang w:val="ro-MD" w:eastAsia="ru-RU"/>
        </w:rPr>
        <w:t>_</w:t>
      </w:r>
      <w:r w:rsidR="00670845" w:rsidRPr="00670845">
        <w:rPr>
          <w:b/>
          <w:lang w:eastAsia="ru-RU"/>
        </w:rPr>
        <w:t xml:space="preserve"> </w:t>
      </w:r>
      <w:r w:rsidR="00670845" w:rsidRPr="00670845">
        <w:rPr>
          <w:b/>
          <w:noProof w:val="0"/>
          <w:u w:val="single"/>
          <w:lang w:eastAsia="ru-RU"/>
        </w:rPr>
        <w:t>nu se aplică</w:t>
      </w:r>
      <w:r w:rsidR="00670845" w:rsidRPr="00670845">
        <w:rPr>
          <w:b/>
          <w:noProof w:val="0"/>
          <w:lang w:val="ro-MD" w:eastAsia="ru-RU"/>
        </w:rPr>
        <w:t xml:space="preserve"> </w:t>
      </w:r>
      <w:r w:rsidR="00670845">
        <w:rPr>
          <w:b/>
          <w:noProof w:val="0"/>
          <w:lang w:val="ro-MD" w:eastAsia="ru-RU"/>
        </w:rPr>
        <w:t>___</w:t>
      </w:r>
      <w:r w:rsidR="009F3CEA" w:rsidRPr="00FF430B">
        <w:rPr>
          <w:b/>
          <w:noProof w:val="0"/>
          <w:lang w:val="ro-MD" w:eastAsia="ru-RU"/>
        </w:rPr>
        <w:t>__</w:t>
      </w:r>
    </w:p>
    <w:p w14:paraId="3FBCA5A9" w14:textId="573971E1" w:rsidR="00EF4276" w:rsidRPr="00FF430B" w:rsidRDefault="00EF4276" w:rsidP="00661AEE">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w:t>
      </w:r>
      <w:bookmarkEnd w:id="45"/>
      <w:r w:rsidR="00670845" w:rsidRPr="00670845">
        <w:rPr>
          <w:b/>
          <w:noProof w:val="0"/>
          <w:u w:val="single"/>
          <w:lang w:val="ro-MD" w:eastAsia="ru-RU"/>
        </w:rPr>
        <w:t>lei moldovenești</w:t>
      </w:r>
      <w:r w:rsidRPr="00FF430B">
        <w:rPr>
          <w:b/>
          <w:noProof w:val="0"/>
          <w:lang w:val="ro-MD" w:eastAsia="ru-RU"/>
        </w:rPr>
        <w:t>___</w:t>
      </w:r>
    </w:p>
    <w:p w14:paraId="432C1F0F" w14:textId="15BA5542" w:rsidR="00BE362C" w:rsidRPr="00FF430B" w:rsidRDefault="00BE362C" w:rsidP="00661AEE">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w:t>
      </w:r>
      <w:r w:rsidR="00670845" w:rsidRPr="00670845">
        <w:rPr>
          <w:b/>
          <w:highlight w:val="yellow"/>
          <w:lang w:eastAsia="ru-RU"/>
        </w:rPr>
        <w:t xml:space="preserve"> </w:t>
      </w:r>
      <w:r w:rsidR="00670845" w:rsidRPr="00670845">
        <w:rPr>
          <w:b/>
          <w:noProof w:val="0"/>
          <w:u w:val="single"/>
          <w:lang w:eastAsia="ru-RU"/>
        </w:rPr>
        <w:t>Preţul cel mai scăzut, corespunderea specificaţiei tehnice şi prezentarea documentelor solicitate obligatoriu</w:t>
      </w:r>
      <w:r w:rsidR="00670845" w:rsidRPr="00670845">
        <w:rPr>
          <w:b/>
          <w:noProof w:val="0"/>
          <w:lang w:val="ro-MD" w:eastAsia="ru-RU"/>
        </w:rPr>
        <w:t xml:space="preserve"> </w:t>
      </w:r>
      <w:r w:rsidR="009F3CEA" w:rsidRPr="00FF430B">
        <w:rPr>
          <w:b/>
          <w:noProof w:val="0"/>
          <w:lang w:val="ro-MD" w:eastAsia="ru-RU"/>
        </w:rPr>
        <w:t>__</w:t>
      </w:r>
      <w:r w:rsidR="00EF4276" w:rsidRPr="00FF430B">
        <w:rPr>
          <w:b/>
          <w:noProof w:val="0"/>
          <w:lang w:val="ro-MD" w:eastAsia="ru-RU"/>
        </w:rPr>
        <w:t>___</w:t>
      </w:r>
    </w:p>
    <w:p w14:paraId="0EB0540D" w14:textId="19C77518" w:rsidR="00BE362C" w:rsidRPr="00FF430B" w:rsidRDefault="00BE362C" w:rsidP="00661AEE">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sidR="00670845" w:rsidRPr="00670845">
        <w:rPr>
          <w:b/>
          <w:noProof w:val="0"/>
          <w:u w:val="single"/>
          <w:lang w:eastAsia="ru-RU"/>
        </w:rPr>
        <w:t xml:space="preserve"> nu se aplică</w:t>
      </w:r>
    </w:p>
    <w:p w14:paraId="56F393EE" w14:textId="77777777" w:rsidR="00BE362C" w:rsidRPr="00FF430B" w:rsidRDefault="00BE362C" w:rsidP="00661AEE">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2923C0B2" w:rsidR="00BE362C" w:rsidRPr="00FF430B" w:rsidRDefault="00BE362C" w:rsidP="00661AEE">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până la: __</w:t>
      </w:r>
      <w:r w:rsidR="00670845" w:rsidRPr="00670845">
        <w:rPr>
          <w:b/>
          <w:i/>
          <w:noProof w:val="0"/>
          <w:u w:val="single"/>
          <w:lang w:eastAsia="ru-RU"/>
        </w:rPr>
        <w:t xml:space="preserve"> Conform  informaţiei  SIA  RSAP</w:t>
      </w:r>
      <w:r w:rsidR="00670845" w:rsidRPr="00670845">
        <w:rPr>
          <w:b/>
          <w:noProof w:val="0"/>
          <w:lang w:val="ro-MD" w:eastAsia="ru-RU"/>
        </w:rPr>
        <w:t xml:space="preserve"> </w:t>
      </w:r>
      <w:r w:rsidR="00EF4276" w:rsidRPr="00FF430B">
        <w:rPr>
          <w:b/>
          <w:noProof w:val="0"/>
          <w:lang w:val="ro-MD" w:eastAsia="ru-RU"/>
        </w:rPr>
        <w:t>_</w:t>
      </w:r>
      <w:r w:rsidRPr="00FF430B">
        <w:rPr>
          <w:b/>
          <w:noProof w:val="0"/>
          <w:lang w:val="ro-MD" w:eastAsia="ru-RU"/>
        </w:rPr>
        <w:t>____</w:t>
      </w:r>
    </w:p>
    <w:p w14:paraId="75C232E2" w14:textId="339A6113" w:rsidR="00BE362C" w:rsidRPr="00FF430B" w:rsidRDefault="00BE362C" w:rsidP="00661AEE">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pe: __</w:t>
      </w:r>
      <w:r w:rsidR="00670845" w:rsidRPr="00670845">
        <w:rPr>
          <w:b/>
          <w:i/>
          <w:noProof w:val="0"/>
        </w:rPr>
        <w:t xml:space="preserve"> </w:t>
      </w:r>
      <w:r w:rsidR="00670845" w:rsidRPr="00670845">
        <w:rPr>
          <w:b/>
          <w:i/>
          <w:noProof w:val="0"/>
          <w:u w:val="single"/>
          <w:lang w:eastAsia="ru-RU"/>
        </w:rPr>
        <w:t>Conform  informaţiei  SIA  RSAP</w:t>
      </w:r>
      <w:r w:rsidR="00670845" w:rsidRPr="00670845">
        <w:rPr>
          <w:b/>
          <w:noProof w:val="0"/>
          <w:u w:val="single"/>
          <w:lang w:val="ro-MD" w:eastAsia="ru-RU"/>
        </w:rPr>
        <w:t xml:space="preserve"> </w:t>
      </w:r>
      <w:r w:rsidRPr="00FF430B">
        <w:rPr>
          <w:b/>
          <w:noProof w:val="0"/>
          <w:lang w:val="ro-MD" w:eastAsia="ru-RU"/>
        </w:rPr>
        <w:t>_________</w:t>
      </w:r>
    </w:p>
    <w:p w14:paraId="3626F6C6" w14:textId="77777777" w:rsidR="00BE362C" w:rsidRPr="00FF430B" w:rsidRDefault="00BE362C" w:rsidP="00661AEE">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5785E84" w:rsidR="00BE362C" w:rsidRPr="00FF430B" w:rsidRDefault="00BE362C" w:rsidP="00661AEE">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w:t>
      </w:r>
      <w:r w:rsidR="00670845" w:rsidRPr="00670845">
        <w:rPr>
          <w:b/>
          <w:noProof w:val="0"/>
          <w:u w:val="single"/>
          <w:lang w:val="ro-MD" w:eastAsia="ru-RU"/>
        </w:rPr>
        <w:t>30 zile</w:t>
      </w:r>
      <w:r w:rsidRPr="00FF430B">
        <w:rPr>
          <w:b/>
          <w:noProof w:val="0"/>
          <w:lang w:val="ro-MD" w:eastAsia="ru-RU"/>
        </w:rPr>
        <w:t>_______________________________</w:t>
      </w:r>
    </w:p>
    <w:p w14:paraId="4E3C6F91" w14:textId="712B413C" w:rsidR="00BE362C" w:rsidRPr="00FF430B" w:rsidRDefault="00BE362C" w:rsidP="00661AEE">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w:t>
      </w:r>
      <w:r w:rsidR="00670845" w:rsidRPr="00670845">
        <w:rPr>
          <w:b/>
          <w:u w:val="single"/>
          <w:lang w:eastAsia="ru-RU"/>
        </w:rPr>
        <w:t xml:space="preserve"> </w:t>
      </w:r>
      <w:r w:rsidR="00670845" w:rsidRPr="00670845">
        <w:rPr>
          <w:b/>
          <w:noProof w:val="0"/>
          <w:u w:val="single"/>
          <w:lang w:eastAsia="ru-RU"/>
        </w:rPr>
        <w:t>SIA RSAP</w:t>
      </w:r>
      <w:r w:rsidR="00670845" w:rsidRPr="00670845">
        <w:rPr>
          <w:b/>
          <w:noProof w:val="0"/>
          <w:lang w:val="ro-MD" w:eastAsia="ru-RU"/>
        </w:rPr>
        <w:t xml:space="preserve"> </w:t>
      </w:r>
      <w:r w:rsidRPr="00FF430B">
        <w:rPr>
          <w:b/>
          <w:noProof w:val="0"/>
          <w:lang w:val="ro-MD" w:eastAsia="ru-RU"/>
        </w:rPr>
        <w:t>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661AEE">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1C992C92" w:rsidR="00BE362C" w:rsidRPr="00FF430B" w:rsidRDefault="00BE362C" w:rsidP="00661AEE">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lastRenderedPageBreak/>
        <w:t>Limba sau limbile în care trebuie redactate ofertele sau cererile de participare: ___</w:t>
      </w:r>
      <w:r w:rsidR="003A3F8A">
        <w:rPr>
          <w:b/>
          <w:noProof w:val="0"/>
          <w:u w:val="single"/>
          <w:lang w:val="ro-MD" w:eastAsia="ru-RU"/>
        </w:rPr>
        <w:t>Limba română</w:t>
      </w:r>
      <w:r w:rsidRPr="00FF430B">
        <w:rPr>
          <w:b/>
          <w:noProof w:val="0"/>
          <w:lang w:val="ro-MD" w:eastAsia="ru-RU"/>
        </w:rPr>
        <w:t>__________________________</w:t>
      </w:r>
      <w:r w:rsidR="00426FF4" w:rsidRPr="00FF430B">
        <w:rPr>
          <w:b/>
          <w:noProof w:val="0"/>
          <w:lang w:val="ro-MD" w:eastAsia="ru-RU"/>
        </w:rPr>
        <w:t>_______________________________</w:t>
      </w:r>
    </w:p>
    <w:p w14:paraId="3525B78C" w14:textId="341525C8" w:rsidR="00BE362C" w:rsidRPr="00FF430B" w:rsidRDefault="00BE362C" w:rsidP="00661AE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w:t>
      </w:r>
      <w:r w:rsidR="003A3F8A">
        <w:rPr>
          <w:b/>
          <w:noProof w:val="0"/>
          <w:u w:val="single"/>
          <w:lang w:val="ro-MD" w:eastAsia="ru-RU"/>
        </w:rPr>
        <w:t>nu</w:t>
      </w:r>
      <w:r w:rsidRPr="00FF430B">
        <w:rPr>
          <w:b/>
          <w:noProof w:val="0"/>
          <w:lang w:val="ro-MD" w:eastAsia="ru-RU"/>
        </w:rPr>
        <w:t>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661AEE">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5FB920A0" w:rsidR="00BE362C" w:rsidRPr="00FF430B" w:rsidRDefault="00BE362C" w:rsidP="00661AE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w:t>
      </w:r>
      <w:r w:rsidR="003A3F8A" w:rsidRPr="003A3F8A">
        <w:rPr>
          <w:b/>
          <w:noProof w:val="0"/>
          <w:u w:val="single"/>
          <w:lang w:eastAsia="ru-RU"/>
        </w:rPr>
        <w:t xml:space="preserve"> nu se aplică</w:t>
      </w:r>
      <w:r w:rsidR="003A3F8A" w:rsidRPr="003A3F8A">
        <w:rPr>
          <w:b/>
          <w:noProof w:val="0"/>
          <w:lang w:val="ro-MD" w:eastAsia="ru-RU"/>
        </w:rPr>
        <w:t xml:space="preserve"> </w:t>
      </w:r>
      <w:r w:rsidR="003A3F8A">
        <w:rPr>
          <w:b/>
          <w:noProof w:val="0"/>
          <w:lang w:val="ro-MD" w:eastAsia="ru-RU"/>
        </w:rPr>
        <w:t>____________________</w:t>
      </w:r>
      <w:r w:rsidRPr="00FF430B">
        <w:rPr>
          <w:b/>
          <w:noProof w:val="0"/>
          <w:lang w:val="ro-MD" w:eastAsia="ru-RU"/>
        </w:rPr>
        <w:t>__________________________</w:t>
      </w:r>
    </w:p>
    <w:p w14:paraId="0A3E25DE" w14:textId="24969421" w:rsidR="00BE362C" w:rsidRPr="00FF430B" w:rsidRDefault="00BE362C" w:rsidP="00661AE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w:t>
      </w:r>
      <w:r w:rsidR="003A3F8A" w:rsidRPr="003A3F8A">
        <w:rPr>
          <w:b/>
          <w:noProof w:val="0"/>
          <w:u w:val="single"/>
          <w:lang w:eastAsia="ru-RU"/>
        </w:rPr>
        <w:t xml:space="preserve"> </w:t>
      </w:r>
      <w:r w:rsidR="003A3F8A" w:rsidRPr="003A3F8A">
        <w:rPr>
          <w:b/>
          <w:noProof w:val="0"/>
          <w:u w:val="single"/>
          <w:shd w:val="clear" w:color="auto" w:fill="FFFFFF" w:themeFill="background1"/>
          <w:lang w:eastAsia="ru-RU"/>
        </w:rPr>
        <w:t>nu se aplică</w:t>
      </w:r>
      <w:r w:rsidR="003A3F8A" w:rsidRPr="003A3F8A">
        <w:rPr>
          <w:b/>
          <w:noProof w:val="0"/>
          <w:shd w:val="clear" w:color="auto" w:fill="FFFFFF" w:themeFill="background1"/>
          <w:lang w:val="ro-MD" w:eastAsia="ru-RU"/>
        </w:rPr>
        <w:t xml:space="preserve"> </w:t>
      </w:r>
      <w:r w:rsidRPr="00FF430B">
        <w:rPr>
          <w:b/>
          <w:noProof w:val="0"/>
          <w:shd w:val="clear" w:color="auto" w:fill="FFFFFF" w:themeFill="background1"/>
          <w:lang w:val="ro-MD" w:eastAsia="ru-RU"/>
        </w:rPr>
        <w:t>________________</w:t>
      </w:r>
      <w:r w:rsidR="003A3F8A">
        <w:rPr>
          <w:b/>
          <w:noProof w:val="0"/>
          <w:shd w:val="clear" w:color="auto" w:fill="FFFFFF" w:themeFill="background1"/>
          <w:lang w:val="ro-MD" w:eastAsia="ru-RU"/>
        </w:rPr>
        <w:t>____________________</w:t>
      </w:r>
      <w:r w:rsidRPr="00FF430B">
        <w:rPr>
          <w:b/>
          <w:noProof w:val="0"/>
          <w:shd w:val="clear" w:color="auto" w:fill="FFFFFF" w:themeFill="background1"/>
          <w:lang w:val="ro-MD" w:eastAsia="ru-RU"/>
        </w:rPr>
        <w:t>________________</w:t>
      </w:r>
    </w:p>
    <w:p w14:paraId="0D3F5FE9" w14:textId="42140C32" w:rsidR="00BE362C" w:rsidRPr="00FF430B" w:rsidRDefault="00BE362C" w:rsidP="00661AE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w:t>
      </w:r>
      <w:r w:rsidR="003A3F8A">
        <w:rPr>
          <w:b/>
          <w:noProof w:val="0"/>
          <w:u w:val="single"/>
          <w:shd w:val="clear" w:color="auto" w:fill="FFFFFF" w:themeFill="background1"/>
          <w:lang w:val="ro-MD" w:eastAsia="ru-RU"/>
        </w:rPr>
        <w:t xml:space="preserve">nu a fost publicat un astfel  de anunț </w:t>
      </w:r>
      <w:r w:rsidRPr="00FF430B">
        <w:rPr>
          <w:b/>
          <w:noProof w:val="0"/>
          <w:shd w:val="clear" w:color="auto" w:fill="FFFFFF" w:themeFill="background1"/>
          <w:lang w:val="ro-MD" w:eastAsia="ru-RU"/>
        </w:rPr>
        <w:t>_____________________</w:t>
      </w:r>
      <w:r w:rsidR="00426FF4" w:rsidRPr="00FF430B">
        <w:rPr>
          <w:b/>
          <w:noProof w:val="0"/>
          <w:shd w:val="clear" w:color="auto" w:fill="FFFFFF" w:themeFill="background1"/>
          <w:lang w:val="ro-MD" w:eastAsia="ru-RU"/>
        </w:rPr>
        <w:t>_____</w:t>
      </w:r>
    </w:p>
    <w:p w14:paraId="534F3234" w14:textId="6F797D27" w:rsidR="00BE362C" w:rsidRPr="00FF430B" w:rsidRDefault="00BE362C" w:rsidP="00661AEE">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w:t>
      </w:r>
      <w:r w:rsidR="00BD073E">
        <w:rPr>
          <w:b/>
          <w:noProof w:val="0"/>
          <w:u w:val="single"/>
          <w:shd w:val="clear" w:color="auto" w:fill="FFFFFF" w:themeFill="background1"/>
          <w:lang w:val="ro-MD" w:eastAsia="ru-RU"/>
        </w:rPr>
        <w:t>04</w:t>
      </w:r>
      <w:r w:rsidR="003A3F8A">
        <w:rPr>
          <w:b/>
          <w:noProof w:val="0"/>
          <w:u w:val="single"/>
          <w:shd w:val="clear" w:color="auto" w:fill="FFFFFF" w:themeFill="background1"/>
          <w:lang w:val="ro-MD" w:eastAsia="ru-RU"/>
        </w:rPr>
        <w:t>.0</w:t>
      </w:r>
      <w:r w:rsidR="00BD073E">
        <w:rPr>
          <w:b/>
          <w:noProof w:val="0"/>
          <w:u w:val="single"/>
          <w:shd w:val="clear" w:color="auto" w:fill="FFFFFF" w:themeFill="background1"/>
          <w:lang w:val="ro-MD" w:eastAsia="ru-RU"/>
        </w:rPr>
        <w:t>5</w:t>
      </w:r>
      <w:r w:rsidR="003A3F8A">
        <w:rPr>
          <w:b/>
          <w:noProof w:val="0"/>
          <w:u w:val="single"/>
          <w:shd w:val="clear" w:color="auto" w:fill="FFFFFF" w:themeFill="background1"/>
          <w:lang w:val="ro-MD" w:eastAsia="ru-RU"/>
        </w:rPr>
        <w:t>.2026</w:t>
      </w:r>
      <w:r w:rsidRPr="00FF430B">
        <w:rPr>
          <w:b/>
          <w:noProof w:val="0"/>
          <w:shd w:val="clear" w:color="auto" w:fill="FFFFFF" w:themeFill="background1"/>
          <w:lang w:val="ro-MD" w:eastAsia="ru-RU"/>
        </w:rPr>
        <w:t>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661AEE">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3A3F8A">
        <w:tc>
          <w:tcPr>
            <w:tcW w:w="5274"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67"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3A3F8A" w:rsidRPr="00EC30C2" w14:paraId="6965C240" w14:textId="77777777" w:rsidTr="003A3F8A">
        <w:tc>
          <w:tcPr>
            <w:tcW w:w="5274" w:type="dxa"/>
            <w:shd w:val="clear" w:color="auto" w:fill="FFFFFF" w:themeFill="background1"/>
          </w:tcPr>
          <w:p w14:paraId="7715F972" w14:textId="77777777" w:rsidR="003A3F8A" w:rsidRPr="00FF430B" w:rsidRDefault="003A3F8A" w:rsidP="003A3F8A">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67" w:type="dxa"/>
            <w:shd w:val="clear" w:color="auto" w:fill="FFFFFF"/>
          </w:tcPr>
          <w:p w14:paraId="210F7770" w14:textId="2CBFF7A2" w:rsidR="003A3F8A" w:rsidRPr="00FF430B" w:rsidRDefault="003A3F8A" w:rsidP="003A3F8A">
            <w:pPr>
              <w:shd w:val="clear" w:color="auto" w:fill="FFFFFF" w:themeFill="background1"/>
              <w:tabs>
                <w:tab w:val="right" w:pos="426"/>
              </w:tabs>
              <w:rPr>
                <w:noProof w:val="0"/>
                <w:lang w:val="ro-MD" w:eastAsia="ru-RU"/>
              </w:rPr>
            </w:pPr>
            <w:r w:rsidRPr="00707C38">
              <w:rPr>
                <w:rFonts w:ascii="Calibri" w:eastAsia="SimSun" w:hAnsi="Calibri"/>
                <w:highlight w:val="yellow"/>
              </w:rPr>
              <w:t>Se accepta</w:t>
            </w:r>
          </w:p>
        </w:tc>
      </w:tr>
      <w:tr w:rsidR="003A3F8A" w:rsidRPr="00EC30C2" w14:paraId="33FEFD82" w14:textId="77777777" w:rsidTr="003A3F8A">
        <w:tc>
          <w:tcPr>
            <w:tcW w:w="5274" w:type="dxa"/>
            <w:shd w:val="clear" w:color="auto" w:fill="FFFFFF" w:themeFill="background1"/>
          </w:tcPr>
          <w:p w14:paraId="7FDA04C9" w14:textId="77777777" w:rsidR="003A3F8A" w:rsidRPr="00FF430B" w:rsidRDefault="003A3F8A" w:rsidP="003A3F8A">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67" w:type="dxa"/>
            <w:shd w:val="clear" w:color="auto" w:fill="FFFFFF"/>
          </w:tcPr>
          <w:p w14:paraId="69F696AB" w14:textId="5B8BC895" w:rsidR="003A3F8A" w:rsidRPr="00FF430B" w:rsidRDefault="003A3F8A" w:rsidP="003A3F8A">
            <w:pPr>
              <w:shd w:val="clear" w:color="auto" w:fill="FFFFFF" w:themeFill="background1"/>
              <w:tabs>
                <w:tab w:val="right" w:pos="426"/>
              </w:tabs>
              <w:rPr>
                <w:noProof w:val="0"/>
                <w:lang w:val="ro-MD" w:eastAsia="ru-RU"/>
              </w:rPr>
            </w:pPr>
            <w:r w:rsidRPr="00707C38">
              <w:rPr>
                <w:rFonts w:ascii="Calibri" w:eastAsia="SimSun" w:hAnsi="Calibri"/>
                <w:highlight w:val="yellow"/>
              </w:rPr>
              <w:t>Se accepta</w:t>
            </w:r>
          </w:p>
        </w:tc>
      </w:tr>
      <w:tr w:rsidR="003A3F8A" w:rsidRPr="00EC30C2" w14:paraId="67B17268" w14:textId="77777777" w:rsidTr="003A3F8A">
        <w:tc>
          <w:tcPr>
            <w:tcW w:w="5274" w:type="dxa"/>
            <w:shd w:val="clear" w:color="auto" w:fill="FFFFFF" w:themeFill="background1"/>
          </w:tcPr>
          <w:p w14:paraId="58502078" w14:textId="77777777" w:rsidR="003A3F8A" w:rsidRPr="00FF430B" w:rsidRDefault="003A3F8A" w:rsidP="003A3F8A">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67" w:type="dxa"/>
            <w:shd w:val="clear" w:color="auto" w:fill="FFFFFF"/>
          </w:tcPr>
          <w:p w14:paraId="14FA76EF" w14:textId="1C9AE7F4" w:rsidR="003A3F8A" w:rsidRPr="00FF430B" w:rsidRDefault="003A3F8A" w:rsidP="003A3F8A">
            <w:pPr>
              <w:shd w:val="clear" w:color="auto" w:fill="FFFFFF" w:themeFill="background1"/>
              <w:tabs>
                <w:tab w:val="right" w:pos="426"/>
              </w:tabs>
              <w:rPr>
                <w:noProof w:val="0"/>
                <w:lang w:val="ro-MD" w:eastAsia="ru-RU"/>
              </w:rPr>
            </w:pPr>
            <w:r w:rsidRPr="00707C38">
              <w:rPr>
                <w:rFonts w:ascii="Calibri" w:eastAsia="SimSun" w:hAnsi="Calibri"/>
                <w:highlight w:val="yellow"/>
              </w:rPr>
              <w:t>Se accepta</w:t>
            </w:r>
          </w:p>
        </w:tc>
      </w:tr>
      <w:tr w:rsidR="003A3F8A" w:rsidRPr="00EC30C2" w14:paraId="57FEAAB3" w14:textId="77777777" w:rsidTr="003A3F8A">
        <w:trPr>
          <w:trHeight w:val="77"/>
        </w:trPr>
        <w:tc>
          <w:tcPr>
            <w:tcW w:w="5274" w:type="dxa"/>
            <w:shd w:val="clear" w:color="auto" w:fill="FFFFFF" w:themeFill="background1"/>
          </w:tcPr>
          <w:p w14:paraId="1D7EF9D8" w14:textId="77777777" w:rsidR="003A3F8A" w:rsidRPr="00FF430B" w:rsidRDefault="003A3F8A" w:rsidP="003A3F8A">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67" w:type="dxa"/>
            <w:shd w:val="clear" w:color="auto" w:fill="FFFFFF"/>
          </w:tcPr>
          <w:p w14:paraId="2B4382D3" w14:textId="7DC13DB9" w:rsidR="003A3F8A" w:rsidRPr="00FF430B" w:rsidRDefault="003A3F8A" w:rsidP="003A3F8A">
            <w:pPr>
              <w:shd w:val="clear" w:color="auto" w:fill="FFFFFF" w:themeFill="background1"/>
              <w:tabs>
                <w:tab w:val="right" w:pos="426"/>
              </w:tabs>
              <w:rPr>
                <w:noProof w:val="0"/>
                <w:lang w:val="ro-MD" w:eastAsia="ru-RU"/>
              </w:rPr>
            </w:pPr>
            <w:r w:rsidRPr="00707C38">
              <w:rPr>
                <w:rFonts w:ascii="Calibri" w:eastAsia="SimSun" w:hAnsi="Calibri"/>
                <w:highlight w:val="yellow"/>
              </w:rPr>
              <w:t>Se accepta</w:t>
            </w:r>
          </w:p>
        </w:tc>
      </w:tr>
    </w:tbl>
    <w:p w14:paraId="5FE76AE5" w14:textId="2BA33CA5" w:rsidR="00BE362C" w:rsidRPr="00FF430B" w:rsidRDefault="00BE362C" w:rsidP="00661AE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3A3F8A">
        <w:rPr>
          <w:b/>
          <w:noProof w:val="0"/>
          <w:shd w:val="clear" w:color="auto" w:fill="FFFFFF" w:themeFill="background1"/>
          <w:lang w:val="ro-MD" w:eastAsia="ru-RU"/>
        </w:rPr>
        <w:t>_</w:t>
      </w:r>
      <w:r w:rsidR="003A3F8A">
        <w:rPr>
          <w:b/>
          <w:noProof w:val="0"/>
          <w:u w:val="single"/>
          <w:shd w:val="clear" w:color="auto" w:fill="FFFFFF" w:themeFill="background1"/>
          <w:lang w:val="ro-MD" w:eastAsia="ru-RU"/>
        </w:rPr>
        <w:t>nu</w:t>
      </w:r>
      <w:r w:rsidR="00426FF4" w:rsidRPr="00FF430B">
        <w:rPr>
          <w:b/>
          <w:noProof w:val="0"/>
          <w:shd w:val="clear" w:color="auto" w:fill="FFFFFF" w:themeFill="background1"/>
          <w:lang w:val="ro-MD" w:eastAsia="ru-RU"/>
        </w:rPr>
        <w:t>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3D4C4302" w:rsidR="00BE362C" w:rsidRPr="00FF430B" w:rsidRDefault="00BE362C" w:rsidP="00661AEE">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w:t>
      </w:r>
      <w:r w:rsidR="003A3F8A">
        <w:rPr>
          <w:b/>
          <w:noProof w:val="0"/>
          <w:u w:val="single"/>
          <w:shd w:val="clear" w:color="auto" w:fill="FFFFFF" w:themeFill="background1"/>
          <w:lang w:val="ro-MD" w:eastAsia="ru-RU"/>
        </w:rPr>
        <w:t>nu sunt</w:t>
      </w:r>
      <w:r w:rsidRPr="00FF430B">
        <w:rPr>
          <w:b/>
          <w:noProof w:val="0"/>
          <w:shd w:val="clear" w:color="auto" w:fill="FFFFFF" w:themeFill="background1"/>
          <w:lang w:val="ro-MD" w:eastAsia="ru-RU"/>
        </w:rPr>
        <w:t>_</w:t>
      </w:r>
      <w:r w:rsidR="003A3F8A">
        <w:rPr>
          <w:b/>
          <w:noProof w:val="0"/>
          <w:shd w:val="clear" w:color="auto" w:fill="FFFFFF" w:themeFill="background1"/>
          <w:lang w:val="ro-MD" w:eastAsia="ru-RU"/>
        </w:rPr>
        <w:t>_</w:t>
      </w:r>
      <w:r w:rsidRPr="00FF430B">
        <w:rPr>
          <w:b/>
          <w:noProof w:val="0"/>
          <w:shd w:val="clear" w:color="auto" w:fill="FFFFFF" w:themeFill="background1"/>
          <w:lang w:val="ro-MD" w:eastAsia="ru-RU"/>
        </w:rPr>
        <w:t>_________________________________________</w:t>
      </w:r>
    </w:p>
    <w:p w14:paraId="1E7D3B31" w14:textId="77777777" w:rsidR="00BE362C" w:rsidRDefault="00BE362C" w:rsidP="00BE362C">
      <w:pPr>
        <w:shd w:val="clear" w:color="auto" w:fill="FFFFFF" w:themeFill="background1"/>
        <w:spacing w:before="120" w:after="120"/>
        <w:rPr>
          <w:b/>
          <w:noProof w:val="0"/>
          <w:lang w:val="ro-MD" w:eastAsia="ru-RU"/>
        </w:rPr>
      </w:pPr>
    </w:p>
    <w:p w14:paraId="2F01AF22" w14:textId="77777777" w:rsidR="003A3F8A" w:rsidRPr="00FF430B" w:rsidRDefault="003A3F8A" w:rsidP="00BE362C">
      <w:pPr>
        <w:shd w:val="clear" w:color="auto" w:fill="FFFFFF" w:themeFill="background1"/>
        <w:spacing w:before="120" w:after="120"/>
        <w:rPr>
          <w:b/>
          <w:noProof w:val="0"/>
          <w:lang w:val="ro-MD" w:eastAsia="ru-RU"/>
        </w:rPr>
      </w:pPr>
    </w:p>
    <w:p w14:paraId="7E93CBB1" w14:textId="77777777" w:rsidR="003A3F8A" w:rsidRPr="003A3F8A" w:rsidRDefault="003A3F8A" w:rsidP="003A3F8A">
      <w:pPr>
        <w:shd w:val="clear" w:color="auto" w:fill="FFFFFF" w:themeFill="background1"/>
        <w:spacing w:before="120" w:after="120"/>
        <w:rPr>
          <w:b/>
          <w:bCs/>
          <w:noProof w:val="0"/>
          <w:lang w:eastAsia="ru-RU"/>
        </w:rPr>
      </w:pPr>
      <w:r w:rsidRPr="003A3F8A">
        <w:rPr>
          <w:b/>
          <w:noProof w:val="0"/>
          <w:lang w:eastAsia="ru-RU"/>
        </w:rPr>
        <w:t>Conducătorul grupului de lucru:  Veveriță Ion.</w:t>
      </w:r>
    </w:p>
    <w:p w14:paraId="57C0C67C" w14:textId="719CFF79" w:rsidR="00507348" w:rsidRPr="00FF430B" w:rsidRDefault="00507348" w:rsidP="003A3F8A">
      <w:pPr>
        <w:shd w:val="clear" w:color="auto" w:fill="FFFFFF" w:themeFill="background1"/>
        <w:tabs>
          <w:tab w:val="left" w:pos="284"/>
          <w:tab w:val="left" w:pos="426"/>
          <w:tab w:val="decimal" w:pos="8364"/>
        </w:tabs>
        <w:spacing w:line="276" w:lineRule="auto"/>
        <w:ind w:right="-144"/>
        <w:rPr>
          <w:b/>
          <w:bCs/>
          <w:color w:val="000000"/>
          <w:lang w:val="ro-MD"/>
        </w:rPr>
      </w:pP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31B368D0" w14:textId="77777777" w:rsidR="003A3F8A" w:rsidRDefault="003A3F8A" w:rsidP="002A6E99">
      <w:pPr>
        <w:pStyle w:val="Style3"/>
        <w:tabs>
          <w:tab w:val="left" w:pos="567"/>
        </w:tabs>
        <w:spacing w:before="0" w:beforeAutospacing="0" w:after="0"/>
        <w:ind w:left="0" w:firstLine="0"/>
        <w:jc w:val="center"/>
        <w:rPr>
          <w:rFonts w:eastAsia="PMingLiU"/>
          <w:lang w:val="ro-MD" w:eastAsia="zh-CN"/>
        </w:rPr>
      </w:pPr>
    </w:p>
    <w:p w14:paraId="571D5ABB" w14:textId="77777777" w:rsidR="00BD073E" w:rsidRDefault="00BD073E" w:rsidP="002A6E99">
      <w:pPr>
        <w:pStyle w:val="Style3"/>
        <w:tabs>
          <w:tab w:val="left" w:pos="567"/>
        </w:tabs>
        <w:spacing w:before="0" w:beforeAutospacing="0" w:after="0"/>
        <w:ind w:left="0" w:firstLine="0"/>
        <w:jc w:val="center"/>
        <w:rPr>
          <w:rFonts w:eastAsia="PMingLiU"/>
          <w:lang w:val="ro-MD" w:eastAsia="zh-CN"/>
        </w:rPr>
      </w:pPr>
    </w:p>
    <w:p w14:paraId="1C2E9466" w14:textId="77777777" w:rsidR="00BD073E" w:rsidRDefault="00BD073E" w:rsidP="002A6E99">
      <w:pPr>
        <w:pStyle w:val="Style3"/>
        <w:tabs>
          <w:tab w:val="left" w:pos="567"/>
        </w:tabs>
        <w:spacing w:before="0" w:beforeAutospacing="0" w:after="0"/>
        <w:ind w:left="0" w:firstLine="0"/>
        <w:jc w:val="center"/>
        <w:rPr>
          <w:rFonts w:eastAsia="PMingLiU"/>
          <w:lang w:val="ro-MD" w:eastAsia="zh-CN"/>
        </w:rPr>
      </w:pPr>
    </w:p>
    <w:p w14:paraId="41FFC613" w14:textId="77777777" w:rsidR="00BD073E" w:rsidRDefault="00BD073E" w:rsidP="002A6E99">
      <w:pPr>
        <w:pStyle w:val="Style3"/>
        <w:tabs>
          <w:tab w:val="left" w:pos="567"/>
        </w:tabs>
        <w:spacing w:before="0" w:beforeAutospacing="0" w:after="0"/>
        <w:ind w:left="0" w:firstLine="0"/>
        <w:jc w:val="center"/>
        <w:rPr>
          <w:rFonts w:eastAsia="PMingLiU"/>
          <w:lang w:val="ro-MD" w:eastAsia="zh-CN"/>
        </w:rPr>
      </w:pPr>
    </w:p>
    <w:p w14:paraId="0C5EA983" w14:textId="77777777" w:rsidR="00BD073E" w:rsidRDefault="00BD073E" w:rsidP="002A6E99">
      <w:pPr>
        <w:pStyle w:val="Style3"/>
        <w:tabs>
          <w:tab w:val="left" w:pos="567"/>
        </w:tabs>
        <w:spacing w:before="0" w:beforeAutospacing="0" w:after="0"/>
        <w:ind w:left="0" w:firstLine="0"/>
        <w:jc w:val="center"/>
        <w:rPr>
          <w:rFonts w:eastAsia="PMingLiU"/>
          <w:lang w:val="ro-MD" w:eastAsia="zh-CN"/>
        </w:rPr>
      </w:pPr>
      <w:bookmarkStart w:id="46" w:name="_GoBack"/>
      <w:bookmarkEnd w:id="46"/>
    </w:p>
    <w:p w14:paraId="4AC8B92C" w14:textId="77777777" w:rsidR="003A3F8A" w:rsidRDefault="003A3F8A" w:rsidP="002A6E99">
      <w:pPr>
        <w:pStyle w:val="Style3"/>
        <w:tabs>
          <w:tab w:val="left" w:pos="567"/>
        </w:tabs>
        <w:spacing w:before="0" w:beforeAutospacing="0" w:after="0"/>
        <w:ind w:left="0" w:firstLine="0"/>
        <w:jc w:val="center"/>
        <w:rPr>
          <w:rFonts w:eastAsia="PMingLiU"/>
          <w:lang w:val="ro-MD" w:eastAsia="zh-CN"/>
        </w:rPr>
      </w:pPr>
    </w:p>
    <w:p w14:paraId="11749D03" w14:textId="77777777" w:rsidR="003A3F8A" w:rsidRDefault="003A3F8A" w:rsidP="002A6E99">
      <w:pPr>
        <w:pStyle w:val="Style3"/>
        <w:tabs>
          <w:tab w:val="left" w:pos="567"/>
        </w:tabs>
        <w:spacing w:before="0" w:beforeAutospacing="0" w:after="0"/>
        <w:ind w:left="0" w:firstLine="0"/>
        <w:jc w:val="center"/>
        <w:rPr>
          <w:rFonts w:eastAsia="PMingLiU"/>
          <w:lang w:val="ro-MD" w:eastAsia="zh-CN"/>
        </w:rPr>
      </w:pPr>
    </w:p>
    <w:p w14:paraId="06F80D37" w14:textId="77777777" w:rsidR="000B12DE" w:rsidRPr="00FF430B" w:rsidRDefault="000B12DE"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661AEE">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661AEE">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661AEE">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661AEE">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661AEE">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661AEE">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661AEE">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661AEE">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661AEE">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661AEE">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661AEE">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661AEE">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661AEE">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661AEE">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61AEE">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61AEE">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661AEE">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661AEE">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661AEE">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661AEE">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661AEE">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661AEE">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661AEE">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661AEE">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661AEE">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661AEE">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661AEE">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661AEE">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661AEE">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661AEE">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661AEE">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661AEE">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661AEE">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661AEE">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661AEE">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661AEE">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11FD4DC0" w:rsidR="00233538" w:rsidRPr="00FF430B" w:rsidRDefault="0003591A" w:rsidP="00196AB4">
      <w:pPr>
        <w:ind w:firstLine="709"/>
        <w:jc w:val="both"/>
        <w:rPr>
          <w:lang w:val="ro-MD"/>
        </w:rPr>
      </w:pPr>
      <w:r w:rsidRPr="00FF430B">
        <w:rPr>
          <w:lang w:val="ro-MD"/>
        </w:rPr>
        <w:t>Obiectul________</w:t>
      </w:r>
      <w:r w:rsidR="00545689" w:rsidRPr="00545689">
        <w:rPr>
          <w:b/>
          <w:noProof w:val="0"/>
          <w:u w:val="single"/>
          <w:shd w:val="clear" w:color="auto" w:fill="FFFFFF" w:themeFill="background1"/>
          <w:lang w:val="ro-MD" w:eastAsia="ru-RU"/>
        </w:rPr>
        <w:t xml:space="preserve"> </w:t>
      </w:r>
      <w:r w:rsidR="00545689" w:rsidRPr="00545689">
        <w:rPr>
          <w:b/>
          <w:u w:val="single"/>
          <w:lang w:val="ro-MD"/>
        </w:rPr>
        <w:t>Lucrări de reparație a încăperilor farmaciei</w:t>
      </w:r>
      <w:r w:rsidRPr="00FF430B">
        <w:rPr>
          <w:lang w:val="ro-MD"/>
        </w:rPr>
        <w:t>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650F8C2B" w:rsidR="00233538" w:rsidRPr="00FF430B" w:rsidRDefault="0003591A" w:rsidP="00196AB4">
      <w:pPr>
        <w:ind w:firstLine="709"/>
        <w:jc w:val="both"/>
        <w:rPr>
          <w:lang w:val="ro-MD"/>
        </w:rPr>
      </w:pPr>
      <w:r w:rsidRPr="00FF430B">
        <w:rPr>
          <w:lang w:val="ro-MD"/>
        </w:rPr>
        <w:t>Autoritatea contractantă____</w:t>
      </w:r>
      <w:r w:rsidR="00545689">
        <w:rPr>
          <w:b/>
          <w:u w:val="single"/>
          <w:lang w:val="ro-MD"/>
        </w:rPr>
        <w:t>IMSP Spitalul Raional Călărași</w:t>
      </w:r>
      <w:r w:rsidRPr="00FF430B">
        <w:rPr>
          <w:lang w:val="ro-MD"/>
        </w:rPr>
        <w:t>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661AEE">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661AEE">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661AEE">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661AEE">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661AEE">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661AEE">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661AEE">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661AEE">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661AEE">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661AEE">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2322C1">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2322C1">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2322C1">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661AEE">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661AEE">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661AEE">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661AEE">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661AEE">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661AEE">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661AEE">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661AEE">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661AEE">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661AEE">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661AEE">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661AEE">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661AEE">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661AEE">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661AEE">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661AEE">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661AEE">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661AEE">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661AEE">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661AEE">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661AEE">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661AEE">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661AEE">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661AEE">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661AEE">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661AEE">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661AEE">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661AEE">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661AEE">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661AEE">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661AEE">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2322C1">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2322C1">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2322C1">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2322C1">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2322C1">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2322C1">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2322C1">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2322C1">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2322C1">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661AEE">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2322C1">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2322C1">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661AEE">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661AEE">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661AE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661AE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661AE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661AE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661AE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661AEE">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661AEE">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661AEE">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2322C1">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2322C1">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2322C1">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2322C1">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2322C1">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2322C1">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2322C1">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2322C1">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2322C1">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2322C1">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2322C1">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2322C1">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2322C1">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2322C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2322C1">
        <w:trPr>
          <w:trHeight w:val="697"/>
        </w:trPr>
        <w:tc>
          <w:tcPr>
            <w:tcW w:w="9748" w:type="dxa"/>
            <w:vAlign w:val="center"/>
          </w:tcPr>
          <w:p w14:paraId="0502552E" w14:textId="77777777" w:rsidR="00325E16" w:rsidRPr="00FF430B" w:rsidRDefault="00325E16" w:rsidP="002322C1">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2322C1">
            <w:pPr>
              <w:jc w:val="right"/>
              <w:rPr>
                <w:noProof w:val="0"/>
                <w:lang w:val="ro-MD"/>
              </w:rPr>
            </w:pPr>
            <w:r>
              <w:rPr>
                <w:noProof w:val="0"/>
                <w:lang w:val="ro-MD"/>
              </w:rPr>
              <w:t>la Documentația standard nr.69</w:t>
            </w:r>
          </w:p>
          <w:p w14:paraId="6D99E99F" w14:textId="77777777" w:rsidR="00325E16" w:rsidRDefault="00325E16" w:rsidP="002322C1">
            <w:pPr>
              <w:jc w:val="right"/>
              <w:rPr>
                <w:noProof w:val="0"/>
                <w:lang w:val="ro-MD"/>
              </w:rPr>
            </w:pPr>
            <w:r>
              <w:rPr>
                <w:noProof w:val="0"/>
                <w:lang w:val="ro-MD"/>
              </w:rPr>
              <w:t>din 7 mai 2021</w:t>
            </w:r>
          </w:p>
          <w:p w14:paraId="44A47751" w14:textId="77777777" w:rsidR="00325E16" w:rsidRPr="00FF430B" w:rsidRDefault="00325E16" w:rsidP="002322C1">
            <w:pPr>
              <w:autoSpaceDE w:val="0"/>
              <w:autoSpaceDN w:val="0"/>
              <w:adjustRightInd w:val="0"/>
              <w:ind w:right="23"/>
              <w:jc w:val="center"/>
              <w:rPr>
                <w:b/>
                <w:color w:val="000000"/>
                <w:w w:val="90"/>
                <w:lang w:val="ro-MD"/>
              </w:rPr>
            </w:pPr>
          </w:p>
          <w:p w14:paraId="74823052" w14:textId="77777777" w:rsidR="00325E16" w:rsidRPr="00FF430B" w:rsidRDefault="00325E16" w:rsidP="002322C1">
            <w:pPr>
              <w:autoSpaceDE w:val="0"/>
              <w:autoSpaceDN w:val="0"/>
              <w:adjustRightInd w:val="0"/>
              <w:ind w:right="23"/>
              <w:jc w:val="center"/>
              <w:rPr>
                <w:b/>
                <w:color w:val="000000"/>
                <w:w w:val="90"/>
                <w:lang w:val="ro-MD"/>
              </w:rPr>
            </w:pPr>
          </w:p>
          <w:p w14:paraId="4184A815" w14:textId="77777777" w:rsidR="00325E16" w:rsidRPr="00FF430B" w:rsidRDefault="00325E16" w:rsidP="002322C1">
            <w:pPr>
              <w:autoSpaceDE w:val="0"/>
              <w:autoSpaceDN w:val="0"/>
              <w:adjustRightInd w:val="0"/>
              <w:ind w:right="23"/>
              <w:jc w:val="center"/>
              <w:rPr>
                <w:b/>
                <w:bCs/>
                <w:lang w:val="ro-MD"/>
              </w:rPr>
            </w:pPr>
          </w:p>
          <w:p w14:paraId="193115DB" w14:textId="77777777" w:rsidR="00325E16" w:rsidRPr="00FF430B" w:rsidRDefault="00325E16" w:rsidP="002322C1">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2322C1">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2322C1">
            <w:pPr>
              <w:autoSpaceDE w:val="0"/>
              <w:autoSpaceDN w:val="0"/>
              <w:adjustRightInd w:val="0"/>
              <w:ind w:right="23"/>
              <w:jc w:val="center"/>
              <w:rPr>
                <w:lang w:val="ro-MD"/>
              </w:rPr>
            </w:pPr>
          </w:p>
          <w:p w14:paraId="631C47E0" w14:textId="77777777" w:rsidR="00325E16" w:rsidRPr="00FF430B" w:rsidRDefault="00325E16" w:rsidP="002322C1">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2322C1">
            <w:pPr>
              <w:autoSpaceDE w:val="0"/>
              <w:autoSpaceDN w:val="0"/>
              <w:adjustRightInd w:val="0"/>
              <w:ind w:left="1140" w:right="-540"/>
              <w:jc w:val="both"/>
              <w:rPr>
                <w:b/>
                <w:bCs/>
                <w:lang w:val="ro-MD"/>
              </w:rPr>
            </w:pPr>
          </w:p>
          <w:p w14:paraId="097E2D23" w14:textId="77777777" w:rsidR="00325E16" w:rsidRPr="00FF430B" w:rsidRDefault="00325E16" w:rsidP="002322C1">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2322C1">
            <w:pPr>
              <w:autoSpaceDE w:val="0"/>
              <w:autoSpaceDN w:val="0"/>
              <w:adjustRightInd w:val="0"/>
              <w:jc w:val="both"/>
              <w:rPr>
                <w:lang w:val="ro-MD"/>
              </w:rPr>
            </w:pPr>
          </w:p>
          <w:p w14:paraId="4C05837C" w14:textId="77777777" w:rsidR="00325E16" w:rsidRPr="00FF430B" w:rsidRDefault="00325E16" w:rsidP="002322C1">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2322C1">
            <w:pPr>
              <w:autoSpaceDE w:val="0"/>
              <w:autoSpaceDN w:val="0"/>
              <w:adjustRightInd w:val="0"/>
              <w:jc w:val="both"/>
              <w:rPr>
                <w:lang w:val="ro-MD"/>
              </w:rPr>
            </w:pPr>
          </w:p>
          <w:p w14:paraId="207F958D" w14:textId="77777777" w:rsidR="00325E16" w:rsidRPr="00FF430B" w:rsidRDefault="00325E16" w:rsidP="002322C1">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2322C1">
            <w:pPr>
              <w:autoSpaceDE w:val="0"/>
              <w:autoSpaceDN w:val="0"/>
              <w:adjustRightInd w:val="0"/>
              <w:jc w:val="both"/>
              <w:rPr>
                <w:lang w:val="ro-MD"/>
              </w:rPr>
            </w:pPr>
          </w:p>
          <w:p w14:paraId="5E444C9C" w14:textId="77777777" w:rsidR="00325E16" w:rsidRPr="00FF430B" w:rsidRDefault="00325E16" w:rsidP="002322C1">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2322C1">
            <w:pPr>
              <w:autoSpaceDE w:val="0"/>
              <w:autoSpaceDN w:val="0"/>
              <w:adjustRightInd w:val="0"/>
              <w:jc w:val="both"/>
              <w:rPr>
                <w:b/>
                <w:bCs/>
                <w:lang w:val="ro-MD"/>
              </w:rPr>
            </w:pPr>
          </w:p>
          <w:p w14:paraId="7C7BA76E" w14:textId="77777777" w:rsidR="00325E16" w:rsidRPr="00FF430B" w:rsidRDefault="00325E16" w:rsidP="002322C1">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2322C1">
            <w:pPr>
              <w:autoSpaceDE w:val="0"/>
              <w:autoSpaceDN w:val="0"/>
              <w:adjustRightInd w:val="0"/>
              <w:jc w:val="both"/>
              <w:rPr>
                <w:lang w:val="ro-MD"/>
              </w:rPr>
            </w:pPr>
          </w:p>
          <w:p w14:paraId="74955362" w14:textId="77777777" w:rsidR="00325E16" w:rsidRPr="00FF430B" w:rsidRDefault="00325E16" w:rsidP="002322C1">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2322C1">
            <w:pPr>
              <w:autoSpaceDE w:val="0"/>
              <w:autoSpaceDN w:val="0"/>
              <w:adjustRightInd w:val="0"/>
              <w:jc w:val="both"/>
              <w:rPr>
                <w:lang w:val="ro-MD"/>
              </w:rPr>
            </w:pPr>
          </w:p>
          <w:p w14:paraId="428EA79E" w14:textId="77777777" w:rsidR="00325E16" w:rsidRPr="00FF430B" w:rsidRDefault="00325E16" w:rsidP="002322C1">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2322C1">
            <w:pPr>
              <w:autoSpaceDE w:val="0"/>
              <w:autoSpaceDN w:val="0"/>
              <w:adjustRightInd w:val="0"/>
              <w:jc w:val="both"/>
              <w:rPr>
                <w:b/>
                <w:bCs/>
                <w:lang w:val="ro-MD"/>
              </w:rPr>
            </w:pPr>
          </w:p>
          <w:p w14:paraId="102CBA46" w14:textId="77777777" w:rsidR="00325E16" w:rsidRPr="00FF430B" w:rsidRDefault="00325E16" w:rsidP="002322C1">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2322C1">
            <w:pPr>
              <w:autoSpaceDE w:val="0"/>
              <w:autoSpaceDN w:val="0"/>
              <w:adjustRightInd w:val="0"/>
              <w:jc w:val="both"/>
              <w:rPr>
                <w:lang w:val="ro-MD"/>
              </w:rPr>
            </w:pPr>
          </w:p>
          <w:p w14:paraId="644E3761" w14:textId="77777777" w:rsidR="00325E16" w:rsidRPr="00FF430B" w:rsidRDefault="00325E16" w:rsidP="002322C1">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2322C1">
            <w:pPr>
              <w:autoSpaceDE w:val="0"/>
              <w:autoSpaceDN w:val="0"/>
              <w:adjustRightInd w:val="0"/>
              <w:jc w:val="both"/>
              <w:rPr>
                <w:b/>
                <w:bCs/>
                <w:i/>
                <w:iCs/>
                <w:lang w:val="ro-MD"/>
              </w:rPr>
            </w:pPr>
          </w:p>
          <w:p w14:paraId="110BD0A9" w14:textId="77777777" w:rsidR="00325E16" w:rsidRPr="00FF430B" w:rsidRDefault="00325E16" w:rsidP="002322C1">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2322C1">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2322C1">
            <w:pPr>
              <w:autoSpaceDE w:val="0"/>
              <w:autoSpaceDN w:val="0"/>
              <w:adjustRightInd w:val="0"/>
              <w:jc w:val="both"/>
              <w:rPr>
                <w:i/>
                <w:iCs/>
                <w:lang w:val="ro-MD"/>
              </w:rPr>
            </w:pPr>
          </w:p>
          <w:p w14:paraId="6BD32E3F" w14:textId="77777777" w:rsidR="00325E16" w:rsidRPr="00FF430B" w:rsidRDefault="00325E16" w:rsidP="002322C1">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2322C1">
            <w:pPr>
              <w:autoSpaceDE w:val="0"/>
              <w:autoSpaceDN w:val="0"/>
              <w:adjustRightInd w:val="0"/>
              <w:jc w:val="both"/>
              <w:rPr>
                <w:b/>
                <w:bCs/>
                <w:lang w:val="ro-MD"/>
              </w:rPr>
            </w:pPr>
          </w:p>
          <w:p w14:paraId="28C5A612" w14:textId="77777777" w:rsidR="00325E16" w:rsidRPr="00FF430B" w:rsidRDefault="00325E16" w:rsidP="002322C1">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2322C1">
            <w:pPr>
              <w:autoSpaceDE w:val="0"/>
              <w:autoSpaceDN w:val="0"/>
              <w:adjustRightInd w:val="0"/>
              <w:jc w:val="both"/>
              <w:rPr>
                <w:b/>
                <w:bCs/>
                <w:lang w:val="ro-MD"/>
              </w:rPr>
            </w:pPr>
          </w:p>
          <w:p w14:paraId="03A056F2" w14:textId="77777777" w:rsidR="00325E16" w:rsidRPr="00FF430B" w:rsidRDefault="00325E16" w:rsidP="002322C1">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2322C1">
            <w:pPr>
              <w:ind w:left="660"/>
              <w:jc w:val="both"/>
              <w:rPr>
                <w:b/>
                <w:bCs/>
                <w:lang w:val="ro-MD"/>
              </w:rPr>
            </w:pPr>
          </w:p>
          <w:p w14:paraId="225E7599" w14:textId="77777777" w:rsidR="00325E16" w:rsidRPr="00FF430B" w:rsidRDefault="00325E16" w:rsidP="002322C1">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2322C1">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2322C1">
            <w:pPr>
              <w:autoSpaceDE w:val="0"/>
              <w:autoSpaceDN w:val="0"/>
              <w:adjustRightInd w:val="0"/>
              <w:ind w:firstLine="720"/>
              <w:jc w:val="both"/>
              <w:rPr>
                <w:lang w:val="ro-MD"/>
              </w:rPr>
            </w:pPr>
          </w:p>
          <w:p w14:paraId="41E43985" w14:textId="77777777" w:rsidR="00325E16" w:rsidRPr="00FF430B" w:rsidRDefault="00325E16" w:rsidP="00661AEE">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2322C1">
            <w:pPr>
              <w:autoSpaceDE w:val="0"/>
              <w:autoSpaceDN w:val="0"/>
              <w:adjustRightInd w:val="0"/>
              <w:ind w:left="660"/>
              <w:jc w:val="both"/>
              <w:rPr>
                <w:b/>
                <w:bCs/>
                <w:lang w:val="ro-MD"/>
              </w:rPr>
            </w:pPr>
          </w:p>
          <w:p w14:paraId="151F3723" w14:textId="77777777" w:rsidR="00325E16" w:rsidRPr="00FF430B" w:rsidRDefault="00325E16" w:rsidP="002322C1">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2322C1">
            <w:pPr>
              <w:jc w:val="both"/>
              <w:rPr>
                <w:lang w:val="ro-MD"/>
              </w:rPr>
            </w:pPr>
            <w:r w:rsidRPr="00FF430B">
              <w:rPr>
                <w:lang w:val="ro-MD"/>
              </w:rPr>
              <w:t>b) propunerea financiară;</w:t>
            </w:r>
          </w:p>
          <w:p w14:paraId="4634B05E" w14:textId="77777777" w:rsidR="00325E16" w:rsidRPr="00FF430B" w:rsidRDefault="00325E16" w:rsidP="002322C1">
            <w:pPr>
              <w:jc w:val="both"/>
              <w:rPr>
                <w:lang w:val="ro-MD"/>
              </w:rPr>
            </w:pPr>
            <w:r w:rsidRPr="00FF430B">
              <w:rPr>
                <w:lang w:val="ro-MD"/>
              </w:rPr>
              <w:t>c) caietul de sarcini;</w:t>
            </w:r>
          </w:p>
          <w:p w14:paraId="6E5EDE09" w14:textId="77777777" w:rsidR="00325E16" w:rsidRPr="00FF430B" w:rsidRDefault="00325E16" w:rsidP="002322C1">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2322C1">
            <w:pPr>
              <w:autoSpaceDE w:val="0"/>
              <w:autoSpaceDN w:val="0"/>
              <w:adjustRightInd w:val="0"/>
              <w:jc w:val="both"/>
              <w:rPr>
                <w:lang w:val="ro-MD"/>
              </w:rPr>
            </w:pPr>
          </w:p>
          <w:p w14:paraId="654C725C" w14:textId="77777777" w:rsidR="00325E16" w:rsidRPr="00FF430B" w:rsidRDefault="00325E16" w:rsidP="00661AEE">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2322C1">
            <w:pPr>
              <w:pStyle w:val="a"/>
              <w:numPr>
                <w:ilvl w:val="0"/>
                <w:numId w:val="0"/>
              </w:numPr>
              <w:autoSpaceDE w:val="0"/>
              <w:autoSpaceDN w:val="0"/>
              <w:adjustRightInd w:val="0"/>
              <w:ind w:left="660"/>
              <w:rPr>
                <w:b/>
                <w:bCs/>
                <w:lang w:val="ro-MD"/>
              </w:rPr>
            </w:pPr>
          </w:p>
          <w:p w14:paraId="71B217A7" w14:textId="77777777" w:rsidR="00325E16" w:rsidRPr="00FF430B" w:rsidRDefault="00325E16" w:rsidP="002322C1">
            <w:pPr>
              <w:jc w:val="both"/>
              <w:rPr>
                <w:lang w:val="ro-MD"/>
              </w:rPr>
            </w:pPr>
            <w:r w:rsidRPr="00FF430B">
              <w:rPr>
                <w:lang w:val="ro-MD"/>
              </w:rPr>
              <w:t>8.1    Prezentul acord-cadru încetează de drept- prin ajungerea la termen;</w:t>
            </w:r>
          </w:p>
          <w:p w14:paraId="584252A9" w14:textId="77777777" w:rsidR="00325E16" w:rsidRPr="00FF430B" w:rsidRDefault="00325E16" w:rsidP="002322C1">
            <w:pPr>
              <w:jc w:val="both"/>
              <w:rPr>
                <w:lang w:val="ro-MD"/>
              </w:rPr>
            </w:pPr>
            <w:r w:rsidRPr="00FF430B">
              <w:rPr>
                <w:lang w:val="ro-MD"/>
              </w:rPr>
              <w:t>8.2    Acordul-cadru poate înceta şi în următoarele cazuri:</w:t>
            </w:r>
          </w:p>
          <w:p w14:paraId="0369F3F1" w14:textId="77777777" w:rsidR="00325E16" w:rsidRPr="00FF430B" w:rsidRDefault="00325E16" w:rsidP="00661AEE">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661AEE">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2322C1">
            <w:pPr>
              <w:autoSpaceDE w:val="0"/>
              <w:autoSpaceDN w:val="0"/>
              <w:adjustRightInd w:val="0"/>
              <w:jc w:val="both"/>
              <w:rPr>
                <w:lang w:val="ro-MD"/>
              </w:rPr>
            </w:pPr>
          </w:p>
          <w:p w14:paraId="35BC26DA" w14:textId="77777777" w:rsidR="00325E16" w:rsidRPr="00FF430B" w:rsidRDefault="00325E16" w:rsidP="002322C1">
            <w:pPr>
              <w:jc w:val="both"/>
              <w:rPr>
                <w:i/>
                <w:lang w:val="ro-MD"/>
              </w:rPr>
            </w:pPr>
            <w:r w:rsidRPr="00FF430B">
              <w:rPr>
                <w:i/>
                <w:lang w:val="ro-MD"/>
              </w:rPr>
              <w:t>CLAUZE APLICABILE CONTRACTELOR SUBSECVENTE</w:t>
            </w:r>
          </w:p>
          <w:p w14:paraId="0E2B4673" w14:textId="77777777" w:rsidR="00325E16" w:rsidRPr="00FF430B" w:rsidRDefault="00325E16" w:rsidP="002322C1">
            <w:pPr>
              <w:jc w:val="both"/>
              <w:rPr>
                <w:lang w:val="ro-MD"/>
              </w:rPr>
            </w:pPr>
          </w:p>
          <w:p w14:paraId="2D3A67AB" w14:textId="77777777" w:rsidR="00325E16" w:rsidRPr="00FF430B" w:rsidRDefault="00325E16" w:rsidP="00661AEE">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2322C1">
            <w:pPr>
              <w:pStyle w:val="a"/>
              <w:numPr>
                <w:ilvl w:val="0"/>
                <w:numId w:val="0"/>
              </w:numPr>
              <w:ind w:left="660"/>
              <w:rPr>
                <w:b/>
                <w:lang w:val="ro-MD"/>
              </w:rPr>
            </w:pPr>
          </w:p>
          <w:p w14:paraId="283B40B7" w14:textId="77777777" w:rsidR="00325E16" w:rsidRPr="00FF430B" w:rsidRDefault="00325E16" w:rsidP="002322C1">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2322C1">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2322C1">
            <w:pPr>
              <w:jc w:val="both"/>
              <w:rPr>
                <w:lang w:val="ro-MD"/>
              </w:rPr>
            </w:pPr>
          </w:p>
          <w:p w14:paraId="4B945A2D" w14:textId="77777777" w:rsidR="00325E16" w:rsidRPr="00FF430B" w:rsidRDefault="00325E16" w:rsidP="002322C1">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2322C1">
            <w:pPr>
              <w:jc w:val="both"/>
              <w:rPr>
                <w:lang w:val="ro-MD"/>
              </w:rPr>
            </w:pPr>
          </w:p>
          <w:p w14:paraId="5D83DE0D" w14:textId="77777777" w:rsidR="00325E16" w:rsidRPr="00FF430B" w:rsidRDefault="00325E16" w:rsidP="002322C1">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2322C1">
            <w:pPr>
              <w:jc w:val="both"/>
              <w:rPr>
                <w:b/>
                <w:lang w:val="ro-MD"/>
              </w:rPr>
            </w:pPr>
          </w:p>
          <w:p w14:paraId="0D5077EF" w14:textId="77777777" w:rsidR="00325E16" w:rsidRPr="00FF430B" w:rsidRDefault="00325E16" w:rsidP="002322C1">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2322C1">
            <w:pPr>
              <w:jc w:val="both"/>
              <w:rPr>
                <w:lang w:val="ro-MD"/>
              </w:rPr>
            </w:pPr>
          </w:p>
          <w:p w14:paraId="54643E20" w14:textId="77777777" w:rsidR="00325E16" w:rsidRPr="00FF430B" w:rsidRDefault="00325E16" w:rsidP="002322C1">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2322C1">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2322C1">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2322C1">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2322C1">
            <w:pPr>
              <w:jc w:val="both"/>
              <w:rPr>
                <w:lang w:val="ro-MD"/>
              </w:rPr>
            </w:pPr>
          </w:p>
          <w:p w14:paraId="2FB54762" w14:textId="77777777" w:rsidR="00325E16" w:rsidRPr="00FF430B" w:rsidRDefault="00325E16" w:rsidP="002322C1">
            <w:pPr>
              <w:jc w:val="both"/>
              <w:rPr>
                <w:lang w:val="ro-MD"/>
              </w:rPr>
            </w:pPr>
          </w:p>
          <w:p w14:paraId="5880556A" w14:textId="77777777" w:rsidR="00325E16" w:rsidRPr="00FF430B" w:rsidRDefault="00325E16" w:rsidP="002322C1">
            <w:pPr>
              <w:jc w:val="both"/>
              <w:rPr>
                <w:lang w:val="ro-MD"/>
              </w:rPr>
            </w:pPr>
          </w:p>
          <w:p w14:paraId="4E59A30A" w14:textId="77777777" w:rsidR="00325E16" w:rsidRPr="00FF430B" w:rsidRDefault="00325E16" w:rsidP="002322C1">
            <w:pPr>
              <w:jc w:val="both"/>
              <w:rPr>
                <w:lang w:val="ro-MD"/>
              </w:rPr>
            </w:pPr>
          </w:p>
          <w:p w14:paraId="5FD0A72C" w14:textId="77777777" w:rsidR="00325E16" w:rsidRPr="00FF430B" w:rsidRDefault="00325E16" w:rsidP="002322C1">
            <w:pPr>
              <w:jc w:val="both"/>
              <w:rPr>
                <w:lang w:val="ro-MD"/>
              </w:rPr>
            </w:pPr>
          </w:p>
          <w:p w14:paraId="62AA3C71" w14:textId="77777777" w:rsidR="00325E16" w:rsidRPr="00FF430B" w:rsidRDefault="00325E16" w:rsidP="002322C1">
            <w:pPr>
              <w:jc w:val="both"/>
              <w:rPr>
                <w:lang w:val="ro-MD"/>
              </w:rPr>
            </w:pPr>
            <w:r w:rsidRPr="00FF430B">
              <w:rPr>
                <w:lang w:val="ro-MD"/>
              </w:rPr>
              <w:t>Promitent-achizitor,                                              Promitent- executor/prestator,</w:t>
            </w:r>
          </w:p>
          <w:p w14:paraId="37DDA5C0" w14:textId="77777777" w:rsidR="00325E16" w:rsidRPr="00FF430B" w:rsidRDefault="00325E16" w:rsidP="002322C1">
            <w:pPr>
              <w:jc w:val="both"/>
              <w:rPr>
                <w:lang w:val="ro-MD"/>
              </w:rPr>
            </w:pPr>
            <w:r w:rsidRPr="00FF430B">
              <w:rPr>
                <w:lang w:val="ro-MD"/>
              </w:rPr>
              <w:t>...........................                                                     ...................................</w:t>
            </w:r>
          </w:p>
          <w:p w14:paraId="4D2C8367" w14:textId="77777777" w:rsidR="00325E16" w:rsidRPr="00FF430B" w:rsidRDefault="00325E16" w:rsidP="002322C1">
            <w:pPr>
              <w:jc w:val="both"/>
              <w:rPr>
                <w:lang w:val="ro-MD"/>
              </w:rPr>
            </w:pPr>
            <w:r w:rsidRPr="00FF430B">
              <w:rPr>
                <w:lang w:val="ro-MD"/>
              </w:rPr>
              <w:t xml:space="preserve"> (semnătura autorizată)                                              (semnătura autorizată)</w:t>
            </w:r>
          </w:p>
          <w:p w14:paraId="3FB9D94A" w14:textId="77777777" w:rsidR="00325E16" w:rsidRPr="00FF430B" w:rsidRDefault="00325E16" w:rsidP="002322C1">
            <w:pPr>
              <w:jc w:val="both"/>
              <w:rPr>
                <w:lang w:val="ro-MD"/>
              </w:rPr>
            </w:pPr>
          </w:p>
          <w:p w14:paraId="57D1C1AD" w14:textId="77777777" w:rsidR="00325E16" w:rsidRPr="00FF430B" w:rsidRDefault="00325E16" w:rsidP="002322C1">
            <w:pPr>
              <w:jc w:val="both"/>
              <w:rPr>
                <w:lang w:val="ro-MD"/>
              </w:rPr>
            </w:pPr>
            <w:r w:rsidRPr="00FF430B">
              <w:rPr>
                <w:lang w:val="ro-MD"/>
              </w:rPr>
              <w:t>Promitent-achizitor,                                              Promitent- executor/prestator,</w:t>
            </w:r>
          </w:p>
          <w:p w14:paraId="24FFE2DD" w14:textId="77777777" w:rsidR="00325E16" w:rsidRPr="00FF430B" w:rsidRDefault="00325E16" w:rsidP="002322C1">
            <w:pPr>
              <w:jc w:val="both"/>
              <w:rPr>
                <w:lang w:val="ro-MD"/>
              </w:rPr>
            </w:pPr>
            <w:r w:rsidRPr="00FF430B">
              <w:rPr>
                <w:lang w:val="ro-MD"/>
              </w:rPr>
              <w:t xml:space="preserve">  ...........................                                                     ..................................</w:t>
            </w:r>
          </w:p>
          <w:p w14:paraId="07AF0A09" w14:textId="77777777" w:rsidR="00325E16" w:rsidRPr="00FF430B" w:rsidRDefault="00325E16" w:rsidP="002322C1">
            <w:pPr>
              <w:jc w:val="both"/>
              <w:rPr>
                <w:lang w:val="ro-MD"/>
              </w:rPr>
            </w:pPr>
            <w:r w:rsidRPr="00FF430B">
              <w:rPr>
                <w:lang w:val="ro-MD"/>
              </w:rPr>
              <w:t xml:space="preserve">  (semnătura autorizată)                                              (semnătura autorizată)</w:t>
            </w:r>
          </w:p>
          <w:p w14:paraId="6120B543" w14:textId="77777777" w:rsidR="00325E16" w:rsidRPr="00FF430B" w:rsidRDefault="00325E16" w:rsidP="002322C1">
            <w:pPr>
              <w:jc w:val="both"/>
              <w:rPr>
                <w:lang w:val="ro-MD"/>
              </w:rPr>
            </w:pPr>
          </w:p>
          <w:p w14:paraId="3ED6BBCF" w14:textId="77777777" w:rsidR="00325E16" w:rsidRPr="00FF430B" w:rsidRDefault="00325E16" w:rsidP="002322C1">
            <w:pPr>
              <w:jc w:val="both"/>
              <w:rPr>
                <w:lang w:val="ro-MD"/>
              </w:rPr>
            </w:pPr>
          </w:p>
          <w:p w14:paraId="4EEFC053" w14:textId="77777777" w:rsidR="00325E16" w:rsidRPr="00FF430B" w:rsidRDefault="00325E16" w:rsidP="002322C1">
            <w:pPr>
              <w:jc w:val="both"/>
              <w:rPr>
                <w:lang w:val="ro-MD"/>
              </w:rPr>
            </w:pPr>
            <w:r w:rsidRPr="00FF430B">
              <w:rPr>
                <w:lang w:val="ro-MD"/>
              </w:rPr>
              <w:t>Promitent-achizitor,                                              Promitent- executor/prestator,</w:t>
            </w:r>
          </w:p>
          <w:p w14:paraId="5EB21EF8" w14:textId="77777777" w:rsidR="00325E16" w:rsidRPr="00FF430B" w:rsidRDefault="00325E16" w:rsidP="002322C1">
            <w:pPr>
              <w:jc w:val="both"/>
              <w:rPr>
                <w:lang w:val="ro-MD"/>
              </w:rPr>
            </w:pPr>
            <w:r w:rsidRPr="00FF430B">
              <w:rPr>
                <w:lang w:val="ro-MD"/>
              </w:rPr>
              <w:t>...........................                                                     ..................................</w:t>
            </w:r>
          </w:p>
          <w:p w14:paraId="725B02BB" w14:textId="77777777" w:rsidR="00325E16" w:rsidRPr="00FF430B" w:rsidRDefault="00325E16" w:rsidP="002322C1">
            <w:pPr>
              <w:jc w:val="both"/>
              <w:rPr>
                <w:lang w:val="ro-MD"/>
              </w:rPr>
            </w:pPr>
            <w:r w:rsidRPr="00FF430B">
              <w:rPr>
                <w:lang w:val="ro-MD"/>
              </w:rPr>
              <w:t xml:space="preserve"> (semnătura autorizată)                                              (semnătura autorizată)</w:t>
            </w:r>
          </w:p>
          <w:p w14:paraId="2884BCB1" w14:textId="77777777" w:rsidR="00325E16" w:rsidRPr="00FF430B" w:rsidRDefault="00325E16" w:rsidP="002322C1">
            <w:pPr>
              <w:jc w:val="both"/>
              <w:rPr>
                <w:lang w:val="ro-MD"/>
              </w:rPr>
            </w:pPr>
          </w:p>
          <w:p w14:paraId="0747966A" w14:textId="77777777" w:rsidR="00325E16" w:rsidRPr="00FF430B" w:rsidRDefault="00325E16" w:rsidP="002322C1">
            <w:pPr>
              <w:jc w:val="both"/>
              <w:rPr>
                <w:sz w:val="28"/>
                <w:szCs w:val="28"/>
                <w:lang w:val="ro-MD"/>
              </w:rPr>
            </w:pPr>
          </w:p>
          <w:p w14:paraId="60621841" w14:textId="77777777" w:rsidR="00325E16" w:rsidRPr="00FF430B" w:rsidRDefault="00325E16" w:rsidP="002322C1">
            <w:pPr>
              <w:jc w:val="both"/>
              <w:rPr>
                <w:lang w:val="ro-MD"/>
              </w:rPr>
            </w:pPr>
          </w:p>
          <w:p w14:paraId="2E4954D9" w14:textId="77777777" w:rsidR="00325E16" w:rsidRPr="00FF430B" w:rsidRDefault="00325E16" w:rsidP="002322C1">
            <w:pPr>
              <w:jc w:val="both"/>
              <w:rPr>
                <w:lang w:val="ro-MD"/>
              </w:rPr>
            </w:pPr>
          </w:p>
          <w:p w14:paraId="4E48DD80" w14:textId="77777777" w:rsidR="00325E16" w:rsidRPr="00FF430B" w:rsidRDefault="00325E16" w:rsidP="002322C1">
            <w:pPr>
              <w:jc w:val="both"/>
              <w:rPr>
                <w:lang w:val="ro-MD"/>
              </w:rPr>
            </w:pPr>
          </w:p>
          <w:p w14:paraId="5C665B14" w14:textId="77777777" w:rsidR="00325E16" w:rsidRPr="00FF430B" w:rsidRDefault="00325E16" w:rsidP="002322C1">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FF96AD" w14:textId="77777777" w:rsidR="00C31A51" w:rsidRDefault="00C31A51" w:rsidP="00A20ACF">
      <w:r>
        <w:separator/>
      </w:r>
    </w:p>
  </w:endnote>
  <w:endnote w:type="continuationSeparator" w:id="0">
    <w:p w14:paraId="02A46A45" w14:textId="77777777" w:rsidR="00C31A51" w:rsidRDefault="00C31A5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BD073E" w:rsidRDefault="00BD073E"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Content>
      <w:p w14:paraId="16FD1D34" w14:textId="701F7225" w:rsidR="00BD073E" w:rsidRDefault="00BD073E">
        <w:pPr>
          <w:pStyle w:val="a4"/>
          <w:jc w:val="right"/>
        </w:pPr>
        <w:r>
          <w:fldChar w:fldCharType="begin"/>
        </w:r>
        <w:r>
          <w:instrText xml:space="preserve"> PAGE   \* MERGEFORMAT </w:instrText>
        </w:r>
        <w:r>
          <w:fldChar w:fldCharType="separate"/>
        </w:r>
        <w:r w:rsidR="009972BC">
          <w:t>64</w:t>
        </w:r>
        <w:r>
          <w:fldChar w:fldCharType="end"/>
        </w:r>
      </w:p>
    </w:sdtContent>
  </w:sdt>
  <w:p w14:paraId="075618FA" w14:textId="77777777" w:rsidR="00BD073E" w:rsidRDefault="00BD073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4857FA" w14:textId="77777777" w:rsidR="00C31A51" w:rsidRDefault="00C31A51" w:rsidP="00A20ACF">
      <w:r>
        <w:separator/>
      </w:r>
    </w:p>
  </w:footnote>
  <w:footnote w:type="continuationSeparator" w:id="0">
    <w:p w14:paraId="19795FDC" w14:textId="77777777" w:rsidR="00C31A51" w:rsidRDefault="00C31A5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2DE"/>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4A93"/>
    <w:rsid w:val="00195966"/>
    <w:rsid w:val="0019642D"/>
    <w:rsid w:val="00196AB4"/>
    <w:rsid w:val="001A192A"/>
    <w:rsid w:val="001A19FD"/>
    <w:rsid w:val="001A1A16"/>
    <w:rsid w:val="001A2344"/>
    <w:rsid w:val="001A4150"/>
    <w:rsid w:val="001A4DB4"/>
    <w:rsid w:val="001A52D6"/>
    <w:rsid w:val="001A5517"/>
    <w:rsid w:val="001A58C5"/>
    <w:rsid w:val="001A6043"/>
    <w:rsid w:val="001A78E4"/>
    <w:rsid w:val="001B1B6D"/>
    <w:rsid w:val="001B1E45"/>
    <w:rsid w:val="001B630A"/>
    <w:rsid w:val="001C010C"/>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2C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3F8A"/>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689"/>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1AEE"/>
    <w:rsid w:val="006620F8"/>
    <w:rsid w:val="006636C7"/>
    <w:rsid w:val="006638BF"/>
    <w:rsid w:val="00666A9B"/>
    <w:rsid w:val="00667B1F"/>
    <w:rsid w:val="00667C91"/>
    <w:rsid w:val="00670845"/>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972BC"/>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7AC"/>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073E"/>
    <w:rsid w:val="00BD12C3"/>
    <w:rsid w:val="00BD1516"/>
    <w:rsid w:val="00BD1DC5"/>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1A51"/>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2967"/>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945EE"/>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srcalarasi@ms.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FED8B0-6B89-47F8-949D-F987A8EDC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610</TotalTime>
  <Pages>1</Pages>
  <Words>29329</Words>
  <Characters>167177</Characters>
  <Application>Microsoft Office Word</Application>
  <DocSecurity>0</DocSecurity>
  <Lines>1393</Lines>
  <Paragraphs>392</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196114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cp:revision>
  <cp:lastPrinted>2021-06-01T11:52:00Z</cp:lastPrinted>
  <dcterms:created xsi:type="dcterms:W3CDTF">2026-02-19T08:09:00Z</dcterms:created>
  <dcterms:modified xsi:type="dcterms:W3CDTF">2026-05-04T07:40:00Z</dcterms:modified>
</cp:coreProperties>
</file>