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DBEAC" w14:textId="77777777" w:rsidR="00FF0677" w:rsidRPr="00FF430B" w:rsidRDefault="00FF0677" w:rsidP="00FF0677">
      <w:pPr>
        <w:tabs>
          <w:tab w:val="left" w:pos="5103"/>
          <w:tab w:val="left" w:pos="10348"/>
        </w:tabs>
        <w:jc w:val="center"/>
        <w:rPr>
          <w:noProof w:val="0"/>
          <w:lang w:eastAsia="ru-RU"/>
        </w:rPr>
      </w:pPr>
    </w:p>
    <w:p w14:paraId="6A9893AA" w14:textId="77777777" w:rsidR="00FF0677" w:rsidRPr="00FF430B" w:rsidRDefault="00FF0677" w:rsidP="00FF0677">
      <w:pPr>
        <w:tabs>
          <w:tab w:val="left" w:pos="5103"/>
          <w:tab w:val="left" w:pos="10348"/>
        </w:tabs>
        <w:jc w:val="center"/>
        <w:rPr>
          <w:b/>
          <w:noProof w:val="0"/>
          <w:lang w:eastAsia="ru-RU"/>
        </w:rPr>
      </w:pPr>
    </w:p>
    <w:p w14:paraId="7A65D006" w14:textId="77777777"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DOCUMENTAŢIA STANDARD</w:t>
      </w:r>
    </w:p>
    <w:p w14:paraId="2EEA6C45" w14:textId="77777777"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pentru realizarea achizițiilor publice de lucrări</w:t>
      </w:r>
    </w:p>
    <w:p w14:paraId="724850BB" w14:textId="77777777" w:rsidR="00FF0677" w:rsidRPr="00BD11CA" w:rsidRDefault="00FF0677" w:rsidP="00FF0677">
      <w:pPr>
        <w:rPr>
          <w:sz w:val="20"/>
          <w:szCs w:val="20"/>
        </w:rPr>
      </w:pPr>
    </w:p>
    <w:p w14:paraId="5B4E0294" w14:textId="77777777" w:rsidR="00FF0677" w:rsidRPr="00BD11CA"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1</w:t>
      </w:r>
    </w:p>
    <w:p w14:paraId="5AC5D04A" w14:textId="77777777" w:rsidR="00FF0677" w:rsidRPr="00BD11CA" w:rsidRDefault="00FF0677" w:rsidP="00FF0677">
      <w:pPr>
        <w:rPr>
          <w:sz w:val="20"/>
          <w:szCs w:val="20"/>
        </w:rPr>
      </w:pPr>
    </w:p>
    <w:p w14:paraId="71D48FA1"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Dispoziții generale</w:t>
      </w:r>
    </w:p>
    <w:p w14:paraId="02971126" w14:textId="77777777" w:rsidR="00FF0677" w:rsidRPr="00BD11CA" w:rsidRDefault="00FF0677" w:rsidP="00FF0677">
      <w:pPr>
        <w:rPr>
          <w:sz w:val="20"/>
          <w:szCs w:val="20"/>
        </w:rPr>
      </w:pPr>
    </w:p>
    <w:p w14:paraId="78798371"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proofErr w:type="spellStart"/>
      <w:r w:rsidRPr="00BD11CA">
        <w:rPr>
          <w:sz w:val="20"/>
          <w:szCs w:val="20"/>
        </w:rPr>
        <w:t>Prezenta</w:t>
      </w:r>
      <w:proofErr w:type="spellEnd"/>
      <w:r w:rsidRPr="00BD11CA">
        <w:rPr>
          <w:sz w:val="20"/>
          <w:szCs w:val="20"/>
        </w:rPr>
        <w:t xml:space="preserve"> </w:t>
      </w:r>
      <w:proofErr w:type="spellStart"/>
      <w:r w:rsidRPr="00BD11CA">
        <w:rPr>
          <w:sz w:val="20"/>
          <w:szCs w:val="20"/>
        </w:rPr>
        <w:t>Documentaţie</w:t>
      </w:r>
      <w:proofErr w:type="spellEnd"/>
      <w:r w:rsidRPr="00BD11CA">
        <w:rPr>
          <w:sz w:val="20"/>
          <w:szCs w:val="20"/>
        </w:rPr>
        <w:t xml:space="preserve"> </w:t>
      </w:r>
      <w:proofErr w:type="spellStart"/>
      <w:r w:rsidRPr="00BD11CA">
        <w:rPr>
          <w:sz w:val="20"/>
          <w:szCs w:val="20"/>
        </w:rPr>
        <w:t>reprezintă</w:t>
      </w:r>
      <w:proofErr w:type="spellEnd"/>
      <w:r w:rsidRPr="00BD11CA">
        <w:rPr>
          <w:sz w:val="20"/>
          <w:szCs w:val="20"/>
        </w:rPr>
        <w:t xml:space="preserve"> o </w:t>
      </w:r>
      <w:proofErr w:type="spellStart"/>
      <w:r w:rsidRPr="00BD11CA">
        <w:rPr>
          <w:sz w:val="20"/>
          <w:szCs w:val="20"/>
        </w:rPr>
        <w:t>instrucţiune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autoritățile</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ofertanţi</w:t>
      </w:r>
      <w:proofErr w:type="spellEnd"/>
      <w:r w:rsidRPr="00BD11CA">
        <w:rPr>
          <w:sz w:val="20"/>
          <w:szCs w:val="20"/>
        </w:rPr>
        <w:t xml:space="preserve">, </w:t>
      </w:r>
      <w:proofErr w:type="spellStart"/>
      <w:r w:rsidRPr="00BD11CA">
        <w:rPr>
          <w:sz w:val="20"/>
          <w:szCs w:val="20"/>
        </w:rPr>
        <w:t>utilizată</w:t>
      </w:r>
      <w:proofErr w:type="spellEnd"/>
      <w:r w:rsidRPr="00BD11CA">
        <w:rPr>
          <w:sz w:val="20"/>
          <w:szCs w:val="20"/>
        </w:rPr>
        <w:t xml:space="preserve"> la</w:t>
      </w:r>
      <w:r w:rsidRPr="00BD11CA">
        <w:rPr>
          <w:sz w:val="20"/>
          <w:szCs w:val="20"/>
          <w:lang w:eastAsia="ru-RU"/>
        </w:rPr>
        <w:t xml:space="preserve"> </w:t>
      </w:r>
      <w:proofErr w:type="spellStart"/>
      <w:r w:rsidRPr="00BD11CA">
        <w:rPr>
          <w:sz w:val="20"/>
          <w:szCs w:val="20"/>
          <w:lang w:eastAsia="ru-RU"/>
        </w:rPr>
        <w:t>inițierea</w:t>
      </w:r>
      <w:proofErr w:type="spellEnd"/>
      <w:r w:rsidRPr="00BD11CA">
        <w:rPr>
          <w:sz w:val="20"/>
          <w:szCs w:val="20"/>
          <w:lang w:eastAsia="ru-RU"/>
        </w:rPr>
        <w:t xml:space="preserve"> </w:t>
      </w:r>
      <w:proofErr w:type="spellStart"/>
      <w:r w:rsidRPr="00BD11CA">
        <w:rPr>
          <w:sz w:val="20"/>
          <w:szCs w:val="20"/>
          <w:lang w:eastAsia="ru-RU"/>
        </w:rPr>
        <w:t>şi</w:t>
      </w:r>
      <w:proofErr w:type="spellEnd"/>
      <w:r w:rsidRPr="00BD11CA">
        <w:rPr>
          <w:sz w:val="20"/>
          <w:szCs w:val="20"/>
          <w:lang w:eastAsia="ru-RU"/>
        </w:rPr>
        <w:t xml:space="preserve"> </w:t>
      </w:r>
      <w:proofErr w:type="spellStart"/>
      <w:r w:rsidRPr="00BD11CA">
        <w:rPr>
          <w:sz w:val="20"/>
          <w:szCs w:val="20"/>
          <w:lang w:eastAsia="ru-RU"/>
        </w:rPr>
        <w:t>desfăşurarea</w:t>
      </w:r>
      <w:proofErr w:type="spellEnd"/>
      <w:r w:rsidRPr="00BD11CA">
        <w:rPr>
          <w:sz w:val="20"/>
          <w:szCs w:val="20"/>
          <w:lang w:eastAsia="ru-RU"/>
        </w:rPr>
        <w:t xml:space="preserve"> </w:t>
      </w:r>
      <w:proofErr w:type="spellStart"/>
      <w:r w:rsidRPr="00BD11CA">
        <w:rPr>
          <w:sz w:val="20"/>
          <w:szCs w:val="20"/>
          <w:lang w:eastAsia="ru-RU"/>
        </w:rPr>
        <w:t>procedurilor</w:t>
      </w:r>
      <w:proofErr w:type="spellEnd"/>
      <w:r w:rsidRPr="00BD11CA">
        <w:rPr>
          <w:sz w:val="20"/>
          <w:szCs w:val="20"/>
          <w:lang w:eastAsia="ru-RU"/>
        </w:rPr>
        <w:t xml:space="preserve"> de </w:t>
      </w:r>
      <w:proofErr w:type="spellStart"/>
      <w:r w:rsidRPr="00BD11CA">
        <w:rPr>
          <w:sz w:val="20"/>
          <w:szCs w:val="20"/>
          <w:lang w:eastAsia="ru-RU"/>
        </w:rPr>
        <w:t>achiziţii</w:t>
      </w:r>
      <w:proofErr w:type="spellEnd"/>
      <w:r w:rsidRPr="00BD11CA">
        <w:rPr>
          <w:sz w:val="20"/>
          <w:szCs w:val="20"/>
          <w:lang w:eastAsia="ru-RU"/>
        </w:rPr>
        <w:t xml:space="preserve"> </w:t>
      </w:r>
      <w:proofErr w:type="spellStart"/>
      <w:r w:rsidRPr="00BD11CA">
        <w:rPr>
          <w:sz w:val="20"/>
          <w:szCs w:val="20"/>
          <w:lang w:eastAsia="ru-RU"/>
        </w:rPr>
        <w:t>publice</w:t>
      </w:r>
      <w:proofErr w:type="spellEnd"/>
      <w:r w:rsidRPr="00BD11CA">
        <w:rPr>
          <w:sz w:val="20"/>
          <w:szCs w:val="20"/>
          <w:lang w:eastAsia="ru-RU"/>
        </w:rPr>
        <w:t xml:space="preserve"> de </w:t>
      </w:r>
      <w:proofErr w:type="spellStart"/>
      <w:r w:rsidRPr="00BD11CA">
        <w:rPr>
          <w:sz w:val="20"/>
          <w:szCs w:val="20"/>
          <w:lang w:eastAsia="ru-RU"/>
        </w:rPr>
        <w:t>lucrări</w:t>
      </w:r>
      <w:proofErr w:type="spellEnd"/>
      <w:r w:rsidRPr="00BD11CA">
        <w:rPr>
          <w:sz w:val="20"/>
          <w:szCs w:val="20"/>
          <w:lang w:eastAsia="ru-RU"/>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procedurilor</w:t>
      </w:r>
      <w:proofErr w:type="spellEnd"/>
      <w:r w:rsidRPr="00BD11CA">
        <w:rPr>
          <w:sz w:val="20"/>
          <w:szCs w:val="20"/>
        </w:rPr>
        <w:t xml:space="preserve"> de </w:t>
      </w:r>
      <w:proofErr w:type="spellStart"/>
      <w:r w:rsidRPr="00BD11CA">
        <w:rPr>
          <w:sz w:val="20"/>
          <w:szCs w:val="20"/>
        </w:rPr>
        <w:t>achiziţii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lang w:eastAsia="ru-RU"/>
        </w:rPr>
        <w:t xml:space="preserve">. </w:t>
      </w:r>
      <w:r w:rsidRPr="00BD11CA">
        <w:rPr>
          <w:sz w:val="20"/>
          <w:szCs w:val="20"/>
        </w:rPr>
        <w:t xml:space="preserve">La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achiziţii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achiziţii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iniţiate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desfăşurate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cererea</w:t>
      </w:r>
      <w:proofErr w:type="spellEnd"/>
      <w:r w:rsidRPr="00BD11CA">
        <w:rPr>
          <w:sz w:val="20"/>
          <w:szCs w:val="20"/>
        </w:rPr>
        <w:t xml:space="preserve"> </w:t>
      </w:r>
      <w:proofErr w:type="spellStart"/>
      <w:r w:rsidRPr="00BD11CA">
        <w:rPr>
          <w:sz w:val="20"/>
          <w:szCs w:val="20"/>
        </w:rPr>
        <w:t>ofertelor</w:t>
      </w:r>
      <w:proofErr w:type="spellEnd"/>
      <w:r w:rsidRPr="00BD11CA">
        <w:rPr>
          <w:sz w:val="20"/>
          <w:szCs w:val="20"/>
        </w:rPr>
        <w:t xml:space="preserve"> de </w:t>
      </w:r>
      <w:proofErr w:type="spellStart"/>
      <w:r w:rsidRPr="00BD11CA">
        <w:rPr>
          <w:sz w:val="20"/>
          <w:szCs w:val="20"/>
        </w:rPr>
        <w:t>preţuri</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achiziţiile</w:t>
      </w:r>
      <w:proofErr w:type="spellEnd"/>
      <w:r w:rsidRPr="00BD11CA">
        <w:rPr>
          <w:sz w:val="20"/>
          <w:szCs w:val="20"/>
        </w:rPr>
        <w:t xml:space="preserve"> de </w:t>
      </w:r>
      <w:proofErr w:type="spellStart"/>
      <w:r w:rsidRPr="00BD11CA">
        <w:rPr>
          <w:sz w:val="20"/>
          <w:szCs w:val="20"/>
        </w:rPr>
        <w:t>valoare</w:t>
      </w:r>
      <w:proofErr w:type="spellEnd"/>
      <w:r w:rsidRPr="00BD11CA">
        <w:rPr>
          <w:sz w:val="20"/>
          <w:szCs w:val="20"/>
        </w:rPr>
        <w:t xml:space="preserve"> </w:t>
      </w:r>
      <w:proofErr w:type="spellStart"/>
      <w:r w:rsidRPr="00BD11CA">
        <w:rPr>
          <w:sz w:val="20"/>
          <w:szCs w:val="20"/>
        </w:rPr>
        <w:t>mică</w:t>
      </w:r>
      <w:proofErr w:type="spellEnd"/>
      <w:r w:rsidRPr="00BD11CA">
        <w:rPr>
          <w:sz w:val="20"/>
          <w:szCs w:val="20"/>
        </w:rPr>
        <w:t xml:space="preserve">, </w:t>
      </w:r>
      <w:proofErr w:type="spellStart"/>
      <w:r w:rsidRPr="00BD11CA">
        <w:rPr>
          <w:sz w:val="20"/>
          <w:szCs w:val="20"/>
        </w:rPr>
        <w:t>autorităţile</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pot </w:t>
      </w:r>
      <w:proofErr w:type="spellStart"/>
      <w:r w:rsidRPr="00BD11CA">
        <w:rPr>
          <w:sz w:val="20"/>
          <w:szCs w:val="20"/>
        </w:rPr>
        <w:t>simplifica</w:t>
      </w:r>
      <w:proofErr w:type="spellEnd"/>
      <w:r w:rsidRPr="00BD11CA">
        <w:rPr>
          <w:sz w:val="20"/>
          <w:szCs w:val="20"/>
        </w:rPr>
        <w:t xml:space="preserve"> </w:t>
      </w:r>
      <w:proofErr w:type="spellStart"/>
      <w:r w:rsidRPr="00BD11CA">
        <w:rPr>
          <w:sz w:val="20"/>
          <w:szCs w:val="20"/>
        </w:rPr>
        <w:t>formularele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dependenţă</w:t>
      </w:r>
      <w:proofErr w:type="spellEnd"/>
      <w:r w:rsidRPr="00BD11CA">
        <w:rPr>
          <w:sz w:val="20"/>
          <w:szCs w:val="20"/>
        </w:rPr>
        <w:t xml:space="preserve"> de </w:t>
      </w:r>
      <w:proofErr w:type="spellStart"/>
      <w:r w:rsidRPr="00BD11CA">
        <w:rPr>
          <w:sz w:val="20"/>
          <w:szCs w:val="20"/>
        </w:rPr>
        <w:t>complexitatea</w:t>
      </w:r>
      <w:proofErr w:type="spellEnd"/>
      <w:r w:rsidRPr="00BD11CA">
        <w:rPr>
          <w:sz w:val="20"/>
          <w:szCs w:val="20"/>
        </w:rPr>
        <w:t xml:space="preserve"> </w:t>
      </w:r>
      <w:proofErr w:type="spellStart"/>
      <w:r w:rsidRPr="00BD11CA">
        <w:rPr>
          <w:sz w:val="20"/>
          <w:szCs w:val="20"/>
        </w:rPr>
        <w:t>achiziţiei</w:t>
      </w:r>
      <w:proofErr w:type="spellEnd"/>
      <w:r w:rsidRPr="00BD11CA">
        <w:rPr>
          <w:sz w:val="20"/>
          <w:szCs w:val="20"/>
        </w:rPr>
        <w:t>.</w:t>
      </w:r>
    </w:p>
    <w:p w14:paraId="68B47F6F"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proofErr w:type="spellStart"/>
      <w:r w:rsidRPr="00BD11CA">
        <w:rPr>
          <w:bCs/>
          <w:color w:val="000000"/>
          <w:sz w:val="20"/>
          <w:szCs w:val="20"/>
        </w:rPr>
        <w:t>Prezenta</w:t>
      </w:r>
      <w:proofErr w:type="spellEnd"/>
      <w:r w:rsidRPr="00BD11CA">
        <w:rPr>
          <w:bCs/>
          <w:color w:val="000000"/>
          <w:sz w:val="20"/>
          <w:szCs w:val="20"/>
        </w:rPr>
        <w:t xml:space="preserve"> </w:t>
      </w:r>
      <w:proofErr w:type="spellStart"/>
      <w:r w:rsidRPr="00BD11CA">
        <w:rPr>
          <w:bCs/>
          <w:color w:val="000000"/>
          <w:sz w:val="20"/>
          <w:szCs w:val="20"/>
        </w:rPr>
        <w:t>Documentație</w:t>
      </w:r>
      <w:proofErr w:type="spellEnd"/>
      <w:r w:rsidRPr="00BD11CA">
        <w:rPr>
          <w:bCs/>
          <w:color w:val="000000"/>
          <w:sz w:val="20"/>
          <w:szCs w:val="20"/>
        </w:rPr>
        <w:t xml:space="preserve"> </w:t>
      </w:r>
      <w:proofErr w:type="spellStart"/>
      <w:r w:rsidRPr="00BD11CA">
        <w:rPr>
          <w:bCs/>
          <w:color w:val="000000"/>
          <w:sz w:val="20"/>
          <w:szCs w:val="20"/>
        </w:rPr>
        <w:t>conține</w:t>
      </w:r>
      <w:proofErr w:type="spellEnd"/>
      <w:r w:rsidRPr="00BD11CA">
        <w:rPr>
          <w:bCs/>
          <w:color w:val="000000"/>
          <w:sz w:val="20"/>
          <w:szCs w:val="20"/>
        </w:rPr>
        <w:t xml:space="preserve"> </w:t>
      </w:r>
      <w:proofErr w:type="spellStart"/>
      <w:r w:rsidRPr="00BD11CA">
        <w:rPr>
          <w:bCs/>
          <w:color w:val="000000"/>
          <w:sz w:val="20"/>
          <w:szCs w:val="20"/>
        </w:rPr>
        <w:t>anexe</w:t>
      </w:r>
      <w:proofErr w:type="spellEnd"/>
      <w:r w:rsidRPr="00BD11CA">
        <w:rPr>
          <w:bCs/>
          <w:color w:val="000000"/>
          <w:sz w:val="20"/>
          <w:szCs w:val="20"/>
        </w:rPr>
        <w:t xml:space="preserve"> destinate </w:t>
      </w:r>
      <w:proofErr w:type="spellStart"/>
      <w:r w:rsidRPr="00BD11CA">
        <w:rPr>
          <w:bCs/>
          <w:color w:val="000000"/>
          <w:sz w:val="20"/>
          <w:szCs w:val="20"/>
        </w:rPr>
        <w:t>inițierii</w:t>
      </w:r>
      <w:proofErr w:type="spellEnd"/>
      <w:r w:rsidRPr="00BD11CA">
        <w:rPr>
          <w:bCs/>
          <w:color w:val="000000"/>
          <w:sz w:val="20"/>
          <w:szCs w:val="20"/>
        </w:rPr>
        <w:t xml:space="preserve">, </w:t>
      </w:r>
      <w:proofErr w:type="spellStart"/>
      <w:r w:rsidRPr="00BD11CA">
        <w:rPr>
          <w:bCs/>
          <w:color w:val="000000"/>
          <w:sz w:val="20"/>
          <w:szCs w:val="20"/>
        </w:rPr>
        <w:t>publicării</w:t>
      </w:r>
      <w:proofErr w:type="spellEnd"/>
      <w:r w:rsidRPr="00BD11CA">
        <w:rPr>
          <w:bCs/>
          <w:color w:val="000000"/>
          <w:sz w:val="20"/>
          <w:szCs w:val="20"/>
        </w:rPr>
        <w:t xml:space="preserve">, </w:t>
      </w:r>
      <w:proofErr w:type="spellStart"/>
      <w:r w:rsidRPr="00BD11CA">
        <w:rPr>
          <w:bCs/>
          <w:color w:val="000000"/>
          <w:sz w:val="20"/>
          <w:szCs w:val="20"/>
        </w:rPr>
        <w:t>atribuirii</w:t>
      </w:r>
      <w:proofErr w:type="spellEnd"/>
      <w:r w:rsidRPr="00BD11CA">
        <w:rPr>
          <w:bCs/>
          <w:color w:val="000000"/>
          <w:sz w:val="20"/>
          <w:szCs w:val="20"/>
        </w:rPr>
        <w:t xml:space="preserve"> </w:t>
      </w:r>
      <w:proofErr w:type="spellStart"/>
      <w:r w:rsidRPr="00BD11CA">
        <w:rPr>
          <w:bCs/>
          <w:color w:val="000000"/>
          <w:sz w:val="20"/>
          <w:szCs w:val="20"/>
        </w:rPr>
        <w:t>și</w:t>
      </w:r>
      <w:proofErr w:type="spellEnd"/>
      <w:r w:rsidRPr="00BD11CA">
        <w:rPr>
          <w:bCs/>
          <w:color w:val="000000"/>
          <w:sz w:val="20"/>
          <w:szCs w:val="20"/>
        </w:rPr>
        <w:t xml:space="preserve"> </w:t>
      </w:r>
      <w:proofErr w:type="spellStart"/>
      <w:r w:rsidRPr="00BD11CA">
        <w:rPr>
          <w:bCs/>
          <w:color w:val="000000"/>
          <w:sz w:val="20"/>
          <w:szCs w:val="20"/>
        </w:rPr>
        <w:t>modificării</w:t>
      </w:r>
      <w:proofErr w:type="spellEnd"/>
      <w:r w:rsidRPr="00BD11CA">
        <w:rPr>
          <w:bCs/>
          <w:color w:val="000000"/>
          <w:sz w:val="20"/>
          <w:szCs w:val="20"/>
        </w:rPr>
        <w:t xml:space="preserve"> </w:t>
      </w:r>
      <w:proofErr w:type="spellStart"/>
      <w:r w:rsidRPr="00BD11CA">
        <w:rPr>
          <w:bCs/>
          <w:color w:val="000000"/>
          <w:sz w:val="20"/>
          <w:szCs w:val="20"/>
        </w:rPr>
        <w:t>procedurilor</w:t>
      </w:r>
      <w:proofErr w:type="spellEnd"/>
      <w:r w:rsidRPr="00BD11CA">
        <w:rPr>
          <w:bCs/>
          <w:color w:val="000000"/>
          <w:sz w:val="20"/>
          <w:szCs w:val="20"/>
        </w:rPr>
        <w:t xml:space="preserve"> de </w:t>
      </w:r>
      <w:proofErr w:type="spellStart"/>
      <w:r w:rsidRPr="00BD11CA">
        <w:rPr>
          <w:bCs/>
          <w:color w:val="000000"/>
          <w:sz w:val="20"/>
          <w:szCs w:val="20"/>
        </w:rPr>
        <w:t>achiziții</w:t>
      </w:r>
      <w:proofErr w:type="spellEnd"/>
      <w:r w:rsidRPr="00BD11CA">
        <w:rPr>
          <w:bCs/>
          <w:color w:val="000000"/>
          <w:sz w:val="20"/>
          <w:szCs w:val="20"/>
        </w:rPr>
        <w:t xml:space="preserve"> </w:t>
      </w:r>
      <w:proofErr w:type="spellStart"/>
      <w:r w:rsidRPr="00BD11CA">
        <w:rPr>
          <w:bCs/>
          <w:color w:val="000000"/>
          <w:sz w:val="20"/>
          <w:szCs w:val="20"/>
        </w:rPr>
        <w:t>publice</w:t>
      </w:r>
      <w:proofErr w:type="spellEnd"/>
      <w:r w:rsidRPr="00BD11CA">
        <w:rPr>
          <w:bCs/>
          <w:color w:val="000000"/>
          <w:sz w:val="20"/>
          <w:szCs w:val="20"/>
        </w:rPr>
        <w:t xml:space="preserve">, precum </w:t>
      </w:r>
      <w:proofErr w:type="spellStart"/>
      <w:r w:rsidRPr="00BD11CA">
        <w:rPr>
          <w:bCs/>
          <w:color w:val="000000"/>
          <w:sz w:val="20"/>
          <w:szCs w:val="20"/>
        </w:rPr>
        <w:t>și</w:t>
      </w:r>
      <w:proofErr w:type="spellEnd"/>
      <w:r w:rsidRPr="00BD11CA">
        <w:rPr>
          <w:bCs/>
          <w:color w:val="000000"/>
          <w:sz w:val="20"/>
          <w:szCs w:val="20"/>
        </w:rPr>
        <w:t xml:space="preserve"> destinate </w:t>
      </w:r>
      <w:proofErr w:type="spellStart"/>
      <w:r w:rsidRPr="00BD11CA">
        <w:rPr>
          <w:bCs/>
          <w:color w:val="000000"/>
          <w:sz w:val="20"/>
          <w:szCs w:val="20"/>
        </w:rPr>
        <w:t>să</w:t>
      </w:r>
      <w:proofErr w:type="spellEnd"/>
      <w:r w:rsidRPr="00BD11CA">
        <w:rPr>
          <w:bCs/>
          <w:color w:val="000000"/>
          <w:sz w:val="20"/>
          <w:szCs w:val="20"/>
        </w:rPr>
        <w:t xml:space="preserve"> </w:t>
      </w:r>
      <w:proofErr w:type="spellStart"/>
      <w:r w:rsidRPr="00BD11CA">
        <w:rPr>
          <w:bCs/>
          <w:color w:val="000000"/>
          <w:sz w:val="20"/>
          <w:szCs w:val="20"/>
        </w:rPr>
        <w:t>faciliteze</w:t>
      </w:r>
      <w:proofErr w:type="spellEnd"/>
      <w:r w:rsidRPr="00BD11CA">
        <w:rPr>
          <w:bCs/>
          <w:color w:val="000000"/>
          <w:sz w:val="20"/>
          <w:szCs w:val="20"/>
        </w:rPr>
        <w:t xml:space="preserve"> </w:t>
      </w:r>
      <w:proofErr w:type="spellStart"/>
      <w:r w:rsidRPr="00BD11CA">
        <w:rPr>
          <w:bCs/>
          <w:color w:val="000000"/>
          <w:sz w:val="20"/>
          <w:szCs w:val="20"/>
        </w:rPr>
        <w:t>elaborarea</w:t>
      </w:r>
      <w:proofErr w:type="spellEnd"/>
      <w:r w:rsidRPr="00BD11CA">
        <w:rPr>
          <w:bCs/>
          <w:color w:val="000000"/>
          <w:sz w:val="20"/>
          <w:szCs w:val="20"/>
        </w:rPr>
        <w:t xml:space="preserve"> </w:t>
      </w:r>
      <w:proofErr w:type="spellStart"/>
      <w:r w:rsidRPr="00BD11CA">
        <w:rPr>
          <w:bCs/>
          <w:color w:val="000000"/>
          <w:sz w:val="20"/>
          <w:szCs w:val="20"/>
        </w:rPr>
        <w:t>și</w:t>
      </w:r>
      <w:proofErr w:type="spellEnd"/>
      <w:r w:rsidRPr="00BD11CA">
        <w:rPr>
          <w:bCs/>
          <w:color w:val="000000"/>
          <w:sz w:val="20"/>
          <w:szCs w:val="20"/>
        </w:rPr>
        <w:t xml:space="preserve"> </w:t>
      </w:r>
      <w:proofErr w:type="spellStart"/>
      <w:r w:rsidRPr="00BD11CA">
        <w:rPr>
          <w:bCs/>
          <w:color w:val="000000"/>
          <w:sz w:val="20"/>
          <w:szCs w:val="20"/>
        </w:rPr>
        <w:t>prezentarea</w:t>
      </w:r>
      <w:proofErr w:type="spellEnd"/>
      <w:r w:rsidRPr="00BD11CA">
        <w:rPr>
          <w:bCs/>
          <w:color w:val="000000"/>
          <w:sz w:val="20"/>
          <w:szCs w:val="20"/>
        </w:rPr>
        <w:t xml:space="preserve"> </w:t>
      </w:r>
      <w:proofErr w:type="spellStart"/>
      <w:r w:rsidRPr="00BD11CA">
        <w:rPr>
          <w:bCs/>
          <w:color w:val="000000"/>
          <w:sz w:val="20"/>
          <w:szCs w:val="20"/>
        </w:rPr>
        <w:t>ofertei</w:t>
      </w:r>
      <w:proofErr w:type="spellEnd"/>
      <w:r w:rsidRPr="00BD11CA">
        <w:rPr>
          <w:bCs/>
          <w:color w:val="000000"/>
          <w:sz w:val="20"/>
          <w:szCs w:val="20"/>
        </w:rPr>
        <w:t xml:space="preserve">, </w:t>
      </w:r>
      <w:proofErr w:type="spellStart"/>
      <w:r w:rsidRPr="00BD11CA">
        <w:rPr>
          <w:bCs/>
          <w:color w:val="000000"/>
          <w:sz w:val="20"/>
          <w:szCs w:val="20"/>
        </w:rPr>
        <w:t>şi</w:t>
      </w:r>
      <w:proofErr w:type="spellEnd"/>
      <w:r w:rsidRPr="00BD11CA">
        <w:rPr>
          <w:bCs/>
          <w:color w:val="000000"/>
          <w:sz w:val="20"/>
          <w:szCs w:val="20"/>
        </w:rPr>
        <w:t xml:space="preserve"> a </w:t>
      </w:r>
      <w:proofErr w:type="spellStart"/>
      <w:r w:rsidRPr="00BD11CA">
        <w:rPr>
          <w:bCs/>
          <w:color w:val="000000"/>
          <w:sz w:val="20"/>
          <w:szCs w:val="20"/>
        </w:rPr>
        <w:t>documentelor</w:t>
      </w:r>
      <w:proofErr w:type="spellEnd"/>
      <w:r w:rsidRPr="00BD11CA">
        <w:rPr>
          <w:bCs/>
          <w:color w:val="000000"/>
          <w:sz w:val="20"/>
          <w:szCs w:val="20"/>
        </w:rPr>
        <w:t xml:space="preserve"> care </w:t>
      </w:r>
      <w:proofErr w:type="spellStart"/>
      <w:r w:rsidRPr="00BD11CA">
        <w:rPr>
          <w:bCs/>
          <w:color w:val="000000"/>
          <w:sz w:val="20"/>
          <w:szCs w:val="20"/>
        </w:rPr>
        <w:t>să</w:t>
      </w:r>
      <w:proofErr w:type="spellEnd"/>
      <w:r w:rsidRPr="00BD11CA">
        <w:rPr>
          <w:bCs/>
          <w:color w:val="000000"/>
          <w:sz w:val="20"/>
          <w:szCs w:val="20"/>
        </w:rPr>
        <w:t xml:space="preserve"> </w:t>
      </w:r>
      <w:proofErr w:type="spellStart"/>
      <w:r w:rsidRPr="00BD11CA">
        <w:rPr>
          <w:bCs/>
          <w:color w:val="000000"/>
          <w:sz w:val="20"/>
          <w:szCs w:val="20"/>
        </w:rPr>
        <w:t>permită</w:t>
      </w:r>
      <w:proofErr w:type="spellEnd"/>
      <w:r w:rsidRPr="00BD11CA">
        <w:rPr>
          <w:bCs/>
          <w:color w:val="000000"/>
          <w:sz w:val="20"/>
          <w:szCs w:val="20"/>
        </w:rPr>
        <w:t xml:space="preserve"> </w:t>
      </w:r>
      <w:proofErr w:type="spellStart"/>
      <w:r w:rsidRPr="00BD11CA">
        <w:rPr>
          <w:bCs/>
          <w:color w:val="000000"/>
          <w:sz w:val="20"/>
          <w:szCs w:val="20"/>
        </w:rPr>
        <w:t>grupului</w:t>
      </w:r>
      <w:proofErr w:type="spellEnd"/>
      <w:r w:rsidRPr="00BD11CA">
        <w:rPr>
          <w:bCs/>
          <w:color w:val="000000"/>
          <w:sz w:val="20"/>
          <w:szCs w:val="20"/>
        </w:rPr>
        <w:t xml:space="preserve"> de </w:t>
      </w:r>
      <w:proofErr w:type="spellStart"/>
      <w:r w:rsidRPr="00BD11CA">
        <w:rPr>
          <w:bCs/>
          <w:color w:val="000000"/>
          <w:sz w:val="20"/>
          <w:szCs w:val="20"/>
        </w:rPr>
        <w:t>lucru</w:t>
      </w:r>
      <w:proofErr w:type="spellEnd"/>
      <w:r w:rsidRPr="00BD11CA">
        <w:rPr>
          <w:bCs/>
          <w:color w:val="000000"/>
          <w:sz w:val="20"/>
          <w:szCs w:val="20"/>
        </w:rPr>
        <w:t xml:space="preserve"> </w:t>
      </w:r>
      <w:proofErr w:type="spellStart"/>
      <w:r w:rsidRPr="00BD11CA">
        <w:rPr>
          <w:bCs/>
          <w:color w:val="000000"/>
          <w:sz w:val="20"/>
          <w:szCs w:val="20"/>
        </w:rPr>
        <w:t>examinarea</w:t>
      </w:r>
      <w:proofErr w:type="spellEnd"/>
      <w:r w:rsidRPr="00BD11CA">
        <w:rPr>
          <w:bCs/>
          <w:color w:val="000000"/>
          <w:sz w:val="20"/>
          <w:szCs w:val="20"/>
        </w:rPr>
        <w:t xml:space="preserve"> </w:t>
      </w:r>
      <w:proofErr w:type="spellStart"/>
      <w:r w:rsidRPr="00BD11CA">
        <w:rPr>
          <w:bCs/>
          <w:color w:val="000000"/>
          <w:sz w:val="20"/>
          <w:szCs w:val="20"/>
        </w:rPr>
        <w:t>şi</w:t>
      </w:r>
      <w:proofErr w:type="spellEnd"/>
      <w:r w:rsidRPr="00BD11CA">
        <w:rPr>
          <w:bCs/>
          <w:color w:val="000000"/>
          <w:sz w:val="20"/>
          <w:szCs w:val="20"/>
        </w:rPr>
        <w:t xml:space="preserve"> </w:t>
      </w:r>
      <w:proofErr w:type="spellStart"/>
      <w:r w:rsidRPr="00BD11CA">
        <w:rPr>
          <w:bCs/>
          <w:color w:val="000000"/>
          <w:sz w:val="20"/>
          <w:szCs w:val="20"/>
        </w:rPr>
        <w:t>evaluarea</w:t>
      </w:r>
      <w:proofErr w:type="spellEnd"/>
      <w:r w:rsidRPr="00BD11CA">
        <w:rPr>
          <w:bCs/>
          <w:color w:val="000000"/>
          <w:sz w:val="20"/>
          <w:szCs w:val="20"/>
        </w:rPr>
        <w:t xml:space="preserve"> </w:t>
      </w:r>
      <w:proofErr w:type="spellStart"/>
      <w:r w:rsidRPr="00BD11CA">
        <w:rPr>
          <w:bCs/>
          <w:color w:val="000000"/>
          <w:sz w:val="20"/>
          <w:szCs w:val="20"/>
        </w:rPr>
        <w:t>tuturor</w:t>
      </w:r>
      <w:proofErr w:type="spellEnd"/>
      <w:r w:rsidRPr="00BD11CA">
        <w:rPr>
          <w:bCs/>
          <w:color w:val="000000"/>
          <w:sz w:val="20"/>
          <w:szCs w:val="20"/>
        </w:rPr>
        <w:t xml:space="preserve"> </w:t>
      </w:r>
      <w:proofErr w:type="spellStart"/>
      <w:r w:rsidRPr="00BD11CA">
        <w:rPr>
          <w:bCs/>
          <w:color w:val="000000"/>
          <w:sz w:val="20"/>
          <w:szCs w:val="20"/>
        </w:rPr>
        <w:t>ofertelor</w:t>
      </w:r>
      <w:proofErr w:type="spellEnd"/>
      <w:r w:rsidRPr="00BD11CA">
        <w:rPr>
          <w:bCs/>
          <w:color w:val="000000"/>
          <w:sz w:val="20"/>
          <w:szCs w:val="20"/>
        </w:rPr>
        <w:t xml:space="preserve"> </w:t>
      </w:r>
      <w:proofErr w:type="spellStart"/>
      <w:r w:rsidRPr="00BD11CA">
        <w:rPr>
          <w:bCs/>
          <w:color w:val="000000"/>
          <w:sz w:val="20"/>
          <w:szCs w:val="20"/>
        </w:rPr>
        <w:t>depuse</w:t>
      </w:r>
      <w:proofErr w:type="spellEnd"/>
      <w:r w:rsidRPr="00BD11CA">
        <w:rPr>
          <w:bCs/>
          <w:color w:val="000000"/>
          <w:sz w:val="20"/>
          <w:szCs w:val="20"/>
        </w:rPr>
        <w:t xml:space="preserve">, </w:t>
      </w:r>
      <w:proofErr w:type="spellStart"/>
      <w:r w:rsidRPr="00BD11CA">
        <w:rPr>
          <w:color w:val="000000" w:themeColor="text1"/>
          <w:sz w:val="20"/>
          <w:szCs w:val="20"/>
        </w:rPr>
        <w:t>după</w:t>
      </w:r>
      <w:proofErr w:type="spellEnd"/>
      <w:r w:rsidRPr="00BD11CA">
        <w:rPr>
          <w:color w:val="000000" w:themeColor="text1"/>
          <w:sz w:val="20"/>
          <w:szCs w:val="20"/>
        </w:rPr>
        <w:t xml:space="preserve"> cum </w:t>
      </w:r>
      <w:proofErr w:type="spellStart"/>
      <w:r w:rsidRPr="00BD11CA">
        <w:rPr>
          <w:color w:val="000000" w:themeColor="text1"/>
          <w:sz w:val="20"/>
          <w:szCs w:val="20"/>
        </w:rPr>
        <w:t>urmează</w:t>
      </w:r>
      <w:proofErr w:type="spellEnd"/>
      <w:r w:rsidRPr="00BD11CA">
        <w:rPr>
          <w:color w:val="000000" w:themeColor="text1"/>
          <w:sz w:val="20"/>
          <w:szCs w:val="20"/>
        </w:rPr>
        <w:t xml:space="preserve">:     </w:t>
      </w:r>
    </w:p>
    <w:p w14:paraId="6F89C021" w14:textId="77777777" w:rsidR="00FF0677" w:rsidRPr="00BD11CA"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proofErr w:type="spellStart"/>
      <w:r w:rsidRPr="00BD11CA">
        <w:rPr>
          <w:sz w:val="20"/>
          <w:szCs w:val="20"/>
        </w:rPr>
        <w:t>Anunț</w:t>
      </w:r>
      <w:proofErr w:type="spellEnd"/>
      <w:r w:rsidRPr="00BD11CA">
        <w:rPr>
          <w:sz w:val="20"/>
          <w:szCs w:val="20"/>
        </w:rPr>
        <w:t xml:space="preserve"> de </w:t>
      </w:r>
      <w:proofErr w:type="spellStart"/>
      <w:r w:rsidRPr="00BD11CA">
        <w:rPr>
          <w:sz w:val="20"/>
          <w:szCs w:val="20"/>
        </w:rPr>
        <w:t>intenție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nr.1);</w:t>
      </w:r>
    </w:p>
    <w:p w14:paraId="129CA708" w14:textId="77777777" w:rsidR="00FF0677" w:rsidRPr="00BD11CA" w:rsidRDefault="00FF0677" w:rsidP="00244169">
      <w:pPr>
        <w:pStyle w:val="a"/>
        <w:numPr>
          <w:ilvl w:val="0"/>
          <w:numId w:val="23"/>
        </w:numPr>
        <w:tabs>
          <w:tab w:val="clear" w:pos="1134"/>
          <w:tab w:val="left" w:pos="-284"/>
          <w:tab w:val="left" w:pos="284"/>
          <w:tab w:val="left" w:pos="426"/>
        </w:tabs>
        <w:ind w:left="-284" w:firstLine="284"/>
        <w:rPr>
          <w:sz w:val="20"/>
          <w:szCs w:val="20"/>
        </w:rPr>
      </w:pPr>
      <w:r w:rsidRPr="00BD11CA">
        <w:rPr>
          <w:sz w:val="20"/>
          <w:szCs w:val="20"/>
        </w:rPr>
        <w:t xml:space="preserve">  </w:t>
      </w:r>
      <w:proofErr w:type="spellStart"/>
      <w:r w:rsidRPr="00BD11CA">
        <w:rPr>
          <w:sz w:val="20"/>
          <w:szCs w:val="20"/>
        </w:rPr>
        <w:t>Anunț</w:t>
      </w:r>
      <w:proofErr w:type="spellEnd"/>
      <w:r w:rsidRPr="00BD11CA">
        <w:rPr>
          <w:sz w:val="20"/>
          <w:szCs w:val="20"/>
        </w:rPr>
        <w:t xml:space="preserve"> de </w:t>
      </w:r>
      <w:proofErr w:type="spellStart"/>
      <w:r w:rsidRPr="00BD11CA">
        <w:rPr>
          <w:sz w:val="20"/>
          <w:szCs w:val="20"/>
        </w:rPr>
        <w:t>participare</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preselecție</w:t>
      </w:r>
      <w:proofErr w:type="spellEnd"/>
      <w:r w:rsidRPr="00BD11CA">
        <w:rPr>
          <w:sz w:val="20"/>
          <w:szCs w:val="20"/>
        </w:rPr>
        <w:t>/</w:t>
      </w:r>
      <w:proofErr w:type="spellStart"/>
      <w:r w:rsidRPr="00BD11CA">
        <w:rPr>
          <w:sz w:val="20"/>
          <w:szCs w:val="20"/>
        </w:rPr>
        <w:t>procedurile</w:t>
      </w:r>
      <w:proofErr w:type="spellEnd"/>
      <w:r w:rsidRPr="00BD11CA">
        <w:rPr>
          <w:sz w:val="20"/>
          <w:szCs w:val="20"/>
        </w:rPr>
        <w:t xml:space="preserve"> </w:t>
      </w:r>
      <w:proofErr w:type="spellStart"/>
      <w:r w:rsidRPr="00BD11CA">
        <w:rPr>
          <w:sz w:val="20"/>
          <w:szCs w:val="20"/>
        </w:rPr>
        <w:t>negociate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w:t>
      </w:r>
    </w:p>
    <w:p w14:paraId="1EC086E5"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Invitație</w:t>
      </w:r>
      <w:proofErr w:type="spellEnd"/>
      <w:r w:rsidRPr="00BD11CA">
        <w:rPr>
          <w:sz w:val="20"/>
          <w:szCs w:val="20"/>
        </w:rPr>
        <w:t xml:space="preserve"> de </w:t>
      </w:r>
      <w:proofErr w:type="spellStart"/>
      <w:r w:rsidRPr="00BD11CA">
        <w:rPr>
          <w:sz w:val="20"/>
          <w:szCs w:val="20"/>
        </w:rPr>
        <w:t>participare</w:t>
      </w:r>
      <w:proofErr w:type="spellEnd"/>
      <w:r w:rsidRPr="00BD11CA">
        <w:rPr>
          <w:sz w:val="20"/>
          <w:szCs w:val="20"/>
        </w:rPr>
        <w:t xml:space="preserve"> la </w:t>
      </w:r>
      <w:proofErr w:type="spellStart"/>
      <w:r w:rsidRPr="00BD11CA">
        <w:rPr>
          <w:sz w:val="20"/>
          <w:szCs w:val="20"/>
        </w:rPr>
        <w:t>etapele</w:t>
      </w:r>
      <w:proofErr w:type="spellEnd"/>
      <w:r w:rsidRPr="00BD11CA">
        <w:rPr>
          <w:sz w:val="20"/>
          <w:szCs w:val="20"/>
        </w:rPr>
        <w:t xml:space="preserve"> de </w:t>
      </w:r>
      <w:proofErr w:type="spellStart"/>
      <w:r w:rsidRPr="00BD11CA">
        <w:rPr>
          <w:sz w:val="20"/>
          <w:szCs w:val="20"/>
        </w:rPr>
        <w:t>preselecție</w:t>
      </w:r>
      <w:proofErr w:type="spellEnd"/>
      <w:r w:rsidRPr="00BD11CA">
        <w:rPr>
          <w:sz w:val="20"/>
          <w:szCs w:val="20"/>
        </w:rPr>
        <w:t xml:space="preserve">/la </w:t>
      </w:r>
      <w:proofErr w:type="spellStart"/>
      <w:r w:rsidRPr="00BD11CA">
        <w:rPr>
          <w:sz w:val="20"/>
          <w:szCs w:val="20"/>
        </w:rPr>
        <w:t>procedurile</w:t>
      </w:r>
      <w:proofErr w:type="spellEnd"/>
      <w:r w:rsidRPr="00BD11CA">
        <w:rPr>
          <w:sz w:val="20"/>
          <w:szCs w:val="20"/>
        </w:rPr>
        <w:t xml:space="preserve"> </w:t>
      </w:r>
      <w:proofErr w:type="spellStart"/>
      <w:r w:rsidRPr="00BD11CA">
        <w:rPr>
          <w:sz w:val="20"/>
          <w:szCs w:val="20"/>
        </w:rPr>
        <w:t>negociate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3);</w:t>
      </w:r>
    </w:p>
    <w:p w14:paraId="5B03C061"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Proces</w:t>
      </w:r>
      <w:proofErr w:type="spellEnd"/>
      <w:r w:rsidRPr="00BD11CA">
        <w:rPr>
          <w:sz w:val="20"/>
          <w:szCs w:val="20"/>
        </w:rPr>
        <w:t xml:space="preserve">-verbal cu </w:t>
      </w:r>
      <w:proofErr w:type="spellStart"/>
      <w:r w:rsidRPr="00BD11CA">
        <w:rPr>
          <w:sz w:val="20"/>
          <w:szCs w:val="20"/>
        </w:rPr>
        <w:t>privire</w:t>
      </w:r>
      <w:proofErr w:type="spellEnd"/>
      <w:r w:rsidRPr="00BD11CA">
        <w:rPr>
          <w:sz w:val="20"/>
          <w:szCs w:val="20"/>
        </w:rPr>
        <w:t xml:space="preserve"> la </w:t>
      </w:r>
      <w:proofErr w:type="spellStart"/>
      <w:r w:rsidRPr="00BD11CA">
        <w:rPr>
          <w:sz w:val="20"/>
          <w:szCs w:val="20"/>
        </w:rPr>
        <w:t>rezultatele</w:t>
      </w:r>
      <w:proofErr w:type="spellEnd"/>
      <w:r w:rsidRPr="00BD11CA">
        <w:rPr>
          <w:sz w:val="20"/>
          <w:szCs w:val="20"/>
        </w:rPr>
        <w:t xml:space="preserve"> </w:t>
      </w:r>
      <w:proofErr w:type="spellStart"/>
      <w:r w:rsidRPr="00BD11CA">
        <w:rPr>
          <w:sz w:val="20"/>
          <w:szCs w:val="20"/>
        </w:rPr>
        <w:t>preselecției</w:t>
      </w:r>
      <w:proofErr w:type="spellEnd"/>
      <w:r w:rsidRPr="00BD11CA">
        <w:rPr>
          <w:sz w:val="20"/>
          <w:szCs w:val="20"/>
        </w:rPr>
        <w:t xml:space="preserve"> </w:t>
      </w:r>
      <w:proofErr w:type="spellStart"/>
      <w:r w:rsidRPr="00BD11CA">
        <w:rPr>
          <w:sz w:val="20"/>
          <w:szCs w:val="20"/>
        </w:rPr>
        <w:t>candidaților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4);</w:t>
      </w:r>
    </w:p>
    <w:p w14:paraId="39F82421"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Anunț</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5);</w:t>
      </w:r>
    </w:p>
    <w:p w14:paraId="7F8EC620"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Anunț</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modificarea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w:t>
      </w:r>
      <w:proofErr w:type="spellStart"/>
      <w:r w:rsidRPr="00BD11CA">
        <w:rPr>
          <w:sz w:val="20"/>
          <w:szCs w:val="20"/>
        </w:rPr>
        <w:t>acordului-cadru</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6);</w:t>
      </w:r>
    </w:p>
    <w:p w14:paraId="2353A60C" w14:textId="77777777"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 xml:space="preserve">Cerere de </w:t>
      </w:r>
      <w:proofErr w:type="spellStart"/>
      <w:r w:rsidRPr="00BD11CA">
        <w:rPr>
          <w:sz w:val="20"/>
          <w:szCs w:val="20"/>
        </w:rPr>
        <w:t>participare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7);</w:t>
      </w:r>
    </w:p>
    <w:p w14:paraId="5B15EDE7"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valabilitatea</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8);</w:t>
      </w:r>
    </w:p>
    <w:p w14:paraId="7354A50F"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Scrisoare</w:t>
      </w:r>
      <w:proofErr w:type="spellEnd"/>
      <w:r w:rsidRPr="00BD11CA">
        <w:rPr>
          <w:sz w:val="20"/>
          <w:szCs w:val="20"/>
        </w:rPr>
        <w:t xml:space="preserve">  de  </w:t>
      </w:r>
      <w:proofErr w:type="spellStart"/>
      <w:r w:rsidRPr="00BD11CA">
        <w:rPr>
          <w:sz w:val="20"/>
          <w:szCs w:val="20"/>
        </w:rPr>
        <w:t>garanţie</w:t>
      </w:r>
      <w:proofErr w:type="spellEnd"/>
      <w:r w:rsidRPr="00BD11CA">
        <w:rPr>
          <w:sz w:val="20"/>
          <w:szCs w:val="20"/>
        </w:rPr>
        <w:t xml:space="preserve">  </w:t>
      </w:r>
      <w:proofErr w:type="spellStart"/>
      <w:r w:rsidRPr="00BD11CA">
        <w:rPr>
          <w:sz w:val="20"/>
          <w:szCs w:val="20"/>
        </w:rPr>
        <w:t>bancară</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9);</w:t>
      </w:r>
    </w:p>
    <w:p w14:paraId="114D311B"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Grafic</w:t>
      </w:r>
      <w:proofErr w:type="spellEnd"/>
      <w:r w:rsidRPr="00BD11CA">
        <w:rPr>
          <w:sz w:val="20"/>
          <w:szCs w:val="20"/>
        </w:rPr>
        <w:t xml:space="preserve"> de </w:t>
      </w:r>
      <w:proofErr w:type="spellStart"/>
      <w:r w:rsidRPr="00BD11CA">
        <w:rPr>
          <w:sz w:val="20"/>
          <w:szCs w:val="20"/>
        </w:rPr>
        <w:t>executare</w:t>
      </w:r>
      <w:proofErr w:type="spellEnd"/>
      <w:r w:rsidRPr="00BD11CA">
        <w:rPr>
          <w:sz w:val="20"/>
          <w:szCs w:val="20"/>
        </w:rPr>
        <w:t xml:space="preserve"> a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10.);</w:t>
      </w:r>
    </w:p>
    <w:p w14:paraId="596187A3"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Grafic</w:t>
      </w:r>
      <w:proofErr w:type="spellEnd"/>
      <w:r w:rsidRPr="00BD11CA">
        <w:rPr>
          <w:sz w:val="20"/>
          <w:szCs w:val="20"/>
        </w:rPr>
        <w:t xml:space="preserve"> de  </w:t>
      </w:r>
      <w:proofErr w:type="spellStart"/>
      <w:r w:rsidRPr="00BD11CA">
        <w:rPr>
          <w:sz w:val="20"/>
          <w:szCs w:val="20"/>
        </w:rPr>
        <w:t>executare</w:t>
      </w:r>
      <w:proofErr w:type="spellEnd"/>
      <w:r w:rsidRPr="00BD11CA">
        <w:rPr>
          <w:sz w:val="20"/>
          <w:szCs w:val="20"/>
        </w:rPr>
        <w:t xml:space="preserve"> a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11);</w:t>
      </w:r>
    </w:p>
    <w:p w14:paraId="0D9D6637"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Declarație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experienţa</w:t>
      </w:r>
      <w:proofErr w:type="spellEnd"/>
      <w:r w:rsidRPr="00BD11CA">
        <w:rPr>
          <w:sz w:val="20"/>
          <w:szCs w:val="20"/>
        </w:rPr>
        <w:t xml:space="preserve"> </w:t>
      </w:r>
      <w:proofErr w:type="spellStart"/>
      <w:r w:rsidRPr="00BD11CA">
        <w:rPr>
          <w:sz w:val="20"/>
          <w:szCs w:val="20"/>
        </w:rPr>
        <w:t>similară</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12);</w:t>
      </w:r>
    </w:p>
    <w:p w14:paraId="6A66F1F8"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Declarație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lista</w:t>
      </w:r>
      <w:proofErr w:type="spellEnd"/>
      <w:r w:rsidRPr="00BD11CA">
        <w:rPr>
          <w:sz w:val="20"/>
          <w:szCs w:val="20"/>
        </w:rPr>
        <w:t xml:space="preserve"> </w:t>
      </w:r>
      <w:proofErr w:type="spellStart"/>
      <w:r w:rsidRPr="00BD11CA">
        <w:rPr>
          <w:sz w:val="20"/>
          <w:szCs w:val="20"/>
        </w:rPr>
        <w:t>principalelor</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ultimul</w:t>
      </w:r>
      <w:proofErr w:type="spellEnd"/>
      <w:r w:rsidRPr="00BD11CA">
        <w:rPr>
          <w:sz w:val="20"/>
          <w:szCs w:val="20"/>
        </w:rPr>
        <w:t xml:space="preserve"> an de </w:t>
      </w:r>
      <w:proofErr w:type="spellStart"/>
      <w:r w:rsidRPr="00BD11CA">
        <w:rPr>
          <w:sz w:val="20"/>
          <w:szCs w:val="20"/>
        </w:rPr>
        <w:t>activitate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13);</w:t>
      </w:r>
    </w:p>
    <w:p w14:paraId="0A5D9475"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dotările</w:t>
      </w:r>
      <w:proofErr w:type="spellEnd"/>
      <w:r w:rsidRPr="00BD11CA">
        <w:rPr>
          <w:sz w:val="20"/>
          <w:szCs w:val="20"/>
        </w:rPr>
        <w:t xml:space="preserve"> </w:t>
      </w:r>
      <w:proofErr w:type="spellStart"/>
      <w:r w:rsidRPr="00BD11CA">
        <w:rPr>
          <w:sz w:val="20"/>
          <w:szCs w:val="20"/>
        </w:rPr>
        <w:t>specifice</w:t>
      </w:r>
      <w:proofErr w:type="spellEnd"/>
      <w:r w:rsidRPr="00BD11CA">
        <w:rPr>
          <w:sz w:val="20"/>
          <w:szCs w:val="20"/>
        </w:rPr>
        <w:t xml:space="preserve">, </w:t>
      </w:r>
      <w:proofErr w:type="spellStart"/>
      <w:r w:rsidRPr="00BD11CA">
        <w:rPr>
          <w:sz w:val="20"/>
          <w:szCs w:val="20"/>
        </w:rPr>
        <w:t>utilajul</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echipamentul</w:t>
      </w:r>
      <w:proofErr w:type="spellEnd"/>
      <w:r w:rsidRPr="00BD11CA">
        <w:rPr>
          <w:sz w:val="20"/>
          <w:szCs w:val="20"/>
        </w:rPr>
        <w:t xml:space="preserve"> </w:t>
      </w:r>
      <w:proofErr w:type="spellStart"/>
      <w:r w:rsidRPr="00BD11CA">
        <w:rPr>
          <w:sz w:val="20"/>
          <w:szCs w:val="20"/>
        </w:rPr>
        <w:t>necesar</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corespunzătoare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14);</w:t>
      </w:r>
    </w:p>
    <w:p w14:paraId="43150C6B"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personalul</w:t>
      </w:r>
      <w:proofErr w:type="spellEnd"/>
      <w:r w:rsidRPr="00BD11CA">
        <w:rPr>
          <w:sz w:val="20"/>
          <w:szCs w:val="20"/>
        </w:rPr>
        <w:t xml:space="preserve"> de </w:t>
      </w:r>
      <w:proofErr w:type="spellStart"/>
      <w:r w:rsidRPr="00BD11CA">
        <w:rPr>
          <w:sz w:val="20"/>
          <w:szCs w:val="20"/>
        </w:rPr>
        <w:t>specialitate</w:t>
      </w:r>
      <w:proofErr w:type="spellEnd"/>
      <w:r w:rsidRPr="00BD11CA">
        <w:rPr>
          <w:sz w:val="20"/>
          <w:szCs w:val="20"/>
        </w:rPr>
        <w:t xml:space="preserve"> </w:t>
      </w:r>
      <w:proofErr w:type="spellStart"/>
      <w:r w:rsidRPr="00BD11CA">
        <w:rPr>
          <w:sz w:val="20"/>
          <w:szCs w:val="20"/>
        </w:rPr>
        <w:t>propus</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implementarea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15);</w:t>
      </w:r>
    </w:p>
    <w:p w14:paraId="198A3C64"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Lista </w:t>
      </w:r>
      <w:proofErr w:type="spellStart"/>
      <w:r w:rsidRPr="00BD11CA">
        <w:rPr>
          <w:sz w:val="20"/>
          <w:szCs w:val="20"/>
        </w:rPr>
        <w:t>subcontractanților</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partea</w:t>
      </w:r>
      <w:proofErr w:type="spellEnd"/>
      <w:r w:rsidRPr="00BD11CA">
        <w:rPr>
          <w:sz w:val="20"/>
          <w:szCs w:val="20"/>
        </w:rPr>
        <w:t>/</w:t>
      </w:r>
      <w:proofErr w:type="spellStart"/>
      <w:r w:rsidRPr="00BD11CA">
        <w:rPr>
          <w:sz w:val="20"/>
          <w:szCs w:val="20"/>
        </w:rPr>
        <w:t>părţile</w:t>
      </w:r>
      <w:proofErr w:type="spellEnd"/>
      <w:r w:rsidRPr="00BD11CA">
        <w:rPr>
          <w:sz w:val="20"/>
          <w:szCs w:val="20"/>
        </w:rPr>
        <w:t xml:space="preserve"> din contract care sunt </w:t>
      </w:r>
      <w:proofErr w:type="spellStart"/>
      <w:r w:rsidRPr="00BD11CA">
        <w:rPr>
          <w:sz w:val="20"/>
          <w:szCs w:val="20"/>
        </w:rPr>
        <w:t>îndeplinite</w:t>
      </w:r>
      <w:proofErr w:type="spellEnd"/>
      <w:r w:rsidRPr="00BD11CA">
        <w:rPr>
          <w:sz w:val="20"/>
          <w:szCs w:val="20"/>
        </w:rPr>
        <w:t xml:space="preserve"> de </w:t>
      </w:r>
      <w:proofErr w:type="spellStart"/>
      <w:r w:rsidRPr="00BD11CA">
        <w:rPr>
          <w:sz w:val="20"/>
          <w:szCs w:val="20"/>
        </w:rPr>
        <w:t>aceştia</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16);</w:t>
      </w:r>
    </w:p>
    <w:p w14:paraId="673B81CC"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asocierea</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17);</w:t>
      </w:r>
    </w:p>
    <w:p w14:paraId="70EF5529"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Angajament</w:t>
      </w:r>
      <w:proofErr w:type="spellEnd"/>
      <w:r w:rsidRPr="00BD11CA">
        <w:rPr>
          <w:sz w:val="20"/>
          <w:szCs w:val="20"/>
        </w:rPr>
        <w:t xml:space="preserve"> </w:t>
      </w:r>
      <w:proofErr w:type="spellStart"/>
      <w:r w:rsidRPr="00BD11CA">
        <w:rPr>
          <w:sz w:val="20"/>
          <w:szCs w:val="20"/>
        </w:rPr>
        <w:t>terţ</w:t>
      </w:r>
      <w:proofErr w:type="spellEnd"/>
      <w:r w:rsidRPr="00BD11CA">
        <w:rPr>
          <w:sz w:val="20"/>
          <w:szCs w:val="20"/>
        </w:rPr>
        <w:t xml:space="preserve"> </w:t>
      </w:r>
      <w:proofErr w:type="spellStart"/>
      <w:r w:rsidRPr="00BD11CA">
        <w:rPr>
          <w:sz w:val="20"/>
          <w:szCs w:val="20"/>
        </w:rPr>
        <w:t>susţinător</w:t>
      </w:r>
      <w:proofErr w:type="spellEnd"/>
      <w:r w:rsidRPr="00BD11CA">
        <w:rPr>
          <w:sz w:val="20"/>
          <w:szCs w:val="20"/>
        </w:rPr>
        <w:t xml:space="preserve"> </w:t>
      </w:r>
      <w:proofErr w:type="spellStart"/>
      <w:r w:rsidRPr="00BD11CA">
        <w:rPr>
          <w:sz w:val="20"/>
          <w:szCs w:val="20"/>
        </w:rPr>
        <w:t>financiar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18);</w:t>
      </w:r>
    </w:p>
    <w:p w14:paraId="28A2EEDF"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Angajament</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susţinerea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a </w:t>
      </w:r>
      <w:proofErr w:type="spellStart"/>
      <w:r w:rsidRPr="00BD11CA">
        <w:rPr>
          <w:sz w:val="20"/>
          <w:szCs w:val="20"/>
        </w:rPr>
        <w:t>ofertantului</w:t>
      </w:r>
      <w:proofErr w:type="spellEnd"/>
      <w:r w:rsidRPr="00BD11CA">
        <w:rPr>
          <w:sz w:val="20"/>
          <w:szCs w:val="20"/>
        </w:rPr>
        <w:t>/</w:t>
      </w:r>
      <w:proofErr w:type="spellStart"/>
      <w:r w:rsidRPr="00BD11CA">
        <w:rPr>
          <w:sz w:val="20"/>
          <w:szCs w:val="20"/>
        </w:rPr>
        <w:t>grupului</w:t>
      </w:r>
      <w:proofErr w:type="spellEnd"/>
      <w:r w:rsidRPr="00BD11CA">
        <w:rPr>
          <w:sz w:val="20"/>
          <w:szCs w:val="20"/>
        </w:rPr>
        <w:t xml:space="preserve"> de </w:t>
      </w:r>
      <w:proofErr w:type="spellStart"/>
      <w:r w:rsidRPr="00BD11CA">
        <w:rPr>
          <w:sz w:val="20"/>
          <w:szCs w:val="20"/>
        </w:rPr>
        <w:t>operatori</w:t>
      </w:r>
      <w:proofErr w:type="spellEnd"/>
      <w:r w:rsidRPr="00BD11CA">
        <w:rPr>
          <w:sz w:val="20"/>
          <w:szCs w:val="20"/>
        </w:rPr>
        <w:t xml:space="preserve"> economici (</w:t>
      </w:r>
      <w:proofErr w:type="spellStart"/>
      <w:r w:rsidRPr="00BD11CA">
        <w:rPr>
          <w:sz w:val="20"/>
          <w:szCs w:val="20"/>
        </w:rPr>
        <w:t>anexa</w:t>
      </w:r>
      <w:proofErr w:type="spellEnd"/>
      <w:r w:rsidRPr="00BD11CA">
        <w:rPr>
          <w:sz w:val="20"/>
          <w:szCs w:val="20"/>
        </w:rPr>
        <w:t xml:space="preserve"> nr. 19);</w:t>
      </w:r>
    </w:p>
    <w:p w14:paraId="0DB2A6EC"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terţ</w:t>
      </w:r>
      <w:proofErr w:type="spellEnd"/>
      <w:r w:rsidRPr="00BD11CA">
        <w:rPr>
          <w:sz w:val="20"/>
          <w:szCs w:val="20"/>
        </w:rPr>
        <w:t xml:space="preserve"> </w:t>
      </w:r>
      <w:proofErr w:type="spellStart"/>
      <w:r w:rsidRPr="00BD11CA">
        <w:rPr>
          <w:sz w:val="20"/>
          <w:szCs w:val="20"/>
        </w:rPr>
        <w:t>susţinător</w:t>
      </w:r>
      <w:proofErr w:type="spellEnd"/>
      <w:r w:rsidRPr="00BD11CA">
        <w:rPr>
          <w:sz w:val="20"/>
          <w:szCs w:val="20"/>
        </w:rPr>
        <w:t xml:space="preserve"> </w:t>
      </w:r>
      <w:proofErr w:type="spellStart"/>
      <w:r w:rsidRPr="00BD11CA">
        <w:rPr>
          <w:sz w:val="20"/>
          <w:szCs w:val="20"/>
        </w:rPr>
        <w:t>tehnic</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20);</w:t>
      </w:r>
    </w:p>
    <w:p w14:paraId="19BA7145"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terţ</w:t>
      </w:r>
      <w:proofErr w:type="spellEnd"/>
      <w:r w:rsidRPr="00BD11CA">
        <w:rPr>
          <w:sz w:val="20"/>
          <w:szCs w:val="20"/>
        </w:rPr>
        <w:t xml:space="preserve"> </w:t>
      </w:r>
      <w:proofErr w:type="spellStart"/>
      <w:r w:rsidRPr="00BD11CA">
        <w:rPr>
          <w:sz w:val="20"/>
          <w:szCs w:val="20"/>
        </w:rPr>
        <w:t>susţinător</w:t>
      </w:r>
      <w:proofErr w:type="spellEnd"/>
      <w:r w:rsidRPr="00BD11CA">
        <w:rPr>
          <w:sz w:val="20"/>
          <w:szCs w:val="20"/>
        </w:rPr>
        <w:t xml:space="preserve"> </w:t>
      </w:r>
      <w:proofErr w:type="spellStart"/>
      <w:r w:rsidRPr="00BD11CA">
        <w:rPr>
          <w:sz w:val="20"/>
          <w:szCs w:val="20"/>
        </w:rPr>
        <w:t>profesional</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21);</w:t>
      </w:r>
    </w:p>
    <w:p w14:paraId="20982D20"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Aviz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participare</w:t>
      </w:r>
      <w:proofErr w:type="spellEnd"/>
      <w:r w:rsidRPr="00BD11CA">
        <w:rPr>
          <w:sz w:val="20"/>
          <w:szCs w:val="20"/>
        </w:rPr>
        <w:t xml:space="preserve"> la </w:t>
      </w:r>
      <w:proofErr w:type="spellStart"/>
      <w:r w:rsidRPr="00BD11CA">
        <w:rPr>
          <w:sz w:val="20"/>
          <w:szCs w:val="20"/>
        </w:rPr>
        <w:t>licitațiile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din </w:t>
      </w:r>
      <w:proofErr w:type="spellStart"/>
      <w:r w:rsidRPr="00BD11CA">
        <w:rPr>
          <w:sz w:val="20"/>
          <w:szCs w:val="20"/>
        </w:rPr>
        <w:t>domeniul</w:t>
      </w:r>
      <w:proofErr w:type="spellEnd"/>
      <w:r w:rsidRPr="00BD11CA">
        <w:rPr>
          <w:sz w:val="20"/>
          <w:szCs w:val="20"/>
        </w:rPr>
        <w:t xml:space="preserve"> </w:t>
      </w:r>
      <w:proofErr w:type="spellStart"/>
      <w:r w:rsidRPr="00BD11CA">
        <w:rPr>
          <w:sz w:val="20"/>
          <w:szCs w:val="20"/>
        </w:rPr>
        <w:t>construcțiilor</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instalațiilor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22);</w:t>
      </w:r>
    </w:p>
    <w:p w14:paraId="0907DBED"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Caiet</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Formularul</w:t>
      </w:r>
      <w:proofErr w:type="spellEnd"/>
      <w:r w:rsidRPr="00BD11CA">
        <w:rPr>
          <w:sz w:val="20"/>
          <w:szCs w:val="20"/>
        </w:rPr>
        <w:t xml:space="preserve"> de </w:t>
      </w:r>
      <w:proofErr w:type="spellStart"/>
      <w:r w:rsidRPr="00BD11CA">
        <w:rPr>
          <w:sz w:val="20"/>
          <w:szCs w:val="20"/>
        </w:rPr>
        <w:t>deviz</w:t>
      </w:r>
      <w:proofErr w:type="spellEnd"/>
      <w:r w:rsidRPr="00BD11CA">
        <w:rPr>
          <w:sz w:val="20"/>
          <w:szCs w:val="20"/>
        </w:rPr>
        <w:t xml:space="preserve"> nr.1 – </w:t>
      </w:r>
      <w:proofErr w:type="spellStart"/>
      <w:r w:rsidRPr="00BD11CA">
        <w:rPr>
          <w:sz w:val="20"/>
          <w:szCs w:val="20"/>
        </w:rPr>
        <w:t>lista</w:t>
      </w:r>
      <w:proofErr w:type="spellEnd"/>
      <w:r w:rsidRPr="00BD11CA">
        <w:rPr>
          <w:sz w:val="20"/>
          <w:szCs w:val="20"/>
        </w:rPr>
        <w:t xml:space="preserve"> cu </w:t>
      </w:r>
      <w:proofErr w:type="spellStart"/>
      <w:r w:rsidRPr="00BD11CA">
        <w:rPr>
          <w:sz w:val="20"/>
          <w:szCs w:val="20"/>
        </w:rPr>
        <w:t>cantitățile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23);</w:t>
      </w:r>
    </w:p>
    <w:p w14:paraId="0D8CC886"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Caiet</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24);</w:t>
      </w:r>
    </w:p>
    <w:p w14:paraId="6CF583B6"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Contract de </w:t>
      </w:r>
      <w:proofErr w:type="spellStart"/>
      <w:r w:rsidRPr="00BD11CA">
        <w:rPr>
          <w:sz w:val="20"/>
          <w:szCs w:val="20"/>
        </w:rPr>
        <w:t>antrepriză</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25);</w:t>
      </w:r>
    </w:p>
    <w:p w14:paraId="21CABE74"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Contract de </w:t>
      </w:r>
      <w:proofErr w:type="spellStart"/>
      <w:r w:rsidRPr="00BD11CA">
        <w:rPr>
          <w:sz w:val="20"/>
          <w:szCs w:val="20"/>
        </w:rPr>
        <w:t>achiziţionare</w:t>
      </w:r>
      <w:proofErr w:type="spellEnd"/>
      <w:r w:rsidRPr="00BD11CA">
        <w:rPr>
          <w:sz w:val="20"/>
          <w:szCs w:val="20"/>
        </w:rPr>
        <w:t xml:space="preserve"> a </w:t>
      </w:r>
      <w:proofErr w:type="spellStart"/>
      <w:r w:rsidRPr="00BD11CA">
        <w:rPr>
          <w:sz w:val="20"/>
          <w:szCs w:val="20"/>
        </w:rPr>
        <w:t>serviciilor</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26);</w:t>
      </w:r>
    </w:p>
    <w:p w14:paraId="79F919D1"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Acord </w:t>
      </w:r>
      <w:proofErr w:type="spellStart"/>
      <w:r w:rsidRPr="00BD11CA">
        <w:rPr>
          <w:sz w:val="20"/>
          <w:szCs w:val="20"/>
        </w:rPr>
        <w:t>adițional</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27);</w:t>
      </w:r>
    </w:p>
    <w:p w14:paraId="6460512C"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w:t>
      </w:r>
      <w:proofErr w:type="spellStart"/>
      <w:r w:rsidRPr="00BD11CA">
        <w:rPr>
          <w:sz w:val="20"/>
          <w:szCs w:val="20"/>
        </w:rPr>
        <w:t>cadru</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28).</w:t>
      </w:r>
    </w:p>
    <w:p w14:paraId="5E16F4B3" w14:textId="77777777"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14:paraId="31B67090" w14:textId="77777777" w:rsidR="00FF0677" w:rsidRPr="00BD11CA"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BD11CA">
        <w:rPr>
          <w:color w:val="000000" w:themeColor="text1"/>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emite</w:t>
      </w:r>
      <w:proofErr w:type="spellEnd"/>
      <w:r w:rsidRPr="00BD11CA">
        <w:rPr>
          <w:sz w:val="20"/>
          <w:szCs w:val="20"/>
        </w:rPr>
        <w:t xml:space="preserv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vederea</w:t>
      </w:r>
      <w:proofErr w:type="spellEnd"/>
      <w:r w:rsidRPr="00BD11CA">
        <w:rPr>
          <w:sz w:val="20"/>
          <w:szCs w:val="20"/>
        </w:rPr>
        <w:t xml:space="preserve"> </w:t>
      </w:r>
      <w:proofErr w:type="spellStart"/>
      <w:r w:rsidRPr="00BD11CA">
        <w:rPr>
          <w:sz w:val="20"/>
          <w:szCs w:val="20"/>
        </w:rPr>
        <w:t>achiziționării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serviciilor</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cum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specificat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color w:val="000000" w:themeColor="text1"/>
          <w:sz w:val="20"/>
          <w:szCs w:val="20"/>
        </w:rPr>
        <w:t>documentația</w:t>
      </w:r>
      <w:proofErr w:type="spellEnd"/>
      <w:r w:rsidRPr="00BD11CA">
        <w:rPr>
          <w:color w:val="000000" w:themeColor="text1"/>
          <w:sz w:val="20"/>
          <w:szCs w:val="20"/>
        </w:rPr>
        <w:t xml:space="preserve"> standard.</w:t>
      </w:r>
    </w:p>
    <w:p w14:paraId="3F090F9E" w14:textId="77777777"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14:paraId="59A8E8EE" w14:textId="77777777" w:rsidR="00FF0677" w:rsidRPr="00BD11CA" w:rsidRDefault="00FF0677" w:rsidP="00244169">
      <w:pPr>
        <w:pStyle w:val="a"/>
        <w:numPr>
          <w:ilvl w:val="0"/>
          <w:numId w:val="16"/>
        </w:numPr>
        <w:tabs>
          <w:tab w:val="clear" w:pos="1134"/>
          <w:tab w:val="left" w:pos="-284"/>
          <w:tab w:val="left" w:pos="196"/>
        </w:tabs>
        <w:ind w:left="-284" w:firstLine="284"/>
        <w:rPr>
          <w:sz w:val="20"/>
          <w:szCs w:val="20"/>
        </w:rPr>
      </w:pPr>
      <w:r w:rsidRPr="00BD11CA">
        <w:rPr>
          <w:sz w:val="20"/>
          <w:szCs w:val="20"/>
        </w:rPr>
        <w:t xml:space="preserve"> </w:t>
      </w:r>
      <w:proofErr w:type="spellStart"/>
      <w:r w:rsidRPr="00BD11CA">
        <w:rPr>
          <w:sz w:val="20"/>
          <w:szCs w:val="20"/>
        </w:rPr>
        <w:t>Detaliile</w:t>
      </w:r>
      <w:proofErr w:type="spellEnd"/>
      <w:r w:rsidRPr="00BD11CA">
        <w:rPr>
          <w:sz w:val="20"/>
          <w:szCs w:val="20"/>
        </w:rPr>
        <w:t xml:space="preserve"> din document </w:t>
      </w:r>
      <w:proofErr w:type="spellStart"/>
      <w:r w:rsidRPr="00BD11CA">
        <w:rPr>
          <w:sz w:val="20"/>
          <w:szCs w:val="20"/>
        </w:rPr>
        <w:t>desenate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scrise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care sunt determinate </w:t>
      </w:r>
      <w:proofErr w:type="spellStart"/>
      <w:r w:rsidRPr="00BD11CA">
        <w:rPr>
          <w:sz w:val="20"/>
          <w:szCs w:val="20"/>
        </w:rPr>
        <w:t>soluţii</w:t>
      </w:r>
      <w:proofErr w:type="spellEnd"/>
      <w:r w:rsidRPr="00BD11CA">
        <w:rPr>
          <w:sz w:val="20"/>
          <w:szCs w:val="20"/>
        </w:rPr>
        <w:t xml:space="preserve"> </w:t>
      </w:r>
      <w:proofErr w:type="spellStart"/>
      <w:r w:rsidRPr="00BD11CA">
        <w:rPr>
          <w:sz w:val="20"/>
          <w:szCs w:val="20"/>
        </w:rPr>
        <w:t>urbanistice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amenajare</w:t>
      </w:r>
      <w:proofErr w:type="spellEnd"/>
      <w:r w:rsidRPr="00BD11CA">
        <w:rPr>
          <w:sz w:val="20"/>
          <w:szCs w:val="20"/>
        </w:rPr>
        <w:t xml:space="preserve"> a </w:t>
      </w:r>
      <w:proofErr w:type="spellStart"/>
      <w:r w:rsidRPr="00BD11CA">
        <w:rPr>
          <w:sz w:val="20"/>
          <w:szCs w:val="20"/>
        </w:rPr>
        <w:t>teritoriului</w:t>
      </w:r>
      <w:proofErr w:type="spellEnd"/>
      <w:r w:rsidRPr="00BD11CA">
        <w:rPr>
          <w:sz w:val="20"/>
          <w:szCs w:val="20"/>
        </w:rPr>
        <w:t xml:space="preserve">, </w:t>
      </w:r>
      <w:proofErr w:type="spellStart"/>
      <w:r w:rsidRPr="00BD11CA">
        <w:rPr>
          <w:sz w:val="20"/>
          <w:szCs w:val="20"/>
        </w:rPr>
        <w:t>arhitecturale</w:t>
      </w:r>
      <w:proofErr w:type="spellEnd"/>
      <w:r w:rsidRPr="00BD11CA">
        <w:rPr>
          <w:sz w:val="20"/>
          <w:szCs w:val="20"/>
        </w:rPr>
        <w:t xml:space="preserve">, constructive, </w:t>
      </w:r>
      <w:proofErr w:type="spellStart"/>
      <w:r w:rsidRPr="00BD11CA">
        <w:rPr>
          <w:sz w:val="20"/>
          <w:szCs w:val="20"/>
        </w:rPr>
        <w:t>tehnologice</w:t>
      </w:r>
      <w:proofErr w:type="spellEnd"/>
      <w:r w:rsidRPr="00BD11CA">
        <w:rPr>
          <w:sz w:val="20"/>
          <w:szCs w:val="20"/>
        </w:rPr>
        <w:t xml:space="preserve">, </w:t>
      </w:r>
      <w:proofErr w:type="spellStart"/>
      <w:r w:rsidRPr="00BD11CA">
        <w:rPr>
          <w:sz w:val="20"/>
          <w:szCs w:val="20"/>
        </w:rPr>
        <w:t>rezultatele</w:t>
      </w:r>
      <w:proofErr w:type="spellEnd"/>
      <w:r w:rsidRPr="00BD11CA">
        <w:rPr>
          <w:sz w:val="20"/>
          <w:szCs w:val="20"/>
        </w:rPr>
        <w:t xml:space="preserve"> </w:t>
      </w:r>
      <w:proofErr w:type="spellStart"/>
      <w:r w:rsidRPr="00BD11CA">
        <w:rPr>
          <w:sz w:val="20"/>
          <w:szCs w:val="20"/>
        </w:rPr>
        <w:t>calculelor</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argumentării</w:t>
      </w:r>
      <w:proofErr w:type="spellEnd"/>
      <w:r w:rsidRPr="00BD11CA">
        <w:rPr>
          <w:sz w:val="20"/>
          <w:szCs w:val="20"/>
        </w:rPr>
        <w:t xml:space="preserve"> </w:t>
      </w:r>
      <w:proofErr w:type="spellStart"/>
      <w:r w:rsidRPr="00BD11CA">
        <w:rPr>
          <w:sz w:val="20"/>
          <w:szCs w:val="20"/>
        </w:rPr>
        <w:t>soluţiilor</w:t>
      </w:r>
      <w:proofErr w:type="spellEnd"/>
      <w:r w:rsidRPr="00BD11CA">
        <w:rPr>
          <w:sz w:val="20"/>
          <w:szCs w:val="20"/>
        </w:rPr>
        <w:t xml:space="preserve"> </w:t>
      </w:r>
      <w:proofErr w:type="spellStart"/>
      <w:r w:rsidRPr="00BD11CA">
        <w:rPr>
          <w:sz w:val="20"/>
          <w:szCs w:val="20"/>
        </w:rPr>
        <w:t>adoptate</w:t>
      </w:r>
      <w:proofErr w:type="spellEnd"/>
      <w:r w:rsidRPr="00BD11CA">
        <w:rPr>
          <w:sz w:val="20"/>
          <w:szCs w:val="20"/>
        </w:rPr>
        <w:t xml:space="preserve">, </w:t>
      </w:r>
      <w:proofErr w:type="spellStart"/>
      <w:r w:rsidRPr="00BD11CA">
        <w:rPr>
          <w:sz w:val="20"/>
          <w:szCs w:val="20"/>
        </w:rPr>
        <w:t>volumele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caracteristicile</w:t>
      </w:r>
      <w:proofErr w:type="spellEnd"/>
      <w:r w:rsidRPr="00BD11CA">
        <w:rPr>
          <w:sz w:val="20"/>
          <w:szCs w:val="20"/>
        </w:rPr>
        <w:t xml:space="preserve"> </w:t>
      </w:r>
      <w:proofErr w:type="spellStart"/>
      <w:r w:rsidRPr="00BD11CA">
        <w:rPr>
          <w:sz w:val="20"/>
          <w:szCs w:val="20"/>
        </w:rPr>
        <w:t>tehnice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alcătuirea</w:t>
      </w:r>
      <w:proofErr w:type="spellEnd"/>
      <w:r w:rsidRPr="00BD11CA">
        <w:rPr>
          <w:sz w:val="20"/>
          <w:szCs w:val="20"/>
        </w:rPr>
        <w:t xml:space="preserve"> </w:t>
      </w:r>
      <w:proofErr w:type="spellStart"/>
      <w:r w:rsidRPr="00BD11CA">
        <w:rPr>
          <w:sz w:val="20"/>
          <w:szCs w:val="20"/>
        </w:rPr>
        <w:t>elementelor</w:t>
      </w:r>
      <w:proofErr w:type="spellEnd"/>
      <w:r w:rsidRPr="00BD11CA">
        <w:rPr>
          <w:sz w:val="20"/>
          <w:szCs w:val="20"/>
        </w:rPr>
        <w:t xml:space="preserve"> constructive, precum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soluţii</w:t>
      </w:r>
      <w:proofErr w:type="spellEnd"/>
      <w:r w:rsidRPr="00BD11CA">
        <w:rPr>
          <w:sz w:val="20"/>
          <w:szCs w:val="20"/>
        </w:rPr>
        <w:t xml:space="preserve"> </w:t>
      </w:r>
      <w:proofErr w:type="spellStart"/>
      <w:r w:rsidRPr="00BD11CA">
        <w:rPr>
          <w:sz w:val="20"/>
          <w:szCs w:val="20"/>
        </w:rPr>
        <w:t>tehnice</w:t>
      </w:r>
      <w:proofErr w:type="spellEnd"/>
      <w:r w:rsidRPr="00BD11CA">
        <w:rPr>
          <w:sz w:val="20"/>
          <w:szCs w:val="20"/>
        </w:rPr>
        <w:t xml:space="preserve"> se </w:t>
      </w:r>
      <w:proofErr w:type="spellStart"/>
      <w:r w:rsidRPr="00BD11CA">
        <w:rPr>
          <w:sz w:val="20"/>
          <w:szCs w:val="20"/>
        </w:rPr>
        <w:t>prezintă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caietul</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23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24).</w:t>
      </w:r>
    </w:p>
    <w:p w14:paraId="3FFCC5B5" w14:textId="77777777" w:rsidR="00FF0677" w:rsidRPr="00BD11CA" w:rsidRDefault="00FF0677" w:rsidP="00FF0677">
      <w:pPr>
        <w:pStyle w:val="a"/>
        <w:numPr>
          <w:ilvl w:val="0"/>
          <w:numId w:val="0"/>
        </w:numPr>
        <w:ind w:left="360"/>
        <w:rPr>
          <w:sz w:val="20"/>
          <w:szCs w:val="20"/>
        </w:rPr>
      </w:pPr>
    </w:p>
    <w:p w14:paraId="5F398306" w14:textId="77777777" w:rsidR="00FF0677" w:rsidRPr="00BD11CA" w:rsidRDefault="00FF0677" w:rsidP="00244169">
      <w:pPr>
        <w:pStyle w:val="a"/>
        <w:numPr>
          <w:ilvl w:val="0"/>
          <w:numId w:val="16"/>
        </w:numPr>
        <w:tabs>
          <w:tab w:val="clear" w:pos="1134"/>
          <w:tab w:val="left" w:pos="-284"/>
          <w:tab w:val="left" w:pos="196"/>
          <w:tab w:val="left" w:pos="567"/>
        </w:tabs>
        <w:ind w:left="-284" w:firstLine="284"/>
        <w:rPr>
          <w:sz w:val="20"/>
          <w:szCs w:val="20"/>
        </w:rPr>
      </w:pPr>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se </w:t>
      </w:r>
      <w:proofErr w:type="spellStart"/>
      <w:r w:rsidRPr="00BD11CA">
        <w:rPr>
          <w:sz w:val="20"/>
          <w:szCs w:val="20"/>
        </w:rPr>
        <w:t>asigure</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la </w:t>
      </w:r>
      <w:proofErr w:type="spellStart"/>
      <w:r w:rsidRPr="00BD11CA">
        <w:rPr>
          <w:sz w:val="20"/>
          <w:szCs w:val="20"/>
        </w:rPr>
        <w:t>momentul</w:t>
      </w:r>
      <w:proofErr w:type="spellEnd"/>
      <w:r w:rsidRPr="00BD11CA">
        <w:rPr>
          <w:sz w:val="20"/>
          <w:szCs w:val="20"/>
        </w:rPr>
        <w:t xml:space="preserve"> </w:t>
      </w:r>
      <w:proofErr w:type="spellStart"/>
      <w:r w:rsidRPr="00BD11CA">
        <w:rPr>
          <w:sz w:val="20"/>
          <w:szCs w:val="20"/>
        </w:rPr>
        <w:t>inițierii</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w:t>
      </w:r>
      <w:proofErr w:type="spellStart"/>
      <w:r w:rsidRPr="00BD11CA">
        <w:rPr>
          <w:sz w:val="20"/>
          <w:szCs w:val="20"/>
        </w:rPr>
        <w:t>mijloacele</w:t>
      </w:r>
      <w:proofErr w:type="spellEnd"/>
      <w:r w:rsidRPr="00BD11CA">
        <w:rPr>
          <w:sz w:val="20"/>
          <w:szCs w:val="20"/>
        </w:rPr>
        <w:t xml:space="preserve"> </w:t>
      </w:r>
      <w:proofErr w:type="spellStart"/>
      <w:r w:rsidRPr="00BD11CA">
        <w:rPr>
          <w:sz w:val="20"/>
          <w:szCs w:val="20"/>
        </w:rPr>
        <w:t>financiare</w:t>
      </w:r>
      <w:proofErr w:type="spellEnd"/>
      <w:r w:rsidRPr="00BD11CA">
        <w:rPr>
          <w:sz w:val="20"/>
          <w:szCs w:val="20"/>
        </w:rPr>
        <w:t xml:space="preserve"> sunt </w:t>
      </w:r>
      <w:proofErr w:type="spellStart"/>
      <w:r w:rsidRPr="00BD11CA">
        <w:rPr>
          <w:sz w:val="20"/>
          <w:szCs w:val="20"/>
        </w:rPr>
        <w:t>alocate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există</w:t>
      </w:r>
      <w:proofErr w:type="spellEnd"/>
      <w:r w:rsidRPr="00BD11CA">
        <w:rPr>
          <w:sz w:val="20"/>
          <w:szCs w:val="20"/>
        </w:rPr>
        <w:t xml:space="preserve"> o </w:t>
      </w:r>
      <w:proofErr w:type="spellStart"/>
      <w:r w:rsidRPr="00BD11CA">
        <w:rPr>
          <w:sz w:val="20"/>
          <w:szCs w:val="20"/>
        </w:rPr>
        <w:t>garanție</w:t>
      </w:r>
      <w:proofErr w:type="spellEnd"/>
      <w:r w:rsidRPr="00BD11CA">
        <w:rPr>
          <w:sz w:val="20"/>
          <w:szCs w:val="20"/>
        </w:rPr>
        <w:t xml:space="preserve"> a </w:t>
      </w:r>
      <w:proofErr w:type="spellStart"/>
      <w:r w:rsidRPr="00BD11CA">
        <w:rPr>
          <w:sz w:val="20"/>
          <w:szCs w:val="20"/>
        </w:rPr>
        <w:t>alocării</w:t>
      </w:r>
      <w:proofErr w:type="spellEnd"/>
      <w:r w:rsidRPr="00BD11CA">
        <w:rPr>
          <w:sz w:val="20"/>
          <w:szCs w:val="20"/>
        </w:rPr>
        <w:t xml:space="preserve"> lor </w:t>
      </w:r>
      <w:proofErr w:type="spellStart"/>
      <w:r w:rsidRPr="00BD11CA">
        <w:rPr>
          <w:sz w:val="20"/>
          <w:szCs w:val="20"/>
        </w:rPr>
        <w:t>și</w:t>
      </w:r>
      <w:proofErr w:type="spellEnd"/>
      <w:r w:rsidRPr="00BD11CA">
        <w:rPr>
          <w:sz w:val="20"/>
          <w:szCs w:val="20"/>
        </w:rPr>
        <w:t xml:space="preserve"> sunt destinate </w:t>
      </w:r>
      <w:proofErr w:type="spellStart"/>
      <w:r w:rsidRPr="00BD11CA">
        <w:rPr>
          <w:sz w:val="20"/>
          <w:szCs w:val="20"/>
        </w:rPr>
        <w:t>exclusiv</w:t>
      </w:r>
      <w:proofErr w:type="spellEnd"/>
      <w:r w:rsidRPr="00BD11CA">
        <w:rPr>
          <w:sz w:val="20"/>
          <w:szCs w:val="20"/>
        </w:rPr>
        <w:t xml:space="preserve"> </w:t>
      </w:r>
      <w:proofErr w:type="spellStart"/>
      <w:r w:rsidRPr="00BD11CA">
        <w:rPr>
          <w:sz w:val="20"/>
          <w:szCs w:val="20"/>
        </w:rPr>
        <w:t>achiziției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cauză</w:t>
      </w:r>
      <w:proofErr w:type="spellEnd"/>
      <w:r w:rsidRPr="00BD11CA">
        <w:rPr>
          <w:sz w:val="20"/>
          <w:szCs w:val="20"/>
        </w:rPr>
        <w:t>.</w:t>
      </w:r>
    </w:p>
    <w:p w14:paraId="3C6467F4" w14:textId="77777777" w:rsidR="00FF0677" w:rsidRPr="00BD11CA" w:rsidRDefault="00FF0677" w:rsidP="00FF0677">
      <w:pPr>
        <w:pStyle w:val="a"/>
        <w:numPr>
          <w:ilvl w:val="0"/>
          <w:numId w:val="0"/>
        </w:numPr>
        <w:ind w:left="357"/>
        <w:rPr>
          <w:sz w:val="20"/>
          <w:szCs w:val="20"/>
        </w:rPr>
      </w:pPr>
    </w:p>
    <w:p w14:paraId="72F4CF42"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BD11CA">
        <w:rPr>
          <w:sz w:val="20"/>
          <w:szCs w:val="20"/>
        </w:rPr>
        <w:t xml:space="preserve"> </w:t>
      </w:r>
      <w:proofErr w:type="spellStart"/>
      <w:r w:rsidRPr="00BD11CA">
        <w:rPr>
          <w:sz w:val="20"/>
          <w:szCs w:val="20"/>
        </w:rPr>
        <w:t>Atribuirea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se </w:t>
      </w:r>
      <w:proofErr w:type="spellStart"/>
      <w:r w:rsidRPr="00BD11CA">
        <w:rPr>
          <w:sz w:val="20"/>
          <w:szCs w:val="20"/>
        </w:rPr>
        <w:t>realizează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prevederile</w:t>
      </w:r>
      <w:proofErr w:type="spellEnd"/>
      <w:r w:rsidRPr="00BD11CA">
        <w:rPr>
          <w:sz w:val="20"/>
          <w:szCs w:val="20"/>
        </w:rPr>
        <w:t>:</w:t>
      </w:r>
    </w:p>
    <w:p w14:paraId="34C00C17" w14:textId="77777777" w:rsidR="00FF0677" w:rsidRPr="00BD11CA" w:rsidRDefault="00FF0677" w:rsidP="00244169">
      <w:pPr>
        <w:pStyle w:val="a"/>
        <w:numPr>
          <w:ilvl w:val="0"/>
          <w:numId w:val="17"/>
        </w:numPr>
        <w:tabs>
          <w:tab w:val="clear" w:pos="1134"/>
          <w:tab w:val="left" w:pos="0"/>
          <w:tab w:val="left" w:pos="284"/>
        </w:tabs>
        <w:spacing w:after="120"/>
        <w:ind w:left="0" w:firstLine="0"/>
        <w:rPr>
          <w:sz w:val="20"/>
          <w:szCs w:val="20"/>
        </w:rPr>
      </w:pPr>
      <w:proofErr w:type="spellStart"/>
      <w:r w:rsidRPr="00BD11CA">
        <w:rPr>
          <w:sz w:val="20"/>
          <w:szCs w:val="20"/>
        </w:rPr>
        <w:t>Legii</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
    <w:p w14:paraId="469CA499" w14:textId="77777777" w:rsidR="00FF0677" w:rsidRPr="00BD11CA" w:rsidRDefault="00FF0677" w:rsidP="00244169">
      <w:pPr>
        <w:pStyle w:val="a"/>
        <w:numPr>
          <w:ilvl w:val="0"/>
          <w:numId w:val="17"/>
        </w:numPr>
        <w:tabs>
          <w:tab w:val="clear" w:pos="1134"/>
          <w:tab w:val="left" w:pos="-284"/>
          <w:tab w:val="left" w:pos="284"/>
        </w:tabs>
        <w:spacing w:after="120"/>
        <w:ind w:left="-284" w:firstLine="284"/>
        <w:rPr>
          <w:sz w:val="20"/>
          <w:szCs w:val="20"/>
        </w:rPr>
      </w:pPr>
      <w:hyperlink r:id="rId8" w:history="1">
        <w:proofErr w:type="spellStart"/>
        <w:r w:rsidRPr="00BD11CA">
          <w:rPr>
            <w:rStyle w:val="af3"/>
            <w:rFonts w:eastAsiaTheme="majorEastAsia"/>
            <w:bCs/>
            <w:color w:val="auto"/>
            <w:sz w:val="20"/>
            <w:szCs w:val="20"/>
            <w:u w:val="none"/>
            <w:bdr w:val="none" w:sz="0" w:space="0" w:color="auto" w:frame="1"/>
            <w:shd w:val="clear" w:color="auto" w:fill="FFFFFF"/>
          </w:rPr>
          <w:t>Hotărârii</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Guvernului</w:t>
        </w:r>
        <w:proofErr w:type="spellEnd"/>
        <w:r w:rsidRPr="00BD11CA">
          <w:rPr>
            <w:rStyle w:val="af3"/>
            <w:rFonts w:eastAsiaTheme="majorEastAsia"/>
            <w:bCs/>
            <w:color w:val="auto"/>
            <w:sz w:val="20"/>
            <w:szCs w:val="20"/>
            <w:u w:val="none"/>
            <w:bdr w:val="none" w:sz="0" w:space="0" w:color="auto" w:frame="1"/>
            <w:shd w:val="clear" w:color="auto" w:fill="FFFFFF"/>
          </w:rPr>
          <w:t xml:space="preserve"> nr. 638/2020 </w:t>
        </w:r>
        <w:proofErr w:type="spellStart"/>
        <w:r w:rsidRPr="00BD11CA">
          <w:rPr>
            <w:rStyle w:val="af3"/>
            <w:rFonts w:eastAsiaTheme="majorEastAsia"/>
            <w:bCs/>
            <w:color w:val="auto"/>
            <w:sz w:val="20"/>
            <w:szCs w:val="20"/>
            <w:u w:val="none"/>
            <w:bdr w:val="none" w:sz="0" w:space="0" w:color="auto" w:frame="1"/>
            <w:shd w:val="clear" w:color="auto" w:fill="FFFFFF"/>
          </w:rPr>
          <w:t>pentru</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aprobarea</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Regulamentului</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privind</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achizițiile</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publice</w:t>
        </w:r>
        <w:proofErr w:type="spellEnd"/>
        <w:r w:rsidRPr="00BD11CA">
          <w:rPr>
            <w:rStyle w:val="af3"/>
            <w:rFonts w:eastAsiaTheme="majorEastAsia"/>
            <w:bCs/>
            <w:color w:val="auto"/>
            <w:sz w:val="20"/>
            <w:szCs w:val="20"/>
            <w:u w:val="none"/>
            <w:bdr w:val="none" w:sz="0" w:space="0" w:color="auto" w:frame="1"/>
            <w:shd w:val="clear" w:color="auto" w:fill="FFFFFF"/>
          </w:rPr>
          <w:t xml:space="preserve"> de </w:t>
        </w:r>
        <w:proofErr w:type="spellStart"/>
        <w:r w:rsidRPr="00BD11CA">
          <w:rPr>
            <w:rStyle w:val="af3"/>
            <w:rFonts w:eastAsiaTheme="majorEastAsia"/>
            <w:bCs/>
            <w:color w:val="auto"/>
            <w:sz w:val="20"/>
            <w:szCs w:val="20"/>
            <w:u w:val="none"/>
            <w:bdr w:val="none" w:sz="0" w:space="0" w:color="auto" w:frame="1"/>
            <w:shd w:val="clear" w:color="auto" w:fill="FFFFFF"/>
          </w:rPr>
          <w:t>lucrări</w:t>
        </w:r>
        <w:proofErr w:type="spellEnd"/>
      </w:hyperlink>
      <w:r w:rsidRPr="00BD11CA">
        <w:rPr>
          <w:rStyle w:val="aff"/>
          <w:b w:val="0"/>
          <w:sz w:val="20"/>
          <w:szCs w:val="20"/>
          <w:bdr w:val="none" w:sz="0" w:space="0" w:color="auto" w:frame="1"/>
          <w:shd w:val="clear" w:color="auto" w:fill="FFFFFF"/>
        </w:rPr>
        <w:t>.</w:t>
      </w:r>
    </w:p>
    <w:p w14:paraId="02635E0C"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inițiază</w:t>
      </w:r>
      <w:proofErr w:type="spellEnd"/>
      <w:r w:rsidRPr="00BD11CA">
        <w:rPr>
          <w:sz w:val="20"/>
          <w:szCs w:val="20"/>
        </w:rPr>
        <w:t xml:space="preserve"> un </w:t>
      </w:r>
      <w:proofErr w:type="spellStart"/>
      <w:r w:rsidRPr="00BD11CA">
        <w:rPr>
          <w:sz w:val="20"/>
          <w:szCs w:val="20"/>
        </w:rPr>
        <w:t>acord-cadru</w:t>
      </w:r>
      <w:proofErr w:type="spellEnd"/>
      <w:r w:rsidRPr="00BD11CA">
        <w:rPr>
          <w:sz w:val="20"/>
          <w:szCs w:val="20"/>
        </w:rPr>
        <w:t xml:space="preserve">, ca </w:t>
      </w:r>
      <w:proofErr w:type="spellStart"/>
      <w:r w:rsidRPr="00BD11CA">
        <w:rPr>
          <w:sz w:val="20"/>
          <w:szCs w:val="20"/>
        </w:rPr>
        <w:t>modalitate</w:t>
      </w:r>
      <w:proofErr w:type="spellEnd"/>
      <w:r w:rsidRPr="00BD11CA">
        <w:rPr>
          <w:sz w:val="20"/>
          <w:szCs w:val="20"/>
        </w:rPr>
        <w:t xml:space="preserve"> </w:t>
      </w:r>
      <w:proofErr w:type="spellStart"/>
      <w:r w:rsidRPr="00BD11CA">
        <w:rPr>
          <w:sz w:val="20"/>
          <w:szCs w:val="20"/>
        </w:rPr>
        <w:t>specială</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contractelor</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se  </w:t>
      </w:r>
      <w:proofErr w:type="spellStart"/>
      <w:r w:rsidRPr="00BD11CA">
        <w:rPr>
          <w:sz w:val="20"/>
          <w:szCs w:val="20"/>
        </w:rPr>
        <w:t>desfășoară</w:t>
      </w:r>
      <w:proofErr w:type="spellEnd"/>
      <w:r w:rsidRPr="00BD11CA">
        <w:rPr>
          <w:sz w:val="20"/>
          <w:szCs w:val="20"/>
        </w:rPr>
        <w:t xml:space="preserve"> conform </w:t>
      </w:r>
      <w:proofErr w:type="spellStart"/>
      <w:r w:rsidRPr="00BD11CA">
        <w:rPr>
          <w:color w:val="000000" w:themeColor="text1"/>
          <w:sz w:val="20"/>
          <w:szCs w:val="20"/>
        </w:rPr>
        <w:t>Regulamentului</w:t>
      </w:r>
      <w:proofErr w:type="spellEnd"/>
      <w:r w:rsidRPr="00BD11CA">
        <w:rPr>
          <w:color w:val="000000" w:themeColor="text1"/>
          <w:sz w:val="20"/>
          <w:szCs w:val="20"/>
        </w:rPr>
        <w:t xml:space="preserve"> cu </w:t>
      </w:r>
      <w:proofErr w:type="spellStart"/>
      <w:r w:rsidRPr="00BD11CA">
        <w:rPr>
          <w:color w:val="000000" w:themeColor="text1"/>
          <w:sz w:val="20"/>
          <w:szCs w:val="20"/>
        </w:rPr>
        <w:t>privire</w:t>
      </w:r>
      <w:proofErr w:type="spellEnd"/>
      <w:r w:rsidRPr="00BD11CA">
        <w:rPr>
          <w:color w:val="000000" w:themeColor="text1"/>
          <w:sz w:val="20"/>
          <w:szCs w:val="20"/>
        </w:rPr>
        <w:t xml:space="preserve"> la </w:t>
      </w:r>
      <w:proofErr w:type="spellStart"/>
      <w:r w:rsidRPr="00BD11CA">
        <w:rPr>
          <w:color w:val="000000" w:themeColor="text1"/>
          <w:sz w:val="20"/>
          <w:szCs w:val="20"/>
        </w:rPr>
        <w:lastRenderedPageBreak/>
        <w:t>acordul-cadru</w:t>
      </w:r>
      <w:proofErr w:type="spellEnd"/>
      <w:r w:rsidRPr="00BD11CA">
        <w:rPr>
          <w:color w:val="000000" w:themeColor="text1"/>
          <w:sz w:val="20"/>
          <w:szCs w:val="20"/>
        </w:rPr>
        <w:t xml:space="preserve"> ca </w:t>
      </w:r>
      <w:proofErr w:type="spellStart"/>
      <w:r w:rsidRPr="00BD11CA">
        <w:rPr>
          <w:color w:val="000000" w:themeColor="text1"/>
          <w:sz w:val="20"/>
          <w:szCs w:val="20"/>
        </w:rPr>
        <w:t>modalitate</w:t>
      </w:r>
      <w:proofErr w:type="spellEnd"/>
      <w:r w:rsidRPr="00BD11CA">
        <w:rPr>
          <w:color w:val="000000" w:themeColor="text1"/>
          <w:sz w:val="20"/>
          <w:szCs w:val="20"/>
        </w:rPr>
        <w:t xml:space="preserve"> </w:t>
      </w:r>
      <w:proofErr w:type="spellStart"/>
      <w:r w:rsidRPr="00BD11CA">
        <w:rPr>
          <w:color w:val="000000" w:themeColor="text1"/>
          <w:sz w:val="20"/>
          <w:szCs w:val="20"/>
        </w:rPr>
        <w:t>specială</w:t>
      </w:r>
      <w:proofErr w:type="spellEnd"/>
      <w:r w:rsidRPr="00BD11CA">
        <w:rPr>
          <w:color w:val="000000" w:themeColor="text1"/>
          <w:sz w:val="20"/>
          <w:szCs w:val="20"/>
        </w:rPr>
        <w:t xml:space="preserve"> de </w:t>
      </w:r>
      <w:proofErr w:type="spellStart"/>
      <w:r w:rsidRPr="00BD11CA">
        <w:rPr>
          <w:color w:val="000000" w:themeColor="text1"/>
          <w:sz w:val="20"/>
          <w:szCs w:val="20"/>
        </w:rPr>
        <w:t>atribuire</w:t>
      </w:r>
      <w:proofErr w:type="spellEnd"/>
      <w:r w:rsidRPr="00BD11CA">
        <w:rPr>
          <w:color w:val="000000" w:themeColor="text1"/>
          <w:sz w:val="20"/>
          <w:szCs w:val="20"/>
        </w:rPr>
        <w:t xml:space="preserve"> a </w:t>
      </w:r>
      <w:proofErr w:type="spellStart"/>
      <w:r w:rsidRPr="00BD11CA">
        <w:rPr>
          <w:color w:val="000000" w:themeColor="text1"/>
          <w:sz w:val="20"/>
          <w:szCs w:val="20"/>
        </w:rPr>
        <w:t>contractelor</w:t>
      </w:r>
      <w:proofErr w:type="spellEnd"/>
      <w:r w:rsidRPr="00BD11CA">
        <w:rPr>
          <w:color w:val="000000" w:themeColor="text1"/>
          <w:sz w:val="20"/>
          <w:szCs w:val="20"/>
        </w:rPr>
        <w:t xml:space="preserve"> de </w:t>
      </w:r>
      <w:proofErr w:type="spellStart"/>
      <w:r w:rsidRPr="00BD11CA">
        <w:rPr>
          <w:color w:val="000000" w:themeColor="text1"/>
          <w:sz w:val="20"/>
          <w:szCs w:val="20"/>
        </w:rPr>
        <w:t>achiziții</w:t>
      </w:r>
      <w:proofErr w:type="spellEnd"/>
      <w:r w:rsidRPr="00BD11CA">
        <w:rPr>
          <w:color w:val="000000" w:themeColor="text1"/>
          <w:sz w:val="20"/>
          <w:szCs w:val="20"/>
        </w:rPr>
        <w:t xml:space="preserve"> </w:t>
      </w:r>
      <w:proofErr w:type="spellStart"/>
      <w:r w:rsidRPr="00BD11CA">
        <w:rPr>
          <w:color w:val="000000" w:themeColor="text1"/>
          <w:sz w:val="20"/>
          <w:szCs w:val="20"/>
        </w:rPr>
        <w:t>publice</w:t>
      </w:r>
      <w:proofErr w:type="spellEnd"/>
      <w:r w:rsidRPr="00BD11CA">
        <w:rPr>
          <w:color w:val="000000" w:themeColor="text1"/>
          <w:sz w:val="20"/>
          <w:szCs w:val="20"/>
        </w:rPr>
        <w:t xml:space="preserve">, </w:t>
      </w:r>
      <w:proofErr w:type="spellStart"/>
      <w:r w:rsidRPr="00BD11CA">
        <w:rPr>
          <w:color w:val="000000" w:themeColor="text1"/>
          <w:sz w:val="20"/>
          <w:szCs w:val="20"/>
        </w:rPr>
        <w:t>aprobat</w:t>
      </w:r>
      <w:proofErr w:type="spellEnd"/>
      <w:r w:rsidRPr="00BD11CA">
        <w:rPr>
          <w:color w:val="000000" w:themeColor="text1"/>
          <w:sz w:val="20"/>
          <w:szCs w:val="20"/>
        </w:rPr>
        <w:t xml:space="preserve"> </w:t>
      </w:r>
      <w:proofErr w:type="spellStart"/>
      <w:r w:rsidRPr="00BD11CA">
        <w:rPr>
          <w:color w:val="000000" w:themeColor="text1"/>
          <w:sz w:val="20"/>
          <w:szCs w:val="20"/>
        </w:rPr>
        <w:t>prin</w:t>
      </w:r>
      <w:proofErr w:type="spellEnd"/>
      <w:r w:rsidRPr="00BD11CA">
        <w:rPr>
          <w:color w:val="000000" w:themeColor="text1"/>
          <w:sz w:val="20"/>
          <w:szCs w:val="20"/>
        </w:rPr>
        <w:t xml:space="preserve"> </w:t>
      </w:r>
      <w:proofErr w:type="spellStart"/>
      <w:r w:rsidRPr="00BD11CA">
        <w:rPr>
          <w:color w:val="000000" w:themeColor="text1"/>
          <w:sz w:val="20"/>
          <w:szCs w:val="20"/>
        </w:rPr>
        <w:t>Hotărârea</w:t>
      </w:r>
      <w:proofErr w:type="spellEnd"/>
      <w:r w:rsidRPr="00BD11CA">
        <w:rPr>
          <w:color w:val="000000" w:themeColor="text1"/>
          <w:sz w:val="20"/>
          <w:szCs w:val="20"/>
        </w:rPr>
        <w:t xml:space="preserve"> </w:t>
      </w:r>
      <w:proofErr w:type="spellStart"/>
      <w:r w:rsidRPr="00BD11CA">
        <w:rPr>
          <w:color w:val="000000" w:themeColor="text1"/>
          <w:sz w:val="20"/>
          <w:szCs w:val="20"/>
        </w:rPr>
        <w:t>Guvernului</w:t>
      </w:r>
      <w:proofErr w:type="spellEnd"/>
      <w:r w:rsidRPr="00BD11CA">
        <w:rPr>
          <w:color w:val="000000" w:themeColor="text1"/>
          <w:sz w:val="20"/>
          <w:szCs w:val="20"/>
        </w:rPr>
        <w:t xml:space="preserve"> nr. 694/2020.</w:t>
      </w:r>
    </w:p>
    <w:p w14:paraId="391BAB61" w14:textId="77777777" w:rsidR="00FF0677" w:rsidRPr="00BD11CA" w:rsidRDefault="00FF0677" w:rsidP="00244169">
      <w:pPr>
        <w:pStyle w:val="a"/>
        <w:numPr>
          <w:ilvl w:val="0"/>
          <w:numId w:val="16"/>
        </w:numPr>
        <w:tabs>
          <w:tab w:val="left" w:pos="-284"/>
          <w:tab w:val="left" w:pos="196"/>
          <w:tab w:val="left" w:pos="426"/>
        </w:tabs>
        <w:spacing w:after="120"/>
        <w:ind w:left="-284" w:firstLine="284"/>
        <w:rPr>
          <w:sz w:val="20"/>
          <w:szCs w:val="20"/>
        </w:rPr>
      </w:pPr>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inițiază</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negociere</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se </w:t>
      </w:r>
      <w:proofErr w:type="spellStart"/>
      <w:r w:rsidRPr="00BD11CA">
        <w:rPr>
          <w:sz w:val="20"/>
          <w:szCs w:val="20"/>
        </w:rPr>
        <w:t>desfășoară</w:t>
      </w:r>
      <w:proofErr w:type="spellEnd"/>
      <w:r w:rsidRPr="00BD11CA">
        <w:rPr>
          <w:sz w:val="20"/>
          <w:szCs w:val="20"/>
        </w:rPr>
        <w:t xml:space="preserve"> conform </w:t>
      </w:r>
      <w:proofErr w:type="spellStart"/>
      <w:r w:rsidRPr="00BD11CA">
        <w:rPr>
          <w:sz w:val="20"/>
          <w:szCs w:val="20"/>
        </w:rPr>
        <w:t>Regulamentului</w:t>
      </w:r>
      <w:proofErr w:type="spellEnd"/>
      <w:r w:rsidRPr="00BD11CA">
        <w:rPr>
          <w:sz w:val="20"/>
          <w:szCs w:val="20"/>
        </w:rPr>
        <w:t xml:space="preserve"> cu </w:t>
      </w:r>
      <w:proofErr w:type="spellStart"/>
      <w:r w:rsidRPr="00BD11CA">
        <w:rPr>
          <w:sz w:val="20"/>
          <w:szCs w:val="20"/>
        </w:rPr>
        <w:t>privire</w:t>
      </w:r>
      <w:proofErr w:type="spellEnd"/>
      <w:r w:rsidRPr="00BD11CA">
        <w:rPr>
          <w:sz w:val="20"/>
          <w:szCs w:val="20"/>
        </w:rPr>
        <w:t xml:space="preserve"> la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folosind</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negociere</w:t>
      </w:r>
      <w:proofErr w:type="spellEnd"/>
      <w:r w:rsidRPr="00BD11CA">
        <w:rPr>
          <w:sz w:val="20"/>
          <w:szCs w:val="20"/>
        </w:rPr>
        <w:t xml:space="preserve">, </w:t>
      </w:r>
      <w:proofErr w:type="spellStart"/>
      <w:r w:rsidRPr="00BD11CA">
        <w:rPr>
          <w:sz w:val="20"/>
          <w:szCs w:val="20"/>
        </w:rPr>
        <w:t>aprobat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Hotărârea</w:t>
      </w:r>
      <w:proofErr w:type="spellEnd"/>
      <w:r w:rsidRPr="00BD11CA">
        <w:rPr>
          <w:sz w:val="20"/>
          <w:szCs w:val="20"/>
        </w:rPr>
        <w:t xml:space="preserve"> </w:t>
      </w:r>
      <w:proofErr w:type="spellStart"/>
      <w:r w:rsidRPr="00BD11CA">
        <w:rPr>
          <w:sz w:val="20"/>
          <w:szCs w:val="20"/>
        </w:rPr>
        <w:t>Guvernului</w:t>
      </w:r>
      <w:proofErr w:type="spellEnd"/>
      <w:r w:rsidRPr="00BD11CA">
        <w:rPr>
          <w:sz w:val="20"/>
          <w:szCs w:val="20"/>
        </w:rPr>
        <w:t xml:space="preserve"> nr. 599/2020.</w:t>
      </w:r>
    </w:p>
    <w:p w14:paraId="758A8AD8" w14:textId="77777777" w:rsidR="00FF0677" w:rsidRPr="00BD11CA" w:rsidRDefault="00FF0677" w:rsidP="00244169">
      <w:pPr>
        <w:pStyle w:val="a"/>
        <w:numPr>
          <w:ilvl w:val="0"/>
          <w:numId w:val="16"/>
        </w:numPr>
        <w:tabs>
          <w:tab w:val="left" w:pos="-284"/>
          <w:tab w:val="left" w:pos="196"/>
          <w:tab w:val="left" w:pos="567"/>
        </w:tabs>
        <w:spacing w:after="120"/>
        <w:ind w:left="-284" w:firstLine="284"/>
        <w:rPr>
          <w:sz w:val="20"/>
          <w:szCs w:val="20"/>
        </w:rPr>
      </w:pPr>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inițiază</w:t>
      </w:r>
      <w:proofErr w:type="spellEnd"/>
      <w:r w:rsidRPr="00BD11CA">
        <w:rPr>
          <w:sz w:val="20"/>
          <w:szCs w:val="20"/>
        </w:rPr>
        <w:t xml:space="preserve"> </w:t>
      </w:r>
      <w:proofErr w:type="spellStart"/>
      <w:r w:rsidRPr="00BD11CA">
        <w:rPr>
          <w:sz w:val="20"/>
          <w:szCs w:val="20"/>
        </w:rPr>
        <w:t>proceduri</w:t>
      </w:r>
      <w:proofErr w:type="spellEnd"/>
      <w:r w:rsidRPr="00BD11CA">
        <w:rPr>
          <w:sz w:val="20"/>
          <w:szCs w:val="20"/>
        </w:rPr>
        <w:t xml:space="preserve"> cu </w:t>
      </w:r>
      <w:proofErr w:type="spellStart"/>
      <w:r w:rsidRPr="00BD11CA">
        <w:rPr>
          <w:sz w:val="20"/>
          <w:szCs w:val="20"/>
        </w:rPr>
        <w:t>preselecție</w:t>
      </w:r>
      <w:proofErr w:type="spellEnd"/>
      <w:r w:rsidRPr="00BD11CA">
        <w:rPr>
          <w:sz w:val="20"/>
          <w:szCs w:val="20"/>
        </w:rPr>
        <w:t xml:space="preserve"> se </w:t>
      </w:r>
      <w:proofErr w:type="spellStart"/>
      <w:r w:rsidRPr="00BD11CA">
        <w:rPr>
          <w:sz w:val="20"/>
          <w:szCs w:val="20"/>
        </w:rPr>
        <w:t>utilizează</w:t>
      </w:r>
      <w:proofErr w:type="spellEnd"/>
      <w:r w:rsidRPr="00BD11CA">
        <w:rPr>
          <w:sz w:val="20"/>
          <w:szCs w:val="20"/>
        </w:rPr>
        <w:t xml:space="preserve"> </w:t>
      </w:r>
      <w:proofErr w:type="spellStart"/>
      <w:r w:rsidRPr="00BD11CA">
        <w:rPr>
          <w:sz w:val="20"/>
          <w:szCs w:val="20"/>
        </w:rPr>
        <w:t>anexele</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țin</w:t>
      </w:r>
      <w:proofErr w:type="spellEnd"/>
      <w:r w:rsidRPr="00BD11CA">
        <w:rPr>
          <w:sz w:val="20"/>
          <w:szCs w:val="20"/>
        </w:rPr>
        <w:t xml:space="preserve"> de </w:t>
      </w:r>
      <w:proofErr w:type="spellStart"/>
      <w:r w:rsidRPr="00BD11CA">
        <w:rPr>
          <w:sz w:val="20"/>
          <w:szCs w:val="20"/>
        </w:rPr>
        <w:t>procedurile</w:t>
      </w:r>
      <w:proofErr w:type="spellEnd"/>
      <w:r w:rsidRPr="00BD11CA">
        <w:rPr>
          <w:sz w:val="20"/>
          <w:szCs w:val="20"/>
        </w:rPr>
        <w:t xml:space="preserve"> date: </w:t>
      </w:r>
      <w:proofErr w:type="spellStart"/>
      <w:r w:rsidRPr="00BD11CA">
        <w:rPr>
          <w:sz w:val="20"/>
          <w:szCs w:val="20"/>
        </w:rPr>
        <w:t>anexele</w:t>
      </w:r>
      <w:proofErr w:type="spellEnd"/>
      <w:r w:rsidRPr="00BD11CA">
        <w:rPr>
          <w:sz w:val="20"/>
          <w:szCs w:val="20"/>
        </w:rPr>
        <w:t xml:space="preserve"> nr.1, nr. 3 - 6, nr. 25 </w:t>
      </w:r>
      <w:proofErr w:type="spellStart"/>
      <w:r w:rsidRPr="00BD11CA">
        <w:rPr>
          <w:sz w:val="20"/>
          <w:szCs w:val="20"/>
        </w:rPr>
        <w:t>și</w:t>
      </w:r>
      <w:proofErr w:type="spellEnd"/>
      <w:r w:rsidRPr="00BD11CA">
        <w:rPr>
          <w:sz w:val="20"/>
          <w:szCs w:val="20"/>
        </w:rPr>
        <w:t xml:space="preserve"> nr. 26.</w:t>
      </w:r>
    </w:p>
    <w:p w14:paraId="5EFD72CF"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suportă</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costurile</w:t>
      </w:r>
      <w:proofErr w:type="spellEnd"/>
      <w:r w:rsidRPr="00BD11CA">
        <w:rPr>
          <w:sz w:val="20"/>
          <w:szCs w:val="20"/>
        </w:rPr>
        <w:t xml:space="preserve"> </w:t>
      </w:r>
      <w:proofErr w:type="spellStart"/>
      <w:r w:rsidRPr="00BD11CA">
        <w:rPr>
          <w:sz w:val="20"/>
          <w:szCs w:val="20"/>
        </w:rPr>
        <w:t>asociate</w:t>
      </w:r>
      <w:proofErr w:type="spellEnd"/>
      <w:r w:rsidRPr="00BD11CA">
        <w:rPr>
          <w:sz w:val="20"/>
          <w:szCs w:val="20"/>
        </w:rPr>
        <w:t xml:space="preserve"> </w:t>
      </w:r>
      <w:proofErr w:type="spellStart"/>
      <w:r w:rsidRPr="00BD11CA">
        <w:rPr>
          <w:sz w:val="20"/>
          <w:szCs w:val="20"/>
        </w:rPr>
        <w:t>elaborării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prezentării</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sale, precum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documentelor</w:t>
      </w:r>
      <w:proofErr w:type="spellEnd"/>
      <w:r w:rsidRPr="00BD11CA">
        <w:rPr>
          <w:sz w:val="20"/>
          <w:szCs w:val="20"/>
        </w:rPr>
        <w:t xml:space="preserve"> care o </w:t>
      </w:r>
      <w:proofErr w:type="spellStart"/>
      <w:r w:rsidRPr="00BD11CA">
        <w:rPr>
          <w:sz w:val="20"/>
          <w:szCs w:val="20"/>
        </w:rPr>
        <w:t>însoțesc</w:t>
      </w:r>
      <w:proofErr w:type="spellEnd"/>
      <w:r w:rsidRPr="00BD11CA">
        <w:rPr>
          <w:sz w:val="20"/>
          <w:szCs w:val="20"/>
        </w:rPr>
        <w:t>.</w:t>
      </w:r>
    </w:p>
    <w:p w14:paraId="3C2A503B"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Cererea</w:t>
      </w:r>
      <w:proofErr w:type="spellEnd"/>
      <w:r w:rsidRPr="00BD11CA">
        <w:rPr>
          <w:sz w:val="20"/>
          <w:szCs w:val="20"/>
        </w:rPr>
        <w:t xml:space="preserve"> de </w:t>
      </w:r>
      <w:proofErr w:type="spellStart"/>
      <w:r w:rsidRPr="00BD11CA">
        <w:rPr>
          <w:sz w:val="20"/>
          <w:szCs w:val="20"/>
        </w:rPr>
        <w:t>participare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7), </w:t>
      </w:r>
      <w:proofErr w:type="spellStart"/>
      <w:r w:rsidRPr="00BD11CA">
        <w:rPr>
          <w:sz w:val="20"/>
          <w:szCs w:val="20"/>
        </w:rPr>
        <w:t>Oferta</w:t>
      </w:r>
      <w:proofErr w:type="spellEnd"/>
      <w:r w:rsidRPr="00BD11CA">
        <w:rPr>
          <w:sz w:val="20"/>
          <w:szCs w:val="20"/>
        </w:rPr>
        <w:t xml:space="preserve">, </w:t>
      </w:r>
      <w:proofErr w:type="spellStart"/>
      <w:r w:rsidRPr="00BD11CA">
        <w:rPr>
          <w:sz w:val="20"/>
          <w:szCs w:val="20"/>
        </w:rPr>
        <w:t>Documentul</w:t>
      </w:r>
      <w:proofErr w:type="spellEnd"/>
      <w:r w:rsidRPr="00BD11CA">
        <w:rPr>
          <w:sz w:val="20"/>
          <w:szCs w:val="20"/>
        </w:rPr>
        <w:t xml:space="preserve"> </w:t>
      </w:r>
      <w:proofErr w:type="spellStart"/>
      <w:r w:rsidRPr="00BD11CA">
        <w:rPr>
          <w:sz w:val="20"/>
          <w:szCs w:val="20"/>
        </w:rPr>
        <w:t>Unic</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European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continuare</w:t>
      </w:r>
      <w:proofErr w:type="spellEnd"/>
      <w:r w:rsidRPr="00BD11CA">
        <w:rPr>
          <w:sz w:val="20"/>
          <w:szCs w:val="20"/>
        </w:rPr>
        <w:t xml:space="preserve"> - DUAE),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caietul</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toată</w:t>
      </w:r>
      <w:proofErr w:type="spellEnd"/>
      <w:r w:rsidRPr="00BD11CA">
        <w:rPr>
          <w:sz w:val="20"/>
          <w:szCs w:val="20"/>
        </w:rPr>
        <w:t xml:space="preserve"> </w:t>
      </w:r>
      <w:proofErr w:type="spellStart"/>
      <w:r w:rsidRPr="00BD11CA">
        <w:rPr>
          <w:sz w:val="20"/>
          <w:szCs w:val="20"/>
        </w:rPr>
        <w:t>corespondenţa</w:t>
      </w:r>
      <w:proofErr w:type="spellEnd"/>
      <w:r w:rsidRPr="00BD11CA">
        <w:rPr>
          <w:sz w:val="20"/>
          <w:szCs w:val="20"/>
        </w:rPr>
        <w:t xml:space="preserve"> </w:t>
      </w:r>
      <w:proofErr w:type="spellStart"/>
      <w:r w:rsidRPr="00BD11CA">
        <w:rPr>
          <w:sz w:val="20"/>
          <w:szCs w:val="20"/>
        </w:rPr>
        <w:t>dintre</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se </w:t>
      </w:r>
      <w:proofErr w:type="spellStart"/>
      <w:r w:rsidRPr="00BD11CA">
        <w:rPr>
          <w:sz w:val="20"/>
          <w:szCs w:val="20"/>
        </w:rPr>
        <w:t>întocmește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limba</w:t>
      </w:r>
      <w:proofErr w:type="spellEnd"/>
      <w:r w:rsidRPr="00BD11CA">
        <w:rPr>
          <w:sz w:val="20"/>
          <w:szCs w:val="20"/>
        </w:rPr>
        <w:t xml:space="preserve"> </w:t>
      </w:r>
      <w:proofErr w:type="spellStart"/>
      <w:r w:rsidRPr="00BD11CA">
        <w:rPr>
          <w:sz w:val="20"/>
          <w:szCs w:val="20"/>
        </w:rPr>
        <w:t>română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enumerate pot fi </w:t>
      </w:r>
      <w:proofErr w:type="spellStart"/>
      <w:r w:rsidRPr="00BD11CA">
        <w:rPr>
          <w:sz w:val="20"/>
          <w:szCs w:val="20"/>
        </w:rPr>
        <w:t>întocmite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una</w:t>
      </w:r>
      <w:proofErr w:type="spellEnd"/>
      <w:r w:rsidRPr="00BD11CA">
        <w:rPr>
          <w:sz w:val="20"/>
          <w:szCs w:val="20"/>
        </w:rPr>
        <w:t xml:space="preserve"> din </w:t>
      </w:r>
      <w:proofErr w:type="spellStart"/>
      <w:r w:rsidRPr="00BD11CA">
        <w:rPr>
          <w:sz w:val="20"/>
          <w:szCs w:val="20"/>
        </w:rPr>
        <w:t>limbile</w:t>
      </w:r>
      <w:proofErr w:type="spellEnd"/>
      <w:r w:rsidRPr="00BD11CA">
        <w:rPr>
          <w:sz w:val="20"/>
          <w:szCs w:val="20"/>
        </w:rPr>
        <w:t xml:space="preserve"> de </w:t>
      </w:r>
      <w:proofErr w:type="spellStart"/>
      <w:r w:rsidRPr="00BD11CA">
        <w:rPr>
          <w:sz w:val="20"/>
          <w:szCs w:val="20"/>
        </w:rPr>
        <w:t>circulaţie</w:t>
      </w:r>
      <w:proofErr w:type="spellEnd"/>
      <w:r w:rsidRPr="00BD11CA">
        <w:rPr>
          <w:sz w:val="20"/>
          <w:szCs w:val="20"/>
        </w:rPr>
        <w:t xml:space="preserve"> </w:t>
      </w:r>
      <w:proofErr w:type="spellStart"/>
      <w:r w:rsidRPr="00BD11CA">
        <w:rPr>
          <w:sz w:val="20"/>
          <w:szCs w:val="20"/>
        </w:rPr>
        <w:t>internaţională</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justificative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literatura</w:t>
      </w:r>
      <w:proofErr w:type="spellEnd"/>
      <w:r w:rsidRPr="00BD11CA">
        <w:rPr>
          <w:sz w:val="20"/>
          <w:szCs w:val="20"/>
        </w:rPr>
        <w:t xml:space="preserve"> de </w:t>
      </w:r>
      <w:proofErr w:type="spellStart"/>
      <w:r w:rsidRPr="00BD11CA">
        <w:rPr>
          <w:sz w:val="20"/>
          <w:szCs w:val="20"/>
        </w:rPr>
        <w:t>specialitate</w:t>
      </w:r>
      <w:proofErr w:type="spellEnd"/>
      <w:r w:rsidRPr="00BD11CA">
        <w:rPr>
          <w:sz w:val="20"/>
          <w:szCs w:val="20"/>
        </w:rPr>
        <w:t xml:space="preserve"> </w:t>
      </w:r>
      <w:proofErr w:type="spellStart"/>
      <w:r w:rsidRPr="00BD11CA">
        <w:rPr>
          <w:sz w:val="20"/>
          <w:szCs w:val="20"/>
        </w:rPr>
        <w:t>tipărită</w:t>
      </w:r>
      <w:proofErr w:type="spellEnd"/>
      <w:r w:rsidRPr="00BD11CA">
        <w:rPr>
          <w:sz w:val="20"/>
          <w:szCs w:val="20"/>
        </w:rPr>
        <w:t xml:space="preserve">, care fac </w:t>
      </w:r>
      <w:proofErr w:type="spellStart"/>
      <w:r w:rsidRPr="00BD11CA">
        <w:rPr>
          <w:sz w:val="20"/>
          <w:szCs w:val="20"/>
        </w:rPr>
        <w:t>parte</w:t>
      </w:r>
      <w:proofErr w:type="spellEnd"/>
      <w:r w:rsidRPr="00BD11CA">
        <w:rPr>
          <w:sz w:val="20"/>
          <w:szCs w:val="20"/>
        </w:rPr>
        <w:t xml:space="preserve"> din </w:t>
      </w:r>
      <w:proofErr w:type="spellStart"/>
      <w:r w:rsidRPr="00BD11CA">
        <w:rPr>
          <w:sz w:val="20"/>
          <w:szCs w:val="20"/>
        </w:rPr>
        <w:t>ofertă</w:t>
      </w:r>
      <w:proofErr w:type="spellEnd"/>
      <w:r w:rsidRPr="00BD11CA">
        <w:rPr>
          <w:sz w:val="20"/>
          <w:szCs w:val="20"/>
        </w:rPr>
        <w:t xml:space="preserve">, pot fi </w:t>
      </w:r>
      <w:proofErr w:type="spellStart"/>
      <w:r w:rsidRPr="00BD11CA">
        <w:rPr>
          <w:sz w:val="20"/>
          <w:szCs w:val="20"/>
        </w:rPr>
        <w:t>întocmite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altă</w:t>
      </w:r>
      <w:proofErr w:type="spellEnd"/>
      <w:r w:rsidRPr="00BD11CA">
        <w:rPr>
          <w:sz w:val="20"/>
          <w:szCs w:val="20"/>
        </w:rPr>
        <w:t xml:space="preserve"> </w:t>
      </w:r>
      <w:proofErr w:type="spellStart"/>
      <w:r w:rsidRPr="00BD11CA">
        <w:rPr>
          <w:sz w:val="20"/>
          <w:szCs w:val="20"/>
        </w:rPr>
        <w:t>limbă</w:t>
      </w:r>
      <w:proofErr w:type="spellEnd"/>
      <w:r w:rsidRPr="00BD11CA">
        <w:rPr>
          <w:sz w:val="20"/>
          <w:szCs w:val="20"/>
        </w:rPr>
        <w:t xml:space="preserve">, </w:t>
      </w:r>
      <w:proofErr w:type="spellStart"/>
      <w:r w:rsidRPr="00BD11CA">
        <w:rPr>
          <w:sz w:val="20"/>
          <w:szCs w:val="20"/>
        </w:rPr>
        <w:t>specificată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documentaţia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cu </w:t>
      </w:r>
      <w:proofErr w:type="spellStart"/>
      <w:r w:rsidRPr="00BD11CA">
        <w:rPr>
          <w:sz w:val="20"/>
          <w:szCs w:val="20"/>
        </w:rPr>
        <w:t>condiţia</w:t>
      </w:r>
      <w:proofErr w:type="spellEnd"/>
      <w:r w:rsidRPr="00BD11CA">
        <w:rPr>
          <w:sz w:val="20"/>
          <w:szCs w:val="20"/>
        </w:rPr>
        <w:t xml:space="preserve"> ca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însoţite</w:t>
      </w:r>
      <w:proofErr w:type="spellEnd"/>
      <w:r w:rsidRPr="00BD11CA">
        <w:rPr>
          <w:sz w:val="20"/>
          <w:szCs w:val="20"/>
        </w:rPr>
        <w:t xml:space="preserve"> de o </w:t>
      </w:r>
      <w:proofErr w:type="spellStart"/>
      <w:r w:rsidRPr="00BD11CA">
        <w:rPr>
          <w:sz w:val="20"/>
          <w:szCs w:val="20"/>
        </w:rPr>
        <w:t>traducere</w:t>
      </w:r>
      <w:proofErr w:type="spellEnd"/>
      <w:r w:rsidRPr="00BD11CA">
        <w:rPr>
          <w:sz w:val="20"/>
          <w:szCs w:val="20"/>
        </w:rPr>
        <w:t xml:space="preserve"> </w:t>
      </w:r>
      <w:proofErr w:type="spellStart"/>
      <w:r w:rsidRPr="00BD11CA">
        <w:rPr>
          <w:sz w:val="20"/>
          <w:szCs w:val="20"/>
        </w:rPr>
        <w:t>exactă</w:t>
      </w:r>
      <w:proofErr w:type="spellEnd"/>
      <w:r w:rsidRPr="00BD11CA">
        <w:rPr>
          <w:sz w:val="20"/>
          <w:szCs w:val="20"/>
        </w:rPr>
        <w:t xml:space="preserve"> a </w:t>
      </w:r>
      <w:proofErr w:type="spellStart"/>
      <w:r w:rsidRPr="00BD11CA">
        <w:rPr>
          <w:sz w:val="20"/>
          <w:szCs w:val="20"/>
        </w:rPr>
        <w:t>fragmentelor</w:t>
      </w:r>
      <w:proofErr w:type="spellEnd"/>
      <w:r w:rsidRPr="00BD11CA">
        <w:rPr>
          <w:sz w:val="20"/>
          <w:szCs w:val="20"/>
        </w:rPr>
        <w:t xml:space="preserve"> </w:t>
      </w:r>
      <w:proofErr w:type="spellStart"/>
      <w:r w:rsidRPr="00BD11CA">
        <w:rPr>
          <w:sz w:val="20"/>
          <w:szCs w:val="20"/>
        </w:rPr>
        <w:t>relevante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limba</w:t>
      </w:r>
      <w:proofErr w:type="spellEnd"/>
      <w:r w:rsidRPr="00BD11CA">
        <w:rPr>
          <w:sz w:val="20"/>
          <w:szCs w:val="20"/>
        </w:rPr>
        <w:t xml:space="preserve"> </w:t>
      </w:r>
      <w:proofErr w:type="spellStart"/>
      <w:r w:rsidRPr="00BD11CA">
        <w:rPr>
          <w:sz w:val="20"/>
          <w:szCs w:val="20"/>
        </w:rPr>
        <w:t>română</w:t>
      </w:r>
      <w:proofErr w:type="spellEnd"/>
      <w:r w:rsidRPr="00BD11CA">
        <w:rPr>
          <w:sz w:val="20"/>
          <w:szCs w:val="20"/>
        </w:rPr>
        <w:t>.</w:t>
      </w:r>
    </w:p>
    <w:p w14:paraId="3E54C9E4"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La </w:t>
      </w:r>
      <w:proofErr w:type="spellStart"/>
      <w:r w:rsidRPr="00BD11CA">
        <w:rPr>
          <w:sz w:val="20"/>
          <w:szCs w:val="20"/>
        </w:rPr>
        <w:t>achiziția</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termenul</w:t>
      </w:r>
      <w:proofErr w:type="spellEnd"/>
      <w:r w:rsidRPr="00BD11CA">
        <w:rPr>
          <w:sz w:val="20"/>
          <w:szCs w:val="20"/>
        </w:rPr>
        <w:t xml:space="preserve"> de </w:t>
      </w:r>
      <w:proofErr w:type="spellStart"/>
      <w:r w:rsidRPr="00BD11CA">
        <w:rPr>
          <w:sz w:val="20"/>
          <w:szCs w:val="20"/>
        </w:rPr>
        <w:t>când</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elaborat</w:t>
      </w:r>
      <w:proofErr w:type="spellEnd"/>
      <w:r w:rsidRPr="00BD11CA">
        <w:rPr>
          <w:sz w:val="20"/>
          <w:szCs w:val="20"/>
        </w:rPr>
        <w:t xml:space="preserve"> </w:t>
      </w:r>
      <w:proofErr w:type="spellStart"/>
      <w:r w:rsidRPr="00BD11CA">
        <w:rPr>
          <w:sz w:val="20"/>
          <w:szCs w:val="20"/>
        </w:rPr>
        <w:t>proiectul</w:t>
      </w:r>
      <w:proofErr w:type="spellEnd"/>
      <w:r w:rsidRPr="00BD11CA">
        <w:rPr>
          <w:sz w:val="20"/>
          <w:szCs w:val="20"/>
        </w:rPr>
        <w:t xml:space="preserve"> nu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depășească</w:t>
      </w:r>
      <w:proofErr w:type="spellEnd"/>
      <w:r w:rsidRPr="00BD11CA">
        <w:rPr>
          <w:sz w:val="20"/>
          <w:szCs w:val="20"/>
        </w:rPr>
        <w:t xml:space="preserve"> </w:t>
      </w:r>
      <w:proofErr w:type="spellStart"/>
      <w:r w:rsidRPr="00BD11CA">
        <w:rPr>
          <w:sz w:val="20"/>
          <w:szCs w:val="20"/>
        </w:rPr>
        <w:t>perioada</w:t>
      </w:r>
      <w:proofErr w:type="spellEnd"/>
      <w:r w:rsidRPr="00BD11CA">
        <w:rPr>
          <w:sz w:val="20"/>
          <w:szCs w:val="20"/>
        </w:rPr>
        <w:t xml:space="preserve"> de </w:t>
      </w:r>
      <w:proofErr w:type="spellStart"/>
      <w:r w:rsidRPr="00BD11CA">
        <w:rPr>
          <w:sz w:val="20"/>
          <w:szCs w:val="20"/>
        </w:rPr>
        <w:t>doi</w:t>
      </w:r>
      <w:proofErr w:type="spellEnd"/>
      <w:r w:rsidRPr="00BD11CA">
        <w:rPr>
          <w:sz w:val="20"/>
          <w:szCs w:val="20"/>
        </w:rPr>
        <w:t xml:space="preserve"> ani,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contrar</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obligată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actualizeze</w:t>
      </w:r>
      <w:proofErr w:type="spellEnd"/>
      <w:r w:rsidRPr="00BD11CA">
        <w:rPr>
          <w:sz w:val="20"/>
          <w:szCs w:val="20"/>
        </w:rPr>
        <w:t xml:space="preserv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înainte</w:t>
      </w:r>
      <w:proofErr w:type="spellEnd"/>
      <w:r w:rsidRPr="00BD11CA">
        <w:rPr>
          <w:sz w:val="20"/>
          <w:szCs w:val="20"/>
        </w:rPr>
        <w:t xml:space="preserve"> de </w:t>
      </w:r>
      <w:proofErr w:type="spellStart"/>
      <w:r w:rsidRPr="00BD11CA">
        <w:rPr>
          <w:sz w:val="20"/>
          <w:szCs w:val="20"/>
        </w:rPr>
        <w:t>inițierea</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w:t>
      </w:r>
    </w:p>
    <w:p w14:paraId="55D1FD3A"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achizițiilor</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proiectanţii</w:t>
      </w:r>
      <w:proofErr w:type="spellEnd"/>
      <w:r w:rsidRPr="00BD11CA">
        <w:rPr>
          <w:sz w:val="20"/>
          <w:szCs w:val="20"/>
        </w:rPr>
        <w:t xml:space="preserve"> de </w:t>
      </w:r>
      <w:proofErr w:type="spellStart"/>
      <w:r w:rsidRPr="00BD11CA">
        <w:rPr>
          <w:sz w:val="20"/>
          <w:szCs w:val="20"/>
        </w:rPr>
        <w:t>construcţii</w:t>
      </w:r>
      <w:proofErr w:type="spellEnd"/>
      <w:r w:rsidRPr="00BD11CA">
        <w:rPr>
          <w:sz w:val="20"/>
          <w:szCs w:val="20"/>
        </w:rPr>
        <w:t xml:space="preserve"> sunt </w:t>
      </w:r>
      <w:proofErr w:type="spellStart"/>
      <w:r w:rsidRPr="00BD11CA">
        <w:rPr>
          <w:sz w:val="20"/>
          <w:szCs w:val="20"/>
        </w:rPr>
        <w:t>obligaţi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exercite</w:t>
      </w:r>
      <w:proofErr w:type="spellEnd"/>
      <w:r w:rsidRPr="00BD11CA">
        <w:rPr>
          <w:sz w:val="20"/>
          <w:szCs w:val="20"/>
        </w:rPr>
        <w:t xml:space="preserve"> </w:t>
      </w:r>
      <w:proofErr w:type="spellStart"/>
      <w:r w:rsidRPr="00BD11CA">
        <w:rPr>
          <w:sz w:val="20"/>
          <w:szCs w:val="20"/>
        </w:rPr>
        <w:t>supravegherea</w:t>
      </w:r>
      <w:proofErr w:type="spellEnd"/>
      <w:r w:rsidRPr="00BD11CA">
        <w:rPr>
          <w:sz w:val="20"/>
          <w:szCs w:val="20"/>
        </w:rPr>
        <w:t xml:space="preserve"> de </w:t>
      </w:r>
      <w:proofErr w:type="spellStart"/>
      <w:r w:rsidRPr="00BD11CA">
        <w:rPr>
          <w:sz w:val="20"/>
          <w:szCs w:val="20"/>
        </w:rPr>
        <w:t>autor</w:t>
      </w:r>
      <w:proofErr w:type="spellEnd"/>
      <w:r w:rsidRPr="00BD11CA">
        <w:rPr>
          <w:sz w:val="20"/>
          <w:szCs w:val="20"/>
        </w:rPr>
        <w:t xml:space="preserve"> pe tot </w:t>
      </w:r>
      <w:proofErr w:type="spellStart"/>
      <w:r w:rsidRPr="00BD11CA">
        <w:rPr>
          <w:sz w:val="20"/>
          <w:szCs w:val="20"/>
        </w:rPr>
        <w:t>parcursul</w:t>
      </w:r>
      <w:proofErr w:type="spellEnd"/>
      <w:r w:rsidRPr="00BD11CA">
        <w:rPr>
          <w:sz w:val="20"/>
          <w:szCs w:val="20"/>
        </w:rPr>
        <w:t xml:space="preserve"> </w:t>
      </w:r>
      <w:proofErr w:type="spellStart"/>
      <w:r w:rsidRPr="00BD11CA">
        <w:rPr>
          <w:sz w:val="20"/>
          <w:szCs w:val="20"/>
        </w:rPr>
        <w:t>execuției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w:t>
      </w:r>
    </w:p>
    <w:p w14:paraId="73EC8C42"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asigura</w:t>
      </w:r>
      <w:proofErr w:type="spellEnd"/>
      <w:r w:rsidRPr="00BD11CA">
        <w:rPr>
          <w:sz w:val="20"/>
          <w:szCs w:val="20"/>
        </w:rPr>
        <w:t xml:space="preserve"> </w:t>
      </w:r>
      <w:proofErr w:type="spellStart"/>
      <w:r w:rsidRPr="00BD11CA">
        <w:rPr>
          <w:sz w:val="20"/>
          <w:szCs w:val="20"/>
        </w:rPr>
        <w:t>accesul</w:t>
      </w:r>
      <w:proofErr w:type="spellEnd"/>
      <w:r w:rsidRPr="00BD11CA">
        <w:rPr>
          <w:sz w:val="20"/>
          <w:szCs w:val="20"/>
        </w:rPr>
        <w:t xml:space="preserve"> </w:t>
      </w:r>
      <w:proofErr w:type="spellStart"/>
      <w:r w:rsidRPr="00BD11CA">
        <w:rPr>
          <w:sz w:val="20"/>
          <w:szCs w:val="20"/>
        </w:rPr>
        <w:t>ofertantului</w:t>
      </w:r>
      <w:proofErr w:type="spellEnd"/>
      <w:r w:rsidRPr="00BD11CA">
        <w:rPr>
          <w:sz w:val="20"/>
          <w:szCs w:val="20"/>
        </w:rPr>
        <w:t>/</w:t>
      </w:r>
      <w:proofErr w:type="spellStart"/>
      <w:r w:rsidRPr="00BD11CA">
        <w:rPr>
          <w:sz w:val="20"/>
          <w:szCs w:val="20"/>
        </w:rPr>
        <w:t>ofertanţilor</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viziteze</w:t>
      </w:r>
      <w:proofErr w:type="spellEnd"/>
      <w:r w:rsidRPr="00BD11CA">
        <w:rPr>
          <w:sz w:val="20"/>
          <w:szCs w:val="20"/>
        </w:rPr>
        <w:t xml:space="preserve"> </w:t>
      </w:r>
      <w:proofErr w:type="spellStart"/>
      <w:r w:rsidRPr="00BD11CA">
        <w:rPr>
          <w:sz w:val="20"/>
          <w:szCs w:val="20"/>
        </w:rPr>
        <w:t>amplasamentul</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obiectul</w:t>
      </w:r>
      <w:proofErr w:type="spellEnd"/>
      <w:r w:rsidRPr="00BD11CA">
        <w:rPr>
          <w:sz w:val="20"/>
          <w:szCs w:val="20"/>
        </w:rPr>
        <w:t xml:space="preserve"> </w:t>
      </w:r>
      <w:proofErr w:type="spellStart"/>
      <w:r w:rsidRPr="00BD11CA">
        <w:rPr>
          <w:sz w:val="20"/>
          <w:szCs w:val="20"/>
        </w:rPr>
        <w:t>supus</w:t>
      </w:r>
      <w:proofErr w:type="spellEnd"/>
      <w:r w:rsidRPr="00BD11CA">
        <w:rPr>
          <w:sz w:val="20"/>
          <w:szCs w:val="20"/>
        </w:rPr>
        <w:t xml:space="preserve"> </w:t>
      </w:r>
      <w:proofErr w:type="spellStart"/>
      <w:r w:rsidRPr="00BD11CA">
        <w:rPr>
          <w:sz w:val="20"/>
          <w:szCs w:val="20"/>
        </w:rPr>
        <w:t>proiectării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scopul</w:t>
      </w:r>
      <w:proofErr w:type="spellEnd"/>
      <w:r w:rsidRPr="00BD11CA">
        <w:rPr>
          <w:sz w:val="20"/>
          <w:szCs w:val="20"/>
        </w:rPr>
        <w:t xml:space="preserve"> </w:t>
      </w:r>
      <w:proofErr w:type="spellStart"/>
      <w:r w:rsidRPr="00BD11CA">
        <w:rPr>
          <w:sz w:val="20"/>
          <w:szCs w:val="20"/>
        </w:rPr>
        <w:t>elaborării</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participare</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w:t>
      </w:r>
    </w:p>
    <w:p w14:paraId="54CDB949"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Ofertantului</w:t>
      </w:r>
      <w:proofErr w:type="spellEnd"/>
      <w:r w:rsidRPr="00BD11CA">
        <w:rPr>
          <w:sz w:val="20"/>
          <w:szCs w:val="20"/>
        </w:rPr>
        <w:t xml:space="preserve"> </w:t>
      </w:r>
      <w:proofErr w:type="spellStart"/>
      <w:r w:rsidRPr="00BD11CA">
        <w:rPr>
          <w:sz w:val="20"/>
          <w:szCs w:val="20"/>
        </w:rPr>
        <w:t>i</w:t>
      </w:r>
      <w:proofErr w:type="spellEnd"/>
      <w:r w:rsidRPr="00BD11CA">
        <w:rPr>
          <w:sz w:val="20"/>
          <w:szCs w:val="20"/>
        </w:rPr>
        <w:t xml:space="preserve"> se </w:t>
      </w:r>
      <w:proofErr w:type="spellStart"/>
      <w:r w:rsidRPr="00BD11CA">
        <w:rPr>
          <w:sz w:val="20"/>
          <w:szCs w:val="20"/>
        </w:rPr>
        <w:t>permite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viziteze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examineze</w:t>
      </w:r>
      <w:proofErr w:type="spellEnd"/>
      <w:r w:rsidRPr="00BD11CA">
        <w:rPr>
          <w:sz w:val="20"/>
          <w:szCs w:val="20"/>
        </w:rPr>
        <w:t xml:space="preserve"> </w:t>
      </w:r>
      <w:proofErr w:type="spellStart"/>
      <w:r w:rsidRPr="00BD11CA">
        <w:rPr>
          <w:sz w:val="20"/>
          <w:szCs w:val="20"/>
        </w:rPr>
        <w:t>amplasamentul</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obiectul</w:t>
      </w:r>
      <w:proofErr w:type="spellEnd"/>
      <w:r w:rsidRPr="00BD11CA">
        <w:rPr>
          <w:sz w:val="20"/>
          <w:szCs w:val="20"/>
        </w:rPr>
        <w:t xml:space="preserve"> </w:t>
      </w:r>
      <w:proofErr w:type="spellStart"/>
      <w:r w:rsidRPr="00BD11CA">
        <w:rPr>
          <w:sz w:val="20"/>
          <w:szCs w:val="20"/>
        </w:rPr>
        <w:t>supus</w:t>
      </w:r>
      <w:proofErr w:type="spellEnd"/>
      <w:r w:rsidRPr="00BD11CA">
        <w:rPr>
          <w:sz w:val="20"/>
          <w:szCs w:val="20"/>
        </w:rPr>
        <w:t xml:space="preserve"> </w:t>
      </w:r>
      <w:proofErr w:type="spellStart"/>
      <w:r w:rsidRPr="00BD11CA">
        <w:rPr>
          <w:sz w:val="20"/>
          <w:szCs w:val="20"/>
        </w:rPr>
        <w:t>proiectării</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w:t>
      </w:r>
      <w:proofErr w:type="spellStart"/>
      <w:r w:rsidRPr="00BD11CA">
        <w:rPr>
          <w:sz w:val="20"/>
          <w:szCs w:val="20"/>
        </w:rPr>
        <w:t>împrejurimile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obțină</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informațiile</w:t>
      </w:r>
      <w:proofErr w:type="spellEnd"/>
      <w:r w:rsidRPr="00BD11CA">
        <w:rPr>
          <w:sz w:val="20"/>
          <w:szCs w:val="20"/>
        </w:rPr>
        <w:t xml:space="preserve"> care pot fi </w:t>
      </w:r>
      <w:proofErr w:type="spellStart"/>
      <w:r w:rsidRPr="00BD11CA">
        <w:rPr>
          <w:sz w:val="20"/>
          <w:szCs w:val="20"/>
        </w:rPr>
        <w:t>necesare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vederea</w:t>
      </w:r>
      <w:proofErr w:type="spellEnd"/>
      <w:r w:rsidRPr="00BD11CA">
        <w:rPr>
          <w:sz w:val="20"/>
          <w:szCs w:val="20"/>
        </w:rPr>
        <w:t xml:space="preserve"> </w:t>
      </w:r>
      <w:proofErr w:type="spellStart"/>
      <w:r w:rsidRPr="00BD11CA">
        <w:rPr>
          <w:sz w:val="20"/>
          <w:szCs w:val="20"/>
        </w:rPr>
        <w:t>elaborării</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vizitei</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îşi</w:t>
      </w:r>
      <w:proofErr w:type="spellEnd"/>
      <w:r w:rsidRPr="00BD11CA">
        <w:rPr>
          <w:sz w:val="20"/>
          <w:szCs w:val="20"/>
        </w:rPr>
        <w:t xml:space="preserve"> </w:t>
      </w:r>
      <w:proofErr w:type="spellStart"/>
      <w:r w:rsidRPr="00BD11CA">
        <w:rPr>
          <w:sz w:val="20"/>
          <w:szCs w:val="20"/>
        </w:rPr>
        <w:t>asumă</w:t>
      </w:r>
      <w:proofErr w:type="spellEnd"/>
      <w:r w:rsidRPr="00BD11CA">
        <w:rPr>
          <w:sz w:val="20"/>
          <w:szCs w:val="20"/>
        </w:rPr>
        <w:t xml:space="preserve"> </w:t>
      </w:r>
      <w:proofErr w:type="spellStart"/>
      <w:r w:rsidRPr="00BD11CA">
        <w:rPr>
          <w:sz w:val="20"/>
          <w:szCs w:val="20"/>
        </w:rPr>
        <w:t>riscul</w:t>
      </w:r>
      <w:proofErr w:type="spellEnd"/>
      <w:r w:rsidRPr="00BD11CA">
        <w:rPr>
          <w:sz w:val="20"/>
          <w:szCs w:val="20"/>
        </w:rPr>
        <w:t xml:space="preserve"> </w:t>
      </w:r>
      <w:proofErr w:type="spellStart"/>
      <w:r w:rsidRPr="00BD11CA">
        <w:rPr>
          <w:sz w:val="20"/>
          <w:szCs w:val="20"/>
        </w:rPr>
        <w:t>producerii</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eventual accident care s-</w:t>
      </w:r>
      <w:proofErr w:type="spellStart"/>
      <w:r w:rsidRPr="00BD11CA">
        <w:rPr>
          <w:sz w:val="20"/>
          <w:szCs w:val="20"/>
        </w:rPr>
        <w:t>ar</w:t>
      </w:r>
      <w:proofErr w:type="spellEnd"/>
      <w:r w:rsidRPr="00BD11CA">
        <w:rPr>
          <w:sz w:val="20"/>
          <w:szCs w:val="20"/>
        </w:rPr>
        <w:t xml:space="preserve"> </w:t>
      </w:r>
      <w:proofErr w:type="spellStart"/>
      <w:r w:rsidRPr="00BD11CA">
        <w:rPr>
          <w:sz w:val="20"/>
          <w:szCs w:val="20"/>
        </w:rPr>
        <w:t>putea</w:t>
      </w:r>
      <w:proofErr w:type="spellEnd"/>
      <w:r w:rsidRPr="00BD11CA">
        <w:rPr>
          <w:sz w:val="20"/>
          <w:szCs w:val="20"/>
        </w:rPr>
        <w:t xml:space="preserve"> </w:t>
      </w:r>
      <w:proofErr w:type="spellStart"/>
      <w:r w:rsidRPr="00BD11CA">
        <w:rPr>
          <w:sz w:val="20"/>
          <w:szCs w:val="20"/>
        </w:rPr>
        <w:t>solda</w:t>
      </w:r>
      <w:proofErr w:type="spellEnd"/>
      <w:r w:rsidRPr="00BD11CA">
        <w:rPr>
          <w:sz w:val="20"/>
          <w:szCs w:val="20"/>
        </w:rPr>
        <w:t xml:space="preserve"> cu </w:t>
      </w:r>
      <w:proofErr w:type="spellStart"/>
      <w:r w:rsidRPr="00BD11CA">
        <w:rPr>
          <w:sz w:val="20"/>
          <w:szCs w:val="20"/>
        </w:rPr>
        <w:t>moartea</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rănirea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persoane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cu </w:t>
      </w:r>
      <w:proofErr w:type="spellStart"/>
      <w:r w:rsidRPr="00BD11CA">
        <w:rPr>
          <w:sz w:val="20"/>
          <w:szCs w:val="20"/>
        </w:rPr>
        <w:t>pierderea</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w:t>
      </w:r>
      <w:proofErr w:type="spellStart"/>
      <w:r w:rsidRPr="00BD11CA">
        <w:rPr>
          <w:sz w:val="20"/>
          <w:szCs w:val="20"/>
        </w:rPr>
        <w:t>deteriorarea</w:t>
      </w:r>
      <w:proofErr w:type="spellEnd"/>
      <w:r w:rsidRPr="00BD11CA">
        <w:rPr>
          <w:sz w:val="20"/>
          <w:szCs w:val="20"/>
        </w:rPr>
        <w:t xml:space="preserve"> </w:t>
      </w:r>
      <w:proofErr w:type="spellStart"/>
      <w:r w:rsidRPr="00BD11CA">
        <w:rPr>
          <w:sz w:val="20"/>
          <w:szCs w:val="20"/>
        </w:rPr>
        <w:t>proprietăţii</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suportă</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eventuale</w:t>
      </w:r>
      <w:proofErr w:type="spellEnd"/>
      <w:r w:rsidRPr="00BD11CA">
        <w:rPr>
          <w:sz w:val="20"/>
          <w:szCs w:val="20"/>
        </w:rPr>
        <w:t xml:space="preserve"> </w:t>
      </w:r>
      <w:proofErr w:type="spellStart"/>
      <w:r w:rsidRPr="00BD11CA">
        <w:rPr>
          <w:sz w:val="20"/>
          <w:szCs w:val="20"/>
        </w:rPr>
        <w:t>cheltuieli</w:t>
      </w:r>
      <w:proofErr w:type="spellEnd"/>
      <w:r w:rsidRPr="00BD11CA">
        <w:rPr>
          <w:sz w:val="20"/>
          <w:szCs w:val="20"/>
        </w:rPr>
        <w:t xml:space="preserve">, </w:t>
      </w:r>
      <w:proofErr w:type="spellStart"/>
      <w:r w:rsidRPr="00BD11CA">
        <w:rPr>
          <w:sz w:val="20"/>
          <w:szCs w:val="20"/>
        </w:rPr>
        <w:t>pierderi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daune</w:t>
      </w:r>
      <w:proofErr w:type="spellEnd"/>
      <w:r w:rsidRPr="00BD11CA">
        <w:rPr>
          <w:sz w:val="20"/>
          <w:szCs w:val="20"/>
        </w:rPr>
        <w:t xml:space="preserve"> ca </w:t>
      </w:r>
      <w:proofErr w:type="spellStart"/>
      <w:r w:rsidRPr="00BD11CA">
        <w:rPr>
          <w:sz w:val="20"/>
          <w:szCs w:val="20"/>
        </w:rPr>
        <w:t>rezultat</w:t>
      </w:r>
      <w:proofErr w:type="spellEnd"/>
      <w:r w:rsidRPr="00BD11CA">
        <w:rPr>
          <w:sz w:val="20"/>
          <w:szCs w:val="20"/>
        </w:rPr>
        <w:t xml:space="preserve"> al </w:t>
      </w:r>
      <w:proofErr w:type="spellStart"/>
      <w:r w:rsidRPr="00BD11CA">
        <w:rPr>
          <w:sz w:val="20"/>
          <w:szCs w:val="20"/>
        </w:rPr>
        <w:t>vizitării</w:t>
      </w:r>
      <w:proofErr w:type="spellEnd"/>
      <w:r w:rsidRPr="00BD11CA">
        <w:rPr>
          <w:sz w:val="20"/>
          <w:szCs w:val="20"/>
        </w:rPr>
        <w:t xml:space="preserve"> </w:t>
      </w:r>
      <w:proofErr w:type="spellStart"/>
      <w:r w:rsidRPr="00BD11CA">
        <w:rPr>
          <w:sz w:val="20"/>
          <w:szCs w:val="20"/>
        </w:rPr>
        <w:t>amplasamentului</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w:t>
      </w:r>
    </w:p>
    <w:p w14:paraId="734A025A"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 </w:t>
      </w:r>
      <w:proofErr w:type="spellStart"/>
      <w:r w:rsidRPr="00BD11CA">
        <w:rPr>
          <w:sz w:val="20"/>
          <w:szCs w:val="20"/>
        </w:rPr>
        <w:t>depistat</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implicat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practicile</w:t>
      </w:r>
      <w:proofErr w:type="spellEnd"/>
      <w:r w:rsidRPr="00BD11CA">
        <w:rPr>
          <w:sz w:val="20"/>
          <w:szCs w:val="20"/>
        </w:rPr>
        <w:t xml:space="preserve"> </w:t>
      </w:r>
      <w:proofErr w:type="spellStart"/>
      <w:r w:rsidRPr="00BD11CA">
        <w:rPr>
          <w:sz w:val="20"/>
          <w:szCs w:val="20"/>
        </w:rPr>
        <w:t>descrise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contractul</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w:t>
      </w:r>
      <w:proofErr w:type="spellStart"/>
      <w:r w:rsidRPr="00BD11CA">
        <w:rPr>
          <w:sz w:val="20"/>
          <w:szCs w:val="20"/>
        </w:rPr>
        <w:t>aceasta</w:t>
      </w:r>
      <w:proofErr w:type="spellEnd"/>
      <w:r w:rsidRPr="00BD11CA">
        <w:rPr>
          <w:sz w:val="20"/>
          <w:szCs w:val="20"/>
        </w:rPr>
        <w:t xml:space="preserve">: </w:t>
      </w:r>
      <w:bookmarkStart w:id="0" w:name="_Toc392179963"/>
      <w:bookmarkStart w:id="1" w:name="_Toc392180134"/>
      <w:bookmarkStart w:id="2" w:name="_Toc449539024"/>
    </w:p>
    <w:p w14:paraId="794938EB" w14:textId="77777777"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r w:rsidRPr="00BD11CA">
        <w:rPr>
          <w:sz w:val="20"/>
          <w:szCs w:val="20"/>
        </w:rPr>
        <w:t xml:space="preserve">exclude </w:t>
      </w:r>
      <w:proofErr w:type="spellStart"/>
      <w:r w:rsidRPr="00BD11CA">
        <w:rPr>
          <w:sz w:val="20"/>
          <w:szCs w:val="20"/>
        </w:rPr>
        <w:t>ofertantul</w:t>
      </w:r>
      <w:proofErr w:type="spellEnd"/>
      <w:r w:rsidRPr="00BD11CA">
        <w:rPr>
          <w:sz w:val="20"/>
          <w:szCs w:val="20"/>
        </w:rPr>
        <w:t xml:space="preserve"> din </w:t>
      </w:r>
      <w:proofErr w:type="spellStart"/>
      <w:r w:rsidRPr="00BD11CA">
        <w:rPr>
          <w:sz w:val="20"/>
          <w:szCs w:val="20"/>
        </w:rPr>
        <w:t>procedura</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 xml:space="preserve"> de </w:t>
      </w:r>
      <w:proofErr w:type="spellStart"/>
      <w:r w:rsidRPr="00BD11CA">
        <w:rPr>
          <w:sz w:val="20"/>
          <w:szCs w:val="20"/>
        </w:rPr>
        <w:t>achiziţie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înaintează</w:t>
      </w:r>
      <w:proofErr w:type="spellEnd"/>
      <w:r w:rsidRPr="00BD11CA">
        <w:rPr>
          <w:sz w:val="20"/>
          <w:szCs w:val="20"/>
        </w:rPr>
        <w:t xml:space="preserve"> </w:t>
      </w:r>
      <w:proofErr w:type="spellStart"/>
      <w:r w:rsidRPr="00BD11CA">
        <w:rPr>
          <w:sz w:val="20"/>
          <w:szCs w:val="20"/>
        </w:rPr>
        <w:t>solicitarea</w:t>
      </w:r>
      <w:proofErr w:type="spellEnd"/>
      <w:r w:rsidRPr="00BD11CA">
        <w:rPr>
          <w:sz w:val="20"/>
          <w:szCs w:val="20"/>
        </w:rPr>
        <w:t xml:space="preserv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Agenția</w:t>
      </w:r>
      <w:proofErr w:type="spellEnd"/>
      <w:r w:rsidRPr="00BD11CA">
        <w:rPr>
          <w:sz w:val="20"/>
          <w:szCs w:val="20"/>
        </w:rPr>
        <w:t xml:space="preserv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includerea</w:t>
      </w:r>
      <w:proofErr w:type="spellEnd"/>
      <w:r w:rsidRPr="00BD11CA">
        <w:rPr>
          <w:sz w:val="20"/>
          <w:szCs w:val="20"/>
        </w:rPr>
        <w:t xml:space="preserve"> </w:t>
      </w:r>
      <w:proofErr w:type="spellStart"/>
      <w:r w:rsidRPr="00BD11CA">
        <w:rPr>
          <w:sz w:val="20"/>
          <w:szCs w:val="20"/>
        </w:rPr>
        <w:t>lui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Lista de </w:t>
      </w:r>
      <w:proofErr w:type="spellStart"/>
      <w:r w:rsidRPr="00BD11CA">
        <w:rPr>
          <w:sz w:val="20"/>
          <w:szCs w:val="20"/>
        </w:rPr>
        <w:t>interdicție</w:t>
      </w:r>
      <w:proofErr w:type="spellEnd"/>
      <w:r w:rsidRPr="00BD11CA">
        <w:rPr>
          <w:sz w:val="20"/>
          <w:szCs w:val="20"/>
        </w:rPr>
        <w:t xml:space="preserve">, conform </w:t>
      </w:r>
      <w:proofErr w:type="spellStart"/>
      <w:r w:rsidRPr="00BD11CA">
        <w:rPr>
          <w:sz w:val="20"/>
          <w:szCs w:val="20"/>
        </w:rPr>
        <w:t>prevederilor</w:t>
      </w:r>
      <w:proofErr w:type="spellEnd"/>
      <w:r w:rsidRPr="00BD11CA">
        <w:rPr>
          <w:sz w:val="20"/>
          <w:szCs w:val="20"/>
        </w:rPr>
        <w:t xml:space="preserve"> </w:t>
      </w:r>
      <w:proofErr w:type="spellStart"/>
      <w:r w:rsidRPr="00BD11CA">
        <w:rPr>
          <w:sz w:val="20"/>
          <w:szCs w:val="20"/>
        </w:rPr>
        <w:t>Regulamentului</w:t>
      </w:r>
      <w:proofErr w:type="spellEnd"/>
      <w:r w:rsidRPr="00BD11CA">
        <w:rPr>
          <w:sz w:val="20"/>
          <w:szCs w:val="20"/>
        </w:rPr>
        <w:t xml:space="preserve"> cu </w:t>
      </w:r>
      <w:proofErr w:type="spellStart"/>
      <w:r w:rsidRPr="00BD11CA">
        <w:rPr>
          <w:sz w:val="20"/>
          <w:szCs w:val="20"/>
        </w:rPr>
        <w:t>privire</w:t>
      </w:r>
      <w:proofErr w:type="spellEnd"/>
      <w:r w:rsidRPr="00BD11CA">
        <w:rPr>
          <w:sz w:val="20"/>
          <w:szCs w:val="20"/>
        </w:rPr>
        <w:t xml:space="preserve"> la Lista de </w:t>
      </w:r>
      <w:proofErr w:type="spellStart"/>
      <w:r w:rsidRPr="00BD11CA">
        <w:rPr>
          <w:sz w:val="20"/>
          <w:szCs w:val="20"/>
        </w:rPr>
        <w:t>interdicție</w:t>
      </w:r>
      <w:proofErr w:type="spellEnd"/>
      <w:r w:rsidRPr="00BD11CA">
        <w:rPr>
          <w:sz w:val="20"/>
          <w:szCs w:val="20"/>
        </w:rPr>
        <w:t xml:space="preserve"> a </w:t>
      </w:r>
      <w:proofErr w:type="spellStart"/>
      <w:r w:rsidRPr="00BD11CA">
        <w:rPr>
          <w:sz w:val="20"/>
          <w:szCs w:val="20"/>
        </w:rPr>
        <w:t>operatorilor</w:t>
      </w:r>
      <w:proofErr w:type="spellEnd"/>
      <w:r w:rsidRPr="00BD11CA">
        <w:rPr>
          <w:sz w:val="20"/>
          <w:szCs w:val="20"/>
        </w:rPr>
        <w:t xml:space="preserve"> economici, </w:t>
      </w:r>
      <w:proofErr w:type="spellStart"/>
      <w:r w:rsidRPr="00BD11CA">
        <w:rPr>
          <w:sz w:val="20"/>
          <w:szCs w:val="20"/>
        </w:rPr>
        <w:t>aprobat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Hotărârea</w:t>
      </w:r>
      <w:proofErr w:type="spellEnd"/>
      <w:r w:rsidRPr="00BD11CA">
        <w:rPr>
          <w:sz w:val="20"/>
          <w:szCs w:val="20"/>
        </w:rPr>
        <w:t xml:space="preserve"> </w:t>
      </w:r>
      <w:proofErr w:type="spellStart"/>
      <w:r w:rsidRPr="00BD11CA">
        <w:rPr>
          <w:sz w:val="20"/>
          <w:szCs w:val="20"/>
        </w:rPr>
        <w:t>Guvernului</w:t>
      </w:r>
      <w:proofErr w:type="spellEnd"/>
      <w:r w:rsidRPr="00BD11CA">
        <w:rPr>
          <w:sz w:val="20"/>
          <w:szCs w:val="20"/>
        </w:rPr>
        <w:t xml:space="preserve">  nr. 1420/2016; </w:t>
      </w:r>
      <w:proofErr w:type="spellStart"/>
      <w:r w:rsidRPr="00BD11CA">
        <w:rPr>
          <w:sz w:val="20"/>
          <w:szCs w:val="20"/>
        </w:rPr>
        <w:t>sau</w:t>
      </w:r>
      <w:bookmarkStart w:id="3" w:name="_Toc392179964"/>
      <w:bookmarkStart w:id="4" w:name="_Toc392180135"/>
      <w:bookmarkStart w:id="5" w:name="_Toc449539025"/>
      <w:bookmarkEnd w:id="0"/>
      <w:bookmarkEnd w:id="1"/>
      <w:bookmarkEnd w:id="2"/>
      <w:proofErr w:type="spellEnd"/>
    </w:p>
    <w:p w14:paraId="091983E3" w14:textId="77777777"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spellStart"/>
      <w:r w:rsidRPr="00BD11CA">
        <w:rPr>
          <w:sz w:val="20"/>
          <w:szCs w:val="20"/>
        </w:rPr>
        <w:t>întreprinde</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măsuri</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art. 42 al </w:t>
      </w:r>
      <w:proofErr w:type="spellStart"/>
      <w:r w:rsidRPr="00BD11CA">
        <w:rPr>
          <w:sz w:val="20"/>
          <w:szCs w:val="20"/>
        </w:rPr>
        <w:t>Legii</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achiziţiile</w:t>
      </w:r>
      <w:proofErr w:type="spellEnd"/>
      <w:r w:rsidRPr="00BD11CA">
        <w:rPr>
          <w:sz w:val="20"/>
          <w:szCs w:val="20"/>
        </w:rPr>
        <w:t xml:space="preserve"> </w:t>
      </w:r>
      <w:proofErr w:type="spellStart"/>
      <w:r w:rsidRPr="00BD11CA">
        <w:rPr>
          <w:sz w:val="20"/>
          <w:szCs w:val="20"/>
        </w:rPr>
        <w:t>publice</w:t>
      </w:r>
      <w:bookmarkEnd w:id="3"/>
      <w:bookmarkEnd w:id="4"/>
      <w:bookmarkEnd w:id="5"/>
      <w:proofErr w:type="spellEnd"/>
      <w:r w:rsidRPr="00BD11CA">
        <w:rPr>
          <w:sz w:val="20"/>
          <w:szCs w:val="20"/>
        </w:rPr>
        <w:t>.</w:t>
      </w:r>
    </w:p>
    <w:p w14:paraId="32E56053"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Sunt </w:t>
      </w:r>
      <w:proofErr w:type="spellStart"/>
      <w:r w:rsidRPr="00BD11CA">
        <w:rPr>
          <w:sz w:val="20"/>
          <w:szCs w:val="20"/>
        </w:rPr>
        <w:t>interzise</w:t>
      </w:r>
      <w:proofErr w:type="spellEnd"/>
      <w:r w:rsidRPr="00BD11CA">
        <w:rPr>
          <w:sz w:val="20"/>
          <w:szCs w:val="20"/>
        </w:rPr>
        <w:t xml:space="preserve"> </w:t>
      </w:r>
      <w:proofErr w:type="spellStart"/>
      <w:r w:rsidRPr="00BD11CA">
        <w:rPr>
          <w:sz w:val="20"/>
          <w:szCs w:val="20"/>
        </w:rPr>
        <w:t>următoarele</w:t>
      </w:r>
      <w:proofErr w:type="spellEnd"/>
      <w:r w:rsidRPr="00BD11CA">
        <w:rPr>
          <w:sz w:val="20"/>
          <w:szCs w:val="20"/>
        </w:rPr>
        <w:t xml:space="preserve"> </w:t>
      </w:r>
      <w:proofErr w:type="spellStart"/>
      <w:r w:rsidRPr="00BD11CA">
        <w:rPr>
          <w:sz w:val="20"/>
          <w:szCs w:val="20"/>
        </w:rPr>
        <w:t>acţiuni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w:t>
      </w:r>
      <w:bookmarkStart w:id="6" w:name="_Toc392179965"/>
      <w:bookmarkStart w:id="7" w:name="_Toc392180136"/>
      <w:bookmarkStart w:id="8" w:name="_Toc449539026"/>
    </w:p>
    <w:p w14:paraId="24AD2739"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promisiunea</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oferirea</w:t>
      </w:r>
      <w:proofErr w:type="spellEnd"/>
      <w:r w:rsidRPr="00BD11CA">
        <w:rPr>
          <w:color w:val="000000" w:themeColor="text1"/>
          <w:sz w:val="20"/>
          <w:szCs w:val="20"/>
        </w:rPr>
        <w:t xml:space="preserve"> </w:t>
      </w:r>
      <w:proofErr w:type="spellStart"/>
      <w:r w:rsidRPr="00BD11CA">
        <w:rPr>
          <w:color w:val="000000" w:themeColor="text1"/>
          <w:sz w:val="20"/>
          <w:szCs w:val="20"/>
        </w:rPr>
        <w:t>unei</w:t>
      </w:r>
      <w:proofErr w:type="spellEnd"/>
      <w:r w:rsidRPr="00BD11CA">
        <w:rPr>
          <w:color w:val="000000" w:themeColor="text1"/>
          <w:sz w:val="20"/>
          <w:szCs w:val="20"/>
        </w:rPr>
        <w:t xml:space="preserve"> </w:t>
      </w:r>
      <w:proofErr w:type="spellStart"/>
      <w:r w:rsidRPr="00BD11CA">
        <w:rPr>
          <w:color w:val="000000" w:themeColor="text1"/>
          <w:sz w:val="20"/>
          <w:szCs w:val="20"/>
        </w:rPr>
        <w:t>persoane</w:t>
      </w:r>
      <w:proofErr w:type="spellEnd"/>
      <w:r w:rsidRPr="00BD11CA">
        <w:rPr>
          <w:color w:val="000000" w:themeColor="text1"/>
          <w:sz w:val="20"/>
          <w:szCs w:val="20"/>
        </w:rPr>
        <w:t xml:space="preserve"> cu </w:t>
      </w:r>
      <w:proofErr w:type="spellStart"/>
      <w:r w:rsidRPr="00BD11CA">
        <w:rPr>
          <w:color w:val="000000" w:themeColor="text1"/>
          <w:sz w:val="20"/>
          <w:szCs w:val="20"/>
        </w:rPr>
        <w:t>funcție</w:t>
      </w:r>
      <w:proofErr w:type="spellEnd"/>
      <w:r w:rsidRPr="00BD11CA">
        <w:rPr>
          <w:color w:val="000000" w:themeColor="text1"/>
          <w:sz w:val="20"/>
          <w:szCs w:val="20"/>
        </w:rPr>
        <w:t xml:space="preserve"> de </w:t>
      </w:r>
      <w:proofErr w:type="spellStart"/>
      <w:r w:rsidRPr="00BD11CA">
        <w:rPr>
          <w:color w:val="000000" w:themeColor="text1"/>
          <w:sz w:val="20"/>
          <w:szCs w:val="20"/>
        </w:rPr>
        <w:t>răspundere</w:t>
      </w:r>
      <w:proofErr w:type="spellEnd"/>
      <w:r w:rsidRPr="00BD11CA">
        <w:rPr>
          <w:color w:val="000000" w:themeColor="text1"/>
          <w:sz w:val="20"/>
          <w:szCs w:val="20"/>
        </w:rPr>
        <w:t xml:space="preserve">, personal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prin</w:t>
      </w:r>
      <w:proofErr w:type="spellEnd"/>
      <w:r w:rsidRPr="00BD11CA">
        <w:rPr>
          <w:color w:val="000000" w:themeColor="text1"/>
          <w:sz w:val="20"/>
          <w:szCs w:val="20"/>
        </w:rPr>
        <w:t xml:space="preserve"> </w:t>
      </w:r>
      <w:proofErr w:type="spellStart"/>
      <w:r w:rsidRPr="00BD11CA">
        <w:rPr>
          <w:color w:val="000000" w:themeColor="text1"/>
          <w:sz w:val="20"/>
          <w:szCs w:val="20"/>
        </w:rPr>
        <w:t>mijlocitor</w:t>
      </w:r>
      <w:proofErr w:type="spellEnd"/>
      <w:r w:rsidRPr="00BD11CA">
        <w:rPr>
          <w:color w:val="000000" w:themeColor="text1"/>
          <w:sz w:val="20"/>
          <w:szCs w:val="20"/>
        </w:rPr>
        <w:t xml:space="preserve">, de </w:t>
      </w:r>
      <w:proofErr w:type="spellStart"/>
      <w:r w:rsidRPr="00BD11CA">
        <w:rPr>
          <w:color w:val="000000" w:themeColor="text1"/>
          <w:sz w:val="20"/>
          <w:szCs w:val="20"/>
        </w:rPr>
        <w:t>bunuri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servicii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privilegii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avantaje</w:t>
      </w:r>
      <w:proofErr w:type="spellEnd"/>
      <w:r w:rsidRPr="00BD11CA">
        <w:rPr>
          <w:color w:val="000000" w:themeColor="text1"/>
          <w:sz w:val="20"/>
          <w:szCs w:val="20"/>
        </w:rPr>
        <w:t xml:space="preserve"> sub </w:t>
      </w:r>
      <w:proofErr w:type="spellStart"/>
      <w:r w:rsidRPr="00BD11CA">
        <w:rPr>
          <w:color w:val="000000" w:themeColor="text1"/>
          <w:sz w:val="20"/>
          <w:szCs w:val="20"/>
        </w:rPr>
        <w:t>orice</w:t>
      </w:r>
      <w:proofErr w:type="spellEnd"/>
      <w:r w:rsidRPr="00BD11CA">
        <w:rPr>
          <w:color w:val="000000" w:themeColor="text1"/>
          <w:sz w:val="20"/>
          <w:szCs w:val="20"/>
        </w:rPr>
        <w:t xml:space="preserve"> </w:t>
      </w:r>
      <w:proofErr w:type="spellStart"/>
      <w:r w:rsidRPr="00BD11CA">
        <w:rPr>
          <w:color w:val="000000" w:themeColor="text1"/>
          <w:sz w:val="20"/>
          <w:szCs w:val="20"/>
        </w:rPr>
        <w:t>formă</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influența</w:t>
      </w:r>
      <w:proofErr w:type="spellEnd"/>
      <w:r w:rsidRPr="00BD11CA">
        <w:rPr>
          <w:color w:val="000000" w:themeColor="text1"/>
          <w:sz w:val="20"/>
          <w:szCs w:val="20"/>
        </w:rPr>
        <w:t xml:space="preserve"> </w:t>
      </w:r>
      <w:proofErr w:type="spellStart"/>
      <w:r w:rsidRPr="00BD11CA">
        <w:rPr>
          <w:color w:val="000000" w:themeColor="text1"/>
          <w:sz w:val="20"/>
          <w:szCs w:val="20"/>
        </w:rPr>
        <w:t>acțiunile</w:t>
      </w:r>
      <w:proofErr w:type="spellEnd"/>
      <w:r w:rsidRPr="00BD11CA">
        <w:rPr>
          <w:color w:val="000000" w:themeColor="text1"/>
          <w:sz w:val="20"/>
          <w:szCs w:val="20"/>
        </w:rPr>
        <w:t xml:space="preserve"> </w:t>
      </w:r>
      <w:proofErr w:type="spellStart"/>
      <w:r w:rsidRPr="00BD11CA">
        <w:rPr>
          <w:color w:val="000000" w:themeColor="text1"/>
          <w:sz w:val="20"/>
          <w:szCs w:val="20"/>
        </w:rPr>
        <w:t>unei</w:t>
      </w:r>
      <w:proofErr w:type="spellEnd"/>
      <w:r w:rsidRPr="00BD11CA">
        <w:rPr>
          <w:color w:val="000000" w:themeColor="text1"/>
          <w:sz w:val="20"/>
          <w:szCs w:val="20"/>
        </w:rPr>
        <w:t xml:space="preserve"> </w:t>
      </w:r>
      <w:proofErr w:type="spellStart"/>
      <w:r w:rsidRPr="00BD11CA">
        <w:rPr>
          <w:color w:val="000000" w:themeColor="text1"/>
          <w:sz w:val="20"/>
          <w:szCs w:val="20"/>
        </w:rPr>
        <w:t>alte</w:t>
      </w:r>
      <w:proofErr w:type="spellEnd"/>
      <w:r w:rsidRPr="00BD11CA">
        <w:rPr>
          <w:color w:val="000000" w:themeColor="text1"/>
          <w:sz w:val="20"/>
          <w:szCs w:val="20"/>
        </w:rPr>
        <w:t xml:space="preserve"> </w:t>
      </w:r>
      <w:proofErr w:type="spellStart"/>
      <w:r w:rsidRPr="00BD11CA">
        <w:rPr>
          <w:color w:val="000000" w:themeColor="text1"/>
          <w:sz w:val="20"/>
          <w:szCs w:val="20"/>
        </w:rPr>
        <w:t>părți</w:t>
      </w:r>
      <w:proofErr w:type="spellEnd"/>
      <w:r w:rsidRPr="00BD11CA">
        <w:rPr>
          <w:color w:val="000000" w:themeColor="text1"/>
          <w:sz w:val="20"/>
          <w:szCs w:val="20"/>
        </w:rPr>
        <w:t>;</w:t>
      </w:r>
      <w:bookmarkStart w:id="9" w:name="_Toc392179966"/>
      <w:bookmarkStart w:id="10" w:name="_Toc392180137"/>
      <w:bookmarkStart w:id="11" w:name="_Toc449539027"/>
      <w:bookmarkEnd w:id="6"/>
      <w:bookmarkEnd w:id="7"/>
      <w:bookmarkEnd w:id="8"/>
    </w:p>
    <w:p w14:paraId="21C66BBC"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orice</w:t>
      </w:r>
      <w:proofErr w:type="spellEnd"/>
      <w:r w:rsidRPr="00BD11CA">
        <w:rPr>
          <w:color w:val="000000" w:themeColor="text1"/>
          <w:sz w:val="20"/>
          <w:szCs w:val="20"/>
        </w:rPr>
        <w:t xml:space="preserve"> </w:t>
      </w:r>
      <w:proofErr w:type="spellStart"/>
      <w:r w:rsidRPr="00BD11CA">
        <w:rPr>
          <w:color w:val="000000" w:themeColor="text1"/>
          <w:sz w:val="20"/>
          <w:szCs w:val="20"/>
        </w:rPr>
        <w:t>acțiune</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omisiune</w:t>
      </w:r>
      <w:proofErr w:type="spellEnd"/>
      <w:r w:rsidRPr="00BD11CA">
        <w:rPr>
          <w:color w:val="000000" w:themeColor="text1"/>
          <w:sz w:val="20"/>
          <w:szCs w:val="20"/>
        </w:rPr>
        <w:t xml:space="preserve">, </w:t>
      </w:r>
      <w:proofErr w:type="spellStart"/>
      <w:r w:rsidRPr="00BD11CA">
        <w:rPr>
          <w:color w:val="000000" w:themeColor="text1"/>
          <w:sz w:val="20"/>
          <w:szCs w:val="20"/>
        </w:rPr>
        <w:t>inclusiv</w:t>
      </w:r>
      <w:proofErr w:type="spellEnd"/>
      <w:r w:rsidRPr="00BD11CA">
        <w:rPr>
          <w:color w:val="000000" w:themeColor="text1"/>
          <w:sz w:val="20"/>
          <w:szCs w:val="20"/>
        </w:rPr>
        <w:t xml:space="preserve"> </w:t>
      </w:r>
      <w:proofErr w:type="spellStart"/>
      <w:r w:rsidRPr="00BD11CA">
        <w:rPr>
          <w:color w:val="000000" w:themeColor="text1"/>
          <w:sz w:val="20"/>
          <w:szCs w:val="20"/>
        </w:rPr>
        <w:t>interpretare</w:t>
      </w:r>
      <w:proofErr w:type="spellEnd"/>
      <w:r w:rsidRPr="00BD11CA">
        <w:rPr>
          <w:color w:val="000000" w:themeColor="text1"/>
          <w:sz w:val="20"/>
          <w:szCs w:val="20"/>
        </w:rPr>
        <w:t xml:space="preserve"> </w:t>
      </w:r>
      <w:proofErr w:type="spellStart"/>
      <w:r w:rsidRPr="00BD11CA">
        <w:rPr>
          <w:color w:val="000000" w:themeColor="text1"/>
          <w:sz w:val="20"/>
          <w:szCs w:val="20"/>
        </w:rPr>
        <w:t>eronată</w:t>
      </w:r>
      <w:proofErr w:type="spellEnd"/>
      <w:r w:rsidRPr="00BD11CA">
        <w:rPr>
          <w:color w:val="000000" w:themeColor="text1"/>
          <w:sz w:val="20"/>
          <w:szCs w:val="20"/>
        </w:rPr>
        <w:t xml:space="preserve">, care </w:t>
      </w:r>
      <w:proofErr w:type="spellStart"/>
      <w:r w:rsidRPr="00BD11CA">
        <w:rPr>
          <w:color w:val="000000" w:themeColor="text1"/>
          <w:sz w:val="20"/>
          <w:szCs w:val="20"/>
        </w:rPr>
        <w:t>conștient</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din </w:t>
      </w:r>
      <w:proofErr w:type="spellStart"/>
      <w:r w:rsidRPr="00BD11CA">
        <w:rPr>
          <w:color w:val="000000" w:themeColor="text1"/>
          <w:sz w:val="20"/>
          <w:szCs w:val="20"/>
        </w:rPr>
        <w:t>neglijență</w:t>
      </w:r>
      <w:proofErr w:type="spellEnd"/>
      <w:r w:rsidRPr="00BD11CA">
        <w:rPr>
          <w:color w:val="000000" w:themeColor="text1"/>
          <w:sz w:val="20"/>
          <w:szCs w:val="20"/>
        </w:rPr>
        <w:t xml:space="preserve">, induce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eroare</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tinde</w:t>
      </w:r>
      <w:proofErr w:type="spellEnd"/>
      <w:r w:rsidRPr="00BD11CA">
        <w:rPr>
          <w:color w:val="000000" w:themeColor="text1"/>
          <w:sz w:val="20"/>
          <w:szCs w:val="20"/>
        </w:rPr>
        <w:t xml:space="preserve"> </w:t>
      </w:r>
      <w:proofErr w:type="spellStart"/>
      <w:r w:rsidRPr="00BD11CA">
        <w:rPr>
          <w:color w:val="000000" w:themeColor="text1"/>
          <w:sz w:val="20"/>
          <w:szCs w:val="20"/>
        </w:rPr>
        <w:t>să</w:t>
      </w:r>
      <w:proofErr w:type="spellEnd"/>
      <w:r w:rsidRPr="00BD11CA">
        <w:rPr>
          <w:color w:val="000000" w:themeColor="text1"/>
          <w:sz w:val="20"/>
          <w:szCs w:val="20"/>
        </w:rPr>
        <w:t xml:space="preserve"> </w:t>
      </w:r>
      <w:proofErr w:type="spellStart"/>
      <w:r w:rsidRPr="00BD11CA">
        <w:rPr>
          <w:color w:val="000000" w:themeColor="text1"/>
          <w:sz w:val="20"/>
          <w:szCs w:val="20"/>
        </w:rPr>
        <w:t>inducă</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eroare</w:t>
      </w:r>
      <w:proofErr w:type="spellEnd"/>
      <w:r w:rsidRPr="00BD11CA">
        <w:rPr>
          <w:color w:val="000000" w:themeColor="text1"/>
          <w:sz w:val="20"/>
          <w:szCs w:val="20"/>
        </w:rPr>
        <w:t xml:space="preserve"> o </w:t>
      </w:r>
      <w:proofErr w:type="spellStart"/>
      <w:r w:rsidRPr="00BD11CA">
        <w:rPr>
          <w:color w:val="000000" w:themeColor="text1"/>
          <w:sz w:val="20"/>
          <w:szCs w:val="20"/>
        </w:rPr>
        <w:t>parte</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w:t>
      </w:r>
      <w:proofErr w:type="spellStart"/>
      <w:r w:rsidRPr="00BD11CA">
        <w:rPr>
          <w:color w:val="000000" w:themeColor="text1"/>
          <w:sz w:val="20"/>
          <w:szCs w:val="20"/>
        </w:rPr>
        <w:t>obţinerea</w:t>
      </w:r>
      <w:proofErr w:type="spellEnd"/>
      <w:r w:rsidRPr="00BD11CA">
        <w:rPr>
          <w:color w:val="000000" w:themeColor="text1"/>
          <w:sz w:val="20"/>
          <w:szCs w:val="20"/>
        </w:rPr>
        <w:t xml:space="preserve"> </w:t>
      </w:r>
      <w:proofErr w:type="spellStart"/>
      <w:r w:rsidRPr="00BD11CA">
        <w:rPr>
          <w:color w:val="000000" w:themeColor="text1"/>
          <w:sz w:val="20"/>
          <w:szCs w:val="20"/>
        </w:rPr>
        <w:t>unui</w:t>
      </w:r>
      <w:proofErr w:type="spellEnd"/>
      <w:r w:rsidRPr="00BD11CA">
        <w:rPr>
          <w:color w:val="000000" w:themeColor="text1"/>
          <w:sz w:val="20"/>
          <w:szCs w:val="20"/>
        </w:rPr>
        <w:t xml:space="preserve"> </w:t>
      </w:r>
      <w:proofErr w:type="spellStart"/>
      <w:r w:rsidRPr="00BD11CA">
        <w:rPr>
          <w:color w:val="000000" w:themeColor="text1"/>
          <w:sz w:val="20"/>
          <w:szCs w:val="20"/>
        </w:rPr>
        <w:t>beneficiu</w:t>
      </w:r>
      <w:proofErr w:type="spellEnd"/>
      <w:r w:rsidRPr="00BD11CA">
        <w:rPr>
          <w:color w:val="000000" w:themeColor="text1"/>
          <w:sz w:val="20"/>
          <w:szCs w:val="20"/>
        </w:rPr>
        <w:t xml:space="preserve"> </w:t>
      </w:r>
      <w:proofErr w:type="spellStart"/>
      <w:r w:rsidRPr="00BD11CA">
        <w:rPr>
          <w:color w:val="000000" w:themeColor="text1"/>
          <w:sz w:val="20"/>
          <w:szCs w:val="20"/>
        </w:rPr>
        <w:t>financiar</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de </w:t>
      </w:r>
      <w:proofErr w:type="spellStart"/>
      <w:r w:rsidRPr="00BD11CA">
        <w:rPr>
          <w:color w:val="000000" w:themeColor="text1"/>
          <w:sz w:val="20"/>
          <w:szCs w:val="20"/>
        </w:rPr>
        <w:t>altă</w:t>
      </w:r>
      <w:proofErr w:type="spellEnd"/>
      <w:r w:rsidRPr="00BD11CA">
        <w:rPr>
          <w:color w:val="000000" w:themeColor="text1"/>
          <w:sz w:val="20"/>
          <w:szCs w:val="20"/>
        </w:rPr>
        <w:t xml:space="preserve"> </w:t>
      </w:r>
      <w:proofErr w:type="spellStart"/>
      <w:r w:rsidRPr="00BD11CA">
        <w:rPr>
          <w:color w:val="000000" w:themeColor="text1"/>
          <w:sz w:val="20"/>
          <w:szCs w:val="20"/>
        </w:rPr>
        <w:t>natură</w:t>
      </w:r>
      <w:proofErr w:type="spellEnd"/>
      <w:r w:rsidRPr="00BD11CA">
        <w:rPr>
          <w:color w:val="000000" w:themeColor="text1"/>
          <w:sz w:val="20"/>
          <w:szCs w:val="20"/>
        </w:rPr>
        <w:t xml:space="preserve"> </w:t>
      </w:r>
      <w:proofErr w:type="spellStart"/>
      <w:r w:rsidRPr="00BD11CA">
        <w:rPr>
          <w:color w:val="000000" w:themeColor="text1"/>
          <w:sz w:val="20"/>
          <w:szCs w:val="20"/>
        </w:rPr>
        <w:t>ori</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evita</w:t>
      </w:r>
      <w:proofErr w:type="spellEnd"/>
      <w:r w:rsidRPr="00BD11CA">
        <w:rPr>
          <w:color w:val="000000" w:themeColor="text1"/>
          <w:sz w:val="20"/>
          <w:szCs w:val="20"/>
        </w:rPr>
        <w:t xml:space="preserve"> o </w:t>
      </w:r>
      <w:proofErr w:type="spellStart"/>
      <w:r w:rsidRPr="00BD11CA">
        <w:rPr>
          <w:color w:val="000000" w:themeColor="text1"/>
          <w:sz w:val="20"/>
          <w:szCs w:val="20"/>
        </w:rPr>
        <w:t>obligaţie</w:t>
      </w:r>
      <w:proofErr w:type="spellEnd"/>
      <w:r w:rsidRPr="00BD11CA">
        <w:rPr>
          <w:color w:val="000000" w:themeColor="text1"/>
          <w:sz w:val="20"/>
          <w:szCs w:val="20"/>
        </w:rPr>
        <w:t>;</w:t>
      </w:r>
      <w:bookmarkStart w:id="12" w:name="_Toc392179967"/>
      <w:bookmarkStart w:id="13" w:name="_Toc392180138"/>
      <w:bookmarkStart w:id="14" w:name="_Toc449539028"/>
      <w:bookmarkEnd w:id="9"/>
      <w:bookmarkEnd w:id="10"/>
      <w:bookmarkEnd w:id="11"/>
    </w:p>
    <w:p w14:paraId="541FBD59"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înţelegerea</w:t>
      </w:r>
      <w:proofErr w:type="spellEnd"/>
      <w:r w:rsidRPr="00BD11CA">
        <w:rPr>
          <w:color w:val="000000" w:themeColor="text1"/>
          <w:sz w:val="20"/>
          <w:szCs w:val="20"/>
        </w:rPr>
        <w:t xml:space="preserve"> </w:t>
      </w:r>
      <w:proofErr w:type="spellStart"/>
      <w:r w:rsidRPr="00BD11CA">
        <w:rPr>
          <w:color w:val="000000" w:themeColor="text1"/>
          <w:sz w:val="20"/>
          <w:szCs w:val="20"/>
        </w:rPr>
        <w:t>interzisă</w:t>
      </w:r>
      <w:proofErr w:type="spellEnd"/>
      <w:r w:rsidRPr="00BD11CA">
        <w:rPr>
          <w:color w:val="000000" w:themeColor="text1"/>
          <w:sz w:val="20"/>
          <w:szCs w:val="20"/>
        </w:rPr>
        <w:t xml:space="preserve"> de </w:t>
      </w:r>
      <w:proofErr w:type="spellStart"/>
      <w:r w:rsidRPr="00BD11CA">
        <w:rPr>
          <w:color w:val="000000" w:themeColor="text1"/>
          <w:sz w:val="20"/>
          <w:szCs w:val="20"/>
        </w:rPr>
        <w:t>lege</w:t>
      </w:r>
      <w:proofErr w:type="spellEnd"/>
      <w:r w:rsidRPr="00BD11CA">
        <w:rPr>
          <w:color w:val="000000" w:themeColor="text1"/>
          <w:sz w:val="20"/>
          <w:szCs w:val="20"/>
        </w:rPr>
        <w:t xml:space="preserve">, </w:t>
      </w:r>
      <w:proofErr w:type="spellStart"/>
      <w:r w:rsidRPr="00BD11CA">
        <w:rPr>
          <w:color w:val="000000" w:themeColor="text1"/>
          <w:sz w:val="20"/>
          <w:szCs w:val="20"/>
        </w:rPr>
        <w:t>între</w:t>
      </w:r>
      <w:proofErr w:type="spellEnd"/>
      <w:r w:rsidRPr="00BD11CA">
        <w:rPr>
          <w:color w:val="000000" w:themeColor="text1"/>
          <w:sz w:val="20"/>
          <w:szCs w:val="20"/>
        </w:rPr>
        <w:t xml:space="preserve"> </w:t>
      </w:r>
      <w:proofErr w:type="spellStart"/>
      <w:r w:rsidRPr="00BD11CA">
        <w:rPr>
          <w:color w:val="000000" w:themeColor="text1"/>
          <w:sz w:val="20"/>
          <w:szCs w:val="20"/>
        </w:rPr>
        <w:t>două</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mai</w:t>
      </w:r>
      <w:proofErr w:type="spellEnd"/>
      <w:r w:rsidRPr="00BD11CA">
        <w:rPr>
          <w:color w:val="000000" w:themeColor="text1"/>
          <w:sz w:val="20"/>
          <w:szCs w:val="20"/>
        </w:rPr>
        <w:t xml:space="preserve"> </w:t>
      </w:r>
      <w:proofErr w:type="spellStart"/>
      <w:r w:rsidRPr="00BD11CA">
        <w:rPr>
          <w:color w:val="000000" w:themeColor="text1"/>
          <w:sz w:val="20"/>
          <w:szCs w:val="20"/>
        </w:rPr>
        <w:t>multe</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realizată</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scopul</w:t>
      </w:r>
      <w:proofErr w:type="spellEnd"/>
      <w:r w:rsidRPr="00BD11CA">
        <w:rPr>
          <w:color w:val="000000" w:themeColor="text1"/>
          <w:sz w:val="20"/>
          <w:szCs w:val="20"/>
        </w:rPr>
        <w:t xml:space="preserve"> </w:t>
      </w:r>
      <w:proofErr w:type="spellStart"/>
      <w:r w:rsidRPr="00BD11CA">
        <w:rPr>
          <w:color w:val="000000" w:themeColor="text1"/>
          <w:sz w:val="20"/>
          <w:szCs w:val="20"/>
        </w:rPr>
        <w:t>coordonării</w:t>
      </w:r>
      <w:proofErr w:type="spellEnd"/>
      <w:r w:rsidRPr="00BD11CA">
        <w:rPr>
          <w:color w:val="000000" w:themeColor="text1"/>
          <w:sz w:val="20"/>
          <w:szCs w:val="20"/>
        </w:rPr>
        <w:t xml:space="preserve"> </w:t>
      </w:r>
      <w:proofErr w:type="spellStart"/>
      <w:r w:rsidRPr="00BD11CA">
        <w:rPr>
          <w:color w:val="000000" w:themeColor="text1"/>
          <w:sz w:val="20"/>
          <w:szCs w:val="20"/>
        </w:rPr>
        <w:t>comportamentului</w:t>
      </w:r>
      <w:proofErr w:type="spellEnd"/>
      <w:r w:rsidRPr="00BD11CA">
        <w:rPr>
          <w:color w:val="000000" w:themeColor="text1"/>
          <w:sz w:val="20"/>
          <w:szCs w:val="20"/>
        </w:rPr>
        <w:t xml:space="preserve"> lor la </w:t>
      </w:r>
      <w:proofErr w:type="spellStart"/>
      <w:r w:rsidRPr="00BD11CA">
        <w:rPr>
          <w:color w:val="000000" w:themeColor="text1"/>
          <w:sz w:val="20"/>
          <w:szCs w:val="20"/>
        </w:rPr>
        <w:t>procedurile</w:t>
      </w:r>
      <w:proofErr w:type="spellEnd"/>
      <w:r w:rsidRPr="00BD11CA">
        <w:rPr>
          <w:color w:val="000000" w:themeColor="text1"/>
          <w:sz w:val="20"/>
          <w:szCs w:val="20"/>
        </w:rPr>
        <w:t xml:space="preserve"> de </w:t>
      </w:r>
      <w:proofErr w:type="spellStart"/>
      <w:r w:rsidRPr="00BD11CA">
        <w:rPr>
          <w:color w:val="000000" w:themeColor="text1"/>
          <w:sz w:val="20"/>
          <w:szCs w:val="20"/>
        </w:rPr>
        <w:t>achiziţii</w:t>
      </w:r>
      <w:proofErr w:type="spellEnd"/>
      <w:r w:rsidRPr="00BD11CA">
        <w:rPr>
          <w:color w:val="000000" w:themeColor="text1"/>
          <w:sz w:val="20"/>
          <w:szCs w:val="20"/>
        </w:rPr>
        <w:t xml:space="preserve"> </w:t>
      </w:r>
      <w:proofErr w:type="spellStart"/>
      <w:r w:rsidRPr="00BD11CA">
        <w:rPr>
          <w:color w:val="000000" w:themeColor="text1"/>
          <w:sz w:val="20"/>
          <w:szCs w:val="20"/>
        </w:rPr>
        <w:t>publice</w:t>
      </w:r>
      <w:proofErr w:type="spellEnd"/>
      <w:r w:rsidRPr="00BD11CA">
        <w:rPr>
          <w:color w:val="000000" w:themeColor="text1"/>
          <w:sz w:val="20"/>
          <w:szCs w:val="20"/>
        </w:rPr>
        <w:t>;</w:t>
      </w:r>
      <w:bookmarkStart w:id="15" w:name="_Toc392179968"/>
      <w:bookmarkStart w:id="16" w:name="_Toc392180139"/>
      <w:bookmarkStart w:id="17" w:name="_Toc449539029"/>
      <w:bookmarkEnd w:id="12"/>
      <w:bookmarkEnd w:id="13"/>
      <w:bookmarkEnd w:id="14"/>
    </w:p>
    <w:p w14:paraId="60AFE60F"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prejudicierea</w:t>
      </w:r>
      <w:proofErr w:type="spellEnd"/>
      <w:r w:rsidRPr="00BD11CA">
        <w:rPr>
          <w:color w:val="000000" w:themeColor="text1"/>
          <w:sz w:val="20"/>
          <w:szCs w:val="20"/>
        </w:rPr>
        <w:t xml:space="preserve">, direct </w:t>
      </w:r>
      <w:proofErr w:type="spellStart"/>
      <w:r w:rsidRPr="00BD11CA">
        <w:rPr>
          <w:color w:val="000000" w:themeColor="text1"/>
          <w:sz w:val="20"/>
          <w:szCs w:val="20"/>
        </w:rPr>
        <w:t>sau</w:t>
      </w:r>
      <w:proofErr w:type="spellEnd"/>
      <w:r w:rsidRPr="00BD11CA">
        <w:rPr>
          <w:color w:val="000000" w:themeColor="text1"/>
          <w:sz w:val="20"/>
          <w:szCs w:val="20"/>
        </w:rPr>
        <w:t xml:space="preserve"> indirect, a </w:t>
      </w:r>
      <w:proofErr w:type="spellStart"/>
      <w:r w:rsidRPr="00BD11CA">
        <w:rPr>
          <w:color w:val="000000" w:themeColor="text1"/>
          <w:sz w:val="20"/>
          <w:szCs w:val="20"/>
        </w:rPr>
        <w:t>oricărei</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a </w:t>
      </w:r>
      <w:proofErr w:type="spellStart"/>
      <w:r w:rsidRPr="00BD11CA">
        <w:rPr>
          <w:color w:val="000000" w:themeColor="text1"/>
          <w:sz w:val="20"/>
          <w:szCs w:val="20"/>
        </w:rPr>
        <w:t>proprietăţii</w:t>
      </w:r>
      <w:proofErr w:type="spellEnd"/>
      <w:r w:rsidRPr="00BD11CA">
        <w:rPr>
          <w:color w:val="000000" w:themeColor="text1"/>
          <w:sz w:val="20"/>
          <w:szCs w:val="20"/>
        </w:rPr>
        <w:t xml:space="preserve"> </w:t>
      </w:r>
      <w:proofErr w:type="spellStart"/>
      <w:r w:rsidRPr="00BD11CA">
        <w:rPr>
          <w:color w:val="000000" w:themeColor="text1"/>
          <w:sz w:val="20"/>
          <w:szCs w:val="20"/>
        </w:rPr>
        <w:t>acestei</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influenţa</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mod </w:t>
      </w:r>
      <w:proofErr w:type="spellStart"/>
      <w:r w:rsidRPr="00BD11CA">
        <w:rPr>
          <w:color w:val="000000" w:themeColor="text1"/>
          <w:sz w:val="20"/>
          <w:szCs w:val="20"/>
        </w:rPr>
        <w:t>necorespunzător</w:t>
      </w:r>
      <w:proofErr w:type="spellEnd"/>
      <w:r w:rsidRPr="00BD11CA">
        <w:rPr>
          <w:color w:val="000000" w:themeColor="text1"/>
          <w:sz w:val="20"/>
          <w:szCs w:val="20"/>
        </w:rPr>
        <w:t xml:space="preserve"> </w:t>
      </w:r>
      <w:proofErr w:type="spellStart"/>
      <w:r w:rsidRPr="00BD11CA">
        <w:rPr>
          <w:color w:val="000000" w:themeColor="text1"/>
          <w:sz w:val="20"/>
          <w:szCs w:val="20"/>
        </w:rPr>
        <w:t>acţiunile</w:t>
      </w:r>
      <w:proofErr w:type="spellEnd"/>
      <w:r w:rsidRPr="00BD11CA">
        <w:rPr>
          <w:color w:val="000000" w:themeColor="text1"/>
          <w:sz w:val="20"/>
          <w:szCs w:val="20"/>
        </w:rPr>
        <w:t xml:space="preserve"> </w:t>
      </w:r>
      <w:proofErr w:type="spellStart"/>
      <w:r w:rsidRPr="00BD11CA">
        <w:rPr>
          <w:color w:val="000000" w:themeColor="text1"/>
          <w:sz w:val="20"/>
          <w:szCs w:val="20"/>
        </w:rPr>
        <w:t>acesteia</w:t>
      </w:r>
      <w:proofErr w:type="spellEnd"/>
      <w:r w:rsidRPr="00BD11CA">
        <w:rPr>
          <w:color w:val="000000" w:themeColor="text1"/>
          <w:sz w:val="20"/>
          <w:szCs w:val="20"/>
        </w:rPr>
        <w:t>;</w:t>
      </w:r>
      <w:bookmarkStart w:id="18" w:name="_Toc392179969"/>
      <w:bookmarkStart w:id="19" w:name="_Toc392180140"/>
      <w:bookmarkStart w:id="20" w:name="_Toc449539030"/>
      <w:bookmarkEnd w:id="15"/>
      <w:bookmarkEnd w:id="16"/>
      <w:bookmarkEnd w:id="17"/>
    </w:p>
    <w:p w14:paraId="5719A869"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distrugerea</w:t>
      </w:r>
      <w:proofErr w:type="spellEnd"/>
      <w:r w:rsidRPr="00BD11CA">
        <w:rPr>
          <w:color w:val="000000" w:themeColor="text1"/>
          <w:sz w:val="20"/>
          <w:szCs w:val="20"/>
        </w:rPr>
        <w:t xml:space="preserve"> </w:t>
      </w:r>
      <w:proofErr w:type="spellStart"/>
      <w:r w:rsidRPr="00BD11CA">
        <w:rPr>
          <w:color w:val="000000" w:themeColor="text1"/>
          <w:sz w:val="20"/>
          <w:szCs w:val="20"/>
        </w:rPr>
        <w:t>intenţionată</w:t>
      </w:r>
      <w:proofErr w:type="spellEnd"/>
      <w:r w:rsidRPr="00BD11CA">
        <w:rPr>
          <w:color w:val="000000" w:themeColor="text1"/>
          <w:sz w:val="20"/>
          <w:szCs w:val="20"/>
        </w:rPr>
        <w:t xml:space="preserve">, </w:t>
      </w:r>
      <w:proofErr w:type="spellStart"/>
      <w:r w:rsidRPr="00BD11CA">
        <w:rPr>
          <w:color w:val="000000" w:themeColor="text1"/>
          <w:sz w:val="20"/>
          <w:szCs w:val="20"/>
        </w:rPr>
        <w:t>falsificarea</w:t>
      </w:r>
      <w:proofErr w:type="spellEnd"/>
      <w:r w:rsidRPr="00BD11CA">
        <w:rPr>
          <w:color w:val="000000" w:themeColor="text1"/>
          <w:sz w:val="20"/>
          <w:szCs w:val="20"/>
        </w:rPr>
        <w:t xml:space="preserve">, </w:t>
      </w:r>
      <w:proofErr w:type="spellStart"/>
      <w:r w:rsidRPr="00BD11CA">
        <w:rPr>
          <w:color w:val="000000" w:themeColor="text1"/>
          <w:sz w:val="20"/>
          <w:szCs w:val="20"/>
        </w:rPr>
        <w:t>contrafacerea</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ascunderea</w:t>
      </w:r>
      <w:proofErr w:type="spellEnd"/>
      <w:r w:rsidRPr="00BD11CA">
        <w:rPr>
          <w:color w:val="000000" w:themeColor="text1"/>
          <w:sz w:val="20"/>
          <w:szCs w:val="20"/>
        </w:rPr>
        <w:t xml:space="preserve"> </w:t>
      </w:r>
      <w:proofErr w:type="spellStart"/>
      <w:r w:rsidRPr="00BD11CA">
        <w:rPr>
          <w:color w:val="000000" w:themeColor="text1"/>
          <w:sz w:val="20"/>
          <w:szCs w:val="20"/>
        </w:rPr>
        <w:t>materialelor</w:t>
      </w:r>
      <w:proofErr w:type="spellEnd"/>
      <w:r w:rsidRPr="00BD11CA">
        <w:rPr>
          <w:color w:val="000000" w:themeColor="text1"/>
          <w:sz w:val="20"/>
          <w:szCs w:val="20"/>
        </w:rPr>
        <w:t xml:space="preserve"> de </w:t>
      </w:r>
      <w:proofErr w:type="spellStart"/>
      <w:r w:rsidRPr="00BD11CA">
        <w:rPr>
          <w:color w:val="000000" w:themeColor="text1"/>
          <w:sz w:val="20"/>
          <w:szCs w:val="20"/>
        </w:rPr>
        <w:t>evidenţă</w:t>
      </w:r>
      <w:proofErr w:type="spellEnd"/>
      <w:r w:rsidRPr="00BD11CA">
        <w:rPr>
          <w:color w:val="000000" w:themeColor="text1"/>
          <w:sz w:val="20"/>
          <w:szCs w:val="20"/>
        </w:rPr>
        <w:t xml:space="preserve"> ale </w:t>
      </w:r>
      <w:proofErr w:type="spellStart"/>
      <w:r w:rsidRPr="00BD11CA">
        <w:rPr>
          <w:color w:val="000000" w:themeColor="text1"/>
          <w:sz w:val="20"/>
          <w:szCs w:val="20"/>
        </w:rPr>
        <w:t>investigării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prezentarea</w:t>
      </w:r>
      <w:proofErr w:type="spellEnd"/>
      <w:r w:rsidRPr="00BD11CA">
        <w:rPr>
          <w:color w:val="000000" w:themeColor="text1"/>
          <w:sz w:val="20"/>
          <w:szCs w:val="20"/>
        </w:rPr>
        <w:t xml:space="preserve"> </w:t>
      </w:r>
      <w:proofErr w:type="spellStart"/>
      <w:r w:rsidRPr="00BD11CA">
        <w:rPr>
          <w:color w:val="000000" w:themeColor="text1"/>
          <w:sz w:val="20"/>
          <w:szCs w:val="20"/>
        </w:rPr>
        <w:t>unor</w:t>
      </w:r>
      <w:proofErr w:type="spellEnd"/>
      <w:r w:rsidRPr="00BD11CA">
        <w:rPr>
          <w:color w:val="000000" w:themeColor="text1"/>
          <w:sz w:val="20"/>
          <w:szCs w:val="20"/>
        </w:rPr>
        <w:t xml:space="preserve"> </w:t>
      </w:r>
      <w:proofErr w:type="spellStart"/>
      <w:r w:rsidRPr="00BD11CA">
        <w:rPr>
          <w:color w:val="000000" w:themeColor="text1"/>
          <w:sz w:val="20"/>
          <w:szCs w:val="20"/>
        </w:rPr>
        <w:t>informaţii</w:t>
      </w:r>
      <w:proofErr w:type="spellEnd"/>
      <w:r w:rsidRPr="00BD11CA">
        <w:rPr>
          <w:color w:val="000000" w:themeColor="text1"/>
          <w:sz w:val="20"/>
          <w:szCs w:val="20"/>
        </w:rPr>
        <w:t xml:space="preserve"> false </w:t>
      </w:r>
      <w:proofErr w:type="spellStart"/>
      <w:r w:rsidRPr="00BD11CA">
        <w:rPr>
          <w:color w:val="000000" w:themeColor="text1"/>
          <w:sz w:val="20"/>
          <w:szCs w:val="20"/>
        </w:rPr>
        <w:t>organelor</w:t>
      </w:r>
      <w:proofErr w:type="spellEnd"/>
      <w:r w:rsidRPr="00BD11CA">
        <w:rPr>
          <w:color w:val="000000" w:themeColor="text1"/>
          <w:sz w:val="20"/>
          <w:szCs w:val="20"/>
        </w:rPr>
        <w:t xml:space="preserve"> de </w:t>
      </w:r>
      <w:proofErr w:type="spellStart"/>
      <w:r w:rsidRPr="00BD11CA">
        <w:rPr>
          <w:color w:val="000000" w:themeColor="text1"/>
          <w:sz w:val="20"/>
          <w:szCs w:val="20"/>
        </w:rPr>
        <w:t>urmărire</w:t>
      </w:r>
      <w:proofErr w:type="spellEnd"/>
      <w:r w:rsidRPr="00BD11CA">
        <w:rPr>
          <w:color w:val="000000" w:themeColor="text1"/>
          <w:sz w:val="20"/>
          <w:szCs w:val="20"/>
        </w:rPr>
        <w:t xml:space="preserve"> </w:t>
      </w:r>
      <w:proofErr w:type="spellStart"/>
      <w:r w:rsidRPr="00BD11CA">
        <w:rPr>
          <w:color w:val="000000" w:themeColor="text1"/>
          <w:sz w:val="20"/>
          <w:szCs w:val="20"/>
        </w:rPr>
        <w:t>penală</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împiedica</w:t>
      </w:r>
      <w:proofErr w:type="spellEnd"/>
      <w:r w:rsidRPr="00BD11CA">
        <w:rPr>
          <w:color w:val="000000" w:themeColor="text1"/>
          <w:sz w:val="20"/>
          <w:szCs w:val="20"/>
        </w:rPr>
        <w:t xml:space="preserve"> </w:t>
      </w:r>
      <w:proofErr w:type="spellStart"/>
      <w:r w:rsidRPr="00BD11CA">
        <w:rPr>
          <w:color w:val="000000" w:themeColor="text1"/>
          <w:sz w:val="20"/>
          <w:szCs w:val="20"/>
        </w:rPr>
        <w:t>esenţial</w:t>
      </w:r>
      <w:proofErr w:type="spellEnd"/>
      <w:r w:rsidRPr="00BD11CA">
        <w:rPr>
          <w:color w:val="000000" w:themeColor="text1"/>
          <w:sz w:val="20"/>
          <w:szCs w:val="20"/>
        </w:rPr>
        <w:t xml:space="preserve"> </w:t>
      </w:r>
      <w:proofErr w:type="spellStart"/>
      <w:r w:rsidRPr="00BD11CA">
        <w:rPr>
          <w:color w:val="000000" w:themeColor="text1"/>
          <w:sz w:val="20"/>
          <w:szCs w:val="20"/>
        </w:rPr>
        <w:t>urmărirea</w:t>
      </w:r>
      <w:proofErr w:type="spellEnd"/>
      <w:r w:rsidRPr="00BD11CA">
        <w:rPr>
          <w:color w:val="000000" w:themeColor="text1"/>
          <w:sz w:val="20"/>
          <w:szCs w:val="20"/>
        </w:rPr>
        <w:t xml:space="preserve"> </w:t>
      </w:r>
      <w:proofErr w:type="spellStart"/>
      <w:r w:rsidRPr="00BD11CA">
        <w:rPr>
          <w:color w:val="000000" w:themeColor="text1"/>
          <w:sz w:val="20"/>
          <w:szCs w:val="20"/>
        </w:rPr>
        <w:t>penală</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vederea</w:t>
      </w:r>
      <w:proofErr w:type="spellEnd"/>
      <w:r w:rsidRPr="00BD11CA">
        <w:rPr>
          <w:color w:val="000000" w:themeColor="text1"/>
          <w:sz w:val="20"/>
          <w:szCs w:val="20"/>
        </w:rPr>
        <w:t xml:space="preserve"> </w:t>
      </w:r>
      <w:proofErr w:type="spellStart"/>
      <w:r w:rsidRPr="00BD11CA">
        <w:rPr>
          <w:color w:val="000000" w:themeColor="text1"/>
          <w:sz w:val="20"/>
          <w:szCs w:val="20"/>
        </w:rPr>
        <w:t>identificării</w:t>
      </w:r>
      <w:proofErr w:type="spellEnd"/>
      <w:r w:rsidRPr="00BD11CA">
        <w:rPr>
          <w:color w:val="000000" w:themeColor="text1"/>
          <w:sz w:val="20"/>
          <w:szCs w:val="20"/>
        </w:rPr>
        <w:t xml:space="preserve"> </w:t>
      </w:r>
      <w:proofErr w:type="spellStart"/>
      <w:r w:rsidRPr="00BD11CA">
        <w:rPr>
          <w:color w:val="000000" w:themeColor="text1"/>
          <w:sz w:val="20"/>
          <w:szCs w:val="20"/>
        </w:rPr>
        <w:t>unor</w:t>
      </w:r>
      <w:proofErr w:type="spellEnd"/>
      <w:r w:rsidRPr="00BD11CA">
        <w:rPr>
          <w:color w:val="000000" w:themeColor="text1"/>
          <w:sz w:val="20"/>
          <w:szCs w:val="20"/>
        </w:rPr>
        <w:t xml:space="preserve"> </w:t>
      </w:r>
      <w:proofErr w:type="spellStart"/>
      <w:r w:rsidRPr="00BD11CA">
        <w:rPr>
          <w:color w:val="000000" w:themeColor="text1"/>
          <w:sz w:val="20"/>
          <w:szCs w:val="20"/>
        </w:rPr>
        <w:t>practici</w:t>
      </w:r>
      <w:proofErr w:type="spellEnd"/>
      <w:r w:rsidRPr="00BD11CA">
        <w:rPr>
          <w:color w:val="000000" w:themeColor="text1"/>
          <w:sz w:val="20"/>
          <w:szCs w:val="20"/>
        </w:rPr>
        <w:t xml:space="preserve"> </w:t>
      </w:r>
      <w:proofErr w:type="spellStart"/>
      <w:r w:rsidRPr="00BD11CA">
        <w:rPr>
          <w:color w:val="000000" w:themeColor="text1"/>
          <w:sz w:val="20"/>
          <w:szCs w:val="20"/>
        </w:rPr>
        <w:t>frauduloase</w:t>
      </w:r>
      <w:proofErr w:type="spellEnd"/>
      <w:r w:rsidRPr="00BD11CA">
        <w:rPr>
          <w:color w:val="000000" w:themeColor="text1"/>
          <w:sz w:val="20"/>
          <w:szCs w:val="20"/>
        </w:rPr>
        <w:t xml:space="preserve">, precum </w:t>
      </w:r>
      <w:proofErr w:type="spellStart"/>
      <w:r w:rsidRPr="00BD11CA">
        <w:rPr>
          <w:color w:val="000000" w:themeColor="text1"/>
          <w:sz w:val="20"/>
          <w:szCs w:val="20"/>
        </w:rPr>
        <w:t>şi</w:t>
      </w:r>
      <w:proofErr w:type="spellEnd"/>
      <w:r w:rsidRPr="00BD11CA">
        <w:rPr>
          <w:color w:val="000000" w:themeColor="text1"/>
          <w:sz w:val="20"/>
          <w:szCs w:val="20"/>
        </w:rPr>
        <w:t xml:space="preserve"> </w:t>
      </w:r>
      <w:proofErr w:type="spellStart"/>
      <w:r w:rsidRPr="00BD11CA">
        <w:rPr>
          <w:color w:val="000000" w:themeColor="text1"/>
          <w:sz w:val="20"/>
          <w:szCs w:val="20"/>
        </w:rPr>
        <w:t>ameninţarea</w:t>
      </w:r>
      <w:proofErr w:type="spellEnd"/>
      <w:r w:rsidRPr="00BD11CA">
        <w:rPr>
          <w:color w:val="000000" w:themeColor="text1"/>
          <w:sz w:val="20"/>
          <w:szCs w:val="20"/>
        </w:rPr>
        <w:t xml:space="preserve">, </w:t>
      </w:r>
      <w:proofErr w:type="spellStart"/>
      <w:r w:rsidRPr="00BD11CA">
        <w:rPr>
          <w:color w:val="000000" w:themeColor="text1"/>
          <w:sz w:val="20"/>
          <w:szCs w:val="20"/>
        </w:rPr>
        <w:t>hărţuirea</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intimidarea</w:t>
      </w:r>
      <w:proofErr w:type="spellEnd"/>
      <w:r w:rsidRPr="00BD11CA">
        <w:rPr>
          <w:color w:val="000000" w:themeColor="text1"/>
          <w:sz w:val="20"/>
          <w:szCs w:val="20"/>
        </w:rPr>
        <w:t xml:space="preserve"> </w:t>
      </w:r>
      <w:proofErr w:type="spellStart"/>
      <w:r w:rsidRPr="00BD11CA">
        <w:rPr>
          <w:color w:val="000000" w:themeColor="text1"/>
          <w:sz w:val="20"/>
          <w:szCs w:val="20"/>
        </w:rPr>
        <w:t>oricărei</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o </w:t>
      </w:r>
      <w:proofErr w:type="spellStart"/>
      <w:r w:rsidRPr="00BD11CA">
        <w:rPr>
          <w:color w:val="000000" w:themeColor="text1"/>
          <w:sz w:val="20"/>
          <w:szCs w:val="20"/>
        </w:rPr>
        <w:t>împiedica</w:t>
      </w:r>
      <w:proofErr w:type="spellEnd"/>
      <w:r w:rsidRPr="00BD11CA">
        <w:rPr>
          <w:color w:val="000000" w:themeColor="text1"/>
          <w:sz w:val="20"/>
          <w:szCs w:val="20"/>
        </w:rPr>
        <w:t xml:space="preserve"> </w:t>
      </w:r>
      <w:proofErr w:type="spellStart"/>
      <w:r w:rsidRPr="00BD11CA">
        <w:rPr>
          <w:color w:val="000000" w:themeColor="text1"/>
          <w:sz w:val="20"/>
          <w:szCs w:val="20"/>
        </w:rPr>
        <w:t>să</w:t>
      </w:r>
      <w:proofErr w:type="spellEnd"/>
      <w:r w:rsidRPr="00BD11CA">
        <w:rPr>
          <w:color w:val="000000" w:themeColor="text1"/>
          <w:sz w:val="20"/>
          <w:szCs w:val="20"/>
        </w:rPr>
        <w:t xml:space="preserve"> divulge </w:t>
      </w:r>
      <w:proofErr w:type="spellStart"/>
      <w:r w:rsidRPr="00BD11CA">
        <w:rPr>
          <w:color w:val="000000" w:themeColor="text1"/>
          <w:sz w:val="20"/>
          <w:szCs w:val="20"/>
        </w:rPr>
        <w:t>informaţia</w:t>
      </w:r>
      <w:proofErr w:type="spellEnd"/>
      <w:r w:rsidRPr="00BD11CA">
        <w:rPr>
          <w:color w:val="000000" w:themeColor="text1"/>
          <w:sz w:val="20"/>
          <w:szCs w:val="20"/>
        </w:rPr>
        <w:t xml:space="preserve"> cu </w:t>
      </w:r>
      <w:proofErr w:type="spellStart"/>
      <w:r w:rsidRPr="00BD11CA">
        <w:rPr>
          <w:color w:val="000000" w:themeColor="text1"/>
          <w:sz w:val="20"/>
          <w:szCs w:val="20"/>
        </w:rPr>
        <w:t>privire</w:t>
      </w:r>
      <w:proofErr w:type="spellEnd"/>
      <w:r w:rsidRPr="00BD11CA">
        <w:rPr>
          <w:color w:val="000000" w:themeColor="text1"/>
          <w:sz w:val="20"/>
          <w:szCs w:val="20"/>
        </w:rPr>
        <w:t xml:space="preserve"> la </w:t>
      </w:r>
      <w:proofErr w:type="spellStart"/>
      <w:r w:rsidRPr="00BD11CA">
        <w:rPr>
          <w:color w:val="000000" w:themeColor="text1"/>
          <w:sz w:val="20"/>
          <w:szCs w:val="20"/>
        </w:rPr>
        <w:t>chestiuni</w:t>
      </w:r>
      <w:proofErr w:type="spellEnd"/>
      <w:r w:rsidRPr="00BD11CA">
        <w:rPr>
          <w:color w:val="000000" w:themeColor="text1"/>
          <w:sz w:val="20"/>
          <w:szCs w:val="20"/>
        </w:rPr>
        <w:t xml:space="preserve"> </w:t>
      </w:r>
      <w:proofErr w:type="spellStart"/>
      <w:r w:rsidRPr="00BD11CA">
        <w:rPr>
          <w:color w:val="000000" w:themeColor="text1"/>
          <w:sz w:val="20"/>
          <w:szCs w:val="20"/>
        </w:rPr>
        <w:t>relevante</w:t>
      </w:r>
      <w:proofErr w:type="spellEnd"/>
      <w:r w:rsidRPr="00BD11CA">
        <w:rPr>
          <w:color w:val="000000" w:themeColor="text1"/>
          <w:sz w:val="20"/>
          <w:szCs w:val="20"/>
        </w:rPr>
        <w:t xml:space="preserve"> </w:t>
      </w:r>
      <w:proofErr w:type="spellStart"/>
      <w:r w:rsidRPr="00BD11CA">
        <w:rPr>
          <w:color w:val="000000" w:themeColor="text1"/>
          <w:sz w:val="20"/>
          <w:szCs w:val="20"/>
        </w:rPr>
        <w:t>urmăririi</w:t>
      </w:r>
      <w:proofErr w:type="spellEnd"/>
      <w:r w:rsidRPr="00BD11CA">
        <w:rPr>
          <w:color w:val="000000" w:themeColor="text1"/>
          <w:sz w:val="20"/>
          <w:szCs w:val="20"/>
        </w:rPr>
        <w:t xml:space="preserve"> </w:t>
      </w:r>
      <w:proofErr w:type="spellStart"/>
      <w:r w:rsidRPr="00BD11CA">
        <w:rPr>
          <w:color w:val="000000" w:themeColor="text1"/>
          <w:sz w:val="20"/>
          <w:szCs w:val="20"/>
        </w:rPr>
        <w:t>penale</w:t>
      </w:r>
      <w:proofErr w:type="spellEnd"/>
      <w:r w:rsidRPr="00BD11CA">
        <w:rPr>
          <w:color w:val="000000" w:themeColor="text1"/>
          <w:sz w:val="20"/>
          <w:szCs w:val="20"/>
        </w:rPr>
        <w:t>.</w:t>
      </w:r>
      <w:bookmarkEnd w:id="18"/>
      <w:bookmarkEnd w:id="19"/>
      <w:bookmarkEnd w:id="20"/>
    </w:p>
    <w:p w14:paraId="0E5EB19E"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1D0BC55"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FD60317"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a 2-a</w:t>
      </w:r>
    </w:p>
    <w:p w14:paraId="704146A5" w14:textId="77777777" w:rsidR="00FF0677" w:rsidRPr="00BD11CA" w:rsidRDefault="00FF0677" w:rsidP="00FF0677">
      <w:pPr>
        <w:rPr>
          <w:sz w:val="20"/>
          <w:szCs w:val="20"/>
        </w:rPr>
      </w:pPr>
    </w:p>
    <w:p w14:paraId="1340181D"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proofErr w:type="spellStart"/>
      <w:r w:rsidRPr="00BD11CA">
        <w:rPr>
          <w:b/>
          <w:sz w:val="20"/>
          <w:szCs w:val="20"/>
        </w:rPr>
        <w:t>Calificarea</w:t>
      </w:r>
      <w:proofErr w:type="spellEnd"/>
      <w:r w:rsidRPr="00BD11CA">
        <w:rPr>
          <w:b/>
          <w:sz w:val="20"/>
          <w:szCs w:val="20"/>
        </w:rPr>
        <w:t xml:space="preserve"> </w:t>
      </w:r>
      <w:proofErr w:type="spellStart"/>
      <w:r w:rsidRPr="00BD11CA">
        <w:rPr>
          <w:b/>
          <w:sz w:val="20"/>
          <w:szCs w:val="20"/>
        </w:rPr>
        <w:t>candidaților</w:t>
      </w:r>
      <w:proofErr w:type="spellEnd"/>
      <w:r w:rsidRPr="00BD11CA">
        <w:rPr>
          <w:b/>
          <w:sz w:val="20"/>
          <w:szCs w:val="20"/>
        </w:rPr>
        <w:t>/</w:t>
      </w:r>
      <w:proofErr w:type="spellStart"/>
      <w:r w:rsidRPr="00BD11CA">
        <w:rPr>
          <w:b/>
          <w:sz w:val="20"/>
          <w:szCs w:val="20"/>
        </w:rPr>
        <w:t>ofertanților</w:t>
      </w:r>
      <w:proofErr w:type="spellEnd"/>
    </w:p>
    <w:p w14:paraId="1CE9C0DE"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18.</w:t>
      </w:r>
      <w:r w:rsidRPr="00BD11CA">
        <w:rPr>
          <w:sz w:val="20"/>
          <w:szCs w:val="20"/>
        </w:rPr>
        <w:t xml:space="preserve"> Orice operator economic, </w:t>
      </w:r>
      <w:proofErr w:type="spellStart"/>
      <w:r w:rsidRPr="00BD11CA">
        <w:rPr>
          <w:sz w:val="20"/>
          <w:szCs w:val="20"/>
        </w:rPr>
        <w:t>rezident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nerezident</w:t>
      </w:r>
      <w:proofErr w:type="spellEnd"/>
      <w:r w:rsidRPr="00BD11CA">
        <w:rPr>
          <w:sz w:val="20"/>
          <w:szCs w:val="20"/>
        </w:rPr>
        <w:t xml:space="preserve">, </w:t>
      </w:r>
      <w:proofErr w:type="spellStart"/>
      <w:r w:rsidRPr="00BD11CA">
        <w:rPr>
          <w:sz w:val="20"/>
          <w:szCs w:val="20"/>
        </w:rPr>
        <w:t>persoana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persoană</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de </w:t>
      </w:r>
      <w:proofErr w:type="spellStart"/>
      <w:r w:rsidRPr="00BD11CA">
        <w:rPr>
          <w:sz w:val="20"/>
          <w:szCs w:val="20"/>
        </w:rPr>
        <w:t>drept</w:t>
      </w:r>
      <w:proofErr w:type="spellEnd"/>
      <w:r w:rsidRPr="00BD11CA">
        <w:rPr>
          <w:sz w:val="20"/>
          <w:szCs w:val="20"/>
        </w:rPr>
        <w:t xml:space="preserve"> public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privat</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w:t>
      </w:r>
      <w:proofErr w:type="spellStart"/>
      <w:r w:rsidRPr="00BD11CA">
        <w:rPr>
          <w:sz w:val="20"/>
          <w:szCs w:val="20"/>
        </w:rPr>
        <w:t>asociație</w:t>
      </w:r>
      <w:proofErr w:type="spellEnd"/>
      <w:r w:rsidRPr="00BD11CA">
        <w:rPr>
          <w:sz w:val="20"/>
          <w:szCs w:val="20"/>
        </w:rPr>
        <w:t xml:space="preserve"> de </w:t>
      </w:r>
      <w:proofErr w:type="spellStart"/>
      <w:r w:rsidRPr="00BD11CA">
        <w:rPr>
          <w:sz w:val="20"/>
          <w:szCs w:val="20"/>
        </w:rPr>
        <w:t>astfel</w:t>
      </w:r>
      <w:proofErr w:type="spellEnd"/>
      <w:r w:rsidRPr="00BD11CA">
        <w:rPr>
          <w:sz w:val="20"/>
          <w:szCs w:val="20"/>
        </w:rPr>
        <w:t xml:space="preserve"> de </w:t>
      </w:r>
      <w:proofErr w:type="spellStart"/>
      <w:r w:rsidRPr="00BD11CA">
        <w:rPr>
          <w:sz w:val="20"/>
          <w:szCs w:val="20"/>
        </w:rPr>
        <w:t>persoane</w:t>
      </w:r>
      <w:proofErr w:type="spellEnd"/>
      <w:r w:rsidRPr="00BD11CA">
        <w:rPr>
          <w:sz w:val="20"/>
          <w:szCs w:val="20"/>
        </w:rPr>
        <w:t xml:space="preserve"> are </w:t>
      </w:r>
      <w:proofErr w:type="spellStart"/>
      <w:r w:rsidRPr="00BD11CA">
        <w:rPr>
          <w:sz w:val="20"/>
          <w:szCs w:val="20"/>
        </w:rPr>
        <w:t>dreptul</w:t>
      </w:r>
      <w:proofErr w:type="spellEnd"/>
      <w:r w:rsidRPr="00BD11CA">
        <w:rPr>
          <w:sz w:val="20"/>
          <w:szCs w:val="20"/>
        </w:rPr>
        <w:t xml:space="preserve"> de a </w:t>
      </w:r>
      <w:proofErr w:type="spellStart"/>
      <w:r w:rsidRPr="00BD11CA">
        <w:rPr>
          <w:sz w:val="20"/>
          <w:szCs w:val="20"/>
        </w:rPr>
        <w:t>participa</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w:t>
      </w:r>
    </w:p>
    <w:p w14:paraId="4E98BE31"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19. </w:t>
      </w:r>
      <w:proofErr w:type="spellStart"/>
      <w:r w:rsidRPr="00BD11CA">
        <w:rPr>
          <w:sz w:val="20"/>
          <w:szCs w:val="20"/>
        </w:rPr>
        <w:t>Persoana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care a </w:t>
      </w:r>
      <w:proofErr w:type="spellStart"/>
      <w:r w:rsidRPr="00BD11CA">
        <w:rPr>
          <w:sz w:val="20"/>
          <w:szCs w:val="20"/>
        </w:rPr>
        <w:t>participat</w:t>
      </w:r>
      <w:proofErr w:type="spellEnd"/>
      <w:r w:rsidRPr="00BD11CA">
        <w:rPr>
          <w:sz w:val="20"/>
          <w:szCs w:val="20"/>
        </w:rPr>
        <w:t xml:space="preserve"> la </w:t>
      </w:r>
      <w:proofErr w:type="spellStart"/>
      <w:r w:rsidRPr="00BD11CA">
        <w:rPr>
          <w:sz w:val="20"/>
          <w:szCs w:val="20"/>
        </w:rPr>
        <w:t>întocmirea</w:t>
      </w:r>
      <w:proofErr w:type="spellEnd"/>
      <w:r w:rsidRPr="00BD11CA">
        <w:rPr>
          <w:sz w:val="20"/>
          <w:szCs w:val="20"/>
        </w:rPr>
        <w:t xml:space="preserve">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are </w:t>
      </w:r>
      <w:proofErr w:type="spellStart"/>
      <w:r w:rsidRPr="00BD11CA">
        <w:rPr>
          <w:sz w:val="20"/>
          <w:szCs w:val="20"/>
        </w:rPr>
        <w:t>dreptul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calitate</w:t>
      </w:r>
      <w:proofErr w:type="spellEnd"/>
      <w:r w:rsidRPr="00BD11CA">
        <w:rPr>
          <w:sz w:val="20"/>
          <w:szCs w:val="20"/>
        </w:rPr>
        <w:t xml:space="preserve"> de operator economic, de a fi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asociat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subcontractant</w:t>
      </w:r>
      <w:proofErr w:type="spellEnd"/>
      <w:r w:rsidRPr="00BD11CA">
        <w:rPr>
          <w:sz w:val="20"/>
          <w:szCs w:val="20"/>
        </w:rPr>
        <w:t xml:space="preserve">, </w:t>
      </w:r>
      <w:proofErr w:type="spellStart"/>
      <w:r w:rsidRPr="00BD11CA">
        <w:rPr>
          <w:sz w:val="20"/>
          <w:szCs w:val="20"/>
        </w:rPr>
        <w:t>dar</w:t>
      </w:r>
      <w:proofErr w:type="spellEnd"/>
      <w:r w:rsidRPr="00BD11CA">
        <w:rPr>
          <w:sz w:val="20"/>
          <w:szCs w:val="20"/>
        </w:rPr>
        <w:t xml:space="preserve">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implicarea</w:t>
      </w:r>
      <w:proofErr w:type="spellEnd"/>
      <w:r w:rsidRPr="00BD11CA">
        <w:rPr>
          <w:sz w:val="20"/>
          <w:szCs w:val="20"/>
        </w:rPr>
        <w:t xml:space="preserve"> </w:t>
      </w:r>
      <w:proofErr w:type="spellStart"/>
      <w:r w:rsidRPr="00BD11CA">
        <w:rPr>
          <w:sz w:val="20"/>
          <w:szCs w:val="20"/>
        </w:rPr>
        <w:t>sa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elaborarea</w:t>
      </w:r>
      <w:proofErr w:type="spellEnd"/>
      <w:r w:rsidRPr="00BD11CA">
        <w:rPr>
          <w:sz w:val="20"/>
          <w:szCs w:val="20"/>
        </w:rPr>
        <w:t xml:space="preserve">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de </w:t>
      </w:r>
      <w:proofErr w:type="spellStart"/>
      <w:r w:rsidRPr="00BD11CA">
        <w:rPr>
          <w:sz w:val="20"/>
          <w:szCs w:val="20"/>
        </w:rPr>
        <w:t>natură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distorsioneze</w:t>
      </w:r>
      <w:proofErr w:type="spellEnd"/>
      <w:r w:rsidRPr="00BD11CA">
        <w:rPr>
          <w:sz w:val="20"/>
          <w:szCs w:val="20"/>
        </w:rPr>
        <w:t xml:space="preserve"> </w:t>
      </w:r>
      <w:proofErr w:type="spellStart"/>
      <w:r w:rsidRPr="00BD11CA">
        <w:rPr>
          <w:sz w:val="20"/>
          <w:szCs w:val="20"/>
        </w:rPr>
        <w:t>concurența</w:t>
      </w:r>
      <w:proofErr w:type="spellEnd"/>
      <w:r w:rsidRPr="00BD11CA">
        <w:rPr>
          <w:sz w:val="20"/>
          <w:szCs w:val="20"/>
        </w:rPr>
        <w:t xml:space="preserve">. </w:t>
      </w:r>
      <w:proofErr w:type="spellStart"/>
      <w:r w:rsidRPr="00BD11CA">
        <w:rPr>
          <w:sz w:val="20"/>
          <w:szCs w:val="20"/>
        </w:rPr>
        <w:t>Persoana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care </w:t>
      </w:r>
      <w:proofErr w:type="spellStart"/>
      <w:r w:rsidRPr="00BD11CA">
        <w:rPr>
          <w:sz w:val="20"/>
          <w:szCs w:val="20"/>
        </w:rPr>
        <w:t>participă</w:t>
      </w:r>
      <w:proofErr w:type="spellEnd"/>
      <w:r w:rsidRPr="00BD11CA">
        <w:rPr>
          <w:sz w:val="20"/>
          <w:szCs w:val="20"/>
        </w:rPr>
        <w:t xml:space="preserve"> direct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procesul</w:t>
      </w:r>
      <w:proofErr w:type="spellEnd"/>
      <w:r w:rsidRPr="00BD11CA">
        <w:rPr>
          <w:sz w:val="20"/>
          <w:szCs w:val="20"/>
        </w:rPr>
        <w:t xml:space="preserve"> de </w:t>
      </w:r>
      <w:proofErr w:type="spellStart"/>
      <w:r w:rsidRPr="00BD11CA">
        <w:rPr>
          <w:sz w:val="20"/>
          <w:szCs w:val="20"/>
        </w:rPr>
        <w:t>verificare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evaluare</w:t>
      </w:r>
      <w:proofErr w:type="spellEnd"/>
      <w:r w:rsidRPr="00BD11CA">
        <w:rPr>
          <w:sz w:val="20"/>
          <w:szCs w:val="20"/>
        </w:rPr>
        <w:t xml:space="preserve"> a </w:t>
      </w:r>
      <w:proofErr w:type="spellStart"/>
      <w:r w:rsidRPr="00BD11CA">
        <w:rPr>
          <w:sz w:val="20"/>
          <w:szCs w:val="20"/>
        </w:rPr>
        <w:t>ofertelor</w:t>
      </w:r>
      <w:proofErr w:type="spellEnd"/>
      <w:r w:rsidRPr="00BD11CA">
        <w:rPr>
          <w:sz w:val="20"/>
          <w:szCs w:val="20"/>
        </w:rPr>
        <w:t xml:space="preserve"> nu are </w:t>
      </w:r>
      <w:proofErr w:type="spellStart"/>
      <w:r w:rsidRPr="00BD11CA">
        <w:rPr>
          <w:sz w:val="20"/>
          <w:szCs w:val="20"/>
        </w:rPr>
        <w:t>dreptul</w:t>
      </w:r>
      <w:proofErr w:type="spellEnd"/>
      <w:r w:rsidRPr="00BD11CA">
        <w:rPr>
          <w:sz w:val="20"/>
          <w:szCs w:val="20"/>
        </w:rPr>
        <w:t xml:space="preserve"> de a fi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asociat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subcontractant</w:t>
      </w:r>
      <w:proofErr w:type="spellEnd"/>
      <w:r w:rsidRPr="00BD11CA">
        <w:rPr>
          <w:sz w:val="20"/>
          <w:szCs w:val="20"/>
        </w:rPr>
        <w:t xml:space="preserve">, sub </w:t>
      </w:r>
      <w:proofErr w:type="spellStart"/>
      <w:r w:rsidRPr="00BD11CA">
        <w:rPr>
          <w:sz w:val="20"/>
          <w:szCs w:val="20"/>
        </w:rPr>
        <w:t>sancțiunea</w:t>
      </w:r>
      <w:proofErr w:type="spellEnd"/>
      <w:r w:rsidRPr="00BD11CA">
        <w:rPr>
          <w:sz w:val="20"/>
          <w:szCs w:val="20"/>
        </w:rPr>
        <w:t xml:space="preserve"> </w:t>
      </w:r>
      <w:proofErr w:type="spellStart"/>
      <w:r w:rsidRPr="00BD11CA">
        <w:rPr>
          <w:sz w:val="20"/>
          <w:szCs w:val="20"/>
        </w:rPr>
        <w:t>excluderii</w:t>
      </w:r>
      <w:proofErr w:type="spellEnd"/>
      <w:r w:rsidRPr="00BD11CA">
        <w:rPr>
          <w:sz w:val="20"/>
          <w:szCs w:val="20"/>
        </w:rPr>
        <w:t xml:space="preserve"> din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w:t>
      </w:r>
    </w:p>
    <w:p w14:paraId="54C54AD2"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20. </w:t>
      </w:r>
      <w:r w:rsidRPr="00BD11CA">
        <w:rPr>
          <w:sz w:val="20"/>
          <w:szCs w:val="20"/>
        </w:rPr>
        <w:t xml:space="preserve">Mai </w:t>
      </w:r>
      <w:proofErr w:type="spellStart"/>
      <w:r w:rsidRPr="00BD11CA">
        <w:rPr>
          <w:sz w:val="20"/>
          <w:szCs w:val="20"/>
        </w:rPr>
        <w:t>multe</w:t>
      </w:r>
      <w:proofErr w:type="spellEnd"/>
      <w:r w:rsidRPr="00BD11CA">
        <w:rPr>
          <w:sz w:val="20"/>
          <w:szCs w:val="20"/>
        </w:rPr>
        <w:t xml:space="preserve"> </w:t>
      </w:r>
      <w:proofErr w:type="spellStart"/>
      <w:r w:rsidRPr="00BD11CA">
        <w:rPr>
          <w:sz w:val="20"/>
          <w:szCs w:val="20"/>
        </w:rPr>
        <w:t>persoane</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au </w:t>
      </w:r>
      <w:proofErr w:type="spellStart"/>
      <w:r w:rsidRPr="00BD11CA">
        <w:rPr>
          <w:sz w:val="20"/>
          <w:szCs w:val="20"/>
        </w:rPr>
        <w:t>dreptul</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se </w:t>
      </w:r>
      <w:proofErr w:type="spellStart"/>
      <w:r w:rsidRPr="00BD11CA">
        <w:rPr>
          <w:sz w:val="20"/>
          <w:szCs w:val="20"/>
        </w:rPr>
        <w:t>asocieze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scopul</w:t>
      </w:r>
      <w:proofErr w:type="spellEnd"/>
      <w:r w:rsidRPr="00BD11CA">
        <w:rPr>
          <w:sz w:val="20"/>
          <w:szCs w:val="20"/>
        </w:rPr>
        <w:t xml:space="preserve"> </w:t>
      </w:r>
      <w:proofErr w:type="spellStart"/>
      <w:r w:rsidRPr="00BD11CA">
        <w:rPr>
          <w:sz w:val="20"/>
          <w:szCs w:val="20"/>
        </w:rPr>
        <w:t>depunerii</w:t>
      </w:r>
      <w:proofErr w:type="spellEnd"/>
      <w:r w:rsidRPr="00BD11CA">
        <w:rPr>
          <w:sz w:val="20"/>
          <w:szCs w:val="20"/>
        </w:rPr>
        <w:t xml:space="preserve">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oferte</w:t>
      </w:r>
      <w:proofErr w:type="spellEnd"/>
      <w:r w:rsidRPr="00BD11CA">
        <w:rPr>
          <w:sz w:val="20"/>
          <w:szCs w:val="20"/>
        </w:rPr>
        <w:t xml:space="preserve"> </w:t>
      </w:r>
      <w:proofErr w:type="spellStart"/>
      <w:r w:rsidRPr="00BD11CA">
        <w:rPr>
          <w:sz w:val="20"/>
          <w:szCs w:val="20"/>
        </w:rPr>
        <w:t>comune</w:t>
      </w:r>
      <w:proofErr w:type="spellEnd"/>
      <w:r w:rsidRPr="00BD11CA">
        <w:rPr>
          <w:sz w:val="20"/>
          <w:szCs w:val="20"/>
        </w:rPr>
        <w:t xml:space="preserve">, cu </w:t>
      </w:r>
      <w:proofErr w:type="spellStart"/>
      <w:r w:rsidRPr="00BD11CA">
        <w:rPr>
          <w:sz w:val="20"/>
          <w:szCs w:val="20"/>
        </w:rPr>
        <w:t>condiția</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w:t>
      </w:r>
      <w:proofErr w:type="spellStart"/>
      <w:r w:rsidRPr="00BD11CA">
        <w:rPr>
          <w:sz w:val="20"/>
          <w:szCs w:val="20"/>
        </w:rPr>
        <w:t>asociat</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DUAE-ul </w:t>
      </w:r>
      <w:proofErr w:type="spellStart"/>
      <w:r w:rsidRPr="00BD11CA">
        <w:rPr>
          <w:sz w:val="20"/>
          <w:szCs w:val="20"/>
        </w:rPr>
        <w:t>separat</w:t>
      </w:r>
      <w:proofErr w:type="spellEnd"/>
      <w:r w:rsidRPr="00BD11CA">
        <w:rPr>
          <w:sz w:val="20"/>
          <w:szCs w:val="20"/>
        </w:rPr>
        <w:t xml:space="preserve">. </w:t>
      </w:r>
      <w:proofErr w:type="spellStart"/>
      <w:r w:rsidRPr="00BD11CA">
        <w:rPr>
          <w:sz w:val="20"/>
          <w:szCs w:val="20"/>
        </w:rPr>
        <w:t>Asocierea</w:t>
      </w:r>
      <w:proofErr w:type="spellEnd"/>
      <w:r w:rsidRPr="00BD11CA">
        <w:rPr>
          <w:sz w:val="20"/>
          <w:szCs w:val="20"/>
        </w:rPr>
        <w:t xml:space="preserv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prezentată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formă</w:t>
      </w:r>
      <w:proofErr w:type="spellEnd"/>
      <w:r w:rsidRPr="00BD11CA">
        <w:rPr>
          <w:sz w:val="20"/>
          <w:szCs w:val="20"/>
        </w:rPr>
        <w:t xml:space="preserve"> </w:t>
      </w:r>
      <w:proofErr w:type="spellStart"/>
      <w:r w:rsidRPr="00BD11CA">
        <w:rPr>
          <w:sz w:val="20"/>
          <w:szCs w:val="20"/>
        </w:rPr>
        <w:t>scrisă</w:t>
      </w:r>
      <w:proofErr w:type="spellEnd"/>
      <w:r w:rsidRPr="00BD11CA">
        <w:rPr>
          <w:sz w:val="20"/>
          <w:szCs w:val="20"/>
        </w:rPr>
        <w:t xml:space="preserve"> la </w:t>
      </w:r>
      <w:proofErr w:type="spellStart"/>
      <w:r w:rsidRPr="00BD11CA">
        <w:rPr>
          <w:sz w:val="20"/>
          <w:szCs w:val="20"/>
        </w:rPr>
        <w:t>solicitarea</w:t>
      </w:r>
      <w:proofErr w:type="spellEnd"/>
      <w:r w:rsidRPr="00BD11CA">
        <w:rPr>
          <w:sz w:val="20"/>
          <w:szCs w:val="20"/>
        </w:rPr>
        <w:t xml:space="preserve"> </w:t>
      </w:r>
      <w:proofErr w:type="spellStart"/>
      <w:r w:rsidRPr="00BD11CA">
        <w:rPr>
          <w:sz w:val="20"/>
          <w:szCs w:val="20"/>
        </w:rPr>
        <w:t>autorității</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w:t>
      </w:r>
      <w:proofErr w:type="spellStart"/>
      <w:r w:rsidRPr="00BD11CA">
        <w:rPr>
          <w:sz w:val="20"/>
          <w:szCs w:val="20"/>
        </w:rPr>
        <w:t>odată</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declarat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DUAE.</w:t>
      </w:r>
    </w:p>
    <w:p w14:paraId="2FD43F25" w14:textId="77777777"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 xml:space="preserve">21. </w:t>
      </w:r>
      <w:proofErr w:type="spellStart"/>
      <w:r w:rsidRPr="00BD11CA">
        <w:rPr>
          <w:sz w:val="20"/>
          <w:szCs w:val="20"/>
        </w:rPr>
        <w:t>Filialele</w:t>
      </w:r>
      <w:proofErr w:type="spellEnd"/>
      <w:r w:rsidRPr="00BD11CA">
        <w:rPr>
          <w:sz w:val="20"/>
          <w:szCs w:val="20"/>
        </w:rPr>
        <w:t xml:space="preserve"> </w:t>
      </w:r>
      <w:proofErr w:type="spellStart"/>
      <w:r w:rsidRPr="00BD11CA">
        <w:rPr>
          <w:sz w:val="20"/>
          <w:szCs w:val="20"/>
        </w:rPr>
        <w:t>agenților</w:t>
      </w:r>
      <w:proofErr w:type="spellEnd"/>
      <w:r w:rsidRPr="00BD11CA">
        <w:rPr>
          <w:sz w:val="20"/>
          <w:szCs w:val="20"/>
        </w:rPr>
        <w:t xml:space="preserve"> economici, cu </w:t>
      </w:r>
      <w:proofErr w:type="spellStart"/>
      <w:r w:rsidRPr="00BD11CA">
        <w:rPr>
          <w:sz w:val="20"/>
          <w:szCs w:val="20"/>
        </w:rPr>
        <w:t>personalitate</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înregistrate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prevederile</w:t>
      </w:r>
      <w:proofErr w:type="spellEnd"/>
      <w:r w:rsidRPr="00BD11CA">
        <w:rPr>
          <w:sz w:val="20"/>
          <w:szCs w:val="20"/>
        </w:rPr>
        <w:t xml:space="preserve"> pct. 35, au </w:t>
      </w:r>
      <w:proofErr w:type="spellStart"/>
      <w:r w:rsidRPr="00BD11CA">
        <w:rPr>
          <w:sz w:val="20"/>
          <w:szCs w:val="20"/>
        </w:rPr>
        <w:t>dreptul</w:t>
      </w:r>
      <w:proofErr w:type="spellEnd"/>
      <w:r w:rsidRPr="00BD11CA">
        <w:rPr>
          <w:sz w:val="20"/>
          <w:szCs w:val="20"/>
        </w:rPr>
        <w:t xml:space="preserve"> de a </w:t>
      </w:r>
      <w:proofErr w:type="spellStart"/>
      <w:r w:rsidRPr="00BD11CA">
        <w:rPr>
          <w:sz w:val="20"/>
          <w:szCs w:val="20"/>
        </w:rPr>
        <w:t>participa</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nume</w:t>
      </w:r>
      <w:proofErr w:type="spellEnd"/>
      <w:r w:rsidRPr="00BD11CA">
        <w:rPr>
          <w:sz w:val="20"/>
          <w:szCs w:val="20"/>
        </w:rPr>
        <w:t xml:space="preserve"> </w:t>
      </w:r>
      <w:proofErr w:type="spellStart"/>
      <w:r w:rsidRPr="00BD11CA">
        <w:rPr>
          <w:sz w:val="20"/>
          <w:szCs w:val="20"/>
        </w:rPr>
        <w:t>propriu</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scop,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care </w:t>
      </w:r>
      <w:proofErr w:type="spellStart"/>
      <w:r w:rsidRPr="00BD11CA">
        <w:rPr>
          <w:sz w:val="20"/>
          <w:szCs w:val="20"/>
        </w:rPr>
        <w:t>dovedesc</w:t>
      </w:r>
      <w:proofErr w:type="spellEnd"/>
      <w:r w:rsidRPr="00BD11CA">
        <w:rPr>
          <w:sz w:val="20"/>
          <w:szCs w:val="20"/>
        </w:rPr>
        <w:t xml:space="preserve"> </w:t>
      </w:r>
      <w:proofErr w:type="spellStart"/>
      <w:r w:rsidRPr="00BD11CA">
        <w:rPr>
          <w:sz w:val="20"/>
          <w:szCs w:val="20"/>
        </w:rPr>
        <w:t>eligibilitatea</w:t>
      </w:r>
      <w:proofErr w:type="spellEnd"/>
      <w:r w:rsidRPr="00BD11CA">
        <w:rPr>
          <w:sz w:val="20"/>
          <w:szCs w:val="20"/>
        </w:rPr>
        <w:t xml:space="preserve">, </w:t>
      </w:r>
      <w:proofErr w:type="spellStart"/>
      <w:r w:rsidRPr="00BD11CA">
        <w:rPr>
          <w:sz w:val="20"/>
          <w:szCs w:val="20"/>
        </w:rPr>
        <w:t>înregistrarea</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economico-financiară</w:t>
      </w:r>
      <w:proofErr w:type="spellEnd"/>
      <w:r w:rsidRPr="00BD11CA">
        <w:rPr>
          <w:sz w:val="20"/>
          <w:szCs w:val="20"/>
        </w:rPr>
        <w:t>.</w:t>
      </w:r>
    </w:p>
    <w:p w14:paraId="7C8734A5" w14:textId="77777777"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22.</w:t>
      </w:r>
      <w:r w:rsidRPr="00BD11CA">
        <w:rPr>
          <w:sz w:val="20"/>
          <w:szCs w:val="20"/>
        </w:rPr>
        <w:t xml:space="preserve"> </w:t>
      </w:r>
      <w:proofErr w:type="spellStart"/>
      <w:r w:rsidRPr="00BD11CA">
        <w:rPr>
          <w:sz w:val="20"/>
          <w:szCs w:val="20"/>
        </w:rPr>
        <w:t>Sucursalele</w:t>
      </w:r>
      <w:proofErr w:type="spellEnd"/>
      <w:r w:rsidRPr="00BD11CA">
        <w:rPr>
          <w:sz w:val="20"/>
          <w:szCs w:val="20"/>
        </w:rPr>
        <w:t xml:space="preserve"> au </w:t>
      </w:r>
      <w:proofErr w:type="spellStart"/>
      <w:r w:rsidRPr="00BD11CA">
        <w:rPr>
          <w:sz w:val="20"/>
          <w:szCs w:val="20"/>
        </w:rPr>
        <w:t>dreptul</w:t>
      </w:r>
      <w:proofErr w:type="spellEnd"/>
      <w:r w:rsidRPr="00BD11CA">
        <w:rPr>
          <w:sz w:val="20"/>
          <w:szCs w:val="20"/>
        </w:rPr>
        <w:t xml:space="preserve"> de a </w:t>
      </w:r>
      <w:proofErr w:type="spellStart"/>
      <w:r w:rsidRPr="00BD11CA">
        <w:rPr>
          <w:sz w:val="20"/>
          <w:szCs w:val="20"/>
        </w:rPr>
        <w:t>participa</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achiziţie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de a </w:t>
      </w:r>
      <w:proofErr w:type="spellStart"/>
      <w:r w:rsidRPr="00BD11CA">
        <w:rPr>
          <w:sz w:val="20"/>
          <w:szCs w:val="20"/>
        </w:rPr>
        <w:t>încheia</w:t>
      </w:r>
      <w:proofErr w:type="spellEnd"/>
      <w:r w:rsidRPr="00BD11CA">
        <w:rPr>
          <w:sz w:val="20"/>
          <w:szCs w:val="20"/>
        </w:rPr>
        <w:t xml:space="preserve"> </w:t>
      </w:r>
      <w:proofErr w:type="spellStart"/>
      <w:r w:rsidRPr="00BD11CA">
        <w:rPr>
          <w:sz w:val="20"/>
          <w:szCs w:val="20"/>
        </w:rPr>
        <w:t>contractul</w:t>
      </w:r>
      <w:proofErr w:type="spellEnd"/>
      <w:r w:rsidRPr="00BD11CA">
        <w:rPr>
          <w:sz w:val="20"/>
          <w:szCs w:val="20"/>
        </w:rPr>
        <w:t xml:space="preserve"> </w:t>
      </w:r>
      <w:proofErr w:type="spellStart"/>
      <w:r w:rsidRPr="00BD11CA">
        <w:rPr>
          <w:sz w:val="20"/>
          <w:szCs w:val="20"/>
        </w:rPr>
        <w:t>respectiv</w:t>
      </w:r>
      <w:proofErr w:type="spellEnd"/>
      <w:r w:rsidRPr="00BD11CA">
        <w:rPr>
          <w:sz w:val="20"/>
          <w:szCs w:val="20"/>
        </w:rPr>
        <w:t xml:space="preserve">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numele</w:t>
      </w:r>
      <w:proofErr w:type="spellEnd"/>
      <w:r w:rsidRPr="00BD11CA">
        <w:rPr>
          <w:sz w:val="20"/>
          <w:szCs w:val="20"/>
        </w:rPr>
        <w:t xml:space="preserve"> </w:t>
      </w:r>
      <w:proofErr w:type="spellStart"/>
      <w:r w:rsidRPr="00BD11CA">
        <w:rPr>
          <w:sz w:val="20"/>
          <w:szCs w:val="20"/>
        </w:rPr>
        <w:t>persoanei</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împuternicire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w:t>
      </w:r>
      <w:proofErr w:type="spellStart"/>
      <w:r w:rsidRPr="00BD11CA">
        <w:rPr>
          <w:sz w:val="20"/>
          <w:szCs w:val="20"/>
        </w:rPr>
        <w:t>prezentate</w:t>
      </w:r>
      <w:proofErr w:type="spellEnd"/>
      <w:r w:rsidRPr="00BD11CA">
        <w:rPr>
          <w:sz w:val="20"/>
          <w:szCs w:val="20"/>
        </w:rPr>
        <w:t xml:space="preserve">, care </w:t>
      </w:r>
      <w:proofErr w:type="spellStart"/>
      <w:r w:rsidRPr="00BD11CA">
        <w:rPr>
          <w:sz w:val="20"/>
          <w:szCs w:val="20"/>
        </w:rPr>
        <w:t>dovedesc</w:t>
      </w:r>
      <w:proofErr w:type="spellEnd"/>
      <w:r w:rsidRPr="00BD11CA">
        <w:rPr>
          <w:sz w:val="20"/>
          <w:szCs w:val="20"/>
        </w:rPr>
        <w:t xml:space="preserve"> </w:t>
      </w:r>
      <w:proofErr w:type="spellStart"/>
      <w:r w:rsidRPr="00BD11CA">
        <w:rPr>
          <w:sz w:val="20"/>
          <w:szCs w:val="20"/>
        </w:rPr>
        <w:t>eligibilitatea</w:t>
      </w:r>
      <w:proofErr w:type="spellEnd"/>
      <w:r w:rsidRPr="00BD11CA">
        <w:rPr>
          <w:sz w:val="20"/>
          <w:szCs w:val="20"/>
        </w:rPr>
        <w:t xml:space="preserve">, </w:t>
      </w:r>
      <w:proofErr w:type="spellStart"/>
      <w:r w:rsidRPr="00BD11CA">
        <w:rPr>
          <w:sz w:val="20"/>
          <w:szCs w:val="20"/>
        </w:rPr>
        <w:t>înregistrarea</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economico-financiară</w:t>
      </w:r>
      <w:proofErr w:type="spellEnd"/>
      <w:r w:rsidRPr="00BD11CA">
        <w:rPr>
          <w:sz w:val="20"/>
          <w:szCs w:val="20"/>
        </w:rPr>
        <w:t xml:space="preserv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cele</w:t>
      </w:r>
      <w:proofErr w:type="spellEnd"/>
      <w:r w:rsidRPr="00BD11CA">
        <w:rPr>
          <w:sz w:val="20"/>
          <w:szCs w:val="20"/>
        </w:rPr>
        <w:t xml:space="preserve"> ale </w:t>
      </w:r>
      <w:proofErr w:type="spellStart"/>
      <w:r w:rsidRPr="00BD11CA">
        <w:rPr>
          <w:sz w:val="20"/>
          <w:szCs w:val="20"/>
        </w:rPr>
        <w:t>persoanei</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w:t>
      </w:r>
    </w:p>
    <w:p w14:paraId="69FBA5B6" w14:textId="77777777" w:rsidR="00FF0677" w:rsidRPr="00BD11CA"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BD11CA">
        <w:rPr>
          <w:b/>
          <w:sz w:val="20"/>
          <w:szCs w:val="20"/>
        </w:rPr>
        <w:t xml:space="preserve">23. </w:t>
      </w:r>
      <w:proofErr w:type="spellStart"/>
      <w:r w:rsidRPr="00BD11CA">
        <w:rPr>
          <w:color w:val="000000" w:themeColor="text1"/>
          <w:sz w:val="20"/>
          <w:szCs w:val="20"/>
        </w:rPr>
        <w:t>Pentru</w:t>
      </w:r>
      <w:proofErr w:type="spellEnd"/>
      <w:r w:rsidRPr="00BD11CA">
        <w:rPr>
          <w:color w:val="000000" w:themeColor="text1"/>
          <w:sz w:val="20"/>
          <w:szCs w:val="20"/>
        </w:rPr>
        <w:t xml:space="preserve"> </w:t>
      </w:r>
      <w:proofErr w:type="spellStart"/>
      <w:r w:rsidRPr="00BD11CA">
        <w:rPr>
          <w:color w:val="000000" w:themeColor="text1"/>
          <w:sz w:val="20"/>
          <w:szCs w:val="20"/>
        </w:rPr>
        <w:t>confirmarea</w:t>
      </w:r>
      <w:proofErr w:type="spellEnd"/>
      <w:r w:rsidRPr="00BD11CA">
        <w:rPr>
          <w:color w:val="000000" w:themeColor="text1"/>
          <w:sz w:val="20"/>
          <w:szCs w:val="20"/>
        </w:rPr>
        <w:t xml:space="preserve"> </w:t>
      </w:r>
      <w:proofErr w:type="spellStart"/>
      <w:r w:rsidRPr="00BD11CA">
        <w:rPr>
          <w:color w:val="000000" w:themeColor="text1"/>
          <w:sz w:val="20"/>
          <w:szCs w:val="20"/>
        </w:rPr>
        <w:t>datelor</w:t>
      </w:r>
      <w:proofErr w:type="spellEnd"/>
      <w:r w:rsidRPr="00BD11CA">
        <w:rPr>
          <w:color w:val="000000" w:themeColor="text1"/>
          <w:sz w:val="20"/>
          <w:szCs w:val="20"/>
        </w:rPr>
        <w:t xml:space="preserve"> de </w:t>
      </w:r>
      <w:proofErr w:type="spellStart"/>
      <w:r w:rsidRPr="00BD11CA">
        <w:rPr>
          <w:color w:val="000000" w:themeColor="text1"/>
          <w:sz w:val="20"/>
          <w:szCs w:val="20"/>
        </w:rPr>
        <w:t>calificare</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cadrul</w:t>
      </w:r>
      <w:proofErr w:type="spellEnd"/>
      <w:r w:rsidRPr="00BD11CA">
        <w:rPr>
          <w:color w:val="000000" w:themeColor="text1"/>
          <w:sz w:val="20"/>
          <w:szCs w:val="20"/>
        </w:rPr>
        <w:t xml:space="preserve"> </w:t>
      </w:r>
      <w:proofErr w:type="spellStart"/>
      <w:r w:rsidRPr="00BD11CA">
        <w:rPr>
          <w:color w:val="000000" w:themeColor="text1"/>
          <w:sz w:val="20"/>
          <w:szCs w:val="20"/>
        </w:rPr>
        <w:t>procedurii</w:t>
      </w:r>
      <w:proofErr w:type="spellEnd"/>
      <w:r w:rsidRPr="00BD11CA">
        <w:rPr>
          <w:color w:val="000000" w:themeColor="text1"/>
          <w:sz w:val="20"/>
          <w:szCs w:val="20"/>
        </w:rPr>
        <w:t xml:space="preserve"> de </w:t>
      </w:r>
      <w:proofErr w:type="spellStart"/>
      <w:r w:rsidRPr="00BD11CA">
        <w:rPr>
          <w:color w:val="000000" w:themeColor="text1"/>
          <w:sz w:val="20"/>
          <w:szCs w:val="20"/>
        </w:rPr>
        <w:t>achiziție</w:t>
      </w:r>
      <w:proofErr w:type="spellEnd"/>
      <w:r w:rsidRPr="00BD11CA">
        <w:rPr>
          <w:color w:val="000000" w:themeColor="text1"/>
          <w:sz w:val="20"/>
          <w:szCs w:val="20"/>
        </w:rPr>
        <w:t xml:space="preserve"> </w:t>
      </w:r>
      <w:proofErr w:type="spellStart"/>
      <w:r w:rsidRPr="00BD11CA">
        <w:rPr>
          <w:color w:val="000000" w:themeColor="text1"/>
          <w:sz w:val="20"/>
          <w:szCs w:val="20"/>
        </w:rPr>
        <w:t>publică</w:t>
      </w:r>
      <w:proofErr w:type="spellEnd"/>
      <w:r w:rsidRPr="00BD11CA">
        <w:rPr>
          <w:color w:val="000000" w:themeColor="text1"/>
          <w:sz w:val="20"/>
          <w:szCs w:val="20"/>
        </w:rPr>
        <w:t xml:space="preserve">, </w:t>
      </w:r>
      <w:proofErr w:type="spellStart"/>
      <w:r w:rsidRPr="00BD11CA">
        <w:rPr>
          <w:color w:val="000000" w:themeColor="text1"/>
          <w:sz w:val="20"/>
          <w:szCs w:val="20"/>
        </w:rPr>
        <w:t>operatorul</w:t>
      </w:r>
      <w:proofErr w:type="spellEnd"/>
      <w:r w:rsidRPr="00BD11CA">
        <w:rPr>
          <w:color w:val="000000" w:themeColor="text1"/>
          <w:sz w:val="20"/>
          <w:szCs w:val="20"/>
        </w:rPr>
        <w:t xml:space="preserve"> economic </w:t>
      </w:r>
      <w:proofErr w:type="spellStart"/>
      <w:r w:rsidRPr="00BD11CA">
        <w:rPr>
          <w:color w:val="000000" w:themeColor="text1"/>
          <w:sz w:val="20"/>
          <w:szCs w:val="20"/>
        </w:rPr>
        <w:t>completează</w:t>
      </w:r>
      <w:proofErr w:type="spellEnd"/>
      <w:r w:rsidRPr="00BD11CA">
        <w:rPr>
          <w:color w:val="000000" w:themeColor="text1"/>
          <w:sz w:val="20"/>
          <w:szCs w:val="20"/>
        </w:rPr>
        <w:t xml:space="preserve"> </w:t>
      </w:r>
      <w:proofErr w:type="spellStart"/>
      <w:r w:rsidRPr="00BD11CA">
        <w:rPr>
          <w:color w:val="000000" w:themeColor="text1"/>
          <w:sz w:val="20"/>
          <w:szCs w:val="20"/>
        </w:rPr>
        <w:t>și</w:t>
      </w:r>
      <w:proofErr w:type="spellEnd"/>
      <w:r w:rsidRPr="00BD11CA">
        <w:rPr>
          <w:color w:val="000000" w:themeColor="text1"/>
          <w:sz w:val="20"/>
          <w:szCs w:val="20"/>
        </w:rPr>
        <w:t xml:space="preserve"> </w:t>
      </w:r>
      <w:proofErr w:type="spellStart"/>
      <w:r w:rsidRPr="00BD11CA">
        <w:rPr>
          <w:color w:val="000000" w:themeColor="text1"/>
          <w:sz w:val="20"/>
          <w:szCs w:val="20"/>
        </w:rPr>
        <w:t>prezintă</w:t>
      </w:r>
      <w:proofErr w:type="spellEnd"/>
      <w:r w:rsidRPr="00BD11CA">
        <w:rPr>
          <w:color w:val="000000" w:themeColor="text1"/>
          <w:sz w:val="20"/>
          <w:szCs w:val="20"/>
        </w:rPr>
        <w:t xml:space="preserve"> DUAE, conform </w:t>
      </w:r>
      <w:proofErr w:type="spellStart"/>
      <w:r w:rsidRPr="00BD11CA">
        <w:rPr>
          <w:color w:val="000000" w:themeColor="text1"/>
          <w:sz w:val="20"/>
          <w:szCs w:val="20"/>
        </w:rPr>
        <w:t>formularului</w:t>
      </w:r>
      <w:proofErr w:type="spellEnd"/>
      <w:r w:rsidRPr="00BD11CA">
        <w:rPr>
          <w:color w:val="000000" w:themeColor="text1"/>
          <w:sz w:val="20"/>
          <w:szCs w:val="20"/>
        </w:rPr>
        <w:t xml:space="preserve">, </w:t>
      </w:r>
      <w:proofErr w:type="spellStart"/>
      <w:r w:rsidRPr="00BD11CA">
        <w:rPr>
          <w:color w:val="000000" w:themeColor="text1"/>
          <w:sz w:val="20"/>
          <w:szCs w:val="20"/>
        </w:rPr>
        <w:t>aprobat</w:t>
      </w:r>
      <w:proofErr w:type="spellEnd"/>
      <w:r w:rsidRPr="00BD11CA">
        <w:rPr>
          <w:color w:val="000000" w:themeColor="text1"/>
          <w:sz w:val="20"/>
          <w:szCs w:val="20"/>
        </w:rPr>
        <w:t xml:space="preserve"> </w:t>
      </w:r>
      <w:proofErr w:type="spellStart"/>
      <w:r w:rsidRPr="00BD11CA">
        <w:rPr>
          <w:color w:val="000000" w:themeColor="text1"/>
          <w:sz w:val="20"/>
          <w:szCs w:val="20"/>
        </w:rPr>
        <w:t>prin</w:t>
      </w:r>
      <w:proofErr w:type="spellEnd"/>
      <w:r w:rsidRPr="00BD11CA">
        <w:rPr>
          <w:color w:val="000000" w:themeColor="text1"/>
          <w:sz w:val="20"/>
          <w:szCs w:val="20"/>
        </w:rPr>
        <w:t xml:space="preserve"> </w:t>
      </w:r>
      <w:proofErr w:type="spellStart"/>
      <w:r w:rsidRPr="00BD11CA">
        <w:rPr>
          <w:color w:val="000000" w:themeColor="text1"/>
          <w:sz w:val="20"/>
          <w:szCs w:val="20"/>
        </w:rPr>
        <w:t>Ordinul</w:t>
      </w:r>
      <w:proofErr w:type="spellEnd"/>
      <w:r w:rsidRPr="00BD11CA">
        <w:rPr>
          <w:color w:val="000000" w:themeColor="text1"/>
          <w:sz w:val="20"/>
          <w:szCs w:val="20"/>
        </w:rPr>
        <w:t xml:space="preserve"> </w:t>
      </w:r>
      <w:proofErr w:type="spellStart"/>
      <w:r w:rsidRPr="00BD11CA">
        <w:rPr>
          <w:color w:val="000000" w:themeColor="text1"/>
          <w:sz w:val="20"/>
          <w:szCs w:val="20"/>
        </w:rPr>
        <w:t>ministrului</w:t>
      </w:r>
      <w:proofErr w:type="spellEnd"/>
      <w:r w:rsidRPr="00BD11CA">
        <w:rPr>
          <w:color w:val="000000" w:themeColor="text1"/>
          <w:sz w:val="20"/>
          <w:szCs w:val="20"/>
        </w:rPr>
        <w:t xml:space="preserve"> </w:t>
      </w:r>
      <w:proofErr w:type="spellStart"/>
      <w:r w:rsidRPr="00BD11CA">
        <w:rPr>
          <w:color w:val="000000" w:themeColor="text1"/>
          <w:sz w:val="20"/>
          <w:szCs w:val="20"/>
        </w:rPr>
        <w:t>finanțelor</w:t>
      </w:r>
      <w:proofErr w:type="spellEnd"/>
      <w:r w:rsidRPr="00BD11CA">
        <w:rPr>
          <w:color w:val="000000" w:themeColor="text1"/>
          <w:sz w:val="20"/>
          <w:szCs w:val="20"/>
        </w:rPr>
        <w:t xml:space="preserve"> nr. 72/2020,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conformitate</w:t>
      </w:r>
      <w:proofErr w:type="spellEnd"/>
      <w:r w:rsidRPr="00BD11CA">
        <w:rPr>
          <w:color w:val="000000" w:themeColor="text1"/>
          <w:sz w:val="20"/>
          <w:szCs w:val="20"/>
        </w:rPr>
        <w:t xml:space="preserve"> cu </w:t>
      </w:r>
      <w:proofErr w:type="spellStart"/>
      <w:r w:rsidRPr="00BD11CA">
        <w:rPr>
          <w:color w:val="000000" w:themeColor="text1"/>
          <w:sz w:val="20"/>
          <w:szCs w:val="20"/>
        </w:rPr>
        <w:t>cerințele</w:t>
      </w:r>
      <w:proofErr w:type="spellEnd"/>
      <w:r w:rsidRPr="00BD11CA">
        <w:rPr>
          <w:color w:val="000000" w:themeColor="text1"/>
          <w:sz w:val="20"/>
          <w:szCs w:val="20"/>
        </w:rPr>
        <w:t xml:space="preserve"> </w:t>
      </w:r>
      <w:proofErr w:type="spellStart"/>
      <w:r w:rsidRPr="00BD11CA">
        <w:rPr>
          <w:color w:val="000000" w:themeColor="text1"/>
          <w:sz w:val="20"/>
          <w:szCs w:val="20"/>
        </w:rPr>
        <w:t>stabilite</w:t>
      </w:r>
      <w:proofErr w:type="spellEnd"/>
      <w:r w:rsidRPr="00BD11CA">
        <w:rPr>
          <w:color w:val="000000" w:themeColor="text1"/>
          <w:sz w:val="20"/>
          <w:szCs w:val="20"/>
        </w:rPr>
        <w:t xml:space="preserve"> de </w:t>
      </w:r>
      <w:proofErr w:type="spellStart"/>
      <w:r w:rsidRPr="00BD11CA">
        <w:rPr>
          <w:color w:val="000000" w:themeColor="text1"/>
          <w:sz w:val="20"/>
          <w:szCs w:val="20"/>
        </w:rPr>
        <w:t>autoritatea</w:t>
      </w:r>
      <w:proofErr w:type="spellEnd"/>
      <w:r w:rsidRPr="00BD11CA">
        <w:rPr>
          <w:color w:val="000000" w:themeColor="text1"/>
          <w:sz w:val="20"/>
          <w:szCs w:val="20"/>
        </w:rPr>
        <w:t xml:space="preserve"> </w:t>
      </w:r>
      <w:proofErr w:type="spellStart"/>
      <w:r w:rsidRPr="00BD11CA">
        <w:rPr>
          <w:color w:val="000000" w:themeColor="text1"/>
          <w:sz w:val="20"/>
          <w:szCs w:val="20"/>
        </w:rPr>
        <w:t>contractantă</w:t>
      </w:r>
      <w:proofErr w:type="spellEnd"/>
      <w:r w:rsidRPr="00BD11CA">
        <w:rPr>
          <w:color w:val="000000" w:themeColor="text1"/>
          <w:sz w:val="20"/>
          <w:szCs w:val="20"/>
        </w:rPr>
        <w:t>.</w:t>
      </w:r>
    </w:p>
    <w:p w14:paraId="7611160C"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sz w:val="20"/>
          <w:szCs w:val="20"/>
        </w:rPr>
        <w:t xml:space="preserve">24. </w:t>
      </w:r>
      <w:proofErr w:type="spellStart"/>
      <w:r w:rsidRPr="00BD11CA">
        <w:rPr>
          <w:color w:val="000000" w:themeColor="text1"/>
          <w:sz w:val="20"/>
          <w:szCs w:val="20"/>
        </w:rPr>
        <w:t>Prezentarea</w:t>
      </w:r>
      <w:proofErr w:type="spellEnd"/>
      <w:r w:rsidRPr="00BD11CA">
        <w:rPr>
          <w:color w:val="000000" w:themeColor="text1"/>
          <w:sz w:val="20"/>
          <w:szCs w:val="20"/>
        </w:rPr>
        <w:t xml:space="preserve"> </w:t>
      </w:r>
      <w:proofErr w:type="spellStart"/>
      <w:r w:rsidRPr="00BD11CA">
        <w:rPr>
          <w:color w:val="000000" w:themeColor="text1"/>
          <w:sz w:val="20"/>
          <w:szCs w:val="20"/>
        </w:rPr>
        <w:t>oricărui</w:t>
      </w:r>
      <w:proofErr w:type="spellEnd"/>
      <w:r w:rsidRPr="00BD11CA">
        <w:rPr>
          <w:color w:val="000000" w:themeColor="text1"/>
          <w:sz w:val="20"/>
          <w:szCs w:val="20"/>
        </w:rPr>
        <w:t xml:space="preserve"> alt formular DUAE </w:t>
      </w:r>
      <w:proofErr w:type="spellStart"/>
      <w:r w:rsidRPr="00BD11CA">
        <w:rPr>
          <w:color w:val="000000" w:themeColor="text1"/>
          <w:sz w:val="20"/>
          <w:szCs w:val="20"/>
        </w:rPr>
        <w:t>este</w:t>
      </w:r>
      <w:proofErr w:type="spellEnd"/>
      <w:r w:rsidRPr="00BD11CA">
        <w:rPr>
          <w:color w:val="000000" w:themeColor="text1"/>
          <w:sz w:val="20"/>
          <w:szCs w:val="20"/>
        </w:rPr>
        <w:t xml:space="preserve"> </w:t>
      </w:r>
      <w:proofErr w:type="spellStart"/>
      <w:r w:rsidRPr="00BD11CA">
        <w:rPr>
          <w:color w:val="000000" w:themeColor="text1"/>
          <w:sz w:val="20"/>
          <w:szCs w:val="20"/>
        </w:rPr>
        <w:t>temei</w:t>
      </w:r>
      <w:proofErr w:type="spellEnd"/>
      <w:r w:rsidRPr="00BD11CA">
        <w:rPr>
          <w:color w:val="000000" w:themeColor="text1"/>
          <w:sz w:val="20"/>
          <w:szCs w:val="20"/>
        </w:rPr>
        <w:t xml:space="preserve"> de </w:t>
      </w:r>
      <w:proofErr w:type="spellStart"/>
      <w:r w:rsidRPr="00BD11CA">
        <w:rPr>
          <w:color w:val="000000" w:themeColor="text1"/>
          <w:sz w:val="20"/>
          <w:szCs w:val="20"/>
        </w:rPr>
        <w:t>descalificare</w:t>
      </w:r>
      <w:proofErr w:type="spellEnd"/>
      <w:r w:rsidRPr="00BD11CA">
        <w:rPr>
          <w:color w:val="000000" w:themeColor="text1"/>
          <w:sz w:val="20"/>
          <w:szCs w:val="20"/>
        </w:rPr>
        <w:t xml:space="preserve"> de la </w:t>
      </w:r>
      <w:proofErr w:type="spellStart"/>
      <w:r w:rsidRPr="00BD11CA">
        <w:rPr>
          <w:color w:val="000000" w:themeColor="text1"/>
          <w:sz w:val="20"/>
          <w:szCs w:val="20"/>
        </w:rPr>
        <w:t>procedura</w:t>
      </w:r>
      <w:proofErr w:type="spellEnd"/>
      <w:r w:rsidRPr="00BD11CA">
        <w:rPr>
          <w:color w:val="000000" w:themeColor="text1"/>
          <w:sz w:val="20"/>
          <w:szCs w:val="20"/>
        </w:rPr>
        <w:t xml:space="preserve"> de </w:t>
      </w:r>
      <w:proofErr w:type="spellStart"/>
      <w:r w:rsidRPr="00BD11CA">
        <w:rPr>
          <w:color w:val="000000" w:themeColor="text1"/>
          <w:sz w:val="20"/>
          <w:szCs w:val="20"/>
        </w:rPr>
        <w:t>achiziție</w:t>
      </w:r>
      <w:proofErr w:type="spellEnd"/>
      <w:r w:rsidRPr="00BD11CA">
        <w:rPr>
          <w:color w:val="000000" w:themeColor="text1"/>
          <w:sz w:val="20"/>
          <w:szCs w:val="20"/>
        </w:rPr>
        <w:t xml:space="preserve"> </w:t>
      </w:r>
      <w:proofErr w:type="spellStart"/>
      <w:r w:rsidRPr="00BD11CA">
        <w:rPr>
          <w:color w:val="000000" w:themeColor="text1"/>
          <w:sz w:val="20"/>
          <w:szCs w:val="20"/>
        </w:rPr>
        <w:t>publică</w:t>
      </w:r>
      <w:proofErr w:type="spellEnd"/>
      <w:r w:rsidRPr="00BD11CA">
        <w:rPr>
          <w:color w:val="000000" w:themeColor="text1"/>
          <w:sz w:val="20"/>
          <w:szCs w:val="20"/>
        </w:rPr>
        <w:t>.</w:t>
      </w:r>
    </w:p>
    <w:p w14:paraId="0887CFE3"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color w:val="000000" w:themeColor="text1"/>
          <w:sz w:val="20"/>
          <w:szCs w:val="20"/>
        </w:rPr>
        <w:t xml:space="preserve">25.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dependență</w:t>
      </w:r>
      <w:proofErr w:type="spellEnd"/>
      <w:r w:rsidRPr="00BD11CA">
        <w:rPr>
          <w:sz w:val="20"/>
          <w:szCs w:val="20"/>
        </w:rPr>
        <w:t xml:space="preserve"> de </w:t>
      </w:r>
      <w:proofErr w:type="spellStart"/>
      <w:r w:rsidRPr="00BD11CA">
        <w:rPr>
          <w:sz w:val="20"/>
          <w:szCs w:val="20"/>
        </w:rPr>
        <w:t>specificul</w:t>
      </w:r>
      <w:proofErr w:type="spellEnd"/>
      <w:r w:rsidRPr="00BD11CA">
        <w:rPr>
          <w:sz w:val="20"/>
          <w:szCs w:val="20"/>
        </w:rPr>
        <w:t xml:space="preserve"> </w:t>
      </w:r>
      <w:proofErr w:type="spellStart"/>
      <w:r w:rsidRPr="00BD11CA">
        <w:rPr>
          <w:sz w:val="20"/>
          <w:szCs w:val="20"/>
        </w:rPr>
        <w:t>achiziției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w:t>
      </w:r>
      <w:proofErr w:type="spellStart"/>
      <w:r w:rsidRPr="00BD11CA">
        <w:rPr>
          <w:sz w:val="20"/>
          <w:szCs w:val="20"/>
        </w:rPr>
        <w:t>aleasă</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obligația</w:t>
      </w:r>
      <w:proofErr w:type="spellEnd"/>
      <w:r w:rsidRPr="00BD11CA">
        <w:rPr>
          <w:sz w:val="20"/>
          <w:szCs w:val="20"/>
        </w:rPr>
        <w:t xml:space="preserve"> de a </w:t>
      </w:r>
      <w:proofErr w:type="spellStart"/>
      <w:r w:rsidRPr="00BD11CA">
        <w:rPr>
          <w:sz w:val="20"/>
          <w:szCs w:val="20"/>
        </w:rPr>
        <w:t>stabili</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w:t>
      </w:r>
      <w:proofErr w:type="spellStart"/>
      <w:r w:rsidRPr="00BD11CA">
        <w:rPr>
          <w:sz w:val="20"/>
          <w:szCs w:val="20"/>
        </w:rPr>
        <w:t>procedură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parte</w:t>
      </w:r>
      <w:proofErr w:type="spellEnd"/>
      <w:r w:rsidRPr="00BD11CA">
        <w:rPr>
          <w:sz w:val="20"/>
          <w:szCs w:val="20"/>
        </w:rPr>
        <w:t xml:space="preserve"> </w:t>
      </w:r>
      <w:proofErr w:type="spellStart"/>
      <w:r w:rsidRPr="00BD11CA">
        <w:rPr>
          <w:sz w:val="20"/>
          <w:szCs w:val="20"/>
        </w:rPr>
        <w:t>criteriile</w:t>
      </w:r>
      <w:proofErr w:type="spellEnd"/>
      <w:r w:rsidRPr="00BD11CA">
        <w:rPr>
          <w:sz w:val="20"/>
          <w:szCs w:val="20"/>
        </w:rPr>
        <w:t xml:space="preserve"> de </w:t>
      </w:r>
      <w:proofErr w:type="spellStart"/>
      <w:r w:rsidRPr="00BD11CA">
        <w:rPr>
          <w:sz w:val="20"/>
          <w:szCs w:val="20"/>
        </w:rPr>
        <w:t>calificare</w:t>
      </w:r>
      <w:proofErr w:type="spellEnd"/>
      <w:r w:rsidRPr="00BD11CA">
        <w:rPr>
          <w:sz w:val="20"/>
          <w:szCs w:val="20"/>
        </w:rPr>
        <w:t xml:space="preserve"> </w:t>
      </w:r>
      <w:proofErr w:type="spellStart"/>
      <w:r w:rsidRPr="00BD11CA">
        <w:rPr>
          <w:sz w:val="20"/>
          <w:szCs w:val="20"/>
        </w:rPr>
        <w:t>cât</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w:t>
      </w:r>
      <w:proofErr w:type="spellStart"/>
      <w:r w:rsidRPr="00BD11CA">
        <w:rPr>
          <w:sz w:val="20"/>
          <w:szCs w:val="20"/>
        </w:rPr>
        <w:t>suport</w:t>
      </w:r>
      <w:proofErr w:type="spellEnd"/>
      <w:r w:rsidRPr="00BD11CA">
        <w:rPr>
          <w:sz w:val="20"/>
          <w:szCs w:val="20"/>
        </w:rPr>
        <w:t xml:space="preserve"> </w:t>
      </w:r>
      <w:proofErr w:type="spellStart"/>
      <w:r w:rsidRPr="00BD11CA">
        <w:rPr>
          <w:sz w:val="20"/>
          <w:szCs w:val="20"/>
        </w:rPr>
        <w:t>necesare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fi </w:t>
      </w:r>
      <w:proofErr w:type="spellStart"/>
      <w:r w:rsidRPr="00BD11CA">
        <w:rPr>
          <w:sz w:val="20"/>
          <w:szCs w:val="20"/>
        </w:rPr>
        <w:t>prezentate</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operatorii</w:t>
      </w:r>
      <w:proofErr w:type="spellEnd"/>
      <w:r w:rsidRPr="00BD11CA">
        <w:rPr>
          <w:sz w:val="20"/>
          <w:szCs w:val="20"/>
        </w:rPr>
        <w:t xml:space="preserve"> economici.</w:t>
      </w:r>
    </w:p>
    <w:p w14:paraId="5D3EDEF3"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26.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aplică</w:t>
      </w:r>
      <w:proofErr w:type="spellEnd"/>
      <w:r w:rsidRPr="00BD11CA">
        <w:rPr>
          <w:sz w:val="20"/>
          <w:szCs w:val="20"/>
        </w:rPr>
        <w:t xml:space="preserve"> </w:t>
      </w:r>
      <w:proofErr w:type="spellStart"/>
      <w:r w:rsidRPr="00BD11CA">
        <w:rPr>
          <w:sz w:val="20"/>
          <w:szCs w:val="20"/>
        </w:rPr>
        <w:t>criterii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cerințe</w:t>
      </w:r>
      <w:proofErr w:type="spellEnd"/>
      <w:r w:rsidRPr="00BD11CA">
        <w:rPr>
          <w:sz w:val="20"/>
          <w:szCs w:val="20"/>
        </w:rPr>
        <w:t xml:space="preserve"> de </w:t>
      </w:r>
      <w:proofErr w:type="spellStart"/>
      <w:r w:rsidRPr="00BD11CA">
        <w:rPr>
          <w:sz w:val="20"/>
          <w:szCs w:val="20"/>
        </w:rPr>
        <w:t>calificare</w:t>
      </w:r>
      <w:proofErr w:type="spellEnd"/>
      <w:r w:rsidRPr="00BD11CA">
        <w:rPr>
          <w:sz w:val="20"/>
          <w:szCs w:val="20"/>
        </w:rPr>
        <w:t xml:space="preserve">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w:t>
      </w:r>
    </w:p>
    <w:p w14:paraId="4FFC05EA" w14:textId="77777777" w:rsidR="00FF0677" w:rsidRPr="00BD11CA" w:rsidRDefault="00FF0677" w:rsidP="00FF0677">
      <w:pPr>
        <w:spacing w:after="120"/>
        <w:ind w:left="142"/>
        <w:rPr>
          <w:sz w:val="20"/>
          <w:szCs w:val="20"/>
        </w:rPr>
      </w:pPr>
      <w:r w:rsidRPr="00BD11CA">
        <w:rPr>
          <w:sz w:val="20"/>
          <w:szCs w:val="20"/>
        </w:rPr>
        <w:t>1) eligibilitatea ofertantului sau candidatului;</w:t>
      </w:r>
    </w:p>
    <w:p w14:paraId="127BC298" w14:textId="77777777" w:rsidR="00FF0677" w:rsidRPr="00BD11CA" w:rsidRDefault="00FF0677" w:rsidP="00FF0677">
      <w:pPr>
        <w:spacing w:after="120"/>
        <w:ind w:left="142"/>
        <w:rPr>
          <w:sz w:val="20"/>
          <w:szCs w:val="20"/>
        </w:rPr>
      </w:pPr>
      <w:r w:rsidRPr="00BD11CA">
        <w:rPr>
          <w:sz w:val="20"/>
          <w:szCs w:val="20"/>
        </w:rPr>
        <w:t>2) capacitatea de exercitare a activității profesionale;</w:t>
      </w:r>
    </w:p>
    <w:p w14:paraId="30E4F9DE" w14:textId="77777777"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3)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w:t>
      </w:r>
    </w:p>
    <w:p w14:paraId="5B527969" w14:textId="77777777"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4)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w:t>
      </w:r>
    </w:p>
    <w:p w14:paraId="0608A117" w14:textId="77777777" w:rsidR="00FF0677" w:rsidRPr="00BD11CA" w:rsidRDefault="00FF0677" w:rsidP="00FF0677">
      <w:pPr>
        <w:pStyle w:val="a"/>
        <w:numPr>
          <w:ilvl w:val="0"/>
          <w:numId w:val="0"/>
        </w:numPr>
        <w:tabs>
          <w:tab w:val="clear" w:pos="1134"/>
          <w:tab w:val="left" w:pos="0"/>
          <w:tab w:val="left" w:pos="567"/>
        </w:tabs>
        <w:spacing w:after="120"/>
        <w:ind w:left="142"/>
        <w:rPr>
          <w:sz w:val="20"/>
          <w:szCs w:val="20"/>
        </w:rPr>
      </w:pPr>
      <w:r w:rsidRPr="00BD11CA">
        <w:rPr>
          <w:sz w:val="20"/>
          <w:szCs w:val="20"/>
        </w:rPr>
        <w:t xml:space="preserve">5)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asigurare</w:t>
      </w:r>
      <w:proofErr w:type="spellEnd"/>
      <w:r w:rsidRPr="00BD11CA">
        <w:rPr>
          <w:sz w:val="20"/>
          <w:szCs w:val="20"/>
        </w:rPr>
        <w:t xml:space="preserve"> a </w:t>
      </w:r>
      <w:proofErr w:type="spellStart"/>
      <w:r w:rsidRPr="00BD11CA">
        <w:rPr>
          <w:sz w:val="20"/>
          <w:szCs w:val="20"/>
        </w:rPr>
        <w:t>calității</w:t>
      </w:r>
      <w:proofErr w:type="spellEnd"/>
      <w:r w:rsidRPr="00BD11CA">
        <w:rPr>
          <w:sz w:val="20"/>
          <w:szCs w:val="20"/>
        </w:rPr>
        <w:t>;</w:t>
      </w:r>
    </w:p>
    <w:p w14:paraId="1418B112" w14:textId="77777777"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6)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protecție</w:t>
      </w:r>
      <w:proofErr w:type="spellEnd"/>
      <w:r w:rsidRPr="00BD11CA">
        <w:rPr>
          <w:sz w:val="20"/>
          <w:szCs w:val="20"/>
        </w:rPr>
        <w:t xml:space="preserve"> a </w:t>
      </w:r>
      <w:proofErr w:type="spellStart"/>
      <w:r w:rsidRPr="00BD11CA">
        <w:rPr>
          <w:sz w:val="20"/>
          <w:szCs w:val="20"/>
        </w:rPr>
        <w:t>mediului</w:t>
      </w:r>
      <w:proofErr w:type="spellEnd"/>
      <w:r w:rsidRPr="00BD11CA">
        <w:rPr>
          <w:sz w:val="20"/>
          <w:szCs w:val="20"/>
        </w:rPr>
        <w:t>.</w:t>
      </w:r>
    </w:p>
    <w:p w14:paraId="124DBE7B"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27.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constatarea</w:t>
      </w:r>
      <w:proofErr w:type="spellEnd"/>
      <w:r w:rsidRPr="00BD11CA">
        <w:rPr>
          <w:sz w:val="20"/>
          <w:szCs w:val="20"/>
        </w:rPr>
        <w:t xml:space="preserve"> </w:t>
      </w:r>
      <w:proofErr w:type="spellStart"/>
      <w:r w:rsidRPr="00BD11CA">
        <w:rPr>
          <w:sz w:val="20"/>
          <w:szCs w:val="20"/>
        </w:rPr>
        <w:t>datelor</w:t>
      </w:r>
      <w:proofErr w:type="spellEnd"/>
      <w:r w:rsidRPr="00BD11CA">
        <w:rPr>
          <w:sz w:val="20"/>
          <w:szCs w:val="20"/>
        </w:rPr>
        <w:t xml:space="preserve"> de </w:t>
      </w:r>
      <w:proofErr w:type="spellStart"/>
      <w:r w:rsidRPr="00BD11CA">
        <w:rPr>
          <w:sz w:val="20"/>
          <w:szCs w:val="20"/>
        </w:rPr>
        <w:t>calificare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procedurilor</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prezintă</w:t>
      </w:r>
      <w:proofErr w:type="spellEnd"/>
      <w:r w:rsidRPr="00BD11CA">
        <w:rPr>
          <w:sz w:val="20"/>
          <w:szCs w:val="20"/>
        </w:rPr>
        <w:t xml:space="preserve"> la </w:t>
      </w:r>
      <w:proofErr w:type="spellStart"/>
      <w:r w:rsidRPr="00BD11CA">
        <w:rPr>
          <w:sz w:val="20"/>
          <w:szCs w:val="20"/>
        </w:rPr>
        <w:t>momentul</w:t>
      </w:r>
      <w:proofErr w:type="spellEnd"/>
      <w:r w:rsidRPr="00BD11CA">
        <w:rPr>
          <w:sz w:val="20"/>
          <w:szCs w:val="20"/>
        </w:rPr>
        <w:t xml:space="preserve"> </w:t>
      </w:r>
      <w:proofErr w:type="spellStart"/>
      <w:r w:rsidRPr="00BD11CA">
        <w:rPr>
          <w:sz w:val="20"/>
          <w:szCs w:val="20"/>
        </w:rPr>
        <w:t>evaluării</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solicitate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procedurilor</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se </w:t>
      </w:r>
      <w:proofErr w:type="spellStart"/>
      <w:r w:rsidRPr="00BD11CA">
        <w:rPr>
          <w:sz w:val="20"/>
          <w:szCs w:val="20"/>
        </w:rPr>
        <w:t>prezintă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format electronic, </w:t>
      </w:r>
      <w:proofErr w:type="spellStart"/>
      <w:r w:rsidRPr="00BD11CA">
        <w:rPr>
          <w:sz w:val="20"/>
          <w:szCs w:val="20"/>
        </w:rPr>
        <w:t>utilizînd</w:t>
      </w:r>
      <w:proofErr w:type="spellEnd"/>
      <w:r w:rsidRPr="00BD11CA">
        <w:rPr>
          <w:sz w:val="20"/>
          <w:szCs w:val="20"/>
        </w:rPr>
        <w:t xml:space="preserve"> </w:t>
      </w:r>
      <w:proofErr w:type="spellStart"/>
      <w:r w:rsidRPr="00BD11CA">
        <w:rPr>
          <w:color w:val="000000" w:themeColor="text1"/>
          <w:sz w:val="20"/>
          <w:szCs w:val="20"/>
        </w:rPr>
        <w:t>Sistemul</w:t>
      </w:r>
      <w:proofErr w:type="spellEnd"/>
      <w:r w:rsidRPr="00BD11CA">
        <w:rPr>
          <w:color w:val="000000" w:themeColor="text1"/>
          <w:sz w:val="20"/>
          <w:szCs w:val="20"/>
        </w:rPr>
        <w:t xml:space="preserve"> </w:t>
      </w:r>
      <w:proofErr w:type="spellStart"/>
      <w:r w:rsidRPr="00BD11CA">
        <w:rPr>
          <w:color w:val="000000" w:themeColor="text1"/>
          <w:sz w:val="20"/>
          <w:szCs w:val="20"/>
        </w:rPr>
        <w:t>informaţional</w:t>
      </w:r>
      <w:proofErr w:type="spellEnd"/>
      <w:r w:rsidRPr="00BD11CA">
        <w:rPr>
          <w:color w:val="000000" w:themeColor="text1"/>
          <w:sz w:val="20"/>
          <w:szCs w:val="20"/>
        </w:rPr>
        <w:t xml:space="preserve"> </w:t>
      </w:r>
      <w:proofErr w:type="spellStart"/>
      <w:r w:rsidRPr="00BD11CA">
        <w:rPr>
          <w:color w:val="000000" w:themeColor="text1"/>
          <w:sz w:val="20"/>
          <w:szCs w:val="20"/>
        </w:rPr>
        <w:t>automatizat</w:t>
      </w:r>
      <w:proofErr w:type="spellEnd"/>
      <w:r w:rsidRPr="00BD11CA">
        <w:rPr>
          <w:color w:val="000000" w:themeColor="text1"/>
          <w:sz w:val="20"/>
          <w:szCs w:val="20"/>
        </w:rPr>
        <w:t xml:space="preserve"> „</w:t>
      </w:r>
      <w:proofErr w:type="spellStart"/>
      <w:r w:rsidRPr="00BD11CA">
        <w:rPr>
          <w:color w:val="000000" w:themeColor="text1"/>
          <w:sz w:val="20"/>
          <w:szCs w:val="20"/>
        </w:rPr>
        <w:t>Registrul</w:t>
      </w:r>
      <w:proofErr w:type="spellEnd"/>
      <w:r w:rsidRPr="00BD11CA">
        <w:rPr>
          <w:color w:val="000000" w:themeColor="text1"/>
          <w:sz w:val="20"/>
          <w:szCs w:val="20"/>
        </w:rPr>
        <w:t xml:space="preserve"> de stat al </w:t>
      </w:r>
      <w:proofErr w:type="spellStart"/>
      <w:r w:rsidRPr="00BD11CA">
        <w:rPr>
          <w:color w:val="000000" w:themeColor="text1"/>
          <w:sz w:val="20"/>
          <w:szCs w:val="20"/>
        </w:rPr>
        <w:t>achiziţiilor</w:t>
      </w:r>
      <w:proofErr w:type="spellEnd"/>
      <w:r w:rsidRPr="00BD11CA">
        <w:rPr>
          <w:color w:val="000000" w:themeColor="text1"/>
          <w:sz w:val="20"/>
          <w:szCs w:val="20"/>
        </w:rPr>
        <w:t xml:space="preserve"> </w:t>
      </w:r>
      <w:proofErr w:type="spellStart"/>
      <w:r w:rsidRPr="00BD11CA">
        <w:rPr>
          <w:color w:val="000000" w:themeColor="text1"/>
          <w:sz w:val="20"/>
          <w:szCs w:val="20"/>
        </w:rPr>
        <w:t>publice</w:t>
      </w:r>
      <w:proofErr w:type="spellEnd"/>
      <w:r w:rsidRPr="00BD11CA">
        <w:rPr>
          <w:color w:val="000000" w:themeColor="text1"/>
          <w:sz w:val="20"/>
          <w:szCs w:val="20"/>
        </w:rPr>
        <w:t>”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continuare</w:t>
      </w:r>
      <w:proofErr w:type="spellEnd"/>
      <w:r w:rsidRPr="00BD11CA">
        <w:rPr>
          <w:color w:val="000000" w:themeColor="text1"/>
          <w:sz w:val="20"/>
          <w:szCs w:val="20"/>
        </w:rPr>
        <w:t xml:space="preserve"> - SIA RSAP)</w:t>
      </w:r>
      <w:r w:rsidRPr="00BD11CA">
        <w:rPr>
          <w:sz w:val="20"/>
          <w:szCs w:val="20"/>
        </w:rPr>
        <w:t xml:space="preserve">, cu </w:t>
      </w:r>
      <w:proofErr w:type="spellStart"/>
      <w:r w:rsidRPr="00BD11CA">
        <w:rPr>
          <w:sz w:val="20"/>
          <w:szCs w:val="20"/>
        </w:rPr>
        <w:t>excepția</w:t>
      </w:r>
      <w:proofErr w:type="spellEnd"/>
      <w:r w:rsidRPr="00BD11CA">
        <w:rPr>
          <w:sz w:val="20"/>
          <w:szCs w:val="20"/>
        </w:rPr>
        <w:t xml:space="preserve"> </w:t>
      </w:r>
      <w:proofErr w:type="spellStart"/>
      <w:r w:rsidRPr="00BD11CA">
        <w:rPr>
          <w:sz w:val="20"/>
          <w:szCs w:val="20"/>
        </w:rPr>
        <w:t>cazurilor</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art. 33 </w:t>
      </w:r>
      <w:proofErr w:type="spellStart"/>
      <w:r w:rsidRPr="00BD11CA">
        <w:rPr>
          <w:sz w:val="20"/>
          <w:szCs w:val="20"/>
        </w:rPr>
        <w:t>alin</w:t>
      </w:r>
      <w:proofErr w:type="spellEnd"/>
      <w:r w:rsidRPr="00BD11CA">
        <w:rPr>
          <w:sz w:val="20"/>
          <w:szCs w:val="20"/>
        </w:rPr>
        <w:t xml:space="preserve">. (7)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alin</w:t>
      </w:r>
      <w:proofErr w:type="spellEnd"/>
      <w:r w:rsidRPr="00BD11CA">
        <w:rPr>
          <w:sz w:val="20"/>
          <w:szCs w:val="20"/>
        </w:rPr>
        <w:t xml:space="preserve">. (11) din </w:t>
      </w:r>
      <w:proofErr w:type="spellStart"/>
      <w:r w:rsidRPr="00BD11CA">
        <w:rPr>
          <w:sz w:val="20"/>
          <w:szCs w:val="20"/>
        </w:rPr>
        <w:t>Legea</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
    <w:p w14:paraId="4B913E56"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BD11CA">
        <w:rPr>
          <w:b/>
          <w:sz w:val="20"/>
          <w:szCs w:val="20"/>
        </w:rPr>
        <w:t>28</w:t>
      </w:r>
      <w:r w:rsidRPr="00BD11CA">
        <w:rPr>
          <w:sz w:val="20"/>
          <w:szCs w:val="20"/>
          <w:lang w:eastAsia="ro-RO"/>
        </w:rPr>
        <w:t xml:space="preserve">. Se exclude de la </w:t>
      </w:r>
      <w:proofErr w:type="spellStart"/>
      <w:r w:rsidRPr="00BD11CA">
        <w:rPr>
          <w:sz w:val="20"/>
          <w:szCs w:val="20"/>
          <w:lang w:eastAsia="ro-RO"/>
        </w:rPr>
        <w:t>procedura</w:t>
      </w:r>
      <w:proofErr w:type="spellEnd"/>
      <w:r w:rsidRPr="00BD11CA">
        <w:rPr>
          <w:sz w:val="20"/>
          <w:szCs w:val="20"/>
          <w:lang w:eastAsia="ro-RO"/>
        </w:rPr>
        <w:t xml:space="preserve"> de </w:t>
      </w:r>
      <w:proofErr w:type="spellStart"/>
      <w:r w:rsidRPr="00BD11CA">
        <w:rPr>
          <w:sz w:val="20"/>
          <w:szCs w:val="20"/>
          <w:lang w:eastAsia="ro-RO"/>
        </w:rPr>
        <w:t>atribuire</w:t>
      </w:r>
      <w:proofErr w:type="spellEnd"/>
      <w:r w:rsidRPr="00BD11CA">
        <w:rPr>
          <w:sz w:val="20"/>
          <w:szCs w:val="20"/>
          <w:lang w:eastAsia="ro-RO"/>
        </w:rPr>
        <w:t xml:space="preserve"> a </w:t>
      </w:r>
      <w:proofErr w:type="spellStart"/>
      <w:r w:rsidRPr="00BD11CA">
        <w:rPr>
          <w:sz w:val="20"/>
          <w:szCs w:val="20"/>
          <w:lang w:eastAsia="ro-RO"/>
        </w:rPr>
        <w:t>contractului</w:t>
      </w:r>
      <w:proofErr w:type="spellEnd"/>
      <w:r w:rsidRPr="00BD11CA">
        <w:rPr>
          <w:sz w:val="20"/>
          <w:szCs w:val="20"/>
          <w:lang w:eastAsia="ro-RO"/>
        </w:rPr>
        <w:t xml:space="preserve"> de </w:t>
      </w:r>
      <w:proofErr w:type="spellStart"/>
      <w:r w:rsidRPr="00BD11CA">
        <w:rPr>
          <w:sz w:val="20"/>
          <w:szCs w:val="20"/>
          <w:lang w:eastAsia="ro-RO"/>
        </w:rPr>
        <w:t>achiziții</w:t>
      </w:r>
      <w:proofErr w:type="spellEnd"/>
      <w:r w:rsidRPr="00BD11CA">
        <w:rPr>
          <w:sz w:val="20"/>
          <w:szCs w:val="20"/>
          <w:lang w:eastAsia="ro-RO"/>
        </w:rPr>
        <w:t xml:space="preserve"> </w:t>
      </w:r>
      <w:proofErr w:type="spellStart"/>
      <w:r w:rsidRPr="00BD11CA">
        <w:rPr>
          <w:sz w:val="20"/>
          <w:szCs w:val="20"/>
          <w:lang w:eastAsia="ro-RO"/>
        </w:rPr>
        <w:t>publice</w:t>
      </w:r>
      <w:proofErr w:type="spellEnd"/>
      <w:r w:rsidRPr="00BD11CA">
        <w:rPr>
          <w:sz w:val="20"/>
          <w:szCs w:val="20"/>
          <w:lang w:eastAsia="ro-RO"/>
        </w:rPr>
        <w:t xml:space="preserve"> </w:t>
      </w:r>
      <w:proofErr w:type="spellStart"/>
      <w:r w:rsidRPr="00BD11CA">
        <w:rPr>
          <w:sz w:val="20"/>
          <w:szCs w:val="20"/>
          <w:lang w:eastAsia="ro-RO"/>
        </w:rPr>
        <w:t>orice</w:t>
      </w:r>
      <w:proofErr w:type="spellEnd"/>
      <w:r w:rsidRPr="00BD11CA">
        <w:rPr>
          <w:sz w:val="20"/>
          <w:szCs w:val="20"/>
          <w:lang w:eastAsia="ro-RO"/>
        </w:rPr>
        <w:t xml:space="preserve"> </w:t>
      </w:r>
      <w:proofErr w:type="spellStart"/>
      <w:r w:rsidRPr="00BD11CA">
        <w:rPr>
          <w:sz w:val="20"/>
          <w:szCs w:val="20"/>
          <w:lang w:eastAsia="ro-RO"/>
        </w:rPr>
        <w:t>ofertant</w:t>
      </w:r>
      <w:proofErr w:type="spellEnd"/>
      <w:r w:rsidRPr="00BD11CA">
        <w:rPr>
          <w:sz w:val="20"/>
          <w:szCs w:val="20"/>
          <w:lang w:eastAsia="ro-RO"/>
        </w:rPr>
        <w:t xml:space="preserve"> </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candidat</w:t>
      </w:r>
      <w:proofErr w:type="spellEnd"/>
      <w:r w:rsidRPr="00BD11CA">
        <w:rPr>
          <w:sz w:val="20"/>
          <w:szCs w:val="20"/>
          <w:lang w:eastAsia="ro-RO"/>
        </w:rPr>
        <w:t xml:space="preserve"> </w:t>
      </w:r>
      <w:proofErr w:type="spellStart"/>
      <w:r w:rsidRPr="00BD11CA">
        <w:rPr>
          <w:sz w:val="20"/>
          <w:szCs w:val="20"/>
          <w:lang w:eastAsia="ro-RO"/>
        </w:rPr>
        <w:t>despre</w:t>
      </w:r>
      <w:proofErr w:type="spellEnd"/>
      <w:r w:rsidRPr="00BD11CA">
        <w:rPr>
          <w:sz w:val="20"/>
          <w:szCs w:val="20"/>
          <w:lang w:eastAsia="ro-RO"/>
        </w:rPr>
        <w:t xml:space="preserve"> care se </w:t>
      </w:r>
      <w:proofErr w:type="spellStart"/>
      <w:r w:rsidRPr="00BD11CA">
        <w:rPr>
          <w:sz w:val="20"/>
          <w:szCs w:val="20"/>
          <w:lang w:eastAsia="ro-RO"/>
        </w:rPr>
        <w:t>confirmă</w:t>
      </w:r>
      <w:proofErr w:type="spellEnd"/>
      <w:r w:rsidRPr="00BD11CA">
        <w:rPr>
          <w:sz w:val="20"/>
          <w:szCs w:val="20"/>
          <w:lang w:eastAsia="ro-RO"/>
        </w:rPr>
        <w:t xml:space="preserve"> </w:t>
      </w:r>
      <w:proofErr w:type="spellStart"/>
      <w:r w:rsidRPr="00BD11CA">
        <w:rPr>
          <w:sz w:val="20"/>
          <w:szCs w:val="20"/>
          <w:lang w:eastAsia="ro-RO"/>
        </w:rPr>
        <w:t>că</w:t>
      </w:r>
      <w:proofErr w:type="spellEnd"/>
      <w:r w:rsidRPr="00BD11CA">
        <w:rPr>
          <w:sz w:val="20"/>
          <w:szCs w:val="20"/>
          <w:lang w:eastAsia="ro-RO"/>
        </w:rPr>
        <w:t xml:space="preserve">, </w:t>
      </w:r>
      <w:proofErr w:type="spellStart"/>
      <w:r w:rsidRPr="00BD11CA">
        <w:rPr>
          <w:sz w:val="20"/>
          <w:szCs w:val="20"/>
          <w:lang w:eastAsia="ro-RO"/>
        </w:rPr>
        <w:t>în</w:t>
      </w:r>
      <w:proofErr w:type="spellEnd"/>
      <w:r w:rsidRPr="00BD11CA">
        <w:rPr>
          <w:sz w:val="20"/>
          <w:szCs w:val="20"/>
          <w:lang w:eastAsia="ro-RO"/>
        </w:rPr>
        <w:t xml:space="preserve"> </w:t>
      </w:r>
      <w:proofErr w:type="spellStart"/>
      <w:r w:rsidRPr="00BD11CA">
        <w:rPr>
          <w:sz w:val="20"/>
          <w:szCs w:val="20"/>
          <w:lang w:eastAsia="ro-RO"/>
        </w:rPr>
        <w:t>ultimii</w:t>
      </w:r>
      <w:proofErr w:type="spellEnd"/>
      <w:r w:rsidRPr="00BD11CA">
        <w:rPr>
          <w:sz w:val="20"/>
          <w:szCs w:val="20"/>
          <w:lang w:eastAsia="ro-RO"/>
        </w:rPr>
        <w:t xml:space="preserve"> 5 ani, a </w:t>
      </w:r>
      <w:proofErr w:type="spellStart"/>
      <w:r w:rsidRPr="00BD11CA">
        <w:rPr>
          <w:sz w:val="20"/>
          <w:szCs w:val="20"/>
          <w:lang w:eastAsia="ro-RO"/>
        </w:rPr>
        <w:t>fost</w:t>
      </w:r>
      <w:proofErr w:type="spellEnd"/>
      <w:r w:rsidRPr="00BD11CA">
        <w:rPr>
          <w:sz w:val="20"/>
          <w:szCs w:val="20"/>
          <w:lang w:eastAsia="ro-RO"/>
        </w:rPr>
        <w:t xml:space="preserve"> </w:t>
      </w:r>
      <w:proofErr w:type="spellStart"/>
      <w:r w:rsidRPr="00BD11CA">
        <w:rPr>
          <w:sz w:val="20"/>
          <w:szCs w:val="20"/>
          <w:lang w:eastAsia="ro-RO"/>
        </w:rPr>
        <w:t>condamnat</w:t>
      </w:r>
      <w:proofErr w:type="spellEnd"/>
      <w:r w:rsidRPr="00BD11CA">
        <w:rPr>
          <w:sz w:val="20"/>
          <w:szCs w:val="20"/>
          <w:lang w:eastAsia="ro-RO"/>
        </w:rPr>
        <w:t xml:space="preserve">, </w:t>
      </w:r>
      <w:proofErr w:type="spellStart"/>
      <w:r w:rsidRPr="00BD11CA">
        <w:rPr>
          <w:sz w:val="20"/>
          <w:szCs w:val="20"/>
          <w:lang w:eastAsia="ro-RO"/>
        </w:rPr>
        <w:t>prin</w:t>
      </w:r>
      <w:proofErr w:type="spellEnd"/>
      <w:r w:rsidRPr="00BD11CA">
        <w:rPr>
          <w:sz w:val="20"/>
          <w:szCs w:val="20"/>
          <w:lang w:eastAsia="ro-RO"/>
        </w:rPr>
        <w:t xml:space="preserve"> </w:t>
      </w:r>
      <w:proofErr w:type="spellStart"/>
      <w:r w:rsidRPr="00BD11CA">
        <w:rPr>
          <w:sz w:val="20"/>
          <w:szCs w:val="20"/>
          <w:lang w:eastAsia="ro-RO"/>
        </w:rPr>
        <w:t>hotărârea</w:t>
      </w:r>
      <w:proofErr w:type="spellEnd"/>
      <w:r w:rsidRPr="00BD11CA">
        <w:rPr>
          <w:sz w:val="20"/>
          <w:szCs w:val="20"/>
          <w:lang w:eastAsia="ro-RO"/>
        </w:rPr>
        <w:t xml:space="preserve"> </w:t>
      </w:r>
      <w:proofErr w:type="spellStart"/>
      <w:r w:rsidRPr="00BD11CA">
        <w:rPr>
          <w:sz w:val="20"/>
          <w:szCs w:val="20"/>
          <w:lang w:eastAsia="ro-RO"/>
        </w:rPr>
        <w:t>definitivă</w:t>
      </w:r>
      <w:proofErr w:type="spellEnd"/>
      <w:r w:rsidRPr="00BD11CA">
        <w:rPr>
          <w:sz w:val="20"/>
          <w:szCs w:val="20"/>
          <w:lang w:eastAsia="ro-RO"/>
        </w:rPr>
        <w:t xml:space="preserve"> a </w:t>
      </w:r>
      <w:proofErr w:type="spellStart"/>
      <w:r w:rsidRPr="00BD11CA">
        <w:rPr>
          <w:sz w:val="20"/>
          <w:szCs w:val="20"/>
          <w:lang w:eastAsia="ro-RO"/>
        </w:rPr>
        <w:t>unei</w:t>
      </w:r>
      <w:proofErr w:type="spellEnd"/>
      <w:r w:rsidRPr="00BD11CA">
        <w:rPr>
          <w:sz w:val="20"/>
          <w:szCs w:val="20"/>
          <w:lang w:eastAsia="ro-RO"/>
        </w:rPr>
        <w:t xml:space="preserve"> </w:t>
      </w:r>
      <w:proofErr w:type="spellStart"/>
      <w:r w:rsidRPr="00BD11CA">
        <w:rPr>
          <w:sz w:val="20"/>
          <w:szCs w:val="20"/>
          <w:lang w:eastAsia="ro-RO"/>
        </w:rPr>
        <w:t>instanțe</w:t>
      </w:r>
      <w:proofErr w:type="spellEnd"/>
      <w:r w:rsidRPr="00BD11CA">
        <w:rPr>
          <w:sz w:val="20"/>
          <w:szCs w:val="20"/>
          <w:lang w:eastAsia="ro-RO"/>
        </w:rPr>
        <w:t xml:space="preserve"> </w:t>
      </w:r>
      <w:proofErr w:type="spellStart"/>
      <w:r w:rsidRPr="00BD11CA">
        <w:rPr>
          <w:sz w:val="20"/>
          <w:szCs w:val="20"/>
          <w:lang w:eastAsia="ro-RO"/>
        </w:rPr>
        <w:t>judecătorești</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participare</w:t>
      </w:r>
      <w:proofErr w:type="spellEnd"/>
      <w:r w:rsidRPr="00BD11CA">
        <w:rPr>
          <w:sz w:val="20"/>
          <w:szCs w:val="20"/>
          <w:lang w:eastAsia="ro-RO"/>
        </w:rPr>
        <w:t xml:space="preserve"> la </w:t>
      </w:r>
      <w:proofErr w:type="spellStart"/>
      <w:r w:rsidRPr="00BD11CA">
        <w:rPr>
          <w:sz w:val="20"/>
          <w:szCs w:val="20"/>
          <w:lang w:eastAsia="ro-RO"/>
        </w:rPr>
        <w:t>activități</w:t>
      </w:r>
      <w:proofErr w:type="spellEnd"/>
      <w:r w:rsidRPr="00BD11CA">
        <w:rPr>
          <w:sz w:val="20"/>
          <w:szCs w:val="20"/>
          <w:lang w:eastAsia="ro-RO"/>
        </w:rPr>
        <w:t xml:space="preserve"> ale </w:t>
      </w:r>
      <w:proofErr w:type="spellStart"/>
      <w:r w:rsidRPr="00BD11CA">
        <w:rPr>
          <w:sz w:val="20"/>
          <w:szCs w:val="20"/>
          <w:lang w:eastAsia="ro-RO"/>
        </w:rPr>
        <w:t>unei</w:t>
      </w:r>
      <w:proofErr w:type="spellEnd"/>
      <w:r w:rsidRPr="00BD11CA">
        <w:rPr>
          <w:sz w:val="20"/>
          <w:szCs w:val="20"/>
          <w:lang w:eastAsia="ro-RO"/>
        </w:rPr>
        <w:t xml:space="preserve"> </w:t>
      </w:r>
      <w:proofErr w:type="spellStart"/>
      <w:r w:rsidRPr="00BD11CA">
        <w:rPr>
          <w:sz w:val="20"/>
          <w:szCs w:val="20"/>
          <w:lang w:eastAsia="ro-RO"/>
        </w:rPr>
        <w:t>organizații</w:t>
      </w:r>
      <w:proofErr w:type="spellEnd"/>
      <w:r w:rsidRPr="00BD11CA">
        <w:rPr>
          <w:sz w:val="20"/>
          <w:szCs w:val="20"/>
          <w:lang w:eastAsia="ro-RO"/>
        </w:rPr>
        <w:t xml:space="preserve"> </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grupări</w:t>
      </w:r>
      <w:proofErr w:type="spellEnd"/>
      <w:r w:rsidRPr="00BD11CA">
        <w:rPr>
          <w:sz w:val="20"/>
          <w:szCs w:val="20"/>
          <w:lang w:eastAsia="ro-RO"/>
        </w:rPr>
        <w:t xml:space="preserve"> </w:t>
      </w:r>
      <w:proofErr w:type="spellStart"/>
      <w:r w:rsidRPr="00BD11CA">
        <w:rPr>
          <w:sz w:val="20"/>
          <w:szCs w:val="20"/>
          <w:lang w:eastAsia="ro-RO"/>
        </w:rPr>
        <w:t>criminale</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corupție</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fraudă</w:t>
      </w:r>
      <w:proofErr w:type="spellEnd"/>
      <w:r w:rsidRPr="00BD11CA">
        <w:rPr>
          <w:sz w:val="20"/>
          <w:szCs w:val="20"/>
          <w:lang w:eastAsia="ro-RO"/>
        </w:rPr>
        <w:t xml:space="preserve"> </w:t>
      </w:r>
      <w:proofErr w:type="spellStart"/>
      <w:r w:rsidRPr="00BD11CA">
        <w:rPr>
          <w:sz w:val="20"/>
          <w:szCs w:val="20"/>
          <w:lang w:eastAsia="ro-RO"/>
        </w:rPr>
        <w:t>și</w:t>
      </w:r>
      <w:proofErr w:type="spellEnd"/>
      <w:r w:rsidRPr="00BD11CA">
        <w:rPr>
          <w:sz w:val="20"/>
          <w:szCs w:val="20"/>
          <w:lang w:eastAsia="ro-RO"/>
        </w:rPr>
        <w:t>/</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spălare</w:t>
      </w:r>
      <w:proofErr w:type="spellEnd"/>
      <w:r w:rsidRPr="00BD11CA">
        <w:rPr>
          <w:sz w:val="20"/>
          <w:szCs w:val="20"/>
          <w:lang w:eastAsia="ro-RO"/>
        </w:rPr>
        <w:t xml:space="preserve"> de bani,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infracțiuni</w:t>
      </w:r>
      <w:proofErr w:type="spellEnd"/>
      <w:r w:rsidRPr="00BD11CA">
        <w:rPr>
          <w:sz w:val="20"/>
          <w:szCs w:val="20"/>
          <w:lang w:eastAsia="ro-RO"/>
        </w:rPr>
        <w:t xml:space="preserve"> de </w:t>
      </w:r>
      <w:proofErr w:type="spellStart"/>
      <w:r w:rsidRPr="00BD11CA">
        <w:rPr>
          <w:sz w:val="20"/>
          <w:szCs w:val="20"/>
          <w:lang w:eastAsia="ro-RO"/>
        </w:rPr>
        <w:t>terorism</w:t>
      </w:r>
      <w:proofErr w:type="spellEnd"/>
      <w:r w:rsidRPr="00BD11CA">
        <w:rPr>
          <w:sz w:val="20"/>
          <w:szCs w:val="20"/>
          <w:lang w:eastAsia="ro-RO"/>
        </w:rPr>
        <w:t xml:space="preserve"> </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infracțiuni</w:t>
      </w:r>
      <w:proofErr w:type="spellEnd"/>
      <w:r w:rsidRPr="00BD11CA">
        <w:rPr>
          <w:sz w:val="20"/>
          <w:szCs w:val="20"/>
          <w:lang w:eastAsia="ro-RO"/>
        </w:rPr>
        <w:t xml:space="preserve"> legate de </w:t>
      </w:r>
      <w:proofErr w:type="spellStart"/>
      <w:r w:rsidRPr="00BD11CA">
        <w:rPr>
          <w:sz w:val="20"/>
          <w:szCs w:val="20"/>
          <w:lang w:eastAsia="ro-RO"/>
        </w:rPr>
        <w:t>activități</w:t>
      </w:r>
      <w:proofErr w:type="spellEnd"/>
      <w:r w:rsidRPr="00BD11CA">
        <w:rPr>
          <w:sz w:val="20"/>
          <w:szCs w:val="20"/>
          <w:lang w:eastAsia="ro-RO"/>
        </w:rPr>
        <w:t xml:space="preserve"> </w:t>
      </w:r>
      <w:proofErr w:type="spellStart"/>
      <w:r w:rsidRPr="00BD11CA">
        <w:rPr>
          <w:sz w:val="20"/>
          <w:szCs w:val="20"/>
          <w:lang w:eastAsia="ro-RO"/>
        </w:rPr>
        <w:t>teroriste</w:t>
      </w:r>
      <w:proofErr w:type="spellEnd"/>
      <w:r w:rsidRPr="00BD11CA">
        <w:rPr>
          <w:sz w:val="20"/>
          <w:szCs w:val="20"/>
          <w:lang w:eastAsia="ro-RO"/>
        </w:rPr>
        <w:t xml:space="preserve">, </w:t>
      </w:r>
      <w:proofErr w:type="spellStart"/>
      <w:r w:rsidRPr="00BD11CA">
        <w:rPr>
          <w:sz w:val="20"/>
          <w:szCs w:val="20"/>
          <w:lang w:eastAsia="ro-RO"/>
        </w:rPr>
        <w:t>finanțarea</w:t>
      </w:r>
      <w:proofErr w:type="spellEnd"/>
      <w:r w:rsidRPr="00BD11CA">
        <w:rPr>
          <w:sz w:val="20"/>
          <w:szCs w:val="20"/>
          <w:lang w:eastAsia="ro-RO"/>
        </w:rPr>
        <w:t xml:space="preserve"> </w:t>
      </w:r>
      <w:proofErr w:type="spellStart"/>
      <w:r w:rsidRPr="00BD11CA">
        <w:rPr>
          <w:sz w:val="20"/>
          <w:szCs w:val="20"/>
          <w:lang w:eastAsia="ro-RO"/>
        </w:rPr>
        <w:t>terorismului</w:t>
      </w:r>
      <w:proofErr w:type="spellEnd"/>
      <w:r w:rsidRPr="00BD11CA">
        <w:rPr>
          <w:sz w:val="20"/>
          <w:szCs w:val="20"/>
          <w:lang w:eastAsia="ro-RO"/>
        </w:rPr>
        <w:t xml:space="preserve">, </w:t>
      </w:r>
      <w:proofErr w:type="spellStart"/>
      <w:r w:rsidRPr="00BD11CA">
        <w:rPr>
          <w:sz w:val="20"/>
          <w:szCs w:val="20"/>
          <w:lang w:eastAsia="ro-RO"/>
        </w:rPr>
        <w:t>exploatarea</w:t>
      </w:r>
      <w:proofErr w:type="spellEnd"/>
      <w:r w:rsidRPr="00BD11CA">
        <w:rPr>
          <w:sz w:val="20"/>
          <w:szCs w:val="20"/>
          <w:lang w:eastAsia="ro-RO"/>
        </w:rPr>
        <w:t xml:space="preserve"> </w:t>
      </w:r>
      <w:proofErr w:type="spellStart"/>
      <w:r w:rsidRPr="00BD11CA">
        <w:rPr>
          <w:sz w:val="20"/>
          <w:szCs w:val="20"/>
          <w:lang w:eastAsia="ro-RO"/>
        </w:rPr>
        <w:t>prin</w:t>
      </w:r>
      <w:proofErr w:type="spellEnd"/>
      <w:r w:rsidRPr="00BD11CA">
        <w:rPr>
          <w:sz w:val="20"/>
          <w:szCs w:val="20"/>
          <w:lang w:eastAsia="ro-RO"/>
        </w:rPr>
        <w:t xml:space="preserve"> </w:t>
      </w:r>
      <w:proofErr w:type="spellStart"/>
      <w:r w:rsidRPr="00BD11CA">
        <w:rPr>
          <w:sz w:val="20"/>
          <w:szCs w:val="20"/>
          <w:lang w:eastAsia="ro-RO"/>
        </w:rPr>
        <w:t>muncă</w:t>
      </w:r>
      <w:proofErr w:type="spellEnd"/>
      <w:r w:rsidRPr="00BD11CA">
        <w:rPr>
          <w:sz w:val="20"/>
          <w:szCs w:val="20"/>
          <w:lang w:eastAsia="ro-RO"/>
        </w:rPr>
        <w:t xml:space="preserve"> a </w:t>
      </w:r>
      <w:proofErr w:type="spellStart"/>
      <w:r w:rsidRPr="00BD11CA">
        <w:rPr>
          <w:sz w:val="20"/>
          <w:szCs w:val="20"/>
          <w:lang w:eastAsia="ro-RO"/>
        </w:rPr>
        <w:t>copiilor</w:t>
      </w:r>
      <w:proofErr w:type="spellEnd"/>
      <w:r w:rsidRPr="00BD11CA">
        <w:rPr>
          <w:sz w:val="20"/>
          <w:szCs w:val="20"/>
          <w:lang w:eastAsia="ro-RO"/>
        </w:rPr>
        <w:t xml:space="preserve"> </w:t>
      </w:r>
      <w:proofErr w:type="spellStart"/>
      <w:r w:rsidRPr="00BD11CA">
        <w:rPr>
          <w:sz w:val="20"/>
          <w:szCs w:val="20"/>
          <w:lang w:eastAsia="ro-RO"/>
        </w:rPr>
        <w:t>și</w:t>
      </w:r>
      <w:proofErr w:type="spellEnd"/>
      <w:r w:rsidRPr="00BD11CA">
        <w:rPr>
          <w:sz w:val="20"/>
          <w:szCs w:val="20"/>
          <w:lang w:eastAsia="ro-RO"/>
        </w:rPr>
        <w:t xml:space="preserve"> </w:t>
      </w:r>
      <w:proofErr w:type="spellStart"/>
      <w:r w:rsidRPr="00BD11CA">
        <w:rPr>
          <w:sz w:val="20"/>
          <w:szCs w:val="20"/>
          <w:lang w:eastAsia="ro-RO"/>
        </w:rPr>
        <w:t>alte</w:t>
      </w:r>
      <w:proofErr w:type="spellEnd"/>
      <w:r w:rsidRPr="00BD11CA">
        <w:rPr>
          <w:sz w:val="20"/>
          <w:szCs w:val="20"/>
          <w:lang w:eastAsia="ro-RO"/>
        </w:rPr>
        <w:t xml:space="preserve"> </w:t>
      </w:r>
      <w:proofErr w:type="spellStart"/>
      <w:r w:rsidRPr="00BD11CA">
        <w:rPr>
          <w:sz w:val="20"/>
          <w:szCs w:val="20"/>
          <w:lang w:eastAsia="ro-RO"/>
        </w:rPr>
        <w:t>forme</w:t>
      </w:r>
      <w:proofErr w:type="spellEnd"/>
      <w:r w:rsidRPr="00BD11CA">
        <w:rPr>
          <w:sz w:val="20"/>
          <w:szCs w:val="20"/>
          <w:lang w:eastAsia="ro-RO"/>
        </w:rPr>
        <w:t xml:space="preserve"> de </w:t>
      </w:r>
      <w:proofErr w:type="spellStart"/>
      <w:r w:rsidRPr="00BD11CA">
        <w:rPr>
          <w:sz w:val="20"/>
          <w:szCs w:val="20"/>
          <w:lang w:eastAsia="ro-RO"/>
        </w:rPr>
        <w:t>trafic</w:t>
      </w:r>
      <w:proofErr w:type="spellEnd"/>
      <w:r w:rsidRPr="00BD11CA">
        <w:rPr>
          <w:sz w:val="20"/>
          <w:szCs w:val="20"/>
          <w:lang w:eastAsia="ro-RO"/>
        </w:rPr>
        <w:t xml:space="preserve"> de </w:t>
      </w:r>
      <w:proofErr w:type="spellStart"/>
      <w:r w:rsidRPr="00BD11CA">
        <w:rPr>
          <w:sz w:val="20"/>
          <w:szCs w:val="20"/>
          <w:lang w:eastAsia="ro-RO"/>
        </w:rPr>
        <w:t>persoane</w:t>
      </w:r>
      <w:proofErr w:type="spellEnd"/>
      <w:r w:rsidRPr="00BD11CA">
        <w:rPr>
          <w:sz w:val="20"/>
          <w:szCs w:val="20"/>
          <w:lang w:eastAsia="ro-RO"/>
        </w:rPr>
        <w:t>.</w:t>
      </w:r>
    </w:p>
    <w:p w14:paraId="1E11584A"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29. </w:t>
      </w:r>
      <w:r w:rsidRPr="00BD11CA">
        <w:rPr>
          <w:sz w:val="20"/>
          <w:szCs w:val="20"/>
        </w:rPr>
        <w:t xml:space="preserve">Se exclude de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achiziţie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respectiv</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eligibil</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care se </w:t>
      </w:r>
      <w:proofErr w:type="spellStart"/>
      <w:r w:rsidRPr="00BD11CA">
        <w:rPr>
          <w:sz w:val="20"/>
          <w:szCs w:val="20"/>
        </w:rPr>
        <w:t>află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oricare</w:t>
      </w:r>
      <w:proofErr w:type="spellEnd"/>
      <w:r w:rsidRPr="00BD11CA">
        <w:rPr>
          <w:sz w:val="20"/>
          <w:szCs w:val="20"/>
        </w:rPr>
        <w:t xml:space="preserve"> </w:t>
      </w:r>
      <w:proofErr w:type="spellStart"/>
      <w:r w:rsidRPr="00BD11CA">
        <w:rPr>
          <w:sz w:val="20"/>
          <w:szCs w:val="20"/>
        </w:rPr>
        <w:t>dintre</w:t>
      </w:r>
      <w:proofErr w:type="spellEnd"/>
      <w:r w:rsidRPr="00BD11CA">
        <w:rPr>
          <w:sz w:val="20"/>
          <w:szCs w:val="20"/>
        </w:rPr>
        <w:t xml:space="preserve"> </w:t>
      </w:r>
      <w:proofErr w:type="spellStart"/>
      <w:r w:rsidRPr="00BD11CA">
        <w:rPr>
          <w:sz w:val="20"/>
          <w:szCs w:val="20"/>
        </w:rPr>
        <w:t>situaţiile</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art. 19 </w:t>
      </w:r>
      <w:proofErr w:type="spellStart"/>
      <w:r w:rsidRPr="00BD11CA">
        <w:rPr>
          <w:sz w:val="20"/>
          <w:szCs w:val="20"/>
        </w:rPr>
        <w:t>alin</w:t>
      </w:r>
      <w:proofErr w:type="spellEnd"/>
      <w:r w:rsidRPr="00BD11CA">
        <w:rPr>
          <w:sz w:val="20"/>
          <w:szCs w:val="20"/>
        </w:rPr>
        <w:t xml:space="preserve">. (2)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alin</w:t>
      </w:r>
      <w:proofErr w:type="spellEnd"/>
      <w:r w:rsidRPr="00BD11CA">
        <w:rPr>
          <w:sz w:val="20"/>
          <w:szCs w:val="20"/>
        </w:rPr>
        <w:t xml:space="preserve">. (3) </w:t>
      </w:r>
      <w:proofErr w:type="spellStart"/>
      <w:r w:rsidRPr="00BD11CA">
        <w:rPr>
          <w:sz w:val="20"/>
          <w:szCs w:val="20"/>
        </w:rPr>
        <w:t>și</w:t>
      </w:r>
      <w:proofErr w:type="spellEnd"/>
      <w:r w:rsidRPr="00BD11CA">
        <w:rPr>
          <w:sz w:val="20"/>
          <w:szCs w:val="20"/>
        </w:rPr>
        <w:t xml:space="preserve"> art. 16 </w:t>
      </w:r>
      <w:proofErr w:type="spellStart"/>
      <w:r w:rsidRPr="00BD11CA">
        <w:rPr>
          <w:sz w:val="20"/>
          <w:szCs w:val="20"/>
        </w:rPr>
        <w:t>alin</w:t>
      </w:r>
      <w:proofErr w:type="spellEnd"/>
      <w:r w:rsidRPr="00BD11CA">
        <w:rPr>
          <w:sz w:val="20"/>
          <w:szCs w:val="20"/>
        </w:rPr>
        <w:t xml:space="preserve">. (6) al </w:t>
      </w:r>
      <w:proofErr w:type="spellStart"/>
      <w:r w:rsidRPr="00BD11CA">
        <w:rPr>
          <w:sz w:val="20"/>
          <w:szCs w:val="20"/>
        </w:rPr>
        <w:t>Legii</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w:t>
      </w:r>
    </w:p>
    <w:p w14:paraId="1A74C9B4" w14:textId="77777777"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30. </w:t>
      </w:r>
      <w:r w:rsidRPr="00BD11CA">
        <w:rPr>
          <w:sz w:val="20"/>
          <w:szCs w:val="20"/>
        </w:rPr>
        <w:t xml:space="preserve">Orice </w:t>
      </w:r>
      <w:proofErr w:type="spellStart"/>
      <w:r w:rsidRPr="00BD11CA">
        <w:rPr>
          <w:sz w:val="20"/>
          <w:szCs w:val="20"/>
        </w:rPr>
        <w:t>ofertant</w:t>
      </w:r>
      <w:proofErr w:type="spellEnd"/>
      <w:r w:rsidRPr="00BD11CA">
        <w:rPr>
          <w:sz w:val="20"/>
          <w:szCs w:val="20"/>
        </w:rPr>
        <w:t>/</w:t>
      </w:r>
      <w:proofErr w:type="spellStart"/>
      <w:r w:rsidRPr="00BD11CA">
        <w:rPr>
          <w:sz w:val="20"/>
          <w:szCs w:val="20"/>
        </w:rPr>
        <w:t>candidat</w:t>
      </w:r>
      <w:proofErr w:type="spellEnd"/>
      <w:r w:rsidRPr="00BD11CA">
        <w:rPr>
          <w:sz w:val="20"/>
          <w:szCs w:val="20"/>
        </w:rPr>
        <w:t xml:space="preserve"> care se </w:t>
      </w:r>
      <w:proofErr w:type="spellStart"/>
      <w:r w:rsidRPr="00BD11CA">
        <w:rPr>
          <w:sz w:val="20"/>
          <w:szCs w:val="20"/>
        </w:rPr>
        <w:t>află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una</w:t>
      </w:r>
      <w:proofErr w:type="spellEnd"/>
      <w:r w:rsidRPr="00BD11CA">
        <w:rPr>
          <w:sz w:val="20"/>
          <w:szCs w:val="20"/>
        </w:rPr>
        <w:t xml:space="preserve"> din </w:t>
      </w:r>
      <w:proofErr w:type="spellStart"/>
      <w:r w:rsidRPr="00BD11CA">
        <w:rPr>
          <w:sz w:val="20"/>
          <w:szCs w:val="20"/>
        </w:rPr>
        <w:t>situațiile</w:t>
      </w:r>
      <w:proofErr w:type="spellEnd"/>
      <w:r w:rsidRPr="00BD11CA">
        <w:rPr>
          <w:sz w:val="20"/>
          <w:szCs w:val="20"/>
        </w:rPr>
        <w:t xml:space="preserve"> </w:t>
      </w:r>
      <w:proofErr w:type="spellStart"/>
      <w:r w:rsidRPr="00BD11CA">
        <w:rPr>
          <w:sz w:val="20"/>
          <w:szCs w:val="20"/>
        </w:rPr>
        <w:t>menționate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w:t>
      </w:r>
      <w:proofErr w:type="spellStart"/>
      <w:r w:rsidRPr="00BD11CA">
        <w:rPr>
          <w:sz w:val="20"/>
          <w:szCs w:val="20"/>
        </w:rPr>
        <w:t>furnizează</w:t>
      </w:r>
      <w:proofErr w:type="spellEnd"/>
      <w:r w:rsidRPr="00BD11CA">
        <w:rPr>
          <w:sz w:val="20"/>
          <w:szCs w:val="20"/>
        </w:rPr>
        <w:t xml:space="preserve"> </w:t>
      </w:r>
      <w:proofErr w:type="spellStart"/>
      <w:r w:rsidRPr="00BD11CA">
        <w:rPr>
          <w:sz w:val="20"/>
          <w:szCs w:val="20"/>
        </w:rPr>
        <w:t>dovezi</w:t>
      </w:r>
      <w:proofErr w:type="spellEnd"/>
      <w:r w:rsidRPr="00BD11CA">
        <w:rPr>
          <w:sz w:val="20"/>
          <w:szCs w:val="20"/>
        </w:rPr>
        <w:t xml:space="preserve"> care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arate</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w:t>
      </w:r>
      <w:proofErr w:type="spellStart"/>
      <w:r w:rsidRPr="00BD11CA">
        <w:rPr>
          <w:sz w:val="20"/>
          <w:szCs w:val="20"/>
        </w:rPr>
        <w:t>luate</w:t>
      </w:r>
      <w:proofErr w:type="spellEnd"/>
      <w:r w:rsidRPr="00BD11CA">
        <w:rPr>
          <w:sz w:val="20"/>
          <w:szCs w:val="20"/>
        </w:rPr>
        <w:t xml:space="preserve"> de el sunt </w:t>
      </w:r>
      <w:proofErr w:type="spellStart"/>
      <w:r w:rsidRPr="00BD11CA">
        <w:rPr>
          <w:sz w:val="20"/>
          <w:szCs w:val="20"/>
        </w:rPr>
        <w:t>suficiente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w:t>
      </w:r>
      <w:proofErr w:type="spellStart"/>
      <w:r w:rsidRPr="00BD11CA">
        <w:rPr>
          <w:sz w:val="20"/>
          <w:szCs w:val="20"/>
        </w:rPr>
        <w:t>demonstra</w:t>
      </w:r>
      <w:proofErr w:type="spellEnd"/>
      <w:r w:rsidRPr="00BD11CA">
        <w:rPr>
          <w:sz w:val="20"/>
          <w:szCs w:val="20"/>
        </w:rPr>
        <w:t xml:space="preserve"> </w:t>
      </w:r>
      <w:proofErr w:type="spellStart"/>
      <w:r w:rsidRPr="00BD11CA">
        <w:rPr>
          <w:sz w:val="20"/>
          <w:szCs w:val="20"/>
        </w:rPr>
        <w:t>fiabilitatea</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credibilitatea</w:t>
      </w:r>
      <w:proofErr w:type="spellEnd"/>
      <w:r w:rsidRPr="00BD11CA">
        <w:rPr>
          <w:sz w:val="20"/>
          <w:szCs w:val="20"/>
        </w:rPr>
        <w:t xml:space="preserve"> </w:t>
      </w:r>
      <w:proofErr w:type="spellStart"/>
      <w:r w:rsidRPr="00BD11CA">
        <w:rPr>
          <w:sz w:val="20"/>
          <w:szCs w:val="20"/>
        </w:rPr>
        <w:t>sa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pofida</w:t>
      </w:r>
      <w:proofErr w:type="spellEnd"/>
      <w:r w:rsidRPr="00BD11CA">
        <w:rPr>
          <w:sz w:val="20"/>
          <w:szCs w:val="20"/>
        </w:rPr>
        <w:t xml:space="preserve"> </w:t>
      </w:r>
      <w:proofErr w:type="spellStart"/>
      <w:r w:rsidRPr="00BD11CA">
        <w:rPr>
          <w:sz w:val="20"/>
          <w:szCs w:val="20"/>
        </w:rPr>
        <w:t>existenței</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w:t>
      </w:r>
      <w:proofErr w:type="spellStart"/>
      <w:r w:rsidRPr="00BD11CA">
        <w:rPr>
          <w:sz w:val="20"/>
          <w:szCs w:val="20"/>
        </w:rPr>
        <w:t>motiv</w:t>
      </w:r>
      <w:proofErr w:type="spellEnd"/>
      <w:r w:rsidRPr="00BD11CA">
        <w:rPr>
          <w:sz w:val="20"/>
          <w:szCs w:val="20"/>
        </w:rPr>
        <w:t xml:space="preserve"> de </w:t>
      </w:r>
      <w:proofErr w:type="spellStart"/>
      <w:r w:rsidRPr="00BD11CA">
        <w:rPr>
          <w:sz w:val="20"/>
          <w:szCs w:val="20"/>
        </w:rPr>
        <w:t>excludere</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consideră</w:t>
      </w:r>
      <w:proofErr w:type="spellEnd"/>
      <w:r w:rsidRPr="00BD11CA">
        <w:rPr>
          <w:sz w:val="20"/>
          <w:szCs w:val="20"/>
        </w:rPr>
        <w:t xml:space="preserve"> </w:t>
      </w:r>
      <w:proofErr w:type="spellStart"/>
      <w:r w:rsidRPr="00BD11CA">
        <w:rPr>
          <w:sz w:val="20"/>
          <w:szCs w:val="20"/>
        </w:rPr>
        <w:t>astfel</w:t>
      </w:r>
      <w:proofErr w:type="spellEnd"/>
      <w:r w:rsidRPr="00BD11CA">
        <w:rPr>
          <w:sz w:val="20"/>
          <w:szCs w:val="20"/>
        </w:rPr>
        <w:t xml:space="preserve"> de </w:t>
      </w:r>
      <w:proofErr w:type="spellStart"/>
      <w:r w:rsidRPr="00BD11CA">
        <w:rPr>
          <w:sz w:val="20"/>
          <w:szCs w:val="20"/>
        </w:rPr>
        <w:t>dovezi</w:t>
      </w:r>
      <w:proofErr w:type="spellEnd"/>
      <w:r w:rsidRPr="00BD11CA">
        <w:rPr>
          <w:sz w:val="20"/>
          <w:szCs w:val="20"/>
        </w:rPr>
        <w:t xml:space="preserve"> </w:t>
      </w:r>
      <w:proofErr w:type="spellStart"/>
      <w:r w:rsidRPr="00BD11CA">
        <w:rPr>
          <w:sz w:val="20"/>
          <w:szCs w:val="20"/>
        </w:rPr>
        <w:t>suficiente</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cauză</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exclus</w:t>
      </w:r>
      <w:proofErr w:type="spellEnd"/>
      <w:r w:rsidRPr="00BD11CA">
        <w:rPr>
          <w:sz w:val="20"/>
          <w:szCs w:val="20"/>
        </w:rPr>
        <w:t xml:space="preserve"> de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cu </w:t>
      </w:r>
      <w:proofErr w:type="spellStart"/>
      <w:r w:rsidRPr="00BD11CA">
        <w:rPr>
          <w:sz w:val="20"/>
          <w:szCs w:val="20"/>
        </w:rPr>
        <w:t>excepția</w:t>
      </w:r>
      <w:proofErr w:type="spellEnd"/>
      <w:r w:rsidRPr="00BD11CA">
        <w:rPr>
          <w:sz w:val="20"/>
          <w:szCs w:val="20"/>
        </w:rPr>
        <w:t xml:space="preserve"> </w:t>
      </w:r>
      <w:proofErr w:type="spellStart"/>
      <w:r w:rsidRPr="00BD11CA">
        <w:rPr>
          <w:sz w:val="20"/>
          <w:szCs w:val="20"/>
        </w:rPr>
        <w:t>cazului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operatorul</w:t>
      </w:r>
      <w:proofErr w:type="spellEnd"/>
      <w:r w:rsidRPr="00BD11CA">
        <w:rPr>
          <w:sz w:val="20"/>
          <w:szCs w:val="20"/>
        </w:rPr>
        <w:t xml:space="preserve"> economic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exclus</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hotărâre</w:t>
      </w:r>
      <w:proofErr w:type="spellEnd"/>
      <w:r w:rsidRPr="00BD11CA">
        <w:rPr>
          <w:sz w:val="20"/>
          <w:szCs w:val="20"/>
        </w:rPr>
        <w:t xml:space="preserve"> </w:t>
      </w:r>
      <w:proofErr w:type="spellStart"/>
      <w:r w:rsidRPr="00BD11CA">
        <w:rPr>
          <w:sz w:val="20"/>
          <w:szCs w:val="20"/>
        </w:rPr>
        <w:t>definitivă</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instanțe</w:t>
      </w:r>
      <w:proofErr w:type="spellEnd"/>
      <w:r w:rsidRPr="00BD11CA">
        <w:rPr>
          <w:sz w:val="20"/>
          <w:szCs w:val="20"/>
        </w:rPr>
        <w:t xml:space="preserve"> de </w:t>
      </w:r>
      <w:proofErr w:type="spellStart"/>
      <w:r w:rsidRPr="00BD11CA">
        <w:rPr>
          <w:sz w:val="20"/>
          <w:szCs w:val="20"/>
        </w:rPr>
        <w:t>judecată</w:t>
      </w:r>
      <w:proofErr w:type="spellEnd"/>
      <w:r w:rsidRPr="00BD11CA">
        <w:rPr>
          <w:sz w:val="20"/>
          <w:szCs w:val="20"/>
        </w:rPr>
        <w:t xml:space="preserve"> de la </w:t>
      </w:r>
      <w:proofErr w:type="spellStart"/>
      <w:r w:rsidRPr="00BD11CA">
        <w:rPr>
          <w:sz w:val="20"/>
          <w:szCs w:val="20"/>
        </w:rPr>
        <w:t>participarea</w:t>
      </w:r>
      <w:proofErr w:type="spellEnd"/>
      <w:r w:rsidRPr="00BD11CA">
        <w:rPr>
          <w:sz w:val="20"/>
          <w:szCs w:val="20"/>
        </w:rPr>
        <w:t xml:space="preserve"> la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w:t>
      </w:r>
    </w:p>
    <w:p w14:paraId="0D6AC86C" w14:textId="77777777"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31.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extrage</w:t>
      </w:r>
      <w:proofErr w:type="spellEnd"/>
      <w:r w:rsidRPr="00BD11CA">
        <w:rPr>
          <w:sz w:val="20"/>
          <w:szCs w:val="20"/>
        </w:rPr>
        <w:t xml:space="preserve"> </w:t>
      </w:r>
      <w:proofErr w:type="spellStart"/>
      <w:r w:rsidRPr="00BD11CA">
        <w:rPr>
          <w:sz w:val="20"/>
          <w:szCs w:val="20"/>
        </w:rPr>
        <w:t>informaţia</w:t>
      </w:r>
      <w:proofErr w:type="spellEnd"/>
      <w:r w:rsidRPr="00BD11CA">
        <w:rPr>
          <w:sz w:val="20"/>
          <w:szCs w:val="20"/>
        </w:rPr>
        <w:t xml:space="preserve"> </w:t>
      </w:r>
      <w:proofErr w:type="spellStart"/>
      <w:r w:rsidRPr="00BD11CA">
        <w:rPr>
          <w:sz w:val="20"/>
          <w:szCs w:val="20"/>
        </w:rPr>
        <w:t>necesară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constatarea</w:t>
      </w:r>
      <w:proofErr w:type="spellEnd"/>
      <w:r w:rsidRPr="00BD11CA">
        <w:rPr>
          <w:sz w:val="20"/>
          <w:szCs w:val="20"/>
        </w:rPr>
        <w:t xml:space="preserve"> </w:t>
      </w:r>
      <w:proofErr w:type="spellStart"/>
      <w:r w:rsidRPr="00BD11CA">
        <w:rPr>
          <w:sz w:val="20"/>
          <w:szCs w:val="20"/>
        </w:rPr>
        <w:t>existenţei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inexistenţei</w:t>
      </w:r>
      <w:proofErr w:type="spellEnd"/>
      <w:r w:rsidRPr="00BD11CA">
        <w:rPr>
          <w:sz w:val="20"/>
          <w:szCs w:val="20"/>
        </w:rPr>
        <w:t xml:space="preserve"> </w:t>
      </w:r>
      <w:proofErr w:type="spellStart"/>
      <w:r w:rsidRPr="00BD11CA">
        <w:rPr>
          <w:sz w:val="20"/>
          <w:szCs w:val="20"/>
        </w:rPr>
        <w:t>circumstanţelor</w:t>
      </w:r>
      <w:proofErr w:type="spellEnd"/>
      <w:r w:rsidRPr="00BD11CA">
        <w:rPr>
          <w:sz w:val="20"/>
          <w:szCs w:val="20"/>
        </w:rPr>
        <w:t xml:space="preserve"> </w:t>
      </w:r>
      <w:proofErr w:type="spellStart"/>
      <w:r w:rsidRPr="00BD11CA">
        <w:rPr>
          <w:sz w:val="20"/>
          <w:szCs w:val="20"/>
        </w:rPr>
        <w:t>menționate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din </w:t>
      </w:r>
      <w:proofErr w:type="spellStart"/>
      <w:r w:rsidRPr="00BD11CA">
        <w:rPr>
          <w:sz w:val="20"/>
          <w:szCs w:val="20"/>
        </w:rPr>
        <w:t>bazele</w:t>
      </w:r>
      <w:proofErr w:type="spellEnd"/>
      <w:r w:rsidRPr="00BD11CA">
        <w:rPr>
          <w:sz w:val="20"/>
          <w:szCs w:val="20"/>
        </w:rPr>
        <w:t xml:space="preserve"> de date </w:t>
      </w:r>
      <w:proofErr w:type="spellStart"/>
      <w:r w:rsidRPr="00BD11CA">
        <w:rPr>
          <w:sz w:val="20"/>
          <w:szCs w:val="20"/>
        </w:rPr>
        <w:t>disponibile</w:t>
      </w:r>
      <w:proofErr w:type="spellEnd"/>
      <w:r w:rsidRPr="00BD11CA">
        <w:rPr>
          <w:sz w:val="20"/>
          <w:szCs w:val="20"/>
        </w:rPr>
        <w:t xml:space="preserve"> ale </w:t>
      </w:r>
      <w:proofErr w:type="spellStart"/>
      <w:r w:rsidRPr="00BD11CA">
        <w:rPr>
          <w:sz w:val="20"/>
          <w:szCs w:val="20"/>
        </w:rPr>
        <w:t>autorităţilor</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ale </w:t>
      </w:r>
      <w:proofErr w:type="spellStart"/>
      <w:r w:rsidRPr="00BD11CA">
        <w:rPr>
          <w:sz w:val="20"/>
          <w:szCs w:val="20"/>
        </w:rPr>
        <w:t>părţilor</w:t>
      </w:r>
      <w:proofErr w:type="spellEnd"/>
      <w:r w:rsidRPr="00BD11CA">
        <w:rPr>
          <w:sz w:val="20"/>
          <w:szCs w:val="20"/>
        </w:rPr>
        <w:t xml:space="preserve"> </w:t>
      </w:r>
      <w:proofErr w:type="spellStart"/>
      <w:r w:rsidRPr="00BD11CA">
        <w:rPr>
          <w:sz w:val="20"/>
          <w:szCs w:val="20"/>
        </w:rPr>
        <w:t>terţe</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lucru</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posibil</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ca </w:t>
      </w:r>
      <w:proofErr w:type="spellStart"/>
      <w:r w:rsidRPr="00BD11CA">
        <w:rPr>
          <w:sz w:val="20"/>
          <w:szCs w:val="20"/>
        </w:rPr>
        <w:t>fiind</w:t>
      </w:r>
      <w:proofErr w:type="spellEnd"/>
      <w:r w:rsidRPr="00BD11CA">
        <w:rPr>
          <w:sz w:val="20"/>
          <w:szCs w:val="20"/>
        </w:rPr>
        <w:t xml:space="preserve"> </w:t>
      </w:r>
      <w:proofErr w:type="spellStart"/>
      <w:r w:rsidRPr="00BD11CA">
        <w:rPr>
          <w:sz w:val="20"/>
          <w:szCs w:val="20"/>
        </w:rPr>
        <w:t>suficient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relevant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demonstrarea</w:t>
      </w:r>
      <w:proofErr w:type="spellEnd"/>
      <w:r w:rsidRPr="00BD11CA">
        <w:rPr>
          <w:sz w:val="20"/>
          <w:szCs w:val="20"/>
        </w:rPr>
        <w:t xml:space="preserve"> </w:t>
      </w:r>
      <w:proofErr w:type="spellStart"/>
      <w:r w:rsidRPr="00BD11CA">
        <w:rPr>
          <w:sz w:val="20"/>
          <w:szCs w:val="20"/>
        </w:rPr>
        <w:t>faptului</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nu se </w:t>
      </w:r>
      <w:proofErr w:type="spellStart"/>
      <w:r w:rsidRPr="00BD11CA">
        <w:rPr>
          <w:sz w:val="20"/>
          <w:szCs w:val="20"/>
        </w:rPr>
        <w:t>încadrează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una</w:t>
      </w:r>
      <w:proofErr w:type="spellEnd"/>
      <w:r w:rsidRPr="00BD11CA">
        <w:rPr>
          <w:sz w:val="20"/>
          <w:szCs w:val="20"/>
        </w:rPr>
        <w:t xml:space="preserve"> </w:t>
      </w:r>
      <w:proofErr w:type="spellStart"/>
      <w:r w:rsidRPr="00BD11CA">
        <w:rPr>
          <w:sz w:val="20"/>
          <w:szCs w:val="20"/>
        </w:rPr>
        <w:t>dintre</w:t>
      </w:r>
      <w:proofErr w:type="spellEnd"/>
      <w:r w:rsidRPr="00BD11CA">
        <w:rPr>
          <w:sz w:val="20"/>
          <w:szCs w:val="20"/>
        </w:rPr>
        <w:t xml:space="preserve"> </w:t>
      </w:r>
      <w:proofErr w:type="spellStart"/>
      <w:r w:rsidRPr="00BD11CA">
        <w:rPr>
          <w:sz w:val="20"/>
          <w:szCs w:val="20"/>
        </w:rPr>
        <w:t>situaţiile</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w:t>
      </w:r>
      <w:proofErr w:type="spellStart"/>
      <w:r w:rsidRPr="00BD11CA">
        <w:rPr>
          <w:sz w:val="20"/>
          <w:szCs w:val="20"/>
        </w:rPr>
        <w:t>orice</w:t>
      </w:r>
      <w:proofErr w:type="spellEnd"/>
      <w:r w:rsidRPr="00BD11CA">
        <w:rPr>
          <w:sz w:val="20"/>
          <w:szCs w:val="20"/>
        </w:rPr>
        <w:t xml:space="preserve"> document </w:t>
      </w:r>
      <w:proofErr w:type="spellStart"/>
      <w:r w:rsidRPr="00BD11CA">
        <w:rPr>
          <w:sz w:val="20"/>
          <w:szCs w:val="20"/>
        </w:rPr>
        <w:t>considerat</w:t>
      </w:r>
      <w:proofErr w:type="spellEnd"/>
      <w:r w:rsidRPr="00BD11CA">
        <w:rPr>
          <w:sz w:val="20"/>
          <w:szCs w:val="20"/>
        </w:rPr>
        <w:t xml:space="preserve"> </w:t>
      </w:r>
      <w:proofErr w:type="spellStart"/>
      <w:r w:rsidRPr="00BD11CA">
        <w:rPr>
          <w:sz w:val="20"/>
          <w:szCs w:val="20"/>
        </w:rPr>
        <w:t>edificator</w:t>
      </w:r>
      <w:proofErr w:type="spellEnd"/>
      <w:r w:rsidRPr="00BD11CA">
        <w:rPr>
          <w:sz w:val="20"/>
          <w:szCs w:val="20"/>
        </w:rPr>
        <w:t xml:space="preserve">, din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punct</w:t>
      </w:r>
      <w:proofErr w:type="spellEnd"/>
      <w:r w:rsidRPr="00BD11CA">
        <w:rPr>
          <w:sz w:val="20"/>
          <w:szCs w:val="20"/>
        </w:rPr>
        <w:t xml:space="preserve"> de </w:t>
      </w:r>
      <w:proofErr w:type="spellStart"/>
      <w:r w:rsidRPr="00BD11CA">
        <w:rPr>
          <w:sz w:val="20"/>
          <w:szCs w:val="20"/>
        </w:rPr>
        <w:t>vedere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de origine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cum </w:t>
      </w:r>
      <w:proofErr w:type="spellStart"/>
      <w:r w:rsidRPr="00BD11CA">
        <w:rPr>
          <w:sz w:val="20"/>
          <w:szCs w:val="20"/>
        </w:rPr>
        <w:t>ar</w:t>
      </w:r>
      <w:proofErr w:type="spellEnd"/>
      <w:r w:rsidRPr="00BD11CA">
        <w:rPr>
          <w:sz w:val="20"/>
          <w:szCs w:val="20"/>
        </w:rPr>
        <w:t xml:space="preserve"> fi certificate, </w:t>
      </w:r>
      <w:proofErr w:type="spellStart"/>
      <w:r w:rsidRPr="00BD11CA">
        <w:rPr>
          <w:sz w:val="20"/>
          <w:szCs w:val="20"/>
        </w:rPr>
        <w:t>caziere</w:t>
      </w:r>
      <w:proofErr w:type="spellEnd"/>
      <w:r w:rsidRPr="00BD11CA">
        <w:rPr>
          <w:sz w:val="20"/>
          <w:szCs w:val="20"/>
        </w:rPr>
        <w:t xml:space="preserve"> </w:t>
      </w:r>
      <w:proofErr w:type="spellStart"/>
      <w:r w:rsidRPr="00BD11CA">
        <w:rPr>
          <w:sz w:val="20"/>
          <w:szCs w:val="20"/>
        </w:rPr>
        <w:t>judiciare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echivalente</w:t>
      </w:r>
      <w:proofErr w:type="spellEnd"/>
      <w:r w:rsidRPr="00BD11CA">
        <w:rPr>
          <w:sz w:val="20"/>
          <w:szCs w:val="20"/>
        </w:rPr>
        <w:t xml:space="preserv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autorităţi</w:t>
      </w:r>
      <w:proofErr w:type="spellEnd"/>
      <w:r w:rsidRPr="00BD11CA">
        <w:rPr>
          <w:sz w:val="20"/>
          <w:szCs w:val="20"/>
        </w:rPr>
        <w:t xml:space="preserve"> </w:t>
      </w:r>
      <w:proofErr w:type="spellStart"/>
      <w:r w:rsidRPr="00BD11CA">
        <w:rPr>
          <w:sz w:val="20"/>
          <w:szCs w:val="20"/>
        </w:rPr>
        <w:t>competente</w:t>
      </w:r>
      <w:proofErr w:type="spellEnd"/>
      <w:r w:rsidRPr="00BD11CA">
        <w:rPr>
          <w:sz w:val="20"/>
          <w:szCs w:val="20"/>
        </w:rPr>
        <w:t xml:space="preserve"> din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w:t>
      </w:r>
    </w:p>
    <w:p w14:paraId="54979C64"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32.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ceea</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privesc</w:t>
      </w:r>
      <w:proofErr w:type="spellEnd"/>
      <w:r w:rsidRPr="00BD11CA">
        <w:rPr>
          <w:sz w:val="20"/>
          <w:szCs w:val="20"/>
        </w:rPr>
        <w:t xml:space="preserve"> </w:t>
      </w:r>
      <w:proofErr w:type="spellStart"/>
      <w:r w:rsidRPr="00BD11CA">
        <w:rPr>
          <w:bCs/>
          <w:sz w:val="20"/>
          <w:szCs w:val="20"/>
        </w:rPr>
        <w:t>referințele</w:t>
      </w:r>
      <w:proofErr w:type="spellEnd"/>
      <w:r w:rsidRPr="00BD11CA">
        <w:rPr>
          <w:bCs/>
          <w:sz w:val="20"/>
          <w:szCs w:val="20"/>
        </w:rPr>
        <w:t xml:space="preserve"> de</w:t>
      </w:r>
      <w:r w:rsidRPr="00BD11CA">
        <w:rPr>
          <w:sz w:val="20"/>
          <w:szCs w:val="20"/>
        </w:rPr>
        <w:t xml:space="preserve"> la pct. 29,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legislaţia</w:t>
      </w:r>
      <w:proofErr w:type="spellEnd"/>
      <w:r w:rsidRPr="00BD11CA">
        <w:rPr>
          <w:sz w:val="20"/>
          <w:szCs w:val="20"/>
        </w:rPr>
        <w:t xml:space="preserve"> </w:t>
      </w:r>
      <w:proofErr w:type="spellStart"/>
      <w:r w:rsidRPr="00BD11CA">
        <w:rPr>
          <w:sz w:val="20"/>
          <w:szCs w:val="20"/>
        </w:rPr>
        <w:t>internă</w:t>
      </w:r>
      <w:proofErr w:type="spellEnd"/>
      <w:r w:rsidRPr="00BD11CA">
        <w:rPr>
          <w:sz w:val="20"/>
          <w:szCs w:val="20"/>
        </w:rPr>
        <w:t xml:space="preserve"> a </w:t>
      </w:r>
      <w:proofErr w:type="spellStart"/>
      <w:r w:rsidRPr="00BD11CA">
        <w:rPr>
          <w:sz w:val="20"/>
          <w:szCs w:val="20"/>
        </w:rPr>
        <w:t>statului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sunt </w:t>
      </w:r>
      <w:proofErr w:type="spellStart"/>
      <w:r w:rsidRPr="00BD11CA">
        <w:rPr>
          <w:sz w:val="20"/>
          <w:szCs w:val="20"/>
        </w:rPr>
        <w:t>stabiliţi</w:t>
      </w:r>
      <w:proofErr w:type="spellEnd"/>
      <w:r w:rsidRPr="00BD11CA">
        <w:rPr>
          <w:sz w:val="20"/>
          <w:szCs w:val="20"/>
        </w:rPr>
        <w:t xml:space="preserve"> </w:t>
      </w:r>
      <w:proofErr w:type="spellStart"/>
      <w:r w:rsidRPr="00BD11CA">
        <w:rPr>
          <w:sz w:val="20"/>
          <w:szCs w:val="20"/>
        </w:rPr>
        <w:t>ofertanţii</w:t>
      </w:r>
      <w:proofErr w:type="spellEnd"/>
      <w:r w:rsidRPr="00BD11CA">
        <w:rPr>
          <w:sz w:val="20"/>
          <w:szCs w:val="20"/>
        </w:rPr>
        <w:t xml:space="preserve">,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solicitări</w:t>
      </w:r>
      <w:proofErr w:type="spellEnd"/>
      <w:r w:rsidRPr="00BD11CA">
        <w:rPr>
          <w:sz w:val="20"/>
          <w:szCs w:val="20"/>
        </w:rPr>
        <w:t xml:space="preserve"> se </w:t>
      </w:r>
      <w:proofErr w:type="spellStart"/>
      <w:r w:rsidRPr="00BD11CA">
        <w:rPr>
          <w:sz w:val="20"/>
          <w:szCs w:val="20"/>
        </w:rPr>
        <w:t>referă</w:t>
      </w:r>
      <w:proofErr w:type="spellEnd"/>
      <w:r w:rsidRPr="00BD11CA">
        <w:rPr>
          <w:sz w:val="20"/>
          <w:szCs w:val="20"/>
        </w:rPr>
        <w:t xml:space="preserve"> la </w:t>
      </w:r>
      <w:proofErr w:type="spellStart"/>
      <w:r w:rsidRPr="00BD11CA">
        <w:rPr>
          <w:sz w:val="20"/>
          <w:szCs w:val="20"/>
        </w:rPr>
        <w:t>persoanele</w:t>
      </w:r>
      <w:proofErr w:type="spellEnd"/>
      <w:r w:rsidRPr="00BD11CA">
        <w:rPr>
          <w:sz w:val="20"/>
          <w:szCs w:val="20"/>
        </w:rPr>
        <w:t xml:space="preserve"> </w:t>
      </w:r>
      <w:proofErr w:type="spellStart"/>
      <w:r w:rsidRPr="00BD11CA">
        <w:rPr>
          <w:sz w:val="20"/>
          <w:szCs w:val="20"/>
        </w:rPr>
        <w:t>fizice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persoanele</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la </w:t>
      </w:r>
      <w:proofErr w:type="spellStart"/>
      <w:r w:rsidRPr="00BD11CA">
        <w:rPr>
          <w:sz w:val="20"/>
          <w:szCs w:val="20"/>
        </w:rPr>
        <w:t>directori</w:t>
      </w:r>
      <w:proofErr w:type="spellEnd"/>
      <w:r w:rsidRPr="00BD11CA">
        <w:rPr>
          <w:sz w:val="20"/>
          <w:szCs w:val="20"/>
        </w:rPr>
        <w:t xml:space="preserve"> de </w:t>
      </w:r>
      <w:proofErr w:type="spellStart"/>
      <w:r w:rsidRPr="00BD11CA">
        <w:rPr>
          <w:sz w:val="20"/>
          <w:szCs w:val="20"/>
        </w:rPr>
        <w:t>companii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la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persoană</w:t>
      </w:r>
      <w:proofErr w:type="spellEnd"/>
      <w:r w:rsidRPr="00BD11CA">
        <w:rPr>
          <w:sz w:val="20"/>
          <w:szCs w:val="20"/>
        </w:rPr>
        <w:t xml:space="preserve"> cu </w:t>
      </w:r>
      <w:proofErr w:type="spellStart"/>
      <w:r w:rsidRPr="00BD11CA">
        <w:rPr>
          <w:sz w:val="20"/>
          <w:szCs w:val="20"/>
        </w:rPr>
        <w:t>putere</w:t>
      </w:r>
      <w:proofErr w:type="spellEnd"/>
      <w:r w:rsidRPr="00BD11CA">
        <w:rPr>
          <w:sz w:val="20"/>
          <w:szCs w:val="20"/>
        </w:rPr>
        <w:t xml:space="preserve"> de </w:t>
      </w:r>
      <w:proofErr w:type="spellStart"/>
      <w:r w:rsidRPr="00BD11CA">
        <w:rPr>
          <w:sz w:val="20"/>
          <w:szCs w:val="20"/>
        </w:rPr>
        <w:t>reprezentare</w:t>
      </w:r>
      <w:proofErr w:type="spellEnd"/>
      <w:r w:rsidRPr="00BD11CA">
        <w:rPr>
          <w:sz w:val="20"/>
          <w:szCs w:val="20"/>
        </w:rPr>
        <w:t xml:space="preserve">, de </w:t>
      </w:r>
      <w:proofErr w:type="spellStart"/>
      <w:r w:rsidRPr="00BD11CA">
        <w:rPr>
          <w:sz w:val="20"/>
          <w:szCs w:val="20"/>
        </w:rPr>
        <w:t>decizie</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de control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ceea</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priveşte</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w:t>
      </w:r>
    </w:p>
    <w:p w14:paraId="57579B44"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 33.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de origine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nu se emit </w:t>
      </w:r>
      <w:proofErr w:type="spellStart"/>
      <w:r w:rsidRPr="00BD11CA">
        <w:rPr>
          <w:sz w:val="20"/>
          <w:szCs w:val="20"/>
        </w:rPr>
        <w:t>documente</w:t>
      </w:r>
      <w:proofErr w:type="spellEnd"/>
      <w:r w:rsidRPr="00BD11CA">
        <w:rPr>
          <w:sz w:val="20"/>
          <w:szCs w:val="20"/>
        </w:rPr>
        <w:t xml:space="preserve"> de natura </w:t>
      </w:r>
      <w:proofErr w:type="spellStart"/>
      <w:r w:rsidRPr="00BD11CA">
        <w:rPr>
          <w:sz w:val="20"/>
          <w:szCs w:val="20"/>
        </w:rPr>
        <w:t>celor</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pct. 28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respectivele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nu </w:t>
      </w:r>
      <w:proofErr w:type="spellStart"/>
      <w:r w:rsidRPr="00BD11CA">
        <w:rPr>
          <w:sz w:val="20"/>
          <w:szCs w:val="20"/>
        </w:rPr>
        <w:t>vizează</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situaţiile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de la pct. 29,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o </w:t>
      </w:r>
      <w:proofErr w:type="spellStart"/>
      <w:r w:rsidRPr="00BD11CA">
        <w:rPr>
          <w:sz w:val="20"/>
          <w:szCs w:val="20"/>
        </w:rPr>
        <w:t>declaraţie</w:t>
      </w:r>
      <w:proofErr w:type="spellEnd"/>
      <w:r w:rsidRPr="00BD11CA">
        <w:rPr>
          <w:sz w:val="20"/>
          <w:szCs w:val="20"/>
        </w:rPr>
        <w:t xml:space="preserve"> pe propria </w:t>
      </w:r>
      <w:proofErr w:type="spellStart"/>
      <w:r w:rsidRPr="00BD11CA">
        <w:rPr>
          <w:sz w:val="20"/>
          <w:szCs w:val="20"/>
        </w:rPr>
        <w:t>răspundere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 xml:space="preserve"> nu </w:t>
      </w:r>
      <w:proofErr w:type="spellStart"/>
      <w:r w:rsidRPr="00BD11CA">
        <w:rPr>
          <w:sz w:val="20"/>
          <w:szCs w:val="20"/>
        </w:rPr>
        <w:t>există</w:t>
      </w:r>
      <w:proofErr w:type="spellEnd"/>
      <w:r w:rsidRPr="00BD11CA">
        <w:rPr>
          <w:sz w:val="20"/>
          <w:szCs w:val="20"/>
        </w:rPr>
        <w:t xml:space="preserve"> </w:t>
      </w:r>
      <w:proofErr w:type="spellStart"/>
      <w:r w:rsidRPr="00BD11CA">
        <w:rPr>
          <w:sz w:val="20"/>
          <w:szCs w:val="20"/>
        </w:rPr>
        <w:t>prevederi</w:t>
      </w:r>
      <w:proofErr w:type="spellEnd"/>
      <w:r w:rsidRPr="00BD11CA">
        <w:rPr>
          <w:sz w:val="20"/>
          <w:szCs w:val="20"/>
        </w:rPr>
        <w:t xml:space="preserve"> </w:t>
      </w:r>
      <w:proofErr w:type="spellStart"/>
      <w:r w:rsidRPr="00BD11CA">
        <w:rPr>
          <w:sz w:val="20"/>
          <w:szCs w:val="20"/>
        </w:rPr>
        <w:t>legale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declaraţia</w:t>
      </w:r>
      <w:proofErr w:type="spellEnd"/>
      <w:r w:rsidRPr="00BD11CA">
        <w:rPr>
          <w:sz w:val="20"/>
          <w:szCs w:val="20"/>
        </w:rPr>
        <w:t xml:space="preserve"> pe propria </w:t>
      </w:r>
      <w:proofErr w:type="spellStart"/>
      <w:r w:rsidRPr="00BD11CA">
        <w:rPr>
          <w:sz w:val="20"/>
          <w:szCs w:val="20"/>
        </w:rPr>
        <w:t>răspundere</w:t>
      </w:r>
      <w:proofErr w:type="spellEnd"/>
      <w:r w:rsidRPr="00BD11CA">
        <w:rPr>
          <w:sz w:val="20"/>
          <w:szCs w:val="20"/>
        </w:rPr>
        <w:t xml:space="preserve">, o </w:t>
      </w: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autentică</w:t>
      </w:r>
      <w:proofErr w:type="spellEnd"/>
      <w:r w:rsidRPr="00BD11CA">
        <w:rPr>
          <w:sz w:val="20"/>
          <w:szCs w:val="20"/>
        </w:rPr>
        <w:t xml:space="preserve"> </w:t>
      </w:r>
      <w:proofErr w:type="spellStart"/>
      <w:r w:rsidRPr="00BD11CA">
        <w:rPr>
          <w:sz w:val="20"/>
          <w:szCs w:val="20"/>
        </w:rPr>
        <w:t>dată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faţa</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w:t>
      </w:r>
      <w:proofErr w:type="spellStart"/>
      <w:r w:rsidRPr="00BD11CA">
        <w:rPr>
          <w:sz w:val="20"/>
          <w:szCs w:val="20"/>
        </w:rPr>
        <w:t>notar</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autorităţi</w:t>
      </w:r>
      <w:proofErr w:type="spellEnd"/>
      <w:r w:rsidRPr="00BD11CA">
        <w:rPr>
          <w:sz w:val="20"/>
          <w:szCs w:val="20"/>
        </w:rPr>
        <w:t xml:space="preserve"> administrative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judiciare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asociaţii</w:t>
      </w:r>
      <w:proofErr w:type="spellEnd"/>
      <w:r w:rsidRPr="00BD11CA">
        <w:rPr>
          <w:sz w:val="20"/>
          <w:szCs w:val="20"/>
        </w:rPr>
        <w:t xml:space="preserve"> </w:t>
      </w:r>
      <w:proofErr w:type="spellStart"/>
      <w:r w:rsidRPr="00BD11CA">
        <w:rPr>
          <w:sz w:val="20"/>
          <w:szCs w:val="20"/>
        </w:rPr>
        <w:t>profesionale</w:t>
      </w:r>
      <w:proofErr w:type="spellEnd"/>
      <w:r w:rsidRPr="00BD11CA">
        <w:rPr>
          <w:sz w:val="20"/>
          <w:szCs w:val="20"/>
        </w:rPr>
        <w:t xml:space="preserve"> care are </w:t>
      </w:r>
      <w:proofErr w:type="spellStart"/>
      <w:r w:rsidRPr="00BD11CA">
        <w:rPr>
          <w:sz w:val="20"/>
          <w:szCs w:val="20"/>
        </w:rPr>
        <w:t>competenţe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sens.</w:t>
      </w:r>
      <w:proofErr w:type="spellEnd"/>
    </w:p>
    <w:p w14:paraId="56EC71F8"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34.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evaluează</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w:t>
      </w:r>
      <w:proofErr w:type="spellStart"/>
      <w:r w:rsidRPr="00BD11CA">
        <w:rPr>
          <w:sz w:val="20"/>
          <w:szCs w:val="20"/>
        </w:rPr>
        <w:t>întreprinse</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operatorii</w:t>
      </w:r>
      <w:proofErr w:type="spellEnd"/>
      <w:r w:rsidRPr="00BD11CA">
        <w:rPr>
          <w:sz w:val="20"/>
          <w:szCs w:val="20"/>
        </w:rPr>
        <w:t xml:space="preserve"> economici </w:t>
      </w:r>
      <w:proofErr w:type="spellStart"/>
      <w:r w:rsidRPr="00BD11CA">
        <w:rPr>
          <w:sz w:val="20"/>
          <w:szCs w:val="20"/>
        </w:rPr>
        <w:t>ținând</w:t>
      </w:r>
      <w:proofErr w:type="spellEnd"/>
      <w:r w:rsidRPr="00BD11CA">
        <w:rPr>
          <w:sz w:val="20"/>
          <w:szCs w:val="20"/>
        </w:rPr>
        <w:t xml:space="preserve"> </w:t>
      </w:r>
      <w:proofErr w:type="spellStart"/>
      <w:r w:rsidRPr="00BD11CA">
        <w:rPr>
          <w:sz w:val="20"/>
          <w:szCs w:val="20"/>
        </w:rPr>
        <w:t>seama</w:t>
      </w:r>
      <w:proofErr w:type="spellEnd"/>
      <w:r w:rsidRPr="00BD11CA">
        <w:rPr>
          <w:sz w:val="20"/>
          <w:szCs w:val="20"/>
        </w:rPr>
        <w:t xml:space="preserve"> de </w:t>
      </w:r>
      <w:proofErr w:type="spellStart"/>
      <w:r w:rsidRPr="00BD11CA">
        <w:rPr>
          <w:sz w:val="20"/>
          <w:szCs w:val="20"/>
        </w:rPr>
        <w:t>gravitatea</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circumstanțele</w:t>
      </w:r>
      <w:proofErr w:type="spellEnd"/>
      <w:r w:rsidRPr="00BD11CA">
        <w:rPr>
          <w:sz w:val="20"/>
          <w:szCs w:val="20"/>
        </w:rPr>
        <w:t xml:space="preserve"> </w:t>
      </w:r>
      <w:proofErr w:type="spellStart"/>
      <w:r w:rsidRPr="00BD11CA">
        <w:rPr>
          <w:sz w:val="20"/>
          <w:szCs w:val="20"/>
        </w:rPr>
        <w:t>particulare</w:t>
      </w:r>
      <w:proofErr w:type="spellEnd"/>
      <w:r w:rsidRPr="00BD11CA">
        <w:rPr>
          <w:sz w:val="20"/>
          <w:szCs w:val="20"/>
        </w:rPr>
        <w:t xml:space="preserve"> ale </w:t>
      </w:r>
      <w:proofErr w:type="spellStart"/>
      <w:r w:rsidRPr="00BD11CA">
        <w:rPr>
          <w:sz w:val="20"/>
          <w:szCs w:val="20"/>
        </w:rPr>
        <w:t>infracțiunii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ale </w:t>
      </w:r>
      <w:proofErr w:type="spellStart"/>
      <w:r w:rsidRPr="00BD11CA">
        <w:rPr>
          <w:sz w:val="20"/>
          <w:szCs w:val="20"/>
        </w:rPr>
        <w:t>abaterii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consideră</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w:t>
      </w:r>
      <w:proofErr w:type="spellStart"/>
      <w:r w:rsidRPr="00BD11CA">
        <w:rPr>
          <w:sz w:val="20"/>
          <w:szCs w:val="20"/>
        </w:rPr>
        <w:t>întreprinse</w:t>
      </w:r>
      <w:proofErr w:type="spellEnd"/>
      <w:r w:rsidRPr="00BD11CA">
        <w:rPr>
          <w:sz w:val="20"/>
          <w:szCs w:val="20"/>
        </w:rPr>
        <w:t xml:space="preserve"> sunt </w:t>
      </w:r>
      <w:proofErr w:type="spellStart"/>
      <w:r w:rsidRPr="00BD11CA">
        <w:rPr>
          <w:sz w:val="20"/>
          <w:szCs w:val="20"/>
        </w:rPr>
        <w:t>insuficiente</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informează</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w:t>
      </w:r>
      <w:proofErr w:type="spellStart"/>
      <w:r w:rsidRPr="00BD11CA">
        <w:rPr>
          <w:sz w:val="20"/>
          <w:szCs w:val="20"/>
        </w:rPr>
        <w:t>despre</w:t>
      </w:r>
      <w:proofErr w:type="spellEnd"/>
      <w:r w:rsidRPr="00BD11CA">
        <w:rPr>
          <w:sz w:val="20"/>
          <w:szCs w:val="20"/>
        </w:rPr>
        <w:t xml:space="preserve"> </w:t>
      </w:r>
      <w:proofErr w:type="spellStart"/>
      <w:r w:rsidRPr="00BD11CA">
        <w:rPr>
          <w:sz w:val="20"/>
          <w:szCs w:val="20"/>
        </w:rPr>
        <w:t>motivele</w:t>
      </w:r>
      <w:proofErr w:type="spellEnd"/>
      <w:r w:rsidRPr="00BD11CA">
        <w:rPr>
          <w:sz w:val="20"/>
          <w:szCs w:val="20"/>
        </w:rPr>
        <w:t xml:space="preserve"> </w:t>
      </w:r>
      <w:proofErr w:type="spellStart"/>
      <w:r w:rsidRPr="00BD11CA">
        <w:rPr>
          <w:sz w:val="20"/>
          <w:szCs w:val="20"/>
        </w:rPr>
        <w:t>excluderii</w:t>
      </w:r>
      <w:proofErr w:type="spellEnd"/>
      <w:r w:rsidRPr="00BD11CA">
        <w:rPr>
          <w:sz w:val="20"/>
          <w:szCs w:val="20"/>
        </w:rPr>
        <w:t>.</w:t>
      </w:r>
    </w:p>
    <w:p w14:paraId="47DD1102"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35.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solicită</w:t>
      </w:r>
      <w:proofErr w:type="spellEnd"/>
      <w:r w:rsidRPr="00BD11CA">
        <w:rPr>
          <w:sz w:val="20"/>
          <w:szCs w:val="20"/>
        </w:rPr>
        <w:t xml:space="preserve"> </w:t>
      </w:r>
      <w:proofErr w:type="spellStart"/>
      <w:r w:rsidRPr="00BD11CA">
        <w:rPr>
          <w:sz w:val="20"/>
          <w:szCs w:val="20"/>
        </w:rPr>
        <w:t>oricărui</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dovada</w:t>
      </w:r>
      <w:proofErr w:type="spellEnd"/>
      <w:r w:rsidRPr="00BD11CA">
        <w:rPr>
          <w:sz w:val="20"/>
          <w:szCs w:val="20"/>
        </w:rPr>
        <w:t xml:space="preserve"> din care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rezulte</w:t>
      </w:r>
      <w:proofErr w:type="spellEnd"/>
      <w:r w:rsidRPr="00BD11CA">
        <w:rPr>
          <w:sz w:val="20"/>
          <w:szCs w:val="20"/>
        </w:rPr>
        <w:t xml:space="preserve"> o </w:t>
      </w:r>
      <w:proofErr w:type="spellStart"/>
      <w:r w:rsidRPr="00BD11CA">
        <w:rPr>
          <w:sz w:val="20"/>
          <w:szCs w:val="20"/>
        </w:rPr>
        <w:t>formă</w:t>
      </w:r>
      <w:proofErr w:type="spellEnd"/>
      <w:r w:rsidRPr="00BD11CA">
        <w:rPr>
          <w:sz w:val="20"/>
          <w:szCs w:val="20"/>
        </w:rPr>
        <w:t xml:space="preserve"> de </w:t>
      </w:r>
      <w:proofErr w:type="spellStart"/>
      <w:r w:rsidRPr="00BD11CA">
        <w:rPr>
          <w:sz w:val="20"/>
          <w:szCs w:val="20"/>
        </w:rPr>
        <w:t>înregistrare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persoanei</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legală</w:t>
      </w:r>
      <w:proofErr w:type="spellEnd"/>
      <w:r w:rsidRPr="00BD11CA">
        <w:rPr>
          <w:sz w:val="20"/>
          <w:szCs w:val="20"/>
        </w:rPr>
        <w:t xml:space="preserve"> de a </w:t>
      </w:r>
      <w:proofErr w:type="spellStart"/>
      <w:r w:rsidRPr="00BD11CA">
        <w:rPr>
          <w:sz w:val="20"/>
          <w:szCs w:val="20"/>
        </w:rPr>
        <w:t>executa</w:t>
      </w:r>
      <w:proofErr w:type="spellEnd"/>
      <w:r w:rsidRPr="00BD11CA">
        <w:rPr>
          <w:sz w:val="20"/>
          <w:szCs w:val="20"/>
        </w:rPr>
        <w:t xml:space="preserv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a </w:t>
      </w:r>
      <w:proofErr w:type="spellStart"/>
      <w:r w:rsidRPr="00BD11CA">
        <w:rPr>
          <w:sz w:val="20"/>
          <w:szCs w:val="20"/>
        </w:rPr>
        <w:t>realiza</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prevederile</w:t>
      </w:r>
      <w:proofErr w:type="spellEnd"/>
      <w:r w:rsidRPr="00BD11CA">
        <w:rPr>
          <w:sz w:val="20"/>
          <w:szCs w:val="20"/>
        </w:rPr>
        <w:t xml:space="preserve"> </w:t>
      </w:r>
      <w:proofErr w:type="spellStart"/>
      <w:r w:rsidRPr="00BD11CA">
        <w:rPr>
          <w:sz w:val="20"/>
          <w:szCs w:val="20"/>
        </w:rPr>
        <w:t>legale</w:t>
      </w:r>
      <w:proofErr w:type="spellEnd"/>
      <w:r w:rsidRPr="00BD11CA">
        <w:rPr>
          <w:sz w:val="20"/>
          <w:szCs w:val="20"/>
        </w:rPr>
        <w:t xml:space="preserve"> din </w:t>
      </w:r>
      <w:proofErr w:type="spellStart"/>
      <w:r w:rsidRPr="00BD11CA">
        <w:rPr>
          <w:sz w:val="20"/>
          <w:szCs w:val="20"/>
        </w:rPr>
        <w:t>țara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w:t>
      </w:r>
      <w:bookmarkStart w:id="21" w:name="_Toc392180146"/>
      <w:bookmarkStart w:id="22" w:name="_Toc449539036"/>
    </w:p>
    <w:p w14:paraId="06E2525F"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36.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dispună</w:t>
      </w:r>
      <w:proofErr w:type="spellEnd"/>
      <w:r w:rsidRPr="00BD11CA">
        <w:rPr>
          <w:sz w:val="20"/>
          <w:szCs w:val="20"/>
        </w:rPr>
        <w:t xml:space="preserve"> de un </w:t>
      </w:r>
      <w:proofErr w:type="spellStart"/>
      <w:r w:rsidRPr="00BD11CA">
        <w:rPr>
          <w:sz w:val="20"/>
          <w:szCs w:val="20"/>
        </w:rPr>
        <w:t>nivel</w:t>
      </w:r>
      <w:proofErr w:type="spellEnd"/>
      <w:r w:rsidRPr="00BD11CA">
        <w:rPr>
          <w:sz w:val="20"/>
          <w:szCs w:val="20"/>
        </w:rPr>
        <w:t xml:space="preserve"> minim de capacitate </w:t>
      </w:r>
      <w:proofErr w:type="spellStart"/>
      <w:r w:rsidRPr="00BD11CA">
        <w:rPr>
          <w:sz w:val="20"/>
          <w:szCs w:val="20"/>
        </w:rPr>
        <w:t>economică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informații</w:t>
      </w:r>
      <w:proofErr w:type="spellEnd"/>
      <w:r w:rsidRPr="00BD11CA">
        <w:rPr>
          <w:sz w:val="20"/>
          <w:szCs w:val="20"/>
        </w:rPr>
        <w:t>/</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se </w:t>
      </w:r>
      <w:proofErr w:type="spellStart"/>
      <w:r w:rsidRPr="00BD11CA">
        <w:rPr>
          <w:sz w:val="20"/>
          <w:szCs w:val="20"/>
        </w:rPr>
        <w:t>califica</w:t>
      </w:r>
      <w:proofErr w:type="spellEnd"/>
      <w:r w:rsidRPr="00BD11CA">
        <w:rPr>
          <w:sz w:val="20"/>
          <w:szCs w:val="20"/>
        </w:rPr>
        <w:t xml:space="preserve"> conform </w:t>
      </w:r>
      <w:proofErr w:type="spellStart"/>
      <w:r w:rsidRPr="00BD11CA">
        <w:rPr>
          <w:sz w:val="20"/>
          <w:szCs w:val="20"/>
        </w:rPr>
        <w:t>cerinţelor</w:t>
      </w:r>
      <w:proofErr w:type="spellEnd"/>
      <w:r w:rsidRPr="00BD11CA">
        <w:rPr>
          <w:sz w:val="20"/>
          <w:szCs w:val="20"/>
        </w:rPr>
        <w:t xml:space="preserve"> de </w:t>
      </w:r>
      <w:proofErr w:type="spellStart"/>
      <w:r w:rsidRPr="00BD11CA">
        <w:rPr>
          <w:sz w:val="20"/>
          <w:szCs w:val="20"/>
        </w:rPr>
        <w:t>îndeplinire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cum </w:t>
      </w:r>
      <w:proofErr w:type="spellStart"/>
      <w:r w:rsidRPr="00BD11CA">
        <w:rPr>
          <w:sz w:val="20"/>
          <w:szCs w:val="20"/>
        </w:rPr>
        <w:t>ar</w:t>
      </w:r>
      <w:proofErr w:type="spellEnd"/>
      <w:r w:rsidRPr="00BD11CA">
        <w:rPr>
          <w:sz w:val="20"/>
          <w:szCs w:val="20"/>
        </w:rPr>
        <w:t xml:space="preserve"> fi:</w:t>
      </w:r>
    </w:p>
    <w:p w14:paraId="337EB56B" w14:textId="77777777"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1) </w:t>
      </w:r>
      <w:proofErr w:type="spellStart"/>
      <w:r w:rsidRPr="00BD11CA">
        <w:rPr>
          <w:sz w:val="20"/>
          <w:szCs w:val="20"/>
        </w:rPr>
        <w:t>realizarea</w:t>
      </w:r>
      <w:proofErr w:type="spellEnd"/>
      <w:r w:rsidRPr="00BD11CA">
        <w:rPr>
          <w:sz w:val="20"/>
          <w:szCs w:val="20"/>
        </w:rPr>
        <w:t xml:space="preserve">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cifre</w:t>
      </w:r>
      <w:proofErr w:type="spellEnd"/>
      <w:r w:rsidRPr="00BD11CA">
        <w:rPr>
          <w:sz w:val="20"/>
          <w:szCs w:val="20"/>
        </w:rPr>
        <w:t xml:space="preserve"> </w:t>
      </w:r>
      <w:proofErr w:type="spellStart"/>
      <w:r w:rsidRPr="00BD11CA">
        <w:rPr>
          <w:sz w:val="20"/>
          <w:szCs w:val="20"/>
        </w:rPr>
        <w:t>medii</w:t>
      </w:r>
      <w:proofErr w:type="spellEnd"/>
      <w:r w:rsidRPr="00BD11CA">
        <w:rPr>
          <w:sz w:val="20"/>
          <w:szCs w:val="20"/>
        </w:rPr>
        <w:t xml:space="preserve"> </w:t>
      </w:r>
      <w:proofErr w:type="spellStart"/>
      <w:r w:rsidRPr="00BD11CA">
        <w:rPr>
          <w:sz w:val="20"/>
          <w:szCs w:val="20"/>
        </w:rPr>
        <w:t>anuale</w:t>
      </w:r>
      <w:proofErr w:type="spellEnd"/>
      <w:r w:rsidRPr="00BD11CA">
        <w:rPr>
          <w:sz w:val="20"/>
          <w:szCs w:val="20"/>
        </w:rPr>
        <w:t xml:space="preserve"> de </w:t>
      </w:r>
      <w:proofErr w:type="spellStart"/>
      <w:r w:rsidRPr="00BD11CA">
        <w:rPr>
          <w:sz w:val="20"/>
          <w:szCs w:val="20"/>
        </w:rPr>
        <w:t>afaceri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3 ani </w:t>
      </w:r>
      <w:proofErr w:type="spellStart"/>
      <w:r w:rsidRPr="00BD11CA">
        <w:rPr>
          <w:sz w:val="20"/>
          <w:szCs w:val="20"/>
        </w:rPr>
        <w:t>egală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mare </w:t>
      </w:r>
      <w:proofErr w:type="spellStart"/>
      <w:r w:rsidRPr="00BD11CA">
        <w:rPr>
          <w:sz w:val="20"/>
          <w:szCs w:val="20"/>
        </w:rPr>
        <w:t>decât</w:t>
      </w:r>
      <w:proofErr w:type="spellEnd"/>
      <w:r w:rsidRPr="00BD11CA">
        <w:rPr>
          <w:sz w:val="20"/>
          <w:szCs w:val="20"/>
        </w:rPr>
        <w:t xml:space="preserve"> </w:t>
      </w:r>
      <w:proofErr w:type="spellStart"/>
      <w:r w:rsidRPr="00BD11CA">
        <w:rPr>
          <w:sz w:val="20"/>
          <w:szCs w:val="20"/>
        </w:rPr>
        <w:t>suma</w:t>
      </w:r>
      <w:proofErr w:type="spellEnd"/>
      <w:r w:rsidRPr="00BD11CA">
        <w:rPr>
          <w:sz w:val="20"/>
          <w:szCs w:val="20"/>
        </w:rPr>
        <w:t xml:space="preserve"> </w:t>
      </w:r>
      <w:proofErr w:type="spellStart"/>
      <w:r w:rsidRPr="00BD11CA">
        <w:rPr>
          <w:sz w:val="20"/>
          <w:szCs w:val="20"/>
        </w:rPr>
        <w:t>stabilită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pct. 16 din </w:t>
      </w:r>
      <w:proofErr w:type="spellStart"/>
      <w:r w:rsidRPr="00BD11CA">
        <w:rPr>
          <w:sz w:val="20"/>
          <w:szCs w:val="20"/>
        </w:rPr>
        <w:t>anexa</w:t>
      </w:r>
      <w:proofErr w:type="spellEnd"/>
      <w:r w:rsidRPr="00BD11CA">
        <w:rPr>
          <w:sz w:val="20"/>
          <w:szCs w:val="20"/>
        </w:rPr>
        <w:t xml:space="preserve"> nr. 2, care nu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depășească</w:t>
      </w:r>
      <w:proofErr w:type="spellEnd"/>
      <w:r w:rsidRPr="00BD11CA">
        <w:rPr>
          <w:sz w:val="20"/>
          <w:szCs w:val="20"/>
        </w:rPr>
        <w:t xml:space="preserve"> de </w:t>
      </w:r>
      <w:proofErr w:type="spellStart"/>
      <w:r w:rsidRPr="00BD11CA">
        <w:rPr>
          <w:sz w:val="20"/>
          <w:szCs w:val="20"/>
        </w:rPr>
        <w:t>două</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estimată</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cu </w:t>
      </w:r>
      <w:proofErr w:type="spellStart"/>
      <w:r w:rsidRPr="00BD11CA">
        <w:rPr>
          <w:sz w:val="20"/>
          <w:szCs w:val="20"/>
        </w:rPr>
        <w:t>excepția</w:t>
      </w:r>
      <w:proofErr w:type="spellEnd"/>
      <w:r w:rsidRPr="00BD11CA">
        <w:rPr>
          <w:sz w:val="20"/>
          <w:szCs w:val="20"/>
        </w:rPr>
        <w:t xml:space="preserve"> </w:t>
      </w:r>
      <w:proofErr w:type="spellStart"/>
      <w:r w:rsidRPr="00BD11CA">
        <w:rPr>
          <w:sz w:val="20"/>
          <w:szCs w:val="20"/>
        </w:rPr>
        <w:t>cazurilor</w:t>
      </w:r>
      <w:proofErr w:type="spellEnd"/>
      <w:r w:rsidRPr="00BD11CA">
        <w:rPr>
          <w:sz w:val="20"/>
          <w:szCs w:val="20"/>
        </w:rPr>
        <w:t xml:space="preserve"> bine </w:t>
      </w:r>
      <w:proofErr w:type="spellStart"/>
      <w:r w:rsidRPr="00BD11CA">
        <w:rPr>
          <w:sz w:val="20"/>
          <w:szCs w:val="20"/>
        </w:rPr>
        <w:t>justificate</w:t>
      </w:r>
      <w:proofErr w:type="spellEnd"/>
      <w:r w:rsidRPr="00BD11CA">
        <w:rPr>
          <w:sz w:val="20"/>
          <w:szCs w:val="20"/>
        </w:rPr>
        <w:t xml:space="preserve">, precum </w:t>
      </w:r>
      <w:proofErr w:type="spellStart"/>
      <w:r w:rsidRPr="00BD11CA">
        <w:rPr>
          <w:sz w:val="20"/>
          <w:szCs w:val="20"/>
        </w:rPr>
        <w:t>cele</w:t>
      </w:r>
      <w:proofErr w:type="spellEnd"/>
      <w:r w:rsidRPr="00BD11CA">
        <w:rPr>
          <w:sz w:val="20"/>
          <w:szCs w:val="20"/>
        </w:rPr>
        <w:t xml:space="preserve"> legate de </w:t>
      </w:r>
      <w:proofErr w:type="spellStart"/>
      <w:r w:rsidRPr="00BD11CA">
        <w:rPr>
          <w:sz w:val="20"/>
          <w:szCs w:val="20"/>
        </w:rPr>
        <w:t>riscurile</w:t>
      </w:r>
      <w:proofErr w:type="spellEnd"/>
      <w:r w:rsidRPr="00BD11CA">
        <w:rPr>
          <w:sz w:val="20"/>
          <w:szCs w:val="20"/>
        </w:rPr>
        <w:t xml:space="preserve"> </w:t>
      </w:r>
      <w:proofErr w:type="spellStart"/>
      <w:r w:rsidRPr="00BD11CA">
        <w:rPr>
          <w:sz w:val="20"/>
          <w:szCs w:val="20"/>
        </w:rPr>
        <w:t>speciale</w:t>
      </w:r>
      <w:proofErr w:type="spellEnd"/>
      <w:r w:rsidRPr="00BD11CA">
        <w:rPr>
          <w:sz w:val="20"/>
          <w:szCs w:val="20"/>
        </w:rPr>
        <w:t xml:space="preserve"> </w:t>
      </w:r>
      <w:proofErr w:type="spellStart"/>
      <w:r w:rsidRPr="00BD11CA">
        <w:rPr>
          <w:sz w:val="20"/>
          <w:szCs w:val="20"/>
        </w:rPr>
        <w:t>aferente</w:t>
      </w:r>
      <w:proofErr w:type="spellEnd"/>
      <w:r w:rsidRPr="00BD11CA">
        <w:rPr>
          <w:sz w:val="20"/>
          <w:szCs w:val="20"/>
        </w:rPr>
        <w:t xml:space="preserve"> </w:t>
      </w:r>
      <w:proofErr w:type="spellStart"/>
      <w:r w:rsidRPr="00BD11CA">
        <w:rPr>
          <w:sz w:val="20"/>
          <w:szCs w:val="20"/>
        </w:rPr>
        <w:t>naturii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serviciilor</w:t>
      </w:r>
      <w:proofErr w:type="spellEnd"/>
      <w:r w:rsidRPr="00BD11CA">
        <w:rPr>
          <w:sz w:val="20"/>
          <w:szCs w:val="20"/>
        </w:rPr>
        <w:t>;</w:t>
      </w:r>
    </w:p>
    <w:p w14:paraId="1F029879" w14:textId="77777777"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2) </w:t>
      </w:r>
      <w:proofErr w:type="spellStart"/>
      <w:r w:rsidRPr="00BD11CA">
        <w:rPr>
          <w:sz w:val="20"/>
          <w:szCs w:val="20"/>
        </w:rPr>
        <w:t>lichiditate</w:t>
      </w:r>
      <w:proofErr w:type="spellEnd"/>
      <w:r w:rsidRPr="00BD11CA">
        <w:rPr>
          <w:sz w:val="20"/>
          <w:szCs w:val="20"/>
        </w:rPr>
        <w:t xml:space="preserve"> </w:t>
      </w:r>
      <w:proofErr w:type="spellStart"/>
      <w:r w:rsidRPr="00BD11CA">
        <w:rPr>
          <w:sz w:val="20"/>
          <w:szCs w:val="20"/>
        </w:rPr>
        <w:t>generală</w:t>
      </w:r>
      <w:proofErr w:type="spellEnd"/>
      <w:r w:rsidRPr="00BD11CA">
        <w:rPr>
          <w:sz w:val="20"/>
          <w:szCs w:val="20"/>
        </w:rPr>
        <w:t xml:space="preserve"> (active </w:t>
      </w:r>
      <w:proofErr w:type="spellStart"/>
      <w:r w:rsidRPr="00BD11CA">
        <w:rPr>
          <w:sz w:val="20"/>
          <w:szCs w:val="20"/>
        </w:rPr>
        <w:t>circulante</w:t>
      </w:r>
      <w:proofErr w:type="spellEnd"/>
      <w:r w:rsidRPr="00BD11CA">
        <w:rPr>
          <w:sz w:val="20"/>
          <w:szCs w:val="20"/>
        </w:rPr>
        <w:t>/</w:t>
      </w:r>
      <w:proofErr w:type="spellStart"/>
      <w:r w:rsidRPr="00BD11CA">
        <w:rPr>
          <w:sz w:val="20"/>
          <w:szCs w:val="20"/>
        </w:rPr>
        <w:t>datorii</w:t>
      </w:r>
      <w:proofErr w:type="spellEnd"/>
      <w:r w:rsidRPr="00BD11CA">
        <w:rPr>
          <w:sz w:val="20"/>
          <w:szCs w:val="20"/>
        </w:rPr>
        <w:t xml:space="preserve"> </w:t>
      </w:r>
      <w:proofErr w:type="spellStart"/>
      <w:r w:rsidRPr="00BD11CA">
        <w:rPr>
          <w:sz w:val="20"/>
          <w:szCs w:val="20"/>
        </w:rPr>
        <w:t>curente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nivelul</w:t>
      </w:r>
      <w:proofErr w:type="spellEnd"/>
      <w:r w:rsidRPr="00BD11CA">
        <w:rPr>
          <w:sz w:val="20"/>
          <w:szCs w:val="20"/>
        </w:rPr>
        <w:t xml:space="preserve"> minim de </w:t>
      </w:r>
      <w:proofErr w:type="spellStart"/>
      <w:r w:rsidRPr="00BD11CA">
        <w:rPr>
          <w:sz w:val="20"/>
          <w:szCs w:val="20"/>
        </w:rPr>
        <w:t>lichiditate</w:t>
      </w:r>
      <w:proofErr w:type="spellEnd"/>
      <w:r w:rsidRPr="00BD11CA">
        <w:rPr>
          <w:sz w:val="20"/>
          <w:szCs w:val="20"/>
        </w:rPr>
        <w:t xml:space="preserve"> (nu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puțin</w:t>
      </w:r>
      <w:proofErr w:type="spellEnd"/>
      <w:r w:rsidRPr="00BD11CA">
        <w:rPr>
          <w:sz w:val="20"/>
          <w:szCs w:val="20"/>
        </w:rPr>
        <w:t xml:space="preserve"> de 100%);</w:t>
      </w:r>
    </w:p>
    <w:p w14:paraId="41A02230" w14:textId="77777777" w:rsidR="00FF0677" w:rsidRPr="00BD11CA"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BD11CA">
        <w:rPr>
          <w:sz w:val="20"/>
          <w:szCs w:val="20"/>
        </w:rPr>
        <w:t xml:space="preserve">3) </w:t>
      </w:r>
      <w:proofErr w:type="spellStart"/>
      <w:r w:rsidRPr="00BD11CA">
        <w:rPr>
          <w:sz w:val="20"/>
          <w:szCs w:val="20"/>
        </w:rPr>
        <w:t>declarații</w:t>
      </w:r>
      <w:proofErr w:type="spellEnd"/>
      <w:r w:rsidRPr="00BD11CA">
        <w:rPr>
          <w:sz w:val="20"/>
          <w:szCs w:val="20"/>
        </w:rPr>
        <w:t xml:space="preserve"> </w:t>
      </w:r>
      <w:proofErr w:type="spellStart"/>
      <w:r w:rsidRPr="00BD11CA">
        <w:rPr>
          <w:sz w:val="20"/>
          <w:szCs w:val="20"/>
        </w:rPr>
        <w:t>bancare</w:t>
      </w:r>
      <w:proofErr w:type="spellEnd"/>
      <w:r w:rsidRPr="00BD11CA">
        <w:rPr>
          <w:sz w:val="20"/>
          <w:szCs w:val="20"/>
        </w:rPr>
        <w:t xml:space="preserve"> </w:t>
      </w:r>
      <w:proofErr w:type="spellStart"/>
      <w:r w:rsidRPr="00BD11CA">
        <w:rPr>
          <w:sz w:val="20"/>
          <w:szCs w:val="20"/>
        </w:rPr>
        <w:t>corespunzătoare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dovezi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asigurarea</w:t>
      </w:r>
      <w:proofErr w:type="spellEnd"/>
      <w:r w:rsidRPr="00BD11CA">
        <w:rPr>
          <w:sz w:val="20"/>
          <w:szCs w:val="20"/>
        </w:rPr>
        <w:t xml:space="preserve"> </w:t>
      </w:r>
      <w:proofErr w:type="spellStart"/>
      <w:r w:rsidRPr="00BD11CA">
        <w:rPr>
          <w:sz w:val="20"/>
          <w:szCs w:val="20"/>
        </w:rPr>
        <w:t>riscului</w:t>
      </w:r>
      <w:proofErr w:type="spellEnd"/>
      <w:r w:rsidRPr="00BD11CA">
        <w:rPr>
          <w:sz w:val="20"/>
          <w:szCs w:val="20"/>
        </w:rPr>
        <w:t xml:space="preserve"> </w:t>
      </w:r>
      <w:proofErr w:type="spellStart"/>
      <w:r w:rsidRPr="00BD11CA">
        <w:rPr>
          <w:sz w:val="20"/>
          <w:szCs w:val="20"/>
        </w:rPr>
        <w:t>profesional</w:t>
      </w:r>
      <w:proofErr w:type="spellEnd"/>
      <w:r w:rsidRPr="00BD11CA">
        <w:rPr>
          <w:sz w:val="20"/>
          <w:szCs w:val="20"/>
        </w:rPr>
        <w:t>;</w:t>
      </w:r>
    </w:p>
    <w:p w14:paraId="374C692C" w14:textId="77777777" w:rsidR="00FF0677" w:rsidRPr="00BD11CA"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BD11CA">
        <w:rPr>
          <w:sz w:val="20"/>
          <w:szCs w:val="20"/>
        </w:rPr>
        <w:t xml:space="preserve">4) </w:t>
      </w:r>
      <w:proofErr w:type="spellStart"/>
      <w:r w:rsidRPr="00BD11CA">
        <w:rPr>
          <w:sz w:val="20"/>
          <w:szCs w:val="20"/>
        </w:rPr>
        <w:t>situația</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perioada</w:t>
      </w:r>
      <w:proofErr w:type="spellEnd"/>
      <w:r w:rsidRPr="00BD11CA">
        <w:rPr>
          <w:sz w:val="20"/>
          <w:szCs w:val="20"/>
        </w:rPr>
        <w:t xml:space="preserve"> de </w:t>
      </w:r>
      <w:proofErr w:type="spellStart"/>
      <w:r w:rsidRPr="00BD11CA">
        <w:rPr>
          <w:sz w:val="20"/>
          <w:szCs w:val="20"/>
        </w:rPr>
        <w:t>gestiune</w:t>
      </w:r>
      <w:proofErr w:type="spellEnd"/>
      <w:r w:rsidRPr="00BD11CA">
        <w:rPr>
          <w:sz w:val="20"/>
          <w:szCs w:val="20"/>
        </w:rPr>
        <w:t xml:space="preserve"> </w:t>
      </w:r>
      <w:proofErr w:type="spellStart"/>
      <w:r w:rsidRPr="00BD11CA">
        <w:rPr>
          <w:sz w:val="20"/>
          <w:szCs w:val="20"/>
        </w:rPr>
        <w:t>anterioară</w:t>
      </w:r>
      <w:proofErr w:type="spellEnd"/>
      <w:r w:rsidRPr="00BD11CA">
        <w:rPr>
          <w:sz w:val="20"/>
          <w:szCs w:val="20"/>
        </w:rPr>
        <w:t xml:space="preserve">, </w:t>
      </w:r>
      <w:proofErr w:type="spellStart"/>
      <w:r w:rsidRPr="00BD11CA">
        <w:rPr>
          <w:sz w:val="20"/>
          <w:szCs w:val="20"/>
        </w:rPr>
        <w:t>avizat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înregistrat</w:t>
      </w:r>
      <w:proofErr w:type="spellEnd"/>
      <w:r w:rsidRPr="00BD11CA">
        <w:rPr>
          <w:sz w:val="20"/>
          <w:szCs w:val="20"/>
        </w:rPr>
        <w:t xml:space="preserve"> de </w:t>
      </w:r>
      <w:proofErr w:type="spellStart"/>
      <w:r w:rsidRPr="00BD11CA">
        <w:rPr>
          <w:sz w:val="20"/>
          <w:szCs w:val="20"/>
        </w:rPr>
        <w:t>organele</w:t>
      </w:r>
      <w:proofErr w:type="spellEnd"/>
      <w:r w:rsidRPr="00BD11CA">
        <w:rPr>
          <w:sz w:val="20"/>
          <w:szCs w:val="20"/>
        </w:rPr>
        <w:t xml:space="preserve"> </w:t>
      </w:r>
      <w:proofErr w:type="spellStart"/>
      <w:r w:rsidRPr="00BD11CA">
        <w:rPr>
          <w:sz w:val="20"/>
          <w:szCs w:val="20"/>
        </w:rPr>
        <w:t>competente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legale</w:t>
      </w:r>
      <w:proofErr w:type="spellEnd"/>
      <w:r w:rsidRPr="00BD11CA">
        <w:rPr>
          <w:sz w:val="20"/>
          <w:szCs w:val="20"/>
        </w:rPr>
        <w:t xml:space="preserve"> </w:t>
      </w:r>
      <w:proofErr w:type="spellStart"/>
      <w:r w:rsidRPr="00BD11CA">
        <w:rPr>
          <w:sz w:val="20"/>
          <w:szCs w:val="20"/>
        </w:rPr>
        <w:t>edificatoare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care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își</w:t>
      </w:r>
      <w:proofErr w:type="spellEnd"/>
      <w:r w:rsidRPr="00BD11CA">
        <w:rPr>
          <w:sz w:val="20"/>
          <w:szCs w:val="20"/>
        </w:rPr>
        <w:t xml:space="preserv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dovedi</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economico-financiară</w:t>
      </w:r>
      <w:proofErr w:type="spellEnd"/>
      <w:r w:rsidRPr="00BD11CA">
        <w:rPr>
          <w:sz w:val="20"/>
          <w:szCs w:val="20"/>
        </w:rPr>
        <w:t>.</w:t>
      </w:r>
    </w:p>
    <w:p w14:paraId="096B9FBE"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37.  </w:t>
      </w:r>
      <w:proofErr w:type="spellStart"/>
      <w:r w:rsidRPr="00BD11CA">
        <w:rPr>
          <w:sz w:val="20"/>
          <w:szCs w:val="20"/>
        </w:rPr>
        <w:t>Atunci</w:t>
      </w:r>
      <w:proofErr w:type="spellEnd"/>
      <w:r w:rsidRPr="00BD11CA">
        <w:rPr>
          <w:sz w:val="20"/>
          <w:szCs w:val="20"/>
        </w:rPr>
        <w:t xml:space="preserve"> </w:t>
      </w:r>
      <w:proofErr w:type="spellStart"/>
      <w:r w:rsidRPr="00BD11CA">
        <w:rPr>
          <w:sz w:val="20"/>
          <w:szCs w:val="20"/>
        </w:rPr>
        <w:t>când</w:t>
      </w:r>
      <w:proofErr w:type="spellEnd"/>
      <w:r w:rsidRPr="00BD11CA">
        <w:rPr>
          <w:sz w:val="20"/>
          <w:szCs w:val="20"/>
        </w:rPr>
        <w:t xml:space="preserve"> un contract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împărțit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loturi</w:t>
      </w:r>
      <w:proofErr w:type="spellEnd"/>
      <w:r w:rsidRPr="00BD11CA">
        <w:rPr>
          <w:sz w:val="20"/>
          <w:szCs w:val="20"/>
        </w:rPr>
        <w:t xml:space="preserve">, </w:t>
      </w:r>
      <w:proofErr w:type="spellStart"/>
      <w:r w:rsidRPr="00BD11CA">
        <w:rPr>
          <w:sz w:val="20"/>
          <w:szCs w:val="20"/>
        </w:rPr>
        <w:t>indicele</w:t>
      </w:r>
      <w:proofErr w:type="spellEnd"/>
      <w:r w:rsidRPr="00BD11CA">
        <w:rPr>
          <w:sz w:val="20"/>
          <w:szCs w:val="20"/>
        </w:rPr>
        <w:t xml:space="preserve"> </w:t>
      </w:r>
      <w:proofErr w:type="spellStart"/>
      <w:r w:rsidRPr="00BD11CA">
        <w:rPr>
          <w:sz w:val="20"/>
          <w:szCs w:val="20"/>
        </w:rPr>
        <w:t>cifrei</w:t>
      </w:r>
      <w:proofErr w:type="spellEnd"/>
      <w:r w:rsidRPr="00BD11CA">
        <w:rPr>
          <w:sz w:val="20"/>
          <w:szCs w:val="20"/>
        </w:rPr>
        <w:t xml:space="preserve"> de </w:t>
      </w:r>
      <w:proofErr w:type="spellStart"/>
      <w:r w:rsidRPr="00BD11CA">
        <w:rPr>
          <w:sz w:val="20"/>
          <w:szCs w:val="20"/>
        </w:rPr>
        <w:t>afaceri</w:t>
      </w:r>
      <w:proofErr w:type="spellEnd"/>
      <w:r w:rsidRPr="00BD11CA">
        <w:rPr>
          <w:sz w:val="20"/>
          <w:szCs w:val="20"/>
        </w:rPr>
        <w:t xml:space="preserve"> se </w:t>
      </w:r>
      <w:proofErr w:type="spellStart"/>
      <w:r w:rsidRPr="00BD11CA">
        <w:rPr>
          <w:sz w:val="20"/>
          <w:szCs w:val="20"/>
        </w:rPr>
        <w:t>aplică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lot individual. Cu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stabilească</w:t>
      </w:r>
      <w:proofErr w:type="spellEnd"/>
      <w:r w:rsidRPr="00BD11CA">
        <w:rPr>
          <w:sz w:val="20"/>
          <w:szCs w:val="20"/>
        </w:rPr>
        <w:t xml:space="preserve"> </w:t>
      </w:r>
      <w:proofErr w:type="spellStart"/>
      <w:r w:rsidRPr="00BD11CA">
        <w:rPr>
          <w:sz w:val="20"/>
          <w:szCs w:val="20"/>
        </w:rPr>
        <w:t>cifra</w:t>
      </w:r>
      <w:proofErr w:type="spellEnd"/>
      <w:r w:rsidRPr="00BD11CA">
        <w:rPr>
          <w:sz w:val="20"/>
          <w:szCs w:val="20"/>
        </w:rPr>
        <w:t xml:space="preserve"> de </w:t>
      </w:r>
      <w:proofErr w:type="spellStart"/>
      <w:r w:rsidRPr="00BD11CA">
        <w:rPr>
          <w:sz w:val="20"/>
          <w:szCs w:val="20"/>
        </w:rPr>
        <w:t>afaceri</w:t>
      </w:r>
      <w:proofErr w:type="spellEnd"/>
      <w:r w:rsidRPr="00BD11CA">
        <w:rPr>
          <w:sz w:val="20"/>
          <w:szCs w:val="20"/>
        </w:rPr>
        <w:t xml:space="preserve"> </w:t>
      </w:r>
      <w:proofErr w:type="spellStart"/>
      <w:r w:rsidRPr="00BD11CA">
        <w:rPr>
          <w:sz w:val="20"/>
          <w:szCs w:val="20"/>
        </w:rPr>
        <w:t>anuală</w:t>
      </w:r>
      <w:proofErr w:type="spellEnd"/>
      <w:r w:rsidRPr="00BD11CA">
        <w:rPr>
          <w:sz w:val="20"/>
          <w:szCs w:val="20"/>
        </w:rPr>
        <w:t xml:space="preserve"> </w:t>
      </w:r>
      <w:proofErr w:type="spellStart"/>
      <w:r w:rsidRPr="00BD11CA">
        <w:rPr>
          <w:sz w:val="20"/>
          <w:szCs w:val="20"/>
        </w:rPr>
        <w:t>minimă</w:t>
      </w:r>
      <w:proofErr w:type="spellEnd"/>
      <w:r w:rsidRPr="00BD11CA">
        <w:rPr>
          <w:sz w:val="20"/>
          <w:szCs w:val="20"/>
        </w:rPr>
        <w:t xml:space="preserve"> </w:t>
      </w:r>
      <w:proofErr w:type="spellStart"/>
      <w:r w:rsidRPr="00BD11CA">
        <w:rPr>
          <w:sz w:val="20"/>
          <w:szCs w:val="20"/>
        </w:rPr>
        <w:t>impusă</w:t>
      </w:r>
      <w:proofErr w:type="spellEnd"/>
      <w:r w:rsidRPr="00BD11CA">
        <w:rPr>
          <w:sz w:val="20"/>
          <w:szCs w:val="20"/>
        </w:rPr>
        <w:t xml:space="preserve"> </w:t>
      </w:r>
      <w:proofErr w:type="spellStart"/>
      <w:r w:rsidRPr="00BD11CA">
        <w:rPr>
          <w:sz w:val="20"/>
          <w:szCs w:val="20"/>
        </w:rPr>
        <w:t>operatorilor</w:t>
      </w:r>
      <w:proofErr w:type="spellEnd"/>
      <w:r w:rsidRPr="00BD11CA">
        <w:rPr>
          <w:sz w:val="20"/>
          <w:szCs w:val="20"/>
        </w:rPr>
        <w:t xml:space="preserve"> economici cu </w:t>
      </w:r>
      <w:proofErr w:type="spellStart"/>
      <w:r w:rsidRPr="00BD11CA">
        <w:rPr>
          <w:sz w:val="20"/>
          <w:szCs w:val="20"/>
        </w:rPr>
        <w:t>referire</w:t>
      </w:r>
      <w:proofErr w:type="spellEnd"/>
      <w:r w:rsidRPr="00BD11CA">
        <w:rPr>
          <w:sz w:val="20"/>
          <w:szCs w:val="20"/>
        </w:rPr>
        <w:t xml:space="preserve"> la </w:t>
      </w:r>
      <w:proofErr w:type="spellStart"/>
      <w:r w:rsidRPr="00BD11CA">
        <w:rPr>
          <w:sz w:val="20"/>
          <w:szCs w:val="20"/>
        </w:rPr>
        <w:t>grupuri</w:t>
      </w:r>
      <w:proofErr w:type="spellEnd"/>
      <w:r w:rsidRPr="00BD11CA">
        <w:rPr>
          <w:sz w:val="20"/>
          <w:szCs w:val="20"/>
        </w:rPr>
        <w:t xml:space="preserve"> de </w:t>
      </w:r>
      <w:proofErr w:type="spellStart"/>
      <w:r w:rsidRPr="00BD11CA">
        <w:rPr>
          <w:sz w:val="20"/>
          <w:szCs w:val="20"/>
        </w:rPr>
        <w:t>loturi</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ofertantului</w:t>
      </w:r>
      <w:proofErr w:type="spellEnd"/>
      <w:r w:rsidRPr="00BD11CA">
        <w:rPr>
          <w:sz w:val="20"/>
          <w:szCs w:val="20"/>
        </w:rPr>
        <w:t xml:space="preserve"> </w:t>
      </w:r>
      <w:proofErr w:type="spellStart"/>
      <w:r w:rsidRPr="00BD11CA">
        <w:rPr>
          <w:sz w:val="20"/>
          <w:szCs w:val="20"/>
        </w:rPr>
        <w:t>câștigător</w:t>
      </w:r>
      <w:proofErr w:type="spellEnd"/>
      <w:r w:rsidRPr="00BD11CA">
        <w:rPr>
          <w:sz w:val="20"/>
          <w:szCs w:val="20"/>
        </w:rPr>
        <w:t xml:space="preserve"> </w:t>
      </w:r>
      <w:proofErr w:type="spellStart"/>
      <w:r w:rsidRPr="00BD11CA">
        <w:rPr>
          <w:sz w:val="20"/>
          <w:szCs w:val="20"/>
        </w:rPr>
        <w:t>îi</w:t>
      </w:r>
      <w:proofErr w:type="spellEnd"/>
      <w:r w:rsidRPr="00BD11CA">
        <w:rPr>
          <w:sz w:val="20"/>
          <w:szCs w:val="20"/>
        </w:rPr>
        <w:t xml:space="preserve"> sunt </w:t>
      </w:r>
      <w:proofErr w:type="spellStart"/>
      <w:r w:rsidRPr="00BD11CA">
        <w:rPr>
          <w:sz w:val="20"/>
          <w:szCs w:val="20"/>
        </w:rPr>
        <w:t>atribuite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multe</w:t>
      </w:r>
      <w:proofErr w:type="spellEnd"/>
      <w:r w:rsidRPr="00BD11CA">
        <w:rPr>
          <w:sz w:val="20"/>
          <w:szCs w:val="20"/>
        </w:rPr>
        <w:t xml:space="preserve"> </w:t>
      </w:r>
      <w:proofErr w:type="spellStart"/>
      <w:r w:rsidRPr="00BD11CA">
        <w:rPr>
          <w:sz w:val="20"/>
          <w:szCs w:val="20"/>
        </w:rPr>
        <w:t>loturi</w:t>
      </w:r>
      <w:proofErr w:type="spellEnd"/>
      <w:r w:rsidRPr="00BD11CA">
        <w:rPr>
          <w:sz w:val="20"/>
          <w:szCs w:val="20"/>
        </w:rPr>
        <w:t xml:space="preserve"> care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același</w:t>
      </w:r>
      <w:proofErr w:type="spellEnd"/>
      <w:r w:rsidRPr="00BD11CA">
        <w:rPr>
          <w:sz w:val="20"/>
          <w:szCs w:val="20"/>
        </w:rPr>
        <w:t xml:space="preserve"> </w:t>
      </w:r>
      <w:proofErr w:type="spellStart"/>
      <w:r w:rsidRPr="00BD11CA">
        <w:rPr>
          <w:sz w:val="20"/>
          <w:szCs w:val="20"/>
        </w:rPr>
        <w:t>timp.</w:t>
      </w:r>
      <w:bookmarkEnd w:id="21"/>
      <w:bookmarkEnd w:id="22"/>
      <w:proofErr w:type="spellEnd"/>
    </w:p>
    <w:p w14:paraId="00DBFEF0"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38. </w:t>
      </w:r>
      <w:r w:rsidRPr="00BD11CA">
        <w:rPr>
          <w:bCs/>
          <w:sz w:val="20"/>
          <w:szCs w:val="20"/>
        </w:rPr>
        <w:t xml:space="preserve">La </w:t>
      </w:r>
      <w:proofErr w:type="spellStart"/>
      <w:r w:rsidRPr="00BD11CA">
        <w:rPr>
          <w:bCs/>
          <w:sz w:val="20"/>
          <w:szCs w:val="20"/>
        </w:rPr>
        <w:t>solicitarea</w:t>
      </w:r>
      <w:proofErr w:type="spellEnd"/>
      <w:r w:rsidRPr="00BD11CA">
        <w:rPr>
          <w:bCs/>
          <w:sz w:val="20"/>
          <w:szCs w:val="20"/>
        </w:rPr>
        <w:t xml:space="preserve"> </w:t>
      </w:r>
      <w:proofErr w:type="spellStart"/>
      <w:r w:rsidRPr="00BD11CA">
        <w:rPr>
          <w:bCs/>
          <w:sz w:val="20"/>
          <w:szCs w:val="20"/>
        </w:rPr>
        <w:t>autorității</w:t>
      </w:r>
      <w:proofErr w:type="spellEnd"/>
      <w:r w:rsidRPr="00BD11CA">
        <w:rPr>
          <w:bCs/>
          <w:sz w:val="20"/>
          <w:szCs w:val="20"/>
        </w:rPr>
        <w:t xml:space="preserve"> </w:t>
      </w:r>
      <w:proofErr w:type="spellStart"/>
      <w:r w:rsidRPr="00BD11CA">
        <w:rPr>
          <w:bCs/>
          <w:sz w:val="20"/>
          <w:szCs w:val="20"/>
        </w:rPr>
        <w:t>contactante</w:t>
      </w:r>
      <w:proofErr w:type="spellEnd"/>
      <w:r w:rsidRPr="00BD11CA">
        <w:rPr>
          <w:bCs/>
          <w:sz w:val="20"/>
          <w:szCs w:val="20"/>
        </w:rPr>
        <w:t>,</w:t>
      </w:r>
      <w:r w:rsidRPr="00BD11CA">
        <w:rPr>
          <w:b/>
          <w:sz w:val="20"/>
          <w:szCs w:val="20"/>
        </w:rPr>
        <w:t xml:space="preserv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care </w:t>
      </w:r>
      <w:proofErr w:type="spellStart"/>
      <w:r w:rsidRPr="00BD11CA">
        <w:rPr>
          <w:sz w:val="20"/>
          <w:szCs w:val="20"/>
        </w:rPr>
        <w:t>demonstrează</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executarea</w:t>
      </w:r>
      <w:proofErr w:type="spellEnd"/>
      <w:r w:rsidRPr="00BD11CA">
        <w:rPr>
          <w:sz w:val="20"/>
          <w:szCs w:val="20"/>
        </w:rPr>
        <w:t xml:space="preserve"> </w:t>
      </w:r>
      <w:proofErr w:type="spellStart"/>
      <w:r w:rsidRPr="00BD11CA">
        <w:rPr>
          <w:sz w:val="20"/>
          <w:szCs w:val="20"/>
        </w:rPr>
        <w:t>viitorului</w:t>
      </w:r>
      <w:proofErr w:type="spellEnd"/>
      <w:r w:rsidRPr="00BD11CA">
        <w:rPr>
          <w:sz w:val="20"/>
          <w:szCs w:val="20"/>
        </w:rPr>
        <w:t xml:space="preserve"> contract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măsura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informaţii</w:t>
      </w:r>
      <w:proofErr w:type="spellEnd"/>
      <w:r w:rsidRPr="00BD11CA">
        <w:rPr>
          <w:sz w:val="20"/>
          <w:szCs w:val="20"/>
        </w:rPr>
        <w:t xml:space="preserve"> sunt </w:t>
      </w:r>
      <w:proofErr w:type="spellStart"/>
      <w:r w:rsidRPr="00BD11CA">
        <w:rPr>
          <w:sz w:val="20"/>
          <w:szCs w:val="20"/>
        </w:rPr>
        <w:t>relevante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nu sunt </w:t>
      </w:r>
      <w:proofErr w:type="spellStart"/>
      <w:r w:rsidRPr="00BD11CA">
        <w:rPr>
          <w:sz w:val="20"/>
          <w:szCs w:val="20"/>
        </w:rPr>
        <w:t>disponibile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bazele</w:t>
      </w:r>
      <w:proofErr w:type="spellEnd"/>
      <w:r w:rsidRPr="00BD11CA">
        <w:rPr>
          <w:sz w:val="20"/>
          <w:szCs w:val="20"/>
        </w:rPr>
        <w:t xml:space="preserve"> de date ale </w:t>
      </w:r>
      <w:proofErr w:type="spellStart"/>
      <w:r w:rsidRPr="00BD11CA">
        <w:rPr>
          <w:sz w:val="20"/>
          <w:szCs w:val="20"/>
        </w:rPr>
        <w:t>autorităților</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ale </w:t>
      </w:r>
      <w:proofErr w:type="spellStart"/>
      <w:r w:rsidRPr="00BD11CA">
        <w:rPr>
          <w:sz w:val="20"/>
          <w:szCs w:val="20"/>
        </w:rPr>
        <w:t>părților</w:t>
      </w:r>
      <w:proofErr w:type="spellEnd"/>
      <w:r w:rsidRPr="00BD11CA">
        <w:rPr>
          <w:sz w:val="20"/>
          <w:szCs w:val="20"/>
        </w:rPr>
        <w:t xml:space="preserve"> </w:t>
      </w:r>
      <w:proofErr w:type="spellStart"/>
      <w:r w:rsidRPr="00BD11CA">
        <w:rPr>
          <w:sz w:val="20"/>
          <w:szCs w:val="20"/>
        </w:rPr>
        <w:t>terțe</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cum </w:t>
      </w:r>
      <w:proofErr w:type="spellStart"/>
      <w:r w:rsidRPr="00BD11CA">
        <w:rPr>
          <w:sz w:val="20"/>
          <w:szCs w:val="20"/>
        </w:rPr>
        <w:t>urmează</w:t>
      </w:r>
      <w:proofErr w:type="spellEnd"/>
      <w:r w:rsidRPr="00BD11CA">
        <w:rPr>
          <w:sz w:val="20"/>
          <w:szCs w:val="20"/>
        </w:rPr>
        <w:t>:</w:t>
      </w:r>
    </w:p>
    <w:p w14:paraId="12CFF889"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1) o </w:t>
      </w:r>
      <w:proofErr w:type="spellStart"/>
      <w:r w:rsidRPr="00BD11CA">
        <w:rPr>
          <w:sz w:val="20"/>
          <w:szCs w:val="20"/>
        </w:rPr>
        <w:t>listă</w:t>
      </w:r>
      <w:proofErr w:type="spellEnd"/>
      <w:r w:rsidRPr="00BD11CA">
        <w:rPr>
          <w:sz w:val="20"/>
          <w:szCs w:val="20"/>
        </w:rPr>
        <w:t xml:space="preserve"> a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finisate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5 ani, conform </w:t>
      </w:r>
      <w:proofErr w:type="spellStart"/>
      <w:r w:rsidRPr="00BD11CA">
        <w:rPr>
          <w:sz w:val="20"/>
          <w:szCs w:val="20"/>
        </w:rPr>
        <w:t>anexei</w:t>
      </w:r>
      <w:proofErr w:type="spellEnd"/>
      <w:r w:rsidRPr="00BD11CA">
        <w:rPr>
          <w:sz w:val="20"/>
          <w:szCs w:val="20"/>
        </w:rPr>
        <w:t xml:space="preserve"> nr. 13, </w:t>
      </w:r>
      <w:proofErr w:type="spellStart"/>
      <w:r w:rsidRPr="00BD11CA">
        <w:rPr>
          <w:sz w:val="20"/>
          <w:szCs w:val="20"/>
        </w:rPr>
        <w:t>însoţit</w:t>
      </w:r>
      <w:proofErr w:type="spellEnd"/>
      <w:r w:rsidRPr="00BD11CA">
        <w:rPr>
          <w:sz w:val="20"/>
          <w:szCs w:val="20"/>
        </w:rPr>
        <w:t xml:space="preserve"> de </w:t>
      </w:r>
      <w:proofErr w:type="spellStart"/>
      <w:r w:rsidRPr="00BD11CA">
        <w:rPr>
          <w:sz w:val="20"/>
          <w:szCs w:val="20"/>
        </w:rPr>
        <w:t>certificări</w:t>
      </w:r>
      <w:proofErr w:type="spellEnd"/>
      <w:r w:rsidRPr="00BD11CA">
        <w:rPr>
          <w:sz w:val="20"/>
          <w:szCs w:val="20"/>
        </w:rPr>
        <w:t xml:space="preserve"> de </w:t>
      </w:r>
      <w:proofErr w:type="spellStart"/>
      <w:r w:rsidRPr="00BD11CA">
        <w:rPr>
          <w:sz w:val="20"/>
          <w:szCs w:val="20"/>
        </w:rPr>
        <w:t>bună</w:t>
      </w:r>
      <w:proofErr w:type="spellEnd"/>
      <w:r w:rsidRPr="00BD11CA">
        <w:rPr>
          <w:sz w:val="20"/>
          <w:szCs w:val="20"/>
        </w:rPr>
        <w:t xml:space="preserve"> </w:t>
      </w:r>
      <w:proofErr w:type="spellStart"/>
      <w:r w:rsidRPr="00BD11CA">
        <w:rPr>
          <w:sz w:val="20"/>
          <w:szCs w:val="20"/>
        </w:rPr>
        <w:t>execuţie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cele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importante</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Respectivele</w:t>
      </w:r>
      <w:proofErr w:type="spellEnd"/>
      <w:r w:rsidRPr="00BD11CA">
        <w:rPr>
          <w:sz w:val="20"/>
          <w:szCs w:val="20"/>
        </w:rPr>
        <w:t xml:space="preserve"> </w:t>
      </w:r>
      <w:proofErr w:type="spellStart"/>
      <w:r w:rsidRPr="00BD11CA">
        <w:rPr>
          <w:sz w:val="20"/>
          <w:szCs w:val="20"/>
        </w:rPr>
        <w:t>certificări</w:t>
      </w:r>
      <w:proofErr w:type="spellEnd"/>
      <w:r w:rsidRPr="00BD11CA">
        <w:rPr>
          <w:sz w:val="20"/>
          <w:szCs w:val="20"/>
        </w:rPr>
        <w:t xml:space="preserve"> </w:t>
      </w:r>
      <w:proofErr w:type="spellStart"/>
      <w:r w:rsidRPr="00BD11CA">
        <w:rPr>
          <w:sz w:val="20"/>
          <w:szCs w:val="20"/>
        </w:rPr>
        <w:t>indică</w:t>
      </w:r>
      <w:proofErr w:type="spellEnd"/>
      <w:r w:rsidRPr="00BD11CA">
        <w:rPr>
          <w:sz w:val="20"/>
          <w:szCs w:val="20"/>
        </w:rPr>
        <w:t xml:space="preserve"> </w:t>
      </w:r>
      <w:proofErr w:type="spellStart"/>
      <w:r w:rsidRPr="00BD11CA">
        <w:rPr>
          <w:sz w:val="20"/>
          <w:szCs w:val="20"/>
        </w:rPr>
        <w:t>beneficiarii</w:t>
      </w:r>
      <w:proofErr w:type="spellEnd"/>
      <w:r w:rsidRPr="00BD11CA">
        <w:rPr>
          <w:sz w:val="20"/>
          <w:szCs w:val="20"/>
        </w:rPr>
        <w:t xml:space="preserve">, </w:t>
      </w:r>
      <w:proofErr w:type="spellStart"/>
      <w:r w:rsidRPr="00BD11CA">
        <w:rPr>
          <w:sz w:val="20"/>
          <w:szCs w:val="20"/>
        </w:rPr>
        <w:t>indiferent</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aceştia</w:t>
      </w:r>
      <w:proofErr w:type="spellEnd"/>
      <w:r w:rsidRPr="00BD11CA">
        <w:rPr>
          <w:sz w:val="20"/>
          <w:szCs w:val="20"/>
        </w:rPr>
        <w:t xml:space="preserve"> sunt </w:t>
      </w:r>
      <w:proofErr w:type="spellStart"/>
      <w:r w:rsidRPr="00BD11CA">
        <w:rPr>
          <w:sz w:val="20"/>
          <w:szCs w:val="20"/>
        </w:rPr>
        <w:t>autorităţi</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clienţi</w:t>
      </w:r>
      <w:proofErr w:type="spellEnd"/>
      <w:r w:rsidRPr="00BD11CA">
        <w:rPr>
          <w:sz w:val="20"/>
          <w:szCs w:val="20"/>
        </w:rPr>
        <w:t xml:space="preserve"> </w:t>
      </w:r>
      <w:proofErr w:type="spellStart"/>
      <w:r w:rsidRPr="00BD11CA">
        <w:rPr>
          <w:sz w:val="20"/>
          <w:szCs w:val="20"/>
        </w:rPr>
        <w:t>privaţi</w:t>
      </w:r>
      <w:proofErr w:type="spellEnd"/>
      <w:r w:rsidRPr="00BD11CA">
        <w:rPr>
          <w:sz w:val="20"/>
          <w:szCs w:val="20"/>
        </w:rPr>
        <w:t xml:space="preserve">,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perioada</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locul</w:t>
      </w:r>
      <w:proofErr w:type="spellEnd"/>
      <w:r w:rsidRPr="00BD11CA">
        <w:rPr>
          <w:sz w:val="20"/>
          <w:szCs w:val="20"/>
        </w:rPr>
        <w:t xml:space="preserve"> </w:t>
      </w:r>
      <w:proofErr w:type="spellStart"/>
      <w:r w:rsidRPr="00BD11CA">
        <w:rPr>
          <w:sz w:val="20"/>
          <w:szCs w:val="20"/>
        </w:rPr>
        <w:t>execuţiei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precizează</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au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efectuate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normele</w:t>
      </w:r>
      <w:proofErr w:type="spellEnd"/>
      <w:r w:rsidRPr="00BD11CA">
        <w:rPr>
          <w:sz w:val="20"/>
          <w:szCs w:val="20"/>
        </w:rPr>
        <w:t xml:space="preserve"> </w:t>
      </w:r>
      <w:proofErr w:type="spellStart"/>
      <w:r w:rsidRPr="00BD11CA">
        <w:rPr>
          <w:sz w:val="20"/>
          <w:szCs w:val="20"/>
        </w:rPr>
        <w:t>profesionale</w:t>
      </w:r>
      <w:proofErr w:type="spellEnd"/>
      <w:r w:rsidRPr="00BD11CA">
        <w:rPr>
          <w:sz w:val="20"/>
          <w:szCs w:val="20"/>
        </w:rPr>
        <w:t xml:space="preserve"> din </w:t>
      </w:r>
      <w:proofErr w:type="spellStart"/>
      <w:r w:rsidRPr="00BD11CA">
        <w:rPr>
          <w:sz w:val="20"/>
          <w:szCs w:val="20"/>
        </w:rPr>
        <w:t>domeniu</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au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duse</w:t>
      </w:r>
      <w:proofErr w:type="spellEnd"/>
      <w:r w:rsidRPr="00BD11CA">
        <w:rPr>
          <w:sz w:val="20"/>
          <w:szCs w:val="20"/>
        </w:rPr>
        <w:t xml:space="preserve"> la bun </w:t>
      </w:r>
      <w:proofErr w:type="spellStart"/>
      <w:r w:rsidRPr="00BD11CA">
        <w:rPr>
          <w:sz w:val="20"/>
          <w:szCs w:val="20"/>
        </w:rPr>
        <w:t>sfârşit</w:t>
      </w:r>
      <w:proofErr w:type="spellEnd"/>
      <w:r w:rsidRPr="00BD11CA">
        <w:rPr>
          <w:sz w:val="20"/>
          <w:szCs w:val="20"/>
        </w:rPr>
        <w:t>;</w:t>
      </w:r>
    </w:p>
    <w:p w14:paraId="4F7E4DDA"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2)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deţinerea</w:t>
      </w:r>
      <w:proofErr w:type="spellEnd"/>
      <w:r w:rsidRPr="00BD11CA">
        <w:rPr>
          <w:sz w:val="20"/>
          <w:szCs w:val="20"/>
        </w:rPr>
        <w:t xml:space="preserve"> de </w:t>
      </w:r>
      <w:proofErr w:type="spellStart"/>
      <w:r w:rsidRPr="00BD11CA">
        <w:rPr>
          <w:sz w:val="20"/>
          <w:szCs w:val="20"/>
        </w:rPr>
        <w:t>laboratoare</w:t>
      </w:r>
      <w:proofErr w:type="spellEnd"/>
      <w:r w:rsidRPr="00BD11CA">
        <w:rPr>
          <w:sz w:val="20"/>
          <w:szCs w:val="20"/>
        </w:rPr>
        <w:t xml:space="preserve"> </w:t>
      </w:r>
      <w:proofErr w:type="spellStart"/>
      <w:r w:rsidRPr="00BD11CA">
        <w:rPr>
          <w:sz w:val="20"/>
          <w:szCs w:val="20"/>
        </w:rPr>
        <w:t>proprii</w:t>
      </w:r>
      <w:proofErr w:type="spellEnd"/>
      <w:r w:rsidRPr="00BD11CA">
        <w:rPr>
          <w:sz w:val="20"/>
          <w:szCs w:val="20"/>
        </w:rPr>
        <w:t xml:space="preserve"> </w:t>
      </w:r>
      <w:proofErr w:type="spellStart"/>
      <w:r w:rsidRPr="00BD11CA">
        <w:rPr>
          <w:sz w:val="20"/>
          <w:szCs w:val="20"/>
        </w:rPr>
        <w:t>autorizate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acreditate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modul</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 </w:t>
      </w:r>
      <w:proofErr w:type="spellStart"/>
      <w:r w:rsidRPr="00BD11CA">
        <w:rPr>
          <w:sz w:val="20"/>
          <w:szCs w:val="20"/>
        </w:rPr>
        <w:t>contractelor</w:t>
      </w:r>
      <w:proofErr w:type="spellEnd"/>
      <w:r w:rsidRPr="00BD11CA">
        <w:rPr>
          <w:sz w:val="20"/>
          <w:szCs w:val="20"/>
        </w:rPr>
        <w:t xml:space="preserve"> cu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laboratoare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încercări</w:t>
      </w:r>
      <w:proofErr w:type="spellEnd"/>
      <w:r w:rsidRPr="00BD11CA">
        <w:rPr>
          <w:sz w:val="20"/>
          <w:szCs w:val="20"/>
        </w:rPr>
        <w:t xml:space="preserve"> de </w:t>
      </w:r>
      <w:proofErr w:type="spellStart"/>
      <w:r w:rsidRPr="00BD11CA">
        <w:rPr>
          <w:sz w:val="20"/>
          <w:szCs w:val="20"/>
        </w:rPr>
        <w:t>beton</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a </w:t>
      </w:r>
      <w:proofErr w:type="spellStart"/>
      <w:r w:rsidRPr="00BD11CA">
        <w:rPr>
          <w:sz w:val="20"/>
          <w:szCs w:val="20"/>
        </w:rPr>
        <w:t>altor</w:t>
      </w:r>
      <w:proofErr w:type="spellEnd"/>
      <w:r w:rsidRPr="00BD11CA">
        <w:rPr>
          <w:sz w:val="20"/>
          <w:szCs w:val="20"/>
        </w:rPr>
        <w:t xml:space="preserve"> </w:t>
      </w:r>
      <w:proofErr w:type="spellStart"/>
      <w:r w:rsidRPr="00BD11CA">
        <w:rPr>
          <w:sz w:val="20"/>
          <w:szCs w:val="20"/>
        </w:rPr>
        <w:t>materiale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elemente</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care </w:t>
      </w:r>
      <w:proofErr w:type="spellStart"/>
      <w:r w:rsidRPr="00BD11CA">
        <w:rPr>
          <w:sz w:val="20"/>
          <w:szCs w:val="20"/>
        </w:rPr>
        <w:t>necesită</w:t>
      </w:r>
      <w:proofErr w:type="spellEnd"/>
      <w:r w:rsidRPr="00BD11CA">
        <w:rPr>
          <w:sz w:val="20"/>
          <w:szCs w:val="20"/>
        </w:rPr>
        <w:t xml:space="preserve"> </w:t>
      </w:r>
      <w:proofErr w:type="spellStart"/>
      <w:r w:rsidRPr="00BD11CA">
        <w:rPr>
          <w:sz w:val="20"/>
          <w:szCs w:val="20"/>
        </w:rPr>
        <w:t>încercări</w:t>
      </w:r>
      <w:proofErr w:type="spellEnd"/>
      <w:r w:rsidRPr="00BD11CA">
        <w:rPr>
          <w:sz w:val="20"/>
          <w:szCs w:val="20"/>
        </w:rPr>
        <w:t xml:space="preserve">, </w:t>
      </w:r>
      <w:proofErr w:type="spellStart"/>
      <w:r w:rsidRPr="00BD11CA">
        <w:rPr>
          <w:sz w:val="20"/>
          <w:szCs w:val="20"/>
        </w:rPr>
        <w:t>incluse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ofertă</w:t>
      </w:r>
      <w:proofErr w:type="spellEnd"/>
      <w:r w:rsidRPr="00BD11CA">
        <w:rPr>
          <w:sz w:val="20"/>
          <w:szCs w:val="20"/>
        </w:rPr>
        <w:t>;</w:t>
      </w:r>
    </w:p>
    <w:p w14:paraId="3B7D7E5F"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 3)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studiile</w:t>
      </w:r>
      <w:proofErr w:type="spellEnd"/>
      <w:r w:rsidRPr="00BD11CA">
        <w:rPr>
          <w:sz w:val="20"/>
          <w:szCs w:val="20"/>
        </w:rPr>
        <w:t xml:space="preserve">, </w:t>
      </w:r>
      <w:proofErr w:type="spellStart"/>
      <w:r w:rsidRPr="00BD11CA">
        <w:rPr>
          <w:sz w:val="20"/>
          <w:szCs w:val="20"/>
        </w:rPr>
        <w:t>pregătirea</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calificarea</w:t>
      </w:r>
      <w:proofErr w:type="spellEnd"/>
      <w:r w:rsidRPr="00BD11CA">
        <w:rPr>
          <w:sz w:val="20"/>
          <w:szCs w:val="20"/>
        </w:rPr>
        <w:t xml:space="preserve"> </w:t>
      </w:r>
      <w:proofErr w:type="spellStart"/>
      <w:r w:rsidRPr="00BD11CA">
        <w:rPr>
          <w:sz w:val="20"/>
          <w:szCs w:val="20"/>
        </w:rPr>
        <w:t>personalului</w:t>
      </w:r>
      <w:proofErr w:type="spellEnd"/>
      <w:r w:rsidRPr="00BD11CA">
        <w:rPr>
          <w:sz w:val="20"/>
          <w:szCs w:val="20"/>
        </w:rPr>
        <w:t xml:space="preserve"> de </w:t>
      </w:r>
      <w:proofErr w:type="spellStart"/>
      <w:r w:rsidRPr="00BD11CA">
        <w:rPr>
          <w:sz w:val="20"/>
          <w:szCs w:val="20"/>
        </w:rPr>
        <w:t>conducere</w:t>
      </w:r>
      <w:proofErr w:type="spellEnd"/>
      <w:r w:rsidRPr="00BD11CA">
        <w:rPr>
          <w:sz w:val="20"/>
          <w:szCs w:val="20"/>
        </w:rPr>
        <w:t xml:space="preserve">, precum </w:t>
      </w:r>
      <w:proofErr w:type="spellStart"/>
      <w:r w:rsidRPr="00BD11CA">
        <w:rPr>
          <w:sz w:val="20"/>
          <w:szCs w:val="20"/>
        </w:rPr>
        <w:t>şi</w:t>
      </w:r>
      <w:proofErr w:type="spellEnd"/>
      <w:r w:rsidRPr="00BD11CA">
        <w:rPr>
          <w:sz w:val="20"/>
          <w:szCs w:val="20"/>
        </w:rPr>
        <w:t xml:space="preserve"> ale </w:t>
      </w:r>
      <w:proofErr w:type="spellStart"/>
      <w:r w:rsidRPr="00BD11CA">
        <w:rPr>
          <w:sz w:val="20"/>
          <w:szCs w:val="20"/>
        </w:rPr>
        <w:t>persoanelor</w:t>
      </w:r>
      <w:proofErr w:type="spellEnd"/>
      <w:r w:rsidRPr="00BD11CA">
        <w:rPr>
          <w:sz w:val="20"/>
          <w:szCs w:val="20"/>
        </w:rPr>
        <w:t xml:space="preserve"> </w:t>
      </w:r>
      <w:proofErr w:type="spellStart"/>
      <w:r w:rsidRPr="00BD11CA">
        <w:rPr>
          <w:sz w:val="20"/>
          <w:szCs w:val="20"/>
        </w:rPr>
        <w:t>responsabile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execuţia</w:t>
      </w:r>
      <w:proofErr w:type="spellEnd"/>
      <w:r w:rsidRPr="00BD11CA">
        <w:rPr>
          <w:sz w:val="20"/>
          <w:szCs w:val="20"/>
        </w:rPr>
        <w:t xml:space="preserve">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a </w:t>
      </w:r>
      <w:proofErr w:type="spellStart"/>
      <w:r w:rsidRPr="00BD11CA">
        <w:rPr>
          <w:sz w:val="20"/>
          <w:szCs w:val="20"/>
        </w:rPr>
        <w:t>arhitectului</w:t>
      </w:r>
      <w:proofErr w:type="spellEnd"/>
      <w:r w:rsidRPr="00BD11CA">
        <w:rPr>
          <w:sz w:val="20"/>
          <w:szCs w:val="20"/>
        </w:rPr>
        <w:t xml:space="preserve"> </w:t>
      </w:r>
      <w:proofErr w:type="spellStart"/>
      <w:r w:rsidRPr="00BD11CA">
        <w:rPr>
          <w:sz w:val="20"/>
          <w:szCs w:val="20"/>
        </w:rPr>
        <w:t>șef</w:t>
      </w:r>
      <w:proofErr w:type="spellEnd"/>
      <w:r w:rsidRPr="00BD11CA">
        <w:rPr>
          <w:sz w:val="20"/>
          <w:szCs w:val="20"/>
        </w:rPr>
        <w:t xml:space="preserve">, </w:t>
      </w:r>
      <w:proofErr w:type="spellStart"/>
      <w:r w:rsidRPr="00BD11CA">
        <w:rPr>
          <w:sz w:val="20"/>
          <w:szCs w:val="20"/>
        </w:rPr>
        <w:t>inginerului</w:t>
      </w:r>
      <w:proofErr w:type="spellEnd"/>
      <w:r w:rsidRPr="00BD11CA">
        <w:rPr>
          <w:sz w:val="20"/>
          <w:szCs w:val="20"/>
        </w:rPr>
        <w:t xml:space="preserve"> </w:t>
      </w:r>
      <w:proofErr w:type="spellStart"/>
      <w:r w:rsidRPr="00BD11CA">
        <w:rPr>
          <w:sz w:val="20"/>
          <w:szCs w:val="20"/>
        </w:rPr>
        <w:t>șef</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dirigintelui</w:t>
      </w:r>
      <w:proofErr w:type="spellEnd"/>
      <w:r w:rsidRPr="00BD11CA">
        <w:rPr>
          <w:sz w:val="20"/>
          <w:szCs w:val="20"/>
        </w:rPr>
        <w:t xml:space="preserve"> de </w:t>
      </w:r>
      <w:proofErr w:type="spellStart"/>
      <w:r w:rsidRPr="00BD11CA">
        <w:rPr>
          <w:sz w:val="20"/>
          <w:szCs w:val="20"/>
        </w:rPr>
        <w:t>şantier</w:t>
      </w:r>
      <w:proofErr w:type="spellEnd"/>
      <w:r w:rsidRPr="00BD11CA">
        <w:rPr>
          <w:sz w:val="20"/>
          <w:szCs w:val="20"/>
        </w:rPr>
        <w:t xml:space="preserve">, </w:t>
      </w:r>
      <w:proofErr w:type="spellStart"/>
      <w:r w:rsidRPr="00BD11CA">
        <w:rPr>
          <w:sz w:val="20"/>
          <w:szCs w:val="20"/>
        </w:rPr>
        <w:t>atestați</w:t>
      </w:r>
      <w:proofErr w:type="spellEnd"/>
      <w:r w:rsidRPr="00BD11CA">
        <w:rPr>
          <w:sz w:val="20"/>
          <w:szCs w:val="20"/>
        </w:rPr>
        <w:t xml:space="preserve"> conform </w:t>
      </w:r>
      <w:proofErr w:type="spellStart"/>
      <w:r w:rsidRPr="00BD11CA">
        <w:rPr>
          <w:sz w:val="20"/>
          <w:szCs w:val="20"/>
        </w:rPr>
        <w:t>legislaţiei</w:t>
      </w:r>
      <w:proofErr w:type="spellEnd"/>
      <w:r w:rsidRPr="00BD11CA">
        <w:rPr>
          <w:sz w:val="20"/>
          <w:szCs w:val="20"/>
        </w:rPr>
        <w:t xml:space="preserve"> (</w:t>
      </w:r>
      <w:proofErr w:type="spellStart"/>
      <w:r w:rsidRPr="00BD11CA">
        <w:rPr>
          <w:sz w:val="20"/>
          <w:szCs w:val="20"/>
        </w:rPr>
        <w:t>confirmat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certificat</w:t>
      </w:r>
      <w:proofErr w:type="spellEnd"/>
      <w:r w:rsidRPr="00BD11CA">
        <w:rPr>
          <w:sz w:val="20"/>
          <w:szCs w:val="20"/>
        </w:rPr>
        <w:t xml:space="preserve"> de </w:t>
      </w:r>
      <w:proofErr w:type="spellStart"/>
      <w:r w:rsidRPr="00BD11CA">
        <w:rPr>
          <w:sz w:val="20"/>
          <w:szCs w:val="20"/>
        </w:rPr>
        <w:t>atestare</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cu o </w:t>
      </w:r>
      <w:proofErr w:type="spellStart"/>
      <w:r w:rsidRPr="00BD11CA">
        <w:rPr>
          <w:sz w:val="20"/>
          <w:szCs w:val="20"/>
        </w:rPr>
        <w:t>experienţă</w:t>
      </w:r>
      <w:proofErr w:type="spellEnd"/>
      <w:r w:rsidRPr="00BD11CA">
        <w:rPr>
          <w:sz w:val="20"/>
          <w:szCs w:val="20"/>
        </w:rPr>
        <w:t xml:space="preserve"> </w:t>
      </w:r>
      <w:proofErr w:type="spellStart"/>
      <w:r w:rsidRPr="00BD11CA">
        <w:rPr>
          <w:sz w:val="20"/>
          <w:szCs w:val="20"/>
        </w:rPr>
        <w:t>similară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domeniul</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executată</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15;</w:t>
      </w:r>
    </w:p>
    <w:p w14:paraId="5865E052"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4) o </w:t>
      </w: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efectivele</w:t>
      </w:r>
      <w:proofErr w:type="spellEnd"/>
      <w:r w:rsidRPr="00BD11CA">
        <w:rPr>
          <w:sz w:val="20"/>
          <w:szCs w:val="20"/>
        </w:rPr>
        <w:t xml:space="preserve"> </w:t>
      </w:r>
      <w:proofErr w:type="spellStart"/>
      <w:r w:rsidRPr="00BD11CA">
        <w:rPr>
          <w:sz w:val="20"/>
          <w:szCs w:val="20"/>
        </w:rPr>
        <w:t>medii</w:t>
      </w:r>
      <w:proofErr w:type="spellEnd"/>
      <w:r w:rsidRPr="00BD11CA">
        <w:rPr>
          <w:sz w:val="20"/>
          <w:szCs w:val="20"/>
        </w:rPr>
        <w:t xml:space="preserve"> </w:t>
      </w:r>
      <w:proofErr w:type="spellStart"/>
      <w:r w:rsidRPr="00BD11CA">
        <w:rPr>
          <w:sz w:val="20"/>
          <w:szCs w:val="20"/>
        </w:rPr>
        <w:t>anuale</w:t>
      </w:r>
      <w:proofErr w:type="spellEnd"/>
      <w:r w:rsidRPr="00BD11CA">
        <w:rPr>
          <w:sz w:val="20"/>
          <w:szCs w:val="20"/>
        </w:rPr>
        <w:t xml:space="preserve"> al </w:t>
      </w:r>
      <w:proofErr w:type="spellStart"/>
      <w:r w:rsidRPr="00BD11CA">
        <w:rPr>
          <w:sz w:val="20"/>
          <w:szCs w:val="20"/>
        </w:rPr>
        <w:t>personalului</w:t>
      </w:r>
      <w:proofErr w:type="spellEnd"/>
      <w:r w:rsidRPr="00BD11CA">
        <w:rPr>
          <w:sz w:val="20"/>
          <w:szCs w:val="20"/>
        </w:rPr>
        <w:t xml:space="preserve"> </w:t>
      </w:r>
      <w:proofErr w:type="spellStart"/>
      <w:r w:rsidRPr="00BD11CA">
        <w:rPr>
          <w:sz w:val="20"/>
          <w:szCs w:val="20"/>
        </w:rPr>
        <w:t>angajat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ale </w:t>
      </w:r>
      <w:proofErr w:type="spellStart"/>
      <w:r w:rsidRPr="00BD11CA">
        <w:rPr>
          <w:sz w:val="20"/>
          <w:szCs w:val="20"/>
        </w:rPr>
        <w:t>cadrelor</w:t>
      </w:r>
      <w:proofErr w:type="spellEnd"/>
      <w:r w:rsidRPr="00BD11CA">
        <w:rPr>
          <w:sz w:val="20"/>
          <w:szCs w:val="20"/>
        </w:rPr>
        <w:t xml:space="preserve"> de </w:t>
      </w:r>
      <w:proofErr w:type="spellStart"/>
      <w:r w:rsidRPr="00BD11CA">
        <w:rPr>
          <w:sz w:val="20"/>
          <w:szCs w:val="20"/>
        </w:rPr>
        <w:t>conducere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3 ani;</w:t>
      </w:r>
    </w:p>
    <w:p w14:paraId="575B9383"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5)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de </w:t>
      </w:r>
      <w:proofErr w:type="spellStart"/>
      <w:r w:rsidRPr="00BD11CA">
        <w:rPr>
          <w:sz w:val="20"/>
          <w:szCs w:val="20"/>
        </w:rPr>
        <w:t>protecţie</w:t>
      </w:r>
      <w:proofErr w:type="spellEnd"/>
      <w:r w:rsidRPr="00BD11CA">
        <w:rPr>
          <w:sz w:val="20"/>
          <w:szCs w:val="20"/>
        </w:rPr>
        <w:t xml:space="preserve"> a </w:t>
      </w:r>
      <w:proofErr w:type="spellStart"/>
      <w:r w:rsidRPr="00BD11CA">
        <w:rPr>
          <w:sz w:val="20"/>
          <w:szCs w:val="20"/>
        </w:rPr>
        <w:t>mediului</w:t>
      </w:r>
      <w:proofErr w:type="spellEnd"/>
      <w:r w:rsidRPr="00BD11CA">
        <w:rPr>
          <w:sz w:val="20"/>
          <w:szCs w:val="20"/>
        </w:rPr>
        <w:t xml:space="preserve"> pe care </w:t>
      </w:r>
      <w:proofErr w:type="spellStart"/>
      <w:r w:rsidRPr="00BD11CA">
        <w:rPr>
          <w:sz w:val="20"/>
          <w:szCs w:val="20"/>
        </w:rPr>
        <w:t>operatorul</w:t>
      </w:r>
      <w:proofErr w:type="spellEnd"/>
      <w:r w:rsidRPr="00BD11CA">
        <w:rPr>
          <w:sz w:val="20"/>
          <w:szCs w:val="20"/>
        </w:rPr>
        <w:t xml:space="preserve"> economic le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aplica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timpul</w:t>
      </w:r>
      <w:proofErr w:type="spellEnd"/>
      <w:r w:rsidRPr="00BD11CA">
        <w:rPr>
          <w:sz w:val="20"/>
          <w:szCs w:val="20"/>
        </w:rPr>
        <w:t xml:space="preserve"> </w:t>
      </w:r>
      <w:proofErr w:type="spellStart"/>
      <w:r w:rsidRPr="00BD11CA">
        <w:rPr>
          <w:sz w:val="20"/>
          <w:szCs w:val="20"/>
        </w:rPr>
        <w:t>îndeplinirii</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corespundere</w:t>
      </w:r>
      <w:proofErr w:type="spellEnd"/>
      <w:r w:rsidRPr="00BD11CA">
        <w:rPr>
          <w:sz w:val="20"/>
          <w:szCs w:val="20"/>
        </w:rPr>
        <w:t xml:space="preserve"> cu pct. 44;</w:t>
      </w:r>
    </w:p>
    <w:p w14:paraId="6F36EDBE"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6) o </w:t>
      </w: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utilajele</w:t>
      </w:r>
      <w:proofErr w:type="spellEnd"/>
      <w:r w:rsidRPr="00BD11CA">
        <w:rPr>
          <w:sz w:val="20"/>
          <w:szCs w:val="20"/>
        </w:rPr>
        <w:t xml:space="preserve">, </w:t>
      </w:r>
      <w:proofErr w:type="spellStart"/>
      <w:r w:rsidRPr="00BD11CA">
        <w:rPr>
          <w:sz w:val="20"/>
          <w:szCs w:val="20"/>
        </w:rPr>
        <w:t>instalaţiile</w:t>
      </w:r>
      <w:proofErr w:type="spellEnd"/>
      <w:r w:rsidRPr="00BD11CA">
        <w:rPr>
          <w:sz w:val="20"/>
          <w:szCs w:val="20"/>
        </w:rPr>
        <w:t xml:space="preserve">, </w:t>
      </w:r>
      <w:proofErr w:type="spellStart"/>
      <w:r w:rsidRPr="00BD11CA">
        <w:rPr>
          <w:sz w:val="20"/>
          <w:szCs w:val="20"/>
        </w:rPr>
        <w:t>echipamentele</w:t>
      </w:r>
      <w:proofErr w:type="spellEnd"/>
      <w:r w:rsidRPr="00BD11CA">
        <w:rPr>
          <w:sz w:val="20"/>
          <w:szCs w:val="20"/>
        </w:rPr>
        <w:t xml:space="preserve"> </w:t>
      </w:r>
      <w:proofErr w:type="spellStart"/>
      <w:r w:rsidRPr="00BD11CA">
        <w:rPr>
          <w:sz w:val="20"/>
          <w:szCs w:val="20"/>
        </w:rPr>
        <w:t>tehnice</w:t>
      </w:r>
      <w:proofErr w:type="spellEnd"/>
      <w:r w:rsidRPr="00BD11CA">
        <w:rPr>
          <w:sz w:val="20"/>
          <w:szCs w:val="20"/>
        </w:rPr>
        <w:t xml:space="preserve"> de care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dispune</w:t>
      </w:r>
      <w:proofErr w:type="spellEnd"/>
      <w:r w:rsidRPr="00BD11CA">
        <w:rPr>
          <w:sz w:val="20"/>
          <w:szCs w:val="20"/>
        </w:rPr>
        <w:t xml:space="preserve">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corespunzătoare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14;</w:t>
      </w:r>
    </w:p>
    <w:p w14:paraId="294B741B"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7)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partea</w:t>
      </w:r>
      <w:proofErr w:type="spellEnd"/>
      <w:r w:rsidRPr="00BD11CA">
        <w:rPr>
          <w:sz w:val="20"/>
          <w:szCs w:val="20"/>
        </w:rPr>
        <w:t xml:space="preserve"> din contract pe care </w:t>
      </w:r>
      <w:proofErr w:type="spellStart"/>
      <w:r w:rsidRPr="00BD11CA">
        <w:rPr>
          <w:sz w:val="20"/>
          <w:szCs w:val="20"/>
        </w:rPr>
        <w:t>operatorul</w:t>
      </w:r>
      <w:proofErr w:type="spellEnd"/>
      <w:r w:rsidRPr="00BD11CA">
        <w:rPr>
          <w:sz w:val="20"/>
          <w:szCs w:val="20"/>
        </w:rPr>
        <w:t xml:space="preserve"> economic are, eventual, </w:t>
      </w:r>
      <w:proofErr w:type="spellStart"/>
      <w:r w:rsidRPr="00BD11CA">
        <w:rPr>
          <w:sz w:val="20"/>
          <w:szCs w:val="20"/>
        </w:rPr>
        <w:t>intenţia</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o </w:t>
      </w:r>
      <w:proofErr w:type="spellStart"/>
      <w:r w:rsidRPr="00BD11CA">
        <w:rPr>
          <w:sz w:val="20"/>
          <w:szCs w:val="20"/>
        </w:rPr>
        <w:t>subcontracteze</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16. De </w:t>
      </w:r>
      <w:proofErr w:type="spellStart"/>
      <w:r w:rsidRPr="00BD11CA">
        <w:rPr>
          <w:sz w:val="20"/>
          <w:szCs w:val="20"/>
        </w:rPr>
        <w:t>asemenea</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a fi </w:t>
      </w:r>
      <w:proofErr w:type="spellStart"/>
      <w:r w:rsidRPr="00BD11CA">
        <w:rPr>
          <w:sz w:val="20"/>
          <w:szCs w:val="20"/>
        </w:rPr>
        <w:t>atașat</w:t>
      </w:r>
      <w:proofErr w:type="spellEnd"/>
      <w:r w:rsidRPr="00BD11CA">
        <w:rPr>
          <w:sz w:val="20"/>
          <w:szCs w:val="20"/>
        </w:rPr>
        <w:t>/</w:t>
      </w:r>
      <w:proofErr w:type="spellStart"/>
      <w:r w:rsidRPr="00BD11CA">
        <w:rPr>
          <w:sz w:val="20"/>
          <w:szCs w:val="20"/>
        </w:rPr>
        <w:t>atașate</w:t>
      </w:r>
      <w:proofErr w:type="spellEnd"/>
      <w:r w:rsidRPr="00BD11CA">
        <w:rPr>
          <w:sz w:val="20"/>
          <w:szCs w:val="20"/>
        </w:rPr>
        <w:t xml:space="preserve"> la </w:t>
      </w:r>
      <w:proofErr w:type="spellStart"/>
      <w:r w:rsidRPr="00BD11CA">
        <w:rPr>
          <w:sz w:val="20"/>
          <w:szCs w:val="20"/>
        </w:rPr>
        <w:t>anexa</w:t>
      </w:r>
      <w:proofErr w:type="spellEnd"/>
      <w:r w:rsidRPr="00BD11CA">
        <w:rPr>
          <w:sz w:val="20"/>
          <w:szCs w:val="20"/>
        </w:rPr>
        <w:t xml:space="preserve"> nr.16, </w:t>
      </w:r>
      <w:proofErr w:type="spellStart"/>
      <w:r w:rsidRPr="00BD11CA">
        <w:rPr>
          <w:sz w:val="20"/>
          <w:szCs w:val="20"/>
        </w:rPr>
        <w:t>copia</w:t>
      </w:r>
      <w:proofErr w:type="spellEnd"/>
      <w:r w:rsidRPr="00BD11CA">
        <w:rPr>
          <w:sz w:val="20"/>
          <w:szCs w:val="20"/>
        </w:rPr>
        <w:t>/</w:t>
      </w:r>
      <w:proofErr w:type="spellStart"/>
      <w:r w:rsidRPr="00BD11CA">
        <w:rPr>
          <w:sz w:val="20"/>
          <w:szCs w:val="20"/>
        </w:rPr>
        <w:t>copiile</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w:t>
      </w:r>
      <w:proofErr w:type="spellStart"/>
      <w:r w:rsidRPr="00BD11CA">
        <w:rPr>
          <w:sz w:val="20"/>
          <w:szCs w:val="20"/>
        </w:rPr>
        <w:t>contractelor</w:t>
      </w:r>
      <w:proofErr w:type="spellEnd"/>
      <w:r w:rsidRPr="00BD11CA">
        <w:rPr>
          <w:sz w:val="20"/>
          <w:szCs w:val="20"/>
        </w:rPr>
        <w:t xml:space="preserve"> </w:t>
      </w:r>
      <w:proofErr w:type="spellStart"/>
      <w:r w:rsidRPr="00BD11CA">
        <w:rPr>
          <w:sz w:val="20"/>
          <w:szCs w:val="20"/>
        </w:rPr>
        <w:t>încheiat</w:t>
      </w:r>
      <w:proofErr w:type="spellEnd"/>
      <w:r w:rsidRPr="00BD11CA">
        <w:rPr>
          <w:sz w:val="20"/>
          <w:szCs w:val="20"/>
        </w:rPr>
        <w:t>/</w:t>
      </w:r>
      <w:proofErr w:type="spellStart"/>
      <w:r w:rsidRPr="00BD11CA">
        <w:rPr>
          <w:sz w:val="20"/>
          <w:szCs w:val="20"/>
        </w:rPr>
        <w:t>încheiate</w:t>
      </w:r>
      <w:proofErr w:type="spellEnd"/>
      <w:r w:rsidRPr="00BD11CA">
        <w:rPr>
          <w:sz w:val="20"/>
          <w:szCs w:val="20"/>
        </w:rPr>
        <w:t xml:space="preserve"> cu </w:t>
      </w:r>
      <w:proofErr w:type="spellStart"/>
      <w:r w:rsidRPr="00BD11CA">
        <w:rPr>
          <w:sz w:val="20"/>
          <w:szCs w:val="20"/>
        </w:rPr>
        <w:t>subatreprenorii</w:t>
      </w:r>
      <w:proofErr w:type="spellEnd"/>
      <w:r w:rsidRPr="00BD11CA">
        <w:rPr>
          <w:sz w:val="20"/>
          <w:szCs w:val="20"/>
        </w:rPr>
        <w:t>.</w:t>
      </w:r>
    </w:p>
    <w:p w14:paraId="4EB200CE"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39.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are </w:t>
      </w:r>
      <w:proofErr w:type="spellStart"/>
      <w:r w:rsidRPr="00BD11CA">
        <w:rPr>
          <w:sz w:val="20"/>
          <w:szCs w:val="20"/>
        </w:rPr>
        <w:t>dreptul</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recurgă</w:t>
      </w:r>
      <w:proofErr w:type="spellEnd"/>
      <w:r w:rsidRPr="00BD11CA">
        <w:rPr>
          <w:sz w:val="20"/>
          <w:szCs w:val="20"/>
        </w:rPr>
        <w:t xml:space="preserve"> la </w:t>
      </w:r>
      <w:proofErr w:type="spellStart"/>
      <w:r w:rsidRPr="00BD11CA">
        <w:rPr>
          <w:sz w:val="20"/>
          <w:szCs w:val="20"/>
        </w:rPr>
        <w:t>susținerea</w:t>
      </w:r>
      <w:proofErr w:type="spellEnd"/>
      <w:r w:rsidRPr="00BD11CA">
        <w:rPr>
          <w:sz w:val="20"/>
          <w:szCs w:val="20"/>
        </w:rPr>
        <w:t xml:space="preserve"> </w:t>
      </w:r>
      <w:proofErr w:type="spellStart"/>
      <w:r w:rsidRPr="00BD11CA">
        <w:rPr>
          <w:sz w:val="20"/>
          <w:szCs w:val="20"/>
        </w:rPr>
        <w:t>unor</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persoane</w:t>
      </w:r>
      <w:proofErr w:type="spellEnd"/>
      <w:r w:rsidRPr="00BD11CA">
        <w:rPr>
          <w:sz w:val="20"/>
          <w:szCs w:val="20"/>
        </w:rPr>
        <w:t xml:space="preserve"> </w:t>
      </w:r>
      <w:proofErr w:type="spellStart"/>
      <w:r w:rsidRPr="00BD11CA">
        <w:rPr>
          <w:sz w:val="20"/>
          <w:szCs w:val="20"/>
        </w:rPr>
        <w:t>atunci</w:t>
      </w:r>
      <w:proofErr w:type="spellEnd"/>
      <w:r w:rsidRPr="00BD11CA">
        <w:rPr>
          <w:sz w:val="20"/>
          <w:szCs w:val="20"/>
        </w:rPr>
        <w:t xml:space="preserve"> </w:t>
      </w:r>
      <w:proofErr w:type="spellStart"/>
      <w:r w:rsidRPr="00BD11CA">
        <w:rPr>
          <w:sz w:val="20"/>
          <w:szCs w:val="20"/>
        </w:rPr>
        <w:t>când</w:t>
      </w:r>
      <w:proofErr w:type="spellEnd"/>
      <w:r w:rsidRPr="00BD11CA">
        <w:rPr>
          <w:sz w:val="20"/>
          <w:szCs w:val="20"/>
        </w:rPr>
        <w:t xml:space="preserve"> </w:t>
      </w:r>
      <w:proofErr w:type="spellStart"/>
      <w:r w:rsidRPr="00BD11CA">
        <w:rPr>
          <w:sz w:val="20"/>
          <w:szCs w:val="20"/>
        </w:rPr>
        <w:t>acestea</w:t>
      </w:r>
      <w:proofErr w:type="spellEnd"/>
      <w:r w:rsidRPr="00BD11CA">
        <w:rPr>
          <w:sz w:val="20"/>
          <w:szCs w:val="20"/>
        </w:rPr>
        <w:t xml:space="preserve"> din </w:t>
      </w:r>
      <w:proofErr w:type="spellStart"/>
      <w:r w:rsidRPr="00BD11CA">
        <w:rPr>
          <w:sz w:val="20"/>
          <w:szCs w:val="20"/>
        </w:rPr>
        <w:t>urmă</w:t>
      </w:r>
      <w:proofErr w:type="spellEnd"/>
      <w:r w:rsidRPr="00BD11CA">
        <w:rPr>
          <w:sz w:val="20"/>
          <w:szCs w:val="20"/>
        </w:rPr>
        <w:t xml:space="preserve"> </w:t>
      </w:r>
      <w:proofErr w:type="spellStart"/>
      <w:r w:rsidRPr="00BD11CA">
        <w:rPr>
          <w:sz w:val="20"/>
          <w:szCs w:val="20"/>
        </w:rPr>
        <w:t>desfășoară</w:t>
      </w:r>
      <w:proofErr w:type="spellEnd"/>
      <w:r w:rsidRPr="00BD11CA">
        <w:rPr>
          <w:sz w:val="20"/>
          <w:szCs w:val="20"/>
        </w:rPr>
        <w:t xml:space="preserve"> </w:t>
      </w:r>
      <w:proofErr w:type="spellStart"/>
      <w:r w:rsidRPr="00BD11CA">
        <w:rPr>
          <w:sz w:val="20"/>
          <w:szCs w:val="20"/>
        </w:rPr>
        <w:t>activitățile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serviciile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cărora</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necesară</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17.</w:t>
      </w:r>
    </w:p>
    <w:p w14:paraId="1DD5C63D"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40.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dispună</w:t>
      </w:r>
      <w:proofErr w:type="spellEnd"/>
      <w:r w:rsidRPr="00BD11CA">
        <w:rPr>
          <w:sz w:val="20"/>
          <w:szCs w:val="20"/>
        </w:rPr>
        <w:t xml:space="preserve"> de un </w:t>
      </w:r>
      <w:proofErr w:type="spellStart"/>
      <w:r w:rsidRPr="00BD11CA">
        <w:rPr>
          <w:sz w:val="20"/>
          <w:szCs w:val="20"/>
        </w:rPr>
        <w:t>nivel</w:t>
      </w:r>
      <w:proofErr w:type="spellEnd"/>
      <w:r w:rsidRPr="00BD11CA">
        <w:rPr>
          <w:sz w:val="20"/>
          <w:szCs w:val="20"/>
        </w:rPr>
        <w:t xml:space="preserve"> minim de </w:t>
      </w:r>
      <w:proofErr w:type="spellStart"/>
      <w:r w:rsidRPr="00BD11CA">
        <w:rPr>
          <w:sz w:val="20"/>
          <w:szCs w:val="20"/>
        </w:rPr>
        <w:t>experienţă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se </w:t>
      </w:r>
      <w:proofErr w:type="spellStart"/>
      <w:r w:rsidRPr="00BD11CA">
        <w:rPr>
          <w:sz w:val="20"/>
          <w:szCs w:val="20"/>
        </w:rPr>
        <w:t>califica</w:t>
      </w:r>
      <w:proofErr w:type="spellEnd"/>
      <w:r w:rsidRPr="00BD11CA">
        <w:rPr>
          <w:sz w:val="20"/>
          <w:szCs w:val="20"/>
        </w:rPr>
        <w:t xml:space="preserve"> conform </w:t>
      </w:r>
      <w:proofErr w:type="spellStart"/>
      <w:r w:rsidRPr="00BD11CA">
        <w:rPr>
          <w:sz w:val="20"/>
          <w:szCs w:val="20"/>
        </w:rPr>
        <w:t>cerinţelor</w:t>
      </w:r>
      <w:proofErr w:type="spellEnd"/>
      <w:r w:rsidRPr="00BD11CA">
        <w:rPr>
          <w:sz w:val="20"/>
          <w:szCs w:val="20"/>
        </w:rPr>
        <w:t xml:space="preserve"> de </w:t>
      </w:r>
      <w:proofErr w:type="spellStart"/>
      <w:r w:rsidRPr="00BD11CA">
        <w:rPr>
          <w:sz w:val="20"/>
          <w:szCs w:val="20"/>
        </w:rPr>
        <w:t>îndeplinire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w:t>
      </w:r>
    </w:p>
    <w:p w14:paraId="2D22DF1D"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1) </w:t>
      </w:r>
      <w:proofErr w:type="spellStart"/>
      <w:r w:rsidRPr="00BD11CA">
        <w:rPr>
          <w:sz w:val="20"/>
          <w:szCs w:val="20"/>
        </w:rPr>
        <w:t>executarea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5 ani a cel </w:t>
      </w:r>
      <w:proofErr w:type="spellStart"/>
      <w:r w:rsidRPr="00BD11CA">
        <w:rPr>
          <w:sz w:val="20"/>
          <w:szCs w:val="20"/>
        </w:rPr>
        <w:t>puţin</w:t>
      </w:r>
      <w:proofErr w:type="spellEnd"/>
      <w:r w:rsidRPr="00BD11CA">
        <w:rPr>
          <w:sz w:val="20"/>
          <w:szCs w:val="20"/>
        </w:rPr>
        <w:t xml:space="preserve"> a </w:t>
      </w:r>
      <w:proofErr w:type="spellStart"/>
      <w:r w:rsidRPr="00BD11CA">
        <w:rPr>
          <w:sz w:val="20"/>
          <w:szCs w:val="20"/>
        </w:rPr>
        <w:t>unui</w:t>
      </w:r>
      <w:proofErr w:type="spellEnd"/>
      <w:r w:rsidRPr="00BD11CA">
        <w:rPr>
          <w:sz w:val="20"/>
          <w:szCs w:val="20"/>
        </w:rPr>
        <w:t xml:space="preserve"> contract cu o </w:t>
      </w:r>
      <w:proofErr w:type="spellStart"/>
      <w:r w:rsidRPr="00BD11CA">
        <w:rPr>
          <w:sz w:val="20"/>
          <w:szCs w:val="20"/>
        </w:rPr>
        <w:t>valoare</w:t>
      </w:r>
      <w:proofErr w:type="spellEnd"/>
      <w:r w:rsidRPr="00BD11CA">
        <w:rPr>
          <w:sz w:val="20"/>
          <w:szCs w:val="20"/>
        </w:rPr>
        <w:t xml:space="preserve"> nu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mică</w:t>
      </w:r>
      <w:proofErr w:type="spellEnd"/>
      <w:r w:rsidRPr="00BD11CA">
        <w:rPr>
          <w:sz w:val="20"/>
          <w:szCs w:val="20"/>
        </w:rPr>
        <w:t xml:space="preserve"> de 75% din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viitorului</w:t>
      </w:r>
      <w:proofErr w:type="spellEnd"/>
      <w:r w:rsidRPr="00BD11CA">
        <w:rPr>
          <w:sz w:val="20"/>
          <w:szCs w:val="20"/>
        </w:rPr>
        <w:t xml:space="preserve"> contract, </w:t>
      </w:r>
      <w:proofErr w:type="spellStart"/>
      <w:r w:rsidRPr="00BD11CA">
        <w:rPr>
          <w:sz w:val="20"/>
          <w:szCs w:val="20"/>
        </w:rPr>
        <w:t>confirmat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prezentarea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antrepriză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subantrepriză</w:t>
      </w:r>
      <w:proofErr w:type="spellEnd"/>
      <w:r w:rsidRPr="00BD11CA">
        <w:rPr>
          <w:sz w:val="20"/>
          <w:szCs w:val="20"/>
        </w:rPr>
        <w:t xml:space="preserve">, precum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procesul</w:t>
      </w:r>
      <w:proofErr w:type="spellEnd"/>
      <w:r w:rsidRPr="00BD11CA">
        <w:rPr>
          <w:sz w:val="20"/>
          <w:szCs w:val="20"/>
        </w:rPr>
        <w:t xml:space="preserve">-verbal de </w:t>
      </w:r>
      <w:proofErr w:type="spellStart"/>
      <w:r w:rsidRPr="00BD11CA">
        <w:rPr>
          <w:sz w:val="20"/>
          <w:szCs w:val="20"/>
        </w:rPr>
        <w:t>recepţie</w:t>
      </w:r>
      <w:proofErr w:type="spellEnd"/>
      <w:r w:rsidRPr="00BD11CA">
        <w:rPr>
          <w:sz w:val="20"/>
          <w:szCs w:val="20"/>
        </w:rPr>
        <w:t xml:space="preserve"> la </w:t>
      </w:r>
      <w:proofErr w:type="spellStart"/>
      <w:r w:rsidRPr="00BD11CA">
        <w:rPr>
          <w:sz w:val="20"/>
          <w:szCs w:val="20"/>
        </w:rPr>
        <w:t>terminarea</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w:t>
      </w:r>
      <w:proofErr w:type="spellStart"/>
      <w:r w:rsidRPr="00BD11CA">
        <w:rPr>
          <w:sz w:val="20"/>
          <w:szCs w:val="20"/>
        </w:rPr>
        <w:t>procesul</w:t>
      </w:r>
      <w:proofErr w:type="spellEnd"/>
      <w:r w:rsidRPr="00BD11CA">
        <w:rPr>
          <w:sz w:val="20"/>
          <w:szCs w:val="20"/>
        </w:rPr>
        <w:t xml:space="preserve">-verbal de </w:t>
      </w:r>
      <w:proofErr w:type="spellStart"/>
      <w:r w:rsidRPr="00BD11CA">
        <w:rPr>
          <w:sz w:val="20"/>
          <w:szCs w:val="20"/>
        </w:rPr>
        <w:t>recepţie</w:t>
      </w:r>
      <w:proofErr w:type="spellEnd"/>
      <w:r w:rsidRPr="00BD11CA">
        <w:rPr>
          <w:sz w:val="20"/>
          <w:szCs w:val="20"/>
        </w:rPr>
        <w:t xml:space="preserve"> </w:t>
      </w:r>
      <w:proofErr w:type="spellStart"/>
      <w:r w:rsidRPr="00BD11CA">
        <w:rPr>
          <w:sz w:val="20"/>
          <w:szCs w:val="20"/>
        </w:rPr>
        <w:t>finală</w:t>
      </w:r>
      <w:proofErr w:type="spellEnd"/>
      <w:r w:rsidRPr="00BD11CA">
        <w:rPr>
          <w:sz w:val="20"/>
          <w:szCs w:val="20"/>
        </w:rPr>
        <w:t xml:space="preserve"> la </w:t>
      </w:r>
      <w:proofErr w:type="spellStart"/>
      <w:r w:rsidRPr="00BD11CA">
        <w:rPr>
          <w:sz w:val="20"/>
          <w:szCs w:val="20"/>
        </w:rPr>
        <w:t>expirarea</w:t>
      </w:r>
      <w:proofErr w:type="spellEnd"/>
      <w:r w:rsidRPr="00BD11CA">
        <w:rPr>
          <w:sz w:val="20"/>
          <w:szCs w:val="20"/>
        </w:rPr>
        <w:t xml:space="preserve"> </w:t>
      </w:r>
      <w:proofErr w:type="spellStart"/>
      <w:r w:rsidRPr="00BD11CA">
        <w:rPr>
          <w:sz w:val="20"/>
          <w:szCs w:val="20"/>
        </w:rPr>
        <w:t>perioadei</w:t>
      </w:r>
      <w:proofErr w:type="spellEnd"/>
      <w:r w:rsidRPr="00BD11CA">
        <w:rPr>
          <w:sz w:val="20"/>
          <w:szCs w:val="20"/>
        </w:rPr>
        <w:t xml:space="preserve"> de </w:t>
      </w:r>
      <w:proofErr w:type="spellStart"/>
      <w:r w:rsidRPr="00BD11CA">
        <w:rPr>
          <w:sz w:val="20"/>
          <w:szCs w:val="20"/>
        </w:rPr>
        <w:t>garanţie</w:t>
      </w:r>
      <w:proofErr w:type="spellEnd"/>
      <w:r w:rsidRPr="00BD11CA">
        <w:rPr>
          <w:sz w:val="20"/>
          <w:szCs w:val="20"/>
        </w:rPr>
        <w:t xml:space="preserve">, </w:t>
      </w:r>
      <w:proofErr w:type="spellStart"/>
      <w:r w:rsidRPr="00BD11CA">
        <w:rPr>
          <w:sz w:val="20"/>
          <w:szCs w:val="20"/>
        </w:rPr>
        <w:t>însoţit</w:t>
      </w:r>
      <w:proofErr w:type="spellEnd"/>
      <w:r w:rsidRPr="00BD11CA">
        <w:rPr>
          <w:sz w:val="20"/>
          <w:szCs w:val="20"/>
        </w:rPr>
        <w:t xml:space="preserve"> de </w:t>
      </w:r>
      <w:proofErr w:type="spellStart"/>
      <w:r w:rsidRPr="00BD11CA">
        <w:rPr>
          <w:sz w:val="20"/>
          <w:szCs w:val="20"/>
        </w:rPr>
        <w:t>certificări</w:t>
      </w:r>
      <w:proofErr w:type="spellEnd"/>
      <w:r w:rsidRPr="00BD11CA">
        <w:rPr>
          <w:sz w:val="20"/>
          <w:szCs w:val="20"/>
        </w:rPr>
        <w:t xml:space="preserve"> de </w:t>
      </w:r>
      <w:proofErr w:type="spellStart"/>
      <w:r w:rsidRPr="00BD11CA">
        <w:rPr>
          <w:sz w:val="20"/>
          <w:szCs w:val="20"/>
        </w:rPr>
        <w:t>bună</w:t>
      </w:r>
      <w:proofErr w:type="spellEnd"/>
      <w:r w:rsidRPr="00BD11CA">
        <w:rPr>
          <w:sz w:val="20"/>
          <w:szCs w:val="20"/>
        </w:rPr>
        <w:t xml:space="preserve"> </w:t>
      </w:r>
      <w:proofErr w:type="spellStart"/>
      <w:r w:rsidRPr="00BD11CA">
        <w:rPr>
          <w:sz w:val="20"/>
          <w:szCs w:val="20"/>
        </w:rPr>
        <w:t>execuţie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cele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importante</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din </w:t>
      </w:r>
      <w:proofErr w:type="spellStart"/>
      <w:r w:rsidRPr="00BD11CA">
        <w:rPr>
          <w:sz w:val="20"/>
          <w:szCs w:val="20"/>
        </w:rPr>
        <w:t>partea</w:t>
      </w:r>
      <w:proofErr w:type="spellEnd"/>
      <w:r w:rsidRPr="00BD11CA">
        <w:rPr>
          <w:sz w:val="20"/>
          <w:szCs w:val="20"/>
        </w:rPr>
        <w:t xml:space="preserve"> </w:t>
      </w:r>
      <w:proofErr w:type="spellStart"/>
      <w:r w:rsidRPr="00BD11CA">
        <w:rPr>
          <w:sz w:val="20"/>
          <w:szCs w:val="20"/>
        </w:rPr>
        <w:t>Beneficiarului</w:t>
      </w:r>
      <w:proofErr w:type="spellEnd"/>
      <w:r w:rsidRPr="00BD11CA">
        <w:rPr>
          <w:sz w:val="20"/>
          <w:szCs w:val="20"/>
        </w:rPr>
        <w:t xml:space="preserve"> (</w:t>
      </w:r>
      <w:proofErr w:type="spellStart"/>
      <w:r w:rsidRPr="00BD11CA">
        <w:rPr>
          <w:sz w:val="20"/>
          <w:szCs w:val="20"/>
        </w:rPr>
        <w:t>informațiile</w:t>
      </w:r>
      <w:proofErr w:type="spellEnd"/>
      <w:r w:rsidRPr="00BD11CA">
        <w:rPr>
          <w:sz w:val="20"/>
          <w:szCs w:val="20"/>
        </w:rPr>
        <w:t xml:space="preserve"> date se </w:t>
      </w:r>
      <w:proofErr w:type="spellStart"/>
      <w:r w:rsidRPr="00BD11CA">
        <w:rPr>
          <w:sz w:val="20"/>
          <w:szCs w:val="20"/>
        </w:rPr>
        <w:t>vor</w:t>
      </w:r>
      <w:proofErr w:type="spellEnd"/>
      <w:r w:rsidRPr="00BD11CA">
        <w:rPr>
          <w:sz w:val="20"/>
          <w:szCs w:val="20"/>
        </w:rPr>
        <w:t xml:space="preserve"> include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anexele</w:t>
      </w:r>
      <w:proofErr w:type="spellEnd"/>
      <w:r w:rsidRPr="00BD11CA">
        <w:rPr>
          <w:sz w:val="20"/>
          <w:szCs w:val="20"/>
        </w:rPr>
        <w:t xml:space="preserve"> nr. 12 </w:t>
      </w:r>
      <w:proofErr w:type="spellStart"/>
      <w:r w:rsidRPr="00BD11CA">
        <w:rPr>
          <w:sz w:val="20"/>
          <w:szCs w:val="20"/>
        </w:rPr>
        <w:t>și</w:t>
      </w:r>
      <w:proofErr w:type="spellEnd"/>
      <w:r w:rsidRPr="00BD11CA">
        <w:rPr>
          <w:sz w:val="20"/>
          <w:szCs w:val="20"/>
        </w:rPr>
        <w:t xml:space="preserve"> nr. 13); </w:t>
      </w:r>
      <w:proofErr w:type="spellStart"/>
      <w:r w:rsidRPr="00BD11CA">
        <w:rPr>
          <w:sz w:val="20"/>
          <w:szCs w:val="20"/>
        </w:rPr>
        <w:t>sau</w:t>
      </w:r>
      <w:proofErr w:type="spellEnd"/>
      <w:r w:rsidRPr="00BD11CA">
        <w:rPr>
          <w:sz w:val="20"/>
          <w:szCs w:val="20"/>
        </w:rPr>
        <w:t xml:space="preserve"> </w:t>
      </w:r>
    </w:p>
    <w:p w14:paraId="2DD623EB"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2)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cumulată</w:t>
      </w:r>
      <w:proofErr w:type="spellEnd"/>
      <w:r w:rsidRPr="00BD11CA">
        <w:rPr>
          <w:sz w:val="20"/>
          <w:szCs w:val="20"/>
        </w:rPr>
        <w:t xml:space="preserve"> a </w:t>
      </w:r>
      <w:proofErr w:type="spellStart"/>
      <w:r w:rsidRPr="00BD11CA">
        <w:rPr>
          <w:sz w:val="20"/>
          <w:szCs w:val="20"/>
        </w:rPr>
        <w:t>tuturor</w:t>
      </w:r>
      <w:proofErr w:type="spellEnd"/>
      <w:r w:rsidRPr="00BD11CA">
        <w:rPr>
          <w:sz w:val="20"/>
          <w:szCs w:val="20"/>
        </w:rPr>
        <w:t xml:space="preserve"> </w:t>
      </w:r>
      <w:proofErr w:type="spellStart"/>
      <w:r w:rsidRPr="00BD11CA">
        <w:rPr>
          <w:sz w:val="20"/>
          <w:szCs w:val="20"/>
        </w:rPr>
        <w:t>contractelor</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ultimul</w:t>
      </w:r>
      <w:proofErr w:type="spellEnd"/>
      <w:r w:rsidRPr="00BD11CA">
        <w:rPr>
          <w:sz w:val="20"/>
          <w:szCs w:val="20"/>
        </w:rPr>
        <w:t xml:space="preserve"> an de </w:t>
      </w:r>
      <w:proofErr w:type="spellStart"/>
      <w:r w:rsidRPr="00BD11CA">
        <w:rPr>
          <w:sz w:val="20"/>
          <w:szCs w:val="20"/>
        </w:rPr>
        <w:t>activitate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egală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mare </w:t>
      </w:r>
      <w:proofErr w:type="spellStart"/>
      <w:r w:rsidRPr="00BD11CA">
        <w:rPr>
          <w:sz w:val="20"/>
          <w:szCs w:val="20"/>
        </w:rPr>
        <w:t>decât</w:t>
      </w:r>
      <w:proofErr w:type="spellEnd"/>
      <w:r w:rsidRPr="00BD11CA">
        <w:rPr>
          <w:sz w:val="20"/>
          <w:szCs w:val="20"/>
        </w:rPr>
        <w:t xml:space="preserve">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viitorului</w:t>
      </w:r>
      <w:proofErr w:type="spellEnd"/>
      <w:r w:rsidRPr="00BD11CA">
        <w:rPr>
          <w:sz w:val="20"/>
          <w:szCs w:val="20"/>
        </w:rPr>
        <w:t xml:space="preserve"> contract, </w:t>
      </w:r>
      <w:proofErr w:type="spellStart"/>
      <w:r w:rsidRPr="00BD11CA">
        <w:rPr>
          <w:sz w:val="20"/>
          <w:szCs w:val="20"/>
        </w:rPr>
        <w:t>procesele</w:t>
      </w:r>
      <w:proofErr w:type="spellEnd"/>
      <w:r w:rsidRPr="00BD11CA">
        <w:rPr>
          <w:sz w:val="20"/>
          <w:szCs w:val="20"/>
        </w:rPr>
        <w:t xml:space="preserve">-verbale de </w:t>
      </w:r>
      <w:proofErr w:type="spellStart"/>
      <w:r w:rsidRPr="00BD11CA">
        <w:rPr>
          <w:sz w:val="20"/>
          <w:szCs w:val="20"/>
        </w:rPr>
        <w:t>recepţie</w:t>
      </w:r>
      <w:proofErr w:type="spellEnd"/>
      <w:r w:rsidRPr="00BD11CA">
        <w:rPr>
          <w:sz w:val="20"/>
          <w:szCs w:val="20"/>
        </w:rPr>
        <w:t xml:space="preserve"> la </w:t>
      </w:r>
      <w:proofErr w:type="spellStart"/>
      <w:r w:rsidRPr="00BD11CA">
        <w:rPr>
          <w:sz w:val="20"/>
          <w:szCs w:val="20"/>
        </w:rPr>
        <w:t>terminarea</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procesele</w:t>
      </w:r>
      <w:proofErr w:type="spellEnd"/>
      <w:r w:rsidRPr="00BD11CA">
        <w:rPr>
          <w:sz w:val="20"/>
          <w:szCs w:val="20"/>
        </w:rPr>
        <w:t xml:space="preserve">-verbale de </w:t>
      </w:r>
      <w:proofErr w:type="spellStart"/>
      <w:r w:rsidRPr="00BD11CA">
        <w:rPr>
          <w:sz w:val="20"/>
          <w:szCs w:val="20"/>
        </w:rPr>
        <w:t>recepţie</w:t>
      </w:r>
      <w:proofErr w:type="spellEnd"/>
      <w:r w:rsidRPr="00BD11CA">
        <w:rPr>
          <w:sz w:val="20"/>
          <w:szCs w:val="20"/>
        </w:rPr>
        <w:t xml:space="preserve"> </w:t>
      </w:r>
      <w:proofErr w:type="spellStart"/>
      <w:r w:rsidRPr="00BD11CA">
        <w:rPr>
          <w:sz w:val="20"/>
          <w:szCs w:val="20"/>
        </w:rPr>
        <w:t>finală</w:t>
      </w:r>
      <w:proofErr w:type="spellEnd"/>
      <w:r w:rsidRPr="00BD11CA">
        <w:rPr>
          <w:sz w:val="20"/>
          <w:szCs w:val="20"/>
        </w:rPr>
        <w:t xml:space="preserve"> la </w:t>
      </w:r>
      <w:proofErr w:type="spellStart"/>
      <w:r w:rsidRPr="00BD11CA">
        <w:rPr>
          <w:sz w:val="20"/>
          <w:szCs w:val="20"/>
        </w:rPr>
        <w:t>expirarea</w:t>
      </w:r>
      <w:proofErr w:type="spellEnd"/>
      <w:r w:rsidRPr="00BD11CA">
        <w:rPr>
          <w:sz w:val="20"/>
          <w:szCs w:val="20"/>
        </w:rPr>
        <w:t xml:space="preserve"> </w:t>
      </w:r>
      <w:proofErr w:type="spellStart"/>
      <w:r w:rsidRPr="00BD11CA">
        <w:rPr>
          <w:sz w:val="20"/>
          <w:szCs w:val="20"/>
        </w:rPr>
        <w:t>perioadei</w:t>
      </w:r>
      <w:proofErr w:type="spellEnd"/>
      <w:r w:rsidRPr="00BD11CA">
        <w:rPr>
          <w:sz w:val="20"/>
          <w:szCs w:val="20"/>
        </w:rPr>
        <w:t xml:space="preserve"> de </w:t>
      </w:r>
      <w:proofErr w:type="spellStart"/>
      <w:r w:rsidRPr="00BD11CA">
        <w:rPr>
          <w:sz w:val="20"/>
          <w:szCs w:val="20"/>
        </w:rPr>
        <w:t>garanţie</w:t>
      </w:r>
      <w:proofErr w:type="spellEnd"/>
      <w:r w:rsidRPr="00BD11CA">
        <w:rPr>
          <w:sz w:val="20"/>
          <w:szCs w:val="20"/>
        </w:rPr>
        <w:t xml:space="preserve">, </w:t>
      </w:r>
      <w:proofErr w:type="spellStart"/>
      <w:r w:rsidRPr="00BD11CA">
        <w:rPr>
          <w:sz w:val="20"/>
          <w:szCs w:val="20"/>
        </w:rPr>
        <w:t>însoţite</w:t>
      </w:r>
      <w:proofErr w:type="spellEnd"/>
      <w:r w:rsidRPr="00BD11CA">
        <w:rPr>
          <w:sz w:val="20"/>
          <w:szCs w:val="20"/>
        </w:rPr>
        <w:t xml:space="preserve"> de </w:t>
      </w:r>
      <w:proofErr w:type="spellStart"/>
      <w:r w:rsidRPr="00BD11CA">
        <w:rPr>
          <w:sz w:val="20"/>
          <w:szCs w:val="20"/>
        </w:rPr>
        <w:t>certificări</w:t>
      </w:r>
      <w:proofErr w:type="spellEnd"/>
      <w:r w:rsidRPr="00BD11CA">
        <w:rPr>
          <w:sz w:val="20"/>
          <w:szCs w:val="20"/>
        </w:rPr>
        <w:t xml:space="preserve"> de </w:t>
      </w:r>
      <w:proofErr w:type="spellStart"/>
      <w:r w:rsidRPr="00BD11CA">
        <w:rPr>
          <w:sz w:val="20"/>
          <w:szCs w:val="20"/>
        </w:rPr>
        <w:t>bună</w:t>
      </w:r>
      <w:proofErr w:type="spellEnd"/>
      <w:r w:rsidRPr="00BD11CA">
        <w:rPr>
          <w:sz w:val="20"/>
          <w:szCs w:val="20"/>
        </w:rPr>
        <w:t xml:space="preserve"> </w:t>
      </w:r>
      <w:proofErr w:type="spellStart"/>
      <w:r w:rsidRPr="00BD11CA">
        <w:rPr>
          <w:sz w:val="20"/>
          <w:szCs w:val="20"/>
        </w:rPr>
        <w:t>execuţie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cele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importante</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din </w:t>
      </w:r>
      <w:proofErr w:type="spellStart"/>
      <w:r w:rsidRPr="00BD11CA">
        <w:rPr>
          <w:sz w:val="20"/>
          <w:szCs w:val="20"/>
        </w:rPr>
        <w:t>partea</w:t>
      </w:r>
      <w:proofErr w:type="spellEnd"/>
      <w:r w:rsidRPr="00BD11CA">
        <w:rPr>
          <w:sz w:val="20"/>
          <w:szCs w:val="20"/>
        </w:rPr>
        <w:t xml:space="preserve"> </w:t>
      </w:r>
      <w:proofErr w:type="spellStart"/>
      <w:r w:rsidRPr="00BD11CA">
        <w:rPr>
          <w:sz w:val="20"/>
          <w:szCs w:val="20"/>
        </w:rPr>
        <w:t>Beneficiarului</w:t>
      </w:r>
      <w:proofErr w:type="spellEnd"/>
      <w:r w:rsidRPr="00BD11CA">
        <w:rPr>
          <w:sz w:val="20"/>
          <w:szCs w:val="20"/>
        </w:rPr>
        <w:t xml:space="preserve"> (</w:t>
      </w:r>
      <w:proofErr w:type="spellStart"/>
      <w:r w:rsidRPr="00BD11CA">
        <w:rPr>
          <w:sz w:val="20"/>
          <w:szCs w:val="20"/>
        </w:rPr>
        <w:t>informațiile</w:t>
      </w:r>
      <w:proofErr w:type="spellEnd"/>
      <w:r w:rsidRPr="00BD11CA">
        <w:rPr>
          <w:sz w:val="20"/>
          <w:szCs w:val="20"/>
        </w:rPr>
        <w:t xml:space="preserve"> date se </w:t>
      </w:r>
      <w:proofErr w:type="spellStart"/>
      <w:r w:rsidRPr="00BD11CA">
        <w:rPr>
          <w:sz w:val="20"/>
          <w:szCs w:val="20"/>
        </w:rPr>
        <w:t>vor</w:t>
      </w:r>
      <w:proofErr w:type="spellEnd"/>
      <w:r w:rsidRPr="00BD11CA">
        <w:rPr>
          <w:sz w:val="20"/>
          <w:szCs w:val="20"/>
        </w:rPr>
        <w:t xml:space="preserve"> include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anexele</w:t>
      </w:r>
      <w:proofErr w:type="spellEnd"/>
      <w:r w:rsidRPr="00BD11CA">
        <w:rPr>
          <w:sz w:val="20"/>
          <w:szCs w:val="20"/>
        </w:rPr>
        <w:t xml:space="preserve"> nr. 12 </w:t>
      </w:r>
      <w:proofErr w:type="spellStart"/>
      <w:r w:rsidRPr="00BD11CA">
        <w:rPr>
          <w:sz w:val="20"/>
          <w:szCs w:val="20"/>
        </w:rPr>
        <w:t>și</w:t>
      </w:r>
      <w:proofErr w:type="spellEnd"/>
      <w:r w:rsidRPr="00BD11CA">
        <w:rPr>
          <w:sz w:val="20"/>
          <w:szCs w:val="20"/>
        </w:rPr>
        <w:t xml:space="preserve"> nr. 13).</w:t>
      </w:r>
    </w:p>
    <w:p w14:paraId="0B2CB3AF"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41.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solicitării</w:t>
      </w:r>
      <w:proofErr w:type="spellEnd"/>
      <w:r w:rsidRPr="00BD11CA">
        <w:rPr>
          <w:sz w:val="20"/>
          <w:szCs w:val="20"/>
        </w:rPr>
        <w:t xml:space="preserve"> din </w:t>
      </w:r>
      <w:proofErr w:type="spellStart"/>
      <w:r w:rsidRPr="00BD11CA">
        <w:rPr>
          <w:sz w:val="20"/>
          <w:szCs w:val="20"/>
        </w:rPr>
        <w:t>partea</w:t>
      </w:r>
      <w:proofErr w:type="spellEnd"/>
      <w:r w:rsidRPr="00BD11CA">
        <w:rPr>
          <w:sz w:val="20"/>
          <w:szCs w:val="20"/>
        </w:rPr>
        <w:t xml:space="preserve"> </w:t>
      </w:r>
      <w:proofErr w:type="spellStart"/>
      <w:r w:rsidRPr="00BD11CA">
        <w:rPr>
          <w:sz w:val="20"/>
          <w:szCs w:val="20"/>
        </w:rPr>
        <w:t>autorității</w:t>
      </w:r>
      <w:proofErr w:type="spellEnd"/>
      <w:r w:rsidRPr="00BD11CA">
        <w:rPr>
          <w:sz w:val="20"/>
          <w:szCs w:val="20"/>
        </w:rPr>
        <w:t xml:space="preserve"> </w:t>
      </w:r>
      <w:proofErr w:type="spellStart"/>
      <w:r w:rsidRPr="00BD11CA">
        <w:rPr>
          <w:sz w:val="20"/>
          <w:szCs w:val="20"/>
        </w:rPr>
        <w:t>contactante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certificate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independente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care se </w:t>
      </w:r>
      <w:proofErr w:type="spellStart"/>
      <w:r w:rsidRPr="00BD11CA">
        <w:rPr>
          <w:sz w:val="20"/>
          <w:szCs w:val="20"/>
        </w:rPr>
        <w:t>atestă</w:t>
      </w:r>
      <w:proofErr w:type="spellEnd"/>
      <w:r w:rsidRPr="00BD11CA">
        <w:rPr>
          <w:sz w:val="20"/>
          <w:szCs w:val="20"/>
        </w:rPr>
        <w:t xml:space="preserve"> </w:t>
      </w:r>
      <w:proofErr w:type="spellStart"/>
      <w:r w:rsidRPr="00BD11CA">
        <w:rPr>
          <w:sz w:val="20"/>
          <w:szCs w:val="20"/>
        </w:rPr>
        <w:t>faptul</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respectă</w:t>
      </w:r>
      <w:proofErr w:type="spellEnd"/>
      <w:r w:rsidRPr="00BD11CA">
        <w:rPr>
          <w:sz w:val="20"/>
          <w:szCs w:val="20"/>
        </w:rPr>
        <w:t xml:space="preserve"> </w:t>
      </w:r>
      <w:proofErr w:type="spellStart"/>
      <w:r w:rsidRPr="00BD11CA">
        <w:rPr>
          <w:sz w:val="20"/>
          <w:szCs w:val="20"/>
        </w:rPr>
        <w:t>anumite</w:t>
      </w:r>
      <w:proofErr w:type="spellEnd"/>
      <w:r w:rsidRPr="00BD11CA">
        <w:rPr>
          <w:sz w:val="20"/>
          <w:szCs w:val="20"/>
        </w:rPr>
        <w:t xml:space="preserve">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asigurare</w:t>
      </w:r>
      <w:proofErr w:type="spellEnd"/>
      <w:r w:rsidRPr="00BD11CA">
        <w:rPr>
          <w:sz w:val="20"/>
          <w:szCs w:val="20"/>
        </w:rPr>
        <w:t xml:space="preserve"> a </w:t>
      </w:r>
      <w:proofErr w:type="spellStart"/>
      <w:r w:rsidRPr="00BD11CA">
        <w:rPr>
          <w:sz w:val="20"/>
          <w:szCs w:val="20"/>
        </w:rPr>
        <w:t>calităţii</w:t>
      </w:r>
      <w:proofErr w:type="spellEnd"/>
      <w:r w:rsidRPr="00BD11CA">
        <w:rPr>
          <w:sz w:val="20"/>
          <w:szCs w:val="20"/>
        </w:rPr>
        <w:t xml:space="preserve"> (ISO 9001),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se </w:t>
      </w:r>
      <w:proofErr w:type="spellStart"/>
      <w:r w:rsidRPr="00BD11CA">
        <w:rPr>
          <w:sz w:val="20"/>
          <w:szCs w:val="20"/>
        </w:rPr>
        <w:t>raporteze</w:t>
      </w:r>
      <w:proofErr w:type="spellEnd"/>
      <w:r w:rsidRPr="00BD11CA">
        <w:rPr>
          <w:sz w:val="20"/>
          <w:szCs w:val="20"/>
        </w:rPr>
        <w:t xml:space="preserve"> la </w:t>
      </w:r>
      <w:proofErr w:type="spellStart"/>
      <w:r w:rsidRPr="00BD11CA">
        <w:rPr>
          <w:sz w:val="20"/>
          <w:szCs w:val="20"/>
        </w:rPr>
        <w:t>sistemele</w:t>
      </w:r>
      <w:proofErr w:type="spellEnd"/>
      <w:r w:rsidRPr="00BD11CA">
        <w:rPr>
          <w:sz w:val="20"/>
          <w:szCs w:val="20"/>
        </w:rPr>
        <w:t xml:space="preserve"> de </w:t>
      </w:r>
      <w:proofErr w:type="spellStart"/>
      <w:r w:rsidRPr="00BD11CA">
        <w:rPr>
          <w:sz w:val="20"/>
          <w:szCs w:val="20"/>
        </w:rPr>
        <w:t>asigurare</w:t>
      </w:r>
      <w:proofErr w:type="spellEnd"/>
      <w:r w:rsidRPr="00BD11CA">
        <w:rPr>
          <w:sz w:val="20"/>
          <w:szCs w:val="20"/>
        </w:rPr>
        <w:t xml:space="preserve"> a </w:t>
      </w:r>
      <w:proofErr w:type="spellStart"/>
      <w:r w:rsidRPr="00BD11CA">
        <w:rPr>
          <w:sz w:val="20"/>
          <w:szCs w:val="20"/>
        </w:rPr>
        <w:t>calităţii</w:t>
      </w:r>
      <w:proofErr w:type="spellEnd"/>
      <w:r w:rsidRPr="00BD11CA">
        <w:rPr>
          <w:sz w:val="20"/>
          <w:szCs w:val="20"/>
        </w:rPr>
        <w:t xml:space="preserve">, </w:t>
      </w:r>
      <w:proofErr w:type="spellStart"/>
      <w:r w:rsidRPr="00BD11CA">
        <w:rPr>
          <w:sz w:val="20"/>
          <w:szCs w:val="20"/>
        </w:rPr>
        <w:t>bazate</w:t>
      </w:r>
      <w:proofErr w:type="spellEnd"/>
      <w:r w:rsidRPr="00BD11CA">
        <w:rPr>
          <w:sz w:val="20"/>
          <w:szCs w:val="20"/>
        </w:rPr>
        <w:t xml:space="preserve"> pe </w:t>
      </w:r>
      <w:proofErr w:type="spellStart"/>
      <w:r w:rsidRPr="00BD11CA">
        <w:rPr>
          <w:sz w:val="20"/>
          <w:szCs w:val="20"/>
        </w:rPr>
        <w:t>seriile</w:t>
      </w:r>
      <w:proofErr w:type="spellEnd"/>
      <w:r w:rsidRPr="00BD11CA">
        <w:rPr>
          <w:sz w:val="20"/>
          <w:szCs w:val="20"/>
        </w:rPr>
        <w:t xml:space="preserve"> de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relevante</w:t>
      </w:r>
      <w:proofErr w:type="spellEnd"/>
      <w:r w:rsidRPr="00BD11CA">
        <w:rPr>
          <w:sz w:val="20"/>
          <w:szCs w:val="20"/>
        </w:rPr>
        <w:t xml:space="preserve">, certificate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conforme</w:t>
      </w:r>
      <w:proofErr w:type="spellEnd"/>
      <w:r w:rsidRPr="00BD11CA">
        <w:rPr>
          <w:sz w:val="20"/>
          <w:szCs w:val="20"/>
        </w:rPr>
        <w:t xml:space="preserve"> cu </w:t>
      </w:r>
      <w:proofErr w:type="spellStart"/>
      <w:r w:rsidRPr="00BD11CA">
        <w:rPr>
          <w:sz w:val="20"/>
          <w:szCs w:val="20"/>
        </w:rPr>
        <w:t>seriile</w:t>
      </w:r>
      <w:proofErr w:type="spellEnd"/>
      <w:r w:rsidRPr="00BD11CA">
        <w:rPr>
          <w:sz w:val="20"/>
          <w:szCs w:val="20"/>
        </w:rPr>
        <w:t xml:space="preserve"> de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certificarea</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la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internaționale</w:t>
      </w:r>
      <w:proofErr w:type="spellEnd"/>
      <w:r w:rsidRPr="00BD11CA">
        <w:rPr>
          <w:sz w:val="20"/>
          <w:szCs w:val="20"/>
        </w:rPr>
        <w:t xml:space="preserve"> </w:t>
      </w:r>
      <w:proofErr w:type="spellStart"/>
      <w:r w:rsidRPr="00BD11CA">
        <w:rPr>
          <w:sz w:val="20"/>
          <w:szCs w:val="20"/>
        </w:rPr>
        <w:t>pertinente</w:t>
      </w:r>
      <w:proofErr w:type="spellEnd"/>
      <w:r w:rsidRPr="00BD11CA">
        <w:rPr>
          <w:sz w:val="20"/>
          <w:szCs w:val="20"/>
        </w:rPr>
        <w:t xml:space="preserv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acreditate</w:t>
      </w:r>
      <w:proofErr w:type="spellEnd"/>
      <w:r w:rsidRPr="00BD11CA">
        <w:rPr>
          <w:sz w:val="20"/>
          <w:szCs w:val="20"/>
        </w:rPr>
        <w:t>.</w:t>
      </w:r>
    </w:p>
    <w:p w14:paraId="4CF5F4B9"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lastRenderedPageBreak/>
        <w:t xml:space="preserve">42.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conformitate</w:t>
      </w:r>
      <w:proofErr w:type="spellEnd"/>
      <w:r w:rsidRPr="00BD11CA">
        <w:rPr>
          <w:bCs/>
          <w:sz w:val="20"/>
          <w:szCs w:val="20"/>
        </w:rPr>
        <w:t xml:space="preserve"> cu </w:t>
      </w:r>
      <w:proofErr w:type="spellStart"/>
      <w:r w:rsidRPr="00BD11CA">
        <w:rPr>
          <w:bCs/>
          <w:sz w:val="20"/>
          <w:szCs w:val="20"/>
        </w:rPr>
        <w:t>principiul</w:t>
      </w:r>
      <w:proofErr w:type="spellEnd"/>
      <w:r w:rsidRPr="00BD11CA">
        <w:rPr>
          <w:bCs/>
          <w:sz w:val="20"/>
          <w:szCs w:val="20"/>
        </w:rPr>
        <w:t xml:space="preserve"> </w:t>
      </w:r>
      <w:proofErr w:type="spellStart"/>
      <w:r w:rsidRPr="00BD11CA">
        <w:rPr>
          <w:bCs/>
          <w:sz w:val="20"/>
          <w:szCs w:val="20"/>
        </w:rPr>
        <w:t>recunoaşterii</w:t>
      </w:r>
      <w:proofErr w:type="spellEnd"/>
      <w:r w:rsidRPr="00BD11CA">
        <w:rPr>
          <w:bCs/>
          <w:sz w:val="20"/>
          <w:szCs w:val="20"/>
        </w:rPr>
        <w:t xml:space="preserve"> </w:t>
      </w:r>
      <w:proofErr w:type="spellStart"/>
      <w:r w:rsidRPr="00BD11CA">
        <w:rPr>
          <w:bCs/>
          <w:sz w:val="20"/>
          <w:szCs w:val="20"/>
        </w:rPr>
        <w:t>reciproce</w:t>
      </w:r>
      <w:proofErr w:type="spellEnd"/>
      <w:r w:rsidRPr="00BD11CA">
        <w:rPr>
          <w:bCs/>
          <w:sz w:val="20"/>
          <w:szCs w:val="20"/>
        </w:rPr>
        <w:t xml:space="preserve">, </w:t>
      </w:r>
      <w:proofErr w:type="spellStart"/>
      <w:r w:rsidRPr="00BD11CA">
        <w:rPr>
          <w:bCs/>
          <w:sz w:val="20"/>
          <w:szCs w:val="20"/>
        </w:rPr>
        <w:t>autoritatea</w:t>
      </w:r>
      <w:proofErr w:type="spellEnd"/>
      <w:r w:rsidRPr="00BD11CA">
        <w:rPr>
          <w:bCs/>
          <w:sz w:val="20"/>
          <w:szCs w:val="20"/>
        </w:rPr>
        <w:t xml:space="preserve"> </w:t>
      </w:r>
      <w:proofErr w:type="spellStart"/>
      <w:r w:rsidRPr="00BD11CA">
        <w:rPr>
          <w:bCs/>
          <w:sz w:val="20"/>
          <w:szCs w:val="20"/>
        </w:rPr>
        <w:t>contractantă</w:t>
      </w:r>
      <w:proofErr w:type="spellEnd"/>
      <w:r w:rsidRPr="00BD11CA">
        <w:rPr>
          <w:bCs/>
          <w:sz w:val="20"/>
          <w:szCs w:val="20"/>
        </w:rPr>
        <w:t xml:space="preserve"> are </w:t>
      </w:r>
      <w:proofErr w:type="spellStart"/>
      <w:r w:rsidRPr="00BD11CA">
        <w:rPr>
          <w:bCs/>
          <w:sz w:val="20"/>
          <w:szCs w:val="20"/>
        </w:rPr>
        <w:t>obligaţia</w:t>
      </w:r>
      <w:proofErr w:type="spellEnd"/>
      <w:r w:rsidRPr="00BD11CA">
        <w:rPr>
          <w:bCs/>
          <w:sz w:val="20"/>
          <w:szCs w:val="20"/>
        </w:rPr>
        <w:t xml:space="preserve"> de a </w:t>
      </w:r>
      <w:proofErr w:type="spellStart"/>
      <w:r w:rsidRPr="00BD11CA">
        <w:rPr>
          <w:bCs/>
          <w:sz w:val="20"/>
          <w:szCs w:val="20"/>
        </w:rPr>
        <w:t>accepta</w:t>
      </w:r>
      <w:proofErr w:type="spellEnd"/>
      <w:r w:rsidRPr="00BD11CA">
        <w:rPr>
          <w:bCs/>
          <w:sz w:val="20"/>
          <w:szCs w:val="20"/>
        </w:rPr>
        <w:t xml:space="preserve"> </w:t>
      </w:r>
      <w:proofErr w:type="spellStart"/>
      <w:r w:rsidRPr="00BD11CA">
        <w:rPr>
          <w:bCs/>
          <w:sz w:val="20"/>
          <w:szCs w:val="20"/>
        </w:rPr>
        <w:t>certificatele</w:t>
      </w:r>
      <w:proofErr w:type="spellEnd"/>
      <w:r w:rsidRPr="00BD11CA">
        <w:rPr>
          <w:bCs/>
          <w:sz w:val="20"/>
          <w:szCs w:val="20"/>
        </w:rPr>
        <w:t xml:space="preserve"> </w:t>
      </w:r>
      <w:proofErr w:type="spellStart"/>
      <w:r w:rsidRPr="00BD11CA">
        <w:rPr>
          <w:bCs/>
          <w:sz w:val="20"/>
          <w:szCs w:val="20"/>
        </w:rPr>
        <w:t>echivalente</w:t>
      </w:r>
      <w:proofErr w:type="spellEnd"/>
      <w:r w:rsidRPr="00BD11CA">
        <w:rPr>
          <w:bCs/>
          <w:sz w:val="20"/>
          <w:szCs w:val="20"/>
        </w:rPr>
        <w:t xml:space="preserve"> </w:t>
      </w:r>
      <w:proofErr w:type="spellStart"/>
      <w:r w:rsidRPr="00BD11CA">
        <w:rPr>
          <w:bCs/>
          <w:sz w:val="20"/>
          <w:szCs w:val="20"/>
        </w:rPr>
        <w:t>emise</w:t>
      </w:r>
      <w:proofErr w:type="spellEnd"/>
      <w:r w:rsidRPr="00BD11CA">
        <w:rPr>
          <w:bCs/>
          <w:sz w:val="20"/>
          <w:szCs w:val="20"/>
        </w:rPr>
        <w:t xml:space="preserve"> de </w:t>
      </w:r>
      <w:proofErr w:type="spellStart"/>
      <w:r w:rsidRPr="00BD11CA">
        <w:rPr>
          <w:bCs/>
          <w:sz w:val="20"/>
          <w:szCs w:val="20"/>
        </w:rPr>
        <w:t>organismele</w:t>
      </w:r>
      <w:proofErr w:type="spellEnd"/>
      <w:r w:rsidRPr="00BD11CA">
        <w:rPr>
          <w:bCs/>
          <w:sz w:val="20"/>
          <w:szCs w:val="20"/>
        </w:rPr>
        <w:t xml:space="preserve"> </w:t>
      </w:r>
      <w:proofErr w:type="spellStart"/>
      <w:r w:rsidRPr="00BD11CA">
        <w:rPr>
          <w:bCs/>
          <w:sz w:val="20"/>
          <w:szCs w:val="20"/>
        </w:rPr>
        <w:t>stabilite</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statele</w:t>
      </w:r>
      <w:proofErr w:type="spellEnd"/>
      <w:r w:rsidRPr="00BD11CA">
        <w:rPr>
          <w:bCs/>
          <w:sz w:val="20"/>
          <w:szCs w:val="20"/>
        </w:rPr>
        <w:t xml:space="preserve"> </w:t>
      </w:r>
      <w:proofErr w:type="spellStart"/>
      <w:r w:rsidRPr="00BD11CA">
        <w:rPr>
          <w:bCs/>
          <w:sz w:val="20"/>
          <w:szCs w:val="20"/>
        </w:rPr>
        <w:t>membre</w:t>
      </w:r>
      <w:proofErr w:type="spellEnd"/>
      <w:r w:rsidRPr="00BD11CA">
        <w:rPr>
          <w:bCs/>
          <w:sz w:val="20"/>
          <w:szCs w:val="20"/>
        </w:rPr>
        <w:t xml:space="preserve"> ale </w:t>
      </w:r>
      <w:proofErr w:type="spellStart"/>
      <w:r w:rsidRPr="00BD11CA">
        <w:rPr>
          <w:bCs/>
          <w:sz w:val="20"/>
          <w:szCs w:val="20"/>
        </w:rPr>
        <w:t>Uniunii</w:t>
      </w:r>
      <w:proofErr w:type="spellEnd"/>
      <w:r w:rsidRPr="00BD11CA">
        <w:rPr>
          <w:bCs/>
          <w:sz w:val="20"/>
          <w:szCs w:val="20"/>
        </w:rPr>
        <w:t xml:space="preserve"> </w:t>
      </w:r>
      <w:proofErr w:type="spellStart"/>
      <w:r w:rsidRPr="00BD11CA">
        <w:rPr>
          <w:bCs/>
          <w:sz w:val="20"/>
          <w:szCs w:val="20"/>
        </w:rPr>
        <w:t>Europene</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cazul</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care </w:t>
      </w:r>
      <w:proofErr w:type="spellStart"/>
      <w:r w:rsidRPr="00BD11CA">
        <w:rPr>
          <w:bCs/>
          <w:sz w:val="20"/>
          <w:szCs w:val="20"/>
        </w:rPr>
        <w:t>operatorul</w:t>
      </w:r>
      <w:proofErr w:type="spellEnd"/>
      <w:r w:rsidRPr="00BD11CA">
        <w:rPr>
          <w:bCs/>
          <w:sz w:val="20"/>
          <w:szCs w:val="20"/>
        </w:rPr>
        <w:t xml:space="preserve"> economic nu </w:t>
      </w:r>
      <w:proofErr w:type="spellStart"/>
      <w:r w:rsidRPr="00BD11CA">
        <w:rPr>
          <w:bCs/>
          <w:sz w:val="20"/>
          <w:szCs w:val="20"/>
        </w:rPr>
        <w:t>deţine</w:t>
      </w:r>
      <w:proofErr w:type="spellEnd"/>
      <w:r w:rsidRPr="00BD11CA">
        <w:rPr>
          <w:bCs/>
          <w:sz w:val="20"/>
          <w:szCs w:val="20"/>
        </w:rPr>
        <w:t xml:space="preserve"> un </w:t>
      </w:r>
      <w:proofErr w:type="spellStart"/>
      <w:r w:rsidRPr="00BD11CA">
        <w:rPr>
          <w:bCs/>
          <w:sz w:val="20"/>
          <w:szCs w:val="20"/>
        </w:rPr>
        <w:t>certificat</w:t>
      </w:r>
      <w:proofErr w:type="spellEnd"/>
      <w:r w:rsidRPr="00BD11CA">
        <w:rPr>
          <w:bCs/>
          <w:sz w:val="20"/>
          <w:szCs w:val="20"/>
        </w:rPr>
        <w:t xml:space="preserve"> de </w:t>
      </w:r>
      <w:proofErr w:type="spellStart"/>
      <w:r w:rsidRPr="00BD11CA">
        <w:rPr>
          <w:bCs/>
          <w:sz w:val="20"/>
          <w:szCs w:val="20"/>
        </w:rPr>
        <w:t>calitate</w:t>
      </w:r>
      <w:proofErr w:type="spellEnd"/>
      <w:r w:rsidRPr="00BD11CA">
        <w:rPr>
          <w:bCs/>
          <w:sz w:val="20"/>
          <w:szCs w:val="20"/>
        </w:rPr>
        <w:t xml:space="preserve"> </w:t>
      </w:r>
      <w:proofErr w:type="spellStart"/>
      <w:r w:rsidRPr="00BD11CA">
        <w:rPr>
          <w:bCs/>
          <w:sz w:val="20"/>
          <w:szCs w:val="20"/>
        </w:rPr>
        <w:t>astfel</w:t>
      </w:r>
      <w:proofErr w:type="spellEnd"/>
      <w:r w:rsidRPr="00BD11CA">
        <w:rPr>
          <w:bCs/>
          <w:sz w:val="20"/>
          <w:szCs w:val="20"/>
        </w:rPr>
        <w:t xml:space="preserve"> cum </w:t>
      </w:r>
      <w:proofErr w:type="spellStart"/>
      <w:r w:rsidRPr="00BD11CA">
        <w:rPr>
          <w:bCs/>
          <w:sz w:val="20"/>
          <w:szCs w:val="20"/>
        </w:rPr>
        <w:t>este</w:t>
      </w:r>
      <w:proofErr w:type="spellEnd"/>
      <w:r w:rsidRPr="00BD11CA">
        <w:rPr>
          <w:bCs/>
          <w:sz w:val="20"/>
          <w:szCs w:val="20"/>
        </w:rPr>
        <w:t xml:space="preserve"> </w:t>
      </w:r>
      <w:proofErr w:type="spellStart"/>
      <w:r w:rsidRPr="00BD11CA">
        <w:rPr>
          <w:bCs/>
          <w:sz w:val="20"/>
          <w:szCs w:val="20"/>
        </w:rPr>
        <w:t>solicitat</w:t>
      </w:r>
      <w:proofErr w:type="spellEnd"/>
      <w:r w:rsidRPr="00BD11CA">
        <w:rPr>
          <w:bCs/>
          <w:sz w:val="20"/>
          <w:szCs w:val="20"/>
        </w:rPr>
        <w:t xml:space="preserve"> de </w:t>
      </w:r>
      <w:proofErr w:type="spellStart"/>
      <w:r w:rsidRPr="00BD11CA">
        <w:rPr>
          <w:bCs/>
          <w:sz w:val="20"/>
          <w:szCs w:val="20"/>
        </w:rPr>
        <w:t>autoritatea</w:t>
      </w:r>
      <w:proofErr w:type="spellEnd"/>
      <w:r w:rsidRPr="00BD11CA">
        <w:rPr>
          <w:bCs/>
          <w:sz w:val="20"/>
          <w:szCs w:val="20"/>
        </w:rPr>
        <w:t xml:space="preserve"> </w:t>
      </w:r>
      <w:proofErr w:type="spellStart"/>
      <w:r w:rsidRPr="00BD11CA">
        <w:rPr>
          <w:bCs/>
          <w:sz w:val="20"/>
          <w:szCs w:val="20"/>
        </w:rPr>
        <w:t>contractantă</w:t>
      </w:r>
      <w:proofErr w:type="spellEnd"/>
      <w:r w:rsidRPr="00BD11CA">
        <w:rPr>
          <w:bCs/>
          <w:sz w:val="20"/>
          <w:szCs w:val="20"/>
        </w:rPr>
        <w:t xml:space="preserve">, </w:t>
      </w:r>
      <w:proofErr w:type="spellStart"/>
      <w:r w:rsidRPr="00BD11CA">
        <w:rPr>
          <w:bCs/>
          <w:sz w:val="20"/>
          <w:szCs w:val="20"/>
        </w:rPr>
        <w:t>aceasta</w:t>
      </w:r>
      <w:proofErr w:type="spellEnd"/>
      <w:r w:rsidRPr="00BD11CA">
        <w:rPr>
          <w:bCs/>
          <w:sz w:val="20"/>
          <w:szCs w:val="20"/>
        </w:rPr>
        <w:t xml:space="preserve"> din </w:t>
      </w:r>
      <w:proofErr w:type="spellStart"/>
      <w:r w:rsidRPr="00BD11CA">
        <w:rPr>
          <w:bCs/>
          <w:sz w:val="20"/>
          <w:szCs w:val="20"/>
        </w:rPr>
        <w:t>urmă</w:t>
      </w:r>
      <w:proofErr w:type="spellEnd"/>
      <w:r w:rsidRPr="00BD11CA">
        <w:rPr>
          <w:bCs/>
          <w:sz w:val="20"/>
          <w:szCs w:val="20"/>
        </w:rPr>
        <w:t xml:space="preserve"> are </w:t>
      </w:r>
      <w:proofErr w:type="spellStart"/>
      <w:r w:rsidRPr="00BD11CA">
        <w:rPr>
          <w:bCs/>
          <w:sz w:val="20"/>
          <w:szCs w:val="20"/>
        </w:rPr>
        <w:t>obligaţia</w:t>
      </w:r>
      <w:proofErr w:type="spellEnd"/>
      <w:r w:rsidRPr="00BD11CA">
        <w:rPr>
          <w:bCs/>
          <w:sz w:val="20"/>
          <w:szCs w:val="20"/>
        </w:rPr>
        <w:t xml:space="preserve"> de a </w:t>
      </w:r>
      <w:proofErr w:type="spellStart"/>
      <w:r w:rsidRPr="00BD11CA">
        <w:rPr>
          <w:bCs/>
          <w:sz w:val="20"/>
          <w:szCs w:val="20"/>
        </w:rPr>
        <w:t>accepta</w:t>
      </w:r>
      <w:proofErr w:type="spellEnd"/>
      <w:r w:rsidRPr="00BD11CA">
        <w:rPr>
          <w:bCs/>
          <w:sz w:val="20"/>
          <w:szCs w:val="20"/>
        </w:rPr>
        <w:t xml:space="preserve"> </w:t>
      </w:r>
      <w:proofErr w:type="spellStart"/>
      <w:r w:rsidRPr="00BD11CA">
        <w:rPr>
          <w:bCs/>
          <w:sz w:val="20"/>
          <w:szCs w:val="20"/>
        </w:rPr>
        <w:t>orice</w:t>
      </w:r>
      <w:proofErr w:type="spellEnd"/>
      <w:r w:rsidRPr="00BD11CA">
        <w:rPr>
          <w:bCs/>
          <w:sz w:val="20"/>
          <w:szCs w:val="20"/>
        </w:rPr>
        <w:t xml:space="preserve"> </w:t>
      </w:r>
      <w:proofErr w:type="spellStart"/>
      <w:r w:rsidRPr="00BD11CA">
        <w:rPr>
          <w:bCs/>
          <w:sz w:val="20"/>
          <w:szCs w:val="20"/>
        </w:rPr>
        <w:t>alte</w:t>
      </w:r>
      <w:proofErr w:type="spellEnd"/>
      <w:r w:rsidRPr="00BD11CA">
        <w:rPr>
          <w:bCs/>
          <w:sz w:val="20"/>
          <w:szCs w:val="20"/>
        </w:rPr>
        <w:t xml:space="preserve"> </w:t>
      </w:r>
      <w:proofErr w:type="spellStart"/>
      <w:r w:rsidRPr="00BD11CA">
        <w:rPr>
          <w:bCs/>
          <w:sz w:val="20"/>
          <w:szCs w:val="20"/>
        </w:rPr>
        <w:t>certificări</w:t>
      </w:r>
      <w:proofErr w:type="spellEnd"/>
      <w:r w:rsidRPr="00BD11CA">
        <w:rPr>
          <w:bCs/>
          <w:sz w:val="20"/>
          <w:szCs w:val="20"/>
        </w:rPr>
        <w:t xml:space="preserve"> </w:t>
      </w:r>
      <w:proofErr w:type="spellStart"/>
      <w:r w:rsidRPr="00BD11CA">
        <w:rPr>
          <w:bCs/>
          <w:sz w:val="20"/>
          <w:szCs w:val="20"/>
        </w:rPr>
        <w:t>prezentate</w:t>
      </w:r>
      <w:proofErr w:type="spellEnd"/>
      <w:r w:rsidRPr="00BD11CA">
        <w:rPr>
          <w:bCs/>
          <w:sz w:val="20"/>
          <w:szCs w:val="20"/>
        </w:rPr>
        <w:t xml:space="preserve"> de </w:t>
      </w:r>
      <w:proofErr w:type="spellStart"/>
      <w:r w:rsidRPr="00BD11CA">
        <w:rPr>
          <w:bCs/>
          <w:sz w:val="20"/>
          <w:szCs w:val="20"/>
        </w:rPr>
        <w:t>operatorul</w:t>
      </w:r>
      <w:proofErr w:type="spellEnd"/>
      <w:r w:rsidRPr="00BD11CA">
        <w:rPr>
          <w:bCs/>
          <w:sz w:val="20"/>
          <w:szCs w:val="20"/>
        </w:rPr>
        <w:t xml:space="preserve"> economic </w:t>
      </w:r>
      <w:proofErr w:type="spellStart"/>
      <w:r w:rsidRPr="00BD11CA">
        <w:rPr>
          <w:bCs/>
          <w:sz w:val="20"/>
          <w:szCs w:val="20"/>
        </w:rPr>
        <w:t>respectiv</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măsura</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care </w:t>
      </w:r>
      <w:proofErr w:type="spellStart"/>
      <w:r w:rsidRPr="00BD11CA">
        <w:rPr>
          <w:bCs/>
          <w:sz w:val="20"/>
          <w:szCs w:val="20"/>
        </w:rPr>
        <w:t>acestea</w:t>
      </w:r>
      <w:proofErr w:type="spellEnd"/>
      <w:r w:rsidRPr="00BD11CA">
        <w:rPr>
          <w:bCs/>
          <w:sz w:val="20"/>
          <w:szCs w:val="20"/>
        </w:rPr>
        <w:t xml:space="preserve"> </w:t>
      </w:r>
      <w:proofErr w:type="spellStart"/>
      <w:r w:rsidRPr="00BD11CA">
        <w:rPr>
          <w:bCs/>
          <w:sz w:val="20"/>
          <w:szCs w:val="20"/>
        </w:rPr>
        <w:t>confirmă</w:t>
      </w:r>
      <w:proofErr w:type="spellEnd"/>
      <w:r w:rsidRPr="00BD11CA">
        <w:rPr>
          <w:bCs/>
          <w:sz w:val="20"/>
          <w:szCs w:val="20"/>
        </w:rPr>
        <w:t xml:space="preserve"> </w:t>
      </w:r>
      <w:proofErr w:type="spellStart"/>
      <w:r w:rsidRPr="00BD11CA">
        <w:rPr>
          <w:bCs/>
          <w:sz w:val="20"/>
          <w:szCs w:val="20"/>
        </w:rPr>
        <w:t>asigurarea</w:t>
      </w:r>
      <w:proofErr w:type="spellEnd"/>
      <w:r w:rsidRPr="00BD11CA">
        <w:rPr>
          <w:bCs/>
          <w:sz w:val="20"/>
          <w:szCs w:val="20"/>
        </w:rPr>
        <w:t xml:space="preserve"> </w:t>
      </w:r>
      <w:proofErr w:type="spellStart"/>
      <w:r w:rsidRPr="00BD11CA">
        <w:rPr>
          <w:bCs/>
          <w:sz w:val="20"/>
          <w:szCs w:val="20"/>
        </w:rPr>
        <w:t>unui</w:t>
      </w:r>
      <w:proofErr w:type="spellEnd"/>
      <w:r w:rsidRPr="00BD11CA">
        <w:rPr>
          <w:bCs/>
          <w:sz w:val="20"/>
          <w:szCs w:val="20"/>
        </w:rPr>
        <w:t xml:space="preserve"> </w:t>
      </w:r>
      <w:proofErr w:type="spellStart"/>
      <w:r w:rsidRPr="00BD11CA">
        <w:rPr>
          <w:bCs/>
          <w:sz w:val="20"/>
          <w:szCs w:val="20"/>
        </w:rPr>
        <w:t>nivel</w:t>
      </w:r>
      <w:proofErr w:type="spellEnd"/>
      <w:r w:rsidRPr="00BD11CA">
        <w:rPr>
          <w:bCs/>
          <w:sz w:val="20"/>
          <w:szCs w:val="20"/>
        </w:rPr>
        <w:t xml:space="preserve"> </w:t>
      </w:r>
      <w:proofErr w:type="spellStart"/>
      <w:r w:rsidRPr="00BD11CA">
        <w:rPr>
          <w:bCs/>
          <w:sz w:val="20"/>
          <w:szCs w:val="20"/>
        </w:rPr>
        <w:t>corespunzător</w:t>
      </w:r>
      <w:proofErr w:type="spellEnd"/>
      <w:r w:rsidRPr="00BD11CA">
        <w:rPr>
          <w:bCs/>
          <w:sz w:val="20"/>
          <w:szCs w:val="20"/>
        </w:rPr>
        <w:t xml:space="preserve"> al </w:t>
      </w:r>
      <w:proofErr w:type="spellStart"/>
      <w:r w:rsidRPr="00BD11CA">
        <w:rPr>
          <w:bCs/>
          <w:sz w:val="20"/>
          <w:szCs w:val="20"/>
        </w:rPr>
        <w:t>calităţii</w:t>
      </w:r>
      <w:proofErr w:type="spellEnd"/>
      <w:r w:rsidRPr="00BD11CA">
        <w:rPr>
          <w:bCs/>
          <w:sz w:val="20"/>
          <w:szCs w:val="20"/>
        </w:rPr>
        <w:t>.</w:t>
      </w:r>
      <w:bookmarkStart w:id="23" w:name="_Toc392180150"/>
      <w:bookmarkStart w:id="24" w:name="_Toc449539040"/>
    </w:p>
    <w:p w14:paraId="12BA473C"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t xml:space="preserve">43. </w:t>
      </w:r>
      <w:proofErr w:type="spellStart"/>
      <w:r w:rsidRPr="00BD11CA">
        <w:rPr>
          <w:bCs/>
          <w:sz w:val="20"/>
          <w:szCs w:val="20"/>
        </w:rPr>
        <w:t>Operatorul</w:t>
      </w:r>
      <w:proofErr w:type="spellEnd"/>
      <w:r w:rsidRPr="00BD11CA">
        <w:rPr>
          <w:bCs/>
          <w:sz w:val="20"/>
          <w:szCs w:val="20"/>
        </w:rPr>
        <w:t xml:space="preserve"> economic </w:t>
      </w:r>
      <w:proofErr w:type="spellStart"/>
      <w:r w:rsidRPr="00BD11CA">
        <w:rPr>
          <w:bCs/>
          <w:sz w:val="20"/>
          <w:szCs w:val="20"/>
        </w:rPr>
        <w:t>prezintă</w:t>
      </w:r>
      <w:proofErr w:type="spellEnd"/>
      <w:r w:rsidRPr="00BD11CA">
        <w:rPr>
          <w:bCs/>
          <w:sz w:val="20"/>
          <w:szCs w:val="20"/>
        </w:rPr>
        <w:t xml:space="preserve"> </w:t>
      </w:r>
      <w:proofErr w:type="spellStart"/>
      <w:r w:rsidRPr="00BD11CA">
        <w:rPr>
          <w:bCs/>
          <w:sz w:val="20"/>
          <w:szCs w:val="20"/>
        </w:rPr>
        <w:t>documente</w:t>
      </w:r>
      <w:proofErr w:type="spellEnd"/>
      <w:r w:rsidRPr="00BD11CA">
        <w:rPr>
          <w:bCs/>
          <w:sz w:val="20"/>
          <w:szCs w:val="20"/>
        </w:rPr>
        <w:t xml:space="preserve">, certificate, </w:t>
      </w:r>
      <w:proofErr w:type="spellStart"/>
      <w:r w:rsidRPr="00BD11CA">
        <w:rPr>
          <w:bCs/>
          <w:sz w:val="20"/>
          <w:szCs w:val="20"/>
        </w:rPr>
        <w:t>emise</w:t>
      </w:r>
      <w:proofErr w:type="spellEnd"/>
      <w:r w:rsidRPr="00BD11CA">
        <w:rPr>
          <w:bCs/>
          <w:sz w:val="20"/>
          <w:szCs w:val="20"/>
        </w:rPr>
        <w:t xml:space="preserve"> de </w:t>
      </w:r>
      <w:proofErr w:type="spellStart"/>
      <w:r w:rsidRPr="00BD11CA">
        <w:rPr>
          <w:bCs/>
          <w:sz w:val="20"/>
          <w:szCs w:val="20"/>
        </w:rPr>
        <w:t>organisme</w:t>
      </w:r>
      <w:proofErr w:type="spellEnd"/>
      <w:r w:rsidRPr="00BD11CA">
        <w:rPr>
          <w:bCs/>
          <w:sz w:val="20"/>
          <w:szCs w:val="20"/>
        </w:rPr>
        <w:t xml:space="preserve"> </w:t>
      </w:r>
      <w:proofErr w:type="spellStart"/>
      <w:r w:rsidRPr="00BD11CA">
        <w:rPr>
          <w:bCs/>
          <w:sz w:val="20"/>
          <w:szCs w:val="20"/>
        </w:rPr>
        <w:t>independente</w:t>
      </w:r>
      <w:proofErr w:type="spellEnd"/>
      <w:r w:rsidRPr="00BD11CA">
        <w:rPr>
          <w:bCs/>
          <w:sz w:val="20"/>
          <w:szCs w:val="20"/>
        </w:rPr>
        <w:t xml:space="preserve">, </w:t>
      </w:r>
      <w:proofErr w:type="spellStart"/>
      <w:r w:rsidRPr="00BD11CA">
        <w:rPr>
          <w:bCs/>
          <w:sz w:val="20"/>
          <w:szCs w:val="20"/>
        </w:rPr>
        <w:t>prin</w:t>
      </w:r>
      <w:proofErr w:type="spellEnd"/>
      <w:r w:rsidRPr="00BD11CA">
        <w:rPr>
          <w:bCs/>
          <w:sz w:val="20"/>
          <w:szCs w:val="20"/>
        </w:rPr>
        <w:t xml:space="preserve"> care se </w:t>
      </w:r>
      <w:proofErr w:type="spellStart"/>
      <w:r w:rsidRPr="00BD11CA">
        <w:rPr>
          <w:bCs/>
          <w:sz w:val="20"/>
          <w:szCs w:val="20"/>
        </w:rPr>
        <w:t>atestă</w:t>
      </w:r>
      <w:proofErr w:type="spellEnd"/>
      <w:r w:rsidRPr="00BD11CA">
        <w:rPr>
          <w:bCs/>
          <w:sz w:val="20"/>
          <w:szCs w:val="20"/>
        </w:rPr>
        <w:t xml:space="preserve"> </w:t>
      </w:r>
      <w:proofErr w:type="spellStart"/>
      <w:r w:rsidRPr="00BD11CA">
        <w:rPr>
          <w:bCs/>
          <w:sz w:val="20"/>
          <w:szCs w:val="20"/>
        </w:rPr>
        <w:t>faptul</w:t>
      </w:r>
      <w:proofErr w:type="spellEnd"/>
      <w:r w:rsidRPr="00BD11CA">
        <w:rPr>
          <w:bCs/>
          <w:sz w:val="20"/>
          <w:szCs w:val="20"/>
        </w:rPr>
        <w:t xml:space="preserve"> </w:t>
      </w:r>
      <w:proofErr w:type="spellStart"/>
      <w:r w:rsidRPr="00BD11CA">
        <w:rPr>
          <w:bCs/>
          <w:sz w:val="20"/>
          <w:szCs w:val="20"/>
        </w:rPr>
        <w:t>că</w:t>
      </w:r>
      <w:proofErr w:type="spellEnd"/>
      <w:r w:rsidRPr="00BD11CA">
        <w:rPr>
          <w:bCs/>
          <w:sz w:val="20"/>
          <w:szCs w:val="20"/>
        </w:rPr>
        <w:t xml:space="preserve"> </w:t>
      </w:r>
      <w:proofErr w:type="spellStart"/>
      <w:r w:rsidRPr="00BD11CA">
        <w:rPr>
          <w:bCs/>
          <w:sz w:val="20"/>
          <w:szCs w:val="20"/>
        </w:rPr>
        <w:t>respectă</w:t>
      </w:r>
      <w:proofErr w:type="spellEnd"/>
      <w:r w:rsidRPr="00BD11CA">
        <w:rPr>
          <w:bCs/>
          <w:sz w:val="20"/>
          <w:szCs w:val="20"/>
        </w:rPr>
        <w:t xml:space="preserve"> </w:t>
      </w:r>
      <w:proofErr w:type="spellStart"/>
      <w:r w:rsidRPr="00BD11CA">
        <w:rPr>
          <w:bCs/>
          <w:sz w:val="20"/>
          <w:szCs w:val="20"/>
        </w:rPr>
        <w:t>anumite</w:t>
      </w:r>
      <w:proofErr w:type="spellEnd"/>
      <w:r w:rsidRPr="00BD11CA">
        <w:rPr>
          <w:bCs/>
          <w:sz w:val="20"/>
          <w:szCs w:val="20"/>
        </w:rPr>
        <w:t xml:space="preserve"> </w:t>
      </w:r>
      <w:proofErr w:type="spellStart"/>
      <w:r w:rsidRPr="00BD11CA">
        <w:rPr>
          <w:bCs/>
          <w:sz w:val="20"/>
          <w:szCs w:val="20"/>
        </w:rPr>
        <w:t>standarde</w:t>
      </w:r>
      <w:proofErr w:type="spellEnd"/>
      <w:r w:rsidRPr="00BD11CA">
        <w:rPr>
          <w:bCs/>
          <w:sz w:val="20"/>
          <w:szCs w:val="20"/>
        </w:rPr>
        <w:t xml:space="preserve"> de </w:t>
      </w:r>
      <w:proofErr w:type="spellStart"/>
      <w:r w:rsidRPr="00BD11CA">
        <w:rPr>
          <w:bCs/>
          <w:sz w:val="20"/>
          <w:szCs w:val="20"/>
        </w:rPr>
        <w:t>protecţie</w:t>
      </w:r>
      <w:proofErr w:type="spellEnd"/>
      <w:r w:rsidRPr="00BD11CA">
        <w:rPr>
          <w:bCs/>
          <w:sz w:val="20"/>
          <w:szCs w:val="20"/>
        </w:rPr>
        <w:t xml:space="preserve"> a </w:t>
      </w:r>
      <w:proofErr w:type="spellStart"/>
      <w:r w:rsidRPr="00BD11CA">
        <w:rPr>
          <w:bCs/>
          <w:sz w:val="20"/>
          <w:szCs w:val="20"/>
        </w:rPr>
        <w:t>mediului</w:t>
      </w:r>
      <w:proofErr w:type="spellEnd"/>
      <w:r w:rsidRPr="00BD11CA">
        <w:rPr>
          <w:bCs/>
          <w:sz w:val="20"/>
          <w:szCs w:val="20"/>
        </w:rPr>
        <w:t xml:space="preserve">, </w:t>
      </w:r>
      <w:proofErr w:type="spellStart"/>
      <w:r w:rsidRPr="00BD11CA">
        <w:rPr>
          <w:bCs/>
          <w:sz w:val="20"/>
          <w:szCs w:val="20"/>
        </w:rPr>
        <w:t>aceasta</w:t>
      </w:r>
      <w:proofErr w:type="spellEnd"/>
      <w:r w:rsidRPr="00BD11CA">
        <w:rPr>
          <w:bCs/>
          <w:sz w:val="20"/>
          <w:szCs w:val="20"/>
        </w:rPr>
        <w:t xml:space="preserve"> </w:t>
      </w:r>
      <w:proofErr w:type="spellStart"/>
      <w:r w:rsidRPr="00BD11CA">
        <w:rPr>
          <w:bCs/>
          <w:sz w:val="20"/>
          <w:szCs w:val="20"/>
        </w:rPr>
        <w:t>trebuie</w:t>
      </w:r>
      <w:proofErr w:type="spellEnd"/>
      <w:r w:rsidRPr="00BD11CA">
        <w:rPr>
          <w:bCs/>
          <w:sz w:val="20"/>
          <w:szCs w:val="20"/>
        </w:rPr>
        <w:t xml:space="preserve"> </w:t>
      </w:r>
      <w:proofErr w:type="spellStart"/>
      <w:r w:rsidRPr="00BD11CA">
        <w:rPr>
          <w:bCs/>
          <w:sz w:val="20"/>
          <w:szCs w:val="20"/>
        </w:rPr>
        <w:t>să</w:t>
      </w:r>
      <w:proofErr w:type="spellEnd"/>
      <w:r w:rsidRPr="00BD11CA">
        <w:rPr>
          <w:bCs/>
          <w:sz w:val="20"/>
          <w:szCs w:val="20"/>
        </w:rPr>
        <w:t xml:space="preserve"> se </w:t>
      </w:r>
      <w:proofErr w:type="spellStart"/>
      <w:r w:rsidRPr="00BD11CA">
        <w:rPr>
          <w:bCs/>
          <w:sz w:val="20"/>
          <w:szCs w:val="20"/>
        </w:rPr>
        <w:t>raporteze</w:t>
      </w:r>
      <w:proofErr w:type="spellEnd"/>
      <w:r w:rsidRPr="00BD11CA">
        <w:rPr>
          <w:bCs/>
          <w:sz w:val="20"/>
          <w:szCs w:val="20"/>
        </w:rPr>
        <w:t>:</w:t>
      </w:r>
    </w:p>
    <w:p w14:paraId="0F4B7D1A" w14:textId="77777777"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1) la </w:t>
      </w:r>
      <w:proofErr w:type="spellStart"/>
      <w:r w:rsidRPr="00BD11CA">
        <w:rPr>
          <w:sz w:val="20"/>
          <w:szCs w:val="20"/>
        </w:rPr>
        <w:t>Sistemul</w:t>
      </w:r>
      <w:proofErr w:type="spellEnd"/>
      <w:r w:rsidRPr="00BD11CA">
        <w:rPr>
          <w:sz w:val="20"/>
          <w:szCs w:val="20"/>
        </w:rPr>
        <w:t xml:space="preserve"> </w:t>
      </w:r>
      <w:proofErr w:type="spellStart"/>
      <w:r w:rsidRPr="00BD11CA">
        <w:rPr>
          <w:sz w:val="20"/>
          <w:szCs w:val="20"/>
        </w:rPr>
        <w:t>Comunitar</w:t>
      </w:r>
      <w:proofErr w:type="spellEnd"/>
      <w:r w:rsidRPr="00BD11CA">
        <w:rPr>
          <w:sz w:val="20"/>
          <w:szCs w:val="20"/>
        </w:rPr>
        <w:t xml:space="preserve"> de Management de </w:t>
      </w:r>
      <w:proofErr w:type="spellStart"/>
      <w:r w:rsidRPr="00BD11CA">
        <w:rPr>
          <w:sz w:val="20"/>
          <w:szCs w:val="20"/>
        </w:rPr>
        <w:t>Mediu</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Audit (EMAS), </w:t>
      </w:r>
      <w:proofErr w:type="spellStart"/>
      <w:r w:rsidRPr="00BD11CA">
        <w:rPr>
          <w:sz w:val="20"/>
          <w:szCs w:val="20"/>
        </w:rPr>
        <w:t>sau</w:t>
      </w:r>
      <w:proofErr w:type="spellEnd"/>
      <w:r w:rsidRPr="00BD11CA">
        <w:rPr>
          <w:sz w:val="20"/>
          <w:szCs w:val="20"/>
        </w:rPr>
        <w:t>;</w:t>
      </w:r>
    </w:p>
    <w:p w14:paraId="5E0AF9AD" w14:textId="77777777"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2) la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gestiune</w:t>
      </w:r>
      <w:proofErr w:type="spellEnd"/>
      <w:r w:rsidRPr="00BD11CA">
        <w:rPr>
          <w:sz w:val="20"/>
          <w:szCs w:val="20"/>
        </w:rPr>
        <w:t xml:space="preserve"> </w:t>
      </w:r>
      <w:proofErr w:type="spellStart"/>
      <w:r w:rsidRPr="00BD11CA">
        <w:rPr>
          <w:sz w:val="20"/>
          <w:szCs w:val="20"/>
        </w:rPr>
        <w:t>ecologică</w:t>
      </w:r>
      <w:proofErr w:type="spellEnd"/>
      <w:r w:rsidRPr="00BD11CA">
        <w:rPr>
          <w:sz w:val="20"/>
          <w:szCs w:val="20"/>
        </w:rPr>
        <w:t xml:space="preserve"> </w:t>
      </w:r>
      <w:proofErr w:type="spellStart"/>
      <w:r w:rsidRPr="00BD11CA">
        <w:rPr>
          <w:sz w:val="20"/>
          <w:szCs w:val="20"/>
        </w:rPr>
        <w:t>bazate</w:t>
      </w:r>
      <w:proofErr w:type="spellEnd"/>
      <w:r w:rsidRPr="00BD11CA">
        <w:rPr>
          <w:sz w:val="20"/>
          <w:szCs w:val="20"/>
        </w:rPr>
        <w:t xml:space="preserve"> pe </w:t>
      </w:r>
      <w:proofErr w:type="spellStart"/>
      <w:r w:rsidRPr="00BD11CA">
        <w:rPr>
          <w:sz w:val="20"/>
          <w:szCs w:val="20"/>
        </w:rPr>
        <w:t>seriile</w:t>
      </w:r>
      <w:proofErr w:type="spellEnd"/>
      <w:r w:rsidRPr="00BD11CA">
        <w:rPr>
          <w:sz w:val="20"/>
          <w:szCs w:val="20"/>
        </w:rPr>
        <w:t xml:space="preserve"> de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internaţionale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domeniu</w:t>
      </w:r>
      <w:proofErr w:type="spellEnd"/>
      <w:r w:rsidRPr="00BD11CA">
        <w:rPr>
          <w:sz w:val="20"/>
          <w:szCs w:val="20"/>
        </w:rPr>
        <w:t xml:space="preserve">, certificate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conforme</w:t>
      </w:r>
      <w:proofErr w:type="spellEnd"/>
      <w:r w:rsidRPr="00BD11CA">
        <w:rPr>
          <w:sz w:val="20"/>
          <w:szCs w:val="20"/>
        </w:rPr>
        <w:t xml:space="preserve"> cu </w:t>
      </w:r>
      <w:proofErr w:type="spellStart"/>
      <w:r w:rsidRPr="00BD11CA">
        <w:rPr>
          <w:sz w:val="20"/>
          <w:szCs w:val="20"/>
        </w:rPr>
        <w:t>legislaţia</w:t>
      </w:r>
      <w:proofErr w:type="spellEnd"/>
      <w:r w:rsidRPr="00BD11CA">
        <w:rPr>
          <w:sz w:val="20"/>
          <w:szCs w:val="20"/>
        </w:rPr>
        <w:t xml:space="preserve"> </w:t>
      </w:r>
      <w:proofErr w:type="spellStart"/>
      <w:r w:rsidRPr="00BD11CA">
        <w:rPr>
          <w:sz w:val="20"/>
          <w:szCs w:val="20"/>
        </w:rPr>
        <w:t>comunitară</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cu </w:t>
      </w:r>
      <w:proofErr w:type="spellStart"/>
      <w:r w:rsidRPr="00BD11CA">
        <w:rPr>
          <w:sz w:val="20"/>
          <w:szCs w:val="20"/>
        </w:rPr>
        <w:t>standardele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internaţionale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certificarea</w:t>
      </w:r>
      <w:proofErr w:type="spellEnd"/>
      <w:r w:rsidRPr="00BD11CA">
        <w:rPr>
          <w:sz w:val="20"/>
          <w:szCs w:val="20"/>
        </w:rPr>
        <w:t>.</w:t>
      </w:r>
    </w:p>
    <w:p w14:paraId="66195AA1" w14:textId="77777777"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b/>
          <w:sz w:val="20"/>
          <w:szCs w:val="20"/>
        </w:rPr>
        <w:t xml:space="preserve">44.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principiul</w:t>
      </w:r>
      <w:proofErr w:type="spellEnd"/>
      <w:r w:rsidRPr="00BD11CA">
        <w:rPr>
          <w:sz w:val="20"/>
          <w:szCs w:val="20"/>
        </w:rPr>
        <w:t xml:space="preserve"> </w:t>
      </w:r>
      <w:proofErr w:type="spellStart"/>
      <w:r w:rsidRPr="00BD11CA">
        <w:rPr>
          <w:sz w:val="20"/>
          <w:szCs w:val="20"/>
        </w:rPr>
        <w:t>recunoaşterii</w:t>
      </w:r>
      <w:proofErr w:type="spellEnd"/>
      <w:r w:rsidRPr="00BD11CA">
        <w:rPr>
          <w:sz w:val="20"/>
          <w:szCs w:val="20"/>
        </w:rPr>
        <w:t xml:space="preserve"> </w:t>
      </w:r>
      <w:proofErr w:type="spellStart"/>
      <w:r w:rsidRPr="00BD11CA">
        <w:rPr>
          <w:sz w:val="20"/>
          <w:szCs w:val="20"/>
        </w:rPr>
        <w:t>reciproce</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w:t>
      </w:r>
      <w:proofErr w:type="spellStart"/>
      <w:r w:rsidRPr="00BD11CA">
        <w:rPr>
          <w:sz w:val="20"/>
          <w:szCs w:val="20"/>
        </w:rPr>
        <w:t>certificatele</w:t>
      </w:r>
      <w:proofErr w:type="spellEnd"/>
      <w:r w:rsidRPr="00BD11CA">
        <w:rPr>
          <w:sz w:val="20"/>
          <w:szCs w:val="20"/>
        </w:rPr>
        <w:t xml:space="preserve"> </w:t>
      </w:r>
      <w:proofErr w:type="spellStart"/>
      <w:r w:rsidRPr="00BD11CA">
        <w:rPr>
          <w:sz w:val="20"/>
          <w:szCs w:val="20"/>
        </w:rPr>
        <w:t>echivalente</w:t>
      </w:r>
      <w:proofErr w:type="spellEnd"/>
      <w:r w:rsidRPr="00BD11CA">
        <w:rPr>
          <w:sz w:val="20"/>
          <w:szCs w:val="20"/>
        </w:rPr>
        <w:t xml:space="preserv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organismele</w:t>
      </w:r>
      <w:proofErr w:type="spellEnd"/>
      <w:r w:rsidRPr="00BD11CA">
        <w:rPr>
          <w:sz w:val="20"/>
          <w:szCs w:val="20"/>
        </w:rPr>
        <w:t xml:space="preserve"> </w:t>
      </w:r>
      <w:proofErr w:type="spellStart"/>
      <w:r w:rsidRPr="00BD11CA">
        <w:rPr>
          <w:sz w:val="20"/>
          <w:szCs w:val="20"/>
        </w:rPr>
        <w:t>stabilite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statele</w:t>
      </w:r>
      <w:proofErr w:type="spellEnd"/>
      <w:r w:rsidRPr="00BD11CA">
        <w:rPr>
          <w:sz w:val="20"/>
          <w:szCs w:val="20"/>
        </w:rPr>
        <w:t xml:space="preserve"> </w:t>
      </w:r>
      <w:proofErr w:type="spellStart"/>
      <w:r w:rsidRPr="00BD11CA">
        <w:rPr>
          <w:sz w:val="20"/>
          <w:szCs w:val="20"/>
        </w:rPr>
        <w:t>membre</w:t>
      </w:r>
      <w:proofErr w:type="spellEnd"/>
      <w:r w:rsidRPr="00BD11CA">
        <w:rPr>
          <w:sz w:val="20"/>
          <w:szCs w:val="20"/>
        </w:rPr>
        <w:t xml:space="preserve"> ale </w:t>
      </w:r>
      <w:proofErr w:type="spellStart"/>
      <w:r w:rsidRPr="00BD11CA">
        <w:rPr>
          <w:sz w:val="20"/>
          <w:szCs w:val="20"/>
        </w:rPr>
        <w:t>Uniunii</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operatorul</w:t>
      </w:r>
      <w:proofErr w:type="spellEnd"/>
      <w:r w:rsidRPr="00BD11CA">
        <w:rPr>
          <w:sz w:val="20"/>
          <w:szCs w:val="20"/>
        </w:rPr>
        <w:t xml:space="preserve"> economic nu </w:t>
      </w:r>
      <w:proofErr w:type="spellStart"/>
      <w:r w:rsidRPr="00BD11CA">
        <w:rPr>
          <w:sz w:val="20"/>
          <w:szCs w:val="20"/>
        </w:rPr>
        <w:t>deţine</w:t>
      </w:r>
      <w:proofErr w:type="spellEnd"/>
      <w:r w:rsidRPr="00BD11CA">
        <w:rPr>
          <w:sz w:val="20"/>
          <w:szCs w:val="20"/>
        </w:rPr>
        <w:t xml:space="preserve"> un </w:t>
      </w:r>
      <w:proofErr w:type="spellStart"/>
      <w:r w:rsidRPr="00BD11CA">
        <w:rPr>
          <w:sz w:val="20"/>
          <w:szCs w:val="20"/>
        </w:rPr>
        <w:t>certificat</w:t>
      </w:r>
      <w:proofErr w:type="spellEnd"/>
      <w:r w:rsidRPr="00BD11CA">
        <w:rPr>
          <w:sz w:val="20"/>
          <w:szCs w:val="20"/>
        </w:rPr>
        <w:t xml:space="preserve"> de </w:t>
      </w:r>
      <w:proofErr w:type="spellStart"/>
      <w:r w:rsidRPr="00BD11CA">
        <w:rPr>
          <w:sz w:val="20"/>
          <w:szCs w:val="20"/>
        </w:rPr>
        <w:t>mediu</w:t>
      </w:r>
      <w:proofErr w:type="spellEnd"/>
      <w:r w:rsidRPr="00BD11CA">
        <w:rPr>
          <w:sz w:val="20"/>
          <w:szCs w:val="20"/>
        </w:rPr>
        <w:t xml:space="preserve"> </w:t>
      </w:r>
      <w:proofErr w:type="spellStart"/>
      <w:r w:rsidRPr="00BD11CA">
        <w:rPr>
          <w:sz w:val="20"/>
          <w:szCs w:val="20"/>
        </w:rPr>
        <w:t>astfel</w:t>
      </w:r>
      <w:proofErr w:type="spellEnd"/>
      <w:r w:rsidRPr="00BD11CA">
        <w:rPr>
          <w:sz w:val="20"/>
          <w:szCs w:val="20"/>
        </w:rPr>
        <w:t xml:space="preserve"> cum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solicitat</w:t>
      </w:r>
      <w:proofErr w:type="spellEnd"/>
      <w:r w:rsidRPr="00BD11CA">
        <w:rPr>
          <w:sz w:val="20"/>
          <w:szCs w:val="20"/>
        </w:rPr>
        <w:t xml:space="preserve"> de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aceasta</w:t>
      </w:r>
      <w:proofErr w:type="spellEnd"/>
      <w:r w:rsidRPr="00BD11CA">
        <w:rPr>
          <w:sz w:val="20"/>
          <w:szCs w:val="20"/>
        </w:rPr>
        <w:t xml:space="preserve"> din </w:t>
      </w:r>
      <w:proofErr w:type="spellStart"/>
      <w:r w:rsidRPr="00BD11CA">
        <w:rPr>
          <w:sz w:val="20"/>
          <w:szCs w:val="20"/>
        </w:rPr>
        <w:t>urmă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certificări</w:t>
      </w:r>
      <w:proofErr w:type="spellEnd"/>
      <w:r w:rsidRPr="00BD11CA">
        <w:rPr>
          <w:sz w:val="20"/>
          <w:szCs w:val="20"/>
        </w:rPr>
        <w:t xml:space="preserve"> </w:t>
      </w:r>
      <w:proofErr w:type="spellStart"/>
      <w:r w:rsidRPr="00BD11CA">
        <w:rPr>
          <w:sz w:val="20"/>
          <w:szCs w:val="20"/>
        </w:rPr>
        <w:t>prezentate</w:t>
      </w:r>
      <w:proofErr w:type="spellEnd"/>
      <w:r w:rsidRPr="00BD11CA">
        <w:rPr>
          <w:sz w:val="20"/>
          <w:szCs w:val="20"/>
        </w:rPr>
        <w:t xml:space="preserve"> de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respectiv</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măsura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confirmă</w:t>
      </w:r>
      <w:proofErr w:type="spellEnd"/>
      <w:r w:rsidRPr="00BD11CA">
        <w:rPr>
          <w:sz w:val="20"/>
          <w:szCs w:val="20"/>
        </w:rPr>
        <w:t xml:space="preserve"> </w:t>
      </w:r>
      <w:proofErr w:type="spellStart"/>
      <w:r w:rsidRPr="00BD11CA">
        <w:rPr>
          <w:sz w:val="20"/>
          <w:szCs w:val="20"/>
        </w:rPr>
        <w:t>asigurarea</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w:t>
      </w:r>
      <w:proofErr w:type="spellStart"/>
      <w:r w:rsidRPr="00BD11CA">
        <w:rPr>
          <w:sz w:val="20"/>
          <w:szCs w:val="20"/>
        </w:rPr>
        <w:t>nivel</w:t>
      </w:r>
      <w:proofErr w:type="spellEnd"/>
      <w:r w:rsidRPr="00BD11CA">
        <w:rPr>
          <w:sz w:val="20"/>
          <w:szCs w:val="20"/>
        </w:rPr>
        <w:t xml:space="preserve"> </w:t>
      </w:r>
      <w:proofErr w:type="spellStart"/>
      <w:r w:rsidRPr="00BD11CA">
        <w:rPr>
          <w:sz w:val="20"/>
          <w:szCs w:val="20"/>
        </w:rPr>
        <w:t>corespunzător</w:t>
      </w:r>
      <w:proofErr w:type="spellEnd"/>
      <w:r w:rsidRPr="00BD11CA">
        <w:rPr>
          <w:sz w:val="20"/>
          <w:szCs w:val="20"/>
        </w:rPr>
        <w:t xml:space="preserve"> al </w:t>
      </w:r>
      <w:proofErr w:type="spellStart"/>
      <w:r w:rsidRPr="00BD11CA">
        <w:rPr>
          <w:sz w:val="20"/>
          <w:szCs w:val="20"/>
        </w:rPr>
        <w:t>protecţiei</w:t>
      </w:r>
      <w:proofErr w:type="spellEnd"/>
      <w:r w:rsidRPr="00BD11CA">
        <w:rPr>
          <w:sz w:val="20"/>
          <w:szCs w:val="20"/>
        </w:rPr>
        <w:t xml:space="preserve"> </w:t>
      </w:r>
      <w:proofErr w:type="spellStart"/>
      <w:r w:rsidRPr="00BD11CA">
        <w:rPr>
          <w:sz w:val="20"/>
          <w:szCs w:val="20"/>
        </w:rPr>
        <w:t>mediului</w:t>
      </w:r>
      <w:proofErr w:type="spellEnd"/>
      <w:r w:rsidRPr="00BD11CA">
        <w:rPr>
          <w:sz w:val="20"/>
          <w:szCs w:val="20"/>
        </w:rPr>
        <w:t>.</w:t>
      </w:r>
    </w:p>
    <w:p w14:paraId="75B6CB32"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b/>
          <w:sz w:val="20"/>
          <w:szCs w:val="20"/>
        </w:rPr>
        <w:t xml:space="preserve">45. </w:t>
      </w:r>
      <w:r w:rsidRPr="00BD11CA">
        <w:rPr>
          <w:sz w:val="20"/>
          <w:szCs w:val="20"/>
        </w:rPr>
        <w:t>Autoritățile contractante pot utiliza o serie de criterii generale privind durabilitatea pentru executarea lucrărilor sau serviciilor de proiectare și de lucrări:</w:t>
      </w:r>
    </w:p>
    <w:p w14:paraId="009E2EE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 materiale de construcție și aprovizionare durabilă; </w:t>
      </w:r>
    </w:p>
    <w:p w14:paraId="4F7A49EE"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2) depozitarea deșeurilor reciclabile și sistemul de gestionare a deșeurilor;</w:t>
      </w:r>
    </w:p>
    <w:p w14:paraId="21730C8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3) gestionarea deșeurilor din demolări;</w:t>
      </w:r>
    </w:p>
    <w:p w14:paraId="55B4468C"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4) instalarea și punerea în funcțiune a sistemelor energetice și surse de energie cu emisii de carbon reduse sau de nivel zero;</w:t>
      </w:r>
    </w:p>
    <w:p w14:paraId="000348D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5) contractul de performanță energetică;</w:t>
      </w:r>
    </w:p>
    <w:p w14:paraId="190E541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6) conținut reciclat în beton și zidărie;</w:t>
      </w:r>
    </w:p>
    <w:p w14:paraId="55BCFD74"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7) reducerea emisiilor de CO</w:t>
      </w:r>
      <w:r w:rsidRPr="00BD11CA">
        <w:rPr>
          <w:sz w:val="20"/>
          <w:szCs w:val="20"/>
          <w:vertAlign w:val="subscript"/>
        </w:rPr>
        <w:t>2</w:t>
      </w:r>
      <w:r w:rsidRPr="00BD11CA">
        <w:rPr>
          <w:sz w:val="20"/>
          <w:szCs w:val="20"/>
        </w:rPr>
        <w:t>e/tonă pentru transportul de agregate de utilizat în elementele de construcție specificate;</w:t>
      </w:r>
    </w:p>
    <w:p w14:paraId="4E541F8C"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8) sisteme de încălzire, inclusiv producerea combinată de energie electrică și energie termică (CHP);</w:t>
      </w:r>
    </w:p>
    <w:p w14:paraId="0C4B1C4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9) controlul și managementul consumului de energie;</w:t>
      </w:r>
    </w:p>
    <w:p w14:paraId="388857D0"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10) clauze de executare a contractului (CEC) – contractantul va pune în aplicare un plan de gestionare a deșeurilor pe șantier, monitorizînd și raportînd aplicarea pe durata desfășurării lucrărilor pe șantier;</w:t>
      </w:r>
    </w:p>
    <w:p w14:paraId="619D8ABF"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11) aprovizionarea cu produse certificate ca fiind durabile (Patru etichete ecologice ale UE pentru componente);</w:t>
      </w:r>
    </w:p>
    <w:p w14:paraId="73E0A67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12) vopsele și lacuri de interior și de exterior;</w:t>
      </w:r>
    </w:p>
    <w:p w14:paraId="0C5EFE5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13) îmbrăcăminți rezistente;</w:t>
      </w:r>
    </w:p>
    <w:p w14:paraId="33504B03"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14) pardoseli din lemn;</w:t>
      </w:r>
    </w:p>
    <w:p w14:paraId="2A5A922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15) încălzitoare de apă;</w:t>
      </w:r>
    </w:p>
    <w:p w14:paraId="6FA59065"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16) construcțiile eficiente din punctul de vedere al resurselor; </w:t>
      </w:r>
    </w:p>
    <w:p w14:paraId="3DA175AB"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17) reutilizare maximă, la fața locului, a materialelor și a solurilor excavate și pentru utilizarea materialelor de construcții cu conținut reciclat ridicat sau reutilizat;</w:t>
      </w:r>
    </w:p>
    <w:p w14:paraId="762BE813"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18) creșterea durabilității materialelor și reducerea necesităților de întreținere, emisiile fonice mai reduse în etapa de construcție, utilizare și întreținere;</w:t>
      </w:r>
    </w:p>
    <w:p w14:paraId="0D7321A2"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19) </w:t>
      </w:r>
      <w:proofErr w:type="spellStart"/>
      <w:r w:rsidRPr="00BD11CA">
        <w:rPr>
          <w:rFonts w:ascii="Times New Roman" w:hAnsi="Times New Roman" w:cs="Times New Roman"/>
          <w:sz w:val="20"/>
          <w:szCs w:val="20"/>
        </w:rPr>
        <w:t>durabilitatea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straturilor</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uzură</w:t>
      </w:r>
      <w:proofErr w:type="spellEnd"/>
      <w:r w:rsidRPr="00BD11CA">
        <w:rPr>
          <w:rFonts w:ascii="Times New Roman" w:hAnsi="Times New Roman" w:cs="Times New Roman"/>
          <w:sz w:val="20"/>
          <w:szCs w:val="20"/>
        </w:rPr>
        <w:t xml:space="preserve"> ale </w:t>
      </w:r>
      <w:proofErr w:type="spellStart"/>
      <w:r w:rsidRPr="00BD11CA">
        <w:rPr>
          <w:rFonts w:ascii="Times New Roman" w:hAnsi="Times New Roman" w:cs="Times New Roman"/>
          <w:sz w:val="20"/>
          <w:szCs w:val="20"/>
        </w:rPr>
        <w:t>îmbrăcăminților</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rutiere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Optimizarea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strategiei</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întreținere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pentru</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garantarea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performanței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dorite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pentru</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rezistența</w:t>
      </w:r>
      <w:proofErr w:type="spellEnd"/>
      <w:r w:rsidRPr="00BD11CA">
        <w:rPr>
          <w:rFonts w:ascii="Times New Roman" w:hAnsi="Times New Roman" w:cs="Times New Roman"/>
          <w:sz w:val="20"/>
          <w:szCs w:val="20"/>
        </w:rPr>
        <w:t xml:space="preserve"> la </w:t>
      </w:r>
      <w:proofErr w:type="spellStart"/>
      <w:r w:rsidRPr="00BD11CA">
        <w:rPr>
          <w:rFonts w:ascii="Times New Roman" w:hAnsi="Times New Roman" w:cs="Times New Roman"/>
          <w:sz w:val="20"/>
          <w:szCs w:val="20"/>
        </w:rPr>
        <w:t>rulare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durabilitate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reducerea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zgomotelor</w:t>
      </w:r>
      <w:proofErr w:type="spellEnd"/>
      <w:r w:rsidRPr="00BD11CA">
        <w:rPr>
          <w:rFonts w:ascii="Times New Roman" w:hAnsi="Times New Roman" w:cs="Times New Roman"/>
          <w:sz w:val="20"/>
          <w:szCs w:val="20"/>
        </w:rPr>
        <w:t xml:space="preserve">; </w:t>
      </w:r>
    </w:p>
    <w:p w14:paraId="14DDF9BA"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20) </w:t>
      </w:r>
      <w:proofErr w:type="spellStart"/>
      <w:r w:rsidRPr="00BD11CA">
        <w:rPr>
          <w:rFonts w:ascii="Times New Roman" w:hAnsi="Times New Roman" w:cs="Times New Roman"/>
          <w:sz w:val="20"/>
          <w:szCs w:val="20"/>
        </w:rPr>
        <w:t>stabilirea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caietului</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sarcini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achiziționarea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utilizarea</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materiale</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construcție</w:t>
      </w:r>
      <w:proofErr w:type="spellEnd"/>
      <w:r w:rsidRPr="00BD11CA">
        <w:rPr>
          <w:rFonts w:ascii="Times New Roman" w:hAnsi="Times New Roman" w:cs="Times New Roman"/>
          <w:sz w:val="20"/>
          <w:szCs w:val="20"/>
        </w:rPr>
        <w:t xml:space="preserve"> cu impact </w:t>
      </w:r>
      <w:proofErr w:type="spellStart"/>
      <w:r w:rsidRPr="00BD11CA">
        <w:rPr>
          <w:rFonts w:ascii="Times New Roman" w:hAnsi="Times New Roman" w:cs="Times New Roman"/>
          <w:sz w:val="20"/>
          <w:szCs w:val="20"/>
        </w:rPr>
        <w:t>redus</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asupra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mediului</w:t>
      </w:r>
      <w:proofErr w:type="spellEnd"/>
      <w:r w:rsidRPr="00BD11CA">
        <w:rPr>
          <w:rFonts w:ascii="Times New Roman" w:hAnsi="Times New Roman" w:cs="Times New Roman"/>
          <w:sz w:val="20"/>
          <w:szCs w:val="20"/>
        </w:rPr>
        <w:t xml:space="preserve">; </w:t>
      </w:r>
    </w:p>
    <w:p w14:paraId="22C21F0D"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21) </w:t>
      </w:r>
      <w:proofErr w:type="spellStart"/>
      <w:r w:rsidRPr="00BD11CA">
        <w:rPr>
          <w:rFonts w:ascii="Times New Roman" w:hAnsi="Times New Roman" w:cs="Times New Roman"/>
          <w:sz w:val="20"/>
          <w:szCs w:val="20"/>
        </w:rPr>
        <w:t>utilizarea</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materiale</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construcții</w:t>
      </w:r>
      <w:proofErr w:type="spellEnd"/>
      <w:r w:rsidRPr="00BD11CA">
        <w:rPr>
          <w:rFonts w:ascii="Times New Roman" w:hAnsi="Times New Roman" w:cs="Times New Roman"/>
          <w:sz w:val="20"/>
          <w:szCs w:val="20"/>
        </w:rPr>
        <w:t xml:space="preserve"> cu un </w:t>
      </w:r>
      <w:proofErr w:type="spellStart"/>
      <w:r w:rsidRPr="00BD11CA">
        <w:rPr>
          <w:rFonts w:ascii="Times New Roman" w:hAnsi="Times New Roman" w:cs="Times New Roman"/>
          <w:sz w:val="20"/>
          <w:szCs w:val="20"/>
        </w:rPr>
        <w:t>nivel</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ridicat</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conținut</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reciclat</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reutilizat</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subproduse</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acest</w:t>
      </w:r>
      <w:proofErr w:type="spellEnd"/>
      <w:r w:rsidRPr="00BD11CA">
        <w:rPr>
          <w:rFonts w:ascii="Times New Roman" w:hAnsi="Times New Roman" w:cs="Times New Roman"/>
          <w:sz w:val="20"/>
          <w:szCs w:val="20"/>
        </w:rPr>
        <w:t xml:space="preserve"> gen la </w:t>
      </w:r>
      <w:proofErr w:type="spellStart"/>
      <w:r w:rsidRPr="00BD11CA">
        <w:rPr>
          <w:rFonts w:ascii="Times New Roman" w:hAnsi="Times New Roman" w:cs="Times New Roman"/>
          <w:sz w:val="20"/>
          <w:szCs w:val="20"/>
        </w:rPr>
        <w:t>construcția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întreținerea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drumurilor</w:t>
      </w:r>
      <w:proofErr w:type="spellEnd"/>
      <w:r w:rsidRPr="00BD11CA">
        <w:rPr>
          <w:rFonts w:ascii="Times New Roman" w:hAnsi="Times New Roman" w:cs="Times New Roman"/>
          <w:sz w:val="20"/>
          <w:szCs w:val="20"/>
        </w:rPr>
        <w:t xml:space="preserve">; </w:t>
      </w:r>
    </w:p>
    <w:p w14:paraId="0C2DFE55"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22) </w:t>
      </w:r>
      <w:proofErr w:type="spellStart"/>
      <w:r w:rsidRPr="00BD11CA">
        <w:rPr>
          <w:rFonts w:ascii="Times New Roman" w:hAnsi="Times New Roman" w:cs="Times New Roman"/>
          <w:sz w:val="20"/>
          <w:szCs w:val="20"/>
        </w:rPr>
        <w:t>creșterea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durabilității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îmbrăcăminților</w:t>
      </w:r>
      <w:proofErr w:type="spellEnd"/>
      <w:r w:rsidRPr="00BD11CA">
        <w:rPr>
          <w:rFonts w:ascii="Times New Roman" w:hAnsi="Times New Roman" w:cs="Times New Roman"/>
          <w:sz w:val="20"/>
          <w:szCs w:val="20"/>
        </w:rPr>
        <w:t xml:space="preserve">, a </w:t>
      </w:r>
      <w:proofErr w:type="spellStart"/>
      <w:r w:rsidRPr="00BD11CA">
        <w:rPr>
          <w:rFonts w:ascii="Times New Roman" w:hAnsi="Times New Roman" w:cs="Times New Roman"/>
          <w:sz w:val="20"/>
          <w:szCs w:val="20"/>
        </w:rPr>
        <w:t>capacității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portante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a </w:t>
      </w:r>
      <w:proofErr w:type="spellStart"/>
      <w:r w:rsidRPr="00BD11CA">
        <w:rPr>
          <w:rFonts w:ascii="Times New Roman" w:hAnsi="Times New Roman" w:cs="Times New Roman"/>
          <w:sz w:val="20"/>
          <w:szCs w:val="20"/>
        </w:rPr>
        <w:t>rezistenței</w:t>
      </w:r>
      <w:proofErr w:type="spellEnd"/>
      <w:r w:rsidRPr="00BD11CA">
        <w:rPr>
          <w:rFonts w:ascii="Times New Roman" w:hAnsi="Times New Roman" w:cs="Times New Roman"/>
          <w:sz w:val="20"/>
          <w:szCs w:val="20"/>
        </w:rPr>
        <w:t xml:space="preserve"> la </w:t>
      </w:r>
      <w:proofErr w:type="spellStart"/>
      <w:r w:rsidRPr="00BD11CA">
        <w:rPr>
          <w:rFonts w:ascii="Times New Roman" w:hAnsi="Times New Roman" w:cs="Times New Roman"/>
          <w:sz w:val="20"/>
          <w:szCs w:val="20"/>
        </w:rPr>
        <w:t>uzură</w:t>
      </w:r>
      <w:proofErr w:type="spellEnd"/>
      <w:r w:rsidRPr="00BD11CA">
        <w:rPr>
          <w:rFonts w:ascii="Times New Roman" w:hAnsi="Times New Roman" w:cs="Times New Roman"/>
          <w:sz w:val="20"/>
          <w:szCs w:val="20"/>
        </w:rPr>
        <w:t xml:space="preserve">; </w:t>
      </w:r>
    </w:p>
    <w:p w14:paraId="5B82B6BA"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23) </w:t>
      </w:r>
      <w:proofErr w:type="spellStart"/>
      <w:r w:rsidRPr="00BD11CA">
        <w:rPr>
          <w:rFonts w:ascii="Times New Roman" w:hAnsi="Times New Roman" w:cs="Times New Roman"/>
          <w:sz w:val="20"/>
          <w:szCs w:val="20"/>
        </w:rPr>
        <w:t>dezvoltarea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executarea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planurilor</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monitorizare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întreținere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în</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situației</w:t>
      </w:r>
      <w:proofErr w:type="spellEnd"/>
      <w:r w:rsidRPr="00BD11CA">
        <w:rPr>
          <w:rFonts w:ascii="Times New Roman" w:hAnsi="Times New Roman" w:cs="Times New Roman"/>
          <w:sz w:val="20"/>
          <w:szCs w:val="20"/>
        </w:rPr>
        <w:t xml:space="preserve"> concrete; </w:t>
      </w:r>
    </w:p>
    <w:p w14:paraId="40A8F216"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24) </w:t>
      </w:r>
      <w:proofErr w:type="spellStart"/>
      <w:r w:rsidRPr="00BD11CA">
        <w:rPr>
          <w:rFonts w:ascii="Times New Roman" w:hAnsi="Times New Roman" w:cs="Times New Roman"/>
          <w:sz w:val="20"/>
          <w:szCs w:val="20"/>
        </w:rPr>
        <w:t>evaluarea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durabilității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asupra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materialelor</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construcții</w:t>
      </w:r>
      <w:proofErr w:type="spellEnd"/>
      <w:r w:rsidRPr="00BD11CA">
        <w:rPr>
          <w:rFonts w:ascii="Times New Roman" w:hAnsi="Times New Roman" w:cs="Times New Roman"/>
          <w:sz w:val="20"/>
          <w:szCs w:val="20"/>
        </w:rPr>
        <w:t xml:space="preserve">; </w:t>
      </w:r>
    </w:p>
    <w:p w14:paraId="2C5BFAC7"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25) </w:t>
      </w:r>
      <w:proofErr w:type="spellStart"/>
      <w:r w:rsidRPr="00BD11CA">
        <w:rPr>
          <w:rFonts w:ascii="Times New Roman" w:hAnsi="Times New Roman" w:cs="Times New Roman"/>
          <w:sz w:val="20"/>
          <w:szCs w:val="20"/>
        </w:rPr>
        <w:t>identificarea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evaluarea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riscurilor</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deșeurilor</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periculoase</w:t>
      </w:r>
      <w:proofErr w:type="spellEnd"/>
      <w:r w:rsidRPr="00BD11CA">
        <w:rPr>
          <w:rFonts w:ascii="Times New Roman" w:hAnsi="Times New Roman" w:cs="Times New Roman"/>
          <w:sz w:val="20"/>
          <w:szCs w:val="20"/>
        </w:rPr>
        <w:t xml:space="preserve">; </w:t>
      </w:r>
    </w:p>
    <w:p w14:paraId="5FB07464" w14:textId="77777777"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sz w:val="20"/>
          <w:szCs w:val="20"/>
        </w:rPr>
        <w:t>26) generarea de deșeuri în timpul pregătirii terenului, al construirii, utilizării și demolării clădirii.</w:t>
      </w:r>
    </w:p>
    <w:bookmarkEnd w:id="23"/>
    <w:bookmarkEnd w:id="24"/>
    <w:p w14:paraId="0F6E00D7" w14:textId="77777777"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b/>
          <w:sz w:val="20"/>
          <w:szCs w:val="20"/>
        </w:rPr>
        <w:t>46.</w:t>
      </w:r>
      <w:r w:rsidRPr="00BD11CA">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A22E9C9" w14:textId="77777777" w:rsidR="00FF0677" w:rsidRPr="00BD11CA" w:rsidRDefault="00FF0677" w:rsidP="00FF0677">
      <w:pPr>
        <w:tabs>
          <w:tab w:val="left" w:pos="-284"/>
          <w:tab w:val="left" w:pos="-142"/>
        </w:tabs>
        <w:spacing w:after="120"/>
        <w:ind w:left="-284" w:firstLine="284"/>
        <w:jc w:val="both"/>
        <w:rPr>
          <w:sz w:val="20"/>
          <w:szCs w:val="20"/>
        </w:rPr>
      </w:pPr>
      <w:r w:rsidRPr="00BD11CA">
        <w:rPr>
          <w:b/>
          <w:sz w:val="20"/>
          <w:szCs w:val="20"/>
        </w:rPr>
        <w:t>47.</w:t>
      </w:r>
      <w:r w:rsidRPr="00BD11CA">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6F87E7"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48. </w:t>
      </w:r>
      <w:r w:rsidRPr="00BD11CA">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9BD987C"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49. </w:t>
      </w:r>
      <w:r w:rsidRPr="00BD11CA">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98FB8B8"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lastRenderedPageBreak/>
        <w:t xml:space="preserve">50.  </w:t>
      </w:r>
      <w:r w:rsidRPr="00BD11CA">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D11CA">
        <w:rPr>
          <w:color w:val="000000" w:themeColor="text1"/>
          <w:sz w:val="20"/>
          <w:szCs w:val="20"/>
        </w:rPr>
        <w:t>21</w:t>
      </w:r>
      <w:r w:rsidRPr="00BD11CA">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9AE455C"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sz w:val="20"/>
          <w:szCs w:val="20"/>
        </w:rPr>
        <w:tab/>
      </w:r>
    </w:p>
    <w:p w14:paraId="7DA79E14"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BD11CA">
        <w:rPr>
          <w:rFonts w:ascii="Times New Roman" w:eastAsia="Times New Roman" w:hAnsi="Times New Roman" w:cs="Times New Roman"/>
          <w:bCs w:val="0"/>
          <w:color w:val="auto"/>
          <w:sz w:val="20"/>
          <w:szCs w:val="20"/>
        </w:rPr>
        <w:t>Secţiunea a 3-a</w:t>
      </w:r>
    </w:p>
    <w:p w14:paraId="2268664B" w14:textId="77777777" w:rsidR="00FF0677" w:rsidRPr="00BD11CA" w:rsidRDefault="00FF0677" w:rsidP="00FF0677">
      <w:pPr>
        <w:rPr>
          <w:sz w:val="20"/>
          <w:szCs w:val="20"/>
        </w:rPr>
      </w:pPr>
    </w:p>
    <w:bookmarkEnd w:id="25"/>
    <w:bookmarkEnd w:id="26"/>
    <w:p w14:paraId="1A291CFF"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Pregătirea/Elaborarea ofertelor</w:t>
      </w:r>
    </w:p>
    <w:p w14:paraId="364A1CA2" w14:textId="77777777" w:rsidR="00FF0677" w:rsidRPr="00BD11CA" w:rsidRDefault="00FF0677" w:rsidP="00FF0677">
      <w:pPr>
        <w:tabs>
          <w:tab w:val="left" w:pos="-284"/>
        </w:tabs>
        <w:ind w:left="-284" w:firstLine="284"/>
        <w:rPr>
          <w:sz w:val="20"/>
          <w:szCs w:val="20"/>
        </w:rPr>
      </w:pPr>
    </w:p>
    <w:p w14:paraId="54393CF4" w14:textId="77777777" w:rsidR="00FF0677" w:rsidRPr="00BD11CA"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D11CA">
        <w:rPr>
          <w:b/>
          <w:sz w:val="20"/>
          <w:szCs w:val="20"/>
        </w:rPr>
        <w:t xml:space="preserve">51. </w:t>
      </w:r>
      <w:r w:rsidRPr="00BD11CA">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2E44F22" w14:textId="77777777" w:rsidR="00FF0677" w:rsidRPr="00BD11CA" w:rsidRDefault="00FF0677" w:rsidP="00FF0677">
      <w:pPr>
        <w:tabs>
          <w:tab w:val="left" w:pos="0"/>
          <w:tab w:val="left" w:pos="284"/>
          <w:tab w:val="left" w:pos="604"/>
          <w:tab w:val="left" w:pos="960"/>
        </w:tabs>
        <w:spacing w:after="120"/>
        <w:rPr>
          <w:sz w:val="20"/>
          <w:szCs w:val="20"/>
        </w:rPr>
      </w:pPr>
      <w:r w:rsidRPr="00BD11CA">
        <w:rPr>
          <w:b/>
          <w:sz w:val="20"/>
          <w:szCs w:val="20"/>
        </w:rPr>
        <w:t xml:space="preserve">52. </w:t>
      </w:r>
      <w:r w:rsidRPr="00BD11CA">
        <w:rPr>
          <w:sz w:val="20"/>
          <w:szCs w:val="20"/>
        </w:rPr>
        <w:t>Oferta cuprinde următoarele formulare:</w:t>
      </w:r>
    </w:p>
    <w:p w14:paraId="7BBC93CE" w14:textId="77777777" w:rsidR="00FF0677" w:rsidRPr="00BD11CA"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BD11CA">
        <w:rPr>
          <w:sz w:val="20"/>
          <w:szCs w:val="20"/>
        </w:rPr>
        <w:t>1) Propunerea tehnică;</w:t>
      </w:r>
      <w:bookmarkEnd w:id="36"/>
      <w:bookmarkEnd w:id="37"/>
      <w:bookmarkEnd w:id="38"/>
      <w:bookmarkEnd w:id="39"/>
    </w:p>
    <w:p w14:paraId="0C7F387B" w14:textId="77777777" w:rsidR="00FF0677" w:rsidRPr="00BD11CA" w:rsidRDefault="00FF0677" w:rsidP="00FF0677">
      <w:pPr>
        <w:tabs>
          <w:tab w:val="left" w:pos="0"/>
          <w:tab w:val="left" w:pos="426"/>
          <w:tab w:val="left" w:pos="960"/>
        </w:tabs>
        <w:spacing w:after="120"/>
        <w:rPr>
          <w:sz w:val="20"/>
          <w:szCs w:val="20"/>
        </w:rPr>
      </w:pPr>
      <w:r w:rsidRPr="00BD11CA">
        <w:rPr>
          <w:sz w:val="20"/>
          <w:szCs w:val="20"/>
        </w:rPr>
        <w:t>2) Propunerea financiară;</w:t>
      </w:r>
    </w:p>
    <w:p w14:paraId="07A676DE" w14:textId="77777777" w:rsidR="00FF0677" w:rsidRPr="00BD11CA" w:rsidRDefault="00FF0677" w:rsidP="00FF0677">
      <w:pPr>
        <w:tabs>
          <w:tab w:val="left" w:pos="0"/>
          <w:tab w:val="left" w:pos="426"/>
          <w:tab w:val="left" w:pos="960"/>
        </w:tabs>
        <w:spacing w:after="120"/>
        <w:rPr>
          <w:color w:val="000000" w:themeColor="text1"/>
          <w:sz w:val="20"/>
          <w:szCs w:val="20"/>
        </w:rPr>
      </w:pPr>
      <w:r w:rsidRPr="00BD11CA">
        <w:rPr>
          <w:sz w:val="20"/>
          <w:szCs w:val="20"/>
        </w:rPr>
        <w:t xml:space="preserve">3) </w:t>
      </w:r>
      <w:r w:rsidRPr="00BD11CA">
        <w:rPr>
          <w:color w:val="000000" w:themeColor="text1"/>
          <w:sz w:val="20"/>
          <w:szCs w:val="20"/>
        </w:rPr>
        <w:t>DUAE</w:t>
      </w:r>
      <w:bookmarkEnd w:id="31"/>
      <w:bookmarkEnd w:id="32"/>
      <w:bookmarkEnd w:id="33"/>
      <w:bookmarkEnd w:id="34"/>
      <w:bookmarkEnd w:id="35"/>
      <w:r w:rsidRPr="00BD11CA">
        <w:rPr>
          <w:color w:val="000000" w:themeColor="text1"/>
          <w:sz w:val="20"/>
          <w:szCs w:val="20"/>
        </w:rPr>
        <w:t>;</w:t>
      </w:r>
    </w:p>
    <w:p w14:paraId="182ACE42" w14:textId="77777777" w:rsidR="00FF0677" w:rsidRPr="00BD11CA" w:rsidRDefault="00FF0677" w:rsidP="00FF0677">
      <w:pPr>
        <w:tabs>
          <w:tab w:val="left" w:pos="0"/>
          <w:tab w:val="left" w:pos="426"/>
          <w:tab w:val="left" w:pos="960"/>
        </w:tabs>
        <w:spacing w:after="120"/>
        <w:rPr>
          <w:sz w:val="20"/>
          <w:szCs w:val="20"/>
        </w:rPr>
      </w:pPr>
      <w:r w:rsidRPr="00BD11CA">
        <w:rPr>
          <w:color w:val="000000" w:themeColor="text1"/>
          <w:sz w:val="20"/>
          <w:szCs w:val="20"/>
        </w:rPr>
        <w:t>4) Garanția pentru ofertă, după caz (anexa nr. 9).</w:t>
      </w:r>
    </w:p>
    <w:p w14:paraId="3D3788E0" w14:textId="77777777" w:rsidR="00FF0677" w:rsidRPr="00BD11CA" w:rsidRDefault="00FF0677" w:rsidP="00FF0677">
      <w:pPr>
        <w:tabs>
          <w:tab w:val="left" w:pos="-284"/>
          <w:tab w:val="left" w:pos="-142"/>
          <w:tab w:val="left" w:pos="426"/>
          <w:tab w:val="left" w:pos="604"/>
          <w:tab w:val="left" w:pos="960"/>
        </w:tabs>
        <w:spacing w:after="120"/>
        <w:ind w:left="-284" w:firstLine="284"/>
        <w:jc w:val="both"/>
        <w:rPr>
          <w:sz w:val="20"/>
          <w:szCs w:val="20"/>
        </w:rPr>
      </w:pPr>
      <w:r w:rsidRPr="00BD11CA">
        <w:rPr>
          <w:b/>
          <w:sz w:val="20"/>
          <w:szCs w:val="20"/>
        </w:rPr>
        <w:t xml:space="preserve">53. </w:t>
      </w:r>
      <w:r w:rsidRPr="00BD11CA">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14:paraId="168ADD7B"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54</w:t>
      </w:r>
      <w:r w:rsidRPr="00BD11CA">
        <w:rPr>
          <w:sz w:val="20"/>
          <w:szCs w:val="20"/>
        </w:rPr>
        <w:t>. Oferta elaborată de ofertant trebuie să cuprindă:</w:t>
      </w:r>
    </w:p>
    <w:p w14:paraId="685F84EF"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 xml:space="preserve">1) </w:t>
      </w:r>
      <w:r w:rsidRPr="00BD11CA">
        <w:rPr>
          <w:bCs/>
          <w:sz w:val="20"/>
          <w:szCs w:val="20"/>
        </w:rPr>
        <w:t>Propunerea tehnică</w:t>
      </w:r>
      <w:r w:rsidRPr="00BD11CA">
        <w:rPr>
          <w:b/>
          <w:bCs/>
          <w:sz w:val="20"/>
          <w:szCs w:val="20"/>
        </w:rPr>
        <w:t xml:space="preserve"> - </w:t>
      </w:r>
      <w:r w:rsidRPr="00BD11CA">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37BA914" w14:textId="77777777" w:rsidR="00FF0677" w:rsidRPr="00BD11CA" w:rsidRDefault="00FF0677" w:rsidP="00FF0677">
      <w:pPr>
        <w:tabs>
          <w:tab w:val="left" w:pos="142"/>
          <w:tab w:val="left" w:pos="426"/>
          <w:tab w:val="left" w:pos="604"/>
          <w:tab w:val="left" w:pos="960"/>
        </w:tabs>
        <w:spacing w:after="120"/>
        <w:ind w:left="-284" w:firstLine="284"/>
        <w:jc w:val="both"/>
        <w:rPr>
          <w:sz w:val="20"/>
          <w:szCs w:val="20"/>
        </w:rPr>
      </w:pPr>
      <w:r w:rsidRPr="00BD11CA">
        <w:rPr>
          <w:sz w:val="20"/>
          <w:szCs w:val="20"/>
        </w:rPr>
        <w:t>a) graficul de executare a lucrării (anexa nr. 10);</w:t>
      </w:r>
    </w:p>
    <w:p w14:paraId="2A123F74"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9192128"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2)</w:t>
      </w:r>
      <w:r w:rsidRPr="00BD11CA">
        <w:rPr>
          <w:bCs/>
          <w:sz w:val="20"/>
          <w:szCs w:val="20"/>
        </w:rPr>
        <w:t xml:space="preserve"> Propunerea financiară</w:t>
      </w:r>
      <w:r w:rsidRPr="00BD11CA">
        <w:rPr>
          <w:b/>
          <w:bCs/>
          <w:sz w:val="20"/>
          <w:szCs w:val="20"/>
        </w:rPr>
        <w:t>-</w:t>
      </w:r>
      <w:r w:rsidRPr="00BD11CA">
        <w:rPr>
          <w:bCs/>
          <w:sz w:val="20"/>
          <w:szCs w:val="20"/>
        </w:rPr>
        <w:t>o</w:t>
      </w:r>
      <w:r w:rsidRPr="00BD11CA">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419B11A" w14:textId="77777777" w:rsidR="00FF0677" w:rsidRPr="00BD11CA"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BD11CA">
        <w:rPr>
          <w:b/>
          <w:sz w:val="20"/>
          <w:szCs w:val="20"/>
        </w:rPr>
        <w:t xml:space="preserve">55. </w:t>
      </w:r>
      <w:r w:rsidRPr="00BD11CA">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8AC2DC8" w14:textId="77777777" w:rsidR="00FF0677" w:rsidRPr="00BD11CA"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BD11CA">
        <w:rPr>
          <w:b/>
          <w:sz w:val="20"/>
          <w:szCs w:val="20"/>
        </w:rPr>
        <w:t xml:space="preserve">56. </w:t>
      </w:r>
      <w:r w:rsidRPr="00BD11CA">
        <w:rPr>
          <w:noProof w:val="0"/>
          <w:color w:val="000000" w:themeColor="text1"/>
          <w:sz w:val="20"/>
          <w:szCs w:val="20"/>
        </w:rPr>
        <w:t>Ofertantul depune garanția pentru ofertă</w:t>
      </w:r>
      <w:r w:rsidRPr="00BD11CA">
        <w:rPr>
          <w:color w:val="000000" w:themeColor="text1"/>
          <w:sz w:val="20"/>
          <w:szCs w:val="20"/>
        </w:rPr>
        <w:t xml:space="preserve"> conform</w:t>
      </w:r>
      <w:hyperlink r:id="rId9" w:history="1">
        <w:r w:rsidRPr="00BD11CA">
          <w:rPr>
            <w:bCs/>
            <w:noProof w:val="0"/>
            <w:color w:val="000000" w:themeColor="text1"/>
            <w:sz w:val="20"/>
            <w:szCs w:val="20"/>
            <w:lang w:eastAsia="it-IT"/>
          </w:rPr>
          <w:t xml:space="preserve"> Regulamentului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14:paraId="20650489"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57. </w:t>
      </w:r>
      <w:r w:rsidRPr="00BD11CA">
        <w:rPr>
          <w:sz w:val="20"/>
          <w:szCs w:val="20"/>
        </w:rPr>
        <w:t>În cazul unei asocieri, garanția pentru ofertă se depune de antreprenorul general (liderul asociației).</w:t>
      </w:r>
    </w:p>
    <w:p w14:paraId="5E6BBC0E"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58.  </w:t>
      </w:r>
      <w:r w:rsidRPr="00BD11CA">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61A5F71"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59.  </w:t>
      </w:r>
      <w:r w:rsidRPr="00BD11CA">
        <w:rPr>
          <w:sz w:val="20"/>
          <w:szCs w:val="20"/>
        </w:rPr>
        <w:t>În cazul extinderii perioadei de valabilitate a ofertei, perioada de valabilitate a garanției pentru ofertă se prelungește în mod corespunzător.</w:t>
      </w:r>
    </w:p>
    <w:p w14:paraId="1CCC63A5"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60.  </w:t>
      </w:r>
      <w:r w:rsidRPr="00BD11CA">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8177280"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61. </w:t>
      </w:r>
      <w:r w:rsidRPr="00BD11CA">
        <w:rPr>
          <w:sz w:val="20"/>
          <w:szCs w:val="20"/>
        </w:rPr>
        <w:t xml:space="preserve">Ofertele care conţin o perioadă de garanţie mai mică decât perioada de valabilitate a ofertelor prevăzută în anexa nr. 2 se resping de către grupul de lucru </w:t>
      </w:r>
      <w:r w:rsidRPr="00BD11CA">
        <w:rPr>
          <w:sz w:val="20"/>
          <w:szCs w:val="20"/>
          <w:lang w:eastAsia="en-GB"/>
        </w:rPr>
        <w:t>sau, după caz, specialistul certificat în domeniul achizițiilor publice</w:t>
      </w:r>
      <w:r w:rsidRPr="00BD11CA">
        <w:rPr>
          <w:sz w:val="20"/>
          <w:szCs w:val="20"/>
        </w:rPr>
        <w:t>.</w:t>
      </w:r>
    </w:p>
    <w:p w14:paraId="6690963A" w14:textId="77777777" w:rsidR="00FF0677" w:rsidRPr="00BD11CA" w:rsidRDefault="00FF0677" w:rsidP="00FF0677">
      <w:pPr>
        <w:tabs>
          <w:tab w:val="left" w:pos="-284"/>
          <w:tab w:val="left" w:pos="567"/>
          <w:tab w:val="left" w:pos="604"/>
        </w:tabs>
        <w:spacing w:after="120"/>
        <w:ind w:left="-284" w:firstLine="284"/>
        <w:jc w:val="both"/>
        <w:rPr>
          <w:sz w:val="20"/>
          <w:szCs w:val="20"/>
        </w:rPr>
      </w:pPr>
      <w:r w:rsidRPr="00BD11CA">
        <w:rPr>
          <w:b/>
          <w:sz w:val="20"/>
          <w:szCs w:val="20"/>
        </w:rPr>
        <w:t xml:space="preserve">62.  </w:t>
      </w:r>
      <w:r w:rsidRPr="00BD11CA">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3E02754" w14:textId="77777777" w:rsidR="00FF0677" w:rsidRPr="00BD11CA" w:rsidRDefault="00FF0677" w:rsidP="00FF0677">
      <w:pPr>
        <w:tabs>
          <w:tab w:val="left" w:pos="-284"/>
          <w:tab w:val="left" w:pos="426"/>
          <w:tab w:val="left" w:pos="604"/>
          <w:tab w:val="left" w:pos="960"/>
        </w:tabs>
        <w:spacing w:after="120"/>
        <w:ind w:left="-284"/>
        <w:jc w:val="both"/>
        <w:rPr>
          <w:sz w:val="20"/>
          <w:szCs w:val="20"/>
        </w:rPr>
      </w:pPr>
      <w:r w:rsidRPr="00BD11CA">
        <w:rPr>
          <w:b/>
          <w:sz w:val="20"/>
          <w:szCs w:val="20"/>
        </w:rPr>
        <w:lastRenderedPageBreak/>
        <w:t xml:space="preserve">     63. </w:t>
      </w:r>
      <w:r w:rsidRPr="00BD11CA">
        <w:rPr>
          <w:sz w:val="20"/>
          <w:szCs w:val="20"/>
        </w:rPr>
        <w:t>Preţurile indicate în documentația de deviz (Formularele 3, 5 și 7) solicitate se indică în lei moldoveneşti, cu două cifre după virgulă, cu excepţia cazurilor în care anexa nr. 2 prevede altfel.</w:t>
      </w:r>
    </w:p>
    <w:p w14:paraId="5951AFCF" w14:textId="77777777" w:rsidR="00FF0677" w:rsidRPr="00BD11CA"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14:paraId="2DD2806D" w14:textId="77777777" w:rsidR="00FF0677" w:rsidRPr="00BD11CA" w:rsidRDefault="00FF0677" w:rsidP="00FF0677">
      <w:pPr>
        <w:tabs>
          <w:tab w:val="left" w:pos="-284"/>
        </w:tabs>
        <w:ind w:left="-284" w:firstLine="284"/>
        <w:jc w:val="center"/>
        <w:rPr>
          <w:b/>
          <w:sz w:val="20"/>
          <w:szCs w:val="20"/>
        </w:rPr>
      </w:pPr>
    </w:p>
    <w:p w14:paraId="7F95A278" w14:textId="77777777" w:rsidR="00FF0677" w:rsidRPr="00BD11CA" w:rsidRDefault="00FF0677" w:rsidP="00FF0677">
      <w:pPr>
        <w:tabs>
          <w:tab w:val="left" w:pos="-284"/>
        </w:tabs>
        <w:ind w:left="-284" w:firstLine="284"/>
        <w:jc w:val="center"/>
        <w:rPr>
          <w:b/>
          <w:sz w:val="20"/>
          <w:szCs w:val="20"/>
        </w:rPr>
      </w:pPr>
      <w:r w:rsidRPr="00BD11CA">
        <w:rPr>
          <w:b/>
          <w:sz w:val="20"/>
          <w:szCs w:val="20"/>
        </w:rPr>
        <w:t>Secţiunea a 4-a</w:t>
      </w:r>
    </w:p>
    <w:p w14:paraId="2A86E3BC" w14:textId="77777777" w:rsidR="00FF0677" w:rsidRPr="00BD11CA" w:rsidRDefault="00FF0677" w:rsidP="00FF0677">
      <w:pPr>
        <w:tabs>
          <w:tab w:val="left" w:pos="-284"/>
        </w:tabs>
        <w:ind w:left="-284" w:firstLine="284"/>
        <w:jc w:val="center"/>
        <w:rPr>
          <w:b/>
          <w:sz w:val="20"/>
          <w:szCs w:val="20"/>
        </w:rPr>
      </w:pPr>
    </w:p>
    <w:p w14:paraId="13DB6CCE" w14:textId="77777777" w:rsidR="00FF0677" w:rsidRPr="00BD11CA" w:rsidRDefault="00FF0677" w:rsidP="00FF0677">
      <w:pPr>
        <w:tabs>
          <w:tab w:val="left" w:pos="-284"/>
        </w:tabs>
        <w:ind w:left="-284" w:firstLine="284"/>
        <w:jc w:val="center"/>
        <w:rPr>
          <w:b/>
          <w:sz w:val="20"/>
          <w:szCs w:val="20"/>
        </w:rPr>
      </w:pPr>
      <w:r w:rsidRPr="00BD11CA">
        <w:rPr>
          <w:b/>
          <w:sz w:val="20"/>
          <w:szCs w:val="20"/>
        </w:rPr>
        <w:t>Depunerea și deschiderea ofertelor</w:t>
      </w:r>
    </w:p>
    <w:p w14:paraId="63E9D594" w14:textId="77777777" w:rsidR="00FF0677" w:rsidRPr="00BD11CA" w:rsidRDefault="00FF0677" w:rsidP="00FF0677">
      <w:pPr>
        <w:tabs>
          <w:tab w:val="left" w:pos="-284"/>
        </w:tabs>
        <w:ind w:left="-284" w:firstLine="284"/>
        <w:jc w:val="center"/>
        <w:rPr>
          <w:b/>
          <w:sz w:val="20"/>
          <w:szCs w:val="20"/>
        </w:rPr>
      </w:pPr>
    </w:p>
    <w:p w14:paraId="1CB37831" w14:textId="77777777" w:rsidR="00FF0677" w:rsidRPr="00BD11CA" w:rsidRDefault="00FF0677" w:rsidP="00FF0677">
      <w:pPr>
        <w:tabs>
          <w:tab w:val="left" w:pos="-284"/>
          <w:tab w:val="left" w:pos="284"/>
          <w:tab w:val="left" w:pos="426"/>
          <w:tab w:val="left" w:pos="604"/>
        </w:tabs>
        <w:spacing w:after="120"/>
        <w:ind w:left="-284" w:firstLine="284"/>
        <w:jc w:val="both"/>
        <w:rPr>
          <w:sz w:val="20"/>
          <w:szCs w:val="20"/>
        </w:rPr>
      </w:pPr>
      <w:r w:rsidRPr="00BD11CA">
        <w:rPr>
          <w:b/>
          <w:sz w:val="20"/>
          <w:szCs w:val="20"/>
        </w:rPr>
        <w:t>64.</w:t>
      </w:r>
      <w:r w:rsidRPr="00BD11CA">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2C16B915"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65.  </w:t>
      </w:r>
      <w:r w:rsidRPr="00BD11CA">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EC726D4"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66. </w:t>
      </w:r>
      <w:r w:rsidRPr="00BD11CA">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92988CE"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67. </w:t>
      </w:r>
      <w:r w:rsidRPr="00BD11CA">
        <w:rPr>
          <w:sz w:val="20"/>
          <w:szCs w:val="20"/>
        </w:rPr>
        <w:t>SIA RSAP nu acceptă ofertele transmise după expirarea termenului limită de depunere a ofertelor.</w:t>
      </w:r>
    </w:p>
    <w:p w14:paraId="09720EFF"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68.  </w:t>
      </w:r>
      <w:r w:rsidRPr="00BD11CA">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7B5FD0A"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69. </w:t>
      </w:r>
      <w:r w:rsidRPr="00BD11CA">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BB94F83"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70. </w:t>
      </w:r>
      <w:r w:rsidRPr="00BD11CA">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F2C1734"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71.  </w:t>
      </w:r>
      <w:r w:rsidRPr="00BD11CA">
        <w:rPr>
          <w:sz w:val="20"/>
          <w:szCs w:val="20"/>
        </w:rPr>
        <w:t>Persoanele juridice nominalizate ca subcontractanţi în cadrul uneia sau mai multor oferte nu au dreptul de a depune oferta în nume propriu sau în asociere.</w:t>
      </w:r>
    </w:p>
    <w:p w14:paraId="4982EBB9"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72. </w:t>
      </w:r>
      <w:r w:rsidRPr="00BD11CA">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E99FD23" w14:textId="77777777" w:rsidR="00FF0677" w:rsidRPr="00BD11CA" w:rsidRDefault="00FF0677" w:rsidP="00FF0677">
      <w:pPr>
        <w:tabs>
          <w:tab w:val="left" w:pos="-284"/>
          <w:tab w:val="left" w:pos="960"/>
        </w:tabs>
        <w:ind w:left="-284" w:firstLine="284"/>
        <w:jc w:val="both"/>
        <w:rPr>
          <w:sz w:val="20"/>
          <w:szCs w:val="20"/>
        </w:rPr>
      </w:pPr>
    </w:p>
    <w:p w14:paraId="3490F4E4" w14:textId="77777777" w:rsidR="00FF0677" w:rsidRPr="00BD11CA" w:rsidRDefault="00FF0677" w:rsidP="00FF0677">
      <w:pPr>
        <w:tabs>
          <w:tab w:val="left" w:pos="-284"/>
          <w:tab w:val="left" w:pos="960"/>
        </w:tabs>
        <w:ind w:left="-284" w:firstLine="284"/>
        <w:jc w:val="both"/>
        <w:rPr>
          <w:sz w:val="20"/>
          <w:szCs w:val="20"/>
        </w:rPr>
      </w:pPr>
    </w:p>
    <w:p w14:paraId="380FAC1D" w14:textId="77777777"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Secţiunea a 5-a</w:t>
      </w:r>
    </w:p>
    <w:p w14:paraId="4C4AB3D8" w14:textId="77777777"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p>
    <w:p w14:paraId="68E2411B" w14:textId="77777777"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Evaluarea și compararea ofertelor</w:t>
      </w:r>
    </w:p>
    <w:p w14:paraId="4AE88844" w14:textId="77777777"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p>
    <w:p w14:paraId="55C08247"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73. </w:t>
      </w:r>
      <w:r w:rsidRPr="00BD11CA">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552B502"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74. </w:t>
      </w:r>
      <w:r w:rsidRPr="00BD11CA">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60F6F80C"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sz w:val="20"/>
          <w:szCs w:val="20"/>
        </w:rPr>
        <w:t>1) este eligibil să participe la procedurile de achiziții publice și nu există motive de excludere din cadrul procedurilor de achiziții publice pentru atribuirea contractului de achiziție publică;</w:t>
      </w:r>
    </w:p>
    <w:p w14:paraId="7D96DAE4" w14:textId="77777777"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1F586AAB" w14:textId="77777777"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3) se obligă să asigure și să respecte standardele de asigurare a calităţii și standardele de protecţie a mediului.</w:t>
      </w:r>
    </w:p>
    <w:p w14:paraId="1E00F61E"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75. </w:t>
      </w:r>
      <w:r w:rsidRPr="00BD11CA">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EEA821"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76. </w:t>
      </w:r>
      <w:r w:rsidRPr="00BD11CA">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FB4BB8D" w14:textId="77777777"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b/>
          <w:sz w:val="20"/>
          <w:szCs w:val="20"/>
        </w:rPr>
        <w:lastRenderedPageBreak/>
        <w:t xml:space="preserve">77. </w:t>
      </w:r>
      <w:r w:rsidRPr="00BD11CA">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38BE796"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78</w:t>
      </w:r>
      <w:r w:rsidRPr="00BD11CA">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9405DC1"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79.  </w:t>
      </w:r>
      <w:r w:rsidRPr="00BD11CA">
        <w:rPr>
          <w:sz w:val="20"/>
          <w:szCs w:val="20"/>
        </w:rPr>
        <w:t xml:space="preserve">Ofertele se examinează de către </w:t>
      </w:r>
      <w:r w:rsidRPr="00BD11CA">
        <w:rPr>
          <w:sz w:val="20"/>
          <w:szCs w:val="20"/>
          <w:lang w:eastAsia="en-GB"/>
        </w:rPr>
        <w:t xml:space="preserve">grupul de lucru </w:t>
      </w:r>
      <w:r w:rsidRPr="00BD11CA">
        <w:rPr>
          <w:sz w:val="20"/>
          <w:szCs w:val="20"/>
        </w:rPr>
        <w:t>creat de autoritatea contractantă</w:t>
      </w:r>
      <w:r w:rsidRPr="00BD11CA">
        <w:rPr>
          <w:sz w:val="20"/>
          <w:szCs w:val="20"/>
          <w:lang w:eastAsia="en-GB"/>
        </w:rPr>
        <w:t xml:space="preserve"> sau, după caz, specialistul certificat în domeniul achizițiilor publice</w:t>
      </w:r>
      <w:r w:rsidRPr="00BD11CA">
        <w:rPr>
          <w:sz w:val="20"/>
          <w:szCs w:val="20"/>
        </w:rPr>
        <w:t>.</w:t>
      </w:r>
    </w:p>
    <w:p w14:paraId="05597D0C"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80.  </w:t>
      </w:r>
      <w:r w:rsidRPr="00BD11CA">
        <w:rPr>
          <w:sz w:val="20"/>
          <w:szCs w:val="20"/>
        </w:rPr>
        <w:t xml:space="preserve">Grupul de lucru </w:t>
      </w:r>
      <w:r w:rsidRPr="00BD11CA">
        <w:rPr>
          <w:sz w:val="20"/>
          <w:szCs w:val="20"/>
          <w:lang w:eastAsia="en-GB"/>
        </w:rPr>
        <w:t>sau, după caz, specialistul certificat în domeniul achizițiilor publice</w:t>
      </w:r>
      <w:r w:rsidRPr="00BD11CA">
        <w:rPr>
          <w:sz w:val="20"/>
          <w:szCs w:val="20"/>
        </w:rPr>
        <w:t xml:space="preserve"> are obligaţia de a stabili care sunt clarificările necesare pentru evaluarea fiecărei oferte, precum şi perioada acordată pentru transmiterea clarificărilor.</w:t>
      </w:r>
    </w:p>
    <w:p w14:paraId="551EF738"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81.  </w:t>
      </w:r>
      <w:r w:rsidRPr="00BD11CA">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FFF1296"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82.</w:t>
      </w:r>
      <w:r w:rsidRPr="00BD11CA">
        <w:rPr>
          <w:sz w:val="20"/>
          <w:szCs w:val="20"/>
        </w:rPr>
        <w:t xml:space="preserve"> Grupul de lucru </w:t>
      </w:r>
      <w:r w:rsidRPr="00BD11CA">
        <w:rPr>
          <w:sz w:val="20"/>
          <w:szCs w:val="20"/>
          <w:lang w:eastAsia="en-GB"/>
        </w:rPr>
        <w:t xml:space="preserve">sau, după caz, specialistul certificat în domeniul achizițiilor publice </w:t>
      </w:r>
      <w:r w:rsidRPr="00BD11CA">
        <w:rPr>
          <w:sz w:val="20"/>
          <w:szCs w:val="20"/>
        </w:rPr>
        <w:t>respinge oferta în oricare dintre următoarele cazuri:</w:t>
      </w:r>
    </w:p>
    <w:p w14:paraId="1778C5E8"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1) ofertantul nu îndeplinește cerințele de calificare și de selecție;</w:t>
      </w:r>
    </w:p>
    <w:p w14:paraId="0F4D1EB7"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2) oferta nu respectă cerinţele prevăzute în documentația de atribuire pentru elaborarea şi prezentarea ofertelor;</w:t>
      </w:r>
    </w:p>
    <w:p w14:paraId="1CA0064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3) ofertantul nu transmite în perioada stabilită clarificările solicitate;</w:t>
      </w:r>
    </w:p>
    <w:p w14:paraId="421CD929"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4) oferta financiară nu are un preț fixat;</w:t>
      </w:r>
    </w:p>
    <w:p w14:paraId="67C3C2CC"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C15023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6) oferta este anormal de scăzută potrivit art. 70 al Legii nr. 131/2015 privind achizițiile publice;</w:t>
      </w:r>
    </w:p>
    <w:p w14:paraId="2D021C3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500707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8) s-a constatat comiterea unor acte de corupţie, acte conexe actelor de corupţie sau fapte coruptibile confirmate prin hotărâre definitivă a instanţei de judecată.</w:t>
      </w:r>
    </w:p>
    <w:p w14:paraId="3CE6ADCA"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83. </w:t>
      </w:r>
      <w:r w:rsidRPr="00BD11CA">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8A5F931"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84. </w:t>
      </w:r>
      <w:r w:rsidRPr="00BD11CA">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255D2B3"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85</w:t>
      </w:r>
      <w:r w:rsidRPr="00BD11CA">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180E749"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86. </w:t>
      </w:r>
      <w:r w:rsidRPr="00BD11CA">
        <w:rPr>
          <w:sz w:val="20"/>
          <w:szCs w:val="20"/>
        </w:rPr>
        <w:t xml:space="preserve">Grupul de lucru, </w:t>
      </w:r>
      <w:r w:rsidRPr="00BD11CA">
        <w:rPr>
          <w:sz w:val="20"/>
          <w:szCs w:val="20"/>
          <w:lang w:eastAsia="en-GB"/>
        </w:rPr>
        <w:t>după caz, specialistul certificat în domeniul achizițiilor publice</w:t>
      </w:r>
      <w:r w:rsidRPr="00BD11CA">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14:paraId="49358F38"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87. </w:t>
      </w:r>
      <w:r w:rsidRPr="00BD11CA">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6C43DEC"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88. </w:t>
      </w:r>
      <w:r w:rsidRPr="00BD11CA">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1885F39" w14:textId="77777777" w:rsidR="00FF0677" w:rsidRPr="00BD11CA"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BD11CA">
        <w:rPr>
          <w:b/>
          <w:sz w:val="20"/>
          <w:szCs w:val="20"/>
        </w:rPr>
        <w:t xml:space="preserve">    89.</w:t>
      </w:r>
      <w:r w:rsidRPr="00BD11CA">
        <w:rPr>
          <w:sz w:val="20"/>
          <w:szCs w:val="20"/>
        </w:rPr>
        <w:t xml:space="preserve"> O abatere neînsemnată se consideră abatere minoră din propunerea tehnică/financiară ce întrunește condițiile stipulate </w:t>
      </w:r>
      <w:r w:rsidRPr="00BD11CA">
        <w:rPr>
          <w:color w:val="000000" w:themeColor="text1"/>
          <w:sz w:val="20"/>
          <w:szCs w:val="20"/>
        </w:rPr>
        <w:t>în</w:t>
      </w:r>
      <w:hyperlink r:id="rId10" w:history="1">
        <w:r w:rsidRPr="00BD11CA">
          <w:rPr>
            <w:bCs/>
            <w:noProof w:val="0"/>
            <w:color w:val="000000" w:themeColor="text1"/>
            <w:sz w:val="20"/>
            <w:szCs w:val="20"/>
            <w:lang w:eastAsia="it-IT"/>
          </w:rPr>
          <w:t xml:space="preserve"> Regulamentul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14:paraId="77B9FB66" w14:textId="77777777"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90.</w:t>
      </w:r>
      <w:r w:rsidRPr="00BD11CA">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BD11CA">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14:paraId="34EE7543" w14:textId="77777777"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91. </w:t>
      </w:r>
      <w:r w:rsidRPr="00BD11CA">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14:paraId="3B1552E6" w14:textId="77777777"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92.</w:t>
      </w:r>
      <w:r w:rsidRPr="00BD11CA">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C1A06F0" w14:textId="77777777" w:rsidR="00FF0677" w:rsidRPr="00BD11CA" w:rsidRDefault="00FF0677" w:rsidP="00FF0677">
      <w:pPr>
        <w:tabs>
          <w:tab w:val="left" w:pos="-284"/>
          <w:tab w:val="left" w:pos="462"/>
          <w:tab w:val="left" w:pos="1134"/>
        </w:tabs>
        <w:spacing w:after="120"/>
        <w:ind w:left="-284" w:firstLine="284"/>
        <w:jc w:val="both"/>
        <w:rPr>
          <w:sz w:val="20"/>
          <w:szCs w:val="20"/>
        </w:rPr>
      </w:pPr>
    </w:p>
    <w:p w14:paraId="4D8906AB" w14:textId="77777777"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Secţiunea a 6-a</w:t>
      </w:r>
    </w:p>
    <w:p w14:paraId="1CD1B407" w14:textId="77777777" w:rsidR="00FF0677" w:rsidRPr="00BD11CA" w:rsidRDefault="00FF0677" w:rsidP="00FF0677">
      <w:pPr>
        <w:tabs>
          <w:tab w:val="left" w:pos="-284"/>
        </w:tabs>
        <w:ind w:left="-284" w:firstLine="284"/>
        <w:jc w:val="center"/>
        <w:rPr>
          <w:rFonts w:eastAsiaTheme="majorEastAsia"/>
          <w:b/>
          <w:bCs/>
          <w:sz w:val="20"/>
          <w:szCs w:val="20"/>
        </w:rPr>
      </w:pPr>
    </w:p>
    <w:p w14:paraId="33F42538" w14:textId="77777777"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Atribuirea contractului</w:t>
      </w:r>
    </w:p>
    <w:p w14:paraId="3844A36B" w14:textId="77777777" w:rsidR="00FF0677" w:rsidRPr="00BD11CA" w:rsidRDefault="00FF0677" w:rsidP="00FF0677">
      <w:pPr>
        <w:tabs>
          <w:tab w:val="left" w:pos="-284"/>
        </w:tabs>
        <w:ind w:left="-284" w:firstLine="284"/>
        <w:jc w:val="center"/>
        <w:rPr>
          <w:sz w:val="20"/>
          <w:szCs w:val="20"/>
        </w:rPr>
      </w:pPr>
    </w:p>
    <w:p w14:paraId="3C3E240D"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93. </w:t>
      </w:r>
      <w:r w:rsidRPr="00BD11CA">
        <w:rPr>
          <w:sz w:val="20"/>
          <w:szCs w:val="20"/>
        </w:rPr>
        <w:t>Autoritatea contractantă anulează procedura de atribuire a contractului de achiziţie publică conform art. 71 din Legea nr. 131/2015 privind achizițiile publice.</w:t>
      </w:r>
    </w:p>
    <w:p w14:paraId="36F9DAF1"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94. </w:t>
      </w:r>
      <w:r w:rsidRPr="00BD11CA">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A512FAF" w14:textId="77777777" w:rsidR="00FF0677" w:rsidRPr="00BD11CA" w:rsidRDefault="00FF0677" w:rsidP="00FF0677">
      <w:pPr>
        <w:tabs>
          <w:tab w:val="left" w:pos="-284"/>
          <w:tab w:val="left" w:pos="142"/>
          <w:tab w:val="left" w:pos="360"/>
          <w:tab w:val="left" w:pos="462"/>
          <w:tab w:val="left" w:pos="960"/>
        </w:tabs>
        <w:spacing w:after="120"/>
        <w:ind w:left="-284" w:firstLine="284"/>
        <w:jc w:val="both"/>
        <w:rPr>
          <w:sz w:val="20"/>
          <w:szCs w:val="20"/>
        </w:rPr>
      </w:pPr>
      <w:r w:rsidRPr="00BD11CA">
        <w:rPr>
          <w:b/>
          <w:sz w:val="20"/>
          <w:szCs w:val="20"/>
        </w:rPr>
        <w:t xml:space="preserve">95. </w:t>
      </w:r>
      <w:r w:rsidRPr="00BD11CA">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9F2824"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96. </w:t>
      </w:r>
      <w:r w:rsidRPr="00BD11CA">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FD39F34" w14:textId="77777777"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b/>
          <w:sz w:val="20"/>
          <w:szCs w:val="20"/>
        </w:rPr>
        <w:t xml:space="preserve">97.  </w:t>
      </w:r>
      <w:r w:rsidRPr="00BD11CA">
        <w:rPr>
          <w:sz w:val="20"/>
          <w:szCs w:val="20"/>
        </w:rPr>
        <w:t xml:space="preserve">La momentul încheierii contractului, dar nu mai târziu de data expirării garanţiei pentru ofertă, după caz, ofertantul câştigător prezintă garanţia de bună execuţie, în conformitate cu cerințele </w:t>
      </w:r>
      <w:r w:rsidRPr="00BD11CA">
        <w:rPr>
          <w:color w:val="000000" w:themeColor="text1"/>
          <w:sz w:val="20"/>
          <w:szCs w:val="20"/>
        </w:rPr>
        <w:t>stipulate în</w:t>
      </w:r>
      <w:hyperlink r:id="rId11" w:history="1">
        <w:r w:rsidRPr="00BD11CA">
          <w:rPr>
            <w:bCs/>
            <w:noProof w:val="0"/>
            <w:color w:val="000000" w:themeColor="text1"/>
            <w:sz w:val="20"/>
            <w:szCs w:val="20"/>
            <w:lang w:eastAsia="it-IT"/>
          </w:rPr>
          <w:t xml:space="preserve"> Regulamentul privind achizițiile publice de lucrări</w:t>
        </w:r>
      </w:hyperlink>
      <w:r w:rsidRPr="00BD11CA">
        <w:rPr>
          <w:bCs/>
          <w:noProof w:val="0"/>
          <w:color w:val="000000" w:themeColor="text1"/>
          <w:sz w:val="20"/>
          <w:szCs w:val="20"/>
          <w:lang w:eastAsia="it-IT"/>
        </w:rPr>
        <w:t>, aprobat prin Hotărârea Guvernului nr. 638/2020.</w:t>
      </w:r>
    </w:p>
    <w:p w14:paraId="748F7B95" w14:textId="77777777" w:rsidR="00FF0677" w:rsidRPr="00BD11CA" w:rsidRDefault="00FF0677" w:rsidP="00FF0677">
      <w:pPr>
        <w:pStyle w:val="af2"/>
        <w:shd w:val="clear" w:color="auto" w:fill="FFFFFF"/>
        <w:tabs>
          <w:tab w:val="left" w:pos="-284"/>
        </w:tabs>
        <w:ind w:left="-284" w:firstLine="284"/>
        <w:rPr>
          <w:color w:val="000000" w:themeColor="text1"/>
          <w:sz w:val="20"/>
          <w:szCs w:val="20"/>
          <w:lang w:val="en-US" w:eastAsia="it-IT"/>
        </w:rPr>
      </w:pPr>
      <w:r w:rsidRPr="00BD11CA">
        <w:rPr>
          <w:b/>
          <w:color w:val="000000" w:themeColor="text1"/>
          <w:sz w:val="20"/>
          <w:szCs w:val="20"/>
          <w:lang w:val="en-US"/>
        </w:rPr>
        <w:t xml:space="preserve">98.  </w:t>
      </w:r>
      <w:proofErr w:type="spellStart"/>
      <w:r w:rsidRPr="00BD11CA">
        <w:rPr>
          <w:color w:val="000000" w:themeColor="text1"/>
          <w:sz w:val="20"/>
          <w:szCs w:val="20"/>
          <w:lang w:val="en-US" w:eastAsia="it-IT"/>
        </w:rPr>
        <w:t>Garanția</w:t>
      </w:r>
      <w:proofErr w:type="spellEnd"/>
      <w:r w:rsidRPr="00BD11CA">
        <w:rPr>
          <w:color w:val="000000" w:themeColor="text1"/>
          <w:sz w:val="20"/>
          <w:szCs w:val="20"/>
          <w:lang w:val="en-US" w:eastAsia="it-IT"/>
        </w:rPr>
        <w:t xml:space="preserve"> de </w:t>
      </w:r>
      <w:proofErr w:type="spellStart"/>
      <w:r w:rsidRPr="00BD11CA">
        <w:rPr>
          <w:color w:val="000000" w:themeColor="text1"/>
          <w:sz w:val="20"/>
          <w:szCs w:val="20"/>
          <w:lang w:val="en-US" w:eastAsia="it-IT"/>
        </w:rPr>
        <w:t>bună</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execuție</w:t>
      </w:r>
      <w:proofErr w:type="spellEnd"/>
      <w:r w:rsidRPr="00BD11CA">
        <w:rPr>
          <w:color w:val="000000" w:themeColor="text1"/>
          <w:sz w:val="20"/>
          <w:szCs w:val="20"/>
          <w:lang w:val="en-US" w:eastAsia="it-IT"/>
        </w:rPr>
        <w:t xml:space="preserve"> a </w:t>
      </w:r>
      <w:proofErr w:type="spellStart"/>
      <w:r w:rsidRPr="00BD11CA">
        <w:rPr>
          <w:color w:val="000000" w:themeColor="text1"/>
          <w:sz w:val="20"/>
          <w:szCs w:val="20"/>
          <w:lang w:val="en-US" w:eastAsia="it-IT"/>
        </w:rPr>
        <w:t>contractului</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dacă</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părțile</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agreează</w:t>
      </w:r>
      <w:proofErr w:type="spellEnd"/>
      <w:r w:rsidRPr="00BD11CA">
        <w:rPr>
          <w:color w:val="000000" w:themeColor="text1"/>
          <w:sz w:val="20"/>
          <w:szCs w:val="20"/>
          <w:lang w:val="en-US" w:eastAsia="it-IT"/>
        </w:rPr>
        <w:t xml:space="preserve">, se </w:t>
      </w:r>
      <w:proofErr w:type="spellStart"/>
      <w:r w:rsidRPr="00BD11CA">
        <w:rPr>
          <w:color w:val="000000" w:themeColor="text1"/>
          <w:sz w:val="20"/>
          <w:szCs w:val="20"/>
          <w:lang w:val="en-US" w:eastAsia="it-IT"/>
        </w:rPr>
        <w:t>constituie</w:t>
      </w:r>
      <w:proofErr w:type="spellEnd"/>
      <w:r w:rsidRPr="00BD11CA">
        <w:rPr>
          <w:color w:val="000000" w:themeColor="text1"/>
          <w:sz w:val="20"/>
          <w:szCs w:val="20"/>
          <w:lang w:val="en-US" w:eastAsia="it-IT"/>
        </w:rPr>
        <w:t xml:space="preserve"> din:</w:t>
      </w:r>
    </w:p>
    <w:p w14:paraId="3F850056" w14:textId="77777777"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C6AAACC" w14:textId="77777777"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2) rețineri succesive directe din plata cuvenită pentru facturile fiscale înaintate;</w:t>
      </w:r>
    </w:p>
    <w:p w14:paraId="53273FDB" w14:textId="77777777"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noProof w:val="0"/>
          <w:color w:val="000000" w:themeColor="text1"/>
          <w:sz w:val="20"/>
          <w:szCs w:val="20"/>
          <w:lang w:eastAsia="it-IT"/>
        </w:rPr>
        <w:t xml:space="preserve">  3</w:t>
      </w:r>
      <w:r w:rsidRPr="00BD11CA">
        <w:rPr>
          <w:bCs/>
          <w:noProof w:val="0"/>
          <w:color w:val="000000" w:themeColor="text1"/>
          <w:sz w:val="20"/>
          <w:szCs w:val="20"/>
          <w:lang w:eastAsia="it-IT"/>
        </w:rPr>
        <w:t>) transfer pe contul autorității contractante.</w:t>
      </w:r>
    </w:p>
    <w:p w14:paraId="23C99631"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bCs/>
          <w:noProof w:val="0"/>
          <w:color w:val="000000" w:themeColor="text1"/>
          <w:sz w:val="20"/>
          <w:szCs w:val="20"/>
          <w:lang w:eastAsia="it-IT"/>
        </w:rPr>
        <w:t>99.</w:t>
      </w:r>
      <w:r w:rsidRPr="00BD11CA">
        <w:rPr>
          <w:bCs/>
          <w:noProof w:val="0"/>
          <w:color w:val="000000" w:themeColor="text1"/>
          <w:sz w:val="20"/>
          <w:szCs w:val="20"/>
          <w:lang w:eastAsia="it-IT"/>
        </w:rPr>
        <w:t xml:space="preserve">  Refuzul</w:t>
      </w:r>
      <w:r w:rsidRPr="00BD11CA">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793A348" w14:textId="77777777" w:rsidR="00FF0677" w:rsidRPr="00BD11CA" w:rsidRDefault="00FF0677" w:rsidP="00FF0677">
      <w:pPr>
        <w:tabs>
          <w:tab w:val="left" w:pos="-284"/>
          <w:tab w:val="left" w:pos="284"/>
          <w:tab w:val="left" w:pos="462"/>
          <w:tab w:val="left" w:pos="960"/>
        </w:tabs>
        <w:spacing w:after="120"/>
        <w:ind w:left="-284" w:firstLine="284"/>
        <w:jc w:val="both"/>
        <w:rPr>
          <w:sz w:val="20"/>
          <w:szCs w:val="20"/>
          <w:lang w:eastAsia="en-GB"/>
        </w:rPr>
      </w:pPr>
      <w:r w:rsidRPr="00BD11CA">
        <w:rPr>
          <w:b/>
          <w:sz w:val="20"/>
          <w:szCs w:val="20"/>
          <w:lang w:eastAsia="en-GB"/>
        </w:rPr>
        <w:t xml:space="preserve">100. </w:t>
      </w:r>
      <w:r w:rsidRPr="00BD11CA">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5EBAD97" w14:textId="77777777" w:rsidR="00FF0677" w:rsidRPr="00BD11CA"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BD11CA">
        <w:rPr>
          <w:b/>
          <w:sz w:val="20"/>
          <w:szCs w:val="20"/>
          <w:lang w:eastAsia="en-GB"/>
        </w:rPr>
        <w:t xml:space="preserve">101. </w:t>
      </w:r>
      <w:r w:rsidRPr="00BD11CA">
        <w:rPr>
          <w:sz w:val="20"/>
          <w:szCs w:val="20"/>
          <w:lang w:eastAsia="en-GB"/>
        </w:rPr>
        <w:t>La data încheierii contractului de achiziție publică de lucrări</w:t>
      </w:r>
      <w:r w:rsidRPr="00BD11CA">
        <w:rPr>
          <w:sz w:val="20"/>
          <w:szCs w:val="20"/>
        </w:rPr>
        <w:t xml:space="preserve"> sau de servicii de proiectare și de lucrări</w:t>
      </w:r>
      <w:r w:rsidRPr="00BD11CA">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6F48AD"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lang w:eastAsia="en-GB"/>
        </w:rPr>
        <w:t xml:space="preserve">102. </w:t>
      </w:r>
      <w:r w:rsidRPr="00BD11CA">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1441859"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103. </w:t>
      </w:r>
      <w:r w:rsidRPr="00BD11CA">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C66DFC8"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104. </w:t>
      </w:r>
      <w:r w:rsidRPr="00BD11CA">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1A3C024"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105. </w:t>
      </w:r>
      <w:r w:rsidRPr="00BD11CA">
        <w:rPr>
          <w:sz w:val="20"/>
          <w:szCs w:val="20"/>
        </w:rPr>
        <w:t>În cazul serviciilor de audit, autoritatea contractantă indică în Partea II ce ține de condițiile speciale al contractului, drepturile/</w:t>
      </w:r>
      <w:bookmarkStart w:id="44" w:name="_Hlk65836894"/>
      <w:r w:rsidRPr="00BD11CA">
        <w:rPr>
          <w:sz w:val="20"/>
          <w:szCs w:val="20"/>
        </w:rPr>
        <w:t>obligațiile</w:t>
      </w:r>
      <w:bookmarkEnd w:id="44"/>
      <w:r w:rsidRPr="00BD11CA">
        <w:rPr>
          <w:sz w:val="20"/>
          <w:szCs w:val="20"/>
        </w:rPr>
        <w:t xml:space="preserve"> Beneficiarului și drepturile/obligațiile Antreprenorului, în conformitate cu prevederile Ordinului ministrului </w:t>
      </w:r>
      <w:r w:rsidRPr="00BD11CA">
        <w:rPr>
          <w:sz w:val="20"/>
          <w:szCs w:val="20"/>
        </w:rPr>
        <w:lastRenderedPageBreak/>
        <w:t>finanțelor nr. 160/2020 cu privire la aprobarea Regulamentului privind activitatea de audit intern pe bază de contract în sectorul public.</w:t>
      </w:r>
    </w:p>
    <w:p w14:paraId="720EFFAA"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106. </w:t>
      </w:r>
      <w:r w:rsidRPr="00BD11C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4730DC0"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107. </w:t>
      </w:r>
      <w:r w:rsidRPr="00BD11CA">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0CE3554C"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108. </w:t>
      </w:r>
      <w:r w:rsidRPr="00BD11CA">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84BF039"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109. </w:t>
      </w:r>
      <w:r w:rsidRPr="00BD11CA">
        <w:rPr>
          <w:sz w:val="20"/>
          <w:szCs w:val="20"/>
        </w:rPr>
        <w:t>Contestaţiile privind anunțurile de participare la licitaţie şi documentaţia de atribuire se depun în termenele indicate la pct. 108, însă nu mai târziu de deschiderea de către autoritatea contractantă a ofertelor.</w:t>
      </w:r>
    </w:p>
    <w:p w14:paraId="644B633E" w14:textId="77777777" w:rsidR="00D12A49" w:rsidRPr="00266D1C"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BD11CA">
        <w:rPr>
          <w:b/>
          <w:bCs/>
          <w:color w:val="000000"/>
          <w:sz w:val="20"/>
          <w:szCs w:val="20"/>
        </w:rPr>
        <w:t xml:space="preserve">110. </w:t>
      </w:r>
      <w:r w:rsidRPr="00BD11CA">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B2B25A1" w14:textId="77777777" w:rsidR="00D12A49" w:rsidRPr="006126E5" w:rsidRDefault="00D12A49" w:rsidP="00D12A49">
      <w:pPr>
        <w:pStyle w:val="Style3"/>
        <w:tabs>
          <w:tab w:val="left" w:pos="567"/>
        </w:tabs>
        <w:ind w:left="0" w:firstLine="0"/>
        <w:jc w:val="center"/>
        <w:rPr>
          <w:rFonts w:eastAsia="PMingLiU"/>
          <w:b w:val="0"/>
          <w:sz w:val="20"/>
          <w:szCs w:val="20"/>
          <w:lang w:val="ro-RO" w:eastAsia="zh-CN"/>
        </w:rPr>
      </w:pPr>
      <w:r w:rsidRPr="006126E5">
        <w:rPr>
          <w:rFonts w:eastAsia="PMingLiU"/>
          <w:sz w:val="20"/>
          <w:szCs w:val="20"/>
          <w:lang w:val="ro-RO" w:eastAsia="zh-CN"/>
        </w:rPr>
        <w:t>FORMULARULF3.1</w:t>
      </w:r>
    </w:p>
    <w:p w14:paraId="014F5EBE" w14:textId="77777777" w:rsidR="00D12A49" w:rsidRPr="006126E5" w:rsidRDefault="00D12A49" w:rsidP="00D12A49">
      <w:pPr>
        <w:pStyle w:val="a7"/>
        <w:tabs>
          <w:tab w:val="left" w:pos="567"/>
        </w:tabs>
        <w:rPr>
          <w:rFonts w:ascii="Times New Roman" w:hAnsi="Times New Roman"/>
          <w:b/>
          <w:sz w:val="20"/>
        </w:rPr>
      </w:pPr>
    </w:p>
    <w:p w14:paraId="5CF25CEA" w14:textId="77777777"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b/>
          <w:sz w:val="20"/>
        </w:rPr>
        <w:t>OFERTĂ</w:t>
      </w:r>
    </w:p>
    <w:p w14:paraId="58E35832"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Către_________________________________________________________________________</w:t>
      </w:r>
    </w:p>
    <w:p w14:paraId="24BB5DA4"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(dinumireaautorităţii contractante şi adresa completă)</w:t>
      </w:r>
    </w:p>
    <w:p w14:paraId="4304307F"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14:paraId="12C562C3"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Stimaţi domni,</w:t>
      </w:r>
    </w:p>
    <w:p w14:paraId="396A9886" w14:textId="77777777" w:rsidR="00D12A49" w:rsidRPr="006126E5" w:rsidRDefault="00D12A49" w:rsidP="00244169">
      <w:pPr>
        <w:pStyle w:val="a7"/>
        <w:numPr>
          <w:ilvl w:val="0"/>
          <w:numId w:val="24"/>
        </w:numPr>
        <w:tabs>
          <w:tab w:val="left" w:pos="567"/>
        </w:tabs>
        <w:spacing w:line="360" w:lineRule="auto"/>
        <w:ind w:left="0" w:firstLine="0"/>
        <w:rPr>
          <w:rFonts w:ascii="Times New Roman" w:hAnsi="Times New Roman"/>
          <w:sz w:val="20"/>
        </w:rPr>
      </w:pPr>
      <w:r w:rsidRPr="006126E5">
        <w:rPr>
          <w:rFonts w:ascii="Times New Roman" w:hAnsi="Times New Roman"/>
          <w:sz w:val="20"/>
        </w:rPr>
        <w:t>Examinînd</w:t>
      </w:r>
      <w:r w:rsidR="0015454A">
        <w:rPr>
          <w:rFonts w:ascii="Times New Roman" w:hAnsi="Times New Roman"/>
          <w:sz w:val="20"/>
        </w:rPr>
        <w:t xml:space="preserve"> </w:t>
      </w:r>
      <w:r w:rsidRPr="006126E5">
        <w:rPr>
          <w:rFonts w:ascii="Times New Roman" w:hAnsi="Times New Roman"/>
          <w:sz w:val="20"/>
        </w:rPr>
        <w:t>documentaţia standard pentru elaborarea şi prezentarea ofertei, subsemnaţii,___________________________________________________________________</w:t>
      </w:r>
    </w:p>
    <w:p w14:paraId="496A23AC"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reprezentanţi ai ofertantului _______________________________________________________ </w:t>
      </w:r>
    </w:p>
    <w:p w14:paraId="07E752E8" w14:textId="77777777"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(denumirea, numele ofertantului)</w:t>
      </w:r>
    </w:p>
    <w:p w14:paraId="50644474"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14:paraId="31A2FC7E"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ne oferim ca, în conformitate cu prevederile şicerinţele cuprinse în documentaţiamenţionată, să executăm__________________________________________________________</w:t>
      </w:r>
    </w:p>
    <w:p w14:paraId="54BD4C42"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(denumirea lucrării)</w:t>
      </w:r>
    </w:p>
    <w:p w14:paraId="7D235BAF"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14:paraId="5081555D"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pentru suma fără TVA de ________________________________________________________lei, </w:t>
      </w:r>
    </w:p>
    <w:p w14:paraId="0CB4B651" w14:textId="77777777"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(suma în litere şi în cifre)</w:t>
      </w:r>
    </w:p>
    <w:p w14:paraId="0BC2F9A0"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la care se adaugă taxa pe valoarea adăugată în cuantum de ______________________________</w:t>
      </w:r>
    </w:p>
    <w:p w14:paraId="51EF2B71"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________________________________________________ lei.</w:t>
      </w:r>
    </w:p>
    <w:p w14:paraId="5F62705B"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(suma în litere şi în cifre)</w:t>
      </w:r>
    </w:p>
    <w:p w14:paraId="5E7D38E2" w14:textId="77777777"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04FC308A"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(perioada în litere şi în cifre)</w:t>
      </w:r>
    </w:p>
    <w:p w14:paraId="59DEC9F7" w14:textId="77777777"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 xml:space="preserve">Ne angajăm să menţinem această ofertă valabilă pentru o durată de __________________________________ zile, respectiv pînă la data de____________________                             </w:t>
      </w:r>
    </w:p>
    <w:p w14:paraId="52F6EC89"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(durata în litere şi în cifre)</w:t>
      </w:r>
    </w:p>
    <w:p w14:paraId="65DD1B82"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______________________________________, şi ea va rămîne obligatorie pentru noi şi poate fi  </w:t>
      </w:r>
    </w:p>
    <w:p w14:paraId="6E753EF6"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(ziua/luna/anul)        </w:t>
      </w:r>
    </w:p>
    <w:p w14:paraId="22FD636C"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acceptată oricînd  înainte de expirarea perioadei de valabilitate.</w:t>
      </w:r>
    </w:p>
    <w:p w14:paraId="6DDBEA0B" w14:textId="77777777"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14:paraId="28AE9099" w14:textId="77777777"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Alături de oferta de bază:</w:t>
      </w:r>
    </w:p>
    <w:p w14:paraId="4BEE06F0" w14:textId="77777777"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t xml:space="preserve">[ </w:t>
      </w:r>
      <w:r w:rsidRPr="006126E5">
        <w:rPr>
          <w:rFonts w:ascii="Times New Roman" w:hAnsi="Times New Roman"/>
          <w:sz w:val="20"/>
        </w:rPr>
        <w:sym w:font="Symbol" w:char="F05D"/>
      </w:r>
      <w:r w:rsidRPr="006126E5">
        <w:rPr>
          <w:rFonts w:ascii="Times New Roman" w:hAnsi="Times New Roman"/>
          <w:sz w:val="20"/>
        </w:rPr>
        <w:t xml:space="preserve"> depunem oferta alternativă, ale cărei detalii sînt prezentate într-un formular de ofertă separat, marcat în mod clar „alternativă”;</w:t>
      </w:r>
    </w:p>
    <w:p w14:paraId="058CF85D" w14:textId="77777777"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sym w:font="Symbol" w:char="F05B"/>
      </w:r>
      <w:r w:rsidRPr="006126E5">
        <w:rPr>
          <w:rFonts w:ascii="Times New Roman" w:hAnsi="Times New Roman"/>
          <w:sz w:val="20"/>
        </w:rPr>
        <w:sym w:font="Symbol" w:char="F05D"/>
      </w:r>
      <w:r w:rsidRPr="006126E5">
        <w:rPr>
          <w:rFonts w:ascii="Times New Roman" w:hAnsi="Times New Roman"/>
          <w:sz w:val="20"/>
        </w:rPr>
        <w:t xml:space="preserve"> nu depunem ofertă alternativă.</w:t>
      </w:r>
    </w:p>
    <w:p w14:paraId="0C20ACBA"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lastRenderedPageBreak/>
        <w:t xml:space="preserve">     (</w:t>
      </w:r>
      <w:r w:rsidRPr="006126E5">
        <w:rPr>
          <w:rFonts w:ascii="Times New Roman" w:hAnsi="Times New Roman"/>
          <w:i/>
          <w:iCs/>
          <w:sz w:val="20"/>
        </w:rPr>
        <w:t>se bifează opţiunea corespunzătoare</w:t>
      </w:r>
      <w:r w:rsidRPr="006126E5">
        <w:rPr>
          <w:rFonts w:ascii="Times New Roman" w:hAnsi="Times New Roman"/>
          <w:sz w:val="20"/>
        </w:rPr>
        <w:t>)</w:t>
      </w:r>
    </w:p>
    <w:p w14:paraId="5C8F2419" w14:textId="77777777"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14:paraId="7A68CCB0" w14:textId="77777777" w:rsidR="00D12A49" w:rsidRPr="00266D1C"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Înţelegem că nu sînteţiobligaţi să acceptaţi oferta cu cel mai scăzut preţ sau orice altă ofertă pe care o puteţi primi.</w:t>
      </w:r>
    </w:p>
    <w:p w14:paraId="21817493"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Data____________/__________/___________</w:t>
      </w:r>
    </w:p>
    <w:p w14:paraId="7E61EFF5"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14:paraId="0E3F91ED" w14:textId="77777777" w:rsidR="00D12A49" w:rsidRPr="00266D1C" w:rsidRDefault="00266D1C" w:rsidP="00266D1C">
      <w:pPr>
        <w:pStyle w:val="a7"/>
        <w:tabs>
          <w:tab w:val="left" w:pos="567"/>
        </w:tabs>
        <w:spacing w:line="360" w:lineRule="auto"/>
        <w:jc w:val="center"/>
        <w:rPr>
          <w:rFonts w:ascii="Times New Roman" w:hAnsi="Times New Roman"/>
          <w:sz w:val="20"/>
        </w:rPr>
      </w:pPr>
      <w:r>
        <w:rPr>
          <w:rFonts w:ascii="Times New Roman" w:hAnsi="Times New Roman"/>
          <w:sz w:val="20"/>
        </w:rPr>
        <w:t>(denumirea/numele ofertantului)</w:t>
      </w:r>
    </w:p>
    <w:p w14:paraId="37CDF7C2" w14:textId="77777777" w:rsidR="00D12A49" w:rsidRPr="006126E5" w:rsidRDefault="00D12A49" w:rsidP="00266D1C">
      <w:pPr>
        <w:pStyle w:val="a7"/>
        <w:tabs>
          <w:tab w:val="left" w:pos="567"/>
        </w:tabs>
        <w:spacing w:line="360" w:lineRule="auto"/>
        <w:jc w:val="center"/>
        <w:rPr>
          <w:rFonts w:ascii="Times New Roman" w:hAnsi="Times New Roman"/>
          <w:sz w:val="20"/>
        </w:rPr>
      </w:pPr>
      <w:r w:rsidRPr="006126E5">
        <w:rPr>
          <w:rFonts w:ascii="Times New Roman" w:hAnsi="Times New Roman"/>
          <w:b/>
          <w:sz w:val="20"/>
        </w:rPr>
        <w:t>ANEXĂ LA OFERTĂ</w:t>
      </w:r>
    </w:p>
    <w:p w14:paraId="73A68BF7"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Valoarea maximă a lucrărilor executate de subantreprenor  _________ (% din preţul total ofertat).</w:t>
      </w:r>
    </w:p>
    <w:p w14:paraId="57546F4D"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Garanţia de bună executare va fi constituită  sub formă   _____________________________</w:t>
      </w:r>
    </w:p>
    <w:p w14:paraId="5D3EBE74"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în cuantum de ____ %  (din preţul total ofertat) și constituie ____________________________mii lei.</w:t>
      </w:r>
    </w:p>
    <w:p w14:paraId="4B1D4E0B"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 xml:space="preserve">Perioada de garanţie pentru lucrările executate _____________________________ luni calendaristice. </w:t>
      </w:r>
    </w:p>
    <w:p w14:paraId="3E47D709"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Perioada de mobilizare (durata de la data primirii dispoziţiei de începere a lucrărilor pînă la data începerii executării) ______________________________ zile calendaristice.</w:t>
      </w:r>
    </w:p>
    <w:p w14:paraId="65114258" w14:textId="77777777" w:rsidR="00D12A49" w:rsidRPr="00266D1C"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Termenul pentru emiterea dispoziţiei de începere a lucrărilor (de la data semnării contractului) _________________________________ zile calendaristice</w:t>
      </w:r>
    </w:p>
    <w:p w14:paraId="622B0E25"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Ofertant,                                                               </w:t>
      </w:r>
    </w:p>
    <w:p w14:paraId="28CA9C07" w14:textId="77777777" w:rsidR="00D12A49" w:rsidRPr="001B5C2F"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_______________________  </w:t>
      </w:r>
    </w:p>
    <w:p w14:paraId="7FD0724F" w14:textId="77777777" w:rsidR="00FF0677" w:rsidRPr="001B5C2F" w:rsidRDefault="00D12A49" w:rsidP="00266D1C">
      <w:pPr>
        <w:pStyle w:val="a7"/>
        <w:tabs>
          <w:tab w:val="left" w:pos="567"/>
        </w:tabs>
        <w:spacing w:line="360" w:lineRule="auto"/>
        <w:rPr>
          <w:rFonts w:ascii="Times New Roman" w:hAnsi="Times New Roman"/>
          <w:sz w:val="20"/>
        </w:rPr>
      </w:pPr>
      <w:r w:rsidRPr="001B5C2F">
        <w:rPr>
          <w:rFonts w:ascii="Times New Roman" w:hAnsi="Times New Roman"/>
          <w:sz w:val="20"/>
        </w:rPr>
        <w:t xml:space="preserve">          (semnătura autorizată)</w:t>
      </w:r>
    </w:p>
    <w:p w14:paraId="7ABE429F" w14:textId="77777777" w:rsidR="001B5C2F" w:rsidRPr="001B5C2F" w:rsidRDefault="001B5C2F" w:rsidP="001B5C2F">
      <w:pPr>
        <w:jc w:val="right"/>
        <w:rPr>
          <w:noProof w:val="0"/>
          <w:sz w:val="22"/>
          <w:szCs w:val="22"/>
        </w:rPr>
      </w:pPr>
      <w:r w:rsidRPr="001B5C2F">
        <w:rPr>
          <w:noProof w:val="0"/>
        </w:rPr>
        <w:t>Anexa nr. 2</w:t>
      </w:r>
    </w:p>
    <w:p w14:paraId="700ECCC3" w14:textId="77777777" w:rsidR="001B5C2F" w:rsidRPr="001B5C2F" w:rsidRDefault="001B5C2F" w:rsidP="001B5C2F">
      <w:pPr>
        <w:jc w:val="right"/>
        <w:rPr>
          <w:noProof w:val="0"/>
        </w:rPr>
      </w:pPr>
      <w:r w:rsidRPr="001B5C2F">
        <w:rPr>
          <w:noProof w:val="0"/>
        </w:rPr>
        <w:t>la Documentația standard nr._____</w:t>
      </w:r>
    </w:p>
    <w:p w14:paraId="02D2508D" w14:textId="77777777" w:rsidR="001B5C2F" w:rsidRPr="001B5C2F" w:rsidRDefault="001B5C2F" w:rsidP="001B5C2F">
      <w:pPr>
        <w:jc w:val="right"/>
        <w:rPr>
          <w:noProof w:val="0"/>
        </w:rPr>
      </w:pPr>
      <w:r w:rsidRPr="001B5C2F">
        <w:rPr>
          <w:noProof w:val="0"/>
        </w:rPr>
        <w:t>din “____” ________ 20___</w:t>
      </w:r>
    </w:p>
    <w:p w14:paraId="5968E080" w14:textId="77777777" w:rsidR="001B5C2F" w:rsidRPr="001B5C2F" w:rsidRDefault="001B5C2F" w:rsidP="001B5C2F">
      <w:pPr>
        <w:jc w:val="right"/>
        <w:rPr>
          <w:noProof w:val="0"/>
        </w:rPr>
      </w:pPr>
    </w:p>
    <w:p w14:paraId="27797FF2" w14:textId="77777777" w:rsidR="001B5C2F" w:rsidRPr="001B5C2F" w:rsidRDefault="001B5C2F" w:rsidP="001B5C2F">
      <w:pPr>
        <w:jc w:val="right"/>
        <w:rPr>
          <w:noProof w:val="0"/>
        </w:rPr>
      </w:pPr>
    </w:p>
    <w:p w14:paraId="7B2E318A" w14:textId="77777777" w:rsidR="001B5C2F" w:rsidRPr="001B5C2F" w:rsidRDefault="001B5C2F" w:rsidP="001B5C2F">
      <w:pPr>
        <w:spacing w:before="120"/>
        <w:jc w:val="center"/>
        <w:outlineLvl w:val="0"/>
        <w:rPr>
          <w:noProof w:val="0"/>
          <w:sz w:val="28"/>
          <w:szCs w:val="28"/>
          <w:lang w:eastAsia="ru-RU"/>
        </w:rPr>
      </w:pPr>
      <w:r w:rsidRPr="001B5C2F">
        <w:rPr>
          <w:noProof w:val="0"/>
          <w:sz w:val="28"/>
          <w:szCs w:val="28"/>
          <w:lang w:eastAsia="ru-RU"/>
        </w:rPr>
        <w:t>ANUNȚ DE PARTICIPARE, INCLUSIV PENTRU PROCEDURILE DE PRESELECȚIE/PROCEDURILE NEGOCIATE</w:t>
      </w:r>
    </w:p>
    <w:p w14:paraId="362F780A" w14:textId="77777777" w:rsidR="001B5C2F" w:rsidRPr="001B5C2F" w:rsidRDefault="001B5C2F" w:rsidP="001B5C2F">
      <w:pPr>
        <w:rPr>
          <w:noProof w:val="0"/>
          <w:sz w:val="20"/>
          <w:szCs w:val="20"/>
          <w:lang w:eastAsia="ru-RU"/>
        </w:rPr>
      </w:pPr>
    </w:p>
    <w:p w14:paraId="561CE9AE" w14:textId="77777777" w:rsidR="001B5C2F" w:rsidRPr="001B5C2F" w:rsidRDefault="001B5C2F" w:rsidP="001B5C2F">
      <w:pPr>
        <w:shd w:val="clear" w:color="auto" w:fill="FFFFFF" w:themeFill="background1"/>
        <w:spacing w:before="120"/>
        <w:rPr>
          <w:noProof w:val="0"/>
          <w:lang w:eastAsia="ru-RU"/>
        </w:rPr>
      </w:pPr>
      <w:r w:rsidRPr="001B5C2F">
        <w:rPr>
          <w:noProof w:val="0"/>
          <w:lang w:eastAsia="ru-RU"/>
        </w:rPr>
        <w:t xml:space="preserve">privind achiziționarea </w:t>
      </w:r>
      <w:r w:rsidRPr="001B5C2F">
        <w:rPr>
          <w:noProof w:val="0"/>
          <w:shd w:val="clear" w:color="auto" w:fill="FFFFFF" w:themeFill="background1"/>
          <w:lang w:eastAsia="ru-RU"/>
        </w:rPr>
        <w:t>_____________________________________________________________________________</w:t>
      </w:r>
      <w:r w:rsidRPr="001B5C2F">
        <w:rPr>
          <w:noProof w:val="0"/>
          <w:shd w:val="clear" w:color="auto" w:fill="FFFFFF" w:themeFill="background1"/>
          <w:lang w:eastAsia="ru-RU"/>
        </w:rPr>
        <w:br/>
      </w:r>
      <w:r w:rsidRPr="001B5C2F">
        <w:rPr>
          <w:noProof w:val="0"/>
          <w:sz w:val="20"/>
          <w:lang w:eastAsia="ru-RU"/>
        </w:rPr>
        <w:t xml:space="preserve">                                                          (se indică obiectul achiziției)</w:t>
      </w:r>
      <w:r w:rsidRPr="001B5C2F">
        <w:rPr>
          <w:noProof w:val="0"/>
          <w:lang w:eastAsia="ru-RU"/>
        </w:rPr>
        <w:br/>
        <w:t>prin procedura de achiziție______________________________________________________</w:t>
      </w:r>
      <w:r w:rsidRPr="001B5C2F">
        <w:rPr>
          <w:noProof w:val="0"/>
          <w:lang w:eastAsia="ru-RU"/>
        </w:rPr>
        <w:br/>
      </w:r>
      <w:r w:rsidRPr="001B5C2F">
        <w:rPr>
          <w:noProof w:val="0"/>
          <w:sz w:val="20"/>
          <w:lang w:eastAsia="ru-RU"/>
        </w:rPr>
        <w:t xml:space="preserve">                                                          (tipul procedurii de achiziție)</w:t>
      </w:r>
    </w:p>
    <w:p w14:paraId="2E3D8E15" w14:textId="77777777" w:rsidR="001B5C2F" w:rsidRPr="001B5C2F" w:rsidRDefault="001B5C2F" w:rsidP="001B5C2F">
      <w:pPr>
        <w:shd w:val="clear" w:color="auto" w:fill="FFFFFF" w:themeFill="background1"/>
        <w:spacing w:before="120"/>
        <w:outlineLvl w:val="0"/>
        <w:rPr>
          <w:noProof w:val="0"/>
          <w:sz w:val="32"/>
          <w:szCs w:val="32"/>
          <w:lang w:eastAsia="ru-RU"/>
        </w:rPr>
      </w:pPr>
    </w:p>
    <w:p w14:paraId="0A807541"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Denumirea autorității contractante: ____________________________________________</w:t>
      </w:r>
    </w:p>
    <w:p w14:paraId="7D1EE5DF"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IDNO: </w:t>
      </w:r>
      <w:r w:rsidRPr="001B5C2F">
        <w:rPr>
          <w:noProof w:val="0"/>
          <w:shd w:val="clear" w:color="auto" w:fill="FFFFFF" w:themeFill="background1"/>
          <w:lang w:eastAsia="ru-RU"/>
        </w:rPr>
        <w:t>_____________________________________________________________________</w:t>
      </w:r>
    </w:p>
    <w:p w14:paraId="2565A31C"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w:t>
      </w:r>
      <w:r w:rsidRPr="001B5C2F">
        <w:rPr>
          <w:noProof w:val="0"/>
          <w:shd w:val="clear" w:color="auto" w:fill="FFFFFF" w:themeFill="background1"/>
          <w:lang w:eastAsia="ru-RU"/>
        </w:rPr>
        <w:t>____________________________________________________________________</w:t>
      </w:r>
    </w:p>
    <w:p w14:paraId="472F2FD4"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Numărul de telefon/fax: </w:t>
      </w:r>
      <w:r w:rsidRPr="001B5C2F">
        <w:rPr>
          <w:noProof w:val="0"/>
          <w:shd w:val="clear" w:color="auto" w:fill="FFFFFF" w:themeFill="background1"/>
          <w:lang w:eastAsia="ru-RU"/>
        </w:rPr>
        <w:t>______________________________________________________</w:t>
      </w:r>
    </w:p>
    <w:p w14:paraId="784ABCDE"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de e-mail și pagina web oficială a autorității contractante: </w:t>
      </w:r>
      <w:r w:rsidRPr="001B5C2F">
        <w:rPr>
          <w:noProof w:val="0"/>
          <w:shd w:val="clear" w:color="auto" w:fill="FFFFFF" w:themeFill="background1"/>
          <w:lang w:eastAsia="ru-RU"/>
        </w:rPr>
        <w:t>__________________</w:t>
      </w:r>
    </w:p>
    <w:p w14:paraId="663C7D38"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 xml:space="preserve">Adresa de e-mail sau pagina web oficială de la care se va putea obține accesul la documentația de atribuire: </w:t>
      </w:r>
      <w:r w:rsidRPr="001B5C2F">
        <w:rPr>
          <w:i/>
          <w:noProof w:val="0"/>
          <w:lang w:eastAsia="ru-RU"/>
        </w:rPr>
        <w:t>documentația de atribuire este anexată în cadrul procedurii în SIA RSAP</w:t>
      </w:r>
    </w:p>
    <w:p w14:paraId="399CAED4"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AEBBA8E" w14:textId="77777777" w:rsidR="001B5C2F" w:rsidRPr="001B5C2F" w:rsidRDefault="001B5C2F" w:rsidP="001B5C2F">
      <w:pPr>
        <w:numPr>
          <w:ilvl w:val="0"/>
          <w:numId w:val="21"/>
        </w:numPr>
        <w:shd w:val="clear" w:color="auto" w:fill="FFFFFF" w:themeFill="background1"/>
        <w:tabs>
          <w:tab w:val="left" w:pos="284"/>
          <w:tab w:val="right" w:pos="426"/>
        </w:tabs>
        <w:spacing w:before="120"/>
        <w:ind w:left="284" w:hanging="284"/>
        <w:rPr>
          <w:noProof w:val="0"/>
          <w:lang w:eastAsia="ru-RU"/>
        </w:rPr>
      </w:pPr>
      <w:r w:rsidRPr="001B5C2F">
        <w:rPr>
          <w:noProof w:val="0"/>
          <w:lang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B5C2F" w:rsidRPr="001B5C2F" w14:paraId="25BE16EF" w14:textId="77777777" w:rsidTr="001B5C2F">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060B4A0"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8FE2C34"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9F284B5"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7D9E7FA"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6DA51B96"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204B6A"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BFA2083"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estimată</w:t>
            </w:r>
            <w:r w:rsidRPr="001B5C2F">
              <w:rPr>
                <w:noProof w:val="0"/>
                <w:sz w:val="20"/>
                <w:szCs w:val="20"/>
                <w:lang w:eastAsia="ru-RU"/>
              </w:rPr>
              <w:br/>
              <w:t>(se va indica pentru fiecare lot în parte)</w:t>
            </w:r>
          </w:p>
        </w:tc>
      </w:tr>
      <w:tr w:rsidR="001B5C2F" w:rsidRPr="001B5C2F" w14:paraId="3736F8BC"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82A465"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E97ACE"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618E896"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49F7B5D"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54C7375"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F60CB8"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A52D80B"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4079F796"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F11CDC"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ED189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D50536" w14:textId="77777777"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735D6D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77FB101"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B61DFF"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DA9A70B"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4534474C"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1BFDE0"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6E73FAF"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82F717"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B4DF105"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824011E"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4BAD7F"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A4BB38E"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3ACFF0AB"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9FFA11"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490E4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B5AB2A" w14:textId="77777777"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674228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5D7EB0"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DD22A7C"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12B4BD54"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3B2FB447" w14:textId="77777777" w:rsidTr="001B5C2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650AFF4"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707B09B1" w14:textId="77777777" w:rsidR="001B5C2F" w:rsidRPr="001B5C2F" w:rsidRDefault="001B5C2F" w:rsidP="001B5C2F">
            <w:pPr>
              <w:shd w:val="clear" w:color="auto" w:fill="FFFFFF" w:themeFill="background1"/>
              <w:spacing w:before="120"/>
              <w:jc w:val="center"/>
              <w:rPr>
                <w:noProof w:val="0"/>
                <w:sz w:val="20"/>
                <w:szCs w:val="20"/>
                <w:lang w:eastAsia="ru-RU"/>
              </w:rPr>
            </w:pPr>
          </w:p>
        </w:tc>
      </w:tr>
    </w:tbl>
    <w:p w14:paraId="3023CDB4"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procedurilor de preselecție se indică numărul minim al candidaţilor şi, dacă este cazul, numărul maxim al acestora._________________________________________</w:t>
      </w:r>
    </w:p>
    <w:p w14:paraId="689737EC" w14:textId="77777777" w:rsidR="001B5C2F" w:rsidRPr="001B5C2F" w:rsidRDefault="001B5C2F" w:rsidP="001B5C2F">
      <w:pPr>
        <w:numPr>
          <w:ilvl w:val="0"/>
          <w:numId w:val="21"/>
        </w:numPr>
        <w:shd w:val="clear" w:color="auto" w:fill="FFFFFF" w:themeFill="background1"/>
        <w:tabs>
          <w:tab w:val="right" w:pos="426"/>
        </w:tabs>
        <w:ind w:left="357"/>
        <w:rPr>
          <w:noProof w:val="0"/>
          <w:lang w:eastAsia="ru-RU"/>
        </w:rPr>
      </w:pPr>
      <w:r w:rsidRPr="001B5C2F">
        <w:rPr>
          <w:noProof w:val="0"/>
          <w:lang w:eastAsia="ru-RU"/>
        </w:rPr>
        <w:t xml:space="preserve">În cazul în care contractul este împărțit pe loturi, un operator economic poate depune </w:t>
      </w:r>
    </w:p>
    <w:p w14:paraId="0C494828" w14:textId="77777777" w:rsidR="001B5C2F" w:rsidRPr="001B5C2F" w:rsidRDefault="001B5C2F" w:rsidP="001B5C2F">
      <w:pPr>
        <w:shd w:val="clear" w:color="auto" w:fill="FFFFFF" w:themeFill="background1"/>
        <w:tabs>
          <w:tab w:val="right" w:pos="426"/>
        </w:tabs>
        <w:ind w:left="357"/>
        <w:rPr>
          <w:noProof w:val="0"/>
          <w:lang w:eastAsia="ru-RU"/>
        </w:rPr>
      </w:pPr>
      <w:r w:rsidRPr="001B5C2F">
        <w:rPr>
          <w:noProof w:val="0"/>
          <w:lang w:eastAsia="ru-RU"/>
        </w:rPr>
        <w:t>oferta (se va selecta):</w:t>
      </w:r>
    </w:p>
    <w:p w14:paraId="7261DDD3"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un singur lot;</w:t>
      </w:r>
    </w:p>
    <w:p w14:paraId="2F87E9CE"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mai multe loturi;</w:t>
      </w:r>
    </w:p>
    <w:p w14:paraId="0C214AF2"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toate loturile;</w:t>
      </w:r>
    </w:p>
    <w:p w14:paraId="7444E7D9"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Alte limitări privind numărul de loturi care pot fi atribuite aceluiași ofertant___________</w:t>
      </w:r>
    </w:p>
    <w:p w14:paraId="127F6A0B"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Admiterea sau interzicerea ofertelor alternative: ________________________________</w:t>
      </w:r>
    </w:p>
    <w:p w14:paraId="3D13E55D" w14:textId="77777777" w:rsidR="001B5C2F" w:rsidRPr="001B5C2F" w:rsidRDefault="001B5C2F" w:rsidP="001B5C2F">
      <w:pPr>
        <w:shd w:val="clear" w:color="auto" w:fill="FFFFFF" w:themeFill="background1"/>
        <w:tabs>
          <w:tab w:val="right" w:pos="426"/>
        </w:tabs>
        <w:ind w:left="6206"/>
        <w:rPr>
          <w:noProof w:val="0"/>
          <w:sz w:val="20"/>
          <w:lang w:eastAsia="ru-RU"/>
        </w:rPr>
      </w:pPr>
      <w:r w:rsidRPr="001B5C2F">
        <w:rPr>
          <w:noProof w:val="0"/>
          <w:sz w:val="20"/>
          <w:lang w:eastAsia="ru-RU"/>
        </w:rPr>
        <w:t>(indicați se admite sau nu se admite)</w:t>
      </w:r>
    </w:p>
    <w:p w14:paraId="3F52F18F" w14:textId="77777777"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Termenii și condițiile de prestare/executare solicitați: ___________________________________________________________________________</w:t>
      </w:r>
    </w:p>
    <w:p w14:paraId="6C09CD71" w14:textId="77777777"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Termenul de valabilitate a contractului:________________________________________</w:t>
      </w:r>
    </w:p>
    <w:p w14:paraId="4F1B67BA" w14:textId="77777777" w:rsidR="001B5C2F" w:rsidRPr="001B5C2F" w:rsidRDefault="001B5C2F" w:rsidP="001B5C2F">
      <w:pPr>
        <w:numPr>
          <w:ilvl w:val="0"/>
          <w:numId w:val="21"/>
        </w:numPr>
        <w:tabs>
          <w:tab w:val="right" w:pos="426"/>
        </w:tabs>
        <w:spacing w:before="120"/>
        <w:ind w:left="360"/>
        <w:rPr>
          <w:noProof w:val="0"/>
          <w:lang w:eastAsia="ru-RU"/>
        </w:rPr>
      </w:pPr>
      <w:r w:rsidRPr="001B5C2F">
        <w:rPr>
          <w:noProof w:val="0"/>
          <w:lang w:eastAsia="ru-RU"/>
        </w:rPr>
        <w:t>Contract de achiziție rezervat atelierelor protejate sau că acesta poate fi executat numai în cadrul unor programe de angajare protejată (după caz): ________________________</w:t>
      </w:r>
    </w:p>
    <w:p w14:paraId="69673830" w14:textId="77777777" w:rsidR="001B5C2F" w:rsidRPr="001B5C2F" w:rsidRDefault="001B5C2F" w:rsidP="001B5C2F">
      <w:pPr>
        <w:shd w:val="clear" w:color="auto" w:fill="FFFFFF" w:themeFill="background1"/>
        <w:tabs>
          <w:tab w:val="right" w:pos="426"/>
        </w:tabs>
        <w:ind w:left="7560" w:hanging="630"/>
        <w:contextualSpacing/>
        <w:rPr>
          <w:noProof w:val="0"/>
          <w:sz w:val="20"/>
          <w:lang w:eastAsia="ru-RU"/>
        </w:rPr>
      </w:pPr>
      <w:r w:rsidRPr="001B5C2F">
        <w:rPr>
          <w:noProof w:val="0"/>
          <w:sz w:val="20"/>
          <w:lang w:eastAsia="ru-RU"/>
        </w:rPr>
        <w:t>(indicați da sau nu)</w:t>
      </w:r>
    </w:p>
    <w:p w14:paraId="37E37FAD"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Prestarea serviciului este rezervată unei anumite profesii în temeiul unor legisau al unor acte administrative (după caz): __________________________________________________________________________</w:t>
      </w:r>
    </w:p>
    <w:p w14:paraId="2DA5DB74" w14:textId="77777777" w:rsidR="001B5C2F" w:rsidRPr="001B5C2F" w:rsidRDefault="001B5C2F" w:rsidP="001B5C2F">
      <w:pPr>
        <w:shd w:val="clear" w:color="auto" w:fill="FFFFFF" w:themeFill="background1"/>
        <w:tabs>
          <w:tab w:val="right" w:pos="426"/>
        </w:tabs>
        <w:contextualSpacing/>
        <w:jc w:val="center"/>
        <w:rPr>
          <w:noProof w:val="0"/>
          <w:sz w:val="20"/>
          <w:lang w:eastAsia="ru-RU"/>
        </w:rPr>
      </w:pPr>
      <w:r w:rsidRPr="001B5C2F">
        <w:rPr>
          <w:noProof w:val="0"/>
          <w:sz w:val="20"/>
          <w:lang w:eastAsia="ru-RU"/>
        </w:rPr>
        <w:t>(se menționează respectivele legi și acte administrative)</w:t>
      </w:r>
    </w:p>
    <w:p w14:paraId="4EE0AF2E"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B5C2F" w:rsidRPr="001B5C2F" w14:paraId="3DEF3D16" w14:textId="77777777" w:rsidTr="001B5C2F">
        <w:tc>
          <w:tcPr>
            <w:tcW w:w="576" w:type="dxa"/>
          </w:tcPr>
          <w:p w14:paraId="1CAD60D6" w14:textId="77777777"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3810" w:type="dxa"/>
          </w:tcPr>
          <w:p w14:paraId="4268C583"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Descrierea criteriului/cerinței</w:t>
            </w:r>
          </w:p>
        </w:tc>
        <w:tc>
          <w:tcPr>
            <w:tcW w:w="3563" w:type="dxa"/>
          </w:tcPr>
          <w:p w14:paraId="486E0F47" w14:textId="77777777"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Mod de demonstrare a îndeplinirii criteriului/cerinței:</w:t>
            </w:r>
          </w:p>
        </w:tc>
        <w:tc>
          <w:tcPr>
            <w:tcW w:w="1621" w:type="dxa"/>
          </w:tcPr>
          <w:p w14:paraId="414CE4B8"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Nivelul minim/</w:t>
            </w:r>
            <w:r w:rsidRPr="001B5C2F">
              <w:rPr>
                <w:iCs/>
                <w:noProof w:val="0"/>
                <w:sz w:val="20"/>
                <w:szCs w:val="20"/>
                <w:lang w:eastAsia="ru-RU"/>
              </w:rPr>
              <w:br/>
              <w:t>Obligativitatea</w:t>
            </w:r>
          </w:p>
        </w:tc>
      </w:tr>
      <w:tr w:rsidR="001B5C2F" w:rsidRPr="001B5C2F" w14:paraId="3A20CF82" w14:textId="77777777" w:rsidTr="001B5C2F">
        <w:tc>
          <w:tcPr>
            <w:tcW w:w="576" w:type="dxa"/>
          </w:tcPr>
          <w:p w14:paraId="1E075175"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tcPr>
          <w:p w14:paraId="19CCAE87"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tcPr>
          <w:p w14:paraId="5C502D49"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tcPr>
          <w:p w14:paraId="0AE624DC"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14:paraId="05723F53" w14:textId="77777777" w:rsidTr="001B5C2F">
        <w:tc>
          <w:tcPr>
            <w:tcW w:w="576" w:type="dxa"/>
          </w:tcPr>
          <w:p w14:paraId="17C581ED"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tcPr>
          <w:p w14:paraId="0F161075"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tcPr>
          <w:p w14:paraId="5C82043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tcPr>
          <w:p w14:paraId="02E77B4F"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bl>
    <w:p w14:paraId="0AF3FA6C"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pentru ofertă, după caz ________________</w:t>
      </w:r>
      <w:r w:rsidRPr="001B5C2F">
        <w:t xml:space="preserve">, </w:t>
      </w:r>
      <w:r w:rsidRPr="001B5C2F">
        <w:rPr>
          <w:noProof w:val="0"/>
          <w:lang w:eastAsia="ru-RU"/>
        </w:rPr>
        <w:t>cuantumul___________________.</w:t>
      </w:r>
    </w:p>
    <w:p w14:paraId="4CDAAC3C"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Termenul de garanție a lucrărilorsau serviciilor de proiectare și de lucrări__________.</w:t>
      </w:r>
    </w:p>
    <w:p w14:paraId="7C0E4E6A"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de bună execuție a contractului, după caz______________, cuantumul______.</w:t>
      </w:r>
    </w:p>
    <w:p w14:paraId="4BE342E6"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Motivul recurgerii la procedura accelerată (în cazul licitației deschise, restrânse și a procedurii negociate), după caz________________________________________________</w:t>
      </w:r>
    </w:p>
    <w:p w14:paraId="688A5E46"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Tehnici și instrumente specifice de atribuire (dacă este cazul specificați dacă se va utiliza acordul-cadru, sistemul dinamic de achiziție sau licitația electronică):_________</w:t>
      </w:r>
    </w:p>
    <w:p w14:paraId="1F4F92C7"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lastRenderedPageBreak/>
        <w:t>Condiții speciale de care depinde îndeplinirea contractului (indicați după caz): _____________________________________________________________________________</w:t>
      </w:r>
    </w:p>
    <w:p w14:paraId="4ABE8C9F" w14:textId="77777777" w:rsidR="001B5C2F" w:rsidRPr="001B5C2F" w:rsidRDefault="001B5C2F" w:rsidP="001B5C2F">
      <w:pPr>
        <w:numPr>
          <w:ilvl w:val="0"/>
          <w:numId w:val="21"/>
        </w:numPr>
        <w:tabs>
          <w:tab w:val="right" w:pos="426"/>
        </w:tabs>
        <w:spacing w:before="120"/>
        <w:ind w:left="0" w:firstLine="0"/>
        <w:rPr>
          <w:noProof w:val="0"/>
          <w:lang w:eastAsia="ru-RU"/>
        </w:rPr>
      </w:pPr>
      <w:bookmarkStart w:id="45" w:name="_Hlk71621175"/>
      <w:r w:rsidRPr="001B5C2F">
        <w:rPr>
          <w:noProof w:val="0"/>
          <w:lang w:eastAsia="ru-RU"/>
        </w:rPr>
        <w:t>Ofertele se prezintă în valuta________________</w:t>
      </w:r>
      <w:bookmarkEnd w:id="45"/>
      <w:r w:rsidRPr="001B5C2F">
        <w:rPr>
          <w:noProof w:val="0"/>
          <w:lang w:eastAsia="ru-RU"/>
        </w:rPr>
        <w:t>_________________________________</w:t>
      </w:r>
    </w:p>
    <w:p w14:paraId="0B258FAC"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Criteriul de evaluare aplicat pentru atribuirea contractului:_______________________</w:t>
      </w:r>
    </w:p>
    <w:p w14:paraId="3B058024"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B5C2F" w:rsidRPr="001B5C2F" w14:paraId="49309BFF" w14:textId="77777777" w:rsidTr="001B5C2F">
        <w:tc>
          <w:tcPr>
            <w:tcW w:w="577" w:type="dxa"/>
          </w:tcPr>
          <w:p w14:paraId="5D11C9EE" w14:textId="77777777"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7248" w:type="dxa"/>
          </w:tcPr>
          <w:p w14:paraId="0E7C9C09"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Denumirea factorului de evaluare</w:t>
            </w:r>
          </w:p>
        </w:tc>
        <w:tc>
          <w:tcPr>
            <w:tcW w:w="1800" w:type="dxa"/>
          </w:tcPr>
          <w:p w14:paraId="5D7AC050"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Ponderea%</w:t>
            </w:r>
          </w:p>
        </w:tc>
      </w:tr>
      <w:tr w:rsidR="001B5C2F" w:rsidRPr="001B5C2F" w14:paraId="28CFA762" w14:textId="77777777" w:rsidTr="001B5C2F">
        <w:tc>
          <w:tcPr>
            <w:tcW w:w="577" w:type="dxa"/>
          </w:tcPr>
          <w:p w14:paraId="68DD64CB"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tcPr>
          <w:p w14:paraId="1070B3D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tcPr>
          <w:p w14:paraId="4EAEF3E6"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14:paraId="5CE89DF4" w14:textId="77777777" w:rsidTr="001B5C2F">
        <w:tc>
          <w:tcPr>
            <w:tcW w:w="577" w:type="dxa"/>
          </w:tcPr>
          <w:p w14:paraId="4155128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tcPr>
          <w:p w14:paraId="77B37F4E"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tcPr>
          <w:p w14:paraId="3C27C62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bl>
    <w:p w14:paraId="63007BCB"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Termenul limită de depunere/deschidere a ofertelor:</w:t>
      </w:r>
    </w:p>
    <w:p w14:paraId="249A1901" w14:textId="77777777"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conform SIA RSAP /până la: </w:t>
      </w:r>
      <w:r w:rsidRPr="001B5C2F">
        <w:rPr>
          <w:i/>
          <w:noProof w:val="0"/>
          <w:lang w:eastAsia="ru-RU"/>
        </w:rPr>
        <w:t>[ora exactă]</w:t>
      </w:r>
      <w:r w:rsidRPr="001B5C2F">
        <w:rPr>
          <w:noProof w:val="0"/>
          <w:lang w:eastAsia="ru-RU"/>
        </w:rPr>
        <w:t>____________________________________</w:t>
      </w:r>
    </w:p>
    <w:p w14:paraId="46BDF150" w14:textId="77777777"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pe: </w:t>
      </w:r>
      <w:r w:rsidRPr="001B5C2F">
        <w:rPr>
          <w:i/>
          <w:noProof w:val="0"/>
          <w:lang w:eastAsia="ru-RU"/>
        </w:rPr>
        <w:t>[data]</w:t>
      </w:r>
      <w:r w:rsidRPr="001B5C2F">
        <w:rPr>
          <w:noProof w:val="0"/>
          <w:lang w:eastAsia="ru-RU"/>
        </w:rPr>
        <w:t>_______________________________________________________________</w:t>
      </w:r>
    </w:p>
    <w:p w14:paraId="7FDF5B82"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Adresa la care trebuie transmise ofertele sau cererile de participare: </w:t>
      </w:r>
    </w:p>
    <w:p w14:paraId="36C67513" w14:textId="77777777" w:rsidR="001B5C2F" w:rsidRPr="001B5C2F" w:rsidRDefault="001B5C2F" w:rsidP="001B5C2F">
      <w:pPr>
        <w:shd w:val="clear" w:color="auto" w:fill="FFFFFF" w:themeFill="background1"/>
        <w:tabs>
          <w:tab w:val="right" w:pos="426"/>
        </w:tabs>
        <w:spacing w:before="120"/>
        <w:ind w:left="450"/>
        <w:rPr>
          <w:noProof w:val="0"/>
          <w:lang w:eastAsia="ru-RU"/>
        </w:rPr>
      </w:pPr>
      <w:r w:rsidRPr="001B5C2F">
        <w:rPr>
          <w:i/>
          <w:noProof w:val="0"/>
          <w:lang w:eastAsia="ru-RU"/>
        </w:rPr>
        <w:t>Ofertele sau cererile de participare vor fi depuse electronic prin intermediul SIA RSAP</w:t>
      </w:r>
    </w:p>
    <w:p w14:paraId="768634A3"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Termenul de valabilitate a ofertelor: __________________________________________</w:t>
      </w:r>
    </w:p>
    <w:p w14:paraId="159E5025"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Locul deschiderii ofertelor: __________________________________________________</w:t>
      </w:r>
    </w:p>
    <w:p w14:paraId="757569E3" w14:textId="77777777" w:rsidR="001B5C2F" w:rsidRPr="001B5C2F" w:rsidRDefault="001B5C2F" w:rsidP="001B5C2F">
      <w:pPr>
        <w:shd w:val="clear" w:color="auto" w:fill="FFFFFF" w:themeFill="background1"/>
        <w:tabs>
          <w:tab w:val="right" w:pos="426"/>
        </w:tabs>
        <w:ind w:left="3240"/>
        <w:contextualSpacing/>
        <w:jc w:val="center"/>
        <w:rPr>
          <w:noProof w:val="0"/>
          <w:sz w:val="20"/>
          <w:lang w:eastAsia="ru-RU"/>
        </w:rPr>
      </w:pPr>
      <w:r w:rsidRPr="001B5C2F">
        <w:rPr>
          <w:noProof w:val="0"/>
          <w:sz w:val="20"/>
          <w:lang w:eastAsia="ru-RU"/>
        </w:rPr>
        <w:t>(SIA RSAP sau adresa deschiderii)</w:t>
      </w:r>
    </w:p>
    <w:p w14:paraId="346C307D" w14:textId="77777777" w:rsidR="001B5C2F" w:rsidRPr="001B5C2F" w:rsidRDefault="001B5C2F" w:rsidP="001B5C2F">
      <w:pPr>
        <w:shd w:val="clear" w:color="auto" w:fill="FFFFFF" w:themeFill="background1"/>
        <w:tabs>
          <w:tab w:val="left" w:pos="360"/>
          <w:tab w:val="left" w:pos="1800"/>
          <w:tab w:val="left" w:pos="3240"/>
        </w:tabs>
        <w:spacing w:after="120"/>
        <w:ind w:left="360"/>
        <w:rPr>
          <w:i/>
          <w:noProof w:val="0"/>
          <w:lang w:eastAsia="ru-RU"/>
        </w:rPr>
      </w:pPr>
      <w:r w:rsidRPr="001B5C2F">
        <w:rPr>
          <w:i/>
          <w:noProof w:val="0"/>
          <w:lang w:eastAsia="ru-RU"/>
        </w:rPr>
        <w:t xml:space="preserve">Ofertele întârziate vor fi respinse. </w:t>
      </w:r>
    </w:p>
    <w:p w14:paraId="358CEB2D" w14:textId="77777777"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 xml:space="preserve">Persoanele autorizate să asiste la deschiderea ofertelor: </w:t>
      </w:r>
      <w:r w:rsidRPr="001B5C2F">
        <w:rPr>
          <w:noProof w:val="0"/>
          <w:lang w:eastAsia="ru-RU"/>
        </w:rPr>
        <w:br/>
      </w:r>
      <w:r w:rsidRPr="001B5C2F">
        <w:rPr>
          <w:i/>
          <w:noProof w:val="0"/>
          <w:lang w:eastAsia="ru-RU"/>
        </w:rPr>
        <w:t>Ofertanții sau reprezentanții acestora au dreptul să participe la deschiderea ofertelor, cu excepția cazului când ofertele au fost depuse prin SIA RSAP</w:t>
      </w:r>
      <w:r w:rsidRPr="001B5C2F">
        <w:rPr>
          <w:noProof w:val="0"/>
          <w:lang w:eastAsia="ru-RU"/>
        </w:rPr>
        <w:t>.</w:t>
      </w:r>
    </w:p>
    <w:p w14:paraId="7A26E6ED" w14:textId="77777777"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Limba sau limbile în care trebuie redactate ofertele sau cererile de participare: __________________________________________________________________________</w:t>
      </w:r>
    </w:p>
    <w:p w14:paraId="4175FA2C"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Respectivul contract se referă la un proiect și/sau program finanțat din fonduri ale Uniunii Europene: __________________________________________________________________________</w:t>
      </w:r>
    </w:p>
    <w:p w14:paraId="660B4F5C" w14:textId="77777777" w:rsidR="001B5C2F" w:rsidRPr="001B5C2F" w:rsidRDefault="001B5C2F" w:rsidP="001B5C2F">
      <w:pPr>
        <w:shd w:val="clear" w:color="auto" w:fill="FFFFFF" w:themeFill="background1"/>
        <w:tabs>
          <w:tab w:val="right" w:pos="426"/>
        </w:tabs>
        <w:ind w:left="1980"/>
        <w:contextualSpacing/>
        <w:jc w:val="center"/>
        <w:rPr>
          <w:noProof w:val="0"/>
          <w:sz w:val="20"/>
          <w:lang w:eastAsia="ru-RU"/>
        </w:rPr>
      </w:pPr>
      <w:r w:rsidRPr="001B5C2F">
        <w:rPr>
          <w:noProof w:val="0"/>
          <w:sz w:val="20"/>
          <w:lang w:eastAsia="ru-RU"/>
        </w:rPr>
        <w:t>(se specifică denumireaproiectului și/sau programului)</w:t>
      </w:r>
    </w:p>
    <w:p w14:paraId="5AF07368"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Denumirea și adresa organismului competent de soluționare a contestațiilor: </w:t>
      </w:r>
    </w:p>
    <w:p w14:paraId="558847B4" w14:textId="77777777"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Agenția Națională pentru Soluționarea Contestațiilor</w:t>
      </w:r>
    </w:p>
    <w:p w14:paraId="6833A5F2" w14:textId="77777777"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Adresa: mun. Chișinău, bd. Ștefan cel Mare și Sfânt nr.124 (et.4), MD 2001;</w:t>
      </w:r>
    </w:p>
    <w:p w14:paraId="207221CA" w14:textId="77777777"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Tel/Fax/email: 022-820 652, 022 820-651, contestatii@ansc.md</w:t>
      </w:r>
    </w:p>
    <w:p w14:paraId="5586F2EF"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3522AFA3"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achizițiilor periodice, calendarul estimat pentru publicarea anunțurilor viitoare</w:t>
      </w:r>
      <w:r w:rsidRPr="001B5C2F">
        <w:rPr>
          <w:noProof w:val="0"/>
          <w:shd w:val="clear" w:color="auto" w:fill="FFFFFF" w:themeFill="background1"/>
          <w:lang w:eastAsia="ru-RU"/>
        </w:rPr>
        <w:t>:___________________________________________________________________</w:t>
      </w:r>
    </w:p>
    <w:p w14:paraId="0EB8E0E0"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Data publicării anunțului de intenție sau, după caz, precizarea că nu a fost publicat un astfel de </w:t>
      </w:r>
      <w:r w:rsidRPr="001B5C2F">
        <w:rPr>
          <w:noProof w:val="0"/>
          <w:shd w:val="clear" w:color="auto" w:fill="FFFFFF" w:themeFill="background1"/>
          <w:lang w:eastAsia="ru-RU"/>
        </w:rPr>
        <w:t>anunţ:_____________________________________________________________</w:t>
      </w:r>
    </w:p>
    <w:p w14:paraId="6597B0FD"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Data transmiterii spre publicare a anunțului de participar</w:t>
      </w:r>
      <w:r w:rsidRPr="001B5C2F">
        <w:rPr>
          <w:noProof w:val="0"/>
          <w:shd w:val="clear" w:color="auto" w:fill="FFFFFF" w:themeFill="background1"/>
          <w:lang w:eastAsia="ru-RU"/>
        </w:rPr>
        <w:t>e:_______________________</w:t>
      </w:r>
    </w:p>
    <w:p w14:paraId="076DBBEC"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B5C2F" w:rsidRPr="001B5C2F" w14:paraId="3E7DE474" w14:textId="77777777" w:rsidTr="001B5C2F">
        <w:tc>
          <w:tcPr>
            <w:tcW w:w="5305" w:type="dxa"/>
            <w:shd w:val="clear" w:color="auto" w:fill="FFFFFF" w:themeFill="background1"/>
          </w:tcPr>
          <w:p w14:paraId="17CEF054"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Denumirea instrumentului electronic</w:t>
            </w:r>
          </w:p>
        </w:tc>
        <w:tc>
          <w:tcPr>
            <w:tcW w:w="3785" w:type="dxa"/>
            <w:shd w:val="clear" w:color="auto" w:fill="FFFFFF" w:themeFill="background1"/>
          </w:tcPr>
          <w:p w14:paraId="78E684B4"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Se va utiliza/accepta sau nu</w:t>
            </w:r>
          </w:p>
        </w:tc>
      </w:tr>
      <w:tr w:rsidR="001B5C2F" w:rsidRPr="001B5C2F" w14:paraId="4071D0B9" w14:textId="77777777" w:rsidTr="001B5C2F">
        <w:tc>
          <w:tcPr>
            <w:tcW w:w="5305" w:type="dxa"/>
            <w:shd w:val="clear" w:color="auto" w:fill="FFFFFF" w:themeFill="background1"/>
          </w:tcPr>
          <w:p w14:paraId="7EB201BD"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depunerea electronică a ofertelor sau a cererilor de participare</w:t>
            </w:r>
          </w:p>
        </w:tc>
        <w:tc>
          <w:tcPr>
            <w:tcW w:w="3785" w:type="dxa"/>
            <w:shd w:val="clear" w:color="auto" w:fill="FFFFFF" w:themeFill="background1"/>
          </w:tcPr>
          <w:p w14:paraId="0DF9BA6E" w14:textId="77777777" w:rsidR="001B5C2F" w:rsidRPr="001B5C2F" w:rsidRDefault="001B5C2F" w:rsidP="001B5C2F">
            <w:pPr>
              <w:shd w:val="clear" w:color="auto" w:fill="FFFFFF" w:themeFill="background1"/>
              <w:tabs>
                <w:tab w:val="right" w:pos="426"/>
              </w:tabs>
              <w:rPr>
                <w:noProof w:val="0"/>
                <w:lang w:eastAsia="ru-RU"/>
              </w:rPr>
            </w:pPr>
          </w:p>
        </w:tc>
      </w:tr>
      <w:tr w:rsidR="001B5C2F" w:rsidRPr="001B5C2F" w14:paraId="47A56C27" w14:textId="77777777" w:rsidTr="001B5C2F">
        <w:tc>
          <w:tcPr>
            <w:tcW w:w="5305" w:type="dxa"/>
            <w:shd w:val="clear" w:color="auto" w:fill="FFFFFF" w:themeFill="background1"/>
          </w:tcPr>
          <w:p w14:paraId="69611CFA"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sistemul de comenzi electronice</w:t>
            </w:r>
          </w:p>
        </w:tc>
        <w:tc>
          <w:tcPr>
            <w:tcW w:w="3785" w:type="dxa"/>
            <w:shd w:val="clear" w:color="auto" w:fill="FFFFFF" w:themeFill="background1"/>
          </w:tcPr>
          <w:p w14:paraId="4DA17F82" w14:textId="77777777" w:rsidR="001B5C2F" w:rsidRPr="001B5C2F" w:rsidRDefault="001B5C2F" w:rsidP="001B5C2F">
            <w:pPr>
              <w:shd w:val="clear" w:color="auto" w:fill="FFFFFF" w:themeFill="background1"/>
              <w:tabs>
                <w:tab w:val="right" w:pos="426"/>
              </w:tabs>
              <w:rPr>
                <w:noProof w:val="0"/>
                <w:lang w:eastAsia="ru-RU"/>
              </w:rPr>
            </w:pPr>
          </w:p>
        </w:tc>
      </w:tr>
      <w:tr w:rsidR="001B5C2F" w:rsidRPr="001B5C2F" w14:paraId="37D30BB1" w14:textId="77777777" w:rsidTr="001B5C2F">
        <w:tc>
          <w:tcPr>
            <w:tcW w:w="5305" w:type="dxa"/>
            <w:shd w:val="clear" w:color="auto" w:fill="FFFFFF" w:themeFill="background1"/>
          </w:tcPr>
          <w:p w14:paraId="3032EA69"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facturarea electronică</w:t>
            </w:r>
          </w:p>
        </w:tc>
        <w:tc>
          <w:tcPr>
            <w:tcW w:w="3785" w:type="dxa"/>
            <w:shd w:val="clear" w:color="auto" w:fill="FFFFFF" w:themeFill="background1"/>
          </w:tcPr>
          <w:p w14:paraId="2C579A9C" w14:textId="77777777" w:rsidR="001B5C2F" w:rsidRPr="001B5C2F" w:rsidRDefault="001B5C2F" w:rsidP="001B5C2F">
            <w:pPr>
              <w:shd w:val="clear" w:color="auto" w:fill="FFFFFF" w:themeFill="background1"/>
              <w:tabs>
                <w:tab w:val="right" w:pos="426"/>
              </w:tabs>
              <w:rPr>
                <w:noProof w:val="0"/>
                <w:lang w:eastAsia="ru-RU"/>
              </w:rPr>
            </w:pPr>
          </w:p>
        </w:tc>
      </w:tr>
      <w:tr w:rsidR="001B5C2F" w:rsidRPr="001B5C2F" w14:paraId="177B395A" w14:textId="77777777" w:rsidTr="001B5C2F">
        <w:trPr>
          <w:trHeight w:val="77"/>
        </w:trPr>
        <w:tc>
          <w:tcPr>
            <w:tcW w:w="5305" w:type="dxa"/>
            <w:shd w:val="clear" w:color="auto" w:fill="FFFFFF" w:themeFill="background1"/>
          </w:tcPr>
          <w:p w14:paraId="367467E8"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lastRenderedPageBreak/>
              <w:t>plățile electronice</w:t>
            </w:r>
          </w:p>
        </w:tc>
        <w:tc>
          <w:tcPr>
            <w:tcW w:w="3785" w:type="dxa"/>
            <w:shd w:val="clear" w:color="auto" w:fill="FFFFFF" w:themeFill="background1"/>
          </w:tcPr>
          <w:p w14:paraId="2AC30A9F" w14:textId="77777777" w:rsidR="001B5C2F" w:rsidRPr="001B5C2F" w:rsidRDefault="001B5C2F" w:rsidP="001B5C2F">
            <w:pPr>
              <w:shd w:val="clear" w:color="auto" w:fill="FFFFFF" w:themeFill="background1"/>
              <w:tabs>
                <w:tab w:val="right" w:pos="426"/>
              </w:tabs>
              <w:rPr>
                <w:noProof w:val="0"/>
                <w:lang w:eastAsia="ru-RU"/>
              </w:rPr>
            </w:pPr>
          </w:p>
        </w:tc>
      </w:tr>
    </w:tbl>
    <w:p w14:paraId="6D53DF06"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B5C2F">
        <w:rPr>
          <w:noProof w:val="0"/>
          <w:shd w:val="clear" w:color="auto" w:fill="FFFFFF" w:themeFill="background1"/>
          <w:lang w:eastAsia="ru-RU"/>
        </w:rPr>
        <w:t>__________________________________________________________________________</w:t>
      </w:r>
    </w:p>
    <w:p w14:paraId="459FE543" w14:textId="77777777" w:rsidR="001B5C2F" w:rsidRPr="001B5C2F" w:rsidRDefault="001B5C2F" w:rsidP="001B5C2F">
      <w:pPr>
        <w:shd w:val="clear" w:color="auto" w:fill="FFFFFF" w:themeFill="background1"/>
        <w:tabs>
          <w:tab w:val="right" w:pos="426"/>
        </w:tabs>
        <w:ind w:left="3960"/>
        <w:contextualSpacing/>
        <w:jc w:val="center"/>
        <w:rPr>
          <w:noProof w:val="0"/>
          <w:sz w:val="20"/>
          <w:lang w:eastAsia="ru-RU"/>
        </w:rPr>
      </w:pPr>
      <w:r w:rsidRPr="001B5C2F">
        <w:rPr>
          <w:noProof w:val="0"/>
          <w:sz w:val="20"/>
          <w:lang w:eastAsia="ru-RU"/>
        </w:rPr>
        <w:t>(se specifică da sau nu)</w:t>
      </w:r>
    </w:p>
    <w:p w14:paraId="222B0D63"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Alte informații relevante: </w:t>
      </w:r>
      <w:r w:rsidRPr="001B5C2F">
        <w:rPr>
          <w:noProof w:val="0"/>
          <w:shd w:val="clear" w:color="auto" w:fill="FFFFFF" w:themeFill="background1"/>
          <w:lang w:eastAsia="ru-RU"/>
        </w:rPr>
        <w:t>____________________________________________________</w:t>
      </w:r>
    </w:p>
    <w:p w14:paraId="68AD64D5" w14:textId="77777777" w:rsidR="001B5C2F" w:rsidRPr="001B5C2F" w:rsidRDefault="001B5C2F" w:rsidP="001B5C2F">
      <w:pPr>
        <w:shd w:val="clear" w:color="auto" w:fill="FFFFFF" w:themeFill="background1"/>
        <w:spacing w:before="120" w:after="120"/>
        <w:rPr>
          <w:noProof w:val="0"/>
          <w:lang w:eastAsia="ru-RU"/>
        </w:rPr>
      </w:pPr>
    </w:p>
    <w:p w14:paraId="5F021F5C" w14:textId="77777777" w:rsidR="001B5C2F" w:rsidRPr="001B5C2F" w:rsidRDefault="001B5C2F" w:rsidP="001B5C2F">
      <w:pPr>
        <w:shd w:val="clear" w:color="auto" w:fill="FFFFFF" w:themeFill="background1"/>
        <w:spacing w:before="120" w:after="120"/>
        <w:rPr>
          <w:noProof w:val="0"/>
          <w:lang w:eastAsia="ru-RU"/>
        </w:rPr>
      </w:pPr>
    </w:p>
    <w:p w14:paraId="6F7A0069" w14:textId="77777777" w:rsidR="001B5C2F" w:rsidRPr="001B5C2F" w:rsidRDefault="001B5C2F" w:rsidP="001B5C2F">
      <w:pPr>
        <w:shd w:val="clear" w:color="auto" w:fill="FFFFFF" w:themeFill="background1"/>
        <w:tabs>
          <w:tab w:val="left" w:pos="284"/>
          <w:tab w:val="left" w:pos="426"/>
          <w:tab w:val="decimal" w:pos="8364"/>
        </w:tabs>
        <w:spacing w:line="276" w:lineRule="auto"/>
        <w:ind w:left="-284" w:right="-144" w:firstLine="284"/>
        <w:rPr>
          <w:bCs/>
          <w:color w:val="000000"/>
        </w:rPr>
      </w:pPr>
      <w:r w:rsidRPr="001B5C2F">
        <w:rPr>
          <w:noProof w:val="0"/>
          <w:lang w:eastAsia="ru-RU"/>
        </w:rPr>
        <w:t xml:space="preserve">Conducătorul grupului de lucru:  </w:t>
      </w:r>
      <w:r w:rsidRPr="001B5C2F">
        <w:rPr>
          <w:noProof w:val="0"/>
          <w:shd w:val="clear" w:color="auto" w:fill="FFFFFF" w:themeFill="background1"/>
          <w:lang w:eastAsia="ru-RU"/>
        </w:rPr>
        <w:t xml:space="preserve">______________________________  </w:t>
      </w:r>
      <w:r w:rsidRPr="001B5C2F">
        <w:t>.</w:t>
      </w:r>
    </w:p>
    <w:p w14:paraId="366E9CE1" w14:textId="77777777" w:rsidR="008B7198" w:rsidRPr="00266D1C" w:rsidRDefault="008B7198" w:rsidP="008B7198">
      <w:pPr>
        <w:tabs>
          <w:tab w:val="right" w:pos="426"/>
        </w:tabs>
        <w:spacing w:before="120"/>
        <w:rPr>
          <w:b/>
          <w:sz w:val="20"/>
          <w:szCs w:val="20"/>
          <w:lang w:val="en-US"/>
        </w:rPr>
      </w:pPr>
    </w:p>
    <w:p w14:paraId="4C852A65" w14:textId="77777777" w:rsidR="008B7198" w:rsidRPr="00266D1C" w:rsidRDefault="008B7198" w:rsidP="008B7198">
      <w:pPr>
        <w:tabs>
          <w:tab w:val="decimal" w:pos="8364"/>
        </w:tabs>
        <w:spacing w:line="276" w:lineRule="auto"/>
        <w:ind w:right="-144"/>
        <w:rPr>
          <w:b/>
          <w:bCs/>
          <w:color w:val="000000"/>
          <w:sz w:val="20"/>
          <w:szCs w:val="20"/>
        </w:rPr>
      </w:pPr>
    </w:p>
    <w:p w14:paraId="2BB8498C" w14:textId="77777777" w:rsidR="00FF0677" w:rsidRPr="00266D1C" w:rsidRDefault="00FF0677" w:rsidP="00FF0677">
      <w:pPr>
        <w:tabs>
          <w:tab w:val="decimal" w:pos="8364"/>
        </w:tabs>
        <w:spacing w:line="276" w:lineRule="auto"/>
        <w:ind w:right="-144"/>
        <w:jc w:val="center"/>
        <w:rPr>
          <w:b/>
          <w:bCs/>
          <w:color w:val="000000"/>
          <w:sz w:val="20"/>
          <w:szCs w:val="20"/>
        </w:rPr>
      </w:pPr>
    </w:p>
    <w:p w14:paraId="57EA4611" w14:textId="77777777" w:rsidR="00FF0677" w:rsidRPr="00266D1C" w:rsidRDefault="00FF0677" w:rsidP="00FF0677">
      <w:pPr>
        <w:jc w:val="right"/>
        <w:rPr>
          <w:noProof w:val="0"/>
          <w:sz w:val="20"/>
          <w:szCs w:val="20"/>
        </w:rPr>
      </w:pPr>
      <w:bookmarkStart w:id="46" w:name="_Toc449692095"/>
      <w:r w:rsidRPr="00266D1C">
        <w:rPr>
          <w:noProof w:val="0"/>
          <w:sz w:val="20"/>
          <w:szCs w:val="20"/>
        </w:rPr>
        <w:t>Anexa nr. 7</w:t>
      </w:r>
    </w:p>
    <w:p w14:paraId="518EDB95" w14:textId="77777777" w:rsidR="00FF0677" w:rsidRPr="00266D1C" w:rsidRDefault="00FF0677" w:rsidP="00FF0677">
      <w:pPr>
        <w:jc w:val="right"/>
        <w:rPr>
          <w:noProof w:val="0"/>
          <w:sz w:val="20"/>
          <w:szCs w:val="20"/>
        </w:rPr>
      </w:pPr>
      <w:r w:rsidRPr="00266D1C">
        <w:rPr>
          <w:noProof w:val="0"/>
          <w:sz w:val="20"/>
          <w:szCs w:val="20"/>
        </w:rPr>
        <w:t>la Documentația standard nr._____</w:t>
      </w:r>
    </w:p>
    <w:p w14:paraId="708AC20F" w14:textId="77777777" w:rsidR="00FF0677" w:rsidRPr="00266D1C" w:rsidRDefault="00FF0677" w:rsidP="00FF0677">
      <w:pPr>
        <w:jc w:val="right"/>
        <w:rPr>
          <w:noProof w:val="0"/>
          <w:sz w:val="20"/>
          <w:szCs w:val="20"/>
        </w:rPr>
      </w:pPr>
      <w:r w:rsidRPr="00266D1C">
        <w:rPr>
          <w:noProof w:val="0"/>
          <w:sz w:val="20"/>
          <w:szCs w:val="20"/>
        </w:rPr>
        <w:t>din “____” ________ 20___</w:t>
      </w:r>
    </w:p>
    <w:p w14:paraId="1643BEF9" w14:textId="77777777" w:rsidR="00FF0677" w:rsidRPr="00266D1C" w:rsidRDefault="00FF0677" w:rsidP="00FF0677">
      <w:pPr>
        <w:pStyle w:val="Style3"/>
        <w:tabs>
          <w:tab w:val="left" w:pos="567"/>
        </w:tabs>
        <w:spacing w:before="0" w:beforeAutospacing="0" w:after="0"/>
        <w:ind w:left="0" w:firstLine="0"/>
        <w:rPr>
          <w:rFonts w:eastAsia="PMingLiU"/>
          <w:sz w:val="20"/>
          <w:szCs w:val="20"/>
          <w:lang w:eastAsia="zh-CN"/>
        </w:rPr>
      </w:pPr>
    </w:p>
    <w:p w14:paraId="4002244F" w14:textId="77777777" w:rsidR="00FF0677" w:rsidRPr="00266D1C" w:rsidRDefault="00FF0677" w:rsidP="00FF0677">
      <w:pPr>
        <w:pStyle w:val="Style3"/>
        <w:tabs>
          <w:tab w:val="left" w:pos="567"/>
        </w:tabs>
        <w:spacing w:before="0" w:beforeAutospacing="0" w:after="0"/>
        <w:ind w:left="0" w:firstLine="0"/>
        <w:jc w:val="center"/>
        <w:rPr>
          <w:rFonts w:eastAsia="PMingLiU"/>
          <w:sz w:val="20"/>
          <w:szCs w:val="20"/>
          <w:lang w:eastAsia="zh-CN"/>
        </w:rPr>
      </w:pPr>
    </w:p>
    <w:p w14:paraId="2D37B9FA" w14:textId="77777777" w:rsidR="00FF0677" w:rsidRPr="00266D1C" w:rsidRDefault="00FF0677" w:rsidP="00FF0677">
      <w:pPr>
        <w:pStyle w:val="a7"/>
        <w:tabs>
          <w:tab w:val="left" w:pos="567"/>
        </w:tabs>
        <w:rPr>
          <w:rFonts w:ascii="Times New Roman" w:hAnsi="Times New Roman"/>
          <w:b/>
          <w:sz w:val="20"/>
        </w:rPr>
      </w:pPr>
      <w:bookmarkStart w:id="47" w:name="_Toc449692096"/>
      <w:bookmarkEnd w:id="46"/>
    </w:p>
    <w:p w14:paraId="4DE6660A" w14:textId="77777777" w:rsidR="00FF0677" w:rsidRPr="00266D1C" w:rsidRDefault="00FF0677" w:rsidP="00266D1C">
      <w:pPr>
        <w:pStyle w:val="a7"/>
        <w:tabs>
          <w:tab w:val="left" w:pos="567"/>
        </w:tabs>
        <w:jc w:val="center"/>
        <w:rPr>
          <w:rFonts w:ascii="Times New Roman" w:hAnsi="Times New Roman"/>
          <w:sz w:val="20"/>
        </w:rPr>
      </w:pPr>
      <w:r w:rsidRPr="00266D1C">
        <w:rPr>
          <w:rFonts w:ascii="Times New Roman" w:hAnsi="Times New Roman"/>
          <w:b/>
          <w:sz w:val="20"/>
        </w:rPr>
        <w:t>CERERE DE PARTICIPARE</w:t>
      </w:r>
    </w:p>
    <w:p w14:paraId="1AE56CA5" w14:textId="77777777"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 xml:space="preserve">                                                      (denumirea autorităţii contractante şi adresa completă)</w:t>
      </w:r>
    </w:p>
    <w:p w14:paraId="6E85B5B4" w14:textId="77777777" w:rsidR="00FF0677" w:rsidRPr="00266D1C" w:rsidRDefault="00FF0677" w:rsidP="00FF0677">
      <w:pPr>
        <w:pStyle w:val="a7"/>
        <w:tabs>
          <w:tab w:val="left" w:pos="567"/>
        </w:tabs>
        <w:spacing w:line="360" w:lineRule="auto"/>
        <w:jc w:val="both"/>
        <w:rPr>
          <w:rFonts w:ascii="Times New Roman" w:hAnsi="Times New Roman"/>
          <w:sz w:val="20"/>
        </w:rPr>
      </w:pPr>
    </w:p>
    <w:p w14:paraId="1A98AA56" w14:textId="77777777" w:rsidR="00FF0677" w:rsidRPr="00266D1C" w:rsidRDefault="00FF0677" w:rsidP="00FF0677">
      <w:pPr>
        <w:pStyle w:val="a7"/>
        <w:tabs>
          <w:tab w:val="left" w:pos="567"/>
        </w:tabs>
        <w:spacing w:line="360" w:lineRule="auto"/>
        <w:jc w:val="both"/>
        <w:rPr>
          <w:rFonts w:ascii="Times New Roman" w:hAnsi="Times New Roman"/>
          <w:sz w:val="20"/>
        </w:rPr>
      </w:pPr>
      <w:r w:rsidRPr="00266D1C">
        <w:rPr>
          <w:rFonts w:ascii="Times New Roman" w:hAnsi="Times New Roman"/>
          <w:b/>
          <w:sz w:val="20"/>
        </w:rPr>
        <w:t>Stimaţi domni</w:t>
      </w:r>
      <w:r w:rsidRPr="00266D1C">
        <w:rPr>
          <w:rFonts w:ascii="Times New Roman" w:hAnsi="Times New Roman"/>
          <w:sz w:val="20"/>
        </w:rPr>
        <w:t>,</w:t>
      </w:r>
    </w:p>
    <w:p w14:paraId="6DCB671A" w14:textId="77777777" w:rsidR="00FF0677" w:rsidRPr="00266D1C" w:rsidRDefault="00FF0677" w:rsidP="00266D1C">
      <w:pPr>
        <w:pStyle w:val="a7"/>
        <w:tabs>
          <w:tab w:val="left" w:pos="567"/>
        </w:tabs>
        <w:spacing w:line="360" w:lineRule="auto"/>
        <w:jc w:val="both"/>
        <w:rPr>
          <w:rFonts w:ascii="Times New Roman" w:hAnsi="Times New Roman"/>
          <w:sz w:val="20"/>
        </w:rPr>
      </w:pPr>
      <w:r w:rsidRPr="00266D1C">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266D1C">
        <w:rPr>
          <w:rFonts w:ascii="Times New Roman" w:hAnsi="Times New Roman"/>
          <w:sz w:val="20"/>
        </w:rPr>
        <w:t xml:space="preserve"> la documentația de atribuire. </w:t>
      </w:r>
    </w:p>
    <w:p w14:paraId="2F3F43B0" w14:textId="77777777" w:rsidR="00FF0677" w:rsidRPr="00266D1C" w:rsidRDefault="00FF0677" w:rsidP="00FF0677">
      <w:pPr>
        <w:pStyle w:val="a7"/>
        <w:tabs>
          <w:tab w:val="left" w:pos="567"/>
        </w:tabs>
        <w:spacing w:line="360" w:lineRule="auto"/>
        <w:rPr>
          <w:rFonts w:ascii="Times New Roman" w:hAnsi="Times New Roman"/>
          <w:sz w:val="20"/>
        </w:rPr>
      </w:pPr>
      <w:r w:rsidRPr="00266D1C">
        <w:rPr>
          <w:rFonts w:ascii="Times New Roman" w:hAnsi="Times New Roman"/>
          <w:sz w:val="20"/>
        </w:rPr>
        <w:t>Data completării . . . . . . . . . . . . .</w:t>
      </w:r>
      <w:r w:rsidRPr="00266D1C">
        <w:rPr>
          <w:rFonts w:ascii="Times New Roman" w:hAnsi="Times New Roman"/>
          <w:sz w:val="20"/>
        </w:rPr>
        <w:tab/>
        <w:t>Cu stimă,</w:t>
      </w:r>
    </w:p>
    <w:p w14:paraId="29147880" w14:textId="77777777"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Ofertant/candidat</w:t>
      </w:r>
    </w:p>
    <w:p w14:paraId="115F9DDF" w14:textId="77777777"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 . . . . . . . . . . . . . . . . . . . . . . .</w:t>
      </w:r>
    </w:p>
    <w:p w14:paraId="1C381F8C" w14:textId="77777777" w:rsidR="00FF0677" w:rsidRPr="00266D1C" w:rsidRDefault="00FF0677" w:rsidP="003153D4">
      <w:pPr>
        <w:pStyle w:val="a7"/>
        <w:tabs>
          <w:tab w:val="left" w:pos="567"/>
        </w:tabs>
        <w:spacing w:line="360" w:lineRule="auto"/>
        <w:jc w:val="right"/>
        <w:rPr>
          <w:rFonts w:ascii="Times New Roman" w:hAnsi="Times New Roman"/>
          <w:sz w:val="20"/>
        </w:rPr>
      </w:pPr>
      <w:r w:rsidRPr="00266D1C">
        <w:rPr>
          <w:rFonts w:ascii="Times New Roman" w:hAnsi="Times New Roman"/>
          <w:sz w:val="20"/>
        </w:rPr>
        <w:t>(semnătura autorizată)</w:t>
      </w:r>
    </w:p>
    <w:p w14:paraId="301F05CB" w14:textId="77777777" w:rsidR="00FF0677" w:rsidRPr="00266D1C" w:rsidRDefault="00FF0677" w:rsidP="00FF0677">
      <w:pPr>
        <w:pStyle w:val="a7"/>
        <w:tabs>
          <w:tab w:val="left" w:pos="567"/>
        </w:tabs>
        <w:spacing w:line="360" w:lineRule="auto"/>
        <w:rPr>
          <w:rFonts w:ascii="Times New Roman" w:hAnsi="Times New Roman"/>
          <w:sz w:val="20"/>
        </w:rPr>
      </w:pPr>
    </w:p>
    <w:p w14:paraId="312DFE9C" w14:textId="77777777" w:rsidR="00FF0677" w:rsidRPr="00266D1C" w:rsidRDefault="00FF0677" w:rsidP="00FF0677">
      <w:pPr>
        <w:jc w:val="right"/>
        <w:rPr>
          <w:noProof w:val="0"/>
          <w:sz w:val="20"/>
          <w:szCs w:val="20"/>
        </w:rPr>
      </w:pPr>
      <w:r w:rsidRPr="00266D1C">
        <w:rPr>
          <w:noProof w:val="0"/>
          <w:sz w:val="20"/>
          <w:szCs w:val="20"/>
        </w:rPr>
        <w:t>Anexa nr. 8</w:t>
      </w:r>
    </w:p>
    <w:p w14:paraId="4C8D738C" w14:textId="77777777" w:rsidR="00FF0677" w:rsidRPr="00266D1C" w:rsidRDefault="00FF0677" w:rsidP="00FF0677">
      <w:pPr>
        <w:jc w:val="right"/>
        <w:rPr>
          <w:noProof w:val="0"/>
          <w:sz w:val="20"/>
          <w:szCs w:val="20"/>
        </w:rPr>
      </w:pPr>
      <w:r w:rsidRPr="00266D1C">
        <w:rPr>
          <w:noProof w:val="0"/>
          <w:sz w:val="20"/>
          <w:szCs w:val="20"/>
        </w:rPr>
        <w:t>la Documentația standard nr._____</w:t>
      </w:r>
    </w:p>
    <w:p w14:paraId="6996A9A2" w14:textId="77777777" w:rsidR="00FF0677" w:rsidRPr="00266D1C" w:rsidRDefault="00FF0677" w:rsidP="00FF0677">
      <w:pPr>
        <w:jc w:val="right"/>
        <w:rPr>
          <w:noProof w:val="0"/>
          <w:sz w:val="20"/>
          <w:szCs w:val="20"/>
        </w:rPr>
      </w:pPr>
      <w:r w:rsidRPr="00266D1C">
        <w:rPr>
          <w:noProof w:val="0"/>
          <w:sz w:val="20"/>
          <w:szCs w:val="20"/>
        </w:rPr>
        <w:t>din “____” ________ 20___</w:t>
      </w:r>
    </w:p>
    <w:p w14:paraId="53F69BA5" w14:textId="77777777" w:rsidR="00FF0677" w:rsidRPr="00266D1C" w:rsidRDefault="00FF0677" w:rsidP="00FF0677">
      <w:pPr>
        <w:pStyle w:val="a7"/>
        <w:tabs>
          <w:tab w:val="left" w:pos="567"/>
        </w:tabs>
        <w:spacing w:line="360" w:lineRule="auto"/>
        <w:rPr>
          <w:rFonts w:ascii="Times New Roman" w:hAnsi="Times New Roman"/>
          <w:sz w:val="20"/>
        </w:rPr>
      </w:pPr>
    </w:p>
    <w:p w14:paraId="36BDE315" w14:textId="77777777" w:rsidR="00FF0677" w:rsidRPr="00266D1C" w:rsidRDefault="00FF0677" w:rsidP="00FF0677">
      <w:pPr>
        <w:pStyle w:val="2"/>
        <w:tabs>
          <w:tab w:val="left" w:pos="567"/>
        </w:tabs>
        <w:spacing w:before="0"/>
        <w:jc w:val="center"/>
        <w:rPr>
          <w:rFonts w:ascii="Times New Roman" w:hAnsi="Times New Roman" w:cs="Times New Roman"/>
          <w:color w:val="auto"/>
          <w:sz w:val="20"/>
          <w:szCs w:val="20"/>
        </w:rPr>
      </w:pPr>
      <w:r w:rsidRPr="00266D1C">
        <w:rPr>
          <w:rFonts w:ascii="Times New Roman" w:hAnsi="Times New Roman" w:cs="Times New Roman"/>
          <w:color w:val="auto"/>
          <w:sz w:val="20"/>
          <w:szCs w:val="20"/>
        </w:rPr>
        <w:t>DECLARAŢIE</w:t>
      </w:r>
    </w:p>
    <w:p w14:paraId="2DBD63D0" w14:textId="77777777" w:rsidR="00FF0677" w:rsidRPr="00266D1C" w:rsidRDefault="00FF0677" w:rsidP="00FF0677">
      <w:pPr>
        <w:pStyle w:val="a7"/>
        <w:tabs>
          <w:tab w:val="left" w:pos="567"/>
        </w:tabs>
        <w:spacing w:line="360" w:lineRule="auto"/>
        <w:jc w:val="center"/>
        <w:rPr>
          <w:rFonts w:ascii="Times New Roman" w:hAnsi="Times New Roman"/>
          <w:b/>
          <w:sz w:val="20"/>
        </w:rPr>
      </w:pPr>
      <w:r w:rsidRPr="00266D1C">
        <w:rPr>
          <w:rFonts w:ascii="Times New Roman" w:hAnsi="Times New Roman"/>
          <w:b/>
          <w:sz w:val="20"/>
        </w:rPr>
        <w:t>privind valabilitatea ofertei</w:t>
      </w:r>
    </w:p>
    <w:p w14:paraId="55AAEB77" w14:textId="77777777" w:rsidR="00FF0677" w:rsidRPr="00266D1C" w:rsidRDefault="00FF0677" w:rsidP="00FF0677">
      <w:pPr>
        <w:pStyle w:val="a7"/>
        <w:tabs>
          <w:tab w:val="left" w:pos="567"/>
        </w:tabs>
        <w:spacing w:line="360" w:lineRule="auto"/>
        <w:rPr>
          <w:rFonts w:ascii="Times New Roman" w:hAnsi="Times New Roman"/>
          <w:sz w:val="20"/>
        </w:rPr>
      </w:pPr>
    </w:p>
    <w:p w14:paraId="19182A52" w14:textId="77777777"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w:t>
      </w:r>
      <w:r w:rsidRPr="00266D1C">
        <w:rPr>
          <w:rFonts w:ascii="Times New Roman" w:hAnsi="Times New Roman"/>
          <w:i/>
          <w:sz w:val="20"/>
        </w:rPr>
        <w:t>denumirea autorităţii contractante şi adresa completă</w:t>
      </w:r>
      <w:r w:rsidRPr="00266D1C">
        <w:rPr>
          <w:rFonts w:ascii="Times New Roman" w:hAnsi="Times New Roman"/>
          <w:sz w:val="20"/>
        </w:rPr>
        <w:t>)</w:t>
      </w:r>
    </w:p>
    <w:p w14:paraId="4F1C4974" w14:textId="77777777" w:rsidR="00FF0677" w:rsidRPr="00266D1C" w:rsidRDefault="00FF0677" w:rsidP="00FF0677">
      <w:pPr>
        <w:pStyle w:val="a7"/>
        <w:tabs>
          <w:tab w:val="left" w:pos="567"/>
        </w:tabs>
        <w:spacing w:line="360" w:lineRule="auto"/>
        <w:jc w:val="both"/>
        <w:rPr>
          <w:rFonts w:ascii="Times New Roman" w:hAnsi="Times New Roman"/>
          <w:sz w:val="20"/>
        </w:rPr>
      </w:pPr>
    </w:p>
    <w:p w14:paraId="0B3AD3CA" w14:textId="77777777" w:rsidR="00FF0677" w:rsidRPr="00BD11CA" w:rsidRDefault="00FF0677" w:rsidP="00FF0677">
      <w:pPr>
        <w:pStyle w:val="a7"/>
        <w:tabs>
          <w:tab w:val="left" w:pos="567"/>
        </w:tabs>
        <w:spacing w:line="360" w:lineRule="auto"/>
        <w:jc w:val="both"/>
        <w:rPr>
          <w:rFonts w:ascii="Times New Roman" w:hAnsi="Times New Roman"/>
          <w:sz w:val="20"/>
        </w:rPr>
      </w:pPr>
      <w:r w:rsidRPr="00BD11CA">
        <w:rPr>
          <w:rFonts w:ascii="Times New Roman" w:hAnsi="Times New Roman"/>
          <w:b/>
          <w:sz w:val="20"/>
        </w:rPr>
        <w:t>Stimaţi domni</w:t>
      </w:r>
      <w:r w:rsidRPr="00BD11CA">
        <w:rPr>
          <w:rFonts w:ascii="Times New Roman" w:hAnsi="Times New Roman"/>
          <w:sz w:val="20"/>
        </w:rPr>
        <w:t>,</w:t>
      </w:r>
    </w:p>
    <w:p w14:paraId="6ADBAE64" w14:textId="77777777" w:rsidR="00FF0677" w:rsidRPr="00BD11CA" w:rsidRDefault="00FF0677" w:rsidP="00FF0677">
      <w:pPr>
        <w:shd w:val="clear" w:color="auto" w:fill="FFFFFF" w:themeFill="background1"/>
        <w:spacing w:before="120"/>
        <w:rPr>
          <w:b/>
          <w:noProof w:val="0"/>
          <w:sz w:val="20"/>
          <w:szCs w:val="20"/>
          <w:lang w:eastAsia="ru-RU"/>
        </w:rPr>
      </w:pPr>
      <w:r w:rsidRPr="00BD11CA">
        <w:rPr>
          <w:rFonts w:eastAsia="Calibri"/>
          <w:sz w:val="20"/>
          <w:szCs w:val="20"/>
        </w:rPr>
        <w:t xml:space="preserve">Ne angajăm să menținem oferta valabilă, </w:t>
      </w:r>
      <w:r w:rsidRPr="00BD11CA">
        <w:rPr>
          <w:b/>
          <w:noProof w:val="0"/>
          <w:sz w:val="20"/>
          <w:szCs w:val="20"/>
          <w:lang w:eastAsia="ru-RU"/>
        </w:rPr>
        <w:t xml:space="preserve">privind achiziționarea </w:t>
      </w:r>
      <w:r w:rsidRPr="00BD11CA">
        <w:rPr>
          <w:b/>
          <w:noProof w:val="0"/>
          <w:sz w:val="20"/>
          <w:szCs w:val="20"/>
          <w:shd w:val="clear" w:color="auto" w:fill="FFFFFF" w:themeFill="background1"/>
          <w:lang w:eastAsia="ru-RU"/>
        </w:rPr>
        <w:t>_______________________</w:t>
      </w:r>
      <w:r w:rsidRPr="00BD11CA">
        <w:rPr>
          <w:b/>
          <w:noProof w:val="0"/>
          <w:sz w:val="20"/>
          <w:szCs w:val="20"/>
          <w:shd w:val="clear" w:color="auto" w:fill="FFFFFF" w:themeFill="background1"/>
          <w:lang w:eastAsia="ru-RU"/>
        </w:rPr>
        <w:br/>
      </w:r>
      <w:r w:rsidRPr="00BD11CA">
        <w:rPr>
          <w:noProof w:val="0"/>
          <w:sz w:val="20"/>
          <w:szCs w:val="20"/>
          <w:lang w:eastAsia="ru-RU"/>
        </w:rPr>
        <w:t xml:space="preserve">                                                                                                                                   (se indică obiectul achiziției)</w:t>
      </w:r>
      <w:r w:rsidRPr="00BD11CA">
        <w:rPr>
          <w:b/>
          <w:noProof w:val="0"/>
          <w:sz w:val="20"/>
          <w:szCs w:val="20"/>
          <w:lang w:eastAsia="ru-RU"/>
        </w:rPr>
        <w:br/>
        <w:t>prin procedura de achiziție_____________________________________,</w:t>
      </w:r>
      <w:r w:rsidRPr="00BD11CA">
        <w:rPr>
          <w:b/>
          <w:noProof w:val="0"/>
          <w:sz w:val="20"/>
          <w:szCs w:val="20"/>
          <w:lang w:eastAsia="ru-RU"/>
        </w:rPr>
        <w:br/>
      </w:r>
      <w:r w:rsidRPr="00BD11CA">
        <w:rPr>
          <w:noProof w:val="0"/>
          <w:sz w:val="20"/>
          <w:szCs w:val="20"/>
          <w:lang w:eastAsia="ru-RU"/>
        </w:rPr>
        <w:t xml:space="preserve">                                                                           (tipul procedurii de achiziție)</w:t>
      </w:r>
    </w:p>
    <w:p w14:paraId="08BE3382" w14:textId="77777777" w:rsidR="00FF0677" w:rsidRPr="00BD11CA" w:rsidRDefault="00FF0677" w:rsidP="00FF0677">
      <w:pPr>
        <w:autoSpaceDN w:val="0"/>
        <w:adjustRightInd w:val="0"/>
        <w:jc w:val="both"/>
        <w:rPr>
          <w:rFonts w:eastAsia="Calibri"/>
          <w:sz w:val="20"/>
          <w:szCs w:val="20"/>
        </w:rPr>
      </w:pPr>
      <w:r w:rsidRPr="00BD11CA">
        <w:rPr>
          <w:rFonts w:eastAsia="Calibri"/>
          <w:sz w:val="20"/>
          <w:szCs w:val="20"/>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03CABB67" w14:textId="77777777" w:rsidR="00FF0677" w:rsidRPr="00BD11CA" w:rsidRDefault="00FF0677" w:rsidP="00FF0677">
      <w:pPr>
        <w:pStyle w:val="a7"/>
        <w:tabs>
          <w:tab w:val="left" w:pos="567"/>
        </w:tabs>
        <w:spacing w:line="360" w:lineRule="auto"/>
        <w:rPr>
          <w:rFonts w:ascii="Times New Roman" w:hAnsi="Times New Roman"/>
          <w:sz w:val="20"/>
        </w:rPr>
      </w:pPr>
    </w:p>
    <w:p w14:paraId="1384023D" w14:textId="77777777" w:rsidR="00FF0677" w:rsidRPr="00BD11CA" w:rsidRDefault="00FF0677" w:rsidP="00FF0677">
      <w:pPr>
        <w:pStyle w:val="a7"/>
        <w:tabs>
          <w:tab w:val="left" w:pos="567"/>
        </w:tabs>
        <w:spacing w:line="360" w:lineRule="auto"/>
        <w:rPr>
          <w:rFonts w:ascii="Times New Roman" w:hAnsi="Times New Roman"/>
          <w:sz w:val="20"/>
        </w:rPr>
      </w:pPr>
    </w:p>
    <w:p w14:paraId="4A568AE4" w14:textId="77777777" w:rsidR="00FF0677" w:rsidRPr="00BD11CA" w:rsidRDefault="00FF0677" w:rsidP="00FF0677">
      <w:pPr>
        <w:pStyle w:val="a7"/>
        <w:tabs>
          <w:tab w:val="left" w:pos="567"/>
        </w:tabs>
        <w:spacing w:line="360" w:lineRule="auto"/>
        <w:rPr>
          <w:rFonts w:ascii="Times New Roman" w:hAnsi="Times New Roman"/>
          <w:sz w:val="20"/>
        </w:rPr>
      </w:pPr>
    </w:p>
    <w:p w14:paraId="751B3786" w14:textId="77777777" w:rsidR="00FF0677" w:rsidRPr="00BD11CA" w:rsidRDefault="00FF0677" w:rsidP="00FF0677">
      <w:pPr>
        <w:pStyle w:val="a7"/>
        <w:tabs>
          <w:tab w:val="left" w:pos="567"/>
        </w:tabs>
        <w:spacing w:line="360" w:lineRule="auto"/>
        <w:rPr>
          <w:rFonts w:ascii="Times New Roman" w:hAnsi="Times New Roman"/>
          <w:sz w:val="20"/>
        </w:rPr>
      </w:pPr>
    </w:p>
    <w:p w14:paraId="302E02B2" w14:textId="77777777" w:rsidR="00FF0677" w:rsidRPr="00BD11CA" w:rsidRDefault="00FF0677" w:rsidP="00FF0677">
      <w:pPr>
        <w:pStyle w:val="a7"/>
        <w:tabs>
          <w:tab w:val="left" w:pos="567"/>
        </w:tabs>
        <w:spacing w:line="360" w:lineRule="auto"/>
        <w:rPr>
          <w:rFonts w:ascii="Times New Roman" w:hAnsi="Times New Roman"/>
          <w:sz w:val="20"/>
        </w:rPr>
      </w:pPr>
    </w:p>
    <w:p w14:paraId="702A399B" w14:textId="77777777" w:rsidR="00FF0677" w:rsidRPr="00BD11CA" w:rsidRDefault="00FF0677" w:rsidP="00FF0677">
      <w:pPr>
        <w:pStyle w:val="a7"/>
        <w:tabs>
          <w:tab w:val="left" w:pos="567"/>
        </w:tabs>
        <w:spacing w:line="360" w:lineRule="auto"/>
        <w:rPr>
          <w:rFonts w:ascii="Times New Roman" w:hAnsi="Times New Roman"/>
          <w:sz w:val="20"/>
        </w:rPr>
      </w:pPr>
    </w:p>
    <w:p w14:paraId="1EF0F26F" w14:textId="77777777" w:rsidR="00FF0677" w:rsidRPr="00BD11CA" w:rsidRDefault="00FF0677" w:rsidP="00FF0677">
      <w:pPr>
        <w:pStyle w:val="a7"/>
        <w:tabs>
          <w:tab w:val="left" w:pos="567"/>
        </w:tabs>
        <w:spacing w:line="360" w:lineRule="auto"/>
        <w:rPr>
          <w:rFonts w:ascii="Times New Roman" w:hAnsi="Times New Roman"/>
          <w:sz w:val="20"/>
        </w:rPr>
      </w:pPr>
      <w:r w:rsidRPr="00BD11CA">
        <w:rPr>
          <w:rFonts w:ascii="Times New Roman" w:hAnsi="Times New Roman"/>
          <w:sz w:val="20"/>
        </w:rPr>
        <w:t>Data completării . . . . . . . . . . . . .</w:t>
      </w:r>
      <w:r w:rsidRPr="00BD11CA">
        <w:rPr>
          <w:rFonts w:ascii="Times New Roman" w:hAnsi="Times New Roman"/>
          <w:sz w:val="20"/>
        </w:rPr>
        <w:tab/>
        <w:t>Cu stimă,</w:t>
      </w:r>
    </w:p>
    <w:p w14:paraId="1C91615F" w14:textId="77777777"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Ofertant/candidat</w:t>
      </w:r>
    </w:p>
    <w:p w14:paraId="10513336" w14:textId="77777777"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 . . . . . . . . . . . . . . . . . . . . . . .</w:t>
      </w:r>
    </w:p>
    <w:p w14:paraId="16264CDA" w14:textId="77777777"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(semnătura autorizată)</w:t>
      </w:r>
    </w:p>
    <w:p w14:paraId="565EFD71" w14:textId="77777777" w:rsidR="00FF0677" w:rsidRPr="00BD11CA" w:rsidRDefault="00FF0677" w:rsidP="00FF0677">
      <w:pPr>
        <w:pStyle w:val="a7"/>
        <w:tabs>
          <w:tab w:val="left" w:pos="567"/>
        </w:tabs>
        <w:spacing w:line="360" w:lineRule="auto"/>
        <w:rPr>
          <w:rFonts w:ascii="Times New Roman" w:hAnsi="Times New Roman"/>
          <w:sz w:val="20"/>
        </w:rPr>
      </w:pPr>
    </w:p>
    <w:p w14:paraId="152DC560" w14:textId="77777777" w:rsidR="00FF0677" w:rsidRPr="00BD11CA" w:rsidRDefault="00FF0677" w:rsidP="00FF0677">
      <w:pPr>
        <w:jc w:val="right"/>
        <w:rPr>
          <w:noProof w:val="0"/>
          <w:sz w:val="20"/>
          <w:szCs w:val="20"/>
        </w:rPr>
      </w:pPr>
      <w:r w:rsidRPr="00BD11CA">
        <w:rPr>
          <w:noProof w:val="0"/>
          <w:sz w:val="20"/>
          <w:szCs w:val="20"/>
        </w:rPr>
        <w:t>Anexa nr. 9</w:t>
      </w:r>
    </w:p>
    <w:p w14:paraId="17F9A7E1"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5FAA1876" w14:textId="77777777" w:rsidR="00FF0677" w:rsidRPr="00BD11CA" w:rsidRDefault="00FF0677" w:rsidP="00FF0677">
      <w:pPr>
        <w:jc w:val="right"/>
        <w:rPr>
          <w:noProof w:val="0"/>
          <w:sz w:val="20"/>
          <w:szCs w:val="20"/>
        </w:rPr>
      </w:pPr>
      <w:r w:rsidRPr="00BD11CA">
        <w:rPr>
          <w:noProof w:val="0"/>
          <w:sz w:val="20"/>
          <w:szCs w:val="20"/>
        </w:rPr>
        <w:t>din “____” ________ 20___</w:t>
      </w:r>
    </w:p>
    <w:p w14:paraId="1B7949C6" w14:textId="77777777" w:rsidR="00FF0677" w:rsidRPr="00BD11CA" w:rsidRDefault="00FF0677" w:rsidP="00FF0677">
      <w:pPr>
        <w:pStyle w:val="a7"/>
        <w:tabs>
          <w:tab w:val="left" w:pos="567"/>
        </w:tabs>
        <w:spacing w:line="360" w:lineRule="auto"/>
        <w:rPr>
          <w:rFonts w:ascii="Times New Roman" w:hAnsi="Times New Roman"/>
          <w:sz w:val="20"/>
        </w:rPr>
      </w:pPr>
    </w:p>
    <w:bookmarkEnd w:id="47"/>
    <w:p w14:paraId="171001C8" w14:textId="77777777" w:rsidR="00FF0677" w:rsidRPr="00BD11CA" w:rsidRDefault="00FF0677" w:rsidP="00FF0677">
      <w:pPr>
        <w:pStyle w:val="a7"/>
        <w:tabs>
          <w:tab w:val="left" w:pos="567"/>
        </w:tabs>
        <w:rPr>
          <w:rFonts w:ascii="Times New Roman" w:hAnsi="Times New Roman"/>
          <w:b/>
          <w:sz w:val="20"/>
        </w:rPr>
      </w:pPr>
    </w:p>
    <w:p w14:paraId="5C2108C2" w14:textId="77777777" w:rsidR="00FF0677" w:rsidRPr="00BD11CA" w:rsidRDefault="00FF0677" w:rsidP="00FF0677">
      <w:pPr>
        <w:pStyle w:val="a7"/>
        <w:tabs>
          <w:tab w:val="left" w:pos="567"/>
        </w:tabs>
        <w:rPr>
          <w:rFonts w:ascii="Times New Roman" w:hAnsi="Times New Roman"/>
          <w:b/>
          <w:sz w:val="20"/>
        </w:rPr>
      </w:pPr>
      <w:r w:rsidRPr="00BD11CA">
        <w:rPr>
          <w:rFonts w:ascii="Times New Roman" w:hAnsi="Times New Roman"/>
          <w:b/>
          <w:sz w:val="20"/>
        </w:rPr>
        <w:tab/>
      </w:r>
      <w:r w:rsidRPr="00BD11CA">
        <w:rPr>
          <w:rFonts w:ascii="Times New Roman" w:hAnsi="Times New Roman"/>
          <w:b/>
          <w:sz w:val="20"/>
        </w:rPr>
        <w:tab/>
      </w:r>
      <w:r w:rsidRPr="00BD11CA">
        <w:rPr>
          <w:rFonts w:ascii="Times New Roman" w:hAnsi="Times New Roman"/>
          <w:b/>
          <w:sz w:val="20"/>
        </w:rPr>
        <w:tab/>
        <w:t>BANCA</w:t>
      </w:r>
    </w:p>
    <w:p w14:paraId="7A59CFAB"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w:t>
      </w:r>
    </w:p>
    <w:p w14:paraId="6280C11D"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w:t>
      </w:r>
    </w:p>
    <w:p w14:paraId="007D6841" w14:textId="77777777" w:rsidR="00FF0677" w:rsidRPr="00BD11CA" w:rsidRDefault="00FF0677" w:rsidP="00FF0677">
      <w:pPr>
        <w:pStyle w:val="a7"/>
        <w:tabs>
          <w:tab w:val="left" w:pos="567"/>
        </w:tabs>
        <w:rPr>
          <w:rFonts w:ascii="Times New Roman" w:hAnsi="Times New Roman"/>
          <w:b/>
          <w:sz w:val="20"/>
        </w:rPr>
      </w:pPr>
    </w:p>
    <w:p w14:paraId="66153C9C"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b/>
          <w:sz w:val="20"/>
        </w:rPr>
        <w:t>SCRISOARE  DE  GARANŢIE  BANCARĂ</w:t>
      </w:r>
    </w:p>
    <w:p w14:paraId="57C312F3"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pentru participare cu ofertă la procedura de atribuire a contractului de achiziţie publică</w:t>
      </w:r>
    </w:p>
    <w:p w14:paraId="71BAD741" w14:textId="77777777" w:rsidR="00FF0677" w:rsidRPr="00BD11CA" w:rsidRDefault="00FF0677" w:rsidP="00FF0677">
      <w:pPr>
        <w:pStyle w:val="a7"/>
        <w:tabs>
          <w:tab w:val="left" w:pos="567"/>
        </w:tabs>
        <w:rPr>
          <w:rFonts w:ascii="Times New Roman" w:hAnsi="Times New Roman"/>
          <w:sz w:val="20"/>
        </w:rPr>
      </w:pPr>
    </w:p>
    <w:p w14:paraId="27E0D6CB" w14:textId="77777777" w:rsidR="00FF0677" w:rsidRPr="00BD11CA" w:rsidRDefault="00FF0677" w:rsidP="00FF0677">
      <w:pPr>
        <w:pStyle w:val="a7"/>
        <w:tabs>
          <w:tab w:val="left" w:pos="567"/>
        </w:tabs>
        <w:rPr>
          <w:rFonts w:ascii="Times New Roman" w:hAnsi="Times New Roman"/>
          <w:sz w:val="20"/>
        </w:rPr>
      </w:pPr>
    </w:p>
    <w:p w14:paraId="779CFF16"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Către_________________________________________________________________________</w:t>
      </w:r>
    </w:p>
    <w:p w14:paraId="5CF2EAEC"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autorităţii contractante şi adresa completă)</w:t>
      </w:r>
    </w:p>
    <w:p w14:paraId="6E2B4A5B"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14:paraId="0DD0711C"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cu privire la procedura de atribuire a contractului ____________________________________________________________________________,</w:t>
      </w:r>
    </w:p>
    <w:p w14:paraId="108FEFF4"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             (denumirea contractului de achiziţie publică)</w:t>
      </w:r>
    </w:p>
    <w:p w14:paraId="7CF520A1"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subsemnaţii___________________________________________________________________, </w:t>
      </w:r>
    </w:p>
    <w:p w14:paraId="62F1BB25"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 (denumirea băncii)</w:t>
      </w:r>
    </w:p>
    <w:p w14:paraId="6EA5619D"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înregistrat la__________________________________________________________________,</w:t>
      </w:r>
    </w:p>
    <w:p w14:paraId="599EC8CF"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(adresa băncii)</w:t>
      </w:r>
    </w:p>
    <w:p w14:paraId="3B8A81F2"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ne  obligăm faţă de ___________________________________________________________ să </w:t>
      </w:r>
    </w:p>
    <w:p w14:paraId="4BA7E519"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autorităţii contractante)</w:t>
      </w:r>
    </w:p>
    <w:p w14:paraId="030CD52A"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plătim suma de__________________________________________, la prima sa cerere scrisă şi                                                                                    (suma în litere şi în cifre)</w:t>
      </w:r>
    </w:p>
    <w:p w14:paraId="1E5A6102"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p>
    <w:p w14:paraId="0C485EC7" w14:textId="77777777"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F68A2A0" w14:textId="77777777" w:rsidR="00FF0677" w:rsidRPr="00BD11CA" w:rsidRDefault="00FF0677" w:rsidP="00FF0677">
      <w:pPr>
        <w:pStyle w:val="a7"/>
        <w:numPr>
          <w:ilvl w:val="0"/>
          <w:numId w:val="7"/>
        </w:numPr>
        <w:tabs>
          <w:tab w:val="left" w:pos="1069"/>
        </w:tabs>
        <w:ind w:left="0" w:hanging="502"/>
        <w:jc w:val="both"/>
        <w:rPr>
          <w:rFonts w:ascii="Times New Roman" w:hAnsi="Times New Roman"/>
          <w:sz w:val="20"/>
        </w:rPr>
      </w:pPr>
      <w:r w:rsidRPr="00BD11CA">
        <w:rPr>
          <w:rFonts w:ascii="Times New Roman" w:hAnsi="Times New Roman"/>
          <w:sz w:val="20"/>
        </w:rPr>
        <w:t>Ofertantul ____________________________________________________________________</w:t>
      </w:r>
    </w:p>
    <w:p w14:paraId="7C33C603" w14:textId="77777777" w:rsidR="00FF0677" w:rsidRPr="00BD11CA" w:rsidRDefault="00FF0677" w:rsidP="00FF0677">
      <w:pPr>
        <w:pStyle w:val="a7"/>
        <w:tabs>
          <w:tab w:val="left" w:pos="1069"/>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(denumirea ofertantului)                                </w:t>
      </w:r>
    </w:p>
    <w:p w14:paraId="694064E3"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îşi  retrage sau modifică oferta în perioada de  valabilitate a acesteia;</w:t>
      </w:r>
    </w:p>
    <w:p w14:paraId="666B45C8" w14:textId="77777777" w:rsidR="00FF0677" w:rsidRPr="00BD11CA" w:rsidRDefault="00FF0677" w:rsidP="00FF0677">
      <w:pPr>
        <w:pStyle w:val="a7"/>
        <w:tabs>
          <w:tab w:val="left" w:pos="567"/>
        </w:tabs>
        <w:ind w:left="-284"/>
        <w:jc w:val="both"/>
        <w:rPr>
          <w:rFonts w:ascii="Times New Roman" w:hAnsi="Times New Roman"/>
          <w:sz w:val="20"/>
        </w:rPr>
      </w:pPr>
      <w:r w:rsidRPr="00BD11CA">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C610A62" w14:textId="77777777"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14:paraId="71D82DB0"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ofertantului)</w:t>
      </w:r>
    </w:p>
    <w:p w14:paraId="0D5D9BD9"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nu a constituit garanţia de bună execuție;</w:t>
      </w:r>
    </w:p>
    <w:p w14:paraId="5B307E51" w14:textId="77777777"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14:paraId="6E6AC2E3"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ofertantului) </w:t>
      </w:r>
    </w:p>
    <w:p w14:paraId="10C37A06"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 xml:space="preserve">      a refuzat să semneze contractul de achiziţie publică de lucrări;</w:t>
      </w:r>
    </w:p>
    <w:p w14:paraId="362CFFE3" w14:textId="77777777" w:rsidR="00FF0677" w:rsidRPr="00BD11CA" w:rsidRDefault="00FF0677" w:rsidP="00FF0677">
      <w:pPr>
        <w:pStyle w:val="a7"/>
        <w:tabs>
          <w:tab w:val="left" w:pos="567"/>
        </w:tabs>
        <w:ind w:hanging="502"/>
        <w:rPr>
          <w:rFonts w:ascii="Times New Roman" w:hAnsi="Times New Roman"/>
          <w:sz w:val="20"/>
        </w:rPr>
      </w:pPr>
    </w:p>
    <w:p w14:paraId="77617AC8" w14:textId="77777777"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Nu se execută vreo condiţie, specificată în documenația de atribuire înainte de semnarea contractului de achiziţie publică de lucrări.</w:t>
      </w:r>
    </w:p>
    <w:p w14:paraId="71B04A42"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Prezenta garanţie este valabilă până la data de _______________________________________</w:t>
      </w:r>
    </w:p>
    <w:p w14:paraId="131DACB5"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Parafată de Banca___________________________________ în ziua___luna____anul_______  </w:t>
      </w:r>
    </w:p>
    <w:p w14:paraId="7477506D"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 xml:space="preserve">                                          (semnătura autorizată)</w:t>
      </w:r>
    </w:p>
    <w:p w14:paraId="20555A0A" w14:textId="77777777" w:rsidR="00FF0677" w:rsidRPr="00BD11CA" w:rsidRDefault="00FF0677" w:rsidP="00F56432">
      <w:pPr>
        <w:spacing w:after="200" w:line="276" w:lineRule="auto"/>
        <w:rPr>
          <w:sz w:val="20"/>
          <w:szCs w:val="20"/>
          <w:lang w:eastAsia="zh-CN"/>
        </w:rPr>
      </w:pPr>
      <w:bookmarkStart w:id="48" w:name="_Toc449692097"/>
    </w:p>
    <w:p w14:paraId="056BEF9A" w14:textId="77777777" w:rsidR="00FF0677" w:rsidRPr="00BD11CA" w:rsidRDefault="00FF0677" w:rsidP="00FF0677">
      <w:pPr>
        <w:jc w:val="right"/>
        <w:rPr>
          <w:noProof w:val="0"/>
          <w:sz w:val="20"/>
          <w:szCs w:val="20"/>
        </w:rPr>
      </w:pPr>
      <w:r w:rsidRPr="00BD11CA">
        <w:rPr>
          <w:noProof w:val="0"/>
          <w:sz w:val="20"/>
          <w:szCs w:val="20"/>
        </w:rPr>
        <w:t>Anexa nr. 10</w:t>
      </w:r>
    </w:p>
    <w:p w14:paraId="18D3A2BE"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0A17048E" w14:textId="77777777" w:rsidR="00FF0677" w:rsidRPr="00BD11CA" w:rsidRDefault="00FF0677" w:rsidP="00FF0677">
      <w:pPr>
        <w:jc w:val="right"/>
        <w:rPr>
          <w:noProof w:val="0"/>
          <w:sz w:val="20"/>
          <w:szCs w:val="20"/>
        </w:rPr>
      </w:pPr>
      <w:r w:rsidRPr="00BD11CA">
        <w:rPr>
          <w:noProof w:val="0"/>
          <w:sz w:val="20"/>
          <w:szCs w:val="20"/>
        </w:rPr>
        <w:t>din “____” ________ 20___</w:t>
      </w:r>
    </w:p>
    <w:bookmarkEnd w:id="48"/>
    <w:p w14:paraId="30167189" w14:textId="77777777" w:rsidR="00FF0677" w:rsidRPr="00BD11CA" w:rsidRDefault="00FF0677" w:rsidP="00F56432">
      <w:pPr>
        <w:rPr>
          <w:b/>
          <w:sz w:val="20"/>
          <w:szCs w:val="20"/>
        </w:rPr>
      </w:pPr>
    </w:p>
    <w:p w14:paraId="680E6637" w14:textId="77777777"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GRAFIC DE  EXECUTARE A LUCRĂRILOR</w:t>
      </w:r>
    </w:p>
    <w:p w14:paraId="0B7436D5"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14:paraId="04683D9C"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(denumirea lucrărilor)</w:t>
      </w:r>
    </w:p>
    <w:p w14:paraId="2E102DF0" w14:textId="77777777" w:rsidR="00FF0677" w:rsidRPr="00BD11CA"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BD11CA" w14:paraId="47B5CC22" w14:textId="77777777" w:rsidTr="00F56432">
        <w:trPr>
          <w:cantSplit/>
          <w:trHeight w:val="300"/>
        </w:trPr>
        <w:tc>
          <w:tcPr>
            <w:tcW w:w="709" w:type="dxa"/>
            <w:vMerge w:val="restart"/>
          </w:tcPr>
          <w:p w14:paraId="3DBF26BB"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Nr.</w:t>
            </w:r>
          </w:p>
          <w:p w14:paraId="693DA5E7"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d/o</w:t>
            </w:r>
          </w:p>
        </w:tc>
        <w:tc>
          <w:tcPr>
            <w:tcW w:w="2825" w:type="dxa"/>
            <w:vMerge w:val="restart"/>
          </w:tcPr>
          <w:p w14:paraId="7D12842D"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Grupa de obiecte/denumirea obiectului</w:t>
            </w:r>
          </w:p>
        </w:tc>
        <w:tc>
          <w:tcPr>
            <w:tcW w:w="3126" w:type="dxa"/>
            <w:gridSpan w:val="3"/>
          </w:tcPr>
          <w:p w14:paraId="4A65BCD1"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1</w:t>
            </w:r>
          </w:p>
        </w:tc>
        <w:tc>
          <w:tcPr>
            <w:tcW w:w="1044" w:type="dxa"/>
            <w:gridSpan w:val="2"/>
          </w:tcPr>
          <w:p w14:paraId="3C096B2D"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320" w:type="dxa"/>
            <w:gridSpan w:val="2"/>
          </w:tcPr>
          <w:p w14:paraId="5061819A"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(n)</w:t>
            </w:r>
          </w:p>
        </w:tc>
      </w:tr>
      <w:tr w:rsidR="00FF0677" w:rsidRPr="00BD11CA" w14:paraId="5D44E070" w14:textId="77777777" w:rsidTr="00F56432">
        <w:trPr>
          <w:cantSplit/>
          <w:trHeight w:val="240"/>
        </w:trPr>
        <w:tc>
          <w:tcPr>
            <w:tcW w:w="709" w:type="dxa"/>
            <w:vMerge/>
          </w:tcPr>
          <w:p w14:paraId="2465105E" w14:textId="77777777" w:rsidR="00FF0677" w:rsidRPr="00BD11CA" w:rsidRDefault="00FF0677" w:rsidP="00F56432">
            <w:pPr>
              <w:pStyle w:val="a7"/>
              <w:tabs>
                <w:tab w:val="left" w:pos="567"/>
              </w:tabs>
              <w:rPr>
                <w:rFonts w:ascii="Times New Roman" w:hAnsi="Times New Roman"/>
                <w:b/>
                <w:sz w:val="20"/>
              </w:rPr>
            </w:pPr>
          </w:p>
        </w:tc>
        <w:tc>
          <w:tcPr>
            <w:tcW w:w="2825" w:type="dxa"/>
            <w:vMerge/>
          </w:tcPr>
          <w:p w14:paraId="54319BB9" w14:textId="77777777" w:rsidR="00FF0677" w:rsidRPr="00BD11CA" w:rsidRDefault="00FF0677" w:rsidP="00F56432">
            <w:pPr>
              <w:pStyle w:val="a7"/>
              <w:tabs>
                <w:tab w:val="left" w:pos="567"/>
              </w:tabs>
              <w:rPr>
                <w:rFonts w:ascii="Times New Roman" w:hAnsi="Times New Roman"/>
                <w:b/>
                <w:sz w:val="20"/>
              </w:rPr>
            </w:pPr>
          </w:p>
        </w:tc>
        <w:tc>
          <w:tcPr>
            <w:tcW w:w="5490" w:type="dxa"/>
            <w:gridSpan w:val="7"/>
          </w:tcPr>
          <w:p w14:paraId="0E2FDD2E"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Luna</w:t>
            </w:r>
          </w:p>
        </w:tc>
      </w:tr>
      <w:tr w:rsidR="00FF0677" w:rsidRPr="00BD11CA" w14:paraId="5A6BE9A2" w14:textId="77777777" w:rsidTr="00F56432">
        <w:trPr>
          <w:cantSplit/>
          <w:trHeight w:val="120"/>
        </w:trPr>
        <w:tc>
          <w:tcPr>
            <w:tcW w:w="709" w:type="dxa"/>
            <w:vMerge/>
          </w:tcPr>
          <w:p w14:paraId="36630167" w14:textId="77777777" w:rsidR="00FF0677" w:rsidRPr="00BD11CA" w:rsidRDefault="00FF0677" w:rsidP="00F56432">
            <w:pPr>
              <w:pStyle w:val="a7"/>
              <w:tabs>
                <w:tab w:val="left" w:pos="567"/>
              </w:tabs>
              <w:rPr>
                <w:rFonts w:ascii="Times New Roman" w:hAnsi="Times New Roman"/>
                <w:b/>
                <w:sz w:val="20"/>
              </w:rPr>
            </w:pPr>
          </w:p>
        </w:tc>
        <w:tc>
          <w:tcPr>
            <w:tcW w:w="2825" w:type="dxa"/>
            <w:vMerge/>
          </w:tcPr>
          <w:p w14:paraId="0F39A8A8" w14:textId="77777777" w:rsidR="00FF0677" w:rsidRPr="00BD11CA" w:rsidRDefault="00FF0677" w:rsidP="00F56432">
            <w:pPr>
              <w:pStyle w:val="a7"/>
              <w:tabs>
                <w:tab w:val="left" w:pos="567"/>
              </w:tabs>
              <w:rPr>
                <w:rFonts w:ascii="Times New Roman" w:hAnsi="Times New Roman"/>
                <w:b/>
                <w:sz w:val="20"/>
              </w:rPr>
            </w:pPr>
          </w:p>
        </w:tc>
        <w:tc>
          <w:tcPr>
            <w:tcW w:w="1035" w:type="dxa"/>
          </w:tcPr>
          <w:p w14:paraId="3207FF83"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1</w:t>
            </w:r>
          </w:p>
        </w:tc>
        <w:tc>
          <w:tcPr>
            <w:tcW w:w="1215" w:type="dxa"/>
          </w:tcPr>
          <w:p w14:paraId="77E20D31"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2</w:t>
            </w:r>
          </w:p>
        </w:tc>
        <w:tc>
          <w:tcPr>
            <w:tcW w:w="1005" w:type="dxa"/>
            <w:gridSpan w:val="2"/>
          </w:tcPr>
          <w:p w14:paraId="36211161"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3</w:t>
            </w:r>
          </w:p>
        </w:tc>
        <w:tc>
          <w:tcPr>
            <w:tcW w:w="990" w:type="dxa"/>
            <w:gridSpan w:val="2"/>
          </w:tcPr>
          <w:p w14:paraId="2DA48464"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245" w:type="dxa"/>
          </w:tcPr>
          <w:p w14:paraId="1B77B51D"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w:t>
            </w:r>
          </w:p>
        </w:tc>
      </w:tr>
      <w:tr w:rsidR="00FF0677" w:rsidRPr="00BD11CA" w14:paraId="0D823C5C" w14:textId="77777777" w:rsidTr="00F56432">
        <w:trPr>
          <w:cantSplit/>
          <w:trHeight w:val="180"/>
        </w:trPr>
        <w:tc>
          <w:tcPr>
            <w:tcW w:w="709" w:type="dxa"/>
          </w:tcPr>
          <w:p w14:paraId="78EECC5B"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1.</w:t>
            </w:r>
          </w:p>
        </w:tc>
        <w:tc>
          <w:tcPr>
            <w:tcW w:w="2825" w:type="dxa"/>
          </w:tcPr>
          <w:p w14:paraId="7C22BD76"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Organizare de şantier</w:t>
            </w:r>
          </w:p>
        </w:tc>
        <w:tc>
          <w:tcPr>
            <w:tcW w:w="1035" w:type="dxa"/>
          </w:tcPr>
          <w:p w14:paraId="5BCB4230" w14:textId="77777777" w:rsidR="00FF0677" w:rsidRPr="00BD11CA" w:rsidRDefault="00FF0677" w:rsidP="00F56432">
            <w:pPr>
              <w:pStyle w:val="a7"/>
              <w:tabs>
                <w:tab w:val="left" w:pos="567"/>
              </w:tabs>
              <w:rPr>
                <w:rFonts w:ascii="Times New Roman" w:hAnsi="Times New Roman"/>
                <w:sz w:val="20"/>
              </w:rPr>
            </w:pPr>
          </w:p>
        </w:tc>
        <w:tc>
          <w:tcPr>
            <w:tcW w:w="1215" w:type="dxa"/>
          </w:tcPr>
          <w:p w14:paraId="1FB7220D" w14:textId="77777777" w:rsidR="00FF0677" w:rsidRPr="00BD11CA" w:rsidRDefault="00FF0677" w:rsidP="00F56432">
            <w:pPr>
              <w:pStyle w:val="a7"/>
              <w:tabs>
                <w:tab w:val="left" w:pos="567"/>
              </w:tabs>
              <w:rPr>
                <w:rFonts w:ascii="Times New Roman" w:hAnsi="Times New Roman"/>
                <w:sz w:val="20"/>
              </w:rPr>
            </w:pPr>
          </w:p>
        </w:tc>
        <w:tc>
          <w:tcPr>
            <w:tcW w:w="1005" w:type="dxa"/>
            <w:gridSpan w:val="2"/>
          </w:tcPr>
          <w:p w14:paraId="4FA214CE" w14:textId="77777777" w:rsidR="00FF0677" w:rsidRPr="00BD11CA" w:rsidRDefault="00FF0677" w:rsidP="00F56432">
            <w:pPr>
              <w:pStyle w:val="a7"/>
              <w:tabs>
                <w:tab w:val="left" w:pos="567"/>
              </w:tabs>
              <w:rPr>
                <w:rFonts w:ascii="Times New Roman" w:hAnsi="Times New Roman"/>
                <w:sz w:val="20"/>
              </w:rPr>
            </w:pPr>
          </w:p>
        </w:tc>
        <w:tc>
          <w:tcPr>
            <w:tcW w:w="990" w:type="dxa"/>
            <w:gridSpan w:val="2"/>
          </w:tcPr>
          <w:p w14:paraId="1804F2A3" w14:textId="77777777" w:rsidR="00FF0677" w:rsidRPr="00BD11CA" w:rsidRDefault="00FF0677" w:rsidP="00F56432">
            <w:pPr>
              <w:pStyle w:val="a7"/>
              <w:tabs>
                <w:tab w:val="left" w:pos="567"/>
              </w:tabs>
              <w:rPr>
                <w:rFonts w:ascii="Times New Roman" w:hAnsi="Times New Roman"/>
                <w:sz w:val="20"/>
              </w:rPr>
            </w:pPr>
          </w:p>
        </w:tc>
        <w:tc>
          <w:tcPr>
            <w:tcW w:w="1245" w:type="dxa"/>
          </w:tcPr>
          <w:p w14:paraId="10DD1BDA" w14:textId="77777777" w:rsidR="00FF0677" w:rsidRPr="00BD11CA" w:rsidRDefault="00FF0677" w:rsidP="00F56432">
            <w:pPr>
              <w:pStyle w:val="a7"/>
              <w:tabs>
                <w:tab w:val="left" w:pos="567"/>
              </w:tabs>
              <w:rPr>
                <w:rFonts w:ascii="Times New Roman" w:hAnsi="Times New Roman"/>
                <w:sz w:val="20"/>
              </w:rPr>
            </w:pPr>
          </w:p>
        </w:tc>
      </w:tr>
      <w:tr w:rsidR="00FF0677" w:rsidRPr="00BD11CA" w14:paraId="27E20B8F" w14:textId="77777777" w:rsidTr="00F56432">
        <w:trPr>
          <w:cantSplit/>
          <w:trHeight w:val="1372"/>
        </w:trPr>
        <w:tc>
          <w:tcPr>
            <w:tcW w:w="709" w:type="dxa"/>
          </w:tcPr>
          <w:p w14:paraId="585257CF"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 xml:space="preserve">2. </w:t>
            </w:r>
          </w:p>
          <w:p w14:paraId="69FF777D" w14:textId="77777777" w:rsidR="00FF0677" w:rsidRPr="00BD11CA" w:rsidRDefault="00FF0677" w:rsidP="00F56432">
            <w:pPr>
              <w:pStyle w:val="a7"/>
              <w:tabs>
                <w:tab w:val="left" w:pos="567"/>
              </w:tabs>
              <w:rPr>
                <w:rFonts w:ascii="Times New Roman" w:hAnsi="Times New Roman"/>
                <w:sz w:val="20"/>
              </w:rPr>
            </w:pPr>
          </w:p>
          <w:p w14:paraId="0897E7B5" w14:textId="77777777" w:rsidR="00FF0677" w:rsidRPr="00BD11CA" w:rsidRDefault="00FF0677" w:rsidP="00F56432">
            <w:pPr>
              <w:pStyle w:val="a7"/>
              <w:tabs>
                <w:tab w:val="left" w:pos="567"/>
              </w:tabs>
              <w:rPr>
                <w:rFonts w:ascii="Times New Roman" w:hAnsi="Times New Roman"/>
                <w:sz w:val="20"/>
              </w:rPr>
            </w:pPr>
          </w:p>
          <w:p w14:paraId="46A0B071" w14:textId="77777777" w:rsidR="00FF0677" w:rsidRPr="00BD11CA" w:rsidRDefault="00FF0677" w:rsidP="00F56432">
            <w:pPr>
              <w:pStyle w:val="a7"/>
              <w:tabs>
                <w:tab w:val="left" w:pos="567"/>
              </w:tabs>
              <w:rPr>
                <w:rFonts w:ascii="Times New Roman" w:hAnsi="Times New Roman"/>
                <w:sz w:val="20"/>
              </w:rPr>
            </w:pPr>
          </w:p>
          <w:p w14:paraId="1D9DC6E7" w14:textId="77777777" w:rsidR="00FF0677" w:rsidRPr="00BD11CA" w:rsidRDefault="00FF0677" w:rsidP="00F56432">
            <w:pPr>
              <w:pStyle w:val="a7"/>
              <w:tabs>
                <w:tab w:val="left" w:pos="567"/>
              </w:tabs>
              <w:rPr>
                <w:rFonts w:ascii="Times New Roman" w:hAnsi="Times New Roman"/>
                <w:sz w:val="20"/>
              </w:rPr>
            </w:pPr>
          </w:p>
        </w:tc>
        <w:tc>
          <w:tcPr>
            <w:tcW w:w="2825" w:type="dxa"/>
          </w:tcPr>
          <w:p w14:paraId="48E45C51"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Obiect 01</w:t>
            </w:r>
          </w:p>
          <w:p w14:paraId="7BB66571"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14:paraId="1F5E8DF9"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09794EEB"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0DD54F76" w14:textId="77777777" w:rsidR="00FF0677" w:rsidRPr="00BD11CA" w:rsidRDefault="00FF0677" w:rsidP="00F56432">
            <w:pPr>
              <w:pStyle w:val="a7"/>
              <w:tabs>
                <w:tab w:val="left" w:pos="567"/>
              </w:tabs>
              <w:rPr>
                <w:rFonts w:ascii="Times New Roman" w:hAnsi="Times New Roman"/>
                <w:sz w:val="20"/>
              </w:rPr>
            </w:pPr>
          </w:p>
        </w:tc>
        <w:tc>
          <w:tcPr>
            <w:tcW w:w="1035" w:type="dxa"/>
          </w:tcPr>
          <w:p w14:paraId="4B561D49" w14:textId="77777777" w:rsidR="00FF0677" w:rsidRPr="00BD11CA" w:rsidRDefault="00FF0677" w:rsidP="00F56432">
            <w:pPr>
              <w:pStyle w:val="a7"/>
              <w:tabs>
                <w:tab w:val="left" w:pos="567"/>
              </w:tabs>
              <w:rPr>
                <w:rFonts w:ascii="Times New Roman" w:hAnsi="Times New Roman"/>
                <w:sz w:val="20"/>
              </w:rPr>
            </w:pPr>
          </w:p>
        </w:tc>
        <w:tc>
          <w:tcPr>
            <w:tcW w:w="1215" w:type="dxa"/>
          </w:tcPr>
          <w:p w14:paraId="41AE54EF" w14:textId="77777777" w:rsidR="00FF0677" w:rsidRPr="00BD11CA" w:rsidRDefault="00FF0677" w:rsidP="00F56432">
            <w:pPr>
              <w:pStyle w:val="a7"/>
              <w:tabs>
                <w:tab w:val="left" w:pos="567"/>
              </w:tabs>
              <w:rPr>
                <w:rFonts w:ascii="Times New Roman" w:hAnsi="Times New Roman"/>
                <w:sz w:val="20"/>
              </w:rPr>
            </w:pPr>
          </w:p>
        </w:tc>
        <w:tc>
          <w:tcPr>
            <w:tcW w:w="1005" w:type="dxa"/>
            <w:gridSpan w:val="2"/>
          </w:tcPr>
          <w:p w14:paraId="57FD1F60" w14:textId="77777777" w:rsidR="00FF0677" w:rsidRPr="00BD11CA" w:rsidRDefault="00FF0677" w:rsidP="00F56432">
            <w:pPr>
              <w:pStyle w:val="a7"/>
              <w:tabs>
                <w:tab w:val="left" w:pos="567"/>
              </w:tabs>
              <w:rPr>
                <w:rFonts w:ascii="Times New Roman" w:hAnsi="Times New Roman"/>
                <w:sz w:val="20"/>
              </w:rPr>
            </w:pPr>
          </w:p>
        </w:tc>
        <w:tc>
          <w:tcPr>
            <w:tcW w:w="990" w:type="dxa"/>
            <w:gridSpan w:val="2"/>
          </w:tcPr>
          <w:p w14:paraId="24A99BD0" w14:textId="77777777" w:rsidR="00FF0677" w:rsidRPr="00BD11CA" w:rsidRDefault="00FF0677" w:rsidP="00F56432">
            <w:pPr>
              <w:pStyle w:val="a7"/>
              <w:tabs>
                <w:tab w:val="left" w:pos="567"/>
              </w:tabs>
              <w:rPr>
                <w:rFonts w:ascii="Times New Roman" w:hAnsi="Times New Roman"/>
                <w:sz w:val="20"/>
              </w:rPr>
            </w:pPr>
          </w:p>
        </w:tc>
        <w:tc>
          <w:tcPr>
            <w:tcW w:w="1245" w:type="dxa"/>
          </w:tcPr>
          <w:p w14:paraId="19CB50A8" w14:textId="77777777" w:rsidR="00FF0677" w:rsidRPr="00BD11CA" w:rsidRDefault="00FF0677" w:rsidP="00F56432">
            <w:pPr>
              <w:pStyle w:val="a7"/>
              <w:tabs>
                <w:tab w:val="left" w:pos="567"/>
              </w:tabs>
              <w:rPr>
                <w:rFonts w:ascii="Times New Roman" w:hAnsi="Times New Roman"/>
                <w:sz w:val="20"/>
              </w:rPr>
            </w:pPr>
          </w:p>
        </w:tc>
      </w:tr>
      <w:tr w:rsidR="00FF0677" w:rsidRPr="00BD11CA" w14:paraId="605B92DA" w14:textId="77777777" w:rsidTr="00F56432">
        <w:trPr>
          <w:cantSplit/>
          <w:trHeight w:val="1412"/>
        </w:trPr>
        <w:tc>
          <w:tcPr>
            <w:tcW w:w="709" w:type="dxa"/>
          </w:tcPr>
          <w:p w14:paraId="25E22E37"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3.</w:t>
            </w:r>
          </w:p>
          <w:p w14:paraId="7113AF79" w14:textId="77777777" w:rsidR="00FF0677" w:rsidRPr="00BD11CA" w:rsidRDefault="00FF0677" w:rsidP="00F56432">
            <w:pPr>
              <w:pStyle w:val="a7"/>
              <w:tabs>
                <w:tab w:val="left" w:pos="567"/>
              </w:tabs>
              <w:rPr>
                <w:rFonts w:ascii="Times New Roman" w:hAnsi="Times New Roman"/>
                <w:sz w:val="20"/>
              </w:rPr>
            </w:pPr>
          </w:p>
          <w:p w14:paraId="1B3F9757" w14:textId="77777777" w:rsidR="00FF0677" w:rsidRPr="00BD11CA" w:rsidRDefault="00FF0677" w:rsidP="00F56432">
            <w:pPr>
              <w:pStyle w:val="a7"/>
              <w:tabs>
                <w:tab w:val="left" w:pos="567"/>
              </w:tabs>
              <w:rPr>
                <w:rFonts w:ascii="Times New Roman" w:hAnsi="Times New Roman"/>
                <w:sz w:val="20"/>
              </w:rPr>
            </w:pPr>
          </w:p>
          <w:p w14:paraId="719DAB1C" w14:textId="77777777" w:rsidR="00FF0677" w:rsidRPr="00BD11CA" w:rsidRDefault="00FF0677" w:rsidP="00F56432">
            <w:pPr>
              <w:pStyle w:val="a7"/>
              <w:tabs>
                <w:tab w:val="left" w:pos="567"/>
              </w:tabs>
              <w:rPr>
                <w:rFonts w:ascii="Times New Roman" w:hAnsi="Times New Roman"/>
                <w:sz w:val="20"/>
              </w:rPr>
            </w:pPr>
          </w:p>
          <w:p w14:paraId="48BA4E74" w14:textId="77777777" w:rsidR="00FF0677" w:rsidRPr="00BD11CA" w:rsidRDefault="00FF0677" w:rsidP="00F56432">
            <w:pPr>
              <w:pStyle w:val="a7"/>
              <w:tabs>
                <w:tab w:val="left" w:pos="567"/>
              </w:tabs>
              <w:rPr>
                <w:rFonts w:ascii="Times New Roman" w:hAnsi="Times New Roman"/>
                <w:sz w:val="20"/>
              </w:rPr>
            </w:pPr>
          </w:p>
        </w:tc>
        <w:tc>
          <w:tcPr>
            <w:tcW w:w="2825" w:type="dxa"/>
          </w:tcPr>
          <w:p w14:paraId="2E608698" w14:textId="77777777" w:rsidR="00FF0677" w:rsidRPr="00BD11CA" w:rsidRDefault="00F56432" w:rsidP="00F56432">
            <w:pPr>
              <w:pStyle w:val="a7"/>
              <w:tabs>
                <w:tab w:val="left" w:pos="567"/>
              </w:tabs>
              <w:rPr>
                <w:rFonts w:ascii="Times New Roman" w:hAnsi="Times New Roman"/>
                <w:sz w:val="20"/>
              </w:rPr>
            </w:pPr>
            <w:r>
              <w:rPr>
                <w:rFonts w:ascii="Times New Roman" w:hAnsi="Times New Roman"/>
                <w:sz w:val="20"/>
              </w:rPr>
              <w:t>Obiect n...</w:t>
            </w:r>
          </w:p>
          <w:p w14:paraId="48182F83"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14:paraId="62E39A91"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50AD8EAE"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2D479988" w14:textId="77777777" w:rsidR="00FF0677" w:rsidRPr="00BD11CA" w:rsidRDefault="00FF0677" w:rsidP="00F56432">
            <w:pPr>
              <w:pStyle w:val="a7"/>
              <w:tabs>
                <w:tab w:val="left" w:pos="567"/>
              </w:tabs>
              <w:rPr>
                <w:rFonts w:ascii="Times New Roman" w:hAnsi="Times New Roman"/>
                <w:sz w:val="20"/>
              </w:rPr>
            </w:pPr>
          </w:p>
        </w:tc>
        <w:tc>
          <w:tcPr>
            <w:tcW w:w="1035" w:type="dxa"/>
          </w:tcPr>
          <w:p w14:paraId="2ED9B499" w14:textId="77777777" w:rsidR="00FF0677" w:rsidRPr="00BD11CA" w:rsidRDefault="00FF0677" w:rsidP="00F56432">
            <w:pPr>
              <w:pStyle w:val="a7"/>
              <w:tabs>
                <w:tab w:val="left" w:pos="567"/>
              </w:tabs>
              <w:rPr>
                <w:rFonts w:ascii="Times New Roman" w:hAnsi="Times New Roman"/>
                <w:sz w:val="20"/>
              </w:rPr>
            </w:pPr>
          </w:p>
        </w:tc>
        <w:tc>
          <w:tcPr>
            <w:tcW w:w="1215" w:type="dxa"/>
          </w:tcPr>
          <w:p w14:paraId="70F22247" w14:textId="77777777" w:rsidR="00FF0677" w:rsidRPr="00BD11CA" w:rsidRDefault="00FF0677" w:rsidP="00F56432">
            <w:pPr>
              <w:pStyle w:val="a7"/>
              <w:tabs>
                <w:tab w:val="left" w:pos="567"/>
              </w:tabs>
              <w:rPr>
                <w:rFonts w:ascii="Times New Roman" w:hAnsi="Times New Roman"/>
                <w:sz w:val="20"/>
              </w:rPr>
            </w:pPr>
          </w:p>
        </w:tc>
        <w:tc>
          <w:tcPr>
            <w:tcW w:w="1005" w:type="dxa"/>
            <w:gridSpan w:val="2"/>
          </w:tcPr>
          <w:p w14:paraId="1419EFB0" w14:textId="77777777" w:rsidR="00FF0677" w:rsidRPr="00BD11CA" w:rsidRDefault="00FF0677" w:rsidP="00F56432">
            <w:pPr>
              <w:pStyle w:val="a7"/>
              <w:tabs>
                <w:tab w:val="left" w:pos="567"/>
              </w:tabs>
              <w:rPr>
                <w:rFonts w:ascii="Times New Roman" w:hAnsi="Times New Roman"/>
                <w:sz w:val="20"/>
              </w:rPr>
            </w:pPr>
          </w:p>
        </w:tc>
        <w:tc>
          <w:tcPr>
            <w:tcW w:w="990" w:type="dxa"/>
            <w:gridSpan w:val="2"/>
          </w:tcPr>
          <w:p w14:paraId="420CEA03" w14:textId="77777777" w:rsidR="00FF0677" w:rsidRPr="00BD11CA" w:rsidRDefault="00FF0677" w:rsidP="00F56432">
            <w:pPr>
              <w:pStyle w:val="a7"/>
              <w:tabs>
                <w:tab w:val="left" w:pos="567"/>
              </w:tabs>
              <w:rPr>
                <w:rFonts w:ascii="Times New Roman" w:hAnsi="Times New Roman"/>
                <w:sz w:val="20"/>
              </w:rPr>
            </w:pPr>
          </w:p>
        </w:tc>
        <w:tc>
          <w:tcPr>
            <w:tcW w:w="1245" w:type="dxa"/>
          </w:tcPr>
          <w:p w14:paraId="047A3BFA" w14:textId="77777777" w:rsidR="00FF0677" w:rsidRPr="00BD11CA" w:rsidRDefault="00FF0677" w:rsidP="00F56432">
            <w:pPr>
              <w:pStyle w:val="a7"/>
              <w:tabs>
                <w:tab w:val="left" w:pos="567"/>
              </w:tabs>
              <w:rPr>
                <w:rFonts w:ascii="Times New Roman" w:hAnsi="Times New Roman"/>
                <w:sz w:val="20"/>
              </w:rPr>
            </w:pPr>
          </w:p>
        </w:tc>
      </w:tr>
    </w:tbl>
    <w:p w14:paraId="341D9567" w14:textId="77777777" w:rsidR="00FF0677" w:rsidRPr="00BD11CA" w:rsidRDefault="00FF0677" w:rsidP="00FF0677">
      <w:pPr>
        <w:jc w:val="both"/>
        <w:rPr>
          <w:sz w:val="20"/>
          <w:szCs w:val="20"/>
        </w:rPr>
      </w:pPr>
    </w:p>
    <w:p w14:paraId="6DF972F2" w14:textId="77777777" w:rsidR="00FF0677" w:rsidRPr="00BD11CA" w:rsidRDefault="00FF0677" w:rsidP="00FF0677">
      <w:pPr>
        <w:jc w:val="both"/>
        <w:rPr>
          <w:sz w:val="20"/>
          <w:szCs w:val="20"/>
        </w:rPr>
      </w:pPr>
    </w:p>
    <w:p w14:paraId="15BBA8A6"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14:paraId="5B41B029"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020FF62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3963072B"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w:t>
      </w:r>
      <w:bookmarkStart w:id="49" w:name="_Toc449692098"/>
      <w:r w:rsidRPr="00BD11CA">
        <w:rPr>
          <w:rFonts w:eastAsia="PMingLiU"/>
          <w:sz w:val="20"/>
          <w:szCs w:val="20"/>
          <w:lang w:eastAsia="zh-CN"/>
        </w:rPr>
        <w:t>____</w:t>
      </w:r>
    </w:p>
    <w:p w14:paraId="2716BDAA" w14:textId="77777777" w:rsidR="00FF0677" w:rsidRPr="00BD11CA" w:rsidRDefault="00FF0677" w:rsidP="00FF0677">
      <w:pPr>
        <w:pStyle w:val="Style3"/>
        <w:tabs>
          <w:tab w:val="left" w:pos="567"/>
        </w:tabs>
        <w:ind w:left="0" w:firstLine="0"/>
        <w:rPr>
          <w:rFonts w:eastAsia="PMingLiU"/>
          <w:sz w:val="20"/>
          <w:szCs w:val="20"/>
          <w:lang w:eastAsia="zh-CN"/>
        </w:rPr>
      </w:pPr>
    </w:p>
    <w:p w14:paraId="2E76E05A" w14:textId="77777777" w:rsidR="00FF0677" w:rsidRPr="00BD11CA" w:rsidRDefault="00FF0677" w:rsidP="00FF0677">
      <w:pPr>
        <w:jc w:val="right"/>
        <w:rPr>
          <w:noProof w:val="0"/>
          <w:sz w:val="20"/>
          <w:szCs w:val="20"/>
        </w:rPr>
      </w:pPr>
      <w:r w:rsidRPr="00BD11CA">
        <w:rPr>
          <w:noProof w:val="0"/>
          <w:sz w:val="20"/>
          <w:szCs w:val="20"/>
        </w:rPr>
        <w:t>Anexa nr. 12</w:t>
      </w:r>
    </w:p>
    <w:p w14:paraId="21899C03"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732E539" w14:textId="77777777" w:rsidR="00FF0677" w:rsidRPr="00BD11CA" w:rsidRDefault="00FF0677" w:rsidP="00FF0677">
      <w:pPr>
        <w:jc w:val="right"/>
        <w:rPr>
          <w:noProof w:val="0"/>
          <w:sz w:val="20"/>
          <w:szCs w:val="20"/>
        </w:rPr>
      </w:pPr>
      <w:r w:rsidRPr="00BD11CA">
        <w:rPr>
          <w:noProof w:val="0"/>
          <w:sz w:val="20"/>
          <w:szCs w:val="20"/>
        </w:rPr>
        <w:t>din “____” ________ 20___</w:t>
      </w:r>
    </w:p>
    <w:bookmarkEnd w:id="49"/>
    <w:p w14:paraId="36909625" w14:textId="77777777" w:rsidR="00FF0677" w:rsidRPr="00BD11CA" w:rsidRDefault="00FF0677" w:rsidP="00FF0677">
      <w:pPr>
        <w:rPr>
          <w:rFonts w:eastAsia="PMingLiU"/>
          <w:b/>
          <w:sz w:val="20"/>
          <w:szCs w:val="20"/>
          <w:lang w:eastAsia="zh-CN"/>
        </w:rPr>
      </w:pPr>
    </w:p>
    <w:p w14:paraId="63DCEC7F" w14:textId="77777777" w:rsidR="00FF0677" w:rsidRPr="00BD11CA" w:rsidRDefault="00FF0677" w:rsidP="00FF0677">
      <w:pPr>
        <w:jc w:val="center"/>
        <w:rPr>
          <w:rFonts w:eastAsia="PMingLiU"/>
          <w:b/>
          <w:noProof w:val="0"/>
          <w:sz w:val="20"/>
          <w:szCs w:val="20"/>
          <w:lang w:eastAsia="zh-CN"/>
        </w:rPr>
      </w:pPr>
      <w:r w:rsidRPr="00BD11CA">
        <w:rPr>
          <w:rFonts w:eastAsia="PMingLiU"/>
          <w:b/>
          <w:sz w:val="20"/>
          <w:szCs w:val="20"/>
          <w:lang w:eastAsia="zh-CN"/>
        </w:rPr>
        <w:t>DECLARAȚIE</w:t>
      </w:r>
    </w:p>
    <w:p w14:paraId="2D69A2EC" w14:textId="77777777" w:rsidR="00FF0677" w:rsidRPr="00BD11CA" w:rsidRDefault="00FF0677" w:rsidP="00FF0677">
      <w:pPr>
        <w:pStyle w:val="a7"/>
        <w:tabs>
          <w:tab w:val="left" w:pos="567"/>
        </w:tabs>
        <w:jc w:val="center"/>
        <w:rPr>
          <w:b/>
          <w:sz w:val="20"/>
        </w:rPr>
      </w:pPr>
      <w:r w:rsidRPr="00BD11CA">
        <w:rPr>
          <w:b/>
          <w:sz w:val="20"/>
        </w:rPr>
        <w:t>privind experien</w:t>
      </w:r>
      <w:r w:rsidRPr="00BD11CA">
        <w:rPr>
          <w:rFonts w:hint="eastAsia"/>
          <w:b/>
          <w:sz w:val="20"/>
        </w:rPr>
        <w:t>ţ</w:t>
      </w:r>
      <w:r w:rsidRPr="00BD11CA">
        <w:rPr>
          <w:b/>
          <w:sz w:val="20"/>
        </w:rPr>
        <w:t>a similar</w:t>
      </w:r>
      <w:r w:rsidRPr="00BD11CA">
        <w:rPr>
          <w:rFonts w:hint="eastAsia"/>
          <w:b/>
          <w:sz w:val="20"/>
        </w:rPr>
        <w:t>ă</w:t>
      </w:r>
    </w:p>
    <w:p w14:paraId="489C08F5" w14:textId="77777777" w:rsidR="00FF0677" w:rsidRPr="00BD11CA" w:rsidRDefault="00FF0677" w:rsidP="00FF0677">
      <w:pPr>
        <w:pStyle w:val="a7"/>
        <w:tabs>
          <w:tab w:val="left" w:pos="567"/>
        </w:tabs>
        <w:jc w:val="center"/>
        <w:rPr>
          <w:rFonts w:ascii="Times New Roman" w:hAnsi="Times New Roman"/>
          <w:b/>
          <w:sz w:val="20"/>
        </w:rPr>
      </w:pPr>
    </w:p>
    <w:p w14:paraId="251074F3"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1. Denumirea şi obiectul contractului______________________________________________</w:t>
      </w:r>
    </w:p>
    <w:p w14:paraId="03634EDF"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2. Numărul şi data contractului___________________________________________________</w:t>
      </w:r>
    </w:p>
    <w:p w14:paraId="13D56428"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3. Denumirea/numele beneficiarului_______________________________________________</w:t>
      </w:r>
    </w:p>
    <w:p w14:paraId="7C700D46"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4. Adresa beneficiarului_________________________________________________________</w:t>
      </w:r>
    </w:p>
    <w:p w14:paraId="71BA1FDA"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5. Ţara______________________________________________________________________</w:t>
      </w:r>
    </w:p>
    <w:p w14:paraId="0C64DDEB"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6. Calitatea în care a participat la îndeplinirea contractului______________________________</w:t>
      </w:r>
    </w:p>
    <w:p w14:paraId="14A22D42" w14:textId="77777777"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 notează opţiunea corespunzătoare)</w:t>
      </w:r>
    </w:p>
    <w:p w14:paraId="2CAEE8E3" w14:textId="77777777" w:rsidR="00FF0677" w:rsidRPr="00BD11CA" w:rsidRDefault="00FF0677" w:rsidP="00FF0677">
      <w:pPr>
        <w:pStyle w:val="a7"/>
        <w:numPr>
          <w:ilvl w:val="0"/>
          <w:numId w:val="8"/>
        </w:numPr>
        <w:tabs>
          <w:tab w:val="left" w:pos="567"/>
        </w:tabs>
        <w:ind w:hanging="1429"/>
        <w:jc w:val="both"/>
        <w:rPr>
          <w:rFonts w:ascii="Times New Roman" w:hAnsi="Times New Roman"/>
          <w:sz w:val="20"/>
        </w:rPr>
      </w:pPr>
      <w:r w:rsidRPr="00BD11CA">
        <w:rPr>
          <w:rFonts w:ascii="Times New Roman" w:hAnsi="Times New Roman"/>
          <w:sz w:val="20"/>
        </w:rPr>
        <w:t>antreprenorul sau antreprenorul general (lider de asociaţie)</w:t>
      </w:r>
    </w:p>
    <w:p w14:paraId="4D2910E0" w14:textId="77777777"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antreprenor asociat</w:t>
      </w:r>
    </w:p>
    <w:p w14:paraId="3B7934FF" w14:textId="77777777"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subantreprenor</w:t>
      </w:r>
    </w:p>
    <w:p w14:paraId="33F2E963"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7.  Valoarea contractului</w:t>
      </w:r>
      <w:r w:rsidRPr="00BD11CA">
        <w:rPr>
          <w:rFonts w:ascii="Times New Roman" w:hAnsi="Times New Roman"/>
          <w:sz w:val="20"/>
        </w:rPr>
        <w:tab/>
      </w:r>
      <w:r w:rsidRPr="00BD11CA">
        <w:rPr>
          <w:rFonts w:ascii="Times New Roman" w:hAnsi="Times New Roman"/>
          <w:sz w:val="20"/>
        </w:rPr>
        <w:tab/>
        <w:t xml:space="preserve">exprimată în moneda      </w:t>
      </w:r>
      <w:r w:rsidRPr="00BD11CA">
        <w:rPr>
          <w:rFonts w:ascii="Times New Roman" w:hAnsi="Times New Roman"/>
          <w:sz w:val="20"/>
        </w:rPr>
        <w:tab/>
        <w:t xml:space="preserve">     exprimată</w:t>
      </w:r>
    </w:p>
    <w:p w14:paraId="08F05123"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 care s-a                       </w:t>
      </w:r>
      <w:r w:rsidRPr="00BD11CA">
        <w:rPr>
          <w:rFonts w:ascii="Times New Roman" w:hAnsi="Times New Roman"/>
          <w:sz w:val="20"/>
        </w:rPr>
        <w:tab/>
        <w:t xml:space="preserve">     în echivalent</w:t>
      </w:r>
    </w:p>
    <w:p w14:paraId="06655AD9" w14:textId="77777777" w:rsidR="00FF0677" w:rsidRPr="00BD11CA" w:rsidRDefault="00FF0677" w:rsidP="00FF0677">
      <w:pPr>
        <w:pStyle w:val="a7"/>
        <w:tabs>
          <w:tab w:val="left" w:pos="567"/>
          <w:tab w:val="left" w:pos="5670"/>
        </w:tabs>
        <w:jc w:val="center"/>
        <w:rPr>
          <w:rFonts w:ascii="Times New Roman" w:hAnsi="Times New Roman"/>
          <w:sz w:val="20"/>
        </w:rPr>
      </w:pPr>
      <w:r w:rsidRPr="00BD11CA">
        <w:rPr>
          <w:rFonts w:ascii="Times New Roman" w:hAnsi="Times New Roman"/>
          <w:sz w:val="20"/>
        </w:rPr>
        <w:t xml:space="preserve">încheiat contractul     </w:t>
      </w:r>
      <w:r w:rsidRPr="00BD11CA">
        <w:rPr>
          <w:rFonts w:ascii="Times New Roman" w:hAnsi="Times New Roman"/>
          <w:sz w:val="20"/>
        </w:rPr>
        <w:tab/>
        <w:t>dolari SUA</w:t>
      </w:r>
    </w:p>
    <w:p w14:paraId="795AF3F8"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a) iniţială (la data semnării contractului )    _________________ </w:t>
      </w:r>
      <w:r w:rsidRPr="00BD11CA">
        <w:rPr>
          <w:rFonts w:ascii="Times New Roman" w:hAnsi="Times New Roman"/>
          <w:sz w:val="20"/>
        </w:rPr>
        <w:tab/>
        <w:t xml:space="preserve">        __________________</w:t>
      </w:r>
    </w:p>
    <w:p w14:paraId="314E79B0"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b) finală </w:t>
      </w:r>
      <w:r w:rsidRPr="00BD11CA">
        <w:rPr>
          <w:sz w:val="20"/>
        </w:rPr>
        <w:t>(la data  finaliz</w:t>
      </w:r>
      <w:r w:rsidRPr="00BD11CA">
        <w:rPr>
          <w:rFonts w:hint="eastAsia"/>
          <w:sz w:val="20"/>
        </w:rPr>
        <w:t>ă</w:t>
      </w:r>
      <w:r w:rsidRPr="00BD11CA">
        <w:rPr>
          <w:sz w:val="20"/>
        </w:rPr>
        <w:t>rii contractului) __________________</w:t>
      </w:r>
      <w:r w:rsidRPr="00BD11CA">
        <w:rPr>
          <w:sz w:val="20"/>
        </w:rPr>
        <w:tab/>
        <w:t xml:space="preserve">    ____________________</w:t>
      </w:r>
    </w:p>
    <w:p w14:paraId="2A9F33E0"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8. Dacă au fost litigii privind îndeplinirea contractului, natura acestora şi modul lor de soluţionare:___________________________________________________________________</w:t>
      </w:r>
    </w:p>
    <w:p w14:paraId="3895D12C"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9. Perioada de executare a lucrării (luni)</w:t>
      </w:r>
    </w:p>
    <w:p w14:paraId="668652AF" w14:textId="77777777" w:rsidR="00FF0677" w:rsidRPr="00BD11CA"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BD11CA">
        <w:rPr>
          <w:rFonts w:ascii="Times New Roman" w:hAnsi="Times New Roman"/>
          <w:sz w:val="20"/>
        </w:rPr>
        <w:t>contractată_______________________________________________________________</w:t>
      </w:r>
    </w:p>
    <w:p w14:paraId="4A1EEB46" w14:textId="77777777" w:rsidR="00FF0677" w:rsidRPr="00BD11CA" w:rsidRDefault="00FF0677" w:rsidP="00FF0677">
      <w:pPr>
        <w:pStyle w:val="a7"/>
        <w:tabs>
          <w:tab w:val="left" w:pos="567"/>
          <w:tab w:val="left" w:pos="1080"/>
        </w:tabs>
        <w:jc w:val="both"/>
        <w:rPr>
          <w:rFonts w:ascii="Times New Roman" w:hAnsi="Times New Roman"/>
          <w:sz w:val="20"/>
        </w:rPr>
      </w:pPr>
      <w:r w:rsidRPr="00BD11CA">
        <w:rPr>
          <w:rFonts w:ascii="Times New Roman" w:hAnsi="Times New Roman"/>
          <w:sz w:val="20"/>
        </w:rPr>
        <w:t>b) efectiv realizată ____________________________________________________________</w:t>
      </w:r>
    </w:p>
    <w:p w14:paraId="1F34C542" w14:textId="77777777" w:rsidR="00FF0677" w:rsidRPr="00BD11CA" w:rsidRDefault="00FF0677" w:rsidP="00FF0677">
      <w:pPr>
        <w:pStyle w:val="a7"/>
        <w:tabs>
          <w:tab w:val="left" w:pos="567"/>
          <w:tab w:val="left" w:pos="1080"/>
        </w:tabs>
        <w:rPr>
          <w:rFonts w:ascii="Times New Roman" w:hAnsi="Times New Roman"/>
          <w:sz w:val="20"/>
        </w:rPr>
      </w:pPr>
      <w:r w:rsidRPr="00BD11CA">
        <w:rPr>
          <w:rFonts w:ascii="Times New Roman" w:hAnsi="Times New Roman"/>
          <w:sz w:val="20"/>
        </w:rPr>
        <w:t>c) motivul de decalare a termenului contractat (dacă este cazul), care va fi susţinut pe bază de acte adiţionale încheiate cu beneficiarul_______________________________________________</w:t>
      </w:r>
    </w:p>
    <w:p w14:paraId="46802CDF"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10. Numărul şi data procesului-verbal de recepţie la terminarea lucrărilor _________________</w:t>
      </w:r>
    </w:p>
    <w:p w14:paraId="3E46542F"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11. Principalele remedieri şi completări înscrise în procesul-verbal de recepţie_____________</w:t>
      </w:r>
    </w:p>
    <w:p w14:paraId="2B185B81"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____________________________________________________________________________</w:t>
      </w:r>
    </w:p>
    <w:p w14:paraId="607B21D4"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ECDA42B" w14:textId="77777777" w:rsidR="00FF0677" w:rsidRPr="00BD11CA" w:rsidRDefault="00FF0677" w:rsidP="00FF0677">
      <w:pPr>
        <w:rPr>
          <w:rFonts w:eastAsia="MS Mincho"/>
          <w:sz w:val="20"/>
          <w:szCs w:val="20"/>
          <w:lang w:eastAsia="zh-CN"/>
        </w:rPr>
      </w:pPr>
    </w:p>
    <w:p w14:paraId="622003E0" w14:textId="77777777" w:rsidR="00FF0677" w:rsidRPr="00BD11CA" w:rsidRDefault="00FF0677" w:rsidP="00FF0677">
      <w:pPr>
        <w:rPr>
          <w:rFonts w:eastAsia="MS Mincho"/>
          <w:sz w:val="20"/>
          <w:szCs w:val="20"/>
          <w:lang w:eastAsia="zh-CN"/>
        </w:rPr>
      </w:pPr>
      <w:r w:rsidRPr="00BD11CA">
        <w:rPr>
          <w:rFonts w:eastAsia="MS Mincho"/>
          <w:sz w:val="20"/>
          <w:szCs w:val="20"/>
          <w:lang w:eastAsia="zh-CN"/>
        </w:rPr>
        <w:t>Data completării:______________________</w:t>
      </w:r>
    </w:p>
    <w:p w14:paraId="014184C4"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w:t>
      </w:r>
    </w:p>
    <w:p w14:paraId="498F0541"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w:t>
      </w:r>
    </w:p>
    <w:p w14:paraId="0EC9755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1A77108" w14:textId="77777777" w:rsidR="00FF0677" w:rsidRPr="00BD11CA" w:rsidRDefault="00FF0677" w:rsidP="00FF0677">
      <w:pPr>
        <w:jc w:val="both"/>
        <w:rPr>
          <w:rFonts w:eastAsia="PMingLiU"/>
          <w:b/>
          <w:sz w:val="20"/>
          <w:szCs w:val="20"/>
          <w:lang w:eastAsia="zh-CN"/>
        </w:rPr>
      </w:pPr>
      <w:r w:rsidRPr="00BD11CA">
        <w:rPr>
          <w:rFonts w:eastAsia="PMingLiU"/>
          <w:sz w:val="20"/>
          <w:szCs w:val="20"/>
          <w:lang w:eastAsia="zh-CN"/>
        </w:rPr>
        <w:t>Denumirea întreprinderii: __________________________</w:t>
      </w:r>
    </w:p>
    <w:p w14:paraId="6FA8255B" w14:textId="77777777" w:rsidR="00FF0677" w:rsidRPr="00BD11CA" w:rsidRDefault="00FF0677" w:rsidP="00F56432">
      <w:pPr>
        <w:rPr>
          <w:rFonts w:eastAsia="PMingLiU"/>
          <w:b/>
          <w:sz w:val="20"/>
          <w:szCs w:val="20"/>
          <w:lang w:eastAsia="zh-CN"/>
        </w:rPr>
      </w:pPr>
      <w:bookmarkStart w:id="50" w:name="_Toc449692109"/>
    </w:p>
    <w:p w14:paraId="20AE1204" w14:textId="77777777" w:rsidR="00FF0677" w:rsidRPr="00BD11CA" w:rsidRDefault="00FF0677" w:rsidP="00FF0677">
      <w:pPr>
        <w:jc w:val="right"/>
        <w:rPr>
          <w:noProof w:val="0"/>
          <w:sz w:val="20"/>
          <w:szCs w:val="20"/>
        </w:rPr>
      </w:pPr>
      <w:r w:rsidRPr="00BD11CA">
        <w:rPr>
          <w:noProof w:val="0"/>
          <w:sz w:val="20"/>
          <w:szCs w:val="20"/>
        </w:rPr>
        <w:t>Anexa nr. 13</w:t>
      </w:r>
    </w:p>
    <w:p w14:paraId="50F5E3F7"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043763A2" w14:textId="77777777" w:rsidR="00FF0677" w:rsidRPr="00BD11CA" w:rsidRDefault="00FF0677" w:rsidP="00FF0677">
      <w:pPr>
        <w:jc w:val="right"/>
        <w:rPr>
          <w:noProof w:val="0"/>
          <w:sz w:val="20"/>
          <w:szCs w:val="20"/>
        </w:rPr>
      </w:pPr>
      <w:r w:rsidRPr="00BD11CA">
        <w:rPr>
          <w:noProof w:val="0"/>
          <w:sz w:val="20"/>
          <w:szCs w:val="20"/>
        </w:rPr>
        <w:t>din “____” ________ 20___</w:t>
      </w:r>
    </w:p>
    <w:p w14:paraId="5BF5FCB7" w14:textId="77777777" w:rsidR="00FF0677" w:rsidRPr="00BD11CA" w:rsidRDefault="00FF0677" w:rsidP="00FF0677">
      <w:pPr>
        <w:jc w:val="center"/>
        <w:rPr>
          <w:rFonts w:eastAsia="PMingLiU"/>
          <w:b/>
          <w:sz w:val="20"/>
          <w:szCs w:val="20"/>
          <w:lang w:eastAsia="zh-CN"/>
        </w:rPr>
      </w:pPr>
    </w:p>
    <w:p w14:paraId="06ECE189" w14:textId="77777777" w:rsidR="00FF0677" w:rsidRPr="00BD11CA" w:rsidRDefault="00FF0677" w:rsidP="00FF0677">
      <w:pPr>
        <w:jc w:val="center"/>
        <w:rPr>
          <w:rFonts w:eastAsia="PMingLiU"/>
          <w:b/>
          <w:sz w:val="20"/>
          <w:szCs w:val="20"/>
          <w:lang w:eastAsia="zh-CN"/>
        </w:rPr>
      </w:pPr>
    </w:p>
    <w:bookmarkEnd w:id="50"/>
    <w:p w14:paraId="4894EB35" w14:textId="77777777" w:rsidR="00FF0677" w:rsidRPr="00BD11CA" w:rsidRDefault="00FF0677" w:rsidP="00FF0677">
      <w:pPr>
        <w:jc w:val="center"/>
        <w:rPr>
          <w:b/>
          <w:sz w:val="20"/>
          <w:szCs w:val="20"/>
        </w:rPr>
      </w:pPr>
    </w:p>
    <w:p w14:paraId="14103110" w14:textId="77777777" w:rsidR="00FF0677" w:rsidRPr="00BD11CA" w:rsidRDefault="00FF0677" w:rsidP="00FF0677">
      <w:pPr>
        <w:pStyle w:val="a7"/>
        <w:tabs>
          <w:tab w:val="left" w:pos="567"/>
        </w:tabs>
        <w:jc w:val="center"/>
        <w:rPr>
          <w:rFonts w:ascii="Times New Roman" w:eastAsia="PMingLiU" w:hAnsi="Times New Roman"/>
          <w:b/>
          <w:sz w:val="20"/>
          <w:lang w:eastAsia="zh-CN"/>
        </w:rPr>
      </w:pPr>
      <w:r w:rsidRPr="00BD11CA">
        <w:rPr>
          <w:rFonts w:ascii="Times New Roman" w:eastAsia="PMingLiU" w:hAnsi="Times New Roman"/>
          <w:b/>
          <w:sz w:val="20"/>
          <w:lang w:eastAsia="zh-CN"/>
        </w:rPr>
        <w:t xml:space="preserve">DECLARAȚIE </w:t>
      </w:r>
    </w:p>
    <w:p w14:paraId="4C37005D" w14:textId="77777777" w:rsidR="00FF0677" w:rsidRPr="00BD11CA" w:rsidRDefault="00FF0677" w:rsidP="00FF0677">
      <w:pPr>
        <w:pStyle w:val="a7"/>
        <w:tabs>
          <w:tab w:val="left" w:pos="567"/>
        </w:tabs>
        <w:jc w:val="center"/>
        <w:rPr>
          <w:rFonts w:ascii="Times New Roman" w:hAnsi="Times New Roman"/>
          <w:b/>
          <w:sz w:val="20"/>
        </w:rPr>
      </w:pPr>
      <w:r w:rsidRPr="00BD11CA">
        <w:rPr>
          <w:rFonts w:ascii="Times New Roman" w:eastAsia="PMingLiU" w:hAnsi="Times New Roman"/>
          <w:b/>
          <w:sz w:val="20"/>
          <w:lang w:eastAsia="zh-CN"/>
        </w:rPr>
        <w:t xml:space="preserve">privind </w:t>
      </w:r>
      <w:r w:rsidRPr="00BD11CA">
        <w:rPr>
          <w:rFonts w:ascii="Times New Roman" w:hAnsi="Times New Roman"/>
          <w:b/>
          <w:sz w:val="20"/>
        </w:rPr>
        <w:t>lista principalelor lucrări executate în ultimul an de activitate</w:t>
      </w:r>
    </w:p>
    <w:p w14:paraId="7515C98C" w14:textId="77777777" w:rsidR="00FF0677" w:rsidRPr="00BD11CA"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BD11CA" w14:paraId="728CA83F" w14:textId="77777777"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FE1F0ED" w14:textId="77777777" w:rsidR="00FF0677" w:rsidRPr="00BD11CA" w:rsidRDefault="00FF0677" w:rsidP="00F56432">
            <w:pPr>
              <w:jc w:val="center"/>
              <w:rPr>
                <w:b/>
                <w:bCs/>
                <w:sz w:val="20"/>
                <w:szCs w:val="20"/>
              </w:rPr>
            </w:pPr>
            <w:r w:rsidRPr="00BD11CA">
              <w:rPr>
                <w:b/>
                <w:bCs/>
                <w:sz w:val="20"/>
                <w:szCs w:val="20"/>
              </w:rPr>
              <w:t>Nr</w:t>
            </w:r>
          </w:p>
          <w:p w14:paraId="79E491AE" w14:textId="77777777" w:rsidR="00FF0677" w:rsidRPr="00BD11CA" w:rsidRDefault="00FF0677" w:rsidP="00F56432">
            <w:pPr>
              <w:jc w:val="center"/>
              <w:rPr>
                <w:b/>
                <w:bCs/>
                <w:sz w:val="20"/>
                <w:szCs w:val="20"/>
                <w:lang w:eastAsia="zh-CN"/>
              </w:rPr>
            </w:pPr>
            <w:r w:rsidRPr="00BD11C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0B5BB64" w14:textId="77777777" w:rsidR="00FF0677" w:rsidRPr="00BD11CA" w:rsidRDefault="00FF0677" w:rsidP="00F56432">
            <w:pPr>
              <w:jc w:val="center"/>
              <w:rPr>
                <w:b/>
                <w:bCs/>
                <w:sz w:val="20"/>
                <w:szCs w:val="20"/>
              </w:rPr>
            </w:pPr>
            <w:r w:rsidRPr="00BD11C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66E2DCD8" w14:textId="77777777" w:rsidR="00FF0677" w:rsidRPr="00BD11CA" w:rsidRDefault="00FF0677" w:rsidP="00F56432">
            <w:pPr>
              <w:jc w:val="center"/>
              <w:rPr>
                <w:b/>
                <w:bCs/>
                <w:sz w:val="20"/>
                <w:szCs w:val="20"/>
              </w:rPr>
            </w:pPr>
            <w:r w:rsidRPr="00BD11CA">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83F2B6E" w14:textId="77777777" w:rsidR="00FF0677" w:rsidRPr="00BD11CA" w:rsidRDefault="00FF0677" w:rsidP="00F56432">
            <w:pPr>
              <w:jc w:val="center"/>
              <w:rPr>
                <w:b/>
                <w:bCs/>
                <w:sz w:val="20"/>
                <w:szCs w:val="20"/>
              </w:rPr>
            </w:pPr>
            <w:r w:rsidRPr="00BD11CA">
              <w:rPr>
                <w:b/>
                <w:bCs/>
                <w:sz w:val="20"/>
                <w:szCs w:val="20"/>
              </w:rPr>
              <w:t>Calitatea antreprenorului</w:t>
            </w:r>
            <w:r w:rsidRPr="00BD11CA">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1A71D016" w14:textId="77777777" w:rsidR="00FF0677" w:rsidRPr="00BD11CA" w:rsidRDefault="00FF0677" w:rsidP="00F56432">
            <w:pPr>
              <w:jc w:val="center"/>
              <w:rPr>
                <w:b/>
                <w:bCs/>
                <w:sz w:val="20"/>
                <w:szCs w:val="20"/>
              </w:rPr>
            </w:pPr>
            <w:r w:rsidRPr="00BD11CA">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B48AD84" w14:textId="77777777" w:rsidR="00FF0677" w:rsidRPr="00BD11CA" w:rsidRDefault="00FF0677" w:rsidP="00F56432">
            <w:pPr>
              <w:jc w:val="center"/>
              <w:rPr>
                <w:b/>
                <w:bCs/>
                <w:sz w:val="20"/>
                <w:szCs w:val="20"/>
              </w:rPr>
            </w:pPr>
            <w:r w:rsidRPr="00BD11CA">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E356C68" w14:textId="77777777" w:rsidR="00FF0677" w:rsidRPr="00BD11CA" w:rsidRDefault="00FF0677" w:rsidP="00F56432">
            <w:pPr>
              <w:jc w:val="center"/>
              <w:rPr>
                <w:b/>
                <w:bCs/>
                <w:sz w:val="20"/>
                <w:szCs w:val="20"/>
              </w:rPr>
            </w:pPr>
            <w:r w:rsidRPr="00BD11CA">
              <w:rPr>
                <w:b/>
                <w:bCs/>
                <w:sz w:val="20"/>
                <w:szCs w:val="20"/>
              </w:rPr>
              <w:t>Numărul şi data procesului-verbal de recepţie la terminarea lucrărilor</w:t>
            </w:r>
          </w:p>
        </w:tc>
      </w:tr>
      <w:tr w:rsidR="00FF0677" w:rsidRPr="00BD11CA" w14:paraId="475836AC"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191F6A42" w14:textId="77777777" w:rsidR="00FF0677" w:rsidRPr="00BD11CA" w:rsidRDefault="00FF0677" w:rsidP="00F56432">
            <w:pPr>
              <w:jc w:val="center"/>
              <w:rPr>
                <w:b/>
                <w:bCs/>
                <w:sz w:val="20"/>
                <w:szCs w:val="20"/>
              </w:rPr>
            </w:pPr>
            <w:r w:rsidRPr="00BD11CA">
              <w:rPr>
                <w:b/>
                <w:bCs/>
                <w:sz w:val="20"/>
                <w:szCs w:val="20"/>
              </w:rPr>
              <w:t>1</w:t>
            </w:r>
          </w:p>
        </w:tc>
        <w:tc>
          <w:tcPr>
            <w:tcW w:w="1080" w:type="dxa"/>
            <w:tcBorders>
              <w:top w:val="nil"/>
              <w:left w:val="nil"/>
              <w:bottom w:val="single" w:sz="4" w:space="0" w:color="auto"/>
              <w:right w:val="single" w:sz="4" w:space="0" w:color="auto"/>
            </w:tcBorders>
            <w:vAlign w:val="center"/>
          </w:tcPr>
          <w:p w14:paraId="653C12B5" w14:textId="77777777"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14:paraId="4CA69474" w14:textId="77777777"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14:paraId="2D99F2CB"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0604289F"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68970B30" w14:textId="77777777"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14:paraId="05952FD2" w14:textId="77777777" w:rsidR="00FF0677" w:rsidRPr="00BD11CA" w:rsidRDefault="00FF0677" w:rsidP="00F56432">
            <w:pPr>
              <w:jc w:val="center"/>
              <w:rPr>
                <w:sz w:val="20"/>
                <w:szCs w:val="20"/>
              </w:rPr>
            </w:pPr>
            <w:r w:rsidRPr="00BD11CA">
              <w:rPr>
                <w:sz w:val="20"/>
                <w:szCs w:val="20"/>
              </w:rPr>
              <w:t> </w:t>
            </w:r>
          </w:p>
        </w:tc>
      </w:tr>
      <w:tr w:rsidR="00FF0677" w:rsidRPr="00BD11CA" w14:paraId="0872AB87"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1E3644D8" w14:textId="77777777" w:rsidR="00FF0677" w:rsidRPr="00BD11CA" w:rsidRDefault="00FF0677" w:rsidP="00F56432">
            <w:pPr>
              <w:jc w:val="center"/>
              <w:rPr>
                <w:b/>
                <w:bCs/>
                <w:sz w:val="20"/>
                <w:szCs w:val="20"/>
              </w:rPr>
            </w:pPr>
            <w:r w:rsidRPr="00BD11CA">
              <w:rPr>
                <w:b/>
                <w:bCs/>
                <w:sz w:val="20"/>
                <w:szCs w:val="20"/>
              </w:rPr>
              <w:t>2</w:t>
            </w:r>
          </w:p>
        </w:tc>
        <w:tc>
          <w:tcPr>
            <w:tcW w:w="1080" w:type="dxa"/>
            <w:tcBorders>
              <w:top w:val="nil"/>
              <w:left w:val="nil"/>
              <w:bottom w:val="single" w:sz="4" w:space="0" w:color="auto"/>
              <w:right w:val="single" w:sz="4" w:space="0" w:color="auto"/>
            </w:tcBorders>
            <w:vAlign w:val="center"/>
          </w:tcPr>
          <w:p w14:paraId="22FBDC93" w14:textId="77777777"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14:paraId="3349BF88" w14:textId="77777777"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14:paraId="2F458CDD"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1A39C691"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358358B5" w14:textId="77777777"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14:paraId="0AEEDBCB" w14:textId="77777777" w:rsidR="00FF0677" w:rsidRPr="00BD11CA" w:rsidRDefault="00FF0677" w:rsidP="00F56432">
            <w:pPr>
              <w:jc w:val="center"/>
              <w:rPr>
                <w:sz w:val="20"/>
                <w:szCs w:val="20"/>
              </w:rPr>
            </w:pPr>
            <w:r w:rsidRPr="00BD11CA">
              <w:rPr>
                <w:sz w:val="20"/>
                <w:szCs w:val="20"/>
              </w:rPr>
              <w:t> </w:t>
            </w:r>
          </w:p>
        </w:tc>
      </w:tr>
      <w:tr w:rsidR="00FF0677" w:rsidRPr="00BD11CA" w14:paraId="6977F154"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322B1709" w14:textId="77777777" w:rsidR="00FF0677" w:rsidRPr="00BD11CA" w:rsidRDefault="00FF0677" w:rsidP="00F56432">
            <w:pPr>
              <w:jc w:val="center"/>
              <w:rPr>
                <w:b/>
                <w:bCs/>
                <w:sz w:val="20"/>
                <w:szCs w:val="20"/>
              </w:rPr>
            </w:pPr>
            <w:r w:rsidRPr="00BD11CA">
              <w:rPr>
                <w:b/>
                <w:bCs/>
                <w:sz w:val="20"/>
                <w:szCs w:val="20"/>
              </w:rPr>
              <w:t>...</w:t>
            </w:r>
          </w:p>
        </w:tc>
        <w:tc>
          <w:tcPr>
            <w:tcW w:w="1080" w:type="dxa"/>
            <w:tcBorders>
              <w:top w:val="nil"/>
              <w:left w:val="nil"/>
              <w:bottom w:val="single" w:sz="4" w:space="0" w:color="auto"/>
              <w:right w:val="single" w:sz="4" w:space="0" w:color="auto"/>
            </w:tcBorders>
            <w:vAlign w:val="center"/>
          </w:tcPr>
          <w:p w14:paraId="3A1F8891" w14:textId="77777777"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14:paraId="66C6E369" w14:textId="77777777"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14:paraId="770F30F2"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1CD5B325"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4D465667" w14:textId="77777777"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14:paraId="1E6D7D98" w14:textId="77777777" w:rsidR="00FF0677" w:rsidRPr="00BD11CA" w:rsidRDefault="00FF0677" w:rsidP="00F56432">
            <w:pPr>
              <w:jc w:val="center"/>
              <w:rPr>
                <w:sz w:val="20"/>
                <w:szCs w:val="20"/>
              </w:rPr>
            </w:pPr>
            <w:r w:rsidRPr="00BD11CA">
              <w:rPr>
                <w:sz w:val="20"/>
                <w:szCs w:val="20"/>
              </w:rPr>
              <w:t> </w:t>
            </w:r>
          </w:p>
        </w:tc>
      </w:tr>
    </w:tbl>
    <w:p w14:paraId="39721DCD" w14:textId="77777777" w:rsidR="00FF0677" w:rsidRPr="00BD11CA" w:rsidRDefault="00FF0677" w:rsidP="00FF0677">
      <w:pPr>
        <w:jc w:val="both"/>
        <w:rPr>
          <w:sz w:val="20"/>
          <w:szCs w:val="20"/>
        </w:rPr>
      </w:pPr>
    </w:p>
    <w:p w14:paraId="69EE05BB" w14:textId="77777777" w:rsidR="00FF0677" w:rsidRPr="00BD11CA" w:rsidRDefault="00FF0677" w:rsidP="00FF0677">
      <w:pPr>
        <w:jc w:val="both"/>
        <w:rPr>
          <w:sz w:val="20"/>
          <w:szCs w:val="20"/>
        </w:rPr>
      </w:pPr>
      <w:r w:rsidRPr="00BD11CA">
        <w:rPr>
          <w:rStyle w:val="af7"/>
          <w:sz w:val="20"/>
          <w:szCs w:val="20"/>
        </w:rPr>
        <w:t>*</w:t>
      </w:r>
      <w:r w:rsidRPr="00BD11CA">
        <w:rPr>
          <w:sz w:val="20"/>
          <w:szCs w:val="20"/>
        </w:rPr>
        <w:t xml:space="preserve"> Se precizează calitatea în care a participat la îndeplinirea contractului, care poate fi de: contractant unic sau lider de asociaţie; contractant asociat; subcontractant.</w:t>
      </w:r>
    </w:p>
    <w:p w14:paraId="6B5EC2FA" w14:textId="77777777" w:rsidR="00FF0677" w:rsidRPr="00BD11CA" w:rsidRDefault="00FF0677" w:rsidP="00FF0677">
      <w:pPr>
        <w:jc w:val="both"/>
        <w:rPr>
          <w:rFonts w:eastAsia="PMingLiU"/>
          <w:sz w:val="20"/>
          <w:szCs w:val="20"/>
          <w:lang w:eastAsia="zh-CN"/>
        </w:rPr>
      </w:pPr>
    </w:p>
    <w:p w14:paraId="2D6AEE2D"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w:t>
      </w:r>
    </w:p>
    <w:p w14:paraId="7A4009D6"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w:t>
      </w:r>
    </w:p>
    <w:p w14:paraId="05C6609D"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w:t>
      </w:r>
    </w:p>
    <w:p w14:paraId="267522E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w:t>
      </w:r>
    </w:p>
    <w:p w14:paraId="76C8D6C6" w14:textId="77777777" w:rsidR="00FF0677" w:rsidRPr="00BD11CA" w:rsidRDefault="00FF0677" w:rsidP="00F56432">
      <w:pPr>
        <w:spacing w:line="276" w:lineRule="auto"/>
        <w:rPr>
          <w:rFonts w:eastAsia="PMingLiU"/>
          <w:b/>
          <w:sz w:val="20"/>
          <w:szCs w:val="20"/>
          <w:lang w:eastAsia="zh-CN"/>
        </w:rPr>
      </w:pPr>
      <w:bookmarkStart w:id="51" w:name="_Toc449692110"/>
    </w:p>
    <w:p w14:paraId="11E4687D" w14:textId="77777777" w:rsidR="00FF0677" w:rsidRPr="00BD11CA" w:rsidRDefault="00FF0677" w:rsidP="00FF0677">
      <w:pPr>
        <w:jc w:val="right"/>
        <w:rPr>
          <w:noProof w:val="0"/>
          <w:sz w:val="20"/>
          <w:szCs w:val="20"/>
        </w:rPr>
      </w:pPr>
      <w:r w:rsidRPr="00BD11CA">
        <w:rPr>
          <w:noProof w:val="0"/>
          <w:sz w:val="20"/>
          <w:szCs w:val="20"/>
        </w:rPr>
        <w:t>Anexa nr. 14</w:t>
      </w:r>
    </w:p>
    <w:p w14:paraId="02892EF3"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63DAC1D8" w14:textId="77777777" w:rsidR="00FF0677" w:rsidRPr="00BD11CA" w:rsidRDefault="00FF0677" w:rsidP="00FF0677">
      <w:pPr>
        <w:jc w:val="right"/>
        <w:rPr>
          <w:noProof w:val="0"/>
          <w:sz w:val="20"/>
          <w:szCs w:val="20"/>
        </w:rPr>
      </w:pPr>
      <w:r w:rsidRPr="00BD11CA">
        <w:rPr>
          <w:noProof w:val="0"/>
          <w:sz w:val="20"/>
          <w:szCs w:val="20"/>
        </w:rPr>
        <w:t>din “____” ________ 20___</w:t>
      </w:r>
    </w:p>
    <w:p w14:paraId="5A4B63B2" w14:textId="77777777" w:rsidR="00FF0677" w:rsidRPr="00BD11CA" w:rsidRDefault="00FF0677" w:rsidP="00FF0677">
      <w:pPr>
        <w:spacing w:line="276" w:lineRule="auto"/>
        <w:jc w:val="center"/>
        <w:rPr>
          <w:rFonts w:eastAsia="PMingLiU"/>
          <w:b/>
          <w:sz w:val="20"/>
          <w:szCs w:val="20"/>
          <w:lang w:eastAsia="zh-CN"/>
        </w:rPr>
      </w:pPr>
    </w:p>
    <w:p w14:paraId="193C878C" w14:textId="77777777" w:rsidR="00FF0677" w:rsidRPr="00BD11CA" w:rsidRDefault="00FF0677" w:rsidP="00FF0677">
      <w:pPr>
        <w:spacing w:line="276" w:lineRule="auto"/>
        <w:jc w:val="center"/>
        <w:rPr>
          <w:rFonts w:eastAsia="PMingLiU"/>
          <w:b/>
          <w:sz w:val="20"/>
          <w:szCs w:val="20"/>
          <w:lang w:eastAsia="zh-CN"/>
        </w:rPr>
      </w:pPr>
    </w:p>
    <w:bookmarkEnd w:id="51"/>
    <w:p w14:paraId="4228BE35" w14:textId="77777777" w:rsidR="00FF0677" w:rsidRPr="00BD11CA" w:rsidRDefault="00FF0677" w:rsidP="00FF0677">
      <w:pPr>
        <w:spacing w:line="276" w:lineRule="auto"/>
        <w:jc w:val="center"/>
        <w:rPr>
          <w:rFonts w:eastAsia="PMingLiU"/>
          <w:b/>
          <w:noProof w:val="0"/>
          <w:sz w:val="20"/>
          <w:szCs w:val="20"/>
          <w:lang w:eastAsia="zh-CN"/>
        </w:rPr>
      </w:pPr>
    </w:p>
    <w:p w14:paraId="3015C182" w14:textId="77777777" w:rsidR="00FF0677" w:rsidRPr="00BD11CA" w:rsidRDefault="00FF0677" w:rsidP="00FF0677">
      <w:pPr>
        <w:keepNext/>
        <w:ind w:firstLine="1"/>
        <w:jc w:val="center"/>
        <w:outlineLvl w:val="1"/>
        <w:rPr>
          <w:rFonts w:eastAsia="PMingLiU"/>
          <w:b/>
          <w:bCs/>
          <w:iCs/>
          <w:sz w:val="20"/>
          <w:szCs w:val="20"/>
          <w:lang w:eastAsia="zh-CN"/>
        </w:rPr>
      </w:pPr>
      <w:bookmarkStart w:id="52" w:name="_Toc449632664"/>
      <w:bookmarkStart w:id="53" w:name="_Toc449633156"/>
      <w:bookmarkStart w:id="54" w:name="_Toc449692111"/>
      <w:r w:rsidRPr="00BD11CA">
        <w:rPr>
          <w:rFonts w:eastAsia="PMingLiU"/>
          <w:b/>
          <w:bCs/>
          <w:iCs/>
          <w:sz w:val="20"/>
          <w:szCs w:val="20"/>
          <w:lang w:eastAsia="zh-CN"/>
        </w:rPr>
        <w:t>DECLARAŢIE</w:t>
      </w:r>
      <w:bookmarkEnd w:id="52"/>
      <w:bookmarkEnd w:id="53"/>
      <w:bookmarkEnd w:id="54"/>
    </w:p>
    <w:p w14:paraId="4DAD724A" w14:textId="77777777" w:rsidR="00FF0677" w:rsidRPr="00BD11CA" w:rsidRDefault="00FF0677" w:rsidP="00FF0677">
      <w:pPr>
        <w:tabs>
          <w:tab w:val="left" w:pos="720"/>
        </w:tabs>
        <w:jc w:val="center"/>
        <w:outlineLvl w:val="1"/>
        <w:rPr>
          <w:rFonts w:eastAsia="PMingLiU"/>
          <w:b/>
          <w:sz w:val="20"/>
          <w:szCs w:val="20"/>
          <w:lang w:eastAsia="zh-CN"/>
        </w:rPr>
      </w:pPr>
      <w:bookmarkStart w:id="55" w:name="_Toc449632665"/>
      <w:bookmarkStart w:id="56" w:name="_Toc449633157"/>
      <w:bookmarkStart w:id="57" w:name="_Toc449692112"/>
      <w:r w:rsidRPr="00BD11CA">
        <w:rPr>
          <w:rFonts w:eastAsia="PMingLiU"/>
          <w:b/>
          <w:sz w:val="20"/>
          <w:szCs w:val="20"/>
        </w:rPr>
        <w:t xml:space="preserve">privind dotările specifice, utilajul şi echipamentul necesar </w:t>
      </w:r>
      <w:r w:rsidRPr="00BD11CA">
        <w:rPr>
          <w:rFonts w:eastAsia="PMingLiU"/>
          <w:b/>
          <w:bCs/>
          <w:spacing w:val="-2"/>
          <w:sz w:val="20"/>
          <w:szCs w:val="20"/>
          <w:lang w:eastAsia="zh-CN"/>
        </w:rPr>
        <w:t xml:space="preserve">pentru </w:t>
      </w:r>
      <w:r w:rsidRPr="00BD11CA">
        <w:rPr>
          <w:rFonts w:eastAsia="PMingLiU"/>
          <w:b/>
          <w:sz w:val="20"/>
          <w:szCs w:val="20"/>
          <w:lang w:eastAsia="zh-CN"/>
        </w:rPr>
        <w:t>îndeplinirea corespunzătoare a contractului</w:t>
      </w:r>
      <w:bookmarkEnd w:id="55"/>
      <w:bookmarkEnd w:id="56"/>
      <w:bookmarkEnd w:id="57"/>
    </w:p>
    <w:p w14:paraId="12066776" w14:textId="77777777" w:rsidR="00FF0677" w:rsidRPr="00BD11CA"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BD11CA" w14:paraId="62C05D3D" w14:textId="77777777" w:rsidTr="00F56432">
        <w:trPr>
          <w:trHeight w:val="700"/>
        </w:trPr>
        <w:tc>
          <w:tcPr>
            <w:tcW w:w="720" w:type="dxa"/>
          </w:tcPr>
          <w:p w14:paraId="1ABBE6E5" w14:textId="77777777" w:rsidR="00FF0677" w:rsidRPr="00BD11CA" w:rsidRDefault="00FF0677" w:rsidP="00F56432">
            <w:pPr>
              <w:tabs>
                <w:tab w:val="left" w:pos="567"/>
                <w:tab w:val="left" w:pos="1134"/>
              </w:tabs>
              <w:ind w:left="360"/>
              <w:jc w:val="both"/>
              <w:outlineLvl w:val="0"/>
              <w:rPr>
                <w:b/>
                <w:sz w:val="20"/>
                <w:szCs w:val="20"/>
              </w:rPr>
            </w:pPr>
          </w:p>
          <w:p w14:paraId="3595AE8B" w14:textId="77777777" w:rsidR="00FF0677" w:rsidRPr="00BD11CA" w:rsidRDefault="00FF0677" w:rsidP="00F56432">
            <w:pPr>
              <w:tabs>
                <w:tab w:val="left" w:pos="567"/>
              </w:tabs>
              <w:jc w:val="both"/>
              <w:rPr>
                <w:b/>
                <w:sz w:val="20"/>
                <w:szCs w:val="20"/>
              </w:rPr>
            </w:pPr>
            <w:r w:rsidRPr="00BD11CA">
              <w:rPr>
                <w:b/>
                <w:sz w:val="20"/>
                <w:szCs w:val="20"/>
              </w:rPr>
              <w:t>Nr.</w:t>
            </w:r>
          </w:p>
          <w:p w14:paraId="4A55CBAF" w14:textId="77777777" w:rsidR="00FF0677" w:rsidRPr="00BD11CA" w:rsidRDefault="00FF0677" w:rsidP="00F56432">
            <w:pPr>
              <w:tabs>
                <w:tab w:val="left" w:pos="567"/>
              </w:tabs>
              <w:jc w:val="both"/>
              <w:rPr>
                <w:b/>
                <w:sz w:val="20"/>
                <w:szCs w:val="20"/>
              </w:rPr>
            </w:pPr>
            <w:r w:rsidRPr="00BD11CA">
              <w:rPr>
                <w:b/>
                <w:sz w:val="20"/>
                <w:szCs w:val="20"/>
              </w:rPr>
              <w:t>d/o</w:t>
            </w:r>
          </w:p>
        </w:tc>
        <w:tc>
          <w:tcPr>
            <w:tcW w:w="4680" w:type="dxa"/>
            <w:vAlign w:val="center"/>
          </w:tcPr>
          <w:p w14:paraId="5873D376" w14:textId="77777777" w:rsidR="00FF0677" w:rsidRPr="00BD11CA" w:rsidRDefault="00FF0677" w:rsidP="00F56432">
            <w:pPr>
              <w:tabs>
                <w:tab w:val="left" w:pos="567"/>
              </w:tabs>
              <w:jc w:val="center"/>
              <w:rPr>
                <w:b/>
                <w:sz w:val="20"/>
                <w:szCs w:val="20"/>
              </w:rPr>
            </w:pPr>
            <w:r w:rsidRPr="00BD11CA">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E843C5E" w14:textId="77777777" w:rsidR="00FF0677" w:rsidRPr="00BD11CA" w:rsidRDefault="00FF0677" w:rsidP="00F56432">
            <w:pPr>
              <w:tabs>
                <w:tab w:val="left" w:pos="567"/>
                <w:tab w:val="left" w:pos="1134"/>
              </w:tabs>
              <w:ind w:left="360"/>
              <w:jc w:val="center"/>
              <w:outlineLvl w:val="0"/>
              <w:rPr>
                <w:b/>
                <w:sz w:val="20"/>
                <w:szCs w:val="20"/>
              </w:rPr>
            </w:pPr>
          </w:p>
          <w:p w14:paraId="620CCE91" w14:textId="77777777" w:rsidR="00FF0677" w:rsidRPr="00BD11CA" w:rsidRDefault="00FF0677" w:rsidP="00F56432">
            <w:pPr>
              <w:tabs>
                <w:tab w:val="left" w:pos="567"/>
              </w:tabs>
              <w:jc w:val="center"/>
              <w:rPr>
                <w:b/>
                <w:sz w:val="20"/>
                <w:szCs w:val="20"/>
              </w:rPr>
            </w:pPr>
            <w:r w:rsidRPr="00BD11CA">
              <w:rPr>
                <w:b/>
                <w:sz w:val="20"/>
                <w:szCs w:val="20"/>
              </w:rPr>
              <w:t>Unitatea de măsură</w:t>
            </w:r>
          </w:p>
          <w:p w14:paraId="205D8A96" w14:textId="77777777" w:rsidR="00FF0677" w:rsidRPr="00BD11CA" w:rsidRDefault="00FF0677" w:rsidP="00F56432">
            <w:pPr>
              <w:tabs>
                <w:tab w:val="left" w:pos="567"/>
              </w:tabs>
              <w:jc w:val="center"/>
              <w:rPr>
                <w:b/>
                <w:sz w:val="20"/>
                <w:szCs w:val="20"/>
              </w:rPr>
            </w:pPr>
            <w:r w:rsidRPr="00BD11CA">
              <w:rPr>
                <w:b/>
                <w:sz w:val="20"/>
                <w:szCs w:val="20"/>
              </w:rPr>
              <w:t>(bucăţi şi seturi)</w:t>
            </w:r>
          </w:p>
        </w:tc>
        <w:tc>
          <w:tcPr>
            <w:tcW w:w="1289" w:type="dxa"/>
            <w:vAlign w:val="center"/>
          </w:tcPr>
          <w:p w14:paraId="3F9A6446" w14:textId="77777777" w:rsidR="00FF0677" w:rsidRPr="00BD11CA" w:rsidRDefault="00FF0677" w:rsidP="00F56432">
            <w:pPr>
              <w:tabs>
                <w:tab w:val="left" w:pos="567"/>
                <w:tab w:val="left" w:pos="1134"/>
              </w:tabs>
              <w:ind w:left="360"/>
              <w:jc w:val="center"/>
              <w:outlineLvl w:val="0"/>
              <w:rPr>
                <w:b/>
                <w:sz w:val="20"/>
                <w:szCs w:val="20"/>
              </w:rPr>
            </w:pPr>
          </w:p>
          <w:p w14:paraId="2105ABB8" w14:textId="77777777" w:rsidR="00FF0677" w:rsidRPr="00BD11CA" w:rsidRDefault="00FF0677" w:rsidP="00F56432">
            <w:pPr>
              <w:tabs>
                <w:tab w:val="left" w:pos="567"/>
              </w:tabs>
              <w:jc w:val="center"/>
              <w:rPr>
                <w:b/>
                <w:sz w:val="20"/>
                <w:szCs w:val="20"/>
              </w:rPr>
            </w:pPr>
            <w:r w:rsidRPr="00BD11CA">
              <w:rPr>
                <w:b/>
                <w:sz w:val="20"/>
                <w:szCs w:val="20"/>
              </w:rPr>
              <w:t>Asigurate din dotare</w:t>
            </w:r>
          </w:p>
        </w:tc>
        <w:tc>
          <w:tcPr>
            <w:tcW w:w="1544" w:type="dxa"/>
            <w:vAlign w:val="center"/>
          </w:tcPr>
          <w:p w14:paraId="719986F6" w14:textId="77777777" w:rsidR="00FF0677" w:rsidRPr="00BD11CA" w:rsidRDefault="00FF0677" w:rsidP="00F56432">
            <w:pPr>
              <w:tabs>
                <w:tab w:val="left" w:pos="567"/>
                <w:tab w:val="left" w:pos="1134"/>
              </w:tabs>
              <w:ind w:left="360"/>
              <w:jc w:val="center"/>
              <w:outlineLvl w:val="0"/>
              <w:rPr>
                <w:b/>
                <w:sz w:val="20"/>
                <w:szCs w:val="20"/>
              </w:rPr>
            </w:pPr>
          </w:p>
          <w:p w14:paraId="29DB7265" w14:textId="77777777" w:rsidR="00FF0677" w:rsidRPr="00BD11CA" w:rsidRDefault="00FF0677" w:rsidP="00F56432">
            <w:pPr>
              <w:tabs>
                <w:tab w:val="left" w:pos="567"/>
              </w:tabs>
              <w:jc w:val="center"/>
              <w:rPr>
                <w:b/>
                <w:sz w:val="20"/>
                <w:szCs w:val="20"/>
              </w:rPr>
            </w:pPr>
            <w:r w:rsidRPr="00BD11CA">
              <w:rPr>
                <w:b/>
                <w:sz w:val="20"/>
                <w:szCs w:val="20"/>
              </w:rPr>
              <w:t>Asigurate de la terţi sau din alte surse</w:t>
            </w:r>
          </w:p>
        </w:tc>
      </w:tr>
      <w:tr w:rsidR="00FF0677" w:rsidRPr="00BD11CA" w14:paraId="2A867860" w14:textId="77777777" w:rsidTr="00F56432">
        <w:trPr>
          <w:trHeight w:val="240"/>
        </w:trPr>
        <w:tc>
          <w:tcPr>
            <w:tcW w:w="720" w:type="dxa"/>
          </w:tcPr>
          <w:p w14:paraId="08C5D11E" w14:textId="77777777" w:rsidR="00FF0677" w:rsidRPr="00BD11CA" w:rsidRDefault="00FF0677" w:rsidP="00F56432">
            <w:pPr>
              <w:tabs>
                <w:tab w:val="left" w:pos="567"/>
              </w:tabs>
              <w:jc w:val="both"/>
              <w:rPr>
                <w:b/>
                <w:sz w:val="20"/>
                <w:szCs w:val="20"/>
              </w:rPr>
            </w:pPr>
            <w:r w:rsidRPr="00BD11CA">
              <w:rPr>
                <w:b/>
                <w:sz w:val="20"/>
                <w:szCs w:val="20"/>
              </w:rPr>
              <w:t>0</w:t>
            </w:r>
          </w:p>
        </w:tc>
        <w:tc>
          <w:tcPr>
            <w:tcW w:w="4680" w:type="dxa"/>
          </w:tcPr>
          <w:p w14:paraId="27F42B37" w14:textId="77777777" w:rsidR="00FF0677" w:rsidRPr="00BD11CA" w:rsidRDefault="00FF0677" w:rsidP="00F56432">
            <w:pPr>
              <w:tabs>
                <w:tab w:val="left" w:pos="567"/>
              </w:tabs>
              <w:jc w:val="both"/>
              <w:rPr>
                <w:b/>
                <w:sz w:val="20"/>
                <w:szCs w:val="20"/>
              </w:rPr>
            </w:pPr>
            <w:r w:rsidRPr="00BD11CA">
              <w:rPr>
                <w:b/>
                <w:sz w:val="20"/>
                <w:szCs w:val="20"/>
              </w:rPr>
              <w:t xml:space="preserve">                             1</w:t>
            </w:r>
          </w:p>
        </w:tc>
        <w:tc>
          <w:tcPr>
            <w:tcW w:w="1260" w:type="dxa"/>
          </w:tcPr>
          <w:p w14:paraId="5D2AA31D" w14:textId="77777777" w:rsidR="00FF0677" w:rsidRPr="00BD11CA" w:rsidRDefault="00FF0677" w:rsidP="00F56432">
            <w:pPr>
              <w:tabs>
                <w:tab w:val="left" w:pos="567"/>
              </w:tabs>
              <w:jc w:val="both"/>
              <w:rPr>
                <w:b/>
                <w:sz w:val="20"/>
                <w:szCs w:val="20"/>
              </w:rPr>
            </w:pPr>
            <w:r w:rsidRPr="00BD11CA">
              <w:rPr>
                <w:b/>
                <w:sz w:val="20"/>
                <w:szCs w:val="20"/>
              </w:rPr>
              <w:t>2</w:t>
            </w:r>
          </w:p>
        </w:tc>
        <w:tc>
          <w:tcPr>
            <w:tcW w:w="1289" w:type="dxa"/>
          </w:tcPr>
          <w:p w14:paraId="47C069F9" w14:textId="77777777" w:rsidR="00FF0677" w:rsidRPr="00BD11CA" w:rsidRDefault="00FF0677" w:rsidP="00F56432">
            <w:pPr>
              <w:tabs>
                <w:tab w:val="left" w:pos="567"/>
              </w:tabs>
              <w:jc w:val="both"/>
              <w:rPr>
                <w:b/>
                <w:sz w:val="20"/>
                <w:szCs w:val="20"/>
              </w:rPr>
            </w:pPr>
            <w:r w:rsidRPr="00BD11CA">
              <w:rPr>
                <w:b/>
                <w:sz w:val="20"/>
                <w:szCs w:val="20"/>
              </w:rPr>
              <w:t>3</w:t>
            </w:r>
          </w:p>
        </w:tc>
        <w:tc>
          <w:tcPr>
            <w:tcW w:w="1544" w:type="dxa"/>
          </w:tcPr>
          <w:p w14:paraId="3BAE5883" w14:textId="77777777" w:rsidR="00FF0677" w:rsidRPr="00BD11CA" w:rsidRDefault="00FF0677" w:rsidP="00F56432">
            <w:pPr>
              <w:tabs>
                <w:tab w:val="left" w:pos="567"/>
              </w:tabs>
              <w:jc w:val="both"/>
              <w:rPr>
                <w:b/>
                <w:sz w:val="20"/>
                <w:szCs w:val="20"/>
              </w:rPr>
            </w:pPr>
            <w:r w:rsidRPr="00BD11CA">
              <w:rPr>
                <w:b/>
                <w:sz w:val="20"/>
                <w:szCs w:val="20"/>
              </w:rPr>
              <w:t>4</w:t>
            </w:r>
          </w:p>
        </w:tc>
      </w:tr>
      <w:tr w:rsidR="00FF0677" w:rsidRPr="00BD11CA" w14:paraId="6C3D382E" w14:textId="77777777" w:rsidTr="00F56432">
        <w:trPr>
          <w:trHeight w:val="240"/>
        </w:trPr>
        <w:tc>
          <w:tcPr>
            <w:tcW w:w="720" w:type="dxa"/>
          </w:tcPr>
          <w:p w14:paraId="03C4CC1A" w14:textId="77777777" w:rsidR="00FF0677" w:rsidRPr="00BD11CA" w:rsidRDefault="00FF0677" w:rsidP="00F56432">
            <w:pPr>
              <w:tabs>
                <w:tab w:val="left" w:pos="567"/>
              </w:tabs>
              <w:jc w:val="both"/>
              <w:rPr>
                <w:sz w:val="20"/>
                <w:szCs w:val="20"/>
              </w:rPr>
            </w:pPr>
            <w:r w:rsidRPr="00BD11CA">
              <w:rPr>
                <w:sz w:val="20"/>
                <w:szCs w:val="20"/>
              </w:rPr>
              <w:t>1.</w:t>
            </w:r>
          </w:p>
        </w:tc>
        <w:tc>
          <w:tcPr>
            <w:tcW w:w="4680" w:type="dxa"/>
          </w:tcPr>
          <w:p w14:paraId="2FD6B107"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5A521A21"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1AC153DC"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05BAD9AB"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00631E0E" w14:textId="77777777" w:rsidTr="00F56432">
        <w:trPr>
          <w:trHeight w:val="240"/>
        </w:trPr>
        <w:tc>
          <w:tcPr>
            <w:tcW w:w="720" w:type="dxa"/>
          </w:tcPr>
          <w:p w14:paraId="03A12C5C" w14:textId="77777777" w:rsidR="00FF0677" w:rsidRPr="00BD11CA" w:rsidRDefault="00FF0677" w:rsidP="00F56432">
            <w:pPr>
              <w:tabs>
                <w:tab w:val="left" w:pos="567"/>
              </w:tabs>
              <w:jc w:val="both"/>
              <w:rPr>
                <w:sz w:val="20"/>
                <w:szCs w:val="20"/>
              </w:rPr>
            </w:pPr>
            <w:r w:rsidRPr="00BD11CA">
              <w:rPr>
                <w:sz w:val="20"/>
                <w:szCs w:val="20"/>
              </w:rPr>
              <w:t>2.</w:t>
            </w:r>
          </w:p>
        </w:tc>
        <w:tc>
          <w:tcPr>
            <w:tcW w:w="4680" w:type="dxa"/>
          </w:tcPr>
          <w:p w14:paraId="592F6B69"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0B387882"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1073D325"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4677E398"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2193E16B" w14:textId="77777777" w:rsidTr="00F56432">
        <w:trPr>
          <w:trHeight w:val="240"/>
        </w:trPr>
        <w:tc>
          <w:tcPr>
            <w:tcW w:w="720" w:type="dxa"/>
          </w:tcPr>
          <w:p w14:paraId="7584BEC6" w14:textId="77777777" w:rsidR="00FF0677" w:rsidRPr="00BD11CA" w:rsidRDefault="00FF0677" w:rsidP="00F56432">
            <w:pPr>
              <w:tabs>
                <w:tab w:val="left" w:pos="567"/>
              </w:tabs>
              <w:jc w:val="both"/>
              <w:rPr>
                <w:sz w:val="20"/>
                <w:szCs w:val="20"/>
              </w:rPr>
            </w:pPr>
            <w:r w:rsidRPr="00BD11CA">
              <w:rPr>
                <w:sz w:val="20"/>
                <w:szCs w:val="20"/>
              </w:rPr>
              <w:t>3.</w:t>
            </w:r>
          </w:p>
        </w:tc>
        <w:tc>
          <w:tcPr>
            <w:tcW w:w="4680" w:type="dxa"/>
          </w:tcPr>
          <w:p w14:paraId="00979AE9"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531E8A93"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55B71081"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6B0107C4"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606D9CC6" w14:textId="77777777" w:rsidTr="00F56432">
        <w:trPr>
          <w:trHeight w:val="240"/>
        </w:trPr>
        <w:tc>
          <w:tcPr>
            <w:tcW w:w="720" w:type="dxa"/>
          </w:tcPr>
          <w:p w14:paraId="413B790C" w14:textId="77777777" w:rsidR="00FF0677" w:rsidRPr="00BD11CA" w:rsidRDefault="00FF0677" w:rsidP="00F56432">
            <w:pPr>
              <w:tabs>
                <w:tab w:val="left" w:pos="567"/>
              </w:tabs>
              <w:jc w:val="both"/>
              <w:rPr>
                <w:sz w:val="20"/>
                <w:szCs w:val="20"/>
              </w:rPr>
            </w:pPr>
            <w:r w:rsidRPr="00BD11CA">
              <w:rPr>
                <w:sz w:val="20"/>
                <w:szCs w:val="20"/>
              </w:rPr>
              <w:t>.</w:t>
            </w:r>
          </w:p>
        </w:tc>
        <w:tc>
          <w:tcPr>
            <w:tcW w:w="4680" w:type="dxa"/>
          </w:tcPr>
          <w:p w14:paraId="219F9D86"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036AE132"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364DE187"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64D1D1E1"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01EB22F3" w14:textId="77777777" w:rsidTr="00F56432">
        <w:trPr>
          <w:trHeight w:val="240"/>
        </w:trPr>
        <w:tc>
          <w:tcPr>
            <w:tcW w:w="720" w:type="dxa"/>
          </w:tcPr>
          <w:p w14:paraId="68243151" w14:textId="77777777" w:rsidR="00FF0677" w:rsidRPr="00BD11CA" w:rsidRDefault="00FF0677" w:rsidP="00F56432">
            <w:pPr>
              <w:keepNext/>
              <w:keepLines/>
              <w:tabs>
                <w:tab w:val="left" w:pos="567"/>
              </w:tabs>
              <w:spacing w:before="200"/>
              <w:jc w:val="both"/>
              <w:outlineLvl w:val="2"/>
              <w:rPr>
                <w:sz w:val="20"/>
                <w:szCs w:val="20"/>
              </w:rPr>
            </w:pPr>
          </w:p>
        </w:tc>
        <w:tc>
          <w:tcPr>
            <w:tcW w:w="4680" w:type="dxa"/>
          </w:tcPr>
          <w:p w14:paraId="4F84E503"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38529635"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53593B3B"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21422751"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59981A2B" w14:textId="77777777" w:rsidTr="00F56432">
        <w:trPr>
          <w:trHeight w:val="240"/>
        </w:trPr>
        <w:tc>
          <w:tcPr>
            <w:tcW w:w="720" w:type="dxa"/>
          </w:tcPr>
          <w:p w14:paraId="34A8738F" w14:textId="77777777" w:rsidR="00FF0677" w:rsidRPr="00BD11CA" w:rsidRDefault="00FF0677" w:rsidP="00F56432">
            <w:pPr>
              <w:tabs>
                <w:tab w:val="left" w:pos="567"/>
              </w:tabs>
              <w:jc w:val="both"/>
              <w:rPr>
                <w:sz w:val="20"/>
                <w:szCs w:val="20"/>
              </w:rPr>
            </w:pPr>
            <w:r w:rsidRPr="00BD11CA">
              <w:rPr>
                <w:sz w:val="20"/>
                <w:szCs w:val="20"/>
              </w:rPr>
              <w:t>n</w:t>
            </w:r>
          </w:p>
        </w:tc>
        <w:tc>
          <w:tcPr>
            <w:tcW w:w="4680" w:type="dxa"/>
          </w:tcPr>
          <w:p w14:paraId="3D660008"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0D1BFD8A"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05DA4751"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21EE9A09" w14:textId="77777777" w:rsidR="00FF0677" w:rsidRPr="00BD11CA" w:rsidRDefault="00FF0677" w:rsidP="00F56432">
            <w:pPr>
              <w:keepNext/>
              <w:keepLines/>
              <w:tabs>
                <w:tab w:val="left" w:pos="567"/>
              </w:tabs>
              <w:spacing w:before="200"/>
              <w:jc w:val="both"/>
              <w:outlineLvl w:val="2"/>
              <w:rPr>
                <w:sz w:val="20"/>
                <w:szCs w:val="20"/>
              </w:rPr>
            </w:pPr>
          </w:p>
        </w:tc>
      </w:tr>
    </w:tbl>
    <w:p w14:paraId="3B30C7BA" w14:textId="77777777" w:rsidR="00FF0677" w:rsidRPr="00BD11CA" w:rsidRDefault="00FF0677" w:rsidP="00FF0677">
      <w:pPr>
        <w:jc w:val="both"/>
        <w:rPr>
          <w:rFonts w:eastAsia="PMingLiU"/>
          <w:sz w:val="20"/>
          <w:szCs w:val="20"/>
          <w:lang w:eastAsia="zh-CN"/>
        </w:rPr>
      </w:pPr>
    </w:p>
    <w:p w14:paraId="596AF7D2" w14:textId="77777777" w:rsidR="00FF0677" w:rsidRPr="00BD11CA" w:rsidRDefault="00FF0677" w:rsidP="00FF0677">
      <w:pPr>
        <w:jc w:val="both"/>
        <w:rPr>
          <w:rFonts w:eastAsia="PMingLiU"/>
          <w:sz w:val="20"/>
          <w:szCs w:val="20"/>
          <w:lang w:eastAsia="zh-CN"/>
        </w:rPr>
      </w:pPr>
    </w:p>
    <w:p w14:paraId="77B2178A"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14:paraId="063E0AB0"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152CB7AA"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F8EB14C"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14:paraId="5034A7D2" w14:textId="77777777" w:rsidR="00FF0677" w:rsidRPr="00BD11CA" w:rsidRDefault="00FF0677" w:rsidP="00F56432">
      <w:pPr>
        <w:spacing w:line="276" w:lineRule="auto"/>
        <w:rPr>
          <w:rFonts w:eastAsia="PMingLiU"/>
          <w:b/>
          <w:sz w:val="20"/>
          <w:szCs w:val="20"/>
          <w:lang w:eastAsia="zh-CN"/>
        </w:rPr>
      </w:pPr>
      <w:bookmarkStart w:id="58" w:name="_Toc449692113"/>
    </w:p>
    <w:p w14:paraId="0F16FCD5" w14:textId="77777777" w:rsidR="00FF0677" w:rsidRPr="00BD11CA" w:rsidRDefault="00FF0677" w:rsidP="00FF0677">
      <w:pPr>
        <w:spacing w:line="276" w:lineRule="auto"/>
        <w:jc w:val="center"/>
        <w:rPr>
          <w:rFonts w:eastAsia="PMingLiU"/>
          <w:b/>
          <w:sz w:val="20"/>
          <w:szCs w:val="20"/>
          <w:lang w:eastAsia="zh-CN"/>
        </w:rPr>
      </w:pPr>
    </w:p>
    <w:p w14:paraId="7FEE2D2D" w14:textId="77777777" w:rsidR="00FF0677" w:rsidRPr="00BD11CA" w:rsidRDefault="00FF0677" w:rsidP="00FF0677">
      <w:pPr>
        <w:jc w:val="right"/>
        <w:rPr>
          <w:noProof w:val="0"/>
          <w:sz w:val="20"/>
          <w:szCs w:val="20"/>
        </w:rPr>
      </w:pPr>
      <w:r w:rsidRPr="00BD11CA">
        <w:rPr>
          <w:noProof w:val="0"/>
          <w:sz w:val="20"/>
          <w:szCs w:val="20"/>
        </w:rPr>
        <w:t>Anexa nr. 15</w:t>
      </w:r>
    </w:p>
    <w:p w14:paraId="6F480138"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863B482" w14:textId="77777777" w:rsidR="00FF0677" w:rsidRPr="00BD11CA" w:rsidRDefault="00FF0677" w:rsidP="00FF0677">
      <w:pPr>
        <w:jc w:val="right"/>
        <w:rPr>
          <w:noProof w:val="0"/>
          <w:sz w:val="20"/>
          <w:szCs w:val="20"/>
        </w:rPr>
      </w:pPr>
      <w:r w:rsidRPr="00BD11CA">
        <w:rPr>
          <w:noProof w:val="0"/>
          <w:sz w:val="20"/>
          <w:szCs w:val="20"/>
        </w:rPr>
        <w:t>din “____” ________ 20___</w:t>
      </w:r>
    </w:p>
    <w:p w14:paraId="6410C01B" w14:textId="77777777" w:rsidR="00FF0677" w:rsidRPr="00BD11CA" w:rsidRDefault="00FF0677" w:rsidP="00FF0677">
      <w:pPr>
        <w:spacing w:line="276" w:lineRule="auto"/>
        <w:jc w:val="center"/>
        <w:rPr>
          <w:rFonts w:eastAsia="PMingLiU"/>
          <w:b/>
          <w:sz w:val="20"/>
          <w:szCs w:val="20"/>
          <w:lang w:eastAsia="zh-CN"/>
        </w:rPr>
      </w:pPr>
    </w:p>
    <w:p w14:paraId="71A6C6B0" w14:textId="77777777" w:rsidR="00FF0677" w:rsidRPr="00BD11CA" w:rsidRDefault="00FF0677" w:rsidP="00FF0677">
      <w:pPr>
        <w:spacing w:line="276" w:lineRule="auto"/>
        <w:jc w:val="center"/>
        <w:rPr>
          <w:rFonts w:eastAsia="PMingLiU"/>
          <w:b/>
          <w:sz w:val="20"/>
          <w:szCs w:val="20"/>
          <w:lang w:eastAsia="zh-CN"/>
        </w:rPr>
      </w:pPr>
    </w:p>
    <w:bookmarkEnd w:id="58"/>
    <w:p w14:paraId="262149F2" w14:textId="77777777" w:rsidR="00FF0677" w:rsidRPr="00BD11CA" w:rsidRDefault="00FF0677" w:rsidP="00FF0677">
      <w:pPr>
        <w:spacing w:line="276" w:lineRule="auto"/>
        <w:jc w:val="center"/>
        <w:rPr>
          <w:rFonts w:eastAsia="PMingLiU"/>
          <w:b/>
          <w:noProof w:val="0"/>
          <w:sz w:val="20"/>
          <w:szCs w:val="20"/>
          <w:lang w:eastAsia="zh-CN"/>
        </w:rPr>
      </w:pPr>
    </w:p>
    <w:p w14:paraId="661E9411" w14:textId="77777777"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DECLARAŢIE</w:t>
      </w:r>
    </w:p>
    <w:p w14:paraId="3E233122" w14:textId="77777777"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privind personalul de specialitate propus pentru implementarea contractului</w:t>
      </w:r>
    </w:p>
    <w:p w14:paraId="6720C0D6" w14:textId="77777777" w:rsidR="00FF0677" w:rsidRPr="00BD11CA"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BD11CA" w14:paraId="387520E3" w14:textId="77777777" w:rsidTr="00F56432">
        <w:trPr>
          <w:cantSplit/>
          <w:trHeight w:val="1942"/>
        </w:trPr>
        <w:tc>
          <w:tcPr>
            <w:tcW w:w="273" w:type="pct"/>
            <w:vAlign w:val="center"/>
          </w:tcPr>
          <w:p w14:paraId="6E92C9A0" w14:textId="77777777" w:rsidR="00FF0677" w:rsidRPr="00BD11CA" w:rsidRDefault="00FF0677" w:rsidP="00F56432">
            <w:pPr>
              <w:tabs>
                <w:tab w:val="left" w:pos="567"/>
              </w:tabs>
              <w:jc w:val="center"/>
              <w:rPr>
                <w:b/>
                <w:bCs/>
                <w:sz w:val="20"/>
                <w:szCs w:val="20"/>
              </w:rPr>
            </w:pPr>
          </w:p>
          <w:p w14:paraId="104DF0F2" w14:textId="77777777" w:rsidR="00FF0677" w:rsidRPr="00BD11CA" w:rsidRDefault="00FF0677" w:rsidP="00F56432">
            <w:pPr>
              <w:tabs>
                <w:tab w:val="left" w:pos="567"/>
              </w:tabs>
              <w:jc w:val="center"/>
              <w:rPr>
                <w:b/>
                <w:bCs/>
                <w:sz w:val="20"/>
                <w:szCs w:val="20"/>
              </w:rPr>
            </w:pPr>
            <w:r w:rsidRPr="00BD11CA">
              <w:rPr>
                <w:b/>
                <w:bCs/>
                <w:sz w:val="20"/>
                <w:szCs w:val="20"/>
              </w:rPr>
              <w:t>Nr.</w:t>
            </w:r>
          </w:p>
          <w:p w14:paraId="19212418" w14:textId="77777777" w:rsidR="00FF0677" w:rsidRPr="00BD11CA" w:rsidRDefault="00FF0677" w:rsidP="00F56432">
            <w:pPr>
              <w:tabs>
                <w:tab w:val="left" w:pos="567"/>
              </w:tabs>
              <w:jc w:val="center"/>
              <w:rPr>
                <w:b/>
                <w:bCs/>
                <w:sz w:val="20"/>
                <w:szCs w:val="20"/>
              </w:rPr>
            </w:pPr>
            <w:r w:rsidRPr="00BD11CA">
              <w:rPr>
                <w:b/>
                <w:bCs/>
                <w:sz w:val="20"/>
                <w:szCs w:val="20"/>
              </w:rPr>
              <w:t>d/o</w:t>
            </w:r>
          </w:p>
        </w:tc>
        <w:tc>
          <w:tcPr>
            <w:tcW w:w="727" w:type="pct"/>
            <w:vAlign w:val="center"/>
          </w:tcPr>
          <w:p w14:paraId="27727EB1" w14:textId="77777777" w:rsidR="00FF0677" w:rsidRPr="00BD11CA" w:rsidRDefault="00FF0677" w:rsidP="00F56432">
            <w:pPr>
              <w:tabs>
                <w:tab w:val="left" w:pos="567"/>
                <w:tab w:val="left" w:pos="1134"/>
              </w:tabs>
              <w:ind w:left="360"/>
              <w:jc w:val="center"/>
              <w:outlineLvl w:val="0"/>
              <w:rPr>
                <w:b/>
                <w:bCs/>
                <w:sz w:val="20"/>
                <w:szCs w:val="20"/>
              </w:rPr>
            </w:pPr>
          </w:p>
          <w:p w14:paraId="6E731B33" w14:textId="77777777" w:rsidR="00FF0677" w:rsidRPr="00BD11CA" w:rsidRDefault="00FF0677" w:rsidP="00F56432">
            <w:pPr>
              <w:tabs>
                <w:tab w:val="left" w:pos="567"/>
              </w:tabs>
              <w:jc w:val="center"/>
              <w:rPr>
                <w:b/>
                <w:bCs/>
                <w:sz w:val="20"/>
                <w:szCs w:val="20"/>
              </w:rPr>
            </w:pPr>
            <w:r w:rsidRPr="00BD11CA">
              <w:rPr>
                <w:b/>
                <w:bCs/>
                <w:sz w:val="20"/>
                <w:szCs w:val="20"/>
              </w:rPr>
              <w:t>Funcţia</w:t>
            </w:r>
          </w:p>
        </w:tc>
        <w:tc>
          <w:tcPr>
            <w:tcW w:w="1000" w:type="pct"/>
            <w:vAlign w:val="center"/>
          </w:tcPr>
          <w:p w14:paraId="50E757A1" w14:textId="77777777" w:rsidR="00FF0677" w:rsidRPr="00BD11CA" w:rsidRDefault="00FF0677" w:rsidP="00F56432">
            <w:pPr>
              <w:tabs>
                <w:tab w:val="left" w:pos="567"/>
                <w:tab w:val="left" w:pos="1134"/>
              </w:tabs>
              <w:ind w:left="360"/>
              <w:jc w:val="center"/>
              <w:outlineLvl w:val="0"/>
              <w:rPr>
                <w:b/>
                <w:bCs/>
                <w:sz w:val="20"/>
                <w:szCs w:val="20"/>
              </w:rPr>
            </w:pPr>
          </w:p>
          <w:p w14:paraId="5619AF1A" w14:textId="77777777" w:rsidR="00FF0677" w:rsidRPr="00BD11CA" w:rsidRDefault="00FF0677" w:rsidP="00F56432">
            <w:pPr>
              <w:tabs>
                <w:tab w:val="left" w:pos="567"/>
              </w:tabs>
              <w:jc w:val="center"/>
              <w:rPr>
                <w:b/>
                <w:bCs/>
                <w:sz w:val="20"/>
                <w:szCs w:val="20"/>
              </w:rPr>
            </w:pPr>
            <w:r w:rsidRPr="00BD11CA">
              <w:rPr>
                <w:b/>
                <w:bCs/>
                <w:sz w:val="20"/>
                <w:szCs w:val="20"/>
              </w:rPr>
              <w:t>Studii de specialitate</w:t>
            </w:r>
          </w:p>
        </w:tc>
        <w:tc>
          <w:tcPr>
            <w:tcW w:w="1036" w:type="pct"/>
            <w:vAlign w:val="center"/>
          </w:tcPr>
          <w:p w14:paraId="325F5CB3" w14:textId="77777777" w:rsidR="00FF0677" w:rsidRPr="00BD11CA" w:rsidRDefault="00FF0677" w:rsidP="00F56432">
            <w:pPr>
              <w:tabs>
                <w:tab w:val="left" w:pos="567"/>
              </w:tabs>
              <w:jc w:val="center"/>
              <w:rPr>
                <w:b/>
                <w:bCs/>
                <w:sz w:val="20"/>
                <w:szCs w:val="20"/>
              </w:rPr>
            </w:pPr>
            <w:r w:rsidRPr="00BD11CA">
              <w:rPr>
                <w:b/>
                <w:bCs/>
                <w:sz w:val="20"/>
                <w:szCs w:val="20"/>
              </w:rPr>
              <w:t>Vechimea în  munca de specialitate (ani)</w:t>
            </w:r>
          </w:p>
        </w:tc>
        <w:tc>
          <w:tcPr>
            <w:tcW w:w="1056" w:type="pct"/>
            <w:vAlign w:val="center"/>
          </w:tcPr>
          <w:p w14:paraId="0F741A38" w14:textId="77777777" w:rsidR="00FF0677" w:rsidRPr="00BD11CA" w:rsidRDefault="00FF0677" w:rsidP="00F56432">
            <w:pPr>
              <w:tabs>
                <w:tab w:val="left" w:pos="567"/>
              </w:tabs>
              <w:jc w:val="center"/>
              <w:rPr>
                <w:b/>
                <w:bCs/>
                <w:sz w:val="20"/>
                <w:szCs w:val="20"/>
              </w:rPr>
            </w:pPr>
            <w:r w:rsidRPr="00BD11CA">
              <w:rPr>
                <w:b/>
                <w:bCs/>
                <w:sz w:val="20"/>
                <w:szCs w:val="20"/>
              </w:rPr>
              <w:t>Numărul şi denumirea lucrărilor similare executate în calitate de conducător</w:t>
            </w:r>
          </w:p>
        </w:tc>
        <w:tc>
          <w:tcPr>
            <w:tcW w:w="908" w:type="pct"/>
            <w:vAlign w:val="center"/>
          </w:tcPr>
          <w:p w14:paraId="741E8BFD" w14:textId="77777777" w:rsidR="00FF0677" w:rsidRPr="00BD11CA" w:rsidRDefault="00FF0677" w:rsidP="00F56432">
            <w:pPr>
              <w:tabs>
                <w:tab w:val="left" w:pos="567"/>
              </w:tabs>
              <w:jc w:val="center"/>
              <w:rPr>
                <w:b/>
                <w:bCs/>
                <w:sz w:val="20"/>
                <w:szCs w:val="20"/>
              </w:rPr>
            </w:pPr>
            <w:r w:rsidRPr="00BD11CA">
              <w:rPr>
                <w:b/>
                <w:bCs/>
                <w:sz w:val="20"/>
                <w:szCs w:val="20"/>
              </w:rPr>
              <w:t>Numărul certificatului de atestare</w:t>
            </w:r>
          </w:p>
          <w:p w14:paraId="52ED6B36" w14:textId="77777777" w:rsidR="00FF0677" w:rsidRPr="00BD11CA" w:rsidRDefault="00FF0677" w:rsidP="00F56432">
            <w:pPr>
              <w:tabs>
                <w:tab w:val="left" w:pos="567"/>
              </w:tabs>
              <w:jc w:val="center"/>
              <w:rPr>
                <w:b/>
                <w:bCs/>
                <w:sz w:val="20"/>
                <w:szCs w:val="20"/>
              </w:rPr>
            </w:pPr>
            <w:r w:rsidRPr="00BD11CA">
              <w:rPr>
                <w:b/>
                <w:bCs/>
                <w:sz w:val="20"/>
                <w:szCs w:val="20"/>
              </w:rPr>
              <w:t>și data eliberării</w:t>
            </w:r>
          </w:p>
          <w:p w14:paraId="7936CBA8" w14:textId="77777777" w:rsidR="00FF0677" w:rsidRPr="00BD11CA" w:rsidRDefault="00FF0677" w:rsidP="00F56432">
            <w:pPr>
              <w:tabs>
                <w:tab w:val="left" w:pos="567"/>
                <w:tab w:val="left" w:pos="1134"/>
              </w:tabs>
              <w:ind w:left="360"/>
              <w:jc w:val="center"/>
              <w:outlineLvl w:val="0"/>
              <w:rPr>
                <w:b/>
                <w:bCs/>
                <w:sz w:val="20"/>
                <w:szCs w:val="20"/>
              </w:rPr>
            </w:pPr>
          </w:p>
          <w:p w14:paraId="462FF274" w14:textId="77777777" w:rsidR="00FF0677" w:rsidRPr="00BD11CA" w:rsidRDefault="00FF0677" w:rsidP="00F56432">
            <w:pPr>
              <w:tabs>
                <w:tab w:val="left" w:pos="567"/>
                <w:tab w:val="left" w:pos="1134"/>
              </w:tabs>
              <w:ind w:left="360"/>
              <w:jc w:val="center"/>
              <w:outlineLvl w:val="0"/>
              <w:rPr>
                <w:b/>
                <w:bCs/>
                <w:sz w:val="20"/>
                <w:szCs w:val="20"/>
              </w:rPr>
            </w:pPr>
          </w:p>
        </w:tc>
      </w:tr>
      <w:tr w:rsidR="00FF0677" w:rsidRPr="00BD11CA" w14:paraId="1CDB7891" w14:textId="77777777" w:rsidTr="00F56432">
        <w:trPr>
          <w:cantSplit/>
          <w:trHeight w:val="320"/>
        </w:trPr>
        <w:tc>
          <w:tcPr>
            <w:tcW w:w="273" w:type="pct"/>
          </w:tcPr>
          <w:p w14:paraId="007B68A7" w14:textId="77777777" w:rsidR="00FF0677" w:rsidRPr="00BD11CA" w:rsidRDefault="00FF0677" w:rsidP="00F56432">
            <w:pPr>
              <w:tabs>
                <w:tab w:val="left" w:pos="567"/>
                <w:tab w:val="left" w:pos="1134"/>
              </w:tabs>
              <w:ind w:left="360"/>
              <w:jc w:val="both"/>
              <w:outlineLvl w:val="0"/>
              <w:rPr>
                <w:b/>
                <w:bCs/>
                <w:sz w:val="20"/>
                <w:szCs w:val="20"/>
              </w:rPr>
            </w:pPr>
          </w:p>
        </w:tc>
        <w:tc>
          <w:tcPr>
            <w:tcW w:w="727" w:type="pct"/>
          </w:tcPr>
          <w:p w14:paraId="196A8D63" w14:textId="77777777" w:rsidR="00FF0677" w:rsidRPr="00BD11CA" w:rsidRDefault="00FF0677" w:rsidP="00F56432">
            <w:pPr>
              <w:tabs>
                <w:tab w:val="left" w:pos="567"/>
              </w:tabs>
              <w:jc w:val="both"/>
              <w:rPr>
                <w:b/>
                <w:bCs/>
                <w:sz w:val="20"/>
                <w:szCs w:val="20"/>
              </w:rPr>
            </w:pPr>
            <w:r w:rsidRPr="00BD11CA">
              <w:rPr>
                <w:b/>
                <w:bCs/>
                <w:sz w:val="20"/>
                <w:szCs w:val="20"/>
              </w:rPr>
              <w:t>1</w:t>
            </w:r>
          </w:p>
        </w:tc>
        <w:tc>
          <w:tcPr>
            <w:tcW w:w="1000" w:type="pct"/>
          </w:tcPr>
          <w:p w14:paraId="27BEC3B8" w14:textId="77777777" w:rsidR="00FF0677" w:rsidRPr="00BD11CA" w:rsidRDefault="00FF0677" w:rsidP="00F56432">
            <w:pPr>
              <w:tabs>
                <w:tab w:val="left" w:pos="567"/>
              </w:tabs>
              <w:jc w:val="both"/>
              <w:rPr>
                <w:b/>
                <w:bCs/>
                <w:sz w:val="20"/>
                <w:szCs w:val="20"/>
              </w:rPr>
            </w:pPr>
            <w:r w:rsidRPr="00BD11CA">
              <w:rPr>
                <w:b/>
                <w:bCs/>
                <w:sz w:val="20"/>
                <w:szCs w:val="20"/>
              </w:rPr>
              <w:t>2</w:t>
            </w:r>
          </w:p>
        </w:tc>
        <w:tc>
          <w:tcPr>
            <w:tcW w:w="1036" w:type="pct"/>
          </w:tcPr>
          <w:p w14:paraId="5C672406" w14:textId="77777777" w:rsidR="00FF0677" w:rsidRPr="00BD11CA" w:rsidRDefault="00FF0677" w:rsidP="00F56432">
            <w:pPr>
              <w:tabs>
                <w:tab w:val="left" w:pos="567"/>
              </w:tabs>
              <w:jc w:val="both"/>
              <w:rPr>
                <w:b/>
                <w:bCs/>
                <w:sz w:val="20"/>
                <w:szCs w:val="20"/>
              </w:rPr>
            </w:pPr>
            <w:r w:rsidRPr="00BD11CA">
              <w:rPr>
                <w:b/>
                <w:bCs/>
                <w:sz w:val="20"/>
                <w:szCs w:val="20"/>
              </w:rPr>
              <w:t>3</w:t>
            </w:r>
          </w:p>
        </w:tc>
        <w:tc>
          <w:tcPr>
            <w:tcW w:w="1056" w:type="pct"/>
          </w:tcPr>
          <w:p w14:paraId="7BDDE8E2" w14:textId="77777777" w:rsidR="00FF0677" w:rsidRPr="00BD11CA" w:rsidRDefault="00FF0677" w:rsidP="00F56432">
            <w:pPr>
              <w:tabs>
                <w:tab w:val="left" w:pos="567"/>
              </w:tabs>
              <w:jc w:val="both"/>
              <w:rPr>
                <w:b/>
                <w:bCs/>
                <w:sz w:val="20"/>
                <w:szCs w:val="20"/>
              </w:rPr>
            </w:pPr>
            <w:r w:rsidRPr="00BD11CA">
              <w:rPr>
                <w:b/>
                <w:bCs/>
                <w:sz w:val="20"/>
                <w:szCs w:val="20"/>
              </w:rPr>
              <w:t>4</w:t>
            </w:r>
          </w:p>
        </w:tc>
        <w:tc>
          <w:tcPr>
            <w:tcW w:w="908" w:type="pct"/>
          </w:tcPr>
          <w:p w14:paraId="0B3C2170" w14:textId="77777777" w:rsidR="00FF0677" w:rsidRPr="00BD11CA" w:rsidRDefault="00FF0677" w:rsidP="00F56432">
            <w:pPr>
              <w:tabs>
                <w:tab w:val="left" w:pos="567"/>
              </w:tabs>
              <w:jc w:val="both"/>
              <w:rPr>
                <w:b/>
                <w:bCs/>
                <w:sz w:val="20"/>
                <w:szCs w:val="20"/>
              </w:rPr>
            </w:pPr>
            <w:r w:rsidRPr="00BD11CA">
              <w:rPr>
                <w:b/>
                <w:bCs/>
                <w:sz w:val="20"/>
                <w:szCs w:val="20"/>
              </w:rPr>
              <w:t>5</w:t>
            </w:r>
          </w:p>
        </w:tc>
      </w:tr>
      <w:tr w:rsidR="00FF0677" w:rsidRPr="00BD11CA" w14:paraId="68DD6C35" w14:textId="77777777" w:rsidTr="00F56432">
        <w:trPr>
          <w:cantSplit/>
          <w:trHeight w:val="140"/>
        </w:trPr>
        <w:tc>
          <w:tcPr>
            <w:tcW w:w="273" w:type="pct"/>
          </w:tcPr>
          <w:p w14:paraId="2AAD12F7"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4CBD61BA" w14:textId="77777777" w:rsidR="00FF0677" w:rsidRPr="00BD11CA" w:rsidRDefault="00FF0677" w:rsidP="00F56432">
            <w:pPr>
              <w:tabs>
                <w:tab w:val="left" w:pos="567"/>
              </w:tabs>
              <w:jc w:val="both"/>
              <w:rPr>
                <w:bCs/>
                <w:sz w:val="20"/>
                <w:szCs w:val="20"/>
              </w:rPr>
            </w:pPr>
            <w:r w:rsidRPr="00BD11CA">
              <w:rPr>
                <w:bCs/>
                <w:sz w:val="20"/>
                <w:szCs w:val="20"/>
              </w:rPr>
              <w:t>Arhitect-șef</w:t>
            </w:r>
          </w:p>
        </w:tc>
        <w:tc>
          <w:tcPr>
            <w:tcW w:w="1000" w:type="pct"/>
          </w:tcPr>
          <w:p w14:paraId="185AE7CD"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727B6508"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02DFE1A4"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61DFFC42"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54F4D627" w14:textId="77777777" w:rsidTr="00F56432">
        <w:trPr>
          <w:cantSplit/>
          <w:trHeight w:val="140"/>
        </w:trPr>
        <w:tc>
          <w:tcPr>
            <w:tcW w:w="273" w:type="pct"/>
          </w:tcPr>
          <w:p w14:paraId="118D243E"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6EB42315" w14:textId="77777777" w:rsidR="00FF0677" w:rsidRPr="00BD11CA" w:rsidRDefault="00FF0677" w:rsidP="00F56432">
            <w:pPr>
              <w:tabs>
                <w:tab w:val="left" w:pos="567"/>
              </w:tabs>
              <w:jc w:val="both"/>
              <w:rPr>
                <w:bCs/>
                <w:sz w:val="20"/>
                <w:szCs w:val="20"/>
              </w:rPr>
            </w:pPr>
            <w:r w:rsidRPr="00BD11CA">
              <w:rPr>
                <w:bCs/>
                <w:sz w:val="20"/>
                <w:szCs w:val="20"/>
              </w:rPr>
              <w:t>Inginer-șef</w:t>
            </w:r>
          </w:p>
        </w:tc>
        <w:tc>
          <w:tcPr>
            <w:tcW w:w="1000" w:type="pct"/>
          </w:tcPr>
          <w:p w14:paraId="0FB2BE30"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5736FE18"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73BEC392"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7861A49B"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7D961155" w14:textId="77777777" w:rsidTr="00F56432">
        <w:trPr>
          <w:cantSplit/>
          <w:trHeight w:val="140"/>
        </w:trPr>
        <w:tc>
          <w:tcPr>
            <w:tcW w:w="273" w:type="pct"/>
          </w:tcPr>
          <w:p w14:paraId="4FC87C25"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594F7972" w14:textId="77777777" w:rsidR="00FF0677" w:rsidRPr="00BD11CA" w:rsidRDefault="00FF0677" w:rsidP="00F56432">
            <w:pPr>
              <w:tabs>
                <w:tab w:val="left" w:pos="567"/>
              </w:tabs>
              <w:jc w:val="both"/>
              <w:rPr>
                <w:bCs/>
                <w:sz w:val="20"/>
                <w:szCs w:val="20"/>
              </w:rPr>
            </w:pPr>
            <w:r w:rsidRPr="00BD11CA">
              <w:rPr>
                <w:bCs/>
                <w:sz w:val="20"/>
                <w:szCs w:val="20"/>
              </w:rPr>
              <w:t>Diriginţi de şantier</w:t>
            </w:r>
          </w:p>
        </w:tc>
        <w:tc>
          <w:tcPr>
            <w:tcW w:w="1000" w:type="pct"/>
          </w:tcPr>
          <w:p w14:paraId="58F2FABB"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7C89BC7C"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4B10D81C"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603F75C6"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7B79F6A6" w14:textId="77777777" w:rsidTr="00F56432">
        <w:trPr>
          <w:cantSplit/>
          <w:trHeight w:val="140"/>
        </w:trPr>
        <w:tc>
          <w:tcPr>
            <w:tcW w:w="273" w:type="pct"/>
          </w:tcPr>
          <w:p w14:paraId="0123D302"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5662A135" w14:textId="77777777" w:rsidR="00FF0677" w:rsidRPr="00BD11CA" w:rsidRDefault="00FF0677" w:rsidP="00F56432">
            <w:pPr>
              <w:tabs>
                <w:tab w:val="left" w:pos="567"/>
              </w:tabs>
              <w:jc w:val="both"/>
              <w:rPr>
                <w:bCs/>
                <w:sz w:val="20"/>
                <w:szCs w:val="20"/>
              </w:rPr>
            </w:pPr>
            <w:r w:rsidRPr="00BD11CA">
              <w:rPr>
                <w:bCs/>
                <w:sz w:val="20"/>
                <w:szCs w:val="20"/>
              </w:rPr>
              <w:t>Maiştri</w:t>
            </w:r>
          </w:p>
        </w:tc>
        <w:tc>
          <w:tcPr>
            <w:tcW w:w="1000" w:type="pct"/>
          </w:tcPr>
          <w:p w14:paraId="20CF51E9"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4C862CEA"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5275DB9B"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0E76B7E8"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3B6DE253" w14:textId="77777777" w:rsidTr="00F56432">
        <w:trPr>
          <w:cantSplit/>
          <w:trHeight w:val="1270"/>
        </w:trPr>
        <w:tc>
          <w:tcPr>
            <w:tcW w:w="273" w:type="pct"/>
          </w:tcPr>
          <w:p w14:paraId="10F8476D"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1FD8E3A9" w14:textId="77777777" w:rsidR="00FF0677" w:rsidRPr="00BD11CA" w:rsidRDefault="00FF0677" w:rsidP="00F56432">
            <w:pPr>
              <w:tabs>
                <w:tab w:val="left" w:pos="567"/>
              </w:tabs>
              <w:jc w:val="both"/>
              <w:rPr>
                <w:bCs/>
                <w:sz w:val="20"/>
                <w:szCs w:val="20"/>
              </w:rPr>
            </w:pPr>
            <w:r w:rsidRPr="00BD11CA">
              <w:rPr>
                <w:bCs/>
                <w:sz w:val="20"/>
                <w:szCs w:val="20"/>
              </w:rPr>
              <w:t>Specialişti</w:t>
            </w:r>
          </w:p>
          <w:p w14:paraId="5EA293AC" w14:textId="77777777" w:rsidR="00FF0677" w:rsidRPr="00BD11CA" w:rsidRDefault="00FF0677" w:rsidP="00F56432">
            <w:pPr>
              <w:tabs>
                <w:tab w:val="left" w:pos="567"/>
              </w:tabs>
              <w:jc w:val="both"/>
              <w:rPr>
                <w:bCs/>
                <w:sz w:val="20"/>
                <w:szCs w:val="20"/>
              </w:rPr>
            </w:pPr>
            <w:r w:rsidRPr="00BD11CA">
              <w:rPr>
                <w:bCs/>
                <w:sz w:val="20"/>
                <w:szCs w:val="20"/>
              </w:rPr>
              <w:t>……………</w:t>
            </w:r>
          </w:p>
          <w:p w14:paraId="1E08200D" w14:textId="77777777" w:rsidR="00FF0677" w:rsidRPr="00BD11CA" w:rsidRDefault="00FF0677" w:rsidP="00F56432">
            <w:pPr>
              <w:tabs>
                <w:tab w:val="left" w:pos="567"/>
              </w:tabs>
              <w:jc w:val="both"/>
              <w:rPr>
                <w:bCs/>
                <w:sz w:val="20"/>
                <w:szCs w:val="20"/>
              </w:rPr>
            </w:pPr>
            <w:r w:rsidRPr="00BD11CA">
              <w:rPr>
                <w:bCs/>
                <w:sz w:val="20"/>
                <w:szCs w:val="20"/>
              </w:rPr>
              <w:t>……………</w:t>
            </w:r>
          </w:p>
          <w:p w14:paraId="38C26226" w14:textId="77777777" w:rsidR="00FF0677" w:rsidRPr="00BD11CA" w:rsidRDefault="00FF0677" w:rsidP="00F56432">
            <w:pPr>
              <w:tabs>
                <w:tab w:val="left" w:pos="567"/>
              </w:tabs>
              <w:jc w:val="both"/>
              <w:rPr>
                <w:bCs/>
                <w:sz w:val="20"/>
                <w:szCs w:val="20"/>
              </w:rPr>
            </w:pPr>
            <w:r w:rsidRPr="00BD11CA">
              <w:rPr>
                <w:bCs/>
                <w:sz w:val="20"/>
                <w:szCs w:val="20"/>
              </w:rPr>
              <w:t>…………….</w:t>
            </w:r>
          </w:p>
        </w:tc>
        <w:tc>
          <w:tcPr>
            <w:tcW w:w="1000" w:type="pct"/>
          </w:tcPr>
          <w:p w14:paraId="143C13F7"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5FD69B22"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470A4E3A"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7167EFF8" w14:textId="77777777" w:rsidR="00FF0677" w:rsidRPr="00BD11CA" w:rsidRDefault="00FF0677" w:rsidP="00F56432">
            <w:pPr>
              <w:keepNext/>
              <w:keepLines/>
              <w:tabs>
                <w:tab w:val="left" w:pos="567"/>
              </w:tabs>
              <w:spacing w:before="200"/>
              <w:jc w:val="both"/>
              <w:outlineLvl w:val="2"/>
              <w:rPr>
                <w:bCs/>
                <w:sz w:val="20"/>
                <w:szCs w:val="20"/>
              </w:rPr>
            </w:pPr>
          </w:p>
        </w:tc>
      </w:tr>
    </w:tbl>
    <w:p w14:paraId="01904CEB" w14:textId="77777777" w:rsidR="00FF0677" w:rsidRPr="00BD11CA" w:rsidRDefault="00FF0677" w:rsidP="00FF0677">
      <w:pPr>
        <w:jc w:val="both"/>
        <w:rPr>
          <w:rFonts w:eastAsia="PMingLiU"/>
          <w:sz w:val="20"/>
          <w:szCs w:val="20"/>
          <w:lang w:eastAsia="zh-CN"/>
        </w:rPr>
      </w:pPr>
    </w:p>
    <w:p w14:paraId="17E380C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14:paraId="0DD02EFC"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06A72C9D"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56674190"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14:paraId="524B0E2F" w14:textId="77777777" w:rsidR="00FF0677" w:rsidRPr="00BD11CA" w:rsidRDefault="00FF0677" w:rsidP="00F56432">
      <w:pPr>
        <w:rPr>
          <w:noProof w:val="0"/>
          <w:sz w:val="20"/>
          <w:szCs w:val="20"/>
        </w:rPr>
      </w:pPr>
      <w:bookmarkStart w:id="59" w:name="_Toc449692114"/>
    </w:p>
    <w:p w14:paraId="246C1391" w14:textId="77777777" w:rsidR="00FF0677" w:rsidRPr="00BD11CA" w:rsidRDefault="00FF0677" w:rsidP="00FF0677">
      <w:pPr>
        <w:jc w:val="right"/>
        <w:rPr>
          <w:noProof w:val="0"/>
          <w:sz w:val="20"/>
          <w:szCs w:val="20"/>
        </w:rPr>
      </w:pPr>
      <w:r w:rsidRPr="00BD11CA">
        <w:rPr>
          <w:noProof w:val="0"/>
          <w:sz w:val="20"/>
          <w:szCs w:val="20"/>
        </w:rPr>
        <w:t>Anexa nr. 16</w:t>
      </w:r>
    </w:p>
    <w:p w14:paraId="61376A21"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25EF66A1" w14:textId="77777777" w:rsidR="00FF0677" w:rsidRPr="00BD11CA" w:rsidRDefault="00FF0677" w:rsidP="00FF0677">
      <w:pPr>
        <w:jc w:val="right"/>
        <w:rPr>
          <w:noProof w:val="0"/>
          <w:sz w:val="20"/>
          <w:szCs w:val="20"/>
        </w:rPr>
      </w:pPr>
      <w:r w:rsidRPr="00BD11CA">
        <w:rPr>
          <w:noProof w:val="0"/>
          <w:sz w:val="20"/>
          <w:szCs w:val="20"/>
        </w:rPr>
        <w:t>din “____” ________ 20___</w:t>
      </w:r>
    </w:p>
    <w:p w14:paraId="6C4104E1" w14:textId="77777777" w:rsidR="00FF0677" w:rsidRPr="00BD11CA" w:rsidRDefault="00FF0677" w:rsidP="00FF0677">
      <w:pPr>
        <w:spacing w:line="276" w:lineRule="auto"/>
        <w:jc w:val="center"/>
        <w:rPr>
          <w:rFonts w:eastAsia="PMingLiU"/>
          <w:b/>
          <w:sz w:val="20"/>
          <w:szCs w:val="20"/>
          <w:lang w:eastAsia="zh-CN"/>
        </w:rPr>
      </w:pPr>
    </w:p>
    <w:bookmarkEnd w:id="59"/>
    <w:p w14:paraId="15651624" w14:textId="77777777" w:rsidR="00FF0677" w:rsidRPr="00BD11CA" w:rsidRDefault="00FF0677" w:rsidP="00F56432">
      <w:pPr>
        <w:spacing w:line="276" w:lineRule="auto"/>
        <w:rPr>
          <w:rFonts w:eastAsia="PMingLiU"/>
          <w:b/>
          <w:noProof w:val="0"/>
          <w:sz w:val="20"/>
          <w:szCs w:val="20"/>
          <w:lang w:eastAsia="zh-CN"/>
        </w:rPr>
      </w:pPr>
    </w:p>
    <w:p w14:paraId="620F13DB" w14:textId="77777777"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LISTA SUBCONTRACTANȚILOR</w:t>
      </w:r>
    </w:p>
    <w:p w14:paraId="77799BE9" w14:textId="77777777"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ŞI PARTEA/PĂRŢILE DIN CONTRACT CARE SUNT</w:t>
      </w:r>
    </w:p>
    <w:p w14:paraId="0F5F344E" w14:textId="77777777"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ÎNDEPLINITE DE ACEŞTIA</w:t>
      </w:r>
    </w:p>
    <w:p w14:paraId="52665526" w14:textId="77777777" w:rsidR="00FF0677" w:rsidRPr="00BD11CA"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BD11CA" w14:paraId="75A6A70C" w14:textId="77777777" w:rsidTr="00F56432">
        <w:trPr>
          <w:cantSplit/>
          <w:trHeight w:val="920"/>
        </w:trPr>
        <w:tc>
          <w:tcPr>
            <w:tcW w:w="0" w:type="auto"/>
            <w:vAlign w:val="center"/>
          </w:tcPr>
          <w:p w14:paraId="3ADD7137" w14:textId="77777777" w:rsidR="00FF0677" w:rsidRPr="00BD11CA" w:rsidRDefault="00FF0677" w:rsidP="00F56432">
            <w:pPr>
              <w:tabs>
                <w:tab w:val="left" w:pos="567"/>
              </w:tabs>
              <w:jc w:val="both"/>
              <w:rPr>
                <w:b/>
                <w:sz w:val="20"/>
                <w:szCs w:val="20"/>
              </w:rPr>
            </w:pPr>
            <w:r w:rsidRPr="00BD11CA">
              <w:rPr>
                <w:b/>
                <w:sz w:val="20"/>
                <w:szCs w:val="20"/>
              </w:rPr>
              <w:t>Nr. d/o</w:t>
            </w:r>
          </w:p>
        </w:tc>
        <w:tc>
          <w:tcPr>
            <w:tcW w:w="3126" w:type="dxa"/>
            <w:vAlign w:val="center"/>
          </w:tcPr>
          <w:p w14:paraId="5C4D1FB9" w14:textId="77777777" w:rsidR="00FF0677" w:rsidRPr="00BD11CA" w:rsidRDefault="00FF0677" w:rsidP="00F56432">
            <w:pPr>
              <w:jc w:val="center"/>
              <w:rPr>
                <w:b/>
                <w:sz w:val="20"/>
                <w:szCs w:val="20"/>
              </w:rPr>
            </w:pPr>
            <w:r w:rsidRPr="00BD11CA">
              <w:rPr>
                <w:b/>
                <w:sz w:val="20"/>
                <w:szCs w:val="20"/>
              </w:rPr>
              <w:t>Numele şi adresa subantreprenorilor</w:t>
            </w:r>
          </w:p>
        </w:tc>
        <w:tc>
          <w:tcPr>
            <w:tcW w:w="1984" w:type="dxa"/>
            <w:vAlign w:val="center"/>
          </w:tcPr>
          <w:p w14:paraId="15C6E6C2" w14:textId="77777777" w:rsidR="00FF0677" w:rsidRPr="00BD11CA" w:rsidRDefault="00FF0677" w:rsidP="00F56432">
            <w:pPr>
              <w:rPr>
                <w:rFonts w:eastAsia="MS Mincho"/>
                <w:b/>
                <w:sz w:val="20"/>
                <w:szCs w:val="20"/>
                <w:lang w:eastAsia="zh-CN"/>
              </w:rPr>
            </w:pPr>
            <w:r w:rsidRPr="00BD11CA">
              <w:rPr>
                <w:rFonts w:eastAsia="MS Mincho"/>
                <w:b/>
                <w:sz w:val="20"/>
                <w:szCs w:val="20"/>
                <w:lang w:eastAsia="zh-CN"/>
              </w:rPr>
              <w:t>Activităţi din contract</w:t>
            </w:r>
          </w:p>
        </w:tc>
        <w:tc>
          <w:tcPr>
            <w:tcW w:w="1443" w:type="dxa"/>
            <w:vAlign w:val="center"/>
          </w:tcPr>
          <w:p w14:paraId="0A8F5F32" w14:textId="77777777" w:rsidR="00FF0677" w:rsidRPr="00BD11CA" w:rsidRDefault="00FF0677" w:rsidP="00F56432">
            <w:pPr>
              <w:rPr>
                <w:rFonts w:eastAsia="MS Mincho"/>
                <w:b/>
                <w:sz w:val="20"/>
                <w:szCs w:val="20"/>
                <w:lang w:eastAsia="zh-CN"/>
              </w:rPr>
            </w:pPr>
            <w:r w:rsidRPr="00BD11CA">
              <w:rPr>
                <w:rFonts w:eastAsia="MS Mincho"/>
                <w:b/>
                <w:sz w:val="20"/>
                <w:szCs w:val="20"/>
                <w:lang w:eastAsia="zh-CN"/>
              </w:rPr>
              <w:t>Valoarea aproximativă</w:t>
            </w:r>
          </w:p>
        </w:tc>
        <w:tc>
          <w:tcPr>
            <w:tcW w:w="0" w:type="auto"/>
            <w:vAlign w:val="center"/>
          </w:tcPr>
          <w:p w14:paraId="3943B5EA" w14:textId="77777777" w:rsidR="00FF0677" w:rsidRPr="00BD11CA" w:rsidRDefault="00FF0677" w:rsidP="00F56432">
            <w:pPr>
              <w:rPr>
                <w:rFonts w:eastAsia="MS Mincho"/>
                <w:b/>
                <w:sz w:val="20"/>
                <w:szCs w:val="20"/>
                <w:lang w:eastAsia="zh-CN"/>
              </w:rPr>
            </w:pPr>
            <w:r w:rsidRPr="00BD11CA">
              <w:rPr>
                <w:rFonts w:eastAsia="MS Mincho"/>
                <w:b/>
                <w:sz w:val="20"/>
                <w:szCs w:val="20"/>
                <w:lang w:eastAsia="zh-CN"/>
              </w:rPr>
              <w:t>% din valoarea contractului</w:t>
            </w:r>
          </w:p>
        </w:tc>
      </w:tr>
      <w:tr w:rsidR="00FF0677" w:rsidRPr="00BD11CA" w14:paraId="1088C54B" w14:textId="77777777" w:rsidTr="00F56432">
        <w:trPr>
          <w:trHeight w:val="175"/>
        </w:trPr>
        <w:tc>
          <w:tcPr>
            <w:tcW w:w="0" w:type="auto"/>
          </w:tcPr>
          <w:p w14:paraId="15637DC9" w14:textId="77777777" w:rsidR="00FF0677" w:rsidRPr="00BD11CA" w:rsidRDefault="00FF0677" w:rsidP="00F56432">
            <w:pPr>
              <w:tabs>
                <w:tab w:val="left" w:pos="567"/>
              </w:tabs>
              <w:jc w:val="both"/>
              <w:rPr>
                <w:sz w:val="20"/>
                <w:szCs w:val="20"/>
              </w:rPr>
            </w:pPr>
            <w:r w:rsidRPr="00BD11CA">
              <w:rPr>
                <w:sz w:val="20"/>
                <w:szCs w:val="20"/>
              </w:rPr>
              <w:t>1.</w:t>
            </w:r>
          </w:p>
        </w:tc>
        <w:tc>
          <w:tcPr>
            <w:tcW w:w="3126" w:type="dxa"/>
          </w:tcPr>
          <w:p w14:paraId="24DD3667"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557CD19A"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3081E606"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02624F4C"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0EC74AAF" w14:textId="77777777" w:rsidTr="00F56432">
        <w:trPr>
          <w:trHeight w:val="337"/>
        </w:trPr>
        <w:tc>
          <w:tcPr>
            <w:tcW w:w="0" w:type="auto"/>
          </w:tcPr>
          <w:p w14:paraId="6A0587F1" w14:textId="77777777" w:rsidR="00FF0677" w:rsidRPr="00BD11CA" w:rsidRDefault="00FF0677" w:rsidP="00F56432">
            <w:pPr>
              <w:tabs>
                <w:tab w:val="left" w:pos="567"/>
              </w:tabs>
              <w:jc w:val="both"/>
              <w:rPr>
                <w:sz w:val="20"/>
                <w:szCs w:val="20"/>
              </w:rPr>
            </w:pPr>
            <w:r w:rsidRPr="00BD11CA">
              <w:rPr>
                <w:sz w:val="20"/>
                <w:szCs w:val="20"/>
              </w:rPr>
              <w:lastRenderedPageBreak/>
              <w:t>2.</w:t>
            </w:r>
          </w:p>
        </w:tc>
        <w:tc>
          <w:tcPr>
            <w:tcW w:w="3126" w:type="dxa"/>
          </w:tcPr>
          <w:p w14:paraId="713D1425"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4F3AC959"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1D4B498E"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6C51877A"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4A9AC103" w14:textId="77777777" w:rsidTr="00F56432">
        <w:trPr>
          <w:trHeight w:val="181"/>
        </w:trPr>
        <w:tc>
          <w:tcPr>
            <w:tcW w:w="0" w:type="auto"/>
          </w:tcPr>
          <w:p w14:paraId="0E88DCB1" w14:textId="77777777" w:rsidR="00FF0677" w:rsidRPr="00BD11CA" w:rsidRDefault="00FF0677" w:rsidP="00F56432">
            <w:pPr>
              <w:tabs>
                <w:tab w:val="left" w:pos="567"/>
              </w:tabs>
              <w:jc w:val="both"/>
              <w:rPr>
                <w:sz w:val="20"/>
                <w:szCs w:val="20"/>
              </w:rPr>
            </w:pPr>
            <w:r w:rsidRPr="00BD11CA">
              <w:rPr>
                <w:sz w:val="20"/>
                <w:szCs w:val="20"/>
              </w:rPr>
              <w:t>3.</w:t>
            </w:r>
          </w:p>
        </w:tc>
        <w:tc>
          <w:tcPr>
            <w:tcW w:w="3126" w:type="dxa"/>
          </w:tcPr>
          <w:p w14:paraId="33871FDC"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61DDFF2E"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1C9373C3"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5FCCB077"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5E3D36F9" w14:textId="77777777" w:rsidTr="00F56432">
        <w:trPr>
          <w:trHeight w:val="181"/>
        </w:trPr>
        <w:tc>
          <w:tcPr>
            <w:tcW w:w="0" w:type="auto"/>
          </w:tcPr>
          <w:p w14:paraId="2DEB6CA1" w14:textId="77777777" w:rsidR="00FF0677" w:rsidRPr="00BD11CA" w:rsidRDefault="00FF0677" w:rsidP="00F56432">
            <w:pPr>
              <w:tabs>
                <w:tab w:val="left" w:pos="567"/>
              </w:tabs>
              <w:jc w:val="both"/>
              <w:rPr>
                <w:sz w:val="20"/>
                <w:szCs w:val="20"/>
              </w:rPr>
            </w:pPr>
            <w:r w:rsidRPr="00BD11CA">
              <w:rPr>
                <w:sz w:val="20"/>
                <w:szCs w:val="20"/>
              </w:rPr>
              <w:t>4.</w:t>
            </w:r>
          </w:p>
        </w:tc>
        <w:tc>
          <w:tcPr>
            <w:tcW w:w="3126" w:type="dxa"/>
          </w:tcPr>
          <w:p w14:paraId="3BB31C7A"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615852CE"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146D848D"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4882D549"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6F63732C" w14:textId="77777777" w:rsidTr="00F56432">
        <w:trPr>
          <w:trHeight w:val="181"/>
        </w:trPr>
        <w:tc>
          <w:tcPr>
            <w:tcW w:w="0" w:type="auto"/>
          </w:tcPr>
          <w:p w14:paraId="6D72C60C" w14:textId="77777777" w:rsidR="00FF0677" w:rsidRPr="00BD11CA" w:rsidRDefault="00FF0677" w:rsidP="00F56432">
            <w:pPr>
              <w:keepNext/>
              <w:keepLines/>
              <w:tabs>
                <w:tab w:val="left" w:pos="567"/>
              </w:tabs>
              <w:spacing w:before="200"/>
              <w:jc w:val="both"/>
              <w:outlineLvl w:val="2"/>
              <w:rPr>
                <w:sz w:val="20"/>
                <w:szCs w:val="20"/>
              </w:rPr>
            </w:pPr>
          </w:p>
        </w:tc>
        <w:tc>
          <w:tcPr>
            <w:tcW w:w="3126" w:type="dxa"/>
          </w:tcPr>
          <w:p w14:paraId="6724A129"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034783D4"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69991F00"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32472BAE" w14:textId="77777777" w:rsidR="00FF0677" w:rsidRPr="00BD11CA" w:rsidRDefault="00FF0677" w:rsidP="00F56432">
            <w:pPr>
              <w:keepNext/>
              <w:keepLines/>
              <w:tabs>
                <w:tab w:val="left" w:pos="567"/>
              </w:tabs>
              <w:spacing w:before="200"/>
              <w:jc w:val="both"/>
              <w:outlineLvl w:val="2"/>
              <w:rPr>
                <w:sz w:val="20"/>
                <w:szCs w:val="20"/>
              </w:rPr>
            </w:pPr>
          </w:p>
        </w:tc>
      </w:tr>
    </w:tbl>
    <w:p w14:paraId="55464B54" w14:textId="77777777" w:rsidR="00FF0677" w:rsidRPr="00BD11CA" w:rsidRDefault="00FF0677" w:rsidP="00FF0677">
      <w:pPr>
        <w:jc w:val="both"/>
        <w:rPr>
          <w:rFonts w:eastAsia="PMingLiU"/>
          <w:sz w:val="20"/>
          <w:szCs w:val="20"/>
          <w:lang w:eastAsia="zh-CN"/>
        </w:rPr>
      </w:pPr>
    </w:p>
    <w:p w14:paraId="04C4C889"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w:t>
      </w:r>
    </w:p>
    <w:p w14:paraId="0C4DDC4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w:t>
      </w:r>
    </w:p>
    <w:p w14:paraId="22086597"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w:t>
      </w:r>
    </w:p>
    <w:p w14:paraId="372E0482" w14:textId="77777777" w:rsidR="00FF0677" w:rsidRPr="00F56432" w:rsidRDefault="00FF0677" w:rsidP="00F56432">
      <w:pPr>
        <w:jc w:val="both"/>
        <w:rPr>
          <w:rFonts w:eastAsia="PMingLiU"/>
          <w:sz w:val="20"/>
          <w:szCs w:val="20"/>
          <w:lang w:eastAsia="zh-CN"/>
        </w:rPr>
      </w:pPr>
      <w:r w:rsidRPr="00BD11CA">
        <w:rPr>
          <w:rFonts w:eastAsia="PMingLiU"/>
          <w:sz w:val="20"/>
          <w:szCs w:val="20"/>
          <w:lang w:eastAsia="zh-CN"/>
        </w:rPr>
        <w:t>Denumirea întreprinderii: ______________________________</w:t>
      </w:r>
      <w:bookmarkStart w:id="60" w:name="_Toc449692115"/>
    </w:p>
    <w:p w14:paraId="7B6FC0F8" w14:textId="77777777" w:rsidR="00FF0677" w:rsidRPr="00BD11CA" w:rsidRDefault="00FF0677" w:rsidP="00FF0677">
      <w:pPr>
        <w:jc w:val="right"/>
        <w:rPr>
          <w:noProof w:val="0"/>
          <w:sz w:val="20"/>
          <w:szCs w:val="20"/>
        </w:rPr>
      </w:pPr>
      <w:r w:rsidRPr="00BD11CA">
        <w:rPr>
          <w:noProof w:val="0"/>
          <w:sz w:val="20"/>
          <w:szCs w:val="20"/>
        </w:rPr>
        <w:t>Anexa nr. 17</w:t>
      </w:r>
    </w:p>
    <w:p w14:paraId="094AF0D2"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1B054C2F" w14:textId="77777777" w:rsidR="00FF0677" w:rsidRPr="00BD11CA" w:rsidRDefault="00FF0677" w:rsidP="00FF0677">
      <w:pPr>
        <w:jc w:val="right"/>
        <w:rPr>
          <w:noProof w:val="0"/>
          <w:sz w:val="20"/>
          <w:szCs w:val="20"/>
        </w:rPr>
      </w:pPr>
      <w:r w:rsidRPr="00BD11CA">
        <w:rPr>
          <w:noProof w:val="0"/>
          <w:sz w:val="20"/>
          <w:szCs w:val="20"/>
        </w:rPr>
        <w:t>din “____” ________ 20___</w:t>
      </w:r>
    </w:p>
    <w:p w14:paraId="35485AC7" w14:textId="77777777" w:rsidR="00FF0677" w:rsidRPr="00BD11CA" w:rsidRDefault="00FF0677" w:rsidP="00FF0677">
      <w:pPr>
        <w:spacing w:after="200" w:line="276" w:lineRule="auto"/>
        <w:jc w:val="center"/>
        <w:rPr>
          <w:rFonts w:eastAsia="PMingLiU"/>
          <w:b/>
          <w:sz w:val="20"/>
          <w:szCs w:val="20"/>
          <w:lang w:eastAsia="zh-CN"/>
        </w:rPr>
      </w:pPr>
    </w:p>
    <w:p w14:paraId="33CF4482" w14:textId="77777777" w:rsidR="00FF0677" w:rsidRPr="00BD11CA" w:rsidRDefault="00FF0677" w:rsidP="00FF0677">
      <w:pPr>
        <w:spacing w:after="200" w:line="276" w:lineRule="auto"/>
        <w:jc w:val="center"/>
        <w:rPr>
          <w:rFonts w:eastAsia="PMingLiU"/>
          <w:b/>
          <w:sz w:val="20"/>
          <w:szCs w:val="20"/>
          <w:lang w:eastAsia="zh-CN"/>
        </w:rPr>
      </w:pPr>
    </w:p>
    <w:bookmarkEnd w:id="60"/>
    <w:p w14:paraId="3183FC41" w14:textId="77777777"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INFORMAŢII PRIVIND ASOCIEREA</w:t>
      </w:r>
    </w:p>
    <w:p w14:paraId="2F7118F7"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în vederea participării la procedura de atribuirea executării obiectivului de investiție</w:t>
      </w:r>
    </w:p>
    <w:p w14:paraId="20D77CEC" w14:textId="77777777"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w:t>
      </w:r>
    </w:p>
    <w:p w14:paraId="05E01E43" w14:textId="77777777" w:rsidR="00FF0677" w:rsidRPr="00BD11CA" w:rsidRDefault="00FF0677" w:rsidP="00FF0677">
      <w:pPr>
        <w:tabs>
          <w:tab w:val="left" w:pos="567"/>
        </w:tabs>
        <w:jc w:val="center"/>
        <w:rPr>
          <w:b/>
          <w:sz w:val="20"/>
          <w:szCs w:val="20"/>
        </w:rPr>
      </w:pPr>
      <w:r w:rsidRPr="00BD11CA">
        <w:rPr>
          <w:b/>
          <w:sz w:val="20"/>
          <w:szCs w:val="20"/>
        </w:rPr>
        <w:t>(denumirea)</w:t>
      </w:r>
    </w:p>
    <w:p w14:paraId="01F5B07C" w14:textId="77777777" w:rsidR="00FF0677" w:rsidRPr="00BD11CA" w:rsidRDefault="00FF0677" w:rsidP="00FF0677">
      <w:pPr>
        <w:tabs>
          <w:tab w:val="left" w:pos="567"/>
        </w:tabs>
        <w:jc w:val="both"/>
        <w:rPr>
          <w:sz w:val="20"/>
          <w:szCs w:val="20"/>
          <w:u w:val="single"/>
        </w:rPr>
      </w:pPr>
      <w:r w:rsidRPr="00BD11CA">
        <w:rPr>
          <w:b/>
          <w:sz w:val="20"/>
          <w:szCs w:val="20"/>
        </w:rPr>
        <w:t>1.Părţi contractante</w:t>
      </w:r>
      <w:r w:rsidRPr="00BD11CA">
        <w:rPr>
          <w:sz w:val="20"/>
          <w:szCs w:val="20"/>
        </w:rPr>
        <w:t xml:space="preserve"> ( agenţi economici)</w:t>
      </w:r>
    </w:p>
    <w:p w14:paraId="498024BE" w14:textId="77777777"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14:paraId="540E607F" w14:textId="77777777"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14:paraId="4698BFF4" w14:textId="77777777"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14:paraId="6D08C8FB" w14:textId="77777777" w:rsidR="00FF0677" w:rsidRPr="00BD11CA" w:rsidRDefault="00FF0677" w:rsidP="00FF0677">
      <w:pPr>
        <w:tabs>
          <w:tab w:val="left" w:pos="567"/>
        </w:tabs>
        <w:jc w:val="both"/>
        <w:rPr>
          <w:sz w:val="20"/>
          <w:szCs w:val="20"/>
        </w:rPr>
      </w:pPr>
      <w:r w:rsidRPr="00BD11CA">
        <w:rPr>
          <w:b/>
          <w:sz w:val="20"/>
          <w:szCs w:val="20"/>
        </w:rPr>
        <w:t xml:space="preserve">2. Adrese, telefon, fax </w:t>
      </w:r>
      <w:r w:rsidRPr="00BD11CA">
        <w:rPr>
          <w:sz w:val="20"/>
          <w:szCs w:val="20"/>
        </w:rPr>
        <w:t xml:space="preserve"> ale partenerilor (părţi contractante):</w:t>
      </w:r>
    </w:p>
    <w:p w14:paraId="0513411E" w14:textId="77777777"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14:paraId="4EB5E028" w14:textId="77777777"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14:paraId="32654A94" w14:textId="77777777"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14:paraId="72EAE6C1" w14:textId="77777777" w:rsidR="00FF0677" w:rsidRPr="00BD11CA" w:rsidRDefault="00FF0677" w:rsidP="00FF0677">
      <w:pPr>
        <w:tabs>
          <w:tab w:val="left" w:pos="567"/>
        </w:tabs>
        <w:jc w:val="both"/>
        <w:rPr>
          <w:sz w:val="20"/>
          <w:szCs w:val="20"/>
        </w:rPr>
      </w:pPr>
      <w:r w:rsidRPr="00BD11CA">
        <w:rPr>
          <w:b/>
          <w:sz w:val="20"/>
          <w:szCs w:val="20"/>
        </w:rPr>
        <w:t>3. Informaţii privind modul de asociere:</w:t>
      </w:r>
    </w:p>
    <w:p w14:paraId="38A375E5" w14:textId="77777777"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a) Data încheierii contractului de asociere __________________________________________</w:t>
      </w:r>
    </w:p>
    <w:p w14:paraId="71EEAEBA" w14:textId="77777777" w:rsidR="00FF0677" w:rsidRPr="00BD11CA" w:rsidRDefault="00FF0677" w:rsidP="00FF0677">
      <w:pPr>
        <w:tabs>
          <w:tab w:val="left" w:pos="567"/>
        </w:tabs>
        <w:jc w:val="both"/>
        <w:rPr>
          <w:sz w:val="20"/>
          <w:szCs w:val="20"/>
        </w:rPr>
      </w:pPr>
      <w:r w:rsidRPr="00BD11CA">
        <w:rPr>
          <w:sz w:val="20"/>
          <w:szCs w:val="20"/>
        </w:rPr>
        <w:t>b) Locul şi data înregistrării asociaţiei______________________________________________</w:t>
      </w:r>
    </w:p>
    <w:p w14:paraId="6CB1FBEC" w14:textId="77777777" w:rsidR="00FF0677" w:rsidRPr="00BD11CA" w:rsidRDefault="00FF0677" w:rsidP="00FF0677">
      <w:pPr>
        <w:pStyle w:val="a4"/>
        <w:tabs>
          <w:tab w:val="left" w:pos="567"/>
        </w:tabs>
        <w:jc w:val="both"/>
        <w:rPr>
          <w:sz w:val="20"/>
          <w:szCs w:val="20"/>
        </w:rPr>
      </w:pPr>
      <w:r w:rsidRPr="00BD11CA">
        <w:rPr>
          <w:sz w:val="20"/>
          <w:szCs w:val="20"/>
        </w:rPr>
        <w:t>c) Activităţi economice ce se vor realiza în comun ____________________________________</w:t>
      </w:r>
    </w:p>
    <w:p w14:paraId="031A6B5F" w14:textId="77777777"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14:paraId="2795DEE0" w14:textId="77777777" w:rsidR="00FF0677" w:rsidRPr="00BD11CA" w:rsidRDefault="00FF0677" w:rsidP="00FF0677">
      <w:pPr>
        <w:tabs>
          <w:tab w:val="left" w:pos="284"/>
        </w:tabs>
        <w:jc w:val="both"/>
        <w:rPr>
          <w:sz w:val="20"/>
          <w:szCs w:val="20"/>
        </w:rPr>
      </w:pPr>
      <w:r w:rsidRPr="00BD11CA">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3B93F62B" w14:textId="77777777" w:rsidR="00FF0677" w:rsidRPr="00BD11CA" w:rsidRDefault="00FF0677" w:rsidP="00FF0677">
      <w:pPr>
        <w:tabs>
          <w:tab w:val="left" w:pos="567"/>
        </w:tabs>
        <w:jc w:val="both"/>
        <w:rPr>
          <w:sz w:val="20"/>
          <w:szCs w:val="20"/>
        </w:rPr>
      </w:pPr>
      <w:r w:rsidRPr="00BD11CA">
        <w:rPr>
          <w:sz w:val="20"/>
          <w:szCs w:val="20"/>
        </w:rPr>
        <w:t>e) Valoarea  și cota procentuală a lucrărilor executate de fiecare asociat ___________________</w:t>
      </w:r>
    </w:p>
    <w:p w14:paraId="3657A258" w14:textId="77777777"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14:paraId="5AFBD1D3" w14:textId="77777777" w:rsidR="00FF0677" w:rsidRPr="00BD11CA" w:rsidRDefault="00FF0677" w:rsidP="00FF0677">
      <w:pPr>
        <w:tabs>
          <w:tab w:val="left" w:pos="567"/>
        </w:tabs>
        <w:jc w:val="both"/>
        <w:rPr>
          <w:sz w:val="20"/>
          <w:szCs w:val="20"/>
        </w:rPr>
      </w:pPr>
      <w:r w:rsidRPr="00BD11CA">
        <w:rPr>
          <w:sz w:val="20"/>
          <w:szCs w:val="20"/>
        </w:rPr>
        <w:t>f) Condiţii de administrare a asociaţiei______________________________________________</w:t>
      </w:r>
    </w:p>
    <w:p w14:paraId="09AD6CEA" w14:textId="77777777" w:rsidR="00FF0677" w:rsidRPr="00BD11CA" w:rsidRDefault="00FF0677" w:rsidP="00FF0677">
      <w:pPr>
        <w:tabs>
          <w:tab w:val="left" w:pos="567"/>
        </w:tabs>
        <w:jc w:val="both"/>
        <w:rPr>
          <w:sz w:val="20"/>
          <w:szCs w:val="20"/>
        </w:rPr>
      </w:pPr>
      <w:r w:rsidRPr="00BD11CA">
        <w:rPr>
          <w:sz w:val="20"/>
          <w:szCs w:val="20"/>
        </w:rPr>
        <w:t>g) Modalitatea de împărţire a rezultatelor activităţii economice comune desfăşurate ____________________________________________________________________________</w:t>
      </w:r>
    </w:p>
    <w:p w14:paraId="5D37F7A4" w14:textId="77777777" w:rsidR="00FF0677" w:rsidRPr="00BD11CA" w:rsidRDefault="00FF0677" w:rsidP="00FF0677">
      <w:pPr>
        <w:tabs>
          <w:tab w:val="left" w:pos="567"/>
        </w:tabs>
        <w:jc w:val="both"/>
        <w:rPr>
          <w:sz w:val="20"/>
          <w:szCs w:val="20"/>
        </w:rPr>
      </w:pPr>
      <w:r w:rsidRPr="00BD11CA">
        <w:rPr>
          <w:sz w:val="20"/>
          <w:szCs w:val="20"/>
        </w:rPr>
        <w:t>h) Cauze de încetare a asociaţiei şi modul de împărţire a rezultatelor   lichidării_____________________________________________________________________</w:t>
      </w:r>
    </w:p>
    <w:p w14:paraId="472435FB" w14:textId="77777777" w:rsidR="00FF0677" w:rsidRPr="00BD11CA" w:rsidRDefault="00FF0677" w:rsidP="00FF0677">
      <w:pPr>
        <w:tabs>
          <w:tab w:val="left" w:pos="567"/>
        </w:tabs>
        <w:jc w:val="both"/>
        <w:rPr>
          <w:sz w:val="20"/>
          <w:szCs w:val="20"/>
        </w:rPr>
      </w:pPr>
      <w:r w:rsidRPr="00BD11CA">
        <w:rPr>
          <w:sz w:val="20"/>
          <w:szCs w:val="20"/>
        </w:rPr>
        <w:t>i) Repartizarea fizică, valorică şi procentuală între fiecare asociat pentru executarea obiectivului supus licitaţiei________________________________________________________________</w:t>
      </w:r>
    </w:p>
    <w:p w14:paraId="5337AB22" w14:textId="77777777" w:rsidR="00FF0677" w:rsidRPr="00BD11CA" w:rsidRDefault="00FF0677" w:rsidP="00FF0677">
      <w:pPr>
        <w:tabs>
          <w:tab w:val="left" w:pos="567"/>
        </w:tabs>
        <w:jc w:val="both"/>
        <w:rPr>
          <w:sz w:val="20"/>
          <w:szCs w:val="20"/>
        </w:rPr>
      </w:pPr>
      <w:r w:rsidRPr="00BD11CA">
        <w:rPr>
          <w:sz w:val="20"/>
          <w:szCs w:val="20"/>
        </w:rPr>
        <w:t>j) Alte cauze__________________________________________________________________</w:t>
      </w:r>
    </w:p>
    <w:p w14:paraId="19AD2619" w14:textId="77777777" w:rsidR="00FF0677" w:rsidRPr="00BD11CA" w:rsidRDefault="00FF0677" w:rsidP="00FF0677">
      <w:pPr>
        <w:jc w:val="both"/>
        <w:rPr>
          <w:rFonts w:eastAsia="PMingLiU"/>
          <w:sz w:val="20"/>
          <w:szCs w:val="20"/>
          <w:lang w:eastAsia="zh-CN"/>
        </w:rPr>
      </w:pPr>
    </w:p>
    <w:p w14:paraId="229B5265" w14:textId="77777777" w:rsidR="00FF0677" w:rsidRPr="00BD11CA" w:rsidRDefault="00FF0677" w:rsidP="00FF0677">
      <w:pPr>
        <w:jc w:val="both"/>
        <w:rPr>
          <w:rFonts w:eastAsia="PMingLiU"/>
          <w:sz w:val="20"/>
          <w:szCs w:val="20"/>
          <w:lang w:eastAsia="zh-CN"/>
        </w:rPr>
      </w:pPr>
    </w:p>
    <w:p w14:paraId="3BB4A0D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 xml:space="preserve">Data completării __________________________________                           </w:t>
      </w:r>
      <w:r w:rsidRPr="00BD11CA">
        <w:rPr>
          <w:rFonts w:eastAsia="PMingLiU"/>
          <w:sz w:val="20"/>
          <w:szCs w:val="20"/>
          <w:lang w:eastAsia="zh-CN"/>
        </w:rPr>
        <w:tab/>
      </w:r>
      <w:r w:rsidRPr="00BD11CA">
        <w:rPr>
          <w:rFonts w:eastAsia="PMingLiU"/>
          <w:sz w:val="20"/>
          <w:szCs w:val="20"/>
          <w:lang w:eastAsia="zh-CN"/>
        </w:rPr>
        <w:tab/>
      </w:r>
    </w:p>
    <w:p w14:paraId="1B8B4222"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Liderul Asociației: __________________________</w:t>
      </w:r>
    </w:p>
    <w:p w14:paraId="4874C6A7"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42F5C644"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9C3F11F"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14:paraId="1D062AF9" w14:textId="77777777" w:rsidR="00FF0677" w:rsidRPr="00BD11CA" w:rsidRDefault="00FF0677" w:rsidP="00FF0677">
      <w:pPr>
        <w:jc w:val="both"/>
        <w:rPr>
          <w:rFonts w:eastAsia="PMingLiU"/>
          <w:sz w:val="20"/>
          <w:szCs w:val="20"/>
          <w:lang w:eastAsia="zh-CN"/>
        </w:rPr>
      </w:pPr>
    </w:p>
    <w:p w14:paraId="10AB5DD7"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Asociatul secund: __________________________</w:t>
      </w:r>
    </w:p>
    <w:p w14:paraId="193BAA3E"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20FEDBA6"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C3D41F3" w14:textId="77777777" w:rsidR="00FF0677" w:rsidRPr="00BD11CA" w:rsidRDefault="00FF0677" w:rsidP="00FF0677">
      <w:pPr>
        <w:tabs>
          <w:tab w:val="left" w:pos="567"/>
        </w:tabs>
        <w:jc w:val="both"/>
        <w:rPr>
          <w:rFonts w:eastAsia="PMingLiU"/>
          <w:sz w:val="20"/>
          <w:szCs w:val="20"/>
          <w:lang w:eastAsia="zh-CN"/>
        </w:rPr>
      </w:pPr>
      <w:r w:rsidRPr="00BD11CA">
        <w:rPr>
          <w:rFonts w:eastAsia="PMingLiU"/>
          <w:sz w:val="20"/>
          <w:szCs w:val="20"/>
          <w:lang w:eastAsia="zh-CN"/>
        </w:rPr>
        <w:t xml:space="preserve">Denumirea întreprinderii: _________________________________  </w:t>
      </w:r>
    </w:p>
    <w:p w14:paraId="0517EE88" w14:textId="77777777" w:rsidR="00FF0677" w:rsidRPr="00BD11CA" w:rsidRDefault="00FF0677" w:rsidP="00FF0677">
      <w:pPr>
        <w:tabs>
          <w:tab w:val="left" w:pos="567"/>
        </w:tabs>
        <w:jc w:val="both"/>
        <w:rPr>
          <w:rFonts w:eastAsia="PMingLiU"/>
          <w:sz w:val="20"/>
          <w:szCs w:val="20"/>
          <w:lang w:eastAsia="zh-CN"/>
        </w:rPr>
      </w:pPr>
    </w:p>
    <w:p w14:paraId="02269693" w14:textId="77777777" w:rsidR="00FF0677" w:rsidRPr="00BD11CA" w:rsidRDefault="00FF0677" w:rsidP="00FF0677">
      <w:pPr>
        <w:tabs>
          <w:tab w:val="left" w:pos="567"/>
        </w:tabs>
        <w:jc w:val="center"/>
        <w:rPr>
          <w:b/>
          <w:color w:val="000000"/>
          <w:w w:val="90"/>
          <w:sz w:val="20"/>
          <w:szCs w:val="20"/>
        </w:rPr>
      </w:pPr>
    </w:p>
    <w:p w14:paraId="1D6B3D9A" w14:textId="77777777" w:rsidR="00FF0677" w:rsidRPr="00BD11CA" w:rsidRDefault="00FF0677" w:rsidP="00F56432">
      <w:pPr>
        <w:tabs>
          <w:tab w:val="left" w:pos="567"/>
        </w:tabs>
        <w:rPr>
          <w:b/>
          <w:color w:val="000000"/>
          <w:w w:val="90"/>
          <w:sz w:val="20"/>
          <w:szCs w:val="20"/>
        </w:rPr>
      </w:pPr>
    </w:p>
    <w:p w14:paraId="3626F944" w14:textId="77777777" w:rsidR="00FF0677" w:rsidRPr="00BD11CA" w:rsidRDefault="00FF0677" w:rsidP="00FF0677">
      <w:pPr>
        <w:tabs>
          <w:tab w:val="left" w:pos="567"/>
        </w:tabs>
        <w:jc w:val="center"/>
        <w:rPr>
          <w:b/>
          <w:color w:val="000000"/>
          <w:w w:val="90"/>
          <w:sz w:val="20"/>
          <w:szCs w:val="20"/>
        </w:rPr>
      </w:pPr>
    </w:p>
    <w:p w14:paraId="103578A7" w14:textId="77777777" w:rsidR="00FF0677" w:rsidRPr="00BD11CA" w:rsidRDefault="00FF0677" w:rsidP="00FF0677">
      <w:pPr>
        <w:jc w:val="right"/>
        <w:rPr>
          <w:noProof w:val="0"/>
          <w:sz w:val="20"/>
          <w:szCs w:val="20"/>
        </w:rPr>
      </w:pPr>
      <w:r w:rsidRPr="00BD11CA">
        <w:rPr>
          <w:noProof w:val="0"/>
          <w:sz w:val="20"/>
          <w:szCs w:val="20"/>
        </w:rPr>
        <w:t>Anexa nr. 18</w:t>
      </w:r>
    </w:p>
    <w:p w14:paraId="6E625510" w14:textId="77777777" w:rsidR="00FF0677" w:rsidRPr="00BD11CA" w:rsidRDefault="00FF0677" w:rsidP="00FF0677">
      <w:pPr>
        <w:jc w:val="right"/>
        <w:rPr>
          <w:noProof w:val="0"/>
          <w:sz w:val="20"/>
          <w:szCs w:val="20"/>
        </w:rPr>
      </w:pPr>
      <w:r w:rsidRPr="00BD11CA">
        <w:rPr>
          <w:noProof w:val="0"/>
          <w:sz w:val="20"/>
          <w:szCs w:val="20"/>
        </w:rPr>
        <w:lastRenderedPageBreak/>
        <w:t>la Documentația standard nr._____</w:t>
      </w:r>
    </w:p>
    <w:p w14:paraId="4D664212" w14:textId="77777777" w:rsidR="00FF0677" w:rsidRPr="00BD11CA" w:rsidRDefault="00FF0677" w:rsidP="00FF0677">
      <w:pPr>
        <w:jc w:val="right"/>
        <w:rPr>
          <w:noProof w:val="0"/>
          <w:sz w:val="20"/>
          <w:szCs w:val="20"/>
        </w:rPr>
      </w:pPr>
      <w:r w:rsidRPr="00BD11CA">
        <w:rPr>
          <w:noProof w:val="0"/>
          <w:sz w:val="20"/>
          <w:szCs w:val="20"/>
        </w:rPr>
        <w:t>din “____” ________ 20___</w:t>
      </w:r>
    </w:p>
    <w:p w14:paraId="67017EBC" w14:textId="77777777" w:rsidR="00FF0677" w:rsidRPr="00BD11CA" w:rsidRDefault="00FF0677" w:rsidP="00FF0677">
      <w:pPr>
        <w:tabs>
          <w:tab w:val="left" w:pos="567"/>
        </w:tabs>
        <w:jc w:val="center"/>
        <w:rPr>
          <w:b/>
          <w:color w:val="000000"/>
          <w:w w:val="90"/>
          <w:sz w:val="20"/>
          <w:szCs w:val="20"/>
        </w:rPr>
      </w:pPr>
    </w:p>
    <w:p w14:paraId="3F67D61A" w14:textId="77777777" w:rsidR="00FF0677" w:rsidRPr="00BD11CA" w:rsidRDefault="00FF0677" w:rsidP="00FF0677">
      <w:pPr>
        <w:tabs>
          <w:tab w:val="left" w:pos="567"/>
        </w:tabs>
        <w:jc w:val="center"/>
        <w:rPr>
          <w:b/>
          <w:color w:val="000000"/>
          <w:w w:val="90"/>
          <w:sz w:val="20"/>
          <w:szCs w:val="20"/>
        </w:rPr>
      </w:pPr>
    </w:p>
    <w:p w14:paraId="0D8D7B31" w14:textId="77777777" w:rsidR="00FF0677" w:rsidRPr="00BD11CA" w:rsidRDefault="00FF0677" w:rsidP="00FF0677">
      <w:pPr>
        <w:tabs>
          <w:tab w:val="left" w:pos="567"/>
        </w:tabs>
        <w:jc w:val="center"/>
        <w:rPr>
          <w:b/>
          <w:color w:val="000000"/>
          <w:w w:val="90"/>
          <w:sz w:val="20"/>
          <w:szCs w:val="20"/>
        </w:rPr>
      </w:pPr>
    </w:p>
    <w:p w14:paraId="07BBAED1" w14:textId="77777777" w:rsidR="00FF0677" w:rsidRPr="00BD11CA" w:rsidRDefault="00FF0677" w:rsidP="00FF0677">
      <w:pPr>
        <w:pStyle w:val="1"/>
        <w:numPr>
          <w:ilvl w:val="0"/>
          <w:numId w:val="0"/>
        </w:numPr>
        <w:ind w:left="720"/>
        <w:rPr>
          <w:sz w:val="20"/>
          <w:szCs w:val="20"/>
        </w:rPr>
      </w:pPr>
      <w:r w:rsidRPr="00BD11CA">
        <w:rPr>
          <w:sz w:val="20"/>
          <w:szCs w:val="20"/>
        </w:rPr>
        <w:t>ANGAJAMENT TERŢ SUSŢINĂTOR FINANCIAR</w:t>
      </w:r>
    </w:p>
    <w:p w14:paraId="462E3B40" w14:textId="77777777" w:rsidR="00FF0677" w:rsidRPr="00BD11CA" w:rsidRDefault="00FF0677" w:rsidP="00FF0677">
      <w:pPr>
        <w:tabs>
          <w:tab w:val="left" w:pos="567"/>
        </w:tabs>
        <w:jc w:val="center"/>
        <w:rPr>
          <w:b/>
          <w:color w:val="000000"/>
          <w:w w:val="90"/>
          <w:sz w:val="20"/>
          <w:szCs w:val="20"/>
        </w:rPr>
      </w:pPr>
    </w:p>
    <w:p w14:paraId="76A3F058" w14:textId="77777777" w:rsidR="00FF0677" w:rsidRPr="00BD11CA" w:rsidRDefault="00FF0677" w:rsidP="00FF0677">
      <w:pPr>
        <w:shd w:val="clear" w:color="auto" w:fill="FFFFFF"/>
        <w:jc w:val="both"/>
        <w:rPr>
          <w:b/>
          <w:spacing w:val="-2"/>
          <w:sz w:val="20"/>
          <w:szCs w:val="20"/>
        </w:rPr>
      </w:pPr>
      <w:r w:rsidRPr="00BD11CA">
        <w:rPr>
          <w:b/>
          <w:spacing w:val="-2"/>
          <w:sz w:val="20"/>
          <w:szCs w:val="20"/>
        </w:rPr>
        <w:t>Terţ susţinător financiar</w:t>
      </w:r>
    </w:p>
    <w:p w14:paraId="0A4867F8" w14:textId="77777777" w:rsidR="00FF0677" w:rsidRPr="00BD11CA" w:rsidRDefault="00FF0677" w:rsidP="00FF0677">
      <w:pPr>
        <w:shd w:val="clear" w:color="auto" w:fill="FFFFFF"/>
        <w:jc w:val="both"/>
        <w:rPr>
          <w:sz w:val="20"/>
          <w:szCs w:val="20"/>
        </w:rPr>
      </w:pPr>
      <w:r w:rsidRPr="00BD11CA">
        <w:rPr>
          <w:b/>
          <w:spacing w:val="-2"/>
          <w:sz w:val="20"/>
          <w:szCs w:val="20"/>
        </w:rPr>
        <w:t>..........................</w:t>
      </w:r>
      <w:r w:rsidRPr="00BD11CA">
        <w:rPr>
          <w:sz w:val="20"/>
          <w:szCs w:val="20"/>
        </w:rPr>
        <w:t xml:space="preserve">(denumirea)  </w:t>
      </w:r>
    </w:p>
    <w:p w14:paraId="16C93C49" w14:textId="77777777" w:rsidR="00FF0677" w:rsidRPr="00BD11CA" w:rsidRDefault="00FF0677" w:rsidP="00FF0677">
      <w:pPr>
        <w:shd w:val="clear" w:color="auto" w:fill="FFFFFF"/>
        <w:jc w:val="center"/>
        <w:rPr>
          <w:b/>
          <w:sz w:val="20"/>
          <w:szCs w:val="20"/>
        </w:rPr>
      </w:pPr>
      <w:r w:rsidRPr="00BD11CA">
        <w:rPr>
          <w:b/>
          <w:sz w:val="20"/>
          <w:szCs w:val="20"/>
        </w:rPr>
        <w:t>ANGAJAMENT</w:t>
      </w:r>
    </w:p>
    <w:p w14:paraId="411A6FEC" w14:textId="77777777" w:rsidR="00FF0677" w:rsidRPr="00BD11CA" w:rsidRDefault="00FF0677" w:rsidP="00FF0677">
      <w:pPr>
        <w:shd w:val="clear" w:color="auto" w:fill="FFFFFF"/>
        <w:jc w:val="center"/>
        <w:rPr>
          <w:sz w:val="20"/>
          <w:szCs w:val="20"/>
        </w:rPr>
      </w:pPr>
      <w:r w:rsidRPr="00BD11CA">
        <w:rPr>
          <w:sz w:val="20"/>
          <w:szCs w:val="20"/>
        </w:rPr>
        <w:t xml:space="preserve">privind susţinerea financiară </w:t>
      </w:r>
      <w:r w:rsidRPr="00BD11CA">
        <w:rPr>
          <w:spacing w:val="-1"/>
          <w:sz w:val="20"/>
          <w:szCs w:val="20"/>
        </w:rPr>
        <w:t>a ofertantului/candidatului\</w:t>
      </w:r>
    </w:p>
    <w:p w14:paraId="2E447B70" w14:textId="77777777" w:rsidR="00FF0677" w:rsidRPr="00BD11CA" w:rsidRDefault="00FF0677" w:rsidP="00FF0677">
      <w:pPr>
        <w:shd w:val="clear" w:color="auto" w:fill="FFFFFF"/>
        <w:spacing w:before="504"/>
        <w:jc w:val="both"/>
        <w:rPr>
          <w:spacing w:val="-3"/>
          <w:sz w:val="20"/>
          <w:szCs w:val="20"/>
        </w:rPr>
      </w:pPr>
      <w:r w:rsidRPr="00BD11CA">
        <w:rPr>
          <w:spacing w:val="-3"/>
          <w:sz w:val="20"/>
          <w:szCs w:val="20"/>
        </w:rPr>
        <w:t>Către, ................................................................................................................................................</w:t>
      </w:r>
    </w:p>
    <w:p w14:paraId="14405533" w14:textId="77777777" w:rsidR="00FF0677" w:rsidRPr="00BD11CA" w:rsidRDefault="00FF0677" w:rsidP="00FF0677">
      <w:pPr>
        <w:shd w:val="clear" w:color="auto" w:fill="FFFFFF"/>
        <w:jc w:val="both"/>
        <w:rPr>
          <w:i/>
          <w:sz w:val="20"/>
          <w:szCs w:val="20"/>
        </w:rPr>
      </w:pPr>
      <w:r w:rsidRPr="00BD11CA">
        <w:rPr>
          <w:i/>
          <w:sz w:val="20"/>
          <w:szCs w:val="20"/>
        </w:rPr>
        <w:t xml:space="preserve">                            (denumirea autorităţii contractante şi adresa completă)</w:t>
      </w:r>
    </w:p>
    <w:p w14:paraId="03115362" w14:textId="77777777" w:rsidR="00FF0677" w:rsidRPr="00BD11CA" w:rsidRDefault="00FF0677" w:rsidP="00FF0677">
      <w:pPr>
        <w:shd w:val="clear" w:color="auto" w:fill="FFFFFF"/>
        <w:tabs>
          <w:tab w:val="left" w:leader="dot" w:pos="7166"/>
        </w:tabs>
        <w:jc w:val="both"/>
        <w:rPr>
          <w:sz w:val="20"/>
          <w:szCs w:val="20"/>
        </w:rPr>
      </w:pPr>
      <w:r w:rsidRPr="00BD11CA">
        <w:rPr>
          <w:sz w:val="20"/>
          <w:szCs w:val="20"/>
        </w:rPr>
        <w:t>Cu privire la procedura pentru atribuirea contractului ......................................................................</w:t>
      </w:r>
    </w:p>
    <w:p w14:paraId="4AB87F83" w14:textId="77777777" w:rsidR="00FF0677" w:rsidRPr="00BD11CA" w:rsidRDefault="00FF0677" w:rsidP="00FF0677">
      <w:pPr>
        <w:shd w:val="clear" w:color="auto" w:fill="FFFFFF"/>
        <w:tabs>
          <w:tab w:val="left" w:leader="dot" w:pos="7166"/>
        </w:tabs>
        <w:jc w:val="both"/>
        <w:rPr>
          <w:sz w:val="20"/>
          <w:szCs w:val="20"/>
        </w:rPr>
      </w:pPr>
      <w:r w:rsidRPr="00BD11CA">
        <w:rPr>
          <w:i/>
          <w:sz w:val="20"/>
          <w:szCs w:val="20"/>
        </w:rPr>
        <w:t>(denumirea contractului de achiziţie publică),</w:t>
      </w:r>
      <w:r w:rsidRPr="00BD11CA">
        <w:rPr>
          <w:sz w:val="20"/>
          <w:szCs w:val="20"/>
        </w:rPr>
        <w:t xml:space="preserve"> noi .......................(</w:t>
      </w:r>
      <w:r w:rsidRPr="00BD11CA">
        <w:rPr>
          <w:i/>
          <w:sz w:val="20"/>
          <w:szCs w:val="20"/>
        </w:rPr>
        <w:t>denumirea terţului susţinător financiar)</w:t>
      </w:r>
      <w:r w:rsidRPr="00BD11CA">
        <w:rPr>
          <w:sz w:val="20"/>
          <w:szCs w:val="20"/>
        </w:rPr>
        <w:t xml:space="preserve">, având sediul înregistrat </w:t>
      </w:r>
      <w:r w:rsidRPr="00BD11CA">
        <w:rPr>
          <w:spacing w:val="-7"/>
          <w:sz w:val="20"/>
          <w:szCs w:val="20"/>
        </w:rPr>
        <w:t xml:space="preserve">la .................. </w:t>
      </w:r>
      <w:r w:rsidRPr="00BD11CA">
        <w:rPr>
          <w:sz w:val="20"/>
          <w:szCs w:val="20"/>
        </w:rPr>
        <w:t>(</w:t>
      </w:r>
      <w:r w:rsidRPr="00BD11CA">
        <w:rPr>
          <w:i/>
          <w:sz w:val="20"/>
          <w:szCs w:val="20"/>
        </w:rPr>
        <w:t>adresa terţului susţinător financiar)</w:t>
      </w:r>
      <w:r w:rsidRPr="00BD11CA">
        <w:rPr>
          <w:sz w:val="20"/>
          <w:szCs w:val="20"/>
        </w:rPr>
        <w:t>, ne obligăm, în mod ferm, necondiţionat şi irevocabil, să punem la dispoziţia ................ (</w:t>
      </w:r>
      <w:r w:rsidRPr="00BD11CA">
        <w:rPr>
          <w:i/>
          <w:sz w:val="20"/>
          <w:szCs w:val="20"/>
        </w:rPr>
        <w:t>denumirea ofertantului/candidatului</w:t>
      </w:r>
      <w:r w:rsidRPr="00BD11CA">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00A52D" w14:textId="77777777" w:rsidR="00FF0677" w:rsidRPr="00BD11CA" w:rsidRDefault="00FF0677" w:rsidP="00FF0677">
      <w:pPr>
        <w:shd w:val="clear" w:color="auto" w:fill="FFFFFF"/>
        <w:jc w:val="both"/>
        <w:rPr>
          <w:sz w:val="20"/>
          <w:szCs w:val="20"/>
        </w:rPr>
      </w:pPr>
      <w:r w:rsidRPr="00BD11CA">
        <w:rPr>
          <w:sz w:val="20"/>
          <w:szCs w:val="20"/>
        </w:rPr>
        <w:t>Acordarea susţinerii financiare nu implică alte costuri pentru achizitor, cu excepţia celor care au fost incluse în propunerea financiară.</w:t>
      </w:r>
    </w:p>
    <w:p w14:paraId="6ACD7EFF" w14:textId="77777777"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suma de .................................................................. (valoarea totală/parţială din propunerea financiară), necesară pentru îndeplinirea integrală, reglementară şi la termen a contractului de achiziţie publică.</w:t>
      </w:r>
    </w:p>
    <w:p w14:paraId="688DD9B2" w14:textId="77777777" w:rsidR="00FF0677" w:rsidRPr="00BD11CA" w:rsidRDefault="00FF0677" w:rsidP="00FF0677">
      <w:pPr>
        <w:shd w:val="clear" w:color="auto" w:fill="FFFFFF"/>
        <w:jc w:val="both"/>
        <w:rPr>
          <w:sz w:val="20"/>
          <w:szCs w:val="20"/>
        </w:rPr>
      </w:pPr>
      <w:r w:rsidRPr="00BD11CA">
        <w:rPr>
          <w:sz w:val="20"/>
          <w:szCs w:val="20"/>
        </w:rPr>
        <w:t>Noi, ............................................ (</w:t>
      </w:r>
      <w:r w:rsidRPr="00BD11CA">
        <w:rPr>
          <w:i/>
          <w:sz w:val="20"/>
          <w:szCs w:val="20"/>
        </w:rPr>
        <w:t>denumirea terţului susţinător financiar),</w:t>
      </w:r>
      <w:r w:rsidRPr="00BD11CA">
        <w:rPr>
          <w:sz w:val="20"/>
          <w:szCs w:val="20"/>
        </w:rPr>
        <w:t xml:space="preserve"> declarăm că înţelegem să răspundem faţă de autoritatea contractantă pentru neexecutarea oricărei obligaţii asumate de ..... (</w:t>
      </w:r>
      <w:r w:rsidRPr="00BD11CA">
        <w:rPr>
          <w:i/>
          <w:sz w:val="20"/>
          <w:szCs w:val="20"/>
        </w:rPr>
        <w:t>denumirea ofertantului)</w:t>
      </w:r>
      <w:r w:rsidRPr="00BD11CA">
        <w:rPr>
          <w:sz w:val="20"/>
          <w:szCs w:val="20"/>
        </w:rPr>
        <w:t>, în baza contractului de achiziţie publică şi pentru care ...... (</w:t>
      </w:r>
      <w:r w:rsidRPr="00BD11CA">
        <w:rPr>
          <w:i/>
          <w:sz w:val="20"/>
          <w:szCs w:val="20"/>
        </w:rPr>
        <w:t>denumirea ofertantului/candidatului)</w:t>
      </w:r>
      <w:r w:rsidRPr="00BD11CA">
        <w:rPr>
          <w:sz w:val="20"/>
          <w:szCs w:val="20"/>
        </w:rPr>
        <w:t xml:space="preserve"> a primit susţinerea financiară conform prezentului angajament, renunţând în acest sens, definitiv şi irevocabil, la invocarea beneficiului de diviziune. </w:t>
      </w:r>
    </w:p>
    <w:p w14:paraId="24E57295" w14:textId="77777777"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financiar)</w:t>
      </w:r>
      <w:r w:rsidRPr="00BD11CA">
        <w:rPr>
          <w:sz w:val="20"/>
          <w:szCs w:val="20"/>
        </w:rPr>
        <w:t>, declarăm că înţelegem să renunţam definitiv şi irevocabil la dreptul de a invoca orice excepţie de neexecutare, atât faţă de autoritatea contractantă, cât şi faţă de ............ (</w:t>
      </w:r>
      <w:r w:rsidRPr="00BD11CA">
        <w:rPr>
          <w:i/>
          <w:sz w:val="20"/>
          <w:szCs w:val="20"/>
        </w:rPr>
        <w:t>denumirea ofertantului/candidatului),</w:t>
      </w:r>
      <w:r w:rsidRPr="00BD11CA">
        <w:rPr>
          <w:sz w:val="20"/>
          <w:szCs w:val="20"/>
        </w:rPr>
        <w:t xml:space="preserve"> care ar putea conduce la neexecutarea, parţială sau totală, sau la executarea cu întârziere sau în mod necorespunzător a obligaţiilor asumate de noi prin prezentul angajament.</w:t>
      </w:r>
    </w:p>
    <w:p w14:paraId="11698DB5" w14:textId="77777777"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financiar),</w:t>
      </w:r>
      <w:r w:rsidRPr="00BD11CA">
        <w:rPr>
          <w:sz w:val="20"/>
          <w:szCs w:val="20"/>
        </w:rPr>
        <w:t xml:space="preserve"> declarăm că înţelegem să răspundem pentru prejudiciile cauzate autorităţii contractante ca urmare a nerespectării obligaţiilor prevăzute în angajament.</w:t>
      </w:r>
    </w:p>
    <w:p w14:paraId="196E087C" w14:textId="77777777"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11CA">
        <w:rPr>
          <w:sz w:val="20"/>
          <w:szCs w:val="20"/>
        </w:rPr>
        <w:t xml:space="preserve"> (</w:t>
      </w:r>
      <w:r w:rsidRPr="00BD11CA">
        <w:rPr>
          <w:i/>
          <w:sz w:val="20"/>
          <w:szCs w:val="20"/>
        </w:rPr>
        <w:t>denumirea ofertantului/candidatului).</w:t>
      </w:r>
    </w:p>
    <w:p w14:paraId="2D484B93" w14:textId="77777777" w:rsidR="00FF0677" w:rsidRPr="00BD11CA" w:rsidRDefault="00FF0677" w:rsidP="00FF0677">
      <w:pPr>
        <w:shd w:val="clear" w:color="auto" w:fill="FFFFFF"/>
        <w:jc w:val="both"/>
        <w:rPr>
          <w:spacing w:val="-1"/>
          <w:sz w:val="20"/>
          <w:szCs w:val="20"/>
        </w:rPr>
      </w:pPr>
    </w:p>
    <w:p w14:paraId="498807AA" w14:textId="77777777" w:rsidR="00FF0677" w:rsidRPr="00BD11CA" w:rsidRDefault="00FF0677" w:rsidP="00FF0677">
      <w:pPr>
        <w:shd w:val="clear" w:color="auto" w:fill="FFFFFF"/>
        <w:jc w:val="both"/>
        <w:rPr>
          <w:spacing w:val="-1"/>
          <w:sz w:val="20"/>
          <w:szCs w:val="20"/>
        </w:rPr>
      </w:pPr>
    </w:p>
    <w:p w14:paraId="029AE69E" w14:textId="77777777" w:rsidR="00FF0677" w:rsidRPr="00BD11CA" w:rsidRDefault="00FF0677" w:rsidP="00FF0677">
      <w:pPr>
        <w:shd w:val="clear" w:color="auto" w:fill="FFFFFF"/>
        <w:jc w:val="right"/>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 xml:space="preserve">                                        Terţ susţinător,</w:t>
      </w:r>
      <w:r w:rsidRPr="00BD11CA">
        <w:rPr>
          <w:i/>
          <w:spacing w:val="-1"/>
          <w:sz w:val="20"/>
          <w:szCs w:val="20"/>
        </w:rPr>
        <w:t xml:space="preserve">  (semnătură autorizată)</w:t>
      </w:r>
    </w:p>
    <w:p w14:paraId="0B8DF76B" w14:textId="77777777" w:rsidR="00FF0677" w:rsidRPr="00BD11CA" w:rsidRDefault="00FF0677" w:rsidP="00FF0677">
      <w:pPr>
        <w:ind w:left="5040" w:firstLine="720"/>
        <w:jc w:val="both"/>
        <w:rPr>
          <w:rStyle w:val="tax1"/>
          <w:rFonts w:eastAsiaTheme="majorEastAsia"/>
          <w:sz w:val="20"/>
          <w:szCs w:val="20"/>
        </w:rPr>
      </w:pPr>
    </w:p>
    <w:p w14:paraId="60598A4E" w14:textId="77777777" w:rsidR="00FF0677" w:rsidRPr="00BD11CA" w:rsidRDefault="00FF0677" w:rsidP="00FF0677">
      <w:pPr>
        <w:jc w:val="right"/>
        <w:rPr>
          <w:noProof w:val="0"/>
          <w:sz w:val="20"/>
          <w:szCs w:val="20"/>
        </w:rPr>
      </w:pPr>
    </w:p>
    <w:p w14:paraId="661BB947" w14:textId="77777777" w:rsidR="00FF0677" w:rsidRPr="00BD11CA" w:rsidRDefault="00FF0677" w:rsidP="00FF0677">
      <w:pPr>
        <w:jc w:val="right"/>
        <w:rPr>
          <w:noProof w:val="0"/>
          <w:sz w:val="20"/>
          <w:szCs w:val="20"/>
        </w:rPr>
      </w:pPr>
    </w:p>
    <w:p w14:paraId="509FB960" w14:textId="77777777" w:rsidR="00FF0677" w:rsidRPr="00BD11CA" w:rsidRDefault="00FF0677" w:rsidP="00FF0677">
      <w:pPr>
        <w:jc w:val="right"/>
        <w:rPr>
          <w:noProof w:val="0"/>
          <w:sz w:val="20"/>
          <w:szCs w:val="20"/>
        </w:rPr>
      </w:pPr>
      <w:r w:rsidRPr="00BD11CA">
        <w:rPr>
          <w:noProof w:val="0"/>
          <w:sz w:val="20"/>
          <w:szCs w:val="20"/>
        </w:rPr>
        <w:t>Anexa nr. 19</w:t>
      </w:r>
    </w:p>
    <w:p w14:paraId="1A9776E3"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FB8A23B" w14:textId="77777777" w:rsidR="00FF0677" w:rsidRPr="00BD11CA" w:rsidRDefault="00FF0677" w:rsidP="00FF0677">
      <w:pPr>
        <w:jc w:val="right"/>
        <w:rPr>
          <w:noProof w:val="0"/>
          <w:sz w:val="20"/>
          <w:szCs w:val="20"/>
        </w:rPr>
      </w:pPr>
      <w:r w:rsidRPr="00BD11CA">
        <w:rPr>
          <w:noProof w:val="0"/>
          <w:sz w:val="20"/>
          <w:szCs w:val="20"/>
        </w:rPr>
        <w:t>din “____” ________ 20___</w:t>
      </w:r>
    </w:p>
    <w:p w14:paraId="29347B04" w14:textId="77777777" w:rsidR="00FF0677" w:rsidRPr="00BD11CA" w:rsidRDefault="00FF0677" w:rsidP="00FF0677">
      <w:pPr>
        <w:tabs>
          <w:tab w:val="left" w:pos="567"/>
        </w:tabs>
        <w:jc w:val="center"/>
        <w:rPr>
          <w:b/>
          <w:color w:val="000000"/>
          <w:w w:val="90"/>
          <w:sz w:val="20"/>
          <w:szCs w:val="20"/>
        </w:rPr>
      </w:pPr>
    </w:p>
    <w:p w14:paraId="5D600A2A" w14:textId="77777777" w:rsidR="00FF0677" w:rsidRPr="00BD11CA" w:rsidRDefault="00FF0677" w:rsidP="00FF0677">
      <w:pPr>
        <w:pStyle w:val="1"/>
        <w:numPr>
          <w:ilvl w:val="0"/>
          <w:numId w:val="0"/>
        </w:numPr>
        <w:ind w:left="720"/>
        <w:rPr>
          <w:sz w:val="20"/>
          <w:szCs w:val="20"/>
        </w:rPr>
      </w:pPr>
    </w:p>
    <w:p w14:paraId="4872D290" w14:textId="77777777" w:rsidR="00FF0677" w:rsidRPr="00BD11CA" w:rsidRDefault="00FF0677" w:rsidP="00FF0677">
      <w:pPr>
        <w:pStyle w:val="1"/>
        <w:numPr>
          <w:ilvl w:val="0"/>
          <w:numId w:val="0"/>
        </w:numPr>
        <w:ind w:left="720"/>
        <w:rPr>
          <w:sz w:val="20"/>
          <w:szCs w:val="20"/>
        </w:rPr>
      </w:pPr>
      <w:r w:rsidRPr="00BD11CA">
        <w:rPr>
          <w:sz w:val="20"/>
          <w:szCs w:val="20"/>
        </w:rPr>
        <w:t>ANGAJAMENT PRIVIND SUSŢINEREA TEHNICĂ ȘI PROFESIONALĂ A OFERTANTULUI/GRUPULUI DE OPERATORI ECONOMICI</w:t>
      </w:r>
    </w:p>
    <w:p w14:paraId="7804A7F7" w14:textId="77777777" w:rsidR="00FF0677" w:rsidRPr="00BD11CA" w:rsidRDefault="00FF0677" w:rsidP="00FF0677">
      <w:pPr>
        <w:ind w:left="5040" w:firstLine="720"/>
        <w:jc w:val="both"/>
        <w:rPr>
          <w:rStyle w:val="tax1"/>
          <w:rFonts w:eastAsiaTheme="majorEastAsia"/>
          <w:sz w:val="20"/>
          <w:szCs w:val="20"/>
        </w:rPr>
      </w:pPr>
    </w:p>
    <w:p w14:paraId="65AC9DC6" w14:textId="77777777" w:rsidR="00FF0677" w:rsidRPr="00BD11CA" w:rsidRDefault="00FF0677" w:rsidP="00FF0677">
      <w:pPr>
        <w:ind w:left="5040" w:firstLine="720"/>
        <w:jc w:val="both"/>
        <w:rPr>
          <w:rStyle w:val="tax1"/>
          <w:rFonts w:eastAsiaTheme="majorEastAsia"/>
          <w:sz w:val="20"/>
          <w:szCs w:val="20"/>
        </w:rPr>
      </w:pPr>
    </w:p>
    <w:p w14:paraId="2A2D9643" w14:textId="77777777" w:rsidR="00FF0677" w:rsidRPr="00BD11CA" w:rsidRDefault="00FF0677" w:rsidP="00FF0677">
      <w:pPr>
        <w:pStyle w:val="DefaultText"/>
        <w:rPr>
          <w:noProof w:val="0"/>
          <w:sz w:val="20"/>
        </w:rPr>
      </w:pPr>
    </w:p>
    <w:p w14:paraId="31EA604F" w14:textId="77777777" w:rsidR="00FF0677" w:rsidRPr="00BD11CA" w:rsidRDefault="00FF0677" w:rsidP="00FF0677">
      <w:pPr>
        <w:shd w:val="clear" w:color="auto" w:fill="FFFFFF"/>
        <w:rPr>
          <w:b/>
          <w:sz w:val="20"/>
          <w:szCs w:val="20"/>
        </w:rPr>
      </w:pPr>
      <w:r w:rsidRPr="00BD11CA">
        <w:rPr>
          <w:b/>
          <w:spacing w:val="-2"/>
          <w:sz w:val="20"/>
          <w:szCs w:val="20"/>
        </w:rPr>
        <w:t>..........................</w:t>
      </w:r>
    </w:p>
    <w:p w14:paraId="077D739F" w14:textId="77777777" w:rsidR="00FF0677" w:rsidRPr="00BD11CA" w:rsidRDefault="00FF0677" w:rsidP="00FF0677">
      <w:pPr>
        <w:shd w:val="clear" w:color="auto" w:fill="FFFFFF"/>
        <w:rPr>
          <w:sz w:val="20"/>
          <w:szCs w:val="20"/>
        </w:rPr>
      </w:pPr>
      <w:r w:rsidRPr="00BD11CA">
        <w:rPr>
          <w:sz w:val="20"/>
          <w:szCs w:val="20"/>
        </w:rPr>
        <w:t>(denumirea)</w:t>
      </w:r>
    </w:p>
    <w:p w14:paraId="72C941B9" w14:textId="77777777" w:rsidR="00FF0677" w:rsidRPr="00BD11CA" w:rsidRDefault="00FF0677" w:rsidP="00FF0677">
      <w:pPr>
        <w:shd w:val="clear" w:color="auto" w:fill="FFFFFF"/>
        <w:jc w:val="center"/>
        <w:rPr>
          <w:b/>
          <w:sz w:val="20"/>
          <w:szCs w:val="20"/>
        </w:rPr>
      </w:pPr>
      <w:r w:rsidRPr="00BD11CA">
        <w:rPr>
          <w:b/>
          <w:sz w:val="20"/>
          <w:szCs w:val="20"/>
        </w:rPr>
        <w:t>ANGAJAMENT</w:t>
      </w:r>
    </w:p>
    <w:p w14:paraId="2DEB416E" w14:textId="77777777" w:rsidR="00FF0677" w:rsidRPr="00BD11CA" w:rsidRDefault="00FF0677" w:rsidP="00FF0677">
      <w:pPr>
        <w:shd w:val="clear" w:color="auto" w:fill="FFFFFF"/>
        <w:jc w:val="center"/>
        <w:rPr>
          <w:b/>
          <w:sz w:val="20"/>
          <w:szCs w:val="20"/>
        </w:rPr>
      </w:pPr>
      <w:r w:rsidRPr="00BD11CA">
        <w:rPr>
          <w:b/>
          <w:sz w:val="20"/>
          <w:szCs w:val="20"/>
        </w:rPr>
        <w:t>privind susţinerea tehnică și profesională</w:t>
      </w:r>
    </w:p>
    <w:p w14:paraId="3539F01B" w14:textId="77777777" w:rsidR="00FF0677" w:rsidRPr="00BD11CA" w:rsidRDefault="00FF0677" w:rsidP="00FF0677">
      <w:pPr>
        <w:shd w:val="clear" w:color="auto" w:fill="FFFFFF"/>
        <w:jc w:val="center"/>
        <w:rPr>
          <w:b/>
          <w:sz w:val="20"/>
          <w:szCs w:val="20"/>
        </w:rPr>
      </w:pPr>
      <w:r w:rsidRPr="00BD11CA">
        <w:rPr>
          <w:b/>
          <w:sz w:val="20"/>
          <w:szCs w:val="20"/>
        </w:rPr>
        <w:t>a ofertantului/candidatului</w:t>
      </w:r>
    </w:p>
    <w:p w14:paraId="0ABCF8CE" w14:textId="77777777" w:rsidR="00FF0677" w:rsidRPr="00BD11CA" w:rsidRDefault="00FF0677" w:rsidP="00FF0677">
      <w:pPr>
        <w:shd w:val="clear" w:color="auto" w:fill="FFFFFF"/>
        <w:jc w:val="center"/>
        <w:rPr>
          <w:sz w:val="20"/>
          <w:szCs w:val="20"/>
        </w:rPr>
      </w:pPr>
    </w:p>
    <w:p w14:paraId="0EA1A4C5" w14:textId="77777777" w:rsidR="00FF0677" w:rsidRPr="00BD11CA" w:rsidRDefault="00FF0677" w:rsidP="00FF0677">
      <w:pPr>
        <w:shd w:val="clear" w:color="auto" w:fill="FFFFFF"/>
        <w:rPr>
          <w:sz w:val="20"/>
          <w:szCs w:val="20"/>
        </w:rPr>
      </w:pPr>
      <w:r w:rsidRPr="00BD11CA">
        <w:rPr>
          <w:spacing w:val="-2"/>
          <w:sz w:val="20"/>
          <w:szCs w:val="20"/>
        </w:rPr>
        <w:t>Către</w:t>
      </w:r>
      <w:r w:rsidRPr="00BD11CA">
        <w:rPr>
          <w:sz w:val="20"/>
          <w:szCs w:val="20"/>
        </w:rPr>
        <w:t>, .................................................................................................................................................</w:t>
      </w:r>
    </w:p>
    <w:p w14:paraId="6A3ADA4D" w14:textId="77777777" w:rsidR="00FF0677" w:rsidRPr="00BD11CA" w:rsidRDefault="00FF0677" w:rsidP="00FF0677">
      <w:pPr>
        <w:shd w:val="clear" w:color="auto" w:fill="FFFFFF"/>
        <w:spacing w:before="5"/>
        <w:rPr>
          <w:i/>
          <w:sz w:val="20"/>
          <w:szCs w:val="20"/>
        </w:rPr>
      </w:pPr>
      <w:r w:rsidRPr="00BD11CA">
        <w:rPr>
          <w:i/>
          <w:sz w:val="20"/>
          <w:szCs w:val="20"/>
        </w:rPr>
        <w:t xml:space="preserve">                                   (denumirea autorităţii contractante şi adresa completă)</w:t>
      </w:r>
    </w:p>
    <w:p w14:paraId="6ED5B9C6" w14:textId="77777777" w:rsidR="00FF0677" w:rsidRPr="00BD11CA" w:rsidRDefault="00FF0677" w:rsidP="00FF0677">
      <w:pPr>
        <w:shd w:val="clear" w:color="auto" w:fill="FFFFFF"/>
        <w:tabs>
          <w:tab w:val="left" w:leader="dot" w:pos="7181"/>
        </w:tabs>
        <w:jc w:val="both"/>
        <w:rPr>
          <w:sz w:val="20"/>
          <w:szCs w:val="20"/>
        </w:rPr>
      </w:pPr>
      <w:r w:rsidRPr="00BD11CA">
        <w:rPr>
          <w:sz w:val="20"/>
          <w:szCs w:val="20"/>
        </w:rPr>
        <w:t>Cu privire la procedura pentru atribuirea contractului ................</w:t>
      </w:r>
      <w:r w:rsidRPr="00BD11CA">
        <w:rPr>
          <w:i/>
          <w:sz w:val="20"/>
          <w:szCs w:val="20"/>
        </w:rPr>
        <w:t>...... (denumirea contractului de achiziţie publică)</w:t>
      </w:r>
      <w:r w:rsidRPr="00BD11CA">
        <w:rPr>
          <w:sz w:val="20"/>
          <w:szCs w:val="20"/>
        </w:rPr>
        <w:t xml:space="preserve">, noi ............. </w:t>
      </w:r>
      <w:r w:rsidRPr="00BD11CA">
        <w:rPr>
          <w:i/>
          <w:sz w:val="20"/>
          <w:szCs w:val="20"/>
        </w:rPr>
        <w:t>(denumirea terţului susţinător tehnic şi profesional</w:t>
      </w:r>
      <w:r w:rsidRPr="00BD11CA">
        <w:rPr>
          <w:sz w:val="20"/>
          <w:szCs w:val="20"/>
        </w:rPr>
        <w:t>), având sediul înregistrat la .......... .............</w:t>
      </w:r>
      <w:r w:rsidRPr="00BD11CA">
        <w:rPr>
          <w:i/>
          <w:sz w:val="20"/>
          <w:szCs w:val="20"/>
        </w:rPr>
        <w:t>(adresa terţului susţinător tehnic şi profesional)</w:t>
      </w:r>
      <w:r w:rsidRPr="00BD11CA">
        <w:rPr>
          <w:sz w:val="20"/>
          <w:szCs w:val="20"/>
        </w:rPr>
        <w:t xml:space="preserve">, ne obligăm, în mod ferm, necondiţionat şi irevocabil, să punem la dispoziţia.............. </w:t>
      </w:r>
      <w:r w:rsidRPr="00BD11CA">
        <w:rPr>
          <w:sz w:val="20"/>
          <w:szCs w:val="20"/>
        </w:rPr>
        <w:lastRenderedPageBreak/>
        <w:t>(</w:t>
      </w:r>
      <w:r w:rsidRPr="00BD11CA">
        <w:rPr>
          <w:i/>
          <w:sz w:val="20"/>
          <w:szCs w:val="20"/>
        </w:rPr>
        <w:t>denumirea ofertantului)</w:t>
      </w:r>
      <w:r w:rsidRPr="00BD11CA">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844E029" w14:textId="77777777" w:rsidR="00FF0677" w:rsidRPr="00BD11CA" w:rsidRDefault="00FF0677" w:rsidP="00FF0677">
      <w:pPr>
        <w:shd w:val="clear" w:color="auto" w:fill="FFFFFF"/>
        <w:tabs>
          <w:tab w:val="left" w:leader="dot" w:pos="7181"/>
        </w:tabs>
        <w:jc w:val="both"/>
        <w:rPr>
          <w:sz w:val="20"/>
          <w:szCs w:val="20"/>
        </w:rPr>
      </w:pPr>
      <w:r w:rsidRPr="00BD11CA">
        <w:rPr>
          <w:sz w:val="20"/>
          <w:szCs w:val="20"/>
        </w:rPr>
        <w:t>Acordarea susţinerii tehnice şi profesionale nu implică alte costuri pentru achizitor, cu excepţia celor care au fost incluse în propunerea financiară.</w:t>
      </w:r>
    </w:p>
    <w:p w14:paraId="255848DB" w14:textId="77777777"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resursele tehnice şi/sau profesionale de .............................................................................................................necesare pentru îndeplinirea integrală, reglementară şi la termen a contractului de achiziţie publică.</w:t>
      </w:r>
    </w:p>
    <w:p w14:paraId="46EFC9BB" w14:textId="77777777"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şiprofesional),</w:t>
      </w:r>
      <w:r w:rsidRPr="00BD11CA">
        <w:rPr>
          <w:sz w:val="20"/>
          <w:szCs w:val="20"/>
        </w:rPr>
        <w:t xml:space="preserve"> declarăm că înţelegem să răspundem, în mod necondiţionat, faţă de autoritatea contractantă pentru neexecutarea oricărei obligaţii asumate de ....................... </w:t>
      </w:r>
      <w:r w:rsidRPr="00BD11CA">
        <w:rPr>
          <w:i/>
          <w:sz w:val="20"/>
          <w:szCs w:val="20"/>
        </w:rPr>
        <w:t>(denumirea ofertantului/candidatului)</w:t>
      </w:r>
      <w:r w:rsidRPr="00BD11CA">
        <w:rPr>
          <w:sz w:val="20"/>
          <w:szCs w:val="20"/>
        </w:rPr>
        <w:t xml:space="preserve">, în baza contractului de achiziţie publică, şi pentru care ................ </w:t>
      </w:r>
      <w:r w:rsidRPr="00BD11CA">
        <w:rPr>
          <w:i/>
          <w:sz w:val="20"/>
          <w:szCs w:val="20"/>
        </w:rPr>
        <w:t>(denumire operatorul/candidatului)</w:t>
      </w:r>
      <w:r w:rsidRPr="00BD11CA">
        <w:rPr>
          <w:sz w:val="20"/>
          <w:szCs w:val="20"/>
        </w:rPr>
        <w:t xml:space="preserve"> a primit susţinerea tehnică şi profesională conform prezentului angajament, renunţând în acest sens, definitiv şi irevocabil, la invocarea beneficiului de diviziune.</w:t>
      </w:r>
    </w:p>
    <w:p w14:paraId="781AF268" w14:textId="77777777"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 profesional),</w:t>
      </w:r>
      <w:r w:rsidRPr="00BD11CA">
        <w:rPr>
          <w:sz w:val="20"/>
          <w:szCs w:val="20"/>
        </w:rPr>
        <w:t xml:space="preserve"> declarăm că înţelegem să renunţăm definitiv şi irevocabil la dreptul de a invoca orice excepţie de neexecutare, atât faţă de autoritatea contractantă, cât şi faţă de ................. (</w:t>
      </w:r>
      <w:r w:rsidRPr="00BD11CA">
        <w:rPr>
          <w:i/>
          <w:sz w:val="20"/>
          <w:szCs w:val="20"/>
        </w:rPr>
        <w:t>denumire ofertant),</w:t>
      </w:r>
      <w:r w:rsidRPr="00BD11CA">
        <w:rPr>
          <w:sz w:val="20"/>
          <w:szCs w:val="20"/>
        </w:rPr>
        <w:t xml:space="preserve"> care ar putea conduce la neexecutarea, parţială sau totală, sau la executarea cu întârziere sau în mod necorespunzător a obligaţiilor asumate de noi prin prezentul angajament.</w:t>
      </w:r>
    </w:p>
    <w:p w14:paraId="3CD27A11" w14:textId="77777777"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tehnic şi profesional),</w:t>
      </w:r>
      <w:r w:rsidRPr="00BD11CA">
        <w:rPr>
          <w:sz w:val="20"/>
          <w:szCs w:val="20"/>
        </w:rPr>
        <w:t xml:space="preserve"> declarăm că înţelegem să răspundem pentru prejudiciile cauzate autorităţii contractante ca urmare a nerespectării obligaţiilor prevăzute în angajament.</w:t>
      </w:r>
    </w:p>
    <w:p w14:paraId="71A1A26F" w14:textId="77777777"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D11CA">
        <w:rPr>
          <w:sz w:val="20"/>
          <w:szCs w:val="20"/>
        </w:rPr>
        <w:t xml:space="preserve"> (</w:t>
      </w:r>
      <w:r w:rsidRPr="00BD11CA">
        <w:rPr>
          <w:i/>
          <w:sz w:val="20"/>
          <w:szCs w:val="20"/>
        </w:rPr>
        <w:t>denumirea ofertantului/candidatului).</w:t>
      </w:r>
    </w:p>
    <w:p w14:paraId="60E1685F" w14:textId="77777777" w:rsidR="00FF0677" w:rsidRPr="00BD11CA" w:rsidRDefault="00FF0677" w:rsidP="00FF0677">
      <w:pPr>
        <w:shd w:val="clear" w:color="auto" w:fill="FFFFFF"/>
        <w:rPr>
          <w:spacing w:val="-1"/>
          <w:sz w:val="20"/>
          <w:szCs w:val="20"/>
        </w:rPr>
      </w:pPr>
    </w:p>
    <w:p w14:paraId="426DDBA7" w14:textId="77777777" w:rsidR="00FF0677" w:rsidRPr="00BD11CA" w:rsidRDefault="00FF0677" w:rsidP="00FF0677">
      <w:pPr>
        <w:shd w:val="clear" w:color="auto" w:fill="FFFFFF"/>
        <w:rPr>
          <w:spacing w:val="-1"/>
          <w:sz w:val="20"/>
          <w:szCs w:val="20"/>
        </w:rPr>
      </w:pPr>
    </w:p>
    <w:p w14:paraId="0B907907" w14:textId="77777777" w:rsidR="00FF0677" w:rsidRPr="00BD11CA" w:rsidRDefault="00FF0677" w:rsidP="00FF0677">
      <w:pPr>
        <w:shd w:val="clear" w:color="auto" w:fill="FFFFFF"/>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Terţ susţinător,</w:t>
      </w:r>
    </w:p>
    <w:p w14:paraId="407FAF79" w14:textId="77777777" w:rsidR="00FF0677" w:rsidRPr="00BD11CA" w:rsidRDefault="00FF0677" w:rsidP="00FF0677">
      <w:pPr>
        <w:shd w:val="clear" w:color="auto" w:fill="FFFFFF"/>
        <w:rPr>
          <w:spacing w:val="-1"/>
          <w:sz w:val="20"/>
          <w:szCs w:val="20"/>
        </w:rPr>
      </w:pPr>
      <w:r w:rsidRPr="00BD11CA">
        <w:rPr>
          <w:spacing w:val="-1"/>
          <w:sz w:val="20"/>
          <w:szCs w:val="20"/>
        </w:rPr>
        <w:t>...........................</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w:t>
      </w:r>
    </w:p>
    <w:p w14:paraId="7D7B9C0E" w14:textId="77777777" w:rsidR="00FF0677" w:rsidRPr="00BD11CA" w:rsidRDefault="00FF0677" w:rsidP="00FF0677">
      <w:pPr>
        <w:shd w:val="clear" w:color="auto" w:fill="FFFFFF"/>
        <w:jc w:val="right"/>
        <w:rPr>
          <w:i/>
          <w:spacing w:val="-1"/>
          <w:sz w:val="20"/>
          <w:szCs w:val="20"/>
        </w:rPr>
      </w:pPr>
      <w:r w:rsidRPr="00BD11CA">
        <w:rPr>
          <w:i/>
          <w:spacing w:val="-1"/>
          <w:sz w:val="20"/>
          <w:szCs w:val="20"/>
        </w:rPr>
        <w:t>(semnătură autorizată)</w:t>
      </w:r>
    </w:p>
    <w:p w14:paraId="0A1EC2E5" w14:textId="77777777" w:rsidR="00FF0677" w:rsidRPr="00BD11CA" w:rsidRDefault="00FF0677" w:rsidP="00FF0677">
      <w:pPr>
        <w:tabs>
          <w:tab w:val="left" w:pos="567"/>
        </w:tabs>
        <w:jc w:val="center"/>
        <w:rPr>
          <w:b/>
          <w:color w:val="000000"/>
          <w:w w:val="90"/>
          <w:sz w:val="20"/>
          <w:szCs w:val="20"/>
        </w:rPr>
      </w:pPr>
    </w:p>
    <w:p w14:paraId="59277DC4" w14:textId="77777777" w:rsidR="00FF0677" w:rsidRPr="00BD11CA" w:rsidRDefault="00FF0677" w:rsidP="00FF0677">
      <w:pPr>
        <w:jc w:val="right"/>
        <w:rPr>
          <w:noProof w:val="0"/>
          <w:sz w:val="20"/>
          <w:szCs w:val="20"/>
        </w:rPr>
      </w:pPr>
      <w:r w:rsidRPr="00BD11CA">
        <w:rPr>
          <w:noProof w:val="0"/>
          <w:sz w:val="20"/>
          <w:szCs w:val="20"/>
        </w:rPr>
        <w:t>Anexa nr. 20</w:t>
      </w:r>
    </w:p>
    <w:p w14:paraId="5B10B958"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2BA34973" w14:textId="77777777" w:rsidR="00FF0677" w:rsidRPr="00BD11CA" w:rsidRDefault="00FF0677" w:rsidP="00FF0677">
      <w:pPr>
        <w:jc w:val="right"/>
        <w:rPr>
          <w:noProof w:val="0"/>
          <w:sz w:val="20"/>
          <w:szCs w:val="20"/>
        </w:rPr>
      </w:pPr>
      <w:r w:rsidRPr="00BD11CA">
        <w:rPr>
          <w:noProof w:val="0"/>
          <w:sz w:val="20"/>
          <w:szCs w:val="20"/>
        </w:rPr>
        <w:t>din “____” ________ 20___</w:t>
      </w:r>
    </w:p>
    <w:p w14:paraId="32458A82" w14:textId="77777777" w:rsidR="00FF0677" w:rsidRPr="00BD11CA" w:rsidRDefault="00FF0677" w:rsidP="00FF0677">
      <w:pPr>
        <w:tabs>
          <w:tab w:val="left" w:pos="567"/>
        </w:tabs>
        <w:jc w:val="center"/>
        <w:rPr>
          <w:b/>
          <w:color w:val="000000"/>
          <w:w w:val="90"/>
          <w:sz w:val="20"/>
          <w:szCs w:val="20"/>
        </w:rPr>
      </w:pPr>
    </w:p>
    <w:p w14:paraId="30DF6CE0" w14:textId="77777777" w:rsidR="00FF0677" w:rsidRPr="00BD11CA" w:rsidRDefault="00FF0677" w:rsidP="00FF0677">
      <w:pPr>
        <w:tabs>
          <w:tab w:val="left" w:pos="567"/>
        </w:tabs>
        <w:jc w:val="center"/>
        <w:rPr>
          <w:b/>
          <w:color w:val="000000"/>
          <w:w w:val="90"/>
          <w:sz w:val="20"/>
          <w:szCs w:val="20"/>
        </w:rPr>
      </w:pPr>
    </w:p>
    <w:p w14:paraId="0660AA71" w14:textId="77777777" w:rsidR="00FF0677" w:rsidRPr="00BD11CA" w:rsidRDefault="00FF0677" w:rsidP="00FF0677">
      <w:pPr>
        <w:keepNext/>
        <w:spacing w:before="240" w:after="60"/>
        <w:jc w:val="center"/>
        <w:outlineLvl w:val="0"/>
        <w:rPr>
          <w:b/>
          <w:bCs/>
          <w:kern w:val="32"/>
          <w:sz w:val="20"/>
          <w:szCs w:val="20"/>
        </w:rPr>
      </w:pPr>
      <w:r w:rsidRPr="00BD11CA">
        <w:rPr>
          <w:b/>
          <w:bCs/>
          <w:kern w:val="32"/>
          <w:sz w:val="20"/>
          <w:szCs w:val="20"/>
        </w:rPr>
        <w:t xml:space="preserve">DECLARAŢIE TERŢ SUSŢINĂTOR TEHNIC </w:t>
      </w:r>
    </w:p>
    <w:p w14:paraId="45775517" w14:textId="77777777" w:rsidR="00FF0677" w:rsidRPr="00BD11CA" w:rsidRDefault="00FF0677" w:rsidP="00FF0677">
      <w:pPr>
        <w:shd w:val="clear" w:color="auto" w:fill="FFFFFF"/>
        <w:spacing w:after="200"/>
        <w:rPr>
          <w:rFonts w:eastAsia="Calibri"/>
          <w:b/>
          <w:i/>
          <w:sz w:val="20"/>
          <w:szCs w:val="20"/>
        </w:rPr>
      </w:pPr>
    </w:p>
    <w:p w14:paraId="0E083B5C" w14:textId="77777777" w:rsidR="00FF0677" w:rsidRPr="00BD11CA" w:rsidRDefault="00FF0677" w:rsidP="00FF0677">
      <w:pPr>
        <w:shd w:val="clear" w:color="auto" w:fill="FFFFFF"/>
        <w:rPr>
          <w:rFonts w:eastAsia="Calibri"/>
          <w:b/>
          <w:spacing w:val="-2"/>
          <w:sz w:val="20"/>
          <w:szCs w:val="20"/>
        </w:rPr>
      </w:pPr>
      <w:r w:rsidRPr="00BD11CA">
        <w:rPr>
          <w:rFonts w:eastAsia="Calibri"/>
          <w:b/>
          <w:spacing w:val="-2"/>
          <w:sz w:val="20"/>
          <w:szCs w:val="20"/>
        </w:rPr>
        <w:t xml:space="preserve">Terţ susţinător tehnic </w:t>
      </w:r>
    </w:p>
    <w:p w14:paraId="6CD9F064" w14:textId="77777777" w:rsidR="00FF0677" w:rsidRPr="00BD11CA" w:rsidRDefault="00FF0677" w:rsidP="00FF0677">
      <w:pPr>
        <w:shd w:val="clear" w:color="auto" w:fill="FFFFFF"/>
        <w:rPr>
          <w:rFonts w:eastAsia="Calibri"/>
          <w:b/>
          <w:sz w:val="20"/>
          <w:szCs w:val="20"/>
        </w:rPr>
      </w:pPr>
      <w:r w:rsidRPr="00BD11CA">
        <w:rPr>
          <w:rFonts w:eastAsia="Calibri"/>
          <w:b/>
          <w:spacing w:val="-2"/>
          <w:sz w:val="20"/>
          <w:szCs w:val="20"/>
        </w:rPr>
        <w:t>..........................</w:t>
      </w:r>
    </w:p>
    <w:p w14:paraId="7FE82077" w14:textId="77777777" w:rsidR="00FF0677" w:rsidRPr="00BD11CA" w:rsidRDefault="00FF0677" w:rsidP="00FF0677">
      <w:pPr>
        <w:shd w:val="clear" w:color="auto" w:fill="FFFFFF"/>
        <w:rPr>
          <w:rFonts w:eastAsia="Calibri"/>
          <w:sz w:val="20"/>
          <w:szCs w:val="20"/>
        </w:rPr>
      </w:pPr>
      <w:r w:rsidRPr="00BD11CA">
        <w:rPr>
          <w:rFonts w:eastAsia="Calibri"/>
          <w:sz w:val="20"/>
          <w:szCs w:val="20"/>
        </w:rPr>
        <w:t>(denumirea)</w:t>
      </w:r>
    </w:p>
    <w:p w14:paraId="0732640E" w14:textId="77777777" w:rsidR="00FF0677" w:rsidRPr="00BD11CA" w:rsidRDefault="00FF0677" w:rsidP="00FF0677">
      <w:pPr>
        <w:shd w:val="clear" w:color="auto" w:fill="FFFFFF"/>
        <w:rPr>
          <w:rFonts w:eastAsia="Calibri"/>
          <w:sz w:val="20"/>
          <w:szCs w:val="20"/>
        </w:rPr>
      </w:pPr>
    </w:p>
    <w:p w14:paraId="33351313" w14:textId="77777777" w:rsidR="00FF0677" w:rsidRPr="00BD11CA" w:rsidRDefault="00FF0677" w:rsidP="00FF0677">
      <w:pPr>
        <w:spacing w:after="200"/>
        <w:jc w:val="center"/>
        <w:rPr>
          <w:rFonts w:eastAsia="Calibri"/>
          <w:b/>
          <w:sz w:val="20"/>
          <w:szCs w:val="20"/>
        </w:rPr>
      </w:pPr>
      <w:r w:rsidRPr="00BD11CA">
        <w:rPr>
          <w:rFonts w:eastAsia="Calibri"/>
          <w:b/>
          <w:sz w:val="20"/>
          <w:szCs w:val="20"/>
        </w:rPr>
        <w:t>Declaraţie</w:t>
      </w:r>
    </w:p>
    <w:p w14:paraId="16299D44" w14:textId="77777777"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Subsemnatul, reprezentant împuternicit al .......................... (</w:t>
      </w:r>
      <w:r w:rsidRPr="00BD11CA">
        <w:rPr>
          <w:rFonts w:eastAsia="Calibri"/>
          <w:i/>
          <w:sz w:val="20"/>
          <w:szCs w:val="20"/>
        </w:rPr>
        <w:t>denumirea terţului susţinător tehnic şi profesional),</w:t>
      </w:r>
      <w:r w:rsidRPr="00BD11CA">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82F99E" w14:textId="77777777"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D11CA">
        <w:rPr>
          <w:rFonts w:eastAsia="Calibri"/>
          <w:i/>
          <w:sz w:val="20"/>
          <w:szCs w:val="20"/>
        </w:rPr>
        <w:t>obiectul contractului).</w:t>
      </w:r>
    </w:p>
    <w:p w14:paraId="1CAEF9EB" w14:textId="77777777" w:rsidR="00FF0677" w:rsidRPr="00BD11CA" w:rsidRDefault="00FF0677" w:rsidP="00FF0677">
      <w:pPr>
        <w:shd w:val="clear" w:color="auto" w:fill="FFFFFF"/>
        <w:spacing w:after="200"/>
        <w:rPr>
          <w:rFonts w:eastAsia="Calibri"/>
          <w:sz w:val="20"/>
          <w:szCs w:val="20"/>
        </w:rPr>
      </w:pPr>
    </w:p>
    <w:p w14:paraId="7FB665D6" w14:textId="77777777" w:rsidR="00FF0677" w:rsidRPr="00BD11CA" w:rsidRDefault="00FF0677" w:rsidP="00FF0677">
      <w:pPr>
        <w:shd w:val="clear" w:color="auto" w:fill="FFFFFF"/>
        <w:spacing w:after="200"/>
        <w:ind w:left="34"/>
        <w:jc w:val="center"/>
        <w:rPr>
          <w:rFonts w:eastAsia="Calibri"/>
          <w:b/>
          <w:sz w:val="20"/>
          <w:szCs w:val="20"/>
        </w:rPr>
      </w:pPr>
      <w:r w:rsidRPr="00BD11CA">
        <w:rPr>
          <w:rFonts w:eastAsia="Calibri"/>
          <w:b/>
          <w:spacing w:val="-3"/>
          <w:sz w:val="20"/>
          <w:szCs w:val="20"/>
        </w:rPr>
        <w:t>LISTA</w:t>
      </w:r>
    </w:p>
    <w:p w14:paraId="136DCF29" w14:textId="77777777" w:rsidR="00FF0677" w:rsidRPr="00BD11CA" w:rsidRDefault="00FF0677" w:rsidP="00FF0677">
      <w:pPr>
        <w:shd w:val="clear" w:color="auto" w:fill="FFFFFF"/>
        <w:spacing w:after="200"/>
        <w:ind w:left="29"/>
        <w:jc w:val="center"/>
        <w:rPr>
          <w:rFonts w:eastAsia="Calibri"/>
          <w:sz w:val="20"/>
          <w:szCs w:val="20"/>
        </w:rPr>
      </w:pPr>
      <w:r w:rsidRPr="00BD11CA">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BD11CA" w14:paraId="554AF117" w14:textId="77777777" w:rsidTr="00F56432">
        <w:tc>
          <w:tcPr>
            <w:tcW w:w="609" w:type="dxa"/>
          </w:tcPr>
          <w:p w14:paraId="76B11AA7"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Nr. </w:t>
            </w:r>
          </w:p>
          <w:p w14:paraId="035872CE"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crt</w:t>
            </w:r>
          </w:p>
        </w:tc>
        <w:tc>
          <w:tcPr>
            <w:tcW w:w="3477" w:type="dxa"/>
          </w:tcPr>
          <w:p w14:paraId="7338FF4E"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Denumire </w:t>
            </w:r>
            <w:r w:rsidRPr="00BD11CA">
              <w:rPr>
                <w:rFonts w:eastAsia="Calibri"/>
                <w:spacing w:val="-1"/>
                <w:sz w:val="20"/>
                <w:szCs w:val="20"/>
                <w:lang w:eastAsia="ro-RO"/>
              </w:rPr>
              <w:t>utilaj/echipament/instalaţie</w:t>
            </w:r>
          </w:p>
        </w:tc>
        <w:tc>
          <w:tcPr>
            <w:tcW w:w="1293" w:type="dxa"/>
          </w:tcPr>
          <w:p w14:paraId="6CA7558F"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Cantitate U.M.</w:t>
            </w:r>
          </w:p>
        </w:tc>
        <w:tc>
          <w:tcPr>
            <w:tcW w:w="2931" w:type="dxa"/>
            <w:gridSpan w:val="2"/>
          </w:tcPr>
          <w:p w14:paraId="6A8A4376"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Forma de deţinere</w:t>
            </w:r>
          </w:p>
        </w:tc>
      </w:tr>
      <w:tr w:rsidR="00FF0677" w:rsidRPr="00BD11CA" w14:paraId="55BD14C1" w14:textId="77777777" w:rsidTr="00F56432">
        <w:tc>
          <w:tcPr>
            <w:tcW w:w="609" w:type="dxa"/>
          </w:tcPr>
          <w:p w14:paraId="370FD66C" w14:textId="77777777" w:rsidR="00FF0677" w:rsidRPr="00BD11CA" w:rsidRDefault="00FF0677" w:rsidP="00F56432">
            <w:pPr>
              <w:jc w:val="center"/>
              <w:rPr>
                <w:rFonts w:eastAsia="Calibri"/>
                <w:sz w:val="20"/>
                <w:szCs w:val="20"/>
                <w:lang w:eastAsia="ro-RO"/>
              </w:rPr>
            </w:pPr>
          </w:p>
        </w:tc>
        <w:tc>
          <w:tcPr>
            <w:tcW w:w="3477" w:type="dxa"/>
          </w:tcPr>
          <w:p w14:paraId="75A1C99E" w14:textId="77777777" w:rsidR="00FF0677" w:rsidRPr="00BD11CA" w:rsidRDefault="00FF0677" w:rsidP="00F56432">
            <w:pPr>
              <w:jc w:val="center"/>
              <w:rPr>
                <w:rFonts w:eastAsia="Calibri"/>
                <w:sz w:val="20"/>
                <w:szCs w:val="20"/>
                <w:lang w:eastAsia="ro-RO"/>
              </w:rPr>
            </w:pPr>
          </w:p>
        </w:tc>
        <w:tc>
          <w:tcPr>
            <w:tcW w:w="1293" w:type="dxa"/>
          </w:tcPr>
          <w:p w14:paraId="5AC0B12D" w14:textId="77777777" w:rsidR="00FF0677" w:rsidRPr="00BD11CA" w:rsidRDefault="00FF0677" w:rsidP="00F56432">
            <w:pPr>
              <w:jc w:val="center"/>
              <w:rPr>
                <w:rFonts w:eastAsia="Calibri"/>
                <w:sz w:val="20"/>
                <w:szCs w:val="20"/>
                <w:lang w:eastAsia="ro-RO"/>
              </w:rPr>
            </w:pPr>
          </w:p>
        </w:tc>
        <w:tc>
          <w:tcPr>
            <w:tcW w:w="1608" w:type="dxa"/>
          </w:tcPr>
          <w:p w14:paraId="2D59F213"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Proprietate </w:t>
            </w:r>
          </w:p>
        </w:tc>
        <w:tc>
          <w:tcPr>
            <w:tcW w:w="1323" w:type="dxa"/>
          </w:tcPr>
          <w:p w14:paraId="6EA89DDD"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În chirie</w:t>
            </w:r>
          </w:p>
        </w:tc>
      </w:tr>
      <w:tr w:rsidR="00FF0677" w:rsidRPr="00BD11CA" w14:paraId="71750FBE" w14:textId="77777777" w:rsidTr="00F56432">
        <w:tc>
          <w:tcPr>
            <w:tcW w:w="609" w:type="dxa"/>
          </w:tcPr>
          <w:p w14:paraId="51D2187D" w14:textId="77777777" w:rsidR="00FF0677" w:rsidRPr="00BD11CA" w:rsidRDefault="00FF0677" w:rsidP="00F56432">
            <w:pPr>
              <w:jc w:val="center"/>
              <w:rPr>
                <w:rFonts w:eastAsia="Calibri"/>
                <w:sz w:val="20"/>
                <w:szCs w:val="20"/>
                <w:lang w:eastAsia="ro-RO"/>
              </w:rPr>
            </w:pPr>
          </w:p>
        </w:tc>
        <w:tc>
          <w:tcPr>
            <w:tcW w:w="3477" w:type="dxa"/>
          </w:tcPr>
          <w:p w14:paraId="04024E3A" w14:textId="77777777" w:rsidR="00FF0677" w:rsidRPr="00BD11CA" w:rsidRDefault="00FF0677" w:rsidP="00F56432">
            <w:pPr>
              <w:jc w:val="center"/>
              <w:rPr>
                <w:rFonts w:eastAsia="Calibri"/>
                <w:sz w:val="20"/>
                <w:szCs w:val="20"/>
                <w:lang w:eastAsia="ro-RO"/>
              </w:rPr>
            </w:pPr>
          </w:p>
        </w:tc>
        <w:tc>
          <w:tcPr>
            <w:tcW w:w="1293" w:type="dxa"/>
          </w:tcPr>
          <w:p w14:paraId="677FC03D" w14:textId="77777777" w:rsidR="00FF0677" w:rsidRPr="00BD11CA" w:rsidRDefault="00FF0677" w:rsidP="00F56432">
            <w:pPr>
              <w:jc w:val="center"/>
              <w:rPr>
                <w:rFonts w:eastAsia="Calibri"/>
                <w:sz w:val="20"/>
                <w:szCs w:val="20"/>
                <w:lang w:eastAsia="ro-RO"/>
              </w:rPr>
            </w:pPr>
          </w:p>
        </w:tc>
        <w:tc>
          <w:tcPr>
            <w:tcW w:w="1608" w:type="dxa"/>
          </w:tcPr>
          <w:p w14:paraId="2AFED4B4" w14:textId="77777777" w:rsidR="00FF0677" w:rsidRPr="00BD11CA" w:rsidRDefault="00FF0677" w:rsidP="00F56432">
            <w:pPr>
              <w:jc w:val="center"/>
              <w:rPr>
                <w:rFonts w:eastAsia="Calibri"/>
                <w:sz w:val="20"/>
                <w:szCs w:val="20"/>
                <w:lang w:eastAsia="ro-RO"/>
              </w:rPr>
            </w:pPr>
          </w:p>
        </w:tc>
        <w:tc>
          <w:tcPr>
            <w:tcW w:w="1323" w:type="dxa"/>
          </w:tcPr>
          <w:p w14:paraId="0D32D07D" w14:textId="77777777" w:rsidR="00FF0677" w:rsidRPr="00BD11CA" w:rsidRDefault="00FF0677" w:rsidP="00F56432">
            <w:pPr>
              <w:jc w:val="center"/>
              <w:rPr>
                <w:rFonts w:eastAsia="Calibri"/>
                <w:sz w:val="20"/>
                <w:szCs w:val="20"/>
                <w:lang w:eastAsia="ro-RO"/>
              </w:rPr>
            </w:pPr>
          </w:p>
        </w:tc>
      </w:tr>
      <w:tr w:rsidR="00FF0677" w:rsidRPr="00BD11CA" w14:paraId="53251689" w14:textId="77777777" w:rsidTr="00F56432">
        <w:tc>
          <w:tcPr>
            <w:tcW w:w="609" w:type="dxa"/>
          </w:tcPr>
          <w:p w14:paraId="32E9DF0A" w14:textId="77777777" w:rsidR="00FF0677" w:rsidRPr="00BD11CA" w:rsidRDefault="00FF0677" w:rsidP="00F56432">
            <w:pPr>
              <w:jc w:val="center"/>
              <w:rPr>
                <w:rFonts w:eastAsia="Calibri"/>
                <w:sz w:val="20"/>
                <w:szCs w:val="20"/>
                <w:lang w:eastAsia="ro-RO"/>
              </w:rPr>
            </w:pPr>
          </w:p>
        </w:tc>
        <w:tc>
          <w:tcPr>
            <w:tcW w:w="3477" w:type="dxa"/>
          </w:tcPr>
          <w:p w14:paraId="511E5594" w14:textId="77777777" w:rsidR="00FF0677" w:rsidRPr="00BD11CA" w:rsidRDefault="00FF0677" w:rsidP="00F56432">
            <w:pPr>
              <w:jc w:val="center"/>
              <w:rPr>
                <w:rFonts w:eastAsia="Calibri"/>
                <w:sz w:val="20"/>
                <w:szCs w:val="20"/>
                <w:lang w:eastAsia="ro-RO"/>
              </w:rPr>
            </w:pPr>
          </w:p>
        </w:tc>
        <w:tc>
          <w:tcPr>
            <w:tcW w:w="1293" w:type="dxa"/>
          </w:tcPr>
          <w:p w14:paraId="13C5EB88" w14:textId="77777777" w:rsidR="00FF0677" w:rsidRPr="00BD11CA" w:rsidRDefault="00FF0677" w:rsidP="00F56432">
            <w:pPr>
              <w:jc w:val="center"/>
              <w:rPr>
                <w:rFonts w:eastAsia="Calibri"/>
                <w:sz w:val="20"/>
                <w:szCs w:val="20"/>
                <w:lang w:eastAsia="ro-RO"/>
              </w:rPr>
            </w:pPr>
          </w:p>
        </w:tc>
        <w:tc>
          <w:tcPr>
            <w:tcW w:w="1608" w:type="dxa"/>
          </w:tcPr>
          <w:p w14:paraId="2AE96EF0" w14:textId="77777777" w:rsidR="00FF0677" w:rsidRPr="00BD11CA" w:rsidRDefault="00FF0677" w:rsidP="00F56432">
            <w:pPr>
              <w:jc w:val="center"/>
              <w:rPr>
                <w:rFonts w:eastAsia="Calibri"/>
                <w:sz w:val="20"/>
                <w:szCs w:val="20"/>
                <w:lang w:eastAsia="ro-RO"/>
              </w:rPr>
            </w:pPr>
          </w:p>
        </w:tc>
        <w:tc>
          <w:tcPr>
            <w:tcW w:w="1323" w:type="dxa"/>
          </w:tcPr>
          <w:p w14:paraId="5851BF4F" w14:textId="77777777" w:rsidR="00FF0677" w:rsidRPr="00BD11CA" w:rsidRDefault="00FF0677" w:rsidP="00F56432">
            <w:pPr>
              <w:jc w:val="center"/>
              <w:rPr>
                <w:rFonts w:eastAsia="Calibri"/>
                <w:sz w:val="20"/>
                <w:szCs w:val="20"/>
                <w:lang w:eastAsia="ro-RO"/>
              </w:rPr>
            </w:pPr>
          </w:p>
        </w:tc>
      </w:tr>
      <w:tr w:rsidR="00FF0677" w:rsidRPr="00BD11CA" w14:paraId="444216E7" w14:textId="77777777" w:rsidTr="00F56432">
        <w:tc>
          <w:tcPr>
            <w:tcW w:w="609" w:type="dxa"/>
          </w:tcPr>
          <w:p w14:paraId="50DE61A2" w14:textId="77777777" w:rsidR="00FF0677" w:rsidRPr="00BD11CA" w:rsidRDefault="00FF0677" w:rsidP="00F56432">
            <w:pPr>
              <w:jc w:val="center"/>
              <w:rPr>
                <w:rFonts w:eastAsia="Calibri"/>
                <w:sz w:val="20"/>
                <w:szCs w:val="20"/>
                <w:lang w:eastAsia="ro-RO"/>
              </w:rPr>
            </w:pPr>
          </w:p>
        </w:tc>
        <w:tc>
          <w:tcPr>
            <w:tcW w:w="3477" w:type="dxa"/>
          </w:tcPr>
          <w:p w14:paraId="7E5451D9" w14:textId="77777777" w:rsidR="00FF0677" w:rsidRPr="00BD11CA" w:rsidRDefault="00FF0677" w:rsidP="00F56432">
            <w:pPr>
              <w:jc w:val="center"/>
              <w:rPr>
                <w:rFonts w:eastAsia="Calibri"/>
                <w:sz w:val="20"/>
                <w:szCs w:val="20"/>
                <w:lang w:eastAsia="ro-RO"/>
              </w:rPr>
            </w:pPr>
          </w:p>
        </w:tc>
        <w:tc>
          <w:tcPr>
            <w:tcW w:w="1293" w:type="dxa"/>
          </w:tcPr>
          <w:p w14:paraId="03D4F569" w14:textId="77777777" w:rsidR="00FF0677" w:rsidRPr="00BD11CA" w:rsidRDefault="00FF0677" w:rsidP="00F56432">
            <w:pPr>
              <w:jc w:val="center"/>
              <w:rPr>
                <w:rFonts w:eastAsia="Calibri"/>
                <w:sz w:val="20"/>
                <w:szCs w:val="20"/>
                <w:lang w:eastAsia="ro-RO"/>
              </w:rPr>
            </w:pPr>
          </w:p>
        </w:tc>
        <w:tc>
          <w:tcPr>
            <w:tcW w:w="1608" w:type="dxa"/>
          </w:tcPr>
          <w:p w14:paraId="1BD76F20" w14:textId="77777777" w:rsidR="00FF0677" w:rsidRPr="00BD11CA" w:rsidRDefault="00FF0677" w:rsidP="00F56432">
            <w:pPr>
              <w:jc w:val="center"/>
              <w:rPr>
                <w:rFonts w:eastAsia="Calibri"/>
                <w:sz w:val="20"/>
                <w:szCs w:val="20"/>
                <w:lang w:eastAsia="ro-RO"/>
              </w:rPr>
            </w:pPr>
          </w:p>
        </w:tc>
        <w:tc>
          <w:tcPr>
            <w:tcW w:w="1323" w:type="dxa"/>
          </w:tcPr>
          <w:p w14:paraId="32CED805" w14:textId="77777777" w:rsidR="00FF0677" w:rsidRPr="00BD11CA" w:rsidRDefault="00FF0677" w:rsidP="00F56432">
            <w:pPr>
              <w:jc w:val="center"/>
              <w:rPr>
                <w:rFonts w:eastAsia="Calibri"/>
                <w:sz w:val="20"/>
                <w:szCs w:val="20"/>
                <w:lang w:eastAsia="ro-RO"/>
              </w:rPr>
            </w:pPr>
          </w:p>
        </w:tc>
      </w:tr>
    </w:tbl>
    <w:p w14:paraId="367562A7" w14:textId="77777777" w:rsidR="00FF0677" w:rsidRPr="00BD11CA" w:rsidRDefault="00FF0677" w:rsidP="00FF0677">
      <w:pPr>
        <w:spacing w:after="200"/>
        <w:ind w:left="28"/>
        <w:rPr>
          <w:rFonts w:eastAsia="Calibri"/>
          <w:sz w:val="20"/>
          <w:szCs w:val="20"/>
        </w:rPr>
      </w:pPr>
    </w:p>
    <w:p w14:paraId="50566620" w14:textId="77777777" w:rsidR="00FF0677" w:rsidRPr="00BD11CA" w:rsidRDefault="00FF0677" w:rsidP="00FF0677">
      <w:pPr>
        <w:spacing w:after="200"/>
        <w:ind w:left="28"/>
        <w:rPr>
          <w:rFonts w:eastAsia="Calibri"/>
          <w:sz w:val="20"/>
          <w:szCs w:val="20"/>
        </w:rPr>
      </w:pPr>
      <w:r w:rsidRPr="00BD11CA">
        <w:rPr>
          <w:rFonts w:eastAsia="Calibri"/>
          <w:sz w:val="20"/>
          <w:szCs w:val="20"/>
        </w:rPr>
        <w:lastRenderedPageBreak/>
        <w:tab/>
        <w:t>Prezenta declaraţie este anexă la „Angajamentul ferm” privind susţinerea noastră tehnică şi profesională oferită .................................................................................................................</w:t>
      </w:r>
    </w:p>
    <w:p w14:paraId="1D98C214" w14:textId="77777777" w:rsidR="00FF0677" w:rsidRPr="00F56432" w:rsidRDefault="00FF0677" w:rsidP="00F56432">
      <w:pPr>
        <w:spacing w:after="200"/>
        <w:ind w:left="28"/>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14:paraId="085A34B0" w14:textId="77777777" w:rsidR="00FF0677" w:rsidRPr="00BD11CA" w:rsidRDefault="00FF0677" w:rsidP="00FF0677">
      <w:pPr>
        <w:shd w:val="clear" w:color="auto" w:fill="FFFFFF"/>
        <w:spacing w:after="200"/>
        <w:ind w:firstLine="993"/>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14:paraId="07A3F8FE" w14:textId="77777777" w:rsidR="00FF0677" w:rsidRPr="00BD11CA" w:rsidRDefault="00FF0677" w:rsidP="00FF0677">
      <w:pPr>
        <w:shd w:val="clear" w:color="auto" w:fill="FFFFFF"/>
        <w:spacing w:after="200"/>
        <w:ind w:left="5760" w:firstLine="720"/>
        <w:rPr>
          <w:rFonts w:eastAsia="Calibri"/>
          <w:i/>
          <w:spacing w:val="-1"/>
          <w:sz w:val="20"/>
          <w:szCs w:val="20"/>
        </w:rPr>
      </w:pPr>
      <w:r w:rsidRPr="00BD11CA">
        <w:rPr>
          <w:rFonts w:eastAsia="Calibri"/>
          <w:i/>
          <w:spacing w:val="-1"/>
          <w:sz w:val="20"/>
          <w:szCs w:val="20"/>
        </w:rPr>
        <w:t>(semnătură autorizată)</w:t>
      </w:r>
    </w:p>
    <w:p w14:paraId="3893CC77" w14:textId="77777777" w:rsidR="00FF0677" w:rsidRPr="00BD11CA" w:rsidRDefault="00FF0677" w:rsidP="00FF0677">
      <w:pPr>
        <w:tabs>
          <w:tab w:val="left" w:pos="567"/>
        </w:tabs>
        <w:jc w:val="center"/>
        <w:rPr>
          <w:b/>
          <w:color w:val="000000"/>
          <w:w w:val="90"/>
          <w:sz w:val="20"/>
          <w:szCs w:val="20"/>
        </w:rPr>
      </w:pPr>
    </w:p>
    <w:p w14:paraId="1917C0CF" w14:textId="77777777" w:rsidR="00FF0677" w:rsidRPr="00BD11CA" w:rsidRDefault="00FF0677" w:rsidP="00FF0677">
      <w:pPr>
        <w:tabs>
          <w:tab w:val="left" w:pos="567"/>
        </w:tabs>
        <w:jc w:val="center"/>
        <w:rPr>
          <w:b/>
          <w:color w:val="000000"/>
          <w:w w:val="90"/>
          <w:sz w:val="20"/>
          <w:szCs w:val="20"/>
        </w:rPr>
      </w:pPr>
    </w:p>
    <w:p w14:paraId="3F4C74EE" w14:textId="77777777" w:rsidR="00FF0677" w:rsidRPr="00BD11CA" w:rsidRDefault="00FF0677" w:rsidP="00FF0677">
      <w:pPr>
        <w:tabs>
          <w:tab w:val="left" w:pos="567"/>
        </w:tabs>
        <w:jc w:val="center"/>
        <w:rPr>
          <w:b/>
          <w:color w:val="000000"/>
          <w:w w:val="90"/>
          <w:sz w:val="20"/>
          <w:szCs w:val="20"/>
        </w:rPr>
      </w:pPr>
    </w:p>
    <w:p w14:paraId="732E9CFC" w14:textId="77777777" w:rsidR="00FF0677" w:rsidRPr="00BD11CA" w:rsidRDefault="00FF0677" w:rsidP="00FF0677">
      <w:pPr>
        <w:tabs>
          <w:tab w:val="left" w:pos="567"/>
        </w:tabs>
        <w:jc w:val="center"/>
        <w:rPr>
          <w:b/>
          <w:color w:val="000000"/>
          <w:w w:val="90"/>
          <w:sz w:val="20"/>
          <w:szCs w:val="20"/>
        </w:rPr>
      </w:pPr>
    </w:p>
    <w:p w14:paraId="5E49572C" w14:textId="77777777" w:rsidR="00FF0677" w:rsidRPr="00BD11CA" w:rsidRDefault="00FF0677" w:rsidP="00FF0677">
      <w:pPr>
        <w:tabs>
          <w:tab w:val="left" w:pos="567"/>
        </w:tabs>
        <w:jc w:val="center"/>
        <w:rPr>
          <w:b/>
          <w:color w:val="000000"/>
          <w:w w:val="90"/>
          <w:sz w:val="20"/>
          <w:szCs w:val="20"/>
        </w:rPr>
      </w:pPr>
    </w:p>
    <w:p w14:paraId="3EA214EB" w14:textId="77777777" w:rsidR="00FF0677" w:rsidRPr="00BD11CA" w:rsidRDefault="00FF0677" w:rsidP="00FF0677">
      <w:pPr>
        <w:jc w:val="right"/>
        <w:rPr>
          <w:noProof w:val="0"/>
          <w:sz w:val="20"/>
          <w:szCs w:val="20"/>
        </w:rPr>
      </w:pPr>
      <w:r w:rsidRPr="00BD11CA">
        <w:rPr>
          <w:noProof w:val="0"/>
          <w:sz w:val="20"/>
          <w:szCs w:val="20"/>
        </w:rPr>
        <w:t>Anexa nr. 21</w:t>
      </w:r>
    </w:p>
    <w:p w14:paraId="6B093E5B"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5CAA11BB" w14:textId="77777777" w:rsidR="00FF0677" w:rsidRPr="00BD11CA" w:rsidRDefault="00FF0677" w:rsidP="00FF0677">
      <w:pPr>
        <w:jc w:val="right"/>
        <w:rPr>
          <w:noProof w:val="0"/>
          <w:sz w:val="20"/>
          <w:szCs w:val="20"/>
        </w:rPr>
      </w:pPr>
      <w:r w:rsidRPr="00BD11CA">
        <w:rPr>
          <w:noProof w:val="0"/>
          <w:sz w:val="20"/>
          <w:szCs w:val="20"/>
        </w:rPr>
        <w:t>din “____” ________ 20___</w:t>
      </w:r>
    </w:p>
    <w:p w14:paraId="037729B3" w14:textId="77777777" w:rsidR="00FF0677" w:rsidRPr="00BD11CA" w:rsidRDefault="00FF0677" w:rsidP="00FF0677">
      <w:pPr>
        <w:tabs>
          <w:tab w:val="left" w:pos="567"/>
        </w:tabs>
        <w:jc w:val="center"/>
        <w:rPr>
          <w:b/>
          <w:color w:val="000000"/>
          <w:w w:val="90"/>
          <w:sz w:val="20"/>
          <w:szCs w:val="20"/>
        </w:rPr>
      </w:pPr>
    </w:p>
    <w:p w14:paraId="0D8767AF" w14:textId="77777777" w:rsidR="00FF0677" w:rsidRPr="00BD11CA" w:rsidRDefault="00FF0677" w:rsidP="00FF0677">
      <w:pPr>
        <w:tabs>
          <w:tab w:val="left" w:pos="567"/>
        </w:tabs>
        <w:jc w:val="center"/>
        <w:rPr>
          <w:b/>
          <w:color w:val="000000"/>
          <w:w w:val="90"/>
          <w:sz w:val="20"/>
          <w:szCs w:val="20"/>
        </w:rPr>
      </w:pPr>
    </w:p>
    <w:p w14:paraId="1EA16C22" w14:textId="77777777" w:rsidR="00FF0677" w:rsidRPr="00BD11CA" w:rsidRDefault="00FF0677" w:rsidP="00FF0677">
      <w:pPr>
        <w:tabs>
          <w:tab w:val="left" w:pos="567"/>
        </w:tabs>
        <w:jc w:val="center"/>
        <w:rPr>
          <w:b/>
          <w:color w:val="000000"/>
          <w:w w:val="90"/>
          <w:sz w:val="20"/>
          <w:szCs w:val="20"/>
        </w:rPr>
      </w:pPr>
    </w:p>
    <w:p w14:paraId="31BE19BD" w14:textId="77777777" w:rsidR="00FF0677" w:rsidRPr="00BD11CA" w:rsidRDefault="00FF0677" w:rsidP="00FF0677">
      <w:pPr>
        <w:keepNext/>
        <w:spacing w:before="240" w:after="60"/>
        <w:ind w:left="432" w:hanging="432"/>
        <w:jc w:val="center"/>
        <w:outlineLvl w:val="0"/>
        <w:rPr>
          <w:b/>
          <w:bCs/>
          <w:kern w:val="32"/>
          <w:sz w:val="20"/>
          <w:szCs w:val="20"/>
        </w:rPr>
      </w:pPr>
      <w:r w:rsidRPr="00BD11CA">
        <w:rPr>
          <w:b/>
          <w:bCs/>
          <w:kern w:val="32"/>
          <w:sz w:val="20"/>
          <w:szCs w:val="20"/>
        </w:rPr>
        <w:t>DECLARAŢIE TERŢ SUSŢINĂTOR PROFESIONAL</w:t>
      </w:r>
    </w:p>
    <w:p w14:paraId="64EE22C7" w14:textId="77777777" w:rsidR="00FF0677" w:rsidRPr="00BD11CA" w:rsidRDefault="00FF0677" w:rsidP="00FF0677">
      <w:pPr>
        <w:spacing w:line="276" w:lineRule="auto"/>
        <w:rPr>
          <w:rFonts w:eastAsia="Calibri"/>
          <w:sz w:val="20"/>
          <w:szCs w:val="20"/>
        </w:rPr>
      </w:pPr>
    </w:p>
    <w:p w14:paraId="1EB91233" w14:textId="77777777" w:rsidR="00FF0677" w:rsidRPr="00BD11CA" w:rsidRDefault="00FF0677" w:rsidP="00FF0677">
      <w:pPr>
        <w:shd w:val="clear" w:color="auto" w:fill="FFFFFF"/>
        <w:spacing w:line="276" w:lineRule="auto"/>
        <w:rPr>
          <w:rFonts w:eastAsia="Calibri"/>
          <w:b/>
          <w:spacing w:val="-2"/>
          <w:sz w:val="20"/>
          <w:szCs w:val="20"/>
        </w:rPr>
      </w:pPr>
      <w:r w:rsidRPr="00BD11CA">
        <w:rPr>
          <w:rFonts w:eastAsia="Calibri"/>
          <w:b/>
          <w:spacing w:val="-2"/>
          <w:sz w:val="20"/>
          <w:szCs w:val="20"/>
        </w:rPr>
        <w:t>Terţ susţinător profesional</w:t>
      </w:r>
    </w:p>
    <w:p w14:paraId="3CFBE334" w14:textId="77777777" w:rsidR="00FF0677" w:rsidRPr="00BD11CA" w:rsidRDefault="00FF0677" w:rsidP="00FF0677">
      <w:pPr>
        <w:shd w:val="clear" w:color="auto" w:fill="FFFFFF"/>
        <w:spacing w:line="276" w:lineRule="auto"/>
        <w:rPr>
          <w:rFonts w:eastAsia="Calibri"/>
          <w:b/>
          <w:sz w:val="20"/>
          <w:szCs w:val="20"/>
        </w:rPr>
      </w:pPr>
      <w:r w:rsidRPr="00BD11CA">
        <w:rPr>
          <w:rFonts w:eastAsia="Calibri"/>
          <w:b/>
          <w:spacing w:val="-2"/>
          <w:sz w:val="20"/>
          <w:szCs w:val="20"/>
        </w:rPr>
        <w:t>..........................</w:t>
      </w:r>
    </w:p>
    <w:p w14:paraId="26480FF8" w14:textId="77777777" w:rsidR="00FF0677" w:rsidRPr="00BD11CA" w:rsidRDefault="00FF0677" w:rsidP="00FF0677">
      <w:pPr>
        <w:shd w:val="clear" w:color="auto" w:fill="FFFFFF"/>
        <w:spacing w:line="276" w:lineRule="auto"/>
        <w:rPr>
          <w:rFonts w:eastAsia="Calibri"/>
          <w:sz w:val="20"/>
          <w:szCs w:val="20"/>
        </w:rPr>
      </w:pPr>
      <w:r w:rsidRPr="00BD11CA">
        <w:rPr>
          <w:rFonts w:eastAsia="Calibri"/>
          <w:sz w:val="20"/>
          <w:szCs w:val="20"/>
        </w:rPr>
        <w:t>(denumirea)</w:t>
      </w:r>
    </w:p>
    <w:p w14:paraId="35995AE9" w14:textId="77777777" w:rsidR="00FF0677" w:rsidRPr="00BD11CA" w:rsidRDefault="00FF0677" w:rsidP="00FF0677">
      <w:pPr>
        <w:shd w:val="clear" w:color="auto" w:fill="FFFFFF"/>
        <w:spacing w:line="276" w:lineRule="auto"/>
        <w:rPr>
          <w:rFonts w:eastAsia="Calibri"/>
          <w:sz w:val="20"/>
          <w:szCs w:val="20"/>
        </w:rPr>
      </w:pPr>
    </w:p>
    <w:p w14:paraId="574170DD" w14:textId="77777777" w:rsidR="00FF0677" w:rsidRPr="00BD11CA" w:rsidRDefault="00FF0677" w:rsidP="00FF0677">
      <w:pPr>
        <w:spacing w:after="200" w:line="276" w:lineRule="auto"/>
        <w:jc w:val="center"/>
        <w:rPr>
          <w:rFonts w:eastAsia="Calibri"/>
          <w:b/>
          <w:sz w:val="20"/>
          <w:szCs w:val="20"/>
        </w:rPr>
      </w:pPr>
      <w:r w:rsidRPr="00BD11CA">
        <w:rPr>
          <w:rFonts w:eastAsia="Calibri"/>
          <w:b/>
          <w:sz w:val="20"/>
          <w:szCs w:val="20"/>
        </w:rPr>
        <w:t>Declaraţie</w:t>
      </w:r>
    </w:p>
    <w:p w14:paraId="0493AE6C" w14:textId="77777777" w:rsidR="00FF0677" w:rsidRPr="00BD11CA" w:rsidRDefault="00FF0677" w:rsidP="00FF0677">
      <w:pPr>
        <w:shd w:val="clear" w:color="auto" w:fill="FFFFFF"/>
        <w:spacing w:after="200" w:line="276" w:lineRule="auto"/>
        <w:jc w:val="both"/>
        <w:rPr>
          <w:rFonts w:eastAsia="Calibri"/>
          <w:sz w:val="20"/>
          <w:szCs w:val="20"/>
        </w:rPr>
      </w:pPr>
      <w:r w:rsidRPr="00BD11CA">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0971A6F" w14:textId="77777777" w:rsidR="00FF0677" w:rsidRPr="00BD11CA" w:rsidRDefault="00FF0677" w:rsidP="00FF0677">
      <w:pPr>
        <w:shd w:val="clear" w:color="auto" w:fill="FFFFFF"/>
        <w:spacing w:after="200" w:line="276" w:lineRule="auto"/>
        <w:ind w:right="6"/>
        <w:jc w:val="center"/>
        <w:rPr>
          <w:rFonts w:eastAsia="Calibri"/>
          <w:b/>
          <w:sz w:val="20"/>
          <w:szCs w:val="20"/>
        </w:rPr>
      </w:pPr>
      <w:r w:rsidRPr="00BD11CA">
        <w:rPr>
          <w:rFonts w:eastAsia="Calibri"/>
          <w:b/>
          <w:spacing w:val="-3"/>
          <w:sz w:val="20"/>
          <w:szCs w:val="20"/>
        </w:rPr>
        <w:t>LISTA</w:t>
      </w:r>
    </w:p>
    <w:p w14:paraId="2FDDECD1" w14:textId="77777777" w:rsidR="00FF0677" w:rsidRPr="00BD11CA" w:rsidRDefault="00FF0677" w:rsidP="00FF0677">
      <w:pPr>
        <w:shd w:val="clear" w:color="auto" w:fill="FFFFFF"/>
        <w:ind w:right="14"/>
        <w:jc w:val="center"/>
        <w:rPr>
          <w:rFonts w:eastAsia="Calibri"/>
          <w:sz w:val="20"/>
          <w:szCs w:val="20"/>
        </w:rPr>
      </w:pPr>
      <w:r w:rsidRPr="00BD11CA">
        <w:rPr>
          <w:rFonts w:eastAsia="Calibri"/>
          <w:sz w:val="20"/>
          <w:szCs w:val="20"/>
        </w:rPr>
        <w:t>privind personalului de specialitate angajat care urmează a fi efectiv</w:t>
      </w:r>
    </w:p>
    <w:p w14:paraId="6FD2D541" w14:textId="77777777" w:rsidR="00FF0677" w:rsidRPr="00BD11CA" w:rsidRDefault="00FF0677" w:rsidP="00FF0677">
      <w:pPr>
        <w:shd w:val="clear" w:color="auto" w:fill="FFFFFF"/>
        <w:ind w:right="10"/>
        <w:jc w:val="center"/>
        <w:rPr>
          <w:rFonts w:eastAsia="Calibri"/>
          <w:sz w:val="20"/>
          <w:szCs w:val="20"/>
        </w:rPr>
      </w:pPr>
      <w:r w:rsidRPr="00BD11CA">
        <w:rPr>
          <w:rFonts w:eastAsia="Calibri"/>
          <w:sz w:val="20"/>
          <w:szCs w:val="20"/>
        </w:rPr>
        <w:t>alocat pentru îndeplinirea contractului de achiziţie publică</w:t>
      </w:r>
    </w:p>
    <w:p w14:paraId="064C1BD3" w14:textId="77777777" w:rsidR="00FF0677" w:rsidRPr="00BD11CA"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BD11CA" w14:paraId="522A5B9A" w14:textId="77777777" w:rsidTr="00F56432">
        <w:trPr>
          <w:jc w:val="center"/>
        </w:trPr>
        <w:tc>
          <w:tcPr>
            <w:tcW w:w="3023" w:type="dxa"/>
          </w:tcPr>
          <w:p w14:paraId="30D40ED9" w14:textId="77777777" w:rsidR="00FF0677" w:rsidRPr="00BD11CA" w:rsidRDefault="00FF0677" w:rsidP="00F56432">
            <w:pPr>
              <w:rPr>
                <w:rFonts w:eastAsia="Calibri"/>
                <w:sz w:val="20"/>
                <w:szCs w:val="20"/>
                <w:lang w:eastAsia="ro-RO"/>
              </w:rPr>
            </w:pPr>
          </w:p>
        </w:tc>
        <w:tc>
          <w:tcPr>
            <w:tcW w:w="1757" w:type="dxa"/>
          </w:tcPr>
          <w:p w14:paraId="524A6037"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1</w:t>
            </w:r>
          </w:p>
        </w:tc>
        <w:tc>
          <w:tcPr>
            <w:tcW w:w="1845" w:type="dxa"/>
          </w:tcPr>
          <w:p w14:paraId="0A59FF77"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2</w:t>
            </w:r>
          </w:p>
        </w:tc>
        <w:tc>
          <w:tcPr>
            <w:tcW w:w="1757" w:type="dxa"/>
          </w:tcPr>
          <w:p w14:paraId="39AA37C5"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3</w:t>
            </w:r>
          </w:p>
        </w:tc>
      </w:tr>
      <w:tr w:rsidR="00FF0677" w:rsidRPr="00BD11CA" w14:paraId="6A0A35C9" w14:textId="77777777" w:rsidTr="00F56432">
        <w:trPr>
          <w:jc w:val="center"/>
        </w:trPr>
        <w:tc>
          <w:tcPr>
            <w:tcW w:w="3023" w:type="dxa"/>
          </w:tcPr>
          <w:p w14:paraId="3E091762" w14:textId="77777777" w:rsidR="00FF0677" w:rsidRPr="00BD11CA" w:rsidRDefault="00FF0677" w:rsidP="00F56432">
            <w:pPr>
              <w:rPr>
                <w:rFonts w:eastAsia="Calibri"/>
                <w:sz w:val="20"/>
                <w:szCs w:val="20"/>
                <w:lang w:eastAsia="ro-RO"/>
              </w:rPr>
            </w:pPr>
            <w:r w:rsidRPr="00BD11CA">
              <w:rPr>
                <w:rFonts w:eastAsia="Calibri"/>
                <w:sz w:val="20"/>
                <w:szCs w:val="20"/>
              </w:rPr>
              <w:t>Personalul de specialitate</w:t>
            </w:r>
          </w:p>
        </w:tc>
        <w:tc>
          <w:tcPr>
            <w:tcW w:w="1757" w:type="dxa"/>
          </w:tcPr>
          <w:p w14:paraId="7DD2EEC7" w14:textId="77777777" w:rsidR="00FF0677" w:rsidRPr="00BD11CA" w:rsidRDefault="00FF0677" w:rsidP="00F56432">
            <w:pPr>
              <w:rPr>
                <w:rFonts w:eastAsia="Calibri"/>
                <w:sz w:val="20"/>
                <w:szCs w:val="20"/>
                <w:lang w:eastAsia="ro-RO"/>
              </w:rPr>
            </w:pPr>
          </w:p>
        </w:tc>
        <w:tc>
          <w:tcPr>
            <w:tcW w:w="1845" w:type="dxa"/>
          </w:tcPr>
          <w:p w14:paraId="201F42E1" w14:textId="77777777" w:rsidR="00FF0677" w:rsidRPr="00BD11CA" w:rsidRDefault="00FF0677" w:rsidP="00F56432">
            <w:pPr>
              <w:rPr>
                <w:rFonts w:eastAsia="Calibri"/>
                <w:sz w:val="20"/>
                <w:szCs w:val="20"/>
                <w:lang w:eastAsia="ro-RO"/>
              </w:rPr>
            </w:pPr>
          </w:p>
        </w:tc>
        <w:tc>
          <w:tcPr>
            <w:tcW w:w="1757" w:type="dxa"/>
          </w:tcPr>
          <w:p w14:paraId="6A556B81" w14:textId="77777777" w:rsidR="00FF0677" w:rsidRPr="00BD11CA" w:rsidRDefault="00FF0677" w:rsidP="00F56432">
            <w:pPr>
              <w:rPr>
                <w:rFonts w:eastAsia="Calibri"/>
                <w:sz w:val="20"/>
                <w:szCs w:val="20"/>
                <w:lang w:eastAsia="ro-RO"/>
              </w:rPr>
            </w:pPr>
          </w:p>
        </w:tc>
      </w:tr>
      <w:tr w:rsidR="00FF0677" w:rsidRPr="00BD11CA" w14:paraId="3CC8A797" w14:textId="77777777" w:rsidTr="00F56432">
        <w:trPr>
          <w:jc w:val="center"/>
        </w:trPr>
        <w:tc>
          <w:tcPr>
            <w:tcW w:w="3023" w:type="dxa"/>
          </w:tcPr>
          <w:p w14:paraId="24BE5EE0"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tcPr>
          <w:p w14:paraId="364A7EB5" w14:textId="77777777" w:rsidR="00FF0677" w:rsidRPr="00BD11CA" w:rsidRDefault="00FF0677" w:rsidP="00F56432">
            <w:pPr>
              <w:rPr>
                <w:rFonts w:eastAsia="Calibri"/>
                <w:sz w:val="20"/>
                <w:szCs w:val="20"/>
                <w:lang w:eastAsia="ro-RO"/>
              </w:rPr>
            </w:pPr>
          </w:p>
        </w:tc>
        <w:tc>
          <w:tcPr>
            <w:tcW w:w="1845" w:type="dxa"/>
          </w:tcPr>
          <w:p w14:paraId="62EBBC98" w14:textId="77777777" w:rsidR="00FF0677" w:rsidRPr="00BD11CA" w:rsidRDefault="00FF0677" w:rsidP="00F56432">
            <w:pPr>
              <w:rPr>
                <w:rFonts w:eastAsia="Calibri"/>
                <w:sz w:val="20"/>
                <w:szCs w:val="20"/>
                <w:lang w:eastAsia="ro-RO"/>
              </w:rPr>
            </w:pPr>
          </w:p>
        </w:tc>
        <w:tc>
          <w:tcPr>
            <w:tcW w:w="1757" w:type="dxa"/>
          </w:tcPr>
          <w:p w14:paraId="08AF0111" w14:textId="77777777" w:rsidR="00FF0677" w:rsidRPr="00BD11CA" w:rsidRDefault="00FF0677" w:rsidP="00F56432">
            <w:pPr>
              <w:rPr>
                <w:rFonts w:eastAsia="Calibri"/>
                <w:sz w:val="20"/>
                <w:szCs w:val="20"/>
                <w:lang w:eastAsia="ro-RO"/>
              </w:rPr>
            </w:pPr>
          </w:p>
        </w:tc>
      </w:tr>
      <w:tr w:rsidR="00FF0677" w:rsidRPr="00BD11CA" w14:paraId="0F3A31D8" w14:textId="77777777" w:rsidTr="00F56432">
        <w:trPr>
          <w:jc w:val="center"/>
        </w:trPr>
        <w:tc>
          <w:tcPr>
            <w:tcW w:w="3023" w:type="dxa"/>
          </w:tcPr>
          <w:p w14:paraId="78D23175"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tcPr>
          <w:p w14:paraId="32C03B08" w14:textId="77777777" w:rsidR="00FF0677" w:rsidRPr="00BD11CA" w:rsidRDefault="00FF0677" w:rsidP="00F56432">
            <w:pPr>
              <w:rPr>
                <w:rFonts w:eastAsia="Calibri"/>
                <w:sz w:val="20"/>
                <w:szCs w:val="20"/>
                <w:lang w:eastAsia="ro-RO"/>
              </w:rPr>
            </w:pPr>
          </w:p>
        </w:tc>
        <w:tc>
          <w:tcPr>
            <w:tcW w:w="1845" w:type="dxa"/>
          </w:tcPr>
          <w:p w14:paraId="13A5808B" w14:textId="77777777" w:rsidR="00FF0677" w:rsidRPr="00BD11CA" w:rsidRDefault="00FF0677" w:rsidP="00F56432">
            <w:pPr>
              <w:rPr>
                <w:rFonts w:eastAsia="Calibri"/>
                <w:sz w:val="20"/>
                <w:szCs w:val="20"/>
                <w:lang w:eastAsia="ro-RO"/>
              </w:rPr>
            </w:pPr>
          </w:p>
        </w:tc>
        <w:tc>
          <w:tcPr>
            <w:tcW w:w="1757" w:type="dxa"/>
          </w:tcPr>
          <w:p w14:paraId="4F4117C8" w14:textId="77777777" w:rsidR="00FF0677" w:rsidRPr="00BD11CA" w:rsidRDefault="00FF0677" w:rsidP="00F56432">
            <w:pPr>
              <w:rPr>
                <w:rFonts w:eastAsia="Calibri"/>
                <w:sz w:val="20"/>
                <w:szCs w:val="20"/>
                <w:lang w:eastAsia="ro-RO"/>
              </w:rPr>
            </w:pPr>
          </w:p>
        </w:tc>
      </w:tr>
      <w:tr w:rsidR="00FF0677" w:rsidRPr="00BD11CA" w14:paraId="421E8027" w14:textId="77777777" w:rsidTr="00F56432">
        <w:trPr>
          <w:jc w:val="center"/>
        </w:trPr>
        <w:tc>
          <w:tcPr>
            <w:tcW w:w="3023" w:type="dxa"/>
          </w:tcPr>
          <w:p w14:paraId="4696EB4F"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tcPr>
          <w:p w14:paraId="26CE0640" w14:textId="77777777" w:rsidR="00FF0677" w:rsidRPr="00BD11CA" w:rsidRDefault="00FF0677" w:rsidP="00F56432">
            <w:pPr>
              <w:rPr>
                <w:rFonts w:eastAsia="Calibri"/>
                <w:sz w:val="20"/>
                <w:szCs w:val="20"/>
                <w:lang w:eastAsia="ro-RO"/>
              </w:rPr>
            </w:pPr>
          </w:p>
        </w:tc>
        <w:tc>
          <w:tcPr>
            <w:tcW w:w="1845" w:type="dxa"/>
          </w:tcPr>
          <w:p w14:paraId="48D282D7" w14:textId="77777777" w:rsidR="00FF0677" w:rsidRPr="00BD11CA" w:rsidRDefault="00FF0677" w:rsidP="00F56432">
            <w:pPr>
              <w:rPr>
                <w:rFonts w:eastAsia="Calibri"/>
                <w:sz w:val="20"/>
                <w:szCs w:val="20"/>
                <w:lang w:eastAsia="ro-RO"/>
              </w:rPr>
            </w:pPr>
          </w:p>
        </w:tc>
        <w:tc>
          <w:tcPr>
            <w:tcW w:w="1757" w:type="dxa"/>
          </w:tcPr>
          <w:p w14:paraId="4EF257C8" w14:textId="77777777" w:rsidR="00FF0677" w:rsidRPr="00BD11CA" w:rsidRDefault="00FF0677" w:rsidP="00F56432">
            <w:pPr>
              <w:rPr>
                <w:rFonts w:eastAsia="Calibri"/>
                <w:sz w:val="20"/>
                <w:szCs w:val="20"/>
                <w:lang w:eastAsia="ro-RO"/>
              </w:rPr>
            </w:pPr>
          </w:p>
        </w:tc>
      </w:tr>
    </w:tbl>
    <w:p w14:paraId="2727329C" w14:textId="77777777" w:rsidR="00FF0677" w:rsidRPr="00BD11CA" w:rsidRDefault="00FF0677" w:rsidP="00FF0677">
      <w:pPr>
        <w:shd w:val="clear" w:color="auto" w:fill="FFFFFF"/>
        <w:spacing w:line="276" w:lineRule="auto"/>
        <w:ind w:firstLine="1080"/>
        <w:jc w:val="both"/>
        <w:rPr>
          <w:rFonts w:eastAsia="Calibri"/>
          <w:sz w:val="20"/>
          <w:szCs w:val="20"/>
        </w:rPr>
      </w:pPr>
    </w:p>
    <w:p w14:paraId="25CD475E" w14:textId="77777777"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Anexez declaraţiei, CV-urile personalului de specialitate, precum şi ale personalului care va fi alocat efectiv pentru îndeplinirea contractului de achiziţie publică.</w:t>
      </w:r>
    </w:p>
    <w:p w14:paraId="4F379992" w14:textId="77777777"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30B4743" w14:textId="77777777"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Subsemnatul autorizez prin prezenta orice instituţie, societate comercială, bancă, alte persoane juridice să furnizeze informaţii reprezentanţilor autorizaţi ai ................................... (</w:t>
      </w:r>
      <w:r w:rsidRPr="00BD11CA">
        <w:rPr>
          <w:rFonts w:eastAsia="Calibri"/>
          <w:i/>
          <w:sz w:val="20"/>
          <w:szCs w:val="20"/>
        </w:rPr>
        <w:t>denumirea şi adresa autorităţii contractante)</w:t>
      </w:r>
      <w:r w:rsidRPr="00BD11CA">
        <w:rPr>
          <w:rFonts w:eastAsia="Calibri"/>
          <w:sz w:val="20"/>
          <w:szCs w:val="20"/>
        </w:rPr>
        <w:t xml:space="preserve"> cu privire la orice aspect tehnic şi financiar în legătură cu activitatea noastră.</w:t>
      </w:r>
    </w:p>
    <w:p w14:paraId="02B9AB49" w14:textId="77777777"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Prezenta declaraţie este anexă la „Angajamentul ferm” privind susţinerea noastră tehnică şi profesională oferită .............................................................................</w:t>
      </w:r>
    </w:p>
    <w:p w14:paraId="27ECD01C" w14:textId="77777777"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14:paraId="42F88BAE" w14:textId="77777777" w:rsidR="00FF0677" w:rsidRPr="00BD11CA" w:rsidRDefault="00FF0677" w:rsidP="00FF0677">
      <w:pPr>
        <w:shd w:val="clear" w:color="auto" w:fill="FFFFFF"/>
        <w:spacing w:after="200" w:line="276" w:lineRule="auto"/>
        <w:ind w:firstLine="720"/>
        <w:rPr>
          <w:rFonts w:eastAsia="Calibri"/>
          <w:spacing w:val="-1"/>
          <w:sz w:val="20"/>
          <w:szCs w:val="20"/>
        </w:rPr>
      </w:pPr>
    </w:p>
    <w:p w14:paraId="541363F5" w14:textId="77777777" w:rsidR="00FF0677" w:rsidRPr="00BD11CA" w:rsidRDefault="00FF0677" w:rsidP="00FF0677">
      <w:pPr>
        <w:shd w:val="clear" w:color="auto" w:fill="FFFFFF"/>
        <w:spacing w:after="200" w:line="276" w:lineRule="auto"/>
        <w:ind w:firstLine="720"/>
        <w:rPr>
          <w:rFonts w:eastAsia="Calibri"/>
          <w:spacing w:val="-1"/>
          <w:sz w:val="20"/>
          <w:szCs w:val="20"/>
        </w:rPr>
      </w:pPr>
    </w:p>
    <w:p w14:paraId="06EE8E5E" w14:textId="77777777" w:rsidR="00FF0677" w:rsidRPr="00BD11CA" w:rsidRDefault="00FF0677" w:rsidP="00FF0677">
      <w:pPr>
        <w:shd w:val="clear" w:color="auto" w:fill="FFFFFF"/>
        <w:spacing w:after="200" w:line="276" w:lineRule="auto"/>
        <w:ind w:firstLine="720"/>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14:paraId="08D84FE5" w14:textId="77777777" w:rsidR="00F56432" w:rsidRDefault="00FF0677" w:rsidP="00A40E17">
      <w:pPr>
        <w:spacing w:after="200" w:line="276" w:lineRule="auto"/>
        <w:ind w:left="5040" w:firstLine="720"/>
        <w:jc w:val="both"/>
        <w:rPr>
          <w:rFonts w:eastAsia="Calibri"/>
          <w:i/>
          <w:spacing w:val="-1"/>
          <w:sz w:val="20"/>
          <w:szCs w:val="20"/>
        </w:rPr>
      </w:pPr>
      <w:r w:rsidRPr="00BD11CA">
        <w:rPr>
          <w:rFonts w:eastAsia="Calibri"/>
          <w:i/>
          <w:spacing w:val="-1"/>
          <w:sz w:val="20"/>
          <w:szCs w:val="20"/>
        </w:rPr>
        <w:t>(semnătură autorizată)</w:t>
      </w:r>
    </w:p>
    <w:p w14:paraId="6D7DA9F4" w14:textId="77777777" w:rsidR="00F56432" w:rsidRPr="00BD11CA" w:rsidRDefault="00F56432" w:rsidP="00FF0677">
      <w:pPr>
        <w:spacing w:after="200" w:line="276" w:lineRule="auto"/>
        <w:ind w:left="5040" w:firstLine="720"/>
        <w:jc w:val="both"/>
        <w:rPr>
          <w:rFonts w:eastAsia="Calibri"/>
          <w:i/>
          <w:spacing w:val="-1"/>
          <w:sz w:val="20"/>
          <w:szCs w:val="20"/>
        </w:rPr>
      </w:pPr>
    </w:p>
    <w:p w14:paraId="08EDE477" w14:textId="77777777" w:rsidR="00FF0677" w:rsidRPr="00BD11CA" w:rsidRDefault="00FF0677" w:rsidP="00FF0677">
      <w:pPr>
        <w:jc w:val="right"/>
        <w:rPr>
          <w:noProof w:val="0"/>
          <w:sz w:val="20"/>
          <w:szCs w:val="20"/>
        </w:rPr>
      </w:pPr>
      <w:r w:rsidRPr="00BD11CA">
        <w:rPr>
          <w:noProof w:val="0"/>
          <w:sz w:val="20"/>
          <w:szCs w:val="20"/>
        </w:rPr>
        <w:t>Anexa nr. 22</w:t>
      </w:r>
    </w:p>
    <w:p w14:paraId="29624F39"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B85F4B4" w14:textId="77777777" w:rsidR="00FF0677" w:rsidRPr="00BD11CA" w:rsidRDefault="00FF0677" w:rsidP="00FF0677">
      <w:pPr>
        <w:jc w:val="right"/>
        <w:rPr>
          <w:noProof w:val="0"/>
          <w:sz w:val="20"/>
          <w:szCs w:val="20"/>
        </w:rPr>
      </w:pPr>
      <w:r w:rsidRPr="00BD11CA">
        <w:rPr>
          <w:noProof w:val="0"/>
          <w:sz w:val="20"/>
          <w:szCs w:val="20"/>
        </w:rPr>
        <w:t>din “____” ________ 20___</w:t>
      </w:r>
    </w:p>
    <w:p w14:paraId="1D0983AC" w14:textId="77777777" w:rsidR="00FF0677" w:rsidRPr="00BD11CA" w:rsidRDefault="00FF0677" w:rsidP="00FF0677">
      <w:pPr>
        <w:tabs>
          <w:tab w:val="left" w:pos="567"/>
        </w:tabs>
        <w:jc w:val="center"/>
        <w:rPr>
          <w:b/>
          <w:color w:val="000000"/>
          <w:w w:val="90"/>
          <w:sz w:val="20"/>
          <w:szCs w:val="20"/>
        </w:rPr>
      </w:pPr>
    </w:p>
    <w:p w14:paraId="110D0EA4" w14:textId="77777777"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(Antetul instituției)</w:t>
      </w:r>
    </w:p>
    <w:p w14:paraId="3CF7630C" w14:textId="77777777"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w:t>
      </w:r>
    </w:p>
    <w:p w14:paraId="799FA969" w14:textId="77777777" w:rsidR="00FF0677" w:rsidRPr="00BD11CA" w:rsidRDefault="00FF0677" w:rsidP="00FF0677">
      <w:pPr>
        <w:spacing w:before="72" w:line="292" w:lineRule="auto"/>
        <w:rPr>
          <w:b/>
          <w:color w:val="000000"/>
          <w:w w:val="90"/>
          <w:sz w:val="20"/>
          <w:szCs w:val="20"/>
        </w:rPr>
      </w:pPr>
      <w:r w:rsidRPr="00BD11CA">
        <w:rPr>
          <w:b/>
          <w:color w:val="000000"/>
          <w:w w:val="90"/>
          <w:sz w:val="20"/>
          <w:szCs w:val="20"/>
        </w:rPr>
        <w:t>„__” ________ _____</w:t>
      </w:r>
      <w:r w:rsidRPr="00BD11CA">
        <w:rPr>
          <w:sz w:val="20"/>
          <w:szCs w:val="20"/>
        </w:rPr>
        <w:t>nr. __________</w:t>
      </w:r>
    </w:p>
    <w:p w14:paraId="7D330A1E" w14:textId="77777777"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 xml:space="preserve">AVIZ </w:t>
      </w:r>
    </w:p>
    <w:p w14:paraId="2A180D2C" w14:textId="77777777" w:rsidR="00FF0677" w:rsidRPr="00BD11CA" w:rsidRDefault="00FF0677" w:rsidP="00FF0677">
      <w:pPr>
        <w:tabs>
          <w:tab w:val="left" w:pos="0"/>
          <w:tab w:val="left" w:pos="567"/>
        </w:tabs>
        <w:spacing w:before="72" w:line="292" w:lineRule="auto"/>
        <w:jc w:val="center"/>
        <w:rPr>
          <w:rFonts w:eastAsia="PMingLiU"/>
          <w:sz w:val="20"/>
          <w:szCs w:val="20"/>
          <w:lang w:eastAsia="zh-CN"/>
        </w:rPr>
      </w:pPr>
      <w:r w:rsidRPr="00BD11CA">
        <w:rPr>
          <w:rFonts w:eastAsia="PMingLiU"/>
          <w:sz w:val="20"/>
          <w:szCs w:val="20"/>
          <w:lang w:eastAsia="zh-CN"/>
        </w:rPr>
        <w:t>pentru participare la licitațiile publice de lucrări din domeniul construcțiilor și instalațiilor</w:t>
      </w:r>
    </w:p>
    <w:p w14:paraId="77BE1697" w14:textId="77777777" w:rsidR="00FF0677" w:rsidRPr="00BD11CA" w:rsidRDefault="00FF0677" w:rsidP="00FF0677">
      <w:pPr>
        <w:tabs>
          <w:tab w:val="left" w:leader="underscore" w:pos="5447"/>
          <w:tab w:val="right" w:leader="underscore" w:pos="9777"/>
        </w:tabs>
        <w:spacing w:before="252" w:line="268" w:lineRule="auto"/>
        <w:rPr>
          <w:rFonts w:eastAsia="PMingLiU"/>
          <w:sz w:val="20"/>
          <w:szCs w:val="20"/>
          <w:lang w:eastAsia="zh-CN"/>
        </w:rPr>
      </w:pPr>
      <w:r w:rsidRPr="00BD11CA">
        <w:rPr>
          <w:rFonts w:eastAsia="PMingLiU"/>
          <w:sz w:val="20"/>
          <w:szCs w:val="20"/>
          <w:lang w:eastAsia="zh-CN"/>
        </w:rPr>
        <w:t xml:space="preserve">Eliberat întreprinderii </w:t>
      </w:r>
      <w:r w:rsidRPr="00BD11CA">
        <w:rPr>
          <w:rFonts w:eastAsia="PMingLiU"/>
          <w:sz w:val="20"/>
          <w:szCs w:val="20"/>
          <w:lang w:eastAsia="zh-CN"/>
        </w:rPr>
        <w:tab/>
        <w:t xml:space="preserve"> IDNO </w:t>
      </w:r>
      <w:r w:rsidRPr="00BD11CA">
        <w:rPr>
          <w:rFonts w:eastAsia="PMingLiU"/>
          <w:sz w:val="20"/>
          <w:szCs w:val="20"/>
          <w:lang w:eastAsia="zh-CN"/>
        </w:rPr>
        <w:tab/>
        <w:t xml:space="preserve"> conform</w:t>
      </w:r>
    </w:p>
    <w:p w14:paraId="5275953E" w14:textId="77777777" w:rsidR="00FF0677" w:rsidRPr="00BD11CA" w:rsidRDefault="00FF0677" w:rsidP="00FF0677">
      <w:pPr>
        <w:tabs>
          <w:tab w:val="left" w:leader="underscore" w:pos="1656"/>
          <w:tab w:val="right" w:leader="underscore" w:pos="9777"/>
        </w:tabs>
        <w:spacing w:line="285" w:lineRule="auto"/>
        <w:rPr>
          <w:rFonts w:eastAsia="PMingLiU"/>
          <w:sz w:val="20"/>
          <w:szCs w:val="20"/>
          <w:lang w:eastAsia="zh-CN"/>
        </w:rPr>
      </w:pPr>
      <w:r w:rsidRPr="00BD11CA">
        <w:rPr>
          <w:rFonts w:eastAsia="PMingLiU"/>
          <w:sz w:val="20"/>
          <w:szCs w:val="20"/>
          <w:lang w:eastAsia="zh-CN"/>
        </w:rPr>
        <w:t xml:space="preserve">cererii nr. </w:t>
      </w:r>
      <w:r w:rsidRPr="00BD11CA">
        <w:rPr>
          <w:rFonts w:eastAsia="PMingLiU"/>
          <w:sz w:val="20"/>
          <w:szCs w:val="20"/>
          <w:lang w:eastAsia="zh-CN"/>
        </w:rPr>
        <w:tab/>
        <w:t xml:space="preserve"> din </w:t>
      </w:r>
      <w:r w:rsidRPr="00BD11CA">
        <w:rPr>
          <w:rFonts w:eastAsia="PMingLiU"/>
          <w:sz w:val="20"/>
          <w:szCs w:val="20"/>
          <w:lang w:eastAsia="zh-CN"/>
        </w:rPr>
        <w:tab/>
        <w:t>. În urma verificării actelor prezentate și informației rezultate din</w:t>
      </w:r>
    </w:p>
    <w:p w14:paraId="03EB4511"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actele de control în ultimii 3 (trei) ani, potrivit Ordinului nr. </w:t>
      </w:r>
      <w:r w:rsidRPr="00BD11CA">
        <w:rPr>
          <w:rFonts w:eastAsia="PMingLiU"/>
          <w:sz w:val="20"/>
          <w:szCs w:val="20"/>
          <w:lang w:eastAsia="zh-CN"/>
        </w:rPr>
        <w:tab/>
        <w:t xml:space="preserve"> din</w:t>
      </w:r>
      <w:r w:rsidRPr="00BD11CA">
        <w:rPr>
          <w:rFonts w:eastAsia="PMingLiU"/>
          <w:sz w:val="20"/>
          <w:szCs w:val="20"/>
          <w:lang w:eastAsia="zh-CN"/>
        </w:rPr>
        <w:tab/>
        <w:t xml:space="preserve">, Agenția pentru </w:t>
      </w:r>
      <w:r w:rsidRPr="00BD11CA">
        <w:rPr>
          <w:rFonts w:eastAsia="PMingLiU"/>
          <w:sz w:val="20"/>
          <w:szCs w:val="20"/>
          <w:lang w:eastAsia="zh-CN"/>
        </w:rPr>
        <w:br/>
        <w:t>Supraveghere Tehnică constată următoarele:</w:t>
      </w:r>
    </w:p>
    <w:p w14:paraId="73C552F9"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740D0454"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326BFDAE"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BD11CA" w14:paraId="1E890E09" w14:textId="77777777" w:rsidTr="00F56432">
        <w:tc>
          <w:tcPr>
            <w:tcW w:w="471" w:type="dxa"/>
          </w:tcPr>
          <w:p w14:paraId="73EFDD17"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Nr</w:t>
            </w:r>
          </w:p>
        </w:tc>
        <w:tc>
          <w:tcPr>
            <w:tcW w:w="3751" w:type="dxa"/>
          </w:tcPr>
          <w:p w14:paraId="5401B63D" w14:textId="77777777"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Informații</w:t>
            </w:r>
          </w:p>
        </w:tc>
        <w:tc>
          <w:tcPr>
            <w:tcW w:w="4001" w:type="dxa"/>
          </w:tcPr>
          <w:p w14:paraId="60B917CD" w14:textId="77777777"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Noțiuni</w:t>
            </w:r>
          </w:p>
        </w:tc>
        <w:tc>
          <w:tcPr>
            <w:tcW w:w="575" w:type="dxa"/>
          </w:tcPr>
          <w:p w14:paraId="37D304EA"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DA</w:t>
            </w:r>
          </w:p>
        </w:tc>
        <w:tc>
          <w:tcPr>
            <w:tcW w:w="563" w:type="dxa"/>
          </w:tcPr>
          <w:p w14:paraId="35705EFF"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NU</w:t>
            </w:r>
          </w:p>
        </w:tc>
        <w:tc>
          <w:tcPr>
            <w:tcW w:w="846" w:type="dxa"/>
          </w:tcPr>
          <w:p w14:paraId="32F93C3F"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Nota</w:t>
            </w:r>
          </w:p>
        </w:tc>
      </w:tr>
      <w:tr w:rsidR="00FF0677" w:rsidRPr="00BD11CA" w14:paraId="334D2F0E" w14:textId="77777777" w:rsidTr="00F56432">
        <w:trPr>
          <w:trHeight w:val="540"/>
        </w:trPr>
        <w:tc>
          <w:tcPr>
            <w:tcW w:w="471" w:type="dxa"/>
            <w:vMerge w:val="restart"/>
          </w:tcPr>
          <w:p w14:paraId="0AEC3E3F"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w:t>
            </w:r>
          </w:p>
        </w:tc>
        <w:tc>
          <w:tcPr>
            <w:tcW w:w="3751" w:type="dxa"/>
            <w:vMerge w:val="restart"/>
          </w:tcPr>
          <w:p w14:paraId="241CBB99"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Încălcări constatate prin procese - verbale de control, emise în temeiul Legii nr.131/2012 privind controlul de stat asupra activității de întreprinzător</w:t>
            </w:r>
            <w:r w:rsidRPr="00BD11CA">
              <w:rPr>
                <w:sz w:val="20"/>
                <w:szCs w:val="20"/>
              </w:rPr>
              <w:t>)</w:t>
            </w:r>
            <w:r w:rsidRPr="00BD11C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D55A5B5"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încalcări foarte grave</w:t>
            </w:r>
          </w:p>
          <w:p w14:paraId="59C31BBF" w14:textId="77777777" w:rsidR="00FF0677" w:rsidRPr="00BD11CA"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BD11CA">
              <w:rPr>
                <w:sz w:val="20"/>
                <w:szCs w:val="20"/>
              </w:rPr>
              <w:t>(art. 5</w:t>
            </w:r>
            <w:r w:rsidRPr="00BD11CA">
              <w:rPr>
                <w:sz w:val="20"/>
                <w:szCs w:val="20"/>
                <w:vertAlign w:val="superscript"/>
              </w:rPr>
              <w:t>1</w:t>
            </w:r>
            <w:r w:rsidRPr="00BD11CA">
              <w:rPr>
                <w:sz w:val="20"/>
                <w:szCs w:val="20"/>
              </w:rPr>
              <w:t xml:space="preserve"> Legea nr.131/2012privind controlul de stat asupra activității de întreprinzător)</w:t>
            </w:r>
          </w:p>
        </w:tc>
        <w:tc>
          <w:tcPr>
            <w:tcW w:w="575" w:type="dxa"/>
          </w:tcPr>
          <w:p w14:paraId="2D0C4621"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14:paraId="4AEB2E5D"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14:paraId="3B5E7F7A"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BD11CA" w14:paraId="59D2E438" w14:textId="77777777" w:rsidTr="00F56432">
        <w:trPr>
          <w:trHeight w:val="1380"/>
        </w:trPr>
        <w:tc>
          <w:tcPr>
            <w:tcW w:w="471" w:type="dxa"/>
            <w:vMerge/>
          </w:tcPr>
          <w:p w14:paraId="33130DB8"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7D021951"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14:paraId="54923195"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Sancțiuni economice</w:t>
            </w:r>
          </w:p>
          <w:p w14:paraId="07851665"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(cu exagerări ale costului mai mare de 15% din valoarea lucrărilor executate, inclusiv)</w:t>
            </w:r>
          </w:p>
        </w:tc>
        <w:tc>
          <w:tcPr>
            <w:tcW w:w="575" w:type="dxa"/>
          </w:tcPr>
          <w:p w14:paraId="17B8DE6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A3A1594"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5A8CA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40782376" w14:textId="77777777" w:rsidTr="00F56432">
        <w:trPr>
          <w:trHeight w:val="420"/>
        </w:trPr>
        <w:tc>
          <w:tcPr>
            <w:tcW w:w="471" w:type="dxa"/>
            <w:vMerge w:val="restart"/>
          </w:tcPr>
          <w:p w14:paraId="0A8A145C"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w:t>
            </w:r>
          </w:p>
        </w:tc>
        <w:tc>
          <w:tcPr>
            <w:tcW w:w="3751" w:type="dxa"/>
            <w:vMerge w:val="restart"/>
          </w:tcPr>
          <w:p w14:paraId="6E3BC2FE"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Au fost înregistrate cazuri de accidente:</w:t>
            </w:r>
          </w:p>
        </w:tc>
        <w:tc>
          <w:tcPr>
            <w:tcW w:w="4001" w:type="dxa"/>
          </w:tcPr>
          <w:p w14:paraId="05B4859C"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Accidente tehnice grave</w:t>
            </w:r>
          </w:p>
        </w:tc>
        <w:tc>
          <w:tcPr>
            <w:tcW w:w="575" w:type="dxa"/>
          </w:tcPr>
          <w:p w14:paraId="7976648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DFC3583"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F9DB6B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43312D2C" w14:textId="77777777" w:rsidTr="00F56432">
        <w:trPr>
          <w:trHeight w:val="535"/>
        </w:trPr>
        <w:tc>
          <w:tcPr>
            <w:tcW w:w="471" w:type="dxa"/>
            <w:vMerge/>
          </w:tcPr>
          <w:p w14:paraId="5BF5458D"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6B7A0A56"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EB7675"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14:paraId="3B2C5207"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E53A31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9A5A82A"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511B73DD" w14:textId="77777777" w:rsidTr="00F56432">
        <w:trPr>
          <w:trHeight w:val="1770"/>
        </w:trPr>
        <w:tc>
          <w:tcPr>
            <w:tcW w:w="471" w:type="dxa"/>
            <w:vMerge w:val="restart"/>
          </w:tcPr>
          <w:p w14:paraId="509EC9A0"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III</w:t>
            </w:r>
          </w:p>
        </w:tc>
        <w:tc>
          <w:tcPr>
            <w:tcW w:w="3751" w:type="dxa"/>
            <w:vMerge w:val="restart"/>
          </w:tcPr>
          <w:p w14:paraId="76A9D464"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Întreprinderea dispune de necesarul de personal propriu calificat (specialiști și muncitori specializați</w:t>
            </w:r>
            <w:r w:rsidRPr="00BD11CA">
              <w:rPr>
                <w:sz w:val="20"/>
                <w:szCs w:val="20"/>
              </w:rPr>
              <w:t>cu certificate de atestare tehnico-profesională</w:t>
            </w:r>
            <w:r w:rsidRPr="00BD11C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6C45F54A"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52E0068D"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77683400"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739FC99A"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5405FE79"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05004698"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76A0F880"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86A4B0D"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Construcții civile, industriale și agrozootehnice</w:t>
            </w:r>
          </w:p>
          <w:p w14:paraId="40CDF1A3" w14:textId="77777777" w:rsidR="00FF0677" w:rsidRPr="00BD11CA" w:rsidRDefault="00FF0677" w:rsidP="00F56432">
            <w:pPr>
              <w:tabs>
                <w:tab w:val="left" w:pos="567"/>
              </w:tabs>
              <w:rPr>
                <w:sz w:val="20"/>
                <w:szCs w:val="20"/>
              </w:rPr>
            </w:pPr>
            <w:r w:rsidRPr="00BD11CA">
              <w:rPr>
                <w:sz w:val="20"/>
                <w:szCs w:val="20"/>
              </w:rPr>
              <w:t>A.Terasamente, lucrări la structura clădirilor;</w:t>
            </w:r>
          </w:p>
          <w:p w14:paraId="37BBD1BB" w14:textId="77777777" w:rsidR="00FF0677" w:rsidRPr="00BD11CA" w:rsidRDefault="00FF0677" w:rsidP="00F56432">
            <w:pPr>
              <w:tabs>
                <w:tab w:val="decimal" w:pos="216"/>
                <w:tab w:val="left" w:leader="underscore" w:pos="6465"/>
                <w:tab w:val="right" w:leader="underscore" w:pos="9777"/>
              </w:tabs>
              <w:ind w:left="360" w:hanging="360"/>
              <w:rPr>
                <w:sz w:val="20"/>
                <w:szCs w:val="20"/>
              </w:rPr>
            </w:pPr>
            <w:r w:rsidRPr="00BD11CA">
              <w:rPr>
                <w:sz w:val="20"/>
                <w:szCs w:val="20"/>
              </w:rPr>
              <w:t xml:space="preserve">B. structuri metalice; </w:t>
            </w:r>
          </w:p>
          <w:p w14:paraId="3B69D2C4" w14:textId="77777777" w:rsidR="00FF0677" w:rsidRPr="00BD11CA"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BD11CA">
              <w:rPr>
                <w:sz w:val="20"/>
                <w:szCs w:val="20"/>
              </w:rPr>
              <w:t>C. finisare, amenajare, protecție.</w:t>
            </w:r>
          </w:p>
        </w:tc>
        <w:tc>
          <w:tcPr>
            <w:tcW w:w="575" w:type="dxa"/>
          </w:tcPr>
          <w:p w14:paraId="65C78F41"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3CF9997"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E43FBB0"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0E93E147" w14:textId="77777777" w:rsidTr="00F56432">
        <w:trPr>
          <w:trHeight w:val="1260"/>
        </w:trPr>
        <w:tc>
          <w:tcPr>
            <w:tcW w:w="471" w:type="dxa"/>
            <w:vMerge/>
          </w:tcPr>
          <w:p w14:paraId="2538D8D4"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10E2F3F1"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DB51D7E"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 Construcții rutiere:</w:t>
            </w:r>
          </w:p>
          <w:p w14:paraId="58396CC6" w14:textId="77777777"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A.drumuri și piste de aviație; </w:t>
            </w:r>
          </w:p>
          <w:p w14:paraId="2E0EC777" w14:textId="77777777"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B.poduri; </w:t>
            </w:r>
          </w:p>
          <w:p w14:paraId="0806EA6A"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C.căi ferate.</w:t>
            </w:r>
          </w:p>
        </w:tc>
        <w:tc>
          <w:tcPr>
            <w:tcW w:w="575" w:type="dxa"/>
          </w:tcPr>
          <w:p w14:paraId="0C5B913E"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FDFBBD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36B393"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25BF2797" w14:textId="77777777" w:rsidTr="00F56432">
        <w:trPr>
          <w:trHeight w:val="1260"/>
        </w:trPr>
        <w:tc>
          <w:tcPr>
            <w:tcW w:w="471" w:type="dxa"/>
            <w:vMerge/>
          </w:tcPr>
          <w:p w14:paraId="5A36103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671933B8"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CE211F4" w14:textId="77777777" w:rsidR="00FF0677" w:rsidRPr="00BD11CA" w:rsidRDefault="00FF0677" w:rsidP="00F56432">
            <w:pPr>
              <w:tabs>
                <w:tab w:val="left" w:pos="567"/>
              </w:tabs>
              <w:spacing w:line="276" w:lineRule="auto"/>
              <w:rPr>
                <w:sz w:val="20"/>
                <w:szCs w:val="20"/>
              </w:rPr>
            </w:pPr>
            <w:r w:rsidRPr="00BD11CA">
              <w:rPr>
                <w:sz w:val="20"/>
                <w:szCs w:val="20"/>
              </w:rPr>
              <w:t>Construcții speciale:</w:t>
            </w:r>
          </w:p>
          <w:p w14:paraId="17D79E00" w14:textId="77777777" w:rsidR="00FF0677" w:rsidRPr="00BD11CA" w:rsidRDefault="00FF0677" w:rsidP="00F56432">
            <w:pPr>
              <w:tabs>
                <w:tab w:val="left" w:pos="567"/>
              </w:tabs>
              <w:spacing w:line="276" w:lineRule="auto"/>
              <w:rPr>
                <w:sz w:val="20"/>
                <w:szCs w:val="20"/>
              </w:rPr>
            </w:pPr>
            <w:r w:rsidRPr="00BD11CA">
              <w:rPr>
                <w:sz w:val="20"/>
                <w:szCs w:val="20"/>
              </w:rPr>
              <w:t>A. hidrotehnice și pentru îmbunătățiri funciare;</w:t>
            </w:r>
          </w:p>
          <w:p w14:paraId="45D5301B" w14:textId="77777777" w:rsidR="00FF0677" w:rsidRPr="00BD11CA" w:rsidRDefault="00FF0677" w:rsidP="00F56432">
            <w:pPr>
              <w:tabs>
                <w:tab w:val="left" w:pos="567"/>
              </w:tabs>
              <w:spacing w:line="276" w:lineRule="auto"/>
              <w:rPr>
                <w:sz w:val="20"/>
                <w:szCs w:val="20"/>
              </w:rPr>
            </w:pPr>
            <w:r w:rsidRPr="00BD11CA">
              <w:rPr>
                <w:sz w:val="20"/>
                <w:szCs w:val="20"/>
              </w:rPr>
              <w:t xml:space="preserve">B. fântâni arteziene; </w:t>
            </w:r>
          </w:p>
          <w:p w14:paraId="1EA347F0" w14:textId="77777777" w:rsidR="00FF0677" w:rsidRPr="00BD11CA" w:rsidRDefault="00FF0677" w:rsidP="00F56432">
            <w:pPr>
              <w:tabs>
                <w:tab w:val="left" w:pos="567"/>
              </w:tabs>
              <w:spacing w:line="276" w:lineRule="auto"/>
              <w:rPr>
                <w:sz w:val="20"/>
                <w:szCs w:val="20"/>
              </w:rPr>
            </w:pPr>
            <w:r w:rsidRPr="00BD11CA">
              <w:rPr>
                <w:sz w:val="20"/>
                <w:szCs w:val="20"/>
              </w:rPr>
              <w:t>C. porturi și debarcadere;</w:t>
            </w:r>
          </w:p>
          <w:p w14:paraId="790B8AA4"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D. mine, cariere;     E. tuneluri.</w:t>
            </w:r>
          </w:p>
        </w:tc>
        <w:tc>
          <w:tcPr>
            <w:tcW w:w="575" w:type="dxa"/>
          </w:tcPr>
          <w:p w14:paraId="4AD2A838"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E8C42E4"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EED070"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248DE1F7" w14:textId="77777777" w:rsidTr="00F56432">
        <w:trPr>
          <w:trHeight w:val="2055"/>
        </w:trPr>
        <w:tc>
          <w:tcPr>
            <w:tcW w:w="471" w:type="dxa"/>
            <w:vMerge/>
          </w:tcPr>
          <w:p w14:paraId="315E899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12D17FD6"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A21F2A3"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și rețele tehnico-edilitare:</w:t>
            </w:r>
          </w:p>
          <w:p w14:paraId="53660C0A" w14:textId="77777777" w:rsidR="00FF0677" w:rsidRPr="00BD11CA" w:rsidRDefault="00FF0677" w:rsidP="00F56432">
            <w:pPr>
              <w:tabs>
                <w:tab w:val="left" w:pos="567"/>
              </w:tabs>
              <w:spacing w:line="276" w:lineRule="auto"/>
              <w:rPr>
                <w:sz w:val="20"/>
                <w:szCs w:val="20"/>
              </w:rPr>
            </w:pPr>
            <w:r w:rsidRPr="00BD11CA">
              <w:rPr>
                <w:sz w:val="20"/>
                <w:szCs w:val="20"/>
              </w:rPr>
              <w:t>A.de alimentare cu apă și canalizare;</w:t>
            </w:r>
          </w:p>
          <w:p w14:paraId="0CE8B7A6" w14:textId="77777777" w:rsidR="00FF0677" w:rsidRPr="00BD11CA" w:rsidRDefault="00FF0677" w:rsidP="00F56432">
            <w:pPr>
              <w:tabs>
                <w:tab w:val="left" w:pos="567"/>
              </w:tabs>
              <w:spacing w:line="276" w:lineRule="auto"/>
              <w:rPr>
                <w:sz w:val="20"/>
                <w:szCs w:val="20"/>
              </w:rPr>
            </w:pPr>
            <w:r w:rsidRPr="00BD11CA">
              <w:rPr>
                <w:sz w:val="20"/>
                <w:szCs w:val="20"/>
              </w:rPr>
              <w:t xml:space="preserve">B.de încălzire; </w:t>
            </w:r>
          </w:p>
          <w:p w14:paraId="56DA10E1" w14:textId="77777777" w:rsidR="00FF0677" w:rsidRPr="00BD11CA" w:rsidRDefault="00FF0677" w:rsidP="00F56432">
            <w:pPr>
              <w:tabs>
                <w:tab w:val="left" w:pos="567"/>
              </w:tabs>
              <w:spacing w:line="276" w:lineRule="auto"/>
              <w:rPr>
                <w:sz w:val="20"/>
                <w:szCs w:val="20"/>
              </w:rPr>
            </w:pPr>
            <w:r w:rsidRPr="00BD11CA">
              <w:rPr>
                <w:sz w:val="20"/>
                <w:szCs w:val="20"/>
              </w:rPr>
              <w:t>C. ventilație, climatizare; D. electrice;</w:t>
            </w:r>
          </w:p>
          <w:p w14:paraId="06C65CB6" w14:textId="77777777" w:rsidR="00FF0677" w:rsidRPr="00BD11CA" w:rsidRDefault="00FF0677" w:rsidP="00F56432">
            <w:pPr>
              <w:tabs>
                <w:tab w:val="left" w:pos="567"/>
              </w:tabs>
              <w:spacing w:line="276" w:lineRule="auto"/>
              <w:rPr>
                <w:sz w:val="20"/>
                <w:szCs w:val="20"/>
              </w:rPr>
            </w:pPr>
            <w:r w:rsidRPr="00BD11CA">
              <w:rPr>
                <w:sz w:val="20"/>
                <w:szCs w:val="20"/>
              </w:rPr>
              <w:t>E.de automatizare; F.telecomunicație; G.semnalizare;</w:t>
            </w:r>
          </w:p>
          <w:p w14:paraId="02DF64D9" w14:textId="77777777" w:rsidR="00FF0677" w:rsidRPr="00BD11CA" w:rsidRDefault="00FF0677" w:rsidP="00F56432">
            <w:pPr>
              <w:tabs>
                <w:tab w:val="left" w:leader="underscore" w:pos="6465"/>
                <w:tab w:val="right" w:leader="underscore" w:pos="9777"/>
              </w:tabs>
              <w:jc w:val="both"/>
              <w:rPr>
                <w:sz w:val="20"/>
                <w:szCs w:val="20"/>
              </w:rPr>
            </w:pPr>
            <w:r w:rsidRPr="00BD11CA">
              <w:rPr>
                <w:sz w:val="20"/>
                <w:szCs w:val="20"/>
              </w:rPr>
              <w:t>H.frigorifice,compresoare;</w:t>
            </w:r>
          </w:p>
          <w:p w14:paraId="4F2C8B2F" w14:textId="77777777" w:rsidR="00FF0677" w:rsidRPr="00BD11CA" w:rsidRDefault="00FF0677" w:rsidP="00F56432">
            <w:pPr>
              <w:tabs>
                <w:tab w:val="left" w:leader="underscore" w:pos="6465"/>
                <w:tab w:val="right" w:leader="underscore" w:pos="9777"/>
              </w:tabs>
              <w:jc w:val="both"/>
              <w:rPr>
                <w:rFonts w:eastAsia="PMingLiU"/>
                <w:i/>
                <w:sz w:val="20"/>
                <w:szCs w:val="20"/>
                <w:lang w:eastAsia="zh-CN"/>
              </w:rPr>
            </w:pPr>
            <w:r w:rsidRPr="00BD11CA">
              <w:rPr>
                <w:sz w:val="20"/>
                <w:szCs w:val="20"/>
              </w:rPr>
              <w:t>I. tehnologice.</w:t>
            </w:r>
          </w:p>
        </w:tc>
        <w:tc>
          <w:tcPr>
            <w:tcW w:w="575" w:type="dxa"/>
          </w:tcPr>
          <w:p w14:paraId="7AE4664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735EC8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AC0767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6CAA8319" w14:textId="77777777" w:rsidTr="00F56432">
        <w:trPr>
          <w:trHeight w:val="945"/>
        </w:trPr>
        <w:tc>
          <w:tcPr>
            <w:tcW w:w="471" w:type="dxa"/>
            <w:vMerge/>
          </w:tcPr>
          <w:p w14:paraId="72228AA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22F4021"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BC02D6"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industriale periculoase:</w:t>
            </w:r>
          </w:p>
          <w:p w14:paraId="1CC5A536" w14:textId="77777777" w:rsidR="00FF0677" w:rsidRPr="00BD11CA" w:rsidRDefault="00FF0677" w:rsidP="00F56432">
            <w:pPr>
              <w:tabs>
                <w:tab w:val="left" w:pos="567"/>
              </w:tabs>
              <w:spacing w:line="276" w:lineRule="auto"/>
              <w:rPr>
                <w:sz w:val="20"/>
                <w:szCs w:val="20"/>
              </w:rPr>
            </w:pPr>
            <w:r w:rsidRPr="00BD11CA">
              <w:rPr>
                <w:sz w:val="20"/>
                <w:szCs w:val="20"/>
              </w:rPr>
              <w:t>A. sub presiune, mecanisme de ridicat, cazane;</w:t>
            </w:r>
          </w:p>
          <w:p w14:paraId="655FB772" w14:textId="77777777" w:rsidR="00FF0677" w:rsidRPr="00BD11CA" w:rsidRDefault="00FF0677" w:rsidP="00F56432">
            <w:pPr>
              <w:tabs>
                <w:tab w:val="left" w:pos="567"/>
              </w:tabs>
              <w:spacing w:line="276" w:lineRule="auto"/>
              <w:rPr>
                <w:sz w:val="20"/>
                <w:szCs w:val="20"/>
              </w:rPr>
            </w:pPr>
            <w:r w:rsidRPr="00BD11CA">
              <w:rPr>
                <w:sz w:val="20"/>
                <w:szCs w:val="20"/>
              </w:rPr>
              <w:t>B. chimico-tehnologice; C. gazoducte magistrale;</w:t>
            </w:r>
          </w:p>
          <w:p w14:paraId="240D7E69" w14:textId="77777777" w:rsidR="00FF0677" w:rsidRPr="00BD11CA" w:rsidRDefault="00FF0677" w:rsidP="00244169">
            <w:pPr>
              <w:pStyle w:val="a"/>
              <w:numPr>
                <w:ilvl w:val="0"/>
                <w:numId w:val="20"/>
              </w:numPr>
              <w:tabs>
                <w:tab w:val="decimal" w:pos="317"/>
              </w:tabs>
              <w:ind w:left="0" w:hanging="650"/>
              <w:rPr>
                <w:rFonts w:eastAsia="PMingLiU"/>
                <w:i/>
                <w:noProof/>
                <w:sz w:val="20"/>
                <w:szCs w:val="20"/>
                <w:lang w:eastAsia="zh-CN"/>
              </w:rPr>
            </w:pPr>
            <w:r w:rsidRPr="00BD11CA">
              <w:rPr>
                <w:sz w:val="20"/>
                <w:szCs w:val="20"/>
              </w:rPr>
              <w:t xml:space="preserve">D. </w:t>
            </w:r>
            <w:proofErr w:type="spellStart"/>
            <w:r w:rsidRPr="00BD11CA">
              <w:rPr>
                <w:sz w:val="20"/>
                <w:szCs w:val="20"/>
              </w:rPr>
              <w:t>sisteme</w:t>
            </w:r>
            <w:proofErr w:type="spellEnd"/>
            <w:r w:rsidRPr="00BD11CA">
              <w:rPr>
                <w:sz w:val="20"/>
                <w:szCs w:val="20"/>
              </w:rPr>
              <w:t xml:space="preserve"> de </w:t>
            </w:r>
            <w:proofErr w:type="spellStart"/>
            <w:r w:rsidRPr="00BD11CA">
              <w:rPr>
                <w:sz w:val="20"/>
                <w:szCs w:val="20"/>
              </w:rPr>
              <w:t>alimentare</w:t>
            </w:r>
            <w:proofErr w:type="spellEnd"/>
            <w:r w:rsidRPr="00BD11CA">
              <w:rPr>
                <w:sz w:val="20"/>
                <w:szCs w:val="20"/>
              </w:rPr>
              <w:t xml:space="preserve"> cu gaze.</w:t>
            </w:r>
          </w:p>
        </w:tc>
        <w:tc>
          <w:tcPr>
            <w:tcW w:w="575" w:type="dxa"/>
          </w:tcPr>
          <w:p w14:paraId="34B74E7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74B3B7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C365D6B"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64743CE2"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5A508C08"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Prezentul Aviz este cu titlu informativ  și se eliberează la cererea solicitantului.</w:t>
      </w:r>
    </w:p>
    <w:p w14:paraId="5F18F841"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Este valabil </w:t>
      </w:r>
      <w:r w:rsidRPr="00BD11CA">
        <w:rPr>
          <w:b/>
          <w:sz w:val="20"/>
          <w:szCs w:val="20"/>
          <w:u w:val="single"/>
        </w:rPr>
        <w:t xml:space="preserve">12 luni  </w:t>
      </w:r>
      <w:r w:rsidRPr="00BD11CA">
        <w:rPr>
          <w:rFonts w:eastAsia="PMingLiU"/>
          <w:sz w:val="20"/>
          <w:szCs w:val="20"/>
          <w:lang w:eastAsia="zh-CN"/>
        </w:rPr>
        <w:t>de la data eliberării.</w:t>
      </w:r>
    </w:p>
    <w:p w14:paraId="5BF8BE49"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70A8ED34"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1BA0D94E"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04BD5118"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6DDCAB55"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Director                                                      Semnătura           ________________________</w:t>
      </w:r>
    </w:p>
    <w:p w14:paraId="45A5BCC3" w14:textId="77777777" w:rsidR="00FF0677" w:rsidRPr="00BD11CA" w:rsidRDefault="00FF0677" w:rsidP="00FF0677">
      <w:pPr>
        <w:tabs>
          <w:tab w:val="left" w:leader="underscore" w:pos="6465"/>
          <w:tab w:val="right" w:leader="underscore" w:pos="9777"/>
        </w:tabs>
        <w:spacing w:line="302" w:lineRule="auto"/>
        <w:rPr>
          <w:rFonts w:eastAsia="PMingLiU"/>
          <w:i/>
          <w:iCs/>
          <w:sz w:val="20"/>
          <w:szCs w:val="20"/>
          <w:lang w:eastAsia="zh-CN"/>
        </w:rPr>
      </w:pPr>
      <w:r w:rsidRPr="00BD11CA">
        <w:rPr>
          <w:rFonts w:eastAsia="PMingLiU"/>
          <w:sz w:val="20"/>
          <w:szCs w:val="20"/>
          <w:lang w:eastAsia="zh-CN"/>
        </w:rPr>
        <w:t xml:space="preserve">                 </w:t>
      </w:r>
      <w:r w:rsidRPr="00BD11CA">
        <w:rPr>
          <w:rFonts w:eastAsia="PMingLiU"/>
          <w:i/>
          <w:iCs/>
          <w:sz w:val="20"/>
          <w:szCs w:val="20"/>
          <w:lang w:eastAsia="zh-CN"/>
        </w:rPr>
        <w:t>(Prenume, Nume)</w:t>
      </w:r>
    </w:p>
    <w:p w14:paraId="02475970"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Ex.  _____________________</w:t>
      </w:r>
    </w:p>
    <w:p w14:paraId="063ED3F0" w14:textId="77777777" w:rsidR="00FF0677" w:rsidRPr="00BD11CA" w:rsidRDefault="00FF0677" w:rsidP="00FF0677">
      <w:pPr>
        <w:tabs>
          <w:tab w:val="left" w:leader="underscore" w:pos="6465"/>
          <w:tab w:val="right" w:leader="underscore" w:pos="9777"/>
        </w:tabs>
        <w:spacing w:line="302" w:lineRule="auto"/>
        <w:rPr>
          <w:rFonts w:eastAsia="PMingLiU"/>
          <w:i/>
          <w:sz w:val="20"/>
          <w:szCs w:val="20"/>
          <w:lang w:eastAsia="zh-CN"/>
        </w:rPr>
      </w:pPr>
      <w:r w:rsidRPr="00BD11CA">
        <w:rPr>
          <w:rFonts w:eastAsia="PMingLiU"/>
          <w:i/>
          <w:sz w:val="20"/>
          <w:szCs w:val="20"/>
          <w:lang w:eastAsia="zh-CN"/>
        </w:rPr>
        <w:t xml:space="preserve">             (Prenume, Nume)</w:t>
      </w:r>
    </w:p>
    <w:p w14:paraId="33556526"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Tel. _____________________</w:t>
      </w:r>
    </w:p>
    <w:p w14:paraId="6E162DCC"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63E7D53E" w14:textId="77777777" w:rsidR="00FF0677" w:rsidRPr="00BD11CA"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BD11CA">
        <w:rPr>
          <w:b/>
          <w:sz w:val="20"/>
          <w:szCs w:val="20"/>
        </w:rPr>
        <w:t>~~~~~~~~~~~~~~~~~~~~~~~~~~~~~~~~~~~~~~~~~~~~~~~~~~~~~~~~~~~~~~~~~~~~~~~~~~ (Antetul instituției)</w:t>
      </w:r>
    </w:p>
    <w:p w14:paraId="4FECA3EF"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4459DDB1"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469AAF49" w14:textId="77777777" w:rsidR="00FF0677" w:rsidRPr="00BD11CA" w:rsidRDefault="00FF0677" w:rsidP="00FF0677">
      <w:pPr>
        <w:jc w:val="right"/>
        <w:rPr>
          <w:noProof w:val="0"/>
          <w:sz w:val="20"/>
          <w:szCs w:val="20"/>
        </w:rPr>
      </w:pPr>
      <w:r w:rsidRPr="00BD11CA">
        <w:rPr>
          <w:noProof w:val="0"/>
          <w:sz w:val="20"/>
          <w:szCs w:val="20"/>
        </w:rPr>
        <w:t>Anexa nr. 23</w:t>
      </w:r>
    </w:p>
    <w:p w14:paraId="37435125"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2C8CD92D" w14:textId="77777777" w:rsidR="00FF0677" w:rsidRPr="00BD11CA" w:rsidRDefault="00FF0677" w:rsidP="00FF0677">
      <w:pPr>
        <w:jc w:val="right"/>
        <w:rPr>
          <w:noProof w:val="0"/>
          <w:sz w:val="20"/>
          <w:szCs w:val="20"/>
        </w:rPr>
      </w:pPr>
      <w:r w:rsidRPr="00BD11CA">
        <w:rPr>
          <w:noProof w:val="0"/>
          <w:sz w:val="20"/>
          <w:szCs w:val="20"/>
        </w:rPr>
        <w:t>din “____” ________ 20___</w:t>
      </w:r>
    </w:p>
    <w:p w14:paraId="327459EE"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34AADD59"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19FA69AA" w14:textId="77777777" w:rsidR="00FF0677" w:rsidRPr="00BD11CA" w:rsidRDefault="00FF0677" w:rsidP="00FF0677">
      <w:pPr>
        <w:pStyle w:val="2"/>
        <w:spacing w:before="0"/>
        <w:jc w:val="center"/>
        <w:rPr>
          <w:rFonts w:ascii="Times New Roman" w:hAnsi="Times New Roman" w:cs="Times New Roman"/>
          <w:bCs w:val="0"/>
          <w:color w:val="auto"/>
          <w:sz w:val="20"/>
          <w:szCs w:val="20"/>
        </w:rPr>
      </w:pPr>
      <w:bookmarkStart w:id="61" w:name="_Toc449692118"/>
      <w:bookmarkStart w:id="62" w:name="_Toc390252621"/>
      <w:r w:rsidRPr="00BD11CA">
        <w:rPr>
          <w:rFonts w:ascii="Times New Roman" w:hAnsi="Times New Roman" w:cs="Times New Roman"/>
          <w:bCs w:val="0"/>
          <w:color w:val="auto"/>
          <w:sz w:val="20"/>
          <w:szCs w:val="20"/>
        </w:rPr>
        <w:t>CAIET DE SARCINI</w:t>
      </w:r>
      <w:bookmarkEnd w:id="61"/>
    </w:p>
    <w:p w14:paraId="36B4596D" w14:textId="77777777"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 xml:space="preserve"> </w:t>
      </w:r>
    </w:p>
    <w:p w14:paraId="3FD78D0E" w14:textId="77777777"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color w:val="auto"/>
          <w:sz w:val="20"/>
          <w:szCs w:val="20"/>
        </w:rPr>
        <w:t>FORMULARUL DE DEVIZ NR.1 – LISTA CU CANTITĂȚILE DE LUCRĂRI</w:t>
      </w:r>
      <w:bookmarkEnd w:id="62"/>
    </w:p>
    <w:p w14:paraId="4B4B1F7D" w14:textId="77777777" w:rsidR="00FF0677" w:rsidRPr="00BD11CA" w:rsidRDefault="00FF0677" w:rsidP="00FF0677">
      <w:pPr>
        <w:pStyle w:val="2"/>
        <w:spacing w:before="0"/>
        <w:jc w:val="center"/>
        <w:rPr>
          <w:rFonts w:ascii="Times New Roman" w:hAnsi="Times New Roman" w:cs="Times New Roman"/>
          <w:bCs w:val="0"/>
          <w:i/>
          <w:color w:val="auto"/>
          <w:sz w:val="20"/>
          <w:szCs w:val="20"/>
        </w:rPr>
      </w:pPr>
    </w:p>
    <w:p w14:paraId="1C03CA3D" w14:textId="77777777"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LUCRĂRI</w:t>
      </w:r>
    </w:p>
    <w:p w14:paraId="5872591B" w14:textId="77777777" w:rsidR="00FF0677" w:rsidRPr="00BD11CA" w:rsidRDefault="00FF0677" w:rsidP="00FF0677">
      <w:pPr>
        <w:jc w:val="both"/>
        <w:rPr>
          <w:sz w:val="20"/>
          <w:szCs w:val="20"/>
        </w:rPr>
      </w:pPr>
    </w:p>
    <w:p w14:paraId="35D13D92" w14:textId="77777777" w:rsidR="00FF0677" w:rsidRPr="00BD11CA" w:rsidRDefault="00FF0677" w:rsidP="00FF0677">
      <w:pPr>
        <w:pStyle w:val="a"/>
        <w:numPr>
          <w:ilvl w:val="0"/>
          <w:numId w:val="0"/>
        </w:numPr>
        <w:rPr>
          <w:sz w:val="20"/>
          <w:szCs w:val="20"/>
        </w:rPr>
      </w:pPr>
    </w:p>
    <w:p w14:paraId="3733DEEF" w14:textId="77777777" w:rsidR="00FF0677" w:rsidRPr="00BD11CA" w:rsidRDefault="00FF0677" w:rsidP="00FF0677">
      <w:pPr>
        <w:ind w:firstLine="709"/>
        <w:jc w:val="both"/>
        <w:rPr>
          <w:sz w:val="20"/>
          <w:szCs w:val="20"/>
        </w:rPr>
      </w:pPr>
      <w:r w:rsidRPr="00BD11CA">
        <w:rPr>
          <w:sz w:val="20"/>
          <w:szCs w:val="20"/>
        </w:rPr>
        <w:t>Obiectul_______________________________________________________________</w:t>
      </w:r>
    </w:p>
    <w:p w14:paraId="5BFC48F2" w14:textId="77777777" w:rsidR="00FF0677" w:rsidRPr="00BD11CA" w:rsidRDefault="00FF0677" w:rsidP="00FF0677">
      <w:pPr>
        <w:ind w:firstLine="709"/>
        <w:jc w:val="center"/>
        <w:rPr>
          <w:sz w:val="20"/>
          <w:szCs w:val="20"/>
        </w:rPr>
      </w:pPr>
      <w:r w:rsidRPr="00BD11CA">
        <w:rPr>
          <w:i/>
          <w:sz w:val="20"/>
          <w:szCs w:val="20"/>
        </w:rPr>
        <w:t>(denumirea, adresa)</w:t>
      </w:r>
    </w:p>
    <w:p w14:paraId="788748BF" w14:textId="77777777" w:rsidR="00FF0677" w:rsidRPr="00BD11CA" w:rsidRDefault="00FF0677" w:rsidP="00FF0677">
      <w:pPr>
        <w:ind w:firstLine="709"/>
        <w:jc w:val="both"/>
        <w:rPr>
          <w:sz w:val="20"/>
          <w:szCs w:val="20"/>
        </w:rPr>
      </w:pPr>
      <w:r w:rsidRPr="00BD11CA">
        <w:rPr>
          <w:sz w:val="20"/>
          <w:szCs w:val="20"/>
        </w:rPr>
        <w:t>Autoritatea contractantă__________________________________________________</w:t>
      </w:r>
    </w:p>
    <w:p w14:paraId="78FEC99C" w14:textId="77777777" w:rsidR="00FF0677" w:rsidRPr="00BD11CA" w:rsidRDefault="00FF0677" w:rsidP="00FF0677">
      <w:pPr>
        <w:ind w:firstLine="709"/>
        <w:jc w:val="center"/>
        <w:rPr>
          <w:i/>
          <w:sz w:val="20"/>
          <w:szCs w:val="20"/>
        </w:rPr>
      </w:pPr>
      <w:r w:rsidRPr="00BD11CA">
        <w:rPr>
          <w:i/>
          <w:sz w:val="20"/>
          <w:szCs w:val="20"/>
        </w:rPr>
        <w:t>(denumirea, adresa)</w:t>
      </w:r>
    </w:p>
    <w:p w14:paraId="61895A2F" w14:textId="77777777" w:rsidR="00FF0677" w:rsidRPr="00BD11CA" w:rsidRDefault="00FF0677" w:rsidP="00FF0677">
      <w:pPr>
        <w:pStyle w:val="cp"/>
        <w:ind w:firstLine="709"/>
        <w:jc w:val="both"/>
        <w:rPr>
          <w:sz w:val="20"/>
          <w:szCs w:val="20"/>
        </w:rPr>
      </w:pPr>
      <w:r w:rsidRPr="00BD11CA">
        <w:rPr>
          <w:sz w:val="20"/>
          <w:szCs w:val="20"/>
        </w:rPr>
        <w:t>1 . Descriere generală</w:t>
      </w:r>
    </w:p>
    <w:p w14:paraId="6D55A84B" w14:textId="77777777" w:rsidR="00FF0677" w:rsidRPr="00BD11CA" w:rsidRDefault="00FF0677" w:rsidP="00FF0677">
      <w:pPr>
        <w:ind w:firstLine="709"/>
        <w:jc w:val="both"/>
        <w:rPr>
          <w:sz w:val="20"/>
          <w:szCs w:val="20"/>
        </w:rPr>
      </w:pPr>
      <w:r w:rsidRPr="00BD11CA">
        <w:rPr>
          <w:sz w:val="20"/>
          <w:szCs w:val="20"/>
        </w:rPr>
        <w:t>Se precizează adresa (şantierul) lucrărilor, descrierea generală a obiectelor lucrării, detalii specifice de amplasare etc.</w:t>
      </w:r>
    </w:p>
    <w:p w14:paraId="0A2642AE" w14:textId="77777777" w:rsidR="00FF0677" w:rsidRPr="00BD11CA" w:rsidRDefault="00FF0677" w:rsidP="00FF0677">
      <w:pPr>
        <w:ind w:firstLine="709"/>
        <w:jc w:val="both"/>
        <w:rPr>
          <w:b/>
          <w:sz w:val="20"/>
          <w:szCs w:val="20"/>
        </w:rPr>
      </w:pPr>
      <w:r w:rsidRPr="00BD11CA">
        <w:rPr>
          <w:b/>
          <w:sz w:val="20"/>
          <w:szCs w:val="20"/>
        </w:rPr>
        <w:t>2. Informaţii şi proiectare</w:t>
      </w:r>
    </w:p>
    <w:p w14:paraId="78D8C362" w14:textId="77777777" w:rsidR="00FF0677" w:rsidRPr="00BD11CA" w:rsidRDefault="00FF0677" w:rsidP="00FF0677">
      <w:pPr>
        <w:ind w:firstLine="709"/>
        <w:jc w:val="both"/>
        <w:rPr>
          <w:sz w:val="20"/>
          <w:szCs w:val="20"/>
        </w:rPr>
      </w:pPr>
      <w:r w:rsidRPr="00BD11CA">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14:paraId="2ECC6CF4" w14:textId="77777777" w:rsidR="00FF0677" w:rsidRPr="00BD11CA" w:rsidRDefault="00FF0677" w:rsidP="00FF0677">
      <w:pPr>
        <w:ind w:firstLine="709"/>
        <w:jc w:val="both"/>
        <w:rPr>
          <w:b/>
          <w:sz w:val="20"/>
          <w:szCs w:val="20"/>
        </w:rPr>
      </w:pPr>
      <w:r w:rsidRPr="00BD11CA">
        <w:rPr>
          <w:b/>
          <w:sz w:val="20"/>
          <w:szCs w:val="20"/>
        </w:rPr>
        <w:t>3. Materiale, compatibilităţi, reglementări tehnice şi standarde utilizate</w:t>
      </w:r>
    </w:p>
    <w:p w14:paraId="737CAB46" w14:textId="77777777" w:rsidR="00FF0677" w:rsidRPr="00BD11CA" w:rsidRDefault="00FF0677" w:rsidP="00FF0677">
      <w:pPr>
        <w:ind w:firstLine="709"/>
        <w:jc w:val="both"/>
        <w:rPr>
          <w:sz w:val="20"/>
          <w:szCs w:val="20"/>
        </w:rPr>
      </w:pPr>
      <w:r w:rsidRPr="00BD11CA">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0C38615" w14:textId="77777777" w:rsidR="00FF0677" w:rsidRPr="00BD11CA" w:rsidRDefault="00FF0677" w:rsidP="00FF0677">
      <w:pPr>
        <w:ind w:firstLine="709"/>
        <w:jc w:val="both"/>
        <w:rPr>
          <w:b/>
          <w:sz w:val="20"/>
          <w:szCs w:val="20"/>
        </w:rPr>
      </w:pPr>
      <w:r w:rsidRPr="00BD11CA">
        <w:rPr>
          <w:b/>
          <w:sz w:val="20"/>
          <w:szCs w:val="20"/>
        </w:rPr>
        <w:t>4. Mostre</w:t>
      </w:r>
    </w:p>
    <w:p w14:paraId="37FB8B9A" w14:textId="77777777" w:rsidR="00FF0677" w:rsidRPr="00BD11CA" w:rsidRDefault="00FF0677" w:rsidP="00FF0677">
      <w:pPr>
        <w:ind w:firstLine="709"/>
        <w:jc w:val="both"/>
        <w:rPr>
          <w:sz w:val="20"/>
          <w:szCs w:val="20"/>
        </w:rPr>
      </w:pPr>
      <w:r w:rsidRPr="00BD11CA">
        <w:rPr>
          <w:sz w:val="20"/>
          <w:szCs w:val="20"/>
        </w:rPr>
        <w:t>Se precizează modul de prezentare a mostrelor la toate produsele utilizate.</w:t>
      </w:r>
    </w:p>
    <w:p w14:paraId="482760B9" w14:textId="77777777" w:rsidR="00FF0677" w:rsidRPr="00BD11CA" w:rsidRDefault="00FF0677" w:rsidP="00FF0677">
      <w:pPr>
        <w:ind w:firstLine="709"/>
        <w:jc w:val="both"/>
        <w:rPr>
          <w:b/>
          <w:sz w:val="20"/>
          <w:szCs w:val="20"/>
        </w:rPr>
      </w:pPr>
      <w:r w:rsidRPr="00BD11CA">
        <w:rPr>
          <w:b/>
          <w:sz w:val="20"/>
          <w:szCs w:val="20"/>
        </w:rPr>
        <w:t>5. Furnizarea, păstrarea, protecţia materialelor şi a lucrărilor. Securitatea construcţiilor şi a terenurilor aferente</w:t>
      </w:r>
    </w:p>
    <w:p w14:paraId="29B66184" w14:textId="77777777" w:rsidR="00FF0677" w:rsidRPr="00BD11CA" w:rsidRDefault="00FF0677" w:rsidP="00FF0677">
      <w:pPr>
        <w:ind w:firstLine="709"/>
        <w:jc w:val="both"/>
        <w:rPr>
          <w:sz w:val="20"/>
          <w:szCs w:val="20"/>
        </w:rPr>
      </w:pPr>
      <w:r w:rsidRPr="00BD11CA">
        <w:rPr>
          <w:sz w:val="20"/>
          <w:szCs w:val="20"/>
        </w:rPr>
        <w:t>Se precizează transportarea, manipularea şi depozitarea produselor şi materialelor utilizate; protecţia lucrărilor în funcţie de condiţiile atmosferice; protecţia construcţiilor şi teritoriilor aferente.</w:t>
      </w:r>
    </w:p>
    <w:p w14:paraId="54C7C34B" w14:textId="77777777" w:rsidR="00FF0677" w:rsidRPr="00BD11CA" w:rsidRDefault="00FF0677" w:rsidP="00FF0677">
      <w:pPr>
        <w:ind w:firstLine="709"/>
        <w:jc w:val="both"/>
        <w:rPr>
          <w:b/>
          <w:sz w:val="20"/>
          <w:szCs w:val="20"/>
        </w:rPr>
      </w:pPr>
      <w:r w:rsidRPr="00BD11CA">
        <w:rPr>
          <w:b/>
          <w:sz w:val="20"/>
          <w:szCs w:val="20"/>
        </w:rPr>
        <w:t>6. Încercări, instrucţiuni, garanţii ale furnizorilor, desene şi scheme de execuţie</w:t>
      </w:r>
    </w:p>
    <w:p w14:paraId="0E9BF2E2" w14:textId="77777777" w:rsidR="00FF0677" w:rsidRPr="00BD11CA" w:rsidRDefault="00FF0677" w:rsidP="00FF0677">
      <w:pPr>
        <w:ind w:firstLine="709"/>
        <w:jc w:val="both"/>
        <w:rPr>
          <w:sz w:val="20"/>
          <w:szCs w:val="20"/>
        </w:rPr>
      </w:pPr>
      <w:r w:rsidRPr="00BD11CA">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FC18B64" w14:textId="77777777" w:rsidR="00FF0677" w:rsidRPr="00BD11CA" w:rsidRDefault="00FF0677" w:rsidP="00FF0677">
      <w:pPr>
        <w:ind w:firstLine="709"/>
        <w:jc w:val="both"/>
        <w:rPr>
          <w:b/>
          <w:sz w:val="20"/>
          <w:szCs w:val="20"/>
        </w:rPr>
      </w:pPr>
      <w:r w:rsidRPr="00BD11CA">
        <w:rPr>
          <w:b/>
          <w:sz w:val="20"/>
          <w:szCs w:val="20"/>
        </w:rPr>
        <w:t>7. Remedierea viciilor ascunse şi a defectelor</w:t>
      </w:r>
    </w:p>
    <w:p w14:paraId="0F0D3327" w14:textId="77777777" w:rsidR="00FF0677" w:rsidRPr="00BD11CA" w:rsidRDefault="00FF0677" w:rsidP="00FF0677">
      <w:pPr>
        <w:ind w:firstLine="709"/>
        <w:jc w:val="both"/>
        <w:rPr>
          <w:sz w:val="20"/>
          <w:szCs w:val="20"/>
        </w:rPr>
      </w:pPr>
      <w:r w:rsidRPr="00BD11CA">
        <w:rPr>
          <w:sz w:val="20"/>
          <w:szCs w:val="20"/>
        </w:rPr>
        <w:t>Se precizează modalitatea de constatare şi remediere a viciilor ascunse şi a defectelor, responsabilii de remediere.</w:t>
      </w:r>
    </w:p>
    <w:p w14:paraId="08701F03" w14:textId="77777777" w:rsidR="00FF0677" w:rsidRPr="00BD11CA" w:rsidRDefault="00FF0677" w:rsidP="00FF0677">
      <w:pPr>
        <w:ind w:firstLine="709"/>
        <w:jc w:val="both"/>
        <w:rPr>
          <w:b/>
          <w:sz w:val="20"/>
          <w:szCs w:val="20"/>
        </w:rPr>
      </w:pPr>
      <w:r w:rsidRPr="00BD11CA">
        <w:rPr>
          <w:b/>
          <w:sz w:val="20"/>
          <w:szCs w:val="20"/>
        </w:rPr>
        <w:t>8. Trasarea geodezică a lucrărilor, toleranţe de execuţie</w:t>
      </w:r>
    </w:p>
    <w:p w14:paraId="50626046" w14:textId="77777777" w:rsidR="00FF0677" w:rsidRPr="00BD11CA" w:rsidRDefault="00FF0677" w:rsidP="00FF0677">
      <w:pPr>
        <w:ind w:firstLine="709"/>
        <w:jc w:val="both"/>
        <w:rPr>
          <w:sz w:val="20"/>
          <w:szCs w:val="20"/>
        </w:rPr>
      </w:pPr>
      <w:r w:rsidRPr="00BD11CA">
        <w:rPr>
          <w:sz w:val="20"/>
          <w:szCs w:val="20"/>
        </w:rPr>
        <w:t>Se precizează modalităţile de trasare geodezică, bornele, reperele, picheţii, jaloanele, aliniamentele; toleranţele admise la executarea lucrărilor.</w:t>
      </w:r>
    </w:p>
    <w:p w14:paraId="69144162" w14:textId="77777777" w:rsidR="00FF0677" w:rsidRPr="00BD11CA" w:rsidRDefault="00FF0677" w:rsidP="00FF0677">
      <w:pPr>
        <w:ind w:firstLine="709"/>
        <w:jc w:val="both"/>
        <w:rPr>
          <w:b/>
          <w:sz w:val="20"/>
          <w:szCs w:val="20"/>
        </w:rPr>
      </w:pPr>
      <w:r w:rsidRPr="00BD11CA">
        <w:rPr>
          <w:b/>
          <w:sz w:val="20"/>
          <w:szCs w:val="20"/>
        </w:rPr>
        <w:t>9. Parametrii de calcul ai elementelor constructive</w:t>
      </w:r>
    </w:p>
    <w:p w14:paraId="491D3247" w14:textId="77777777" w:rsidR="00FF0677" w:rsidRPr="00BD11CA" w:rsidRDefault="00FF0677" w:rsidP="00FF0677">
      <w:pPr>
        <w:ind w:firstLine="709"/>
        <w:jc w:val="both"/>
        <w:rPr>
          <w:sz w:val="20"/>
          <w:szCs w:val="20"/>
        </w:rPr>
      </w:pPr>
      <w:r w:rsidRPr="00BD11CA">
        <w:rPr>
          <w:sz w:val="20"/>
          <w:szCs w:val="20"/>
        </w:rPr>
        <w:t>Se precizează sarcinile luate în calcul: seismicitatea, acţiunile, alţi parametri.</w:t>
      </w:r>
    </w:p>
    <w:p w14:paraId="001EBA4B" w14:textId="77777777" w:rsidR="00FF0677" w:rsidRPr="00BD11CA" w:rsidRDefault="00FF0677" w:rsidP="00FF0677">
      <w:pPr>
        <w:ind w:firstLine="709"/>
        <w:jc w:val="both"/>
        <w:rPr>
          <w:b/>
          <w:sz w:val="20"/>
          <w:szCs w:val="20"/>
        </w:rPr>
      </w:pPr>
      <w:r w:rsidRPr="00BD11CA">
        <w:rPr>
          <w:b/>
          <w:sz w:val="20"/>
          <w:szCs w:val="20"/>
        </w:rPr>
        <w:t>10. Criterii privind calculul sistemelor de încălzire, ventilare şi condiţionare a aerului</w:t>
      </w:r>
    </w:p>
    <w:p w14:paraId="35DD8352" w14:textId="77777777" w:rsidR="00FF0677" w:rsidRPr="00BD11CA" w:rsidRDefault="00FF0677" w:rsidP="00FF0677">
      <w:pPr>
        <w:ind w:firstLine="709"/>
        <w:jc w:val="both"/>
        <w:rPr>
          <w:sz w:val="20"/>
          <w:szCs w:val="20"/>
        </w:rPr>
      </w:pPr>
      <w:r w:rsidRPr="00BD11CA">
        <w:rPr>
          <w:sz w:val="20"/>
          <w:szCs w:val="20"/>
        </w:rPr>
        <w:t>Se precizează parametrii exteriori şi interiori ai aerului, temperaturile interioare. Pentru fiecare încăpere – rezistenţele la transfer termic a construcţiilor învelişului clădirii.</w:t>
      </w:r>
    </w:p>
    <w:p w14:paraId="0E03C3D9" w14:textId="77777777" w:rsidR="00FF0677" w:rsidRPr="00BD11CA" w:rsidRDefault="00FF0677" w:rsidP="00FF0677">
      <w:pPr>
        <w:ind w:firstLine="709"/>
        <w:jc w:val="both"/>
        <w:rPr>
          <w:b/>
          <w:sz w:val="20"/>
          <w:szCs w:val="20"/>
        </w:rPr>
      </w:pPr>
      <w:r w:rsidRPr="00BD11CA">
        <w:rPr>
          <w:b/>
          <w:sz w:val="20"/>
          <w:szCs w:val="20"/>
        </w:rPr>
        <w:t>11. Nivelul admis al zgomotului şi al vibraţiilor</w:t>
      </w:r>
    </w:p>
    <w:p w14:paraId="417D22A4" w14:textId="77777777" w:rsidR="00FF0677" w:rsidRPr="00BD11CA" w:rsidRDefault="00FF0677" w:rsidP="00FF0677">
      <w:pPr>
        <w:ind w:firstLine="709"/>
        <w:jc w:val="both"/>
        <w:rPr>
          <w:sz w:val="20"/>
          <w:szCs w:val="20"/>
        </w:rPr>
      </w:pPr>
      <w:r w:rsidRPr="00BD11CA">
        <w:rPr>
          <w:sz w:val="20"/>
          <w:szCs w:val="20"/>
        </w:rPr>
        <w:t>Se precizează mărimea acestor niveluri pentru diferite spaţii; măsurile de reducere a zgomotului şi a vibraţiilor.</w:t>
      </w:r>
    </w:p>
    <w:p w14:paraId="78A6BA00" w14:textId="77777777" w:rsidR="00FF0677" w:rsidRPr="00BD11CA" w:rsidRDefault="00FF0677" w:rsidP="00FF0677">
      <w:pPr>
        <w:ind w:firstLine="709"/>
        <w:jc w:val="both"/>
        <w:rPr>
          <w:b/>
          <w:sz w:val="20"/>
          <w:szCs w:val="20"/>
        </w:rPr>
      </w:pPr>
      <w:r w:rsidRPr="00BD11CA">
        <w:rPr>
          <w:b/>
          <w:sz w:val="20"/>
          <w:szCs w:val="20"/>
        </w:rPr>
        <w:t>12. Cerinţe privind montarea utilajelor şi a instalaţiilor</w:t>
      </w:r>
    </w:p>
    <w:p w14:paraId="2F3A9CB2" w14:textId="77777777" w:rsidR="00FF0677" w:rsidRPr="00BD11CA" w:rsidRDefault="00FF0677" w:rsidP="00FF0677">
      <w:pPr>
        <w:ind w:firstLine="709"/>
        <w:jc w:val="both"/>
        <w:rPr>
          <w:sz w:val="20"/>
          <w:szCs w:val="20"/>
        </w:rPr>
      </w:pPr>
      <w:r w:rsidRPr="00BD11CA">
        <w:rPr>
          <w:sz w:val="20"/>
          <w:szCs w:val="20"/>
        </w:rPr>
        <w:t>Se precizează amplasarea tuturor instalaţiilor interioare; modul şi locul de fixare; protecţia anticorozivă; materialele şi produsele utilizate.</w:t>
      </w:r>
    </w:p>
    <w:p w14:paraId="769A1487" w14:textId="77777777" w:rsidR="00FF0677" w:rsidRPr="00BD11CA" w:rsidRDefault="00FF0677" w:rsidP="00FF0677">
      <w:pPr>
        <w:ind w:firstLine="709"/>
        <w:jc w:val="both"/>
        <w:rPr>
          <w:b/>
          <w:sz w:val="20"/>
          <w:szCs w:val="20"/>
        </w:rPr>
      </w:pPr>
      <w:r w:rsidRPr="00BD11CA">
        <w:rPr>
          <w:b/>
          <w:sz w:val="20"/>
          <w:szCs w:val="20"/>
        </w:rPr>
        <w:t>13. Lucrări de construcţii aferente montării instalaţiilor</w:t>
      </w:r>
    </w:p>
    <w:p w14:paraId="10128445" w14:textId="77777777" w:rsidR="00FF0677" w:rsidRPr="00BD11CA" w:rsidRDefault="00FF0677" w:rsidP="00FF0677">
      <w:pPr>
        <w:ind w:firstLine="709"/>
        <w:jc w:val="both"/>
        <w:rPr>
          <w:sz w:val="20"/>
          <w:szCs w:val="20"/>
        </w:rPr>
      </w:pPr>
      <w:r w:rsidRPr="00BD11CA">
        <w:rPr>
          <w:sz w:val="20"/>
          <w:szCs w:val="20"/>
        </w:rPr>
        <w:t>Se precizează modalitatea şi tipurile lucrărilor de construcţii aferente montării instalaţiilor; tipurile de materiale; toleranţele admise; cerinţele privind executarea acestor lucrări.</w:t>
      </w:r>
    </w:p>
    <w:p w14:paraId="3168FD0B" w14:textId="77777777" w:rsidR="00FF0677" w:rsidRPr="00BD11CA" w:rsidRDefault="00FF0677" w:rsidP="00FF0677">
      <w:pPr>
        <w:ind w:firstLine="709"/>
        <w:jc w:val="both"/>
        <w:rPr>
          <w:b/>
          <w:sz w:val="20"/>
          <w:szCs w:val="20"/>
        </w:rPr>
      </w:pPr>
      <w:r w:rsidRPr="00BD11CA">
        <w:rPr>
          <w:b/>
          <w:sz w:val="20"/>
          <w:szCs w:val="20"/>
        </w:rPr>
        <w:t>14. Articole, produse şi piese necesare instalaţiilor</w:t>
      </w:r>
    </w:p>
    <w:p w14:paraId="23C06EC2" w14:textId="77777777" w:rsidR="00FF0677" w:rsidRPr="00BD11CA" w:rsidRDefault="00FF0677" w:rsidP="00FF0677">
      <w:pPr>
        <w:ind w:firstLine="709"/>
        <w:jc w:val="both"/>
        <w:rPr>
          <w:sz w:val="20"/>
          <w:szCs w:val="20"/>
        </w:rPr>
      </w:pPr>
      <w:r w:rsidRPr="00BD11CA">
        <w:rPr>
          <w:sz w:val="20"/>
          <w:szCs w:val="20"/>
        </w:rPr>
        <w:t>Se precizează furnizorul articolelor, produselor şi pieselor necesare instalaţiilor; tipurile şi cantitatea.</w:t>
      </w:r>
    </w:p>
    <w:p w14:paraId="2865C133" w14:textId="77777777" w:rsidR="00FF0677" w:rsidRPr="00BD11CA" w:rsidRDefault="00FF0677" w:rsidP="00FF0677">
      <w:pPr>
        <w:ind w:firstLine="709"/>
        <w:jc w:val="both"/>
        <w:rPr>
          <w:b/>
          <w:sz w:val="20"/>
          <w:szCs w:val="20"/>
        </w:rPr>
      </w:pPr>
      <w:r w:rsidRPr="00BD11CA">
        <w:rPr>
          <w:b/>
          <w:sz w:val="20"/>
          <w:szCs w:val="20"/>
        </w:rPr>
        <w:t>15. Echipamentele, instalaţiile, utilajele, sculele, instrumentele, dispozitivele şi alte obiecte necesare pentru executarea lucrărilor</w:t>
      </w:r>
    </w:p>
    <w:p w14:paraId="62B18842" w14:textId="77777777" w:rsidR="00FF0677" w:rsidRPr="00BD11CA" w:rsidRDefault="00FF0677" w:rsidP="00FF0677">
      <w:pPr>
        <w:ind w:firstLine="709"/>
        <w:jc w:val="both"/>
        <w:rPr>
          <w:sz w:val="20"/>
          <w:szCs w:val="20"/>
        </w:rPr>
      </w:pPr>
      <w:r w:rsidRPr="00BD11CA">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FC537CC" w14:textId="77777777" w:rsidR="00FF0677" w:rsidRPr="00BD11CA" w:rsidRDefault="00FF0677" w:rsidP="00FF0677">
      <w:pPr>
        <w:ind w:firstLine="709"/>
        <w:jc w:val="both"/>
        <w:rPr>
          <w:b/>
          <w:sz w:val="20"/>
          <w:szCs w:val="20"/>
        </w:rPr>
      </w:pPr>
      <w:r w:rsidRPr="00BD11CA">
        <w:rPr>
          <w:b/>
          <w:sz w:val="20"/>
          <w:szCs w:val="20"/>
        </w:rPr>
        <w:t>16. Definiţii</w:t>
      </w:r>
    </w:p>
    <w:p w14:paraId="5BFA758F" w14:textId="77777777" w:rsidR="00FF0677" w:rsidRPr="00BD11CA" w:rsidRDefault="00FF0677" w:rsidP="00FF0677">
      <w:pPr>
        <w:ind w:firstLine="709"/>
        <w:jc w:val="both"/>
        <w:rPr>
          <w:sz w:val="20"/>
          <w:szCs w:val="20"/>
        </w:rPr>
      </w:pPr>
      <w:r w:rsidRPr="00BD11CA">
        <w:rPr>
          <w:sz w:val="20"/>
          <w:szCs w:val="20"/>
        </w:rPr>
        <w:t>Se precizează termenii şi definiţiile utilizate în caietul de sarcini şi unele caracteristici.</w:t>
      </w:r>
    </w:p>
    <w:p w14:paraId="327CD0BB" w14:textId="77777777" w:rsidR="00FF0677" w:rsidRPr="00BD11CA" w:rsidRDefault="00FF0677" w:rsidP="00FF0677">
      <w:pPr>
        <w:ind w:firstLine="709"/>
        <w:jc w:val="both"/>
        <w:rPr>
          <w:b/>
          <w:sz w:val="20"/>
          <w:szCs w:val="20"/>
        </w:rPr>
      </w:pPr>
      <w:r w:rsidRPr="00BD11CA">
        <w:rPr>
          <w:b/>
          <w:sz w:val="20"/>
          <w:szCs w:val="20"/>
        </w:rPr>
        <w:t>17. Cerinţe privind calculul costului</w:t>
      </w:r>
    </w:p>
    <w:p w14:paraId="79607158" w14:textId="77777777" w:rsidR="00FF0677" w:rsidRPr="00BD11CA" w:rsidRDefault="00FF0677" w:rsidP="00FF0677">
      <w:pPr>
        <w:ind w:firstLine="709"/>
        <w:jc w:val="both"/>
        <w:rPr>
          <w:sz w:val="20"/>
          <w:szCs w:val="20"/>
        </w:rPr>
      </w:pPr>
      <w:r w:rsidRPr="00BD11CA">
        <w:rPr>
          <w:sz w:val="20"/>
          <w:szCs w:val="20"/>
        </w:rPr>
        <w:t xml:space="preserve">Se precizează modalitatea de calculare a costului ofertei, prin trimitere la actele normative în domeniu. </w:t>
      </w:r>
    </w:p>
    <w:p w14:paraId="03E92DE4" w14:textId="77777777" w:rsidR="00FF0677" w:rsidRPr="00BD11CA" w:rsidRDefault="00FF0677" w:rsidP="00FF0677">
      <w:pPr>
        <w:ind w:firstLine="709"/>
        <w:jc w:val="both"/>
        <w:rPr>
          <w:b/>
          <w:sz w:val="20"/>
          <w:szCs w:val="20"/>
        </w:rPr>
      </w:pPr>
      <w:r w:rsidRPr="00BD11CA">
        <w:rPr>
          <w:b/>
          <w:sz w:val="20"/>
          <w:szCs w:val="20"/>
        </w:rPr>
        <w:t>18. Documente obligatorii la depunerea ofertei</w:t>
      </w:r>
    </w:p>
    <w:p w14:paraId="23922D1E" w14:textId="77777777"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9D98E99" w14:textId="77777777" w:rsidR="00FF0677" w:rsidRPr="00BD11CA" w:rsidRDefault="00FF0677" w:rsidP="00FF0677">
      <w:pPr>
        <w:ind w:firstLine="709"/>
        <w:jc w:val="both"/>
        <w:rPr>
          <w:b/>
          <w:sz w:val="20"/>
          <w:szCs w:val="20"/>
        </w:rPr>
      </w:pPr>
      <w:r w:rsidRPr="00BD11CA">
        <w:rPr>
          <w:b/>
          <w:sz w:val="20"/>
          <w:szCs w:val="20"/>
        </w:rPr>
        <w:t>19. Documente obligatorii la evaluarea ofertelor</w:t>
      </w:r>
    </w:p>
    <w:p w14:paraId="6A404DFC" w14:textId="77777777"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FFCA48C" w14:textId="77777777" w:rsidR="00FF0677" w:rsidRPr="00BD11CA" w:rsidRDefault="00FF0677" w:rsidP="00FF0677">
      <w:pPr>
        <w:ind w:firstLine="709"/>
        <w:jc w:val="both"/>
        <w:rPr>
          <w:sz w:val="20"/>
          <w:szCs w:val="20"/>
        </w:rPr>
      </w:pPr>
    </w:p>
    <w:p w14:paraId="5A416D31" w14:textId="77777777" w:rsidR="00FF0677" w:rsidRPr="00BD11CA" w:rsidRDefault="00FF0677" w:rsidP="00FF0677">
      <w:pPr>
        <w:ind w:firstLine="709"/>
        <w:jc w:val="both"/>
        <w:rPr>
          <w:sz w:val="20"/>
          <w:szCs w:val="20"/>
        </w:rPr>
      </w:pPr>
    </w:p>
    <w:p w14:paraId="1B06E4F1" w14:textId="77777777" w:rsidR="00FF0677" w:rsidRPr="00BD11CA" w:rsidRDefault="00FF0677" w:rsidP="00FF0677">
      <w:pPr>
        <w:ind w:firstLine="709"/>
        <w:jc w:val="both"/>
        <w:rPr>
          <w:sz w:val="20"/>
          <w:szCs w:val="20"/>
        </w:rPr>
      </w:pPr>
    </w:p>
    <w:p w14:paraId="7289B9DB" w14:textId="77777777" w:rsidR="00FF0677" w:rsidRPr="00BD11CA" w:rsidRDefault="00FF0677" w:rsidP="00FF0677">
      <w:pPr>
        <w:ind w:firstLine="709"/>
        <w:jc w:val="both"/>
        <w:rPr>
          <w:sz w:val="20"/>
          <w:szCs w:val="20"/>
        </w:rPr>
      </w:pPr>
    </w:p>
    <w:p w14:paraId="28ABEB44" w14:textId="77777777" w:rsidR="00FF0677" w:rsidRPr="00BD11CA" w:rsidRDefault="00FF0677" w:rsidP="00FF0677">
      <w:pPr>
        <w:ind w:firstLine="709"/>
        <w:jc w:val="both"/>
        <w:rPr>
          <w:sz w:val="20"/>
          <w:szCs w:val="20"/>
        </w:rPr>
      </w:pPr>
    </w:p>
    <w:p w14:paraId="666D47F9" w14:textId="77777777" w:rsidR="00FF0677" w:rsidRPr="00BD11CA" w:rsidRDefault="00FF0677" w:rsidP="00FF0677">
      <w:pPr>
        <w:ind w:firstLine="709"/>
        <w:jc w:val="both"/>
        <w:rPr>
          <w:sz w:val="20"/>
          <w:szCs w:val="20"/>
        </w:rPr>
      </w:pPr>
      <w:r w:rsidRPr="00BD11CA">
        <w:rPr>
          <w:sz w:val="20"/>
          <w:szCs w:val="20"/>
        </w:rPr>
        <w:t>------------------------</w:t>
      </w:r>
    </w:p>
    <w:p w14:paraId="096F051C" w14:textId="77777777" w:rsidR="00FF0677" w:rsidRPr="00BD11CA" w:rsidRDefault="00FF0677" w:rsidP="00FF0677">
      <w:pPr>
        <w:ind w:firstLine="709"/>
        <w:jc w:val="both"/>
        <w:rPr>
          <w:sz w:val="20"/>
          <w:szCs w:val="20"/>
        </w:rPr>
      </w:pPr>
      <w:r w:rsidRPr="00BD11CA">
        <w:rPr>
          <w:i/>
          <w:iCs/>
          <w:sz w:val="20"/>
          <w:szCs w:val="20"/>
        </w:rPr>
        <w:t>Notă: Prezentul model al caietului de sarcini este orientativ şi poate fi completat sau modificat, precizat de către autoritatea contractantă, în funcţie de tipul şi specificul lucrărilor.</w:t>
      </w:r>
    </w:p>
    <w:p w14:paraId="0323BAFF" w14:textId="77777777" w:rsidR="00FF0677" w:rsidRPr="00BD11CA" w:rsidRDefault="00FF0677" w:rsidP="00FF0677">
      <w:pPr>
        <w:ind w:firstLine="709"/>
        <w:jc w:val="both"/>
        <w:rPr>
          <w:sz w:val="20"/>
          <w:szCs w:val="20"/>
        </w:rPr>
      </w:pPr>
      <w:r w:rsidRPr="00BD11CA">
        <w:rPr>
          <w:sz w:val="20"/>
          <w:szCs w:val="20"/>
        </w:rPr>
        <w:t> </w:t>
      </w:r>
    </w:p>
    <w:p w14:paraId="0CC9887B" w14:textId="77777777" w:rsidR="00FF0677" w:rsidRPr="00BD11CA" w:rsidRDefault="00FF0677" w:rsidP="00FF0677">
      <w:pPr>
        <w:ind w:firstLine="709"/>
        <w:jc w:val="both"/>
        <w:rPr>
          <w:bCs/>
          <w:sz w:val="20"/>
          <w:szCs w:val="20"/>
        </w:rPr>
      </w:pPr>
      <w:r w:rsidRPr="00BD11CA">
        <w:rPr>
          <w:bCs/>
          <w:sz w:val="20"/>
          <w:szCs w:val="20"/>
        </w:rPr>
        <w:t xml:space="preserve"> </w:t>
      </w:r>
    </w:p>
    <w:p w14:paraId="2A8580DF" w14:textId="77777777" w:rsidR="00FF0677" w:rsidRPr="00BD11CA" w:rsidRDefault="00FF0677" w:rsidP="00FF0677">
      <w:pPr>
        <w:ind w:firstLine="709"/>
        <w:jc w:val="both"/>
        <w:rPr>
          <w:bCs/>
          <w:sz w:val="20"/>
          <w:szCs w:val="20"/>
        </w:rPr>
      </w:pPr>
    </w:p>
    <w:p w14:paraId="5EADBF98" w14:textId="77777777" w:rsidR="00FF0677" w:rsidRPr="00BD11CA" w:rsidRDefault="00FF0677" w:rsidP="00FF0677">
      <w:pPr>
        <w:ind w:firstLine="709"/>
        <w:jc w:val="both"/>
        <w:rPr>
          <w:sz w:val="20"/>
          <w:szCs w:val="20"/>
        </w:rPr>
      </w:pPr>
      <w:r w:rsidRPr="00BD11CA">
        <w:rPr>
          <w:bCs/>
          <w:sz w:val="20"/>
          <w:szCs w:val="20"/>
        </w:rPr>
        <w:t xml:space="preserve">Autoritatea contractantă </w:t>
      </w:r>
      <w:r w:rsidRPr="00BD11CA">
        <w:rPr>
          <w:sz w:val="20"/>
          <w:szCs w:val="20"/>
        </w:rPr>
        <w:t> ___________              </w:t>
      </w:r>
      <w:r w:rsidRPr="00BD11CA">
        <w:rPr>
          <w:bCs/>
          <w:sz w:val="20"/>
          <w:szCs w:val="20"/>
        </w:rPr>
        <w:t>Data</w:t>
      </w:r>
      <w:r w:rsidRPr="00BD11CA">
        <w:rPr>
          <w:sz w:val="20"/>
          <w:szCs w:val="20"/>
        </w:rPr>
        <w:t xml:space="preserve"> "____"__________________</w:t>
      </w:r>
    </w:p>
    <w:p w14:paraId="4A9C1DF2" w14:textId="77777777" w:rsidR="00FF0677" w:rsidRPr="00BD11CA" w:rsidRDefault="00FF0677" w:rsidP="00FF0677">
      <w:pPr>
        <w:jc w:val="both"/>
        <w:rPr>
          <w:sz w:val="20"/>
          <w:szCs w:val="20"/>
        </w:rPr>
      </w:pPr>
    </w:p>
    <w:p w14:paraId="6235A87A" w14:textId="77777777" w:rsidR="00FF0677" w:rsidRPr="00BD11CA" w:rsidRDefault="00FF0677" w:rsidP="00FF0677">
      <w:pPr>
        <w:jc w:val="both"/>
        <w:rPr>
          <w:b/>
          <w:sz w:val="20"/>
          <w:szCs w:val="20"/>
        </w:rPr>
      </w:pPr>
    </w:p>
    <w:p w14:paraId="3F8D28D0" w14:textId="77777777" w:rsidR="00FF0677" w:rsidRPr="00BD11CA" w:rsidRDefault="00FF0677" w:rsidP="00FF0677">
      <w:pPr>
        <w:jc w:val="both"/>
        <w:rPr>
          <w:b/>
          <w:sz w:val="20"/>
          <w:szCs w:val="20"/>
        </w:rPr>
      </w:pPr>
    </w:p>
    <w:p w14:paraId="25637AE5" w14:textId="77777777" w:rsidR="00FF0677" w:rsidRPr="00BD11CA" w:rsidRDefault="00FF0677" w:rsidP="00FF0677">
      <w:pPr>
        <w:jc w:val="both"/>
        <w:rPr>
          <w:b/>
          <w:sz w:val="20"/>
          <w:szCs w:val="20"/>
        </w:rPr>
      </w:pPr>
    </w:p>
    <w:p w14:paraId="746E7A08" w14:textId="77777777" w:rsidR="00FF0677" w:rsidRPr="00BD11CA"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BD11CA">
        <w:rPr>
          <w:rFonts w:ascii="Times New Roman" w:hAnsi="Times New Roman" w:cs="Times New Roman"/>
          <w:color w:val="auto"/>
          <w:sz w:val="20"/>
          <w:szCs w:val="20"/>
        </w:rPr>
        <w:t>Formularul de deviz nr.1 – Lista cu cantitățile de lucrări</w:t>
      </w:r>
    </w:p>
    <w:p w14:paraId="4D4C72C0" w14:textId="77777777" w:rsidR="00FF0677" w:rsidRPr="00BD11CA" w:rsidRDefault="00FF0677" w:rsidP="00FF0677">
      <w:pPr>
        <w:ind w:firstLine="709"/>
        <w:jc w:val="both"/>
        <w:rPr>
          <w:b/>
          <w:sz w:val="20"/>
          <w:szCs w:val="20"/>
        </w:rPr>
      </w:pPr>
    </w:p>
    <w:p w14:paraId="08DB14AF" w14:textId="77777777" w:rsidR="00FF0677" w:rsidRPr="00BD11CA" w:rsidRDefault="00FF0677" w:rsidP="00FF0677">
      <w:pPr>
        <w:tabs>
          <w:tab w:val="left" w:pos="567"/>
        </w:tabs>
        <w:jc w:val="both"/>
        <w:rPr>
          <w:sz w:val="20"/>
          <w:szCs w:val="20"/>
        </w:rPr>
      </w:pPr>
      <w:r w:rsidRPr="00BD11CA">
        <w:rPr>
          <w:sz w:val="20"/>
          <w:szCs w:val="20"/>
        </w:rPr>
        <w:t>Obiectul____________________________________________________________________</w:t>
      </w:r>
    </w:p>
    <w:p w14:paraId="57B52463" w14:textId="77777777" w:rsidR="00FF0677" w:rsidRPr="00BD11CA" w:rsidRDefault="00FF0677" w:rsidP="00FF0677">
      <w:pPr>
        <w:tabs>
          <w:tab w:val="left" w:pos="567"/>
        </w:tabs>
        <w:jc w:val="both"/>
        <w:rPr>
          <w:sz w:val="20"/>
          <w:szCs w:val="20"/>
        </w:rPr>
      </w:pPr>
      <w:r w:rsidRPr="00BD11CA">
        <w:rPr>
          <w:sz w:val="20"/>
          <w:szCs w:val="20"/>
        </w:rPr>
        <w:t>Autoritatea contractantă________________________________________________________</w:t>
      </w:r>
    </w:p>
    <w:p w14:paraId="5B41C740" w14:textId="77777777" w:rsidR="00FF0677" w:rsidRPr="00BD11CA" w:rsidRDefault="00FF0677" w:rsidP="00FF0677">
      <w:pPr>
        <w:tabs>
          <w:tab w:val="left" w:pos="567"/>
        </w:tabs>
        <w:jc w:val="center"/>
        <w:rPr>
          <w:i/>
          <w:sz w:val="20"/>
          <w:szCs w:val="20"/>
        </w:rPr>
      </w:pPr>
      <w:r w:rsidRPr="00BD11CA">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BD11CA" w14:paraId="0A3141EB" w14:textId="77777777"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585C190"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75F6695"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1EF67F4"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873BEFF"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Unitatea</w:t>
            </w:r>
          </w:p>
          <w:p w14:paraId="0B734828"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A3E266"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Cantitatea</w:t>
            </w:r>
          </w:p>
        </w:tc>
      </w:tr>
      <w:tr w:rsidR="00FF0677" w:rsidRPr="00BD11CA" w14:paraId="6FC9BED8"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BA8633"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4BB2459" w14:textId="77777777" w:rsidR="00FF0677" w:rsidRPr="00BD11CA"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A6E51A8"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3F8675"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115E39C"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774383CE"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AB6951"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FF42437" w14:textId="77777777" w:rsidR="00FF0677" w:rsidRPr="00BD11CA"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1E1903"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B2696C"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4832C33"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372F3F17"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246986"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3F124E7" w14:textId="77777777" w:rsidR="00FF0677" w:rsidRPr="00BD11CA"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521890F"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293E7CE"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F309E21"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54680149"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942CCC" w14:textId="77777777" w:rsidR="00FF0677" w:rsidRPr="00BD11CA"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18766FA" w14:textId="77777777"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8648A2"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9D3117"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D7108B5"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0485116E"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063F30"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BB2DCF8" w14:textId="77777777"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7D3E957"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AB80E1"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97BFC26"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410F9980" w14:textId="77777777"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FFA5158" w14:textId="77777777" w:rsidR="00FF0677" w:rsidRPr="00BD11CA" w:rsidRDefault="00FF0677" w:rsidP="00F56432">
            <w:pPr>
              <w:rPr>
                <w:rFonts w:eastAsia="PMingLiU"/>
                <w:b/>
                <w:sz w:val="20"/>
                <w:szCs w:val="20"/>
                <w:lang w:eastAsia="zh-CN"/>
              </w:rPr>
            </w:pPr>
            <w:r w:rsidRPr="00BD11CA">
              <w:rPr>
                <w:rFonts w:eastAsia="PMingLiU"/>
                <w:b/>
                <w:sz w:val="20"/>
                <w:szCs w:val="20"/>
                <w:lang w:eastAsia="zh-CN"/>
              </w:rPr>
              <w:t>Total</w:t>
            </w:r>
          </w:p>
        </w:tc>
      </w:tr>
    </w:tbl>
    <w:p w14:paraId="0E809925" w14:textId="77777777" w:rsidR="00FF0677" w:rsidRPr="00BD11CA" w:rsidRDefault="00FF0677" w:rsidP="00FF0677">
      <w:pPr>
        <w:tabs>
          <w:tab w:val="left" w:pos="567"/>
        </w:tabs>
        <w:jc w:val="both"/>
        <w:rPr>
          <w:sz w:val="20"/>
          <w:szCs w:val="20"/>
        </w:rPr>
      </w:pPr>
    </w:p>
    <w:p w14:paraId="767FEB84" w14:textId="77777777" w:rsidR="00FF0677" w:rsidRPr="00BD11CA" w:rsidRDefault="00FF0677" w:rsidP="00FF0677">
      <w:pPr>
        <w:tabs>
          <w:tab w:val="left" w:pos="567"/>
        </w:tabs>
        <w:jc w:val="both"/>
        <w:rPr>
          <w:sz w:val="20"/>
          <w:szCs w:val="20"/>
        </w:rPr>
      </w:pPr>
      <w:r w:rsidRPr="00BD11CA">
        <w:rPr>
          <w:sz w:val="20"/>
          <w:szCs w:val="20"/>
        </w:rPr>
        <w:t>     </w:t>
      </w:r>
      <w:r w:rsidRPr="00BD11CA">
        <w:rPr>
          <w:bCs/>
          <w:sz w:val="20"/>
          <w:szCs w:val="20"/>
        </w:rPr>
        <w:t xml:space="preserve">Data </w:t>
      </w:r>
      <w:r w:rsidRPr="00BD11CA">
        <w:rPr>
          <w:sz w:val="20"/>
          <w:szCs w:val="20"/>
        </w:rPr>
        <w:t>„____"__________________</w:t>
      </w:r>
    </w:p>
    <w:p w14:paraId="247B274F" w14:textId="77777777"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 xml:space="preserve">     ____________________________  </w:t>
      </w:r>
    </w:p>
    <w:p w14:paraId="239FBB05" w14:textId="77777777"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(semnătura autorizată)</w:t>
      </w:r>
    </w:p>
    <w:p w14:paraId="41D686EF" w14:textId="77777777" w:rsidR="00FF0677" w:rsidRPr="00BD11CA" w:rsidRDefault="00FF0677" w:rsidP="00FF0677">
      <w:pPr>
        <w:pStyle w:val="a7"/>
        <w:tabs>
          <w:tab w:val="left" w:pos="567"/>
        </w:tabs>
        <w:rPr>
          <w:rFonts w:ascii="Times New Roman" w:hAnsi="Times New Roman"/>
          <w:sz w:val="20"/>
        </w:rPr>
      </w:pPr>
    </w:p>
    <w:p w14:paraId="5E0349AD" w14:textId="77777777" w:rsidR="00FF0677" w:rsidRPr="00BD11CA" w:rsidRDefault="00FF0677" w:rsidP="00FF0677">
      <w:pPr>
        <w:pStyle w:val="a7"/>
        <w:tabs>
          <w:tab w:val="left" w:pos="567"/>
        </w:tabs>
        <w:rPr>
          <w:rFonts w:ascii="Times New Roman" w:hAnsi="Times New Roman"/>
          <w:sz w:val="20"/>
        </w:rPr>
      </w:pPr>
    </w:p>
    <w:p w14:paraId="3F2E5D4C" w14:textId="77777777" w:rsidR="00FF0677" w:rsidRPr="00BD11CA" w:rsidRDefault="00FF0677" w:rsidP="00FF0677">
      <w:pPr>
        <w:pStyle w:val="a7"/>
        <w:tabs>
          <w:tab w:val="left" w:pos="567"/>
        </w:tabs>
        <w:rPr>
          <w:rFonts w:ascii="Times New Roman" w:hAnsi="Times New Roman"/>
          <w:i/>
          <w:sz w:val="20"/>
        </w:rPr>
        <w:sectPr w:rsidR="00FF0677" w:rsidRPr="00BD11CA" w:rsidSect="00BD11CA">
          <w:footerReference w:type="first" r:id="rId12"/>
          <w:pgSz w:w="11906" w:h="16838" w:code="9"/>
          <w:pgMar w:top="426" w:right="566" w:bottom="851" w:left="1276" w:header="720" w:footer="510" w:gutter="0"/>
          <w:cols w:space="720"/>
          <w:titlePg/>
          <w:docGrid w:linePitch="326"/>
        </w:sectPr>
      </w:pPr>
      <w:r w:rsidRPr="00BD11CA">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14:paraId="70BDF237" w14:textId="77777777" w:rsidR="00FF0677" w:rsidRPr="00BD11CA" w:rsidRDefault="00FF0677" w:rsidP="00F56432">
      <w:pPr>
        <w:rPr>
          <w:noProof w:val="0"/>
          <w:sz w:val="20"/>
          <w:szCs w:val="20"/>
        </w:rPr>
      </w:pPr>
    </w:p>
    <w:p w14:paraId="42021E5E" w14:textId="77777777" w:rsidR="00FF0677" w:rsidRPr="00BD11CA" w:rsidRDefault="00FF0677" w:rsidP="00FF0677">
      <w:pPr>
        <w:jc w:val="right"/>
        <w:rPr>
          <w:noProof w:val="0"/>
          <w:sz w:val="20"/>
          <w:szCs w:val="20"/>
        </w:rPr>
      </w:pPr>
    </w:p>
    <w:p w14:paraId="6653D5B0" w14:textId="77777777" w:rsidR="00FF0677" w:rsidRPr="00BD11CA" w:rsidRDefault="00FF0677" w:rsidP="00FF0677">
      <w:pPr>
        <w:jc w:val="right"/>
        <w:rPr>
          <w:noProof w:val="0"/>
          <w:sz w:val="20"/>
          <w:szCs w:val="20"/>
        </w:rPr>
      </w:pPr>
      <w:r w:rsidRPr="00BD11CA">
        <w:rPr>
          <w:noProof w:val="0"/>
          <w:sz w:val="20"/>
          <w:szCs w:val="20"/>
        </w:rPr>
        <w:t>Anexa nr. 25</w:t>
      </w:r>
    </w:p>
    <w:p w14:paraId="39399D1A"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724CB1F4" w14:textId="77777777" w:rsidR="00FF0677" w:rsidRPr="00BD11CA" w:rsidRDefault="00FF0677" w:rsidP="00FF0677">
      <w:pPr>
        <w:jc w:val="right"/>
        <w:rPr>
          <w:noProof w:val="0"/>
          <w:sz w:val="20"/>
          <w:szCs w:val="20"/>
        </w:rPr>
      </w:pPr>
      <w:r w:rsidRPr="00BD11CA">
        <w:rPr>
          <w:noProof w:val="0"/>
          <w:sz w:val="20"/>
          <w:szCs w:val="20"/>
        </w:rPr>
        <w:t>din “____” ________ 20___</w:t>
      </w:r>
    </w:p>
    <w:p w14:paraId="0353D0BC" w14:textId="77777777" w:rsidR="00FF0677" w:rsidRPr="00BD11CA" w:rsidRDefault="00FF0677" w:rsidP="00FF0677">
      <w:pPr>
        <w:pStyle w:val="a"/>
        <w:numPr>
          <w:ilvl w:val="0"/>
          <w:numId w:val="0"/>
        </w:numPr>
        <w:ind w:right="-1"/>
        <w:rPr>
          <w:i/>
          <w:sz w:val="20"/>
          <w:szCs w:val="20"/>
        </w:rPr>
      </w:pPr>
    </w:p>
    <w:p w14:paraId="417B6FC6" w14:textId="77777777" w:rsidR="00FF0677" w:rsidRPr="00BD11CA" w:rsidRDefault="00FF0677" w:rsidP="00FF0677">
      <w:pPr>
        <w:pStyle w:val="a"/>
        <w:numPr>
          <w:ilvl w:val="0"/>
          <w:numId w:val="0"/>
        </w:numPr>
        <w:ind w:right="-1"/>
        <w:rPr>
          <w:i/>
          <w:sz w:val="20"/>
          <w:szCs w:val="20"/>
        </w:rPr>
      </w:pPr>
    </w:p>
    <w:p w14:paraId="377BD09B" w14:textId="77777777" w:rsidR="00FF0677" w:rsidRPr="00BD11CA" w:rsidRDefault="00FF0677" w:rsidP="00FF0677">
      <w:pPr>
        <w:pStyle w:val="a"/>
        <w:numPr>
          <w:ilvl w:val="0"/>
          <w:numId w:val="0"/>
        </w:numPr>
        <w:ind w:right="-1"/>
        <w:rPr>
          <w:i/>
          <w:sz w:val="20"/>
          <w:szCs w:val="20"/>
        </w:rPr>
      </w:pPr>
    </w:p>
    <w:p w14:paraId="23FE9457" w14:textId="77777777" w:rsidR="00FF0677" w:rsidRPr="00BD11CA" w:rsidRDefault="00FF0677" w:rsidP="00FF0677">
      <w:pPr>
        <w:jc w:val="center"/>
        <w:rPr>
          <w:b/>
          <w:noProof w:val="0"/>
          <w:sz w:val="20"/>
          <w:szCs w:val="20"/>
        </w:rPr>
      </w:pPr>
    </w:p>
    <w:p w14:paraId="788D92C3" w14:textId="77777777" w:rsidR="00FF0677" w:rsidRPr="00BD11CA" w:rsidRDefault="00FF0677" w:rsidP="00FF0677">
      <w:pPr>
        <w:jc w:val="center"/>
        <w:rPr>
          <w:b/>
          <w:noProof w:val="0"/>
          <w:sz w:val="20"/>
          <w:szCs w:val="20"/>
        </w:rPr>
      </w:pPr>
      <w:r w:rsidRPr="00BD11CA">
        <w:rPr>
          <w:b/>
          <w:noProof w:val="0"/>
          <w:sz w:val="20"/>
          <w:szCs w:val="20"/>
        </w:rPr>
        <w:t>CONTRACT – MODEL</w:t>
      </w:r>
    </w:p>
    <w:p w14:paraId="6A4435C7" w14:textId="77777777" w:rsidR="00FF0677" w:rsidRPr="00BD11CA" w:rsidRDefault="00FF0677" w:rsidP="00FF0677">
      <w:pPr>
        <w:pStyle w:val="a"/>
        <w:numPr>
          <w:ilvl w:val="0"/>
          <w:numId w:val="0"/>
        </w:numPr>
        <w:ind w:right="-1"/>
        <w:rPr>
          <w:sz w:val="20"/>
          <w:szCs w:val="20"/>
        </w:rPr>
      </w:pPr>
    </w:p>
    <w:p w14:paraId="55D005B5" w14:textId="77777777" w:rsidR="00FF0677" w:rsidRPr="00BD11CA"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BD11CA" w14:paraId="235D6570" w14:textId="77777777" w:rsidTr="00266D1C">
        <w:trPr>
          <w:trHeight w:val="13329"/>
        </w:trPr>
        <w:tc>
          <w:tcPr>
            <w:tcW w:w="9748" w:type="dxa"/>
            <w:vAlign w:val="center"/>
          </w:tcPr>
          <w:p w14:paraId="2877D89B" w14:textId="77777777" w:rsidR="00FF0677" w:rsidRPr="00BD11CA" w:rsidRDefault="00FF0677" w:rsidP="00F56432">
            <w:pPr>
              <w:jc w:val="both"/>
              <w:rPr>
                <w:sz w:val="20"/>
                <w:szCs w:val="20"/>
              </w:rPr>
            </w:pPr>
          </w:p>
          <w:p w14:paraId="18BD82B6" w14:textId="77777777" w:rsidR="00FF0677" w:rsidRPr="00BD11CA" w:rsidRDefault="00FF0677" w:rsidP="00F56432">
            <w:pPr>
              <w:jc w:val="both"/>
              <w:rPr>
                <w:b/>
                <w:caps/>
                <w:sz w:val="20"/>
                <w:szCs w:val="20"/>
              </w:rPr>
            </w:pPr>
          </w:p>
          <w:p w14:paraId="394C2FC6" w14:textId="77777777" w:rsidR="00FF0677" w:rsidRPr="00BD11CA" w:rsidRDefault="00FF0677" w:rsidP="00F56432">
            <w:pPr>
              <w:jc w:val="center"/>
              <w:rPr>
                <w:b/>
                <w:sz w:val="20"/>
                <w:szCs w:val="20"/>
                <w:u w:val="single"/>
              </w:rPr>
            </w:pPr>
            <w:r w:rsidRPr="00BD11CA">
              <w:rPr>
                <w:b/>
                <w:caps/>
                <w:sz w:val="20"/>
                <w:szCs w:val="20"/>
              </w:rPr>
              <w:t>Contract</w:t>
            </w:r>
            <w:r w:rsidRPr="00BD11CA">
              <w:rPr>
                <w:b/>
                <w:sz w:val="20"/>
                <w:szCs w:val="20"/>
              </w:rPr>
              <w:t xml:space="preserve"> DE ANTREPRIZĂ Nr.</w:t>
            </w:r>
          </w:p>
          <w:p w14:paraId="3AD1867D" w14:textId="77777777" w:rsidR="00FF0677" w:rsidRPr="00BD11CA" w:rsidRDefault="00FF0677" w:rsidP="00F56432">
            <w:pPr>
              <w:jc w:val="center"/>
              <w:rPr>
                <w:b/>
                <w:sz w:val="20"/>
                <w:szCs w:val="20"/>
              </w:rPr>
            </w:pPr>
            <w:r w:rsidRPr="00BD11CA">
              <w:rPr>
                <w:b/>
                <w:sz w:val="20"/>
                <w:szCs w:val="20"/>
              </w:rPr>
              <w:t>privind achiziţia prin</w:t>
            </w:r>
            <w:r w:rsidRPr="00BD11CA">
              <w:rPr>
                <w:b/>
                <w:sz w:val="20"/>
                <w:szCs w:val="20"/>
              </w:rPr>
              <w:softHyphen/>
            </w:r>
            <w:r w:rsidRPr="00BD11CA">
              <w:rPr>
                <w:b/>
                <w:sz w:val="20"/>
                <w:szCs w:val="20"/>
              </w:rPr>
              <w:softHyphen/>
            </w:r>
            <w:r w:rsidRPr="00BD11CA">
              <w:rPr>
                <w:b/>
                <w:sz w:val="20"/>
                <w:szCs w:val="20"/>
              </w:rPr>
              <w:softHyphen/>
              <w:t>________________</w:t>
            </w:r>
          </w:p>
          <w:p w14:paraId="13212ECC" w14:textId="77777777" w:rsidR="00FF0677" w:rsidRPr="00BD11CA" w:rsidRDefault="00FF0677" w:rsidP="00F56432">
            <w:pPr>
              <w:jc w:val="both"/>
              <w:rPr>
                <w:b/>
                <w:i/>
                <w:sz w:val="20"/>
                <w:szCs w:val="20"/>
              </w:rPr>
            </w:pPr>
          </w:p>
          <w:p w14:paraId="7B0D0339" w14:textId="77777777" w:rsidR="00FF0677" w:rsidRPr="00BD11CA" w:rsidRDefault="00FF0677" w:rsidP="00F56432">
            <w:pPr>
              <w:jc w:val="both"/>
              <w:rPr>
                <w:b/>
                <w:i/>
                <w:sz w:val="20"/>
                <w:szCs w:val="20"/>
              </w:rPr>
            </w:pPr>
          </w:p>
          <w:p w14:paraId="3D41ADF9" w14:textId="77777777" w:rsidR="00FF0677" w:rsidRPr="00BD11CA" w:rsidRDefault="00FF0677" w:rsidP="00F56432">
            <w:pPr>
              <w:tabs>
                <w:tab w:val="center" w:pos="-6663"/>
                <w:tab w:val="left" w:pos="567"/>
                <w:tab w:val="right" w:pos="10206"/>
              </w:tabs>
              <w:rPr>
                <w:sz w:val="20"/>
                <w:szCs w:val="20"/>
              </w:rPr>
            </w:pPr>
            <w:r w:rsidRPr="00BD11CA">
              <w:rPr>
                <w:sz w:val="20"/>
                <w:szCs w:val="20"/>
              </w:rPr>
              <w:t>„___”_________20__                                                                                  _________________</w:t>
            </w:r>
          </w:p>
          <w:p w14:paraId="1BBC047F" w14:textId="77777777" w:rsidR="00FF0677" w:rsidRPr="00BD11CA" w:rsidRDefault="00FF0677" w:rsidP="00F56432">
            <w:pPr>
              <w:jc w:val="center"/>
              <w:rPr>
                <w:sz w:val="20"/>
                <w:szCs w:val="20"/>
              </w:rPr>
            </w:pPr>
            <w:r w:rsidRPr="00BD11CA">
              <w:rPr>
                <w:sz w:val="20"/>
                <w:szCs w:val="20"/>
              </w:rPr>
              <w:t xml:space="preserve">                                                                                                                                    (municipiu, oraş)</w:t>
            </w:r>
          </w:p>
          <w:p w14:paraId="17054A37" w14:textId="77777777" w:rsidR="00FF0677" w:rsidRPr="00BD11CA" w:rsidRDefault="00FF0677" w:rsidP="00F56432">
            <w:pPr>
              <w:jc w:val="both"/>
              <w:rPr>
                <w:sz w:val="20"/>
                <w:szCs w:val="20"/>
              </w:rPr>
            </w:pPr>
          </w:p>
          <w:p w14:paraId="40FCDDCC" w14:textId="77777777" w:rsidR="00FF0677" w:rsidRPr="00BD11CA" w:rsidRDefault="00FF0677" w:rsidP="00F56432">
            <w:pPr>
              <w:jc w:val="both"/>
              <w:rPr>
                <w:sz w:val="20"/>
                <w:szCs w:val="20"/>
              </w:rPr>
            </w:pPr>
          </w:p>
          <w:p w14:paraId="3FD5AF54" w14:textId="77777777" w:rsidR="00FF0677" w:rsidRPr="00BD11CA" w:rsidRDefault="00FF0677" w:rsidP="00F56432">
            <w:pPr>
              <w:pStyle w:val="a"/>
              <w:numPr>
                <w:ilvl w:val="3"/>
                <w:numId w:val="3"/>
              </w:numPr>
              <w:rPr>
                <w:b/>
                <w:kern w:val="28"/>
                <w:sz w:val="20"/>
                <w:szCs w:val="20"/>
              </w:rPr>
            </w:pPr>
            <w:r w:rsidRPr="00BD11CA">
              <w:rPr>
                <w:b/>
                <w:kern w:val="28"/>
                <w:sz w:val="20"/>
                <w:szCs w:val="20"/>
              </w:rPr>
              <w:t>PARTEA GENERALĂ</w:t>
            </w:r>
          </w:p>
          <w:p w14:paraId="03B409A7" w14:textId="77777777" w:rsidR="00FF0677" w:rsidRPr="00BD11CA" w:rsidRDefault="00FF0677" w:rsidP="00F56432">
            <w:pPr>
              <w:pStyle w:val="a"/>
              <w:numPr>
                <w:ilvl w:val="0"/>
                <w:numId w:val="0"/>
              </w:numPr>
              <w:ind w:left="3240"/>
              <w:rPr>
                <w:kern w:val="28"/>
                <w:sz w:val="20"/>
                <w:szCs w:val="20"/>
              </w:rPr>
            </w:pPr>
            <w:r w:rsidRPr="00BD11CA">
              <w:rPr>
                <w:kern w:val="28"/>
                <w:sz w:val="20"/>
                <w:szCs w:val="20"/>
              </w:rPr>
              <w:t xml:space="preserve"> (OBLIGATORIU)</w:t>
            </w:r>
          </w:p>
          <w:p w14:paraId="2CE300DE" w14:textId="77777777" w:rsidR="00FF0677" w:rsidRPr="00BD11CA" w:rsidRDefault="00FF0677" w:rsidP="00F56432">
            <w:pPr>
              <w:rPr>
                <w:b/>
                <w:kern w:val="28"/>
                <w:sz w:val="20"/>
                <w:szCs w:val="20"/>
              </w:rPr>
            </w:pPr>
          </w:p>
          <w:p w14:paraId="1BA51D24" w14:textId="77777777" w:rsidR="00FF0677" w:rsidRPr="00BD11CA" w:rsidRDefault="00FF0677" w:rsidP="00F56432">
            <w:pPr>
              <w:rPr>
                <w:b/>
                <w:kern w:val="28"/>
                <w:sz w:val="20"/>
                <w:szCs w:val="20"/>
              </w:rPr>
            </w:pPr>
            <w:r w:rsidRPr="00BD11CA">
              <w:rPr>
                <w:b/>
                <w:kern w:val="28"/>
                <w:sz w:val="20"/>
                <w:szCs w:val="20"/>
              </w:rPr>
              <w:t>PĂRŢILE CONTRACTANTE</w:t>
            </w:r>
          </w:p>
          <w:p w14:paraId="285BB569" w14:textId="77777777" w:rsidR="00FF0677" w:rsidRPr="00BD11CA" w:rsidRDefault="00FF0677" w:rsidP="00F56432">
            <w:pPr>
              <w:rPr>
                <w:b/>
                <w:kern w:val="28"/>
                <w:sz w:val="20"/>
                <w:szCs w:val="20"/>
              </w:rPr>
            </w:pPr>
          </w:p>
          <w:p w14:paraId="614B53FC" w14:textId="219F3F00" w:rsidR="00FF0677" w:rsidRPr="00974C9F" w:rsidRDefault="00FF0677" w:rsidP="00974C9F">
            <w:pPr>
              <w:pStyle w:val="af2"/>
              <w:tabs>
                <w:tab w:val="left" w:pos="567"/>
                <w:tab w:val="right" w:pos="9531"/>
              </w:tabs>
              <w:ind w:firstLine="0"/>
              <w:rPr>
                <w:sz w:val="20"/>
                <w:szCs w:val="20"/>
                <w:lang w:val="en-US"/>
              </w:rPr>
            </w:pP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încheiat</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urma</w:t>
            </w:r>
            <w:proofErr w:type="spellEnd"/>
            <w:r w:rsidRPr="00BD11CA">
              <w:rPr>
                <w:sz w:val="20"/>
                <w:szCs w:val="20"/>
                <w:lang w:val="en-US"/>
              </w:rPr>
              <w:t xml:space="preserve"> </w:t>
            </w:r>
            <w:proofErr w:type="spellStart"/>
            <w:r w:rsidRPr="00BD11CA">
              <w:rPr>
                <w:sz w:val="20"/>
                <w:szCs w:val="20"/>
                <w:lang w:val="en-US"/>
              </w:rPr>
              <w:t>procedurii</w:t>
            </w:r>
            <w:proofErr w:type="spellEnd"/>
            <w:r w:rsidRPr="00BD11CA">
              <w:rPr>
                <w:sz w:val="20"/>
                <w:szCs w:val="20"/>
                <w:lang w:val="en-US"/>
              </w:rPr>
              <w:t xml:space="preserve"> de </w:t>
            </w:r>
            <w:proofErr w:type="spellStart"/>
            <w:r w:rsidRPr="00BD11CA">
              <w:rPr>
                <w:sz w:val="20"/>
                <w:szCs w:val="20"/>
                <w:lang w:val="en-US"/>
              </w:rPr>
              <w:t>achiziție</w:t>
            </w:r>
            <w:proofErr w:type="spellEnd"/>
            <w:r w:rsidRPr="00BD11CA">
              <w:rPr>
                <w:sz w:val="20"/>
                <w:szCs w:val="20"/>
                <w:lang w:val="en-US"/>
              </w:rPr>
              <w:t xml:space="preserve"> nr. ________________ din data</w:t>
            </w:r>
            <w:r w:rsidRPr="00166D87">
              <w:rPr>
                <w:sz w:val="20"/>
                <w:szCs w:val="20"/>
                <w:highlight w:val="yellow"/>
                <w:lang w:val="en-US"/>
              </w:rPr>
              <w:t xml:space="preserve">___________________, </w:t>
            </w:r>
            <w:proofErr w:type="spellStart"/>
            <w:r w:rsidR="00974C9F" w:rsidRPr="00166D87">
              <w:rPr>
                <w:sz w:val="20"/>
                <w:szCs w:val="20"/>
                <w:highlight w:val="yellow"/>
                <w:lang w:val="en-US"/>
              </w:rPr>
              <w:t>între</w:t>
            </w:r>
            <w:proofErr w:type="spellEnd"/>
            <w:r w:rsidR="00974C9F" w:rsidRPr="00166D87">
              <w:rPr>
                <w:sz w:val="20"/>
                <w:szCs w:val="20"/>
                <w:highlight w:val="yellow"/>
                <w:lang w:val="en-US"/>
              </w:rPr>
              <w:t xml:space="preserve"> </w:t>
            </w:r>
            <w:proofErr w:type="spellStart"/>
            <w:r w:rsidR="00BF1D3D" w:rsidRPr="00166D87">
              <w:rPr>
                <w:sz w:val="20"/>
                <w:szCs w:val="20"/>
                <w:highlight w:val="yellow"/>
                <w:lang w:val="en-US"/>
              </w:rPr>
              <w:t>Primăria</w:t>
            </w:r>
            <w:proofErr w:type="spellEnd"/>
            <w:r w:rsidR="001B5C2F" w:rsidRPr="00166D87">
              <w:rPr>
                <w:sz w:val="20"/>
                <w:szCs w:val="20"/>
                <w:highlight w:val="yellow"/>
                <w:lang w:val="en-US"/>
              </w:rPr>
              <w:t xml:space="preserve"> </w:t>
            </w:r>
            <w:r w:rsidR="00431416">
              <w:rPr>
                <w:sz w:val="20"/>
                <w:szCs w:val="20"/>
                <w:highlight w:val="yellow"/>
                <w:lang w:val="en-US"/>
              </w:rPr>
              <w:t>com Cremenciug</w:t>
            </w:r>
            <w:r w:rsidR="001B5C2F" w:rsidRPr="00166D87">
              <w:rPr>
                <w:sz w:val="20"/>
                <w:szCs w:val="20"/>
                <w:highlight w:val="yellow"/>
                <w:lang w:val="en-US"/>
              </w:rPr>
              <w:t xml:space="preserve"> </w:t>
            </w:r>
            <w:r w:rsidRPr="00166D87">
              <w:rPr>
                <w:sz w:val="20"/>
                <w:szCs w:val="20"/>
                <w:highlight w:val="yellow"/>
                <w:lang w:val="en-US"/>
              </w:rPr>
              <w:t xml:space="preserve">, cu </w:t>
            </w:r>
            <w:proofErr w:type="spellStart"/>
            <w:r w:rsidRPr="00166D87">
              <w:rPr>
                <w:sz w:val="20"/>
                <w:szCs w:val="20"/>
                <w:highlight w:val="yellow"/>
                <w:lang w:val="en-US"/>
              </w:rPr>
              <w:t>sediul</w:t>
            </w:r>
            <w:proofErr w:type="spellEnd"/>
            <w:r w:rsidRPr="00166D87">
              <w:rPr>
                <w:sz w:val="20"/>
                <w:szCs w:val="20"/>
                <w:highlight w:val="yellow"/>
                <w:lang w:val="en-US"/>
              </w:rPr>
              <w:t xml:space="preserve"> </w:t>
            </w:r>
            <w:proofErr w:type="spellStart"/>
            <w:r w:rsidRPr="00166D87">
              <w:rPr>
                <w:sz w:val="20"/>
                <w:szCs w:val="20"/>
                <w:highlight w:val="yellow"/>
                <w:lang w:val="en-US"/>
              </w:rPr>
              <w:t>în</w:t>
            </w:r>
            <w:proofErr w:type="spellEnd"/>
            <w:r w:rsidR="00974C9F" w:rsidRPr="00166D87">
              <w:rPr>
                <w:sz w:val="20"/>
                <w:szCs w:val="20"/>
                <w:highlight w:val="yellow"/>
                <w:lang w:val="en-US"/>
              </w:rPr>
              <w:t xml:space="preserve"> </w:t>
            </w:r>
            <w:proofErr w:type="spellStart"/>
            <w:r w:rsidR="001B5C2F" w:rsidRPr="00166D87">
              <w:rPr>
                <w:sz w:val="20"/>
                <w:szCs w:val="20"/>
                <w:highlight w:val="yellow"/>
                <w:lang w:val="en-US"/>
              </w:rPr>
              <w:t>s.</w:t>
            </w:r>
            <w:r w:rsidR="00431416">
              <w:rPr>
                <w:sz w:val="20"/>
                <w:szCs w:val="20"/>
                <w:highlight w:val="yellow"/>
                <w:lang w:val="en-US"/>
              </w:rPr>
              <w:t>Cremenciug</w:t>
            </w:r>
            <w:proofErr w:type="spellEnd"/>
            <w:r w:rsidR="00BF1D3D" w:rsidRPr="00166D87">
              <w:rPr>
                <w:sz w:val="20"/>
                <w:szCs w:val="20"/>
                <w:highlight w:val="yellow"/>
                <w:lang w:val="en-US"/>
              </w:rPr>
              <w:t>, r-nul Soroca</w:t>
            </w:r>
            <w:r w:rsidR="00974C9F" w:rsidRPr="00944CE4">
              <w:rPr>
                <w:sz w:val="20"/>
                <w:szCs w:val="20"/>
                <w:highlight w:val="yellow"/>
                <w:lang w:val="en-US"/>
              </w:rPr>
              <w:t>,</w:t>
            </w:r>
          </w:p>
          <w:p w14:paraId="21E1D865" w14:textId="77777777" w:rsidR="00FF0677" w:rsidRPr="00BD11CA" w:rsidRDefault="00FF0677" w:rsidP="00F56432">
            <w:pPr>
              <w:tabs>
                <w:tab w:val="left" w:pos="567"/>
                <w:tab w:val="right" w:pos="10205"/>
              </w:tabs>
              <w:jc w:val="both"/>
              <w:rPr>
                <w:sz w:val="20"/>
                <w:szCs w:val="20"/>
              </w:rPr>
            </w:pPr>
            <w:r w:rsidRPr="00BD11CA">
              <w:rPr>
                <w:sz w:val="20"/>
                <w:szCs w:val="20"/>
              </w:rPr>
              <w:t xml:space="preserve">                                                          (denumirea autorităţii contractante) </w:t>
            </w:r>
          </w:p>
          <w:p w14:paraId="7037591B" w14:textId="53E80F42" w:rsidR="00FF0677" w:rsidRPr="00944CE4" w:rsidRDefault="00FF0677" w:rsidP="00944CE4">
            <w:pPr>
              <w:tabs>
                <w:tab w:val="left" w:pos="567"/>
                <w:tab w:val="right" w:pos="9531"/>
              </w:tabs>
              <w:rPr>
                <w:sz w:val="20"/>
                <w:szCs w:val="20"/>
              </w:rPr>
            </w:pPr>
            <w:r w:rsidRPr="00BD11CA">
              <w:rPr>
                <w:sz w:val="20"/>
                <w:szCs w:val="20"/>
              </w:rPr>
              <w:t>telefon:</w:t>
            </w:r>
            <w:r w:rsidR="001B5C2F">
              <w:rPr>
                <w:sz w:val="20"/>
                <w:szCs w:val="20"/>
                <w:highlight w:val="yellow"/>
              </w:rPr>
              <w:t xml:space="preserve"> 0230 </w:t>
            </w:r>
            <w:r w:rsidR="00431416">
              <w:rPr>
                <w:sz w:val="20"/>
                <w:szCs w:val="20"/>
                <w:highlight w:val="yellow"/>
              </w:rPr>
              <w:t>65536</w:t>
            </w:r>
            <w:r w:rsidR="00944CE4" w:rsidRPr="00944CE4">
              <w:rPr>
                <w:sz w:val="20"/>
                <w:szCs w:val="20"/>
                <w:highlight w:val="yellow"/>
              </w:rPr>
              <w:t xml:space="preserve"> </w:t>
            </w:r>
            <w:r w:rsidRPr="00944CE4">
              <w:rPr>
                <w:sz w:val="20"/>
                <w:szCs w:val="20"/>
                <w:highlight w:val="yellow"/>
              </w:rPr>
              <w:t xml:space="preserve">, </w:t>
            </w:r>
            <w:r w:rsidR="00944CE4" w:rsidRPr="00944CE4">
              <w:rPr>
                <w:sz w:val="20"/>
                <w:szCs w:val="20"/>
                <w:highlight w:val="yellow"/>
                <w:lang w:val="en-US"/>
              </w:rPr>
              <w:t xml:space="preserve"> , </w:t>
            </w:r>
            <w:r w:rsidR="00944CE4" w:rsidRPr="00944CE4">
              <w:rPr>
                <w:sz w:val="20"/>
                <w:szCs w:val="20"/>
                <w:highlight w:val="yellow"/>
              </w:rPr>
              <w:t xml:space="preserve"> </w:t>
            </w:r>
            <w:r w:rsidRPr="00944CE4">
              <w:rPr>
                <w:sz w:val="20"/>
                <w:szCs w:val="20"/>
                <w:highlight w:val="yellow"/>
                <w:lang w:val="en-US"/>
              </w:rPr>
              <w:t xml:space="preserve">IDNO </w:t>
            </w:r>
            <w:r w:rsidR="00944CE4" w:rsidRPr="00944CE4">
              <w:rPr>
                <w:sz w:val="20"/>
                <w:szCs w:val="20"/>
                <w:highlight w:val="yellow"/>
                <w:lang w:val="en-US"/>
              </w:rPr>
              <w:t>-10076010</w:t>
            </w:r>
            <w:r w:rsidR="001B5C2F">
              <w:rPr>
                <w:sz w:val="20"/>
                <w:szCs w:val="20"/>
                <w:highlight w:val="yellow"/>
                <w:lang w:val="en-US"/>
              </w:rPr>
              <w:t>01</w:t>
            </w:r>
            <w:r w:rsidR="00431416">
              <w:rPr>
                <w:sz w:val="20"/>
                <w:szCs w:val="20"/>
                <w:lang w:val="en-US"/>
              </w:rPr>
              <w:t>042</w:t>
            </w:r>
            <w:r w:rsidRPr="00BD11CA">
              <w:rPr>
                <w:sz w:val="20"/>
                <w:szCs w:val="20"/>
                <w:lang w:val="en-US"/>
              </w:rPr>
              <w:t xml:space="preserve"> reprezentat prin </w:t>
            </w:r>
            <w:r w:rsidR="00944CE4">
              <w:rPr>
                <w:sz w:val="20"/>
                <w:szCs w:val="20"/>
                <w:lang w:val="en-US"/>
              </w:rPr>
              <w:t xml:space="preserve"> </w:t>
            </w:r>
            <w:r w:rsidR="00944CE4" w:rsidRPr="00944CE4">
              <w:rPr>
                <w:sz w:val="20"/>
                <w:szCs w:val="20"/>
                <w:highlight w:val="yellow"/>
                <w:lang w:val="en-US"/>
              </w:rPr>
              <w:t>P</w:t>
            </w:r>
            <w:r w:rsidR="00BF1D3D">
              <w:rPr>
                <w:sz w:val="20"/>
                <w:szCs w:val="20"/>
                <w:highlight w:val="yellow"/>
                <w:lang w:val="en-US"/>
              </w:rPr>
              <w:t>imarul</w:t>
            </w:r>
            <w:r w:rsidR="00944CE4" w:rsidRPr="00944CE4">
              <w:rPr>
                <w:sz w:val="20"/>
                <w:szCs w:val="20"/>
                <w:highlight w:val="yellow"/>
                <w:lang w:val="en-US"/>
              </w:rPr>
              <w:t>,</w:t>
            </w:r>
            <w:r w:rsidRPr="00BD11CA">
              <w:rPr>
                <w:sz w:val="20"/>
                <w:szCs w:val="20"/>
                <w:lang w:val="en-US"/>
              </w:rPr>
              <w:t xml:space="preserve">  </w:t>
            </w:r>
            <w:r w:rsidR="00431416">
              <w:rPr>
                <w:sz w:val="20"/>
                <w:szCs w:val="20"/>
                <w:highlight w:val="yellow"/>
                <w:lang w:val="en-US"/>
              </w:rPr>
              <w:t>c.Cremenciug</w:t>
            </w:r>
            <w:r w:rsidR="001B5C2F">
              <w:rPr>
                <w:sz w:val="20"/>
                <w:szCs w:val="20"/>
                <w:highlight w:val="yellow"/>
                <w:lang w:val="en-US"/>
              </w:rPr>
              <w:t>, r-nul Sor</w:t>
            </w:r>
            <w:r w:rsidR="001B5C2F" w:rsidRPr="00B965C8">
              <w:rPr>
                <w:sz w:val="20"/>
                <w:szCs w:val="20"/>
                <w:highlight w:val="yellow"/>
                <w:lang w:val="en-US"/>
              </w:rPr>
              <w:t>oca,</w:t>
            </w:r>
            <w:r w:rsidR="00B965C8" w:rsidRPr="00B965C8">
              <w:rPr>
                <w:sz w:val="20"/>
                <w:szCs w:val="20"/>
                <w:highlight w:val="yellow"/>
                <w:lang w:val="en-US"/>
              </w:rPr>
              <w:t xml:space="preserve"> dul </w:t>
            </w:r>
            <w:r w:rsidR="00431416">
              <w:rPr>
                <w:sz w:val="20"/>
                <w:szCs w:val="20"/>
                <w:highlight w:val="yellow"/>
                <w:lang w:val="en-US"/>
              </w:rPr>
              <w:t xml:space="preserve"> Chirița Ig</w:t>
            </w:r>
            <w:r w:rsidR="00431416">
              <w:rPr>
                <w:sz w:val="20"/>
                <w:szCs w:val="20"/>
                <w:lang w:val="en-US"/>
              </w:rPr>
              <w:t>or</w:t>
            </w:r>
            <w:r w:rsidRPr="00BD11CA">
              <w:rPr>
                <w:sz w:val="20"/>
                <w:szCs w:val="20"/>
                <w:lang w:val="en-US"/>
              </w:rPr>
              <w:t xml:space="preserve">  </w:t>
            </w:r>
          </w:p>
          <w:p w14:paraId="1662466A" w14:textId="77777777"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w:t>
            </w:r>
            <w:proofErr w:type="spellStart"/>
            <w:r w:rsidRPr="00BD11CA">
              <w:rPr>
                <w:sz w:val="20"/>
                <w:szCs w:val="20"/>
                <w:lang w:val="en-US"/>
              </w:rPr>
              <w:t>numele</w:t>
            </w:r>
            <w:proofErr w:type="spellEnd"/>
            <w:r w:rsidRPr="00BD11CA">
              <w:rPr>
                <w:sz w:val="20"/>
                <w:szCs w:val="20"/>
                <w:lang w:val="en-US"/>
              </w:rPr>
              <w:t xml:space="preserve">, </w:t>
            </w:r>
            <w:proofErr w:type="spellStart"/>
            <w:r w:rsidRPr="00BD11CA">
              <w:rPr>
                <w:sz w:val="20"/>
                <w:szCs w:val="20"/>
                <w:lang w:val="en-US"/>
              </w:rPr>
              <w:t>prenumele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funcţia</w:t>
            </w:r>
            <w:proofErr w:type="spellEnd"/>
            <w:r w:rsidRPr="00BD11CA">
              <w:rPr>
                <w:sz w:val="20"/>
                <w:szCs w:val="20"/>
                <w:lang w:val="en-US"/>
              </w:rPr>
              <w:t xml:space="preserve"> </w:t>
            </w:r>
            <w:proofErr w:type="spellStart"/>
            <w:r w:rsidRPr="00BD11CA">
              <w:rPr>
                <w:sz w:val="20"/>
                <w:szCs w:val="20"/>
                <w:lang w:val="en-US"/>
              </w:rPr>
              <w:t>conducătorului</w:t>
            </w:r>
            <w:proofErr w:type="spellEnd"/>
            <w:r w:rsidRPr="00BD11CA">
              <w:rPr>
                <w:sz w:val="20"/>
                <w:szCs w:val="20"/>
                <w:lang w:val="en-US"/>
              </w:rPr>
              <w:t xml:space="preserve">) </w:t>
            </w:r>
          </w:p>
          <w:p w14:paraId="53340FAC" w14:textId="77777777" w:rsidR="00FF0677" w:rsidRPr="00BD11CA" w:rsidRDefault="00FF0677" w:rsidP="00F56432">
            <w:pPr>
              <w:tabs>
                <w:tab w:val="left" w:pos="567"/>
                <w:tab w:val="right" w:pos="9531"/>
              </w:tabs>
              <w:jc w:val="both"/>
              <w:rPr>
                <w:sz w:val="20"/>
                <w:szCs w:val="20"/>
              </w:rPr>
            </w:pPr>
            <w:r w:rsidRPr="00BD11CA">
              <w:rPr>
                <w:sz w:val="20"/>
                <w:szCs w:val="20"/>
              </w:rPr>
              <w:t xml:space="preserve">în calitate de Beneficiar, pe de o parte, şi______________________________________________, </w:t>
            </w:r>
          </w:p>
          <w:p w14:paraId="0F4A180C" w14:textId="77777777" w:rsidR="00FF0677" w:rsidRPr="00BD11CA" w:rsidRDefault="00FF0677" w:rsidP="00F56432">
            <w:pPr>
              <w:tabs>
                <w:tab w:val="left" w:pos="567"/>
                <w:tab w:val="right" w:pos="10205"/>
              </w:tabs>
              <w:jc w:val="both"/>
              <w:rPr>
                <w:sz w:val="20"/>
                <w:szCs w:val="20"/>
              </w:rPr>
            </w:pPr>
            <w:r w:rsidRPr="00BD11CA">
              <w:rPr>
                <w:sz w:val="20"/>
                <w:szCs w:val="20"/>
              </w:rPr>
              <w:t xml:space="preserve">                                                                                                (denumirea operatorului economic) </w:t>
            </w:r>
          </w:p>
          <w:p w14:paraId="288940AE" w14:textId="77777777" w:rsidR="00FF0677" w:rsidRPr="00BD11CA" w:rsidRDefault="00FF0677" w:rsidP="00F56432">
            <w:pPr>
              <w:tabs>
                <w:tab w:val="left" w:pos="567"/>
                <w:tab w:val="right" w:pos="9531"/>
              </w:tabs>
              <w:jc w:val="both"/>
              <w:rPr>
                <w:sz w:val="20"/>
                <w:szCs w:val="20"/>
              </w:rPr>
            </w:pPr>
            <w:r w:rsidRPr="00BD11CA">
              <w:rPr>
                <w:sz w:val="20"/>
                <w:szCs w:val="20"/>
              </w:rPr>
              <w:t>cu sediul în _________________________________str._________________________________,</w:t>
            </w:r>
          </w:p>
          <w:p w14:paraId="34830F28" w14:textId="77777777" w:rsidR="00FF0677" w:rsidRPr="00BD11CA" w:rsidRDefault="00FF0677" w:rsidP="00F56432">
            <w:pPr>
              <w:tabs>
                <w:tab w:val="left" w:pos="567"/>
                <w:tab w:val="right" w:pos="10205"/>
              </w:tabs>
              <w:jc w:val="both"/>
              <w:rPr>
                <w:sz w:val="20"/>
                <w:szCs w:val="20"/>
              </w:rPr>
            </w:pPr>
            <w:r w:rsidRPr="00BD11CA">
              <w:rPr>
                <w:sz w:val="20"/>
                <w:szCs w:val="20"/>
              </w:rPr>
              <w:t xml:space="preserve">                                                    (localitatea) </w:t>
            </w:r>
          </w:p>
          <w:p w14:paraId="22E930FF" w14:textId="77777777" w:rsidR="00FF0677" w:rsidRPr="00BD11CA" w:rsidRDefault="00FF0677" w:rsidP="00F56432">
            <w:pPr>
              <w:pStyle w:val="af2"/>
              <w:tabs>
                <w:tab w:val="left" w:pos="567"/>
              </w:tabs>
              <w:ind w:firstLine="0"/>
              <w:rPr>
                <w:sz w:val="20"/>
                <w:szCs w:val="20"/>
                <w:lang w:val="en-US"/>
              </w:rPr>
            </w:pPr>
            <w:proofErr w:type="spellStart"/>
            <w:r w:rsidRPr="00BD11CA">
              <w:rPr>
                <w:sz w:val="20"/>
                <w:szCs w:val="20"/>
                <w:lang w:val="en-US"/>
              </w:rPr>
              <w:t>telefon</w:t>
            </w:r>
            <w:proofErr w:type="spellEnd"/>
            <w:r w:rsidRPr="00BD11CA">
              <w:rPr>
                <w:sz w:val="20"/>
                <w:szCs w:val="20"/>
                <w:lang w:val="en-US"/>
              </w:rPr>
              <w:t xml:space="preserve">: ______________, fax: _____________, IDNO________________ </w:t>
            </w:r>
            <w:proofErr w:type="spellStart"/>
            <w:r w:rsidRPr="00BD11CA">
              <w:rPr>
                <w:sz w:val="20"/>
                <w:szCs w:val="20"/>
                <w:lang w:val="en-US"/>
              </w:rPr>
              <w:t>autorizat</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activitatea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construcţii</w:t>
            </w:r>
            <w:proofErr w:type="spellEnd"/>
            <w:r w:rsidRPr="00BD11CA">
              <w:rPr>
                <w:sz w:val="20"/>
                <w:szCs w:val="20"/>
                <w:lang w:val="en-US"/>
              </w:rPr>
              <w:t xml:space="preserve">: </w:t>
            </w:r>
            <w:proofErr w:type="spellStart"/>
            <w:r w:rsidRPr="00BD11CA">
              <w:rPr>
                <w:sz w:val="20"/>
                <w:szCs w:val="20"/>
                <w:lang w:val="en-US"/>
              </w:rPr>
              <w:t>autorizaţia</w:t>
            </w:r>
            <w:proofErr w:type="spellEnd"/>
            <w:r w:rsidRPr="00BD11CA">
              <w:rPr>
                <w:sz w:val="20"/>
                <w:szCs w:val="20"/>
                <w:lang w:val="en-US"/>
              </w:rPr>
              <w:t xml:space="preserve"> nr. _______ din „__”______________20__, </w:t>
            </w:r>
            <w:proofErr w:type="spellStart"/>
            <w:r w:rsidRPr="00BD11CA">
              <w:rPr>
                <w:sz w:val="20"/>
                <w:szCs w:val="20"/>
                <w:lang w:val="en-US"/>
              </w:rPr>
              <w:t>eliberată</w:t>
            </w:r>
            <w:proofErr w:type="spellEnd"/>
            <w:r w:rsidRPr="00BD11CA">
              <w:rPr>
                <w:sz w:val="20"/>
                <w:szCs w:val="20"/>
                <w:lang w:val="en-US"/>
              </w:rPr>
              <w:t xml:space="preserve"> de __________________,pe un termen de ____ ani,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genurile</w:t>
            </w:r>
            <w:proofErr w:type="spellEnd"/>
            <w:r w:rsidRPr="00BD11CA">
              <w:rPr>
                <w:sz w:val="20"/>
                <w:szCs w:val="20"/>
                <w:lang w:val="en-US"/>
              </w:rPr>
              <w:t xml:space="preserve"> de </w:t>
            </w:r>
            <w:proofErr w:type="spellStart"/>
            <w:r w:rsidRPr="00BD11CA">
              <w:rPr>
                <w:sz w:val="20"/>
                <w:szCs w:val="20"/>
                <w:lang w:val="en-US"/>
              </w:rPr>
              <w:t>activitate</w:t>
            </w:r>
            <w:proofErr w:type="spellEnd"/>
            <w:r w:rsidRPr="00BD11CA">
              <w:rPr>
                <w:sz w:val="20"/>
                <w:szCs w:val="20"/>
                <w:lang w:val="en-US"/>
              </w:rPr>
              <w:t xml:space="preserve">___________________________________, </w:t>
            </w:r>
            <w:proofErr w:type="spellStart"/>
            <w:r w:rsidRPr="00BD11CA">
              <w:rPr>
                <w:sz w:val="20"/>
                <w:szCs w:val="20"/>
                <w:lang w:val="en-US"/>
              </w:rPr>
              <w:t>reprezentat</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_____________________________________,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calitate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pe de </w:t>
            </w:r>
            <w:proofErr w:type="spellStart"/>
            <w:r w:rsidRPr="00BD11CA">
              <w:rPr>
                <w:sz w:val="20"/>
                <w:szCs w:val="20"/>
                <w:lang w:val="en-US"/>
              </w:rPr>
              <w:t>altă</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w:t>
            </w:r>
          </w:p>
          <w:p w14:paraId="67097AB4" w14:textId="77777777"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w:t>
            </w:r>
            <w:proofErr w:type="spellStart"/>
            <w:r w:rsidRPr="00BD11CA">
              <w:rPr>
                <w:sz w:val="20"/>
                <w:szCs w:val="20"/>
                <w:lang w:val="en-US"/>
              </w:rPr>
              <w:t>numele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funcţia</w:t>
            </w:r>
            <w:proofErr w:type="spellEnd"/>
            <w:r w:rsidRPr="00BD11CA">
              <w:rPr>
                <w:sz w:val="20"/>
                <w:szCs w:val="20"/>
                <w:lang w:val="en-US"/>
              </w:rPr>
              <w:t xml:space="preserve"> </w:t>
            </w:r>
            <w:proofErr w:type="spellStart"/>
            <w:r w:rsidRPr="00BD11CA">
              <w:rPr>
                <w:sz w:val="20"/>
                <w:szCs w:val="20"/>
                <w:lang w:val="en-US"/>
              </w:rPr>
              <w:t>conducătorului</w:t>
            </w:r>
            <w:proofErr w:type="spellEnd"/>
            <w:r w:rsidRPr="00BD11CA">
              <w:rPr>
                <w:sz w:val="20"/>
                <w:szCs w:val="20"/>
                <w:lang w:val="en-US"/>
              </w:rPr>
              <w:t>)</w:t>
            </w:r>
          </w:p>
          <w:p w14:paraId="71B543F3" w14:textId="77777777" w:rsidR="00FF0677" w:rsidRPr="00BD11CA" w:rsidRDefault="00FF0677" w:rsidP="00F56432">
            <w:pPr>
              <w:pStyle w:val="a"/>
              <w:numPr>
                <w:ilvl w:val="0"/>
                <w:numId w:val="0"/>
              </w:numPr>
              <w:tabs>
                <w:tab w:val="clear" w:pos="1134"/>
                <w:tab w:val="left" w:pos="3705"/>
              </w:tabs>
              <w:spacing w:after="200" w:line="276" w:lineRule="auto"/>
              <w:contextualSpacing/>
              <w:rPr>
                <w:sz w:val="20"/>
                <w:szCs w:val="20"/>
              </w:rPr>
            </w:pPr>
          </w:p>
          <w:p w14:paraId="51FCA515" w14:textId="77777777" w:rsidR="00FF0677" w:rsidRPr="00BD11CA" w:rsidRDefault="00FF0677" w:rsidP="00F56432">
            <w:pPr>
              <w:tabs>
                <w:tab w:val="left" w:pos="3705"/>
              </w:tabs>
              <w:spacing w:after="200" w:line="276" w:lineRule="auto"/>
              <w:contextualSpacing/>
              <w:rPr>
                <w:sz w:val="20"/>
                <w:szCs w:val="20"/>
              </w:rPr>
            </w:pPr>
            <w:r w:rsidRPr="00BD11CA">
              <w:rPr>
                <w:b/>
                <w:sz w:val="20"/>
                <w:szCs w:val="20"/>
              </w:rPr>
              <w:t>1. OBIECTUL CONTRACTULUI</w:t>
            </w:r>
          </w:p>
          <w:p w14:paraId="6455EE5E" w14:textId="3D2531B0" w:rsidR="00FF0677" w:rsidRPr="00BD11CA" w:rsidRDefault="00FF0677" w:rsidP="00F56432">
            <w:pPr>
              <w:spacing w:line="276" w:lineRule="auto"/>
              <w:contextualSpacing/>
              <w:jc w:val="both"/>
              <w:rPr>
                <w:sz w:val="20"/>
                <w:szCs w:val="20"/>
              </w:rPr>
            </w:pPr>
            <w:r w:rsidRPr="00BD11CA">
              <w:rPr>
                <w:sz w:val="20"/>
                <w:szCs w:val="20"/>
              </w:rPr>
              <w:t xml:space="preserve">1.1. Antreprenorul se obligă să execute </w:t>
            </w:r>
            <w:r w:rsidR="000A09EB">
              <w:rPr>
                <w:i/>
                <w:sz w:val="20"/>
                <w:szCs w:val="20"/>
                <w:highlight w:val="yellow"/>
              </w:rPr>
              <w:t xml:space="preserve">Lucrări de reparație a unor porțiuni de drum din c.Cremenciug </w:t>
            </w:r>
            <w:r w:rsidR="00E869CB">
              <w:rPr>
                <w:i/>
                <w:sz w:val="20"/>
                <w:szCs w:val="20"/>
                <w:highlight w:val="yellow"/>
              </w:rPr>
              <w:t>,r-nul Soroca</w:t>
            </w:r>
            <w:r w:rsidR="001B6BC1">
              <w:rPr>
                <w:sz w:val="20"/>
                <w:szCs w:val="20"/>
                <w:highlight w:val="yellow"/>
                <w:lang w:val="en-US"/>
              </w:rPr>
              <w:t xml:space="preserve"> </w:t>
            </w:r>
            <w:r w:rsidR="00944CE4">
              <w:rPr>
                <w:sz w:val="20"/>
                <w:szCs w:val="20"/>
              </w:rPr>
              <w:t xml:space="preserve"> </w:t>
            </w:r>
            <w:r w:rsidRPr="00BD11CA">
              <w:rPr>
                <w:sz w:val="20"/>
                <w:szCs w:val="20"/>
              </w:rPr>
              <w:t>în conformitate cu prevederile proiectului tehnic, cu detaliile de execuţie, precum şi cu normativele, standardele şi prescripţiile tehnice.</w:t>
            </w:r>
          </w:p>
          <w:p w14:paraId="4FA680E3" w14:textId="77777777" w:rsidR="00FF0677" w:rsidRPr="00BD11CA" w:rsidRDefault="00FF0677" w:rsidP="00F56432">
            <w:pPr>
              <w:jc w:val="both"/>
              <w:rPr>
                <w:sz w:val="20"/>
                <w:szCs w:val="20"/>
              </w:rPr>
            </w:pPr>
          </w:p>
          <w:p w14:paraId="41AB5E27" w14:textId="77777777" w:rsidR="00FF0677" w:rsidRPr="00BD11CA" w:rsidRDefault="00FF0677" w:rsidP="00F56432">
            <w:pPr>
              <w:tabs>
                <w:tab w:val="left" w:pos="3585"/>
              </w:tabs>
              <w:spacing w:line="276" w:lineRule="auto"/>
              <w:contextualSpacing/>
              <w:rPr>
                <w:sz w:val="20"/>
                <w:szCs w:val="20"/>
              </w:rPr>
            </w:pPr>
            <w:r w:rsidRPr="00BD11CA">
              <w:rPr>
                <w:b/>
                <w:sz w:val="20"/>
                <w:szCs w:val="20"/>
              </w:rPr>
              <w:t>2. PERIOADA DE EXECUŢIE</w:t>
            </w:r>
          </w:p>
          <w:p w14:paraId="6647E844" w14:textId="06DD2B9A"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2.1. </w:t>
            </w:r>
            <w:proofErr w:type="spellStart"/>
            <w:r w:rsidRPr="00BD11CA">
              <w:rPr>
                <w:sz w:val="20"/>
                <w:szCs w:val="20"/>
                <w:lang w:val="en-US"/>
              </w:rPr>
              <w:t>Durata</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a</w:t>
            </w:r>
            <w:r w:rsidR="00944CE4">
              <w:rPr>
                <w:sz w:val="20"/>
                <w:szCs w:val="20"/>
                <w:lang w:val="en-US"/>
              </w:rPr>
              <w:t xml:space="preserve"> </w:t>
            </w:r>
            <w:proofErr w:type="spellStart"/>
            <w:r w:rsidR="00944CE4">
              <w:rPr>
                <w:sz w:val="20"/>
                <w:szCs w:val="20"/>
                <w:lang w:val="en-US"/>
              </w:rPr>
              <w:t>lucrărilor</w:t>
            </w:r>
            <w:proofErr w:type="spellEnd"/>
            <w:r w:rsidR="00944CE4">
              <w:rPr>
                <w:sz w:val="20"/>
                <w:szCs w:val="20"/>
                <w:lang w:val="en-US"/>
              </w:rPr>
              <w:t xml:space="preserve"> </w:t>
            </w:r>
            <w:proofErr w:type="spellStart"/>
            <w:r w:rsidR="00944CE4" w:rsidRPr="00667264">
              <w:rPr>
                <w:sz w:val="20"/>
                <w:szCs w:val="20"/>
                <w:highlight w:val="yellow"/>
                <w:lang w:val="en-US"/>
              </w:rPr>
              <w:t>contractate</w:t>
            </w:r>
            <w:proofErr w:type="spellEnd"/>
            <w:r w:rsidR="00944CE4" w:rsidRPr="00667264">
              <w:rPr>
                <w:sz w:val="20"/>
                <w:szCs w:val="20"/>
                <w:highlight w:val="yellow"/>
                <w:lang w:val="en-US"/>
              </w:rPr>
              <w:t xml:space="preserve"> </w:t>
            </w:r>
            <w:proofErr w:type="spellStart"/>
            <w:r w:rsidR="00944CE4" w:rsidRPr="00667264">
              <w:rPr>
                <w:sz w:val="20"/>
                <w:szCs w:val="20"/>
                <w:highlight w:val="yellow"/>
                <w:lang w:val="en-US"/>
              </w:rPr>
              <w:t>este</w:t>
            </w:r>
            <w:proofErr w:type="spellEnd"/>
            <w:r w:rsidR="00944CE4" w:rsidRPr="00667264">
              <w:rPr>
                <w:sz w:val="20"/>
                <w:szCs w:val="20"/>
                <w:highlight w:val="yellow"/>
                <w:lang w:val="en-US"/>
              </w:rPr>
              <w:t xml:space="preserve"> </w:t>
            </w:r>
            <w:proofErr w:type="spellStart"/>
            <w:r w:rsidR="00944CE4" w:rsidRPr="00667264">
              <w:rPr>
                <w:sz w:val="20"/>
                <w:szCs w:val="20"/>
                <w:highlight w:val="yellow"/>
                <w:lang w:val="en-US"/>
              </w:rPr>
              <w:t>pînă</w:t>
            </w:r>
            <w:proofErr w:type="spellEnd"/>
            <w:r w:rsidR="00944CE4" w:rsidRPr="00667264">
              <w:rPr>
                <w:sz w:val="20"/>
                <w:szCs w:val="20"/>
                <w:highlight w:val="yellow"/>
                <w:lang w:val="en-US"/>
              </w:rPr>
              <w:t xml:space="preserve"> la 31.12</w:t>
            </w:r>
            <w:r w:rsidR="001B6BC1">
              <w:rPr>
                <w:sz w:val="20"/>
                <w:szCs w:val="20"/>
                <w:highlight w:val="yellow"/>
                <w:lang w:val="en-US"/>
              </w:rPr>
              <w:t>.202</w:t>
            </w:r>
            <w:r w:rsidR="000D78B4">
              <w:rPr>
                <w:sz w:val="20"/>
                <w:szCs w:val="20"/>
                <w:lang w:val="en-US"/>
              </w:rPr>
              <w:t>6</w:t>
            </w:r>
            <w:r w:rsidR="00944CE4">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ordinului</w:t>
            </w:r>
            <w:proofErr w:type="spellEnd"/>
            <w:r w:rsidRPr="00BD11CA">
              <w:rPr>
                <w:sz w:val="20"/>
                <w:szCs w:val="20"/>
                <w:lang w:val="en-US"/>
              </w:rPr>
              <w:t xml:space="preserve"> de </w:t>
            </w:r>
            <w:proofErr w:type="spellStart"/>
            <w:r w:rsidRPr="00BD11CA">
              <w:rPr>
                <w:sz w:val="20"/>
                <w:szCs w:val="20"/>
                <w:lang w:val="en-US"/>
              </w:rPr>
              <w:t>începere</w:t>
            </w:r>
            <w:proofErr w:type="spellEnd"/>
            <w:r w:rsidRPr="00BD11CA">
              <w:rPr>
                <w:sz w:val="20"/>
                <w:szCs w:val="20"/>
                <w:lang w:val="en-US"/>
              </w:rPr>
              <w:t xml:space="preserve"> a </w:t>
            </w:r>
            <w:proofErr w:type="spellStart"/>
            <w:r w:rsidRPr="00BD11CA">
              <w:rPr>
                <w:sz w:val="20"/>
                <w:szCs w:val="20"/>
                <w:lang w:val="en-US"/>
              </w:rPr>
              <w:t>execuţiei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asigurării</w:t>
            </w:r>
            <w:proofErr w:type="spellEnd"/>
            <w:r w:rsidRPr="00BD11CA">
              <w:rPr>
                <w:sz w:val="20"/>
                <w:szCs w:val="20"/>
                <w:lang w:val="en-US"/>
              </w:rPr>
              <w:t xml:space="preserve"> </w:t>
            </w:r>
            <w:proofErr w:type="spellStart"/>
            <w:r w:rsidRPr="00BD11CA">
              <w:rPr>
                <w:sz w:val="20"/>
                <w:szCs w:val="20"/>
                <w:lang w:val="en-US"/>
              </w:rPr>
              <w:t>lucrului</w:t>
            </w:r>
            <w:proofErr w:type="spellEnd"/>
            <w:r w:rsidRPr="00BD11CA">
              <w:rPr>
                <w:sz w:val="20"/>
                <w:szCs w:val="20"/>
                <w:lang w:val="en-US"/>
              </w:rPr>
              <w:t xml:space="preserve"> </w:t>
            </w:r>
            <w:proofErr w:type="spellStart"/>
            <w:r w:rsidRPr="00BD11CA">
              <w:rPr>
                <w:sz w:val="20"/>
                <w:szCs w:val="20"/>
                <w:lang w:val="en-US"/>
              </w:rPr>
              <w:t>ritmic</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beneficiar-ordonatorul</w:t>
            </w:r>
            <w:proofErr w:type="spellEnd"/>
            <w:r w:rsidRPr="00BD11CA">
              <w:rPr>
                <w:sz w:val="20"/>
                <w:szCs w:val="20"/>
                <w:lang w:val="en-US"/>
              </w:rPr>
              <w:t xml:space="preserve"> de </w:t>
            </w:r>
            <w:proofErr w:type="spellStart"/>
            <w:r w:rsidRPr="00BD11CA">
              <w:rPr>
                <w:sz w:val="20"/>
                <w:szCs w:val="20"/>
                <w:lang w:val="en-US"/>
              </w:rPr>
              <w:t>credite</w:t>
            </w:r>
            <w:proofErr w:type="spellEnd"/>
            <w:r w:rsidRPr="00BD11CA">
              <w:rPr>
                <w:sz w:val="20"/>
                <w:szCs w:val="20"/>
                <w:lang w:val="en-US"/>
              </w:rPr>
              <w:t>.</w:t>
            </w:r>
          </w:p>
          <w:p w14:paraId="6FA65A5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2.2. </w:t>
            </w:r>
            <w:proofErr w:type="spellStart"/>
            <w:r w:rsidRPr="00BD11CA">
              <w:rPr>
                <w:sz w:val="20"/>
                <w:szCs w:val="20"/>
                <w:lang w:val="en-US"/>
              </w:rPr>
              <w:t>Graficul</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efectua</w:t>
            </w:r>
            <w:proofErr w:type="spellEnd"/>
            <w:r w:rsidRPr="00BD11CA">
              <w:rPr>
                <w:sz w:val="20"/>
                <w:szCs w:val="20"/>
                <w:lang w:val="en-US"/>
              </w:rPr>
              <w:t xml:space="preserve"> conform </w:t>
            </w:r>
            <w:proofErr w:type="spellStart"/>
            <w:r w:rsidRPr="00BD11CA">
              <w:rPr>
                <w:sz w:val="20"/>
                <w:szCs w:val="20"/>
                <w:lang w:val="en-US"/>
              </w:rPr>
              <w:t>specificaţiei</w:t>
            </w:r>
            <w:proofErr w:type="spellEnd"/>
            <w:r w:rsidRPr="00BD11CA">
              <w:rPr>
                <w:sz w:val="20"/>
                <w:szCs w:val="20"/>
                <w:lang w:val="en-US"/>
              </w:rPr>
              <w:t xml:space="preserve"> din </w:t>
            </w:r>
            <w:proofErr w:type="spellStart"/>
            <w:r w:rsidRPr="00BD11CA">
              <w:rPr>
                <w:sz w:val="20"/>
                <w:szCs w:val="20"/>
                <w:lang w:val="en-US"/>
              </w:rPr>
              <w:t>anexa</w:t>
            </w:r>
            <w:proofErr w:type="spellEnd"/>
            <w:r w:rsidRPr="00BD11CA">
              <w:rPr>
                <w:sz w:val="20"/>
                <w:szCs w:val="20"/>
                <w:lang w:val="en-US"/>
              </w:rPr>
              <w:t xml:space="preserve"> la </w:t>
            </w:r>
            <w:proofErr w:type="spellStart"/>
            <w:r w:rsidRPr="00BD11CA">
              <w:rPr>
                <w:sz w:val="20"/>
                <w:szCs w:val="20"/>
                <w:lang w:val="en-US"/>
              </w:rPr>
              <w:t>prezentul</w:t>
            </w:r>
            <w:proofErr w:type="spellEnd"/>
            <w:r w:rsidRPr="00BD11CA">
              <w:rPr>
                <w:sz w:val="20"/>
                <w:szCs w:val="20"/>
                <w:lang w:val="en-US"/>
              </w:rPr>
              <w:t xml:space="preserve"> contract. </w:t>
            </w:r>
          </w:p>
          <w:p w14:paraId="5BE462B7"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2.3.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fi </w:t>
            </w:r>
            <w:proofErr w:type="spellStart"/>
            <w:r w:rsidRPr="00BD11CA">
              <w:rPr>
                <w:sz w:val="20"/>
                <w:szCs w:val="20"/>
                <w:lang w:val="en-US"/>
              </w:rPr>
              <w:t>prelungită</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suspendată</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constrângerea</w:t>
            </w:r>
            <w:proofErr w:type="spellEnd"/>
            <w:r w:rsidRPr="00BD11CA">
              <w:rPr>
                <w:sz w:val="20"/>
                <w:szCs w:val="20"/>
                <w:lang w:val="en-US"/>
              </w:rPr>
              <w:t xml:space="preserve"> </w:t>
            </w:r>
            <w:proofErr w:type="spellStart"/>
            <w:r w:rsidRPr="00BD11CA">
              <w:rPr>
                <w:sz w:val="20"/>
                <w:szCs w:val="20"/>
                <w:lang w:val="en-US"/>
              </w:rPr>
              <w:t>activităţii</w:t>
            </w:r>
            <w:proofErr w:type="spellEnd"/>
            <w:r w:rsidRPr="00BD11CA">
              <w:rPr>
                <w:sz w:val="20"/>
                <w:szCs w:val="20"/>
                <w:lang w:val="en-US"/>
              </w:rPr>
              <w:t xml:space="preserve"> se </w:t>
            </w:r>
            <w:proofErr w:type="spellStart"/>
            <w:r w:rsidRPr="00BD11CA">
              <w:rPr>
                <w:sz w:val="20"/>
                <w:szCs w:val="20"/>
                <w:lang w:val="en-US"/>
              </w:rPr>
              <w:t>datorează</w:t>
            </w:r>
            <w:proofErr w:type="spellEnd"/>
            <w:r w:rsidRPr="00BD11CA">
              <w:rPr>
                <w:sz w:val="20"/>
                <w:szCs w:val="20"/>
                <w:lang w:val="en-US"/>
              </w:rPr>
              <w:t xml:space="preserve"> </w:t>
            </w:r>
            <w:proofErr w:type="spellStart"/>
            <w:r w:rsidRPr="00BD11CA">
              <w:rPr>
                <w:sz w:val="20"/>
                <w:szCs w:val="20"/>
                <w:lang w:val="en-US"/>
              </w:rPr>
              <w:t>următoarelor</w:t>
            </w:r>
            <w:proofErr w:type="spellEnd"/>
            <w:r w:rsidRPr="00BD11CA">
              <w:rPr>
                <w:sz w:val="20"/>
                <w:szCs w:val="20"/>
                <w:lang w:val="en-US"/>
              </w:rPr>
              <w:t xml:space="preserve"> </w:t>
            </w:r>
            <w:proofErr w:type="spellStart"/>
            <w:r w:rsidRPr="00BD11CA">
              <w:rPr>
                <w:sz w:val="20"/>
                <w:szCs w:val="20"/>
                <w:lang w:val="en-US"/>
              </w:rPr>
              <w:t>cauze</w:t>
            </w:r>
            <w:proofErr w:type="spellEnd"/>
            <w:r w:rsidRPr="00BD11CA">
              <w:rPr>
                <w:sz w:val="20"/>
                <w:szCs w:val="20"/>
                <w:lang w:val="en-US"/>
              </w:rPr>
              <w:t>:</w:t>
            </w:r>
          </w:p>
          <w:p w14:paraId="63ABFFCA" w14:textId="77777777" w:rsidR="00FF0677" w:rsidRPr="00B06671" w:rsidRDefault="00FF0677" w:rsidP="00B06671">
            <w:pPr>
              <w:numPr>
                <w:ilvl w:val="0"/>
                <w:numId w:val="9"/>
              </w:numPr>
              <w:tabs>
                <w:tab w:val="left" w:pos="1276"/>
              </w:tabs>
              <w:spacing w:line="276" w:lineRule="auto"/>
              <w:ind w:left="0" w:hanging="425"/>
              <w:jc w:val="both"/>
              <w:rPr>
                <w:sz w:val="20"/>
                <w:szCs w:val="20"/>
              </w:rPr>
            </w:pPr>
            <w:r w:rsidRPr="00BD11CA">
              <w:rPr>
                <w:sz w:val="20"/>
                <w:szCs w:val="20"/>
              </w:rPr>
              <w:t>generate de Beneficiar;</w:t>
            </w:r>
            <w:r w:rsidR="00B06671">
              <w:rPr>
                <w:sz w:val="20"/>
                <w:szCs w:val="20"/>
              </w:rPr>
              <w:t xml:space="preserve"> </w:t>
            </w:r>
            <w:r w:rsidRPr="00B06671">
              <w:rPr>
                <w:sz w:val="20"/>
                <w:szCs w:val="20"/>
              </w:rPr>
              <w:t>datorită impedimentului care justifică neexecutarea obligației sau altei situaţii extreme neimputabile şi imprevizibile pentru Antreprenor;</w:t>
            </w:r>
            <w:r w:rsidR="00B06671">
              <w:rPr>
                <w:sz w:val="20"/>
                <w:szCs w:val="20"/>
              </w:rPr>
              <w:t xml:space="preserve"> </w:t>
            </w:r>
            <w:r w:rsidRPr="00B06671">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Pr>
                <w:sz w:val="20"/>
                <w:szCs w:val="20"/>
              </w:rPr>
              <w:t xml:space="preserve"> </w:t>
            </w:r>
            <w:r w:rsidRPr="00B06671">
              <w:rPr>
                <w:sz w:val="20"/>
                <w:szCs w:val="20"/>
              </w:rPr>
              <w:t>calamităţilor naturale recunoscute de autoritatea legală.</w:t>
            </w:r>
          </w:p>
          <w:p w14:paraId="5880C52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2.4. Conform </w:t>
            </w:r>
            <w:proofErr w:type="spellStart"/>
            <w:r w:rsidRPr="00BD11CA">
              <w:rPr>
                <w:sz w:val="20"/>
                <w:szCs w:val="20"/>
                <w:lang w:val="en-US"/>
              </w:rPr>
              <w:t>dispoziţiei</w:t>
            </w:r>
            <w:proofErr w:type="spellEnd"/>
            <w:r w:rsidRPr="00BD11CA">
              <w:rPr>
                <w:sz w:val="20"/>
                <w:szCs w:val="20"/>
                <w:lang w:val="en-US"/>
              </w:rPr>
              <w:t xml:space="preserve"> </w:t>
            </w:r>
            <w:proofErr w:type="spellStart"/>
            <w:r w:rsidRPr="00BD11CA">
              <w:rPr>
                <w:sz w:val="20"/>
                <w:szCs w:val="20"/>
                <w:lang w:val="en-US"/>
              </w:rPr>
              <w:t>scrise</w:t>
            </w:r>
            <w:proofErr w:type="spellEnd"/>
            <w:r w:rsidRPr="00BD11CA">
              <w:rPr>
                <w:sz w:val="20"/>
                <w:szCs w:val="20"/>
                <w:lang w:val="en-US"/>
              </w:rPr>
              <w:t xml:space="preserve"> a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sista</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ale </w:t>
            </w:r>
            <w:proofErr w:type="spellStart"/>
            <w:r w:rsidRPr="00BD11CA">
              <w:rPr>
                <w:sz w:val="20"/>
                <w:szCs w:val="20"/>
                <w:lang w:val="en-US"/>
              </w:rPr>
              <w:t>acestora</w:t>
            </w:r>
            <w:proofErr w:type="spellEnd"/>
            <w:r w:rsidRPr="00BD11CA">
              <w:rPr>
                <w:sz w:val="20"/>
                <w:szCs w:val="20"/>
                <w:lang w:val="en-US"/>
              </w:rPr>
              <w:t xml:space="preserve"> pe o </w:t>
            </w:r>
            <w:proofErr w:type="spellStart"/>
            <w:r w:rsidRPr="00BD11CA">
              <w:rPr>
                <w:sz w:val="20"/>
                <w:szCs w:val="20"/>
                <w:lang w:val="en-US"/>
              </w:rPr>
              <w:t>durată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modul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necesar</w:t>
            </w:r>
            <w:proofErr w:type="spellEnd"/>
            <w:r w:rsidRPr="00BD11CA">
              <w:rPr>
                <w:sz w:val="20"/>
                <w:szCs w:val="20"/>
                <w:lang w:val="en-US"/>
              </w:rPr>
              <w:t xml:space="preserve">. Pe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suspendării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proteja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conserva</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mod </w:t>
            </w:r>
            <w:proofErr w:type="spellStart"/>
            <w:r w:rsidRPr="00BD11CA">
              <w:rPr>
                <w:sz w:val="20"/>
                <w:szCs w:val="20"/>
                <w:lang w:val="en-US"/>
              </w:rPr>
              <w:t>corespunzător</w:t>
            </w:r>
            <w:proofErr w:type="spellEnd"/>
            <w:r w:rsidRPr="00BD11CA">
              <w:rPr>
                <w:sz w:val="20"/>
                <w:szCs w:val="20"/>
                <w:lang w:val="en-US"/>
              </w:rPr>
              <w:t xml:space="preserve">, </w:t>
            </w:r>
            <w:proofErr w:type="spellStart"/>
            <w:r w:rsidRPr="00BD11CA">
              <w:rPr>
                <w:sz w:val="20"/>
                <w:szCs w:val="20"/>
                <w:lang w:val="en-US"/>
              </w:rPr>
              <w:t>aşa</w:t>
            </w:r>
            <w:proofErr w:type="spellEnd"/>
            <w:r w:rsidRPr="00BD11CA">
              <w:rPr>
                <w:sz w:val="20"/>
                <w:szCs w:val="20"/>
                <w:lang w:val="en-US"/>
              </w:rPr>
              <w:t xml:space="preserve"> cum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dispune</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suplimentare</w:t>
            </w:r>
            <w:proofErr w:type="spellEnd"/>
            <w:r w:rsidRPr="00BD11CA">
              <w:rPr>
                <w:sz w:val="20"/>
                <w:szCs w:val="20"/>
                <w:lang w:val="en-US"/>
              </w:rPr>
              <w:t xml:space="preserve"> generate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urma</w:t>
            </w:r>
            <w:proofErr w:type="spellEnd"/>
            <w:r w:rsidRPr="00BD11CA">
              <w:rPr>
                <w:sz w:val="20"/>
                <w:szCs w:val="20"/>
                <w:lang w:val="en-US"/>
              </w:rPr>
              <w:t xml:space="preserve"> </w:t>
            </w:r>
            <w:proofErr w:type="spellStart"/>
            <w:r w:rsidRPr="00BD11CA">
              <w:rPr>
                <w:sz w:val="20"/>
                <w:szCs w:val="20"/>
                <w:lang w:val="en-US"/>
              </w:rPr>
              <w:t>sistării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plătite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sistării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din </w:t>
            </w:r>
            <w:proofErr w:type="spellStart"/>
            <w:r w:rsidRPr="00BD11CA">
              <w:rPr>
                <w:sz w:val="20"/>
                <w:szCs w:val="20"/>
                <w:lang w:val="en-US"/>
              </w:rPr>
              <w:t>ele</w:t>
            </w:r>
            <w:proofErr w:type="spellEnd"/>
            <w:r w:rsidRPr="00BD11CA">
              <w:rPr>
                <w:sz w:val="20"/>
                <w:szCs w:val="20"/>
                <w:lang w:val="en-US"/>
              </w:rPr>
              <w:t xml:space="preserve">, din </w:t>
            </w:r>
            <w:proofErr w:type="spellStart"/>
            <w:r w:rsidRPr="00BD11CA">
              <w:rPr>
                <w:sz w:val="20"/>
                <w:szCs w:val="20"/>
                <w:lang w:val="en-US"/>
              </w:rPr>
              <w:t>iniţiativa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suportă</w:t>
            </w:r>
            <w:proofErr w:type="spellEnd"/>
            <w:r w:rsidRPr="00BD11CA">
              <w:rPr>
                <w:sz w:val="20"/>
                <w:szCs w:val="20"/>
                <w:lang w:val="en-US"/>
              </w:rPr>
              <w:t xml:space="preserve"> pe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suspendării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protejarea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conservarea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cu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diligenţă</w:t>
            </w:r>
            <w:proofErr w:type="spellEnd"/>
            <w:r w:rsidRPr="00BD11CA">
              <w:rPr>
                <w:sz w:val="20"/>
                <w:szCs w:val="20"/>
                <w:lang w:val="en-US"/>
              </w:rPr>
              <w:t>.</w:t>
            </w:r>
          </w:p>
          <w:p w14:paraId="5F17F15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2.5.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notifica</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sunt </w:t>
            </w:r>
            <w:proofErr w:type="spellStart"/>
            <w:r w:rsidRPr="00BD11CA">
              <w:rPr>
                <w:sz w:val="20"/>
                <w:szCs w:val="20"/>
                <w:lang w:val="en-US"/>
              </w:rPr>
              <w:t>îndeplinite</w:t>
            </w:r>
            <w:proofErr w:type="spellEnd"/>
            <w:r w:rsidRPr="00BD11CA">
              <w:rPr>
                <w:sz w:val="20"/>
                <w:szCs w:val="20"/>
                <w:lang w:val="en-US"/>
              </w:rPr>
              <w:t xml:space="preserve"> </w:t>
            </w:r>
            <w:proofErr w:type="spellStart"/>
            <w:r w:rsidRPr="00BD11CA">
              <w:rPr>
                <w:sz w:val="20"/>
                <w:szCs w:val="20"/>
                <w:lang w:val="en-US"/>
              </w:rPr>
              <w:t>condiţiile</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w:t>
            </w:r>
            <w:proofErr w:type="spellStart"/>
            <w:r w:rsidRPr="00BD11CA">
              <w:rPr>
                <w:sz w:val="20"/>
                <w:szCs w:val="20"/>
                <w:lang w:val="en-US"/>
              </w:rPr>
              <w:t>solicitând</w:t>
            </w:r>
            <w:proofErr w:type="spellEnd"/>
            <w:r w:rsidRPr="00BD11CA">
              <w:rPr>
                <w:sz w:val="20"/>
                <w:szCs w:val="20"/>
                <w:lang w:val="en-US"/>
              </w:rPr>
              <w:t xml:space="preserve"> </w:t>
            </w:r>
            <w:proofErr w:type="spellStart"/>
            <w:r w:rsidRPr="00BD11CA">
              <w:rPr>
                <w:sz w:val="20"/>
                <w:szCs w:val="20"/>
                <w:lang w:val="en-US"/>
              </w:rPr>
              <w:t>convocarea</w:t>
            </w:r>
            <w:proofErr w:type="spellEnd"/>
            <w:r w:rsidRPr="00BD11CA">
              <w:rPr>
                <w:sz w:val="20"/>
                <w:szCs w:val="20"/>
                <w:lang w:val="en-US"/>
              </w:rPr>
              <w:t xml:space="preserve"> </w:t>
            </w:r>
            <w:proofErr w:type="spellStart"/>
            <w:r w:rsidRPr="00BD11CA">
              <w:rPr>
                <w:sz w:val="20"/>
                <w:szCs w:val="20"/>
                <w:lang w:val="en-US"/>
              </w:rPr>
              <w:t>comisiei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baza</w:t>
            </w:r>
            <w:proofErr w:type="spellEnd"/>
            <w:r w:rsidRPr="00BD11CA">
              <w:rPr>
                <w:sz w:val="20"/>
                <w:szCs w:val="20"/>
                <w:lang w:val="en-US"/>
              </w:rPr>
              <w:t xml:space="preserve"> </w:t>
            </w:r>
            <w:proofErr w:type="spellStart"/>
            <w:r w:rsidRPr="00BD11CA">
              <w:rPr>
                <w:sz w:val="20"/>
                <w:szCs w:val="20"/>
                <w:lang w:val="en-US"/>
              </w:rPr>
              <w:t>acestei</w:t>
            </w:r>
            <w:proofErr w:type="spellEnd"/>
            <w:r w:rsidRPr="00BD11CA">
              <w:rPr>
                <w:sz w:val="20"/>
                <w:szCs w:val="20"/>
                <w:lang w:val="en-US"/>
              </w:rPr>
              <w:t xml:space="preserve"> </w:t>
            </w:r>
            <w:proofErr w:type="spellStart"/>
            <w:r w:rsidRPr="00BD11CA">
              <w:rPr>
                <w:sz w:val="20"/>
                <w:szCs w:val="20"/>
                <w:lang w:val="en-US"/>
              </w:rPr>
              <w:t>notificări</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convoca</w:t>
            </w:r>
            <w:proofErr w:type="spellEnd"/>
            <w:r w:rsidRPr="00BD11CA">
              <w:rPr>
                <w:sz w:val="20"/>
                <w:szCs w:val="20"/>
                <w:lang w:val="en-US"/>
              </w:rPr>
              <w:t xml:space="preserve"> </w:t>
            </w:r>
            <w:proofErr w:type="spellStart"/>
            <w:r w:rsidRPr="00BD11CA">
              <w:rPr>
                <w:sz w:val="20"/>
                <w:szCs w:val="20"/>
                <w:lang w:val="en-US"/>
              </w:rPr>
              <w:t>comisia</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w:t>
            </w:r>
          </w:p>
          <w:p w14:paraId="3492425D" w14:textId="77777777" w:rsidR="00FF0677" w:rsidRPr="00BD11CA" w:rsidRDefault="00FF0677" w:rsidP="00F56432">
            <w:pPr>
              <w:spacing w:after="200" w:line="276" w:lineRule="auto"/>
              <w:contextualSpacing/>
              <w:jc w:val="both"/>
              <w:rPr>
                <w:sz w:val="20"/>
                <w:szCs w:val="20"/>
              </w:rPr>
            </w:pPr>
            <w:r w:rsidRPr="00BD11CA">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w:t>
            </w:r>
            <w:r w:rsidRPr="00BD11CA">
              <w:rPr>
                <w:sz w:val="20"/>
                <w:szCs w:val="20"/>
              </w:rPr>
              <w:lastRenderedPageBreak/>
              <w:t>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A08C69E" w14:textId="77777777" w:rsidR="00FF0677" w:rsidRPr="00BD11CA" w:rsidRDefault="00FF0677" w:rsidP="00F56432">
            <w:pPr>
              <w:shd w:val="clear" w:color="auto" w:fill="FFFFFF" w:themeFill="background1"/>
              <w:tabs>
                <w:tab w:val="right" w:pos="0"/>
              </w:tabs>
              <w:spacing w:before="120"/>
              <w:rPr>
                <w:b/>
                <w:noProof w:val="0"/>
                <w:sz w:val="20"/>
                <w:szCs w:val="20"/>
                <w:lang w:eastAsia="ru-RU"/>
              </w:rPr>
            </w:pPr>
            <w:r w:rsidRPr="00BD11CA">
              <w:rPr>
                <w:sz w:val="20"/>
                <w:szCs w:val="20"/>
              </w:rPr>
              <w:t>2.7.Se indică t</w:t>
            </w:r>
            <w:r w:rsidRPr="00BD11CA">
              <w:rPr>
                <w:noProof w:val="0"/>
                <w:sz w:val="20"/>
                <w:szCs w:val="20"/>
                <w:lang w:eastAsia="ru-RU"/>
              </w:rPr>
              <w:t>ermenul de garanție a lucrărilor</w:t>
            </w:r>
            <w:r w:rsidR="00E64D3D">
              <w:rPr>
                <w:b/>
                <w:noProof w:val="0"/>
                <w:sz w:val="20"/>
                <w:szCs w:val="20"/>
                <w:lang w:eastAsia="ru-RU"/>
              </w:rPr>
              <w:t xml:space="preserve"> </w:t>
            </w:r>
            <w:r w:rsidR="00E869CB">
              <w:rPr>
                <w:b/>
                <w:noProof w:val="0"/>
                <w:sz w:val="20"/>
                <w:szCs w:val="20"/>
                <w:lang w:eastAsia="ru-RU"/>
              </w:rPr>
              <w:t xml:space="preserve"> 12 luni</w:t>
            </w:r>
            <w:r w:rsidR="00695287">
              <w:rPr>
                <w:b/>
                <w:noProof w:val="0"/>
                <w:sz w:val="20"/>
                <w:szCs w:val="20"/>
                <w:lang w:eastAsia="ru-RU"/>
              </w:rPr>
              <w:t>.</w:t>
            </w:r>
          </w:p>
          <w:p w14:paraId="6DB89D9F" w14:textId="77777777" w:rsidR="00FF0677" w:rsidRPr="00BD11CA" w:rsidRDefault="00FF0677" w:rsidP="00F56432">
            <w:pPr>
              <w:pStyle w:val="a"/>
              <w:numPr>
                <w:ilvl w:val="0"/>
                <w:numId w:val="0"/>
              </w:numPr>
              <w:rPr>
                <w:sz w:val="20"/>
                <w:szCs w:val="20"/>
              </w:rPr>
            </w:pPr>
          </w:p>
          <w:p w14:paraId="5E83D120" w14:textId="77777777" w:rsidR="00FF0677" w:rsidRPr="00BD11CA" w:rsidRDefault="00FF0677" w:rsidP="00F56432">
            <w:pPr>
              <w:tabs>
                <w:tab w:val="left" w:pos="3645"/>
              </w:tabs>
              <w:spacing w:line="276" w:lineRule="auto"/>
              <w:contextualSpacing/>
              <w:rPr>
                <w:sz w:val="20"/>
                <w:szCs w:val="20"/>
              </w:rPr>
            </w:pPr>
            <w:r w:rsidRPr="00BD11CA">
              <w:rPr>
                <w:b/>
                <w:sz w:val="20"/>
                <w:szCs w:val="20"/>
              </w:rPr>
              <w:t>3. VALOAREA LUCRĂRILOR ŞI MODALITĂŢILE DE PLATĂ</w:t>
            </w:r>
          </w:p>
          <w:p w14:paraId="01FA95EA" w14:textId="77777777" w:rsidR="00FF0677" w:rsidRPr="00BD11CA" w:rsidRDefault="00FF0677" w:rsidP="00F56432">
            <w:pPr>
              <w:jc w:val="both"/>
              <w:rPr>
                <w:sz w:val="20"/>
                <w:szCs w:val="20"/>
              </w:rPr>
            </w:pPr>
            <w:r w:rsidRPr="00BD11CA">
              <w:rPr>
                <w:sz w:val="20"/>
                <w:szCs w:val="20"/>
              </w:rPr>
              <w:t xml:space="preserve">3.1.Valoarea lucrărilor, ce reprezintă obiectul prezentului contract, este de_________________________lei MD, inclusiv __________ TVA lei MD.                                                         </w:t>
            </w:r>
            <w:r w:rsidRPr="00BD11CA">
              <w:rPr>
                <w:i/>
                <w:sz w:val="20"/>
                <w:szCs w:val="20"/>
              </w:rPr>
              <w:t>(suma cu cifre şi litere)                                                                     (suma cu cifre şi litere)</w:t>
            </w:r>
          </w:p>
          <w:p w14:paraId="0555EAF5" w14:textId="77777777" w:rsidR="00FF0677" w:rsidRPr="00BD11CA" w:rsidRDefault="00FF0677" w:rsidP="00F56432">
            <w:pPr>
              <w:pStyle w:val="af2"/>
              <w:tabs>
                <w:tab w:val="left" w:pos="321"/>
              </w:tabs>
              <w:spacing w:line="276" w:lineRule="auto"/>
              <w:ind w:firstLine="0"/>
              <w:rPr>
                <w:sz w:val="20"/>
                <w:szCs w:val="20"/>
                <w:lang w:val="en-US"/>
              </w:rPr>
            </w:pPr>
            <w:r w:rsidRPr="00BD11CA">
              <w:rPr>
                <w:sz w:val="20"/>
                <w:szCs w:val="20"/>
                <w:lang w:val="en-US"/>
              </w:rPr>
              <w:t xml:space="preserve">3.2.Achitările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efectuate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transfer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baza</w:t>
            </w:r>
            <w:proofErr w:type="spellEnd"/>
            <w:r w:rsidRPr="00BD11CA">
              <w:rPr>
                <w:sz w:val="20"/>
                <w:szCs w:val="20"/>
                <w:lang w:val="en-US"/>
              </w:rPr>
              <w:t xml:space="preserve"> </w:t>
            </w:r>
            <w:proofErr w:type="spellStart"/>
            <w:r w:rsidRPr="00BD11CA">
              <w:rPr>
                <w:sz w:val="20"/>
                <w:szCs w:val="20"/>
                <w:lang w:val="en-US"/>
              </w:rPr>
              <w:t>facturilor</w:t>
            </w:r>
            <w:proofErr w:type="spellEnd"/>
            <w:r w:rsidRPr="00BD11CA">
              <w:rPr>
                <w:sz w:val="20"/>
                <w:szCs w:val="20"/>
                <w:lang w:val="en-US"/>
              </w:rPr>
              <w:t xml:space="preserve"> </w:t>
            </w:r>
            <w:proofErr w:type="spellStart"/>
            <w:r w:rsidRPr="00BD11CA">
              <w:rPr>
                <w:sz w:val="20"/>
                <w:szCs w:val="20"/>
                <w:lang w:val="en-US"/>
              </w:rPr>
              <w:t>fiscale</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proceselor</w:t>
            </w:r>
            <w:proofErr w:type="spellEnd"/>
            <w:r w:rsidRPr="00BD11CA">
              <w:rPr>
                <w:sz w:val="20"/>
                <w:szCs w:val="20"/>
                <w:lang w:val="en-US"/>
              </w:rPr>
              <w:t xml:space="preserve"> – verbale de </w:t>
            </w:r>
            <w:proofErr w:type="spellStart"/>
            <w:r w:rsidRPr="00BD11CA">
              <w:rPr>
                <w:sz w:val="20"/>
                <w:szCs w:val="20"/>
                <w:lang w:val="en-US"/>
              </w:rPr>
              <w:t>recepţie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semnate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acceptate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w:t>
            </w:r>
          </w:p>
          <w:p w14:paraId="4C236E48"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3.3.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verifica</w:t>
            </w:r>
            <w:proofErr w:type="spellEnd"/>
            <w:r w:rsidRPr="00BD11CA">
              <w:rPr>
                <w:sz w:val="20"/>
                <w:szCs w:val="20"/>
                <w:lang w:val="en-US"/>
              </w:rPr>
              <w:t xml:space="preserve"> </w:t>
            </w:r>
            <w:proofErr w:type="spellStart"/>
            <w:r w:rsidRPr="00BD11CA">
              <w:rPr>
                <w:sz w:val="20"/>
                <w:szCs w:val="20"/>
                <w:lang w:val="en-US"/>
              </w:rPr>
              <w:t>procesele</w:t>
            </w:r>
            <w:proofErr w:type="spellEnd"/>
            <w:r w:rsidRPr="00BD11CA">
              <w:rPr>
                <w:sz w:val="20"/>
                <w:szCs w:val="20"/>
                <w:lang w:val="en-US"/>
              </w:rPr>
              <w:t xml:space="preserve">-verbale de </w:t>
            </w:r>
            <w:proofErr w:type="spellStart"/>
            <w:r w:rsidRPr="00BD11CA">
              <w:rPr>
                <w:sz w:val="20"/>
                <w:szCs w:val="20"/>
                <w:lang w:val="en-US"/>
              </w:rPr>
              <w:t>recepție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termen de </w:t>
            </w:r>
            <w:r w:rsidR="00BA2526">
              <w:rPr>
                <w:sz w:val="20"/>
                <w:szCs w:val="20"/>
                <w:highlight w:val="yellow"/>
                <w:lang w:val="en-US"/>
              </w:rPr>
              <w:t>3</w:t>
            </w:r>
            <w:r w:rsidR="00171FD0" w:rsidRPr="00171FD0">
              <w:rPr>
                <w:sz w:val="20"/>
                <w:szCs w:val="20"/>
                <w:highlight w:val="yellow"/>
                <w:lang w:val="en-US"/>
              </w:rPr>
              <w:t xml:space="preserve">0 </w:t>
            </w:r>
            <w:proofErr w:type="spellStart"/>
            <w:r w:rsidRPr="00171FD0">
              <w:rPr>
                <w:sz w:val="20"/>
                <w:szCs w:val="20"/>
                <w:highlight w:val="yellow"/>
                <w:lang w:val="en-US"/>
              </w:rPr>
              <w:t>zile</w:t>
            </w:r>
            <w:proofErr w:type="spellEnd"/>
            <w:r w:rsidRPr="00BD11CA">
              <w:rPr>
                <w:sz w:val="20"/>
                <w:szCs w:val="20"/>
                <w:lang w:val="en-US"/>
              </w:rPr>
              <w:t xml:space="preserve"> </w:t>
            </w:r>
            <w:proofErr w:type="spellStart"/>
            <w:r w:rsidRPr="00BD11CA">
              <w:rPr>
                <w:sz w:val="20"/>
                <w:szCs w:val="20"/>
                <w:lang w:val="en-US"/>
              </w:rPr>
              <w:t>calendaristice</w:t>
            </w:r>
            <w:proofErr w:type="spellEnd"/>
            <w:r w:rsidRPr="00BD11CA">
              <w:rPr>
                <w:sz w:val="20"/>
                <w:szCs w:val="20"/>
                <w:lang w:val="en-US"/>
              </w:rPr>
              <w:t xml:space="preserve"> de la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de la </w:t>
            </w:r>
            <w:proofErr w:type="spellStart"/>
            <w:r w:rsidRPr="00BD11CA">
              <w:rPr>
                <w:sz w:val="20"/>
                <w:szCs w:val="20"/>
                <w:lang w:val="en-US"/>
              </w:rPr>
              <w:t>Antreprenor</w:t>
            </w:r>
            <w:proofErr w:type="spellEnd"/>
            <w:r w:rsidRPr="00BD11CA">
              <w:rPr>
                <w:sz w:val="20"/>
                <w:szCs w:val="20"/>
                <w:lang w:val="en-US"/>
              </w:rPr>
              <w:t>.</w:t>
            </w:r>
          </w:p>
          <w:p w14:paraId="064A9040"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3.4. Plata </w:t>
            </w:r>
            <w:proofErr w:type="spellStart"/>
            <w:r w:rsidRPr="00BD11CA">
              <w:rPr>
                <w:sz w:val="20"/>
                <w:szCs w:val="20"/>
                <w:lang w:val="en-US"/>
              </w:rPr>
              <w:t>facturii</w:t>
            </w:r>
            <w:proofErr w:type="spellEnd"/>
            <w:r w:rsidRPr="00BD11CA">
              <w:rPr>
                <w:sz w:val="20"/>
                <w:szCs w:val="20"/>
                <w:lang w:val="en-US"/>
              </w:rPr>
              <w:t xml:space="preserve"> finale se </w:t>
            </w:r>
            <w:proofErr w:type="spellStart"/>
            <w:r w:rsidRPr="00BD11CA">
              <w:rPr>
                <w:sz w:val="20"/>
                <w:szCs w:val="20"/>
                <w:lang w:val="en-US"/>
              </w:rPr>
              <w:t>va</w:t>
            </w:r>
            <w:proofErr w:type="spellEnd"/>
            <w:r w:rsidRPr="00BD11CA">
              <w:rPr>
                <w:sz w:val="20"/>
                <w:szCs w:val="20"/>
                <w:lang w:val="en-US"/>
              </w:rPr>
              <w:t xml:space="preserve"> face </w:t>
            </w:r>
            <w:proofErr w:type="spellStart"/>
            <w:r w:rsidRPr="00BD11CA">
              <w:rPr>
                <w:sz w:val="20"/>
                <w:szCs w:val="20"/>
                <w:lang w:val="en-US"/>
              </w:rPr>
              <w:t>imediat</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acceptarea</w:t>
            </w:r>
            <w:proofErr w:type="spellEnd"/>
            <w:r w:rsidRPr="00BD11CA">
              <w:rPr>
                <w:sz w:val="20"/>
                <w:szCs w:val="20"/>
                <w:lang w:val="en-US"/>
              </w:rPr>
              <w:t xml:space="preserve"> </w:t>
            </w:r>
            <w:proofErr w:type="spellStart"/>
            <w:r w:rsidRPr="00BD11CA">
              <w:rPr>
                <w:sz w:val="20"/>
                <w:szCs w:val="20"/>
                <w:lang w:val="en-US"/>
              </w:rPr>
              <w:t>situaţiei</w:t>
            </w:r>
            <w:proofErr w:type="spellEnd"/>
            <w:r w:rsidRPr="00BD11CA">
              <w:rPr>
                <w:sz w:val="20"/>
                <w:szCs w:val="20"/>
                <w:lang w:val="en-US"/>
              </w:rPr>
              <w:t xml:space="preserve"> de </w:t>
            </w:r>
            <w:proofErr w:type="spellStart"/>
            <w:r w:rsidRPr="00BD11CA">
              <w:rPr>
                <w:sz w:val="20"/>
                <w:szCs w:val="20"/>
                <w:lang w:val="en-US"/>
              </w:rPr>
              <w:t>plată</w:t>
            </w:r>
            <w:proofErr w:type="spellEnd"/>
            <w:r w:rsidRPr="00BD11CA">
              <w:rPr>
                <w:sz w:val="20"/>
                <w:szCs w:val="20"/>
                <w:lang w:val="en-US"/>
              </w:rPr>
              <w:t xml:space="preserve"> definitive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se </w:t>
            </w:r>
            <w:proofErr w:type="spellStart"/>
            <w:r w:rsidRPr="00BD11CA">
              <w:rPr>
                <w:sz w:val="20"/>
                <w:szCs w:val="20"/>
                <w:lang w:val="en-US"/>
              </w:rPr>
              <w:t>prelungeşte</w:t>
            </w:r>
            <w:proofErr w:type="spellEnd"/>
            <w:r w:rsidRPr="00BD11CA">
              <w:rPr>
                <w:sz w:val="20"/>
                <w:szCs w:val="20"/>
                <w:lang w:val="en-US"/>
              </w:rPr>
              <w:t xml:space="preserve"> din </w:t>
            </w:r>
            <w:proofErr w:type="spellStart"/>
            <w:r w:rsidRPr="00BD11CA">
              <w:rPr>
                <w:sz w:val="20"/>
                <w:szCs w:val="20"/>
                <w:lang w:val="en-US"/>
              </w:rPr>
              <w:t>diferite</w:t>
            </w:r>
            <w:proofErr w:type="spellEnd"/>
            <w:r w:rsidRPr="00BD11CA">
              <w:rPr>
                <w:sz w:val="20"/>
                <w:szCs w:val="20"/>
                <w:lang w:val="en-US"/>
              </w:rPr>
              <w:t xml:space="preserve"> motive, </w:t>
            </w:r>
            <w:proofErr w:type="spellStart"/>
            <w:r w:rsidRPr="00BD11CA">
              <w:rPr>
                <w:sz w:val="20"/>
                <w:szCs w:val="20"/>
                <w:lang w:val="en-US"/>
              </w:rPr>
              <w:t>dar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special </w:t>
            </w:r>
            <w:proofErr w:type="spellStart"/>
            <w:r w:rsidRPr="00BD11CA">
              <w:rPr>
                <w:sz w:val="20"/>
                <w:szCs w:val="20"/>
                <w:lang w:val="en-US"/>
              </w:rPr>
              <w:t>datorită</w:t>
            </w:r>
            <w:proofErr w:type="spellEnd"/>
            <w:r w:rsidRPr="00BD11CA">
              <w:rPr>
                <w:sz w:val="20"/>
                <w:szCs w:val="20"/>
                <w:lang w:val="en-US"/>
              </w:rPr>
              <w:t xml:space="preserve">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eventuale</w:t>
            </w:r>
            <w:proofErr w:type="spellEnd"/>
            <w:r w:rsidRPr="00BD11CA">
              <w:rPr>
                <w:sz w:val="20"/>
                <w:szCs w:val="20"/>
                <w:lang w:val="en-US"/>
              </w:rPr>
              <w:t xml:space="preserve"> </w:t>
            </w:r>
            <w:proofErr w:type="spellStart"/>
            <w:r w:rsidRPr="00BD11CA">
              <w:rPr>
                <w:sz w:val="20"/>
                <w:szCs w:val="20"/>
                <w:lang w:val="en-US"/>
              </w:rPr>
              <w:t>litigii</w:t>
            </w:r>
            <w:proofErr w:type="spellEnd"/>
            <w:r w:rsidRPr="00BD11CA">
              <w:rPr>
                <w:sz w:val="20"/>
                <w:szCs w:val="20"/>
                <w:lang w:val="en-US"/>
              </w:rPr>
              <w:t xml:space="preserve">, </w:t>
            </w:r>
            <w:proofErr w:type="spellStart"/>
            <w:r w:rsidRPr="00BD11CA">
              <w:rPr>
                <w:sz w:val="20"/>
                <w:szCs w:val="20"/>
                <w:lang w:val="en-US"/>
              </w:rPr>
              <w:t>contravaloarea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care nu sunt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litigiu</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plătită</w:t>
            </w:r>
            <w:proofErr w:type="spellEnd"/>
            <w:r w:rsidRPr="00BD11CA">
              <w:rPr>
                <w:sz w:val="20"/>
                <w:szCs w:val="20"/>
                <w:lang w:val="en-US"/>
              </w:rPr>
              <w:t xml:space="preserve"> </w:t>
            </w:r>
            <w:proofErr w:type="spellStart"/>
            <w:r w:rsidRPr="00BD11CA">
              <w:rPr>
                <w:sz w:val="20"/>
                <w:szCs w:val="20"/>
                <w:lang w:val="en-US"/>
              </w:rPr>
              <w:t>imediat</w:t>
            </w:r>
            <w:proofErr w:type="spellEnd"/>
            <w:r w:rsidRPr="00BD11CA">
              <w:rPr>
                <w:sz w:val="20"/>
                <w:szCs w:val="20"/>
                <w:lang w:val="en-US"/>
              </w:rPr>
              <w:t xml:space="preserve">. </w:t>
            </w:r>
          </w:p>
          <w:p w14:paraId="758C921B"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3.5.Lucrările nu </w:t>
            </w:r>
            <w:proofErr w:type="spellStart"/>
            <w:r w:rsidRPr="00BD11CA">
              <w:rPr>
                <w:sz w:val="20"/>
                <w:szCs w:val="20"/>
                <w:lang w:val="en-US"/>
              </w:rPr>
              <w:t>vor</w:t>
            </w:r>
            <w:proofErr w:type="spellEnd"/>
            <w:r w:rsidRPr="00BD11CA">
              <w:rPr>
                <w:sz w:val="20"/>
                <w:szCs w:val="20"/>
                <w:lang w:val="en-US"/>
              </w:rPr>
              <w:t xml:space="preserve"> fi considerate </w:t>
            </w:r>
            <w:proofErr w:type="spellStart"/>
            <w:r w:rsidRPr="00BD11CA">
              <w:rPr>
                <w:sz w:val="20"/>
                <w:szCs w:val="20"/>
                <w:lang w:val="en-US"/>
              </w:rPr>
              <w:t>finalizate</w:t>
            </w:r>
            <w:proofErr w:type="spellEnd"/>
            <w:r w:rsidRPr="00BD11CA">
              <w:rPr>
                <w:sz w:val="20"/>
                <w:szCs w:val="20"/>
                <w:lang w:val="en-US"/>
              </w:rPr>
              <w:t xml:space="preserve"> </w:t>
            </w:r>
            <w:proofErr w:type="spellStart"/>
            <w:r w:rsidRPr="00BD11CA">
              <w:rPr>
                <w:sz w:val="20"/>
                <w:szCs w:val="20"/>
                <w:lang w:val="en-US"/>
              </w:rPr>
              <w:t>până</w:t>
            </w:r>
            <w:proofErr w:type="spellEnd"/>
            <w:r w:rsidRPr="00BD11CA">
              <w:rPr>
                <w:sz w:val="20"/>
                <w:szCs w:val="20"/>
                <w:lang w:val="en-US"/>
              </w:rPr>
              <w:t xml:space="preserve"> </w:t>
            </w:r>
            <w:proofErr w:type="spellStart"/>
            <w:r w:rsidRPr="00BD11CA">
              <w:rPr>
                <w:sz w:val="20"/>
                <w:szCs w:val="20"/>
                <w:lang w:val="en-US"/>
              </w:rPr>
              <w:t>când</w:t>
            </w:r>
            <w:proofErr w:type="spellEnd"/>
            <w:r w:rsidRPr="00BD11CA">
              <w:rPr>
                <w:sz w:val="20"/>
                <w:szCs w:val="20"/>
                <w:lang w:val="en-US"/>
              </w:rPr>
              <w:t xml:space="preserve"> </w:t>
            </w:r>
            <w:proofErr w:type="spellStart"/>
            <w:r w:rsidRPr="00BD11CA">
              <w:rPr>
                <w:sz w:val="20"/>
                <w:szCs w:val="20"/>
                <w:lang w:val="en-US"/>
              </w:rPr>
              <w:t>procesul</w:t>
            </w:r>
            <w:proofErr w:type="spellEnd"/>
            <w:r w:rsidRPr="00BD11CA">
              <w:rPr>
                <w:sz w:val="20"/>
                <w:szCs w:val="20"/>
                <w:lang w:val="en-US"/>
              </w:rPr>
              <w:t xml:space="preserve">-verbal de </w:t>
            </w:r>
            <w:proofErr w:type="spellStart"/>
            <w:r w:rsidRPr="00BD11CA">
              <w:rPr>
                <w:sz w:val="20"/>
                <w:szCs w:val="20"/>
                <w:lang w:val="en-US"/>
              </w:rPr>
              <w:t>recepţie</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nu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semnat</w:t>
            </w:r>
            <w:proofErr w:type="spellEnd"/>
            <w:r w:rsidRPr="00BD11CA">
              <w:rPr>
                <w:sz w:val="20"/>
                <w:szCs w:val="20"/>
                <w:lang w:val="en-US"/>
              </w:rPr>
              <w:t xml:space="preserve"> de </w:t>
            </w:r>
            <w:proofErr w:type="spellStart"/>
            <w:r w:rsidRPr="00BD11CA">
              <w:rPr>
                <w:sz w:val="20"/>
                <w:szCs w:val="20"/>
                <w:lang w:val="en-US"/>
              </w:rPr>
              <w:t>comisia</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care </w:t>
            </w:r>
            <w:proofErr w:type="spellStart"/>
            <w:r w:rsidRPr="00BD11CA">
              <w:rPr>
                <w:sz w:val="20"/>
                <w:szCs w:val="20"/>
                <w:lang w:val="en-US"/>
              </w:rPr>
              <w:t>confirmă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au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conform </w:t>
            </w:r>
            <w:proofErr w:type="spellStart"/>
            <w:r w:rsidRPr="00BD11CA">
              <w:rPr>
                <w:sz w:val="20"/>
                <w:szCs w:val="20"/>
                <w:lang w:val="en-US"/>
              </w:rPr>
              <w:t>contractului</w:t>
            </w:r>
            <w:proofErr w:type="spellEnd"/>
            <w:r w:rsidRPr="00BD11CA">
              <w:rPr>
                <w:sz w:val="20"/>
                <w:szCs w:val="20"/>
                <w:lang w:val="en-US"/>
              </w:rPr>
              <w:t>.</w:t>
            </w:r>
          </w:p>
          <w:p w14:paraId="2CCE121E"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3.6.Garanţia de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restitui</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baza</w:t>
            </w:r>
            <w:proofErr w:type="spellEnd"/>
            <w:r w:rsidRPr="00BD11CA">
              <w:rPr>
                <w:sz w:val="20"/>
                <w:szCs w:val="20"/>
                <w:lang w:val="en-US"/>
              </w:rPr>
              <w:t xml:space="preserve"> </w:t>
            </w:r>
            <w:proofErr w:type="spellStart"/>
            <w:r w:rsidRPr="00BD11CA">
              <w:rPr>
                <w:sz w:val="20"/>
                <w:szCs w:val="20"/>
                <w:lang w:val="en-US"/>
              </w:rPr>
              <w:t>notificării</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agentul</w:t>
            </w:r>
            <w:proofErr w:type="spellEnd"/>
            <w:r w:rsidRPr="00BD11CA">
              <w:rPr>
                <w:sz w:val="20"/>
                <w:szCs w:val="20"/>
                <w:lang w:val="en-US"/>
              </w:rPr>
              <w:t xml:space="preserve"> </w:t>
            </w:r>
            <w:proofErr w:type="spellStart"/>
            <w:r w:rsidRPr="00BD11CA">
              <w:rPr>
                <w:sz w:val="20"/>
                <w:szCs w:val="20"/>
                <w:lang w:val="en-US"/>
              </w:rPr>
              <w:t>bancar</w:t>
            </w:r>
            <w:proofErr w:type="spellEnd"/>
            <w:r w:rsidRPr="00BD11CA">
              <w:rPr>
                <w:sz w:val="20"/>
                <w:szCs w:val="20"/>
                <w:lang w:val="en-US"/>
              </w:rPr>
              <w:t xml:space="preserve">. </w:t>
            </w:r>
            <w:proofErr w:type="spellStart"/>
            <w:r w:rsidRPr="00BD11CA">
              <w:rPr>
                <w:sz w:val="20"/>
                <w:szCs w:val="20"/>
                <w:lang w:val="en-US"/>
              </w:rPr>
              <w:t>Notificarea</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face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semnarea</w:t>
            </w:r>
            <w:proofErr w:type="spellEnd"/>
            <w:r w:rsidRPr="00BD11CA">
              <w:rPr>
                <w:sz w:val="20"/>
                <w:szCs w:val="20"/>
                <w:lang w:val="en-US"/>
              </w:rPr>
              <w:t xml:space="preserve"> </w:t>
            </w:r>
            <w:proofErr w:type="spellStart"/>
            <w:r w:rsidRPr="00BD11CA">
              <w:rPr>
                <w:sz w:val="20"/>
                <w:szCs w:val="20"/>
                <w:lang w:val="en-US"/>
              </w:rPr>
              <w:t>procesului</w:t>
            </w:r>
            <w:proofErr w:type="spellEnd"/>
            <w:r w:rsidRPr="00BD11CA">
              <w:rPr>
                <w:sz w:val="20"/>
                <w:szCs w:val="20"/>
                <w:lang w:val="en-US"/>
              </w:rPr>
              <w:t xml:space="preserve">-verbal de </w:t>
            </w:r>
            <w:proofErr w:type="spellStart"/>
            <w:r w:rsidRPr="00BD11CA">
              <w:rPr>
                <w:sz w:val="20"/>
                <w:szCs w:val="20"/>
                <w:lang w:val="en-US"/>
              </w:rPr>
              <w:t>recepţie</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cel </w:t>
            </w:r>
            <w:proofErr w:type="spellStart"/>
            <w:r w:rsidRPr="00BD11CA">
              <w:rPr>
                <w:sz w:val="20"/>
                <w:szCs w:val="20"/>
                <w:lang w:val="en-US"/>
              </w:rPr>
              <w:t>mult</w:t>
            </w:r>
            <w:proofErr w:type="spellEnd"/>
            <w:r w:rsidRPr="00BD11CA">
              <w:rPr>
                <w:sz w:val="20"/>
                <w:szCs w:val="20"/>
                <w:lang w:val="en-US"/>
              </w:rPr>
              <w:t xml:space="preserve"> 15 </w:t>
            </w:r>
            <w:proofErr w:type="spellStart"/>
            <w:r w:rsidRPr="00BD11CA">
              <w:rPr>
                <w:sz w:val="20"/>
                <w:szCs w:val="20"/>
                <w:lang w:val="en-US"/>
              </w:rPr>
              <w:t>zile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recepţiei</w:t>
            </w:r>
            <w:proofErr w:type="spellEnd"/>
            <w:r w:rsidRPr="00BD11CA">
              <w:rPr>
                <w:sz w:val="20"/>
                <w:szCs w:val="20"/>
                <w:lang w:val="en-US"/>
              </w:rPr>
              <w:t xml:space="preserve"> cu </w:t>
            </w:r>
            <w:proofErr w:type="spellStart"/>
            <w:r w:rsidRPr="00BD11CA">
              <w:rPr>
                <w:sz w:val="20"/>
                <w:szCs w:val="20"/>
                <w:lang w:val="en-US"/>
              </w:rPr>
              <w:t>obiecţii</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restitui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cel </w:t>
            </w:r>
            <w:proofErr w:type="spellStart"/>
            <w:r w:rsidRPr="00BD11CA">
              <w:rPr>
                <w:sz w:val="20"/>
                <w:szCs w:val="20"/>
                <w:lang w:val="en-US"/>
              </w:rPr>
              <w:t>mult</w:t>
            </w:r>
            <w:proofErr w:type="spellEnd"/>
            <w:r w:rsidRPr="00BD11CA">
              <w:rPr>
                <w:sz w:val="20"/>
                <w:szCs w:val="20"/>
                <w:lang w:val="en-US"/>
              </w:rPr>
              <w:t xml:space="preserve"> 15 </w:t>
            </w:r>
            <w:proofErr w:type="spellStart"/>
            <w:r w:rsidRPr="00BD11CA">
              <w:rPr>
                <w:sz w:val="20"/>
                <w:szCs w:val="20"/>
                <w:lang w:val="en-US"/>
              </w:rPr>
              <w:t>zile</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înlăturarea</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w:t>
            </w:r>
          </w:p>
          <w:p w14:paraId="7899C98F" w14:textId="77777777" w:rsidR="00FF0677" w:rsidRPr="00BD11CA" w:rsidRDefault="00FF0677" w:rsidP="00F56432">
            <w:pPr>
              <w:pStyle w:val="af2"/>
              <w:tabs>
                <w:tab w:val="left" w:pos="37"/>
              </w:tabs>
              <w:spacing w:line="276" w:lineRule="auto"/>
              <w:ind w:firstLine="0"/>
              <w:rPr>
                <w:sz w:val="20"/>
                <w:szCs w:val="20"/>
                <w:lang w:val="en-US"/>
              </w:rPr>
            </w:pPr>
          </w:p>
          <w:p w14:paraId="3ED669C9" w14:textId="77777777" w:rsidR="00FF0677" w:rsidRPr="00BD11CA" w:rsidRDefault="00FF0677" w:rsidP="00F56432">
            <w:pPr>
              <w:tabs>
                <w:tab w:val="left" w:pos="2625"/>
              </w:tabs>
              <w:spacing w:after="200" w:line="276" w:lineRule="auto"/>
              <w:contextualSpacing/>
              <w:rPr>
                <w:b/>
                <w:sz w:val="20"/>
                <w:szCs w:val="20"/>
              </w:rPr>
            </w:pPr>
            <w:r w:rsidRPr="00BD11CA">
              <w:rPr>
                <w:b/>
                <w:sz w:val="20"/>
                <w:szCs w:val="20"/>
              </w:rPr>
              <w:t>4. DREPTURILE ŞI OBLIGAŢIUNILE ANTREPRENORULUI ŞI ALE BENEFICIARULUI</w:t>
            </w:r>
          </w:p>
          <w:p w14:paraId="42A52128" w14:textId="77777777" w:rsidR="00FF0677" w:rsidRPr="00BD11CA" w:rsidRDefault="00FF0677" w:rsidP="00F56432">
            <w:pPr>
              <w:tabs>
                <w:tab w:val="left" w:pos="2625"/>
              </w:tabs>
              <w:spacing w:after="200" w:line="276" w:lineRule="auto"/>
              <w:contextualSpacing/>
              <w:jc w:val="both"/>
              <w:rPr>
                <w:sz w:val="20"/>
                <w:szCs w:val="20"/>
              </w:rPr>
            </w:pPr>
            <w:r w:rsidRPr="00BD11CA">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3F5CCE7" w14:textId="77777777" w:rsidR="00FF0677" w:rsidRPr="00BD11CA" w:rsidRDefault="00FF0677" w:rsidP="00F56432">
            <w:pPr>
              <w:tabs>
                <w:tab w:val="left" w:pos="2625"/>
              </w:tabs>
              <w:spacing w:line="276" w:lineRule="auto"/>
              <w:contextualSpacing/>
              <w:jc w:val="both"/>
              <w:rPr>
                <w:sz w:val="20"/>
                <w:szCs w:val="20"/>
              </w:rPr>
            </w:pPr>
            <w:r w:rsidRPr="00BD11CA">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7C29DCD"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4.3.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obligația</w:t>
            </w:r>
            <w:proofErr w:type="spellEnd"/>
            <w:r w:rsidRPr="00BD11CA">
              <w:rPr>
                <w:sz w:val="20"/>
                <w:szCs w:val="20"/>
                <w:lang w:val="en-US"/>
              </w:rPr>
              <w:t xml:space="preserve"> de a </w:t>
            </w:r>
            <w:proofErr w:type="spellStart"/>
            <w:r w:rsidRPr="00BD11CA">
              <w:rPr>
                <w:sz w:val="20"/>
                <w:szCs w:val="20"/>
                <w:lang w:val="en-US"/>
              </w:rPr>
              <w:t>supraveghea</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de a </w:t>
            </w:r>
            <w:proofErr w:type="spellStart"/>
            <w:r w:rsidRPr="00BD11CA">
              <w:rPr>
                <w:sz w:val="20"/>
                <w:szCs w:val="20"/>
                <w:lang w:val="en-US"/>
              </w:rPr>
              <w:t>asigura</w:t>
            </w:r>
            <w:proofErr w:type="spellEnd"/>
            <w:r w:rsidRPr="00BD11CA">
              <w:rPr>
                <w:sz w:val="20"/>
                <w:szCs w:val="20"/>
                <w:lang w:val="en-US"/>
              </w:rPr>
              <w:t xml:space="preserve"> </w:t>
            </w:r>
            <w:proofErr w:type="spellStart"/>
            <w:r w:rsidRPr="00BD11CA">
              <w:rPr>
                <w:sz w:val="20"/>
                <w:szCs w:val="20"/>
                <w:lang w:val="en-US"/>
              </w:rPr>
              <w:t>forța</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instalațiile</w:t>
            </w:r>
            <w:proofErr w:type="spellEnd"/>
            <w:r w:rsidRPr="00BD11CA">
              <w:rPr>
                <w:sz w:val="20"/>
                <w:szCs w:val="20"/>
                <w:lang w:val="en-US"/>
              </w:rPr>
              <w:t xml:space="preserve">, </w:t>
            </w:r>
            <w:proofErr w:type="spellStart"/>
            <w:r w:rsidRPr="00BD11CA">
              <w:rPr>
                <w:sz w:val="20"/>
                <w:szCs w:val="20"/>
                <w:lang w:val="en-US"/>
              </w:rPr>
              <w:t>echipamentele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celelalte</w:t>
            </w:r>
            <w:proofErr w:type="spellEnd"/>
            <w:r w:rsidRPr="00BD11CA">
              <w:rPr>
                <w:sz w:val="20"/>
                <w:szCs w:val="20"/>
                <w:lang w:val="en-US"/>
              </w:rPr>
              <w:t xml:space="preserve"> </w:t>
            </w:r>
            <w:proofErr w:type="spellStart"/>
            <w:r w:rsidRPr="00BD11CA">
              <w:rPr>
                <w:sz w:val="20"/>
                <w:szCs w:val="20"/>
                <w:lang w:val="en-US"/>
              </w:rPr>
              <w:t>obiecte</w:t>
            </w:r>
            <w:proofErr w:type="spellEnd"/>
            <w:r w:rsidRPr="00BD11CA">
              <w:rPr>
                <w:sz w:val="20"/>
                <w:szCs w:val="20"/>
                <w:lang w:val="en-US"/>
              </w:rPr>
              <w:t xml:space="preserve"> fie de </w:t>
            </w:r>
            <w:proofErr w:type="spellStart"/>
            <w:r w:rsidRPr="00BD11CA">
              <w:rPr>
                <w:sz w:val="20"/>
                <w:szCs w:val="20"/>
                <w:lang w:val="en-US"/>
              </w:rPr>
              <w:t>natură</w:t>
            </w:r>
            <w:proofErr w:type="spellEnd"/>
            <w:r w:rsidRPr="00BD11CA">
              <w:rPr>
                <w:sz w:val="20"/>
                <w:szCs w:val="20"/>
                <w:lang w:val="en-US"/>
              </w:rPr>
              <w:t xml:space="preserve"> </w:t>
            </w:r>
            <w:proofErr w:type="spellStart"/>
            <w:r w:rsidRPr="00BD11CA">
              <w:rPr>
                <w:sz w:val="20"/>
                <w:szCs w:val="20"/>
                <w:lang w:val="en-US"/>
              </w:rPr>
              <w:t>provizorie</w:t>
            </w:r>
            <w:proofErr w:type="spellEnd"/>
            <w:r w:rsidRPr="00BD11CA">
              <w:rPr>
                <w:sz w:val="20"/>
                <w:szCs w:val="20"/>
                <w:lang w:val="en-US"/>
              </w:rPr>
              <w:t xml:space="preserve">, fie definitive </w:t>
            </w:r>
            <w:proofErr w:type="spellStart"/>
            <w:r w:rsidRPr="00BD11CA">
              <w:rPr>
                <w:sz w:val="20"/>
                <w:szCs w:val="20"/>
                <w:lang w:val="en-US"/>
              </w:rPr>
              <w:t>cerute</w:t>
            </w:r>
            <w:proofErr w:type="spellEnd"/>
            <w:r w:rsidRPr="00BD11CA">
              <w:rPr>
                <w:sz w:val="20"/>
                <w:szCs w:val="20"/>
                <w:lang w:val="en-US"/>
              </w:rPr>
              <w:t xml:space="preserve"> de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măsura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necesitatea</w:t>
            </w:r>
            <w:proofErr w:type="spellEnd"/>
            <w:r w:rsidRPr="00BD11CA">
              <w:rPr>
                <w:sz w:val="20"/>
                <w:szCs w:val="20"/>
                <w:lang w:val="en-US"/>
              </w:rPr>
              <w:t xml:space="preserve"> </w:t>
            </w:r>
            <w:proofErr w:type="spellStart"/>
            <w:r w:rsidRPr="00BD11CA">
              <w:rPr>
                <w:sz w:val="20"/>
                <w:szCs w:val="20"/>
                <w:lang w:val="en-US"/>
              </w:rPr>
              <w:t>asigurării</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prevăzută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sau</w:t>
            </w:r>
            <w:proofErr w:type="spellEnd"/>
            <w:r w:rsidRPr="00BD11CA">
              <w:rPr>
                <w:sz w:val="20"/>
                <w:szCs w:val="20"/>
                <w:lang w:val="en-US"/>
              </w:rPr>
              <w:t xml:space="preserve"> se </w:t>
            </w:r>
            <w:proofErr w:type="spellStart"/>
            <w:r w:rsidRPr="00BD11CA">
              <w:rPr>
                <w:sz w:val="20"/>
                <w:szCs w:val="20"/>
                <w:lang w:val="en-US"/>
              </w:rPr>
              <w:t>poate</w:t>
            </w:r>
            <w:proofErr w:type="spellEnd"/>
            <w:r w:rsidRPr="00BD11CA">
              <w:rPr>
                <w:sz w:val="20"/>
                <w:szCs w:val="20"/>
                <w:lang w:val="en-US"/>
              </w:rPr>
              <w:t xml:space="preserve"> deduce </w:t>
            </w:r>
            <w:proofErr w:type="spellStart"/>
            <w:r w:rsidRPr="00BD11CA">
              <w:rPr>
                <w:sz w:val="20"/>
                <w:szCs w:val="20"/>
                <w:lang w:val="en-US"/>
              </w:rPr>
              <w:t>în</w:t>
            </w:r>
            <w:proofErr w:type="spellEnd"/>
            <w:r w:rsidRPr="00BD11CA">
              <w:rPr>
                <w:sz w:val="20"/>
                <w:szCs w:val="20"/>
                <w:lang w:val="en-US"/>
              </w:rPr>
              <w:t xml:space="preserve"> mod </w:t>
            </w:r>
            <w:proofErr w:type="spellStart"/>
            <w:r w:rsidRPr="00BD11CA">
              <w:rPr>
                <w:sz w:val="20"/>
                <w:szCs w:val="20"/>
                <w:lang w:val="en-US"/>
              </w:rPr>
              <w:t>rezonabil</w:t>
            </w:r>
            <w:proofErr w:type="spellEnd"/>
            <w:r w:rsidRPr="00BD11CA">
              <w:rPr>
                <w:sz w:val="20"/>
                <w:szCs w:val="20"/>
                <w:lang w:val="en-US"/>
              </w:rPr>
              <w:t xml:space="preserve"> din contract.</w:t>
            </w:r>
          </w:p>
          <w:p w14:paraId="202C79D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4.4. </w:t>
            </w:r>
            <w:proofErr w:type="spellStart"/>
            <w:r w:rsidRPr="00BD11CA">
              <w:rPr>
                <w:sz w:val="20"/>
                <w:szCs w:val="20"/>
                <w:lang w:val="en-US"/>
              </w:rPr>
              <w:t>Documentaţia</w:t>
            </w:r>
            <w:proofErr w:type="spellEnd"/>
            <w:r w:rsidRPr="00BD11CA">
              <w:rPr>
                <w:sz w:val="20"/>
                <w:szCs w:val="20"/>
                <w:lang w:val="en-US"/>
              </w:rPr>
              <w:t xml:space="preserve"> </w:t>
            </w:r>
            <w:proofErr w:type="spellStart"/>
            <w:r w:rsidRPr="00BD11CA">
              <w:rPr>
                <w:sz w:val="20"/>
                <w:szCs w:val="20"/>
                <w:lang w:val="en-US"/>
              </w:rPr>
              <w:t>pusă</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se </w:t>
            </w:r>
            <w:proofErr w:type="spellStart"/>
            <w:r w:rsidRPr="00BD11CA">
              <w:rPr>
                <w:sz w:val="20"/>
                <w:szCs w:val="20"/>
                <w:lang w:val="en-US"/>
              </w:rPr>
              <w:t>repartizează</w:t>
            </w:r>
            <w:proofErr w:type="spellEnd"/>
            <w:r w:rsidRPr="00BD11CA">
              <w:rPr>
                <w:sz w:val="20"/>
                <w:szCs w:val="20"/>
                <w:lang w:val="en-US"/>
              </w:rPr>
              <w:t xml:space="preserve"> </w:t>
            </w:r>
            <w:proofErr w:type="spellStart"/>
            <w:r w:rsidRPr="00BD11CA">
              <w:rPr>
                <w:sz w:val="20"/>
                <w:szCs w:val="20"/>
                <w:lang w:val="en-US"/>
              </w:rPr>
              <w:t>astfel</w:t>
            </w:r>
            <w:proofErr w:type="spellEnd"/>
            <w:r w:rsidRPr="00BD11CA">
              <w:rPr>
                <w:sz w:val="20"/>
                <w:szCs w:val="20"/>
                <w:lang w:val="en-US"/>
              </w:rPr>
              <w:t xml:space="preserve">: </w:t>
            </w:r>
          </w:p>
          <w:p w14:paraId="654A378B" w14:textId="77777777" w:rsidR="00FF0677" w:rsidRPr="00BD11CA" w:rsidRDefault="00FF0677" w:rsidP="00F56432">
            <w:pPr>
              <w:numPr>
                <w:ilvl w:val="0"/>
                <w:numId w:val="10"/>
              </w:numPr>
              <w:tabs>
                <w:tab w:val="left" w:pos="1276"/>
              </w:tabs>
              <w:spacing w:line="276" w:lineRule="auto"/>
              <w:ind w:left="0" w:hanging="283"/>
              <w:jc w:val="both"/>
              <w:rPr>
                <w:sz w:val="20"/>
                <w:szCs w:val="20"/>
              </w:rPr>
            </w:pPr>
            <w:r w:rsidRPr="00BD11CA">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B41A98F"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4.5. </w:t>
            </w:r>
            <w:proofErr w:type="spellStart"/>
            <w:r w:rsidRPr="00BD11CA">
              <w:rPr>
                <w:sz w:val="20"/>
                <w:szCs w:val="20"/>
                <w:lang w:val="en-US"/>
              </w:rPr>
              <w:t>Desenele</w:t>
            </w:r>
            <w:proofErr w:type="spellEnd"/>
            <w:r w:rsidRPr="00BD11CA">
              <w:rPr>
                <w:sz w:val="20"/>
                <w:szCs w:val="20"/>
                <w:lang w:val="en-US"/>
              </w:rPr>
              <w:t xml:space="preserve">, </w:t>
            </w:r>
            <w:proofErr w:type="spellStart"/>
            <w:r w:rsidRPr="00BD11CA">
              <w:rPr>
                <w:sz w:val="20"/>
                <w:szCs w:val="20"/>
                <w:lang w:val="en-US"/>
              </w:rPr>
              <w:t>calculele</w:t>
            </w:r>
            <w:proofErr w:type="spellEnd"/>
            <w:r w:rsidRPr="00BD11CA">
              <w:rPr>
                <w:sz w:val="20"/>
                <w:szCs w:val="20"/>
                <w:lang w:val="en-US"/>
              </w:rPr>
              <w:t xml:space="preserve">, </w:t>
            </w:r>
            <w:proofErr w:type="spellStart"/>
            <w:r w:rsidRPr="00BD11CA">
              <w:rPr>
                <w:sz w:val="20"/>
                <w:szCs w:val="20"/>
                <w:lang w:val="en-US"/>
              </w:rPr>
              <w:t>verificările</w:t>
            </w:r>
            <w:proofErr w:type="spellEnd"/>
            <w:r w:rsidRPr="00BD11CA">
              <w:rPr>
                <w:sz w:val="20"/>
                <w:szCs w:val="20"/>
                <w:lang w:val="en-US"/>
              </w:rPr>
              <w:t xml:space="preserve"> </w:t>
            </w:r>
            <w:proofErr w:type="spellStart"/>
            <w:r w:rsidRPr="00BD11CA">
              <w:rPr>
                <w:sz w:val="20"/>
                <w:szCs w:val="20"/>
                <w:lang w:val="en-US"/>
              </w:rPr>
              <w:t>calculelor</w:t>
            </w:r>
            <w:proofErr w:type="spellEnd"/>
            <w:r w:rsidRPr="00BD11CA">
              <w:rPr>
                <w:sz w:val="20"/>
                <w:szCs w:val="20"/>
                <w:lang w:val="en-US"/>
              </w:rPr>
              <w:t xml:space="preserve">, </w:t>
            </w:r>
            <w:proofErr w:type="spellStart"/>
            <w:r w:rsidRPr="00BD11CA">
              <w:rPr>
                <w:sz w:val="20"/>
                <w:szCs w:val="20"/>
                <w:lang w:val="en-US"/>
              </w:rPr>
              <w:t>caietele</w:t>
            </w:r>
            <w:proofErr w:type="spellEnd"/>
            <w:r w:rsidRPr="00BD11CA">
              <w:rPr>
                <w:sz w:val="20"/>
                <w:szCs w:val="20"/>
                <w:lang w:val="en-US"/>
              </w:rPr>
              <w:t xml:space="preserve"> de </w:t>
            </w:r>
            <w:proofErr w:type="spellStart"/>
            <w:r w:rsidRPr="00BD11CA">
              <w:rPr>
                <w:sz w:val="20"/>
                <w:szCs w:val="20"/>
                <w:lang w:val="en-US"/>
              </w:rPr>
              <w:t>măsurări</w:t>
            </w:r>
            <w:proofErr w:type="spellEnd"/>
            <w:r w:rsidRPr="00BD11CA">
              <w:rPr>
                <w:sz w:val="20"/>
                <w:szCs w:val="20"/>
                <w:lang w:val="en-US"/>
              </w:rPr>
              <w:t xml:space="preserve"> (</w:t>
            </w:r>
            <w:proofErr w:type="spellStart"/>
            <w:r w:rsidRPr="00BD11CA">
              <w:rPr>
                <w:sz w:val="20"/>
                <w:szCs w:val="20"/>
                <w:lang w:val="en-US"/>
              </w:rPr>
              <w:t>ataşamentele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pe care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le </w:t>
            </w:r>
            <w:proofErr w:type="spellStart"/>
            <w:r w:rsidRPr="00BD11CA">
              <w:rPr>
                <w:sz w:val="20"/>
                <w:szCs w:val="20"/>
                <w:lang w:val="en-US"/>
              </w:rPr>
              <w:t>întocmească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sunt </w:t>
            </w:r>
            <w:proofErr w:type="spellStart"/>
            <w:r w:rsidRPr="00BD11CA">
              <w:rPr>
                <w:sz w:val="20"/>
                <w:szCs w:val="20"/>
                <w:lang w:val="en-US"/>
              </w:rPr>
              <w:t>cerute</w:t>
            </w:r>
            <w:proofErr w:type="spellEnd"/>
            <w:r w:rsidRPr="00BD11CA">
              <w:rPr>
                <w:sz w:val="20"/>
                <w:szCs w:val="20"/>
                <w:lang w:val="en-US"/>
              </w:rPr>
              <w:t xml:space="preserve"> de </w:t>
            </w:r>
            <w:proofErr w:type="spellStart"/>
            <w:r w:rsidRPr="00BD11CA">
              <w:rPr>
                <w:sz w:val="20"/>
                <w:szCs w:val="20"/>
                <w:lang w:val="en-US"/>
              </w:rPr>
              <w:t>subantreprenorul</w:t>
            </w:r>
            <w:proofErr w:type="spellEnd"/>
            <w:r w:rsidRPr="00BD11CA">
              <w:rPr>
                <w:sz w:val="20"/>
                <w:szCs w:val="20"/>
                <w:lang w:val="en-US"/>
              </w:rPr>
              <w:t xml:space="preserve"> </w:t>
            </w:r>
            <w:proofErr w:type="spellStart"/>
            <w:r w:rsidRPr="00BD11CA">
              <w:rPr>
                <w:sz w:val="20"/>
                <w:szCs w:val="20"/>
                <w:lang w:val="en-US"/>
              </w:rPr>
              <w:t>proiectant</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puse</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acestuia</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w:t>
            </w:r>
          </w:p>
          <w:p w14:paraId="5112B986"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4.6. </w:t>
            </w:r>
            <w:proofErr w:type="spellStart"/>
            <w:r w:rsidRPr="00BD11CA">
              <w:rPr>
                <w:sz w:val="20"/>
                <w:szCs w:val="20"/>
                <w:lang w:val="en-US"/>
              </w:rPr>
              <w:t>Oferta</w:t>
            </w:r>
            <w:proofErr w:type="spellEnd"/>
            <w:r w:rsidRPr="00BD11CA">
              <w:rPr>
                <w:sz w:val="20"/>
                <w:szCs w:val="20"/>
                <w:lang w:val="en-US"/>
              </w:rPr>
              <w:t xml:space="preserve"> </w:t>
            </w:r>
            <w:proofErr w:type="spellStart"/>
            <w:r w:rsidRPr="00BD11CA">
              <w:rPr>
                <w:sz w:val="20"/>
                <w:szCs w:val="20"/>
                <w:lang w:val="en-US"/>
              </w:rPr>
              <w:t>adjudecată</w:t>
            </w:r>
            <w:proofErr w:type="spellEnd"/>
            <w:r w:rsidRPr="00BD11CA">
              <w:rPr>
                <w:sz w:val="20"/>
                <w:szCs w:val="20"/>
                <w:lang w:val="en-US"/>
              </w:rPr>
              <w:t xml:space="preserve"> face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integrantă</w:t>
            </w:r>
            <w:proofErr w:type="spellEnd"/>
            <w:r w:rsidRPr="00BD11CA">
              <w:rPr>
                <w:sz w:val="20"/>
                <w:szCs w:val="20"/>
                <w:lang w:val="en-US"/>
              </w:rPr>
              <w:t xml:space="preserve"> din contract. </w:t>
            </w:r>
            <w:proofErr w:type="spellStart"/>
            <w:r w:rsidRPr="00BD11CA">
              <w:rPr>
                <w:sz w:val="20"/>
                <w:szCs w:val="20"/>
                <w:lang w:val="en-US"/>
              </w:rPr>
              <w:t>Ea</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fie </w:t>
            </w:r>
            <w:proofErr w:type="spellStart"/>
            <w:r w:rsidRPr="00BD11CA">
              <w:rPr>
                <w:sz w:val="20"/>
                <w:szCs w:val="20"/>
                <w:lang w:val="en-US"/>
              </w:rPr>
              <w:t>corectă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completă</w:t>
            </w:r>
            <w:proofErr w:type="spellEnd"/>
            <w:r w:rsidRPr="00BD11CA">
              <w:rPr>
                <w:sz w:val="20"/>
                <w:szCs w:val="20"/>
                <w:lang w:val="en-US"/>
              </w:rPr>
              <w:t xml:space="preserve">. </w:t>
            </w:r>
            <w:proofErr w:type="spellStart"/>
            <w:r w:rsidRPr="00BD11CA">
              <w:rPr>
                <w:sz w:val="20"/>
                <w:szCs w:val="20"/>
                <w:lang w:val="en-US"/>
              </w:rPr>
              <w:t>Preţurile</w:t>
            </w:r>
            <w:proofErr w:type="spellEnd"/>
            <w:r w:rsidRPr="00BD11CA">
              <w:rPr>
                <w:sz w:val="20"/>
                <w:szCs w:val="20"/>
                <w:lang w:val="en-US"/>
              </w:rPr>
              <w:t xml:space="preserve"> </w:t>
            </w:r>
            <w:proofErr w:type="spellStart"/>
            <w:r w:rsidRPr="00BD11CA">
              <w:rPr>
                <w:sz w:val="20"/>
                <w:szCs w:val="20"/>
                <w:lang w:val="en-US"/>
              </w:rPr>
              <w:t>stabilite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acoperi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obligaţiunile</w:t>
            </w:r>
            <w:proofErr w:type="spellEnd"/>
            <w:r w:rsidRPr="00BD11CA">
              <w:rPr>
                <w:sz w:val="20"/>
                <w:szCs w:val="20"/>
                <w:lang w:val="en-US"/>
              </w:rPr>
              <w:t xml:space="preserve"> din contract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operaţiunile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întreţinerea</w:t>
            </w:r>
            <w:proofErr w:type="spellEnd"/>
            <w:r w:rsidRPr="00BD11CA">
              <w:rPr>
                <w:sz w:val="20"/>
                <w:szCs w:val="20"/>
                <w:lang w:val="en-US"/>
              </w:rPr>
              <w:t xml:space="preserve"> </w:t>
            </w:r>
            <w:proofErr w:type="spellStart"/>
            <w:r w:rsidRPr="00BD11CA">
              <w:rPr>
                <w:sz w:val="20"/>
                <w:szCs w:val="20"/>
                <w:lang w:val="en-US"/>
              </w:rPr>
              <w:t>corespunzătoare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
          <w:p w14:paraId="56643D2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4.7.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nu </w:t>
            </w:r>
            <w:proofErr w:type="spellStart"/>
            <w:r w:rsidRPr="00BD11CA">
              <w:rPr>
                <w:sz w:val="20"/>
                <w:szCs w:val="20"/>
                <w:lang w:val="en-US"/>
              </w:rPr>
              <w:t>emite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timp</w:t>
            </w:r>
            <w:proofErr w:type="spellEnd"/>
            <w:r w:rsidRPr="00BD11CA">
              <w:rPr>
                <w:sz w:val="20"/>
                <w:szCs w:val="20"/>
                <w:lang w:val="en-US"/>
              </w:rPr>
              <w:t xml:space="preserve"> util </w:t>
            </w:r>
            <w:proofErr w:type="spellStart"/>
            <w:r w:rsidRPr="00BD11CA">
              <w:rPr>
                <w:sz w:val="20"/>
                <w:szCs w:val="20"/>
                <w:lang w:val="en-US"/>
              </w:rPr>
              <w:t>dispoziţii</w:t>
            </w:r>
            <w:proofErr w:type="spellEnd"/>
            <w:r w:rsidRPr="00BD11CA">
              <w:rPr>
                <w:sz w:val="20"/>
                <w:szCs w:val="20"/>
                <w:lang w:val="en-US"/>
              </w:rPr>
              <w:t xml:space="preserve"> </w:t>
            </w:r>
            <w:proofErr w:type="spellStart"/>
            <w:r w:rsidRPr="00BD11CA">
              <w:rPr>
                <w:sz w:val="20"/>
                <w:szCs w:val="20"/>
                <w:lang w:val="en-US"/>
              </w:rPr>
              <w:t>suplimentare</w:t>
            </w:r>
            <w:proofErr w:type="spellEnd"/>
            <w:r w:rsidRPr="00BD11CA">
              <w:rPr>
                <w:sz w:val="20"/>
                <w:szCs w:val="20"/>
                <w:lang w:val="en-US"/>
              </w:rPr>
              <w:t xml:space="preserve"> care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conţină</w:t>
            </w:r>
            <w:proofErr w:type="spellEnd"/>
            <w:r w:rsidRPr="00BD11CA">
              <w:rPr>
                <w:sz w:val="20"/>
                <w:szCs w:val="20"/>
                <w:lang w:val="en-US"/>
              </w:rPr>
              <w:t xml:space="preserve"> </w:t>
            </w:r>
            <w:proofErr w:type="spellStart"/>
            <w:r w:rsidRPr="00BD11CA">
              <w:rPr>
                <w:sz w:val="20"/>
                <w:szCs w:val="20"/>
                <w:lang w:val="en-US"/>
              </w:rPr>
              <w:t>instrucţiuni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aprobări</w:t>
            </w:r>
            <w:proofErr w:type="spellEnd"/>
            <w:r w:rsidRPr="00BD11CA">
              <w:rPr>
                <w:sz w:val="20"/>
                <w:szCs w:val="20"/>
                <w:lang w:val="en-US"/>
              </w:rPr>
              <w:t xml:space="preserve">, </w:t>
            </w:r>
            <w:proofErr w:type="spellStart"/>
            <w:r w:rsidRPr="00BD11CA">
              <w:rPr>
                <w:sz w:val="20"/>
                <w:szCs w:val="20"/>
                <w:lang w:val="en-US"/>
              </w:rPr>
              <w:t>ordine</w:t>
            </w:r>
            <w:proofErr w:type="spellEnd"/>
            <w:r w:rsidRPr="00BD11CA">
              <w:rPr>
                <w:sz w:val="20"/>
                <w:szCs w:val="20"/>
                <w:lang w:val="en-US"/>
              </w:rPr>
              <w:t xml:space="preserve">, directive,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detalii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notifica</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scrisori</w:t>
            </w:r>
            <w:proofErr w:type="spellEnd"/>
            <w:r w:rsidRPr="00BD11CA">
              <w:rPr>
                <w:sz w:val="20"/>
                <w:szCs w:val="20"/>
                <w:lang w:val="en-US"/>
              </w:rPr>
              <w:t xml:space="preserve">, de </w:t>
            </w:r>
            <w:proofErr w:type="spellStart"/>
            <w:r w:rsidRPr="00BD11CA">
              <w:rPr>
                <w:sz w:val="20"/>
                <w:szCs w:val="20"/>
                <w:lang w:val="en-US"/>
              </w:rPr>
              <w:t>câte</w:t>
            </w:r>
            <w:proofErr w:type="spellEnd"/>
            <w:r w:rsidRPr="00BD11CA">
              <w:rPr>
                <w:sz w:val="20"/>
                <w:szCs w:val="20"/>
                <w:lang w:val="en-US"/>
              </w:rPr>
              <w:t xml:space="preserve"> </w:t>
            </w:r>
            <w:proofErr w:type="spellStart"/>
            <w:r w:rsidRPr="00BD11CA">
              <w:rPr>
                <w:sz w:val="20"/>
                <w:szCs w:val="20"/>
                <w:lang w:val="en-US"/>
              </w:rPr>
              <w:t>ori</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posibil</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acestea</w:t>
            </w:r>
            <w:proofErr w:type="spellEnd"/>
            <w:r w:rsidRPr="00BD11CA">
              <w:rPr>
                <w:sz w:val="20"/>
                <w:szCs w:val="20"/>
                <w:lang w:val="en-US"/>
              </w:rPr>
              <w:t xml:space="preserve"> pot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provoace</w:t>
            </w:r>
            <w:proofErr w:type="spellEnd"/>
            <w:r w:rsidRPr="00BD11CA">
              <w:rPr>
                <w:sz w:val="20"/>
                <w:szCs w:val="20"/>
                <w:lang w:val="en-US"/>
              </w:rPr>
              <w:t xml:space="preserve"> </w:t>
            </w:r>
            <w:proofErr w:type="spellStart"/>
            <w:r w:rsidRPr="00BD11CA">
              <w:rPr>
                <w:sz w:val="20"/>
                <w:szCs w:val="20"/>
                <w:lang w:val="en-US"/>
              </w:rPr>
              <w:t>întârzieri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întreruperi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desfăşurarea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Notificarea</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conţine</w:t>
            </w:r>
            <w:proofErr w:type="spellEnd"/>
            <w:r w:rsidRPr="00BD11CA">
              <w:rPr>
                <w:sz w:val="20"/>
                <w:szCs w:val="20"/>
                <w:lang w:val="en-US"/>
              </w:rPr>
              <w:t xml:space="preserve"> </w:t>
            </w:r>
            <w:proofErr w:type="spellStart"/>
            <w:r w:rsidRPr="00BD11CA">
              <w:rPr>
                <w:sz w:val="20"/>
                <w:szCs w:val="20"/>
                <w:lang w:val="en-US"/>
              </w:rPr>
              <w:t>detaliile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se </w:t>
            </w:r>
            <w:proofErr w:type="spellStart"/>
            <w:r w:rsidRPr="00BD11CA">
              <w:rPr>
                <w:sz w:val="20"/>
                <w:szCs w:val="20"/>
                <w:lang w:val="en-US"/>
              </w:rPr>
              <w:t>cer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specifica</w:t>
            </w:r>
            <w:proofErr w:type="spellEnd"/>
            <w:r w:rsidRPr="00BD11CA">
              <w:rPr>
                <w:sz w:val="20"/>
                <w:szCs w:val="20"/>
                <w:lang w:val="en-US"/>
              </w:rPr>
              <w:t xml:space="preserve"> data la care </w:t>
            </w:r>
            <w:proofErr w:type="spellStart"/>
            <w:r w:rsidRPr="00BD11CA">
              <w:rPr>
                <w:sz w:val="20"/>
                <w:szCs w:val="20"/>
                <w:lang w:val="en-US"/>
              </w:rPr>
              <w:t>acestea</w:t>
            </w:r>
            <w:proofErr w:type="spellEnd"/>
            <w:r w:rsidRPr="00BD11CA">
              <w:rPr>
                <w:sz w:val="20"/>
                <w:szCs w:val="20"/>
                <w:lang w:val="en-US"/>
              </w:rPr>
              <w:t xml:space="preserve"> au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întârzierile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întreruperile</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w:t>
            </w:r>
            <w:proofErr w:type="spellStart"/>
            <w:r w:rsidRPr="00BD11CA">
              <w:rPr>
                <w:sz w:val="20"/>
                <w:szCs w:val="20"/>
                <w:lang w:val="en-US"/>
              </w:rPr>
              <w:t>survin</w:t>
            </w:r>
            <w:proofErr w:type="spellEnd"/>
            <w:r w:rsidRPr="00BD11CA">
              <w:rPr>
                <w:sz w:val="20"/>
                <w:szCs w:val="20"/>
                <w:lang w:val="en-US"/>
              </w:rPr>
              <w:t xml:space="preserve"> </w:t>
            </w:r>
            <w:proofErr w:type="spellStart"/>
            <w:r w:rsidRPr="00BD11CA">
              <w:rPr>
                <w:sz w:val="20"/>
                <w:szCs w:val="20"/>
                <w:lang w:val="en-US"/>
              </w:rPr>
              <w:t>datorită</w:t>
            </w:r>
            <w:proofErr w:type="spellEnd"/>
            <w:r w:rsidRPr="00BD11CA">
              <w:rPr>
                <w:sz w:val="20"/>
                <w:szCs w:val="20"/>
                <w:lang w:val="en-US"/>
              </w:rPr>
              <w:t xml:space="preserve"> </w:t>
            </w:r>
            <w:proofErr w:type="spellStart"/>
            <w:r w:rsidRPr="00BD11CA">
              <w:rPr>
                <w:sz w:val="20"/>
                <w:szCs w:val="20"/>
                <w:lang w:val="en-US"/>
              </w:rPr>
              <w:t>lipsei</w:t>
            </w:r>
            <w:proofErr w:type="spellEnd"/>
            <w:r w:rsidRPr="00BD11CA">
              <w:rPr>
                <w:sz w:val="20"/>
                <w:szCs w:val="20"/>
                <w:lang w:val="en-US"/>
              </w:rPr>
              <w:t xml:space="preserve"> </w:t>
            </w:r>
            <w:proofErr w:type="spellStart"/>
            <w:r w:rsidRPr="00BD11CA">
              <w:rPr>
                <w:sz w:val="20"/>
                <w:szCs w:val="20"/>
                <w:lang w:val="en-US"/>
              </w:rPr>
              <w:t>acestor</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w:t>
            </w:r>
          </w:p>
          <w:p w14:paraId="5E8A8AC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4.8. </w:t>
            </w:r>
            <w:proofErr w:type="spellStart"/>
            <w:r w:rsidRPr="00BD11CA">
              <w:rPr>
                <w:sz w:val="20"/>
                <w:szCs w:val="20"/>
                <w:lang w:val="en-US"/>
              </w:rPr>
              <w:t>Întreaga</w:t>
            </w:r>
            <w:proofErr w:type="spellEnd"/>
            <w:r w:rsidRPr="00BD11CA">
              <w:rPr>
                <w:sz w:val="20"/>
                <w:szCs w:val="20"/>
                <w:lang w:val="en-US"/>
              </w:rPr>
              <w:t xml:space="preserve"> </w:t>
            </w:r>
            <w:proofErr w:type="spellStart"/>
            <w:r w:rsidRPr="00BD11CA">
              <w:rPr>
                <w:sz w:val="20"/>
                <w:szCs w:val="20"/>
                <w:lang w:val="en-US"/>
              </w:rPr>
              <w:t>documentaţie</w:t>
            </w:r>
            <w:proofErr w:type="spellEnd"/>
            <w:r w:rsidRPr="00BD11CA">
              <w:rPr>
                <w:sz w:val="20"/>
                <w:szCs w:val="20"/>
                <w:lang w:val="en-US"/>
              </w:rPr>
              <w:t xml:space="preserve"> </w:t>
            </w:r>
            <w:proofErr w:type="spellStart"/>
            <w:r w:rsidRPr="00BD11CA">
              <w:rPr>
                <w:sz w:val="20"/>
                <w:szCs w:val="20"/>
                <w:lang w:val="en-US"/>
              </w:rPr>
              <w:t>necesară</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de </w:t>
            </w:r>
            <w:proofErr w:type="spellStart"/>
            <w:r w:rsidRPr="00BD11CA">
              <w:rPr>
                <w:sz w:val="20"/>
                <w:szCs w:val="20"/>
                <w:lang w:val="en-US"/>
              </w:rPr>
              <w:t>subantrepriză</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pusă</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subantreprenorilor</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w:t>
            </w:r>
            <w:proofErr w:type="spellStart"/>
            <w:r w:rsidRPr="00BD11CA">
              <w:rPr>
                <w:sz w:val="20"/>
                <w:szCs w:val="20"/>
                <w:lang w:val="en-US"/>
              </w:rPr>
              <w:t>plată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termenele</w:t>
            </w:r>
            <w:proofErr w:type="spellEnd"/>
            <w:r w:rsidRPr="00BD11CA">
              <w:rPr>
                <w:sz w:val="20"/>
                <w:szCs w:val="20"/>
                <w:lang w:val="en-US"/>
              </w:rPr>
              <w:t xml:space="preserve"> din </w:t>
            </w:r>
            <w:proofErr w:type="spellStart"/>
            <w:r w:rsidRPr="00BD11CA">
              <w:rPr>
                <w:sz w:val="20"/>
                <w:szCs w:val="20"/>
                <w:lang w:val="en-US"/>
              </w:rPr>
              <w:t>subcontracte</w:t>
            </w:r>
            <w:proofErr w:type="spellEnd"/>
            <w:r w:rsidRPr="00BD11CA">
              <w:rPr>
                <w:sz w:val="20"/>
                <w:szCs w:val="20"/>
                <w:lang w:val="en-US"/>
              </w:rPr>
              <w:t xml:space="preserve"> (</w:t>
            </w:r>
            <w:proofErr w:type="spellStart"/>
            <w:r w:rsidRPr="00BD11CA">
              <w:rPr>
                <w:sz w:val="20"/>
                <w:szCs w:val="20"/>
                <w:lang w:val="en-US"/>
              </w:rPr>
              <w:t>contracte</w:t>
            </w:r>
            <w:proofErr w:type="spellEnd"/>
            <w:r w:rsidRPr="00BD11CA">
              <w:rPr>
                <w:sz w:val="20"/>
                <w:szCs w:val="20"/>
                <w:lang w:val="en-US"/>
              </w:rPr>
              <w:t xml:space="preserve"> de </w:t>
            </w:r>
            <w:proofErr w:type="spellStart"/>
            <w:r w:rsidRPr="00BD11CA">
              <w:rPr>
                <w:sz w:val="20"/>
                <w:szCs w:val="20"/>
                <w:lang w:val="en-US"/>
              </w:rPr>
              <w:t>subantrepriză</w:t>
            </w:r>
            <w:proofErr w:type="spellEnd"/>
            <w:r w:rsidRPr="00BD11CA">
              <w:rPr>
                <w:sz w:val="20"/>
                <w:szCs w:val="20"/>
                <w:lang w:val="en-US"/>
              </w:rPr>
              <w:t xml:space="preserve">), </w:t>
            </w:r>
            <w:proofErr w:type="spellStart"/>
            <w:r w:rsidRPr="00BD11CA">
              <w:rPr>
                <w:sz w:val="20"/>
                <w:szCs w:val="20"/>
                <w:lang w:val="en-US"/>
              </w:rPr>
              <w:t>stabilite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graficul</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
          <w:p w14:paraId="03FA17E9"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4.9.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executa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întreţine</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asigura</w:t>
            </w:r>
            <w:proofErr w:type="spellEnd"/>
            <w:r w:rsidRPr="00BD11CA">
              <w:rPr>
                <w:sz w:val="20"/>
                <w:szCs w:val="20"/>
                <w:lang w:val="en-US"/>
              </w:rPr>
              <w:t xml:space="preserve"> </w:t>
            </w:r>
            <w:proofErr w:type="spellStart"/>
            <w:r w:rsidRPr="00BD11CA">
              <w:rPr>
                <w:sz w:val="20"/>
                <w:szCs w:val="20"/>
                <w:lang w:val="en-US"/>
              </w:rPr>
              <w:t>forţa</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utilajele</w:t>
            </w:r>
            <w:proofErr w:type="spellEnd"/>
            <w:r w:rsidRPr="00BD11CA">
              <w:rPr>
                <w:sz w:val="20"/>
                <w:szCs w:val="20"/>
                <w:lang w:val="en-US"/>
              </w:rPr>
              <w:t xml:space="preserve"> de </w:t>
            </w:r>
            <w:proofErr w:type="spellStart"/>
            <w:r w:rsidRPr="00BD11CA">
              <w:rPr>
                <w:sz w:val="20"/>
                <w:szCs w:val="20"/>
                <w:lang w:val="en-US"/>
              </w:rPr>
              <w:t>construcţiişi</w:t>
            </w:r>
            <w:proofErr w:type="spellEnd"/>
            <w:r w:rsidRPr="00BD11CA">
              <w:rPr>
                <w:sz w:val="20"/>
                <w:szCs w:val="20"/>
                <w:lang w:val="en-US"/>
              </w:rPr>
              <w:t xml:space="preserve"> </w:t>
            </w:r>
            <w:proofErr w:type="spellStart"/>
            <w:r w:rsidRPr="00BD11CA">
              <w:rPr>
                <w:sz w:val="20"/>
                <w:szCs w:val="20"/>
                <w:lang w:val="en-US"/>
              </w:rPr>
              <w:t>obiectele</w:t>
            </w:r>
            <w:proofErr w:type="spellEnd"/>
            <w:r w:rsidRPr="00BD11CA">
              <w:rPr>
                <w:sz w:val="20"/>
                <w:szCs w:val="20"/>
                <w:lang w:val="en-US"/>
              </w:rPr>
              <w:t xml:space="preserve"> cu </w:t>
            </w:r>
            <w:proofErr w:type="spellStart"/>
            <w:r w:rsidRPr="00BD11CA">
              <w:rPr>
                <w:sz w:val="20"/>
                <w:szCs w:val="20"/>
                <w:lang w:val="en-US"/>
              </w:rPr>
              <w:t>caracter</w:t>
            </w:r>
            <w:proofErr w:type="spellEnd"/>
            <w:r w:rsidRPr="00BD11CA">
              <w:rPr>
                <w:sz w:val="20"/>
                <w:szCs w:val="20"/>
                <w:lang w:val="en-US"/>
              </w:rPr>
              <w:t xml:space="preserve"> </w:t>
            </w:r>
            <w:proofErr w:type="spellStart"/>
            <w:r w:rsidRPr="00BD11CA">
              <w:rPr>
                <w:sz w:val="20"/>
                <w:szCs w:val="20"/>
                <w:lang w:val="en-US"/>
              </w:rPr>
              <w:t>provizoriu</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îşi</w:t>
            </w:r>
            <w:proofErr w:type="spellEnd"/>
            <w:r w:rsidRPr="00BD11CA">
              <w:rPr>
                <w:sz w:val="20"/>
                <w:szCs w:val="20"/>
                <w:lang w:val="en-US"/>
              </w:rPr>
              <w:t xml:space="preserve"> </w:t>
            </w:r>
            <w:proofErr w:type="spellStart"/>
            <w:r w:rsidRPr="00BD11CA">
              <w:rPr>
                <w:sz w:val="20"/>
                <w:szCs w:val="20"/>
                <w:lang w:val="en-US"/>
              </w:rPr>
              <w:t>asumă</w:t>
            </w:r>
            <w:proofErr w:type="spellEnd"/>
            <w:r w:rsidRPr="00BD11CA">
              <w:rPr>
                <w:sz w:val="20"/>
                <w:szCs w:val="20"/>
                <w:lang w:val="en-US"/>
              </w:rPr>
              <w:t xml:space="preserve"> </w:t>
            </w:r>
            <w:proofErr w:type="spellStart"/>
            <w:r w:rsidRPr="00BD11CA">
              <w:rPr>
                <w:sz w:val="20"/>
                <w:szCs w:val="20"/>
                <w:lang w:val="en-US"/>
              </w:rPr>
              <w:t>întreaga</w:t>
            </w:r>
            <w:proofErr w:type="spellEnd"/>
            <w:r w:rsidRPr="00BD11CA">
              <w:rPr>
                <w:sz w:val="20"/>
                <w:szCs w:val="20"/>
                <w:lang w:val="en-US"/>
              </w:rPr>
              <w:t xml:space="preserve"> </w:t>
            </w:r>
            <w:proofErr w:type="spellStart"/>
            <w:r w:rsidRPr="00BD11CA">
              <w:rPr>
                <w:sz w:val="20"/>
                <w:szCs w:val="20"/>
                <w:lang w:val="en-US"/>
              </w:rPr>
              <w:t>responsabilitate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operaţiunile</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pe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procedeele</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utilizate</w:t>
            </w:r>
            <w:proofErr w:type="spellEnd"/>
            <w:r w:rsidRPr="00BD11CA">
              <w:rPr>
                <w:sz w:val="20"/>
                <w:szCs w:val="20"/>
                <w:lang w:val="en-US"/>
              </w:rPr>
              <w:t xml:space="preserve">. </w:t>
            </w:r>
          </w:p>
          <w:p w14:paraId="2C73FA8C"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4.10.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atribuirea</w:t>
            </w:r>
            <w:proofErr w:type="spellEnd"/>
            <w:r w:rsidRPr="00BD11CA">
              <w:rPr>
                <w:sz w:val="20"/>
                <w:szCs w:val="20"/>
                <w:lang w:val="en-US"/>
              </w:rPr>
              <w:t xml:space="preserve"> </w:t>
            </w:r>
            <w:proofErr w:type="spellStart"/>
            <w:r w:rsidRPr="00BD11CA">
              <w:rPr>
                <w:sz w:val="20"/>
                <w:szCs w:val="20"/>
                <w:lang w:val="en-US"/>
              </w:rPr>
              <w:t>ofertei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favoarea</w:t>
            </w:r>
            <w:proofErr w:type="spellEnd"/>
            <w:r w:rsidRPr="00BD11CA">
              <w:rPr>
                <w:sz w:val="20"/>
                <w:szCs w:val="20"/>
                <w:lang w:val="en-US"/>
              </w:rPr>
              <w:t xml:space="preserve"> </w:t>
            </w:r>
            <w:proofErr w:type="spellStart"/>
            <w:r w:rsidRPr="00BD11CA">
              <w:rPr>
                <w:sz w:val="20"/>
                <w:szCs w:val="20"/>
                <w:lang w:val="en-US"/>
              </w:rPr>
              <w:t>sa</w:t>
            </w:r>
            <w:proofErr w:type="spellEnd"/>
            <w:r w:rsidRPr="00BD11CA">
              <w:rPr>
                <w:sz w:val="20"/>
                <w:szCs w:val="20"/>
                <w:lang w:val="en-US"/>
              </w:rPr>
              <w:t xml:space="preserve">, se </w:t>
            </w:r>
            <w:proofErr w:type="spellStart"/>
            <w:r w:rsidRPr="00BD11CA">
              <w:rPr>
                <w:sz w:val="20"/>
                <w:szCs w:val="20"/>
                <w:lang w:val="en-US"/>
              </w:rPr>
              <w:t>angajează</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prezinte</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de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w:t>
            </w:r>
            <w:r w:rsidR="00171FD0">
              <w:rPr>
                <w:sz w:val="20"/>
                <w:szCs w:val="20"/>
                <w:lang w:val="en-US"/>
              </w:rPr>
              <w:t xml:space="preserve">a </w:t>
            </w:r>
            <w:proofErr w:type="spellStart"/>
            <w:r w:rsidR="00171FD0">
              <w:rPr>
                <w:sz w:val="20"/>
                <w:szCs w:val="20"/>
                <w:lang w:val="en-US"/>
              </w:rPr>
              <w:lastRenderedPageBreak/>
              <w:t>contractului</w:t>
            </w:r>
            <w:proofErr w:type="spellEnd"/>
            <w:r w:rsidR="00171FD0">
              <w:rPr>
                <w:sz w:val="20"/>
                <w:szCs w:val="20"/>
                <w:lang w:val="en-US"/>
              </w:rPr>
              <w:t xml:space="preserve">, </w:t>
            </w:r>
            <w:proofErr w:type="spellStart"/>
            <w:r w:rsidR="00171FD0">
              <w:rPr>
                <w:sz w:val="20"/>
                <w:szCs w:val="20"/>
                <w:lang w:val="en-US"/>
              </w:rPr>
              <w:t>în</w:t>
            </w:r>
            <w:proofErr w:type="spellEnd"/>
            <w:r w:rsidR="00171FD0">
              <w:rPr>
                <w:sz w:val="20"/>
                <w:szCs w:val="20"/>
                <w:lang w:val="en-US"/>
              </w:rPr>
              <w:t xml:space="preserve"> </w:t>
            </w:r>
            <w:proofErr w:type="spellStart"/>
            <w:r w:rsidR="00171FD0">
              <w:rPr>
                <w:sz w:val="20"/>
                <w:szCs w:val="20"/>
                <w:lang w:val="en-US"/>
              </w:rPr>
              <w:t>cuantum</w:t>
            </w:r>
            <w:proofErr w:type="spellEnd"/>
            <w:r w:rsidR="00171FD0">
              <w:rPr>
                <w:sz w:val="20"/>
                <w:szCs w:val="20"/>
                <w:lang w:val="en-US"/>
              </w:rPr>
              <w:t xml:space="preserve"> </w:t>
            </w:r>
            <w:r w:rsidR="00B965C8">
              <w:rPr>
                <w:sz w:val="20"/>
                <w:szCs w:val="20"/>
                <w:lang w:val="en-US"/>
              </w:rPr>
              <w:t>de  0</w:t>
            </w:r>
            <w:r w:rsidRPr="00B965C8">
              <w:rPr>
                <w:sz w:val="20"/>
                <w:szCs w:val="20"/>
                <w:lang w:val="en-US"/>
              </w:rPr>
              <w:t xml:space="preserve">% din </w:t>
            </w:r>
            <w:proofErr w:type="spellStart"/>
            <w:r w:rsidRPr="00B965C8">
              <w:rPr>
                <w:sz w:val="20"/>
                <w:szCs w:val="20"/>
                <w:lang w:val="en-US"/>
              </w:rPr>
              <w:t>valoarea</w:t>
            </w:r>
            <w:proofErr w:type="spellEnd"/>
            <w:r w:rsidRPr="00B965C8">
              <w:rPr>
                <w:sz w:val="20"/>
                <w:szCs w:val="20"/>
                <w:lang w:val="en-US"/>
              </w:rPr>
              <w:t xml:space="preserve"> </w:t>
            </w:r>
            <w:proofErr w:type="spellStart"/>
            <w:r w:rsidRPr="00B965C8">
              <w:rPr>
                <w:sz w:val="20"/>
                <w:szCs w:val="20"/>
                <w:lang w:val="en-US"/>
              </w:rPr>
              <w:t>contractului</w:t>
            </w:r>
            <w:proofErr w:type="spellEnd"/>
            <w:r w:rsidRPr="00B965C8">
              <w:rPr>
                <w:sz w:val="20"/>
                <w:szCs w:val="20"/>
                <w:lang w:val="en-US"/>
              </w:rPr>
              <w:t xml:space="preserve"> </w:t>
            </w:r>
            <w:proofErr w:type="spellStart"/>
            <w:r w:rsidRPr="00B965C8">
              <w:rPr>
                <w:sz w:val="20"/>
                <w:szCs w:val="20"/>
                <w:lang w:val="en-US"/>
              </w:rPr>
              <w:t>atribuit</w:t>
            </w:r>
            <w:proofErr w:type="spellEnd"/>
            <w:r w:rsidRPr="00B965C8">
              <w:rPr>
                <w:sz w:val="20"/>
                <w:szCs w:val="20"/>
                <w:lang w:val="en-US"/>
              </w:rPr>
              <w:t>.</w:t>
            </w:r>
          </w:p>
          <w:p w14:paraId="785F8979"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4.11. </w:t>
            </w:r>
            <w:proofErr w:type="spellStart"/>
            <w:r w:rsidRPr="00BA2526">
              <w:rPr>
                <w:sz w:val="20"/>
                <w:szCs w:val="20"/>
                <w:lang w:val="en-US"/>
              </w:rPr>
              <w:t>Autoritatea</w:t>
            </w:r>
            <w:proofErr w:type="spellEnd"/>
            <w:r w:rsidRPr="00BA2526">
              <w:rPr>
                <w:sz w:val="20"/>
                <w:szCs w:val="20"/>
                <w:lang w:val="en-US"/>
              </w:rPr>
              <w:t xml:space="preserve"> </w:t>
            </w:r>
            <w:proofErr w:type="spellStart"/>
            <w:r w:rsidRPr="00BA2526">
              <w:rPr>
                <w:sz w:val="20"/>
                <w:szCs w:val="20"/>
                <w:lang w:val="en-US"/>
              </w:rPr>
              <w:t>contractantă</w:t>
            </w:r>
            <w:proofErr w:type="spellEnd"/>
            <w:r w:rsidRPr="00BA2526">
              <w:rPr>
                <w:sz w:val="20"/>
                <w:szCs w:val="20"/>
                <w:lang w:val="en-US"/>
              </w:rPr>
              <w:t xml:space="preserve"> </w:t>
            </w:r>
            <w:proofErr w:type="spellStart"/>
            <w:r w:rsidRPr="00BA2526">
              <w:rPr>
                <w:sz w:val="20"/>
                <w:szCs w:val="20"/>
                <w:lang w:val="en-US"/>
              </w:rPr>
              <w:t>eliberează</w:t>
            </w:r>
            <w:proofErr w:type="spellEnd"/>
            <w:r w:rsidRPr="00BA2526">
              <w:rPr>
                <w:sz w:val="20"/>
                <w:szCs w:val="20"/>
                <w:lang w:val="en-US"/>
              </w:rPr>
              <w:t>/</w:t>
            </w:r>
            <w:proofErr w:type="spellStart"/>
            <w:r w:rsidRPr="00BA2526">
              <w:rPr>
                <w:sz w:val="20"/>
                <w:szCs w:val="20"/>
                <w:lang w:val="en-US"/>
              </w:rPr>
              <w:t>restituie</w:t>
            </w:r>
            <w:proofErr w:type="spellEnd"/>
            <w:r w:rsidRPr="00BA2526">
              <w:rPr>
                <w:sz w:val="20"/>
                <w:szCs w:val="20"/>
                <w:lang w:val="en-US"/>
              </w:rPr>
              <w:t xml:space="preserve"> </w:t>
            </w:r>
            <w:proofErr w:type="spellStart"/>
            <w:r w:rsidRPr="00BA2526">
              <w:rPr>
                <w:sz w:val="20"/>
                <w:szCs w:val="20"/>
                <w:lang w:val="en-US"/>
              </w:rPr>
              <w:t>garanţia</w:t>
            </w:r>
            <w:proofErr w:type="spellEnd"/>
            <w:r w:rsidRPr="00BA2526">
              <w:rPr>
                <w:sz w:val="20"/>
                <w:szCs w:val="20"/>
                <w:lang w:val="en-US"/>
              </w:rPr>
              <w:t xml:space="preserve"> de </w:t>
            </w:r>
            <w:proofErr w:type="spellStart"/>
            <w:r w:rsidRPr="00BA2526">
              <w:rPr>
                <w:sz w:val="20"/>
                <w:szCs w:val="20"/>
                <w:lang w:val="en-US"/>
              </w:rPr>
              <w:t>bună</w:t>
            </w:r>
            <w:proofErr w:type="spellEnd"/>
            <w:r w:rsidRPr="00BA2526">
              <w:rPr>
                <w:sz w:val="20"/>
                <w:szCs w:val="20"/>
                <w:lang w:val="en-US"/>
              </w:rPr>
              <w:t xml:space="preserve"> </w:t>
            </w:r>
            <w:proofErr w:type="spellStart"/>
            <w:r w:rsidRPr="00BA2526">
              <w:rPr>
                <w:sz w:val="20"/>
                <w:szCs w:val="20"/>
                <w:lang w:val="en-US"/>
              </w:rPr>
              <w:t>execuţie</w:t>
            </w:r>
            <w:proofErr w:type="spellEnd"/>
            <w:r w:rsidRPr="00BA2526">
              <w:rPr>
                <w:sz w:val="20"/>
                <w:szCs w:val="20"/>
                <w:lang w:val="en-US"/>
              </w:rPr>
              <w:t xml:space="preserve"> </w:t>
            </w:r>
            <w:proofErr w:type="spellStart"/>
            <w:r w:rsidRPr="00BA2526">
              <w:rPr>
                <w:sz w:val="20"/>
                <w:szCs w:val="20"/>
                <w:lang w:val="en-US"/>
              </w:rPr>
              <w:t>Antreprenorului</w:t>
            </w:r>
            <w:proofErr w:type="spellEnd"/>
            <w:r w:rsidRPr="00BA2526">
              <w:rPr>
                <w:sz w:val="20"/>
                <w:szCs w:val="20"/>
                <w:lang w:val="en-US"/>
              </w:rPr>
              <w:t xml:space="preserve"> </w:t>
            </w:r>
            <w:proofErr w:type="spellStart"/>
            <w:r w:rsidRPr="00BA2526">
              <w:rPr>
                <w:sz w:val="20"/>
                <w:szCs w:val="20"/>
                <w:lang w:val="en-US"/>
              </w:rPr>
              <w:t>după</w:t>
            </w:r>
            <w:proofErr w:type="spellEnd"/>
            <w:r w:rsidRPr="00BA2526">
              <w:rPr>
                <w:sz w:val="20"/>
                <w:szCs w:val="20"/>
                <w:lang w:val="en-US"/>
              </w:rPr>
              <w:t xml:space="preserve"> </w:t>
            </w:r>
            <w:proofErr w:type="spellStart"/>
            <w:r w:rsidRPr="00BA2526">
              <w:rPr>
                <w:sz w:val="20"/>
                <w:szCs w:val="20"/>
                <w:lang w:val="en-US"/>
              </w:rPr>
              <w:t>semnarea</w:t>
            </w:r>
            <w:proofErr w:type="spellEnd"/>
            <w:r w:rsidRPr="00BA2526">
              <w:rPr>
                <w:sz w:val="20"/>
                <w:szCs w:val="20"/>
                <w:lang w:val="en-US"/>
              </w:rPr>
              <w:t xml:space="preserve"> </w:t>
            </w:r>
            <w:proofErr w:type="spellStart"/>
            <w:r w:rsidRPr="00BA2526">
              <w:rPr>
                <w:sz w:val="20"/>
                <w:szCs w:val="20"/>
                <w:lang w:val="en-US"/>
              </w:rPr>
              <w:t>procesului</w:t>
            </w:r>
            <w:proofErr w:type="spellEnd"/>
            <w:r w:rsidRPr="00BA2526">
              <w:rPr>
                <w:sz w:val="20"/>
                <w:szCs w:val="20"/>
                <w:lang w:val="en-US"/>
              </w:rPr>
              <w:t xml:space="preserve">-verbal de </w:t>
            </w:r>
            <w:proofErr w:type="spellStart"/>
            <w:r w:rsidRPr="00BA2526">
              <w:rPr>
                <w:sz w:val="20"/>
                <w:szCs w:val="20"/>
                <w:lang w:val="en-US"/>
              </w:rPr>
              <w:t>recepţie</w:t>
            </w:r>
            <w:proofErr w:type="spellEnd"/>
            <w:r w:rsidRPr="00BA2526">
              <w:rPr>
                <w:sz w:val="20"/>
                <w:szCs w:val="20"/>
                <w:lang w:val="en-US"/>
              </w:rPr>
              <w:t xml:space="preserve"> </w:t>
            </w:r>
            <w:proofErr w:type="spellStart"/>
            <w:r w:rsidRPr="00BA2526">
              <w:rPr>
                <w:sz w:val="20"/>
                <w:szCs w:val="20"/>
                <w:lang w:val="en-US"/>
              </w:rPr>
              <w:t>finală</w:t>
            </w:r>
            <w:proofErr w:type="spellEnd"/>
            <w:r w:rsidRPr="00BA2526">
              <w:rPr>
                <w:sz w:val="20"/>
                <w:szCs w:val="20"/>
                <w:lang w:val="en-US"/>
              </w:rPr>
              <w:t xml:space="preserve">/ </w:t>
            </w:r>
            <w:proofErr w:type="spellStart"/>
            <w:r w:rsidRPr="00BA2526">
              <w:rPr>
                <w:sz w:val="20"/>
                <w:szCs w:val="20"/>
                <w:lang w:val="en-US"/>
              </w:rPr>
              <w:t>procesului</w:t>
            </w:r>
            <w:proofErr w:type="spellEnd"/>
            <w:r w:rsidRPr="00BA2526">
              <w:rPr>
                <w:sz w:val="20"/>
                <w:szCs w:val="20"/>
                <w:lang w:val="en-US"/>
              </w:rPr>
              <w:t xml:space="preserve">-verbal la </w:t>
            </w:r>
            <w:proofErr w:type="spellStart"/>
            <w:r w:rsidRPr="00BA2526">
              <w:rPr>
                <w:sz w:val="20"/>
                <w:szCs w:val="20"/>
                <w:lang w:val="en-US"/>
              </w:rPr>
              <w:t>terminarea</w:t>
            </w:r>
            <w:proofErr w:type="spellEnd"/>
            <w:r w:rsidRPr="00BA2526">
              <w:rPr>
                <w:sz w:val="20"/>
                <w:szCs w:val="20"/>
                <w:lang w:val="en-US"/>
              </w:rPr>
              <w:t xml:space="preserve"> </w:t>
            </w:r>
            <w:proofErr w:type="spellStart"/>
            <w:r w:rsidRPr="00BA2526">
              <w:rPr>
                <w:sz w:val="20"/>
                <w:szCs w:val="20"/>
                <w:lang w:val="en-US"/>
              </w:rPr>
              <w:t>lucrărilor</w:t>
            </w:r>
            <w:proofErr w:type="spellEnd"/>
            <w:r w:rsidRPr="00BA2526">
              <w:rPr>
                <w:sz w:val="20"/>
                <w:szCs w:val="20"/>
                <w:lang w:val="en-US"/>
              </w:rPr>
              <w:t xml:space="preserve"> </w:t>
            </w:r>
            <w:proofErr w:type="spellStart"/>
            <w:r w:rsidRPr="00BA2526">
              <w:rPr>
                <w:sz w:val="20"/>
                <w:szCs w:val="20"/>
                <w:lang w:val="en-US"/>
              </w:rPr>
              <w:t>în</w:t>
            </w:r>
            <w:proofErr w:type="spellEnd"/>
            <w:r w:rsidRPr="00BA2526">
              <w:rPr>
                <w:sz w:val="20"/>
                <w:szCs w:val="20"/>
                <w:lang w:val="en-US"/>
              </w:rPr>
              <w:t xml:space="preserve"> cel </w:t>
            </w:r>
            <w:proofErr w:type="spellStart"/>
            <w:r w:rsidRPr="00BA2526">
              <w:rPr>
                <w:sz w:val="20"/>
                <w:szCs w:val="20"/>
                <w:lang w:val="en-US"/>
              </w:rPr>
              <w:t>mult</w:t>
            </w:r>
            <w:proofErr w:type="spellEnd"/>
            <w:r w:rsidRPr="00BA2526">
              <w:rPr>
                <w:sz w:val="20"/>
                <w:szCs w:val="20"/>
                <w:lang w:val="en-US"/>
              </w:rPr>
              <w:t xml:space="preserve"> 15 </w:t>
            </w:r>
            <w:proofErr w:type="spellStart"/>
            <w:r w:rsidRPr="00BA2526">
              <w:rPr>
                <w:sz w:val="20"/>
                <w:szCs w:val="20"/>
                <w:lang w:val="en-US"/>
              </w:rPr>
              <w:t>zile</w:t>
            </w:r>
            <w:proofErr w:type="spellEnd"/>
            <w:r w:rsidRPr="00BA2526">
              <w:rPr>
                <w:sz w:val="20"/>
                <w:szCs w:val="20"/>
                <w:lang w:val="en-US"/>
              </w:rPr>
              <w:t xml:space="preserve">. </w:t>
            </w:r>
            <w:proofErr w:type="spellStart"/>
            <w:r w:rsidRPr="00BA2526">
              <w:rPr>
                <w:sz w:val="20"/>
                <w:szCs w:val="20"/>
                <w:lang w:val="en-US"/>
              </w:rPr>
              <w:t>În</w:t>
            </w:r>
            <w:proofErr w:type="spellEnd"/>
            <w:r w:rsidRPr="00BA2526">
              <w:rPr>
                <w:sz w:val="20"/>
                <w:szCs w:val="20"/>
                <w:lang w:val="en-US"/>
              </w:rPr>
              <w:t xml:space="preserve"> </w:t>
            </w:r>
            <w:proofErr w:type="spellStart"/>
            <w:r w:rsidRPr="00BA2526">
              <w:rPr>
                <w:sz w:val="20"/>
                <w:szCs w:val="20"/>
                <w:lang w:val="en-US"/>
              </w:rPr>
              <w:t>cazul</w:t>
            </w:r>
            <w:proofErr w:type="spellEnd"/>
            <w:r w:rsidRPr="00BA2526">
              <w:rPr>
                <w:sz w:val="20"/>
                <w:szCs w:val="20"/>
                <w:lang w:val="en-US"/>
              </w:rPr>
              <w:t xml:space="preserve"> </w:t>
            </w:r>
            <w:proofErr w:type="spellStart"/>
            <w:r w:rsidRPr="00BA2526">
              <w:rPr>
                <w:sz w:val="20"/>
                <w:szCs w:val="20"/>
                <w:lang w:val="en-US"/>
              </w:rPr>
              <w:t>recepţiei</w:t>
            </w:r>
            <w:proofErr w:type="spellEnd"/>
            <w:r w:rsidRPr="00BA2526">
              <w:rPr>
                <w:sz w:val="20"/>
                <w:szCs w:val="20"/>
                <w:lang w:val="en-US"/>
              </w:rPr>
              <w:t xml:space="preserve"> cu </w:t>
            </w:r>
            <w:proofErr w:type="spellStart"/>
            <w:r w:rsidRPr="00BA2526">
              <w:rPr>
                <w:sz w:val="20"/>
                <w:szCs w:val="20"/>
                <w:lang w:val="en-US"/>
              </w:rPr>
              <w:t>obiecţii</w:t>
            </w:r>
            <w:proofErr w:type="spellEnd"/>
            <w:r w:rsidRPr="00BA2526">
              <w:rPr>
                <w:sz w:val="20"/>
                <w:szCs w:val="20"/>
                <w:lang w:val="en-US"/>
              </w:rPr>
              <w:t xml:space="preserve">, </w:t>
            </w:r>
            <w:proofErr w:type="spellStart"/>
            <w:r w:rsidRPr="00BA2526">
              <w:rPr>
                <w:sz w:val="20"/>
                <w:szCs w:val="20"/>
                <w:lang w:val="en-US"/>
              </w:rPr>
              <w:t>garanţia</w:t>
            </w:r>
            <w:proofErr w:type="spellEnd"/>
            <w:r w:rsidRPr="00BA2526">
              <w:rPr>
                <w:sz w:val="20"/>
                <w:szCs w:val="20"/>
                <w:lang w:val="en-US"/>
              </w:rPr>
              <w:t xml:space="preserve"> se </w:t>
            </w:r>
            <w:proofErr w:type="spellStart"/>
            <w:r w:rsidRPr="00BA2526">
              <w:rPr>
                <w:sz w:val="20"/>
                <w:szCs w:val="20"/>
                <w:lang w:val="en-US"/>
              </w:rPr>
              <w:t>va</w:t>
            </w:r>
            <w:proofErr w:type="spellEnd"/>
            <w:r w:rsidRPr="00BA2526">
              <w:rPr>
                <w:sz w:val="20"/>
                <w:szCs w:val="20"/>
                <w:lang w:val="en-US"/>
              </w:rPr>
              <w:t xml:space="preserve"> </w:t>
            </w:r>
            <w:proofErr w:type="spellStart"/>
            <w:r w:rsidRPr="00BA2526">
              <w:rPr>
                <w:sz w:val="20"/>
                <w:szCs w:val="20"/>
                <w:lang w:val="en-US"/>
              </w:rPr>
              <w:t>restitui</w:t>
            </w:r>
            <w:proofErr w:type="spellEnd"/>
            <w:r w:rsidRPr="00BA2526">
              <w:rPr>
                <w:sz w:val="20"/>
                <w:szCs w:val="20"/>
                <w:lang w:val="en-US"/>
              </w:rPr>
              <w:t xml:space="preserve"> </w:t>
            </w:r>
            <w:proofErr w:type="spellStart"/>
            <w:r w:rsidRPr="00BA2526">
              <w:rPr>
                <w:sz w:val="20"/>
                <w:szCs w:val="20"/>
                <w:lang w:val="en-US"/>
              </w:rPr>
              <w:t>în</w:t>
            </w:r>
            <w:proofErr w:type="spellEnd"/>
            <w:r w:rsidRPr="00BA2526">
              <w:rPr>
                <w:sz w:val="20"/>
                <w:szCs w:val="20"/>
                <w:lang w:val="en-US"/>
              </w:rPr>
              <w:t xml:space="preserve"> cel </w:t>
            </w:r>
            <w:proofErr w:type="spellStart"/>
            <w:r w:rsidRPr="00BA2526">
              <w:rPr>
                <w:sz w:val="20"/>
                <w:szCs w:val="20"/>
                <w:lang w:val="en-US"/>
              </w:rPr>
              <w:t>mult</w:t>
            </w:r>
            <w:proofErr w:type="spellEnd"/>
            <w:r w:rsidRPr="00BA2526">
              <w:rPr>
                <w:sz w:val="20"/>
                <w:szCs w:val="20"/>
                <w:lang w:val="en-US"/>
              </w:rPr>
              <w:t xml:space="preserve"> 15 </w:t>
            </w:r>
            <w:proofErr w:type="spellStart"/>
            <w:r w:rsidRPr="00BA2526">
              <w:rPr>
                <w:sz w:val="20"/>
                <w:szCs w:val="20"/>
                <w:lang w:val="en-US"/>
              </w:rPr>
              <w:t>zile</w:t>
            </w:r>
            <w:proofErr w:type="spellEnd"/>
            <w:r w:rsidRPr="00BA2526">
              <w:rPr>
                <w:sz w:val="20"/>
                <w:szCs w:val="20"/>
                <w:lang w:val="en-US"/>
              </w:rPr>
              <w:t xml:space="preserve"> </w:t>
            </w:r>
            <w:proofErr w:type="spellStart"/>
            <w:r w:rsidRPr="00BA2526">
              <w:rPr>
                <w:sz w:val="20"/>
                <w:szCs w:val="20"/>
                <w:lang w:val="en-US"/>
              </w:rPr>
              <w:t>după</w:t>
            </w:r>
            <w:proofErr w:type="spellEnd"/>
            <w:r w:rsidRPr="00BA2526">
              <w:rPr>
                <w:sz w:val="20"/>
                <w:szCs w:val="20"/>
                <w:lang w:val="en-US"/>
              </w:rPr>
              <w:t xml:space="preserve"> </w:t>
            </w:r>
            <w:proofErr w:type="spellStart"/>
            <w:r w:rsidRPr="00BA2526">
              <w:rPr>
                <w:sz w:val="20"/>
                <w:szCs w:val="20"/>
                <w:lang w:val="en-US"/>
              </w:rPr>
              <w:t>înlăturarea</w:t>
            </w:r>
            <w:proofErr w:type="spellEnd"/>
            <w:r w:rsidRPr="00BA2526">
              <w:rPr>
                <w:sz w:val="20"/>
                <w:szCs w:val="20"/>
                <w:lang w:val="en-US"/>
              </w:rPr>
              <w:t xml:space="preserve"> </w:t>
            </w:r>
            <w:proofErr w:type="spellStart"/>
            <w:r w:rsidRPr="00BA2526">
              <w:rPr>
                <w:sz w:val="20"/>
                <w:szCs w:val="20"/>
                <w:lang w:val="en-US"/>
              </w:rPr>
              <w:t>acestora</w:t>
            </w:r>
            <w:proofErr w:type="spellEnd"/>
            <w:r w:rsidRPr="00BA2526">
              <w:rPr>
                <w:sz w:val="20"/>
                <w:szCs w:val="20"/>
                <w:lang w:val="en-US"/>
              </w:rPr>
              <w:t>.</w:t>
            </w:r>
          </w:p>
          <w:p w14:paraId="0429E524"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4.12.Antreprenorul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constituie</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de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scrisorii</w:t>
            </w:r>
            <w:proofErr w:type="spellEnd"/>
            <w:r w:rsidRPr="00BD11CA">
              <w:rPr>
                <w:sz w:val="20"/>
                <w:szCs w:val="20"/>
                <w:lang w:val="en-US"/>
              </w:rPr>
              <w:t xml:space="preserve"> de </w:t>
            </w:r>
            <w:proofErr w:type="spellStart"/>
            <w:r w:rsidRPr="00BD11CA">
              <w:rPr>
                <w:sz w:val="20"/>
                <w:szCs w:val="20"/>
                <w:lang w:val="en-US"/>
              </w:rPr>
              <w:t>acceptare</w:t>
            </w:r>
            <w:proofErr w:type="spellEnd"/>
            <w:r w:rsidRPr="00BD11CA">
              <w:rPr>
                <w:sz w:val="20"/>
                <w:szCs w:val="20"/>
                <w:lang w:val="en-US"/>
              </w:rPr>
              <w:t xml:space="preserve">, </w:t>
            </w:r>
            <w:proofErr w:type="spellStart"/>
            <w:r w:rsidRPr="00BD11CA">
              <w:rPr>
                <w:sz w:val="20"/>
                <w:szCs w:val="20"/>
                <w:lang w:val="en-US"/>
              </w:rPr>
              <w:t>dar</w:t>
            </w:r>
            <w:proofErr w:type="spellEnd"/>
            <w:r w:rsidRPr="00BD11CA">
              <w:rPr>
                <w:sz w:val="20"/>
                <w:szCs w:val="20"/>
                <w:lang w:val="en-US"/>
              </w:rPr>
              <w:t xml:space="preserve"> nu </w:t>
            </w:r>
            <w:proofErr w:type="spellStart"/>
            <w:r w:rsidRPr="00BD11CA">
              <w:rPr>
                <w:sz w:val="20"/>
                <w:szCs w:val="20"/>
                <w:lang w:val="en-US"/>
              </w:rPr>
              <w:t>mai</w:t>
            </w:r>
            <w:proofErr w:type="spellEnd"/>
            <w:r w:rsidRPr="00BD11CA">
              <w:rPr>
                <w:sz w:val="20"/>
                <w:szCs w:val="20"/>
                <w:lang w:val="en-US"/>
              </w:rPr>
              <w:t xml:space="preserve"> </w:t>
            </w:r>
            <w:proofErr w:type="spellStart"/>
            <w:r w:rsidRPr="00BD11CA">
              <w:rPr>
                <w:sz w:val="20"/>
                <w:szCs w:val="20"/>
                <w:lang w:val="en-US"/>
              </w:rPr>
              <w:t>târziu</w:t>
            </w:r>
            <w:proofErr w:type="spellEnd"/>
            <w:r w:rsidRPr="00BD11CA">
              <w:rPr>
                <w:sz w:val="20"/>
                <w:szCs w:val="20"/>
                <w:lang w:val="en-US"/>
              </w:rPr>
              <w:t xml:space="preserve"> de data </w:t>
            </w:r>
            <w:proofErr w:type="spellStart"/>
            <w:r w:rsidRPr="00BD11CA">
              <w:rPr>
                <w:sz w:val="20"/>
                <w:szCs w:val="20"/>
                <w:lang w:val="en-US"/>
              </w:rPr>
              <w:t>încheierii</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Atât</w:t>
            </w:r>
            <w:proofErr w:type="spellEnd"/>
            <w:r w:rsidRPr="00BD11CA">
              <w:rPr>
                <w:sz w:val="20"/>
                <w:szCs w:val="20"/>
                <w:lang w:val="en-US"/>
              </w:rPr>
              <w:t xml:space="preserve"> </w:t>
            </w:r>
            <w:proofErr w:type="spellStart"/>
            <w:r w:rsidRPr="00BD11CA">
              <w:rPr>
                <w:sz w:val="20"/>
                <w:szCs w:val="20"/>
                <w:lang w:val="en-US"/>
              </w:rPr>
              <w:t>timp</w:t>
            </w:r>
            <w:proofErr w:type="spellEnd"/>
            <w:r w:rsidRPr="00BD11CA">
              <w:rPr>
                <w:sz w:val="20"/>
                <w:szCs w:val="20"/>
                <w:lang w:val="en-US"/>
              </w:rPr>
              <w:t xml:space="preserve"> </w:t>
            </w:r>
            <w:proofErr w:type="spellStart"/>
            <w:r w:rsidRPr="00BD11CA">
              <w:rPr>
                <w:sz w:val="20"/>
                <w:szCs w:val="20"/>
                <w:lang w:val="en-US"/>
              </w:rPr>
              <w:t>cât</w:t>
            </w:r>
            <w:proofErr w:type="spellEnd"/>
            <w:r w:rsidRPr="00BD11CA">
              <w:rPr>
                <w:sz w:val="20"/>
                <w:szCs w:val="20"/>
                <w:lang w:val="en-US"/>
              </w:rPr>
              <w:t xml:space="preserve"> el nu </w:t>
            </w:r>
            <w:proofErr w:type="spellStart"/>
            <w:r w:rsidRPr="00BD11CA">
              <w:rPr>
                <w:sz w:val="20"/>
                <w:szCs w:val="20"/>
                <w:lang w:val="en-US"/>
              </w:rPr>
              <w:t>şi</w:t>
            </w:r>
            <w:proofErr w:type="spellEnd"/>
            <w:r w:rsidRPr="00BD11CA">
              <w:rPr>
                <w:sz w:val="20"/>
                <w:szCs w:val="20"/>
                <w:lang w:val="en-US"/>
              </w:rPr>
              <w:t xml:space="preserve">-a </w:t>
            </w:r>
            <w:proofErr w:type="spellStart"/>
            <w:r w:rsidRPr="00BD11CA">
              <w:rPr>
                <w:sz w:val="20"/>
                <w:szCs w:val="20"/>
                <w:lang w:val="en-US"/>
              </w:rPr>
              <w:t>îndeplinit</w:t>
            </w:r>
            <w:proofErr w:type="spellEnd"/>
            <w:r w:rsidRPr="00BD11CA">
              <w:rPr>
                <w:sz w:val="20"/>
                <w:szCs w:val="20"/>
                <w:lang w:val="en-US"/>
              </w:rPr>
              <w:t xml:space="preserve"> </w:t>
            </w:r>
            <w:proofErr w:type="spellStart"/>
            <w:r w:rsidRPr="00BD11CA">
              <w:rPr>
                <w:sz w:val="20"/>
                <w:szCs w:val="20"/>
                <w:lang w:val="en-US"/>
              </w:rPr>
              <w:t>această</w:t>
            </w:r>
            <w:proofErr w:type="spellEnd"/>
            <w:r w:rsidRPr="00BD11CA">
              <w:rPr>
                <w:sz w:val="20"/>
                <w:szCs w:val="20"/>
                <w:lang w:val="en-US"/>
              </w:rPr>
              <w:t xml:space="preserve"> </w:t>
            </w:r>
            <w:proofErr w:type="spellStart"/>
            <w:r w:rsidRPr="00BD11CA">
              <w:rPr>
                <w:sz w:val="20"/>
                <w:szCs w:val="20"/>
                <w:lang w:val="en-US"/>
              </w:rPr>
              <w:t>obligaţiune</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reţină</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ofertă</w:t>
            </w:r>
            <w:proofErr w:type="spellEnd"/>
            <w:r w:rsidRPr="00BD11CA">
              <w:rPr>
                <w:sz w:val="20"/>
                <w:szCs w:val="20"/>
                <w:lang w:val="en-US"/>
              </w:rPr>
              <w:t xml:space="preserve">. </w:t>
            </w:r>
          </w:p>
          <w:p w14:paraId="5648450F"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4.13.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garantează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la data </w:t>
            </w:r>
            <w:proofErr w:type="spellStart"/>
            <w:r w:rsidRPr="00BD11CA">
              <w:rPr>
                <w:sz w:val="20"/>
                <w:szCs w:val="20"/>
                <w:lang w:val="en-US"/>
              </w:rPr>
              <w:t>recepţiei</w:t>
            </w:r>
            <w:proofErr w:type="spellEnd"/>
            <w:r w:rsidRPr="00BD11CA">
              <w:rPr>
                <w:sz w:val="20"/>
                <w:szCs w:val="20"/>
                <w:lang w:val="en-US"/>
              </w:rPr>
              <w:t xml:space="preserve">, </w:t>
            </w:r>
            <w:proofErr w:type="spellStart"/>
            <w:r w:rsidRPr="00BD11CA">
              <w:rPr>
                <w:sz w:val="20"/>
                <w:szCs w:val="20"/>
                <w:lang w:val="en-US"/>
              </w:rPr>
              <w:t>lucrarea</w:t>
            </w:r>
            <w:proofErr w:type="spellEnd"/>
            <w:r w:rsidRPr="00BD11CA">
              <w:rPr>
                <w:sz w:val="20"/>
                <w:szCs w:val="20"/>
                <w:lang w:val="en-US"/>
              </w:rPr>
              <w:t xml:space="preserve"> </w:t>
            </w:r>
            <w:proofErr w:type="spellStart"/>
            <w:r w:rsidRPr="00BD11CA">
              <w:rPr>
                <w:sz w:val="20"/>
                <w:szCs w:val="20"/>
                <w:lang w:val="en-US"/>
              </w:rPr>
              <w:t>executată</w:t>
            </w:r>
            <w:proofErr w:type="spellEnd"/>
            <w:r w:rsidRPr="00BD11CA">
              <w:rPr>
                <w:sz w:val="20"/>
                <w:szCs w:val="20"/>
                <w:lang w:val="en-US"/>
              </w:rPr>
              <w:t xml:space="preserve"> are </w:t>
            </w:r>
            <w:proofErr w:type="spellStart"/>
            <w:r w:rsidRPr="00BD11CA">
              <w:rPr>
                <w:sz w:val="20"/>
                <w:szCs w:val="20"/>
                <w:lang w:val="en-US"/>
              </w:rPr>
              <w:t>calităţile</w:t>
            </w:r>
            <w:proofErr w:type="spellEnd"/>
            <w:r w:rsidRPr="00BD11CA">
              <w:rPr>
                <w:sz w:val="20"/>
                <w:szCs w:val="20"/>
                <w:lang w:val="en-US"/>
              </w:rPr>
              <w:t xml:space="preserve"> stipulate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corespunde</w:t>
            </w:r>
            <w:proofErr w:type="spellEnd"/>
            <w:r w:rsidRPr="00BD11CA">
              <w:rPr>
                <w:sz w:val="20"/>
                <w:szCs w:val="20"/>
                <w:lang w:val="en-US"/>
              </w:rPr>
              <w:t xml:space="preserve"> </w:t>
            </w:r>
            <w:proofErr w:type="spellStart"/>
            <w:r w:rsidRPr="00BD11CA">
              <w:rPr>
                <w:sz w:val="20"/>
                <w:szCs w:val="20"/>
                <w:lang w:val="en-US"/>
              </w:rPr>
              <w:t>reglementărilor</w:t>
            </w:r>
            <w:proofErr w:type="spellEnd"/>
            <w:r w:rsidRPr="00BD11CA">
              <w:rPr>
                <w:sz w:val="20"/>
                <w:szCs w:val="20"/>
                <w:lang w:val="en-US"/>
              </w:rPr>
              <w:t xml:space="preserve"> </w:t>
            </w:r>
            <w:proofErr w:type="spellStart"/>
            <w:r w:rsidRPr="00BD11CA">
              <w:rPr>
                <w:sz w:val="20"/>
                <w:szCs w:val="20"/>
                <w:lang w:val="en-US"/>
              </w:rPr>
              <w:t>tehnice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nu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afectată</w:t>
            </w:r>
            <w:proofErr w:type="spellEnd"/>
            <w:r w:rsidRPr="00BD11CA">
              <w:rPr>
                <w:sz w:val="20"/>
                <w:szCs w:val="20"/>
                <w:lang w:val="en-US"/>
              </w:rPr>
              <w:t xml:space="preserve"> de </w:t>
            </w:r>
            <w:proofErr w:type="spellStart"/>
            <w:r w:rsidRPr="00BD11CA">
              <w:rPr>
                <w:sz w:val="20"/>
                <w:szCs w:val="20"/>
                <w:lang w:val="en-US"/>
              </w:rPr>
              <w:t>vicii</w:t>
            </w:r>
            <w:proofErr w:type="spellEnd"/>
            <w:r w:rsidRPr="00BD11CA">
              <w:rPr>
                <w:sz w:val="20"/>
                <w:szCs w:val="20"/>
                <w:lang w:val="en-US"/>
              </w:rPr>
              <w:t xml:space="preserve"> care </w:t>
            </w:r>
            <w:proofErr w:type="spellStart"/>
            <w:r w:rsidRPr="00BD11CA">
              <w:rPr>
                <w:sz w:val="20"/>
                <w:szCs w:val="20"/>
                <w:lang w:val="en-US"/>
              </w:rPr>
              <w:t>ar</w:t>
            </w:r>
            <w:proofErr w:type="spellEnd"/>
            <w:r w:rsidRPr="00BD11CA">
              <w:rPr>
                <w:sz w:val="20"/>
                <w:szCs w:val="20"/>
                <w:lang w:val="en-US"/>
              </w:rPr>
              <w:t xml:space="preserve"> </w:t>
            </w:r>
            <w:proofErr w:type="spellStart"/>
            <w:r w:rsidRPr="00BD11CA">
              <w:rPr>
                <w:sz w:val="20"/>
                <w:szCs w:val="20"/>
                <w:lang w:val="en-US"/>
              </w:rPr>
              <w:t>diminua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chiar</w:t>
            </w:r>
            <w:proofErr w:type="spellEnd"/>
            <w:r w:rsidRPr="00BD11CA">
              <w:rPr>
                <w:sz w:val="20"/>
                <w:szCs w:val="20"/>
                <w:lang w:val="en-US"/>
              </w:rPr>
              <w:t xml:space="preserve"> </w:t>
            </w:r>
            <w:proofErr w:type="spellStart"/>
            <w:r w:rsidRPr="00BD11CA">
              <w:rPr>
                <w:sz w:val="20"/>
                <w:szCs w:val="20"/>
                <w:lang w:val="en-US"/>
              </w:rPr>
              <w:t>anula</w:t>
            </w:r>
            <w:proofErr w:type="spellEnd"/>
            <w:r w:rsidRPr="00BD11CA">
              <w:rPr>
                <w:sz w:val="20"/>
                <w:szCs w:val="20"/>
                <w:lang w:val="en-US"/>
              </w:rPr>
              <w:t xml:space="preserve"> </w:t>
            </w:r>
            <w:proofErr w:type="spellStart"/>
            <w:r w:rsidRPr="00BD11CA">
              <w:rPr>
                <w:sz w:val="20"/>
                <w:szCs w:val="20"/>
                <w:lang w:val="en-US"/>
              </w:rPr>
              <w:t>valoarea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posibilitatea</w:t>
            </w:r>
            <w:proofErr w:type="spellEnd"/>
            <w:r w:rsidRPr="00BD11CA">
              <w:rPr>
                <w:sz w:val="20"/>
                <w:szCs w:val="20"/>
                <w:lang w:val="en-US"/>
              </w:rPr>
              <w:t xml:space="preserve"> de </w:t>
            </w:r>
            <w:proofErr w:type="spellStart"/>
            <w:r w:rsidRPr="00BD11CA">
              <w:rPr>
                <w:sz w:val="20"/>
                <w:szCs w:val="20"/>
                <w:lang w:val="en-US"/>
              </w:rPr>
              <w:t>utilizare</w:t>
            </w:r>
            <w:proofErr w:type="spellEnd"/>
            <w:r w:rsidRPr="00BD11CA">
              <w:rPr>
                <w:sz w:val="20"/>
                <w:szCs w:val="20"/>
                <w:lang w:val="en-US"/>
              </w:rPr>
              <w:t xml:space="preserve">, conform </w:t>
            </w:r>
            <w:proofErr w:type="spellStart"/>
            <w:r w:rsidRPr="00BD11CA">
              <w:rPr>
                <w:sz w:val="20"/>
                <w:szCs w:val="20"/>
                <w:lang w:val="en-US"/>
              </w:rPr>
              <w:t>condiţiilor</w:t>
            </w:r>
            <w:proofErr w:type="spellEnd"/>
            <w:r w:rsidRPr="00BD11CA">
              <w:rPr>
                <w:sz w:val="20"/>
                <w:szCs w:val="20"/>
                <w:lang w:val="en-US"/>
              </w:rPr>
              <w:t xml:space="preserve"> </w:t>
            </w:r>
            <w:proofErr w:type="spellStart"/>
            <w:r w:rsidRPr="00BD11CA">
              <w:rPr>
                <w:sz w:val="20"/>
                <w:szCs w:val="20"/>
                <w:lang w:val="en-US"/>
              </w:rPr>
              <w:t>normale</w:t>
            </w:r>
            <w:proofErr w:type="spellEnd"/>
            <w:r w:rsidRPr="00BD11CA">
              <w:rPr>
                <w:sz w:val="20"/>
                <w:szCs w:val="20"/>
                <w:lang w:val="en-US"/>
              </w:rPr>
              <w:t xml:space="preserve"> de </w:t>
            </w:r>
            <w:proofErr w:type="spellStart"/>
            <w:r w:rsidRPr="00BD11CA">
              <w:rPr>
                <w:sz w:val="20"/>
                <w:szCs w:val="20"/>
                <w:lang w:val="en-US"/>
              </w:rPr>
              <w:t>folosire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celor</w:t>
            </w:r>
            <w:proofErr w:type="spellEnd"/>
            <w:r w:rsidRPr="00BD11CA">
              <w:rPr>
                <w:sz w:val="20"/>
                <w:szCs w:val="20"/>
                <w:lang w:val="en-US"/>
              </w:rPr>
              <w:t xml:space="preserve"> </w:t>
            </w:r>
            <w:proofErr w:type="spellStart"/>
            <w:r w:rsidRPr="00BD11CA">
              <w:rPr>
                <w:sz w:val="20"/>
                <w:szCs w:val="20"/>
                <w:lang w:val="en-US"/>
              </w:rPr>
              <w:t>explicite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
          <w:p w14:paraId="2D8E260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4.14. La </w:t>
            </w:r>
            <w:proofErr w:type="spellStart"/>
            <w:r w:rsidRPr="00BD11CA">
              <w:rPr>
                <w:sz w:val="20"/>
                <w:szCs w:val="20"/>
                <w:lang w:val="en-US"/>
              </w:rPr>
              <w:t>lucrările</w:t>
            </w:r>
            <w:proofErr w:type="spellEnd"/>
            <w:r w:rsidRPr="00BD11CA">
              <w:rPr>
                <w:sz w:val="20"/>
                <w:szCs w:val="20"/>
                <w:lang w:val="en-US"/>
              </w:rPr>
              <w:t xml:space="preserve"> la care se fac </w:t>
            </w:r>
            <w:proofErr w:type="spellStart"/>
            <w:r w:rsidRPr="00BD11CA">
              <w:rPr>
                <w:sz w:val="20"/>
                <w:szCs w:val="20"/>
                <w:lang w:val="en-US"/>
              </w:rPr>
              <w:t>încercări</w:t>
            </w:r>
            <w:proofErr w:type="spellEnd"/>
            <w:r w:rsidRPr="00BD11CA">
              <w:rPr>
                <w:sz w:val="20"/>
                <w:szCs w:val="20"/>
                <w:lang w:val="en-US"/>
              </w:rPr>
              <w:t xml:space="preserve">, se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calitatea</w:t>
            </w:r>
            <w:proofErr w:type="spellEnd"/>
            <w:r w:rsidRPr="00BD11CA">
              <w:rPr>
                <w:sz w:val="20"/>
                <w:szCs w:val="20"/>
                <w:lang w:val="en-US"/>
              </w:rPr>
              <w:t xml:space="preserve"> </w:t>
            </w:r>
            <w:proofErr w:type="spellStart"/>
            <w:r w:rsidRPr="00BD11CA">
              <w:rPr>
                <w:sz w:val="20"/>
                <w:szCs w:val="20"/>
                <w:lang w:val="en-US"/>
              </w:rPr>
              <w:t>probei</w:t>
            </w:r>
            <w:proofErr w:type="spellEnd"/>
            <w:r w:rsidRPr="00BD11CA">
              <w:rPr>
                <w:sz w:val="20"/>
                <w:szCs w:val="20"/>
                <w:lang w:val="en-US"/>
              </w:rPr>
              <w:t xml:space="preserve"> </w:t>
            </w:r>
            <w:proofErr w:type="spellStart"/>
            <w:r w:rsidRPr="00BD11CA">
              <w:rPr>
                <w:sz w:val="20"/>
                <w:szCs w:val="20"/>
                <w:lang w:val="en-US"/>
              </w:rPr>
              <w:t>îndeplinită</w:t>
            </w:r>
            <w:proofErr w:type="spellEnd"/>
            <w:r w:rsidRPr="00BD11CA">
              <w:rPr>
                <w:sz w:val="20"/>
                <w:szCs w:val="20"/>
                <w:lang w:val="en-US"/>
              </w:rPr>
              <w:t xml:space="preserve"> </w:t>
            </w:r>
            <w:proofErr w:type="spellStart"/>
            <w:r w:rsidRPr="00BD11CA">
              <w:rPr>
                <w:sz w:val="20"/>
                <w:szCs w:val="20"/>
                <w:lang w:val="en-US"/>
              </w:rPr>
              <w:t>atâta</w:t>
            </w:r>
            <w:proofErr w:type="spellEnd"/>
            <w:r w:rsidRPr="00BD11CA">
              <w:rPr>
                <w:sz w:val="20"/>
                <w:szCs w:val="20"/>
                <w:lang w:val="en-US"/>
              </w:rPr>
              <w:t xml:space="preserve"> </w:t>
            </w:r>
            <w:proofErr w:type="spellStart"/>
            <w:r w:rsidRPr="00BD11CA">
              <w:rPr>
                <w:sz w:val="20"/>
                <w:szCs w:val="20"/>
                <w:lang w:val="en-US"/>
              </w:rPr>
              <w:t>timp</w:t>
            </w:r>
            <w:proofErr w:type="spellEnd"/>
            <w:r w:rsidRPr="00BD11CA">
              <w:rPr>
                <w:sz w:val="20"/>
                <w:szCs w:val="20"/>
                <w:lang w:val="en-US"/>
              </w:rPr>
              <w:t xml:space="preserve"> </w:t>
            </w:r>
            <w:proofErr w:type="spellStart"/>
            <w:r w:rsidRPr="00BD11CA">
              <w:rPr>
                <w:sz w:val="20"/>
                <w:szCs w:val="20"/>
                <w:lang w:val="en-US"/>
              </w:rPr>
              <w:t>cât</w:t>
            </w:r>
            <w:proofErr w:type="spellEnd"/>
            <w:r w:rsidRPr="00BD11CA">
              <w:rPr>
                <w:sz w:val="20"/>
                <w:szCs w:val="20"/>
                <w:lang w:val="en-US"/>
              </w:rPr>
              <w:t xml:space="preserve"> </w:t>
            </w:r>
            <w:proofErr w:type="spellStart"/>
            <w:r w:rsidRPr="00BD11CA">
              <w:rPr>
                <w:sz w:val="20"/>
                <w:szCs w:val="20"/>
                <w:lang w:val="en-US"/>
              </w:rPr>
              <w:t>rezultatele</w:t>
            </w:r>
            <w:proofErr w:type="spellEnd"/>
            <w:r w:rsidRPr="00BD11CA">
              <w:rPr>
                <w:sz w:val="20"/>
                <w:szCs w:val="20"/>
                <w:lang w:val="en-US"/>
              </w:rPr>
              <w:t xml:space="preserve"> se </w:t>
            </w:r>
            <w:proofErr w:type="spellStart"/>
            <w:r w:rsidRPr="00BD11CA">
              <w:rPr>
                <w:sz w:val="20"/>
                <w:szCs w:val="20"/>
                <w:lang w:val="en-US"/>
              </w:rPr>
              <w:t>înscriu</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limitele</w:t>
            </w:r>
            <w:proofErr w:type="spellEnd"/>
            <w:r w:rsidRPr="00BD11CA">
              <w:rPr>
                <w:sz w:val="20"/>
                <w:szCs w:val="20"/>
                <w:lang w:val="en-US"/>
              </w:rPr>
              <w:t xml:space="preserve"> </w:t>
            </w:r>
            <w:proofErr w:type="spellStart"/>
            <w:r w:rsidRPr="00BD11CA">
              <w:rPr>
                <w:sz w:val="20"/>
                <w:szCs w:val="20"/>
                <w:lang w:val="en-US"/>
              </w:rPr>
              <w:t>admise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reglementările</w:t>
            </w:r>
            <w:proofErr w:type="spellEnd"/>
            <w:r w:rsidRPr="00BD11CA">
              <w:rPr>
                <w:sz w:val="20"/>
                <w:szCs w:val="20"/>
                <w:lang w:val="en-US"/>
              </w:rPr>
              <w:t xml:space="preserve"> </w:t>
            </w:r>
            <w:proofErr w:type="spellStart"/>
            <w:r w:rsidRPr="00BD11CA">
              <w:rPr>
                <w:sz w:val="20"/>
                <w:szCs w:val="20"/>
                <w:lang w:val="en-US"/>
              </w:rPr>
              <w:t>tehnice</w:t>
            </w:r>
            <w:proofErr w:type="spellEnd"/>
            <w:r w:rsidRPr="00BD11CA">
              <w:rPr>
                <w:sz w:val="20"/>
                <w:szCs w:val="20"/>
                <w:lang w:val="en-US"/>
              </w:rPr>
              <w:t xml:space="preserve">. </w:t>
            </w:r>
          </w:p>
          <w:p w14:paraId="415551ED"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4.15. </w:t>
            </w:r>
            <w:proofErr w:type="spellStart"/>
            <w:r w:rsidRPr="00BD11CA">
              <w:rPr>
                <w:sz w:val="20"/>
                <w:szCs w:val="20"/>
                <w:lang w:val="en-US"/>
              </w:rPr>
              <w:t>Beneficiarul</w:t>
            </w:r>
            <w:proofErr w:type="spellEnd"/>
            <w:r w:rsidRPr="00BD11CA">
              <w:rPr>
                <w:sz w:val="20"/>
                <w:szCs w:val="20"/>
                <w:lang w:val="en-US"/>
              </w:rPr>
              <w:t xml:space="preserve"> are </w:t>
            </w:r>
            <w:proofErr w:type="spellStart"/>
            <w:r w:rsidRPr="00BD11CA">
              <w:rPr>
                <w:sz w:val="20"/>
                <w:szCs w:val="20"/>
                <w:lang w:val="en-US"/>
              </w:rPr>
              <w:t>dreptul</w:t>
            </w:r>
            <w:proofErr w:type="spellEnd"/>
            <w:r w:rsidRPr="00BD11CA">
              <w:rPr>
                <w:sz w:val="20"/>
                <w:szCs w:val="20"/>
                <w:lang w:val="en-US"/>
              </w:rPr>
              <w:t xml:space="preserve"> de a </w:t>
            </w:r>
            <w:proofErr w:type="spellStart"/>
            <w:r w:rsidRPr="00BD11CA">
              <w:rPr>
                <w:sz w:val="20"/>
                <w:szCs w:val="20"/>
                <w:lang w:val="en-US"/>
              </w:rPr>
              <w:t>supraveghea</w:t>
            </w:r>
            <w:proofErr w:type="spellEnd"/>
            <w:r w:rsidRPr="00BD11CA">
              <w:rPr>
                <w:sz w:val="20"/>
                <w:szCs w:val="20"/>
                <w:lang w:val="en-US"/>
              </w:rPr>
              <w:t xml:space="preserve"> </w:t>
            </w:r>
            <w:proofErr w:type="spellStart"/>
            <w:r w:rsidRPr="00BD11CA">
              <w:rPr>
                <w:sz w:val="20"/>
                <w:szCs w:val="20"/>
                <w:lang w:val="en-US"/>
              </w:rPr>
              <w:t>desfăşurarea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responsabilii</w:t>
            </w:r>
            <w:proofErr w:type="spellEnd"/>
            <w:r w:rsidRPr="00BD11CA">
              <w:rPr>
                <w:sz w:val="20"/>
                <w:szCs w:val="20"/>
                <w:lang w:val="en-US"/>
              </w:rPr>
              <w:t xml:space="preserve"> </w:t>
            </w:r>
            <w:proofErr w:type="spellStart"/>
            <w:r w:rsidRPr="00BD11CA">
              <w:rPr>
                <w:sz w:val="20"/>
                <w:szCs w:val="20"/>
                <w:lang w:val="en-US"/>
              </w:rPr>
              <w:t>tehnici</w:t>
            </w:r>
            <w:proofErr w:type="spellEnd"/>
            <w:r w:rsidRPr="00BD11CA">
              <w:rPr>
                <w:sz w:val="20"/>
                <w:szCs w:val="20"/>
                <w:lang w:val="en-US"/>
              </w:rPr>
              <w:t xml:space="preserve"> </w:t>
            </w:r>
            <w:proofErr w:type="spellStart"/>
            <w:r w:rsidRPr="00BD11CA">
              <w:rPr>
                <w:sz w:val="20"/>
                <w:szCs w:val="20"/>
                <w:lang w:val="en-US"/>
              </w:rPr>
              <w:t>atestaţi</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li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asigura</w:t>
            </w:r>
            <w:proofErr w:type="spellEnd"/>
            <w:r w:rsidRPr="00BD11CA">
              <w:rPr>
                <w:sz w:val="20"/>
                <w:szCs w:val="20"/>
                <w:lang w:val="en-US"/>
              </w:rPr>
              <w:t xml:space="preserve"> </w:t>
            </w:r>
            <w:proofErr w:type="spellStart"/>
            <w:r w:rsidRPr="00BD11CA">
              <w:rPr>
                <w:sz w:val="20"/>
                <w:szCs w:val="20"/>
                <w:lang w:val="en-US"/>
              </w:rPr>
              <w:t>accesul</w:t>
            </w:r>
            <w:proofErr w:type="spellEnd"/>
            <w:r w:rsidRPr="00BD11CA">
              <w:rPr>
                <w:sz w:val="20"/>
                <w:szCs w:val="20"/>
                <w:lang w:val="en-US"/>
              </w:rPr>
              <w:t xml:space="preserve"> la </w:t>
            </w:r>
            <w:proofErr w:type="spellStart"/>
            <w:r w:rsidRPr="00BD11CA">
              <w:rPr>
                <w:sz w:val="20"/>
                <w:szCs w:val="20"/>
                <w:lang w:val="en-US"/>
              </w:rPr>
              <w:t>locul</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ateliere</w:t>
            </w:r>
            <w:proofErr w:type="spellEnd"/>
            <w:r w:rsidRPr="00BD11CA">
              <w:rPr>
                <w:sz w:val="20"/>
                <w:szCs w:val="20"/>
                <w:lang w:val="en-US"/>
              </w:rPr>
              <w:t xml:space="preserve">, </w:t>
            </w:r>
            <w:proofErr w:type="spellStart"/>
            <w:r w:rsidRPr="00BD11CA">
              <w:rPr>
                <w:sz w:val="20"/>
                <w:szCs w:val="20"/>
                <w:lang w:val="en-US"/>
              </w:rPr>
              <w:t>depozite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oriunde</w:t>
            </w:r>
            <w:proofErr w:type="spellEnd"/>
            <w:r w:rsidRPr="00BD11CA">
              <w:rPr>
                <w:sz w:val="20"/>
                <w:szCs w:val="20"/>
                <w:lang w:val="en-US"/>
              </w:rPr>
              <w:t xml:space="preserve"> se </w:t>
            </w:r>
            <w:proofErr w:type="spellStart"/>
            <w:r w:rsidRPr="00BD11CA">
              <w:rPr>
                <w:sz w:val="20"/>
                <w:szCs w:val="20"/>
                <w:lang w:val="en-US"/>
              </w:rPr>
              <w:t>desfăşoară</w:t>
            </w:r>
            <w:proofErr w:type="spellEnd"/>
            <w:r w:rsidRPr="00BD11CA">
              <w:rPr>
                <w:sz w:val="20"/>
                <w:szCs w:val="20"/>
                <w:lang w:val="en-US"/>
              </w:rPr>
              <w:t xml:space="preserve"> </w:t>
            </w:r>
            <w:proofErr w:type="spellStart"/>
            <w:r w:rsidRPr="00BD11CA">
              <w:rPr>
                <w:sz w:val="20"/>
                <w:szCs w:val="20"/>
                <w:lang w:val="en-US"/>
              </w:rPr>
              <w:t>activităţi</w:t>
            </w:r>
            <w:proofErr w:type="spellEnd"/>
            <w:r w:rsidRPr="00BD11CA">
              <w:rPr>
                <w:sz w:val="20"/>
                <w:szCs w:val="20"/>
                <w:lang w:val="en-US"/>
              </w:rPr>
              <w:t xml:space="preserve"> legate de </w:t>
            </w:r>
            <w:proofErr w:type="spellStart"/>
            <w:r w:rsidRPr="00BD11CA">
              <w:rPr>
                <w:sz w:val="20"/>
                <w:szCs w:val="20"/>
                <w:lang w:val="en-US"/>
              </w:rPr>
              <w:t>realizarea</w:t>
            </w:r>
            <w:proofErr w:type="spellEnd"/>
            <w:r w:rsidRPr="00BD11CA">
              <w:rPr>
                <w:sz w:val="20"/>
                <w:szCs w:val="20"/>
                <w:lang w:val="en-US"/>
              </w:rPr>
              <w:t xml:space="preserve"> </w:t>
            </w:r>
            <w:proofErr w:type="spellStart"/>
            <w:r w:rsidRPr="00BD11CA">
              <w:rPr>
                <w:sz w:val="20"/>
                <w:szCs w:val="20"/>
                <w:lang w:val="en-US"/>
              </w:rPr>
              <w:t>obligaţiilor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 xml:space="preserve">. La </w:t>
            </w:r>
            <w:proofErr w:type="spellStart"/>
            <w:r w:rsidRPr="00BD11CA">
              <w:rPr>
                <w:sz w:val="20"/>
                <w:szCs w:val="20"/>
                <w:lang w:val="en-US"/>
              </w:rPr>
              <w:t>cerere</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i</w:t>
            </w:r>
            <w:proofErr w:type="spellEnd"/>
            <w:r w:rsidRPr="00BD11CA">
              <w:rPr>
                <w:sz w:val="20"/>
                <w:szCs w:val="20"/>
                <w:lang w:val="en-US"/>
              </w:rPr>
              <w:t xml:space="preserve"> se </w:t>
            </w:r>
            <w:proofErr w:type="spellStart"/>
            <w:r w:rsidRPr="00BD11CA">
              <w:rPr>
                <w:sz w:val="20"/>
                <w:szCs w:val="20"/>
                <w:lang w:val="en-US"/>
              </w:rPr>
              <w:t>pună</w:t>
            </w:r>
            <w:proofErr w:type="spellEnd"/>
            <w:r w:rsidRPr="00BD11CA">
              <w:rPr>
                <w:sz w:val="20"/>
                <w:szCs w:val="20"/>
                <w:lang w:val="en-US"/>
              </w:rPr>
              <w:t xml:space="preserve"> la </w:t>
            </w:r>
            <w:proofErr w:type="spellStart"/>
            <w:r w:rsidRPr="00BD11CA">
              <w:rPr>
                <w:sz w:val="20"/>
                <w:szCs w:val="20"/>
                <w:lang w:val="en-US"/>
              </w:rPr>
              <w:t>dispoziţie</w:t>
            </w:r>
            <w:proofErr w:type="spellEnd"/>
            <w:r w:rsidRPr="00BD11CA">
              <w:rPr>
                <w:sz w:val="20"/>
                <w:szCs w:val="20"/>
                <w:lang w:val="en-US"/>
              </w:rPr>
              <w:t xml:space="preserve"> </w:t>
            </w:r>
            <w:proofErr w:type="spellStart"/>
            <w:r w:rsidRPr="00BD11CA">
              <w:rPr>
                <w:sz w:val="20"/>
                <w:szCs w:val="20"/>
                <w:lang w:val="en-US"/>
              </w:rPr>
              <w:t>desenele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documentaţia</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examinare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i</w:t>
            </w:r>
            <w:proofErr w:type="spellEnd"/>
            <w:r w:rsidRPr="00BD11CA">
              <w:rPr>
                <w:sz w:val="20"/>
                <w:szCs w:val="20"/>
                <w:lang w:val="en-US"/>
              </w:rPr>
              <w:t xml:space="preserve"> se </w:t>
            </w:r>
            <w:proofErr w:type="spellStart"/>
            <w:r w:rsidRPr="00BD11CA">
              <w:rPr>
                <w:sz w:val="20"/>
                <w:szCs w:val="20"/>
                <w:lang w:val="en-US"/>
              </w:rPr>
              <w:t>dea</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lămuririle</w:t>
            </w:r>
            <w:proofErr w:type="spellEnd"/>
            <w:r w:rsidRPr="00BD11CA">
              <w:rPr>
                <w:sz w:val="20"/>
                <w:szCs w:val="20"/>
                <w:lang w:val="en-US"/>
              </w:rPr>
              <w:t xml:space="preserve">, </w:t>
            </w:r>
            <w:proofErr w:type="spellStart"/>
            <w:r w:rsidRPr="00BD11CA">
              <w:rPr>
                <w:sz w:val="20"/>
                <w:szCs w:val="20"/>
                <w:lang w:val="en-US"/>
              </w:rPr>
              <w:t>condiţia</w:t>
            </w:r>
            <w:proofErr w:type="spellEnd"/>
            <w:r w:rsidRPr="00BD11CA">
              <w:rPr>
                <w:sz w:val="20"/>
                <w:szCs w:val="20"/>
                <w:lang w:val="en-US"/>
              </w:rPr>
              <w:t xml:space="preserve"> </w:t>
            </w:r>
            <w:proofErr w:type="spellStart"/>
            <w:r w:rsidRPr="00BD11CA">
              <w:rPr>
                <w:sz w:val="20"/>
                <w:szCs w:val="20"/>
                <w:lang w:val="en-US"/>
              </w:rPr>
              <w:t>fiind</w:t>
            </w:r>
            <w:proofErr w:type="spellEnd"/>
            <w:r w:rsidRPr="00BD11CA">
              <w:rPr>
                <w:sz w:val="20"/>
                <w:szCs w:val="20"/>
                <w:lang w:val="en-US"/>
              </w:rPr>
              <w:t xml:space="preserve"> ca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aceasta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nu se </w:t>
            </w:r>
            <w:proofErr w:type="spellStart"/>
            <w:r w:rsidRPr="00BD11CA">
              <w:rPr>
                <w:sz w:val="20"/>
                <w:szCs w:val="20"/>
                <w:lang w:val="en-US"/>
              </w:rPr>
              <w:t>dezvăluie</w:t>
            </w:r>
            <w:proofErr w:type="spellEnd"/>
            <w:r w:rsidRPr="00BD11CA">
              <w:rPr>
                <w:sz w:val="20"/>
                <w:szCs w:val="20"/>
                <w:lang w:val="en-US"/>
              </w:rPr>
              <w:t xml:space="preserve"> </w:t>
            </w:r>
            <w:proofErr w:type="spellStart"/>
            <w:r w:rsidRPr="00BD11CA">
              <w:rPr>
                <w:sz w:val="20"/>
                <w:szCs w:val="20"/>
                <w:lang w:val="en-US"/>
              </w:rPr>
              <w:t>informația</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nu fie </w:t>
            </w:r>
            <w:proofErr w:type="spellStart"/>
            <w:r w:rsidRPr="00BD11CA">
              <w:rPr>
                <w:sz w:val="20"/>
                <w:szCs w:val="20"/>
                <w:lang w:val="en-US"/>
              </w:rPr>
              <w:t>utilizată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scopuri</w:t>
            </w:r>
            <w:proofErr w:type="spellEnd"/>
            <w:r w:rsidRPr="00BD11CA">
              <w:rPr>
                <w:sz w:val="20"/>
                <w:szCs w:val="20"/>
                <w:lang w:val="en-US"/>
              </w:rPr>
              <w:t xml:space="preserve"> </w:t>
            </w:r>
            <w:proofErr w:type="spellStart"/>
            <w:r w:rsidRPr="00BD11CA">
              <w:rPr>
                <w:sz w:val="20"/>
                <w:szCs w:val="20"/>
                <w:lang w:val="en-US"/>
              </w:rPr>
              <w:t>proprii</w:t>
            </w:r>
            <w:proofErr w:type="spellEnd"/>
            <w:r w:rsidRPr="00BD11CA">
              <w:rPr>
                <w:sz w:val="20"/>
                <w:szCs w:val="20"/>
                <w:lang w:val="en-US"/>
              </w:rPr>
              <w:t xml:space="preserve">, </w:t>
            </w:r>
            <w:proofErr w:type="spellStart"/>
            <w:r w:rsidRPr="00BD11CA">
              <w:rPr>
                <w:sz w:val="20"/>
                <w:szCs w:val="20"/>
                <w:lang w:val="en-US"/>
              </w:rPr>
              <w:t>indiferent</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contractul</w:t>
            </w:r>
            <w:proofErr w:type="spellEnd"/>
            <w:r w:rsidRPr="00BD11CA">
              <w:rPr>
                <w:sz w:val="20"/>
                <w:szCs w:val="20"/>
                <w:lang w:val="en-US"/>
              </w:rPr>
              <w:t xml:space="preserve"> a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nu </w:t>
            </w:r>
            <w:proofErr w:type="spellStart"/>
            <w:r w:rsidRPr="00BD11CA">
              <w:rPr>
                <w:sz w:val="20"/>
                <w:szCs w:val="20"/>
                <w:lang w:val="en-US"/>
              </w:rPr>
              <w:t>încheiat</w:t>
            </w:r>
            <w:proofErr w:type="spellEnd"/>
            <w:r w:rsidRPr="00BD11CA">
              <w:rPr>
                <w:sz w:val="20"/>
                <w:szCs w:val="20"/>
                <w:lang w:val="en-US"/>
              </w:rPr>
              <w:t xml:space="preserve">. </w:t>
            </w:r>
          </w:p>
          <w:p w14:paraId="0134CF36"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4.16.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autorizat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emită</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pe care le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executării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cu </w:t>
            </w:r>
            <w:proofErr w:type="spellStart"/>
            <w:r w:rsidRPr="00BD11CA">
              <w:rPr>
                <w:sz w:val="20"/>
                <w:szCs w:val="20"/>
                <w:lang w:val="en-US"/>
              </w:rPr>
              <w:t>respectarea</w:t>
            </w:r>
            <w:proofErr w:type="spellEnd"/>
            <w:r w:rsidRPr="00BD11CA">
              <w:rPr>
                <w:sz w:val="20"/>
                <w:szCs w:val="20"/>
                <w:lang w:val="en-US"/>
              </w:rPr>
              <w:t xml:space="preserve"> </w:t>
            </w:r>
            <w:proofErr w:type="spellStart"/>
            <w:r w:rsidRPr="00BD11CA">
              <w:rPr>
                <w:sz w:val="20"/>
                <w:szCs w:val="20"/>
                <w:lang w:val="en-US"/>
              </w:rPr>
              <w:t>drepturilor</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se </w:t>
            </w:r>
            <w:proofErr w:type="spellStart"/>
            <w:r w:rsidRPr="00BD11CA">
              <w:rPr>
                <w:sz w:val="20"/>
                <w:szCs w:val="20"/>
                <w:lang w:val="en-US"/>
              </w:rPr>
              <w:t>adresează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principiu</w:t>
            </w:r>
            <w:proofErr w:type="spellEnd"/>
            <w:r w:rsidRPr="00BD11CA">
              <w:rPr>
                <w:sz w:val="20"/>
                <w:szCs w:val="20"/>
                <w:lang w:val="en-US"/>
              </w:rPr>
              <w:t xml:space="preserve"> </w:t>
            </w:r>
            <w:proofErr w:type="spellStart"/>
            <w:r w:rsidRPr="00BD11CA">
              <w:rPr>
                <w:sz w:val="20"/>
                <w:szCs w:val="20"/>
                <w:lang w:val="en-US"/>
              </w:rPr>
              <w:t>numai</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dirigintelui</w:t>
            </w:r>
            <w:proofErr w:type="spellEnd"/>
            <w:r w:rsidRPr="00BD11CA">
              <w:rPr>
                <w:sz w:val="20"/>
                <w:szCs w:val="20"/>
                <w:lang w:val="en-US"/>
              </w:rPr>
              <w:t xml:space="preserve"> de </w:t>
            </w:r>
            <w:proofErr w:type="spellStart"/>
            <w:r w:rsidRPr="00BD11CA">
              <w:rPr>
                <w:sz w:val="20"/>
                <w:szCs w:val="20"/>
                <w:lang w:val="en-US"/>
              </w:rPr>
              <w:t>şantier</w:t>
            </w:r>
            <w:proofErr w:type="spellEnd"/>
            <w:r w:rsidRPr="00BD11CA">
              <w:rPr>
                <w:sz w:val="20"/>
                <w:szCs w:val="20"/>
                <w:lang w:val="en-US"/>
              </w:rPr>
              <w:t xml:space="preserve">, cu </w:t>
            </w:r>
            <w:proofErr w:type="spellStart"/>
            <w:r w:rsidRPr="00BD11CA">
              <w:rPr>
                <w:sz w:val="20"/>
                <w:szCs w:val="20"/>
                <w:lang w:val="en-US"/>
              </w:rPr>
              <w:t>excepţia</w:t>
            </w:r>
            <w:proofErr w:type="spellEnd"/>
            <w:r w:rsidRPr="00BD11CA">
              <w:rPr>
                <w:sz w:val="20"/>
                <w:szCs w:val="20"/>
                <w:lang w:val="en-US"/>
              </w:rPr>
              <w:t xml:space="preserve"> </w:t>
            </w:r>
            <w:proofErr w:type="spellStart"/>
            <w:r w:rsidRPr="00BD11CA">
              <w:rPr>
                <w:sz w:val="20"/>
                <w:szCs w:val="20"/>
                <w:lang w:val="en-US"/>
              </w:rPr>
              <w:t>cazurilor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trebuie</w:t>
            </w:r>
            <w:proofErr w:type="spellEnd"/>
            <w:r w:rsidRPr="00BD11CA">
              <w:rPr>
                <w:sz w:val="20"/>
                <w:szCs w:val="20"/>
                <w:lang w:val="en-US"/>
              </w:rPr>
              <w:t xml:space="preserve"> de </w:t>
            </w:r>
            <w:proofErr w:type="spellStart"/>
            <w:r w:rsidRPr="00BD11CA">
              <w:rPr>
                <w:sz w:val="20"/>
                <w:szCs w:val="20"/>
                <w:lang w:val="en-US"/>
              </w:rPr>
              <w:t>intervenit</w:t>
            </w:r>
            <w:proofErr w:type="spellEnd"/>
            <w:r w:rsidRPr="00BD11CA">
              <w:rPr>
                <w:sz w:val="20"/>
                <w:szCs w:val="20"/>
                <w:lang w:val="en-US"/>
              </w:rPr>
              <w:t xml:space="preserve"> </w:t>
            </w:r>
            <w:proofErr w:type="spellStart"/>
            <w:r w:rsidRPr="00BD11CA">
              <w:rPr>
                <w:sz w:val="20"/>
                <w:szCs w:val="20"/>
                <w:lang w:val="en-US"/>
              </w:rPr>
              <w:t>împotriva</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w:t>
            </w:r>
            <w:proofErr w:type="spellStart"/>
            <w:r w:rsidRPr="00BD11CA">
              <w:rPr>
                <w:sz w:val="20"/>
                <w:szCs w:val="20"/>
                <w:lang w:val="en-US"/>
              </w:rPr>
              <w:t>pericol</w:t>
            </w:r>
            <w:proofErr w:type="spellEnd"/>
            <w:r w:rsidRPr="00BD11CA">
              <w:rPr>
                <w:sz w:val="20"/>
                <w:szCs w:val="20"/>
                <w:lang w:val="en-US"/>
              </w:rPr>
              <w:t xml:space="preserve"> </w:t>
            </w:r>
            <w:proofErr w:type="spellStart"/>
            <w:r w:rsidRPr="00BD11CA">
              <w:rPr>
                <w:sz w:val="20"/>
                <w:szCs w:val="20"/>
                <w:lang w:val="en-US"/>
              </w:rPr>
              <w:t>iminent</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declarat</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i</w:t>
            </w:r>
            <w:proofErr w:type="spellEnd"/>
            <w:r w:rsidRPr="00BD11CA">
              <w:rPr>
                <w:sz w:val="20"/>
                <w:szCs w:val="20"/>
                <w:lang w:val="en-US"/>
              </w:rPr>
              <w:t xml:space="preserve"> se </w:t>
            </w:r>
            <w:proofErr w:type="spellStart"/>
            <w:r w:rsidRPr="00BD11CA">
              <w:rPr>
                <w:sz w:val="20"/>
                <w:szCs w:val="20"/>
                <w:lang w:val="en-US"/>
              </w:rPr>
              <w:t>comunice</w:t>
            </w:r>
            <w:proofErr w:type="spellEnd"/>
            <w:r w:rsidRPr="00BD11CA">
              <w:rPr>
                <w:sz w:val="20"/>
                <w:szCs w:val="20"/>
                <w:lang w:val="en-US"/>
              </w:rPr>
              <w:t xml:space="preserve"> </w:t>
            </w:r>
            <w:proofErr w:type="spellStart"/>
            <w:r w:rsidRPr="00BD11CA">
              <w:rPr>
                <w:sz w:val="20"/>
                <w:szCs w:val="20"/>
                <w:lang w:val="en-US"/>
              </w:rPr>
              <w:t>numele</w:t>
            </w:r>
            <w:proofErr w:type="spellEnd"/>
            <w:r w:rsidRPr="00BD11CA">
              <w:rPr>
                <w:sz w:val="20"/>
                <w:szCs w:val="20"/>
                <w:lang w:val="en-US"/>
              </w:rPr>
              <w:t xml:space="preserve"> </w:t>
            </w:r>
            <w:proofErr w:type="spellStart"/>
            <w:r w:rsidRPr="00BD11CA">
              <w:rPr>
                <w:sz w:val="20"/>
                <w:szCs w:val="20"/>
                <w:lang w:val="en-US"/>
              </w:rPr>
              <w:t>dirigintelui</w:t>
            </w:r>
            <w:proofErr w:type="spellEnd"/>
            <w:r w:rsidRPr="00BD11CA">
              <w:rPr>
                <w:sz w:val="20"/>
                <w:szCs w:val="20"/>
                <w:lang w:val="en-US"/>
              </w:rPr>
              <w:t xml:space="preserve"> de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tehnico-profesional</w:t>
            </w:r>
            <w:proofErr w:type="spellEnd"/>
            <w:r w:rsidRPr="00BD11CA">
              <w:rPr>
                <w:sz w:val="20"/>
                <w:szCs w:val="20"/>
                <w:lang w:val="en-US"/>
              </w:rPr>
              <w:t xml:space="preserve">, care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dirija</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verifica</w:t>
            </w:r>
            <w:proofErr w:type="spellEnd"/>
            <w:r w:rsidRPr="00BD11CA">
              <w:rPr>
                <w:sz w:val="20"/>
                <w:szCs w:val="20"/>
                <w:lang w:val="en-US"/>
              </w:rPr>
              <w:t xml:space="preserve"> </w:t>
            </w:r>
            <w:proofErr w:type="spellStart"/>
            <w:r w:rsidRPr="00BD11CA">
              <w:rPr>
                <w:sz w:val="20"/>
                <w:szCs w:val="20"/>
                <w:lang w:val="en-US"/>
              </w:rPr>
              <w:t>calitatea</w:t>
            </w:r>
            <w:proofErr w:type="spellEnd"/>
            <w:r w:rsidRPr="00BD11CA">
              <w:rPr>
                <w:sz w:val="20"/>
                <w:szCs w:val="20"/>
                <w:lang w:val="en-US"/>
              </w:rPr>
              <w:t xml:space="preserve"> lor din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w:t>
            </w:r>
          </w:p>
          <w:p w14:paraId="61FE037C"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4.17.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sunt </w:t>
            </w:r>
            <w:proofErr w:type="spellStart"/>
            <w:r w:rsidRPr="00BD11CA">
              <w:rPr>
                <w:sz w:val="20"/>
                <w:szCs w:val="20"/>
                <w:lang w:val="en-US"/>
              </w:rPr>
              <w:t>nejustificate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inoportune</w:t>
            </w:r>
            <w:proofErr w:type="spellEnd"/>
            <w:r w:rsidRPr="00BD11CA">
              <w:rPr>
                <w:sz w:val="20"/>
                <w:szCs w:val="20"/>
                <w:lang w:val="en-US"/>
              </w:rPr>
              <w:t xml:space="preserve">, el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înainta</w:t>
            </w:r>
            <w:proofErr w:type="spellEnd"/>
            <w:r w:rsidRPr="00BD11CA">
              <w:rPr>
                <w:sz w:val="20"/>
                <w:szCs w:val="20"/>
                <w:lang w:val="en-US"/>
              </w:rPr>
              <w:t xml:space="preserve"> </w:t>
            </w:r>
            <w:proofErr w:type="spellStart"/>
            <w:r w:rsidRPr="00BD11CA">
              <w:rPr>
                <w:sz w:val="20"/>
                <w:szCs w:val="20"/>
                <w:lang w:val="en-US"/>
              </w:rPr>
              <w:t>obiecţii</w:t>
            </w:r>
            <w:proofErr w:type="spellEnd"/>
            <w:r w:rsidRPr="00BD11CA">
              <w:rPr>
                <w:sz w:val="20"/>
                <w:szCs w:val="20"/>
                <w:lang w:val="en-US"/>
              </w:rPr>
              <w:t xml:space="preserve">, </w:t>
            </w:r>
            <w:proofErr w:type="spellStart"/>
            <w:r w:rsidRPr="00BD11CA">
              <w:rPr>
                <w:sz w:val="20"/>
                <w:szCs w:val="20"/>
                <w:lang w:val="en-US"/>
              </w:rPr>
              <w:t>dar</w:t>
            </w:r>
            <w:proofErr w:type="spellEnd"/>
            <w:r w:rsidRPr="00BD11CA">
              <w:rPr>
                <w:sz w:val="20"/>
                <w:szCs w:val="20"/>
                <w:lang w:val="en-US"/>
              </w:rPr>
              <w:t xml:space="preserve"> </w:t>
            </w:r>
            <w:proofErr w:type="spellStart"/>
            <w:r w:rsidRPr="00BD11CA">
              <w:rPr>
                <w:sz w:val="20"/>
                <w:szCs w:val="20"/>
                <w:lang w:val="en-US"/>
              </w:rPr>
              <w:t>acestea</w:t>
            </w:r>
            <w:proofErr w:type="spellEnd"/>
            <w:r w:rsidRPr="00BD11CA">
              <w:rPr>
                <w:sz w:val="20"/>
                <w:szCs w:val="20"/>
                <w:lang w:val="en-US"/>
              </w:rPr>
              <w:t xml:space="preserve"> nu </w:t>
            </w:r>
            <w:proofErr w:type="spellStart"/>
            <w:r w:rsidRPr="00BD11CA">
              <w:rPr>
                <w:sz w:val="20"/>
                <w:szCs w:val="20"/>
                <w:lang w:val="en-US"/>
              </w:rPr>
              <w:t>îl</w:t>
            </w:r>
            <w:proofErr w:type="spellEnd"/>
            <w:r w:rsidRPr="00BD11CA">
              <w:rPr>
                <w:sz w:val="20"/>
                <w:szCs w:val="20"/>
                <w:lang w:val="en-US"/>
              </w:rPr>
              <w:t xml:space="preserve"> </w:t>
            </w:r>
            <w:proofErr w:type="spellStart"/>
            <w:r w:rsidRPr="00BD11CA">
              <w:rPr>
                <w:sz w:val="20"/>
                <w:szCs w:val="20"/>
                <w:lang w:val="en-US"/>
              </w:rPr>
              <w:t>scutește</w:t>
            </w:r>
            <w:proofErr w:type="spellEnd"/>
            <w:r w:rsidRPr="00BD11CA">
              <w:rPr>
                <w:sz w:val="20"/>
                <w:szCs w:val="20"/>
                <w:lang w:val="en-US"/>
              </w:rPr>
              <w:t xml:space="preserve"> de </w:t>
            </w:r>
            <w:proofErr w:type="spellStart"/>
            <w:r w:rsidRPr="00BD11CA">
              <w:rPr>
                <w:sz w:val="20"/>
                <w:szCs w:val="20"/>
                <w:lang w:val="en-US"/>
              </w:rPr>
              <w:t>obligația</w:t>
            </w:r>
            <w:proofErr w:type="spellEnd"/>
            <w:r w:rsidRPr="00BD11CA">
              <w:rPr>
                <w:sz w:val="20"/>
                <w:szCs w:val="20"/>
                <w:lang w:val="en-US"/>
              </w:rPr>
              <w:t xml:space="preserve"> de a </w:t>
            </w:r>
            <w:proofErr w:type="spellStart"/>
            <w:r w:rsidRPr="00BD11CA">
              <w:rPr>
                <w:sz w:val="20"/>
                <w:szCs w:val="20"/>
                <w:lang w:val="en-US"/>
              </w:rPr>
              <w:t>executa</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w:t>
            </w:r>
            <w:proofErr w:type="spellStart"/>
            <w:r w:rsidRPr="00BD11CA">
              <w:rPr>
                <w:sz w:val="20"/>
                <w:szCs w:val="20"/>
                <w:lang w:val="en-US"/>
              </w:rPr>
              <w:t>primite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afara </w:t>
            </w:r>
            <w:proofErr w:type="spellStart"/>
            <w:r w:rsidRPr="00BD11CA">
              <w:rPr>
                <w:sz w:val="20"/>
                <w:szCs w:val="20"/>
                <w:lang w:val="en-US"/>
              </w:rPr>
              <w:t>cazului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ele</w:t>
            </w:r>
            <w:proofErr w:type="spellEnd"/>
            <w:r w:rsidRPr="00BD11CA">
              <w:rPr>
                <w:sz w:val="20"/>
                <w:szCs w:val="20"/>
                <w:lang w:val="en-US"/>
              </w:rPr>
              <w:t xml:space="preserve"> </w:t>
            </w:r>
            <w:proofErr w:type="spellStart"/>
            <w:r w:rsidRPr="00BD11CA">
              <w:rPr>
                <w:sz w:val="20"/>
                <w:szCs w:val="20"/>
                <w:lang w:val="en-US"/>
              </w:rPr>
              <w:t>contravin</w:t>
            </w:r>
            <w:proofErr w:type="spellEnd"/>
            <w:r w:rsidRPr="00BD11CA">
              <w:rPr>
                <w:sz w:val="20"/>
                <w:szCs w:val="20"/>
                <w:lang w:val="en-US"/>
              </w:rPr>
              <w:t xml:space="preserve">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dispoziţiilor</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se </w:t>
            </w:r>
            <w:proofErr w:type="spellStart"/>
            <w:r w:rsidRPr="00BD11CA">
              <w:rPr>
                <w:sz w:val="20"/>
                <w:szCs w:val="20"/>
                <w:lang w:val="en-US"/>
              </w:rPr>
              <w:t>creează</w:t>
            </w:r>
            <w:proofErr w:type="spellEnd"/>
            <w:r w:rsidRPr="00BD11CA">
              <w:rPr>
                <w:sz w:val="20"/>
                <w:szCs w:val="20"/>
                <w:lang w:val="en-US"/>
              </w:rPr>
              <w:t xml:space="preserve"> </w:t>
            </w:r>
            <w:proofErr w:type="spellStart"/>
            <w:r w:rsidRPr="00BD11CA">
              <w:rPr>
                <w:sz w:val="20"/>
                <w:szCs w:val="20"/>
                <w:lang w:val="en-US"/>
              </w:rPr>
              <w:t>dificultăţi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care </w:t>
            </w:r>
            <w:proofErr w:type="spellStart"/>
            <w:r w:rsidRPr="00BD11CA">
              <w:rPr>
                <w:sz w:val="20"/>
                <w:szCs w:val="20"/>
                <w:lang w:val="en-US"/>
              </w:rPr>
              <w:t>generează</w:t>
            </w:r>
            <w:proofErr w:type="spellEnd"/>
            <w:r w:rsidRPr="00BD11CA">
              <w:rPr>
                <w:sz w:val="20"/>
                <w:szCs w:val="20"/>
                <w:lang w:val="en-US"/>
              </w:rPr>
              <w:t xml:space="preserve"> </w:t>
            </w:r>
            <w:proofErr w:type="spellStart"/>
            <w:r w:rsidRPr="00BD11CA">
              <w:rPr>
                <w:sz w:val="20"/>
                <w:szCs w:val="20"/>
                <w:lang w:val="en-US"/>
              </w:rPr>
              <w:t>cheltuieli</w:t>
            </w:r>
            <w:proofErr w:type="spellEnd"/>
            <w:r w:rsidRPr="00BD11CA">
              <w:rPr>
                <w:sz w:val="20"/>
                <w:szCs w:val="20"/>
                <w:lang w:val="en-US"/>
              </w:rPr>
              <w:t xml:space="preserve"> </w:t>
            </w:r>
            <w:proofErr w:type="spellStart"/>
            <w:r w:rsidRPr="00BD11CA">
              <w:rPr>
                <w:sz w:val="20"/>
                <w:szCs w:val="20"/>
                <w:lang w:val="en-US"/>
              </w:rPr>
              <w:t>suplimentare</w:t>
            </w:r>
            <w:proofErr w:type="spellEnd"/>
            <w:r w:rsidRPr="00BD11CA">
              <w:rPr>
                <w:sz w:val="20"/>
                <w:szCs w:val="20"/>
                <w:lang w:val="en-US"/>
              </w:rPr>
              <w:t xml:space="preserve">, </w:t>
            </w:r>
            <w:proofErr w:type="spellStart"/>
            <w:r w:rsidRPr="00BD11CA">
              <w:rPr>
                <w:sz w:val="20"/>
                <w:szCs w:val="20"/>
                <w:lang w:val="en-US"/>
              </w:rPr>
              <w:t>acestea</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
          <w:p w14:paraId="68D8A714"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4.18. </w:t>
            </w:r>
            <w:proofErr w:type="spellStart"/>
            <w:r w:rsidRPr="00BD11CA">
              <w:rPr>
                <w:sz w:val="20"/>
                <w:szCs w:val="20"/>
                <w:lang w:val="en-US"/>
              </w:rPr>
              <w:t>Trasarea</w:t>
            </w:r>
            <w:proofErr w:type="spellEnd"/>
            <w:r w:rsidRPr="00BD11CA">
              <w:rPr>
                <w:sz w:val="20"/>
                <w:szCs w:val="20"/>
                <w:lang w:val="en-US"/>
              </w:rPr>
              <w:t xml:space="preserve"> </w:t>
            </w:r>
            <w:proofErr w:type="spellStart"/>
            <w:r w:rsidRPr="00BD11CA">
              <w:rPr>
                <w:sz w:val="20"/>
                <w:szCs w:val="20"/>
                <w:lang w:val="en-US"/>
              </w:rPr>
              <w:t>axelor</w:t>
            </w:r>
            <w:proofErr w:type="spellEnd"/>
            <w:r w:rsidRPr="00BD11CA">
              <w:rPr>
                <w:sz w:val="20"/>
                <w:szCs w:val="20"/>
                <w:lang w:val="en-US"/>
              </w:rPr>
              <w:t xml:space="preserve"> </w:t>
            </w:r>
            <w:proofErr w:type="spellStart"/>
            <w:r w:rsidRPr="00BD11CA">
              <w:rPr>
                <w:sz w:val="20"/>
                <w:szCs w:val="20"/>
                <w:lang w:val="en-US"/>
              </w:rPr>
              <w:t>principale</w:t>
            </w:r>
            <w:proofErr w:type="spellEnd"/>
            <w:r w:rsidRPr="00BD11CA">
              <w:rPr>
                <w:sz w:val="20"/>
                <w:szCs w:val="20"/>
                <w:lang w:val="en-US"/>
              </w:rPr>
              <w:t xml:space="preserve">, </w:t>
            </w:r>
            <w:proofErr w:type="spellStart"/>
            <w:r w:rsidRPr="00BD11CA">
              <w:rPr>
                <w:sz w:val="20"/>
                <w:szCs w:val="20"/>
                <w:lang w:val="en-US"/>
              </w:rPr>
              <w:t>bornelor</w:t>
            </w:r>
            <w:proofErr w:type="spellEnd"/>
            <w:r w:rsidRPr="00BD11CA">
              <w:rPr>
                <w:sz w:val="20"/>
                <w:szCs w:val="20"/>
                <w:lang w:val="en-US"/>
              </w:rPr>
              <w:t xml:space="preserve"> de </w:t>
            </w:r>
            <w:proofErr w:type="spellStart"/>
            <w:r w:rsidRPr="00BD11CA">
              <w:rPr>
                <w:sz w:val="20"/>
                <w:szCs w:val="20"/>
                <w:lang w:val="en-US"/>
              </w:rPr>
              <w:t>referinţă</w:t>
            </w:r>
            <w:proofErr w:type="spellEnd"/>
            <w:r w:rsidRPr="00BD11CA">
              <w:rPr>
                <w:sz w:val="20"/>
                <w:szCs w:val="20"/>
                <w:lang w:val="en-US"/>
              </w:rPr>
              <w:t xml:space="preserve">, </w:t>
            </w:r>
            <w:proofErr w:type="spellStart"/>
            <w:r w:rsidRPr="00BD11CA">
              <w:rPr>
                <w:sz w:val="20"/>
                <w:szCs w:val="20"/>
                <w:lang w:val="en-US"/>
              </w:rPr>
              <w:t>căilor</w:t>
            </w:r>
            <w:proofErr w:type="spellEnd"/>
            <w:r w:rsidRPr="00BD11CA">
              <w:rPr>
                <w:sz w:val="20"/>
                <w:szCs w:val="20"/>
                <w:lang w:val="en-US"/>
              </w:rPr>
              <w:t xml:space="preserve"> de </w:t>
            </w:r>
            <w:proofErr w:type="spellStart"/>
            <w:r w:rsidRPr="00BD11CA">
              <w:rPr>
                <w:sz w:val="20"/>
                <w:szCs w:val="20"/>
                <w:lang w:val="en-US"/>
              </w:rPr>
              <w:t>circulaţieşi</w:t>
            </w:r>
            <w:proofErr w:type="spellEnd"/>
            <w:r w:rsidRPr="00BD11CA">
              <w:rPr>
                <w:sz w:val="20"/>
                <w:szCs w:val="20"/>
                <w:lang w:val="en-US"/>
              </w:rPr>
              <w:t xml:space="preserve"> </w:t>
            </w:r>
            <w:proofErr w:type="spellStart"/>
            <w:r w:rsidRPr="00BD11CA">
              <w:rPr>
                <w:sz w:val="20"/>
                <w:szCs w:val="20"/>
                <w:lang w:val="en-US"/>
              </w:rPr>
              <w:t>limitelor</w:t>
            </w:r>
            <w:proofErr w:type="spellEnd"/>
            <w:r w:rsidRPr="00BD11CA">
              <w:rPr>
                <w:sz w:val="20"/>
                <w:szCs w:val="20"/>
                <w:lang w:val="en-US"/>
              </w:rPr>
              <w:t xml:space="preserve"> </w:t>
            </w:r>
            <w:proofErr w:type="spellStart"/>
            <w:r w:rsidRPr="00BD11CA">
              <w:rPr>
                <w:sz w:val="20"/>
                <w:szCs w:val="20"/>
                <w:lang w:val="en-US"/>
              </w:rPr>
              <w:t>terenului</w:t>
            </w:r>
            <w:proofErr w:type="spellEnd"/>
            <w:r w:rsidRPr="00BD11CA">
              <w:rPr>
                <w:sz w:val="20"/>
                <w:szCs w:val="20"/>
                <w:lang w:val="en-US"/>
              </w:rPr>
              <w:t xml:space="preserve"> pus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materializarea</w:t>
            </w:r>
            <w:proofErr w:type="spellEnd"/>
            <w:r w:rsidRPr="00BD11CA">
              <w:rPr>
                <w:sz w:val="20"/>
                <w:szCs w:val="20"/>
                <w:lang w:val="en-US"/>
              </w:rPr>
              <w:t xml:space="preserve"> </w:t>
            </w:r>
            <w:proofErr w:type="spellStart"/>
            <w:r w:rsidRPr="00BD11CA">
              <w:rPr>
                <w:sz w:val="20"/>
                <w:szCs w:val="20"/>
                <w:lang w:val="en-US"/>
              </w:rPr>
              <w:t>cotelor</w:t>
            </w:r>
            <w:proofErr w:type="spellEnd"/>
            <w:r w:rsidRPr="00BD11CA">
              <w:rPr>
                <w:sz w:val="20"/>
                <w:szCs w:val="20"/>
                <w:lang w:val="en-US"/>
              </w:rPr>
              <w:t xml:space="preserve"> de </w:t>
            </w:r>
            <w:proofErr w:type="spellStart"/>
            <w:r w:rsidRPr="00BD11CA">
              <w:rPr>
                <w:sz w:val="20"/>
                <w:szCs w:val="20"/>
                <w:lang w:val="en-US"/>
              </w:rPr>
              <w:t>nivel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imediata</w:t>
            </w:r>
            <w:proofErr w:type="spellEnd"/>
            <w:r w:rsidRPr="00BD11CA">
              <w:rPr>
                <w:sz w:val="20"/>
                <w:szCs w:val="20"/>
                <w:lang w:val="en-US"/>
              </w:rPr>
              <w:t xml:space="preserve"> </w:t>
            </w:r>
            <w:proofErr w:type="spellStart"/>
            <w:r w:rsidRPr="00BD11CA">
              <w:rPr>
                <w:sz w:val="20"/>
                <w:szCs w:val="20"/>
                <w:lang w:val="en-US"/>
              </w:rPr>
              <w:t>apropiere</w:t>
            </w:r>
            <w:proofErr w:type="spellEnd"/>
            <w:r w:rsidRPr="00BD11CA">
              <w:rPr>
                <w:sz w:val="20"/>
                <w:szCs w:val="20"/>
                <w:lang w:val="en-US"/>
              </w:rPr>
              <w:t xml:space="preserve"> a </w:t>
            </w:r>
            <w:proofErr w:type="spellStart"/>
            <w:r w:rsidRPr="00BD11CA">
              <w:rPr>
                <w:sz w:val="20"/>
                <w:szCs w:val="20"/>
                <w:lang w:val="en-US"/>
              </w:rPr>
              <w:t>terenului</w:t>
            </w:r>
            <w:proofErr w:type="spellEnd"/>
            <w:r w:rsidRPr="00BD11CA">
              <w:rPr>
                <w:sz w:val="20"/>
                <w:szCs w:val="20"/>
                <w:lang w:val="en-US"/>
              </w:rPr>
              <w:t xml:space="preserve">, sunt </w:t>
            </w:r>
            <w:proofErr w:type="spellStart"/>
            <w:r w:rsidRPr="00BD11CA">
              <w:rPr>
                <w:sz w:val="20"/>
                <w:szCs w:val="20"/>
                <w:lang w:val="en-US"/>
              </w:rPr>
              <w:t>obligaţiuni</w:t>
            </w:r>
            <w:proofErr w:type="spellEnd"/>
            <w:r w:rsidRPr="00BD11CA">
              <w:rPr>
                <w:sz w:val="20"/>
                <w:szCs w:val="20"/>
                <w:lang w:val="en-US"/>
              </w:rPr>
              <w:t xml:space="preserve"> ale </w:t>
            </w:r>
            <w:proofErr w:type="spellStart"/>
            <w:r w:rsidRPr="00BD11CA">
              <w:rPr>
                <w:sz w:val="20"/>
                <w:szCs w:val="20"/>
                <w:lang w:val="en-US"/>
              </w:rPr>
              <w:t>Antreprenorului</w:t>
            </w:r>
            <w:proofErr w:type="spellEnd"/>
            <w:r w:rsidRPr="00BD11CA">
              <w:rPr>
                <w:sz w:val="20"/>
                <w:szCs w:val="20"/>
                <w:lang w:val="en-US"/>
              </w:rPr>
              <w:t xml:space="preserve">. </w:t>
            </w:r>
          </w:p>
          <w:p w14:paraId="5A8E994F"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4.19.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w:t>
            </w:r>
            <w:proofErr w:type="spellStart"/>
            <w:r w:rsidRPr="00BD11CA">
              <w:rPr>
                <w:sz w:val="20"/>
                <w:szCs w:val="20"/>
                <w:lang w:val="en-US"/>
              </w:rPr>
              <w:t>trasării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proiectant</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protejeze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păstreze</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reperele</w:t>
            </w:r>
            <w:proofErr w:type="spellEnd"/>
            <w:r w:rsidRPr="00BD11CA">
              <w:rPr>
                <w:sz w:val="20"/>
                <w:szCs w:val="20"/>
                <w:lang w:val="en-US"/>
              </w:rPr>
              <w:t xml:space="preserve">, </w:t>
            </w:r>
            <w:proofErr w:type="spellStart"/>
            <w:r w:rsidRPr="00BD11CA">
              <w:rPr>
                <w:sz w:val="20"/>
                <w:szCs w:val="20"/>
                <w:lang w:val="en-US"/>
              </w:rPr>
              <w:t>bornele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obiecte</w:t>
            </w:r>
            <w:proofErr w:type="spellEnd"/>
            <w:r w:rsidRPr="00BD11CA">
              <w:rPr>
                <w:sz w:val="20"/>
                <w:szCs w:val="20"/>
                <w:lang w:val="en-US"/>
              </w:rPr>
              <w:t xml:space="preserve"> </w:t>
            </w:r>
            <w:proofErr w:type="spellStart"/>
            <w:r w:rsidRPr="00BD11CA">
              <w:rPr>
                <w:sz w:val="20"/>
                <w:szCs w:val="20"/>
                <w:lang w:val="en-US"/>
              </w:rPr>
              <w:t>folosite</w:t>
            </w:r>
            <w:proofErr w:type="spellEnd"/>
            <w:r w:rsidRPr="00BD11CA">
              <w:rPr>
                <w:sz w:val="20"/>
                <w:szCs w:val="20"/>
                <w:lang w:val="en-US"/>
              </w:rPr>
              <w:t xml:space="preserve"> la </w:t>
            </w:r>
            <w:proofErr w:type="spellStart"/>
            <w:r w:rsidRPr="00BD11CA">
              <w:rPr>
                <w:sz w:val="20"/>
                <w:szCs w:val="20"/>
                <w:lang w:val="en-US"/>
              </w:rPr>
              <w:t>trasarea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2B9C4CE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4.20. </w:t>
            </w:r>
            <w:proofErr w:type="spellStart"/>
            <w:r w:rsidRPr="00BD11CA">
              <w:rPr>
                <w:sz w:val="20"/>
                <w:szCs w:val="20"/>
                <w:lang w:val="en-US"/>
              </w:rPr>
              <w:t>Ridicările</w:t>
            </w:r>
            <w:proofErr w:type="spellEnd"/>
            <w:r w:rsidRPr="00BD11CA">
              <w:rPr>
                <w:sz w:val="20"/>
                <w:szCs w:val="20"/>
                <w:lang w:val="en-US"/>
              </w:rPr>
              <w:t xml:space="preserve"> de </w:t>
            </w:r>
            <w:proofErr w:type="spellStart"/>
            <w:r w:rsidRPr="00BD11CA">
              <w:rPr>
                <w:sz w:val="20"/>
                <w:szCs w:val="20"/>
                <w:lang w:val="en-US"/>
              </w:rPr>
              <w:t>teren</w:t>
            </w:r>
            <w:proofErr w:type="spellEnd"/>
            <w:r w:rsidRPr="00BD11CA">
              <w:rPr>
                <w:sz w:val="20"/>
                <w:szCs w:val="20"/>
                <w:lang w:val="en-US"/>
              </w:rPr>
              <w:t xml:space="preserve">, </w:t>
            </w:r>
            <w:proofErr w:type="spellStart"/>
            <w:r w:rsidRPr="00BD11CA">
              <w:rPr>
                <w:sz w:val="20"/>
                <w:szCs w:val="20"/>
                <w:lang w:val="en-US"/>
              </w:rPr>
              <w:t>trasările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cotele</w:t>
            </w:r>
            <w:proofErr w:type="spellEnd"/>
            <w:r w:rsidRPr="00BD11CA">
              <w:rPr>
                <w:sz w:val="20"/>
                <w:szCs w:val="20"/>
                <w:lang w:val="en-US"/>
              </w:rPr>
              <w:t xml:space="preserve"> de </w:t>
            </w:r>
            <w:proofErr w:type="spellStart"/>
            <w:r w:rsidRPr="00BD11CA">
              <w:rPr>
                <w:sz w:val="20"/>
                <w:szCs w:val="20"/>
                <w:lang w:val="en-US"/>
              </w:rPr>
              <w:t>nivel</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w:t>
            </w:r>
            <w:proofErr w:type="spellStart"/>
            <w:r w:rsidRPr="00BD11CA">
              <w:rPr>
                <w:sz w:val="20"/>
                <w:szCs w:val="20"/>
                <w:lang w:val="en-US"/>
              </w:rPr>
              <w:t>puse</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sunt </w:t>
            </w:r>
            <w:proofErr w:type="spellStart"/>
            <w:r w:rsidRPr="00BD11CA">
              <w:rPr>
                <w:sz w:val="20"/>
                <w:szCs w:val="20"/>
                <w:lang w:val="en-US"/>
              </w:rPr>
              <w:t>hotărâtoare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verifice</w:t>
            </w:r>
            <w:proofErr w:type="spellEnd"/>
            <w:r w:rsidRPr="00BD11CA">
              <w:rPr>
                <w:sz w:val="20"/>
                <w:szCs w:val="20"/>
                <w:lang w:val="en-US"/>
              </w:rPr>
              <w:t xml:space="preserve"> </w:t>
            </w:r>
            <w:proofErr w:type="spellStart"/>
            <w:r w:rsidRPr="00BD11CA">
              <w:rPr>
                <w:sz w:val="20"/>
                <w:szCs w:val="20"/>
                <w:lang w:val="en-US"/>
              </w:rPr>
              <w:t>documentele</w:t>
            </w:r>
            <w:proofErr w:type="spellEnd"/>
            <w:r w:rsidRPr="00BD11CA">
              <w:rPr>
                <w:sz w:val="20"/>
                <w:szCs w:val="20"/>
                <w:lang w:val="en-US"/>
              </w:rPr>
              <w:t xml:space="preserve"> </w:t>
            </w:r>
            <w:proofErr w:type="spellStart"/>
            <w:r w:rsidRPr="00BD11CA">
              <w:rPr>
                <w:sz w:val="20"/>
                <w:szCs w:val="20"/>
                <w:lang w:val="en-US"/>
              </w:rPr>
              <w:t>primite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înştiinţeze</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cu </w:t>
            </w:r>
            <w:proofErr w:type="spellStart"/>
            <w:r w:rsidRPr="00BD11CA">
              <w:rPr>
                <w:sz w:val="20"/>
                <w:szCs w:val="20"/>
                <w:lang w:val="en-US"/>
              </w:rPr>
              <w:t>privire</w:t>
            </w:r>
            <w:proofErr w:type="spellEnd"/>
            <w:r w:rsidRPr="00BD11CA">
              <w:rPr>
                <w:sz w:val="20"/>
                <w:szCs w:val="20"/>
                <w:lang w:val="en-US"/>
              </w:rPr>
              <w:t xml:space="preserve"> la </w:t>
            </w:r>
            <w:proofErr w:type="spellStart"/>
            <w:r w:rsidRPr="00BD11CA">
              <w:rPr>
                <w:sz w:val="20"/>
                <w:szCs w:val="20"/>
                <w:lang w:val="en-US"/>
              </w:rPr>
              <w:t>erorile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inexactităţile</w:t>
            </w:r>
            <w:proofErr w:type="spellEnd"/>
            <w:r w:rsidRPr="00BD11CA">
              <w:rPr>
                <w:sz w:val="20"/>
                <w:szCs w:val="20"/>
                <w:lang w:val="en-US"/>
              </w:rPr>
              <w:t xml:space="preserve"> </w:t>
            </w:r>
            <w:proofErr w:type="spellStart"/>
            <w:r w:rsidRPr="00BD11CA">
              <w:rPr>
                <w:sz w:val="20"/>
                <w:szCs w:val="20"/>
                <w:lang w:val="en-US"/>
              </w:rPr>
              <w:t>constatate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presupuse</w:t>
            </w:r>
            <w:proofErr w:type="spellEnd"/>
            <w:r w:rsidRPr="00BD11CA">
              <w:rPr>
                <w:sz w:val="20"/>
                <w:szCs w:val="20"/>
                <w:lang w:val="en-US"/>
              </w:rPr>
              <w:t xml:space="preserve">. </w:t>
            </w:r>
          </w:p>
          <w:p w14:paraId="263E442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4.21.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obligaţia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stabilească</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relaţiile</w:t>
            </w:r>
            <w:proofErr w:type="spellEnd"/>
            <w:r w:rsidRPr="00BD11CA">
              <w:rPr>
                <w:sz w:val="20"/>
                <w:szCs w:val="20"/>
                <w:lang w:val="en-US"/>
              </w:rPr>
              <w:t xml:space="preserve"> care </w:t>
            </w:r>
            <w:proofErr w:type="spellStart"/>
            <w:r w:rsidRPr="00BD11CA">
              <w:rPr>
                <w:sz w:val="20"/>
                <w:szCs w:val="20"/>
                <w:lang w:val="en-US"/>
              </w:rPr>
              <w:t>reglementează</w:t>
            </w:r>
            <w:proofErr w:type="spellEnd"/>
            <w:r w:rsidRPr="00BD11CA">
              <w:rPr>
                <w:sz w:val="20"/>
                <w:szCs w:val="20"/>
                <w:lang w:val="en-US"/>
              </w:rPr>
              <w:t xml:space="preserve"> </w:t>
            </w:r>
            <w:proofErr w:type="spellStart"/>
            <w:r w:rsidRPr="00BD11CA">
              <w:rPr>
                <w:sz w:val="20"/>
                <w:szCs w:val="20"/>
                <w:lang w:val="en-US"/>
              </w:rPr>
              <w:t>raporturile</w:t>
            </w:r>
            <w:proofErr w:type="spellEnd"/>
            <w:r w:rsidRPr="00BD11CA">
              <w:rPr>
                <w:sz w:val="20"/>
                <w:szCs w:val="20"/>
                <w:lang w:val="en-US"/>
              </w:rPr>
              <w:t xml:space="preserve"> cu </w:t>
            </w:r>
            <w:proofErr w:type="spellStart"/>
            <w:r w:rsidRPr="00BD11CA">
              <w:rPr>
                <w:sz w:val="20"/>
                <w:szCs w:val="20"/>
                <w:lang w:val="en-US"/>
              </w:rPr>
              <w:t>subantreprenorii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răspunzător</w:t>
            </w:r>
            <w:proofErr w:type="spellEnd"/>
            <w:r w:rsidRPr="00BD11CA">
              <w:rPr>
                <w:sz w:val="20"/>
                <w:szCs w:val="20"/>
                <w:lang w:val="en-US"/>
              </w:rPr>
              <w:t xml:space="preserve"> </w:t>
            </w:r>
            <w:proofErr w:type="spellStart"/>
            <w:r w:rsidRPr="00BD11CA">
              <w:rPr>
                <w:sz w:val="20"/>
                <w:szCs w:val="20"/>
                <w:lang w:val="en-US"/>
              </w:rPr>
              <w:t>faţă</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respectarea</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subantreprenorii</w:t>
            </w:r>
            <w:proofErr w:type="spellEnd"/>
            <w:r w:rsidRPr="00BD11CA">
              <w:rPr>
                <w:sz w:val="20"/>
                <w:szCs w:val="20"/>
                <w:lang w:val="en-US"/>
              </w:rPr>
              <w:t xml:space="preserve"> a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obligațiunilor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profesionale</w:t>
            </w:r>
            <w:proofErr w:type="spellEnd"/>
            <w:r w:rsidRPr="00BD11CA">
              <w:rPr>
                <w:sz w:val="20"/>
                <w:szCs w:val="20"/>
                <w:lang w:val="en-US"/>
              </w:rPr>
              <w:t xml:space="preserve">. </w:t>
            </w:r>
          </w:p>
          <w:p w14:paraId="3DC89183"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4.22. Pe </w:t>
            </w:r>
            <w:proofErr w:type="spellStart"/>
            <w:r w:rsidRPr="00BD11CA">
              <w:rPr>
                <w:sz w:val="20"/>
                <w:szCs w:val="20"/>
                <w:lang w:val="en-US"/>
              </w:rPr>
              <w:t>parcursul</w:t>
            </w:r>
            <w:proofErr w:type="spellEnd"/>
            <w:r w:rsidRPr="00BD11CA">
              <w:rPr>
                <w:sz w:val="20"/>
                <w:szCs w:val="20"/>
                <w:lang w:val="en-US"/>
              </w:rPr>
              <w:t xml:space="preserve"> </w:t>
            </w:r>
            <w:proofErr w:type="spellStart"/>
            <w:r w:rsidRPr="00BD11CA">
              <w:rPr>
                <w:sz w:val="20"/>
                <w:szCs w:val="20"/>
                <w:lang w:val="en-US"/>
              </w:rPr>
              <w:t>executării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are </w:t>
            </w:r>
            <w:proofErr w:type="spellStart"/>
            <w:r w:rsidRPr="00BD11CA">
              <w:rPr>
                <w:sz w:val="20"/>
                <w:szCs w:val="20"/>
                <w:lang w:val="en-US"/>
              </w:rPr>
              <w:t>dreptul</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dispună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scris</w:t>
            </w:r>
            <w:proofErr w:type="spellEnd"/>
            <w:r w:rsidRPr="00BD11CA">
              <w:rPr>
                <w:sz w:val="20"/>
                <w:szCs w:val="20"/>
                <w:lang w:val="en-US"/>
              </w:rPr>
              <w:t xml:space="preserve">: </w:t>
            </w:r>
          </w:p>
          <w:p w14:paraId="52831B2A" w14:textId="77777777"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de pe şantier a oricăror materiale care sunt calitativ necorespunzătoare; </w:t>
            </w:r>
          </w:p>
          <w:p w14:paraId="0AB60C87" w14:textId="77777777"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înlocuirea materialelor necorespunzătoare calitativ cu altele corespunzătoare; </w:t>
            </w:r>
          </w:p>
          <w:p w14:paraId="050B4A99" w14:textId="77777777"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sau refacerea oricărei lucrări sau părţi de lucrare necorespunzătoare din punct    de vedere calitativ. </w:t>
            </w:r>
          </w:p>
          <w:p w14:paraId="1D3981DD"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4.23.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neexecutării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a </w:t>
            </w:r>
            <w:proofErr w:type="spellStart"/>
            <w:r w:rsidRPr="00BD11CA">
              <w:rPr>
                <w:sz w:val="20"/>
                <w:szCs w:val="20"/>
                <w:lang w:val="en-US"/>
              </w:rPr>
              <w:t>dispoziţiilor</w:t>
            </w:r>
            <w:proofErr w:type="spellEnd"/>
            <w:r w:rsidRPr="00BD11CA">
              <w:rPr>
                <w:sz w:val="20"/>
                <w:szCs w:val="20"/>
                <w:lang w:val="en-US"/>
              </w:rPr>
              <w:t xml:space="preserve"> din </w:t>
            </w:r>
            <w:proofErr w:type="spellStart"/>
            <w:r w:rsidRPr="00BD11CA">
              <w:rPr>
                <w:sz w:val="20"/>
                <w:szCs w:val="20"/>
                <w:lang w:val="en-US"/>
              </w:rPr>
              <w:t>punctul</w:t>
            </w:r>
            <w:proofErr w:type="spellEnd"/>
            <w:r w:rsidRPr="00BD11CA">
              <w:rPr>
                <w:sz w:val="20"/>
                <w:szCs w:val="20"/>
                <w:lang w:val="en-US"/>
              </w:rPr>
              <w:t xml:space="preserve"> 2.1.,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opri</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condiţiile</w:t>
            </w:r>
            <w:proofErr w:type="spellEnd"/>
            <w:r w:rsidRPr="00BD11CA">
              <w:rPr>
                <w:sz w:val="20"/>
                <w:szCs w:val="20"/>
                <w:lang w:val="en-US"/>
              </w:rPr>
              <w:t xml:space="preserve"> </w:t>
            </w:r>
            <w:proofErr w:type="spellStart"/>
            <w:r w:rsidRPr="00BD11CA">
              <w:rPr>
                <w:sz w:val="20"/>
                <w:szCs w:val="20"/>
                <w:lang w:val="en-US"/>
              </w:rPr>
              <w:t>legii</w:t>
            </w:r>
            <w:proofErr w:type="spellEnd"/>
            <w:r w:rsidRPr="00BD11CA">
              <w:rPr>
                <w:sz w:val="20"/>
                <w:szCs w:val="20"/>
                <w:lang w:val="en-US"/>
              </w:rPr>
              <w:t xml:space="preserve">, </w:t>
            </w:r>
            <w:proofErr w:type="spellStart"/>
            <w:r w:rsidRPr="00BD11CA">
              <w:rPr>
                <w:sz w:val="20"/>
                <w:szCs w:val="20"/>
                <w:lang w:val="en-US"/>
              </w:rPr>
              <w:t>totodată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compensează</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aferente</w:t>
            </w:r>
            <w:proofErr w:type="spellEnd"/>
            <w:r w:rsidRPr="00BD11CA">
              <w:rPr>
                <w:sz w:val="20"/>
                <w:szCs w:val="20"/>
                <w:lang w:val="en-US"/>
              </w:rPr>
              <w:t xml:space="preserve">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legătură</w:t>
            </w:r>
            <w:proofErr w:type="spellEnd"/>
            <w:r w:rsidRPr="00BD11CA">
              <w:rPr>
                <w:sz w:val="20"/>
                <w:szCs w:val="20"/>
                <w:lang w:val="en-US"/>
              </w:rPr>
              <w:t xml:space="preserve"> cu </w:t>
            </w:r>
            <w:proofErr w:type="spellStart"/>
            <w:r w:rsidRPr="00BD11CA">
              <w:rPr>
                <w:sz w:val="20"/>
                <w:szCs w:val="20"/>
                <w:lang w:val="en-US"/>
              </w:rPr>
              <w:t>faptul</w:t>
            </w:r>
            <w:proofErr w:type="spellEnd"/>
            <w:r w:rsidRPr="00BD11CA">
              <w:rPr>
                <w:sz w:val="20"/>
                <w:szCs w:val="20"/>
                <w:lang w:val="en-US"/>
              </w:rPr>
              <w:t xml:space="preserve"> </w:t>
            </w:r>
            <w:proofErr w:type="spellStart"/>
            <w:r w:rsidRPr="00BD11CA">
              <w:rPr>
                <w:sz w:val="20"/>
                <w:szCs w:val="20"/>
                <w:lang w:val="en-US"/>
              </w:rPr>
              <w:t>neexecutării</w:t>
            </w:r>
            <w:proofErr w:type="spellEnd"/>
            <w:r w:rsidRPr="00BD11CA">
              <w:rPr>
                <w:sz w:val="20"/>
                <w:szCs w:val="20"/>
                <w:lang w:val="en-US"/>
              </w:rPr>
              <w:t xml:space="preserve">. </w:t>
            </w:r>
          </w:p>
          <w:p w14:paraId="4237AA31"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4.24.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executării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pe </w:t>
            </w:r>
            <w:proofErr w:type="spellStart"/>
            <w:r w:rsidRPr="00BD11CA">
              <w:rPr>
                <w:sz w:val="20"/>
                <w:szCs w:val="20"/>
                <w:lang w:val="en-US"/>
              </w:rPr>
              <w:t>amplasamente</w:t>
            </w:r>
            <w:proofErr w:type="spellEnd"/>
            <w:r w:rsidRPr="00BD11CA">
              <w:rPr>
                <w:sz w:val="20"/>
                <w:szCs w:val="20"/>
                <w:lang w:val="en-US"/>
              </w:rPr>
              <w:t xml:space="preserve"> se </w:t>
            </w:r>
            <w:proofErr w:type="spellStart"/>
            <w:r w:rsidRPr="00BD11CA">
              <w:rPr>
                <w:sz w:val="20"/>
                <w:szCs w:val="20"/>
                <w:lang w:val="en-US"/>
              </w:rPr>
              <w:t>descoperă</w:t>
            </w:r>
            <w:proofErr w:type="spellEnd"/>
            <w:r w:rsidRPr="00BD11CA">
              <w:rPr>
                <w:sz w:val="20"/>
                <w:szCs w:val="20"/>
                <w:lang w:val="en-US"/>
              </w:rPr>
              <w:t xml:space="preserve"> </w:t>
            </w:r>
            <w:proofErr w:type="spellStart"/>
            <w:r w:rsidRPr="00BD11CA">
              <w:rPr>
                <w:sz w:val="20"/>
                <w:szCs w:val="20"/>
                <w:lang w:val="en-US"/>
              </w:rPr>
              <w:t>valori</w:t>
            </w:r>
            <w:proofErr w:type="spellEnd"/>
            <w:r w:rsidRPr="00BD11CA">
              <w:rPr>
                <w:sz w:val="20"/>
                <w:szCs w:val="20"/>
                <w:lang w:val="en-US"/>
              </w:rPr>
              <w:t xml:space="preserve"> </w:t>
            </w:r>
            <w:proofErr w:type="spellStart"/>
            <w:r w:rsidRPr="00BD11CA">
              <w:rPr>
                <w:sz w:val="20"/>
                <w:szCs w:val="20"/>
                <w:lang w:val="en-US"/>
              </w:rPr>
              <w:t>istorice</w:t>
            </w:r>
            <w:proofErr w:type="spellEnd"/>
            <w:r w:rsidRPr="00BD11CA">
              <w:rPr>
                <w:sz w:val="20"/>
                <w:szCs w:val="20"/>
                <w:lang w:val="en-US"/>
              </w:rPr>
              <w:t xml:space="preserve">, </w:t>
            </w:r>
            <w:proofErr w:type="spellStart"/>
            <w:r w:rsidRPr="00BD11CA">
              <w:rPr>
                <w:sz w:val="20"/>
                <w:szCs w:val="20"/>
                <w:lang w:val="en-US"/>
              </w:rPr>
              <w:t>artistice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ştiinţifice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oprească</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zona </w:t>
            </w:r>
            <w:proofErr w:type="spellStart"/>
            <w:r w:rsidRPr="00BD11CA">
              <w:rPr>
                <w:sz w:val="20"/>
                <w:szCs w:val="20"/>
                <w:lang w:val="en-US"/>
              </w:rPr>
              <w:t>respectivă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comunice</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organelor</w:t>
            </w:r>
            <w:proofErr w:type="spellEnd"/>
            <w:r w:rsidRPr="00BD11CA">
              <w:rPr>
                <w:sz w:val="20"/>
                <w:szCs w:val="20"/>
                <w:lang w:val="en-US"/>
              </w:rPr>
              <w:t xml:space="preserve"> de </w:t>
            </w:r>
            <w:proofErr w:type="spellStart"/>
            <w:r w:rsidRPr="00BD11CA">
              <w:rPr>
                <w:sz w:val="20"/>
                <w:szCs w:val="20"/>
                <w:lang w:val="en-US"/>
              </w:rPr>
              <w:t>poliţie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organelor</w:t>
            </w:r>
            <w:proofErr w:type="spellEnd"/>
            <w:r w:rsidRPr="00BD11CA">
              <w:rPr>
                <w:sz w:val="20"/>
                <w:szCs w:val="20"/>
                <w:lang w:val="en-US"/>
              </w:rPr>
              <w:t xml:space="preserve"> </w:t>
            </w:r>
            <w:proofErr w:type="spellStart"/>
            <w:r w:rsidRPr="00BD11CA">
              <w:rPr>
                <w:sz w:val="20"/>
                <w:szCs w:val="20"/>
                <w:lang w:val="en-US"/>
              </w:rPr>
              <w:t>competente</w:t>
            </w:r>
            <w:proofErr w:type="spellEnd"/>
            <w:r w:rsidRPr="00BD11CA">
              <w:rPr>
                <w:sz w:val="20"/>
                <w:szCs w:val="20"/>
                <w:lang w:val="en-US"/>
              </w:rPr>
              <w:t xml:space="preserve"> </w:t>
            </w:r>
            <w:proofErr w:type="spellStart"/>
            <w:r w:rsidRPr="00BD11CA">
              <w:rPr>
                <w:sz w:val="20"/>
                <w:szCs w:val="20"/>
                <w:lang w:val="en-US"/>
              </w:rPr>
              <w:t>acest</w:t>
            </w:r>
            <w:proofErr w:type="spellEnd"/>
            <w:r w:rsidRPr="00BD11CA">
              <w:rPr>
                <w:sz w:val="20"/>
                <w:szCs w:val="20"/>
                <w:lang w:val="en-US"/>
              </w:rPr>
              <w:t xml:space="preserve"> </w:t>
            </w:r>
            <w:proofErr w:type="spellStart"/>
            <w:r w:rsidRPr="00BD11CA">
              <w:rPr>
                <w:sz w:val="20"/>
                <w:szCs w:val="20"/>
                <w:lang w:val="en-US"/>
              </w:rPr>
              <w:t>fapt</w:t>
            </w:r>
            <w:proofErr w:type="spellEnd"/>
            <w:r w:rsidRPr="00BD11CA">
              <w:rPr>
                <w:sz w:val="20"/>
                <w:szCs w:val="20"/>
                <w:lang w:val="en-US"/>
              </w:rPr>
              <w:t xml:space="preserve">. </w:t>
            </w:r>
          </w:p>
          <w:p w14:paraId="6C88E866"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4.25.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desfăşurării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obligaţia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menţină</w:t>
            </w:r>
            <w:proofErr w:type="spellEnd"/>
            <w:r w:rsidRPr="00BD11CA">
              <w:rPr>
                <w:sz w:val="20"/>
                <w:szCs w:val="20"/>
                <w:lang w:val="en-US"/>
              </w:rPr>
              <w:t xml:space="preserve"> </w:t>
            </w:r>
            <w:proofErr w:type="spellStart"/>
            <w:r w:rsidRPr="00BD11CA">
              <w:rPr>
                <w:sz w:val="20"/>
                <w:szCs w:val="20"/>
                <w:lang w:val="en-US"/>
              </w:rPr>
              <w:t>căile</w:t>
            </w:r>
            <w:proofErr w:type="spellEnd"/>
            <w:r w:rsidRPr="00BD11CA">
              <w:rPr>
                <w:sz w:val="20"/>
                <w:szCs w:val="20"/>
                <w:lang w:val="en-US"/>
              </w:rPr>
              <w:t xml:space="preserve"> de </w:t>
            </w:r>
            <w:proofErr w:type="spellStart"/>
            <w:r w:rsidRPr="00BD11CA">
              <w:rPr>
                <w:sz w:val="20"/>
                <w:szCs w:val="20"/>
                <w:lang w:val="en-US"/>
              </w:rPr>
              <w:t>acces</w:t>
            </w:r>
            <w:proofErr w:type="spellEnd"/>
            <w:r w:rsidRPr="00BD11CA">
              <w:rPr>
                <w:sz w:val="20"/>
                <w:szCs w:val="20"/>
                <w:lang w:val="en-US"/>
              </w:rPr>
              <w:t xml:space="preserve"> </w:t>
            </w:r>
            <w:proofErr w:type="spellStart"/>
            <w:r w:rsidRPr="00BD11CA">
              <w:rPr>
                <w:sz w:val="20"/>
                <w:szCs w:val="20"/>
                <w:lang w:val="en-US"/>
              </w:rPr>
              <w:t>libere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retragă</w:t>
            </w:r>
            <w:proofErr w:type="spellEnd"/>
            <w:r w:rsidRPr="00BD11CA">
              <w:rPr>
                <w:sz w:val="20"/>
                <w:szCs w:val="20"/>
                <w:lang w:val="en-US"/>
              </w:rPr>
              <w:t xml:space="preserve"> </w:t>
            </w:r>
            <w:proofErr w:type="spellStart"/>
            <w:r w:rsidRPr="00BD11CA">
              <w:rPr>
                <w:sz w:val="20"/>
                <w:szCs w:val="20"/>
                <w:lang w:val="en-US"/>
              </w:rPr>
              <w:t>utilajele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îndepărteze</w:t>
            </w:r>
            <w:proofErr w:type="spellEnd"/>
            <w:r w:rsidRPr="00BD11CA">
              <w:rPr>
                <w:sz w:val="20"/>
                <w:szCs w:val="20"/>
                <w:lang w:val="en-US"/>
              </w:rPr>
              <w:t xml:space="preserve"> </w:t>
            </w:r>
            <w:proofErr w:type="spellStart"/>
            <w:r w:rsidRPr="00BD11CA">
              <w:rPr>
                <w:sz w:val="20"/>
                <w:szCs w:val="20"/>
                <w:lang w:val="en-US"/>
              </w:rPr>
              <w:t>surplusurile</w:t>
            </w:r>
            <w:proofErr w:type="spellEnd"/>
            <w:r w:rsidRPr="00BD11CA">
              <w:rPr>
                <w:sz w:val="20"/>
                <w:szCs w:val="20"/>
                <w:lang w:val="en-US"/>
              </w:rPr>
              <w:t xml:space="preserve"> de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deşeuri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provizorii</w:t>
            </w:r>
            <w:proofErr w:type="spellEnd"/>
            <w:r w:rsidRPr="00BD11CA">
              <w:rPr>
                <w:sz w:val="20"/>
                <w:szCs w:val="20"/>
                <w:lang w:val="en-US"/>
              </w:rPr>
              <w:t xml:space="preserve"> de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fel</w:t>
            </w:r>
            <w:proofErr w:type="spellEnd"/>
            <w:r w:rsidRPr="00BD11CA">
              <w:rPr>
                <w:sz w:val="20"/>
                <w:szCs w:val="20"/>
                <w:lang w:val="en-US"/>
              </w:rPr>
              <w:t xml:space="preserve">, care nu sunt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iar</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evacua</w:t>
            </w:r>
            <w:proofErr w:type="spellEnd"/>
            <w:r w:rsidRPr="00BD11CA">
              <w:rPr>
                <w:sz w:val="20"/>
                <w:szCs w:val="20"/>
                <w:lang w:val="en-US"/>
              </w:rPr>
              <w:t xml:space="preserve"> de pe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utilajele</w:t>
            </w:r>
            <w:proofErr w:type="spellEnd"/>
            <w:r w:rsidRPr="00BD11CA">
              <w:rPr>
                <w:sz w:val="20"/>
                <w:szCs w:val="20"/>
                <w:lang w:val="en-US"/>
              </w:rPr>
              <w:t xml:space="preserve"> de </w:t>
            </w:r>
            <w:proofErr w:type="spellStart"/>
            <w:r w:rsidRPr="00BD11CA">
              <w:rPr>
                <w:sz w:val="20"/>
                <w:szCs w:val="20"/>
                <w:lang w:val="en-US"/>
              </w:rPr>
              <w:t>construcţie</w:t>
            </w:r>
            <w:proofErr w:type="spellEnd"/>
            <w:r w:rsidRPr="00BD11CA">
              <w:rPr>
                <w:sz w:val="20"/>
                <w:szCs w:val="20"/>
                <w:lang w:val="en-US"/>
              </w:rPr>
              <w:t xml:space="preserve">, </w:t>
            </w:r>
            <w:proofErr w:type="spellStart"/>
            <w:r w:rsidRPr="00BD11CA">
              <w:rPr>
                <w:sz w:val="20"/>
                <w:szCs w:val="20"/>
                <w:lang w:val="en-US"/>
              </w:rPr>
              <w:t>surplusurile</w:t>
            </w:r>
            <w:proofErr w:type="spellEnd"/>
            <w:r w:rsidRPr="00BD11CA">
              <w:rPr>
                <w:sz w:val="20"/>
                <w:szCs w:val="20"/>
                <w:lang w:val="en-US"/>
              </w:rPr>
              <w:t xml:space="preserve"> de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deşeurile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provizorii</w:t>
            </w:r>
            <w:proofErr w:type="spellEnd"/>
            <w:r w:rsidRPr="00BD11CA">
              <w:rPr>
                <w:sz w:val="20"/>
                <w:szCs w:val="20"/>
                <w:lang w:val="en-US"/>
              </w:rPr>
              <w:t xml:space="preserve">. </w:t>
            </w:r>
          </w:p>
          <w:p w14:paraId="5B487FA6" w14:textId="77777777" w:rsidR="00FF0677" w:rsidRPr="00BD11CA" w:rsidRDefault="00FF0677" w:rsidP="00F56432">
            <w:pPr>
              <w:pStyle w:val="af2"/>
              <w:tabs>
                <w:tab w:val="left" w:pos="426"/>
                <w:tab w:val="left" w:pos="3645"/>
              </w:tabs>
              <w:spacing w:line="276" w:lineRule="auto"/>
              <w:ind w:firstLine="0"/>
              <w:rPr>
                <w:sz w:val="20"/>
                <w:szCs w:val="20"/>
                <w:lang w:val="en-US"/>
              </w:rPr>
            </w:pPr>
            <w:r w:rsidRPr="00BD11CA">
              <w:rPr>
                <w:sz w:val="20"/>
                <w:szCs w:val="20"/>
                <w:lang w:val="en-US"/>
              </w:rPr>
              <w:t xml:space="preserve">4.26.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obţină</w:t>
            </w:r>
            <w:proofErr w:type="spellEnd"/>
            <w:r w:rsidRPr="00BD11CA">
              <w:rPr>
                <w:sz w:val="20"/>
                <w:szCs w:val="20"/>
                <w:lang w:val="en-US"/>
              </w:rPr>
              <w:t xml:space="preserve">, pe propria </w:t>
            </w:r>
            <w:proofErr w:type="spellStart"/>
            <w:r w:rsidRPr="00BD11CA">
              <w:rPr>
                <w:sz w:val="20"/>
                <w:szCs w:val="20"/>
                <w:lang w:val="en-US"/>
              </w:rPr>
              <w:t>cheltuială</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avizele</w:t>
            </w:r>
            <w:proofErr w:type="spellEnd"/>
            <w:r w:rsidRPr="00BD11CA">
              <w:rPr>
                <w:sz w:val="20"/>
                <w:szCs w:val="20"/>
                <w:lang w:val="en-US"/>
              </w:rPr>
              <w:t xml:space="preserve">, </w:t>
            </w:r>
            <w:proofErr w:type="spellStart"/>
            <w:r w:rsidRPr="00BD11CA">
              <w:rPr>
                <w:sz w:val="20"/>
                <w:szCs w:val="20"/>
                <w:lang w:val="en-US"/>
              </w:rPr>
              <w:t>autorizaţiile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aprobările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plătească</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taxele</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legate de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bunuri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drepturi</w:t>
            </w:r>
            <w:proofErr w:type="spellEnd"/>
            <w:r w:rsidRPr="00BD11CA">
              <w:rPr>
                <w:sz w:val="20"/>
                <w:szCs w:val="20"/>
                <w:lang w:val="en-US"/>
              </w:rPr>
              <w:t xml:space="preserve"> </w:t>
            </w:r>
            <w:proofErr w:type="spellStart"/>
            <w:r w:rsidRPr="00BD11CA">
              <w:rPr>
                <w:sz w:val="20"/>
                <w:szCs w:val="20"/>
                <w:lang w:val="en-US"/>
              </w:rPr>
              <w:t>afectate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care pot fi </w:t>
            </w:r>
            <w:proofErr w:type="spellStart"/>
            <w:r w:rsidRPr="00BD11CA">
              <w:rPr>
                <w:sz w:val="20"/>
                <w:szCs w:val="20"/>
                <w:lang w:val="en-US"/>
              </w:rPr>
              <w:t>afectate</w:t>
            </w:r>
            <w:proofErr w:type="spellEnd"/>
            <w:r w:rsidRPr="00BD11CA">
              <w:rPr>
                <w:sz w:val="20"/>
                <w:szCs w:val="20"/>
                <w:lang w:val="en-US"/>
              </w:rPr>
              <w:t xml:space="preserve"> de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0755E10B" w14:textId="77777777" w:rsidR="00FF0677" w:rsidRPr="00BD11CA" w:rsidRDefault="00FF0677" w:rsidP="00F56432">
            <w:pPr>
              <w:pStyle w:val="af2"/>
              <w:tabs>
                <w:tab w:val="left" w:pos="426"/>
                <w:tab w:val="left" w:pos="3645"/>
              </w:tabs>
              <w:spacing w:line="276" w:lineRule="auto"/>
              <w:ind w:firstLine="0"/>
              <w:rPr>
                <w:sz w:val="20"/>
                <w:szCs w:val="20"/>
                <w:lang w:val="en-US"/>
              </w:rPr>
            </w:pPr>
          </w:p>
          <w:p w14:paraId="04A71F64" w14:textId="77777777" w:rsidR="00FF0677" w:rsidRPr="00BD11CA" w:rsidRDefault="00FF0677" w:rsidP="00F56432">
            <w:pPr>
              <w:tabs>
                <w:tab w:val="left" w:pos="3225"/>
              </w:tabs>
              <w:spacing w:after="200" w:line="276" w:lineRule="auto"/>
              <w:contextualSpacing/>
              <w:rPr>
                <w:sz w:val="20"/>
                <w:szCs w:val="20"/>
              </w:rPr>
            </w:pPr>
            <w:r w:rsidRPr="00BD11CA">
              <w:rPr>
                <w:b/>
                <w:sz w:val="20"/>
                <w:szCs w:val="20"/>
              </w:rPr>
              <w:lastRenderedPageBreak/>
              <w:t>5. AJUSTAREA VALORII CONTRACTULUI</w:t>
            </w:r>
          </w:p>
          <w:p w14:paraId="1A6C023E" w14:textId="77777777" w:rsidR="00FF0677" w:rsidRPr="00BD11CA" w:rsidRDefault="00FF0677" w:rsidP="00F56432">
            <w:pPr>
              <w:tabs>
                <w:tab w:val="left" w:pos="3225"/>
              </w:tabs>
              <w:spacing w:after="200" w:line="276" w:lineRule="auto"/>
              <w:contextualSpacing/>
              <w:jc w:val="both"/>
              <w:rPr>
                <w:sz w:val="20"/>
                <w:szCs w:val="20"/>
              </w:rPr>
            </w:pPr>
            <w:r w:rsidRPr="00BD11CA">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C9EBFDE" w14:textId="77777777" w:rsidR="00FF0677" w:rsidRPr="00BD11CA" w:rsidRDefault="00FF0677" w:rsidP="00F56432">
            <w:pPr>
              <w:pStyle w:val="a"/>
              <w:numPr>
                <w:ilvl w:val="0"/>
                <w:numId w:val="0"/>
              </w:numPr>
              <w:tabs>
                <w:tab w:val="left" w:pos="1755"/>
              </w:tabs>
              <w:rPr>
                <w:sz w:val="20"/>
                <w:szCs w:val="20"/>
              </w:rPr>
            </w:pPr>
          </w:p>
          <w:p w14:paraId="31337C18" w14:textId="77777777" w:rsidR="00FF0677" w:rsidRPr="00BD11CA" w:rsidRDefault="00FF0677" w:rsidP="00F56432">
            <w:pPr>
              <w:tabs>
                <w:tab w:val="left" w:pos="4365"/>
              </w:tabs>
              <w:spacing w:line="276" w:lineRule="auto"/>
              <w:contextualSpacing/>
              <w:rPr>
                <w:sz w:val="20"/>
                <w:szCs w:val="20"/>
              </w:rPr>
            </w:pPr>
            <w:r w:rsidRPr="00BD11CA">
              <w:rPr>
                <w:b/>
                <w:sz w:val="20"/>
                <w:szCs w:val="20"/>
              </w:rPr>
              <w:t xml:space="preserve">6. ANTREPRENORUL ŞI SUBANTREPRENORII </w:t>
            </w:r>
          </w:p>
          <w:p w14:paraId="1F2C736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6.1.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execute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prevăzute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termenele</w:t>
            </w:r>
            <w:proofErr w:type="spellEnd"/>
            <w:r w:rsidRPr="00BD11CA">
              <w:rPr>
                <w:sz w:val="20"/>
                <w:szCs w:val="20"/>
                <w:lang w:val="en-US"/>
              </w:rPr>
              <w:t xml:space="preserve"> </w:t>
            </w:r>
            <w:proofErr w:type="spellStart"/>
            <w:r w:rsidRPr="00BD11CA">
              <w:rPr>
                <w:sz w:val="20"/>
                <w:szCs w:val="20"/>
                <w:lang w:val="en-US"/>
              </w:rPr>
              <w:t>stabilite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graficul</w:t>
            </w:r>
            <w:proofErr w:type="spellEnd"/>
            <w:r w:rsidRPr="00BD11CA">
              <w:rPr>
                <w:sz w:val="20"/>
                <w:szCs w:val="20"/>
                <w:lang w:val="en-US"/>
              </w:rPr>
              <w:t xml:space="preserve"> general de </w:t>
            </w:r>
            <w:proofErr w:type="spellStart"/>
            <w:r w:rsidRPr="00BD11CA">
              <w:rPr>
                <w:sz w:val="20"/>
                <w:szCs w:val="20"/>
                <w:lang w:val="en-US"/>
              </w:rPr>
              <w:t>realizare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graficul</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de o </w:t>
            </w:r>
            <w:proofErr w:type="spellStart"/>
            <w:r w:rsidRPr="00BD11CA">
              <w:rPr>
                <w:sz w:val="20"/>
                <w:szCs w:val="20"/>
                <w:lang w:val="en-US"/>
              </w:rPr>
              <w:t>calitate</w:t>
            </w:r>
            <w:proofErr w:type="spellEnd"/>
            <w:r w:rsidRPr="00BD11CA">
              <w:rPr>
                <w:sz w:val="20"/>
                <w:szCs w:val="20"/>
                <w:lang w:val="en-US"/>
              </w:rPr>
              <w:t xml:space="preserve"> </w:t>
            </w:r>
            <w:proofErr w:type="spellStart"/>
            <w:r w:rsidRPr="00BD11CA">
              <w:rPr>
                <w:sz w:val="20"/>
                <w:szCs w:val="20"/>
                <w:lang w:val="en-US"/>
              </w:rPr>
              <w:t>corespunzătoare</w:t>
            </w:r>
            <w:proofErr w:type="spellEnd"/>
            <w:r w:rsidRPr="00BD11CA">
              <w:rPr>
                <w:sz w:val="20"/>
                <w:szCs w:val="20"/>
                <w:lang w:val="en-US"/>
              </w:rPr>
              <w:t xml:space="preserve">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actelor</w:t>
            </w:r>
            <w:proofErr w:type="spellEnd"/>
            <w:r w:rsidRPr="00BD11CA">
              <w:rPr>
                <w:sz w:val="20"/>
                <w:szCs w:val="20"/>
                <w:lang w:val="en-US"/>
              </w:rPr>
              <w:t xml:space="preserve"> normative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prezentului</w:t>
            </w:r>
            <w:proofErr w:type="spellEnd"/>
            <w:r w:rsidRPr="00BD11CA">
              <w:rPr>
                <w:sz w:val="20"/>
                <w:szCs w:val="20"/>
                <w:lang w:val="en-US"/>
              </w:rPr>
              <w:t xml:space="preserve"> contract.</w:t>
            </w:r>
          </w:p>
          <w:p w14:paraId="0753B8E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6.2.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părţile</w:t>
            </w:r>
            <w:proofErr w:type="spellEnd"/>
            <w:r w:rsidRPr="00BD11CA">
              <w:rPr>
                <w:sz w:val="20"/>
                <w:szCs w:val="20"/>
                <w:lang w:val="en-US"/>
              </w:rPr>
              <w:t xml:space="preserve"> din </w:t>
            </w:r>
            <w:proofErr w:type="spellStart"/>
            <w:r w:rsidRPr="00BD11CA">
              <w:rPr>
                <w:sz w:val="20"/>
                <w:szCs w:val="20"/>
                <w:lang w:val="en-US"/>
              </w:rPr>
              <w:t>lucrarea</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se </w:t>
            </w:r>
            <w:proofErr w:type="spellStart"/>
            <w:r w:rsidRPr="00BD11CA">
              <w:rPr>
                <w:sz w:val="20"/>
                <w:szCs w:val="20"/>
                <w:lang w:val="en-US"/>
              </w:rPr>
              <w:t>contractează</w:t>
            </w:r>
            <w:proofErr w:type="spellEnd"/>
            <w:r w:rsidRPr="00BD11CA">
              <w:rPr>
                <w:sz w:val="20"/>
                <w:szCs w:val="20"/>
                <w:lang w:val="en-US"/>
              </w:rPr>
              <w:t xml:space="preserve"> se </w:t>
            </w:r>
            <w:proofErr w:type="spellStart"/>
            <w:r w:rsidRPr="00BD11CA">
              <w:rPr>
                <w:sz w:val="20"/>
                <w:szCs w:val="20"/>
                <w:lang w:val="en-US"/>
              </w:rPr>
              <w:t>execută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subantrepriză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prezinte</w:t>
            </w:r>
            <w:proofErr w:type="spellEnd"/>
            <w:r w:rsidRPr="00BD11CA">
              <w:rPr>
                <w:sz w:val="20"/>
                <w:szCs w:val="20"/>
                <w:lang w:val="en-US"/>
              </w:rPr>
              <w:t xml:space="preserve">, cu </w:t>
            </w:r>
            <w:proofErr w:type="spellStart"/>
            <w:r w:rsidRPr="00BD11CA">
              <w:rPr>
                <w:sz w:val="20"/>
                <w:szCs w:val="20"/>
                <w:lang w:val="en-US"/>
              </w:rPr>
              <w:t>ocazia</w:t>
            </w:r>
            <w:proofErr w:type="spellEnd"/>
            <w:r w:rsidRPr="00BD11CA">
              <w:rPr>
                <w:sz w:val="20"/>
                <w:szCs w:val="20"/>
                <w:lang w:val="en-US"/>
              </w:rPr>
              <w:t xml:space="preserve"> </w:t>
            </w:r>
            <w:proofErr w:type="spellStart"/>
            <w:r w:rsidRPr="00BD11CA">
              <w:rPr>
                <w:sz w:val="20"/>
                <w:szCs w:val="20"/>
                <w:lang w:val="en-US"/>
              </w:rPr>
              <w:t>ofertării</w:t>
            </w:r>
            <w:proofErr w:type="spellEnd"/>
            <w:r w:rsidRPr="00BD11CA">
              <w:rPr>
                <w:sz w:val="20"/>
                <w:szCs w:val="20"/>
                <w:lang w:val="en-US"/>
              </w:rPr>
              <w:t xml:space="preserve">, </w:t>
            </w:r>
            <w:proofErr w:type="spellStart"/>
            <w:r w:rsidRPr="00BD11CA">
              <w:rPr>
                <w:sz w:val="20"/>
                <w:szCs w:val="20"/>
                <w:lang w:val="en-US"/>
              </w:rPr>
              <w:t>lista</w:t>
            </w:r>
            <w:proofErr w:type="spellEnd"/>
            <w:r w:rsidRPr="00BD11CA">
              <w:rPr>
                <w:sz w:val="20"/>
                <w:szCs w:val="20"/>
                <w:lang w:val="en-US"/>
              </w:rPr>
              <w:t xml:space="preserve"> </w:t>
            </w:r>
            <w:proofErr w:type="spellStart"/>
            <w:r w:rsidRPr="00BD11CA">
              <w:rPr>
                <w:sz w:val="20"/>
                <w:szCs w:val="20"/>
                <w:lang w:val="en-US"/>
              </w:rPr>
              <w:t>subantreprenorilor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pe care </w:t>
            </w:r>
            <w:proofErr w:type="spellStart"/>
            <w:r w:rsidRPr="00BD11CA">
              <w:rPr>
                <w:sz w:val="20"/>
                <w:szCs w:val="20"/>
                <w:lang w:val="en-US"/>
              </w:rPr>
              <w:t>aceştia</w:t>
            </w:r>
            <w:proofErr w:type="spellEnd"/>
            <w:r w:rsidRPr="00BD11CA">
              <w:rPr>
                <w:sz w:val="20"/>
                <w:szCs w:val="20"/>
                <w:lang w:val="en-US"/>
              </w:rPr>
              <w:t xml:space="preserve"> le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executa</w:t>
            </w:r>
            <w:proofErr w:type="spellEnd"/>
            <w:r w:rsidRPr="00BD11CA">
              <w:rPr>
                <w:sz w:val="20"/>
                <w:szCs w:val="20"/>
                <w:lang w:val="en-US"/>
              </w:rPr>
              <w:t xml:space="preserve">. </w:t>
            </w:r>
          </w:p>
          <w:p w14:paraId="31E8DC7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6.3. Pe </w:t>
            </w:r>
            <w:proofErr w:type="spellStart"/>
            <w:r w:rsidRPr="00BD11CA">
              <w:rPr>
                <w:sz w:val="20"/>
                <w:szCs w:val="20"/>
                <w:lang w:val="en-US"/>
              </w:rPr>
              <w:t>parcursul</w:t>
            </w:r>
            <w:proofErr w:type="spellEnd"/>
            <w:r w:rsidRPr="00BD11CA">
              <w:rPr>
                <w:sz w:val="20"/>
                <w:szCs w:val="20"/>
                <w:lang w:val="en-US"/>
              </w:rPr>
              <w:t xml:space="preserve"> </w:t>
            </w:r>
            <w:proofErr w:type="spellStart"/>
            <w:r w:rsidRPr="00BD11CA">
              <w:rPr>
                <w:sz w:val="20"/>
                <w:szCs w:val="20"/>
                <w:lang w:val="en-US"/>
              </w:rPr>
              <w:t>execuţiei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comunice</w:t>
            </w:r>
            <w:proofErr w:type="spellEnd"/>
            <w:r w:rsidRPr="00BD11CA">
              <w:rPr>
                <w:sz w:val="20"/>
                <w:szCs w:val="20"/>
                <w:lang w:val="en-US"/>
              </w:rPr>
              <w:t xml:space="preserve">, la </w:t>
            </w:r>
            <w:proofErr w:type="spellStart"/>
            <w:r w:rsidRPr="00BD11CA">
              <w:rPr>
                <w:sz w:val="20"/>
                <w:szCs w:val="20"/>
                <w:lang w:val="en-US"/>
              </w:rPr>
              <w:t>cererea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datele</w:t>
            </w:r>
            <w:proofErr w:type="spellEnd"/>
            <w:r w:rsidRPr="00BD11CA">
              <w:rPr>
                <w:sz w:val="20"/>
                <w:szCs w:val="20"/>
                <w:lang w:val="en-US"/>
              </w:rPr>
              <w:t xml:space="preserve"> de </w:t>
            </w:r>
            <w:proofErr w:type="spellStart"/>
            <w:r w:rsidRPr="00BD11CA">
              <w:rPr>
                <w:sz w:val="20"/>
                <w:szCs w:val="20"/>
                <w:lang w:val="en-US"/>
              </w:rPr>
              <w:t>identificare</w:t>
            </w:r>
            <w:proofErr w:type="spellEnd"/>
            <w:r w:rsidRPr="00BD11CA">
              <w:rPr>
                <w:sz w:val="20"/>
                <w:szCs w:val="20"/>
                <w:lang w:val="en-US"/>
              </w:rPr>
              <w:t xml:space="preserve"> ale </w:t>
            </w:r>
            <w:proofErr w:type="spellStart"/>
            <w:r w:rsidRPr="00BD11CA">
              <w:rPr>
                <w:sz w:val="20"/>
                <w:szCs w:val="20"/>
                <w:lang w:val="en-US"/>
              </w:rPr>
              <w:t>subantreprenorilor</w:t>
            </w:r>
            <w:proofErr w:type="spellEnd"/>
            <w:r w:rsidRPr="00BD11CA">
              <w:rPr>
                <w:sz w:val="20"/>
                <w:szCs w:val="20"/>
                <w:lang w:val="en-US"/>
              </w:rPr>
              <w:t xml:space="preserve">. </w:t>
            </w:r>
          </w:p>
          <w:p w14:paraId="4D5DBE2E" w14:textId="77777777" w:rsidR="00FF0677" w:rsidRPr="00BD11CA" w:rsidRDefault="00FF0677" w:rsidP="00F56432">
            <w:pPr>
              <w:pStyle w:val="af2"/>
              <w:tabs>
                <w:tab w:val="left" w:pos="142"/>
                <w:tab w:val="left" w:pos="284"/>
              </w:tabs>
              <w:spacing w:line="276" w:lineRule="auto"/>
              <w:ind w:firstLine="0"/>
              <w:rPr>
                <w:sz w:val="20"/>
                <w:szCs w:val="20"/>
                <w:lang w:val="en-US"/>
              </w:rPr>
            </w:pPr>
            <w:r w:rsidRPr="00BD11CA">
              <w:rPr>
                <w:sz w:val="20"/>
                <w:szCs w:val="20"/>
                <w:lang w:val="en-US"/>
              </w:rPr>
              <w:t xml:space="preserve">6.4. </w:t>
            </w:r>
            <w:proofErr w:type="spellStart"/>
            <w:r w:rsidRPr="00BD11CA">
              <w:rPr>
                <w:sz w:val="20"/>
                <w:szCs w:val="20"/>
                <w:lang w:val="en-US"/>
              </w:rPr>
              <w:t>Angajarea</w:t>
            </w:r>
            <w:proofErr w:type="spellEnd"/>
            <w:r w:rsidRPr="00BD11CA">
              <w:rPr>
                <w:sz w:val="20"/>
                <w:szCs w:val="20"/>
                <w:lang w:val="en-US"/>
              </w:rPr>
              <w:t xml:space="preserve"> </w:t>
            </w:r>
            <w:proofErr w:type="spellStart"/>
            <w:r w:rsidRPr="00BD11CA">
              <w:rPr>
                <w:sz w:val="20"/>
                <w:szCs w:val="20"/>
                <w:lang w:val="en-US"/>
              </w:rPr>
              <w:t>forţei</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pe </w:t>
            </w:r>
            <w:proofErr w:type="spellStart"/>
            <w:r w:rsidRPr="00BD11CA">
              <w:rPr>
                <w:sz w:val="20"/>
                <w:szCs w:val="20"/>
                <w:lang w:val="en-US"/>
              </w:rPr>
              <w:t>bază</w:t>
            </w:r>
            <w:proofErr w:type="spellEnd"/>
            <w:r w:rsidRPr="00BD11CA">
              <w:rPr>
                <w:sz w:val="20"/>
                <w:szCs w:val="20"/>
                <w:lang w:val="en-US"/>
              </w:rPr>
              <w:t xml:space="preserve"> de </w:t>
            </w:r>
            <w:proofErr w:type="spellStart"/>
            <w:r w:rsidRPr="00BD11CA">
              <w:rPr>
                <w:sz w:val="20"/>
                <w:szCs w:val="20"/>
                <w:lang w:val="en-US"/>
              </w:rPr>
              <w:t>acord</w:t>
            </w:r>
            <w:proofErr w:type="spellEnd"/>
            <w:r w:rsidRPr="00BD11CA">
              <w:rPr>
                <w:sz w:val="20"/>
                <w:szCs w:val="20"/>
                <w:lang w:val="en-US"/>
              </w:rPr>
              <w:t xml:space="preserve"> nu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considerată</w:t>
            </w:r>
            <w:proofErr w:type="spellEnd"/>
            <w:r w:rsidRPr="00BD11CA">
              <w:rPr>
                <w:sz w:val="20"/>
                <w:szCs w:val="20"/>
                <w:lang w:val="en-US"/>
              </w:rPr>
              <w:t xml:space="preserve"> </w:t>
            </w:r>
            <w:proofErr w:type="spellStart"/>
            <w:r w:rsidRPr="00BD11CA">
              <w:rPr>
                <w:sz w:val="20"/>
                <w:szCs w:val="20"/>
                <w:lang w:val="en-US"/>
              </w:rPr>
              <w:t>obiectul</w:t>
            </w:r>
            <w:proofErr w:type="spellEnd"/>
            <w:r w:rsidRPr="00BD11CA">
              <w:rPr>
                <w:sz w:val="20"/>
                <w:szCs w:val="20"/>
                <w:lang w:val="en-US"/>
              </w:rPr>
              <w:t xml:space="preserve">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subcontractări</w:t>
            </w:r>
            <w:proofErr w:type="spellEnd"/>
            <w:r w:rsidRPr="00BD11CA">
              <w:rPr>
                <w:sz w:val="20"/>
                <w:szCs w:val="20"/>
                <w:lang w:val="en-US"/>
              </w:rPr>
              <w:t>.</w:t>
            </w:r>
          </w:p>
          <w:p w14:paraId="2055D077" w14:textId="77777777" w:rsidR="00FF0677" w:rsidRPr="00BD11CA" w:rsidRDefault="00FF0677" w:rsidP="00F56432">
            <w:pPr>
              <w:pStyle w:val="af2"/>
              <w:tabs>
                <w:tab w:val="left" w:pos="142"/>
                <w:tab w:val="left" w:pos="284"/>
              </w:tabs>
              <w:spacing w:line="276" w:lineRule="auto"/>
              <w:ind w:firstLine="0"/>
              <w:rPr>
                <w:sz w:val="20"/>
                <w:szCs w:val="20"/>
                <w:lang w:val="en-US"/>
              </w:rPr>
            </w:pPr>
          </w:p>
          <w:p w14:paraId="172B3256" w14:textId="77777777" w:rsidR="00FF0677" w:rsidRPr="00BD11CA" w:rsidRDefault="00FF0677" w:rsidP="00F56432">
            <w:pPr>
              <w:tabs>
                <w:tab w:val="left" w:pos="3645"/>
              </w:tabs>
              <w:spacing w:after="200" w:line="276" w:lineRule="auto"/>
              <w:contextualSpacing/>
              <w:rPr>
                <w:sz w:val="20"/>
                <w:szCs w:val="20"/>
              </w:rPr>
            </w:pPr>
            <w:r w:rsidRPr="00BD11CA">
              <w:rPr>
                <w:b/>
                <w:sz w:val="20"/>
                <w:szCs w:val="20"/>
              </w:rPr>
              <w:t>7. FORŢA DE MUNCĂ</w:t>
            </w:r>
          </w:p>
          <w:p w14:paraId="6F36BD32" w14:textId="77777777" w:rsidR="00FF0677" w:rsidRPr="00BD11CA" w:rsidRDefault="00FF0677" w:rsidP="00F56432">
            <w:pPr>
              <w:tabs>
                <w:tab w:val="left" w:pos="3645"/>
              </w:tabs>
              <w:spacing w:after="200" w:line="276" w:lineRule="auto"/>
              <w:contextualSpacing/>
              <w:jc w:val="both"/>
              <w:rPr>
                <w:sz w:val="20"/>
                <w:szCs w:val="20"/>
              </w:rPr>
            </w:pPr>
            <w:r w:rsidRPr="00BD11CA">
              <w:rPr>
                <w:sz w:val="20"/>
                <w:szCs w:val="20"/>
              </w:rPr>
              <w:t xml:space="preserve">7.1. Antreprenorul şi subantreprenorii vor îndeplini toate formalităţile necesare angajării întregii forţe de muncă pentru executarea lucrărilor contractate în conformitate cu prevederile legislaţiei. </w:t>
            </w:r>
          </w:p>
          <w:p w14:paraId="22050A99" w14:textId="77777777" w:rsidR="00FF0677" w:rsidRPr="00BD11CA" w:rsidRDefault="00FF0677" w:rsidP="00F56432">
            <w:pPr>
              <w:tabs>
                <w:tab w:val="left" w:pos="2385"/>
              </w:tabs>
              <w:jc w:val="both"/>
              <w:rPr>
                <w:sz w:val="20"/>
                <w:szCs w:val="20"/>
              </w:rPr>
            </w:pPr>
          </w:p>
          <w:p w14:paraId="3674448F" w14:textId="77777777" w:rsidR="00FF0677" w:rsidRPr="00BD11CA" w:rsidRDefault="00FF0677" w:rsidP="00F56432">
            <w:pPr>
              <w:tabs>
                <w:tab w:val="left" w:pos="4275"/>
              </w:tabs>
              <w:spacing w:line="276" w:lineRule="auto"/>
              <w:contextualSpacing/>
              <w:rPr>
                <w:sz w:val="20"/>
                <w:szCs w:val="20"/>
              </w:rPr>
            </w:pPr>
            <w:r w:rsidRPr="00BD11CA">
              <w:rPr>
                <w:b/>
                <w:sz w:val="20"/>
                <w:szCs w:val="20"/>
              </w:rPr>
              <w:t>8. MATERIALELE ŞI EXECUŢIA LUCRĂRILOR PROPRIU-ZISE</w:t>
            </w:r>
          </w:p>
          <w:p w14:paraId="2576E589" w14:textId="77777777" w:rsidR="00FF0677" w:rsidRPr="00BD11CA" w:rsidRDefault="00FF0677" w:rsidP="00F56432">
            <w:pPr>
              <w:pStyle w:val="af2"/>
              <w:tabs>
                <w:tab w:val="left" w:pos="0"/>
              </w:tabs>
              <w:spacing w:line="276" w:lineRule="auto"/>
              <w:ind w:firstLine="0"/>
              <w:rPr>
                <w:sz w:val="20"/>
                <w:szCs w:val="20"/>
                <w:lang w:val="en-US"/>
              </w:rPr>
            </w:pPr>
            <w:r w:rsidRPr="00BD11CA">
              <w:rPr>
                <w:sz w:val="20"/>
                <w:szCs w:val="20"/>
                <w:lang w:val="en-US"/>
              </w:rPr>
              <w:t xml:space="preserve">8.1.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fi</w:t>
            </w:r>
            <w:proofErr w:type="spellEnd"/>
            <w:r w:rsidRPr="00BD11CA">
              <w:rPr>
                <w:sz w:val="20"/>
                <w:szCs w:val="20"/>
                <w:lang w:val="en-US"/>
              </w:rPr>
              <w:t xml:space="preserve"> de </w:t>
            </w:r>
            <w:proofErr w:type="spellStart"/>
            <w:r w:rsidRPr="00BD11CA">
              <w:rPr>
                <w:sz w:val="20"/>
                <w:szCs w:val="20"/>
                <w:lang w:val="en-US"/>
              </w:rPr>
              <w:t>calitatea</w:t>
            </w:r>
            <w:proofErr w:type="spellEnd"/>
            <w:r w:rsidRPr="00BD11CA">
              <w:rPr>
                <w:sz w:val="20"/>
                <w:szCs w:val="20"/>
                <w:lang w:val="en-US"/>
              </w:rPr>
              <w:t xml:space="preserve"> </w:t>
            </w:r>
            <w:proofErr w:type="spellStart"/>
            <w:r w:rsidRPr="00BD11CA">
              <w:rPr>
                <w:sz w:val="20"/>
                <w:szCs w:val="20"/>
                <w:lang w:val="en-US"/>
              </w:rPr>
              <w:t>prevăzută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documentaţia</w:t>
            </w:r>
            <w:proofErr w:type="spellEnd"/>
            <w:r w:rsidRPr="00BD11CA">
              <w:rPr>
                <w:sz w:val="20"/>
                <w:szCs w:val="20"/>
                <w:lang w:val="en-US"/>
              </w:rPr>
              <w:t xml:space="preserve"> de </w:t>
            </w:r>
            <w:proofErr w:type="spellStart"/>
            <w:r w:rsidRPr="00BD11CA">
              <w:rPr>
                <w:sz w:val="20"/>
                <w:szCs w:val="20"/>
                <w:lang w:val="en-US"/>
              </w:rPr>
              <w:t>executare</w:t>
            </w:r>
            <w:proofErr w:type="spellEnd"/>
            <w:r w:rsidRPr="00BD11CA">
              <w:rPr>
                <w:sz w:val="20"/>
                <w:szCs w:val="20"/>
                <w:lang w:val="en-US"/>
              </w:rPr>
              <w:t xml:space="preserve">, </w:t>
            </w:r>
            <w:proofErr w:type="spellStart"/>
            <w:r w:rsidRPr="00BD11CA">
              <w:rPr>
                <w:sz w:val="20"/>
                <w:szCs w:val="20"/>
                <w:lang w:val="en-US"/>
              </w:rPr>
              <w:t>urmând</w:t>
            </w:r>
            <w:proofErr w:type="spellEnd"/>
            <w:r w:rsidRPr="00BD11CA">
              <w:rPr>
                <w:sz w:val="20"/>
                <w:szCs w:val="20"/>
                <w:lang w:val="en-US"/>
              </w:rPr>
              <w:t xml:space="preserve"> a fi </w:t>
            </w:r>
            <w:proofErr w:type="spellStart"/>
            <w:r w:rsidRPr="00BD11CA">
              <w:rPr>
                <w:sz w:val="20"/>
                <w:szCs w:val="20"/>
                <w:lang w:val="en-US"/>
              </w:rPr>
              <w:t>supuse</w:t>
            </w:r>
            <w:proofErr w:type="spellEnd"/>
            <w:r w:rsidRPr="00BD11CA">
              <w:rPr>
                <w:sz w:val="20"/>
                <w:szCs w:val="20"/>
                <w:lang w:val="en-US"/>
              </w:rPr>
              <w:t xml:space="preserve"> periodic la diverse </w:t>
            </w:r>
            <w:proofErr w:type="spellStart"/>
            <w:r w:rsidRPr="00BD11CA">
              <w:rPr>
                <w:sz w:val="20"/>
                <w:szCs w:val="20"/>
                <w:lang w:val="en-US"/>
              </w:rPr>
              <w:t>testări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le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solicita</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asigura</w:t>
            </w:r>
            <w:proofErr w:type="spellEnd"/>
            <w:r w:rsidRPr="00BD11CA">
              <w:rPr>
                <w:sz w:val="20"/>
                <w:szCs w:val="20"/>
                <w:lang w:val="en-US"/>
              </w:rPr>
              <w:t xml:space="preserve">, la </w:t>
            </w:r>
            <w:proofErr w:type="spellStart"/>
            <w:r w:rsidRPr="00BD11CA">
              <w:rPr>
                <w:sz w:val="20"/>
                <w:szCs w:val="20"/>
                <w:lang w:val="en-US"/>
              </w:rPr>
              <w:t>cerere</w:t>
            </w:r>
            <w:proofErr w:type="spellEnd"/>
            <w:r w:rsidRPr="00BD11CA">
              <w:rPr>
                <w:sz w:val="20"/>
                <w:szCs w:val="20"/>
                <w:lang w:val="en-US"/>
              </w:rPr>
              <w:t xml:space="preserve">, </w:t>
            </w:r>
            <w:proofErr w:type="spellStart"/>
            <w:r w:rsidRPr="00BD11CA">
              <w:rPr>
                <w:sz w:val="20"/>
                <w:szCs w:val="20"/>
                <w:lang w:val="en-US"/>
              </w:rPr>
              <w:t>forţa</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instrumentele</w:t>
            </w:r>
            <w:proofErr w:type="spellEnd"/>
            <w:r w:rsidRPr="00BD11CA">
              <w:rPr>
                <w:sz w:val="20"/>
                <w:szCs w:val="20"/>
                <w:lang w:val="en-US"/>
              </w:rPr>
              <w:t xml:space="preserve">, </w:t>
            </w:r>
            <w:proofErr w:type="spellStart"/>
            <w:r w:rsidRPr="00BD11CA">
              <w:rPr>
                <w:sz w:val="20"/>
                <w:szCs w:val="20"/>
                <w:lang w:val="en-US"/>
              </w:rPr>
              <w:t>utilajul</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examinarea</w:t>
            </w:r>
            <w:proofErr w:type="spellEnd"/>
            <w:r w:rsidRPr="00BD11CA">
              <w:rPr>
                <w:sz w:val="20"/>
                <w:szCs w:val="20"/>
                <w:lang w:val="en-US"/>
              </w:rPr>
              <w:t xml:space="preserve">, </w:t>
            </w:r>
            <w:proofErr w:type="spellStart"/>
            <w:r w:rsidRPr="00BD11CA">
              <w:rPr>
                <w:sz w:val="20"/>
                <w:szCs w:val="20"/>
                <w:lang w:val="en-US"/>
              </w:rPr>
              <w:t>măsurarea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testarea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5D508C77" w14:textId="77777777" w:rsidR="00FF0677" w:rsidRPr="00BD11CA" w:rsidRDefault="00FF0677" w:rsidP="00F56432">
            <w:pPr>
              <w:pStyle w:val="af2"/>
              <w:tabs>
                <w:tab w:val="left" w:pos="284"/>
              </w:tabs>
              <w:spacing w:line="276" w:lineRule="auto"/>
              <w:ind w:firstLine="0"/>
              <w:rPr>
                <w:sz w:val="20"/>
                <w:szCs w:val="20"/>
                <w:lang w:val="en-US"/>
              </w:rPr>
            </w:pPr>
            <w:r w:rsidRPr="00BD11CA">
              <w:rPr>
                <w:sz w:val="20"/>
                <w:szCs w:val="20"/>
                <w:lang w:val="en-US"/>
              </w:rPr>
              <w:t xml:space="preserve">8.2.Costul </w:t>
            </w:r>
            <w:proofErr w:type="spellStart"/>
            <w:r w:rsidRPr="00BD11CA">
              <w:rPr>
                <w:sz w:val="20"/>
                <w:szCs w:val="20"/>
                <w:lang w:val="en-US"/>
              </w:rPr>
              <w:t>probelor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încercărilor</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suportat</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prevăzut</w:t>
            </w:r>
            <w:proofErr w:type="spellEnd"/>
            <w:r w:rsidRPr="00BD11CA">
              <w:rPr>
                <w:sz w:val="20"/>
                <w:szCs w:val="20"/>
                <w:lang w:val="en-US"/>
              </w:rPr>
              <w:t xml:space="preserve"> </w:t>
            </w:r>
            <w:proofErr w:type="spellStart"/>
            <w:r w:rsidRPr="00BD11CA">
              <w:rPr>
                <w:sz w:val="20"/>
                <w:szCs w:val="20"/>
                <w:lang w:val="en-US"/>
              </w:rPr>
              <w:t>îndocumentaţie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contrar</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
          <w:p w14:paraId="762986F2" w14:textId="77777777" w:rsidR="00FF0677" w:rsidRPr="00BD11CA" w:rsidRDefault="00FF0677" w:rsidP="00F56432">
            <w:pPr>
              <w:pStyle w:val="af2"/>
              <w:tabs>
                <w:tab w:val="left" w:pos="284"/>
              </w:tabs>
              <w:spacing w:line="276" w:lineRule="auto"/>
              <w:ind w:firstLine="0"/>
              <w:rPr>
                <w:sz w:val="20"/>
                <w:szCs w:val="20"/>
              </w:rPr>
            </w:pPr>
            <w:r w:rsidRPr="00BD11CA">
              <w:rPr>
                <w:sz w:val="20"/>
                <w:szCs w:val="20"/>
                <w:lang w:val="en-US"/>
              </w:rPr>
              <w:t xml:space="preserve">8.3. </w:t>
            </w:r>
            <w:proofErr w:type="spellStart"/>
            <w:r w:rsidRPr="00BD11CA">
              <w:rPr>
                <w:sz w:val="20"/>
                <w:szCs w:val="20"/>
                <w:lang w:val="en-US"/>
              </w:rPr>
              <w:t>Probele</w:t>
            </w:r>
            <w:proofErr w:type="spellEnd"/>
            <w:r w:rsidRPr="00BD11CA">
              <w:rPr>
                <w:sz w:val="20"/>
                <w:szCs w:val="20"/>
                <w:lang w:val="en-US"/>
              </w:rPr>
              <w:t xml:space="preserve"> </w:t>
            </w:r>
            <w:proofErr w:type="spellStart"/>
            <w:r w:rsidRPr="00BD11CA">
              <w:rPr>
                <w:sz w:val="20"/>
                <w:szCs w:val="20"/>
                <w:lang w:val="en-US"/>
              </w:rPr>
              <w:t>neprevăzute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comandate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puse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operă</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se </w:t>
            </w:r>
            <w:proofErr w:type="spellStart"/>
            <w:r w:rsidRPr="00BD11CA">
              <w:rPr>
                <w:sz w:val="20"/>
                <w:szCs w:val="20"/>
                <w:lang w:val="en-US"/>
              </w:rPr>
              <w:t>dovedeşte</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nu sunt </w:t>
            </w:r>
            <w:proofErr w:type="spellStart"/>
            <w:r w:rsidRPr="00BD11CA">
              <w:rPr>
                <w:sz w:val="20"/>
                <w:szCs w:val="20"/>
                <w:lang w:val="en-US"/>
              </w:rPr>
              <w:t>corespunzător</w:t>
            </w:r>
            <w:proofErr w:type="spellEnd"/>
            <w:r w:rsidRPr="00BD11CA">
              <w:rPr>
                <w:sz w:val="20"/>
                <w:szCs w:val="20"/>
                <w:lang w:val="en-US"/>
              </w:rPr>
              <w:t xml:space="preserve"> </w:t>
            </w:r>
            <w:proofErr w:type="spellStart"/>
            <w:r w:rsidRPr="00BD11CA">
              <w:rPr>
                <w:sz w:val="20"/>
                <w:szCs w:val="20"/>
                <w:lang w:val="en-US"/>
              </w:rPr>
              <w:t>calitative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manopera</w:t>
            </w:r>
            <w:proofErr w:type="spellEnd"/>
            <w:r w:rsidRPr="00BD11CA">
              <w:rPr>
                <w:sz w:val="20"/>
                <w:szCs w:val="20"/>
                <w:lang w:val="en-US"/>
              </w:rPr>
              <w:t xml:space="preserve"> nu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contrar</w:t>
            </w:r>
            <w:proofErr w:type="spellEnd"/>
            <w:r w:rsidRPr="00BD11CA">
              <w:rPr>
                <w:sz w:val="20"/>
                <w:szCs w:val="20"/>
              </w:rPr>
              <w:t xml:space="preserve">, </w:t>
            </w:r>
            <w:proofErr w:type="spellStart"/>
            <w:r w:rsidRPr="00BD11CA">
              <w:rPr>
                <w:sz w:val="20"/>
                <w:szCs w:val="20"/>
              </w:rPr>
              <w:t>Beneficiarul</w:t>
            </w:r>
            <w:proofErr w:type="spellEnd"/>
            <w:r w:rsidRPr="00BD11CA">
              <w:rPr>
                <w:sz w:val="20"/>
                <w:szCs w:val="20"/>
              </w:rPr>
              <w:t xml:space="preserve"> </w:t>
            </w:r>
            <w:proofErr w:type="spellStart"/>
            <w:r w:rsidRPr="00BD11CA">
              <w:rPr>
                <w:sz w:val="20"/>
                <w:szCs w:val="20"/>
              </w:rPr>
              <w:t>va</w:t>
            </w:r>
            <w:proofErr w:type="spellEnd"/>
            <w:r w:rsidRPr="00BD11CA">
              <w:rPr>
                <w:sz w:val="20"/>
                <w:szCs w:val="20"/>
              </w:rPr>
              <w:t xml:space="preserve"> </w:t>
            </w:r>
            <w:proofErr w:type="spellStart"/>
            <w:r w:rsidRPr="00BD11CA">
              <w:rPr>
                <w:sz w:val="20"/>
                <w:szCs w:val="20"/>
              </w:rPr>
              <w:t>suporta</w:t>
            </w:r>
            <w:proofErr w:type="spellEnd"/>
            <w:r w:rsidRPr="00BD11CA">
              <w:rPr>
                <w:sz w:val="20"/>
                <w:szCs w:val="20"/>
              </w:rPr>
              <w:t xml:space="preserve">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cheltuieli</w:t>
            </w:r>
            <w:proofErr w:type="spellEnd"/>
            <w:r w:rsidRPr="00BD11CA">
              <w:rPr>
                <w:sz w:val="20"/>
                <w:szCs w:val="20"/>
              </w:rPr>
              <w:t xml:space="preserve">. </w:t>
            </w:r>
          </w:p>
          <w:p w14:paraId="322AEA53"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8.4.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altă</w:t>
            </w:r>
            <w:proofErr w:type="spellEnd"/>
            <w:r w:rsidRPr="00BD11CA">
              <w:rPr>
                <w:sz w:val="20"/>
                <w:szCs w:val="20"/>
                <w:lang w:val="en-US"/>
              </w:rPr>
              <w:t xml:space="preserve"> </w:t>
            </w:r>
            <w:proofErr w:type="spellStart"/>
            <w:r w:rsidRPr="00BD11CA">
              <w:rPr>
                <w:sz w:val="20"/>
                <w:szCs w:val="20"/>
                <w:lang w:val="en-US"/>
              </w:rPr>
              <w:t>persoană</w:t>
            </w:r>
            <w:proofErr w:type="spellEnd"/>
            <w:r w:rsidRPr="00BD11CA">
              <w:rPr>
                <w:sz w:val="20"/>
                <w:szCs w:val="20"/>
                <w:lang w:val="en-US"/>
              </w:rPr>
              <w:t xml:space="preserve"> </w:t>
            </w:r>
            <w:proofErr w:type="spellStart"/>
            <w:r w:rsidRPr="00BD11CA">
              <w:rPr>
                <w:sz w:val="20"/>
                <w:szCs w:val="20"/>
                <w:lang w:val="en-US"/>
              </w:rPr>
              <w:t>autorizată</w:t>
            </w:r>
            <w:proofErr w:type="spellEnd"/>
            <w:r w:rsidRPr="00BD11CA">
              <w:rPr>
                <w:sz w:val="20"/>
                <w:szCs w:val="20"/>
                <w:lang w:val="en-US"/>
              </w:rPr>
              <w:t xml:space="preserve"> de </w:t>
            </w:r>
            <w:proofErr w:type="spellStart"/>
            <w:r w:rsidRPr="00BD11CA">
              <w:rPr>
                <w:sz w:val="20"/>
                <w:szCs w:val="20"/>
                <w:lang w:val="en-US"/>
              </w:rPr>
              <w:t>aceştia</w:t>
            </w:r>
            <w:proofErr w:type="spellEnd"/>
            <w:r w:rsidRPr="00BD11CA">
              <w:rPr>
                <w:sz w:val="20"/>
                <w:szCs w:val="20"/>
                <w:lang w:val="en-US"/>
              </w:rPr>
              <w:t xml:space="preserve"> au </w:t>
            </w:r>
            <w:proofErr w:type="spellStart"/>
            <w:r w:rsidRPr="00BD11CA">
              <w:rPr>
                <w:sz w:val="20"/>
                <w:szCs w:val="20"/>
                <w:lang w:val="en-US"/>
              </w:rPr>
              <w:t>acces</w:t>
            </w:r>
            <w:proofErr w:type="spellEnd"/>
            <w:r w:rsidRPr="00BD11CA">
              <w:rPr>
                <w:sz w:val="20"/>
                <w:szCs w:val="20"/>
                <w:lang w:val="en-US"/>
              </w:rPr>
              <w:t xml:space="preserve"> tot </w:t>
            </w:r>
            <w:proofErr w:type="spellStart"/>
            <w:r w:rsidRPr="00BD11CA">
              <w:rPr>
                <w:sz w:val="20"/>
                <w:szCs w:val="20"/>
                <w:lang w:val="en-US"/>
              </w:rPr>
              <w:t>timpul</w:t>
            </w:r>
            <w:proofErr w:type="spellEnd"/>
            <w:r w:rsidRPr="00BD11CA">
              <w:rPr>
                <w:sz w:val="20"/>
                <w:szCs w:val="20"/>
                <w:lang w:val="en-US"/>
              </w:rPr>
              <w:t xml:space="preserve"> la </w:t>
            </w:r>
            <w:proofErr w:type="spellStart"/>
            <w:r w:rsidRPr="00BD11CA">
              <w:rPr>
                <w:sz w:val="20"/>
                <w:szCs w:val="20"/>
                <w:lang w:val="en-US"/>
              </w:rPr>
              <w:t>lucrări</w:t>
            </w:r>
            <w:proofErr w:type="spellEnd"/>
            <w:r w:rsidRPr="00BD11CA">
              <w:rPr>
                <w:sz w:val="20"/>
                <w:szCs w:val="20"/>
                <w:lang w:val="en-US"/>
              </w:rPr>
              <w:t xml:space="preserve"> pe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locurile</w:t>
            </w:r>
            <w:proofErr w:type="spellEnd"/>
            <w:r w:rsidRPr="00BD11CA">
              <w:rPr>
                <w:sz w:val="20"/>
                <w:szCs w:val="20"/>
                <w:lang w:val="en-US"/>
              </w:rPr>
              <w:t xml:space="preserve"> </w:t>
            </w:r>
            <w:proofErr w:type="spellStart"/>
            <w:r w:rsidRPr="00BD11CA">
              <w:rPr>
                <w:sz w:val="20"/>
                <w:szCs w:val="20"/>
                <w:lang w:val="en-US"/>
              </w:rPr>
              <w:t>unde</w:t>
            </w:r>
            <w:proofErr w:type="spellEnd"/>
            <w:r w:rsidRPr="00BD11CA">
              <w:rPr>
                <w:sz w:val="20"/>
                <w:szCs w:val="20"/>
                <w:lang w:val="en-US"/>
              </w:rPr>
              <w:t xml:space="preserve"> se </w:t>
            </w:r>
            <w:proofErr w:type="spellStart"/>
            <w:r w:rsidRPr="00BD11CA">
              <w:rPr>
                <w:sz w:val="20"/>
                <w:szCs w:val="20"/>
                <w:lang w:val="en-US"/>
              </w:rPr>
              <w:t>pregăteşte</w:t>
            </w:r>
            <w:proofErr w:type="spellEnd"/>
            <w:r w:rsidRPr="00BD11CA">
              <w:rPr>
                <w:sz w:val="20"/>
                <w:szCs w:val="20"/>
                <w:lang w:val="en-US"/>
              </w:rPr>
              <w:t xml:space="preserve"> </w:t>
            </w:r>
            <w:proofErr w:type="spellStart"/>
            <w:r w:rsidRPr="00BD11CA">
              <w:rPr>
                <w:sz w:val="20"/>
                <w:szCs w:val="20"/>
                <w:lang w:val="en-US"/>
              </w:rPr>
              <w:t>lucrarea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depozite</w:t>
            </w:r>
            <w:proofErr w:type="spellEnd"/>
            <w:r w:rsidRPr="00BD11CA">
              <w:rPr>
                <w:sz w:val="20"/>
                <w:szCs w:val="20"/>
                <w:lang w:val="en-US"/>
              </w:rPr>
              <w:t xml:space="preserve"> de </w:t>
            </w:r>
            <w:proofErr w:type="spellStart"/>
            <w:r w:rsidRPr="00BD11CA">
              <w:rPr>
                <w:sz w:val="20"/>
                <w:szCs w:val="20"/>
                <w:lang w:val="en-US"/>
              </w:rPr>
              <w:t>materiale</w:t>
            </w:r>
            <w:proofErr w:type="spellEnd"/>
            <w:r w:rsidRPr="00BD11CA">
              <w:rPr>
                <w:sz w:val="20"/>
                <w:szCs w:val="20"/>
                <w:lang w:val="en-US"/>
              </w:rPr>
              <w:t xml:space="preserve"> prefabricate etc. </w:t>
            </w:r>
          </w:p>
          <w:p w14:paraId="336C4819"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8.5. </w:t>
            </w:r>
            <w:proofErr w:type="spellStart"/>
            <w:r w:rsidRPr="00BD11CA">
              <w:rPr>
                <w:sz w:val="20"/>
                <w:szCs w:val="20"/>
                <w:lang w:val="en-US"/>
              </w:rPr>
              <w:t>Lucrările</w:t>
            </w:r>
            <w:proofErr w:type="spellEnd"/>
            <w:r w:rsidRPr="00BD11CA">
              <w:rPr>
                <w:sz w:val="20"/>
                <w:szCs w:val="20"/>
                <w:lang w:val="en-US"/>
              </w:rPr>
              <w:t xml:space="preserve"> care </w:t>
            </w:r>
            <w:proofErr w:type="spellStart"/>
            <w:r w:rsidRPr="00BD11CA">
              <w:rPr>
                <w:sz w:val="20"/>
                <w:szCs w:val="20"/>
                <w:lang w:val="en-US"/>
              </w:rPr>
              <w:t>devin</w:t>
            </w:r>
            <w:proofErr w:type="spellEnd"/>
            <w:r w:rsidRPr="00BD11CA">
              <w:rPr>
                <w:sz w:val="20"/>
                <w:szCs w:val="20"/>
                <w:lang w:val="en-US"/>
              </w:rPr>
              <w:t xml:space="preserve"> </w:t>
            </w:r>
            <w:proofErr w:type="spellStart"/>
            <w:r w:rsidRPr="00BD11CA">
              <w:rPr>
                <w:sz w:val="20"/>
                <w:szCs w:val="20"/>
                <w:lang w:val="en-US"/>
              </w:rPr>
              <w:t>ascunse</w:t>
            </w:r>
            <w:proofErr w:type="spellEnd"/>
            <w:r w:rsidRPr="00BD11CA">
              <w:rPr>
                <w:sz w:val="20"/>
                <w:szCs w:val="20"/>
                <w:lang w:val="en-US"/>
              </w:rPr>
              <w:t xml:space="preserve"> nu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acoperite</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w:t>
            </w:r>
            <w:proofErr w:type="spellStart"/>
            <w:r w:rsidRPr="00BD11CA">
              <w:rPr>
                <w:sz w:val="20"/>
                <w:szCs w:val="20"/>
                <w:lang w:val="en-US"/>
              </w:rPr>
              <w:t>aprobarea</w:t>
            </w:r>
            <w:proofErr w:type="spellEnd"/>
            <w:r w:rsidRPr="00BD11CA">
              <w:rPr>
                <w:sz w:val="20"/>
                <w:szCs w:val="20"/>
                <w:lang w:val="en-US"/>
              </w:rPr>
              <w:t xml:space="preserve"> </w:t>
            </w:r>
            <w:proofErr w:type="spellStart"/>
            <w:r w:rsidRPr="00BD11CA">
              <w:rPr>
                <w:sz w:val="20"/>
                <w:szCs w:val="20"/>
                <w:lang w:val="en-US"/>
              </w:rPr>
              <w:t>responsabilului</w:t>
            </w:r>
            <w:proofErr w:type="spellEnd"/>
            <w:r w:rsidRPr="00BD11CA">
              <w:rPr>
                <w:sz w:val="20"/>
                <w:szCs w:val="20"/>
                <w:lang w:val="en-US"/>
              </w:rPr>
              <w:t xml:space="preserve"> </w:t>
            </w:r>
            <w:proofErr w:type="spellStart"/>
            <w:r w:rsidRPr="00BD11CA">
              <w:rPr>
                <w:sz w:val="20"/>
                <w:szCs w:val="20"/>
                <w:lang w:val="en-US"/>
              </w:rPr>
              <w:t>tehnic</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a </w:t>
            </w:r>
            <w:proofErr w:type="spellStart"/>
            <w:r w:rsidRPr="00BD11CA">
              <w:rPr>
                <w:sz w:val="20"/>
                <w:szCs w:val="20"/>
                <w:lang w:val="en-US"/>
              </w:rPr>
              <w:t>proiectantului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asigurând</w:t>
            </w:r>
            <w:proofErr w:type="spellEnd"/>
            <w:r w:rsidRPr="00BD11CA">
              <w:rPr>
                <w:sz w:val="20"/>
                <w:szCs w:val="20"/>
                <w:lang w:val="en-US"/>
              </w:rPr>
              <w:t xml:space="preserve"> </w:t>
            </w:r>
            <w:proofErr w:type="spellStart"/>
            <w:r w:rsidRPr="00BD11CA">
              <w:rPr>
                <w:sz w:val="20"/>
                <w:szCs w:val="20"/>
                <w:lang w:val="en-US"/>
              </w:rPr>
              <w:t>posibilitatea</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examineze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urmărească</w:t>
            </w:r>
            <w:proofErr w:type="spellEnd"/>
            <w:r w:rsidRPr="00BD11CA">
              <w:rPr>
                <w:sz w:val="20"/>
                <w:szCs w:val="20"/>
                <w:lang w:val="en-US"/>
              </w:rPr>
              <w:t xml:space="preserv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lucrare</w:t>
            </w:r>
            <w:proofErr w:type="spellEnd"/>
            <w:r w:rsidRPr="00BD11CA">
              <w:rPr>
                <w:sz w:val="20"/>
                <w:szCs w:val="20"/>
                <w:lang w:val="en-US"/>
              </w:rPr>
              <w:t xml:space="preserve"> care </w:t>
            </w:r>
            <w:proofErr w:type="spellStart"/>
            <w:r w:rsidRPr="00BD11CA">
              <w:rPr>
                <w:sz w:val="20"/>
                <w:szCs w:val="20"/>
                <w:lang w:val="en-US"/>
              </w:rPr>
              <w:t>urmează</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fie </w:t>
            </w:r>
            <w:proofErr w:type="spellStart"/>
            <w:r w:rsidRPr="00BD11CA">
              <w:rPr>
                <w:sz w:val="20"/>
                <w:szCs w:val="20"/>
                <w:lang w:val="en-US"/>
              </w:rPr>
              <w:t>ascunsă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anunţa</w:t>
            </w:r>
            <w:proofErr w:type="spellEnd"/>
            <w:r w:rsidRPr="00BD11CA">
              <w:rPr>
                <w:sz w:val="20"/>
                <w:szCs w:val="20"/>
                <w:lang w:val="en-US"/>
              </w:rPr>
              <w:t xml:space="preserve"> </w:t>
            </w:r>
            <w:proofErr w:type="spellStart"/>
            <w:r w:rsidRPr="00BD11CA">
              <w:rPr>
                <w:sz w:val="20"/>
                <w:szCs w:val="20"/>
                <w:lang w:val="en-US"/>
              </w:rPr>
              <w:t>responsabilul</w:t>
            </w:r>
            <w:proofErr w:type="spellEnd"/>
            <w:r w:rsidRPr="00BD11CA">
              <w:rPr>
                <w:sz w:val="20"/>
                <w:szCs w:val="20"/>
                <w:lang w:val="en-US"/>
              </w:rPr>
              <w:t xml:space="preserve"> </w:t>
            </w:r>
            <w:proofErr w:type="spellStart"/>
            <w:r w:rsidRPr="00BD11CA">
              <w:rPr>
                <w:sz w:val="20"/>
                <w:szCs w:val="20"/>
                <w:lang w:val="en-US"/>
              </w:rPr>
              <w:t>tehnic</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ori</w:t>
            </w:r>
            <w:proofErr w:type="spellEnd"/>
            <w:r w:rsidRPr="00BD11CA">
              <w:rPr>
                <w:sz w:val="20"/>
                <w:szCs w:val="20"/>
                <w:lang w:val="en-US"/>
              </w:rPr>
              <w:t xml:space="preserve"> de </w:t>
            </w:r>
            <w:proofErr w:type="spellStart"/>
            <w:r w:rsidRPr="00BD11CA">
              <w:rPr>
                <w:sz w:val="20"/>
                <w:szCs w:val="20"/>
                <w:lang w:val="en-US"/>
              </w:rPr>
              <w:t>câte</w:t>
            </w:r>
            <w:proofErr w:type="spellEnd"/>
            <w:r w:rsidRPr="00BD11CA">
              <w:rPr>
                <w:sz w:val="20"/>
                <w:szCs w:val="20"/>
                <w:lang w:val="en-US"/>
              </w:rPr>
              <w:t xml:space="preserve"> </w:t>
            </w:r>
            <w:proofErr w:type="spellStart"/>
            <w:r w:rsidRPr="00BD11CA">
              <w:rPr>
                <w:sz w:val="20"/>
                <w:szCs w:val="20"/>
                <w:lang w:val="en-US"/>
              </w:rPr>
              <w:t>ori</w:t>
            </w:r>
            <w:proofErr w:type="spellEnd"/>
            <w:r w:rsidRPr="00BD11CA">
              <w:rPr>
                <w:sz w:val="20"/>
                <w:szCs w:val="20"/>
                <w:lang w:val="en-US"/>
              </w:rPr>
              <w:t xml:space="preserve"> </w:t>
            </w:r>
            <w:proofErr w:type="spellStart"/>
            <w:r w:rsidRPr="00BD11CA">
              <w:rPr>
                <w:sz w:val="20"/>
                <w:szCs w:val="20"/>
                <w:lang w:val="en-US"/>
              </w:rPr>
              <w:t>astfel</w:t>
            </w:r>
            <w:proofErr w:type="spellEnd"/>
            <w:r w:rsidRPr="00BD11CA">
              <w:rPr>
                <w:sz w:val="20"/>
                <w:szCs w:val="20"/>
                <w:lang w:val="en-US"/>
              </w:rPr>
              <w:t xml:space="preserve"> de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inclusiv</w:t>
            </w:r>
            <w:proofErr w:type="spellEnd"/>
            <w:r w:rsidRPr="00BD11CA">
              <w:rPr>
                <w:sz w:val="20"/>
                <w:szCs w:val="20"/>
                <w:lang w:val="en-US"/>
              </w:rPr>
              <w:t xml:space="preserve"> </w:t>
            </w:r>
            <w:proofErr w:type="spellStart"/>
            <w:r w:rsidRPr="00BD11CA">
              <w:rPr>
                <w:sz w:val="20"/>
                <w:szCs w:val="20"/>
                <w:lang w:val="en-US"/>
              </w:rPr>
              <w:t>fundaţiile</w:t>
            </w:r>
            <w:proofErr w:type="spellEnd"/>
            <w:r w:rsidRPr="00BD11CA">
              <w:rPr>
                <w:sz w:val="20"/>
                <w:szCs w:val="20"/>
                <w:lang w:val="en-US"/>
              </w:rPr>
              <w:t xml:space="preserve"> </w:t>
            </w:r>
            <w:proofErr w:type="spellStart"/>
            <w:r w:rsidRPr="00BD11CA">
              <w:rPr>
                <w:sz w:val="20"/>
                <w:szCs w:val="20"/>
                <w:lang w:val="en-US"/>
              </w:rPr>
              <w:t>clădirii</w:t>
            </w:r>
            <w:proofErr w:type="spellEnd"/>
            <w:r w:rsidRPr="00BD11CA">
              <w:rPr>
                <w:sz w:val="20"/>
                <w:szCs w:val="20"/>
                <w:lang w:val="en-US"/>
              </w:rPr>
              <w:t xml:space="preserve">, sunt gata </w:t>
            </w:r>
            <w:proofErr w:type="spellStart"/>
            <w:r w:rsidRPr="00BD11CA">
              <w:rPr>
                <w:sz w:val="20"/>
                <w:szCs w:val="20"/>
                <w:lang w:val="en-US"/>
              </w:rPr>
              <w:t>pentru</w:t>
            </w:r>
            <w:proofErr w:type="spellEnd"/>
            <w:r w:rsidRPr="00BD11CA">
              <w:rPr>
                <w:sz w:val="20"/>
                <w:szCs w:val="20"/>
                <w:lang w:val="en-US"/>
              </w:rPr>
              <w:t xml:space="preserve"> a fi examinate. </w:t>
            </w:r>
            <w:proofErr w:type="spellStart"/>
            <w:r w:rsidRPr="00BD11CA">
              <w:rPr>
                <w:sz w:val="20"/>
                <w:szCs w:val="20"/>
                <w:lang w:val="en-US"/>
              </w:rPr>
              <w:t>Responsabilul</w:t>
            </w:r>
            <w:proofErr w:type="spellEnd"/>
            <w:r w:rsidRPr="00BD11CA">
              <w:rPr>
                <w:sz w:val="20"/>
                <w:szCs w:val="20"/>
                <w:lang w:val="en-US"/>
              </w:rPr>
              <w:t xml:space="preserve"> </w:t>
            </w:r>
            <w:proofErr w:type="spellStart"/>
            <w:r w:rsidRPr="00BD11CA">
              <w:rPr>
                <w:sz w:val="20"/>
                <w:szCs w:val="20"/>
                <w:lang w:val="en-US"/>
              </w:rPr>
              <w:t>tehnic</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participa</w:t>
            </w:r>
            <w:proofErr w:type="spellEnd"/>
            <w:r w:rsidRPr="00BD11CA">
              <w:rPr>
                <w:sz w:val="20"/>
                <w:szCs w:val="20"/>
                <w:lang w:val="en-US"/>
              </w:rPr>
              <w:t xml:space="preserve"> la </w:t>
            </w:r>
            <w:proofErr w:type="spellStart"/>
            <w:r w:rsidRPr="00BD11CA">
              <w:rPr>
                <w:sz w:val="20"/>
                <w:szCs w:val="20"/>
                <w:lang w:val="en-US"/>
              </w:rPr>
              <w:t>examinarea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măsurarea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5C16A7AB"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8.6.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dezveli</w:t>
            </w:r>
            <w:proofErr w:type="spellEnd"/>
            <w:r w:rsidRPr="00BD11CA">
              <w:rPr>
                <w:sz w:val="20"/>
                <w:szCs w:val="20"/>
                <w:lang w:val="en-US"/>
              </w:rPr>
              <w:t xml:space="preserv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de </w:t>
            </w:r>
            <w:proofErr w:type="spellStart"/>
            <w:r w:rsidRPr="00BD11CA">
              <w:rPr>
                <w:sz w:val="20"/>
                <w:szCs w:val="20"/>
                <w:lang w:val="en-US"/>
              </w:rPr>
              <w:t>lucrare</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reface </w:t>
            </w:r>
            <w:proofErr w:type="spellStart"/>
            <w:r w:rsidRPr="00BD11CA">
              <w:rPr>
                <w:sz w:val="20"/>
                <w:szCs w:val="20"/>
                <w:lang w:val="en-US"/>
              </w:rPr>
              <w:t>această</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de </w:t>
            </w:r>
            <w:proofErr w:type="spellStart"/>
            <w:r w:rsidRPr="00BD11CA">
              <w:rPr>
                <w:sz w:val="20"/>
                <w:szCs w:val="20"/>
                <w:lang w:val="en-US"/>
              </w:rPr>
              <w:t>lucrare</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se </w:t>
            </w:r>
            <w:proofErr w:type="spellStart"/>
            <w:r w:rsidRPr="00BD11CA">
              <w:rPr>
                <w:sz w:val="20"/>
                <w:szCs w:val="20"/>
                <w:lang w:val="en-US"/>
              </w:rPr>
              <w:t>constată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au </w:t>
            </w:r>
            <w:proofErr w:type="spellStart"/>
            <w:r w:rsidRPr="00BD11CA">
              <w:rPr>
                <w:sz w:val="20"/>
                <w:szCs w:val="20"/>
                <w:lang w:val="en-US"/>
              </w:rPr>
              <w:t>fost</w:t>
            </w:r>
            <w:proofErr w:type="spellEnd"/>
            <w:r w:rsidRPr="00BD11CA">
              <w:rPr>
                <w:sz w:val="20"/>
                <w:szCs w:val="20"/>
                <w:lang w:val="en-US"/>
              </w:rPr>
              <w:t xml:space="preserve"> de </w:t>
            </w:r>
            <w:proofErr w:type="spellStart"/>
            <w:r w:rsidRPr="00BD11CA">
              <w:rPr>
                <w:sz w:val="20"/>
                <w:szCs w:val="20"/>
                <w:lang w:val="en-US"/>
              </w:rPr>
              <w:t>calitate</w:t>
            </w:r>
            <w:proofErr w:type="spellEnd"/>
            <w:r w:rsidRPr="00BD11CA">
              <w:rPr>
                <w:sz w:val="20"/>
                <w:szCs w:val="20"/>
                <w:lang w:val="en-US"/>
              </w:rPr>
              <w:t xml:space="preserve"> </w:t>
            </w:r>
            <w:proofErr w:type="spellStart"/>
            <w:r w:rsidRPr="00BD11CA">
              <w:rPr>
                <w:sz w:val="20"/>
                <w:szCs w:val="20"/>
                <w:lang w:val="en-US"/>
              </w:rPr>
              <w:t>corespunzătoare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realizate</w:t>
            </w:r>
            <w:proofErr w:type="spellEnd"/>
            <w:r w:rsidRPr="00BD11CA">
              <w:rPr>
                <w:sz w:val="20"/>
                <w:szCs w:val="20"/>
                <w:lang w:val="en-US"/>
              </w:rPr>
              <w:t xml:space="preserve"> conform </w:t>
            </w:r>
            <w:proofErr w:type="spellStart"/>
            <w:r w:rsidRPr="00BD11CA">
              <w:rPr>
                <w:sz w:val="20"/>
                <w:szCs w:val="20"/>
                <w:lang w:val="en-US"/>
              </w:rPr>
              <w:t>documentaţiei</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dezvelirea</w:t>
            </w:r>
            <w:proofErr w:type="spellEnd"/>
            <w:r w:rsidRPr="00BD11CA">
              <w:rPr>
                <w:sz w:val="20"/>
                <w:szCs w:val="20"/>
                <w:lang w:val="en-US"/>
              </w:rPr>
              <w:t xml:space="preserve">, </w:t>
            </w:r>
            <w:proofErr w:type="spellStart"/>
            <w:r w:rsidRPr="00BD11CA">
              <w:rPr>
                <w:sz w:val="20"/>
                <w:szCs w:val="20"/>
                <w:lang w:val="en-US"/>
              </w:rPr>
              <w:t>refacerea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repararea</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contrar</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
          <w:p w14:paraId="6C2B3AFD"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8.7. </w:t>
            </w:r>
            <w:proofErr w:type="spellStart"/>
            <w:r w:rsidRPr="00BD11CA">
              <w:rPr>
                <w:sz w:val="20"/>
                <w:szCs w:val="20"/>
                <w:lang w:val="en-US"/>
              </w:rPr>
              <w:t>Costurile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consumul</w:t>
            </w:r>
            <w:proofErr w:type="spellEnd"/>
            <w:r w:rsidRPr="00BD11CA">
              <w:rPr>
                <w:sz w:val="20"/>
                <w:szCs w:val="20"/>
                <w:lang w:val="en-US"/>
              </w:rPr>
              <w:t xml:space="preserve"> de </w:t>
            </w:r>
            <w:proofErr w:type="spellStart"/>
            <w:r w:rsidRPr="00BD11CA">
              <w:rPr>
                <w:sz w:val="20"/>
                <w:szCs w:val="20"/>
                <w:lang w:val="en-US"/>
              </w:rPr>
              <w:t>utilităţi</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cel al </w:t>
            </w:r>
            <w:proofErr w:type="spellStart"/>
            <w:r w:rsidRPr="00BD11CA">
              <w:rPr>
                <w:sz w:val="20"/>
                <w:szCs w:val="20"/>
                <w:lang w:val="en-US"/>
              </w:rPr>
              <w:t>contoarelor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al </w:t>
            </w:r>
            <w:proofErr w:type="spellStart"/>
            <w:r w:rsidRPr="00BD11CA">
              <w:rPr>
                <w:sz w:val="20"/>
                <w:szCs w:val="20"/>
                <w:lang w:val="en-US"/>
              </w:rPr>
              <w:t>altor</w:t>
            </w:r>
            <w:proofErr w:type="spellEnd"/>
            <w:r w:rsidRPr="00BD11CA">
              <w:rPr>
                <w:sz w:val="20"/>
                <w:szCs w:val="20"/>
                <w:lang w:val="en-US"/>
              </w:rPr>
              <w:t xml:space="preserve"> </w:t>
            </w:r>
            <w:proofErr w:type="spellStart"/>
            <w:r w:rsidRPr="00BD11CA">
              <w:rPr>
                <w:sz w:val="20"/>
                <w:szCs w:val="20"/>
                <w:lang w:val="en-US"/>
              </w:rPr>
              <w:t>aparate</w:t>
            </w:r>
            <w:proofErr w:type="spellEnd"/>
            <w:r w:rsidRPr="00BD11CA">
              <w:rPr>
                <w:sz w:val="20"/>
                <w:szCs w:val="20"/>
                <w:lang w:val="en-US"/>
              </w:rPr>
              <w:t xml:space="preserve"> de </w:t>
            </w:r>
            <w:proofErr w:type="spellStart"/>
            <w:r w:rsidRPr="00BD11CA">
              <w:rPr>
                <w:sz w:val="20"/>
                <w:szCs w:val="20"/>
                <w:lang w:val="en-US"/>
              </w:rPr>
              <w:t>măsurat</w:t>
            </w:r>
            <w:proofErr w:type="spellEnd"/>
            <w:r w:rsidRPr="00BD11CA">
              <w:rPr>
                <w:sz w:val="20"/>
                <w:szCs w:val="20"/>
                <w:lang w:val="en-US"/>
              </w:rPr>
              <w:t xml:space="preserve"> se </w:t>
            </w:r>
            <w:proofErr w:type="spellStart"/>
            <w:r w:rsidRPr="00BD11CA">
              <w:rPr>
                <w:sz w:val="20"/>
                <w:szCs w:val="20"/>
                <w:lang w:val="en-US"/>
              </w:rPr>
              <w:t>suportă</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mai</w:t>
            </w:r>
            <w:proofErr w:type="spellEnd"/>
            <w:r w:rsidRPr="00BD11CA">
              <w:rPr>
                <w:sz w:val="20"/>
                <w:szCs w:val="20"/>
                <w:lang w:val="en-US"/>
              </w:rPr>
              <w:t xml:space="preserve"> </w:t>
            </w:r>
            <w:proofErr w:type="spellStart"/>
            <w:r w:rsidRPr="00BD11CA">
              <w:rPr>
                <w:sz w:val="20"/>
                <w:szCs w:val="20"/>
                <w:lang w:val="en-US"/>
              </w:rPr>
              <w:t>multor</w:t>
            </w:r>
            <w:proofErr w:type="spellEnd"/>
            <w:r w:rsidRPr="00BD11CA">
              <w:rPr>
                <w:sz w:val="20"/>
                <w:szCs w:val="20"/>
                <w:lang w:val="en-US"/>
              </w:rPr>
              <w:t xml:space="preserve"> </w:t>
            </w:r>
            <w:proofErr w:type="spellStart"/>
            <w:r w:rsidRPr="00BD11CA">
              <w:rPr>
                <w:sz w:val="20"/>
                <w:szCs w:val="20"/>
                <w:lang w:val="en-US"/>
              </w:rPr>
              <w:t>antreprenori</w:t>
            </w:r>
            <w:proofErr w:type="spellEnd"/>
            <w:r w:rsidRPr="00BD11CA">
              <w:rPr>
                <w:sz w:val="20"/>
                <w:szCs w:val="20"/>
                <w:lang w:val="en-US"/>
              </w:rPr>
              <w:t xml:space="preserve">, </w:t>
            </w:r>
            <w:proofErr w:type="spellStart"/>
            <w:r w:rsidRPr="00BD11CA">
              <w:rPr>
                <w:sz w:val="20"/>
                <w:szCs w:val="20"/>
                <w:lang w:val="en-US"/>
              </w:rPr>
              <w:t>costurile</w:t>
            </w:r>
            <w:proofErr w:type="spellEnd"/>
            <w:r w:rsidRPr="00BD11CA">
              <w:rPr>
                <w:sz w:val="20"/>
                <w:szCs w:val="20"/>
                <w:lang w:val="en-US"/>
              </w:rPr>
              <w:t xml:space="preserve"> se </w:t>
            </w:r>
            <w:proofErr w:type="spellStart"/>
            <w:r w:rsidRPr="00BD11CA">
              <w:rPr>
                <w:sz w:val="20"/>
                <w:szCs w:val="20"/>
                <w:lang w:val="en-US"/>
              </w:rPr>
              <w:t>suportă</w:t>
            </w:r>
            <w:proofErr w:type="spellEnd"/>
            <w:r w:rsidRPr="00BD11CA">
              <w:rPr>
                <w:sz w:val="20"/>
                <w:szCs w:val="20"/>
                <w:lang w:val="en-US"/>
              </w:rPr>
              <w:t xml:space="preserve"> </w:t>
            </w:r>
            <w:proofErr w:type="spellStart"/>
            <w:r w:rsidRPr="00BD11CA">
              <w:rPr>
                <w:sz w:val="20"/>
                <w:szCs w:val="20"/>
                <w:lang w:val="en-US"/>
              </w:rPr>
              <w:t>proporţional</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aceştia</w:t>
            </w:r>
            <w:proofErr w:type="spellEnd"/>
            <w:r w:rsidRPr="00BD11CA">
              <w:rPr>
                <w:sz w:val="20"/>
                <w:szCs w:val="20"/>
                <w:lang w:val="en-US"/>
              </w:rPr>
              <w:t xml:space="preserve">. </w:t>
            </w:r>
          </w:p>
          <w:p w14:paraId="5182DD04"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8.8.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afara </w:t>
            </w:r>
            <w:proofErr w:type="spellStart"/>
            <w:r w:rsidRPr="00BD11CA">
              <w:rPr>
                <w:sz w:val="20"/>
                <w:szCs w:val="20"/>
                <w:lang w:val="en-US"/>
              </w:rPr>
              <w:t>celor</w:t>
            </w:r>
            <w:proofErr w:type="spellEnd"/>
            <w:r w:rsidRPr="00BD11CA">
              <w:rPr>
                <w:sz w:val="20"/>
                <w:szCs w:val="20"/>
                <w:lang w:val="en-US"/>
              </w:rPr>
              <w:t xml:space="preserve"> </w:t>
            </w:r>
            <w:proofErr w:type="spellStart"/>
            <w:r w:rsidRPr="00BD11CA">
              <w:rPr>
                <w:sz w:val="20"/>
                <w:szCs w:val="20"/>
                <w:lang w:val="en-US"/>
              </w:rPr>
              <w:t>prevăzute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precum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cele</w:t>
            </w:r>
            <w:proofErr w:type="spellEnd"/>
            <w:r w:rsidRPr="00BD11CA">
              <w:rPr>
                <w:sz w:val="20"/>
                <w:szCs w:val="20"/>
                <w:lang w:val="en-US"/>
              </w:rPr>
              <w:t xml:space="preserve"> care nu </w:t>
            </w:r>
            <w:proofErr w:type="spellStart"/>
            <w:r w:rsidRPr="00BD11CA">
              <w:rPr>
                <w:sz w:val="20"/>
                <w:szCs w:val="20"/>
                <w:lang w:val="en-US"/>
              </w:rPr>
              <w:t>respectă</w:t>
            </w:r>
            <w:proofErr w:type="spellEnd"/>
            <w:r w:rsidRPr="00BD11CA">
              <w:rPr>
                <w:sz w:val="20"/>
                <w:szCs w:val="20"/>
                <w:lang w:val="en-US"/>
              </w:rPr>
              <w:t xml:space="preserve">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a </w:t>
            </w:r>
            <w:proofErr w:type="spellStart"/>
            <w:r w:rsidRPr="00BD11CA">
              <w:rPr>
                <w:sz w:val="20"/>
                <w:szCs w:val="20"/>
                <w:lang w:val="en-US"/>
              </w:rPr>
              <w:t>exista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acest</w:t>
            </w:r>
            <w:proofErr w:type="spellEnd"/>
            <w:r w:rsidRPr="00BD11CA">
              <w:rPr>
                <w:sz w:val="20"/>
                <w:szCs w:val="20"/>
                <w:lang w:val="en-US"/>
              </w:rPr>
              <w:t xml:space="preserve"> </w:t>
            </w:r>
            <w:proofErr w:type="spellStart"/>
            <w:r w:rsidRPr="00BD11CA">
              <w:rPr>
                <w:sz w:val="20"/>
                <w:szCs w:val="20"/>
                <w:lang w:val="en-US"/>
              </w:rPr>
              <w:t>sens</w:t>
            </w:r>
            <w:proofErr w:type="spellEnd"/>
            <w:r w:rsidRPr="00BD11CA">
              <w:rPr>
                <w:sz w:val="20"/>
                <w:szCs w:val="20"/>
                <w:lang w:val="en-US"/>
              </w:rPr>
              <w:t xml:space="preserve"> o </w:t>
            </w:r>
            <w:proofErr w:type="spellStart"/>
            <w:r w:rsidRPr="00BD11CA">
              <w:rPr>
                <w:sz w:val="20"/>
                <w:szCs w:val="20"/>
                <w:lang w:val="en-US"/>
              </w:rPr>
              <w:t>dispoziţie</w:t>
            </w:r>
            <w:proofErr w:type="spellEnd"/>
            <w:r w:rsidRPr="00BD11CA">
              <w:rPr>
                <w:sz w:val="20"/>
                <w:szCs w:val="20"/>
                <w:lang w:val="en-US"/>
              </w:rPr>
              <w:t xml:space="preserve"> </w:t>
            </w:r>
            <w:proofErr w:type="spellStart"/>
            <w:r w:rsidRPr="00BD11CA">
              <w:rPr>
                <w:sz w:val="20"/>
                <w:szCs w:val="20"/>
                <w:lang w:val="en-US"/>
              </w:rPr>
              <w:t>expresă</w:t>
            </w:r>
            <w:proofErr w:type="spellEnd"/>
            <w:r w:rsidRPr="00BD11CA">
              <w:rPr>
                <w:sz w:val="20"/>
                <w:szCs w:val="20"/>
                <w:lang w:val="en-US"/>
              </w:rPr>
              <w:t xml:space="preserve"> a </w:t>
            </w:r>
            <w:proofErr w:type="spellStart"/>
            <w:r w:rsidRPr="00BD11CA">
              <w:rPr>
                <w:sz w:val="20"/>
                <w:szCs w:val="20"/>
                <w:lang w:val="en-US"/>
              </w:rPr>
              <w:t>Beneficiarului</w:t>
            </w:r>
            <w:proofErr w:type="spellEnd"/>
            <w:r w:rsidRPr="00BD11CA">
              <w:rPr>
                <w:sz w:val="20"/>
                <w:szCs w:val="20"/>
                <w:lang w:val="en-US"/>
              </w:rPr>
              <w:t xml:space="preserve">, nu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plătite</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înlăture</w:t>
            </w:r>
            <w:proofErr w:type="spellEnd"/>
            <w:r w:rsidRPr="00BD11CA">
              <w:rPr>
                <w:sz w:val="20"/>
                <w:szCs w:val="20"/>
                <w:lang w:val="en-US"/>
              </w:rPr>
              <w:t xml:space="preserve"> </w:t>
            </w:r>
            <w:proofErr w:type="spellStart"/>
            <w:r w:rsidRPr="00BD11CA">
              <w:rPr>
                <w:sz w:val="20"/>
                <w:szCs w:val="20"/>
                <w:lang w:val="en-US"/>
              </w:rPr>
              <w:t>aceste</w:t>
            </w:r>
            <w:proofErr w:type="spellEnd"/>
            <w:r w:rsidRPr="00BD11CA">
              <w:rPr>
                <w:sz w:val="20"/>
                <w:szCs w:val="20"/>
                <w:lang w:val="en-US"/>
              </w:rPr>
              <w:t xml:space="preserv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termenul</w:t>
            </w:r>
            <w:proofErr w:type="spellEnd"/>
            <w:r w:rsidRPr="00BD11CA">
              <w:rPr>
                <w:sz w:val="20"/>
                <w:szCs w:val="20"/>
                <w:lang w:val="en-US"/>
              </w:rPr>
              <w:t xml:space="preserve"> </w:t>
            </w:r>
            <w:proofErr w:type="spellStart"/>
            <w:r w:rsidRPr="00BD11CA">
              <w:rPr>
                <w:sz w:val="20"/>
                <w:szCs w:val="20"/>
                <w:lang w:val="en-US"/>
              </w:rPr>
              <w:t>stabilit</w:t>
            </w:r>
            <w:proofErr w:type="spellEnd"/>
            <w:r w:rsidRPr="00BD11CA">
              <w:rPr>
                <w:sz w:val="20"/>
                <w:szCs w:val="20"/>
                <w:lang w:val="en-US"/>
              </w:rPr>
              <w:t xml:space="preserve"> cu </w:t>
            </w:r>
            <w:proofErr w:type="spellStart"/>
            <w:r w:rsidRPr="00BD11CA">
              <w:rPr>
                <w:sz w:val="20"/>
                <w:szCs w:val="20"/>
                <w:lang w:val="en-US"/>
              </w:rPr>
              <w:t>Beneficiarul</w:t>
            </w:r>
            <w:proofErr w:type="spellEnd"/>
            <w:r w:rsidRPr="00BD11CA">
              <w:rPr>
                <w:sz w:val="20"/>
                <w:szCs w:val="20"/>
                <w:lang w:val="en-US"/>
              </w:rPr>
              <w:t xml:space="preserve">. De </w:t>
            </w:r>
            <w:proofErr w:type="spellStart"/>
            <w:r w:rsidRPr="00BD11CA">
              <w:rPr>
                <w:sz w:val="20"/>
                <w:szCs w:val="20"/>
                <w:lang w:val="en-US"/>
              </w:rPr>
              <w:t>asemenea</w:t>
            </w:r>
            <w:proofErr w:type="spellEnd"/>
            <w:r w:rsidRPr="00BD11CA">
              <w:rPr>
                <w:sz w:val="20"/>
                <w:szCs w:val="20"/>
                <w:lang w:val="en-US"/>
              </w:rPr>
              <w:t xml:space="preserve">, el </w:t>
            </w:r>
            <w:proofErr w:type="spellStart"/>
            <w:r w:rsidRPr="00BD11CA">
              <w:rPr>
                <w:sz w:val="20"/>
                <w:szCs w:val="20"/>
                <w:lang w:val="en-US"/>
              </w:rPr>
              <w:t>răspunde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faţa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de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pagubele</w:t>
            </w:r>
            <w:proofErr w:type="spellEnd"/>
            <w:r w:rsidRPr="00BD11CA">
              <w:rPr>
                <w:sz w:val="20"/>
                <w:szCs w:val="20"/>
                <w:lang w:val="en-US"/>
              </w:rPr>
              <w:t xml:space="preserve"> pe care le-a </w:t>
            </w:r>
            <w:proofErr w:type="spellStart"/>
            <w:r w:rsidRPr="00BD11CA">
              <w:rPr>
                <w:sz w:val="20"/>
                <w:szCs w:val="20"/>
                <w:lang w:val="en-US"/>
              </w:rPr>
              <w:t>provocat</w:t>
            </w:r>
            <w:proofErr w:type="spellEnd"/>
            <w:r w:rsidRPr="00BD11CA">
              <w:rPr>
                <w:sz w:val="20"/>
                <w:szCs w:val="20"/>
                <w:lang w:val="en-US"/>
              </w:rPr>
              <w:t xml:space="preserve"> </w:t>
            </w:r>
            <w:proofErr w:type="spellStart"/>
            <w:r w:rsidRPr="00BD11CA">
              <w:rPr>
                <w:sz w:val="20"/>
                <w:szCs w:val="20"/>
                <w:lang w:val="en-US"/>
              </w:rPr>
              <w:t>acestuia</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respective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plătite</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numai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se </w:t>
            </w:r>
            <w:proofErr w:type="spellStart"/>
            <w:r w:rsidRPr="00BD11CA">
              <w:rPr>
                <w:sz w:val="20"/>
                <w:szCs w:val="20"/>
                <w:lang w:val="en-US"/>
              </w:rPr>
              <w:t>dovedesc</w:t>
            </w:r>
            <w:proofErr w:type="spellEnd"/>
            <w:r w:rsidRPr="00BD11CA">
              <w:rPr>
                <w:sz w:val="20"/>
                <w:szCs w:val="20"/>
                <w:lang w:val="en-US"/>
              </w:rPr>
              <w:t xml:space="preserve"> a fi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se </w:t>
            </w:r>
            <w:proofErr w:type="spellStart"/>
            <w:r w:rsidRPr="00BD11CA">
              <w:rPr>
                <w:sz w:val="20"/>
                <w:szCs w:val="20"/>
                <w:lang w:val="en-US"/>
              </w:rPr>
              <w:t>presupune</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ele</w:t>
            </w:r>
            <w:proofErr w:type="spellEnd"/>
            <w:r w:rsidRPr="00BD11CA">
              <w:rPr>
                <w:sz w:val="20"/>
                <w:szCs w:val="20"/>
                <w:lang w:val="en-US"/>
              </w:rPr>
              <w:t xml:space="preserve"> </w:t>
            </w:r>
            <w:proofErr w:type="spellStart"/>
            <w:r w:rsidRPr="00BD11CA">
              <w:rPr>
                <w:sz w:val="20"/>
                <w:szCs w:val="20"/>
                <w:lang w:val="en-US"/>
              </w:rPr>
              <w:t>corespund</w:t>
            </w:r>
            <w:proofErr w:type="spellEnd"/>
            <w:r w:rsidRPr="00BD11CA">
              <w:rPr>
                <w:sz w:val="20"/>
                <w:szCs w:val="20"/>
                <w:lang w:val="en-US"/>
              </w:rPr>
              <w:t xml:space="preserve"> </w:t>
            </w:r>
            <w:proofErr w:type="spellStart"/>
            <w:r w:rsidRPr="00BD11CA">
              <w:rPr>
                <w:sz w:val="20"/>
                <w:szCs w:val="20"/>
                <w:lang w:val="en-US"/>
              </w:rPr>
              <w:t>voinţei</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notificate</w:t>
            </w:r>
            <w:proofErr w:type="spellEnd"/>
            <w:r w:rsidRPr="00BD11CA">
              <w:rPr>
                <w:sz w:val="20"/>
                <w:szCs w:val="20"/>
                <w:lang w:val="en-US"/>
              </w:rPr>
              <w:t xml:space="preserve"> </w:t>
            </w:r>
            <w:proofErr w:type="spellStart"/>
            <w:r w:rsidRPr="00BD11CA">
              <w:rPr>
                <w:sz w:val="20"/>
                <w:szCs w:val="20"/>
                <w:lang w:val="en-US"/>
              </w:rPr>
              <w:t>imediat</w:t>
            </w:r>
            <w:proofErr w:type="spellEnd"/>
            <w:r w:rsidRPr="00BD11CA">
              <w:rPr>
                <w:sz w:val="20"/>
                <w:szCs w:val="20"/>
                <w:lang w:val="en-US"/>
              </w:rPr>
              <w:t xml:space="preserve">. </w:t>
            </w:r>
          </w:p>
          <w:p w14:paraId="2465CBE1" w14:textId="77777777" w:rsidR="00FF0677" w:rsidRPr="00BD11CA" w:rsidRDefault="00FF0677" w:rsidP="00244169">
            <w:pPr>
              <w:pStyle w:val="af2"/>
              <w:numPr>
                <w:ilvl w:val="1"/>
                <w:numId w:val="15"/>
              </w:numPr>
              <w:tabs>
                <w:tab w:val="left" w:pos="284"/>
                <w:tab w:val="left" w:pos="426"/>
              </w:tabs>
              <w:spacing w:line="276" w:lineRule="auto"/>
              <w:ind w:left="0" w:hanging="425"/>
              <w:rPr>
                <w:sz w:val="20"/>
                <w:szCs w:val="20"/>
                <w:lang w:val="en-US"/>
              </w:rPr>
            </w:pPr>
            <w:r w:rsidRPr="00BD11CA">
              <w:rPr>
                <w:sz w:val="20"/>
                <w:szCs w:val="20"/>
                <w:lang w:val="en-US"/>
              </w:rPr>
              <w:t xml:space="preserve">8.9.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încep</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 </w:t>
            </w:r>
            <w:proofErr w:type="spellStart"/>
            <w:r w:rsidRPr="00BD11CA">
              <w:rPr>
                <w:sz w:val="20"/>
                <w:szCs w:val="20"/>
                <w:lang w:val="en-US"/>
              </w:rPr>
              <w:t>zile</w:t>
            </w:r>
            <w:proofErr w:type="spellEnd"/>
            <w:r w:rsidRPr="00BD11CA">
              <w:rPr>
                <w:sz w:val="20"/>
                <w:szCs w:val="20"/>
                <w:lang w:val="en-US"/>
              </w:rPr>
              <w:t xml:space="preserve"> de la </w:t>
            </w:r>
            <w:proofErr w:type="spellStart"/>
            <w:r w:rsidRPr="00BD11CA">
              <w:rPr>
                <w:sz w:val="20"/>
                <w:szCs w:val="20"/>
                <w:lang w:val="en-US"/>
              </w:rPr>
              <w:t>semnarea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înregistrarea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modul</w:t>
            </w:r>
            <w:proofErr w:type="spellEnd"/>
            <w:r w:rsidRPr="00BD11CA">
              <w:rPr>
                <w:sz w:val="20"/>
                <w:szCs w:val="20"/>
                <w:lang w:val="en-US"/>
              </w:rPr>
              <w:t xml:space="preserve"> </w:t>
            </w:r>
            <w:proofErr w:type="spellStart"/>
            <w:r w:rsidRPr="00BD11CA">
              <w:rPr>
                <w:sz w:val="20"/>
                <w:szCs w:val="20"/>
                <w:lang w:val="en-US"/>
              </w:rPr>
              <w:t>corespunzător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ordinului</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w:t>
            </w:r>
          </w:p>
          <w:p w14:paraId="704B4004" w14:textId="77777777" w:rsidR="00FF0677" w:rsidRPr="00BD11CA" w:rsidRDefault="00FF0677" w:rsidP="00F56432">
            <w:pPr>
              <w:pStyle w:val="af2"/>
              <w:tabs>
                <w:tab w:val="left" w:pos="284"/>
                <w:tab w:val="left" w:pos="426"/>
              </w:tabs>
              <w:spacing w:line="276" w:lineRule="auto"/>
              <w:ind w:firstLine="0"/>
              <w:rPr>
                <w:sz w:val="20"/>
                <w:szCs w:val="20"/>
                <w:lang w:val="en-US"/>
              </w:rPr>
            </w:pPr>
          </w:p>
          <w:p w14:paraId="11E3CC06" w14:textId="77777777" w:rsidR="00FF0677" w:rsidRPr="00BD11CA" w:rsidRDefault="00FF0677" w:rsidP="00244169">
            <w:pPr>
              <w:pStyle w:val="a"/>
              <w:numPr>
                <w:ilvl w:val="0"/>
                <w:numId w:val="15"/>
              </w:numPr>
              <w:tabs>
                <w:tab w:val="clear" w:pos="1134"/>
                <w:tab w:val="left" w:pos="3255"/>
              </w:tabs>
              <w:spacing w:line="276" w:lineRule="auto"/>
              <w:ind w:left="0"/>
              <w:contextualSpacing/>
              <w:rPr>
                <w:sz w:val="20"/>
                <w:szCs w:val="20"/>
              </w:rPr>
            </w:pPr>
            <w:r w:rsidRPr="00BD11CA">
              <w:rPr>
                <w:b/>
                <w:sz w:val="20"/>
                <w:szCs w:val="20"/>
              </w:rPr>
              <w:t>9. PERIOADA DE GARANŢIE ŞI REMEDIERI ÎN PERIOADA DE GARANŢIE</w:t>
            </w:r>
          </w:p>
          <w:p w14:paraId="6B16AB50"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9.1.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garanţie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lucrări</w:t>
            </w:r>
            <w:proofErr w:type="spellEnd"/>
            <w:r w:rsidR="00DB53FB">
              <w:rPr>
                <w:sz w:val="20"/>
                <w:szCs w:val="20"/>
                <w:lang w:val="en-US"/>
              </w:rPr>
              <w:t xml:space="preserve"> </w:t>
            </w:r>
            <w:proofErr w:type="spellStart"/>
            <w:r w:rsidR="00E869CB">
              <w:rPr>
                <w:sz w:val="20"/>
                <w:szCs w:val="20"/>
                <w:highlight w:val="yellow"/>
                <w:lang w:val="en-US"/>
              </w:rPr>
              <w:t>este</w:t>
            </w:r>
            <w:proofErr w:type="spellEnd"/>
            <w:r w:rsidR="00E869CB">
              <w:rPr>
                <w:sz w:val="20"/>
                <w:szCs w:val="20"/>
                <w:highlight w:val="yellow"/>
                <w:lang w:val="en-US"/>
              </w:rPr>
              <w:t xml:space="preserve"> 1 an</w:t>
            </w:r>
            <w:r w:rsidRPr="00B965C8">
              <w:rPr>
                <w:sz w:val="20"/>
                <w:szCs w:val="20"/>
                <w:lang w:val="en-US"/>
              </w:rPr>
              <w:t xml:space="preserve">. </w:t>
            </w:r>
          </w:p>
          <w:p w14:paraId="5FB7118C"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9.2.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garanţie</w:t>
            </w:r>
            <w:proofErr w:type="spellEnd"/>
            <w:r w:rsidRPr="00BD11CA">
              <w:rPr>
                <w:sz w:val="20"/>
                <w:szCs w:val="20"/>
                <w:lang w:val="en-US"/>
              </w:rPr>
              <w:t xml:space="preserve"> </w:t>
            </w:r>
            <w:proofErr w:type="spellStart"/>
            <w:r w:rsidRPr="00BD11CA">
              <w:rPr>
                <w:sz w:val="20"/>
                <w:szCs w:val="20"/>
                <w:lang w:val="en-US"/>
              </w:rPr>
              <w:t>începe</w:t>
            </w:r>
            <w:proofErr w:type="spellEnd"/>
            <w:r w:rsidRPr="00BD11CA">
              <w:rPr>
                <w:sz w:val="20"/>
                <w:szCs w:val="20"/>
                <w:lang w:val="en-US"/>
              </w:rPr>
              <w:t xml:space="preserve"> de la data </w:t>
            </w:r>
            <w:proofErr w:type="spellStart"/>
            <w:r w:rsidRPr="00BD11CA">
              <w:rPr>
                <w:sz w:val="20"/>
                <w:szCs w:val="20"/>
                <w:lang w:val="en-US"/>
              </w:rPr>
              <w:t>recepţiei</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şipână</w:t>
            </w:r>
            <w:proofErr w:type="spellEnd"/>
            <w:r w:rsidRPr="00BD11CA">
              <w:rPr>
                <w:sz w:val="20"/>
                <w:szCs w:val="20"/>
                <w:lang w:val="en-US"/>
              </w:rPr>
              <w:t xml:space="preserve"> la </w:t>
            </w:r>
            <w:proofErr w:type="spellStart"/>
            <w:r w:rsidRPr="00BD11CA">
              <w:rPr>
                <w:sz w:val="20"/>
                <w:szCs w:val="20"/>
                <w:lang w:val="en-US"/>
              </w:rPr>
              <w:t>expirarea</w:t>
            </w:r>
            <w:proofErr w:type="spellEnd"/>
            <w:r w:rsidRPr="00BD11CA">
              <w:rPr>
                <w:sz w:val="20"/>
                <w:szCs w:val="20"/>
                <w:lang w:val="en-US"/>
              </w:rPr>
              <w:t xml:space="preserve"> </w:t>
            </w:r>
            <w:proofErr w:type="spellStart"/>
            <w:r w:rsidRPr="00BD11CA">
              <w:rPr>
                <w:sz w:val="20"/>
                <w:szCs w:val="20"/>
                <w:lang w:val="en-US"/>
              </w:rPr>
              <w:t>termenului</w:t>
            </w:r>
            <w:proofErr w:type="spellEnd"/>
            <w:r w:rsidRPr="00BD11CA">
              <w:rPr>
                <w:sz w:val="20"/>
                <w:szCs w:val="20"/>
                <w:lang w:val="en-US"/>
              </w:rPr>
              <w:t xml:space="preserve"> </w:t>
            </w:r>
            <w:proofErr w:type="spellStart"/>
            <w:r w:rsidRPr="00BD11CA">
              <w:rPr>
                <w:sz w:val="20"/>
                <w:szCs w:val="20"/>
                <w:lang w:val="en-US"/>
              </w:rPr>
              <w:t>prevăzut</w:t>
            </w:r>
            <w:proofErr w:type="spellEnd"/>
            <w:r w:rsidRPr="00BD11CA">
              <w:rPr>
                <w:sz w:val="20"/>
                <w:szCs w:val="20"/>
                <w:lang w:val="en-US"/>
              </w:rPr>
              <w:t xml:space="preserve"> la </w:t>
            </w:r>
            <w:proofErr w:type="spellStart"/>
            <w:r w:rsidRPr="00BD11CA">
              <w:rPr>
                <w:sz w:val="20"/>
                <w:szCs w:val="20"/>
                <w:lang w:val="en-US"/>
              </w:rPr>
              <w:t>punctul</w:t>
            </w:r>
            <w:proofErr w:type="spellEnd"/>
            <w:r w:rsidRPr="00BD11CA">
              <w:rPr>
                <w:sz w:val="20"/>
                <w:szCs w:val="20"/>
                <w:lang w:val="en-US"/>
              </w:rPr>
              <w:t xml:space="preserve"> 9.1 din </w:t>
            </w:r>
            <w:proofErr w:type="spellStart"/>
            <w:r w:rsidRPr="00BD11CA">
              <w:rPr>
                <w:sz w:val="20"/>
                <w:szCs w:val="20"/>
                <w:lang w:val="en-US"/>
              </w:rPr>
              <w:t>prezentul</w:t>
            </w:r>
            <w:proofErr w:type="spellEnd"/>
            <w:r w:rsidRPr="00BD11CA">
              <w:rPr>
                <w:sz w:val="20"/>
                <w:szCs w:val="20"/>
                <w:lang w:val="en-US"/>
              </w:rPr>
              <w:t xml:space="preserve"> capitol. </w:t>
            </w:r>
          </w:p>
          <w:p w14:paraId="0D2920DF"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9.3.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obligaţia</w:t>
            </w:r>
            <w:proofErr w:type="spellEnd"/>
            <w:r w:rsidRPr="00BD11CA">
              <w:rPr>
                <w:sz w:val="20"/>
                <w:szCs w:val="20"/>
                <w:lang w:val="en-US"/>
              </w:rPr>
              <w:t xml:space="preserve"> ca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garanţie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înlăture</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defecţiunile</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w:t>
            </w:r>
            <w:proofErr w:type="spellStart"/>
            <w:r w:rsidRPr="00BD11CA">
              <w:rPr>
                <w:sz w:val="20"/>
                <w:szCs w:val="20"/>
                <w:lang w:val="en-US"/>
              </w:rPr>
              <w:t>ţin</w:t>
            </w:r>
            <w:proofErr w:type="spellEnd"/>
            <w:r w:rsidRPr="00BD11CA">
              <w:rPr>
                <w:sz w:val="20"/>
                <w:szCs w:val="20"/>
                <w:lang w:val="en-US"/>
              </w:rPr>
              <w:t xml:space="preserve"> de </w:t>
            </w:r>
            <w:proofErr w:type="spellStart"/>
            <w:r w:rsidRPr="00BD11CA">
              <w:rPr>
                <w:sz w:val="20"/>
                <w:szCs w:val="20"/>
                <w:lang w:val="en-US"/>
              </w:rPr>
              <w:t>nerespectarea</w:t>
            </w:r>
            <w:proofErr w:type="spellEnd"/>
            <w:r w:rsidRPr="00BD11CA">
              <w:rPr>
                <w:sz w:val="20"/>
                <w:szCs w:val="20"/>
                <w:lang w:val="en-US"/>
              </w:rPr>
              <w:t xml:space="preserve"> </w:t>
            </w:r>
            <w:proofErr w:type="spellStart"/>
            <w:r w:rsidRPr="00BD11CA">
              <w:rPr>
                <w:sz w:val="20"/>
                <w:szCs w:val="20"/>
                <w:lang w:val="en-US"/>
              </w:rPr>
              <w:lastRenderedPageBreak/>
              <w:t>clauzelor</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din </w:t>
            </w:r>
            <w:proofErr w:type="spellStart"/>
            <w:r w:rsidRPr="00BD11CA">
              <w:rPr>
                <w:sz w:val="20"/>
                <w:szCs w:val="20"/>
                <w:lang w:val="en-US"/>
              </w:rPr>
              <w:t>cont</w:t>
            </w:r>
            <w:proofErr w:type="spellEnd"/>
            <w:r w:rsidRPr="00BD11CA">
              <w:rPr>
                <w:sz w:val="20"/>
                <w:szCs w:val="20"/>
                <w:lang w:val="en-US"/>
              </w:rPr>
              <w:t xml:space="preserve"> </w:t>
            </w:r>
            <w:proofErr w:type="spellStart"/>
            <w:r w:rsidRPr="00BD11CA">
              <w:rPr>
                <w:sz w:val="20"/>
                <w:szCs w:val="20"/>
                <w:lang w:val="en-US"/>
              </w:rPr>
              <w:t>propriu</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urma</w:t>
            </w:r>
            <w:proofErr w:type="spellEnd"/>
            <w:r w:rsidRPr="00BD11CA">
              <w:rPr>
                <w:sz w:val="20"/>
                <w:szCs w:val="20"/>
                <w:lang w:val="en-US"/>
              </w:rPr>
              <w:t xml:space="preserve">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notificări</w:t>
            </w:r>
            <w:proofErr w:type="spellEnd"/>
            <w:r w:rsidRPr="00BD11CA">
              <w:rPr>
                <w:sz w:val="20"/>
                <w:szCs w:val="20"/>
                <w:lang w:val="en-US"/>
              </w:rPr>
              <w:t xml:space="preserve"> </w:t>
            </w:r>
            <w:proofErr w:type="spellStart"/>
            <w:r w:rsidRPr="00BD11CA">
              <w:rPr>
                <w:sz w:val="20"/>
                <w:szCs w:val="20"/>
                <w:lang w:val="en-US"/>
              </w:rPr>
              <w:t>transmise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
          <w:p w14:paraId="7DDECBE5" w14:textId="77777777" w:rsidR="00FF0677" w:rsidRPr="00BD11CA" w:rsidRDefault="00FF0677" w:rsidP="00F56432">
            <w:pPr>
              <w:pStyle w:val="af2"/>
              <w:tabs>
                <w:tab w:val="left" w:pos="567"/>
              </w:tabs>
              <w:spacing w:line="276" w:lineRule="auto"/>
              <w:ind w:firstLine="0"/>
              <w:rPr>
                <w:sz w:val="20"/>
                <w:szCs w:val="20"/>
                <w:lang w:val="en-US"/>
              </w:rPr>
            </w:pPr>
          </w:p>
          <w:p w14:paraId="67411BEE" w14:textId="77777777" w:rsidR="00FF0677" w:rsidRPr="00BD11CA" w:rsidRDefault="00FF0677" w:rsidP="00244169">
            <w:pPr>
              <w:pStyle w:val="a"/>
              <w:numPr>
                <w:ilvl w:val="0"/>
                <w:numId w:val="15"/>
              </w:numPr>
              <w:tabs>
                <w:tab w:val="clear" w:pos="1134"/>
                <w:tab w:val="left" w:pos="3480"/>
              </w:tabs>
              <w:spacing w:line="276" w:lineRule="auto"/>
              <w:ind w:left="0"/>
              <w:contextualSpacing/>
              <w:rPr>
                <w:sz w:val="20"/>
                <w:szCs w:val="20"/>
              </w:rPr>
            </w:pPr>
            <w:r w:rsidRPr="00BD11CA">
              <w:rPr>
                <w:b/>
                <w:sz w:val="20"/>
                <w:szCs w:val="20"/>
              </w:rPr>
              <w:t>10. RĂSPUNDEREA PĂRŢILOR</w:t>
            </w:r>
          </w:p>
          <w:p w14:paraId="47D97086"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10.1.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poartă</w:t>
            </w:r>
            <w:proofErr w:type="spellEnd"/>
            <w:r w:rsidRPr="00BD11CA">
              <w:rPr>
                <w:sz w:val="20"/>
                <w:szCs w:val="20"/>
                <w:lang w:val="en-US"/>
              </w:rPr>
              <w:t xml:space="preserve"> </w:t>
            </w:r>
            <w:proofErr w:type="spellStart"/>
            <w:r w:rsidRPr="00BD11CA">
              <w:rPr>
                <w:sz w:val="20"/>
                <w:szCs w:val="20"/>
                <w:lang w:val="en-US"/>
              </w:rPr>
              <w:t>răspundere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neexecutarea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necorespunzătoare</w:t>
            </w:r>
            <w:proofErr w:type="spellEnd"/>
            <w:r w:rsidRPr="00BD11CA">
              <w:rPr>
                <w:sz w:val="20"/>
                <w:szCs w:val="20"/>
                <w:lang w:val="en-US"/>
              </w:rPr>
              <w:t xml:space="preserve"> a </w:t>
            </w:r>
            <w:proofErr w:type="spellStart"/>
            <w:r w:rsidRPr="00BD11CA">
              <w:rPr>
                <w:sz w:val="20"/>
                <w:szCs w:val="20"/>
                <w:lang w:val="en-US"/>
              </w:rPr>
              <w:t>obligaţiilor</w:t>
            </w:r>
            <w:proofErr w:type="spellEnd"/>
            <w:r w:rsidRPr="00BD11CA">
              <w:rPr>
                <w:sz w:val="20"/>
                <w:szCs w:val="20"/>
                <w:lang w:val="en-US"/>
              </w:rPr>
              <w:t xml:space="preserve">  </w:t>
            </w:r>
            <w:proofErr w:type="spellStart"/>
            <w:r w:rsidRPr="00BD11CA">
              <w:rPr>
                <w:sz w:val="20"/>
                <w:szCs w:val="20"/>
                <w:lang w:val="en-US"/>
              </w:rPr>
              <w:t>prevăzute</w:t>
            </w:r>
            <w:proofErr w:type="spellEnd"/>
            <w:r w:rsidRPr="00BD11CA">
              <w:rPr>
                <w:sz w:val="20"/>
                <w:szCs w:val="20"/>
                <w:lang w:val="en-US"/>
              </w:rPr>
              <w:t xml:space="preserve"> de </w:t>
            </w: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legislaţia</w:t>
            </w:r>
            <w:proofErr w:type="spellEnd"/>
            <w:r w:rsidRPr="00BD11CA">
              <w:rPr>
                <w:sz w:val="20"/>
                <w:szCs w:val="20"/>
                <w:lang w:val="en-US"/>
              </w:rPr>
              <w:t xml:space="preserve">  </w:t>
            </w:r>
            <w:proofErr w:type="spellStart"/>
            <w:r w:rsidRPr="00BD11CA">
              <w:rPr>
                <w:sz w:val="20"/>
                <w:szCs w:val="20"/>
                <w:lang w:val="en-US"/>
              </w:rPr>
              <w:t>Republicii</w:t>
            </w:r>
            <w:proofErr w:type="spellEnd"/>
            <w:r w:rsidRPr="00BD11CA">
              <w:rPr>
                <w:sz w:val="20"/>
                <w:szCs w:val="20"/>
                <w:lang w:val="en-US"/>
              </w:rPr>
              <w:t xml:space="preserve"> Moldova.</w:t>
            </w:r>
          </w:p>
          <w:p w14:paraId="7BBE9034"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10.2.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legătură</w:t>
            </w:r>
            <w:proofErr w:type="spellEnd"/>
            <w:r w:rsidRPr="00BD11CA">
              <w:rPr>
                <w:sz w:val="20"/>
                <w:szCs w:val="20"/>
                <w:lang w:val="en-US"/>
              </w:rPr>
              <w:t xml:space="preserve"> cu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de </w:t>
            </w:r>
            <w:proofErr w:type="spellStart"/>
            <w:r w:rsidRPr="00BD11CA">
              <w:rPr>
                <w:sz w:val="20"/>
                <w:szCs w:val="20"/>
                <w:lang w:val="en-US"/>
              </w:rPr>
              <w:t>construcţii</w:t>
            </w:r>
            <w:proofErr w:type="spellEnd"/>
            <w:r w:rsidRPr="00BD11CA">
              <w:rPr>
                <w:sz w:val="20"/>
                <w:szCs w:val="20"/>
                <w:lang w:val="en-US"/>
              </w:rPr>
              <w:t xml:space="preserve"> se produce o </w:t>
            </w:r>
            <w:proofErr w:type="spellStart"/>
            <w:r w:rsidRPr="00BD11CA">
              <w:rPr>
                <w:sz w:val="20"/>
                <w:szCs w:val="20"/>
                <w:lang w:val="en-US"/>
              </w:rPr>
              <w:t>daună</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w:t>
            </w:r>
            <w:proofErr w:type="spellStart"/>
            <w:r w:rsidRPr="00BD11CA">
              <w:rPr>
                <w:sz w:val="20"/>
                <w:szCs w:val="20"/>
                <w:lang w:val="en-US"/>
              </w:rPr>
              <w:t>terţ</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răspund</w:t>
            </w:r>
            <w:proofErr w:type="spellEnd"/>
            <w:r w:rsidRPr="00BD11CA">
              <w:rPr>
                <w:sz w:val="20"/>
                <w:szCs w:val="20"/>
                <w:lang w:val="en-US"/>
              </w:rPr>
              <w:t xml:space="preserve"> </w:t>
            </w:r>
            <w:proofErr w:type="spellStart"/>
            <w:r w:rsidRPr="00BD11CA">
              <w:rPr>
                <w:sz w:val="20"/>
                <w:szCs w:val="20"/>
                <w:lang w:val="en-US"/>
              </w:rPr>
              <w:t>solidar</w:t>
            </w:r>
            <w:proofErr w:type="spellEnd"/>
            <w:r w:rsidRPr="00BD11CA">
              <w:rPr>
                <w:sz w:val="20"/>
                <w:szCs w:val="20"/>
                <w:lang w:val="en-US"/>
              </w:rPr>
              <w:t xml:space="preserve">, conform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stabilirea</w:t>
            </w:r>
            <w:proofErr w:type="spellEnd"/>
            <w:r w:rsidRPr="00BD11CA">
              <w:rPr>
                <w:sz w:val="20"/>
                <w:szCs w:val="20"/>
                <w:lang w:val="en-US"/>
              </w:rPr>
              <w:t xml:space="preserve"> </w:t>
            </w:r>
            <w:proofErr w:type="spellStart"/>
            <w:r w:rsidRPr="00BD11CA">
              <w:rPr>
                <w:sz w:val="20"/>
                <w:szCs w:val="20"/>
                <w:lang w:val="en-US"/>
              </w:rPr>
              <w:t>între</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a </w:t>
            </w:r>
            <w:proofErr w:type="spellStart"/>
            <w:r w:rsidRPr="00BD11CA">
              <w:rPr>
                <w:sz w:val="20"/>
                <w:szCs w:val="20"/>
                <w:lang w:val="en-US"/>
              </w:rPr>
              <w:t>cuantumului</w:t>
            </w:r>
            <w:proofErr w:type="spellEnd"/>
            <w:r w:rsidRPr="00BD11CA">
              <w:rPr>
                <w:sz w:val="20"/>
                <w:szCs w:val="20"/>
                <w:lang w:val="en-US"/>
              </w:rPr>
              <w:t xml:space="preserve"> </w:t>
            </w:r>
            <w:proofErr w:type="spellStart"/>
            <w:r w:rsidRPr="00BD11CA">
              <w:rPr>
                <w:sz w:val="20"/>
                <w:szCs w:val="20"/>
                <w:lang w:val="en-US"/>
              </w:rPr>
              <w:t>răspunderii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dauna</w:t>
            </w:r>
            <w:proofErr w:type="spellEnd"/>
            <w:r w:rsidRPr="00BD11CA">
              <w:rPr>
                <w:sz w:val="20"/>
                <w:szCs w:val="20"/>
                <w:lang w:val="en-US"/>
              </w:rPr>
              <w:t xml:space="preserve"> </w:t>
            </w:r>
            <w:proofErr w:type="spellStart"/>
            <w:r w:rsidRPr="00BD11CA">
              <w:rPr>
                <w:sz w:val="20"/>
                <w:szCs w:val="20"/>
                <w:lang w:val="en-US"/>
              </w:rPr>
              <w:t>provocată</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ţine</w:t>
            </w:r>
            <w:proofErr w:type="spellEnd"/>
            <w:r w:rsidRPr="00BD11CA">
              <w:rPr>
                <w:sz w:val="20"/>
                <w:szCs w:val="20"/>
                <w:lang w:val="en-US"/>
              </w:rPr>
              <w:t xml:space="preserve"> </w:t>
            </w:r>
            <w:proofErr w:type="spellStart"/>
            <w:r w:rsidRPr="00BD11CA">
              <w:rPr>
                <w:sz w:val="20"/>
                <w:szCs w:val="20"/>
                <w:lang w:val="en-US"/>
              </w:rPr>
              <w:t>seama</w:t>
            </w:r>
            <w:proofErr w:type="spellEnd"/>
            <w:r w:rsidRPr="00BD11CA">
              <w:rPr>
                <w:sz w:val="20"/>
                <w:szCs w:val="20"/>
                <w:lang w:val="en-US"/>
              </w:rPr>
              <w:t xml:space="preserve"> de </w:t>
            </w:r>
            <w:proofErr w:type="spellStart"/>
            <w:r w:rsidRPr="00BD11CA">
              <w:rPr>
                <w:sz w:val="20"/>
                <w:szCs w:val="20"/>
                <w:lang w:val="en-US"/>
              </w:rPr>
              <w:t>gradul</w:t>
            </w:r>
            <w:proofErr w:type="spellEnd"/>
            <w:r w:rsidRPr="00BD11CA">
              <w:rPr>
                <w:sz w:val="20"/>
                <w:szCs w:val="20"/>
                <w:lang w:val="en-US"/>
              </w:rPr>
              <w:t xml:space="preserve"> de </w:t>
            </w:r>
            <w:proofErr w:type="spellStart"/>
            <w:r w:rsidRPr="00BD11CA">
              <w:rPr>
                <w:sz w:val="20"/>
                <w:szCs w:val="20"/>
                <w:lang w:val="en-US"/>
              </w:rPr>
              <w:t>vinovăţie</w:t>
            </w:r>
            <w:proofErr w:type="spellEnd"/>
            <w:r w:rsidRPr="00BD11CA">
              <w:rPr>
                <w:sz w:val="20"/>
                <w:szCs w:val="20"/>
                <w:lang w:val="en-US"/>
              </w:rPr>
              <w:t xml:space="preserve"> a </w:t>
            </w:r>
            <w:proofErr w:type="spellStart"/>
            <w:r w:rsidRPr="00BD11CA">
              <w:rPr>
                <w:sz w:val="20"/>
                <w:szCs w:val="20"/>
                <w:lang w:val="en-US"/>
              </w:rPr>
              <w:t>fiecărui</w:t>
            </w:r>
            <w:proofErr w:type="spellEnd"/>
            <w:r w:rsidRPr="00BD11CA">
              <w:rPr>
                <w:sz w:val="20"/>
                <w:szCs w:val="20"/>
                <w:lang w:val="en-US"/>
              </w:rPr>
              <w:t xml:space="preserve"> </w:t>
            </w:r>
            <w:proofErr w:type="spellStart"/>
            <w:r w:rsidRPr="00BD11CA">
              <w:rPr>
                <w:sz w:val="20"/>
                <w:szCs w:val="20"/>
                <w:lang w:val="en-US"/>
              </w:rPr>
              <w:t>partener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producerea</w:t>
            </w:r>
            <w:proofErr w:type="spellEnd"/>
            <w:r w:rsidRPr="00BD11CA">
              <w:rPr>
                <w:sz w:val="20"/>
                <w:szCs w:val="20"/>
                <w:lang w:val="en-US"/>
              </w:rPr>
              <w:t xml:space="preserve"> </w:t>
            </w:r>
            <w:proofErr w:type="spellStart"/>
            <w:r w:rsidRPr="00BD11CA">
              <w:rPr>
                <w:sz w:val="20"/>
                <w:szCs w:val="20"/>
                <w:lang w:val="en-US"/>
              </w:rPr>
              <w:t>acesteia</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clauzele</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 xml:space="preserve"> nu s-a </w:t>
            </w:r>
            <w:proofErr w:type="spellStart"/>
            <w:r w:rsidRPr="00BD11CA">
              <w:rPr>
                <w:sz w:val="20"/>
                <w:szCs w:val="20"/>
                <w:lang w:val="en-US"/>
              </w:rPr>
              <w:t>prevăzut</w:t>
            </w:r>
            <w:proofErr w:type="spellEnd"/>
            <w:r w:rsidRPr="00BD11CA">
              <w:rPr>
                <w:sz w:val="20"/>
                <w:szCs w:val="20"/>
                <w:lang w:val="en-US"/>
              </w:rPr>
              <w:t xml:space="preserve"> </w:t>
            </w:r>
            <w:proofErr w:type="spellStart"/>
            <w:r w:rsidRPr="00BD11CA">
              <w:rPr>
                <w:sz w:val="20"/>
                <w:szCs w:val="20"/>
                <w:lang w:val="en-US"/>
              </w:rPr>
              <w:t>altfel</w:t>
            </w:r>
            <w:proofErr w:type="spellEnd"/>
            <w:r w:rsidRPr="00BD11CA">
              <w:rPr>
                <w:sz w:val="20"/>
                <w:szCs w:val="20"/>
                <w:lang w:val="en-US"/>
              </w:rPr>
              <w:t xml:space="preserve">. </w:t>
            </w:r>
          </w:p>
          <w:p w14:paraId="58AF1EB0"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10.3. </w:t>
            </w:r>
            <w:proofErr w:type="spellStart"/>
            <w:r w:rsidRPr="00BD11CA">
              <w:rPr>
                <w:sz w:val="20"/>
                <w:szCs w:val="20"/>
                <w:lang w:val="en-US"/>
              </w:rPr>
              <w:t>Membrii</w:t>
            </w:r>
            <w:proofErr w:type="spellEnd"/>
            <w:r w:rsidRPr="00BD11CA">
              <w:rPr>
                <w:sz w:val="20"/>
                <w:szCs w:val="20"/>
                <w:lang w:val="en-US"/>
              </w:rPr>
              <w:t xml:space="preserve"> </w:t>
            </w:r>
            <w:proofErr w:type="spellStart"/>
            <w:r w:rsidRPr="00BD11CA">
              <w:rPr>
                <w:sz w:val="20"/>
                <w:szCs w:val="20"/>
                <w:lang w:val="en-US"/>
              </w:rPr>
              <w:t>asocierii</w:t>
            </w:r>
            <w:proofErr w:type="spellEnd"/>
            <w:r w:rsidRPr="00BD11CA">
              <w:rPr>
                <w:sz w:val="20"/>
                <w:szCs w:val="20"/>
                <w:lang w:val="en-US"/>
              </w:rPr>
              <w:t xml:space="preserve"> </w:t>
            </w:r>
            <w:proofErr w:type="spellStart"/>
            <w:r w:rsidRPr="00BD11CA">
              <w:rPr>
                <w:sz w:val="20"/>
                <w:szCs w:val="20"/>
                <w:lang w:val="en-US"/>
              </w:rPr>
              <w:t>își</w:t>
            </w:r>
            <w:proofErr w:type="spellEnd"/>
            <w:r w:rsidRPr="00BD11CA">
              <w:rPr>
                <w:sz w:val="20"/>
                <w:szCs w:val="20"/>
                <w:lang w:val="en-US"/>
              </w:rPr>
              <w:t xml:space="preserve"> </w:t>
            </w:r>
            <w:proofErr w:type="spellStart"/>
            <w:r w:rsidRPr="00BD11CA">
              <w:rPr>
                <w:sz w:val="20"/>
                <w:szCs w:val="20"/>
                <w:lang w:val="en-US"/>
              </w:rPr>
              <w:t>păstrează</w:t>
            </w:r>
            <w:proofErr w:type="spellEnd"/>
            <w:r w:rsidRPr="00BD11CA">
              <w:rPr>
                <w:sz w:val="20"/>
                <w:szCs w:val="20"/>
                <w:lang w:val="en-US"/>
              </w:rPr>
              <w:t xml:space="preserve"> </w:t>
            </w:r>
            <w:proofErr w:type="spellStart"/>
            <w:r w:rsidRPr="00BD11CA">
              <w:rPr>
                <w:sz w:val="20"/>
                <w:szCs w:val="20"/>
                <w:lang w:val="en-US"/>
              </w:rPr>
              <w:t>individualitatea</w:t>
            </w:r>
            <w:proofErr w:type="spellEnd"/>
            <w:r w:rsidRPr="00BD11CA">
              <w:rPr>
                <w:sz w:val="20"/>
                <w:szCs w:val="20"/>
                <w:lang w:val="en-US"/>
              </w:rPr>
              <w:t xml:space="preserve"> ca </w:t>
            </w:r>
            <w:proofErr w:type="spellStart"/>
            <w:r w:rsidRPr="00BD11CA">
              <w:rPr>
                <w:sz w:val="20"/>
                <w:szCs w:val="20"/>
                <w:lang w:val="en-US"/>
              </w:rPr>
              <w:t>subiecți</w:t>
            </w:r>
            <w:proofErr w:type="spellEnd"/>
            <w:r w:rsidRPr="00BD11CA">
              <w:rPr>
                <w:sz w:val="20"/>
                <w:szCs w:val="20"/>
                <w:lang w:val="en-US"/>
              </w:rPr>
              <w:t xml:space="preserve"> de </w:t>
            </w:r>
            <w:proofErr w:type="spellStart"/>
            <w:r w:rsidRPr="00BD11CA">
              <w:rPr>
                <w:sz w:val="20"/>
                <w:szCs w:val="20"/>
                <w:lang w:val="en-US"/>
              </w:rPr>
              <w:t>drept</w:t>
            </w:r>
            <w:proofErr w:type="spellEnd"/>
            <w:r w:rsidRPr="00BD11CA">
              <w:rPr>
                <w:sz w:val="20"/>
                <w:szCs w:val="20"/>
                <w:lang w:val="en-US"/>
              </w:rPr>
              <w:t xml:space="preserve">, </w:t>
            </w:r>
            <w:proofErr w:type="spellStart"/>
            <w:r w:rsidRPr="00BD11CA">
              <w:rPr>
                <w:sz w:val="20"/>
                <w:szCs w:val="20"/>
                <w:lang w:val="en-US"/>
              </w:rPr>
              <w:t>însă</w:t>
            </w:r>
            <w:proofErr w:type="spellEnd"/>
            <w:r w:rsidRPr="00BD11CA">
              <w:rPr>
                <w:sz w:val="20"/>
                <w:szCs w:val="20"/>
                <w:lang w:val="en-US"/>
              </w:rPr>
              <w:t xml:space="preserve"> sunt </w:t>
            </w:r>
            <w:proofErr w:type="spellStart"/>
            <w:r w:rsidRPr="00BD11CA">
              <w:rPr>
                <w:sz w:val="20"/>
                <w:szCs w:val="20"/>
                <w:lang w:val="en-US"/>
              </w:rPr>
              <w:t>obligați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răspundă</w:t>
            </w:r>
            <w:proofErr w:type="spellEnd"/>
            <w:r w:rsidRPr="00BD11CA">
              <w:rPr>
                <w:sz w:val="20"/>
                <w:szCs w:val="20"/>
                <w:lang w:val="en-US"/>
              </w:rPr>
              <w:t xml:space="preserve"> </w:t>
            </w:r>
            <w:proofErr w:type="spellStart"/>
            <w:r w:rsidRPr="00BD11CA">
              <w:rPr>
                <w:sz w:val="20"/>
                <w:szCs w:val="20"/>
                <w:lang w:val="en-US"/>
              </w:rPr>
              <w:t>solidar</w:t>
            </w:r>
            <w:proofErr w:type="spellEnd"/>
            <w:r w:rsidRPr="00BD11CA">
              <w:rPr>
                <w:sz w:val="20"/>
                <w:szCs w:val="20"/>
                <w:lang w:val="en-US"/>
              </w:rPr>
              <w:t xml:space="preserve"> </w:t>
            </w:r>
            <w:proofErr w:type="spellStart"/>
            <w:r w:rsidRPr="00BD11CA">
              <w:rPr>
                <w:sz w:val="20"/>
                <w:szCs w:val="20"/>
                <w:lang w:val="en-US"/>
              </w:rPr>
              <w:t>față</w:t>
            </w:r>
            <w:proofErr w:type="spellEnd"/>
            <w:r w:rsidRPr="00BD11CA">
              <w:rPr>
                <w:sz w:val="20"/>
                <w:szCs w:val="20"/>
                <w:lang w:val="en-US"/>
              </w:rPr>
              <w:t xml:space="preserve"> de </w:t>
            </w:r>
            <w:proofErr w:type="spellStart"/>
            <w:r w:rsidRPr="00BD11CA">
              <w:rPr>
                <w:sz w:val="20"/>
                <w:szCs w:val="20"/>
                <w:lang w:val="en-US"/>
              </w:rPr>
              <w:t>autoritatea</w:t>
            </w:r>
            <w:proofErr w:type="spellEnd"/>
            <w:r w:rsidRPr="00BD11CA">
              <w:rPr>
                <w:sz w:val="20"/>
                <w:szCs w:val="20"/>
                <w:lang w:val="en-US"/>
              </w:rPr>
              <w:t xml:space="preserve"> </w:t>
            </w:r>
            <w:proofErr w:type="spellStart"/>
            <w:r w:rsidRPr="00BD11CA">
              <w:rPr>
                <w:sz w:val="20"/>
                <w:szCs w:val="20"/>
                <w:lang w:val="en-US"/>
              </w:rPr>
              <w:t>contractantă</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modul</w:t>
            </w:r>
            <w:proofErr w:type="spellEnd"/>
            <w:r w:rsidRPr="00BD11CA">
              <w:rPr>
                <w:sz w:val="20"/>
                <w:szCs w:val="20"/>
                <w:lang w:val="en-US"/>
              </w:rPr>
              <w:t xml:space="preserve"> de </w:t>
            </w:r>
            <w:proofErr w:type="spellStart"/>
            <w:r w:rsidRPr="00BD11CA">
              <w:rPr>
                <w:sz w:val="20"/>
                <w:szCs w:val="20"/>
                <w:lang w:val="en-US"/>
              </w:rPr>
              <w:t>îndeplinire</w:t>
            </w:r>
            <w:proofErr w:type="spellEnd"/>
            <w:r w:rsidRPr="00BD11CA">
              <w:rPr>
                <w:sz w:val="20"/>
                <w:szCs w:val="20"/>
                <w:lang w:val="en-US"/>
              </w:rPr>
              <w:t xml:space="preserve"> a </w:t>
            </w:r>
            <w:proofErr w:type="spellStart"/>
            <w:r w:rsidRPr="00BD11CA">
              <w:rPr>
                <w:sz w:val="20"/>
                <w:szCs w:val="20"/>
                <w:lang w:val="en-US"/>
              </w:rPr>
              <w:t>obligațiilor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w:t>
            </w:r>
          </w:p>
          <w:p w14:paraId="51393342"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10.4.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prejudiciul</w:t>
            </w:r>
            <w:proofErr w:type="spellEnd"/>
            <w:r w:rsidRPr="00BD11CA">
              <w:rPr>
                <w:sz w:val="20"/>
                <w:szCs w:val="20"/>
                <w:lang w:val="en-US"/>
              </w:rPr>
              <w:t xml:space="preserve"> </w:t>
            </w:r>
            <w:proofErr w:type="spellStart"/>
            <w:r w:rsidRPr="00BD11CA">
              <w:rPr>
                <w:sz w:val="20"/>
                <w:szCs w:val="20"/>
                <w:lang w:val="en-US"/>
              </w:rPr>
              <w:t>cauzat</w:t>
            </w:r>
            <w:proofErr w:type="spellEnd"/>
            <w:r w:rsidRPr="00BD11CA">
              <w:rPr>
                <w:sz w:val="20"/>
                <w:szCs w:val="20"/>
                <w:lang w:val="en-US"/>
              </w:rPr>
              <w:t xml:space="preserve"> </w:t>
            </w:r>
            <w:proofErr w:type="spellStart"/>
            <w:r w:rsidRPr="00BD11CA">
              <w:rPr>
                <w:sz w:val="20"/>
                <w:szCs w:val="20"/>
                <w:lang w:val="en-US"/>
              </w:rPr>
              <w:t>terţei</w:t>
            </w:r>
            <w:proofErr w:type="spellEnd"/>
            <w:r w:rsidRPr="00BD11CA">
              <w:rPr>
                <w:sz w:val="20"/>
                <w:szCs w:val="20"/>
                <w:lang w:val="en-US"/>
              </w:rPr>
              <w:t xml:space="preserve"> </w:t>
            </w:r>
            <w:proofErr w:type="spellStart"/>
            <w:r w:rsidRPr="00BD11CA">
              <w:rPr>
                <w:sz w:val="20"/>
                <w:szCs w:val="20"/>
                <w:lang w:val="en-US"/>
              </w:rPr>
              <w:t>persoane</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urmare</w:t>
            </w:r>
            <w:proofErr w:type="spellEnd"/>
            <w:r w:rsidRPr="00BD11CA">
              <w:rPr>
                <w:sz w:val="20"/>
                <w:szCs w:val="20"/>
                <w:lang w:val="en-US"/>
              </w:rPr>
              <w:t xml:space="preserve"> a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măsuri</w:t>
            </w:r>
            <w:proofErr w:type="spellEnd"/>
            <w:r w:rsidRPr="00BD11CA">
              <w:rPr>
                <w:sz w:val="20"/>
                <w:szCs w:val="20"/>
                <w:lang w:val="en-US"/>
              </w:rPr>
              <w:t xml:space="preserve"> </w:t>
            </w:r>
            <w:proofErr w:type="spellStart"/>
            <w:r w:rsidRPr="00BD11CA">
              <w:rPr>
                <w:sz w:val="20"/>
                <w:szCs w:val="20"/>
                <w:lang w:val="en-US"/>
              </w:rPr>
              <w:t>dispuse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forma </w:t>
            </w:r>
            <w:proofErr w:type="spellStart"/>
            <w:r w:rsidRPr="00BD11CA">
              <w:rPr>
                <w:sz w:val="20"/>
                <w:szCs w:val="20"/>
                <w:lang w:val="en-US"/>
              </w:rPr>
              <w:t>în</w:t>
            </w:r>
            <w:proofErr w:type="spellEnd"/>
            <w:r w:rsidRPr="00BD11CA">
              <w:rPr>
                <w:sz w:val="20"/>
                <w:szCs w:val="20"/>
                <w:lang w:val="en-US"/>
              </w:rPr>
              <w:t xml:space="preserve"> care a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aplicată</w:t>
            </w:r>
            <w:proofErr w:type="spellEnd"/>
            <w:r w:rsidRPr="00BD11CA">
              <w:rPr>
                <w:sz w:val="20"/>
                <w:szCs w:val="20"/>
                <w:lang w:val="en-US"/>
              </w:rPr>
              <w:t xml:space="preserve">, </w:t>
            </w:r>
            <w:proofErr w:type="spellStart"/>
            <w:r w:rsidRPr="00BD11CA">
              <w:rPr>
                <w:sz w:val="20"/>
                <w:szCs w:val="20"/>
                <w:lang w:val="en-US"/>
              </w:rPr>
              <w:t>atunci</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poartă</w:t>
            </w:r>
            <w:proofErr w:type="spellEnd"/>
            <w:r w:rsidRPr="00BD11CA">
              <w:rPr>
                <w:sz w:val="20"/>
                <w:szCs w:val="20"/>
                <w:lang w:val="en-US"/>
              </w:rPr>
              <w:t xml:space="preserve"> </w:t>
            </w:r>
            <w:proofErr w:type="spellStart"/>
            <w:r w:rsidRPr="00BD11CA">
              <w:rPr>
                <w:sz w:val="20"/>
                <w:szCs w:val="20"/>
                <w:lang w:val="en-US"/>
              </w:rPr>
              <w:t>singur</w:t>
            </w:r>
            <w:proofErr w:type="spellEnd"/>
            <w:r w:rsidRPr="00BD11CA">
              <w:rPr>
                <w:sz w:val="20"/>
                <w:szCs w:val="20"/>
                <w:lang w:val="en-US"/>
              </w:rPr>
              <w:t xml:space="preserve"> </w:t>
            </w:r>
            <w:proofErr w:type="spellStart"/>
            <w:r w:rsidRPr="00BD11CA">
              <w:rPr>
                <w:sz w:val="20"/>
                <w:szCs w:val="20"/>
                <w:lang w:val="en-US"/>
              </w:rPr>
              <w:t>răspunderea</w:t>
            </w:r>
            <w:proofErr w:type="spellEnd"/>
            <w:r w:rsidRPr="00BD11CA">
              <w:rPr>
                <w:sz w:val="20"/>
                <w:szCs w:val="20"/>
                <w:lang w:val="en-US"/>
              </w:rPr>
              <w:t xml:space="preserve">, </w:t>
            </w:r>
            <w:proofErr w:type="spellStart"/>
            <w:r w:rsidRPr="00BD11CA">
              <w:rPr>
                <w:sz w:val="20"/>
                <w:szCs w:val="20"/>
                <w:lang w:val="en-US"/>
              </w:rPr>
              <w:t>numai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l-a </w:t>
            </w:r>
            <w:proofErr w:type="spellStart"/>
            <w:r w:rsidRPr="00BD11CA">
              <w:rPr>
                <w:sz w:val="20"/>
                <w:szCs w:val="20"/>
                <w:lang w:val="en-US"/>
              </w:rPr>
              <w:t>înştiinţat</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prealabil</w:t>
            </w:r>
            <w:proofErr w:type="spellEnd"/>
            <w:r w:rsidRPr="00BD11CA">
              <w:rPr>
                <w:sz w:val="20"/>
                <w:szCs w:val="20"/>
                <w:lang w:val="en-US"/>
              </w:rPr>
              <w:t xml:space="preserve"> de </w:t>
            </w:r>
            <w:proofErr w:type="spellStart"/>
            <w:r w:rsidRPr="00BD11CA">
              <w:rPr>
                <w:sz w:val="20"/>
                <w:szCs w:val="20"/>
                <w:lang w:val="en-US"/>
              </w:rPr>
              <w:t>pericolul</w:t>
            </w:r>
            <w:proofErr w:type="spellEnd"/>
            <w:r w:rsidRPr="00BD11CA">
              <w:rPr>
                <w:sz w:val="20"/>
                <w:szCs w:val="20"/>
                <w:lang w:val="en-US"/>
              </w:rPr>
              <w:t xml:space="preserve"> </w:t>
            </w:r>
            <w:proofErr w:type="spellStart"/>
            <w:r w:rsidRPr="00BD11CA">
              <w:rPr>
                <w:sz w:val="20"/>
                <w:szCs w:val="20"/>
                <w:lang w:val="en-US"/>
              </w:rPr>
              <w:t>legat</w:t>
            </w:r>
            <w:proofErr w:type="spellEnd"/>
            <w:r w:rsidRPr="00BD11CA">
              <w:rPr>
                <w:sz w:val="20"/>
                <w:szCs w:val="20"/>
                <w:lang w:val="en-US"/>
              </w:rPr>
              <w:t xml:space="preserve"> de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dispoziţiei</w:t>
            </w:r>
            <w:proofErr w:type="spellEnd"/>
            <w:r w:rsidRPr="00BD11CA">
              <w:rPr>
                <w:sz w:val="20"/>
                <w:szCs w:val="20"/>
                <w:lang w:val="en-US"/>
              </w:rPr>
              <w:t xml:space="preserve">. </w:t>
            </w:r>
          </w:p>
          <w:p w14:paraId="1A704558"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10.5.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conform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la </w:t>
            </w:r>
            <w:proofErr w:type="spellStart"/>
            <w:r w:rsidRPr="00BD11CA">
              <w:rPr>
                <w:sz w:val="20"/>
                <w:szCs w:val="20"/>
                <w:lang w:val="en-US"/>
              </w:rPr>
              <w:t>plata</w:t>
            </w:r>
            <w:proofErr w:type="spellEnd"/>
            <w:r w:rsidRPr="00BD11CA">
              <w:rPr>
                <w:sz w:val="20"/>
                <w:szCs w:val="20"/>
                <w:lang w:val="en-US"/>
              </w:rPr>
              <w:t xml:space="preserve"> </w:t>
            </w:r>
            <w:proofErr w:type="spellStart"/>
            <w:r w:rsidRPr="00BD11CA">
              <w:rPr>
                <w:sz w:val="20"/>
                <w:szCs w:val="20"/>
                <w:lang w:val="en-US"/>
              </w:rPr>
              <w:t>daunelor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încălcarea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deteriorarea</w:t>
            </w:r>
            <w:proofErr w:type="spellEnd"/>
            <w:r w:rsidRPr="00BD11CA">
              <w:rPr>
                <w:sz w:val="20"/>
                <w:szCs w:val="20"/>
                <w:lang w:val="en-US"/>
              </w:rPr>
              <w:t xml:space="preserve"> </w:t>
            </w:r>
            <w:proofErr w:type="spellStart"/>
            <w:r w:rsidRPr="00BD11CA">
              <w:rPr>
                <w:sz w:val="20"/>
                <w:szCs w:val="20"/>
                <w:lang w:val="en-US"/>
              </w:rPr>
              <w:t>drumurilor</w:t>
            </w:r>
            <w:proofErr w:type="spellEnd"/>
            <w:r w:rsidRPr="00BD11CA">
              <w:rPr>
                <w:sz w:val="20"/>
                <w:szCs w:val="20"/>
                <w:lang w:val="en-US"/>
              </w:rPr>
              <w:t xml:space="preserve"> de </w:t>
            </w:r>
            <w:proofErr w:type="spellStart"/>
            <w:r w:rsidRPr="00BD11CA">
              <w:rPr>
                <w:sz w:val="20"/>
                <w:szCs w:val="20"/>
                <w:lang w:val="en-US"/>
              </w:rPr>
              <w:t>acces</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reţelelor</w:t>
            </w:r>
            <w:proofErr w:type="spellEnd"/>
            <w:r w:rsidRPr="00BD11CA">
              <w:rPr>
                <w:sz w:val="20"/>
                <w:szCs w:val="20"/>
                <w:lang w:val="en-US"/>
              </w:rPr>
              <w:t xml:space="preserve"> de </w:t>
            </w:r>
            <w:proofErr w:type="spellStart"/>
            <w:r w:rsidRPr="00BD11CA">
              <w:rPr>
                <w:sz w:val="20"/>
                <w:szCs w:val="20"/>
                <w:lang w:val="en-US"/>
              </w:rPr>
              <w:t>utilităţi</w:t>
            </w:r>
            <w:proofErr w:type="spellEnd"/>
            <w:r w:rsidRPr="00BD11CA">
              <w:rPr>
                <w:sz w:val="20"/>
                <w:szCs w:val="20"/>
                <w:lang w:val="en-US"/>
              </w:rPr>
              <w:t xml:space="preserve">, a </w:t>
            </w:r>
            <w:proofErr w:type="spellStart"/>
            <w:r w:rsidRPr="00BD11CA">
              <w:rPr>
                <w:sz w:val="20"/>
                <w:szCs w:val="20"/>
                <w:lang w:val="en-US"/>
              </w:rPr>
              <w:t>terenurilor</w:t>
            </w:r>
            <w:proofErr w:type="spellEnd"/>
            <w:r w:rsidRPr="00BD11CA">
              <w:rPr>
                <w:sz w:val="20"/>
                <w:szCs w:val="20"/>
                <w:lang w:val="en-US"/>
              </w:rPr>
              <w:t xml:space="preserve"> </w:t>
            </w:r>
            <w:proofErr w:type="spellStart"/>
            <w:r w:rsidRPr="00BD11CA">
              <w:rPr>
                <w:sz w:val="20"/>
                <w:szCs w:val="20"/>
                <w:lang w:val="en-US"/>
              </w:rPr>
              <w:t>limitrofe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depozitarea</w:t>
            </w:r>
            <w:proofErr w:type="spellEnd"/>
            <w:r w:rsidRPr="00BD11CA">
              <w:rPr>
                <w:sz w:val="20"/>
                <w:szCs w:val="20"/>
                <w:lang w:val="en-US"/>
              </w:rPr>
              <w:t xml:space="preserve"> de </w:t>
            </w:r>
            <w:proofErr w:type="spellStart"/>
            <w:r w:rsidRPr="00BD11CA">
              <w:rPr>
                <w:sz w:val="20"/>
                <w:szCs w:val="20"/>
                <w:lang w:val="en-US"/>
              </w:rPr>
              <w:t>pământ</w:t>
            </w:r>
            <w:proofErr w:type="spellEnd"/>
            <w:r w:rsidRPr="00BD11CA">
              <w:rPr>
                <w:sz w:val="20"/>
                <w:szCs w:val="20"/>
                <w:lang w:val="en-US"/>
              </w:rPr>
              <w:t xml:space="preserv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obiecte</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ca </w:t>
            </w:r>
            <w:proofErr w:type="spellStart"/>
            <w:r w:rsidRPr="00BD11CA">
              <w:rPr>
                <w:sz w:val="20"/>
                <w:szCs w:val="20"/>
                <w:lang w:val="en-US"/>
              </w:rPr>
              <w:t>urmare</w:t>
            </w:r>
            <w:proofErr w:type="spellEnd"/>
            <w:r w:rsidRPr="00BD11CA">
              <w:rPr>
                <w:sz w:val="20"/>
                <w:szCs w:val="20"/>
                <w:lang w:val="en-US"/>
              </w:rPr>
              <w:t xml:space="preserve"> a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îngrădiri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limitări</w:t>
            </w:r>
            <w:proofErr w:type="spellEnd"/>
            <w:r w:rsidRPr="00BD11CA">
              <w:rPr>
                <w:sz w:val="20"/>
                <w:szCs w:val="20"/>
                <w:lang w:val="en-US"/>
              </w:rPr>
              <w:t xml:space="preserve"> din </w:t>
            </w:r>
            <w:proofErr w:type="spellStart"/>
            <w:r w:rsidRPr="00BD11CA">
              <w:rPr>
                <w:sz w:val="20"/>
                <w:szCs w:val="20"/>
                <w:lang w:val="en-US"/>
              </w:rPr>
              <w:t>proprie</w:t>
            </w:r>
            <w:proofErr w:type="spellEnd"/>
            <w:r w:rsidRPr="00BD11CA">
              <w:rPr>
                <w:sz w:val="20"/>
                <w:szCs w:val="20"/>
                <w:lang w:val="en-US"/>
              </w:rPr>
              <w:t xml:space="preserve"> </w:t>
            </w:r>
            <w:proofErr w:type="spellStart"/>
            <w:r w:rsidRPr="00BD11CA">
              <w:rPr>
                <w:sz w:val="20"/>
                <w:szCs w:val="20"/>
                <w:lang w:val="en-US"/>
              </w:rPr>
              <w:t>vină</w:t>
            </w:r>
            <w:proofErr w:type="spellEnd"/>
            <w:r w:rsidRPr="00BD11CA">
              <w:rPr>
                <w:sz w:val="20"/>
                <w:szCs w:val="20"/>
                <w:lang w:val="en-US"/>
              </w:rPr>
              <w:t xml:space="preserve">. </w:t>
            </w:r>
          </w:p>
          <w:p w14:paraId="6020F6B1"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10.6.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asigure</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dotările</w:t>
            </w:r>
            <w:proofErr w:type="spellEnd"/>
            <w:r w:rsidRPr="00BD11CA">
              <w:rPr>
                <w:sz w:val="20"/>
                <w:szCs w:val="20"/>
                <w:lang w:val="en-US"/>
              </w:rPr>
              <w:t xml:space="preserve"> pe care le are la </w:t>
            </w:r>
            <w:proofErr w:type="spellStart"/>
            <w:r w:rsidRPr="00BD11CA">
              <w:rPr>
                <w:sz w:val="20"/>
                <w:szCs w:val="20"/>
                <w:lang w:val="en-US"/>
              </w:rPr>
              <w:t>dispoziţie</w:t>
            </w:r>
            <w:proofErr w:type="spellEnd"/>
            <w:r w:rsidRPr="00BD11CA">
              <w:rPr>
                <w:sz w:val="20"/>
                <w:szCs w:val="20"/>
                <w:lang w:val="en-US"/>
              </w:rPr>
              <w:t xml:space="preserve"> </w:t>
            </w:r>
            <w:proofErr w:type="spellStart"/>
            <w:r w:rsidRPr="00BD11CA">
              <w:rPr>
                <w:sz w:val="20"/>
                <w:szCs w:val="20"/>
                <w:lang w:val="en-US"/>
              </w:rPr>
              <w:t>împotriva</w:t>
            </w:r>
            <w:proofErr w:type="spellEnd"/>
            <w:r w:rsidRPr="00BD11CA">
              <w:rPr>
                <w:sz w:val="20"/>
                <w:szCs w:val="20"/>
                <w:lang w:val="en-US"/>
              </w:rPr>
              <w:t xml:space="preserve"> </w:t>
            </w:r>
            <w:proofErr w:type="spellStart"/>
            <w:r w:rsidRPr="00BD11CA">
              <w:rPr>
                <w:sz w:val="20"/>
                <w:szCs w:val="20"/>
                <w:lang w:val="en-US"/>
              </w:rPr>
              <w:t>degradării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furturilor</w:t>
            </w:r>
            <w:proofErr w:type="spellEnd"/>
            <w:r w:rsidRPr="00BD11CA">
              <w:rPr>
                <w:sz w:val="20"/>
                <w:szCs w:val="20"/>
                <w:lang w:val="en-US"/>
              </w:rPr>
              <w:t xml:space="preserve"> </w:t>
            </w:r>
            <w:proofErr w:type="spellStart"/>
            <w:r w:rsidRPr="00BD11CA">
              <w:rPr>
                <w:sz w:val="20"/>
                <w:szCs w:val="20"/>
                <w:lang w:val="en-US"/>
              </w:rPr>
              <w:t>până</w:t>
            </w:r>
            <w:proofErr w:type="spellEnd"/>
            <w:r w:rsidRPr="00BD11CA">
              <w:rPr>
                <w:sz w:val="20"/>
                <w:szCs w:val="20"/>
                <w:lang w:val="en-US"/>
              </w:rPr>
              <w:t xml:space="preserve"> la </w:t>
            </w:r>
            <w:proofErr w:type="spellStart"/>
            <w:r w:rsidRPr="00BD11CA">
              <w:rPr>
                <w:sz w:val="20"/>
                <w:szCs w:val="20"/>
                <w:lang w:val="en-US"/>
              </w:rPr>
              <w:t>predarea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către</w:t>
            </w:r>
            <w:proofErr w:type="spellEnd"/>
            <w:r w:rsidRPr="00BD11CA">
              <w:rPr>
                <w:sz w:val="20"/>
                <w:szCs w:val="20"/>
                <w:lang w:val="en-US"/>
              </w:rPr>
              <w:t xml:space="preserve"> Beneficiar. El </w:t>
            </w:r>
            <w:proofErr w:type="spellStart"/>
            <w:r w:rsidRPr="00BD11CA">
              <w:rPr>
                <w:sz w:val="20"/>
                <w:szCs w:val="20"/>
                <w:lang w:val="en-US"/>
              </w:rPr>
              <w:t>trebuie</w:t>
            </w:r>
            <w:proofErr w:type="spellEnd"/>
            <w:r w:rsidRPr="00BD11CA">
              <w:rPr>
                <w:sz w:val="20"/>
                <w:szCs w:val="20"/>
                <w:lang w:val="en-US"/>
              </w:rPr>
              <w:t xml:space="preserve"> să </w:t>
            </w:r>
            <w:proofErr w:type="spellStart"/>
            <w:r w:rsidRPr="00BD11CA">
              <w:rPr>
                <w:sz w:val="20"/>
                <w:szCs w:val="20"/>
                <w:lang w:val="en-US"/>
              </w:rPr>
              <w:t>ia</w:t>
            </w:r>
            <w:proofErr w:type="spellEnd"/>
            <w:r w:rsidRPr="00BD11CA">
              <w:rPr>
                <w:sz w:val="20"/>
                <w:szCs w:val="20"/>
                <w:lang w:val="en-US"/>
              </w:rPr>
              <w:t xml:space="preserve"> </w:t>
            </w:r>
            <w:proofErr w:type="spellStart"/>
            <w:r w:rsidRPr="00BD11CA">
              <w:rPr>
                <w:sz w:val="20"/>
                <w:szCs w:val="20"/>
                <w:lang w:val="en-US"/>
              </w:rPr>
              <w:t>măsuri</w:t>
            </w:r>
            <w:proofErr w:type="spellEnd"/>
            <w:r w:rsidRPr="00BD11CA">
              <w:rPr>
                <w:sz w:val="20"/>
                <w:szCs w:val="20"/>
                <w:lang w:val="en-US"/>
              </w:rPr>
              <w:t xml:space="preserve"> de </w:t>
            </w:r>
            <w:proofErr w:type="spellStart"/>
            <w:r w:rsidRPr="00BD11CA">
              <w:rPr>
                <w:sz w:val="20"/>
                <w:szCs w:val="20"/>
                <w:lang w:val="en-US"/>
              </w:rPr>
              <w:t>protecţie</w:t>
            </w:r>
            <w:proofErr w:type="spellEnd"/>
            <w:r w:rsidRPr="00BD11CA">
              <w:rPr>
                <w:sz w:val="20"/>
                <w:szCs w:val="20"/>
                <w:lang w:val="en-US"/>
              </w:rPr>
              <w:t xml:space="preserve"> contra </w:t>
            </w:r>
            <w:proofErr w:type="spellStart"/>
            <w:r w:rsidRPr="00BD11CA">
              <w:rPr>
                <w:sz w:val="20"/>
                <w:szCs w:val="20"/>
                <w:lang w:val="en-US"/>
              </w:rPr>
              <w:t>degradării</w:t>
            </w:r>
            <w:proofErr w:type="spellEnd"/>
            <w:r w:rsidRPr="00BD11CA">
              <w:rPr>
                <w:sz w:val="20"/>
                <w:szCs w:val="20"/>
                <w:lang w:val="en-US"/>
              </w:rPr>
              <w:t xml:space="preserve"> </w:t>
            </w:r>
            <w:proofErr w:type="spellStart"/>
            <w:r w:rsidRPr="00BD11CA">
              <w:rPr>
                <w:sz w:val="20"/>
                <w:szCs w:val="20"/>
                <w:lang w:val="en-US"/>
              </w:rPr>
              <w:t>lucrării</w:t>
            </w:r>
            <w:proofErr w:type="spellEnd"/>
            <w:r w:rsidRPr="00BD11CA">
              <w:rPr>
                <w:sz w:val="20"/>
                <w:szCs w:val="20"/>
                <w:lang w:val="en-US"/>
              </w:rPr>
              <w:t xml:space="preserve"> </w:t>
            </w:r>
            <w:proofErr w:type="spellStart"/>
            <w:r w:rsidRPr="00BD11CA">
              <w:rPr>
                <w:sz w:val="20"/>
                <w:szCs w:val="20"/>
                <w:lang w:val="en-US"/>
              </w:rPr>
              <w:t>datorită</w:t>
            </w:r>
            <w:proofErr w:type="spellEnd"/>
            <w:r w:rsidRPr="00BD11CA">
              <w:rPr>
                <w:sz w:val="20"/>
                <w:szCs w:val="20"/>
                <w:lang w:val="en-US"/>
              </w:rPr>
              <w:t xml:space="preserve"> </w:t>
            </w:r>
            <w:proofErr w:type="spellStart"/>
            <w:r w:rsidRPr="00BD11CA">
              <w:rPr>
                <w:sz w:val="20"/>
                <w:szCs w:val="20"/>
                <w:lang w:val="en-US"/>
              </w:rPr>
              <w:t>acţiunilor</w:t>
            </w:r>
            <w:proofErr w:type="spellEnd"/>
            <w:r w:rsidRPr="00BD11CA">
              <w:rPr>
                <w:sz w:val="20"/>
                <w:szCs w:val="20"/>
                <w:lang w:val="en-US"/>
              </w:rPr>
              <w:t xml:space="preserve"> </w:t>
            </w:r>
            <w:proofErr w:type="spellStart"/>
            <w:r w:rsidRPr="00BD11CA">
              <w:rPr>
                <w:sz w:val="20"/>
                <w:szCs w:val="20"/>
                <w:lang w:val="en-US"/>
              </w:rPr>
              <w:t>atmosferice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a </w:t>
            </w:r>
            <w:proofErr w:type="spellStart"/>
            <w:r w:rsidRPr="00BD11CA">
              <w:rPr>
                <w:sz w:val="20"/>
                <w:szCs w:val="20"/>
                <w:lang w:val="en-US"/>
              </w:rPr>
              <w:t>apei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îndepărteze</w:t>
            </w:r>
            <w:proofErr w:type="spellEnd"/>
            <w:r w:rsidRPr="00BD11CA">
              <w:rPr>
                <w:sz w:val="20"/>
                <w:szCs w:val="20"/>
                <w:lang w:val="en-US"/>
              </w:rPr>
              <w:t xml:space="preserve"> </w:t>
            </w:r>
            <w:proofErr w:type="spellStart"/>
            <w:r w:rsidRPr="00BD11CA">
              <w:rPr>
                <w:sz w:val="20"/>
                <w:szCs w:val="20"/>
                <w:lang w:val="en-US"/>
              </w:rPr>
              <w:t>zăpada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gheaţa</w:t>
            </w:r>
            <w:proofErr w:type="spellEnd"/>
            <w:r w:rsidRPr="00BD11CA">
              <w:rPr>
                <w:sz w:val="20"/>
                <w:szCs w:val="20"/>
                <w:lang w:val="en-US"/>
              </w:rPr>
              <w:t xml:space="preserve">. </w:t>
            </w:r>
          </w:p>
          <w:p w14:paraId="6BA4C734"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10.7.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nerespectarea</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a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oricărui</w:t>
            </w:r>
            <w:proofErr w:type="spellEnd"/>
            <w:r w:rsidRPr="00BD11CA">
              <w:rPr>
                <w:sz w:val="20"/>
                <w:szCs w:val="20"/>
                <w:lang w:val="en-US"/>
              </w:rPr>
              <w:t xml:space="preserve"> </w:t>
            </w:r>
            <w:proofErr w:type="spellStart"/>
            <w:r w:rsidRPr="00BD11CA">
              <w:rPr>
                <w:sz w:val="20"/>
                <w:szCs w:val="20"/>
                <w:lang w:val="en-US"/>
              </w:rPr>
              <w:t>regulament</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hotărâri</w:t>
            </w:r>
            <w:proofErr w:type="spellEnd"/>
            <w:r w:rsidRPr="00BD11CA">
              <w:rPr>
                <w:sz w:val="20"/>
                <w:szCs w:val="20"/>
                <w:lang w:val="en-US"/>
              </w:rPr>
              <w:t xml:space="preserve"> ale </w:t>
            </w:r>
            <w:proofErr w:type="spellStart"/>
            <w:r w:rsidRPr="00BD11CA">
              <w:rPr>
                <w:sz w:val="20"/>
                <w:szCs w:val="20"/>
                <w:lang w:val="en-US"/>
              </w:rPr>
              <w:t>autorităţilor</w:t>
            </w:r>
            <w:proofErr w:type="spellEnd"/>
            <w:r w:rsidRPr="00BD11CA">
              <w:rPr>
                <w:sz w:val="20"/>
                <w:szCs w:val="20"/>
                <w:lang w:val="en-US"/>
              </w:rPr>
              <w:t xml:space="preserve"> </w:t>
            </w:r>
            <w:proofErr w:type="spellStart"/>
            <w:r w:rsidRPr="00BD11CA">
              <w:rPr>
                <w:sz w:val="20"/>
                <w:szCs w:val="20"/>
                <w:lang w:val="en-US"/>
              </w:rPr>
              <w:t>administraţiei</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 xml:space="preserve"> locale </w:t>
            </w:r>
            <w:proofErr w:type="spellStart"/>
            <w:r w:rsidRPr="00BD11CA">
              <w:rPr>
                <w:sz w:val="20"/>
                <w:szCs w:val="20"/>
                <w:lang w:val="en-US"/>
              </w:rPr>
              <w:t>sau</w:t>
            </w:r>
            <w:proofErr w:type="spellEnd"/>
            <w:r w:rsidRPr="00BD11CA">
              <w:rPr>
                <w:sz w:val="20"/>
                <w:szCs w:val="20"/>
                <w:lang w:val="en-US"/>
              </w:rPr>
              <w:t xml:space="preserve"> ale </w:t>
            </w:r>
            <w:proofErr w:type="spellStart"/>
            <w:r w:rsidRPr="00BD11CA">
              <w:rPr>
                <w:sz w:val="20"/>
                <w:szCs w:val="20"/>
                <w:lang w:val="en-US"/>
              </w:rPr>
              <w:t>altor</w:t>
            </w:r>
            <w:proofErr w:type="spellEnd"/>
            <w:r w:rsidRPr="00BD11CA">
              <w:rPr>
                <w:sz w:val="20"/>
                <w:szCs w:val="20"/>
                <w:lang w:val="en-US"/>
              </w:rPr>
              <w:t xml:space="preserve"> </w:t>
            </w:r>
            <w:proofErr w:type="spellStart"/>
            <w:r w:rsidRPr="00BD11CA">
              <w:rPr>
                <w:sz w:val="20"/>
                <w:szCs w:val="20"/>
                <w:lang w:val="en-US"/>
              </w:rPr>
              <w:t>organe</w:t>
            </w:r>
            <w:proofErr w:type="spellEnd"/>
            <w:r w:rsidRPr="00BD11CA">
              <w:rPr>
                <w:sz w:val="20"/>
                <w:szCs w:val="20"/>
                <w:lang w:val="en-US"/>
              </w:rPr>
              <w:t xml:space="preserve"> locale, legal </w:t>
            </w:r>
            <w:proofErr w:type="spellStart"/>
            <w:r w:rsidRPr="00BD11CA">
              <w:rPr>
                <w:sz w:val="20"/>
                <w:szCs w:val="20"/>
                <w:lang w:val="en-US"/>
              </w:rPr>
              <w:t>constituite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care au </w:t>
            </w:r>
            <w:proofErr w:type="spellStart"/>
            <w:r w:rsidRPr="00BD11CA">
              <w:rPr>
                <w:sz w:val="20"/>
                <w:szCs w:val="20"/>
                <w:lang w:val="en-US"/>
              </w:rPr>
              <w:t>caracter</w:t>
            </w:r>
            <w:proofErr w:type="spellEnd"/>
            <w:r w:rsidRPr="00BD11CA">
              <w:rPr>
                <w:sz w:val="20"/>
                <w:szCs w:val="20"/>
                <w:lang w:val="en-US"/>
              </w:rPr>
              <w:t xml:space="preserve"> </w:t>
            </w:r>
            <w:proofErr w:type="spellStart"/>
            <w:r w:rsidRPr="00BD11CA">
              <w:rPr>
                <w:sz w:val="20"/>
                <w:szCs w:val="20"/>
                <w:lang w:val="en-US"/>
              </w:rPr>
              <w:t>obligatoriu</w:t>
            </w:r>
            <w:proofErr w:type="spellEnd"/>
            <w:r w:rsidRPr="00BD11CA">
              <w:rPr>
                <w:sz w:val="20"/>
                <w:szCs w:val="20"/>
                <w:lang w:val="en-US"/>
              </w:rPr>
              <w:t xml:space="preserve"> la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provoacă</w:t>
            </w:r>
            <w:proofErr w:type="spellEnd"/>
            <w:r w:rsidRPr="00BD11CA">
              <w:rPr>
                <w:sz w:val="20"/>
                <w:szCs w:val="20"/>
                <w:lang w:val="en-US"/>
              </w:rPr>
              <w:t xml:space="preserve"> </w:t>
            </w:r>
            <w:proofErr w:type="spellStart"/>
            <w:r w:rsidRPr="00BD11CA">
              <w:rPr>
                <w:sz w:val="20"/>
                <w:szCs w:val="20"/>
                <w:lang w:val="en-US"/>
              </w:rPr>
              <w:t>pagube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despăgubit</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mărimea</w:t>
            </w:r>
            <w:proofErr w:type="spellEnd"/>
            <w:r w:rsidRPr="00BD11CA">
              <w:rPr>
                <w:sz w:val="20"/>
                <w:szCs w:val="20"/>
                <w:lang w:val="en-US"/>
              </w:rPr>
              <w:t xml:space="preserve"> </w:t>
            </w:r>
            <w:proofErr w:type="spellStart"/>
            <w:r w:rsidRPr="00BD11CA">
              <w:rPr>
                <w:sz w:val="20"/>
                <w:szCs w:val="20"/>
                <w:lang w:val="en-US"/>
              </w:rPr>
              <w:t>sumei</w:t>
            </w:r>
            <w:proofErr w:type="spellEnd"/>
            <w:r w:rsidRPr="00BD11CA">
              <w:rPr>
                <w:sz w:val="20"/>
                <w:szCs w:val="20"/>
                <w:lang w:val="en-US"/>
              </w:rPr>
              <w:t xml:space="preserve"> </w:t>
            </w:r>
            <w:proofErr w:type="spellStart"/>
            <w:r w:rsidRPr="00BD11CA">
              <w:rPr>
                <w:sz w:val="20"/>
                <w:szCs w:val="20"/>
                <w:lang w:val="en-US"/>
              </w:rPr>
              <w:t>prejudiciului</w:t>
            </w:r>
            <w:proofErr w:type="spellEnd"/>
            <w:r w:rsidRPr="00BD11CA">
              <w:rPr>
                <w:sz w:val="20"/>
                <w:szCs w:val="20"/>
                <w:lang w:val="en-US"/>
              </w:rPr>
              <w:t xml:space="preserve">. </w:t>
            </w:r>
          </w:p>
          <w:p w14:paraId="2B7B0D1A"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10.8.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motivele</w:t>
            </w:r>
            <w:proofErr w:type="spellEnd"/>
            <w:r w:rsidRPr="00BD11CA">
              <w:rPr>
                <w:sz w:val="20"/>
                <w:szCs w:val="20"/>
                <w:lang w:val="en-US"/>
              </w:rPr>
              <w:t xml:space="preserve"> </w:t>
            </w:r>
            <w:proofErr w:type="spellStart"/>
            <w:r w:rsidRPr="00BD11CA">
              <w:rPr>
                <w:sz w:val="20"/>
                <w:szCs w:val="20"/>
                <w:lang w:val="en-US"/>
              </w:rPr>
              <w:t>constrângerii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ale </w:t>
            </w:r>
            <w:proofErr w:type="spellStart"/>
            <w:r w:rsidRPr="00BD11CA">
              <w:rPr>
                <w:sz w:val="20"/>
                <w:szCs w:val="20"/>
                <w:lang w:val="en-US"/>
              </w:rPr>
              <w:t>întreruperii</w:t>
            </w:r>
            <w:proofErr w:type="spellEnd"/>
            <w:r w:rsidRPr="00BD11CA">
              <w:rPr>
                <w:sz w:val="20"/>
                <w:szCs w:val="20"/>
                <w:lang w:val="en-US"/>
              </w:rPr>
              <w:t xml:space="preserve"> sunt </w:t>
            </w:r>
            <w:proofErr w:type="spellStart"/>
            <w:r w:rsidRPr="00BD11CA">
              <w:rPr>
                <w:sz w:val="20"/>
                <w:szCs w:val="20"/>
                <w:lang w:val="en-US"/>
              </w:rPr>
              <w:t>imputabile</w:t>
            </w:r>
            <w:proofErr w:type="spellEnd"/>
            <w:r w:rsidRPr="00BD11CA">
              <w:rPr>
                <w:sz w:val="20"/>
                <w:szCs w:val="20"/>
                <w:lang w:val="en-US"/>
              </w:rPr>
              <w:t xml:space="preserve"> </w:t>
            </w:r>
            <w:proofErr w:type="spellStart"/>
            <w:r w:rsidRPr="00BD11CA">
              <w:rPr>
                <w:sz w:val="20"/>
                <w:szCs w:val="20"/>
                <w:lang w:val="en-US"/>
              </w:rPr>
              <w:t>uneia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atunci</w:t>
            </w:r>
            <w:proofErr w:type="spellEnd"/>
            <w:r w:rsidRPr="00BD11CA">
              <w:rPr>
                <w:sz w:val="20"/>
                <w:szCs w:val="20"/>
                <w:lang w:val="en-US"/>
              </w:rPr>
              <w:t xml:space="preserve"> </w:t>
            </w:r>
            <w:proofErr w:type="spellStart"/>
            <w:r w:rsidRPr="00BD11CA">
              <w:rPr>
                <w:sz w:val="20"/>
                <w:szCs w:val="20"/>
                <w:lang w:val="en-US"/>
              </w:rPr>
              <w:t>cealaltă</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emite</w:t>
            </w:r>
            <w:proofErr w:type="spellEnd"/>
            <w:r w:rsidRPr="00BD11CA">
              <w:rPr>
                <w:sz w:val="20"/>
                <w:szCs w:val="20"/>
                <w:lang w:val="en-US"/>
              </w:rPr>
              <w:t xml:space="preserve"> </w:t>
            </w:r>
            <w:proofErr w:type="spellStart"/>
            <w:r w:rsidRPr="00BD11CA">
              <w:rPr>
                <w:sz w:val="20"/>
                <w:szCs w:val="20"/>
                <w:lang w:val="en-US"/>
              </w:rPr>
              <w:t>pretenţii</w:t>
            </w:r>
            <w:proofErr w:type="spellEnd"/>
            <w:r w:rsidRPr="00BD11CA">
              <w:rPr>
                <w:sz w:val="20"/>
                <w:szCs w:val="20"/>
                <w:lang w:val="en-US"/>
              </w:rPr>
              <w:t xml:space="preserve">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despăgubirea</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daunele</w:t>
            </w:r>
            <w:proofErr w:type="spellEnd"/>
            <w:r w:rsidRPr="00BD11CA">
              <w:rPr>
                <w:sz w:val="20"/>
                <w:szCs w:val="20"/>
                <w:lang w:val="en-US"/>
              </w:rPr>
              <w:t xml:space="preserve"> </w:t>
            </w:r>
            <w:proofErr w:type="spellStart"/>
            <w:r w:rsidRPr="00BD11CA">
              <w:rPr>
                <w:sz w:val="20"/>
                <w:szCs w:val="20"/>
                <w:lang w:val="en-US"/>
              </w:rPr>
              <w:t>intervenite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care pot fi </w:t>
            </w:r>
            <w:proofErr w:type="spellStart"/>
            <w:r w:rsidRPr="00BD11CA">
              <w:rPr>
                <w:sz w:val="20"/>
                <w:szCs w:val="20"/>
                <w:lang w:val="en-US"/>
              </w:rPr>
              <w:t>dovedite</w:t>
            </w:r>
            <w:proofErr w:type="spellEnd"/>
            <w:r w:rsidRPr="00BD11CA">
              <w:rPr>
                <w:sz w:val="20"/>
                <w:szCs w:val="20"/>
                <w:lang w:val="en-US"/>
              </w:rPr>
              <w:t xml:space="preserve">. </w:t>
            </w:r>
          </w:p>
          <w:p w14:paraId="2AB277FC"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10.9.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întârzierea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din culpa </w:t>
            </w:r>
            <w:proofErr w:type="spellStart"/>
            <w:r w:rsidRPr="00BD11CA">
              <w:rPr>
                <w:sz w:val="20"/>
                <w:szCs w:val="20"/>
                <w:lang w:val="en-US"/>
              </w:rPr>
              <w:t>uneia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culpabilă</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plăti</w:t>
            </w:r>
            <w:proofErr w:type="spellEnd"/>
            <w:r w:rsidRPr="00BD11CA">
              <w:rPr>
                <w:sz w:val="20"/>
                <w:szCs w:val="20"/>
                <w:lang w:val="en-US"/>
              </w:rPr>
              <w:t xml:space="preserve"> </w:t>
            </w:r>
            <w:proofErr w:type="spellStart"/>
            <w:r w:rsidRPr="00BD11CA">
              <w:rPr>
                <w:sz w:val="20"/>
                <w:szCs w:val="20"/>
                <w:lang w:val="en-US"/>
              </w:rPr>
              <w:t>celeilalte</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w:t>
            </w:r>
            <w:proofErr w:type="spellStart"/>
            <w:r w:rsidRPr="00BD11CA">
              <w:rPr>
                <w:sz w:val="20"/>
                <w:szCs w:val="20"/>
                <w:lang w:val="en-US"/>
              </w:rPr>
              <w:t>penalizări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despăgubiri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cuantum</w:t>
            </w:r>
            <w:proofErr w:type="spellEnd"/>
            <w:r w:rsidRPr="00BD11CA">
              <w:rPr>
                <w:sz w:val="20"/>
                <w:szCs w:val="20"/>
                <w:lang w:val="en-US"/>
              </w:rPr>
              <w:t xml:space="preserve"> de la 0,01% </w:t>
            </w:r>
            <w:proofErr w:type="spellStart"/>
            <w:r w:rsidRPr="00BD11CA">
              <w:rPr>
                <w:sz w:val="20"/>
                <w:szCs w:val="20"/>
                <w:lang w:val="en-US"/>
              </w:rPr>
              <w:t>până</w:t>
            </w:r>
            <w:proofErr w:type="spellEnd"/>
            <w:r w:rsidRPr="00BD11CA">
              <w:rPr>
                <w:sz w:val="20"/>
                <w:szCs w:val="20"/>
                <w:lang w:val="en-US"/>
              </w:rPr>
              <w:t xml:space="preserve"> la 0,1% din </w:t>
            </w:r>
            <w:proofErr w:type="spellStart"/>
            <w:r w:rsidRPr="00BD11CA">
              <w:rPr>
                <w:sz w:val="20"/>
                <w:szCs w:val="20"/>
                <w:lang w:val="en-US"/>
              </w:rPr>
              <w:t>valoarea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rămase</w:t>
            </w:r>
            <w:proofErr w:type="spellEnd"/>
            <w:r w:rsidR="00FC6968">
              <w:rPr>
                <w:sz w:val="20"/>
                <w:szCs w:val="20"/>
                <w:lang w:val="en-US"/>
              </w:rPr>
              <w:t xml:space="preserve"> </w:t>
            </w:r>
            <w:r w:rsidRPr="00BD11CA">
              <w:rPr>
                <w:sz w:val="20"/>
                <w:szCs w:val="20"/>
                <w:lang w:val="en-US"/>
              </w:rPr>
              <w:t xml:space="preserve">de </w:t>
            </w:r>
            <w:proofErr w:type="spellStart"/>
            <w:r w:rsidRPr="00BD11CA">
              <w:rPr>
                <w:sz w:val="20"/>
                <w:szCs w:val="20"/>
                <w:lang w:val="en-US"/>
              </w:rPr>
              <w:t>executat</w:t>
            </w:r>
            <w:proofErr w:type="spellEnd"/>
            <w:r w:rsidRPr="00BD11CA">
              <w:rPr>
                <w:sz w:val="20"/>
                <w:szCs w:val="20"/>
                <w:lang w:val="en-US"/>
              </w:rPr>
              <w:t>/</w:t>
            </w:r>
            <w:proofErr w:type="spellStart"/>
            <w:r w:rsidRPr="00BD11CA">
              <w:rPr>
                <w:sz w:val="20"/>
                <w:szCs w:val="20"/>
                <w:lang w:val="en-US"/>
              </w:rPr>
              <w:t>neonorate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fiecare</w:t>
            </w:r>
            <w:proofErr w:type="spellEnd"/>
            <w:r w:rsidRPr="00BD11CA">
              <w:rPr>
                <w:sz w:val="20"/>
                <w:szCs w:val="20"/>
                <w:lang w:val="en-US"/>
              </w:rPr>
              <w:t xml:space="preserve"> zi de </w:t>
            </w:r>
            <w:proofErr w:type="spellStart"/>
            <w:r w:rsidRPr="00BD11CA">
              <w:rPr>
                <w:sz w:val="20"/>
                <w:szCs w:val="20"/>
                <w:lang w:val="en-US"/>
              </w:rPr>
              <w:t>întârziere</w:t>
            </w:r>
            <w:proofErr w:type="spellEnd"/>
            <w:r w:rsidRPr="00BD11CA">
              <w:rPr>
                <w:sz w:val="20"/>
                <w:szCs w:val="20"/>
                <w:lang w:val="en-US"/>
              </w:rPr>
              <w:t xml:space="preserve">. </w:t>
            </w:r>
            <w:proofErr w:type="spellStart"/>
            <w:r w:rsidRPr="00BD11CA">
              <w:rPr>
                <w:sz w:val="20"/>
                <w:szCs w:val="20"/>
                <w:lang w:val="en-US"/>
              </w:rPr>
              <w:t>Penalizarea</w:t>
            </w:r>
            <w:proofErr w:type="spellEnd"/>
            <w:r w:rsidRPr="00BD11CA">
              <w:rPr>
                <w:sz w:val="20"/>
                <w:szCs w:val="20"/>
                <w:lang w:val="en-US"/>
              </w:rPr>
              <w:t xml:space="preserve"> </w:t>
            </w:r>
            <w:proofErr w:type="spellStart"/>
            <w:r w:rsidRPr="00BD11CA">
              <w:rPr>
                <w:sz w:val="20"/>
                <w:szCs w:val="20"/>
                <w:lang w:val="en-US"/>
              </w:rPr>
              <w:t>devine</w:t>
            </w:r>
            <w:proofErr w:type="spellEnd"/>
            <w:r w:rsidRPr="00BD11CA">
              <w:rPr>
                <w:sz w:val="20"/>
                <w:szCs w:val="20"/>
                <w:lang w:val="en-US"/>
              </w:rPr>
              <w:t xml:space="preserve"> </w:t>
            </w:r>
            <w:proofErr w:type="spellStart"/>
            <w:r w:rsidRPr="00BD11CA">
              <w:rPr>
                <w:sz w:val="20"/>
                <w:szCs w:val="20"/>
                <w:lang w:val="en-US"/>
              </w:rPr>
              <w:t>operantă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momentul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înculpă</w:t>
            </w:r>
            <w:proofErr w:type="spellEnd"/>
            <w:r w:rsidRPr="00BD11CA">
              <w:rPr>
                <w:sz w:val="20"/>
                <w:szCs w:val="20"/>
                <w:lang w:val="en-US"/>
              </w:rPr>
              <w:t xml:space="preserve"> a </w:t>
            </w:r>
            <w:proofErr w:type="spellStart"/>
            <w:r w:rsidRPr="00BD11CA">
              <w:rPr>
                <w:sz w:val="20"/>
                <w:szCs w:val="20"/>
                <w:lang w:val="en-US"/>
              </w:rPr>
              <w:t>intrat</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întârziere</w:t>
            </w:r>
            <w:proofErr w:type="spellEnd"/>
            <w:r w:rsidRPr="00BD11CA">
              <w:rPr>
                <w:sz w:val="20"/>
                <w:szCs w:val="20"/>
                <w:lang w:val="en-US"/>
              </w:rPr>
              <w:t xml:space="preserve">. </w:t>
            </w:r>
          </w:p>
          <w:p w14:paraId="1BB1DAB6" w14:textId="77777777"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 xml:space="preserve">10.10. </w:t>
            </w:r>
            <w:proofErr w:type="spellStart"/>
            <w:r w:rsidRPr="00BD11CA">
              <w:rPr>
                <w:sz w:val="20"/>
                <w:szCs w:val="20"/>
                <w:lang w:val="en-US"/>
              </w:rPr>
              <w:t>Beneficiarul</w:t>
            </w:r>
            <w:proofErr w:type="spellEnd"/>
            <w:r w:rsidRPr="00BD11CA">
              <w:rPr>
                <w:sz w:val="20"/>
                <w:szCs w:val="20"/>
                <w:lang w:val="en-US"/>
              </w:rPr>
              <w:t xml:space="preserve"> nu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responsabil</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nici</w:t>
            </w:r>
            <w:proofErr w:type="spellEnd"/>
            <w:r w:rsidRPr="00BD11CA">
              <w:rPr>
                <w:sz w:val="20"/>
                <w:szCs w:val="20"/>
                <w:lang w:val="en-US"/>
              </w:rPr>
              <w:t xml:space="preserve"> un </w:t>
            </w:r>
            <w:proofErr w:type="spellStart"/>
            <w:r w:rsidRPr="00BD11CA">
              <w:rPr>
                <w:sz w:val="20"/>
                <w:szCs w:val="20"/>
                <w:lang w:val="en-US"/>
              </w:rPr>
              <w:t>fel</w:t>
            </w:r>
            <w:proofErr w:type="spellEnd"/>
            <w:r w:rsidRPr="00BD11CA">
              <w:rPr>
                <w:sz w:val="20"/>
                <w:szCs w:val="20"/>
                <w:lang w:val="en-US"/>
              </w:rPr>
              <w:t xml:space="preserve"> de </w:t>
            </w:r>
            <w:proofErr w:type="spellStart"/>
            <w:r w:rsidRPr="00BD11CA">
              <w:rPr>
                <w:sz w:val="20"/>
                <w:szCs w:val="20"/>
                <w:lang w:val="en-US"/>
              </w:rPr>
              <w:t>daune-interese</w:t>
            </w:r>
            <w:proofErr w:type="spellEnd"/>
            <w:r w:rsidRPr="00BD11CA">
              <w:rPr>
                <w:sz w:val="20"/>
                <w:szCs w:val="20"/>
                <w:lang w:val="en-US"/>
              </w:rPr>
              <w:t xml:space="preserve">, </w:t>
            </w:r>
            <w:proofErr w:type="spellStart"/>
            <w:r w:rsidRPr="00BD11CA">
              <w:rPr>
                <w:sz w:val="20"/>
                <w:szCs w:val="20"/>
                <w:lang w:val="en-US"/>
              </w:rPr>
              <w:t>compensaţii</w:t>
            </w:r>
            <w:proofErr w:type="spellEnd"/>
            <w:r w:rsidRPr="00BD11CA">
              <w:rPr>
                <w:sz w:val="20"/>
                <w:szCs w:val="20"/>
                <w:lang w:val="en-US"/>
              </w:rPr>
              <w:t xml:space="preserve"> </w:t>
            </w:r>
            <w:proofErr w:type="spellStart"/>
            <w:r w:rsidRPr="00BD11CA">
              <w:rPr>
                <w:sz w:val="20"/>
                <w:szCs w:val="20"/>
                <w:lang w:val="en-US"/>
              </w:rPr>
              <w:t>plătibile</w:t>
            </w:r>
            <w:proofErr w:type="spellEnd"/>
            <w:r w:rsidRPr="00BD11CA">
              <w:rPr>
                <w:sz w:val="20"/>
                <w:szCs w:val="20"/>
                <w:lang w:val="en-US"/>
              </w:rPr>
              <w:t xml:space="preserve"> conform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privinţa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ca </w:t>
            </w:r>
            <w:proofErr w:type="spellStart"/>
            <w:r w:rsidRPr="00BD11CA">
              <w:rPr>
                <w:sz w:val="20"/>
                <w:szCs w:val="20"/>
                <w:lang w:val="en-US"/>
              </w:rPr>
              <w:t>urmare</w:t>
            </w:r>
            <w:proofErr w:type="spellEnd"/>
            <w:r w:rsidRPr="00BD11CA">
              <w:rPr>
                <w:sz w:val="20"/>
                <w:szCs w:val="20"/>
                <w:lang w:val="en-US"/>
              </w:rPr>
              <w:t xml:space="preserve"> a </w:t>
            </w:r>
            <w:proofErr w:type="spellStart"/>
            <w:r w:rsidRPr="00BD11CA">
              <w:rPr>
                <w:sz w:val="20"/>
                <w:szCs w:val="20"/>
                <w:lang w:val="en-US"/>
              </w:rPr>
              <w:t>unui</w:t>
            </w:r>
            <w:proofErr w:type="spellEnd"/>
            <w:r w:rsidRPr="00BD11CA">
              <w:rPr>
                <w:sz w:val="20"/>
                <w:szCs w:val="20"/>
                <w:lang w:val="en-US"/>
              </w:rPr>
              <w:t xml:space="preserve"> accident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prejudiciu</w:t>
            </w:r>
            <w:proofErr w:type="spellEnd"/>
            <w:r w:rsidRPr="00BD11CA">
              <w:rPr>
                <w:sz w:val="20"/>
                <w:szCs w:val="20"/>
                <w:lang w:val="en-US"/>
              </w:rPr>
              <w:t xml:space="preserve"> </w:t>
            </w:r>
            <w:proofErr w:type="spellStart"/>
            <w:r w:rsidRPr="00BD11CA">
              <w:rPr>
                <w:sz w:val="20"/>
                <w:szCs w:val="20"/>
                <w:lang w:val="en-US"/>
              </w:rPr>
              <w:t>adus</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w:t>
            </w:r>
            <w:proofErr w:type="spellStart"/>
            <w:r w:rsidRPr="00BD11CA">
              <w:rPr>
                <w:sz w:val="20"/>
                <w:szCs w:val="20"/>
                <w:lang w:val="en-US"/>
              </w:rPr>
              <w:t>muncitor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altei</w:t>
            </w:r>
            <w:proofErr w:type="spellEnd"/>
            <w:r w:rsidRPr="00BD11CA">
              <w:rPr>
                <w:sz w:val="20"/>
                <w:szCs w:val="20"/>
                <w:lang w:val="en-US"/>
              </w:rPr>
              <w:t xml:space="preserve"> </w:t>
            </w:r>
            <w:proofErr w:type="spellStart"/>
            <w:r w:rsidRPr="00BD11CA">
              <w:rPr>
                <w:sz w:val="20"/>
                <w:szCs w:val="20"/>
                <w:lang w:val="en-US"/>
              </w:rPr>
              <w:t>persoane</w:t>
            </w:r>
            <w:proofErr w:type="spellEnd"/>
            <w:r w:rsidRPr="00BD11CA">
              <w:rPr>
                <w:sz w:val="20"/>
                <w:szCs w:val="20"/>
                <w:lang w:val="en-US"/>
              </w:rPr>
              <w:t xml:space="preserve"> </w:t>
            </w:r>
            <w:proofErr w:type="spellStart"/>
            <w:r w:rsidRPr="00BD11CA">
              <w:rPr>
                <w:sz w:val="20"/>
                <w:szCs w:val="20"/>
                <w:lang w:val="en-US"/>
              </w:rPr>
              <w:t>angajate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cu </w:t>
            </w:r>
            <w:proofErr w:type="spellStart"/>
            <w:r w:rsidRPr="00BD11CA">
              <w:rPr>
                <w:sz w:val="20"/>
                <w:szCs w:val="20"/>
                <w:lang w:val="en-US"/>
              </w:rPr>
              <w:t>excepţia</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accident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prejudiciu</w:t>
            </w:r>
            <w:proofErr w:type="spellEnd"/>
            <w:r w:rsidRPr="00BD11CA">
              <w:rPr>
                <w:sz w:val="20"/>
                <w:szCs w:val="20"/>
                <w:lang w:val="en-US"/>
              </w:rPr>
              <w:t xml:space="preserve"> </w:t>
            </w:r>
            <w:proofErr w:type="spellStart"/>
            <w:r w:rsidRPr="00BD11CA">
              <w:rPr>
                <w:sz w:val="20"/>
                <w:szCs w:val="20"/>
                <w:lang w:val="en-US"/>
              </w:rPr>
              <w:t>rezultînd</w:t>
            </w:r>
            <w:proofErr w:type="spellEnd"/>
            <w:r w:rsidRPr="00BD11CA">
              <w:rPr>
                <w:sz w:val="20"/>
                <w:szCs w:val="20"/>
                <w:lang w:val="en-US"/>
              </w:rPr>
              <w:t xml:space="preserve"> din vina </w:t>
            </w:r>
            <w:proofErr w:type="spellStart"/>
            <w:r w:rsidRPr="00BD11CA">
              <w:rPr>
                <w:sz w:val="20"/>
                <w:szCs w:val="20"/>
                <w:lang w:val="en-US"/>
              </w:rPr>
              <w:t>Beneficiarului</w:t>
            </w:r>
            <w:proofErr w:type="spellEnd"/>
            <w:r w:rsidRPr="00BD11CA">
              <w:rPr>
                <w:sz w:val="20"/>
                <w:szCs w:val="20"/>
                <w:lang w:val="en-US"/>
              </w:rPr>
              <w:t xml:space="preserve">, a </w:t>
            </w:r>
            <w:proofErr w:type="spellStart"/>
            <w:r w:rsidRPr="00BD11CA">
              <w:rPr>
                <w:sz w:val="20"/>
                <w:szCs w:val="20"/>
                <w:lang w:val="en-US"/>
              </w:rPr>
              <w:t>agenţilor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angajaţilor</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w:t>
            </w:r>
          </w:p>
          <w:p w14:paraId="11203BA1" w14:textId="77777777"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 xml:space="preserve">10.11.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subantreprenorii</w:t>
            </w:r>
            <w:proofErr w:type="spellEnd"/>
            <w:r w:rsidRPr="00BD11CA">
              <w:rPr>
                <w:sz w:val="20"/>
                <w:szCs w:val="20"/>
                <w:lang w:val="en-US"/>
              </w:rPr>
              <w:t xml:space="preserve"> </w:t>
            </w:r>
            <w:proofErr w:type="spellStart"/>
            <w:r w:rsidRPr="00BD11CA">
              <w:rPr>
                <w:sz w:val="20"/>
                <w:szCs w:val="20"/>
                <w:lang w:val="en-US"/>
              </w:rPr>
              <w:t>răspund</w:t>
            </w:r>
            <w:proofErr w:type="spellEnd"/>
            <w:r w:rsidRPr="00BD11CA">
              <w:rPr>
                <w:sz w:val="20"/>
                <w:szCs w:val="20"/>
                <w:lang w:val="en-US"/>
              </w:rPr>
              <w:t xml:space="preserve"> </w:t>
            </w:r>
            <w:proofErr w:type="spellStart"/>
            <w:r w:rsidRPr="00BD11CA">
              <w:rPr>
                <w:sz w:val="20"/>
                <w:szCs w:val="20"/>
                <w:lang w:val="en-US"/>
              </w:rPr>
              <w:t>solidar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neexecutarea</w:t>
            </w:r>
            <w:proofErr w:type="spellEnd"/>
            <w:r w:rsidRPr="00BD11CA">
              <w:rPr>
                <w:sz w:val="20"/>
                <w:szCs w:val="20"/>
                <w:lang w:val="en-US"/>
              </w:rPr>
              <w:t xml:space="preserve"> </w:t>
            </w:r>
            <w:proofErr w:type="spellStart"/>
            <w:r w:rsidRPr="00BD11CA">
              <w:rPr>
                <w:sz w:val="20"/>
                <w:szCs w:val="20"/>
                <w:lang w:val="en-US"/>
              </w:rPr>
              <w:t>obligațiilor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w:t>
            </w:r>
          </w:p>
          <w:p w14:paraId="1C9C5C38" w14:textId="77777777" w:rsidR="00FF0677" w:rsidRPr="00BD11CA" w:rsidRDefault="00FF0677" w:rsidP="00F56432">
            <w:pPr>
              <w:pStyle w:val="af2"/>
              <w:tabs>
                <w:tab w:val="left" w:pos="567"/>
                <w:tab w:val="left" w:pos="1890"/>
              </w:tabs>
              <w:spacing w:line="276" w:lineRule="auto"/>
              <w:ind w:firstLine="0"/>
              <w:rPr>
                <w:sz w:val="20"/>
                <w:szCs w:val="20"/>
                <w:lang w:val="en-US"/>
              </w:rPr>
            </w:pPr>
          </w:p>
          <w:p w14:paraId="358A83D2" w14:textId="77777777" w:rsidR="00FF0677" w:rsidRPr="00BD11CA" w:rsidRDefault="00FF0677" w:rsidP="00244169">
            <w:pPr>
              <w:pStyle w:val="a"/>
              <w:numPr>
                <w:ilvl w:val="0"/>
                <w:numId w:val="15"/>
              </w:numPr>
              <w:tabs>
                <w:tab w:val="clear" w:pos="1134"/>
                <w:tab w:val="left" w:pos="3465"/>
              </w:tabs>
              <w:spacing w:line="276" w:lineRule="auto"/>
              <w:ind w:left="0"/>
              <w:contextualSpacing/>
              <w:rPr>
                <w:sz w:val="20"/>
                <w:szCs w:val="20"/>
              </w:rPr>
            </w:pPr>
            <w:r w:rsidRPr="00BD11CA">
              <w:rPr>
                <w:b/>
                <w:sz w:val="20"/>
                <w:szCs w:val="20"/>
              </w:rPr>
              <w:t>11. SOLUŢIONAREA LITIGIILOR</w:t>
            </w:r>
          </w:p>
          <w:p w14:paraId="1DEFE0F7" w14:textId="77777777" w:rsidR="00FF0677" w:rsidRPr="00BD11CA"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BD11CA">
              <w:rPr>
                <w:sz w:val="20"/>
                <w:szCs w:val="20"/>
              </w:rPr>
              <w:t xml:space="preserve">11.1.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litigiilor</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calitatea</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proprietăţile</w:t>
            </w:r>
            <w:proofErr w:type="spellEnd"/>
            <w:r w:rsidRPr="00BD11CA">
              <w:rPr>
                <w:sz w:val="20"/>
                <w:szCs w:val="20"/>
              </w:rPr>
              <w:t xml:space="preserve"> </w:t>
            </w:r>
            <w:proofErr w:type="spellStart"/>
            <w:r w:rsidRPr="00BD11CA">
              <w:rPr>
                <w:sz w:val="20"/>
                <w:szCs w:val="20"/>
              </w:rPr>
              <w:t>materialelor</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verificare</w:t>
            </w:r>
            <w:proofErr w:type="spellEnd"/>
            <w:r w:rsidRPr="00BD11CA">
              <w:rPr>
                <w:sz w:val="20"/>
                <w:szCs w:val="20"/>
              </w:rPr>
              <w:t xml:space="preserve">, </w:t>
            </w:r>
            <w:proofErr w:type="spellStart"/>
            <w:r w:rsidRPr="00BD11CA">
              <w:rPr>
                <w:sz w:val="20"/>
                <w:szCs w:val="20"/>
              </w:rPr>
              <w:t>corectitudinea</w:t>
            </w:r>
            <w:proofErr w:type="spellEnd"/>
            <w:r w:rsidRPr="00BD11CA">
              <w:rPr>
                <w:sz w:val="20"/>
                <w:szCs w:val="20"/>
              </w:rPr>
              <w:t xml:space="preserve"> </w:t>
            </w:r>
            <w:proofErr w:type="spellStart"/>
            <w:r w:rsidRPr="00BD11CA">
              <w:rPr>
                <w:sz w:val="20"/>
                <w:szCs w:val="20"/>
              </w:rPr>
              <w:t>efectuării</w:t>
            </w:r>
            <w:proofErr w:type="spellEnd"/>
            <w:r w:rsidRPr="00BD11CA">
              <w:rPr>
                <w:sz w:val="20"/>
                <w:szCs w:val="20"/>
              </w:rPr>
              <w:t xml:space="preserve"> </w:t>
            </w:r>
            <w:proofErr w:type="spellStart"/>
            <w:r w:rsidRPr="00BD11CA">
              <w:rPr>
                <w:sz w:val="20"/>
                <w:szCs w:val="20"/>
              </w:rPr>
              <w:t>probelor</w:t>
            </w:r>
            <w:proofErr w:type="spellEnd"/>
            <w:r w:rsidRPr="00BD11CA">
              <w:rPr>
                <w:sz w:val="20"/>
                <w:szCs w:val="20"/>
              </w:rPr>
              <w:t xml:space="preserve">, a </w:t>
            </w:r>
            <w:proofErr w:type="spellStart"/>
            <w:r w:rsidRPr="00BD11CA">
              <w:rPr>
                <w:sz w:val="20"/>
                <w:szCs w:val="20"/>
              </w:rPr>
              <w:t>utilajelor</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w:t>
            </w:r>
            <w:proofErr w:type="spellStart"/>
            <w:r w:rsidRPr="00BD11CA">
              <w:rPr>
                <w:sz w:val="20"/>
                <w:szCs w:val="20"/>
              </w:rPr>
              <w:t>folosite</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w:t>
            </w:r>
            <w:proofErr w:type="spellStart"/>
            <w:r w:rsidRPr="00BD11CA">
              <w:rPr>
                <w:sz w:val="20"/>
                <w:szCs w:val="20"/>
              </w:rPr>
              <w:t>parte</w:t>
            </w:r>
            <w:proofErr w:type="spellEnd"/>
            <w:r w:rsidRPr="00BD11CA">
              <w:rPr>
                <w:sz w:val="20"/>
                <w:szCs w:val="20"/>
              </w:rPr>
              <w:t xml:space="preserv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o </w:t>
            </w:r>
            <w:proofErr w:type="spellStart"/>
            <w:r w:rsidRPr="00BD11CA">
              <w:rPr>
                <w:sz w:val="20"/>
                <w:szCs w:val="20"/>
              </w:rPr>
              <w:t>înştiinţare</w:t>
            </w:r>
            <w:proofErr w:type="spellEnd"/>
            <w:r w:rsidRPr="00BD11CA">
              <w:rPr>
                <w:sz w:val="20"/>
                <w:szCs w:val="20"/>
              </w:rPr>
              <w:t xml:space="preserve"> </w:t>
            </w:r>
            <w:proofErr w:type="spellStart"/>
            <w:r w:rsidRPr="00BD11CA">
              <w:rPr>
                <w:sz w:val="20"/>
                <w:szCs w:val="20"/>
              </w:rPr>
              <w:t>prealabilă</w:t>
            </w:r>
            <w:proofErr w:type="spellEnd"/>
            <w:r w:rsidRPr="00BD11CA">
              <w:rPr>
                <w:sz w:val="20"/>
                <w:szCs w:val="20"/>
              </w:rPr>
              <w:t xml:space="preserve"> a </w:t>
            </w:r>
            <w:proofErr w:type="spellStart"/>
            <w:r w:rsidRPr="00BD11CA">
              <w:rPr>
                <w:sz w:val="20"/>
                <w:szCs w:val="20"/>
              </w:rPr>
              <w:t>celeilalte</w:t>
            </w:r>
            <w:proofErr w:type="spellEnd"/>
            <w:r w:rsidRPr="00BD11CA">
              <w:rPr>
                <w:sz w:val="20"/>
                <w:szCs w:val="20"/>
              </w:rPr>
              <w:t xml:space="preserve"> </w:t>
            </w:r>
            <w:proofErr w:type="spellStart"/>
            <w:r w:rsidRPr="00BD11CA">
              <w:rPr>
                <w:sz w:val="20"/>
                <w:szCs w:val="20"/>
              </w:rPr>
              <w:t>părţi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ceară</w:t>
            </w:r>
            <w:proofErr w:type="spellEnd"/>
            <w:r w:rsidRPr="00BD11CA">
              <w:rPr>
                <w:sz w:val="20"/>
                <w:szCs w:val="20"/>
              </w:rPr>
              <w:t xml:space="preserve"> </w:t>
            </w:r>
            <w:proofErr w:type="spellStart"/>
            <w:r w:rsidRPr="00BD11CA">
              <w:rPr>
                <w:sz w:val="20"/>
                <w:szCs w:val="20"/>
              </w:rPr>
              <w:t>efectuarea</w:t>
            </w:r>
            <w:proofErr w:type="spellEnd"/>
            <w:r w:rsidRPr="00BD11CA">
              <w:rPr>
                <w:sz w:val="20"/>
                <w:szCs w:val="20"/>
              </w:rPr>
              <w:t xml:space="preserve"> </w:t>
            </w:r>
            <w:proofErr w:type="spellStart"/>
            <w:r w:rsidRPr="00BD11CA">
              <w:rPr>
                <w:sz w:val="20"/>
                <w:szCs w:val="20"/>
              </w:rPr>
              <w:t>unor</w:t>
            </w:r>
            <w:proofErr w:type="spellEnd"/>
            <w:r w:rsidRPr="00BD11CA">
              <w:rPr>
                <w:sz w:val="20"/>
                <w:szCs w:val="20"/>
              </w:rPr>
              <w:t xml:space="preserve"> </w:t>
            </w:r>
            <w:proofErr w:type="spellStart"/>
            <w:r w:rsidRPr="00BD11CA">
              <w:rPr>
                <w:sz w:val="20"/>
                <w:szCs w:val="20"/>
              </w:rPr>
              <w:t>cercetări</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o </w:t>
            </w:r>
            <w:proofErr w:type="spellStart"/>
            <w:r w:rsidRPr="00BD11CA">
              <w:rPr>
                <w:sz w:val="20"/>
                <w:szCs w:val="20"/>
              </w:rPr>
              <w:t>instituţie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cercetare</w:t>
            </w:r>
            <w:proofErr w:type="spellEnd"/>
            <w:r w:rsidRPr="00BD11CA">
              <w:rPr>
                <w:sz w:val="20"/>
                <w:szCs w:val="20"/>
              </w:rPr>
              <w:t xml:space="preserve">. </w:t>
            </w:r>
            <w:proofErr w:type="spellStart"/>
            <w:r w:rsidRPr="00BD11CA">
              <w:rPr>
                <w:sz w:val="20"/>
                <w:szCs w:val="20"/>
              </w:rPr>
              <w:t>Costurile</w:t>
            </w:r>
            <w:proofErr w:type="spellEnd"/>
            <w:r w:rsidRPr="00BD11CA">
              <w:rPr>
                <w:sz w:val="20"/>
                <w:szCs w:val="20"/>
              </w:rPr>
              <w:t xml:space="preserve"> </w:t>
            </w:r>
            <w:proofErr w:type="spellStart"/>
            <w:r w:rsidRPr="00BD11CA">
              <w:rPr>
                <w:sz w:val="20"/>
                <w:szCs w:val="20"/>
              </w:rPr>
              <w:t>cercetărilor</w:t>
            </w:r>
            <w:proofErr w:type="spellEnd"/>
            <w:r w:rsidRPr="00BD11CA">
              <w:rPr>
                <w:sz w:val="20"/>
                <w:szCs w:val="20"/>
              </w:rPr>
              <w:t xml:space="preserve"> </w:t>
            </w:r>
            <w:proofErr w:type="spellStart"/>
            <w:r w:rsidRPr="00BD11CA">
              <w:rPr>
                <w:sz w:val="20"/>
                <w:szCs w:val="20"/>
              </w:rPr>
              <w:t>efectuate</w:t>
            </w:r>
            <w:proofErr w:type="spellEnd"/>
            <w:r w:rsidRPr="00BD11CA">
              <w:rPr>
                <w:sz w:val="20"/>
                <w:szCs w:val="20"/>
              </w:rPr>
              <w:t xml:space="preserve"> le </w:t>
            </w:r>
            <w:proofErr w:type="spellStart"/>
            <w:r w:rsidRPr="00BD11CA">
              <w:rPr>
                <w:sz w:val="20"/>
                <w:szCs w:val="20"/>
              </w:rPr>
              <w:t>suportă</w:t>
            </w:r>
            <w:proofErr w:type="spellEnd"/>
            <w:r w:rsidRPr="00BD11CA">
              <w:rPr>
                <w:sz w:val="20"/>
                <w:szCs w:val="20"/>
              </w:rPr>
              <w:t xml:space="preserve">  </w:t>
            </w:r>
            <w:proofErr w:type="spellStart"/>
            <w:r w:rsidRPr="00BD11CA">
              <w:rPr>
                <w:sz w:val="20"/>
                <w:szCs w:val="20"/>
              </w:rPr>
              <w:t>partea</w:t>
            </w:r>
            <w:proofErr w:type="spellEnd"/>
            <w:r w:rsidRPr="00BD11CA">
              <w:rPr>
                <w:sz w:val="20"/>
                <w:szCs w:val="20"/>
              </w:rPr>
              <w:t xml:space="preserve"> a </w:t>
            </w:r>
            <w:proofErr w:type="spellStart"/>
            <w:r w:rsidRPr="00BD11CA">
              <w:rPr>
                <w:sz w:val="20"/>
                <w:szCs w:val="20"/>
              </w:rPr>
              <w:t>cărei</w:t>
            </w:r>
            <w:proofErr w:type="spellEnd"/>
            <w:r w:rsidRPr="00BD11CA">
              <w:rPr>
                <w:sz w:val="20"/>
                <w:szCs w:val="20"/>
              </w:rPr>
              <w:t xml:space="preserve"> </w:t>
            </w:r>
            <w:proofErr w:type="spellStart"/>
            <w:r w:rsidRPr="00BD11CA">
              <w:rPr>
                <w:sz w:val="20"/>
                <w:szCs w:val="20"/>
              </w:rPr>
              <w:t>culpă</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dovedită</w:t>
            </w:r>
            <w:proofErr w:type="spellEnd"/>
            <w:r w:rsidRPr="00BD11CA">
              <w:rPr>
                <w:sz w:val="20"/>
                <w:szCs w:val="20"/>
              </w:rPr>
              <w:t>.</w:t>
            </w:r>
          </w:p>
          <w:p w14:paraId="169616C2" w14:textId="77777777" w:rsidR="00FF0677" w:rsidRPr="00BD11CA" w:rsidRDefault="00FF0677" w:rsidP="00F56432">
            <w:pPr>
              <w:tabs>
                <w:tab w:val="left" w:pos="567"/>
              </w:tabs>
              <w:jc w:val="both"/>
              <w:rPr>
                <w:sz w:val="20"/>
                <w:szCs w:val="20"/>
              </w:rPr>
            </w:pPr>
          </w:p>
          <w:p w14:paraId="16F3DEB4" w14:textId="77777777" w:rsidR="00FF0677" w:rsidRPr="00BD11CA" w:rsidRDefault="00FF0677" w:rsidP="00244169">
            <w:pPr>
              <w:pStyle w:val="a"/>
              <w:numPr>
                <w:ilvl w:val="0"/>
                <w:numId w:val="15"/>
              </w:numPr>
              <w:tabs>
                <w:tab w:val="clear" w:pos="1134"/>
                <w:tab w:val="left" w:pos="3825"/>
              </w:tabs>
              <w:spacing w:line="276" w:lineRule="auto"/>
              <w:ind w:left="0"/>
              <w:contextualSpacing/>
              <w:rPr>
                <w:sz w:val="20"/>
                <w:szCs w:val="20"/>
              </w:rPr>
            </w:pPr>
            <w:r w:rsidRPr="00BD11CA">
              <w:rPr>
                <w:b/>
                <w:sz w:val="20"/>
                <w:szCs w:val="20"/>
              </w:rPr>
              <w:t>12. REZOLUȚIUNEACONTRACTULUI</w:t>
            </w:r>
          </w:p>
          <w:p w14:paraId="24B36B2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12.1.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cere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
          <w:p w14:paraId="1222366C" w14:textId="77777777"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a) Beneficiarul nu-şi îndeplineşte o obligaţie care este în sarcina sa şi prin aceasta pune Antreprenorul în situaţia de a nu putea executa lucrarea; </w:t>
            </w:r>
          </w:p>
          <w:p w14:paraId="458E87C1" w14:textId="77777777"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b) Beneficiarul nu onorează o plată scadentă mai mult de 3 luni; </w:t>
            </w:r>
          </w:p>
          <w:p w14:paraId="07FACBA3" w14:textId="77777777"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c) Beneficiarul notifică antreprenorul că din motive neprevăzute şi datorită unor conjuncturi economice este în imposibilitate de a continua îndeplinirea obligaţiunilor contractuale. </w:t>
            </w:r>
          </w:p>
          <w:p w14:paraId="3B62DB7F"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12.2.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cere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
          <w:p w14:paraId="5A8B6237"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a) </w:t>
            </w:r>
            <w:proofErr w:type="spellStart"/>
            <w:r w:rsidRPr="00BD11CA">
              <w:rPr>
                <w:sz w:val="20"/>
                <w:szCs w:val="20"/>
              </w:rPr>
              <w:t>Antreprenorul</w:t>
            </w:r>
            <w:proofErr w:type="spellEnd"/>
            <w:r w:rsidRPr="00BD11CA">
              <w:rPr>
                <w:sz w:val="20"/>
                <w:szCs w:val="20"/>
              </w:rPr>
              <w:t xml:space="preserve"> se </w:t>
            </w:r>
            <w:proofErr w:type="spellStart"/>
            <w:r w:rsidRPr="00BD11CA">
              <w:rPr>
                <w:sz w:val="20"/>
                <w:szCs w:val="20"/>
              </w:rPr>
              <w:t>află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incapacitate de </w:t>
            </w:r>
            <w:proofErr w:type="spellStart"/>
            <w:r w:rsidRPr="00BD11CA">
              <w:rPr>
                <w:sz w:val="20"/>
                <w:szCs w:val="20"/>
              </w:rPr>
              <w:t>plată</w:t>
            </w:r>
            <w:proofErr w:type="spellEnd"/>
            <w:r w:rsidRPr="00BD11CA">
              <w:rPr>
                <w:sz w:val="20"/>
                <w:szCs w:val="20"/>
              </w:rPr>
              <w:t xml:space="preserve">, </w:t>
            </w:r>
            <w:proofErr w:type="spellStart"/>
            <w:r w:rsidRPr="00BD11CA">
              <w:rPr>
                <w:sz w:val="20"/>
                <w:szCs w:val="20"/>
              </w:rPr>
              <w:t>lichidare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bunurile</w:t>
            </w:r>
            <w:proofErr w:type="spellEnd"/>
            <w:r w:rsidRPr="00BD11CA">
              <w:rPr>
                <w:sz w:val="20"/>
                <w:szCs w:val="20"/>
              </w:rPr>
              <w:t xml:space="preserve"> </w:t>
            </w:r>
            <w:proofErr w:type="spellStart"/>
            <w:r w:rsidRPr="00BD11CA">
              <w:rPr>
                <w:sz w:val="20"/>
                <w:szCs w:val="20"/>
              </w:rPr>
              <w:t>acestuia</w:t>
            </w:r>
            <w:proofErr w:type="spellEnd"/>
            <w:r w:rsidRPr="00BD11CA">
              <w:rPr>
                <w:sz w:val="20"/>
                <w:szCs w:val="20"/>
              </w:rPr>
              <w:t xml:space="preserve"> sunt </w:t>
            </w:r>
            <w:proofErr w:type="spellStart"/>
            <w:r w:rsidRPr="00BD11CA">
              <w:rPr>
                <w:sz w:val="20"/>
                <w:szCs w:val="20"/>
              </w:rPr>
              <w:t>subsechestru</w:t>
            </w:r>
            <w:proofErr w:type="spellEnd"/>
            <w:r w:rsidRPr="00BD11CA">
              <w:rPr>
                <w:sz w:val="20"/>
                <w:szCs w:val="20"/>
              </w:rPr>
              <w:t>;</w:t>
            </w:r>
          </w:p>
          <w:p w14:paraId="3043B1F8"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b) </w:t>
            </w:r>
            <w:proofErr w:type="spellStart"/>
            <w:r w:rsidRPr="00BD11CA">
              <w:rPr>
                <w:sz w:val="20"/>
                <w:szCs w:val="20"/>
              </w:rPr>
              <w:t>Antreprenorul</w:t>
            </w:r>
            <w:proofErr w:type="spellEnd"/>
            <w:r w:rsidRPr="00BD11CA">
              <w:rPr>
                <w:sz w:val="20"/>
                <w:szCs w:val="20"/>
              </w:rPr>
              <w:t xml:space="preserve"> nu </w:t>
            </w:r>
            <w:proofErr w:type="spellStart"/>
            <w:r w:rsidRPr="00BD11CA">
              <w:rPr>
                <w:sz w:val="20"/>
                <w:szCs w:val="20"/>
              </w:rPr>
              <w:t>începe</w:t>
            </w:r>
            <w:proofErr w:type="spellEnd"/>
            <w:r w:rsidRPr="00BD11CA">
              <w:rPr>
                <w:sz w:val="20"/>
                <w:szCs w:val="20"/>
              </w:rPr>
              <w:t xml:space="preserve"> </w:t>
            </w:r>
            <w:proofErr w:type="spellStart"/>
            <w:r w:rsidRPr="00BD11CA">
              <w:rPr>
                <w:sz w:val="20"/>
                <w:szCs w:val="20"/>
              </w:rPr>
              <w:t>lucrările</w:t>
            </w:r>
            <w:proofErr w:type="spellEnd"/>
            <w:r w:rsidRPr="00BD11CA">
              <w:rPr>
                <w:sz w:val="20"/>
                <w:szCs w:val="20"/>
              </w:rPr>
              <w:t xml:space="preserve"> </w:t>
            </w:r>
            <w:proofErr w:type="spellStart"/>
            <w:r w:rsidRPr="00BD11CA">
              <w:rPr>
                <w:sz w:val="20"/>
                <w:szCs w:val="20"/>
              </w:rPr>
              <w:t>fără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aibă</w:t>
            </w:r>
            <w:proofErr w:type="spellEnd"/>
            <w:r w:rsidRPr="00BD11CA">
              <w:rPr>
                <w:sz w:val="20"/>
                <w:szCs w:val="20"/>
              </w:rPr>
              <w:t xml:space="preserve"> un </w:t>
            </w:r>
            <w:proofErr w:type="spellStart"/>
            <w:r w:rsidRPr="00BD11CA">
              <w:rPr>
                <w:sz w:val="20"/>
                <w:szCs w:val="20"/>
              </w:rPr>
              <w:t>motiv</w:t>
            </w:r>
            <w:proofErr w:type="spellEnd"/>
            <w:r w:rsidRPr="00BD11CA">
              <w:rPr>
                <w:sz w:val="20"/>
                <w:szCs w:val="20"/>
              </w:rPr>
              <w:t xml:space="preserve"> </w:t>
            </w:r>
            <w:proofErr w:type="spellStart"/>
            <w:r w:rsidRPr="00BD11CA">
              <w:rPr>
                <w:sz w:val="20"/>
                <w:szCs w:val="20"/>
              </w:rPr>
              <w:t>justificat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nu </w:t>
            </w:r>
            <w:proofErr w:type="spellStart"/>
            <w:r w:rsidRPr="00BD11CA">
              <w:rPr>
                <w:sz w:val="20"/>
                <w:szCs w:val="20"/>
              </w:rPr>
              <w:t>reia</w:t>
            </w:r>
            <w:proofErr w:type="spellEnd"/>
            <w:r w:rsidRPr="00BD11CA">
              <w:rPr>
                <w:sz w:val="20"/>
                <w:szCs w:val="20"/>
              </w:rPr>
              <w:t xml:space="preserve"> </w:t>
            </w:r>
            <w:proofErr w:type="spellStart"/>
            <w:r w:rsidRPr="00BD11CA">
              <w:rPr>
                <w:sz w:val="20"/>
                <w:szCs w:val="20"/>
              </w:rPr>
              <w:t>lucrările</w:t>
            </w:r>
            <w:proofErr w:type="spellEnd"/>
            <w:r w:rsidRPr="00BD11CA">
              <w:rPr>
                <w:sz w:val="20"/>
                <w:szCs w:val="20"/>
              </w:rPr>
              <w:t xml:space="preserve"> </w:t>
            </w:r>
            <w:proofErr w:type="spellStart"/>
            <w:r w:rsidRPr="00BD11CA">
              <w:rPr>
                <w:sz w:val="20"/>
                <w:szCs w:val="20"/>
              </w:rPr>
              <w:t>suspendate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termen </w:t>
            </w:r>
            <w:proofErr w:type="spellStart"/>
            <w:r w:rsidRPr="00BD11CA">
              <w:rPr>
                <w:sz w:val="20"/>
                <w:szCs w:val="20"/>
              </w:rPr>
              <w:t>rezonabil</w:t>
            </w:r>
            <w:proofErr w:type="spellEnd"/>
            <w:r w:rsidRPr="00BD11CA">
              <w:rPr>
                <w:sz w:val="20"/>
                <w:szCs w:val="20"/>
              </w:rPr>
              <w:t xml:space="preserve"> de la </w:t>
            </w:r>
            <w:proofErr w:type="spellStart"/>
            <w:r w:rsidRPr="00BD11CA">
              <w:rPr>
                <w:sz w:val="20"/>
                <w:szCs w:val="20"/>
              </w:rPr>
              <w:t>primirea</w:t>
            </w:r>
            <w:proofErr w:type="spellEnd"/>
            <w:r w:rsidRPr="00BD11CA">
              <w:rPr>
                <w:sz w:val="20"/>
                <w:szCs w:val="20"/>
              </w:rPr>
              <w:t xml:space="preserve"> </w:t>
            </w:r>
            <w:proofErr w:type="spellStart"/>
            <w:r w:rsidRPr="00BD11CA">
              <w:rPr>
                <w:sz w:val="20"/>
                <w:szCs w:val="20"/>
              </w:rPr>
              <w:t>dispoziţiei</w:t>
            </w:r>
            <w:proofErr w:type="spellEnd"/>
            <w:r w:rsidRPr="00BD11CA">
              <w:rPr>
                <w:sz w:val="20"/>
                <w:szCs w:val="20"/>
              </w:rPr>
              <w:t xml:space="preserve"> </w:t>
            </w:r>
            <w:proofErr w:type="spellStart"/>
            <w:r w:rsidRPr="00BD11CA">
              <w:rPr>
                <w:sz w:val="20"/>
                <w:szCs w:val="20"/>
              </w:rPr>
              <w:t>scrise</w:t>
            </w:r>
            <w:proofErr w:type="spellEnd"/>
            <w:r w:rsidRPr="00BD11CA">
              <w:rPr>
                <w:sz w:val="20"/>
                <w:szCs w:val="20"/>
              </w:rPr>
              <w:t xml:space="preserve"> de </w:t>
            </w:r>
            <w:proofErr w:type="spellStart"/>
            <w:r w:rsidRPr="00BD11CA">
              <w:rPr>
                <w:sz w:val="20"/>
                <w:szCs w:val="20"/>
              </w:rPr>
              <w:t>reîncepere</w:t>
            </w:r>
            <w:proofErr w:type="spellEnd"/>
            <w:r w:rsidRPr="00BD11CA">
              <w:rPr>
                <w:sz w:val="20"/>
                <w:szCs w:val="20"/>
              </w:rPr>
              <w:t xml:space="preserve"> a </w:t>
            </w:r>
            <w:proofErr w:type="spellStart"/>
            <w:r w:rsidRPr="00BD11CA">
              <w:rPr>
                <w:sz w:val="20"/>
                <w:szCs w:val="20"/>
              </w:rPr>
              <w:t>lucrărilor</w:t>
            </w:r>
            <w:proofErr w:type="spellEnd"/>
            <w:r w:rsidRPr="00BD11CA">
              <w:rPr>
                <w:sz w:val="20"/>
                <w:szCs w:val="20"/>
              </w:rPr>
              <w:t xml:space="preserve">; </w:t>
            </w:r>
          </w:p>
          <w:p w14:paraId="300F56B4"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c) </w:t>
            </w:r>
            <w:proofErr w:type="spellStart"/>
            <w:r w:rsidRPr="00BD11CA">
              <w:rPr>
                <w:sz w:val="20"/>
                <w:szCs w:val="20"/>
              </w:rPr>
              <w:t>Antreprenorul</w:t>
            </w:r>
            <w:proofErr w:type="spellEnd"/>
            <w:r w:rsidRPr="00BD11CA">
              <w:rPr>
                <w:sz w:val="20"/>
                <w:szCs w:val="20"/>
              </w:rPr>
              <w:t xml:space="preserve"> nu a </w:t>
            </w:r>
            <w:proofErr w:type="spellStart"/>
            <w:r w:rsidRPr="00BD11CA">
              <w:rPr>
                <w:sz w:val="20"/>
                <w:szCs w:val="20"/>
              </w:rPr>
              <w:t>îndepărtat</w:t>
            </w:r>
            <w:proofErr w:type="spellEnd"/>
            <w:r w:rsidRPr="00BD11CA">
              <w:rPr>
                <w:sz w:val="20"/>
                <w:szCs w:val="20"/>
              </w:rPr>
              <w:t xml:space="preserve"> </w:t>
            </w:r>
            <w:proofErr w:type="spellStart"/>
            <w:r w:rsidRPr="00BD11CA">
              <w:rPr>
                <w:sz w:val="20"/>
                <w:szCs w:val="20"/>
              </w:rPr>
              <w:t>materialele</w:t>
            </w:r>
            <w:proofErr w:type="spellEnd"/>
            <w:r w:rsidRPr="00BD11CA">
              <w:rPr>
                <w:sz w:val="20"/>
                <w:szCs w:val="20"/>
              </w:rPr>
              <w:t xml:space="preserve"> </w:t>
            </w:r>
            <w:proofErr w:type="spellStart"/>
            <w:r w:rsidRPr="00BD11CA">
              <w:rPr>
                <w:sz w:val="20"/>
                <w:szCs w:val="20"/>
              </w:rPr>
              <w:t>necorespunzătoare</w:t>
            </w:r>
            <w:proofErr w:type="spellEnd"/>
            <w:r w:rsidRPr="00BD11CA">
              <w:rPr>
                <w:sz w:val="20"/>
                <w:szCs w:val="20"/>
              </w:rPr>
              <w:t xml:space="preserve"> de pe </w:t>
            </w:r>
            <w:proofErr w:type="spellStart"/>
            <w:r w:rsidRPr="00BD11CA">
              <w:rPr>
                <w:sz w:val="20"/>
                <w:szCs w:val="20"/>
              </w:rPr>
              <w:t>şantier</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nu a </w:t>
            </w:r>
            <w:proofErr w:type="spellStart"/>
            <w:r w:rsidRPr="00BD11CA">
              <w:rPr>
                <w:sz w:val="20"/>
                <w:szCs w:val="20"/>
              </w:rPr>
              <w:t>refăcut</w:t>
            </w:r>
            <w:proofErr w:type="spellEnd"/>
            <w:r w:rsidRPr="00BD11CA">
              <w:rPr>
                <w:sz w:val="20"/>
                <w:szCs w:val="20"/>
              </w:rPr>
              <w:t xml:space="preserve"> o </w:t>
            </w:r>
            <w:proofErr w:type="spellStart"/>
            <w:r w:rsidRPr="00BD11CA">
              <w:rPr>
                <w:sz w:val="20"/>
                <w:szCs w:val="20"/>
              </w:rPr>
              <w:t>lucrare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termenul</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beneficiar</w:t>
            </w:r>
            <w:proofErr w:type="spellEnd"/>
            <w:r w:rsidRPr="00BD11CA">
              <w:rPr>
                <w:sz w:val="20"/>
                <w:szCs w:val="20"/>
              </w:rPr>
              <w:t>;</w:t>
            </w:r>
          </w:p>
          <w:p w14:paraId="577E0889"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d) </w:t>
            </w:r>
            <w:proofErr w:type="spellStart"/>
            <w:r w:rsidRPr="00BD11CA">
              <w:rPr>
                <w:sz w:val="20"/>
                <w:szCs w:val="20"/>
              </w:rPr>
              <w:t>Beneficiarul</w:t>
            </w:r>
            <w:proofErr w:type="spellEnd"/>
            <w:r w:rsidRPr="00BD11CA">
              <w:rPr>
                <w:sz w:val="20"/>
                <w:szCs w:val="20"/>
              </w:rPr>
              <w:t xml:space="preserve"> </w:t>
            </w:r>
            <w:proofErr w:type="spellStart"/>
            <w:r w:rsidRPr="00BD11CA">
              <w:rPr>
                <w:sz w:val="20"/>
                <w:szCs w:val="20"/>
              </w:rPr>
              <w:t>notifică</w:t>
            </w:r>
            <w:proofErr w:type="spellEnd"/>
            <w:r w:rsidRPr="00BD11CA">
              <w:rPr>
                <w:sz w:val="20"/>
                <w:szCs w:val="20"/>
              </w:rPr>
              <w:t xml:space="preserve"> </w:t>
            </w:r>
            <w:proofErr w:type="spellStart"/>
            <w:r w:rsidRPr="00BD11CA">
              <w:rPr>
                <w:sz w:val="20"/>
                <w:szCs w:val="20"/>
              </w:rPr>
              <w:t>antreprenorul</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din motive </w:t>
            </w:r>
            <w:proofErr w:type="spellStart"/>
            <w:r w:rsidRPr="00BD11CA">
              <w:rPr>
                <w:sz w:val="20"/>
                <w:szCs w:val="20"/>
              </w:rPr>
              <w:t>neprevăzute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datorită</w:t>
            </w:r>
            <w:proofErr w:type="spellEnd"/>
            <w:r w:rsidRPr="00BD11CA">
              <w:rPr>
                <w:sz w:val="20"/>
                <w:szCs w:val="20"/>
              </w:rPr>
              <w:t xml:space="preserve"> </w:t>
            </w:r>
            <w:proofErr w:type="spellStart"/>
            <w:r w:rsidRPr="00BD11CA">
              <w:rPr>
                <w:sz w:val="20"/>
                <w:szCs w:val="20"/>
              </w:rPr>
              <w:t>unor</w:t>
            </w:r>
            <w:proofErr w:type="spellEnd"/>
            <w:r w:rsidRPr="00BD11CA">
              <w:rPr>
                <w:sz w:val="20"/>
                <w:szCs w:val="20"/>
              </w:rPr>
              <w:t xml:space="preserve"> </w:t>
            </w:r>
            <w:proofErr w:type="spellStart"/>
            <w:r w:rsidRPr="00BD11CA">
              <w:rPr>
                <w:sz w:val="20"/>
                <w:szCs w:val="20"/>
              </w:rPr>
              <w:t>conjuncturi</w:t>
            </w:r>
            <w:proofErr w:type="spellEnd"/>
            <w:r w:rsidRPr="00BD11CA">
              <w:rPr>
                <w:sz w:val="20"/>
                <w:szCs w:val="20"/>
              </w:rPr>
              <w:t xml:space="preserve"> </w:t>
            </w:r>
            <w:proofErr w:type="spellStart"/>
            <w:r w:rsidRPr="00BD11CA">
              <w:rPr>
                <w:sz w:val="20"/>
                <w:szCs w:val="20"/>
              </w:rPr>
              <w:t>economice</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imposibilitate</w:t>
            </w:r>
            <w:proofErr w:type="spellEnd"/>
            <w:r w:rsidRPr="00BD11CA">
              <w:rPr>
                <w:sz w:val="20"/>
                <w:szCs w:val="20"/>
              </w:rPr>
              <w:t xml:space="preserve"> de a continua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obligaţiunilor</w:t>
            </w:r>
            <w:proofErr w:type="spellEnd"/>
            <w:r w:rsidRPr="00BD11CA">
              <w:rPr>
                <w:sz w:val="20"/>
                <w:szCs w:val="20"/>
              </w:rPr>
              <w:t xml:space="preserve"> </w:t>
            </w:r>
            <w:proofErr w:type="spellStart"/>
            <w:r w:rsidRPr="00BD11CA">
              <w:rPr>
                <w:sz w:val="20"/>
                <w:szCs w:val="20"/>
              </w:rPr>
              <w:t>contractuale</w:t>
            </w:r>
            <w:proofErr w:type="spellEnd"/>
            <w:r w:rsidRPr="00BD11CA">
              <w:rPr>
                <w:sz w:val="20"/>
                <w:szCs w:val="20"/>
              </w:rPr>
              <w:t xml:space="preserve">. </w:t>
            </w:r>
          </w:p>
          <w:p w14:paraId="191A651C"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12.3. </w:t>
            </w:r>
            <w:proofErr w:type="spellStart"/>
            <w:r w:rsidRPr="00BD11CA">
              <w:rPr>
                <w:sz w:val="20"/>
                <w:szCs w:val="20"/>
                <w:lang w:val="en-US"/>
              </w:rPr>
              <w:t>Contractul</w:t>
            </w:r>
            <w:proofErr w:type="spellEnd"/>
            <w:r w:rsidRPr="00BD11CA">
              <w:rPr>
                <w:sz w:val="20"/>
                <w:szCs w:val="20"/>
                <w:lang w:val="en-US"/>
              </w:rPr>
              <w:t xml:space="preserve"> se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rezolvit</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contractantă</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comunica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scris</w:t>
            </w:r>
            <w:proofErr w:type="spellEnd"/>
            <w:r w:rsidRPr="00BD11CA">
              <w:rPr>
                <w:sz w:val="20"/>
                <w:szCs w:val="20"/>
                <w:lang w:val="en-US"/>
              </w:rPr>
              <w:t xml:space="preserve"> </w:t>
            </w:r>
            <w:proofErr w:type="spellStart"/>
            <w:r w:rsidRPr="00BD11CA">
              <w:rPr>
                <w:sz w:val="20"/>
                <w:szCs w:val="20"/>
                <w:lang w:val="en-US"/>
              </w:rPr>
              <w:t>celeilalte</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r w:rsidRPr="00BD11CA">
              <w:rPr>
                <w:sz w:val="20"/>
                <w:szCs w:val="20"/>
                <w:lang w:val="en-US"/>
              </w:rPr>
              <w:lastRenderedPageBreak/>
              <w:t xml:space="preserve">termen de 15 </w:t>
            </w:r>
            <w:proofErr w:type="spellStart"/>
            <w:r w:rsidRPr="00BD11CA">
              <w:rPr>
                <w:sz w:val="20"/>
                <w:szCs w:val="20"/>
                <w:lang w:val="en-US"/>
              </w:rPr>
              <w:t>zile</w:t>
            </w:r>
            <w:proofErr w:type="spellEnd"/>
            <w:r w:rsidRPr="00BD11CA">
              <w:rPr>
                <w:sz w:val="20"/>
                <w:szCs w:val="20"/>
                <w:lang w:val="en-US"/>
              </w:rPr>
              <w:t xml:space="preserve"> </w:t>
            </w:r>
            <w:proofErr w:type="spellStart"/>
            <w:r w:rsidRPr="00BD11CA">
              <w:rPr>
                <w:sz w:val="20"/>
                <w:szCs w:val="20"/>
                <w:lang w:val="en-US"/>
              </w:rPr>
              <w:t>motivele</w:t>
            </w:r>
            <w:proofErr w:type="spellEnd"/>
            <w:r w:rsidRPr="00BD11CA">
              <w:rPr>
                <w:sz w:val="20"/>
                <w:szCs w:val="20"/>
                <w:lang w:val="en-US"/>
              </w:rPr>
              <w:t xml:space="preserve"> indicate la </w:t>
            </w:r>
            <w:proofErr w:type="spellStart"/>
            <w:r w:rsidRPr="00BD11CA">
              <w:rPr>
                <w:sz w:val="20"/>
                <w:szCs w:val="20"/>
                <w:lang w:val="en-US"/>
              </w:rPr>
              <w:t>punctele</w:t>
            </w:r>
            <w:proofErr w:type="spellEnd"/>
            <w:r w:rsidRPr="00BD11CA">
              <w:rPr>
                <w:sz w:val="20"/>
                <w:szCs w:val="20"/>
                <w:lang w:val="en-US"/>
              </w:rPr>
              <w:t xml:space="preserve"> 12.1 </w:t>
            </w:r>
            <w:proofErr w:type="spellStart"/>
            <w:r w:rsidRPr="00BD11CA">
              <w:rPr>
                <w:sz w:val="20"/>
                <w:szCs w:val="20"/>
                <w:lang w:val="en-US"/>
              </w:rPr>
              <w:t>şi</w:t>
            </w:r>
            <w:proofErr w:type="spellEnd"/>
            <w:r w:rsidRPr="00BD11CA">
              <w:rPr>
                <w:sz w:val="20"/>
                <w:szCs w:val="20"/>
                <w:lang w:val="en-US"/>
              </w:rPr>
              <w:t xml:space="preserve"> 12.2 din </w:t>
            </w:r>
            <w:proofErr w:type="spellStart"/>
            <w:r w:rsidRPr="00BD11CA">
              <w:rPr>
                <w:sz w:val="20"/>
                <w:szCs w:val="20"/>
                <w:lang w:val="en-US"/>
              </w:rPr>
              <w:t>prezentul</w:t>
            </w:r>
            <w:proofErr w:type="spellEnd"/>
            <w:r w:rsidRPr="00BD11CA">
              <w:rPr>
                <w:sz w:val="20"/>
                <w:szCs w:val="20"/>
                <w:lang w:val="en-US"/>
              </w:rPr>
              <w:t xml:space="preserve"> contract.  </w:t>
            </w:r>
          </w:p>
          <w:p w14:paraId="24A5A7E2"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12.4.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de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convoca</w:t>
            </w:r>
            <w:proofErr w:type="spellEnd"/>
            <w:r w:rsidRPr="00BD11CA">
              <w:rPr>
                <w:sz w:val="20"/>
                <w:szCs w:val="20"/>
                <w:lang w:val="en-US"/>
              </w:rPr>
              <w:t xml:space="preserve"> </w:t>
            </w:r>
            <w:proofErr w:type="spellStart"/>
            <w:r w:rsidRPr="00BD11CA">
              <w:rPr>
                <w:sz w:val="20"/>
                <w:szCs w:val="20"/>
                <w:lang w:val="en-US"/>
              </w:rPr>
              <w:t>comisia</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care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efectua</w:t>
            </w:r>
            <w:proofErr w:type="spellEnd"/>
            <w:r w:rsidRPr="00BD11CA">
              <w:rPr>
                <w:sz w:val="20"/>
                <w:szCs w:val="20"/>
                <w:lang w:val="en-US"/>
              </w:rPr>
              <w:t xml:space="preserve"> </w:t>
            </w:r>
            <w:proofErr w:type="spellStart"/>
            <w:r w:rsidRPr="00BD11CA">
              <w:rPr>
                <w:sz w:val="20"/>
                <w:szCs w:val="20"/>
                <w:lang w:val="en-US"/>
              </w:rPr>
              <w:t>recepţia</w:t>
            </w:r>
            <w:proofErr w:type="spellEnd"/>
            <w:r w:rsidRPr="00BD11CA">
              <w:rPr>
                <w:sz w:val="20"/>
                <w:szCs w:val="20"/>
                <w:lang w:val="en-US"/>
              </w:rPr>
              <w:t xml:space="preserve"> </w:t>
            </w:r>
            <w:proofErr w:type="spellStart"/>
            <w:r w:rsidRPr="00BD11CA">
              <w:rPr>
                <w:sz w:val="20"/>
                <w:szCs w:val="20"/>
                <w:lang w:val="en-US"/>
              </w:rPr>
              <w:t>cantitativă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calitativă</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maximum 15 </w:t>
            </w:r>
            <w:proofErr w:type="spellStart"/>
            <w:r w:rsidRPr="00BD11CA">
              <w:rPr>
                <w:sz w:val="20"/>
                <w:szCs w:val="20"/>
                <w:lang w:val="en-US"/>
              </w:rPr>
              <w:t>zile</w:t>
            </w:r>
            <w:proofErr w:type="spellEnd"/>
            <w:r w:rsidRPr="00BD11CA">
              <w:rPr>
                <w:sz w:val="20"/>
                <w:szCs w:val="20"/>
                <w:lang w:val="en-US"/>
              </w:rPr>
              <w:t xml:space="preserve"> de la data </w:t>
            </w:r>
            <w:proofErr w:type="spellStart"/>
            <w:r w:rsidRPr="00BD11CA">
              <w:rPr>
                <w:sz w:val="20"/>
                <w:szCs w:val="20"/>
                <w:lang w:val="en-US"/>
              </w:rPr>
              <w:t>rezoluțiunii</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w:t>
            </w:r>
          </w:p>
          <w:p w14:paraId="0226523C"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12.5.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rezoluțiunii</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întocmi</w:t>
            </w:r>
            <w:proofErr w:type="spellEnd"/>
            <w:r w:rsidRPr="00BD11CA">
              <w:rPr>
                <w:sz w:val="20"/>
                <w:szCs w:val="20"/>
                <w:lang w:val="en-US"/>
              </w:rPr>
              <w:t xml:space="preserve"> </w:t>
            </w:r>
            <w:proofErr w:type="spellStart"/>
            <w:r w:rsidRPr="00BD11CA">
              <w:rPr>
                <w:sz w:val="20"/>
                <w:szCs w:val="20"/>
                <w:lang w:val="en-US"/>
              </w:rPr>
              <w:t>situaţia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efectiv</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inventarul</w:t>
            </w:r>
            <w:proofErr w:type="spellEnd"/>
            <w:r w:rsidRPr="00BD11CA">
              <w:rPr>
                <w:sz w:val="20"/>
                <w:szCs w:val="20"/>
                <w:lang w:val="en-US"/>
              </w:rPr>
              <w:t xml:space="preserve"> </w:t>
            </w:r>
            <w:proofErr w:type="spellStart"/>
            <w:r w:rsidRPr="00BD11CA">
              <w:rPr>
                <w:sz w:val="20"/>
                <w:szCs w:val="20"/>
                <w:lang w:val="en-US"/>
              </w:rPr>
              <w:t>materialelor</w:t>
            </w:r>
            <w:proofErr w:type="spellEnd"/>
            <w:r w:rsidRPr="00BD11CA">
              <w:rPr>
                <w:sz w:val="20"/>
                <w:szCs w:val="20"/>
                <w:lang w:val="en-US"/>
              </w:rPr>
              <w:t xml:space="preserve">, </w:t>
            </w:r>
            <w:proofErr w:type="spellStart"/>
            <w:r w:rsidRPr="00BD11CA">
              <w:rPr>
                <w:sz w:val="20"/>
                <w:szCs w:val="20"/>
                <w:lang w:val="en-US"/>
              </w:rPr>
              <w:t>utilajelor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provizorii</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care se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stabili</w:t>
            </w:r>
            <w:proofErr w:type="spellEnd"/>
            <w:r w:rsidRPr="00BD11CA">
              <w:rPr>
                <w:sz w:val="20"/>
                <w:szCs w:val="20"/>
                <w:lang w:val="en-US"/>
              </w:rPr>
              <w:t xml:space="preserve"> </w:t>
            </w:r>
            <w:proofErr w:type="spellStart"/>
            <w:r w:rsidRPr="00BD11CA">
              <w:rPr>
                <w:sz w:val="20"/>
                <w:szCs w:val="20"/>
                <w:lang w:val="en-US"/>
              </w:rPr>
              <w:t>sumele</w:t>
            </w:r>
            <w:proofErr w:type="spellEnd"/>
            <w:r w:rsidRPr="00BD11CA">
              <w:rPr>
                <w:sz w:val="20"/>
                <w:szCs w:val="20"/>
                <w:lang w:val="en-US"/>
              </w:rPr>
              <w:t xml:space="preserve"> care </w:t>
            </w:r>
            <w:proofErr w:type="spellStart"/>
            <w:r w:rsidRPr="00BD11CA">
              <w:rPr>
                <w:sz w:val="20"/>
                <w:szCs w:val="20"/>
                <w:lang w:val="en-US"/>
              </w:rPr>
              <w:t>urmează</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le </w:t>
            </w:r>
            <w:proofErr w:type="spellStart"/>
            <w:r w:rsidRPr="00BD11CA">
              <w:rPr>
                <w:sz w:val="20"/>
                <w:szCs w:val="20"/>
                <w:lang w:val="en-US"/>
              </w:rPr>
              <w:t>plătească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daunele</w:t>
            </w:r>
            <w:proofErr w:type="spellEnd"/>
            <w:r w:rsidRPr="00BD11CA">
              <w:rPr>
                <w:sz w:val="20"/>
                <w:szCs w:val="20"/>
                <w:lang w:val="en-US"/>
              </w:rPr>
              <w:t xml:space="preserve"> pe care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le </w:t>
            </w:r>
            <w:proofErr w:type="spellStart"/>
            <w:r w:rsidRPr="00BD11CA">
              <w:rPr>
                <w:sz w:val="20"/>
                <w:szCs w:val="20"/>
                <w:lang w:val="en-US"/>
              </w:rPr>
              <w:t>suporte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din vina </w:t>
            </w:r>
            <w:proofErr w:type="spellStart"/>
            <w:r w:rsidRPr="00BD11CA">
              <w:rPr>
                <w:sz w:val="20"/>
                <w:szCs w:val="20"/>
                <w:lang w:val="en-US"/>
              </w:rPr>
              <w:t>căruia</w:t>
            </w:r>
            <w:proofErr w:type="spellEnd"/>
            <w:r w:rsidRPr="00BD11CA">
              <w:rPr>
                <w:sz w:val="20"/>
                <w:szCs w:val="20"/>
                <w:lang w:val="en-US"/>
              </w:rPr>
              <w:t xml:space="preserve"> s-a </w:t>
            </w:r>
            <w:proofErr w:type="spellStart"/>
            <w:r w:rsidRPr="00BD11CA">
              <w:rPr>
                <w:sz w:val="20"/>
                <w:szCs w:val="20"/>
                <w:lang w:val="en-US"/>
              </w:rPr>
              <w:t>rezolvit</w:t>
            </w:r>
            <w:proofErr w:type="spellEnd"/>
            <w:r w:rsidRPr="00BD11CA">
              <w:rPr>
                <w:sz w:val="20"/>
                <w:szCs w:val="20"/>
                <w:lang w:val="en-US"/>
              </w:rPr>
              <w:t xml:space="preserve"> </w:t>
            </w:r>
            <w:proofErr w:type="spellStart"/>
            <w:r w:rsidRPr="00BD11CA">
              <w:rPr>
                <w:sz w:val="20"/>
                <w:szCs w:val="20"/>
                <w:lang w:val="en-US"/>
              </w:rPr>
              <w:t>contractul</w:t>
            </w:r>
            <w:proofErr w:type="spellEnd"/>
            <w:r w:rsidRPr="00BD11CA">
              <w:rPr>
                <w:sz w:val="20"/>
                <w:szCs w:val="20"/>
                <w:lang w:val="en-US"/>
              </w:rPr>
              <w:t xml:space="preserve">. </w:t>
            </w:r>
          </w:p>
          <w:p w14:paraId="132D8611"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12.6.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continua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cu </w:t>
            </w:r>
            <w:proofErr w:type="spellStart"/>
            <w:r w:rsidRPr="00BD11CA">
              <w:rPr>
                <w:sz w:val="20"/>
                <w:szCs w:val="20"/>
                <w:lang w:val="en-US"/>
              </w:rPr>
              <w:t>respectarea</w:t>
            </w:r>
            <w:proofErr w:type="spellEnd"/>
            <w:r w:rsidRPr="00BD11CA">
              <w:rPr>
                <w:sz w:val="20"/>
                <w:szCs w:val="20"/>
                <w:lang w:val="en-US"/>
              </w:rPr>
              <w:t xml:space="preserve">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
          <w:p w14:paraId="547CEB7B" w14:textId="77777777" w:rsidR="00FF0677" w:rsidRPr="00BD11CA" w:rsidRDefault="00FF0677" w:rsidP="00F56432">
            <w:pPr>
              <w:pStyle w:val="af2"/>
              <w:tabs>
                <w:tab w:val="left" w:pos="567"/>
                <w:tab w:val="left" w:pos="2070"/>
              </w:tabs>
              <w:ind w:firstLine="0"/>
              <w:rPr>
                <w:sz w:val="20"/>
                <w:szCs w:val="20"/>
                <w:lang w:val="en-US"/>
              </w:rPr>
            </w:pPr>
            <w:r w:rsidRPr="00BD11CA">
              <w:rPr>
                <w:sz w:val="20"/>
                <w:szCs w:val="20"/>
                <w:lang w:val="en-US"/>
              </w:rPr>
              <w:t xml:space="preserve">12.7. </w:t>
            </w:r>
            <w:proofErr w:type="spellStart"/>
            <w:r w:rsidRPr="00BD11CA">
              <w:rPr>
                <w:sz w:val="20"/>
                <w:szCs w:val="20"/>
                <w:lang w:val="en-US"/>
              </w:rPr>
              <w:t>Cazuri</w:t>
            </w:r>
            <w:proofErr w:type="spellEnd"/>
            <w:r w:rsidRPr="00BD11CA">
              <w:rPr>
                <w:sz w:val="20"/>
                <w:szCs w:val="20"/>
                <w:lang w:val="en-US"/>
              </w:rPr>
              <w:t xml:space="preserve"> </w:t>
            </w:r>
            <w:proofErr w:type="spellStart"/>
            <w:r w:rsidRPr="00BD11CA">
              <w:rPr>
                <w:sz w:val="20"/>
                <w:szCs w:val="20"/>
                <w:lang w:val="en-US"/>
              </w:rPr>
              <w:t>specifice</w:t>
            </w:r>
            <w:proofErr w:type="spellEnd"/>
            <w:r w:rsidRPr="00BD11CA">
              <w:rPr>
                <w:sz w:val="20"/>
                <w:szCs w:val="20"/>
                <w:lang w:val="en-US"/>
              </w:rPr>
              <w:t xml:space="preserve"> de </w:t>
            </w:r>
            <w:proofErr w:type="spellStart"/>
            <w:r w:rsidRPr="00BD11CA">
              <w:rPr>
                <w:sz w:val="20"/>
                <w:szCs w:val="20"/>
                <w:lang w:val="en-US"/>
              </w:rPr>
              <w:t>încetare</w:t>
            </w:r>
            <w:proofErr w:type="spellEnd"/>
            <w:r w:rsidRPr="00BD11CA">
              <w:rPr>
                <w:sz w:val="20"/>
                <w:szCs w:val="20"/>
                <w:lang w:val="en-US"/>
              </w:rPr>
              <w:t xml:space="preserve"> a </w:t>
            </w:r>
            <w:proofErr w:type="spellStart"/>
            <w:r w:rsidRPr="00BD11CA">
              <w:rPr>
                <w:sz w:val="20"/>
                <w:szCs w:val="20"/>
                <w:lang w:val="en-US"/>
              </w:rPr>
              <w:t>contractului</w:t>
            </w:r>
            <w:proofErr w:type="spellEnd"/>
            <w:r w:rsidRPr="00BD11CA">
              <w:rPr>
                <w:sz w:val="20"/>
                <w:szCs w:val="20"/>
                <w:lang w:val="en-US"/>
              </w:rPr>
              <w:t xml:space="preserve"> de </w:t>
            </w:r>
            <w:proofErr w:type="spellStart"/>
            <w:r w:rsidRPr="00BD11CA">
              <w:rPr>
                <w:sz w:val="20"/>
                <w:szCs w:val="20"/>
                <w:lang w:val="en-US"/>
              </w:rPr>
              <w:t>achiziţii</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w:t>
            </w:r>
          </w:p>
          <w:p w14:paraId="5762AC18" w14:textId="77777777" w:rsidR="00FF0677" w:rsidRPr="00BD11CA" w:rsidRDefault="00FF0677" w:rsidP="00F56432">
            <w:pPr>
              <w:pStyle w:val="af2"/>
              <w:tabs>
                <w:tab w:val="left" w:pos="567"/>
                <w:tab w:val="left" w:pos="2070"/>
              </w:tabs>
              <w:ind w:firstLine="284"/>
              <w:rPr>
                <w:sz w:val="20"/>
                <w:szCs w:val="20"/>
                <w:lang w:val="en-US"/>
              </w:rPr>
            </w:pPr>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are </w:t>
            </w:r>
            <w:proofErr w:type="spellStart"/>
            <w:r w:rsidRPr="00BD11CA">
              <w:rPr>
                <w:sz w:val="20"/>
                <w:szCs w:val="20"/>
                <w:lang w:val="en-US"/>
              </w:rPr>
              <w:t>dreptul</w:t>
            </w:r>
            <w:proofErr w:type="spellEnd"/>
            <w:r w:rsidRPr="00BD11CA">
              <w:rPr>
                <w:sz w:val="20"/>
                <w:szCs w:val="20"/>
                <w:lang w:val="en-US"/>
              </w:rPr>
              <w:t xml:space="preserve"> de a </w:t>
            </w:r>
            <w:proofErr w:type="spellStart"/>
            <w:r w:rsidRPr="00BD11CA">
              <w:rPr>
                <w:sz w:val="20"/>
                <w:szCs w:val="20"/>
                <w:lang w:val="en-US"/>
              </w:rPr>
              <w:t>rezolvi</w:t>
            </w:r>
            <w:proofErr w:type="spellEnd"/>
            <w:r w:rsidRPr="00BD11CA">
              <w:rPr>
                <w:sz w:val="20"/>
                <w:szCs w:val="20"/>
                <w:lang w:val="en-US"/>
              </w:rPr>
              <w:t xml:space="preserve"> unilateral un contract de </w:t>
            </w:r>
            <w:proofErr w:type="spellStart"/>
            <w:r w:rsidRPr="00BD11CA">
              <w:rPr>
                <w:sz w:val="20"/>
                <w:szCs w:val="20"/>
                <w:lang w:val="en-US"/>
              </w:rPr>
              <w:t>achiziţii</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valabilitate</w:t>
            </w:r>
            <w:proofErr w:type="spellEnd"/>
            <w:r w:rsidRPr="00BD11CA">
              <w:rPr>
                <w:sz w:val="20"/>
                <w:szCs w:val="20"/>
                <w:lang w:val="en-US"/>
              </w:rPr>
              <w:t xml:space="preserve"> a </w:t>
            </w:r>
            <w:proofErr w:type="spellStart"/>
            <w:r w:rsidRPr="00BD11CA">
              <w:rPr>
                <w:sz w:val="20"/>
                <w:szCs w:val="20"/>
                <w:lang w:val="en-US"/>
              </w:rPr>
              <w:t>acestuia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una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următoarele</w:t>
            </w:r>
            <w:proofErr w:type="spellEnd"/>
            <w:r w:rsidRPr="00BD11CA">
              <w:rPr>
                <w:sz w:val="20"/>
                <w:szCs w:val="20"/>
                <w:lang w:val="en-US"/>
              </w:rPr>
              <w:t xml:space="preserve"> </w:t>
            </w:r>
            <w:proofErr w:type="spellStart"/>
            <w:r w:rsidRPr="00BD11CA">
              <w:rPr>
                <w:sz w:val="20"/>
                <w:szCs w:val="20"/>
                <w:lang w:val="en-US"/>
              </w:rPr>
              <w:t>situaţii</w:t>
            </w:r>
            <w:proofErr w:type="spellEnd"/>
            <w:r w:rsidRPr="00BD11CA">
              <w:rPr>
                <w:sz w:val="20"/>
                <w:szCs w:val="20"/>
                <w:lang w:val="en-US"/>
              </w:rPr>
              <w:t>:</w:t>
            </w:r>
          </w:p>
          <w:p w14:paraId="7F70E976" w14:textId="77777777"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a) </w:t>
            </w:r>
            <w:proofErr w:type="spellStart"/>
            <w:r w:rsidRPr="00BD11CA">
              <w:rPr>
                <w:sz w:val="20"/>
                <w:szCs w:val="20"/>
                <w:lang w:val="en-US"/>
              </w:rPr>
              <w:t>contractantul</w:t>
            </w:r>
            <w:proofErr w:type="spellEnd"/>
            <w:r w:rsidRPr="00BD11CA">
              <w:rPr>
                <w:sz w:val="20"/>
                <w:szCs w:val="20"/>
                <w:lang w:val="en-US"/>
              </w:rPr>
              <w:t xml:space="preserve"> se </w:t>
            </w:r>
            <w:proofErr w:type="spellStart"/>
            <w:r w:rsidRPr="00BD11CA">
              <w:rPr>
                <w:sz w:val="20"/>
                <w:szCs w:val="20"/>
                <w:lang w:val="en-US"/>
              </w:rPr>
              <w:t>afla</w:t>
            </w:r>
            <w:proofErr w:type="spellEnd"/>
            <w:r w:rsidRPr="00BD11CA">
              <w:rPr>
                <w:sz w:val="20"/>
                <w:szCs w:val="20"/>
                <w:lang w:val="en-US"/>
              </w:rPr>
              <w:t xml:space="preserve">, la </w:t>
            </w:r>
            <w:proofErr w:type="spellStart"/>
            <w:r w:rsidRPr="00BD11CA">
              <w:rPr>
                <w:sz w:val="20"/>
                <w:szCs w:val="20"/>
                <w:lang w:val="en-US"/>
              </w:rPr>
              <w:t>momentul</w:t>
            </w:r>
            <w:proofErr w:type="spellEnd"/>
            <w:r w:rsidRPr="00BD11CA">
              <w:rPr>
                <w:sz w:val="20"/>
                <w:szCs w:val="20"/>
                <w:lang w:val="en-US"/>
              </w:rPr>
              <w:t xml:space="preserve"> </w:t>
            </w:r>
            <w:proofErr w:type="spellStart"/>
            <w:r w:rsidRPr="00BD11CA">
              <w:rPr>
                <w:sz w:val="20"/>
                <w:szCs w:val="20"/>
                <w:lang w:val="en-US"/>
              </w:rPr>
              <w:t>atribuirii</w:t>
            </w:r>
            <w:proofErr w:type="spellEnd"/>
            <w:r w:rsidRPr="00BD11CA">
              <w:rPr>
                <w:sz w:val="20"/>
                <w:szCs w:val="20"/>
                <w:lang w:val="en-US"/>
              </w:rPr>
              <w:t xml:space="preserve"> </w:t>
            </w:r>
            <w:proofErr w:type="spellStart"/>
            <w:r w:rsidRPr="00BD11CA">
              <w:rPr>
                <w:sz w:val="20"/>
                <w:szCs w:val="20"/>
                <w:lang w:val="en-US"/>
              </w:rPr>
              <w:t>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una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situaţiile</w:t>
            </w:r>
            <w:proofErr w:type="spellEnd"/>
            <w:r w:rsidRPr="00BD11CA">
              <w:rPr>
                <w:sz w:val="20"/>
                <w:szCs w:val="20"/>
                <w:lang w:val="en-US"/>
              </w:rPr>
              <w:t xml:space="preserve"> care </w:t>
            </w:r>
            <w:proofErr w:type="spellStart"/>
            <w:r w:rsidRPr="00BD11CA">
              <w:rPr>
                <w:sz w:val="20"/>
                <w:szCs w:val="20"/>
                <w:lang w:val="en-US"/>
              </w:rPr>
              <w:t>ar</w:t>
            </w:r>
            <w:proofErr w:type="spellEnd"/>
            <w:r w:rsidRPr="00BD11CA">
              <w:rPr>
                <w:sz w:val="20"/>
                <w:szCs w:val="20"/>
                <w:lang w:val="en-US"/>
              </w:rPr>
              <w:t xml:space="preserve"> fi </w:t>
            </w:r>
            <w:proofErr w:type="spellStart"/>
            <w:r w:rsidRPr="00BD11CA">
              <w:rPr>
                <w:sz w:val="20"/>
                <w:szCs w:val="20"/>
                <w:lang w:val="en-US"/>
              </w:rPr>
              <w:t>determinat</w:t>
            </w:r>
            <w:proofErr w:type="spellEnd"/>
            <w:r w:rsidRPr="00BD11CA">
              <w:rPr>
                <w:sz w:val="20"/>
                <w:szCs w:val="20"/>
                <w:lang w:val="en-US"/>
              </w:rPr>
              <w:t xml:space="preserve"> </w:t>
            </w:r>
            <w:proofErr w:type="spellStart"/>
            <w:r w:rsidRPr="00BD11CA">
              <w:rPr>
                <w:sz w:val="20"/>
                <w:szCs w:val="20"/>
                <w:lang w:val="en-US"/>
              </w:rPr>
              <w:t>excluderea</w:t>
            </w:r>
            <w:proofErr w:type="spellEnd"/>
            <w:r w:rsidRPr="00BD11CA">
              <w:rPr>
                <w:sz w:val="20"/>
                <w:szCs w:val="20"/>
                <w:lang w:val="en-US"/>
              </w:rPr>
              <w:t xml:space="preserve"> </w:t>
            </w:r>
            <w:proofErr w:type="spellStart"/>
            <w:r w:rsidRPr="00BD11CA">
              <w:rPr>
                <w:sz w:val="20"/>
                <w:szCs w:val="20"/>
                <w:lang w:val="en-US"/>
              </w:rPr>
              <w:t>sa</w:t>
            </w:r>
            <w:proofErr w:type="spellEnd"/>
            <w:r w:rsidRPr="00BD11CA">
              <w:rPr>
                <w:sz w:val="20"/>
                <w:szCs w:val="20"/>
                <w:lang w:val="en-US"/>
              </w:rPr>
              <w:t xml:space="preserve"> din </w:t>
            </w:r>
            <w:proofErr w:type="spellStart"/>
            <w:r w:rsidRPr="00BD11CA">
              <w:rPr>
                <w:sz w:val="20"/>
                <w:szCs w:val="20"/>
                <w:lang w:val="en-US"/>
              </w:rPr>
              <w:t>procedura</w:t>
            </w:r>
            <w:proofErr w:type="spellEnd"/>
            <w:r w:rsidRPr="00BD11CA">
              <w:rPr>
                <w:sz w:val="20"/>
                <w:szCs w:val="20"/>
                <w:lang w:val="en-US"/>
              </w:rPr>
              <w:t xml:space="preserve"> de </w:t>
            </w:r>
            <w:proofErr w:type="spellStart"/>
            <w:r w:rsidRPr="00BD11CA">
              <w:rPr>
                <w:sz w:val="20"/>
                <w:szCs w:val="20"/>
                <w:lang w:val="en-US"/>
              </w:rPr>
              <w:t>atribuire</w:t>
            </w:r>
            <w:proofErr w:type="spellEnd"/>
            <w:r w:rsidRPr="00BD11CA">
              <w:rPr>
                <w:sz w:val="20"/>
                <w:szCs w:val="20"/>
                <w:lang w:val="en-US"/>
              </w:rPr>
              <w:t xml:space="preserve"> </w:t>
            </w:r>
            <w:proofErr w:type="spellStart"/>
            <w:r w:rsidRPr="00BD11CA">
              <w:rPr>
                <w:sz w:val="20"/>
                <w:szCs w:val="20"/>
                <w:lang w:val="en-US"/>
              </w:rPr>
              <w:t>potrivit</w:t>
            </w:r>
            <w:proofErr w:type="spellEnd"/>
            <w:r w:rsidRPr="00BD11CA">
              <w:rPr>
                <w:sz w:val="20"/>
                <w:szCs w:val="20"/>
                <w:lang w:val="en-US"/>
              </w:rPr>
              <w:t xml:space="preserve"> art. 19 al </w:t>
            </w:r>
            <w:proofErr w:type="spellStart"/>
            <w:r w:rsidRPr="00BD11CA">
              <w:rPr>
                <w:sz w:val="20"/>
                <w:szCs w:val="20"/>
                <w:lang w:val="en-US"/>
              </w:rPr>
              <w:t>Legii</w:t>
            </w:r>
            <w:proofErr w:type="spellEnd"/>
            <w:r w:rsidRPr="00BD11CA">
              <w:rPr>
                <w:sz w:val="20"/>
                <w:szCs w:val="20"/>
                <w:lang w:val="en-US"/>
              </w:rPr>
              <w:t xml:space="preserve"> nr. 131/2015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achizițiile</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w:t>
            </w:r>
          </w:p>
          <w:p w14:paraId="29B93E6B" w14:textId="77777777"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b) </w:t>
            </w:r>
            <w:proofErr w:type="spellStart"/>
            <w:r w:rsidRPr="00BD11CA">
              <w:rPr>
                <w:sz w:val="20"/>
                <w:szCs w:val="20"/>
                <w:lang w:val="en-US"/>
              </w:rPr>
              <w:t>contractul</w:t>
            </w:r>
            <w:proofErr w:type="spellEnd"/>
            <w:r w:rsidRPr="00BD11CA">
              <w:rPr>
                <w:sz w:val="20"/>
                <w:szCs w:val="20"/>
                <w:lang w:val="en-US"/>
              </w:rPr>
              <w:t xml:space="preserve"> a </w:t>
            </w:r>
            <w:proofErr w:type="spellStart"/>
            <w:r w:rsidRPr="00BD11CA">
              <w:rPr>
                <w:sz w:val="20"/>
                <w:szCs w:val="20"/>
                <w:lang w:val="en-US"/>
              </w:rPr>
              <w:t>făcut</w:t>
            </w:r>
            <w:proofErr w:type="spellEnd"/>
            <w:r w:rsidRPr="00BD11CA">
              <w:rPr>
                <w:sz w:val="20"/>
                <w:szCs w:val="20"/>
                <w:lang w:val="en-US"/>
              </w:rPr>
              <w:t xml:space="preserve"> </w:t>
            </w:r>
            <w:proofErr w:type="spellStart"/>
            <w:r w:rsidRPr="00BD11CA">
              <w:rPr>
                <w:sz w:val="20"/>
                <w:szCs w:val="20"/>
                <w:lang w:val="en-US"/>
              </w:rPr>
              <w:t>obiectul</w:t>
            </w:r>
            <w:proofErr w:type="spellEnd"/>
            <w:r w:rsidRPr="00BD11CA">
              <w:rPr>
                <w:sz w:val="20"/>
                <w:szCs w:val="20"/>
                <w:lang w:val="en-US"/>
              </w:rPr>
              <w:t xml:space="preserve">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modificări</w:t>
            </w:r>
            <w:proofErr w:type="spellEnd"/>
            <w:r w:rsidRPr="00BD11CA">
              <w:rPr>
                <w:sz w:val="20"/>
                <w:szCs w:val="20"/>
                <w:lang w:val="en-US"/>
              </w:rPr>
              <w:t xml:space="preserve"> </w:t>
            </w:r>
            <w:proofErr w:type="spellStart"/>
            <w:r w:rsidRPr="00BD11CA">
              <w:rPr>
                <w:sz w:val="20"/>
                <w:szCs w:val="20"/>
                <w:lang w:val="en-US"/>
              </w:rPr>
              <w:t>substanțiale</w:t>
            </w:r>
            <w:proofErr w:type="spellEnd"/>
            <w:r w:rsidRPr="00BD11CA">
              <w:rPr>
                <w:sz w:val="20"/>
                <w:szCs w:val="20"/>
                <w:lang w:val="en-US"/>
              </w:rPr>
              <w:t xml:space="preserve"> care </w:t>
            </w:r>
            <w:proofErr w:type="spellStart"/>
            <w:r w:rsidRPr="00BD11CA">
              <w:rPr>
                <w:sz w:val="20"/>
                <w:szCs w:val="20"/>
                <w:lang w:val="en-US"/>
              </w:rPr>
              <w:t>necesita</w:t>
            </w:r>
            <w:proofErr w:type="spellEnd"/>
            <w:r w:rsidRPr="00BD11CA">
              <w:rPr>
                <w:sz w:val="20"/>
                <w:szCs w:val="20"/>
                <w:lang w:val="en-US"/>
              </w:rPr>
              <w:t xml:space="preserve"> o </w:t>
            </w:r>
            <w:proofErr w:type="spellStart"/>
            <w:r w:rsidRPr="00BD11CA">
              <w:rPr>
                <w:sz w:val="20"/>
                <w:szCs w:val="20"/>
                <w:lang w:val="en-US"/>
              </w:rPr>
              <w:t>nouă</w:t>
            </w:r>
            <w:proofErr w:type="spellEnd"/>
            <w:r w:rsidRPr="00BD11CA">
              <w:rPr>
                <w:sz w:val="20"/>
                <w:szCs w:val="20"/>
                <w:lang w:val="en-US"/>
              </w:rPr>
              <w:t xml:space="preserve"> </w:t>
            </w:r>
            <w:proofErr w:type="spellStart"/>
            <w:r w:rsidRPr="00BD11CA">
              <w:rPr>
                <w:sz w:val="20"/>
                <w:szCs w:val="20"/>
                <w:lang w:val="en-US"/>
              </w:rPr>
              <w:t>procedură</w:t>
            </w:r>
            <w:proofErr w:type="spellEnd"/>
            <w:r w:rsidRPr="00BD11CA">
              <w:rPr>
                <w:sz w:val="20"/>
                <w:szCs w:val="20"/>
                <w:lang w:val="en-US"/>
              </w:rPr>
              <w:t xml:space="preserve"> de </w:t>
            </w:r>
            <w:proofErr w:type="spellStart"/>
            <w:r w:rsidRPr="00BD11CA">
              <w:rPr>
                <w:sz w:val="20"/>
                <w:szCs w:val="20"/>
                <w:lang w:val="en-US"/>
              </w:rPr>
              <w:t>achiziție</w:t>
            </w:r>
            <w:proofErr w:type="spellEnd"/>
            <w:r w:rsidRPr="00BD11CA">
              <w:rPr>
                <w:sz w:val="20"/>
                <w:szCs w:val="20"/>
                <w:lang w:val="en-US"/>
              </w:rPr>
              <w:t xml:space="preserve"> </w:t>
            </w:r>
            <w:proofErr w:type="spellStart"/>
            <w:r w:rsidRPr="00BD11CA">
              <w:rPr>
                <w:sz w:val="20"/>
                <w:szCs w:val="20"/>
                <w:lang w:val="en-US"/>
              </w:rPr>
              <w:t>publică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art. 76 al </w:t>
            </w:r>
            <w:proofErr w:type="spellStart"/>
            <w:r w:rsidRPr="00BD11CA">
              <w:rPr>
                <w:sz w:val="20"/>
                <w:szCs w:val="20"/>
                <w:lang w:val="en-US"/>
              </w:rPr>
              <w:t>Legii</w:t>
            </w:r>
            <w:proofErr w:type="spellEnd"/>
            <w:r w:rsidRPr="00BD11CA">
              <w:rPr>
                <w:sz w:val="20"/>
                <w:szCs w:val="20"/>
                <w:lang w:val="en-US"/>
              </w:rPr>
              <w:t xml:space="preserve"> nr. 131/2015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achizițiile</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w:t>
            </w:r>
          </w:p>
          <w:p w14:paraId="429C4DBC" w14:textId="77777777"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c) </w:t>
            </w:r>
            <w:proofErr w:type="spellStart"/>
            <w:r w:rsidRPr="00BD11CA">
              <w:rPr>
                <w:sz w:val="20"/>
                <w:szCs w:val="20"/>
                <w:lang w:val="en-US"/>
              </w:rPr>
              <w:t>contractul</w:t>
            </w:r>
            <w:proofErr w:type="spellEnd"/>
            <w:r w:rsidRPr="00BD11CA">
              <w:rPr>
                <w:sz w:val="20"/>
                <w:szCs w:val="20"/>
                <w:lang w:val="en-US"/>
              </w:rPr>
              <w:t xml:space="preserve"> nu </w:t>
            </w:r>
            <w:proofErr w:type="spellStart"/>
            <w:r w:rsidRPr="00BD11CA">
              <w:rPr>
                <w:sz w:val="20"/>
                <w:szCs w:val="20"/>
                <w:lang w:val="en-US"/>
              </w:rPr>
              <w:t>ar</w:t>
            </w:r>
            <w:proofErr w:type="spellEnd"/>
            <w:r w:rsidRPr="00BD11CA">
              <w:rPr>
                <w:sz w:val="20"/>
                <w:szCs w:val="20"/>
                <w:lang w:val="en-US"/>
              </w:rPr>
              <w:t xml:space="preserve"> fi </w:t>
            </w:r>
            <w:proofErr w:type="spellStart"/>
            <w:r w:rsidRPr="00BD11CA">
              <w:rPr>
                <w:sz w:val="20"/>
                <w:szCs w:val="20"/>
                <w:lang w:val="en-US"/>
              </w:rPr>
              <w:t>trebuit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fie </w:t>
            </w:r>
            <w:proofErr w:type="spellStart"/>
            <w:r w:rsidRPr="00BD11CA">
              <w:rPr>
                <w:sz w:val="20"/>
                <w:szCs w:val="20"/>
                <w:lang w:val="en-US"/>
              </w:rPr>
              <w:t>atribuit</w:t>
            </w:r>
            <w:proofErr w:type="spellEnd"/>
            <w:r w:rsidRPr="00BD11CA">
              <w:rPr>
                <w:sz w:val="20"/>
                <w:szCs w:val="20"/>
                <w:lang w:val="en-US"/>
              </w:rPr>
              <w:t xml:space="preserve"> </w:t>
            </w:r>
            <w:proofErr w:type="spellStart"/>
            <w:r w:rsidRPr="00BD11CA">
              <w:rPr>
                <w:sz w:val="20"/>
                <w:szCs w:val="20"/>
                <w:lang w:val="en-US"/>
              </w:rPr>
              <w:t>contractantului</w:t>
            </w:r>
            <w:proofErr w:type="spellEnd"/>
            <w:r w:rsidRPr="00BD11CA">
              <w:rPr>
                <w:sz w:val="20"/>
                <w:szCs w:val="20"/>
                <w:lang w:val="en-US"/>
              </w:rPr>
              <w:t xml:space="preserve"> </w:t>
            </w:r>
            <w:proofErr w:type="spellStart"/>
            <w:r w:rsidRPr="00BD11CA">
              <w:rPr>
                <w:sz w:val="20"/>
                <w:szCs w:val="20"/>
                <w:lang w:val="en-US"/>
              </w:rPr>
              <w:t>respectiv</w:t>
            </w:r>
            <w:proofErr w:type="spellEnd"/>
            <w:r w:rsidRPr="00BD11CA">
              <w:rPr>
                <w:sz w:val="20"/>
                <w:szCs w:val="20"/>
                <w:lang w:val="en-US"/>
              </w:rPr>
              <w:t xml:space="preserve">, </w:t>
            </w:r>
            <w:proofErr w:type="spellStart"/>
            <w:r w:rsidRPr="00BD11CA">
              <w:rPr>
                <w:sz w:val="20"/>
                <w:szCs w:val="20"/>
                <w:lang w:val="en-US"/>
              </w:rPr>
              <w:t>având</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vedere</w:t>
            </w:r>
            <w:proofErr w:type="spellEnd"/>
            <w:r w:rsidRPr="00BD11CA">
              <w:rPr>
                <w:sz w:val="20"/>
                <w:szCs w:val="20"/>
                <w:lang w:val="en-US"/>
              </w:rPr>
              <w:t xml:space="preserve"> o </w:t>
            </w:r>
            <w:proofErr w:type="spellStart"/>
            <w:r w:rsidRPr="00BD11CA">
              <w:rPr>
                <w:sz w:val="20"/>
                <w:szCs w:val="20"/>
                <w:lang w:val="en-US"/>
              </w:rPr>
              <w:t>încălcare</w:t>
            </w:r>
            <w:proofErr w:type="spellEnd"/>
            <w:r w:rsidRPr="00BD11CA">
              <w:rPr>
                <w:sz w:val="20"/>
                <w:szCs w:val="20"/>
                <w:lang w:val="en-US"/>
              </w:rPr>
              <w:t xml:space="preserve"> </w:t>
            </w:r>
            <w:proofErr w:type="spellStart"/>
            <w:r w:rsidRPr="00BD11CA">
              <w:rPr>
                <w:sz w:val="20"/>
                <w:szCs w:val="20"/>
                <w:lang w:val="en-US"/>
              </w:rPr>
              <w:t>gravă</w:t>
            </w:r>
            <w:proofErr w:type="spellEnd"/>
            <w:r w:rsidRPr="00BD11CA">
              <w:rPr>
                <w:sz w:val="20"/>
                <w:szCs w:val="20"/>
                <w:lang w:val="en-US"/>
              </w:rPr>
              <w:t xml:space="preserve"> a </w:t>
            </w:r>
            <w:proofErr w:type="spellStart"/>
            <w:r w:rsidRPr="00BD11CA">
              <w:rPr>
                <w:sz w:val="20"/>
                <w:szCs w:val="20"/>
                <w:lang w:val="en-US"/>
              </w:rPr>
              <w:t>obligaţiilor</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w:t>
            </w:r>
            <w:proofErr w:type="spellStart"/>
            <w:r w:rsidRPr="00BD11CA">
              <w:rPr>
                <w:sz w:val="20"/>
                <w:szCs w:val="20"/>
                <w:lang w:val="en-US"/>
              </w:rPr>
              <w:t>rezultă</w:t>
            </w:r>
            <w:proofErr w:type="spellEnd"/>
            <w:r w:rsidRPr="00BD11CA">
              <w:rPr>
                <w:sz w:val="20"/>
                <w:szCs w:val="20"/>
                <w:lang w:val="en-US"/>
              </w:rPr>
              <w:t xml:space="preserve"> din </w:t>
            </w:r>
            <w:proofErr w:type="spellStart"/>
            <w:r w:rsidRPr="00BD11CA">
              <w:rPr>
                <w:sz w:val="20"/>
                <w:szCs w:val="20"/>
                <w:lang w:val="en-US"/>
              </w:rPr>
              <w:t>Legea</w:t>
            </w:r>
            <w:proofErr w:type="spellEnd"/>
            <w:r w:rsidRPr="00BD11CA">
              <w:rPr>
                <w:sz w:val="20"/>
                <w:szCs w:val="20"/>
                <w:lang w:val="en-US"/>
              </w:rPr>
              <w:t xml:space="preserve"> nr. 131/2015 </w:t>
            </w:r>
            <w:proofErr w:type="spellStart"/>
            <w:r w:rsidRPr="00BD11CA">
              <w:rPr>
                <w:sz w:val="20"/>
                <w:szCs w:val="20"/>
                <w:lang w:val="en-US"/>
              </w:rPr>
              <w:t>priviind</w:t>
            </w:r>
            <w:proofErr w:type="spellEnd"/>
            <w:r w:rsidRPr="00BD11CA">
              <w:rPr>
                <w:sz w:val="20"/>
                <w:szCs w:val="20"/>
                <w:lang w:val="en-US"/>
              </w:rPr>
              <w:t xml:space="preserve"> </w:t>
            </w:r>
            <w:proofErr w:type="spellStart"/>
            <w:r w:rsidRPr="00BD11CA">
              <w:rPr>
                <w:sz w:val="20"/>
                <w:szCs w:val="20"/>
                <w:lang w:val="en-US"/>
              </w:rPr>
              <w:t>achizițiile</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tratatele</w:t>
            </w:r>
            <w:proofErr w:type="spellEnd"/>
            <w:r w:rsidRPr="00BD11CA">
              <w:rPr>
                <w:sz w:val="20"/>
                <w:szCs w:val="20"/>
                <w:lang w:val="en-US"/>
              </w:rPr>
              <w:t xml:space="preserve"> </w:t>
            </w:r>
            <w:proofErr w:type="spellStart"/>
            <w:r w:rsidRPr="00BD11CA">
              <w:rPr>
                <w:sz w:val="20"/>
                <w:szCs w:val="20"/>
                <w:lang w:val="en-US"/>
              </w:rPr>
              <w:t>internaţionale</w:t>
            </w:r>
            <w:proofErr w:type="spellEnd"/>
            <w:r w:rsidRPr="00BD11CA">
              <w:rPr>
                <w:sz w:val="20"/>
                <w:szCs w:val="20"/>
                <w:lang w:val="en-US"/>
              </w:rPr>
              <w:t xml:space="preserve"> la care Republica Moldova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care a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constatată</w:t>
            </w:r>
            <w:proofErr w:type="spellEnd"/>
            <w:r w:rsidRPr="00BD11CA">
              <w:rPr>
                <w:sz w:val="20"/>
                <w:szCs w:val="20"/>
                <w:lang w:val="en-US"/>
              </w:rPr>
              <w:t xml:space="preserve"> </w:t>
            </w:r>
            <w:proofErr w:type="spellStart"/>
            <w:r w:rsidRPr="00BD11CA">
              <w:rPr>
                <w:sz w:val="20"/>
                <w:szCs w:val="20"/>
                <w:lang w:val="en-US"/>
              </w:rPr>
              <w:t>printr</w:t>
            </w:r>
            <w:proofErr w:type="spellEnd"/>
            <w:r w:rsidRPr="00BD11CA">
              <w:rPr>
                <w:sz w:val="20"/>
                <w:szCs w:val="20"/>
                <w:lang w:val="en-US"/>
              </w:rPr>
              <w:t xml:space="preserve">-o </w:t>
            </w:r>
            <w:proofErr w:type="spellStart"/>
            <w:r w:rsidRPr="00BD11CA">
              <w:rPr>
                <w:sz w:val="20"/>
                <w:szCs w:val="20"/>
                <w:lang w:val="en-US"/>
              </w:rPr>
              <w:t>decizie</w:t>
            </w:r>
            <w:proofErr w:type="spellEnd"/>
            <w:r w:rsidRPr="00BD11CA">
              <w:rPr>
                <w:sz w:val="20"/>
                <w:szCs w:val="20"/>
                <w:lang w:val="en-US"/>
              </w:rPr>
              <w:t xml:space="preserve"> a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instanțe</w:t>
            </w:r>
            <w:proofErr w:type="spellEnd"/>
            <w:r w:rsidRPr="00BD11CA">
              <w:rPr>
                <w:sz w:val="20"/>
                <w:szCs w:val="20"/>
                <w:lang w:val="en-US"/>
              </w:rPr>
              <w:t xml:space="preserve"> </w:t>
            </w:r>
            <w:proofErr w:type="spellStart"/>
            <w:r w:rsidRPr="00BD11CA">
              <w:rPr>
                <w:sz w:val="20"/>
                <w:szCs w:val="20"/>
                <w:lang w:val="en-US"/>
              </w:rPr>
              <w:t>judecătorești</w:t>
            </w:r>
            <w:proofErr w:type="spellEnd"/>
            <w:r w:rsidRPr="00BD11CA">
              <w:rPr>
                <w:sz w:val="20"/>
                <w:szCs w:val="20"/>
                <w:lang w:val="en-US"/>
              </w:rPr>
              <w:t xml:space="preserve"> </w:t>
            </w:r>
            <w:proofErr w:type="spellStart"/>
            <w:r w:rsidRPr="00BD11CA">
              <w:rPr>
                <w:sz w:val="20"/>
                <w:szCs w:val="20"/>
                <w:lang w:val="en-US"/>
              </w:rPr>
              <w:t>naționale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internaționale</w:t>
            </w:r>
            <w:proofErr w:type="spellEnd"/>
            <w:r w:rsidRPr="00BD11CA">
              <w:rPr>
                <w:sz w:val="20"/>
                <w:szCs w:val="20"/>
                <w:lang w:val="en-US"/>
              </w:rPr>
              <w:t>.</w:t>
            </w:r>
          </w:p>
          <w:p w14:paraId="015F0E5A" w14:textId="77777777" w:rsidR="00FF0677" w:rsidRPr="00BD11CA" w:rsidRDefault="00FF0677" w:rsidP="00F56432">
            <w:pPr>
              <w:pStyle w:val="af2"/>
              <w:tabs>
                <w:tab w:val="left" w:pos="567"/>
                <w:tab w:val="left" w:pos="2070"/>
              </w:tabs>
              <w:ind w:firstLine="0"/>
              <w:rPr>
                <w:sz w:val="20"/>
                <w:szCs w:val="20"/>
                <w:lang w:val="en-US"/>
              </w:rPr>
            </w:pPr>
          </w:p>
          <w:p w14:paraId="36B63922" w14:textId="77777777" w:rsidR="00FF0677" w:rsidRPr="00BD11CA" w:rsidRDefault="00FF0677" w:rsidP="00244169">
            <w:pPr>
              <w:pStyle w:val="a"/>
              <w:numPr>
                <w:ilvl w:val="0"/>
                <w:numId w:val="15"/>
              </w:numPr>
              <w:tabs>
                <w:tab w:val="clear" w:pos="1134"/>
                <w:tab w:val="left" w:pos="3705"/>
              </w:tabs>
              <w:ind w:left="0"/>
              <w:contextualSpacing/>
              <w:rPr>
                <w:sz w:val="20"/>
                <w:szCs w:val="20"/>
              </w:rPr>
            </w:pPr>
            <w:r w:rsidRPr="00BD11CA">
              <w:rPr>
                <w:b/>
                <w:sz w:val="20"/>
                <w:szCs w:val="20"/>
              </w:rPr>
              <w:t>13. DISPOZIŢII FINALE</w:t>
            </w:r>
          </w:p>
          <w:p w14:paraId="07BAAE2A"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13.1. </w:t>
            </w:r>
            <w:proofErr w:type="spellStart"/>
            <w:r w:rsidRPr="00BD11CA">
              <w:rPr>
                <w:sz w:val="20"/>
                <w:szCs w:val="20"/>
                <w:lang w:val="en-US"/>
              </w:rPr>
              <w:t>Următoarele</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citite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interpretate ca </w:t>
            </w:r>
            <w:proofErr w:type="spellStart"/>
            <w:r w:rsidRPr="00BD11CA">
              <w:rPr>
                <w:sz w:val="20"/>
                <w:szCs w:val="20"/>
                <w:lang w:val="en-US"/>
              </w:rPr>
              <w:t>fiind</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integrantă</w:t>
            </w:r>
            <w:proofErr w:type="spellEnd"/>
            <w:r w:rsidRPr="00BD11CA">
              <w:rPr>
                <w:sz w:val="20"/>
                <w:szCs w:val="20"/>
                <w:lang w:val="en-US"/>
              </w:rPr>
              <w:t xml:space="preserve"> a </w:t>
            </w:r>
            <w:proofErr w:type="spellStart"/>
            <w:r w:rsidRPr="00BD11CA">
              <w:rPr>
                <w:sz w:val="20"/>
                <w:szCs w:val="20"/>
                <w:lang w:val="en-US"/>
              </w:rPr>
              <w:t>prezentului</w:t>
            </w:r>
            <w:proofErr w:type="spellEnd"/>
            <w:r w:rsidRPr="00BD11CA">
              <w:rPr>
                <w:sz w:val="20"/>
                <w:szCs w:val="20"/>
                <w:lang w:val="en-US"/>
              </w:rPr>
              <w:t xml:space="preserve"> contract: </w:t>
            </w:r>
          </w:p>
          <w:p w14:paraId="1FB833E9"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a) Caietul de sarcini;</w:t>
            </w:r>
          </w:p>
          <w:p w14:paraId="78AC4363"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b) Propunerea tehnică;</w:t>
            </w:r>
          </w:p>
          <w:p w14:paraId="03A233B1"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c) Propunerea financiară;</w:t>
            </w:r>
          </w:p>
          <w:p w14:paraId="00A5B132"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 xml:space="preserve">d) Graficul de executare a lucrărilor ; </w:t>
            </w:r>
          </w:p>
          <w:p w14:paraId="6F8B7EDD"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e) Garanția de bună execuție.</w:t>
            </w:r>
          </w:p>
          <w:p w14:paraId="558ECADD"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13.2. </w:t>
            </w:r>
            <w:proofErr w:type="spellStart"/>
            <w:r w:rsidRPr="00BD11CA">
              <w:rPr>
                <w:sz w:val="20"/>
                <w:szCs w:val="20"/>
                <w:lang w:val="en-US"/>
              </w:rPr>
              <w:t>Documentele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întocmite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limba</w:t>
            </w:r>
            <w:proofErr w:type="spellEnd"/>
            <w:r w:rsidRPr="00BD11CA">
              <w:rPr>
                <w:sz w:val="20"/>
                <w:szCs w:val="20"/>
                <w:lang w:val="en-US"/>
              </w:rPr>
              <w:t xml:space="preserve"> </w:t>
            </w:r>
            <w:proofErr w:type="spellStart"/>
            <w:r w:rsidRPr="00BD11CA">
              <w:rPr>
                <w:sz w:val="20"/>
                <w:szCs w:val="20"/>
                <w:lang w:val="en-US"/>
              </w:rPr>
              <w:t>română</w:t>
            </w:r>
            <w:proofErr w:type="spellEnd"/>
            <w:r w:rsidRPr="00BD11CA">
              <w:rPr>
                <w:sz w:val="20"/>
                <w:szCs w:val="20"/>
                <w:lang w:val="en-US"/>
              </w:rPr>
              <w:t>.</w:t>
            </w:r>
          </w:p>
          <w:p w14:paraId="620958EC"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13.3. </w:t>
            </w: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reprezintă</w:t>
            </w:r>
            <w:proofErr w:type="spellEnd"/>
            <w:r w:rsidRPr="00BD11CA">
              <w:rPr>
                <w:sz w:val="20"/>
                <w:szCs w:val="20"/>
                <w:lang w:val="en-US"/>
              </w:rPr>
              <w:t xml:space="preserve"> </w:t>
            </w:r>
            <w:proofErr w:type="spellStart"/>
            <w:r w:rsidRPr="00BD11CA">
              <w:rPr>
                <w:sz w:val="20"/>
                <w:szCs w:val="20"/>
                <w:lang w:val="en-US"/>
              </w:rPr>
              <w:t>acordul</w:t>
            </w:r>
            <w:proofErr w:type="spellEnd"/>
            <w:r w:rsidRPr="00BD11CA">
              <w:rPr>
                <w:sz w:val="20"/>
                <w:szCs w:val="20"/>
                <w:lang w:val="en-US"/>
              </w:rPr>
              <w:t xml:space="preserve"> de </w:t>
            </w:r>
            <w:proofErr w:type="spellStart"/>
            <w:r w:rsidRPr="00BD11CA">
              <w:rPr>
                <w:sz w:val="20"/>
                <w:szCs w:val="20"/>
                <w:lang w:val="en-US"/>
              </w:rPr>
              <w:t>voinţă</w:t>
            </w:r>
            <w:proofErr w:type="spellEnd"/>
            <w:r w:rsidRPr="00BD11CA">
              <w:rPr>
                <w:sz w:val="20"/>
                <w:szCs w:val="20"/>
                <w:lang w:val="en-US"/>
              </w:rPr>
              <w:t xml:space="preserve"> al </w:t>
            </w:r>
            <w:proofErr w:type="spellStart"/>
            <w:r w:rsidRPr="00BD11CA">
              <w:rPr>
                <w:sz w:val="20"/>
                <w:szCs w:val="20"/>
                <w:lang w:val="en-US"/>
              </w:rPr>
              <w:t>părţilor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se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semnat</w:t>
            </w:r>
            <w:proofErr w:type="spellEnd"/>
            <w:r w:rsidRPr="00BD11CA">
              <w:rPr>
                <w:sz w:val="20"/>
                <w:szCs w:val="20"/>
                <w:lang w:val="en-US"/>
              </w:rPr>
              <w:t xml:space="preserve"> la data </w:t>
            </w:r>
            <w:proofErr w:type="spellStart"/>
            <w:r w:rsidRPr="00BD11CA">
              <w:rPr>
                <w:sz w:val="20"/>
                <w:szCs w:val="20"/>
                <w:lang w:val="en-US"/>
              </w:rPr>
              <w:t>aplicării</w:t>
            </w:r>
            <w:proofErr w:type="spellEnd"/>
            <w:r w:rsidRPr="00BD11CA">
              <w:rPr>
                <w:sz w:val="20"/>
                <w:szCs w:val="20"/>
                <w:lang w:val="en-US"/>
              </w:rPr>
              <w:t xml:space="preserve"> </w:t>
            </w:r>
            <w:proofErr w:type="spellStart"/>
            <w:r w:rsidRPr="00BD11CA">
              <w:rPr>
                <w:sz w:val="20"/>
                <w:szCs w:val="20"/>
                <w:lang w:val="en-US"/>
              </w:rPr>
              <w:t>ultimei</w:t>
            </w:r>
            <w:proofErr w:type="spellEnd"/>
            <w:r w:rsidRPr="00BD11CA">
              <w:rPr>
                <w:sz w:val="20"/>
                <w:szCs w:val="20"/>
                <w:lang w:val="en-US"/>
              </w:rPr>
              <w:t xml:space="preserve"> </w:t>
            </w:r>
            <w:proofErr w:type="spellStart"/>
            <w:r w:rsidRPr="00BD11CA">
              <w:rPr>
                <w:sz w:val="20"/>
                <w:szCs w:val="20"/>
                <w:lang w:val="en-US"/>
              </w:rPr>
              <w:t>semnături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una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părți</w:t>
            </w:r>
            <w:proofErr w:type="spellEnd"/>
            <w:r w:rsidRPr="00BD11CA">
              <w:rPr>
                <w:sz w:val="20"/>
                <w:szCs w:val="20"/>
                <w:lang w:val="en-US"/>
              </w:rPr>
              <w:t>.</w:t>
            </w:r>
          </w:p>
          <w:p w14:paraId="1BA5515E" w14:textId="77777777" w:rsidR="00FF0677" w:rsidRPr="00BD11CA" w:rsidRDefault="00FF0677" w:rsidP="00244169">
            <w:pPr>
              <w:pStyle w:val="af2"/>
              <w:numPr>
                <w:ilvl w:val="1"/>
                <w:numId w:val="15"/>
              </w:numPr>
              <w:tabs>
                <w:tab w:val="left" w:pos="567"/>
                <w:tab w:val="left" w:pos="4005"/>
              </w:tabs>
              <w:ind w:left="0" w:hanging="567"/>
              <w:contextualSpacing/>
              <w:rPr>
                <w:sz w:val="20"/>
                <w:szCs w:val="20"/>
                <w:lang w:val="en-US"/>
              </w:rPr>
            </w:pPr>
            <w:r w:rsidRPr="00BD11CA">
              <w:rPr>
                <w:sz w:val="20"/>
                <w:szCs w:val="20"/>
                <w:lang w:val="en-US"/>
              </w:rPr>
              <w:t xml:space="preserve">13.4.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confirmarea</w:t>
            </w:r>
            <w:proofErr w:type="spellEnd"/>
            <w:r w:rsidRPr="00BD11CA">
              <w:rPr>
                <w:sz w:val="20"/>
                <w:szCs w:val="20"/>
                <w:lang w:val="en-US"/>
              </w:rPr>
              <w:t xml:space="preserve"> </w:t>
            </w:r>
            <w:proofErr w:type="spellStart"/>
            <w:r w:rsidRPr="00BD11CA">
              <w:rPr>
                <w:sz w:val="20"/>
                <w:szCs w:val="20"/>
                <w:lang w:val="en-US"/>
              </w:rPr>
              <w:t>celor</w:t>
            </w:r>
            <w:proofErr w:type="spellEnd"/>
            <w:r w:rsidRPr="00BD11CA">
              <w:rPr>
                <w:sz w:val="20"/>
                <w:szCs w:val="20"/>
                <w:lang w:val="en-US"/>
              </w:rPr>
              <w:t xml:space="preserve"> </w:t>
            </w:r>
            <w:proofErr w:type="spellStart"/>
            <w:r w:rsidRPr="00BD11CA">
              <w:rPr>
                <w:sz w:val="20"/>
                <w:szCs w:val="20"/>
                <w:lang w:val="en-US"/>
              </w:rPr>
              <w:t>menţionate</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au </w:t>
            </w:r>
            <w:proofErr w:type="spellStart"/>
            <w:r w:rsidRPr="00BD11CA">
              <w:rPr>
                <w:sz w:val="20"/>
                <w:szCs w:val="20"/>
                <w:lang w:val="en-US"/>
              </w:rPr>
              <w:t>semnat</w:t>
            </w:r>
            <w:proofErr w:type="spellEnd"/>
            <w:r w:rsidRPr="00BD11CA">
              <w:rPr>
                <w:sz w:val="20"/>
                <w:szCs w:val="20"/>
                <w:lang w:val="en-US"/>
              </w:rPr>
              <w:t xml:space="preserve"> </w:t>
            </w: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legislaţia</w:t>
            </w:r>
            <w:proofErr w:type="spellEnd"/>
            <w:r w:rsidRPr="00BD11CA">
              <w:rPr>
                <w:sz w:val="20"/>
                <w:szCs w:val="20"/>
                <w:lang w:val="en-US"/>
              </w:rPr>
              <w:t xml:space="preserve"> </w:t>
            </w:r>
            <w:proofErr w:type="spellStart"/>
            <w:r w:rsidRPr="00BD11CA">
              <w:rPr>
                <w:sz w:val="20"/>
                <w:szCs w:val="20"/>
                <w:lang w:val="en-US"/>
              </w:rPr>
              <w:t>Republicii</w:t>
            </w:r>
            <w:proofErr w:type="spellEnd"/>
            <w:r w:rsidRPr="00BD11CA">
              <w:rPr>
                <w:sz w:val="20"/>
                <w:szCs w:val="20"/>
                <w:lang w:val="en-US"/>
              </w:rPr>
              <w:t xml:space="preserve"> Moldova, la data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anul</w:t>
            </w:r>
            <w:proofErr w:type="spellEnd"/>
            <w:r w:rsidRPr="00BD11CA">
              <w:rPr>
                <w:sz w:val="20"/>
                <w:szCs w:val="20"/>
                <w:lang w:val="en-US"/>
              </w:rPr>
              <w:t xml:space="preserve"> indicate, </w:t>
            </w:r>
            <w:proofErr w:type="spellStart"/>
            <w:r w:rsidRPr="00BD11CA">
              <w:rPr>
                <w:sz w:val="20"/>
                <w:szCs w:val="20"/>
                <w:lang w:val="en-US"/>
              </w:rPr>
              <w:t>fiind</w:t>
            </w:r>
            <w:proofErr w:type="spellEnd"/>
            <w:r w:rsidRPr="00BD11CA">
              <w:rPr>
                <w:sz w:val="20"/>
                <w:szCs w:val="20"/>
                <w:lang w:val="en-US"/>
              </w:rPr>
              <w:t xml:space="preserve"> </w:t>
            </w:r>
            <w:proofErr w:type="spellStart"/>
            <w:r w:rsidRPr="00BD11CA">
              <w:rPr>
                <w:sz w:val="20"/>
                <w:szCs w:val="20"/>
                <w:lang w:val="en-US"/>
              </w:rPr>
              <w:t>valabil</w:t>
            </w:r>
            <w:proofErr w:type="spellEnd"/>
            <w:r w:rsidRPr="00BD11CA">
              <w:rPr>
                <w:sz w:val="20"/>
                <w:szCs w:val="20"/>
                <w:lang w:val="en-US"/>
              </w:rPr>
              <w:t xml:space="preserve"> </w:t>
            </w:r>
            <w:proofErr w:type="spellStart"/>
            <w:r w:rsidRPr="00BD11CA">
              <w:rPr>
                <w:sz w:val="20"/>
                <w:szCs w:val="20"/>
                <w:lang w:val="en-US"/>
              </w:rPr>
              <w:t>până</w:t>
            </w:r>
            <w:proofErr w:type="spellEnd"/>
            <w:r w:rsidRPr="00BD11CA">
              <w:rPr>
                <w:sz w:val="20"/>
                <w:szCs w:val="20"/>
                <w:lang w:val="en-US"/>
              </w:rPr>
              <w:t xml:space="preserve"> la ……./</w:t>
            </w:r>
            <w:proofErr w:type="spellStart"/>
            <w:r w:rsidRPr="00BD11CA">
              <w:rPr>
                <w:sz w:val="20"/>
                <w:szCs w:val="20"/>
                <w:lang w:val="en-US"/>
              </w:rPr>
              <w:t>recepția</w:t>
            </w:r>
            <w:proofErr w:type="spellEnd"/>
            <w:r w:rsidRPr="00BD11CA">
              <w:rPr>
                <w:sz w:val="20"/>
                <w:szCs w:val="20"/>
                <w:lang w:val="en-US"/>
              </w:rPr>
              <w:t xml:space="preserve"> </w:t>
            </w:r>
            <w:proofErr w:type="spellStart"/>
            <w:r w:rsidRPr="00BD11CA">
              <w:rPr>
                <w:sz w:val="20"/>
                <w:szCs w:val="20"/>
                <w:lang w:val="en-US"/>
              </w:rPr>
              <w:t>finală</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w:t>
            </w:r>
          </w:p>
          <w:p w14:paraId="302F51C0" w14:textId="77777777" w:rsidR="00FF0677" w:rsidRPr="00BD11CA" w:rsidRDefault="00FF0677" w:rsidP="00F56432">
            <w:pPr>
              <w:tabs>
                <w:tab w:val="left" w:pos="2295"/>
              </w:tabs>
              <w:jc w:val="both"/>
              <w:rPr>
                <w:sz w:val="20"/>
                <w:szCs w:val="20"/>
              </w:rPr>
            </w:pPr>
          </w:p>
          <w:p w14:paraId="225FFAFC" w14:textId="77777777" w:rsidR="00FF0677" w:rsidRPr="00BD11CA" w:rsidRDefault="00FF0677" w:rsidP="00F56432">
            <w:pPr>
              <w:tabs>
                <w:tab w:val="left" w:pos="2295"/>
              </w:tabs>
              <w:jc w:val="both"/>
              <w:rPr>
                <w:sz w:val="20"/>
                <w:szCs w:val="20"/>
              </w:rPr>
            </w:pPr>
          </w:p>
          <w:p w14:paraId="572C4CEB" w14:textId="77777777" w:rsidR="00FF0677" w:rsidRPr="00BD11CA" w:rsidRDefault="00FF0677" w:rsidP="00F56432">
            <w:pPr>
              <w:tabs>
                <w:tab w:val="left" w:pos="2295"/>
              </w:tabs>
              <w:jc w:val="both"/>
              <w:rPr>
                <w:sz w:val="20"/>
                <w:szCs w:val="20"/>
              </w:rPr>
            </w:pPr>
          </w:p>
          <w:p w14:paraId="598FB620" w14:textId="77777777" w:rsidR="00FF0677" w:rsidRPr="00BD11CA" w:rsidRDefault="00FF0677" w:rsidP="00F56432">
            <w:pPr>
              <w:pStyle w:val="a"/>
              <w:numPr>
                <w:ilvl w:val="3"/>
                <w:numId w:val="3"/>
              </w:numPr>
              <w:tabs>
                <w:tab w:val="left" w:pos="2295"/>
              </w:tabs>
              <w:rPr>
                <w:sz w:val="20"/>
                <w:szCs w:val="20"/>
              </w:rPr>
            </w:pPr>
            <w:r w:rsidRPr="00BD11CA">
              <w:rPr>
                <w:b/>
                <w:sz w:val="20"/>
                <w:szCs w:val="20"/>
              </w:rPr>
              <w:t xml:space="preserve">PARTEA CE ȚINE DE CONDIȚIILE </w:t>
            </w:r>
          </w:p>
          <w:p w14:paraId="794AD2E5" w14:textId="77777777" w:rsidR="00FF0677" w:rsidRPr="00BD11CA" w:rsidRDefault="00FF0677" w:rsidP="00F56432">
            <w:pPr>
              <w:pStyle w:val="a"/>
              <w:numPr>
                <w:ilvl w:val="0"/>
                <w:numId w:val="0"/>
              </w:numPr>
              <w:tabs>
                <w:tab w:val="left" w:pos="2295"/>
              </w:tabs>
              <w:ind w:left="3240"/>
              <w:rPr>
                <w:sz w:val="20"/>
                <w:szCs w:val="20"/>
              </w:rPr>
            </w:pPr>
            <w:r w:rsidRPr="00BD11CA">
              <w:rPr>
                <w:b/>
                <w:sz w:val="20"/>
                <w:szCs w:val="20"/>
              </w:rPr>
              <w:t>SPECIALE A CONTRACTULUI</w:t>
            </w:r>
          </w:p>
          <w:p w14:paraId="4689A343" w14:textId="77777777" w:rsidR="00FF0677" w:rsidRPr="00BD11CA" w:rsidRDefault="00FF0677" w:rsidP="00F56432">
            <w:pPr>
              <w:jc w:val="center"/>
              <w:rPr>
                <w:sz w:val="20"/>
                <w:szCs w:val="20"/>
              </w:rPr>
            </w:pPr>
            <w:r w:rsidRPr="00BD11CA">
              <w:rPr>
                <w:sz w:val="20"/>
                <w:szCs w:val="20"/>
              </w:rPr>
              <w:t xml:space="preserve">             (LA NECESITATE)</w:t>
            </w:r>
          </w:p>
          <w:p w14:paraId="294915C9" w14:textId="77777777" w:rsidR="00FC6968" w:rsidRPr="00BE6BF8" w:rsidRDefault="00FC6968" w:rsidP="00FC6968">
            <w:pPr>
              <w:tabs>
                <w:tab w:val="left" w:pos="3645"/>
              </w:tabs>
              <w:spacing w:line="276" w:lineRule="auto"/>
              <w:contextualSpacing/>
              <w:rPr>
                <w:sz w:val="20"/>
                <w:szCs w:val="20"/>
              </w:rPr>
            </w:pPr>
            <w:r w:rsidRPr="00BE6BF8">
              <w:rPr>
                <w:b/>
                <w:sz w:val="20"/>
                <w:szCs w:val="20"/>
              </w:rPr>
              <w:t>3. VALOAREA LUCRĂRILOR ŞI MODALITĂŢILE DE PLATĂ</w:t>
            </w:r>
          </w:p>
          <w:p w14:paraId="73D58EB1" w14:textId="77777777" w:rsidR="00FC6968" w:rsidRPr="00BE6BF8" w:rsidRDefault="00FC6968" w:rsidP="00FC6968">
            <w:pPr>
              <w:spacing w:line="276" w:lineRule="auto"/>
              <w:ind w:left="31" w:hanging="31"/>
              <w:jc w:val="both"/>
              <w:rPr>
                <w:bCs/>
                <w:sz w:val="20"/>
                <w:szCs w:val="20"/>
              </w:rPr>
            </w:pPr>
            <w:r w:rsidRPr="00BE6BF8">
              <w:rPr>
                <w:bCs/>
                <w:sz w:val="20"/>
                <w:szCs w:val="20"/>
              </w:rPr>
              <w:t xml:space="preserve">3.2.1. Achitările vor fi efectuate prin transfer bancar în limitele alocărilor bugetare anuale, eşalonat în termen de 30 de zile bancare, după primirea facturilor fiscale și proceselor - verbale de recepţie a lucrărilor executate, semnate şi acceptate de către Beneficiar.  </w:t>
            </w:r>
          </w:p>
          <w:p w14:paraId="62D011DD" w14:textId="77777777" w:rsidR="00FC6968" w:rsidRPr="00BE6BF8" w:rsidRDefault="00FC6968" w:rsidP="00FC6968">
            <w:pPr>
              <w:tabs>
                <w:tab w:val="left" w:pos="2625"/>
              </w:tabs>
              <w:spacing w:after="200" w:line="276" w:lineRule="auto"/>
              <w:contextualSpacing/>
              <w:jc w:val="both"/>
              <w:rPr>
                <w:b/>
                <w:sz w:val="20"/>
                <w:szCs w:val="20"/>
              </w:rPr>
            </w:pPr>
          </w:p>
          <w:p w14:paraId="634A24F9" w14:textId="77777777" w:rsidR="00FC6968" w:rsidRPr="004E725B" w:rsidRDefault="00FC6968" w:rsidP="004E725B">
            <w:pPr>
              <w:tabs>
                <w:tab w:val="left" w:pos="2625"/>
              </w:tabs>
              <w:spacing w:line="276" w:lineRule="auto"/>
              <w:contextualSpacing/>
              <w:jc w:val="both"/>
              <w:rPr>
                <w:b/>
                <w:sz w:val="20"/>
                <w:szCs w:val="20"/>
              </w:rPr>
            </w:pPr>
            <w:r w:rsidRPr="00BE6BF8">
              <w:rPr>
                <w:b/>
                <w:sz w:val="20"/>
                <w:szCs w:val="20"/>
              </w:rPr>
              <w:t>4. DREPTURILE ŞI OBLIGAŢIUNILE ANTREPRENORULUI ŞI ALE BENEFICI</w:t>
            </w:r>
            <w:r w:rsidR="004E725B">
              <w:rPr>
                <w:b/>
                <w:sz w:val="20"/>
                <w:szCs w:val="20"/>
              </w:rPr>
              <w:t>ARULUI</w:t>
            </w:r>
          </w:p>
          <w:p w14:paraId="2E794E8F" w14:textId="77777777" w:rsidR="00FC6968" w:rsidRPr="00BE6BF8" w:rsidRDefault="00FC6968" w:rsidP="00FC6968">
            <w:pPr>
              <w:tabs>
                <w:tab w:val="left" w:pos="283"/>
              </w:tabs>
              <w:spacing w:line="276" w:lineRule="auto"/>
              <w:rPr>
                <w:sz w:val="20"/>
                <w:szCs w:val="20"/>
              </w:rPr>
            </w:pPr>
            <w:r w:rsidRPr="00BE6BF8">
              <w:rPr>
                <w:sz w:val="20"/>
                <w:szCs w:val="20"/>
              </w:rPr>
              <w:t>4.26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14:paraId="7EC77F37" w14:textId="77777777" w:rsidR="00FC6968" w:rsidRPr="00BE6BF8" w:rsidRDefault="00FC6968" w:rsidP="00FC6968">
            <w:pPr>
              <w:tabs>
                <w:tab w:val="left" w:pos="283"/>
              </w:tabs>
              <w:spacing w:line="276" w:lineRule="auto"/>
              <w:rPr>
                <w:sz w:val="20"/>
                <w:szCs w:val="20"/>
              </w:rPr>
            </w:pPr>
            <w:r w:rsidRPr="00BE6BF8">
              <w:rPr>
                <w:sz w:val="20"/>
                <w:szCs w:val="20"/>
              </w:rPr>
              <w:t>4.27 Antreprenorul este obligat să semnalizeze corespunzător, cît mai urgent orice obstacol, aflat pe partea carosabilă sau pe acostament, care stânjenește sau pune în pericol siguranța traficului și să ia toate măsurile de înlăturare a acestui obstacol.</w:t>
            </w:r>
          </w:p>
          <w:p w14:paraId="466854D2" w14:textId="77777777" w:rsidR="00FC6968" w:rsidRPr="00BE6BF8" w:rsidRDefault="00FC6968" w:rsidP="00FC6968">
            <w:pPr>
              <w:tabs>
                <w:tab w:val="left" w:pos="567"/>
              </w:tabs>
              <w:spacing w:line="276" w:lineRule="auto"/>
              <w:ind w:left="480"/>
              <w:rPr>
                <w:sz w:val="20"/>
                <w:szCs w:val="20"/>
              </w:rPr>
            </w:pPr>
          </w:p>
          <w:p w14:paraId="2B8ACF3C" w14:textId="77777777" w:rsidR="00FC6968" w:rsidRPr="00BE6BF8" w:rsidRDefault="00FC6968" w:rsidP="00FC6968">
            <w:pPr>
              <w:tabs>
                <w:tab w:val="left" w:pos="567"/>
                <w:tab w:val="left" w:pos="4005"/>
              </w:tabs>
              <w:spacing w:line="276" w:lineRule="auto"/>
              <w:ind w:left="360" w:hanging="360"/>
              <w:rPr>
                <w:sz w:val="20"/>
                <w:szCs w:val="20"/>
              </w:rPr>
            </w:pPr>
            <w:r w:rsidRPr="00BE6BF8">
              <w:rPr>
                <w:b/>
                <w:sz w:val="20"/>
                <w:szCs w:val="20"/>
              </w:rPr>
              <w:t>6. ANTREPRENORUL ŞI SUBANTREPRENORII</w:t>
            </w:r>
          </w:p>
          <w:p w14:paraId="073D0D90" w14:textId="77777777" w:rsidR="00FC6968" w:rsidRPr="00BE6BF8" w:rsidRDefault="00FC6968" w:rsidP="00FC6968">
            <w:pPr>
              <w:tabs>
                <w:tab w:val="left" w:pos="567"/>
                <w:tab w:val="left" w:pos="4005"/>
              </w:tabs>
              <w:spacing w:line="276" w:lineRule="auto"/>
              <w:ind w:left="31"/>
              <w:jc w:val="both"/>
              <w:rPr>
                <w:sz w:val="20"/>
                <w:szCs w:val="20"/>
                <w:lang w:eastAsia="ru-RU"/>
              </w:rPr>
            </w:pPr>
            <w:r w:rsidRPr="00BE6BF8">
              <w:rPr>
                <w:sz w:val="20"/>
                <w:szCs w:val="20"/>
                <w:lang w:eastAsia="ru-RU"/>
              </w:rPr>
              <w:t>6.3.1. Antreprenorul general este obligat să notifice autoritatea contractantă despre orice modificări ale informațiilor prevăzute la p. 6.2. pe durata contractului, precum și să prezinte informațiile privind eventualii noi subcontractanți care vor fi implicați ulterior în lucrările sau serviciile respective.</w:t>
            </w:r>
          </w:p>
          <w:p w14:paraId="4C3DFBD8" w14:textId="77777777" w:rsidR="00FC6968" w:rsidRPr="00BE6BF8" w:rsidRDefault="00FC6968" w:rsidP="00FC6968">
            <w:pPr>
              <w:tabs>
                <w:tab w:val="left" w:pos="567"/>
                <w:tab w:val="left" w:pos="4005"/>
              </w:tabs>
              <w:spacing w:line="276" w:lineRule="auto"/>
              <w:jc w:val="both"/>
              <w:rPr>
                <w:sz w:val="20"/>
                <w:szCs w:val="20"/>
                <w:lang w:eastAsia="ru-RU"/>
              </w:rPr>
            </w:pPr>
            <w:r w:rsidRPr="00BE6BF8">
              <w:rPr>
                <w:sz w:val="20"/>
                <w:szCs w:val="20"/>
                <w:lang w:eastAsia="ru-RU"/>
              </w:rPr>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14:paraId="00F35F98" w14:textId="77777777" w:rsidR="00FC6968" w:rsidRPr="00BE6BF8" w:rsidRDefault="00FC6968" w:rsidP="00FC6968">
            <w:pPr>
              <w:pStyle w:val="a"/>
              <w:numPr>
                <w:ilvl w:val="0"/>
                <w:numId w:val="0"/>
              </w:numPr>
              <w:tabs>
                <w:tab w:val="left" w:pos="567"/>
                <w:tab w:val="left" w:pos="4005"/>
              </w:tabs>
              <w:spacing w:line="276" w:lineRule="auto"/>
              <w:ind w:left="862"/>
              <w:rPr>
                <w:sz w:val="20"/>
                <w:szCs w:val="20"/>
                <w:lang w:val="ro-RO"/>
              </w:rPr>
            </w:pPr>
          </w:p>
          <w:p w14:paraId="13A700B2" w14:textId="77777777" w:rsidR="00FC6968" w:rsidRPr="00BE6BF8" w:rsidRDefault="00FC6968" w:rsidP="00FC6968">
            <w:pPr>
              <w:tabs>
                <w:tab w:val="left" w:pos="4275"/>
              </w:tabs>
              <w:spacing w:line="276" w:lineRule="auto"/>
              <w:ind w:left="360" w:hanging="360"/>
              <w:contextualSpacing/>
              <w:rPr>
                <w:sz w:val="20"/>
                <w:szCs w:val="20"/>
              </w:rPr>
            </w:pPr>
            <w:r w:rsidRPr="00BE6BF8">
              <w:rPr>
                <w:b/>
                <w:sz w:val="20"/>
                <w:szCs w:val="20"/>
              </w:rPr>
              <w:t>8. MATERIALELE ŞI EXECUŢIA LUCRĂRILOR PROPRIU-ZISE</w:t>
            </w:r>
          </w:p>
          <w:p w14:paraId="08D2622B" w14:textId="77777777" w:rsidR="00FC6968" w:rsidRPr="00BE6BF8" w:rsidRDefault="00FC6968" w:rsidP="00FC6968">
            <w:pPr>
              <w:pStyle w:val="a"/>
              <w:numPr>
                <w:ilvl w:val="0"/>
                <w:numId w:val="0"/>
              </w:numPr>
              <w:tabs>
                <w:tab w:val="clear" w:pos="1134"/>
                <w:tab w:val="left" w:pos="0"/>
                <w:tab w:val="left" w:pos="599"/>
                <w:tab w:val="left" w:pos="4005"/>
              </w:tabs>
              <w:spacing w:line="276" w:lineRule="auto"/>
              <w:rPr>
                <w:sz w:val="20"/>
                <w:szCs w:val="20"/>
                <w:lang w:val="ro-RO"/>
              </w:rPr>
            </w:pPr>
            <w:r w:rsidRPr="00BE6BF8">
              <w:rPr>
                <w:sz w:val="20"/>
                <w:szCs w:val="20"/>
                <w:lang w:val="ro-RO"/>
              </w:rPr>
              <w:t>8.10 Procesele-verbale de recepție lunară a lucrărilor vor fi însoțite de probe de laborator, executate de Antreprenor, ce atestă calitatea lucrărilor executate, stipulate în contract.</w:t>
            </w:r>
          </w:p>
          <w:p w14:paraId="0A0CBEC3" w14:textId="77777777" w:rsidR="00FC6968" w:rsidRPr="00BE6BF8" w:rsidRDefault="00FC6968" w:rsidP="00FC6968">
            <w:pPr>
              <w:pStyle w:val="a"/>
              <w:numPr>
                <w:ilvl w:val="0"/>
                <w:numId w:val="0"/>
              </w:numPr>
              <w:tabs>
                <w:tab w:val="clear" w:pos="1134"/>
                <w:tab w:val="left" w:pos="31"/>
                <w:tab w:val="left" w:pos="599"/>
                <w:tab w:val="left" w:pos="4005"/>
              </w:tabs>
              <w:spacing w:line="276" w:lineRule="auto"/>
              <w:rPr>
                <w:sz w:val="20"/>
                <w:szCs w:val="20"/>
                <w:lang w:val="ro-RO"/>
              </w:rPr>
            </w:pPr>
            <w:r w:rsidRPr="00BE6BF8">
              <w:rPr>
                <w:sz w:val="20"/>
                <w:szCs w:val="20"/>
                <w:lang w:val="ro-RO"/>
              </w:rPr>
              <w:t xml:space="preserve">8.11 Materialele și/sau elementele drumului obținute în cursul execuției lucrărilor și care nu sunt necesare utilizării conform caietului de sarcini, urmează a fi predate, prin Act de predare – primire, Beneficiarului. </w:t>
            </w:r>
          </w:p>
          <w:p w14:paraId="25FF0456" w14:textId="77777777" w:rsidR="00FC6968" w:rsidRPr="00BE6BF8" w:rsidRDefault="00FC6968" w:rsidP="00FC6968">
            <w:pPr>
              <w:tabs>
                <w:tab w:val="left" w:pos="567"/>
                <w:tab w:val="left" w:pos="4005"/>
              </w:tabs>
              <w:spacing w:line="276" w:lineRule="auto"/>
              <w:jc w:val="both"/>
              <w:rPr>
                <w:sz w:val="20"/>
                <w:szCs w:val="20"/>
              </w:rPr>
            </w:pPr>
          </w:p>
          <w:p w14:paraId="43562FFF" w14:textId="77777777" w:rsidR="00FC6968" w:rsidRPr="00BE6BF8" w:rsidRDefault="00FC6968" w:rsidP="00FC6968">
            <w:pPr>
              <w:pStyle w:val="a"/>
              <w:numPr>
                <w:ilvl w:val="0"/>
                <w:numId w:val="0"/>
              </w:numPr>
              <w:tabs>
                <w:tab w:val="clear" w:pos="1134"/>
                <w:tab w:val="left" w:pos="3480"/>
              </w:tabs>
              <w:spacing w:line="276" w:lineRule="auto"/>
              <w:ind w:left="360" w:hanging="360"/>
              <w:contextualSpacing/>
              <w:jc w:val="left"/>
              <w:rPr>
                <w:b/>
                <w:sz w:val="20"/>
                <w:szCs w:val="20"/>
                <w:lang w:val="ro-RO"/>
              </w:rPr>
            </w:pPr>
            <w:r w:rsidRPr="00BE6BF8">
              <w:rPr>
                <w:b/>
                <w:sz w:val="20"/>
                <w:szCs w:val="20"/>
                <w:lang w:val="ro-RO"/>
              </w:rPr>
              <w:t>10. RĂSPUNDEREA PĂRŢILOR</w:t>
            </w:r>
          </w:p>
          <w:p w14:paraId="5C7C162D" w14:textId="77777777" w:rsidR="00FC6968" w:rsidRPr="00BE6BF8" w:rsidRDefault="00FC6968" w:rsidP="00FC6968">
            <w:pPr>
              <w:tabs>
                <w:tab w:val="left" w:pos="0"/>
              </w:tabs>
              <w:spacing w:line="276" w:lineRule="auto"/>
              <w:ind w:left="31"/>
              <w:rPr>
                <w:sz w:val="20"/>
                <w:szCs w:val="20"/>
              </w:rPr>
            </w:pPr>
            <w:r w:rsidRPr="00BE6BF8">
              <w:rPr>
                <w:sz w:val="20"/>
                <w:szCs w:val="20"/>
              </w:rPr>
              <w:t xml:space="preserve">10.2.1. Părțile răspund solidar, conform prevederilor legale, doar în cazul în care se constată vinovăția ambelor părți, iar în caz contrar răspunde partea care se face a fi vinovată. </w:t>
            </w:r>
          </w:p>
          <w:p w14:paraId="1F6B97EA" w14:textId="77777777" w:rsidR="00FC6968" w:rsidRPr="00BE6BF8" w:rsidRDefault="00FC6968" w:rsidP="00FC6968">
            <w:pPr>
              <w:tabs>
                <w:tab w:val="left" w:pos="0"/>
              </w:tabs>
              <w:spacing w:line="276" w:lineRule="auto"/>
              <w:ind w:left="31"/>
              <w:rPr>
                <w:sz w:val="20"/>
                <w:szCs w:val="20"/>
              </w:rPr>
            </w:pPr>
            <w:r w:rsidRPr="00BE6BF8">
              <w:rPr>
                <w:sz w:val="20"/>
                <w:szCs w:val="20"/>
              </w:rPr>
              <w:t>10.6.1. În  perioada execuției lucrărilor Antreprenorul se obligă să organizeze circulația rutieră, cu excepția lucrărilor 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Trasporturilor și Gospodăriilor Drumurilor nr. 194/108 din 25 mai 2004.</w:t>
            </w:r>
          </w:p>
          <w:p w14:paraId="7DAF9E22"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14:paraId="55526C0C" w14:textId="77777777" w:rsidR="00FC6968" w:rsidRPr="00BE6BF8" w:rsidRDefault="00FC6968" w:rsidP="00FC6968">
            <w:pPr>
              <w:spacing w:line="276" w:lineRule="auto"/>
              <w:jc w:val="both"/>
              <w:rPr>
                <w:sz w:val="20"/>
                <w:szCs w:val="20"/>
              </w:rPr>
            </w:pPr>
            <w:r w:rsidRPr="00BE6BF8">
              <w:rPr>
                <w:sz w:val="20"/>
                <w:szCs w:val="20"/>
              </w:rPr>
              <w:t xml:space="preserve">10.9.1. Pentru prestarea cu întârziere a Lucrărilor, Antreprenorul suportă plata despăgubirii în valoare de 0.1 % din suma Lucrărilor neexecutate, pentru fiecare zi de întârziere, dar nu mai mult de 10 % din suma totală a prezentului Contract. </w:t>
            </w:r>
          </w:p>
          <w:p w14:paraId="5607DF33"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10.9.3. Penalizarea devine operantă din momentul în care Antreprenorul a intrat în întârziere potrivit graficului de executare a lucrărilor.</w:t>
            </w:r>
          </w:p>
          <w:p w14:paraId="070A9560"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 xml:space="preserve">10.9.4. </w:t>
            </w:r>
            <w:r w:rsidRPr="00BE6BF8">
              <w:rPr>
                <w:bCs/>
                <w:sz w:val="20"/>
                <w:szCs w:val="20"/>
              </w:rPr>
              <w:t>Plata despăgubirii pentru prestarea cu întârziere a lucrărilor va fi reținută de către Beneficiar din următoarea plată înaintată de Antreprenor.</w:t>
            </w:r>
          </w:p>
          <w:p w14:paraId="3C11424A"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10.9.5. În cazu</w:t>
            </w:r>
            <w:r w:rsidR="00E64D3D">
              <w:rPr>
                <w:sz w:val="20"/>
                <w:szCs w:val="20"/>
              </w:rPr>
              <w:t>l în care întârzirea depășește 2</w:t>
            </w:r>
            <w:r w:rsidRPr="00BE6BF8">
              <w:rPr>
                <w:sz w:val="20"/>
                <w:szCs w:val="20"/>
              </w:rPr>
              <w:t>0 zile, se consideră refuz de a executa lucrările prevăzute în prezentul Contract și Antreprenorului i se va reține garanția de bună execuție a contractului.</w:t>
            </w:r>
          </w:p>
          <w:p w14:paraId="7D28F67B"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10.9.6. În cazul în care Antreprenorul refuză, din motive independente de Beneficiar, să execute Contracul, Beneficiarul va reține garanția de bună execuție a contractului.</w:t>
            </w:r>
          </w:p>
          <w:p w14:paraId="2784D894"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10.11. În cazul în care Antreprenorul va executa lucrările cu abateri de la caietul de sarcini, contracului, și/sau documentelor normative în vigoare lucrările vor fi remedite, pe propria cheltuială, defectele calitative apărute din vina lor, atât pe  perioada de execuție, cât și pe perioada de garanție a contractului.</w:t>
            </w:r>
          </w:p>
          <w:p w14:paraId="2E755E0A" w14:textId="77777777" w:rsidR="00FC6968" w:rsidRPr="00BE6BF8" w:rsidRDefault="00FC6968" w:rsidP="00FC6968">
            <w:pPr>
              <w:tabs>
                <w:tab w:val="left" w:pos="567"/>
                <w:tab w:val="left" w:pos="4005"/>
              </w:tabs>
              <w:spacing w:line="276" w:lineRule="auto"/>
              <w:jc w:val="both"/>
              <w:rPr>
                <w:sz w:val="20"/>
                <w:szCs w:val="20"/>
              </w:rPr>
            </w:pPr>
          </w:p>
          <w:p w14:paraId="67A568EB" w14:textId="77777777" w:rsidR="00FC6968" w:rsidRPr="00BE6BF8" w:rsidRDefault="00FC6968" w:rsidP="00FC6968">
            <w:pPr>
              <w:pStyle w:val="a"/>
              <w:numPr>
                <w:ilvl w:val="0"/>
                <w:numId w:val="0"/>
              </w:numPr>
              <w:tabs>
                <w:tab w:val="clear" w:pos="1134"/>
                <w:tab w:val="left" w:pos="3465"/>
              </w:tabs>
              <w:spacing w:line="276" w:lineRule="auto"/>
              <w:ind w:left="360" w:hanging="360"/>
              <w:contextualSpacing/>
              <w:jc w:val="left"/>
              <w:rPr>
                <w:b/>
                <w:sz w:val="20"/>
                <w:szCs w:val="20"/>
                <w:lang w:val="ro-RO"/>
              </w:rPr>
            </w:pPr>
            <w:r w:rsidRPr="00BE6BF8">
              <w:rPr>
                <w:b/>
                <w:sz w:val="20"/>
                <w:szCs w:val="20"/>
                <w:lang w:val="ro-RO"/>
              </w:rPr>
              <w:t>11. SOLUŢIONAREA LITIGIILOR</w:t>
            </w:r>
          </w:p>
          <w:p w14:paraId="4FB6DD8E" w14:textId="77777777" w:rsidR="00FC6968" w:rsidRPr="00BE6BF8" w:rsidRDefault="00FC6968" w:rsidP="00FC6968">
            <w:pPr>
              <w:pStyle w:val="a"/>
              <w:numPr>
                <w:ilvl w:val="0"/>
                <w:numId w:val="0"/>
              </w:numPr>
              <w:tabs>
                <w:tab w:val="clear" w:pos="1134"/>
                <w:tab w:val="left" w:pos="599"/>
                <w:tab w:val="left" w:pos="3465"/>
              </w:tabs>
              <w:spacing w:line="276" w:lineRule="auto"/>
              <w:contextualSpacing/>
              <w:rPr>
                <w:bCs/>
                <w:sz w:val="20"/>
                <w:szCs w:val="20"/>
                <w:lang w:val="ro-RO"/>
              </w:rPr>
            </w:pPr>
            <w:r w:rsidRPr="00BE6BF8">
              <w:rPr>
                <w:rFonts w:eastAsia="Calibri"/>
                <w:bCs/>
                <w:sz w:val="20"/>
                <w:szCs w:val="20"/>
                <w:lang w:val="ro-RO"/>
              </w:rPr>
              <w:t>11.2. Litigiile ce ar putea rezulta din prezentul Contract vor fi soluționate de către Părți pe cale amiabilă. În caz contrar, ele vor fi transmise spre examinare în instanța de judecată competentă la sediul Beneficiarului.</w:t>
            </w:r>
          </w:p>
          <w:p w14:paraId="355E76CA" w14:textId="77777777" w:rsidR="00FC6968" w:rsidRPr="00BE6BF8" w:rsidRDefault="00FC6968" w:rsidP="00FC6968">
            <w:pPr>
              <w:tabs>
                <w:tab w:val="left" w:pos="567"/>
                <w:tab w:val="left" w:pos="4005"/>
              </w:tabs>
              <w:spacing w:line="276" w:lineRule="auto"/>
              <w:jc w:val="both"/>
              <w:rPr>
                <w:sz w:val="20"/>
                <w:szCs w:val="20"/>
              </w:rPr>
            </w:pPr>
          </w:p>
          <w:p w14:paraId="03FFF3EF" w14:textId="77777777" w:rsidR="00FC6968" w:rsidRPr="00BE6BF8" w:rsidRDefault="00FC6968" w:rsidP="00FC6968">
            <w:pPr>
              <w:pStyle w:val="a"/>
              <w:numPr>
                <w:ilvl w:val="0"/>
                <w:numId w:val="0"/>
              </w:numPr>
              <w:tabs>
                <w:tab w:val="clear" w:pos="1134"/>
                <w:tab w:val="left" w:pos="3825"/>
              </w:tabs>
              <w:spacing w:line="276" w:lineRule="auto"/>
              <w:ind w:left="360" w:hanging="360"/>
              <w:contextualSpacing/>
              <w:jc w:val="left"/>
              <w:rPr>
                <w:b/>
                <w:sz w:val="20"/>
                <w:szCs w:val="20"/>
                <w:lang w:val="ro-RO"/>
              </w:rPr>
            </w:pPr>
            <w:r w:rsidRPr="00BE6BF8">
              <w:rPr>
                <w:b/>
                <w:sz w:val="20"/>
                <w:szCs w:val="20"/>
                <w:lang w:val="ro-RO"/>
              </w:rPr>
              <w:t>12. REZOLUȚIUNEA CONTRACTULUI</w:t>
            </w:r>
          </w:p>
          <w:p w14:paraId="0D3DD56B" w14:textId="77777777" w:rsidR="00FC6968" w:rsidRPr="00BE6BF8" w:rsidRDefault="00FC6968" w:rsidP="00FC6968">
            <w:pPr>
              <w:pStyle w:val="a"/>
              <w:numPr>
                <w:ilvl w:val="0"/>
                <w:numId w:val="0"/>
              </w:numPr>
              <w:tabs>
                <w:tab w:val="clear" w:pos="1134"/>
                <w:tab w:val="left" w:pos="1276"/>
              </w:tabs>
              <w:spacing w:line="276" w:lineRule="auto"/>
              <w:contextualSpacing/>
              <w:rPr>
                <w:sz w:val="20"/>
                <w:szCs w:val="20"/>
                <w:lang w:val="ro-RO"/>
              </w:rPr>
            </w:pPr>
            <w:r w:rsidRPr="00BE6BF8">
              <w:rPr>
                <w:sz w:val="20"/>
                <w:szCs w:val="20"/>
                <w:lang w:val="ro-RO"/>
              </w:rPr>
              <w:t xml:space="preserve">12.2. e) Antreprenorul a încălcat regimul de incompatibilități prevăzut la art. 16 alin. (6) din Legea nr. 131/2015 </w:t>
            </w:r>
            <w:r w:rsidRPr="00BE6BF8">
              <w:rPr>
                <w:i/>
                <w:iCs/>
                <w:sz w:val="20"/>
                <w:szCs w:val="20"/>
                <w:lang w:val="ro-RO"/>
              </w:rPr>
              <w:t>privind achizițiile publice</w:t>
            </w:r>
            <w:r w:rsidRPr="00BE6BF8">
              <w:rPr>
                <w:sz w:val="20"/>
                <w:szCs w:val="20"/>
                <w:lang w:val="ro-RO"/>
              </w:rPr>
              <w:t>, după încheierea contractului.</w:t>
            </w:r>
          </w:p>
          <w:p w14:paraId="18312930" w14:textId="77777777" w:rsidR="00FC6968" w:rsidRPr="00BE6BF8" w:rsidRDefault="00FC6968" w:rsidP="00FC6968">
            <w:pPr>
              <w:pStyle w:val="a"/>
              <w:numPr>
                <w:ilvl w:val="0"/>
                <w:numId w:val="0"/>
              </w:numPr>
              <w:tabs>
                <w:tab w:val="clear" w:pos="1134"/>
                <w:tab w:val="left" w:pos="1276"/>
              </w:tabs>
              <w:spacing w:line="276" w:lineRule="auto"/>
              <w:contextualSpacing/>
              <w:rPr>
                <w:sz w:val="20"/>
                <w:szCs w:val="20"/>
                <w:lang w:val="ro-RO"/>
              </w:rPr>
            </w:pPr>
            <w:r w:rsidRPr="00BE6BF8">
              <w:rPr>
                <w:sz w:val="20"/>
                <w:szCs w:val="20"/>
                <w:lang w:val="ro-RO"/>
              </w:rPr>
              <w:t xml:space="preserve">f) Antreprenorul a întârziat execuția </w:t>
            </w:r>
            <w:r w:rsidR="00281940">
              <w:rPr>
                <w:sz w:val="20"/>
                <w:szCs w:val="20"/>
                <w:lang w:val="ro-RO"/>
              </w:rPr>
              <w:t>lucrărilor cu depășirea a 2</w:t>
            </w:r>
            <w:r w:rsidRPr="00BE6BF8">
              <w:rPr>
                <w:sz w:val="20"/>
                <w:szCs w:val="20"/>
                <w:lang w:val="ro-RO"/>
              </w:rPr>
              <w:t>0 zile, potrivit pct. 10.9.5. a Condițiilor Speciale ale Contractului.</w:t>
            </w:r>
          </w:p>
          <w:p w14:paraId="3105DC92" w14:textId="77777777" w:rsidR="00FC6968" w:rsidRPr="00BE6BF8" w:rsidRDefault="00FC6968" w:rsidP="00FC6968">
            <w:pPr>
              <w:pStyle w:val="a"/>
              <w:numPr>
                <w:ilvl w:val="0"/>
                <w:numId w:val="14"/>
              </w:numPr>
              <w:tabs>
                <w:tab w:val="clear" w:pos="1134"/>
                <w:tab w:val="left" w:pos="1276"/>
              </w:tabs>
              <w:spacing w:line="276" w:lineRule="auto"/>
              <w:ind w:left="0"/>
              <w:contextualSpacing/>
              <w:rPr>
                <w:sz w:val="20"/>
                <w:szCs w:val="20"/>
                <w:lang w:val="ro-RO"/>
              </w:rPr>
            </w:pPr>
          </w:p>
          <w:p w14:paraId="48EBA77A" w14:textId="77777777" w:rsidR="00FC6968" w:rsidRPr="00BE6BF8" w:rsidRDefault="00FC6968" w:rsidP="00FC6968">
            <w:pPr>
              <w:pStyle w:val="a"/>
              <w:numPr>
                <w:ilvl w:val="0"/>
                <w:numId w:val="0"/>
              </w:numPr>
              <w:tabs>
                <w:tab w:val="left" w:pos="567"/>
                <w:tab w:val="left" w:pos="4005"/>
              </w:tabs>
              <w:spacing w:line="276" w:lineRule="auto"/>
              <w:ind w:left="360" w:hanging="360"/>
              <w:jc w:val="left"/>
              <w:rPr>
                <w:b/>
                <w:bCs/>
                <w:sz w:val="20"/>
                <w:szCs w:val="20"/>
                <w:lang w:val="ro-RO"/>
              </w:rPr>
            </w:pPr>
            <w:r w:rsidRPr="00BE6BF8">
              <w:rPr>
                <w:b/>
                <w:bCs/>
                <w:sz w:val="20"/>
                <w:szCs w:val="20"/>
                <w:lang w:val="ro-RO"/>
              </w:rPr>
              <w:t>13. DISPOZIȚII FINALE</w:t>
            </w:r>
          </w:p>
          <w:p w14:paraId="1384D661" w14:textId="77777777" w:rsidR="00FC6968" w:rsidRPr="00BE6BF8" w:rsidRDefault="00FC6968" w:rsidP="00FC6968">
            <w:pPr>
              <w:tabs>
                <w:tab w:val="left" w:pos="567"/>
              </w:tabs>
              <w:spacing w:line="276" w:lineRule="auto"/>
              <w:rPr>
                <w:sz w:val="20"/>
                <w:szCs w:val="20"/>
              </w:rPr>
            </w:pPr>
            <w:r w:rsidRPr="00BE6BF8">
              <w:rPr>
                <w:sz w:val="20"/>
                <w:szCs w:val="20"/>
              </w:rPr>
              <w:t xml:space="preserve">13.2.1. În cazurile în care apar ambiguităţi sau discrepanţe în clauzele prezentului contract, acestea vor fi clarificate de Beneficiar, care va emite instrucţiuni în acest sens pentru Antreprenorul general. </w:t>
            </w:r>
          </w:p>
          <w:p w14:paraId="6A20FFA8" w14:textId="77777777" w:rsidR="00FC6968" w:rsidRPr="00BE6BF8" w:rsidRDefault="00FC6968" w:rsidP="00FC6968">
            <w:pPr>
              <w:tabs>
                <w:tab w:val="left" w:pos="567"/>
              </w:tabs>
              <w:spacing w:line="276" w:lineRule="auto"/>
              <w:rPr>
                <w:sz w:val="20"/>
                <w:szCs w:val="20"/>
              </w:rPr>
            </w:pPr>
            <w:r w:rsidRPr="00BE6BF8">
              <w:rPr>
                <w:sz w:val="20"/>
                <w:szCs w:val="20"/>
              </w:rPr>
              <w:t xml:space="preserve">13.2.2. Părţile contractante au dreptul, pe durata îndeplinirii contractului, să convină asupra modificării clauzelor contractului, </w:t>
            </w:r>
            <w:r w:rsidRPr="00BE6BF8">
              <w:rPr>
                <w:bCs/>
                <w:sz w:val="20"/>
                <w:szCs w:val="20"/>
              </w:rPr>
              <w:t>în condițiile legale, prin</w:t>
            </w:r>
            <w:r w:rsidRPr="00BE6BF8">
              <w:rPr>
                <w:sz w:val="20"/>
                <w:szCs w:val="20"/>
              </w:rPr>
              <w:t xml:space="preserve"> acord adiţional, perfectat în scris și semnat de ambele părți.</w:t>
            </w:r>
          </w:p>
          <w:p w14:paraId="0EFCC79F" w14:textId="77777777" w:rsidR="00FC6968" w:rsidRPr="00BE6BF8" w:rsidRDefault="00FC6968" w:rsidP="00FC6968">
            <w:pPr>
              <w:pStyle w:val="a"/>
              <w:numPr>
                <w:ilvl w:val="0"/>
                <w:numId w:val="15"/>
              </w:numPr>
              <w:tabs>
                <w:tab w:val="clear" w:pos="1134"/>
              </w:tabs>
              <w:spacing w:line="276" w:lineRule="auto"/>
              <w:ind w:left="0"/>
              <w:contextualSpacing/>
              <w:rPr>
                <w:sz w:val="20"/>
                <w:szCs w:val="20"/>
                <w:lang w:val="ro-RO"/>
              </w:rPr>
            </w:pPr>
          </w:p>
          <w:p w14:paraId="1282CE58" w14:textId="77777777" w:rsidR="00FF0677" w:rsidRPr="00BD11CA" w:rsidRDefault="00FF0677" w:rsidP="00F56432">
            <w:pPr>
              <w:tabs>
                <w:tab w:val="left" w:pos="567"/>
                <w:tab w:val="left" w:pos="4005"/>
              </w:tabs>
              <w:jc w:val="both"/>
              <w:rPr>
                <w:sz w:val="20"/>
                <w:szCs w:val="20"/>
              </w:rPr>
            </w:pPr>
          </w:p>
          <w:p w14:paraId="3F32C68F" w14:textId="77777777" w:rsidR="00FF0677" w:rsidRPr="00BD11CA" w:rsidRDefault="00FF0677" w:rsidP="00F56432">
            <w:pPr>
              <w:tabs>
                <w:tab w:val="left" w:pos="567"/>
                <w:tab w:val="left" w:pos="4005"/>
              </w:tabs>
              <w:jc w:val="both"/>
              <w:rPr>
                <w:sz w:val="20"/>
                <w:szCs w:val="20"/>
              </w:rPr>
            </w:pPr>
          </w:p>
          <w:p w14:paraId="19F82575" w14:textId="77777777" w:rsidR="00FF0677" w:rsidRPr="00BD11CA" w:rsidRDefault="00FF0677" w:rsidP="00244169">
            <w:pPr>
              <w:pStyle w:val="a"/>
              <w:numPr>
                <w:ilvl w:val="0"/>
                <w:numId w:val="15"/>
              </w:numPr>
              <w:tabs>
                <w:tab w:val="clear" w:pos="1134"/>
              </w:tabs>
              <w:spacing w:line="276" w:lineRule="auto"/>
              <w:ind w:left="0"/>
              <w:contextualSpacing/>
              <w:rPr>
                <w:sz w:val="20"/>
                <w:szCs w:val="20"/>
              </w:rPr>
            </w:pPr>
            <w:r w:rsidRPr="00BD11CA">
              <w:rPr>
                <w:b/>
                <w:sz w:val="20"/>
                <w:szCs w:val="20"/>
              </w:rPr>
              <w:t xml:space="preserve">                 RECHIZITELE JURIDICE, POŞTALE ŞI DE PLĂŢI ALE PĂRŢILOR</w:t>
            </w:r>
          </w:p>
          <w:p w14:paraId="5FC1B43F" w14:textId="77777777" w:rsidR="00FF0677" w:rsidRPr="00BD11CA" w:rsidRDefault="00FF0677" w:rsidP="00F56432">
            <w:pPr>
              <w:tabs>
                <w:tab w:val="left" w:pos="2685"/>
              </w:tabs>
              <w:jc w:val="both"/>
              <w:rPr>
                <w:sz w:val="20"/>
                <w:szCs w:val="20"/>
              </w:rPr>
            </w:pPr>
            <w:r w:rsidRPr="00BD11C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BD11CA" w14:paraId="1AE5182C" w14:textId="77777777" w:rsidTr="00F56432">
              <w:trPr>
                <w:jc w:val="center"/>
              </w:trPr>
              <w:tc>
                <w:tcPr>
                  <w:tcW w:w="5163" w:type="dxa"/>
                  <w:tcBorders>
                    <w:top w:val="nil"/>
                    <w:left w:val="nil"/>
                    <w:bottom w:val="nil"/>
                    <w:right w:val="nil"/>
                  </w:tcBorders>
                </w:tcPr>
                <w:p w14:paraId="252CBE50" w14:textId="77777777" w:rsidR="00FF0677" w:rsidRPr="00BD11CA" w:rsidRDefault="00FF0677" w:rsidP="00F56432">
                  <w:pPr>
                    <w:tabs>
                      <w:tab w:val="left" w:pos="3295"/>
                    </w:tabs>
                    <w:jc w:val="center"/>
                    <w:rPr>
                      <w:b/>
                      <w:sz w:val="20"/>
                      <w:szCs w:val="20"/>
                    </w:rPr>
                  </w:pPr>
                  <w:r w:rsidRPr="00BD11CA">
                    <w:rPr>
                      <w:b/>
                      <w:iCs/>
                      <w:sz w:val="20"/>
                      <w:szCs w:val="20"/>
                    </w:rPr>
                    <w:t>ANTREPRENORUL</w:t>
                  </w:r>
                </w:p>
              </w:tc>
              <w:tc>
                <w:tcPr>
                  <w:tcW w:w="4927" w:type="dxa"/>
                  <w:tcBorders>
                    <w:top w:val="nil"/>
                    <w:left w:val="nil"/>
                    <w:bottom w:val="nil"/>
                    <w:right w:val="nil"/>
                  </w:tcBorders>
                </w:tcPr>
                <w:p w14:paraId="408DCC58" w14:textId="77777777" w:rsidR="00FF0677" w:rsidRPr="00BD11CA" w:rsidRDefault="00FF0677" w:rsidP="00F56432">
                  <w:pPr>
                    <w:tabs>
                      <w:tab w:val="left" w:pos="3295"/>
                    </w:tabs>
                    <w:jc w:val="center"/>
                    <w:rPr>
                      <w:sz w:val="20"/>
                      <w:szCs w:val="20"/>
                    </w:rPr>
                  </w:pPr>
                  <w:r w:rsidRPr="00BD11CA">
                    <w:rPr>
                      <w:b/>
                      <w:iCs/>
                      <w:sz w:val="20"/>
                      <w:szCs w:val="20"/>
                    </w:rPr>
                    <w:t>BENEFICIARUL</w:t>
                  </w:r>
                </w:p>
              </w:tc>
            </w:tr>
            <w:tr w:rsidR="00FF0677" w:rsidRPr="00BD11CA" w14:paraId="678CABBD" w14:textId="77777777" w:rsidTr="00F56432">
              <w:trPr>
                <w:jc w:val="center"/>
              </w:trPr>
              <w:tc>
                <w:tcPr>
                  <w:tcW w:w="5163" w:type="dxa"/>
                  <w:tcBorders>
                    <w:top w:val="nil"/>
                    <w:left w:val="nil"/>
                    <w:bottom w:val="nil"/>
                    <w:right w:val="nil"/>
                  </w:tcBorders>
                  <w:vAlign w:val="center"/>
                </w:tcPr>
                <w:p w14:paraId="61DD1F68"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c>
                <w:tcPr>
                  <w:tcW w:w="4927" w:type="dxa"/>
                  <w:tcBorders>
                    <w:top w:val="nil"/>
                    <w:left w:val="nil"/>
                    <w:bottom w:val="nil"/>
                    <w:right w:val="nil"/>
                  </w:tcBorders>
                  <w:vAlign w:val="center"/>
                </w:tcPr>
                <w:p w14:paraId="7B0AC74C"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r>
            <w:tr w:rsidR="00FF0677" w:rsidRPr="00BD11CA" w14:paraId="6F432121" w14:textId="77777777" w:rsidTr="00F56432">
              <w:trPr>
                <w:jc w:val="center"/>
              </w:trPr>
              <w:tc>
                <w:tcPr>
                  <w:tcW w:w="5163" w:type="dxa"/>
                  <w:tcBorders>
                    <w:top w:val="nil"/>
                    <w:left w:val="nil"/>
                    <w:bottom w:val="nil"/>
                    <w:right w:val="nil"/>
                  </w:tcBorders>
                  <w:vAlign w:val="center"/>
                </w:tcPr>
                <w:p w14:paraId="1AA558B0"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c>
                <w:tcPr>
                  <w:tcW w:w="4927" w:type="dxa"/>
                  <w:tcBorders>
                    <w:top w:val="nil"/>
                    <w:left w:val="nil"/>
                    <w:bottom w:val="nil"/>
                    <w:right w:val="nil"/>
                  </w:tcBorders>
                  <w:vAlign w:val="center"/>
                </w:tcPr>
                <w:p w14:paraId="54482869"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r>
            <w:tr w:rsidR="00FF0677" w:rsidRPr="00BD11CA" w14:paraId="0322DA1E" w14:textId="77777777" w:rsidTr="00F56432">
              <w:trPr>
                <w:jc w:val="center"/>
              </w:trPr>
              <w:tc>
                <w:tcPr>
                  <w:tcW w:w="5163" w:type="dxa"/>
                  <w:tcBorders>
                    <w:top w:val="nil"/>
                    <w:left w:val="nil"/>
                    <w:bottom w:val="nil"/>
                    <w:right w:val="nil"/>
                  </w:tcBorders>
                  <w:vAlign w:val="center"/>
                </w:tcPr>
                <w:p w14:paraId="7D5AD8C9"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lastRenderedPageBreak/>
                    <w:t>Cod fiscal:</w:t>
                  </w:r>
                </w:p>
              </w:tc>
              <w:tc>
                <w:tcPr>
                  <w:tcW w:w="4927" w:type="dxa"/>
                  <w:tcBorders>
                    <w:top w:val="nil"/>
                    <w:left w:val="nil"/>
                    <w:bottom w:val="nil"/>
                    <w:right w:val="nil"/>
                  </w:tcBorders>
                  <w:vAlign w:val="center"/>
                </w:tcPr>
                <w:p w14:paraId="213B8325"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 fiscal:</w:t>
                  </w:r>
                </w:p>
              </w:tc>
            </w:tr>
            <w:tr w:rsidR="00FF0677" w:rsidRPr="00BD11CA" w14:paraId="2A5DA38D" w14:textId="77777777" w:rsidTr="00F56432">
              <w:trPr>
                <w:jc w:val="center"/>
              </w:trPr>
              <w:tc>
                <w:tcPr>
                  <w:tcW w:w="5163" w:type="dxa"/>
                  <w:tcBorders>
                    <w:top w:val="nil"/>
                    <w:left w:val="nil"/>
                    <w:bottom w:val="nil"/>
                    <w:right w:val="nil"/>
                  </w:tcBorders>
                  <w:vAlign w:val="center"/>
                </w:tcPr>
                <w:p w14:paraId="6B1662CC"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c>
                <w:tcPr>
                  <w:tcW w:w="4927" w:type="dxa"/>
                  <w:tcBorders>
                    <w:top w:val="nil"/>
                    <w:left w:val="nil"/>
                    <w:bottom w:val="nil"/>
                    <w:right w:val="nil"/>
                  </w:tcBorders>
                  <w:vAlign w:val="center"/>
                </w:tcPr>
                <w:p w14:paraId="54D92B44"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r>
            <w:tr w:rsidR="00FF0677" w:rsidRPr="00BD11CA" w14:paraId="102E1319" w14:textId="77777777" w:rsidTr="00F56432">
              <w:trPr>
                <w:jc w:val="center"/>
              </w:trPr>
              <w:tc>
                <w:tcPr>
                  <w:tcW w:w="5163" w:type="dxa"/>
                  <w:tcBorders>
                    <w:top w:val="nil"/>
                    <w:left w:val="nil"/>
                    <w:bottom w:val="nil"/>
                    <w:right w:val="nil"/>
                  </w:tcBorders>
                  <w:vAlign w:val="center"/>
                </w:tcPr>
                <w:p w14:paraId="65581583"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c>
                <w:tcPr>
                  <w:tcW w:w="4927" w:type="dxa"/>
                  <w:tcBorders>
                    <w:top w:val="nil"/>
                    <w:left w:val="nil"/>
                    <w:bottom w:val="nil"/>
                    <w:right w:val="nil"/>
                  </w:tcBorders>
                  <w:vAlign w:val="center"/>
                </w:tcPr>
                <w:p w14:paraId="7F3E32C1"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r>
            <w:tr w:rsidR="00FF0677" w:rsidRPr="00BD11CA" w14:paraId="4B747A76" w14:textId="77777777" w:rsidTr="00F56432">
              <w:trPr>
                <w:jc w:val="center"/>
              </w:trPr>
              <w:tc>
                <w:tcPr>
                  <w:tcW w:w="5163" w:type="dxa"/>
                  <w:tcBorders>
                    <w:top w:val="nil"/>
                    <w:left w:val="nil"/>
                    <w:bottom w:val="nil"/>
                    <w:right w:val="nil"/>
                  </w:tcBorders>
                  <w:vAlign w:val="center"/>
                </w:tcPr>
                <w:p w14:paraId="529F58A8"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c>
                <w:tcPr>
                  <w:tcW w:w="4927" w:type="dxa"/>
                  <w:tcBorders>
                    <w:top w:val="nil"/>
                    <w:left w:val="nil"/>
                    <w:bottom w:val="nil"/>
                    <w:right w:val="nil"/>
                  </w:tcBorders>
                  <w:vAlign w:val="center"/>
                </w:tcPr>
                <w:p w14:paraId="4619162C"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r>
            <w:tr w:rsidR="00FF0677" w:rsidRPr="00BD11CA" w14:paraId="21E10C1B" w14:textId="77777777" w:rsidTr="00F56432">
              <w:trPr>
                <w:trHeight w:val="713"/>
                <w:jc w:val="center"/>
              </w:trPr>
              <w:tc>
                <w:tcPr>
                  <w:tcW w:w="5163" w:type="dxa"/>
                  <w:tcBorders>
                    <w:top w:val="nil"/>
                    <w:left w:val="nil"/>
                    <w:bottom w:val="nil"/>
                    <w:right w:val="nil"/>
                  </w:tcBorders>
                  <w:vAlign w:val="center"/>
                </w:tcPr>
                <w:p w14:paraId="4E8AF0F6" w14:textId="77777777" w:rsidR="00FF0677" w:rsidRPr="00BD11CA"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34ADD04"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2A0DBF84"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6C78F55B"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77698C0E"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272EF9C9"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503161DF"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1184774A" w14:textId="77777777" w:rsidR="00FF0677" w:rsidRPr="00BD11CA" w:rsidRDefault="00FF0677" w:rsidP="00F56432">
                  <w:pPr>
                    <w:tabs>
                      <w:tab w:val="left" w:pos="1134"/>
                      <w:tab w:val="left" w:pos="4680"/>
                      <w:tab w:val="left" w:pos="7020"/>
                    </w:tabs>
                    <w:suppressAutoHyphens/>
                    <w:ind w:firstLine="567"/>
                    <w:jc w:val="both"/>
                    <w:rPr>
                      <w:sz w:val="20"/>
                      <w:szCs w:val="20"/>
                    </w:rPr>
                  </w:pPr>
                </w:p>
              </w:tc>
            </w:tr>
          </w:tbl>
          <w:p w14:paraId="519A2074" w14:textId="77777777" w:rsidR="00FF0677" w:rsidRPr="00BD11CA" w:rsidRDefault="00FF0677" w:rsidP="00F56432">
            <w:pPr>
              <w:pStyle w:val="a"/>
              <w:numPr>
                <w:ilvl w:val="0"/>
                <w:numId w:val="0"/>
              </w:numPr>
              <w:tabs>
                <w:tab w:val="clear" w:pos="1134"/>
                <w:tab w:val="left" w:pos="2685"/>
              </w:tabs>
              <w:spacing w:line="276" w:lineRule="auto"/>
              <w:contextualSpacing/>
              <w:jc w:val="center"/>
              <w:rPr>
                <w:sz w:val="20"/>
                <w:szCs w:val="20"/>
              </w:rPr>
            </w:pPr>
            <w:r w:rsidRPr="00BD11CA">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BD11CA" w14:paraId="203D6A05" w14:textId="77777777" w:rsidTr="00F56432">
              <w:trPr>
                <w:trHeight w:val="357"/>
                <w:jc w:val="center"/>
              </w:trPr>
              <w:tc>
                <w:tcPr>
                  <w:tcW w:w="5188" w:type="dxa"/>
                  <w:vAlign w:val="center"/>
                </w:tcPr>
                <w:p w14:paraId="20DBE845" w14:textId="77777777" w:rsidR="00FF0677" w:rsidRPr="00BD11CA" w:rsidRDefault="00FF0677" w:rsidP="00F56432">
                  <w:pPr>
                    <w:jc w:val="center"/>
                    <w:rPr>
                      <w:b/>
                      <w:sz w:val="20"/>
                      <w:szCs w:val="20"/>
                    </w:rPr>
                  </w:pPr>
                  <w:r w:rsidRPr="00BD11CA">
                    <w:rPr>
                      <w:b/>
                      <w:sz w:val="20"/>
                      <w:szCs w:val="20"/>
                    </w:rPr>
                    <w:t>ANTREPRENOR</w:t>
                  </w:r>
                </w:p>
              </w:tc>
              <w:tc>
                <w:tcPr>
                  <w:tcW w:w="4559" w:type="dxa"/>
                  <w:vAlign w:val="center"/>
                </w:tcPr>
                <w:p w14:paraId="2F6A68A6" w14:textId="77777777" w:rsidR="00FF0677" w:rsidRPr="00BD11CA" w:rsidRDefault="00FF0677" w:rsidP="00F56432">
                  <w:pPr>
                    <w:jc w:val="center"/>
                    <w:rPr>
                      <w:b/>
                      <w:sz w:val="20"/>
                      <w:szCs w:val="20"/>
                    </w:rPr>
                  </w:pPr>
                  <w:r w:rsidRPr="00BD11CA">
                    <w:rPr>
                      <w:b/>
                      <w:sz w:val="20"/>
                      <w:szCs w:val="20"/>
                    </w:rPr>
                    <w:t>BENEFICIAR</w:t>
                  </w:r>
                </w:p>
              </w:tc>
            </w:tr>
            <w:tr w:rsidR="00FF0677" w:rsidRPr="00BD11CA" w14:paraId="168E9B93" w14:textId="77777777" w:rsidTr="00F56432">
              <w:trPr>
                <w:trHeight w:val="357"/>
                <w:jc w:val="center"/>
              </w:trPr>
              <w:tc>
                <w:tcPr>
                  <w:tcW w:w="5188" w:type="dxa"/>
                  <w:vAlign w:val="center"/>
                </w:tcPr>
                <w:p w14:paraId="6F1900C1" w14:textId="77777777" w:rsidR="00FF0677" w:rsidRPr="00BD11CA" w:rsidRDefault="00FF0677" w:rsidP="00F56432">
                  <w:pPr>
                    <w:jc w:val="both"/>
                    <w:rPr>
                      <w:b/>
                      <w:sz w:val="20"/>
                      <w:szCs w:val="20"/>
                    </w:rPr>
                  </w:pPr>
                </w:p>
                <w:p w14:paraId="2D3EDC22" w14:textId="77777777" w:rsidR="00FF0677" w:rsidRPr="00BD11CA" w:rsidRDefault="00FF0677" w:rsidP="00F56432">
                  <w:pPr>
                    <w:jc w:val="both"/>
                    <w:rPr>
                      <w:b/>
                      <w:sz w:val="20"/>
                      <w:szCs w:val="20"/>
                    </w:rPr>
                  </w:pPr>
                </w:p>
                <w:p w14:paraId="5F8FCD1B" w14:textId="77777777" w:rsidR="00FF0677" w:rsidRPr="00BD11CA" w:rsidRDefault="00FF0677" w:rsidP="00F56432">
                  <w:pPr>
                    <w:jc w:val="both"/>
                    <w:rPr>
                      <w:b/>
                      <w:sz w:val="20"/>
                      <w:szCs w:val="20"/>
                    </w:rPr>
                  </w:pPr>
                </w:p>
              </w:tc>
              <w:tc>
                <w:tcPr>
                  <w:tcW w:w="4559" w:type="dxa"/>
                  <w:vAlign w:val="center"/>
                </w:tcPr>
                <w:p w14:paraId="2ABC6CF6" w14:textId="77777777" w:rsidR="00FF0677" w:rsidRPr="00BD11CA" w:rsidRDefault="00FF0677" w:rsidP="00F56432">
                  <w:pPr>
                    <w:jc w:val="both"/>
                    <w:rPr>
                      <w:b/>
                      <w:sz w:val="20"/>
                      <w:szCs w:val="20"/>
                    </w:rPr>
                  </w:pPr>
                </w:p>
                <w:p w14:paraId="19ACDF47" w14:textId="77777777" w:rsidR="00FF0677" w:rsidRPr="00BD11CA" w:rsidRDefault="00FF0677" w:rsidP="00F56432">
                  <w:pPr>
                    <w:jc w:val="both"/>
                    <w:rPr>
                      <w:b/>
                      <w:sz w:val="20"/>
                      <w:szCs w:val="20"/>
                    </w:rPr>
                  </w:pPr>
                </w:p>
                <w:p w14:paraId="17FE6C54" w14:textId="77777777" w:rsidR="00FF0677" w:rsidRPr="00BD11CA" w:rsidRDefault="00FF0677" w:rsidP="00F56432">
                  <w:pPr>
                    <w:jc w:val="both"/>
                    <w:rPr>
                      <w:b/>
                      <w:sz w:val="20"/>
                      <w:szCs w:val="20"/>
                    </w:rPr>
                  </w:pPr>
                </w:p>
              </w:tc>
            </w:tr>
          </w:tbl>
          <w:p w14:paraId="77F30DB2" w14:textId="77777777" w:rsidR="00FF0677" w:rsidRPr="00BD11CA" w:rsidRDefault="00FF0677" w:rsidP="00F56432">
            <w:pPr>
              <w:jc w:val="both"/>
              <w:rPr>
                <w:sz w:val="20"/>
                <w:szCs w:val="20"/>
              </w:rPr>
            </w:pPr>
          </w:p>
          <w:p w14:paraId="426167D1" w14:textId="77777777" w:rsidR="00FF0677" w:rsidRPr="00BD11CA" w:rsidRDefault="00FF0677" w:rsidP="00F56432">
            <w:pPr>
              <w:tabs>
                <w:tab w:val="left" w:pos="2295"/>
              </w:tabs>
              <w:jc w:val="right"/>
              <w:rPr>
                <w:sz w:val="20"/>
                <w:szCs w:val="20"/>
              </w:rPr>
            </w:pPr>
            <w:r w:rsidRPr="00BD11CA">
              <w:rPr>
                <w:sz w:val="20"/>
                <w:szCs w:val="20"/>
              </w:rPr>
              <w:t>Anexa nr. 1</w:t>
            </w:r>
          </w:p>
          <w:p w14:paraId="2DD88409" w14:textId="77777777" w:rsidR="00FF0677" w:rsidRPr="00BD11CA" w:rsidRDefault="00FF0677" w:rsidP="00F56432">
            <w:pPr>
              <w:tabs>
                <w:tab w:val="left" w:pos="2295"/>
              </w:tabs>
              <w:jc w:val="right"/>
              <w:rPr>
                <w:sz w:val="20"/>
                <w:szCs w:val="20"/>
              </w:rPr>
            </w:pPr>
            <w:r w:rsidRPr="00BD11CA">
              <w:rPr>
                <w:sz w:val="20"/>
                <w:szCs w:val="20"/>
              </w:rPr>
              <w:t>la Contractul nr. ___________</w:t>
            </w:r>
          </w:p>
          <w:p w14:paraId="664E0F34" w14:textId="77777777" w:rsidR="00FF0677" w:rsidRPr="00BD11CA" w:rsidRDefault="00FF0677" w:rsidP="00F56432">
            <w:pPr>
              <w:tabs>
                <w:tab w:val="left" w:pos="2295"/>
              </w:tabs>
              <w:jc w:val="right"/>
              <w:rPr>
                <w:sz w:val="20"/>
                <w:szCs w:val="20"/>
              </w:rPr>
            </w:pPr>
            <w:r w:rsidRPr="00BD11CA">
              <w:rPr>
                <w:sz w:val="20"/>
                <w:szCs w:val="20"/>
              </w:rPr>
              <w:t>Din „____”  _____ 20_______</w:t>
            </w:r>
          </w:p>
          <w:p w14:paraId="5BAA3819" w14:textId="77777777" w:rsidR="00FF0677" w:rsidRPr="00BD11CA" w:rsidRDefault="00FF0677" w:rsidP="00F56432">
            <w:pPr>
              <w:tabs>
                <w:tab w:val="left" w:pos="2295"/>
              </w:tabs>
              <w:jc w:val="both"/>
              <w:rPr>
                <w:sz w:val="20"/>
                <w:szCs w:val="20"/>
              </w:rPr>
            </w:pPr>
          </w:p>
          <w:p w14:paraId="2C36FABD" w14:textId="77777777" w:rsidR="00FF0677" w:rsidRPr="00BD11CA" w:rsidRDefault="00FF0677" w:rsidP="00F56432">
            <w:pPr>
              <w:tabs>
                <w:tab w:val="left" w:pos="2295"/>
              </w:tabs>
              <w:jc w:val="both"/>
              <w:rPr>
                <w:b/>
                <w:sz w:val="20"/>
                <w:szCs w:val="20"/>
              </w:rPr>
            </w:pPr>
            <w:r w:rsidRPr="00BD11CA">
              <w:rPr>
                <w:b/>
                <w:sz w:val="20"/>
                <w:szCs w:val="20"/>
              </w:rPr>
              <w:t xml:space="preserve">       SPECIFICAŢII TEHNICE</w:t>
            </w:r>
          </w:p>
          <w:p w14:paraId="543DEE77" w14:textId="77777777" w:rsidR="00FF0677" w:rsidRPr="00BD11CA"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BD11CA" w14:paraId="468DF321" w14:textId="77777777"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F221D8" w14:textId="77777777" w:rsidR="00FF0677" w:rsidRPr="00BD11CA" w:rsidRDefault="00FF0677" w:rsidP="00F56432">
                  <w:pPr>
                    <w:jc w:val="both"/>
                    <w:rPr>
                      <w:b/>
                      <w:bCs/>
                      <w:noProof w:val="0"/>
                      <w:sz w:val="20"/>
                      <w:szCs w:val="20"/>
                    </w:rPr>
                  </w:pPr>
                  <w:r w:rsidRPr="00BD11CA">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095AC5" w14:textId="77777777" w:rsidR="00FF0677" w:rsidRPr="00BD11CA" w:rsidRDefault="00FF0677" w:rsidP="00F56432">
                  <w:pPr>
                    <w:jc w:val="center"/>
                    <w:rPr>
                      <w:b/>
                      <w:bCs/>
                      <w:noProof w:val="0"/>
                      <w:sz w:val="20"/>
                      <w:szCs w:val="20"/>
                    </w:rPr>
                  </w:pPr>
                  <w:r w:rsidRPr="00BD11CA">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EC28B5" w14:textId="77777777" w:rsidR="00FF0677" w:rsidRPr="00BD11CA" w:rsidRDefault="00FF0677" w:rsidP="00F56432">
                  <w:pPr>
                    <w:jc w:val="both"/>
                    <w:rPr>
                      <w:b/>
                      <w:bCs/>
                      <w:noProof w:val="0"/>
                      <w:sz w:val="20"/>
                      <w:szCs w:val="20"/>
                    </w:rPr>
                  </w:pPr>
                  <w:r w:rsidRPr="00BD11CA">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E28C62" w14:textId="77777777" w:rsidR="00FF0677" w:rsidRPr="00BD11CA" w:rsidRDefault="00FF0677" w:rsidP="00F56432">
                  <w:pPr>
                    <w:jc w:val="center"/>
                    <w:rPr>
                      <w:b/>
                      <w:sz w:val="20"/>
                      <w:szCs w:val="20"/>
                    </w:rPr>
                  </w:pPr>
                  <w:r w:rsidRPr="00BD11CA">
                    <w:rPr>
                      <w:b/>
                      <w:sz w:val="20"/>
                      <w:szCs w:val="20"/>
                    </w:rPr>
                    <w:t>Specificarea tehnică deplină solicitată de către autoritatea contractantă</w:t>
                  </w:r>
                </w:p>
                <w:p w14:paraId="57306357" w14:textId="77777777" w:rsidR="00FF0677" w:rsidRPr="00BD11CA"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5FF557" w14:textId="77777777" w:rsidR="00FF0677" w:rsidRPr="00BD11CA" w:rsidRDefault="00FF0677" w:rsidP="00F56432">
                  <w:pPr>
                    <w:jc w:val="center"/>
                    <w:rPr>
                      <w:b/>
                      <w:sz w:val="20"/>
                      <w:szCs w:val="20"/>
                    </w:rPr>
                  </w:pPr>
                  <w:r w:rsidRPr="00BD11CA">
                    <w:rPr>
                      <w:b/>
                      <w:bCs/>
                      <w:noProof w:val="0"/>
                      <w:sz w:val="20"/>
                      <w:szCs w:val="20"/>
                    </w:rPr>
                    <w:t xml:space="preserve">Specificarea tehnică </w:t>
                  </w:r>
                  <w:r w:rsidRPr="00BD11CA">
                    <w:rPr>
                      <w:b/>
                      <w:sz w:val="20"/>
                      <w:szCs w:val="20"/>
                    </w:rPr>
                    <w:t>deplină propusă de către ofertant</w:t>
                  </w:r>
                </w:p>
                <w:p w14:paraId="5A540AA8" w14:textId="77777777" w:rsidR="00FF0677" w:rsidRPr="00BD11CA"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29B934" w14:textId="77777777" w:rsidR="00FF0677" w:rsidRPr="00BD11CA" w:rsidRDefault="00FF0677" w:rsidP="00F56432">
                  <w:pPr>
                    <w:ind w:right="943"/>
                    <w:jc w:val="center"/>
                    <w:rPr>
                      <w:b/>
                      <w:bCs/>
                      <w:noProof w:val="0"/>
                      <w:sz w:val="20"/>
                      <w:szCs w:val="20"/>
                    </w:rPr>
                  </w:pPr>
                  <w:r w:rsidRPr="00BD11CA">
                    <w:rPr>
                      <w:b/>
                      <w:bCs/>
                      <w:noProof w:val="0"/>
                      <w:sz w:val="20"/>
                      <w:szCs w:val="20"/>
                    </w:rPr>
                    <w:t>Standarde de</w:t>
                  </w:r>
                </w:p>
                <w:p w14:paraId="0CB2E87E" w14:textId="77777777" w:rsidR="00FF0677" w:rsidRPr="00BD11CA" w:rsidRDefault="00FF0677" w:rsidP="00F56432">
                  <w:pPr>
                    <w:ind w:right="943"/>
                    <w:jc w:val="center"/>
                    <w:rPr>
                      <w:b/>
                      <w:bCs/>
                      <w:noProof w:val="0"/>
                      <w:sz w:val="20"/>
                      <w:szCs w:val="20"/>
                    </w:rPr>
                  </w:pPr>
                  <w:r w:rsidRPr="00BD11CA">
                    <w:rPr>
                      <w:b/>
                      <w:bCs/>
                      <w:noProof w:val="0"/>
                      <w:sz w:val="20"/>
                      <w:szCs w:val="20"/>
                    </w:rPr>
                    <w:t>referinţă</w:t>
                  </w:r>
                </w:p>
              </w:tc>
            </w:tr>
            <w:tr w:rsidR="00FF0677" w:rsidRPr="00BD11CA" w14:paraId="68BB5133" w14:textId="77777777"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50C28" w14:textId="77777777" w:rsidR="00FF0677" w:rsidRPr="00BD11CA" w:rsidRDefault="00FF0677" w:rsidP="00F56432">
                  <w:pPr>
                    <w:jc w:val="both"/>
                    <w:rPr>
                      <w:noProof w:val="0"/>
                      <w:sz w:val="20"/>
                      <w:szCs w:val="20"/>
                    </w:rPr>
                  </w:pPr>
                  <w:r w:rsidRPr="00BD11CA">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A04C33" w14:textId="77777777" w:rsidR="00FF0677" w:rsidRPr="00BD11CA"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98090F" w14:textId="77777777"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A057B2" w14:textId="77777777"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5119F0" w14:textId="77777777"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CD099" w14:textId="77777777" w:rsidR="00FF0677" w:rsidRPr="00BD11CA" w:rsidRDefault="00FF0677" w:rsidP="00F56432">
                  <w:pPr>
                    <w:jc w:val="both"/>
                    <w:rPr>
                      <w:noProof w:val="0"/>
                      <w:sz w:val="20"/>
                      <w:szCs w:val="20"/>
                    </w:rPr>
                  </w:pPr>
                </w:p>
              </w:tc>
            </w:tr>
            <w:tr w:rsidR="00FF0677" w:rsidRPr="00BD11CA" w14:paraId="7DC19B96" w14:textId="77777777"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2706A3" w14:textId="77777777" w:rsidR="00FF0677" w:rsidRPr="00BD11CA"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697BE" w14:textId="77777777"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85008" w14:textId="77777777"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D30E10" w14:textId="77777777"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F3669" w14:textId="77777777"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670F45" w14:textId="77777777" w:rsidR="00FF0677" w:rsidRPr="00BD11CA" w:rsidRDefault="00FF0677" w:rsidP="00F56432">
                  <w:pPr>
                    <w:jc w:val="both"/>
                    <w:rPr>
                      <w:noProof w:val="0"/>
                      <w:sz w:val="20"/>
                      <w:szCs w:val="20"/>
                    </w:rPr>
                  </w:pPr>
                </w:p>
              </w:tc>
            </w:tr>
            <w:tr w:rsidR="00FF0677" w:rsidRPr="00BD11CA" w14:paraId="426A2DB6" w14:textId="77777777" w:rsidTr="00F56432">
              <w:tc>
                <w:tcPr>
                  <w:tcW w:w="2261" w:type="dxa"/>
                  <w:gridSpan w:val="2"/>
                  <w:tcBorders>
                    <w:top w:val="single" w:sz="6" w:space="0" w:color="000000"/>
                    <w:left w:val="nil"/>
                    <w:bottom w:val="nil"/>
                    <w:right w:val="nil"/>
                  </w:tcBorders>
                </w:tcPr>
                <w:p w14:paraId="077ABB50" w14:textId="77777777" w:rsidR="00FF0677" w:rsidRPr="00BD11CA" w:rsidRDefault="00FF0677" w:rsidP="00F56432">
                  <w:pPr>
                    <w:jc w:val="both"/>
                    <w:rPr>
                      <w:noProof w:val="0"/>
                      <w:sz w:val="20"/>
                      <w:szCs w:val="2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A709C3F" w14:textId="77777777" w:rsidR="00FF0677" w:rsidRPr="00BD11CA" w:rsidRDefault="00FF0677" w:rsidP="00F56432">
                  <w:pPr>
                    <w:jc w:val="both"/>
                    <w:rPr>
                      <w:noProof w:val="0"/>
                      <w:sz w:val="20"/>
                      <w:szCs w:val="20"/>
                    </w:rPr>
                  </w:pPr>
                  <w:r w:rsidRPr="00BD11CA">
                    <w:rPr>
                      <w:noProof w:val="0"/>
                      <w:sz w:val="20"/>
                      <w:szCs w:val="20"/>
                    </w:rPr>
                    <w:t> </w:t>
                  </w:r>
                </w:p>
                <w:p w14:paraId="1D26C87F" w14:textId="77777777" w:rsidR="00FF0677" w:rsidRPr="00BD11CA" w:rsidRDefault="00FF0677" w:rsidP="00F56432">
                  <w:pPr>
                    <w:jc w:val="center"/>
                    <w:rPr>
                      <w:b/>
                      <w:bCs/>
                      <w:noProof w:val="0"/>
                      <w:sz w:val="20"/>
                      <w:szCs w:val="20"/>
                    </w:rPr>
                  </w:pPr>
                </w:p>
                <w:p w14:paraId="73E67F09" w14:textId="77777777" w:rsidR="00FF0677" w:rsidRPr="00BD11CA" w:rsidRDefault="00FF0677" w:rsidP="00F56432">
                  <w:pPr>
                    <w:jc w:val="center"/>
                    <w:rPr>
                      <w:b/>
                      <w:bCs/>
                      <w:noProof w:val="0"/>
                      <w:sz w:val="20"/>
                      <w:szCs w:val="20"/>
                    </w:rPr>
                  </w:pPr>
                </w:p>
                <w:p w14:paraId="6CA4605F" w14:textId="77777777" w:rsidR="00FF0677" w:rsidRPr="00BD11CA" w:rsidRDefault="00FF0677" w:rsidP="00F56432">
                  <w:pPr>
                    <w:jc w:val="center"/>
                    <w:rPr>
                      <w:b/>
                      <w:bCs/>
                      <w:noProof w:val="0"/>
                      <w:sz w:val="20"/>
                      <w:szCs w:val="20"/>
                    </w:rPr>
                  </w:pPr>
                </w:p>
                <w:p w14:paraId="7912101F" w14:textId="77777777" w:rsidR="00FF0677" w:rsidRPr="00BD11CA" w:rsidRDefault="00FF0677" w:rsidP="00F56432">
                  <w:pPr>
                    <w:jc w:val="center"/>
                    <w:rPr>
                      <w:b/>
                      <w:bCs/>
                      <w:noProof w:val="0"/>
                      <w:sz w:val="20"/>
                      <w:szCs w:val="20"/>
                    </w:rPr>
                  </w:pPr>
                </w:p>
                <w:p w14:paraId="45017FF4" w14:textId="77777777" w:rsidR="00FF0677" w:rsidRPr="00BD11CA" w:rsidRDefault="00FF0677" w:rsidP="00F56432">
                  <w:pPr>
                    <w:jc w:val="center"/>
                    <w:rPr>
                      <w:b/>
                      <w:bCs/>
                      <w:noProof w:val="0"/>
                      <w:sz w:val="20"/>
                      <w:szCs w:val="20"/>
                    </w:rPr>
                  </w:pPr>
                </w:p>
                <w:p w14:paraId="659695DF" w14:textId="77777777" w:rsidR="00FF0677" w:rsidRPr="00BD11CA" w:rsidRDefault="00FF0677" w:rsidP="00F56432">
                  <w:pPr>
                    <w:jc w:val="center"/>
                    <w:rPr>
                      <w:b/>
                      <w:bCs/>
                      <w:noProof w:val="0"/>
                      <w:sz w:val="20"/>
                      <w:szCs w:val="20"/>
                    </w:rPr>
                  </w:pPr>
                </w:p>
                <w:p w14:paraId="5D006ADF" w14:textId="77777777" w:rsidR="00FF0677" w:rsidRPr="00BD11CA" w:rsidRDefault="00FF0677" w:rsidP="00F56432">
                  <w:pPr>
                    <w:rPr>
                      <w:b/>
                      <w:bCs/>
                      <w:noProof w:val="0"/>
                      <w:sz w:val="20"/>
                      <w:szCs w:val="20"/>
                    </w:rPr>
                  </w:pPr>
                  <w:r w:rsidRPr="00BD11CA">
                    <w:rPr>
                      <w:b/>
                      <w:bCs/>
                      <w:noProof w:val="0"/>
                      <w:sz w:val="20"/>
                      <w:szCs w:val="20"/>
                    </w:rPr>
                    <w:t xml:space="preserve">                 SEMNĂTURILE PĂRŢILOR</w:t>
                  </w:r>
                </w:p>
                <w:p w14:paraId="7410C533" w14:textId="77777777" w:rsidR="00FF0677" w:rsidRPr="00BD11CA" w:rsidRDefault="00FF0677" w:rsidP="00F56432">
                  <w:pPr>
                    <w:rPr>
                      <w:noProof w:val="0"/>
                      <w:sz w:val="20"/>
                      <w:szCs w:val="20"/>
                    </w:rPr>
                  </w:pPr>
                </w:p>
              </w:tc>
            </w:tr>
            <w:tr w:rsidR="00FF0677" w:rsidRPr="00BD11CA" w14:paraId="2B188D30" w14:textId="77777777" w:rsidTr="00F56432">
              <w:tc>
                <w:tcPr>
                  <w:tcW w:w="4763" w:type="dxa"/>
                  <w:gridSpan w:val="4"/>
                  <w:tcBorders>
                    <w:top w:val="nil"/>
                    <w:left w:val="nil"/>
                    <w:bottom w:val="nil"/>
                    <w:right w:val="nil"/>
                  </w:tcBorders>
                  <w:tcMar>
                    <w:top w:w="24" w:type="dxa"/>
                    <w:left w:w="48" w:type="dxa"/>
                    <w:bottom w:w="24" w:type="dxa"/>
                    <w:right w:w="48" w:type="dxa"/>
                  </w:tcMar>
                  <w:hideMark/>
                </w:tcPr>
                <w:p w14:paraId="7E688671" w14:textId="77777777" w:rsidR="00FF0677" w:rsidRPr="00BD11CA" w:rsidRDefault="00FF0677" w:rsidP="00F56432">
                  <w:pPr>
                    <w:jc w:val="center"/>
                    <w:rPr>
                      <w:noProof w:val="0"/>
                      <w:sz w:val="20"/>
                      <w:szCs w:val="20"/>
                    </w:rPr>
                  </w:pPr>
                  <w:r w:rsidRPr="00BD11CA">
                    <w:rPr>
                      <w:b/>
                      <w:bCs/>
                      <w:noProof w:val="0"/>
                      <w:sz w:val="20"/>
                      <w:szCs w:val="20"/>
                    </w:rPr>
                    <w:t>ANTREPRENORUL</w:t>
                  </w:r>
                </w:p>
                <w:p w14:paraId="0AFA8967" w14:textId="77777777" w:rsidR="00FF0677" w:rsidRPr="00BD11CA" w:rsidRDefault="00FF0677" w:rsidP="00F56432">
                  <w:pPr>
                    <w:ind w:firstLine="567"/>
                    <w:jc w:val="both"/>
                    <w:rPr>
                      <w:noProof w:val="0"/>
                      <w:sz w:val="20"/>
                      <w:szCs w:val="20"/>
                    </w:rPr>
                  </w:pPr>
                  <w:r w:rsidRPr="00BD11CA">
                    <w:rPr>
                      <w:noProof w:val="0"/>
                      <w:sz w:val="20"/>
                      <w:szCs w:val="20"/>
                    </w:rPr>
                    <w:t> </w:t>
                  </w:r>
                </w:p>
                <w:p w14:paraId="4875DAB5" w14:textId="77777777" w:rsidR="00FF0677" w:rsidRPr="00BD11CA" w:rsidRDefault="00FF0677" w:rsidP="00F56432">
                  <w:pPr>
                    <w:ind w:firstLine="567"/>
                    <w:rPr>
                      <w:noProof w:val="0"/>
                      <w:sz w:val="20"/>
                      <w:szCs w:val="20"/>
                    </w:rPr>
                  </w:pPr>
                </w:p>
                <w:p w14:paraId="6C54249F" w14:textId="77777777" w:rsidR="00FF0677" w:rsidRPr="00BD11CA" w:rsidRDefault="00FF0677" w:rsidP="00F56432">
                  <w:pPr>
                    <w:ind w:firstLine="567"/>
                    <w:rPr>
                      <w:noProof w:val="0"/>
                      <w:sz w:val="20"/>
                      <w:szCs w:val="20"/>
                    </w:rPr>
                  </w:pPr>
                </w:p>
              </w:tc>
              <w:tc>
                <w:tcPr>
                  <w:tcW w:w="50" w:type="dxa"/>
                  <w:tcBorders>
                    <w:top w:val="nil"/>
                    <w:left w:val="nil"/>
                    <w:bottom w:val="nil"/>
                    <w:right w:val="nil"/>
                  </w:tcBorders>
                </w:tcPr>
                <w:p w14:paraId="730DE3EA" w14:textId="77777777" w:rsidR="00FF0677" w:rsidRPr="00BD11CA"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14:paraId="76ED8775" w14:textId="77777777" w:rsidR="00FF0677" w:rsidRPr="00BD11CA" w:rsidRDefault="00FF0677" w:rsidP="00F56432">
                  <w:pPr>
                    <w:rPr>
                      <w:noProof w:val="0"/>
                      <w:sz w:val="20"/>
                      <w:szCs w:val="20"/>
                    </w:rPr>
                  </w:pPr>
                  <w:r w:rsidRPr="00BD11CA">
                    <w:rPr>
                      <w:b/>
                      <w:bCs/>
                      <w:noProof w:val="0"/>
                      <w:sz w:val="20"/>
                      <w:szCs w:val="20"/>
                    </w:rPr>
                    <w:t xml:space="preserve">                               BENEFICIAR</w:t>
                  </w:r>
                </w:p>
                <w:p w14:paraId="117292A9" w14:textId="77777777" w:rsidR="00FF0677" w:rsidRPr="00BD11CA" w:rsidRDefault="00FF0677" w:rsidP="00F56432">
                  <w:pPr>
                    <w:ind w:firstLine="567"/>
                    <w:jc w:val="both"/>
                    <w:rPr>
                      <w:noProof w:val="0"/>
                      <w:sz w:val="20"/>
                      <w:szCs w:val="20"/>
                    </w:rPr>
                  </w:pPr>
                  <w:r w:rsidRPr="00BD11CA">
                    <w:rPr>
                      <w:noProof w:val="0"/>
                      <w:sz w:val="20"/>
                      <w:szCs w:val="20"/>
                    </w:rPr>
                    <w:t> </w:t>
                  </w:r>
                </w:p>
                <w:p w14:paraId="73711A4F" w14:textId="77777777" w:rsidR="00FF0677" w:rsidRPr="00BD11CA" w:rsidRDefault="00FF0677" w:rsidP="00F56432">
                  <w:pPr>
                    <w:rPr>
                      <w:noProof w:val="0"/>
                      <w:sz w:val="20"/>
                      <w:szCs w:val="20"/>
                    </w:rPr>
                  </w:pPr>
                </w:p>
                <w:p w14:paraId="550B3C63" w14:textId="77777777" w:rsidR="00FF0677" w:rsidRPr="00BD11CA" w:rsidRDefault="00FF0677" w:rsidP="00F56432">
                  <w:pPr>
                    <w:jc w:val="both"/>
                    <w:rPr>
                      <w:noProof w:val="0"/>
                      <w:sz w:val="20"/>
                      <w:szCs w:val="20"/>
                    </w:rPr>
                  </w:pPr>
                </w:p>
              </w:tc>
            </w:tr>
          </w:tbl>
          <w:p w14:paraId="67ED4181" w14:textId="77777777" w:rsidR="00FF0677" w:rsidRDefault="00FF0677" w:rsidP="00F56432">
            <w:pPr>
              <w:tabs>
                <w:tab w:val="left" w:pos="2295"/>
              </w:tabs>
              <w:jc w:val="both"/>
              <w:rPr>
                <w:sz w:val="20"/>
                <w:szCs w:val="20"/>
              </w:rPr>
            </w:pPr>
          </w:p>
          <w:p w14:paraId="13F6CE41" w14:textId="77777777" w:rsidR="00937C86" w:rsidRDefault="00937C86" w:rsidP="00F56432">
            <w:pPr>
              <w:tabs>
                <w:tab w:val="left" w:pos="2295"/>
              </w:tabs>
              <w:jc w:val="both"/>
              <w:rPr>
                <w:sz w:val="20"/>
                <w:szCs w:val="20"/>
              </w:rPr>
            </w:pPr>
          </w:p>
          <w:p w14:paraId="7E5345A9" w14:textId="77777777" w:rsidR="00937C86" w:rsidRDefault="00937C86" w:rsidP="00F56432">
            <w:pPr>
              <w:tabs>
                <w:tab w:val="left" w:pos="2295"/>
              </w:tabs>
              <w:jc w:val="both"/>
              <w:rPr>
                <w:sz w:val="20"/>
                <w:szCs w:val="20"/>
              </w:rPr>
            </w:pPr>
          </w:p>
          <w:p w14:paraId="5BA4717C" w14:textId="77777777" w:rsidR="00937C86" w:rsidRDefault="00937C86" w:rsidP="00F56432">
            <w:pPr>
              <w:tabs>
                <w:tab w:val="left" w:pos="2295"/>
              </w:tabs>
              <w:jc w:val="both"/>
              <w:rPr>
                <w:sz w:val="20"/>
                <w:szCs w:val="20"/>
              </w:rPr>
            </w:pPr>
          </w:p>
          <w:p w14:paraId="4EA27D16" w14:textId="77777777" w:rsidR="00937C86" w:rsidRDefault="00937C86" w:rsidP="00F56432">
            <w:pPr>
              <w:tabs>
                <w:tab w:val="left" w:pos="2295"/>
              </w:tabs>
              <w:jc w:val="both"/>
              <w:rPr>
                <w:sz w:val="20"/>
                <w:szCs w:val="20"/>
              </w:rPr>
            </w:pPr>
          </w:p>
          <w:p w14:paraId="4AA58311" w14:textId="77777777" w:rsidR="00937C86" w:rsidRDefault="00937C86" w:rsidP="00F56432">
            <w:pPr>
              <w:tabs>
                <w:tab w:val="left" w:pos="2295"/>
              </w:tabs>
              <w:jc w:val="both"/>
              <w:rPr>
                <w:sz w:val="20"/>
                <w:szCs w:val="20"/>
              </w:rPr>
            </w:pPr>
          </w:p>
          <w:p w14:paraId="4AA2075B" w14:textId="77777777" w:rsidR="00937C86" w:rsidRDefault="00937C86" w:rsidP="00F56432">
            <w:pPr>
              <w:tabs>
                <w:tab w:val="left" w:pos="2295"/>
              </w:tabs>
              <w:jc w:val="both"/>
              <w:rPr>
                <w:sz w:val="20"/>
                <w:szCs w:val="20"/>
              </w:rPr>
            </w:pPr>
          </w:p>
          <w:p w14:paraId="45010247" w14:textId="77777777" w:rsidR="00937C86" w:rsidRDefault="00937C86" w:rsidP="00F56432">
            <w:pPr>
              <w:tabs>
                <w:tab w:val="left" w:pos="2295"/>
              </w:tabs>
              <w:jc w:val="both"/>
              <w:rPr>
                <w:sz w:val="20"/>
                <w:szCs w:val="20"/>
              </w:rPr>
            </w:pPr>
          </w:p>
          <w:p w14:paraId="52C13DED" w14:textId="77777777" w:rsidR="00937C86" w:rsidRDefault="00937C86" w:rsidP="00F56432">
            <w:pPr>
              <w:tabs>
                <w:tab w:val="left" w:pos="2295"/>
              </w:tabs>
              <w:jc w:val="both"/>
              <w:rPr>
                <w:sz w:val="20"/>
                <w:szCs w:val="20"/>
              </w:rPr>
            </w:pPr>
          </w:p>
          <w:p w14:paraId="5A7188A9" w14:textId="77777777" w:rsidR="00937C86" w:rsidRDefault="00937C86" w:rsidP="00F56432">
            <w:pPr>
              <w:tabs>
                <w:tab w:val="left" w:pos="2295"/>
              </w:tabs>
              <w:jc w:val="both"/>
              <w:rPr>
                <w:sz w:val="20"/>
                <w:szCs w:val="20"/>
              </w:rPr>
            </w:pPr>
          </w:p>
          <w:p w14:paraId="509493E2" w14:textId="77777777" w:rsidR="00937C86" w:rsidRDefault="00937C86" w:rsidP="00F56432">
            <w:pPr>
              <w:tabs>
                <w:tab w:val="left" w:pos="2295"/>
              </w:tabs>
              <w:jc w:val="both"/>
              <w:rPr>
                <w:sz w:val="20"/>
                <w:szCs w:val="20"/>
              </w:rPr>
            </w:pPr>
          </w:p>
          <w:p w14:paraId="6EFA32CB" w14:textId="77777777" w:rsidR="00937C86" w:rsidRDefault="00937C86" w:rsidP="00F56432">
            <w:pPr>
              <w:tabs>
                <w:tab w:val="left" w:pos="2295"/>
              </w:tabs>
              <w:jc w:val="both"/>
              <w:rPr>
                <w:sz w:val="20"/>
                <w:szCs w:val="20"/>
              </w:rPr>
            </w:pPr>
          </w:p>
          <w:p w14:paraId="0F7B92F4" w14:textId="77777777" w:rsidR="00937C86" w:rsidRDefault="00937C86" w:rsidP="00F56432">
            <w:pPr>
              <w:tabs>
                <w:tab w:val="left" w:pos="2295"/>
              </w:tabs>
              <w:jc w:val="both"/>
              <w:rPr>
                <w:sz w:val="20"/>
                <w:szCs w:val="20"/>
              </w:rPr>
            </w:pPr>
          </w:p>
          <w:p w14:paraId="12C16233" w14:textId="77777777" w:rsidR="00937C86" w:rsidRDefault="00937C86" w:rsidP="00F56432">
            <w:pPr>
              <w:tabs>
                <w:tab w:val="left" w:pos="2295"/>
              </w:tabs>
              <w:jc w:val="both"/>
              <w:rPr>
                <w:sz w:val="20"/>
                <w:szCs w:val="20"/>
              </w:rPr>
            </w:pPr>
          </w:p>
          <w:p w14:paraId="1FE103EA" w14:textId="77777777" w:rsidR="00937C86" w:rsidRDefault="00937C86" w:rsidP="00F56432">
            <w:pPr>
              <w:tabs>
                <w:tab w:val="left" w:pos="2295"/>
              </w:tabs>
              <w:jc w:val="both"/>
              <w:rPr>
                <w:sz w:val="20"/>
                <w:szCs w:val="20"/>
              </w:rPr>
            </w:pPr>
          </w:p>
          <w:p w14:paraId="165FE321" w14:textId="77777777" w:rsidR="00937C86" w:rsidRDefault="00937C86" w:rsidP="00F56432">
            <w:pPr>
              <w:tabs>
                <w:tab w:val="left" w:pos="2295"/>
              </w:tabs>
              <w:jc w:val="both"/>
              <w:rPr>
                <w:sz w:val="20"/>
                <w:szCs w:val="20"/>
              </w:rPr>
            </w:pPr>
          </w:p>
          <w:p w14:paraId="77992886" w14:textId="77777777" w:rsidR="00937C86" w:rsidRDefault="00937C86" w:rsidP="00F56432">
            <w:pPr>
              <w:tabs>
                <w:tab w:val="left" w:pos="2295"/>
              </w:tabs>
              <w:jc w:val="both"/>
              <w:rPr>
                <w:sz w:val="20"/>
                <w:szCs w:val="20"/>
              </w:rPr>
            </w:pPr>
          </w:p>
          <w:p w14:paraId="78F95A9D" w14:textId="77777777" w:rsidR="003E4BA2" w:rsidRDefault="003E4BA2" w:rsidP="00F56432">
            <w:pPr>
              <w:tabs>
                <w:tab w:val="left" w:pos="2295"/>
              </w:tabs>
              <w:jc w:val="both"/>
              <w:rPr>
                <w:sz w:val="20"/>
                <w:szCs w:val="20"/>
              </w:rPr>
            </w:pPr>
          </w:p>
          <w:p w14:paraId="49B49E15" w14:textId="77777777" w:rsidR="00937C86" w:rsidRDefault="00937C86" w:rsidP="00F56432">
            <w:pPr>
              <w:tabs>
                <w:tab w:val="left" w:pos="2295"/>
              </w:tabs>
              <w:jc w:val="both"/>
              <w:rPr>
                <w:sz w:val="20"/>
                <w:szCs w:val="20"/>
              </w:rPr>
            </w:pPr>
          </w:p>
          <w:p w14:paraId="312159C8" w14:textId="77777777" w:rsidR="00937C86" w:rsidRPr="00BD11CA" w:rsidRDefault="00937C86" w:rsidP="00F56432">
            <w:pPr>
              <w:tabs>
                <w:tab w:val="left" w:pos="2295"/>
              </w:tabs>
              <w:jc w:val="both"/>
              <w:rPr>
                <w:sz w:val="20"/>
                <w:szCs w:val="20"/>
              </w:rPr>
            </w:pPr>
          </w:p>
          <w:p w14:paraId="677E1270" w14:textId="77777777" w:rsidR="00FF0677" w:rsidRPr="00BD11CA" w:rsidRDefault="00FF0677" w:rsidP="00266D1C">
            <w:pPr>
              <w:jc w:val="right"/>
              <w:rPr>
                <w:noProof w:val="0"/>
                <w:sz w:val="20"/>
                <w:szCs w:val="20"/>
              </w:rPr>
            </w:pPr>
            <w:r w:rsidRPr="00BD11CA">
              <w:rPr>
                <w:noProof w:val="0"/>
                <w:sz w:val="20"/>
                <w:szCs w:val="20"/>
              </w:rPr>
              <w:lastRenderedPageBreak/>
              <w:t>Anexa nr. 2</w:t>
            </w:r>
          </w:p>
          <w:p w14:paraId="6A964926" w14:textId="77777777" w:rsidR="00FF0677" w:rsidRPr="00BD11CA" w:rsidRDefault="00FF0677" w:rsidP="00F56432">
            <w:pPr>
              <w:jc w:val="right"/>
              <w:rPr>
                <w:noProof w:val="0"/>
                <w:sz w:val="20"/>
                <w:szCs w:val="20"/>
              </w:rPr>
            </w:pPr>
            <w:r w:rsidRPr="00BD11CA">
              <w:rPr>
                <w:noProof w:val="0"/>
                <w:sz w:val="20"/>
                <w:szCs w:val="20"/>
              </w:rPr>
              <w:t>la Contractul nr.__________</w:t>
            </w:r>
          </w:p>
          <w:p w14:paraId="22811750" w14:textId="77777777" w:rsidR="00FF0677" w:rsidRPr="00BD11CA" w:rsidRDefault="00FF0677" w:rsidP="00F56432">
            <w:pPr>
              <w:jc w:val="right"/>
              <w:rPr>
                <w:noProof w:val="0"/>
                <w:sz w:val="20"/>
                <w:szCs w:val="20"/>
              </w:rPr>
            </w:pPr>
            <w:r w:rsidRPr="00BD11CA">
              <w:rPr>
                <w:noProof w:val="0"/>
                <w:sz w:val="20"/>
                <w:szCs w:val="20"/>
              </w:rPr>
              <w:t>din “____” ________ 20___</w:t>
            </w:r>
          </w:p>
          <w:p w14:paraId="4D68301A" w14:textId="77777777" w:rsidR="00FF0677" w:rsidRPr="00BD11CA" w:rsidRDefault="00FF0677" w:rsidP="00F56432">
            <w:pPr>
              <w:keepNext/>
              <w:keepLines/>
              <w:spacing w:before="200"/>
              <w:jc w:val="both"/>
              <w:outlineLvl w:val="2"/>
              <w:rPr>
                <w:noProof w:val="0"/>
                <w:sz w:val="20"/>
                <w:szCs w:val="20"/>
              </w:rPr>
            </w:pPr>
          </w:p>
          <w:p w14:paraId="310A3FB2" w14:textId="77777777" w:rsidR="00FF0677" w:rsidRPr="00BD11CA" w:rsidRDefault="00FF0677" w:rsidP="00F56432">
            <w:pPr>
              <w:keepNext/>
              <w:keepLines/>
              <w:spacing w:before="200"/>
              <w:jc w:val="both"/>
              <w:outlineLvl w:val="2"/>
              <w:rPr>
                <w:noProof w:val="0"/>
                <w:sz w:val="20"/>
                <w:szCs w:val="20"/>
              </w:rPr>
            </w:pPr>
          </w:p>
          <w:p w14:paraId="713A58DE" w14:textId="77777777" w:rsidR="00FF0677" w:rsidRPr="00BD11CA" w:rsidRDefault="00FF0677" w:rsidP="00F56432">
            <w:pPr>
              <w:ind w:firstLine="567"/>
              <w:jc w:val="both"/>
              <w:rPr>
                <w:b/>
                <w:noProof w:val="0"/>
                <w:sz w:val="20"/>
                <w:szCs w:val="20"/>
              </w:rPr>
            </w:pPr>
            <w:r w:rsidRPr="00BD11CA">
              <w:rPr>
                <w:b/>
                <w:noProof w:val="0"/>
                <w:sz w:val="20"/>
                <w:szCs w:val="20"/>
              </w:rPr>
              <w:t>SPECIFICAŢII DE PREŢ</w:t>
            </w:r>
          </w:p>
          <w:p w14:paraId="6670283E" w14:textId="77777777" w:rsidR="00FF0677" w:rsidRPr="00BD11CA"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BD11CA" w14:paraId="03FACAE6" w14:textId="77777777"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C4CC6E" w14:textId="77777777" w:rsidR="00FF0677" w:rsidRPr="00BD11CA" w:rsidRDefault="00FF0677" w:rsidP="00F56432">
                  <w:pPr>
                    <w:ind w:right="-176"/>
                    <w:jc w:val="both"/>
                    <w:rPr>
                      <w:b/>
                      <w:bCs/>
                      <w:noProof w:val="0"/>
                      <w:sz w:val="20"/>
                      <w:szCs w:val="20"/>
                    </w:rPr>
                  </w:pPr>
                  <w:r w:rsidRPr="00BD11CA">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E3861B" w14:textId="77777777"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Denumirea</w:t>
                  </w:r>
                </w:p>
                <w:p w14:paraId="5A9C943F" w14:textId="77777777"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lucrărilor</w:t>
                  </w:r>
                </w:p>
                <w:p w14:paraId="43F017F1" w14:textId="77777777" w:rsidR="00FF0677" w:rsidRPr="00BD11CA"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CD35755" w14:textId="77777777" w:rsidR="00FF0677" w:rsidRPr="00BD11CA" w:rsidRDefault="00FF0677" w:rsidP="00F56432">
                  <w:pPr>
                    <w:jc w:val="both"/>
                    <w:rPr>
                      <w:b/>
                      <w:bCs/>
                      <w:noProof w:val="0"/>
                      <w:sz w:val="20"/>
                      <w:szCs w:val="20"/>
                    </w:rPr>
                  </w:pPr>
                  <w:r w:rsidRPr="00BD11CA">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CA4F78" w14:textId="77777777" w:rsidR="00FF0677" w:rsidRPr="00BD11CA" w:rsidRDefault="00FF0677" w:rsidP="00F56432">
                  <w:pPr>
                    <w:jc w:val="center"/>
                    <w:rPr>
                      <w:b/>
                      <w:bCs/>
                      <w:noProof w:val="0"/>
                      <w:sz w:val="20"/>
                      <w:szCs w:val="20"/>
                    </w:rPr>
                  </w:pPr>
                  <w:r w:rsidRPr="00BD11CA">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575E2D" w14:textId="77777777" w:rsidR="00FF0677" w:rsidRPr="00BD11CA" w:rsidRDefault="00FF0677" w:rsidP="00F56432">
                  <w:pPr>
                    <w:jc w:val="both"/>
                    <w:rPr>
                      <w:b/>
                      <w:bCs/>
                      <w:noProof w:val="0"/>
                      <w:sz w:val="20"/>
                      <w:szCs w:val="20"/>
                    </w:rPr>
                  </w:pPr>
                  <w:r w:rsidRPr="00BD11CA">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C4A4F1" w14:textId="77777777" w:rsidR="00FF0677" w:rsidRPr="00BD11CA" w:rsidRDefault="00FF0677" w:rsidP="00F56432">
                  <w:pPr>
                    <w:jc w:val="center"/>
                    <w:rPr>
                      <w:b/>
                      <w:bCs/>
                      <w:noProof w:val="0"/>
                      <w:sz w:val="20"/>
                      <w:szCs w:val="20"/>
                    </w:rPr>
                  </w:pPr>
                  <w:r w:rsidRPr="00BD11CA">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F86BB3" w14:textId="77777777" w:rsidR="00FF0677" w:rsidRPr="00BD11CA" w:rsidRDefault="00FF0677" w:rsidP="00F56432">
                  <w:pPr>
                    <w:jc w:val="center"/>
                    <w:rPr>
                      <w:b/>
                      <w:bCs/>
                      <w:noProof w:val="0"/>
                      <w:sz w:val="20"/>
                      <w:szCs w:val="20"/>
                    </w:rPr>
                  </w:pPr>
                  <w:r w:rsidRPr="00BD11CA">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4863B4" w14:textId="77777777" w:rsidR="00FF0677" w:rsidRPr="00BD11CA" w:rsidRDefault="00FF0677" w:rsidP="00F56432">
                  <w:pPr>
                    <w:jc w:val="center"/>
                    <w:rPr>
                      <w:b/>
                      <w:bCs/>
                      <w:noProof w:val="0"/>
                      <w:sz w:val="20"/>
                      <w:szCs w:val="20"/>
                    </w:rPr>
                  </w:pPr>
                  <w:r w:rsidRPr="00BD11CA">
                    <w:rPr>
                      <w:b/>
                      <w:bCs/>
                      <w:noProof w:val="0"/>
                      <w:sz w:val="20"/>
                      <w:szCs w:val="20"/>
                    </w:rPr>
                    <w:t>Termenii de executare</w:t>
                  </w:r>
                </w:p>
                <w:p w14:paraId="7725E623" w14:textId="77777777" w:rsidR="00FF0677" w:rsidRPr="00BD11CA" w:rsidRDefault="00FF0677" w:rsidP="00F56432">
                  <w:pPr>
                    <w:tabs>
                      <w:tab w:val="left" w:pos="1134"/>
                    </w:tabs>
                    <w:ind w:left="720"/>
                    <w:outlineLvl w:val="0"/>
                    <w:rPr>
                      <w:b/>
                      <w:bCs/>
                      <w:noProof w:val="0"/>
                      <w:sz w:val="20"/>
                      <w:szCs w:val="20"/>
                    </w:rPr>
                  </w:pPr>
                </w:p>
              </w:tc>
            </w:tr>
            <w:tr w:rsidR="00FF0677" w:rsidRPr="00BD11CA" w14:paraId="61718BDD" w14:textId="77777777"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68889" w14:textId="77777777" w:rsidR="00FF0677" w:rsidRPr="00BD11CA" w:rsidRDefault="00FF0677" w:rsidP="00F56432">
                  <w:pPr>
                    <w:jc w:val="both"/>
                    <w:rPr>
                      <w:noProof w:val="0"/>
                      <w:sz w:val="20"/>
                      <w:szCs w:val="20"/>
                    </w:rPr>
                  </w:pPr>
                  <w:r w:rsidRPr="00BD11CA">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0C556" w14:textId="77777777" w:rsidR="00FF0677" w:rsidRPr="00BD11CA"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CF5EB7" w14:textId="77777777"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170AB" w14:textId="77777777"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C100A" w14:textId="77777777"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0000CA" w14:textId="77777777"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2AFEDB" w14:textId="77777777"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FD740" w14:textId="77777777" w:rsidR="00FF0677" w:rsidRPr="00BD11CA" w:rsidRDefault="00FF0677" w:rsidP="00F56432">
                  <w:pPr>
                    <w:keepNext/>
                    <w:keepLines/>
                    <w:spacing w:before="200"/>
                    <w:jc w:val="both"/>
                    <w:outlineLvl w:val="2"/>
                    <w:rPr>
                      <w:noProof w:val="0"/>
                      <w:sz w:val="20"/>
                      <w:szCs w:val="20"/>
                    </w:rPr>
                  </w:pPr>
                </w:p>
              </w:tc>
            </w:tr>
            <w:tr w:rsidR="00FF0677" w:rsidRPr="00BD11CA" w14:paraId="7AB34EAE" w14:textId="77777777"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F806A" w14:textId="77777777" w:rsidR="00FF0677" w:rsidRPr="00BD11CA"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E4842" w14:textId="77777777"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6FF70" w14:textId="77777777"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E2685D" w14:textId="77777777"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AC194" w14:textId="77777777"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1261B" w14:textId="77777777"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F9D65" w14:textId="77777777"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5FF63" w14:textId="77777777" w:rsidR="00FF0677" w:rsidRPr="00BD11CA" w:rsidRDefault="00FF0677" w:rsidP="00F56432">
                  <w:pPr>
                    <w:keepNext/>
                    <w:keepLines/>
                    <w:spacing w:before="200"/>
                    <w:jc w:val="both"/>
                    <w:outlineLvl w:val="2"/>
                    <w:rPr>
                      <w:noProof w:val="0"/>
                      <w:sz w:val="20"/>
                      <w:szCs w:val="20"/>
                    </w:rPr>
                  </w:pPr>
                </w:p>
              </w:tc>
            </w:tr>
            <w:tr w:rsidR="00FF0677" w:rsidRPr="00BD11CA" w14:paraId="3186D611" w14:textId="77777777"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BDE619F" w14:textId="77777777" w:rsidR="00FF0677" w:rsidRPr="00BD11CA" w:rsidRDefault="00266D1C" w:rsidP="00266D1C">
                  <w:pPr>
                    <w:jc w:val="both"/>
                    <w:rPr>
                      <w:noProof w:val="0"/>
                      <w:sz w:val="20"/>
                      <w:szCs w:val="20"/>
                    </w:rPr>
                  </w:pPr>
                  <w:r>
                    <w:rPr>
                      <w:noProof w:val="0"/>
                      <w:sz w:val="20"/>
                      <w:szCs w:val="20"/>
                    </w:rPr>
                    <w:t> </w:t>
                  </w:r>
                </w:p>
                <w:p w14:paraId="2D53E6B5" w14:textId="77777777" w:rsidR="00FF0677" w:rsidRPr="00BD11CA" w:rsidRDefault="00FF0677" w:rsidP="00F56432">
                  <w:pPr>
                    <w:keepNext/>
                    <w:keepLines/>
                    <w:spacing w:before="200"/>
                    <w:jc w:val="both"/>
                    <w:outlineLvl w:val="2"/>
                    <w:rPr>
                      <w:noProof w:val="0"/>
                      <w:sz w:val="20"/>
                      <w:szCs w:val="20"/>
                    </w:rPr>
                  </w:pPr>
                </w:p>
                <w:p w14:paraId="06C66E59" w14:textId="77777777" w:rsidR="00FF0677" w:rsidRPr="00BD11CA" w:rsidRDefault="00FF0677" w:rsidP="00F56432">
                  <w:pPr>
                    <w:jc w:val="center"/>
                    <w:rPr>
                      <w:b/>
                      <w:bCs/>
                      <w:noProof w:val="0"/>
                      <w:sz w:val="20"/>
                      <w:szCs w:val="20"/>
                    </w:rPr>
                  </w:pPr>
                  <w:r w:rsidRPr="00BD11CA">
                    <w:rPr>
                      <w:b/>
                      <w:bCs/>
                      <w:noProof w:val="0"/>
                      <w:sz w:val="20"/>
                      <w:szCs w:val="20"/>
                    </w:rPr>
                    <w:t>SEMNĂTURILE PĂRŢILOR</w:t>
                  </w:r>
                </w:p>
                <w:p w14:paraId="0583EF7A" w14:textId="77777777" w:rsidR="00FF0677" w:rsidRPr="00BD11CA" w:rsidRDefault="00FF0677" w:rsidP="00F56432">
                  <w:pPr>
                    <w:jc w:val="center"/>
                    <w:rPr>
                      <w:noProof w:val="0"/>
                      <w:sz w:val="20"/>
                      <w:szCs w:val="20"/>
                    </w:rPr>
                  </w:pPr>
                </w:p>
              </w:tc>
            </w:tr>
            <w:tr w:rsidR="00FF0677" w:rsidRPr="00BD11CA" w14:paraId="266E109D" w14:textId="77777777" w:rsidTr="00F56432">
              <w:tc>
                <w:tcPr>
                  <w:tcW w:w="5303" w:type="dxa"/>
                  <w:gridSpan w:val="5"/>
                  <w:tcBorders>
                    <w:top w:val="nil"/>
                    <w:left w:val="nil"/>
                    <w:bottom w:val="nil"/>
                    <w:right w:val="nil"/>
                  </w:tcBorders>
                  <w:tcMar>
                    <w:top w:w="24" w:type="dxa"/>
                    <w:left w:w="48" w:type="dxa"/>
                    <w:bottom w:w="24" w:type="dxa"/>
                    <w:right w:w="48" w:type="dxa"/>
                  </w:tcMar>
                  <w:hideMark/>
                </w:tcPr>
                <w:p w14:paraId="1CCF0D3D" w14:textId="77777777" w:rsidR="00FF0677" w:rsidRPr="00BD11CA" w:rsidRDefault="00FF0677" w:rsidP="00F56432">
                  <w:pPr>
                    <w:jc w:val="center"/>
                    <w:rPr>
                      <w:noProof w:val="0"/>
                      <w:sz w:val="20"/>
                      <w:szCs w:val="20"/>
                    </w:rPr>
                  </w:pPr>
                  <w:r w:rsidRPr="00BD11CA">
                    <w:rPr>
                      <w:b/>
                      <w:bCs/>
                      <w:noProof w:val="0"/>
                      <w:sz w:val="20"/>
                      <w:szCs w:val="20"/>
                    </w:rPr>
                    <w:t>ANTREPRENOR</w:t>
                  </w:r>
                </w:p>
                <w:p w14:paraId="4E3BA671" w14:textId="77777777" w:rsidR="00FF0677" w:rsidRPr="00BD11CA" w:rsidRDefault="00FF0677" w:rsidP="00F56432">
                  <w:pPr>
                    <w:tabs>
                      <w:tab w:val="left" w:pos="1134"/>
                    </w:tabs>
                    <w:ind w:left="720"/>
                    <w:outlineLvl w:val="0"/>
                    <w:rPr>
                      <w:noProof w:val="0"/>
                      <w:sz w:val="20"/>
                      <w:szCs w:val="20"/>
                    </w:rPr>
                  </w:pPr>
                </w:p>
                <w:p w14:paraId="616D0940" w14:textId="77777777" w:rsidR="00FF0677" w:rsidRPr="00BD11CA"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14:paraId="2F08D20A" w14:textId="77777777" w:rsidR="00FF0677" w:rsidRPr="00BD11CA" w:rsidRDefault="00FF0677" w:rsidP="00F56432">
                  <w:pPr>
                    <w:jc w:val="center"/>
                    <w:rPr>
                      <w:noProof w:val="0"/>
                      <w:sz w:val="20"/>
                      <w:szCs w:val="20"/>
                    </w:rPr>
                  </w:pPr>
                  <w:r w:rsidRPr="00BD11CA">
                    <w:rPr>
                      <w:b/>
                      <w:bCs/>
                      <w:noProof w:val="0"/>
                      <w:sz w:val="20"/>
                      <w:szCs w:val="20"/>
                    </w:rPr>
                    <w:t>BENEFICIAR</w:t>
                  </w:r>
                </w:p>
                <w:p w14:paraId="006E91CB" w14:textId="77777777" w:rsidR="00FF0677" w:rsidRPr="00BD11CA" w:rsidRDefault="00FF0677" w:rsidP="00F56432">
                  <w:pPr>
                    <w:ind w:firstLine="567"/>
                    <w:jc w:val="both"/>
                    <w:rPr>
                      <w:noProof w:val="0"/>
                      <w:sz w:val="20"/>
                      <w:szCs w:val="20"/>
                    </w:rPr>
                  </w:pPr>
                  <w:r w:rsidRPr="00BD11CA">
                    <w:rPr>
                      <w:noProof w:val="0"/>
                      <w:sz w:val="20"/>
                      <w:szCs w:val="20"/>
                    </w:rPr>
                    <w:t> </w:t>
                  </w:r>
                </w:p>
                <w:p w14:paraId="2CDBC927" w14:textId="77777777" w:rsidR="00FF0677" w:rsidRPr="00BD11CA" w:rsidRDefault="00FF0677" w:rsidP="00F56432">
                  <w:pPr>
                    <w:keepNext/>
                    <w:keepLines/>
                    <w:spacing w:before="200"/>
                    <w:ind w:firstLine="567"/>
                    <w:jc w:val="both"/>
                    <w:outlineLvl w:val="2"/>
                    <w:rPr>
                      <w:noProof w:val="0"/>
                      <w:sz w:val="20"/>
                      <w:szCs w:val="20"/>
                    </w:rPr>
                  </w:pPr>
                </w:p>
                <w:p w14:paraId="06C09DB0" w14:textId="77777777" w:rsidR="00FF0677" w:rsidRPr="00BD11CA" w:rsidRDefault="00FF0677" w:rsidP="00F56432">
                  <w:pPr>
                    <w:ind w:firstLine="567"/>
                    <w:jc w:val="both"/>
                    <w:rPr>
                      <w:noProof w:val="0"/>
                      <w:sz w:val="20"/>
                      <w:szCs w:val="20"/>
                    </w:rPr>
                  </w:pPr>
                </w:p>
              </w:tc>
            </w:tr>
          </w:tbl>
          <w:p w14:paraId="6780248C" w14:textId="77777777" w:rsidR="00FF0677" w:rsidRPr="00BD11CA" w:rsidRDefault="00FF0677" w:rsidP="00F56432">
            <w:pPr>
              <w:tabs>
                <w:tab w:val="left" w:pos="2295"/>
              </w:tabs>
              <w:jc w:val="both"/>
              <w:rPr>
                <w:sz w:val="20"/>
                <w:szCs w:val="20"/>
              </w:rPr>
            </w:pPr>
          </w:p>
          <w:p w14:paraId="3A06F852" w14:textId="77777777" w:rsidR="00B40C56" w:rsidRPr="004B16DD" w:rsidRDefault="00B40C56" w:rsidP="00B40C56">
            <w:pPr>
              <w:jc w:val="right"/>
              <w:rPr>
                <w:noProof w:val="0"/>
                <w:sz w:val="22"/>
                <w:szCs w:val="22"/>
                <w:lang w:val="it-IT"/>
              </w:rPr>
            </w:pPr>
            <w:r w:rsidRPr="00A30B00">
              <w:rPr>
                <w:noProof w:val="0"/>
                <w:lang w:val="it-IT"/>
              </w:rPr>
              <w:t>Anexa nr.</w:t>
            </w:r>
            <w:r>
              <w:rPr>
                <w:noProof w:val="0"/>
                <w:lang w:val="it-IT"/>
              </w:rPr>
              <w:t xml:space="preserve"> 9a</w:t>
            </w:r>
          </w:p>
          <w:p w14:paraId="387141B3" w14:textId="77777777" w:rsidR="00B40C56" w:rsidRPr="00D22624" w:rsidRDefault="00B40C56" w:rsidP="00B40C56">
            <w:pPr>
              <w:jc w:val="right"/>
              <w:rPr>
                <w:noProof w:val="0"/>
                <w:lang w:val="it-IT"/>
              </w:rPr>
            </w:pPr>
            <w:r w:rsidRPr="0003591A">
              <w:rPr>
                <w:noProof w:val="0"/>
                <w:lang w:val="it-IT"/>
              </w:rPr>
              <w:t xml:space="preserve">la </w:t>
            </w:r>
            <w:r>
              <w:rPr>
                <w:noProof w:val="0"/>
                <w:lang w:val="it-IT"/>
              </w:rPr>
              <w:t>Documentația standard nr._____</w:t>
            </w:r>
          </w:p>
          <w:p w14:paraId="6BF236AF" w14:textId="77777777" w:rsidR="00B40C56" w:rsidRPr="00D22624" w:rsidRDefault="00B40C56" w:rsidP="00B40C56">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40C56" w:rsidRPr="00B56360" w14:paraId="23D18E52" w14:textId="77777777" w:rsidTr="00D12A49">
              <w:trPr>
                <w:trHeight w:val="697"/>
              </w:trPr>
              <w:tc>
                <w:tcPr>
                  <w:tcW w:w="9744" w:type="dxa"/>
                  <w:vAlign w:val="center"/>
                </w:tcPr>
                <w:p w14:paraId="4628BC6D" w14:textId="77777777" w:rsidR="00B40C56" w:rsidRPr="00146734" w:rsidRDefault="00B40C56" w:rsidP="00D12A49">
                  <w:pPr>
                    <w:keepNext/>
                    <w:keepLines/>
                    <w:spacing w:before="200"/>
                    <w:jc w:val="center"/>
                    <w:outlineLvl w:val="1"/>
                    <w:rPr>
                      <w:rFonts w:eastAsiaTheme="majorEastAsia"/>
                      <w:b/>
                      <w:bCs/>
                      <w:sz w:val="26"/>
                      <w:szCs w:val="26"/>
                    </w:rPr>
                  </w:pPr>
                </w:p>
              </w:tc>
            </w:tr>
            <w:tr w:rsidR="00B40C56" w:rsidRPr="00B56360" w14:paraId="75A54301" w14:textId="77777777" w:rsidTr="00D12A49">
              <w:trPr>
                <w:trHeight w:val="697"/>
              </w:trPr>
              <w:tc>
                <w:tcPr>
                  <w:tcW w:w="9744" w:type="dxa"/>
                  <w:vAlign w:val="center"/>
                </w:tcPr>
                <w:p w14:paraId="394DA8C5" w14:textId="77777777" w:rsidR="00B40C56" w:rsidRPr="00B56360" w:rsidRDefault="00B40C56" w:rsidP="00D12A49">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506441" w14:textId="77777777" w:rsidR="00B40C56" w:rsidRPr="00B56360" w:rsidRDefault="00B40C56" w:rsidP="00D12A49">
                  <w:pPr>
                    <w:jc w:val="both"/>
                    <w:rPr>
                      <w:i/>
                      <w:iCs/>
                      <w:noProof w:val="0"/>
                    </w:rPr>
                  </w:pPr>
                </w:p>
                <w:p w14:paraId="6E2317E2" w14:textId="77777777" w:rsidR="00B40C56" w:rsidRPr="00B56360" w:rsidRDefault="00B40C56" w:rsidP="00D12A49">
                  <w:pPr>
                    <w:tabs>
                      <w:tab w:val="right" w:pos="6000"/>
                      <w:tab w:val="right" w:pos="9360"/>
                    </w:tabs>
                    <w:spacing w:line="360" w:lineRule="auto"/>
                    <w:ind w:right="990"/>
                    <w:jc w:val="both"/>
                  </w:pPr>
                  <w:r w:rsidRPr="00B56360">
                    <w:t>Data: “___” _____________________ 20__</w:t>
                  </w:r>
                </w:p>
                <w:p w14:paraId="5358261F" w14:textId="77777777" w:rsidR="00B40C56" w:rsidRPr="00B56360" w:rsidRDefault="00B40C56" w:rsidP="00D12A4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7BB5830" w14:textId="77777777" w:rsidR="00B40C56" w:rsidRPr="00B56360" w:rsidRDefault="00B40C56" w:rsidP="00D12A49">
                  <w:pPr>
                    <w:tabs>
                      <w:tab w:val="right" w:pos="6000"/>
                    </w:tabs>
                    <w:spacing w:line="360" w:lineRule="auto"/>
                    <w:jc w:val="both"/>
                    <w:rPr>
                      <w:b/>
                    </w:rPr>
                  </w:pPr>
                </w:p>
                <w:p w14:paraId="69331CFA" w14:textId="77777777" w:rsidR="00B40C56" w:rsidRPr="00B56360" w:rsidRDefault="00B40C56" w:rsidP="00D12A4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8EB8041" w14:textId="77777777" w:rsidR="00B40C56" w:rsidRPr="00B56360" w:rsidRDefault="00B40C56" w:rsidP="00D12A4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A42ADC" w14:textId="77777777" w:rsidR="00B40C56" w:rsidRPr="00B56360" w:rsidRDefault="00B40C56" w:rsidP="00D12A4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E0D0D52" w14:textId="77777777" w:rsidR="00B40C56" w:rsidRPr="00B56360" w:rsidRDefault="00B40C56" w:rsidP="00D12A4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5C4BCA3" w14:textId="77777777" w:rsidR="00BF6B14" w:rsidRDefault="00BF6B14" w:rsidP="00266D1C">
                  <w:pPr>
                    <w:rPr>
                      <w:b/>
                      <w:bCs/>
                      <w:sz w:val="28"/>
                      <w:szCs w:val="28"/>
                    </w:rPr>
                  </w:pPr>
                  <w:bookmarkStart w:id="63" w:name="_Hlk77771126"/>
                </w:p>
                <w:bookmarkEnd w:id="63"/>
                <w:p w14:paraId="07857563" w14:textId="77777777" w:rsidR="00B40C56" w:rsidRDefault="00B40C56" w:rsidP="00D12A49">
                  <w:pPr>
                    <w:tabs>
                      <w:tab w:val="left" w:pos="3175"/>
                    </w:tabs>
                    <w:jc w:val="both"/>
                    <w:rPr>
                      <w:i/>
                    </w:rPr>
                  </w:pPr>
                </w:p>
                <w:p w14:paraId="25F504F9" w14:textId="77777777" w:rsidR="00937C86" w:rsidRDefault="00937C86" w:rsidP="00D12A49">
                  <w:pPr>
                    <w:tabs>
                      <w:tab w:val="left" w:pos="3175"/>
                    </w:tabs>
                    <w:jc w:val="both"/>
                    <w:rPr>
                      <w:i/>
                    </w:rPr>
                  </w:pPr>
                </w:p>
                <w:p w14:paraId="43CC8C2A" w14:textId="77777777" w:rsidR="00937C86" w:rsidRDefault="00937C86" w:rsidP="00D12A49">
                  <w:pPr>
                    <w:tabs>
                      <w:tab w:val="left" w:pos="3175"/>
                    </w:tabs>
                    <w:jc w:val="both"/>
                    <w:rPr>
                      <w:i/>
                    </w:rPr>
                  </w:pPr>
                </w:p>
                <w:p w14:paraId="1929FA95" w14:textId="77777777" w:rsidR="00937C86" w:rsidRDefault="00937C86" w:rsidP="00D12A49">
                  <w:pPr>
                    <w:tabs>
                      <w:tab w:val="left" w:pos="3175"/>
                    </w:tabs>
                    <w:jc w:val="both"/>
                    <w:rPr>
                      <w:i/>
                    </w:rPr>
                  </w:pPr>
                </w:p>
                <w:p w14:paraId="7A7ED901" w14:textId="77777777" w:rsidR="00937C86" w:rsidRDefault="00937C86" w:rsidP="00D12A49">
                  <w:pPr>
                    <w:tabs>
                      <w:tab w:val="left" w:pos="3175"/>
                    </w:tabs>
                    <w:jc w:val="both"/>
                    <w:rPr>
                      <w:i/>
                    </w:rPr>
                  </w:pPr>
                </w:p>
                <w:p w14:paraId="6F57E203" w14:textId="77777777" w:rsidR="00937C86" w:rsidRDefault="00937C86" w:rsidP="00D12A49">
                  <w:pPr>
                    <w:tabs>
                      <w:tab w:val="left" w:pos="3175"/>
                    </w:tabs>
                    <w:jc w:val="both"/>
                    <w:rPr>
                      <w:i/>
                    </w:rPr>
                  </w:pPr>
                </w:p>
                <w:p w14:paraId="1986879A" w14:textId="77777777" w:rsidR="00937C86" w:rsidRDefault="00937C86" w:rsidP="00D12A49">
                  <w:pPr>
                    <w:tabs>
                      <w:tab w:val="left" w:pos="3175"/>
                    </w:tabs>
                    <w:jc w:val="both"/>
                    <w:rPr>
                      <w:i/>
                    </w:rPr>
                  </w:pPr>
                </w:p>
                <w:p w14:paraId="590CD1D2" w14:textId="77777777" w:rsidR="00937C86" w:rsidRDefault="00937C86" w:rsidP="00D12A49">
                  <w:pPr>
                    <w:tabs>
                      <w:tab w:val="left" w:pos="3175"/>
                    </w:tabs>
                    <w:jc w:val="both"/>
                    <w:rPr>
                      <w:i/>
                    </w:rPr>
                  </w:pPr>
                </w:p>
                <w:p w14:paraId="5BDA4BF0" w14:textId="77777777" w:rsidR="00937C86" w:rsidRDefault="00937C86" w:rsidP="00D12A49">
                  <w:pPr>
                    <w:tabs>
                      <w:tab w:val="left" w:pos="3175"/>
                    </w:tabs>
                    <w:jc w:val="both"/>
                    <w:rPr>
                      <w:i/>
                    </w:rPr>
                  </w:pPr>
                </w:p>
                <w:p w14:paraId="60A0308B" w14:textId="77777777" w:rsidR="00937C86" w:rsidRDefault="00937C86" w:rsidP="00D12A49">
                  <w:pPr>
                    <w:tabs>
                      <w:tab w:val="left" w:pos="3175"/>
                    </w:tabs>
                    <w:jc w:val="both"/>
                    <w:rPr>
                      <w:i/>
                    </w:rPr>
                  </w:pPr>
                </w:p>
                <w:p w14:paraId="7C733616" w14:textId="77777777" w:rsidR="00937C86" w:rsidRDefault="00937C86" w:rsidP="00D12A49">
                  <w:pPr>
                    <w:tabs>
                      <w:tab w:val="left" w:pos="3175"/>
                    </w:tabs>
                    <w:jc w:val="both"/>
                    <w:rPr>
                      <w:i/>
                    </w:rPr>
                  </w:pPr>
                </w:p>
                <w:p w14:paraId="1A0F4865" w14:textId="77777777" w:rsidR="003E4BA2" w:rsidRDefault="003E4BA2" w:rsidP="00D12A49">
                  <w:pPr>
                    <w:tabs>
                      <w:tab w:val="left" w:pos="3175"/>
                    </w:tabs>
                    <w:jc w:val="both"/>
                    <w:rPr>
                      <w:i/>
                    </w:rPr>
                  </w:pPr>
                </w:p>
                <w:p w14:paraId="6AEED1EA" w14:textId="77777777" w:rsidR="00937C86" w:rsidRDefault="00937C86" w:rsidP="00D12A49">
                  <w:pPr>
                    <w:tabs>
                      <w:tab w:val="left" w:pos="3175"/>
                    </w:tabs>
                    <w:jc w:val="both"/>
                    <w:rPr>
                      <w:i/>
                    </w:rPr>
                  </w:pPr>
                </w:p>
                <w:p w14:paraId="66F7FBCF" w14:textId="77777777" w:rsidR="00805C25" w:rsidRPr="00B8046C" w:rsidRDefault="00805C25" w:rsidP="00805C25">
                  <w:pPr>
                    <w:jc w:val="right"/>
                    <w:rPr>
                      <w:lang w:val="ro-MD"/>
                    </w:rPr>
                  </w:pPr>
                  <w:r w:rsidRPr="00B8046C">
                    <w:rPr>
                      <w:lang w:val="ro-MD"/>
                    </w:rPr>
                    <w:lastRenderedPageBreak/>
                    <w:t xml:space="preserve">APROBAT </w:t>
                  </w:r>
                </w:p>
                <w:p w14:paraId="52843380" w14:textId="77777777" w:rsidR="00805C25" w:rsidRPr="00B8046C" w:rsidRDefault="00805C25" w:rsidP="00805C25">
                  <w:pPr>
                    <w:jc w:val="right"/>
                    <w:rPr>
                      <w:lang w:val="ro-MD"/>
                    </w:rPr>
                  </w:pPr>
                  <w:r w:rsidRPr="00B8046C">
                    <w:rPr>
                      <w:lang w:val="ro-MD"/>
                    </w:rPr>
                    <w:t xml:space="preserve">prin Ordinul </w:t>
                  </w:r>
                </w:p>
                <w:p w14:paraId="34B8A6A5" w14:textId="77777777" w:rsidR="00805C25" w:rsidRPr="00B8046C" w:rsidRDefault="00805C25" w:rsidP="00805C25">
                  <w:pPr>
                    <w:jc w:val="right"/>
                    <w:rPr>
                      <w:lang w:val="ro-MD"/>
                    </w:rPr>
                  </w:pPr>
                  <w:r w:rsidRPr="00B8046C">
                    <w:rPr>
                      <w:lang w:val="ro-MD"/>
                    </w:rPr>
                    <w:t>Ministrului Finanțelor</w:t>
                  </w:r>
                </w:p>
                <w:p w14:paraId="2ADDC60F" w14:textId="77777777" w:rsidR="00805C25" w:rsidRPr="00B8046C" w:rsidRDefault="00805C25" w:rsidP="00805C25">
                  <w:pPr>
                    <w:jc w:val="right"/>
                    <w:rPr>
                      <w:lang w:val="ro-MD"/>
                    </w:rPr>
                  </w:pPr>
                  <w:r w:rsidRPr="00B8046C">
                    <w:rPr>
                      <w:lang w:val="ro-MD"/>
                    </w:rPr>
                    <w:t xml:space="preserve">                                               nr. 145  din 24 noiembrie 2020          </w:t>
                  </w:r>
                </w:p>
                <w:p w14:paraId="1903F72E" w14:textId="77777777" w:rsidR="00805C25" w:rsidRPr="00B8046C" w:rsidRDefault="00805C25" w:rsidP="00805C25">
                  <w:pPr>
                    <w:tabs>
                      <w:tab w:val="left" w:pos="567"/>
                    </w:tabs>
                    <w:rPr>
                      <w:rFonts w:eastAsia="Calibri"/>
                      <w:b/>
                      <w:lang w:val="ro-MD"/>
                    </w:rPr>
                  </w:pPr>
                </w:p>
                <w:p w14:paraId="482E6F5C" w14:textId="77777777" w:rsidR="00805C25" w:rsidRPr="00B8046C" w:rsidRDefault="00805C25" w:rsidP="00805C25">
                  <w:pPr>
                    <w:tabs>
                      <w:tab w:val="left" w:pos="567"/>
                    </w:tabs>
                    <w:rPr>
                      <w:rFonts w:eastAsia="Calibri"/>
                      <w:b/>
                    </w:rPr>
                  </w:pPr>
                </w:p>
                <w:p w14:paraId="3872F97C" w14:textId="77777777" w:rsidR="00805C25" w:rsidRDefault="00805C25" w:rsidP="008912FA">
                  <w:pPr>
                    <w:keepNext/>
                    <w:spacing w:line="240" w:lineRule="exact"/>
                    <w:jc w:val="center"/>
                    <w:outlineLvl w:val="0"/>
                    <w:rPr>
                      <w:rFonts w:eastAsia="Calibri"/>
                      <w:bCs/>
                      <w:i/>
                      <w:lang w:eastAsia="ro-RO"/>
                    </w:rPr>
                  </w:pPr>
                  <w:bookmarkStart w:id="64" w:name="_Toc449632652"/>
                  <w:bookmarkStart w:id="65" w:name="_Toc449633144"/>
                  <w:bookmarkStart w:id="66" w:name="_Toc449692099"/>
                  <w:r w:rsidRPr="00B8046C">
                    <w:rPr>
                      <w:rFonts w:eastAsia="Calibri"/>
                      <w:b/>
                      <w:bCs/>
                      <w:lang w:eastAsia="ro-RO"/>
                    </w:rPr>
                    <w:t>DECLARAŢIE</w:t>
                  </w:r>
                  <w:bookmarkEnd w:id="64"/>
                  <w:bookmarkEnd w:id="65"/>
                  <w:bookmarkEnd w:id="66"/>
                  <w:r w:rsidR="008912FA">
                    <w:rPr>
                      <w:rFonts w:eastAsia="Calibri"/>
                      <w:b/>
                      <w:bCs/>
                      <w:lang w:eastAsia="ro-RO"/>
                    </w:rPr>
                    <w:t xml:space="preserve"> </w:t>
                  </w:r>
                  <w:r>
                    <w:rPr>
                      <w:rFonts w:eastAsia="Calibri"/>
                      <w:b/>
                      <w:bCs/>
                      <w:lang w:eastAsia="ro-RO"/>
                    </w:rPr>
                    <w:t xml:space="preserve"> </w:t>
                  </w:r>
                  <w:r w:rsidRPr="008912FA">
                    <w:rPr>
                      <w:rFonts w:eastAsia="Calibri"/>
                      <w:bCs/>
                      <w:i/>
                      <w:highlight w:val="yellow"/>
                      <w:lang w:eastAsia="ro-RO"/>
                    </w:rPr>
                    <w:t>( pentru cîștigător)</w:t>
                  </w:r>
                </w:p>
                <w:p w14:paraId="2DD9D474" w14:textId="77777777" w:rsidR="008912FA" w:rsidRPr="008912FA" w:rsidRDefault="008912FA" w:rsidP="008912FA">
                  <w:pPr>
                    <w:keepNext/>
                    <w:spacing w:line="240" w:lineRule="exact"/>
                    <w:jc w:val="center"/>
                    <w:outlineLvl w:val="0"/>
                    <w:rPr>
                      <w:rFonts w:eastAsia="Calibri"/>
                      <w:b/>
                      <w:bCs/>
                      <w:lang w:eastAsia="ro-RO"/>
                    </w:rPr>
                  </w:pPr>
                </w:p>
                <w:p w14:paraId="18B827C8" w14:textId="77777777" w:rsidR="00805C25" w:rsidRPr="00B8046C" w:rsidRDefault="00805C25" w:rsidP="00805C25">
                  <w:pPr>
                    <w:keepNext/>
                    <w:spacing w:line="240" w:lineRule="exact"/>
                    <w:jc w:val="center"/>
                    <w:outlineLvl w:val="0"/>
                    <w:rPr>
                      <w:rFonts w:eastAsia="Calibri"/>
                      <w:b/>
                      <w:bCs/>
                      <w:lang w:eastAsia="ro-RO"/>
                    </w:rPr>
                  </w:pPr>
                  <w:bookmarkStart w:id="67" w:name="_Toc449632653"/>
                  <w:bookmarkStart w:id="68" w:name="_Toc449633145"/>
                  <w:bookmarkStart w:id="69" w:name="_Toc449692100"/>
                  <w:r w:rsidRPr="00B8046C">
                    <w:rPr>
                      <w:rFonts w:eastAsia="PMingLiU"/>
                      <w:b/>
                      <w:bCs/>
                      <w:lang w:eastAsia="zh-CN"/>
                    </w:rPr>
                    <w:t xml:space="preserve">privind confirmarea identității beneficiarilor efectivi și neîncadrarea acestora în situația condamnării  </w:t>
                  </w:r>
                  <w:bookmarkEnd w:id="67"/>
                  <w:bookmarkEnd w:id="68"/>
                  <w:bookmarkEnd w:id="69"/>
                  <w:r w:rsidRPr="00B8046C">
                    <w:rPr>
                      <w:rFonts w:eastAsia="PMingLiU"/>
                      <w:b/>
                      <w:bCs/>
                      <w:lang w:eastAsia="zh-CN"/>
                    </w:rPr>
                    <w:t>pentru participarea la activităţi ale unei organizaţii sau grupări criminale, pentru corupţie, fraudă şi/sau spălare de bani.</w:t>
                  </w:r>
                </w:p>
                <w:p w14:paraId="6BDADBA0" w14:textId="77777777" w:rsidR="00805C25" w:rsidRPr="00B8046C" w:rsidRDefault="00805C25" w:rsidP="00805C25">
                  <w:pPr>
                    <w:keepNext/>
                    <w:spacing w:line="240" w:lineRule="exact"/>
                    <w:jc w:val="both"/>
                    <w:outlineLvl w:val="0"/>
                    <w:rPr>
                      <w:rFonts w:eastAsia="Calibri"/>
                      <w:b/>
                      <w:bCs/>
                      <w:lang w:eastAsia="ro-RO"/>
                    </w:rPr>
                  </w:pPr>
                </w:p>
                <w:p w14:paraId="46287D44" w14:textId="77777777" w:rsidR="00805C25" w:rsidRPr="00B8046C" w:rsidRDefault="00805C25" w:rsidP="00805C25">
                  <w:pPr>
                    <w:jc w:val="center"/>
                    <w:rPr>
                      <w:rFonts w:eastAsia="Calibri"/>
                      <w:b/>
                    </w:rPr>
                  </w:pPr>
                </w:p>
                <w:p w14:paraId="1A5A6229" w14:textId="77777777" w:rsidR="00805C25" w:rsidRPr="00B8046C" w:rsidRDefault="00805C25" w:rsidP="00805C25">
                  <w:pPr>
                    <w:shd w:val="clear" w:color="auto" w:fill="FFFFFF"/>
                    <w:tabs>
                      <w:tab w:val="left" w:leader="dot" w:pos="7862"/>
                    </w:tabs>
                    <w:ind w:firstLine="1080"/>
                    <w:jc w:val="both"/>
                    <w:rPr>
                      <w:rFonts w:eastAsia="Calibri"/>
                    </w:rPr>
                  </w:pPr>
                  <w:r w:rsidRPr="00B8046C">
                    <w:rPr>
                      <w:rFonts w:eastAsia="Calibri"/>
                    </w:rPr>
                    <w:t xml:space="preserve">Subsemnatul, ________________ reprezentant împuternicit al _____________ </w:t>
                  </w:r>
                  <w:r w:rsidRPr="00B8046C">
                    <w:rPr>
                      <w:rFonts w:eastAsia="Calibri"/>
                      <w:i/>
                    </w:rPr>
                    <w:t>(denumirea operatorului economic</w:t>
                  </w:r>
                  <w:r w:rsidRPr="00B8046C">
                    <w:rPr>
                      <w:rFonts w:eastAsia="Calibri"/>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748B2D" w14:textId="77777777" w:rsidR="00805C25" w:rsidRPr="00B8046C" w:rsidRDefault="00805C25" w:rsidP="00805C25">
                  <w:pPr>
                    <w:shd w:val="clear" w:color="auto" w:fill="FFFFFF"/>
                    <w:ind w:firstLine="1077"/>
                    <w:rPr>
                      <w:rFonts w:eastAsia="Calibri"/>
                      <w:spacing w:val="-1"/>
                    </w:rPr>
                  </w:pPr>
                </w:p>
                <w:p w14:paraId="4A0BED60" w14:textId="77777777" w:rsidR="00805C25" w:rsidRPr="00B8046C" w:rsidRDefault="00805C25" w:rsidP="00805C25">
                  <w:pPr>
                    <w:shd w:val="clear" w:color="auto" w:fill="FFFFFF"/>
                    <w:ind w:firstLine="1077"/>
                    <w:rPr>
                      <w:rFonts w:eastAsia="Calibri"/>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B8046C" w14:paraId="66C05E64" w14:textId="77777777" w:rsidTr="00D12A49">
                    <w:tc>
                      <w:tcPr>
                        <w:tcW w:w="4219" w:type="dxa"/>
                        <w:shd w:val="clear" w:color="auto" w:fill="D0CECE"/>
                      </w:tcPr>
                      <w:p w14:paraId="469E6646" w14:textId="77777777" w:rsidR="00805C25" w:rsidRPr="00B8046C" w:rsidRDefault="00805C25" w:rsidP="00D12A49">
                        <w:pPr>
                          <w:jc w:val="center"/>
                          <w:rPr>
                            <w:rFonts w:eastAsia="Calibri"/>
                            <w:spacing w:val="-1"/>
                          </w:rPr>
                        </w:pPr>
                        <w:r w:rsidRPr="00B8046C">
                          <w:rPr>
                            <w:rFonts w:eastAsia="Calibri"/>
                            <w:spacing w:val="-1"/>
                          </w:rPr>
                          <w:t>Numele și prenumele beneficiarului efectiv</w:t>
                        </w:r>
                      </w:p>
                    </w:tc>
                    <w:tc>
                      <w:tcPr>
                        <w:tcW w:w="5634" w:type="dxa"/>
                        <w:shd w:val="clear" w:color="auto" w:fill="D0CECE"/>
                      </w:tcPr>
                      <w:p w14:paraId="45C66292" w14:textId="77777777" w:rsidR="00805C25" w:rsidRPr="00B8046C" w:rsidRDefault="00805C25" w:rsidP="00D12A49">
                        <w:pPr>
                          <w:jc w:val="center"/>
                          <w:rPr>
                            <w:rFonts w:eastAsia="Calibri"/>
                            <w:spacing w:val="-1"/>
                          </w:rPr>
                        </w:pPr>
                        <w:r w:rsidRPr="00B8046C">
                          <w:rPr>
                            <w:rFonts w:eastAsia="Calibri"/>
                            <w:spacing w:val="-1"/>
                          </w:rPr>
                          <w:t>IDNP al beneficiarului efectiv</w:t>
                        </w:r>
                      </w:p>
                    </w:tc>
                  </w:tr>
                  <w:tr w:rsidR="00805C25" w:rsidRPr="00B8046C" w14:paraId="3E8D75BF" w14:textId="77777777" w:rsidTr="00D12A49">
                    <w:tc>
                      <w:tcPr>
                        <w:tcW w:w="4219" w:type="dxa"/>
                      </w:tcPr>
                      <w:p w14:paraId="7CF21CFB" w14:textId="77777777" w:rsidR="00805C25" w:rsidRPr="00B8046C" w:rsidRDefault="00805C25" w:rsidP="00D12A49">
                        <w:pPr>
                          <w:rPr>
                            <w:rFonts w:eastAsia="Calibri"/>
                            <w:spacing w:val="-1"/>
                          </w:rPr>
                        </w:pPr>
                      </w:p>
                    </w:tc>
                    <w:tc>
                      <w:tcPr>
                        <w:tcW w:w="5634" w:type="dxa"/>
                      </w:tcPr>
                      <w:p w14:paraId="6F4ED6A5" w14:textId="77777777" w:rsidR="00805C25" w:rsidRPr="00B8046C" w:rsidRDefault="00805C25" w:rsidP="00D12A49">
                        <w:pPr>
                          <w:rPr>
                            <w:rFonts w:eastAsia="Calibri"/>
                            <w:spacing w:val="-1"/>
                          </w:rPr>
                        </w:pPr>
                      </w:p>
                    </w:tc>
                  </w:tr>
                  <w:tr w:rsidR="00805C25" w:rsidRPr="00B8046C" w14:paraId="5C08DFB9" w14:textId="77777777" w:rsidTr="00D12A49">
                    <w:tc>
                      <w:tcPr>
                        <w:tcW w:w="4219" w:type="dxa"/>
                      </w:tcPr>
                      <w:p w14:paraId="53EAF953" w14:textId="77777777" w:rsidR="00805C25" w:rsidRPr="00B8046C" w:rsidRDefault="00805C25" w:rsidP="00D12A49">
                        <w:pPr>
                          <w:rPr>
                            <w:rFonts w:eastAsia="Calibri"/>
                            <w:spacing w:val="-1"/>
                          </w:rPr>
                        </w:pPr>
                      </w:p>
                    </w:tc>
                    <w:tc>
                      <w:tcPr>
                        <w:tcW w:w="5634" w:type="dxa"/>
                      </w:tcPr>
                      <w:p w14:paraId="786BD64A" w14:textId="77777777" w:rsidR="00805C25" w:rsidRPr="00B8046C" w:rsidRDefault="00805C25" w:rsidP="00D12A49">
                        <w:pPr>
                          <w:rPr>
                            <w:rFonts w:eastAsia="Calibri"/>
                            <w:spacing w:val="-1"/>
                          </w:rPr>
                        </w:pPr>
                      </w:p>
                    </w:tc>
                  </w:tr>
                  <w:tr w:rsidR="00805C25" w:rsidRPr="00B8046C" w14:paraId="748F7BB6" w14:textId="77777777" w:rsidTr="00D12A49">
                    <w:tc>
                      <w:tcPr>
                        <w:tcW w:w="4219" w:type="dxa"/>
                      </w:tcPr>
                      <w:p w14:paraId="5B7BAC60" w14:textId="77777777" w:rsidR="00805C25" w:rsidRPr="00B8046C" w:rsidRDefault="00805C25" w:rsidP="00D12A49">
                        <w:pPr>
                          <w:rPr>
                            <w:rFonts w:eastAsia="Calibri"/>
                            <w:spacing w:val="-1"/>
                          </w:rPr>
                        </w:pPr>
                      </w:p>
                    </w:tc>
                    <w:tc>
                      <w:tcPr>
                        <w:tcW w:w="5634" w:type="dxa"/>
                      </w:tcPr>
                      <w:p w14:paraId="3290B57E" w14:textId="77777777" w:rsidR="00805C25" w:rsidRPr="00B8046C" w:rsidRDefault="00805C25" w:rsidP="00D12A49">
                        <w:pPr>
                          <w:rPr>
                            <w:rFonts w:eastAsia="Calibri"/>
                            <w:spacing w:val="-1"/>
                          </w:rPr>
                        </w:pPr>
                      </w:p>
                    </w:tc>
                  </w:tr>
                </w:tbl>
                <w:p w14:paraId="3F89E642" w14:textId="77777777" w:rsidR="00805C25" w:rsidRPr="00B8046C" w:rsidRDefault="00805C25" w:rsidP="00805C25">
                  <w:pPr>
                    <w:shd w:val="clear" w:color="auto" w:fill="FFFFFF"/>
                    <w:ind w:firstLine="1077"/>
                    <w:rPr>
                      <w:rFonts w:eastAsia="Calibri"/>
                      <w:spacing w:val="-1"/>
                    </w:rPr>
                  </w:pPr>
                </w:p>
                <w:p w14:paraId="2853569B" w14:textId="77777777" w:rsidR="00805C25" w:rsidRPr="00B8046C" w:rsidRDefault="00805C25" w:rsidP="00805C25">
                  <w:pPr>
                    <w:shd w:val="clear" w:color="auto" w:fill="FFFFFF"/>
                    <w:ind w:firstLine="1077"/>
                    <w:rPr>
                      <w:rFonts w:eastAsia="Calibri"/>
                      <w:spacing w:val="-1"/>
                    </w:rPr>
                  </w:pPr>
                </w:p>
                <w:p w14:paraId="202E4FFA" w14:textId="77777777" w:rsidR="00805C25" w:rsidRPr="00B8046C" w:rsidRDefault="00805C25" w:rsidP="00805C25">
                  <w:pPr>
                    <w:rPr>
                      <w:rFonts w:eastAsia="MS Mincho"/>
                      <w:lang w:eastAsia="zh-CN"/>
                    </w:rPr>
                  </w:pPr>
                </w:p>
                <w:p w14:paraId="2BBEF13B" w14:textId="77777777" w:rsidR="00805C25" w:rsidRPr="00B8046C" w:rsidRDefault="00805C25" w:rsidP="00805C25">
                  <w:pPr>
                    <w:rPr>
                      <w:rFonts w:eastAsia="MS Mincho"/>
                      <w:lang w:eastAsia="zh-CN"/>
                    </w:rPr>
                  </w:pPr>
                  <w:r w:rsidRPr="00B8046C">
                    <w:rPr>
                      <w:rFonts w:eastAsia="MS Mincho"/>
                      <w:lang w:eastAsia="zh-CN"/>
                    </w:rPr>
                    <w:t>Data completării:______________________</w:t>
                  </w:r>
                </w:p>
                <w:p w14:paraId="57391BE1" w14:textId="77777777" w:rsidR="00805C25" w:rsidRPr="00B8046C" w:rsidRDefault="00805C25" w:rsidP="00805C25">
                  <w:pPr>
                    <w:jc w:val="both"/>
                    <w:rPr>
                      <w:rFonts w:eastAsia="PMingLiU"/>
                      <w:lang w:eastAsia="zh-CN"/>
                    </w:rPr>
                  </w:pPr>
                  <w:r w:rsidRPr="00B8046C">
                    <w:rPr>
                      <w:rFonts w:eastAsia="PMingLiU"/>
                      <w:lang w:eastAsia="zh-CN"/>
                    </w:rPr>
                    <w:t>Semnat: _____________________________</w:t>
                  </w:r>
                </w:p>
                <w:p w14:paraId="44EF7076" w14:textId="77777777" w:rsidR="00805C25" w:rsidRPr="00B8046C" w:rsidRDefault="00805C25" w:rsidP="00805C25">
                  <w:pPr>
                    <w:jc w:val="both"/>
                    <w:rPr>
                      <w:rFonts w:eastAsia="PMingLiU"/>
                      <w:lang w:eastAsia="zh-CN"/>
                    </w:rPr>
                  </w:pPr>
                  <w:r w:rsidRPr="00B8046C">
                    <w:rPr>
                      <w:rFonts w:eastAsia="PMingLiU"/>
                      <w:lang w:eastAsia="zh-CN"/>
                    </w:rPr>
                    <w:t>Nume/prenume: __________________________________</w:t>
                  </w:r>
                </w:p>
                <w:p w14:paraId="30BA4406" w14:textId="77777777" w:rsidR="00805C25" w:rsidRPr="00B8046C" w:rsidRDefault="00805C25" w:rsidP="00805C25">
                  <w:pPr>
                    <w:jc w:val="both"/>
                    <w:rPr>
                      <w:rFonts w:eastAsia="PMingLiU"/>
                      <w:lang w:eastAsia="zh-CN"/>
                    </w:rPr>
                  </w:pPr>
                  <w:r w:rsidRPr="00B8046C">
                    <w:rPr>
                      <w:rFonts w:eastAsia="PMingLiU"/>
                      <w:lang w:eastAsia="zh-CN"/>
                    </w:rPr>
                    <w:t>Funcţia: ____________________________</w:t>
                  </w:r>
                </w:p>
                <w:p w14:paraId="74D055E5" w14:textId="77777777" w:rsidR="00805C25" w:rsidRPr="00B8046C" w:rsidRDefault="00805C25" w:rsidP="00805C25">
                  <w:pPr>
                    <w:spacing w:line="276" w:lineRule="auto"/>
                    <w:jc w:val="both"/>
                    <w:rPr>
                      <w:rFonts w:eastAsia="PMingLiU"/>
                      <w:lang w:eastAsia="zh-CN"/>
                    </w:rPr>
                  </w:pPr>
                  <w:r w:rsidRPr="00B8046C">
                    <w:rPr>
                      <w:rFonts w:eastAsia="PMingLiU"/>
                      <w:lang w:eastAsia="zh-CN"/>
                    </w:rPr>
                    <w:t xml:space="preserve">Denumirea </w:t>
                  </w:r>
                  <w:r w:rsidRPr="00B8046C">
                    <w:rPr>
                      <w:rFonts w:eastAsia="PMingLiU"/>
                      <w:lang w:val="en-US" w:eastAsia="zh-CN"/>
                    </w:rPr>
                    <w:t>operatorului economic</w:t>
                  </w:r>
                  <w:r w:rsidRPr="00B8046C">
                    <w:rPr>
                      <w:rFonts w:eastAsia="PMingLiU"/>
                      <w:lang w:eastAsia="zh-CN"/>
                    </w:rPr>
                    <w:t xml:space="preserve">  ________________________</w:t>
                  </w:r>
                </w:p>
                <w:p w14:paraId="777C2979" w14:textId="77777777" w:rsidR="00805C25" w:rsidRPr="00B8046C" w:rsidRDefault="00805C25" w:rsidP="00805C25">
                  <w:pPr>
                    <w:spacing w:after="200" w:line="276" w:lineRule="auto"/>
                    <w:jc w:val="both"/>
                    <w:rPr>
                      <w:rFonts w:eastAsia="PMingLiU"/>
                      <w:b/>
                      <w:lang w:eastAsia="zh-CN"/>
                    </w:rPr>
                  </w:pPr>
                  <w:r w:rsidRPr="00B8046C">
                    <w:rPr>
                      <w:rFonts w:eastAsia="PMingLiU"/>
                      <w:lang w:eastAsia="zh-CN"/>
                    </w:rPr>
                    <w:t>IDNO al operatorului economic _____________________________</w:t>
                  </w:r>
                </w:p>
                <w:p w14:paraId="71500DC0" w14:textId="77777777" w:rsidR="00805C25" w:rsidRPr="00B8046C" w:rsidRDefault="00805C25" w:rsidP="00805C25"/>
                <w:p w14:paraId="272C7643" w14:textId="77777777" w:rsidR="00B40C56" w:rsidRDefault="00B40C56" w:rsidP="00D12A49">
                  <w:pPr>
                    <w:tabs>
                      <w:tab w:val="left" w:pos="3175"/>
                    </w:tabs>
                    <w:jc w:val="both"/>
                    <w:rPr>
                      <w:i/>
                    </w:rPr>
                  </w:pPr>
                </w:p>
                <w:p w14:paraId="6FC1B763" w14:textId="77777777" w:rsidR="00B40C56" w:rsidRPr="00B56360" w:rsidRDefault="00B40C56" w:rsidP="00473DE4">
                  <w:pPr>
                    <w:tabs>
                      <w:tab w:val="left" w:pos="3175"/>
                    </w:tabs>
                    <w:jc w:val="both"/>
                  </w:pPr>
                </w:p>
              </w:tc>
            </w:tr>
          </w:tbl>
          <w:p w14:paraId="600868E2" w14:textId="77777777" w:rsidR="00FF0677" w:rsidRPr="00BD11CA" w:rsidRDefault="00FF0677" w:rsidP="00F56432">
            <w:pPr>
              <w:tabs>
                <w:tab w:val="left" w:pos="2295"/>
              </w:tabs>
              <w:jc w:val="both"/>
              <w:rPr>
                <w:sz w:val="20"/>
                <w:szCs w:val="20"/>
              </w:rPr>
            </w:pPr>
          </w:p>
          <w:p w14:paraId="3DAC991E" w14:textId="77777777" w:rsidR="00FF0677" w:rsidRPr="00BD11CA" w:rsidRDefault="00FF0677" w:rsidP="00F56432">
            <w:pPr>
              <w:tabs>
                <w:tab w:val="left" w:pos="2295"/>
              </w:tabs>
              <w:jc w:val="both"/>
              <w:rPr>
                <w:sz w:val="20"/>
                <w:szCs w:val="20"/>
              </w:rPr>
            </w:pPr>
          </w:p>
          <w:p w14:paraId="217AE6C5" w14:textId="77777777" w:rsidR="00FF0677" w:rsidRPr="00BD11CA" w:rsidRDefault="00FF0677" w:rsidP="00F56432">
            <w:pPr>
              <w:tabs>
                <w:tab w:val="left" w:pos="2295"/>
              </w:tabs>
              <w:jc w:val="both"/>
              <w:rPr>
                <w:sz w:val="20"/>
                <w:szCs w:val="20"/>
              </w:rPr>
            </w:pPr>
          </w:p>
          <w:p w14:paraId="02F3E95D" w14:textId="6C1E408D" w:rsidR="00A40E17" w:rsidRPr="000C6879" w:rsidRDefault="00A40E17" w:rsidP="00A40E17">
            <w:pPr>
              <w:spacing w:before="120" w:after="120"/>
              <w:rPr>
                <w:b/>
                <w:sz w:val="22"/>
                <w:szCs w:val="22"/>
              </w:rPr>
            </w:pPr>
            <w:r w:rsidRPr="00537E23">
              <w:rPr>
                <w:b/>
                <w:sz w:val="22"/>
                <w:szCs w:val="22"/>
              </w:rPr>
              <w:t xml:space="preserve">Conducătorul grupului de lucru:   </w:t>
            </w:r>
            <w:r>
              <w:rPr>
                <w:b/>
                <w:sz w:val="22"/>
                <w:szCs w:val="22"/>
              </w:rPr>
              <w:t xml:space="preserve"> </w:t>
            </w:r>
            <w:r w:rsidR="004E725B">
              <w:rPr>
                <w:b/>
                <w:sz w:val="22"/>
                <w:szCs w:val="22"/>
              </w:rPr>
              <w:t xml:space="preserve"> </w:t>
            </w:r>
            <w:r w:rsidR="00A13061">
              <w:rPr>
                <w:b/>
                <w:sz w:val="22"/>
                <w:szCs w:val="22"/>
              </w:rPr>
              <w:t>Chirița Igor</w:t>
            </w:r>
            <w:r w:rsidR="004E725B">
              <w:rPr>
                <w:b/>
                <w:sz w:val="22"/>
                <w:szCs w:val="22"/>
              </w:rPr>
              <w:t xml:space="preserve">    </w:t>
            </w:r>
            <w:r w:rsidRPr="00537E23">
              <w:rPr>
                <w:b/>
                <w:sz w:val="22"/>
                <w:szCs w:val="22"/>
              </w:rPr>
              <w:t>______________    L.Ș.</w:t>
            </w:r>
          </w:p>
          <w:p w14:paraId="624C476F" w14:textId="77777777" w:rsidR="00FF0677" w:rsidRPr="00BD11CA" w:rsidRDefault="00FF0677" w:rsidP="001326DF">
            <w:pPr>
              <w:jc w:val="both"/>
              <w:rPr>
                <w:sz w:val="20"/>
                <w:szCs w:val="20"/>
              </w:rPr>
            </w:pPr>
          </w:p>
        </w:tc>
      </w:tr>
    </w:tbl>
    <w:p w14:paraId="51094AAF" w14:textId="77777777" w:rsidR="00E62AD7" w:rsidRPr="00BD11CA" w:rsidRDefault="00E62AD7">
      <w:pPr>
        <w:rPr>
          <w:sz w:val="20"/>
          <w:szCs w:val="20"/>
        </w:rPr>
      </w:pPr>
    </w:p>
    <w:sectPr w:rsidR="00E62AD7" w:rsidRPr="00BD11CA" w:rsidSect="00BD11CA">
      <w:footerReference w:type="default" r:id="rId13"/>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71FB7" w14:textId="77777777" w:rsidR="006E7603" w:rsidRDefault="006E7603">
      <w:r>
        <w:separator/>
      </w:r>
    </w:p>
  </w:endnote>
  <w:endnote w:type="continuationSeparator" w:id="0">
    <w:p w14:paraId="0C6CAA70" w14:textId="77777777" w:rsidR="006E7603" w:rsidRDefault="006E7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11890" w14:textId="77777777" w:rsidR="001B6BC1" w:rsidRDefault="001B6BC1" w:rsidP="00F56432">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7BDCFA5E" w14:textId="77777777" w:rsidR="001B6BC1" w:rsidRDefault="001B6BC1">
        <w:pPr>
          <w:pStyle w:val="a4"/>
          <w:jc w:val="right"/>
        </w:pPr>
        <w:r>
          <w:fldChar w:fldCharType="begin"/>
        </w:r>
        <w:r>
          <w:instrText xml:space="preserve"> PAGE   \* MERGEFORMAT </w:instrText>
        </w:r>
        <w:r>
          <w:fldChar w:fldCharType="separate"/>
        </w:r>
        <w:r w:rsidR="005D202E">
          <w:t>37</w:t>
        </w:r>
        <w:r>
          <w:fldChar w:fldCharType="end"/>
        </w:r>
      </w:p>
    </w:sdtContent>
  </w:sdt>
  <w:p w14:paraId="677DDBB0" w14:textId="77777777" w:rsidR="001B6BC1" w:rsidRDefault="001B6BC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443E6" w14:textId="77777777" w:rsidR="006E7603" w:rsidRDefault="006E7603">
      <w:r>
        <w:separator/>
      </w:r>
    </w:p>
  </w:footnote>
  <w:footnote w:type="continuationSeparator" w:id="0">
    <w:p w14:paraId="35322E06" w14:textId="77777777" w:rsidR="006E7603" w:rsidRDefault="006E7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442803">
    <w:abstractNumId w:val="28"/>
  </w:num>
  <w:num w:numId="2" w16cid:durableId="1551041373">
    <w:abstractNumId w:val="34"/>
  </w:num>
  <w:num w:numId="3" w16cid:durableId="628097810">
    <w:abstractNumId w:val="25"/>
  </w:num>
  <w:num w:numId="4" w16cid:durableId="2050496217">
    <w:abstractNumId w:val="24"/>
  </w:num>
  <w:num w:numId="5" w16cid:durableId="1863127900">
    <w:abstractNumId w:val="9"/>
  </w:num>
  <w:num w:numId="6" w16cid:durableId="1961721022">
    <w:abstractNumId w:val="14"/>
  </w:num>
  <w:num w:numId="7" w16cid:durableId="1772436201">
    <w:abstractNumId w:val="11"/>
  </w:num>
  <w:num w:numId="8" w16cid:durableId="1237009446">
    <w:abstractNumId w:val="5"/>
  </w:num>
  <w:num w:numId="9" w16cid:durableId="1395156559">
    <w:abstractNumId w:val="23"/>
  </w:num>
  <w:num w:numId="10" w16cid:durableId="153642970">
    <w:abstractNumId w:val="8"/>
  </w:num>
  <w:num w:numId="11" w16cid:durableId="1324429178">
    <w:abstractNumId w:val="18"/>
  </w:num>
  <w:num w:numId="12" w16cid:durableId="1597786808">
    <w:abstractNumId w:val="19"/>
  </w:num>
  <w:num w:numId="13" w16cid:durableId="1785494171">
    <w:abstractNumId w:val="29"/>
  </w:num>
  <w:num w:numId="14" w16cid:durableId="1413428039">
    <w:abstractNumId w:val="22"/>
  </w:num>
  <w:num w:numId="15" w16cid:durableId="1125584702">
    <w:abstractNumId w:val="20"/>
  </w:num>
  <w:num w:numId="16" w16cid:durableId="2139688876">
    <w:abstractNumId w:val="6"/>
  </w:num>
  <w:num w:numId="17" w16cid:durableId="889809005">
    <w:abstractNumId w:val="31"/>
  </w:num>
  <w:num w:numId="18" w16cid:durableId="965696542">
    <w:abstractNumId w:val="27"/>
  </w:num>
  <w:num w:numId="19" w16cid:durableId="199168827">
    <w:abstractNumId w:val="7"/>
  </w:num>
  <w:num w:numId="20" w16cid:durableId="2078936989">
    <w:abstractNumId w:val="26"/>
  </w:num>
  <w:num w:numId="21" w16cid:durableId="1018197914">
    <w:abstractNumId w:val="21"/>
  </w:num>
  <w:num w:numId="22" w16cid:durableId="2117092714">
    <w:abstractNumId w:val="30"/>
  </w:num>
  <w:num w:numId="23" w16cid:durableId="481772946">
    <w:abstractNumId w:val="12"/>
  </w:num>
  <w:num w:numId="24" w16cid:durableId="142209789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73567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7782904">
    <w:abstractNumId w:val="32"/>
  </w:num>
  <w:num w:numId="27" w16cid:durableId="1683819980">
    <w:abstractNumId w:val="15"/>
  </w:num>
  <w:num w:numId="28" w16cid:durableId="1465810669">
    <w:abstractNumId w:val="13"/>
  </w:num>
  <w:num w:numId="29" w16cid:durableId="1637293912">
    <w:abstractNumId w:val="16"/>
  </w:num>
  <w:num w:numId="30" w16cid:durableId="397754944">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180A"/>
    <w:rsid w:val="000A09EB"/>
    <w:rsid w:val="000C3B06"/>
    <w:rsid w:val="000D78B4"/>
    <w:rsid w:val="001138C1"/>
    <w:rsid w:val="001326DF"/>
    <w:rsid w:val="0015454A"/>
    <w:rsid w:val="00166D87"/>
    <w:rsid w:val="00171FD0"/>
    <w:rsid w:val="001B5C2F"/>
    <w:rsid w:val="001B6BC1"/>
    <w:rsid w:val="001C0AD1"/>
    <w:rsid w:val="00202977"/>
    <w:rsid w:val="00244169"/>
    <w:rsid w:val="00266D1C"/>
    <w:rsid w:val="00281940"/>
    <w:rsid w:val="002904B0"/>
    <w:rsid w:val="002967CA"/>
    <w:rsid w:val="00304971"/>
    <w:rsid w:val="003153D4"/>
    <w:rsid w:val="00361190"/>
    <w:rsid w:val="003E3FCA"/>
    <w:rsid w:val="003E4BA2"/>
    <w:rsid w:val="00420199"/>
    <w:rsid w:val="00431416"/>
    <w:rsid w:val="00455843"/>
    <w:rsid w:val="00473DE4"/>
    <w:rsid w:val="004C180A"/>
    <w:rsid w:val="004E725B"/>
    <w:rsid w:val="005C45BD"/>
    <w:rsid w:val="005D202E"/>
    <w:rsid w:val="00647632"/>
    <w:rsid w:val="0065618F"/>
    <w:rsid w:val="00667264"/>
    <w:rsid w:val="00695287"/>
    <w:rsid w:val="006E7603"/>
    <w:rsid w:val="00805C25"/>
    <w:rsid w:val="008446B8"/>
    <w:rsid w:val="008912FA"/>
    <w:rsid w:val="008B7198"/>
    <w:rsid w:val="00937C86"/>
    <w:rsid w:val="00944CE4"/>
    <w:rsid w:val="00974C9F"/>
    <w:rsid w:val="009A09CC"/>
    <w:rsid w:val="00A13061"/>
    <w:rsid w:val="00A40E17"/>
    <w:rsid w:val="00A63FD3"/>
    <w:rsid w:val="00A669AD"/>
    <w:rsid w:val="00A75E75"/>
    <w:rsid w:val="00B06671"/>
    <w:rsid w:val="00B40C56"/>
    <w:rsid w:val="00B658EF"/>
    <w:rsid w:val="00B965C8"/>
    <w:rsid w:val="00BA2526"/>
    <w:rsid w:val="00BC037E"/>
    <w:rsid w:val="00BD11CA"/>
    <w:rsid w:val="00BF1D3D"/>
    <w:rsid w:val="00BF6B14"/>
    <w:rsid w:val="00D12A49"/>
    <w:rsid w:val="00D228A6"/>
    <w:rsid w:val="00DB53FB"/>
    <w:rsid w:val="00DC7BF8"/>
    <w:rsid w:val="00E62AD7"/>
    <w:rsid w:val="00E64D3D"/>
    <w:rsid w:val="00E853DD"/>
    <w:rsid w:val="00E869CB"/>
    <w:rsid w:val="00F56432"/>
    <w:rsid w:val="00F8686F"/>
    <w:rsid w:val="00FC0995"/>
    <w:rsid w:val="00FC6968"/>
    <w:rsid w:val="00FD04F5"/>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5A939"/>
  <w15:docId w15:val="{D2CEDF88-877B-4F1C-B32F-623766F9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6346F-4F6A-4AFE-9D29-13685AC41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37</Pages>
  <Words>19820</Words>
  <Characters>112974</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Primaria_Cremenciug</cp:lastModifiedBy>
  <cp:revision>60</cp:revision>
  <cp:lastPrinted>2022-03-25T12:38:00Z</cp:lastPrinted>
  <dcterms:created xsi:type="dcterms:W3CDTF">2022-03-25T11:54:00Z</dcterms:created>
  <dcterms:modified xsi:type="dcterms:W3CDTF">2026-08-24T08:09:00Z</dcterms:modified>
</cp:coreProperties>
</file>