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139CDD03" w:rsidR="003961E7" w:rsidRDefault="006132F8" w:rsidP="002C35C8">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065ACC">
        <w:rPr>
          <w:b/>
          <w:noProof w:val="0"/>
          <w:sz w:val="28"/>
          <w:u w:val="single"/>
          <w:lang w:val="ro-MD" w:eastAsia="ru-RU"/>
        </w:rPr>
        <w:t>Cererea Ofertelor de Prețuri</w:t>
      </w:r>
    </w:p>
    <w:p w14:paraId="03D767C7" w14:textId="77777777" w:rsidR="002C35C8" w:rsidRPr="002C35C8" w:rsidRDefault="002C35C8" w:rsidP="002C35C8">
      <w:pPr>
        <w:tabs>
          <w:tab w:val="left" w:pos="5103"/>
          <w:tab w:val="left" w:pos="10348"/>
        </w:tabs>
        <w:jc w:val="center"/>
        <w:rPr>
          <w:b/>
          <w:noProof w:val="0"/>
          <w:sz w:val="28"/>
          <w:u w:val="single"/>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9B4ECCB"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14:paraId="2CED2E18" w14:textId="77777777" w:rsidR="002C35C8" w:rsidRPr="00FF430B" w:rsidRDefault="002C35C8" w:rsidP="005D5589">
      <w:pPr>
        <w:keepNext/>
        <w:tabs>
          <w:tab w:val="left" w:pos="1134"/>
        </w:tabs>
        <w:suppressAutoHyphens/>
        <w:ind w:right="-1"/>
        <w:jc w:val="center"/>
        <w:outlineLvl w:val="1"/>
        <w:rPr>
          <w:b/>
          <w:iCs/>
          <w:noProof w:val="0"/>
          <w:color w:val="000000"/>
          <w:sz w:val="22"/>
          <w:szCs w:val="22"/>
          <w:lang w:val="ro-MD" w:eastAsia="zh-CN"/>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2987A98D" w:rsidR="00BA7FF4" w:rsidRPr="002C35C8" w:rsidRDefault="00BA7FF4" w:rsidP="002C35C8">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2C35C8">
      <w:pPr>
        <w:pStyle w:val="a7"/>
        <w:tabs>
          <w:tab w:val="left" w:pos="567"/>
        </w:tabs>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220E1C6C" w:rsidR="00B65C93" w:rsidRDefault="00B65C93" w:rsidP="00950D18">
      <w:pPr>
        <w:pStyle w:val="a7"/>
        <w:tabs>
          <w:tab w:val="left" w:pos="567"/>
        </w:tabs>
        <w:spacing w:line="360" w:lineRule="auto"/>
        <w:rPr>
          <w:rFonts w:ascii="Times New Roman" w:hAnsi="Times New Roman"/>
          <w:szCs w:val="24"/>
          <w:lang w:val="ro-MD"/>
        </w:rPr>
      </w:pPr>
    </w:p>
    <w:p w14:paraId="12651C93" w14:textId="2FCCAAAB" w:rsidR="002C35C8" w:rsidRDefault="002C35C8" w:rsidP="00950D18">
      <w:pPr>
        <w:pStyle w:val="a7"/>
        <w:tabs>
          <w:tab w:val="left" w:pos="567"/>
        </w:tabs>
        <w:spacing w:line="360" w:lineRule="auto"/>
        <w:rPr>
          <w:rFonts w:ascii="Times New Roman" w:hAnsi="Times New Roman"/>
          <w:szCs w:val="24"/>
          <w:lang w:val="ro-MD"/>
        </w:rPr>
      </w:pPr>
    </w:p>
    <w:p w14:paraId="59BC2E8C" w14:textId="77777777" w:rsidR="002C35C8" w:rsidRPr="00FF430B" w:rsidRDefault="002C35C8"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23529531" w:rsidR="00BE49DD" w:rsidRDefault="00BE49DD" w:rsidP="00950D18">
      <w:pPr>
        <w:pStyle w:val="a7"/>
        <w:tabs>
          <w:tab w:val="left" w:pos="567"/>
        </w:tabs>
        <w:spacing w:line="360" w:lineRule="auto"/>
        <w:rPr>
          <w:rFonts w:ascii="Times New Roman" w:hAnsi="Times New Roman"/>
          <w:szCs w:val="24"/>
          <w:lang w:val="ro-MD"/>
        </w:rPr>
      </w:pPr>
    </w:p>
    <w:p w14:paraId="54002888" w14:textId="6136D6BB" w:rsidR="00BA7FF4" w:rsidRPr="00255994" w:rsidRDefault="00BA7FF4" w:rsidP="00BA7FF4">
      <w:pPr>
        <w:jc w:val="right"/>
        <w:rPr>
          <w:b/>
          <w:noProof w:val="0"/>
          <w:szCs w:val="22"/>
          <w:u w:val="single"/>
          <w:lang w:val="ro-MD"/>
        </w:rPr>
      </w:pPr>
      <w:bookmarkStart w:id="2" w:name="_Toc449692097"/>
      <w:bookmarkEnd w:id="1"/>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90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540D5A">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540D5A">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540D5A">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540D5A">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540D5A">
        <w:trPr>
          <w:cantSplit/>
          <w:trHeight w:val="1193"/>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540D5A">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66BE791A"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w:t>
      </w:r>
    </w:p>
    <w:p w14:paraId="4F91BEA3" w14:textId="02265B21"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w:t>
      </w:r>
    </w:p>
    <w:p w14:paraId="254B5419" w14:textId="76911C8C"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w:t>
      </w:r>
    </w:p>
    <w:p w14:paraId="55E6179A" w14:textId="0DE8C248"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w:t>
      </w:r>
      <w:r w:rsidR="00540D5A">
        <w:rPr>
          <w:rFonts w:ascii="Times New Roman" w:hAnsi="Times New Roman"/>
          <w:szCs w:val="24"/>
          <w:lang w:val="ro-MD"/>
        </w:rPr>
        <w:t>_</w:t>
      </w:r>
      <w:r w:rsidRPr="00FF430B">
        <w:rPr>
          <w:rFonts w:ascii="Times New Roman" w:hAnsi="Times New Roman"/>
          <w:szCs w:val="24"/>
          <w:lang w:val="ro-MD"/>
        </w:rPr>
        <w:t>__________________________________</w:t>
      </w:r>
    </w:p>
    <w:p w14:paraId="77244496" w14:textId="5C0C7FD1"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w:t>
      </w:r>
      <w:r w:rsidR="00540D5A">
        <w:rPr>
          <w:rFonts w:ascii="Times New Roman" w:hAnsi="Times New Roman"/>
          <w:szCs w:val="24"/>
          <w:lang w:val="ro-MD"/>
        </w:rPr>
        <w:t>_</w:t>
      </w:r>
      <w:r w:rsidRPr="00FF430B">
        <w:rPr>
          <w:rFonts w:ascii="Times New Roman" w:hAnsi="Times New Roman"/>
          <w:szCs w:val="24"/>
          <w:lang w:val="ro-MD"/>
        </w:rPr>
        <w:t>_________________________________________</w:t>
      </w:r>
    </w:p>
    <w:p w14:paraId="45681FEF" w14:textId="4B9D2AAE"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5B6C7AED"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11CDADD3"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31D7336"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EC4C15D"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0FC818F7"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w:t>
      </w:r>
    </w:p>
    <w:p w14:paraId="505BBED7" w14:textId="0A727F18"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w:t>
      </w:r>
    </w:p>
    <w:p w14:paraId="6AB5250E" w14:textId="65827A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w:t>
      </w:r>
    </w:p>
    <w:p w14:paraId="425B79F4" w14:textId="512C3A9F"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w:t>
      </w:r>
    </w:p>
    <w:p w14:paraId="4A6266BF" w14:textId="28D1C63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00065559" w14:textId="12AD3D3D" w:rsidR="00B74FC5" w:rsidRDefault="00B74FC5" w:rsidP="00540D5A">
      <w:pPr>
        <w:rPr>
          <w:rFonts w:eastAsia="PMingLiU"/>
          <w:b/>
          <w:lang w:val="ro-MD" w:eastAsia="zh-CN"/>
        </w:rPr>
      </w:pPr>
    </w:p>
    <w:p w14:paraId="1B13152B" w14:textId="77777777" w:rsidR="00540D5A" w:rsidRDefault="00540D5A" w:rsidP="00540D5A">
      <w:pPr>
        <w:rPr>
          <w:rFonts w:eastAsia="PMingLiU"/>
          <w:b/>
          <w:lang w:val="ro-MD" w:eastAsia="zh-CN"/>
        </w:rPr>
      </w:pPr>
    </w:p>
    <w:p w14:paraId="6AB15B66" w14:textId="77777777" w:rsidR="00B74FC5" w:rsidRPr="00FF430B" w:rsidRDefault="00B74FC5"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5C0181BC" w14:textId="0E1C7728" w:rsidR="002D6E71" w:rsidRPr="00FF430B" w:rsidRDefault="002D6E71" w:rsidP="00C2158C">
      <w:pPr>
        <w:spacing w:line="276" w:lineRule="auto"/>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76E6111A" w14:textId="732AFC2B" w:rsidR="00B74FC5" w:rsidRDefault="00B74FC5" w:rsidP="00B322B4">
      <w:pPr>
        <w:spacing w:line="276" w:lineRule="auto"/>
        <w:jc w:val="center"/>
        <w:rPr>
          <w:rFonts w:eastAsia="PMingLiU"/>
          <w:b/>
          <w:lang w:val="ro-MD" w:eastAsia="zh-CN"/>
        </w:rPr>
      </w:pPr>
    </w:p>
    <w:p w14:paraId="5318E2D9" w14:textId="77777777" w:rsidR="00B74FC5" w:rsidRPr="00FF430B" w:rsidRDefault="00B74FC5"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11EA07F4" w14:textId="7CC387F4" w:rsidR="000E4D7D" w:rsidRDefault="000E4D7D" w:rsidP="004F77F1">
      <w:pPr>
        <w:spacing w:line="276" w:lineRule="auto"/>
        <w:jc w:val="center"/>
        <w:rPr>
          <w:rFonts w:eastAsia="PMingLiU"/>
          <w:b/>
          <w:lang w:val="ro-MD" w:eastAsia="zh-CN"/>
        </w:rPr>
      </w:pPr>
    </w:p>
    <w:p w14:paraId="744395C5" w14:textId="77777777" w:rsidR="00B74FC5" w:rsidRPr="00FF430B" w:rsidRDefault="00B74FC5"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461FDB74" w:rsidR="00AA1372" w:rsidRPr="00FF430B" w:rsidRDefault="0003591A" w:rsidP="008C0290">
      <w:pPr>
        <w:tabs>
          <w:tab w:val="left" w:pos="567"/>
        </w:tabs>
        <w:jc w:val="both"/>
        <w:rPr>
          <w:lang w:val="ro-MD"/>
        </w:rPr>
      </w:pPr>
      <w:r w:rsidRPr="00FF430B">
        <w:rPr>
          <w:lang w:val="ro-MD"/>
        </w:rPr>
        <w:t>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68126E5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31A8DC46"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32F89CB5"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5C48468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6AB75CD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7963AE4A"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07E6B46D"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w:t>
      </w:r>
    </w:p>
    <w:p w14:paraId="00C16BB1" w14:textId="17D3B9C0"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w:t>
      </w:r>
    </w:p>
    <w:p w14:paraId="174D2511" w14:textId="3089A77C"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w:t>
      </w:r>
    </w:p>
    <w:p w14:paraId="0593C6C3" w14:textId="7213F040"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1A3788CC"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2D62844"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7EEB4ABC"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w:t>
      </w:r>
    </w:p>
    <w:p w14:paraId="5C9CD016" w14:textId="239F0F2D"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6D652863"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68C90903"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w:t>
      </w:r>
    </w:p>
    <w:p w14:paraId="084C2F32" w14:textId="036BAC75" w:rsidR="00AA1372" w:rsidRPr="00FF430B" w:rsidRDefault="00A227F2" w:rsidP="008C0290">
      <w:pPr>
        <w:tabs>
          <w:tab w:val="left" w:pos="567"/>
        </w:tabs>
        <w:jc w:val="both"/>
        <w:rPr>
          <w:lang w:val="ro-MD"/>
        </w:rPr>
      </w:pPr>
      <w:r w:rsidRPr="00FF430B">
        <w:rPr>
          <w:lang w:val="ro-MD"/>
        </w:rPr>
        <w:t>j) Alte cauze_________________________________________________________________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76D7B5C" w14:textId="77777777" w:rsidR="00FF430B" w:rsidRPr="00FF430B" w:rsidRDefault="00FF430B" w:rsidP="00540D5A">
      <w:pPr>
        <w:tabs>
          <w:tab w:val="left" w:pos="567"/>
        </w:tabs>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540D5A" w:rsidRDefault="0019071C" w:rsidP="00AC7DAC">
      <w:pPr>
        <w:shd w:val="clear" w:color="auto" w:fill="FFFFFF"/>
        <w:jc w:val="both"/>
        <w:rPr>
          <w:i/>
          <w:sz w:val="20"/>
          <w:szCs w:val="20"/>
          <w:lang w:val="ro-MD"/>
        </w:rPr>
      </w:pPr>
      <w:r w:rsidRPr="00540D5A">
        <w:rPr>
          <w:i/>
          <w:sz w:val="20"/>
          <w:szCs w:val="20"/>
          <w:lang w:val="ro-MD"/>
        </w:rPr>
        <w:t xml:space="preserve">                            </w:t>
      </w:r>
      <w:r w:rsidR="00AC7DAC" w:rsidRPr="00540D5A">
        <w:rPr>
          <w:i/>
          <w:sz w:val="20"/>
          <w:szCs w:val="20"/>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540D5A">
        <w:rPr>
          <w:i/>
          <w:sz w:val="20"/>
          <w:szCs w:val="20"/>
          <w:lang w:val="ro-MD"/>
        </w:rPr>
        <w:t>(denumirea contractului de achiziţie publică),</w:t>
      </w:r>
      <w:r w:rsidRPr="00540D5A">
        <w:rPr>
          <w:sz w:val="20"/>
          <w:szCs w:val="20"/>
          <w:lang w:val="ro-MD"/>
        </w:rPr>
        <w:t xml:space="preserve"> </w:t>
      </w:r>
      <w:r w:rsidRPr="00FF430B">
        <w:rPr>
          <w:lang w:val="ro-MD"/>
        </w:rPr>
        <w:t>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lastRenderedPageBreak/>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51B25A0C" w:rsidR="006A6FDA" w:rsidRDefault="006A6FDA" w:rsidP="009E719D">
      <w:pPr>
        <w:shd w:val="clear" w:color="auto" w:fill="FFFFFF"/>
        <w:jc w:val="right"/>
        <w:rPr>
          <w:i/>
          <w:spacing w:val="-1"/>
          <w:lang w:val="ro-MD"/>
        </w:rPr>
      </w:pPr>
      <w:r w:rsidRPr="00FF430B">
        <w:rPr>
          <w:i/>
          <w:spacing w:val="-1"/>
          <w:lang w:val="ro-MD"/>
        </w:rPr>
        <w:t>(semnătură autorizată)</w:t>
      </w:r>
    </w:p>
    <w:p w14:paraId="42355773" w14:textId="1368AF7F" w:rsidR="00B74FC5" w:rsidRDefault="00B74FC5" w:rsidP="009E719D">
      <w:pPr>
        <w:shd w:val="clear" w:color="auto" w:fill="FFFFFF"/>
        <w:jc w:val="right"/>
        <w:rPr>
          <w:i/>
          <w:spacing w:val="-1"/>
          <w:lang w:val="ro-MD"/>
        </w:rPr>
      </w:pPr>
    </w:p>
    <w:p w14:paraId="32215103" w14:textId="77777777" w:rsidR="00B74FC5" w:rsidRPr="00FF430B" w:rsidRDefault="00B74FC5" w:rsidP="009E719D">
      <w:pPr>
        <w:shd w:val="clear" w:color="auto" w:fill="FFFFFF"/>
        <w:jc w:val="right"/>
        <w:rPr>
          <w:i/>
          <w:spacing w:val="-1"/>
          <w:lang w:val="ro-MD"/>
        </w:rPr>
      </w:pP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2D2C957A" w:rsidR="002927B7" w:rsidRDefault="005C6BF4" w:rsidP="00C2158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0CD3295" w14:textId="57B5B49A" w:rsidR="001F6E5A" w:rsidRPr="003C1BA1" w:rsidRDefault="005C6BF4" w:rsidP="003C1BA1">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sectPr w:rsidR="001F6E5A" w:rsidRPr="003C1BA1"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w:t>
        </w:r>
        <w:r w:rsidR="0041135C">
          <w:t>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5261693">
    <w:abstractNumId w:val="35"/>
  </w:num>
  <w:num w:numId="2" w16cid:durableId="1139498138">
    <w:abstractNumId w:val="43"/>
  </w:num>
  <w:num w:numId="3" w16cid:durableId="1860466396">
    <w:abstractNumId w:val="32"/>
  </w:num>
  <w:num w:numId="4" w16cid:durableId="1118571986">
    <w:abstractNumId w:val="31"/>
  </w:num>
  <w:num w:numId="5" w16cid:durableId="1635142138">
    <w:abstractNumId w:val="15"/>
  </w:num>
  <w:num w:numId="6" w16cid:durableId="437721159">
    <w:abstractNumId w:val="18"/>
  </w:num>
  <w:num w:numId="7" w16cid:durableId="265384542">
    <w:abstractNumId w:val="16"/>
  </w:num>
  <w:num w:numId="8" w16cid:durableId="586772081">
    <w:abstractNumId w:val="9"/>
  </w:num>
  <w:num w:numId="9" w16cid:durableId="1729959136">
    <w:abstractNumId w:val="30"/>
  </w:num>
  <w:num w:numId="10" w16cid:durableId="1704675982">
    <w:abstractNumId w:val="13"/>
  </w:num>
  <w:num w:numId="11" w16cid:durableId="2097290110">
    <w:abstractNumId w:val="22"/>
  </w:num>
  <w:num w:numId="12" w16cid:durableId="859851295">
    <w:abstractNumId w:val="23"/>
  </w:num>
  <w:num w:numId="13" w16cid:durableId="1214077276">
    <w:abstractNumId w:val="38"/>
  </w:num>
  <w:num w:numId="14" w16cid:durableId="57675778">
    <w:abstractNumId w:val="29"/>
  </w:num>
  <w:num w:numId="15" w16cid:durableId="123470347">
    <w:abstractNumId w:val="8"/>
  </w:num>
  <w:num w:numId="16" w16cid:durableId="1602955060">
    <w:abstractNumId w:val="24"/>
  </w:num>
  <w:num w:numId="17" w16cid:durableId="1736081323">
    <w:abstractNumId w:val="25"/>
  </w:num>
  <w:num w:numId="18" w16cid:durableId="284240216">
    <w:abstractNumId w:val="36"/>
  </w:num>
  <w:num w:numId="19" w16cid:durableId="865024153">
    <w:abstractNumId w:val="11"/>
  </w:num>
  <w:num w:numId="20" w16cid:durableId="320474386">
    <w:abstractNumId w:val="40"/>
  </w:num>
  <w:num w:numId="21" w16cid:durableId="137306072">
    <w:abstractNumId w:val="34"/>
  </w:num>
  <w:num w:numId="22" w16cid:durableId="1337465307">
    <w:abstractNumId w:val="12"/>
  </w:num>
  <w:num w:numId="23" w16cid:durableId="131598682">
    <w:abstractNumId w:val="33"/>
  </w:num>
  <w:num w:numId="24" w16cid:durableId="779689318">
    <w:abstractNumId w:val="19"/>
  </w:num>
  <w:num w:numId="25" w16cid:durableId="1903978504">
    <w:abstractNumId w:val="27"/>
  </w:num>
  <w:num w:numId="26" w16cid:durableId="820729495">
    <w:abstractNumId w:val="21"/>
  </w:num>
  <w:num w:numId="27" w16cid:durableId="446892239">
    <w:abstractNumId w:val="39"/>
  </w:num>
  <w:num w:numId="28" w16cid:durableId="1556114756">
    <w:abstractNumId w:val="14"/>
  </w:num>
  <w:num w:numId="29" w16cid:durableId="847405003">
    <w:abstractNumId w:val="10"/>
  </w:num>
  <w:num w:numId="30" w16cid:durableId="1163081328">
    <w:abstractNumId w:val="20"/>
  </w:num>
  <w:num w:numId="31" w16cid:durableId="2087604165">
    <w:abstractNumId w:val="7"/>
  </w:num>
  <w:num w:numId="32" w16cid:durableId="1699576531">
    <w:abstractNumId w:val="5"/>
  </w:num>
  <w:num w:numId="33" w16cid:durableId="601760442">
    <w:abstractNumId w:val="3"/>
  </w:num>
  <w:num w:numId="34" w16cid:durableId="1284730318">
    <w:abstractNumId w:val="0"/>
  </w:num>
  <w:num w:numId="35" w16cid:durableId="1160577881">
    <w:abstractNumId w:val="2"/>
  </w:num>
  <w:num w:numId="36" w16cid:durableId="102455334">
    <w:abstractNumId w:val="4"/>
  </w:num>
  <w:num w:numId="37" w16cid:durableId="470054912">
    <w:abstractNumId w:val="1"/>
  </w:num>
  <w:num w:numId="38" w16cid:durableId="491604419">
    <w:abstractNumId w:val="28"/>
  </w:num>
  <w:num w:numId="39" w16cid:durableId="21450739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373582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165559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11577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308451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5236345">
    <w:abstractNumId w:val="43"/>
  </w:num>
  <w:num w:numId="45" w16cid:durableId="493758887">
    <w:abstractNumId w:val="37"/>
  </w:num>
  <w:num w:numId="46" w16cid:durableId="2098556415">
    <w:abstractNumId w:val="6"/>
  </w:num>
  <w:num w:numId="47" w16cid:durableId="1747728170">
    <w:abstractNumId w:val="42"/>
  </w:num>
  <w:num w:numId="48" w16cid:durableId="1728603253">
    <w:abstractNumId w:val="26"/>
  </w:num>
  <w:num w:numId="49" w16cid:durableId="650521782">
    <w:abstractNumId w:val="17"/>
  </w:num>
  <w:num w:numId="50" w16cid:durableId="188378253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ACC"/>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7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35C8"/>
    <w:rsid w:val="002C4803"/>
    <w:rsid w:val="002C764E"/>
    <w:rsid w:val="002C7CCD"/>
    <w:rsid w:val="002D2505"/>
    <w:rsid w:val="002D4BC7"/>
    <w:rsid w:val="002D6E71"/>
    <w:rsid w:val="002D7857"/>
    <w:rsid w:val="002E1640"/>
    <w:rsid w:val="002E20CD"/>
    <w:rsid w:val="002E3D41"/>
    <w:rsid w:val="002E48BE"/>
    <w:rsid w:val="002E4970"/>
    <w:rsid w:val="002E5A3B"/>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1AE"/>
    <w:rsid w:val="003C1106"/>
    <w:rsid w:val="003C1BA1"/>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D5A"/>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E"/>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CB9"/>
    <w:rsid w:val="00867DA9"/>
    <w:rsid w:val="008726D2"/>
    <w:rsid w:val="00873EA6"/>
    <w:rsid w:val="00873EEA"/>
    <w:rsid w:val="00875CFC"/>
    <w:rsid w:val="00877B36"/>
    <w:rsid w:val="00881C9F"/>
    <w:rsid w:val="00881F14"/>
    <w:rsid w:val="00883577"/>
    <w:rsid w:val="00887EE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12</Pages>
  <Words>3358</Words>
  <Characters>19145</Characters>
  <Application>Microsoft Office Word</Application>
  <DocSecurity>0</DocSecurity>
  <Lines>159</Lines>
  <Paragraphs>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cp:revision>
  <cp:lastPrinted>2021-06-01T11:52:00Z</cp:lastPrinted>
  <dcterms:created xsi:type="dcterms:W3CDTF">2021-06-14T10:00:00Z</dcterms:created>
  <dcterms:modified xsi:type="dcterms:W3CDTF">2026-07-28T10:46:00Z</dcterms:modified>
</cp:coreProperties>
</file>