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6767E">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6767E">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6767E">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6767E">
      <w:pPr>
        <w:pStyle w:val="ListParagraph"/>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6767E">
      <w:pPr>
        <w:pStyle w:val="ListParagraph"/>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6767E">
      <w:pPr>
        <w:pStyle w:val="ListParagraph"/>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6767E">
      <w:pPr>
        <w:pStyle w:val="ListParagraph"/>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567208" w:rsidRDefault="00922F8A" w:rsidP="0036767E">
      <w:pPr>
        <w:pStyle w:val="ListParagraph"/>
        <w:numPr>
          <w:ilvl w:val="0"/>
          <w:numId w:val="28"/>
        </w:numPr>
        <w:tabs>
          <w:tab w:val="left" w:pos="-284"/>
          <w:tab w:val="left" w:pos="426"/>
        </w:tabs>
        <w:ind w:left="-284" w:firstLine="284"/>
      </w:pPr>
      <w:r w:rsidRPr="00567208">
        <w:t>Anunț privind modificarea contractului de achiziții publice/acordului-cadru</w:t>
      </w:r>
      <w:r w:rsidR="00E322C9" w:rsidRPr="00567208">
        <w:t xml:space="preserve"> </w:t>
      </w:r>
      <w:r w:rsidR="0072565E" w:rsidRPr="00567208">
        <w:t>(anexa nr.</w:t>
      </w:r>
      <w:r w:rsidR="00E322C9" w:rsidRPr="00567208">
        <w:t xml:space="preserve"> </w:t>
      </w:r>
      <w:r w:rsidR="0072565E" w:rsidRPr="00567208">
        <w:t>6);</w:t>
      </w:r>
    </w:p>
    <w:p w14:paraId="69AD6057" w14:textId="7A175985" w:rsidR="00922F8A" w:rsidRPr="00567208" w:rsidRDefault="0072565E" w:rsidP="0036767E">
      <w:pPr>
        <w:pStyle w:val="ListParagraph"/>
        <w:numPr>
          <w:ilvl w:val="0"/>
          <w:numId w:val="28"/>
        </w:numPr>
        <w:tabs>
          <w:tab w:val="left" w:pos="-284"/>
          <w:tab w:val="left" w:pos="426"/>
        </w:tabs>
        <w:ind w:left="-284" w:firstLine="284"/>
      </w:pPr>
      <w:r w:rsidRPr="00567208">
        <w:t>Cerere de participare (anexa nr.</w:t>
      </w:r>
      <w:r w:rsidR="00E322C9" w:rsidRPr="00567208">
        <w:t xml:space="preserve"> </w:t>
      </w:r>
      <w:r w:rsidRPr="00567208">
        <w:t>7);</w:t>
      </w:r>
    </w:p>
    <w:p w14:paraId="3B55C71E" w14:textId="6CD23C53" w:rsidR="00922F8A" w:rsidRPr="00567208" w:rsidRDefault="00922F8A" w:rsidP="0036767E">
      <w:pPr>
        <w:pStyle w:val="ListParagraph"/>
        <w:numPr>
          <w:ilvl w:val="0"/>
          <w:numId w:val="28"/>
        </w:numPr>
        <w:tabs>
          <w:tab w:val="left" w:pos="-284"/>
          <w:tab w:val="left" w:pos="426"/>
        </w:tabs>
        <w:ind w:left="-284" w:firstLine="284"/>
      </w:pPr>
      <w:r w:rsidRPr="00567208">
        <w:t>Declaraţi</w:t>
      </w:r>
      <w:r w:rsidR="0072565E" w:rsidRPr="00567208">
        <w:t>e privind valabilitatea ofertei (anexa nr.</w:t>
      </w:r>
      <w:r w:rsidR="00E322C9" w:rsidRPr="00567208">
        <w:t xml:space="preserve"> </w:t>
      </w:r>
      <w:r w:rsidR="0072565E" w:rsidRPr="00567208">
        <w:t>8);</w:t>
      </w:r>
    </w:p>
    <w:p w14:paraId="64C497BF" w14:textId="5861237A" w:rsidR="00922F8A" w:rsidRPr="00567208" w:rsidRDefault="00922F8A" w:rsidP="0036767E">
      <w:pPr>
        <w:pStyle w:val="ListParagraph"/>
        <w:numPr>
          <w:ilvl w:val="0"/>
          <w:numId w:val="28"/>
        </w:numPr>
        <w:tabs>
          <w:tab w:val="left" w:pos="-284"/>
          <w:tab w:val="left" w:pos="426"/>
        </w:tabs>
        <w:ind w:left="-284" w:firstLine="284"/>
      </w:pPr>
      <w:r w:rsidRPr="00567208">
        <w:t>S</w:t>
      </w:r>
      <w:r w:rsidR="0072565E" w:rsidRPr="00567208">
        <w:t>crisoare  de  garanţie  bancară (anexa nr.</w:t>
      </w:r>
      <w:r w:rsidR="00E322C9" w:rsidRPr="00567208">
        <w:t xml:space="preserve"> </w:t>
      </w:r>
      <w:r w:rsidR="0072565E" w:rsidRPr="00567208">
        <w:t>9);</w:t>
      </w:r>
    </w:p>
    <w:p w14:paraId="64FE7006" w14:textId="3D183BBC" w:rsidR="00922F8A" w:rsidRPr="00567208" w:rsidRDefault="00922F8A" w:rsidP="0036767E">
      <w:pPr>
        <w:pStyle w:val="ListParagraph"/>
        <w:numPr>
          <w:ilvl w:val="0"/>
          <w:numId w:val="28"/>
        </w:numPr>
        <w:tabs>
          <w:tab w:val="clear" w:pos="1134"/>
          <w:tab w:val="left" w:pos="-284"/>
          <w:tab w:val="left" w:pos="426"/>
        </w:tabs>
        <w:ind w:left="-284" w:firstLine="284"/>
      </w:pPr>
      <w:r w:rsidRPr="00567208">
        <w:t>Grafic d</w:t>
      </w:r>
      <w:r w:rsidR="0072565E" w:rsidRPr="00567208">
        <w:t>e executare a lucrărilor (anexa nr.</w:t>
      </w:r>
      <w:r w:rsidR="00FF430B" w:rsidRPr="00567208">
        <w:t xml:space="preserve"> </w:t>
      </w:r>
      <w:r w:rsidR="0072565E" w:rsidRPr="00567208">
        <w:t>10.);</w:t>
      </w:r>
    </w:p>
    <w:p w14:paraId="101C76C4" w14:textId="219AEBBE" w:rsidR="00922F8A" w:rsidRPr="00567208" w:rsidRDefault="00922F8A" w:rsidP="0036767E">
      <w:pPr>
        <w:pStyle w:val="ListParagraph"/>
        <w:numPr>
          <w:ilvl w:val="0"/>
          <w:numId w:val="28"/>
        </w:numPr>
        <w:tabs>
          <w:tab w:val="clear" w:pos="1134"/>
          <w:tab w:val="left" w:pos="-284"/>
          <w:tab w:val="left" w:pos="426"/>
        </w:tabs>
        <w:ind w:left="-284" w:firstLine="284"/>
      </w:pPr>
      <w:r w:rsidRPr="00567208">
        <w:t>Grafic de  executare a documentației de proiect</w:t>
      </w:r>
      <w:r w:rsidR="0072565E" w:rsidRPr="00567208">
        <w:t xml:space="preserve"> (anexa nr.</w:t>
      </w:r>
      <w:r w:rsidR="00E322C9" w:rsidRPr="00567208">
        <w:t xml:space="preserve"> </w:t>
      </w:r>
      <w:r w:rsidR="0072565E" w:rsidRPr="00567208">
        <w:t>11);</w:t>
      </w:r>
    </w:p>
    <w:p w14:paraId="2F04F5DA" w14:textId="4F52AB7E" w:rsidR="00922F8A" w:rsidRPr="00567208" w:rsidRDefault="00922F8A" w:rsidP="0036767E">
      <w:pPr>
        <w:pStyle w:val="ListParagraph"/>
        <w:numPr>
          <w:ilvl w:val="0"/>
          <w:numId w:val="28"/>
        </w:numPr>
        <w:tabs>
          <w:tab w:val="clear" w:pos="1134"/>
          <w:tab w:val="left" w:pos="-284"/>
          <w:tab w:val="left" w:pos="426"/>
        </w:tabs>
        <w:ind w:left="-284" w:firstLine="284"/>
      </w:pPr>
      <w:r w:rsidRPr="00567208">
        <w:t>Declara</w:t>
      </w:r>
      <w:r w:rsidR="0072565E" w:rsidRPr="00567208">
        <w:t>ție privind experienţa similară (anexa nr.</w:t>
      </w:r>
      <w:r w:rsidR="00E322C9" w:rsidRPr="00567208">
        <w:t xml:space="preserve"> </w:t>
      </w:r>
      <w:r w:rsidR="0072565E" w:rsidRPr="00567208">
        <w:t>12);</w:t>
      </w:r>
    </w:p>
    <w:p w14:paraId="6C586BF5" w14:textId="3189E7F3" w:rsidR="00922F8A" w:rsidRPr="00567208" w:rsidRDefault="00922F8A" w:rsidP="0036767E">
      <w:pPr>
        <w:pStyle w:val="ListParagraph"/>
        <w:numPr>
          <w:ilvl w:val="0"/>
          <w:numId w:val="28"/>
        </w:numPr>
        <w:tabs>
          <w:tab w:val="clear" w:pos="1134"/>
          <w:tab w:val="left" w:pos="-284"/>
          <w:tab w:val="left" w:pos="426"/>
        </w:tabs>
        <w:ind w:left="-284" w:firstLine="284"/>
      </w:pPr>
      <w:r w:rsidRPr="00567208">
        <w:t>Declarație privind lista principalelor lucrări execut</w:t>
      </w:r>
      <w:r w:rsidR="0072565E" w:rsidRPr="00567208">
        <w:t>ate în ultimul an de activitate (anexa nr.</w:t>
      </w:r>
      <w:r w:rsidR="00E322C9" w:rsidRPr="00567208">
        <w:t xml:space="preserve"> </w:t>
      </w:r>
      <w:r w:rsidR="0072565E" w:rsidRPr="00567208">
        <w:t>13);</w:t>
      </w:r>
    </w:p>
    <w:p w14:paraId="173285F3" w14:textId="129433B1" w:rsidR="00922F8A" w:rsidRPr="00567208" w:rsidRDefault="00922F8A" w:rsidP="0036767E">
      <w:pPr>
        <w:pStyle w:val="ListParagraph"/>
        <w:numPr>
          <w:ilvl w:val="0"/>
          <w:numId w:val="28"/>
        </w:numPr>
        <w:tabs>
          <w:tab w:val="clear" w:pos="1134"/>
          <w:tab w:val="left" w:pos="-284"/>
          <w:tab w:val="left" w:pos="426"/>
        </w:tabs>
        <w:ind w:left="-284" w:firstLine="284"/>
      </w:pPr>
      <w:r w:rsidRPr="00567208">
        <w:t>Declaraţie privind dotările specifice, utilajul şi echipamentul necesar pentru îndeplinirea</w:t>
      </w:r>
      <w:r w:rsidR="0072565E" w:rsidRPr="00567208">
        <w:t xml:space="preserve"> corespunzătoare a contractului (anexa nr.</w:t>
      </w:r>
      <w:r w:rsidR="00E322C9" w:rsidRPr="00567208">
        <w:t xml:space="preserve"> </w:t>
      </w:r>
      <w:r w:rsidR="0072565E" w:rsidRPr="00567208">
        <w:t>14);</w:t>
      </w:r>
    </w:p>
    <w:p w14:paraId="08497D25" w14:textId="5A8FBBAE" w:rsidR="00922F8A" w:rsidRPr="00567208" w:rsidRDefault="00922F8A" w:rsidP="0036767E">
      <w:pPr>
        <w:pStyle w:val="ListParagraph"/>
        <w:numPr>
          <w:ilvl w:val="0"/>
          <w:numId w:val="28"/>
        </w:numPr>
        <w:tabs>
          <w:tab w:val="clear" w:pos="1134"/>
          <w:tab w:val="left" w:pos="-284"/>
          <w:tab w:val="left" w:pos="426"/>
        </w:tabs>
        <w:ind w:left="-284" w:firstLine="284"/>
        <w:rPr>
          <w:sz w:val="22"/>
          <w:szCs w:val="22"/>
        </w:rPr>
      </w:pPr>
      <w:r w:rsidRPr="00567208">
        <w:t>Declaraţie privind personalul de specialitate propus pe</w:t>
      </w:r>
      <w:r w:rsidR="0072565E" w:rsidRPr="00567208">
        <w:t>ntru implementarea contractului (anexa nr.</w:t>
      </w:r>
      <w:r w:rsidR="00E322C9" w:rsidRPr="00567208">
        <w:t xml:space="preserve"> </w:t>
      </w:r>
      <w:r w:rsidR="0072565E" w:rsidRPr="00567208">
        <w:t>15);</w:t>
      </w:r>
    </w:p>
    <w:p w14:paraId="06529AF5" w14:textId="65B87BA7" w:rsidR="00922F8A" w:rsidRPr="00567208" w:rsidRDefault="00922F8A" w:rsidP="0036767E">
      <w:pPr>
        <w:pStyle w:val="ListParagraph"/>
        <w:numPr>
          <w:ilvl w:val="0"/>
          <w:numId w:val="28"/>
        </w:numPr>
        <w:tabs>
          <w:tab w:val="clear" w:pos="1134"/>
          <w:tab w:val="left" w:pos="-284"/>
          <w:tab w:val="left" w:pos="426"/>
        </w:tabs>
        <w:ind w:left="-284" w:firstLine="284"/>
        <w:rPr>
          <w:sz w:val="22"/>
          <w:szCs w:val="22"/>
        </w:rPr>
      </w:pPr>
      <w:r w:rsidRPr="00567208">
        <w:t>Lista subcontractanților şi partea/părţile din contract c</w:t>
      </w:r>
      <w:r w:rsidR="0072565E" w:rsidRPr="00567208">
        <w:t>are sunt îndeplinite de aceştia (anexa nr.</w:t>
      </w:r>
      <w:r w:rsidR="00FF430B" w:rsidRPr="00567208">
        <w:t xml:space="preserve"> </w:t>
      </w:r>
      <w:r w:rsidR="0072565E" w:rsidRPr="00567208">
        <w:t>16);</w:t>
      </w:r>
    </w:p>
    <w:p w14:paraId="2A0F6A6B" w14:textId="7ECAB38D" w:rsidR="00922F8A" w:rsidRPr="00567208" w:rsidRDefault="0072565E" w:rsidP="0036767E">
      <w:pPr>
        <w:pStyle w:val="ListParagraph"/>
        <w:numPr>
          <w:ilvl w:val="0"/>
          <w:numId w:val="28"/>
        </w:numPr>
        <w:tabs>
          <w:tab w:val="clear" w:pos="1134"/>
          <w:tab w:val="left" w:pos="-284"/>
          <w:tab w:val="left" w:pos="426"/>
        </w:tabs>
        <w:ind w:left="-284" w:firstLine="284"/>
      </w:pPr>
      <w:r w:rsidRPr="00567208">
        <w:t>Informaţii privind asocierea (anexa nr.</w:t>
      </w:r>
      <w:r w:rsidR="00E322C9" w:rsidRPr="00567208">
        <w:t xml:space="preserve"> </w:t>
      </w:r>
      <w:r w:rsidRPr="00567208">
        <w:t>17);</w:t>
      </w:r>
    </w:p>
    <w:p w14:paraId="2C72544D" w14:textId="1824FADC" w:rsidR="00922F8A" w:rsidRPr="00567208" w:rsidRDefault="00922F8A" w:rsidP="0036767E">
      <w:pPr>
        <w:pStyle w:val="ListParagraph"/>
        <w:numPr>
          <w:ilvl w:val="0"/>
          <w:numId w:val="28"/>
        </w:numPr>
        <w:tabs>
          <w:tab w:val="clear" w:pos="1134"/>
          <w:tab w:val="left" w:pos="-284"/>
          <w:tab w:val="left" w:pos="426"/>
        </w:tabs>
        <w:ind w:left="-284" w:firstLine="284"/>
      </w:pPr>
      <w:r w:rsidRPr="00567208">
        <w:t>Angajament terţ susţinător financiar</w:t>
      </w:r>
      <w:r w:rsidR="0072565E" w:rsidRPr="00567208">
        <w:t xml:space="preserve"> (anexa nr.</w:t>
      </w:r>
      <w:r w:rsidR="00FF430B" w:rsidRPr="00567208">
        <w:t xml:space="preserve"> </w:t>
      </w:r>
      <w:r w:rsidR="0072565E" w:rsidRPr="00567208">
        <w:t>18);</w:t>
      </w:r>
    </w:p>
    <w:p w14:paraId="3918E81D" w14:textId="716CA622" w:rsidR="00922F8A" w:rsidRPr="00567208" w:rsidRDefault="00922F8A" w:rsidP="0036767E">
      <w:pPr>
        <w:pStyle w:val="ListParagraph"/>
        <w:numPr>
          <w:ilvl w:val="0"/>
          <w:numId w:val="28"/>
        </w:numPr>
        <w:tabs>
          <w:tab w:val="clear" w:pos="1134"/>
          <w:tab w:val="left" w:pos="-284"/>
          <w:tab w:val="left" w:pos="426"/>
        </w:tabs>
        <w:ind w:left="-284" w:firstLine="284"/>
      </w:pPr>
      <w:r w:rsidRPr="00567208">
        <w:t>Angajament privind susţinerea tehnică și profesională a ofertantului/grupului d</w:t>
      </w:r>
      <w:r w:rsidR="0072565E" w:rsidRPr="00567208">
        <w:t>e operatori economici (anexa nr.</w:t>
      </w:r>
      <w:r w:rsidR="00FF430B" w:rsidRPr="00567208">
        <w:t xml:space="preserve"> </w:t>
      </w:r>
      <w:r w:rsidR="0072565E" w:rsidRPr="00567208">
        <w:t>19);</w:t>
      </w:r>
    </w:p>
    <w:p w14:paraId="0B8D67B8" w14:textId="5DB8766E" w:rsidR="00922F8A" w:rsidRPr="00567208" w:rsidRDefault="00922F8A" w:rsidP="0036767E">
      <w:pPr>
        <w:pStyle w:val="ListParagraph"/>
        <w:numPr>
          <w:ilvl w:val="0"/>
          <w:numId w:val="28"/>
        </w:numPr>
        <w:tabs>
          <w:tab w:val="clear" w:pos="1134"/>
          <w:tab w:val="left" w:pos="-284"/>
          <w:tab w:val="left" w:pos="426"/>
        </w:tabs>
        <w:ind w:left="-284" w:firstLine="284"/>
      </w:pPr>
      <w:r w:rsidRPr="00567208">
        <w:t>De</w:t>
      </w:r>
      <w:r w:rsidR="0072565E" w:rsidRPr="00567208">
        <w:t>claraţie terţ susţinător tehnic (anexa nr.</w:t>
      </w:r>
      <w:r w:rsidR="00FF430B" w:rsidRPr="00567208">
        <w:t xml:space="preserve"> </w:t>
      </w:r>
      <w:r w:rsidR="0072565E" w:rsidRPr="00567208">
        <w:t>20);</w:t>
      </w:r>
    </w:p>
    <w:p w14:paraId="4AD0C6C0" w14:textId="08A42FC2" w:rsidR="00922F8A" w:rsidRPr="00567208" w:rsidRDefault="00922F8A" w:rsidP="0036767E">
      <w:pPr>
        <w:pStyle w:val="ListParagraph"/>
        <w:numPr>
          <w:ilvl w:val="0"/>
          <w:numId w:val="28"/>
        </w:numPr>
        <w:tabs>
          <w:tab w:val="clear" w:pos="1134"/>
          <w:tab w:val="left" w:pos="-284"/>
          <w:tab w:val="left" w:pos="426"/>
        </w:tabs>
        <w:ind w:left="-284" w:firstLine="284"/>
      </w:pPr>
      <w:r w:rsidRPr="00567208">
        <w:t>Declaraţie terţ susţinător profesional</w:t>
      </w:r>
      <w:r w:rsidR="0072565E" w:rsidRPr="00567208">
        <w:t xml:space="preserve"> (anexa nr.</w:t>
      </w:r>
      <w:r w:rsidR="00FF430B" w:rsidRPr="00567208">
        <w:t xml:space="preserve"> </w:t>
      </w:r>
      <w:r w:rsidR="0072565E" w:rsidRPr="00567208">
        <w:t>21);</w:t>
      </w:r>
    </w:p>
    <w:p w14:paraId="46658379" w14:textId="768E77F5" w:rsidR="00922F8A" w:rsidRPr="00567208" w:rsidRDefault="00922F8A" w:rsidP="0036767E">
      <w:pPr>
        <w:pStyle w:val="ListParagraph"/>
        <w:numPr>
          <w:ilvl w:val="0"/>
          <w:numId w:val="28"/>
        </w:numPr>
        <w:tabs>
          <w:tab w:val="clear" w:pos="1134"/>
          <w:tab w:val="left" w:pos="-284"/>
          <w:tab w:val="left" w:pos="426"/>
        </w:tabs>
        <w:ind w:left="-284" w:firstLine="284"/>
      </w:pPr>
      <w:r w:rsidRPr="00567208">
        <w:t xml:space="preserve">Aviz pentru participare la licitațiile publice de lucrări din domeniul </w:t>
      </w:r>
      <w:r w:rsidR="0072565E" w:rsidRPr="00567208">
        <w:t>construcțiilor și instalațiilor (anexa nr.</w:t>
      </w:r>
      <w:r w:rsidR="00E322C9" w:rsidRPr="00567208">
        <w:t xml:space="preserve"> </w:t>
      </w:r>
      <w:r w:rsidR="0072565E" w:rsidRPr="00567208">
        <w:t>22);</w:t>
      </w:r>
    </w:p>
    <w:p w14:paraId="3F719CFD" w14:textId="529CDF53" w:rsidR="00922F8A" w:rsidRPr="00FF430B" w:rsidRDefault="00922F8A" w:rsidP="0036767E">
      <w:pPr>
        <w:pStyle w:val="ListParagraph"/>
        <w:numPr>
          <w:ilvl w:val="0"/>
          <w:numId w:val="28"/>
        </w:numPr>
        <w:tabs>
          <w:tab w:val="clear" w:pos="1134"/>
          <w:tab w:val="left" w:pos="-284"/>
          <w:tab w:val="left" w:pos="426"/>
        </w:tabs>
        <w:ind w:left="-284" w:firstLine="284"/>
      </w:pPr>
      <w:bookmarkStart w:id="0" w:name="_GoBack"/>
      <w:bookmarkEnd w:id="0"/>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6767E">
      <w:pPr>
        <w:pStyle w:val="ListParagraph"/>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6767E">
      <w:pPr>
        <w:pStyle w:val="ListParagraph"/>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6767E">
      <w:pPr>
        <w:pStyle w:val="ListParagraph"/>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6767E">
      <w:pPr>
        <w:pStyle w:val="ListParagraph"/>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6767E">
      <w:pPr>
        <w:pStyle w:val="ListParagraph"/>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6767E">
      <w:pPr>
        <w:pStyle w:val="ListParagraph"/>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6767E">
      <w:pPr>
        <w:pStyle w:val="ListParagraph"/>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36767E">
      <w:pPr>
        <w:pStyle w:val="ListParagraph"/>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6767E">
      <w:pPr>
        <w:pStyle w:val="ListParagraph"/>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6767E">
      <w:pPr>
        <w:pStyle w:val="ListParagraph"/>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638C8" w:rsidP="0036767E">
      <w:pPr>
        <w:pStyle w:val="ListParagraph"/>
        <w:numPr>
          <w:ilvl w:val="0"/>
          <w:numId w:val="14"/>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6767E">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6767E">
      <w:pPr>
        <w:pStyle w:val="ListParagraph"/>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6767E">
      <w:pPr>
        <w:pStyle w:val="ListParagraph"/>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6767E">
      <w:pPr>
        <w:pStyle w:val="ListParagraph"/>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6767E">
      <w:pPr>
        <w:pStyle w:val="ListParagraph"/>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6767E">
      <w:pPr>
        <w:pStyle w:val="ListParagraph"/>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6767E">
      <w:pPr>
        <w:pStyle w:val="ListParagraph"/>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6767E">
      <w:pPr>
        <w:pStyle w:val="ListParagraph"/>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6767E">
      <w:pPr>
        <w:pStyle w:val="ListParagraph"/>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6767E">
      <w:pPr>
        <w:pStyle w:val="ListParagraph"/>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6767E">
      <w:pPr>
        <w:pStyle w:val="ListParagraph"/>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6767E">
      <w:pPr>
        <w:pStyle w:val="ListParagraph"/>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6767E">
      <w:pPr>
        <w:pStyle w:val="ListParagraph"/>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6767E">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6767E">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6767E">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6767E">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6767E">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256D" w:rsidRDefault="000E4D7D" w:rsidP="009F1E2C">
      <w:pPr>
        <w:pStyle w:val="NormalWeb"/>
        <w:shd w:val="clear" w:color="auto" w:fill="FFFFFF"/>
        <w:tabs>
          <w:tab w:val="left" w:pos="-284"/>
        </w:tabs>
        <w:ind w:left="-284" w:firstLine="284"/>
        <w:rPr>
          <w:color w:val="000000" w:themeColor="text1"/>
          <w:lang w:val="en-US" w:eastAsia="it-IT"/>
        </w:rPr>
      </w:pPr>
      <w:r w:rsidRPr="00FF256D">
        <w:rPr>
          <w:b/>
          <w:color w:val="000000" w:themeColor="text1"/>
          <w:lang w:val="en-US"/>
        </w:rPr>
        <w:t>9</w:t>
      </w:r>
      <w:r w:rsidR="0024699C" w:rsidRPr="00FF256D">
        <w:rPr>
          <w:b/>
          <w:color w:val="000000" w:themeColor="text1"/>
          <w:lang w:val="en-US"/>
        </w:rPr>
        <w:t>8</w:t>
      </w:r>
      <w:r w:rsidR="00B00190" w:rsidRPr="00FF256D">
        <w:rPr>
          <w:b/>
          <w:color w:val="000000" w:themeColor="text1"/>
          <w:lang w:val="en-US"/>
        </w:rPr>
        <w:t xml:space="preserve">. </w:t>
      </w:r>
      <w:r w:rsidR="009C11B3" w:rsidRPr="00FF256D">
        <w:rPr>
          <w:b/>
          <w:color w:val="000000" w:themeColor="text1"/>
          <w:lang w:val="en-US"/>
        </w:rPr>
        <w:t xml:space="preserve"> </w:t>
      </w:r>
      <w:r w:rsidR="00B00190" w:rsidRPr="00FF256D">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36767E">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36767E">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36767E">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36767E">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36767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36767E">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36767E">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36767E">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36767E">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36767E">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36767E">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36767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36767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36767E">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36767E">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36767E">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36767E">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36767E">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3676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3676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36767E">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36767E">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36767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36767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36767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36767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36767E">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3676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3676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3676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36767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36767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36767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36767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36767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3676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3676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3676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36767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3676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3676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36767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3676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36767E">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36767E">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36767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36767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36767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36767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6767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6767E">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6767E">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6767E">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6767E">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676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676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676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6767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6767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6767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6767E">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36767E">
            <w:pPr>
              <w:pStyle w:val="ListParagraph"/>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36767E">
      <w:pPr>
        <w:pStyle w:val="ListParagraph"/>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36767E">
      <w:pPr>
        <w:pStyle w:val="ListParagraph"/>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36767E">
      <w:pPr>
        <w:pStyle w:val="ListParagraph"/>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36767E">
      <w:pPr>
        <w:pStyle w:val="ListParagraph"/>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36767E">
      <w:pPr>
        <w:pStyle w:val="ListParagraph"/>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36767E">
      <w:pPr>
        <w:pStyle w:val="ListParagraph"/>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36767E">
      <w:pPr>
        <w:pStyle w:val="ListParagraph"/>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36767E">
      <w:pPr>
        <w:pStyle w:val="ListParagraph"/>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36767E">
      <w:pPr>
        <w:pStyle w:val="ListParagraph"/>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6767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6013E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6013E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6013E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6767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6767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6767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6767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6767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6767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6767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6767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6767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6767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6767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6767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36767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6767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6767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6767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6767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6013E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6013E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6013E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6013E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6013E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6013E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6013E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6013E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6013E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6767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6013E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6013E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6767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6767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676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676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676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676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6767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6767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6767E">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6767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6013E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6013E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6013E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6013E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6013E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6013E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6013E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6013E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6013E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6013E3">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6013E3">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6013E3">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6013E3">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6013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6013E3">
        <w:trPr>
          <w:trHeight w:val="697"/>
        </w:trPr>
        <w:tc>
          <w:tcPr>
            <w:tcW w:w="9748" w:type="dxa"/>
            <w:vAlign w:val="center"/>
          </w:tcPr>
          <w:p w14:paraId="0502552E" w14:textId="77777777" w:rsidR="00325E16" w:rsidRPr="00FF430B" w:rsidRDefault="00325E16" w:rsidP="006013E3">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6013E3">
            <w:pPr>
              <w:jc w:val="right"/>
              <w:rPr>
                <w:noProof w:val="0"/>
              </w:rPr>
            </w:pPr>
            <w:r>
              <w:rPr>
                <w:noProof w:val="0"/>
              </w:rPr>
              <w:t>la Documentația standard nr.69</w:t>
            </w:r>
          </w:p>
          <w:p w14:paraId="6D99E99F" w14:textId="77777777" w:rsidR="00325E16" w:rsidRDefault="00325E16" w:rsidP="006013E3">
            <w:pPr>
              <w:jc w:val="right"/>
              <w:rPr>
                <w:noProof w:val="0"/>
              </w:rPr>
            </w:pPr>
            <w:r>
              <w:rPr>
                <w:noProof w:val="0"/>
              </w:rPr>
              <w:t>din 7 mai 2021</w:t>
            </w:r>
          </w:p>
          <w:p w14:paraId="44A47751" w14:textId="77777777" w:rsidR="00325E16" w:rsidRPr="00FF430B" w:rsidRDefault="00325E16" w:rsidP="006013E3">
            <w:pPr>
              <w:autoSpaceDE w:val="0"/>
              <w:autoSpaceDN w:val="0"/>
              <w:adjustRightInd w:val="0"/>
              <w:ind w:right="23"/>
              <w:jc w:val="center"/>
              <w:rPr>
                <w:b/>
                <w:color w:val="000000"/>
                <w:w w:val="90"/>
              </w:rPr>
            </w:pPr>
          </w:p>
          <w:p w14:paraId="74823052" w14:textId="77777777" w:rsidR="00325E16" w:rsidRPr="00FF430B" w:rsidRDefault="00325E16" w:rsidP="006013E3">
            <w:pPr>
              <w:autoSpaceDE w:val="0"/>
              <w:autoSpaceDN w:val="0"/>
              <w:adjustRightInd w:val="0"/>
              <w:ind w:right="23"/>
              <w:jc w:val="center"/>
              <w:rPr>
                <w:b/>
                <w:color w:val="000000"/>
                <w:w w:val="90"/>
              </w:rPr>
            </w:pPr>
          </w:p>
          <w:p w14:paraId="4184A815" w14:textId="77777777" w:rsidR="00325E16" w:rsidRPr="00FF430B" w:rsidRDefault="00325E16" w:rsidP="006013E3">
            <w:pPr>
              <w:autoSpaceDE w:val="0"/>
              <w:autoSpaceDN w:val="0"/>
              <w:adjustRightInd w:val="0"/>
              <w:ind w:right="23"/>
              <w:jc w:val="center"/>
              <w:rPr>
                <w:b/>
                <w:bCs/>
              </w:rPr>
            </w:pPr>
          </w:p>
          <w:p w14:paraId="193115DB" w14:textId="77777777" w:rsidR="00325E16" w:rsidRPr="00FF430B" w:rsidRDefault="00325E16" w:rsidP="006013E3">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6013E3">
            <w:pPr>
              <w:autoSpaceDE w:val="0"/>
              <w:autoSpaceDN w:val="0"/>
              <w:adjustRightInd w:val="0"/>
              <w:ind w:right="23"/>
              <w:jc w:val="center"/>
            </w:pPr>
            <w:r w:rsidRPr="00FF430B">
              <w:t>nr. ________ data ___________</w:t>
            </w:r>
          </w:p>
          <w:p w14:paraId="6F2E6D19" w14:textId="77777777" w:rsidR="00325E16" w:rsidRPr="00FF430B" w:rsidRDefault="00325E16" w:rsidP="006013E3">
            <w:pPr>
              <w:autoSpaceDE w:val="0"/>
              <w:autoSpaceDN w:val="0"/>
              <w:adjustRightInd w:val="0"/>
              <w:ind w:right="23"/>
              <w:jc w:val="center"/>
            </w:pPr>
          </w:p>
          <w:p w14:paraId="631C47E0" w14:textId="77777777" w:rsidR="00325E16" w:rsidRPr="00FF430B" w:rsidRDefault="00325E16" w:rsidP="006013E3">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6013E3">
            <w:pPr>
              <w:autoSpaceDE w:val="0"/>
              <w:autoSpaceDN w:val="0"/>
              <w:adjustRightInd w:val="0"/>
              <w:ind w:left="1140" w:right="-540"/>
              <w:jc w:val="both"/>
              <w:rPr>
                <w:b/>
                <w:bCs/>
              </w:rPr>
            </w:pPr>
          </w:p>
          <w:p w14:paraId="097E2D23" w14:textId="77777777" w:rsidR="00325E16" w:rsidRPr="00FF430B" w:rsidRDefault="00325E16" w:rsidP="006013E3">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6013E3">
            <w:pPr>
              <w:autoSpaceDE w:val="0"/>
              <w:autoSpaceDN w:val="0"/>
              <w:adjustRightInd w:val="0"/>
              <w:jc w:val="both"/>
            </w:pPr>
          </w:p>
          <w:p w14:paraId="4C05837C" w14:textId="77777777" w:rsidR="00325E16" w:rsidRPr="00FF430B" w:rsidRDefault="00325E16" w:rsidP="006013E3">
            <w:pPr>
              <w:autoSpaceDE w:val="0"/>
              <w:autoSpaceDN w:val="0"/>
              <w:adjustRightInd w:val="0"/>
              <w:jc w:val="both"/>
            </w:pPr>
            <w:r w:rsidRPr="00FF430B">
              <w:t xml:space="preserve">    între</w:t>
            </w:r>
          </w:p>
          <w:p w14:paraId="0A921014" w14:textId="77777777" w:rsidR="00325E16" w:rsidRPr="00FF430B" w:rsidRDefault="00325E16" w:rsidP="006013E3">
            <w:pPr>
              <w:autoSpaceDE w:val="0"/>
              <w:autoSpaceDN w:val="0"/>
              <w:adjustRightInd w:val="0"/>
              <w:jc w:val="both"/>
            </w:pPr>
          </w:p>
          <w:p w14:paraId="207F958D" w14:textId="77777777" w:rsidR="00325E16" w:rsidRPr="00FF430B" w:rsidRDefault="00325E16" w:rsidP="006013E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6013E3">
            <w:pPr>
              <w:autoSpaceDE w:val="0"/>
              <w:autoSpaceDN w:val="0"/>
              <w:adjustRightInd w:val="0"/>
              <w:jc w:val="both"/>
            </w:pPr>
          </w:p>
          <w:p w14:paraId="5E444C9C" w14:textId="77777777" w:rsidR="00325E16" w:rsidRPr="00FF430B" w:rsidRDefault="00325E16" w:rsidP="006013E3">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6013E3">
            <w:pPr>
              <w:autoSpaceDE w:val="0"/>
              <w:autoSpaceDN w:val="0"/>
              <w:adjustRightInd w:val="0"/>
              <w:jc w:val="both"/>
              <w:rPr>
                <w:b/>
                <w:bCs/>
              </w:rPr>
            </w:pPr>
          </w:p>
          <w:p w14:paraId="7C7BA76E" w14:textId="77777777" w:rsidR="00325E16" w:rsidRPr="00FF430B" w:rsidRDefault="00325E16" w:rsidP="006013E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6013E3">
            <w:pPr>
              <w:autoSpaceDE w:val="0"/>
              <w:autoSpaceDN w:val="0"/>
              <w:adjustRightInd w:val="0"/>
              <w:jc w:val="both"/>
            </w:pPr>
          </w:p>
          <w:p w14:paraId="74955362" w14:textId="77777777" w:rsidR="00325E16" w:rsidRPr="00FF430B" w:rsidRDefault="00325E16" w:rsidP="006013E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6013E3">
            <w:pPr>
              <w:autoSpaceDE w:val="0"/>
              <w:autoSpaceDN w:val="0"/>
              <w:adjustRightInd w:val="0"/>
              <w:jc w:val="both"/>
            </w:pPr>
          </w:p>
          <w:p w14:paraId="428EA79E" w14:textId="77777777" w:rsidR="00325E16" w:rsidRPr="00FF430B" w:rsidRDefault="00325E16" w:rsidP="006013E3">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6013E3">
            <w:pPr>
              <w:autoSpaceDE w:val="0"/>
              <w:autoSpaceDN w:val="0"/>
              <w:adjustRightInd w:val="0"/>
              <w:jc w:val="both"/>
              <w:rPr>
                <w:b/>
                <w:bCs/>
              </w:rPr>
            </w:pPr>
          </w:p>
          <w:p w14:paraId="102CBA46" w14:textId="77777777" w:rsidR="00325E16" w:rsidRPr="00FF430B" w:rsidRDefault="00325E16" w:rsidP="006013E3">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6013E3">
            <w:pPr>
              <w:autoSpaceDE w:val="0"/>
              <w:autoSpaceDN w:val="0"/>
              <w:adjustRightInd w:val="0"/>
              <w:jc w:val="both"/>
            </w:pPr>
          </w:p>
          <w:p w14:paraId="644E3761" w14:textId="77777777" w:rsidR="00325E16" w:rsidRPr="00FF430B" w:rsidRDefault="00325E16" w:rsidP="006013E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6013E3">
            <w:pPr>
              <w:autoSpaceDE w:val="0"/>
              <w:autoSpaceDN w:val="0"/>
              <w:adjustRightInd w:val="0"/>
              <w:jc w:val="both"/>
              <w:rPr>
                <w:b/>
                <w:bCs/>
                <w:i/>
                <w:iCs/>
              </w:rPr>
            </w:pPr>
          </w:p>
          <w:p w14:paraId="110BD0A9" w14:textId="77777777" w:rsidR="00325E16" w:rsidRPr="00FF430B" w:rsidRDefault="00325E16" w:rsidP="006013E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6013E3">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6013E3">
            <w:pPr>
              <w:autoSpaceDE w:val="0"/>
              <w:autoSpaceDN w:val="0"/>
              <w:adjustRightInd w:val="0"/>
              <w:jc w:val="both"/>
              <w:rPr>
                <w:i/>
                <w:iCs/>
              </w:rPr>
            </w:pPr>
          </w:p>
          <w:p w14:paraId="6BD32E3F" w14:textId="77777777" w:rsidR="00325E16" w:rsidRPr="00FF430B" w:rsidRDefault="00325E16" w:rsidP="006013E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6013E3">
            <w:pPr>
              <w:autoSpaceDE w:val="0"/>
              <w:autoSpaceDN w:val="0"/>
              <w:adjustRightInd w:val="0"/>
              <w:jc w:val="both"/>
              <w:rPr>
                <w:b/>
                <w:bCs/>
              </w:rPr>
            </w:pPr>
          </w:p>
          <w:p w14:paraId="28C5A612" w14:textId="77777777" w:rsidR="00325E16" w:rsidRPr="00FF430B" w:rsidRDefault="00325E16" w:rsidP="006013E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6013E3">
            <w:pPr>
              <w:autoSpaceDE w:val="0"/>
              <w:autoSpaceDN w:val="0"/>
              <w:adjustRightInd w:val="0"/>
              <w:jc w:val="both"/>
              <w:rPr>
                <w:b/>
                <w:bCs/>
              </w:rPr>
            </w:pPr>
          </w:p>
          <w:p w14:paraId="03A056F2" w14:textId="77777777" w:rsidR="00325E16" w:rsidRPr="00FF430B" w:rsidRDefault="00325E16" w:rsidP="006013E3">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6013E3">
            <w:pPr>
              <w:ind w:left="660"/>
              <w:jc w:val="both"/>
              <w:rPr>
                <w:b/>
                <w:bCs/>
              </w:rPr>
            </w:pPr>
          </w:p>
          <w:p w14:paraId="225E7599" w14:textId="77777777" w:rsidR="00325E16" w:rsidRPr="00FF430B" w:rsidRDefault="00325E16" w:rsidP="006013E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6013E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6013E3">
            <w:pPr>
              <w:autoSpaceDE w:val="0"/>
              <w:autoSpaceDN w:val="0"/>
              <w:adjustRightInd w:val="0"/>
              <w:ind w:firstLine="720"/>
              <w:jc w:val="both"/>
            </w:pPr>
          </w:p>
          <w:p w14:paraId="41E43985" w14:textId="77777777" w:rsidR="00325E16" w:rsidRPr="00FF430B" w:rsidRDefault="00325E16" w:rsidP="0036767E">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6013E3">
            <w:pPr>
              <w:autoSpaceDE w:val="0"/>
              <w:autoSpaceDN w:val="0"/>
              <w:adjustRightInd w:val="0"/>
              <w:ind w:left="660"/>
              <w:jc w:val="both"/>
              <w:rPr>
                <w:b/>
                <w:bCs/>
              </w:rPr>
            </w:pPr>
          </w:p>
          <w:p w14:paraId="151F3723" w14:textId="77777777" w:rsidR="00325E16" w:rsidRPr="00FF430B" w:rsidRDefault="00325E16" w:rsidP="006013E3">
            <w:pPr>
              <w:autoSpaceDE w:val="0"/>
              <w:autoSpaceDN w:val="0"/>
              <w:adjustRightInd w:val="0"/>
              <w:jc w:val="both"/>
              <w:rPr>
                <w:iCs/>
              </w:rPr>
            </w:pPr>
            <w:r w:rsidRPr="00FF430B">
              <w:rPr>
                <w:iCs/>
              </w:rPr>
              <w:t>a) propunerea tehnică;</w:t>
            </w:r>
          </w:p>
          <w:p w14:paraId="6992F7AE" w14:textId="77777777" w:rsidR="00325E16" w:rsidRPr="00FF430B" w:rsidRDefault="00325E16" w:rsidP="006013E3">
            <w:pPr>
              <w:jc w:val="both"/>
            </w:pPr>
            <w:r w:rsidRPr="00FF430B">
              <w:t>b) propunerea financiară;</w:t>
            </w:r>
          </w:p>
          <w:p w14:paraId="4634B05E" w14:textId="77777777" w:rsidR="00325E16" w:rsidRPr="00FF430B" w:rsidRDefault="00325E16" w:rsidP="006013E3">
            <w:pPr>
              <w:jc w:val="both"/>
            </w:pPr>
            <w:r w:rsidRPr="00FF430B">
              <w:t>c) caietul de sarcini;</w:t>
            </w:r>
          </w:p>
          <w:p w14:paraId="6E5EDE09" w14:textId="77777777" w:rsidR="00325E16" w:rsidRPr="00FF430B" w:rsidRDefault="00325E16" w:rsidP="006013E3">
            <w:pPr>
              <w:autoSpaceDE w:val="0"/>
              <w:autoSpaceDN w:val="0"/>
              <w:adjustRightInd w:val="0"/>
              <w:jc w:val="both"/>
            </w:pPr>
            <w:r w:rsidRPr="00FF430B">
              <w:t>d) alte anexe, după caz.</w:t>
            </w:r>
          </w:p>
          <w:p w14:paraId="487901F2" w14:textId="77777777" w:rsidR="00325E16" w:rsidRPr="00FF430B" w:rsidRDefault="00325E16" w:rsidP="006013E3">
            <w:pPr>
              <w:autoSpaceDE w:val="0"/>
              <w:autoSpaceDN w:val="0"/>
              <w:adjustRightInd w:val="0"/>
              <w:jc w:val="both"/>
            </w:pPr>
          </w:p>
          <w:p w14:paraId="654C725C" w14:textId="77777777" w:rsidR="00325E16" w:rsidRPr="00FF430B" w:rsidRDefault="00325E16" w:rsidP="0036767E">
            <w:pPr>
              <w:pStyle w:val="ListParagraph"/>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6013E3">
            <w:pPr>
              <w:pStyle w:val="ListParagraph"/>
              <w:numPr>
                <w:ilvl w:val="0"/>
                <w:numId w:val="0"/>
              </w:numPr>
              <w:autoSpaceDE w:val="0"/>
              <w:autoSpaceDN w:val="0"/>
              <w:adjustRightInd w:val="0"/>
              <w:ind w:left="660"/>
              <w:rPr>
                <w:b/>
                <w:bCs/>
              </w:rPr>
            </w:pPr>
          </w:p>
          <w:p w14:paraId="71B217A7" w14:textId="77777777" w:rsidR="00325E16" w:rsidRPr="00FF430B" w:rsidRDefault="00325E16" w:rsidP="006013E3">
            <w:pPr>
              <w:jc w:val="both"/>
            </w:pPr>
            <w:r w:rsidRPr="00FF430B">
              <w:t>8.1    Prezentul acord-cadru încetează de drept- prin ajungerea la termen;</w:t>
            </w:r>
          </w:p>
          <w:p w14:paraId="584252A9" w14:textId="77777777" w:rsidR="00325E16" w:rsidRPr="00FF430B" w:rsidRDefault="00325E16" w:rsidP="006013E3">
            <w:pPr>
              <w:jc w:val="both"/>
            </w:pPr>
            <w:r w:rsidRPr="00FF430B">
              <w:t>8.2    Acordul-cadru poate înceta şi în următoarele cazuri:</w:t>
            </w:r>
          </w:p>
          <w:p w14:paraId="0369F3F1" w14:textId="77777777" w:rsidR="00325E16" w:rsidRPr="00FF430B" w:rsidRDefault="00325E16" w:rsidP="0036767E">
            <w:pPr>
              <w:pStyle w:val="ListParagraph"/>
              <w:numPr>
                <w:ilvl w:val="0"/>
                <w:numId w:val="29"/>
              </w:numPr>
            </w:pPr>
            <w:r w:rsidRPr="00FF430B">
              <w:t>prin acordul de voinţă al părţilor ;</w:t>
            </w:r>
          </w:p>
          <w:p w14:paraId="12C0102A" w14:textId="77777777" w:rsidR="00325E16" w:rsidRPr="00FF430B" w:rsidRDefault="00325E16" w:rsidP="0036767E">
            <w:pPr>
              <w:pStyle w:val="ListParagraph"/>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6013E3">
            <w:pPr>
              <w:autoSpaceDE w:val="0"/>
              <w:autoSpaceDN w:val="0"/>
              <w:adjustRightInd w:val="0"/>
              <w:jc w:val="both"/>
            </w:pPr>
          </w:p>
          <w:p w14:paraId="35BC26DA" w14:textId="77777777" w:rsidR="00325E16" w:rsidRPr="00FF430B" w:rsidRDefault="00325E16" w:rsidP="006013E3">
            <w:pPr>
              <w:jc w:val="both"/>
              <w:rPr>
                <w:i/>
              </w:rPr>
            </w:pPr>
            <w:r w:rsidRPr="00FF430B">
              <w:rPr>
                <w:i/>
              </w:rPr>
              <w:t>CLAUZE APLICABILE CONTRACTELOR SUBSECVENTE</w:t>
            </w:r>
          </w:p>
          <w:p w14:paraId="0E2B4673" w14:textId="77777777" w:rsidR="00325E16" w:rsidRPr="00FF430B" w:rsidRDefault="00325E16" w:rsidP="006013E3">
            <w:pPr>
              <w:jc w:val="both"/>
            </w:pPr>
          </w:p>
          <w:p w14:paraId="2D3A67AB" w14:textId="77777777" w:rsidR="00325E16" w:rsidRPr="00FF430B" w:rsidRDefault="00325E16" w:rsidP="0036767E">
            <w:pPr>
              <w:pStyle w:val="ListParagraph"/>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6013E3">
            <w:pPr>
              <w:pStyle w:val="ListParagraph"/>
              <w:numPr>
                <w:ilvl w:val="0"/>
                <w:numId w:val="0"/>
              </w:numPr>
              <w:ind w:left="660"/>
              <w:rPr>
                <w:b/>
              </w:rPr>
            </w:pPr>
          </w:p>
          <w:p w14:paraId="283B40B7" w14:textId="77777777" w:rsidR="00325E16" w:rsidRPr="00FF430B" w:rsidRDefault="00325E16" w:rsidP="006013E3">
            <w:pPr>
              <w:jc w:val="both"/>
            </w:pPr>
            <w:r w:rsidRPr="00FF430B">
              <w:t>9.1 Executarea contractelor subsecvente va începe din momentul încheierii acestora.</w:t>
            </w:r>
          </w:p>
          <w:p w14:paraId="042E620F" w14:textId="77777777" w:rsidR="00325E16" w:rsidRPr="00FF430B" w:rsidRDefault="00325E16" w:rsidP="006013E3">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6013E3">
            <w:pPr>
              <w:jc w:val="both"/>
            </w:pPr>
          </w:p>
          <w:p w14:paraId="4B945A2D" w14:textId="77777777" w:rsidR="00325E16" w:rsidRPr="00FF430B" w:rsidRDefault="00325E16" w:rsidP="006013E3">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6013E3">
            <w:pPr>
              <w:jc w:val="both"/>
            </w:pPr>
          </w:p>
          <w:p w14:paraId="5D83DE0D" w14:textId="77777777" w:rsidR="00325E16" w:rsidRPr="00FF430B" w:rsidRDefault="00325E16" w:rsidP="006013E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6013E3">
            <w:pPr>
              <w:jc w:val="both"/>
              <w:rPr>
                <w:b/>
              </w:rPr>
            </w:pPr>
          </w:p>
          <w:p w14:paraId="0D5077EF" w14:textId="77777777" w:rsidR="00325E16" w:rsidRPr="00FF430B" w:rsidRDefault="00325E16" w:rsidP="006013E3">
            <w:pPr>
              <w:tabs>
                <w:tab w:val="left" w:pos="600"/>
              </w:tabs>
              <w:jc w:val="both"/>
              <w:rPr>
                <w:b/>
              </w:rPr>
            </w:pPr>
            <w:r>
              <w:rPr>
                <w:b/>
              </w:rPr>
              <w:t xml:space="preserve">          </w:t>
            </w:r>
            <w:r w:rsidRPr="00FF430B">
              <w:rPr>
                <w:b/>
              </w:rPr>
              <w:t>11. Litigii</w:t>
            </w:r>
          </w:p>
          <w:p w14:paraId="6315BF99" w14:textId="77777777" w:rsidR="00325E16" w:rsidRPr="00FF430B" w:rsidRDefault="00325E16" w:rsidP="006013E3">
            <w:pPr>
              <w:jc w:val="both"/>
            </w:pPr>
          </w:p>
          <w:p w14:paraId="54643E20" w14:textId="77777777" w:rsidR="00325E16" w:rsidRPr="00FF430B" w:rsidRDefault="00325E16" w:rsidP="006013E3">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6013E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6013E3">
            <w:pPr>
              <w:jc w:val="both"/>
            </w:pPr>
            <w:r w:rsidRPr="00FF430B">
              <w:t>Părţile au încheiat astăzi, ________20__, prezentul acord-cadru, în ___ exemplare, toate având aceeaşi putere juridică.</w:t>
            </w:r>
          </w:p>
          <w:p w14:paraId="27B0D50A" w14:textId="77777777" w:rsidR="00325E16" w:rsidRPr="00FF430B" w:rsidRDefault="00325E16" w:rsidP="006013E3">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6013E3">
            <w:pPr>
              <w:jc w:val="both"/>
            </w:pPr>
          </w:p>
          <w:p w14:paraId="2FB54762" w14:textId="77777777" w:rsidR="00325E16" w:rsidRPr="00FF430B" w:rsidRDefault="00325E16" w:rsidP="006013E3">
            <w:pPr>
              <w:jc w:val="both"/>
            </w:pPr>
          </w:p>
          <w:p w14:paraId="5880556A" w14:textId="77777777" w:rsidR="00325E16" w:rsidRPr="00FF430B" w:rsidRDefault="00325E16" w:rsidP="006013E3">
            <w:pPr>
              <w:jc w:val="both"/>
            </w:pPr>
          </w:p>
          <w:p w14:paraId="4E59A30A" w14:textId="77777777" w:rsidR="00325E16" w:rsidRPr="00FF430B" w:rsidRDefault="00325E16" w:rsidP="006013E3">
            <w:pPr>
              <w:jc w:val="both"/>
            </w:pPr>
          </w:p>
          <w:p w14:paraId="5FD0A72C" w14:textId="77777777" w:rsidR="00325E16" w:rsidRPr="00FF430B" w:rsidRDefault="00325E16" w:rsidP="006013E3">
            <w:pPr>
              <w:jc w:val="both"/>
            </w:pPr>
          </w:p>
          <w:p w14:paraId="62AA3C71" w14:textId="77777777" w:rsidR="00325E16" w:rsidRPr="00FF430B" w:rsidRDefault="00325E16" w:rsidP="006013E3">
            <w:pPr>
              <w:jc w:val="both"/>
            </w:pPr>
            <w:r w:rsidRPr="00FF430B">
              <w:t>Promitent-achizitor,                                              Promitent- executor/prestator,</w:t>
            </w:r>
          </w:p>
          <w:p w14:paraId="37DDA5C0" w14:textId="77777777" w:rsidR="00325E16" w:rsidRPr="00FF430B" w:rsidRDefault="00325E16" w:rsidP="006013E3">
            <w:pPr>
              <w:jc w:val="both"/>
            </w:pPr>
            <w:r w:rsidRPr="00FF430B">
              <w:t>...........................                                                     ...................................</w:t>
            </w:r>
          </w:p>
          <w:p w14:paraId="4D2C8367" w14:textId="77777777" w:rsidR="00325E16" w:rsidRPr="00FF430B" w:rsidRDefault="00325E16" w:rsidP="006013E3">
            <w:pPr>
              <w:jc w:val="both"/>
            </w:pPr>
            <w:r w:rsidRPr="00FF430B">
              <w:t xml:space="preserve"> (semnătura autorizată)                                              (semnătura autorizată)</w:t>
            </w:r>
          </w:p>
          <w:p w14:paraId="3FB9D94A" w14:textId="77777777" w:rsidR="00325E16" w:rsidRPr="00FF430B" w:rsidRDefault="00325E16" w:rsidP="006013E3">
            <w:pPr>
              <w:jc w:val="both"/>
            </w:pPr>
          </w:p>
          <w:p w14:paraId="57D1C1AD" w14:textId="77777777" w:rsidR="00325E16" w:rsidRPr="00FF430B" w:rsidRDefault="00325E16" w:rsidP="006013E3">
            <w:pPr>
              <w:jc w:val="both"/>
            </w:pPr>
            <w:r w:rsidRPr="00FF430B">
              <w:t>Promitent-achizitor,                                              Promitent- executor/prestator,</w:t>
            </w:r>
          </w:p>
          <w:p w14:paraId="24FFE2DD" w14:textId="77777777" w:rsidR="00325E16" w:rsidRPr="00FF430B" w:rsidRDefault="00325E16" w:rsidP="006013E3">
            <w:pPr>
              <w:jc w:val="both"/>
            </w:pPr>
            <w:r w:rsidRPr="00FF430B">
              <w:t xml:space="preserve">  ...........................                                                     ..................................</w:t>
            </w:r>
          </w:p>
          <w:p w14:paraId="07AF0A09" w14:textId="77777777" w:rsidR="00325E16" w:rsidRPr="00FF430B" w:rsidRDefault="00325E16" w:rsidP="006013E3">
            <w:pPr>
              <w:jc w:val="both"/>
            </w:pPr>
            <w:r w:rsidRPr="00FF430B">
              <w:t xml:space="preserve">  (semnătura autorizată)                                              (semnătura autorizată)</w:t>
            </w:r>
          </w:p>
          <w:p w14:paraId="6120B543" w14:textId="77777777" w:rsidR="00325E16" w:rsidRPr="00FF430B" w:rsidRDefault="00325E16" w:rsidP="006013E3">
            <w:pPr>
              <w:jc w:val="both"/>
            </w:pPr>
          </w:p>
          <w:p w14:paraId="3ED6BBCF" w14:textId="77777777" w:rsidR="00325E16" w:rsidRPr="00FF430B" w:rsidRDefault="00325E16" w:rsidP="006013E3">
            <w:pPr>
              <w:jc w:val="both"/>
            </w:pPr>
          </w:p>
          <w:p w14:paraId="4EEFC053" w14:textId="77777777" w:rsidR="00325E16" w:rsidRPr="00FF430B" w:rsidRDefault="00325E16" w:rsidP="006013E3">
            <w:pPr>
              <w:jc w:val="both"/>
            </w:pPr>
            <w:r w:rsidRPr="00FF430B">
              <w:t>Promitent-achizitor,                                              Promitent- executor/prestator,</w:t>
            </w:r>
          </w:p>
          <w:p w14:paraId="5EB21EF8" w14:textId="77777777" w:rsidR="00325E16" w:rsidRPr="00FF430B" w:rsidRDefault="00325E16" w:rsidP="006013E3">
            <w:pPr>
              <w:jc w:val="both"/>
            </w:pPr>
            <w:r w:rsidRPr="00FF430B">
              <w:t>...........................                                                     ..................................</w:t>
            </w:r>
          </w:p>
          <w:p w14:paraId="725B02BB" w14:textId="77777777" w:rsidR="00325E16" w:rsidRPr="00FF430B" w:rsidRDefault="00325E16" w:rsidP="006013E3">
            <w:pPr>
              <w:jc w:val="both"/>
            </w:pPr>
            <w:r w:rsidRPr="00FF430B">
              <w:t xml:space="preserve"> (semnătura autorizată)                                              (semnătura autorizată)</w:t>
            </w:r>
          </w:p>
          <w:p w14:paraId="2884BCB1" w14:textId="77777777" w:rsidR="00325E16" w:rsidRPr="00FF430B" w:rsidRDefault="00325E16" w:rsidP="006013E3">
            <w:pPr>
              <w:jc w:val="both"/>
            </w:pPr>
          </w:p>
          <w:p w14:paraId="0747966A" w14:textId="77777777" w:rsidR="00325E16" w:rsidRPr="00FF430B" w:rsidRDefault="00325E16" w:rsidP="006013E3">
            <w:pPr>
              <w:jc w:val="both"/>
              <w:rPr>
                <w:sz w:val="28"/>
                <w:szCs w:val="28"/>
              </w:rPr>
            </w:pPr>
          </w:p>
          <w:p w14:paraId="60621841" w14:textId="77777777" w:rsidR="00325E16" w:rsidRPr="00FF430B" w:rsidRDefault="00325E16" w:rsidP="006013E3">
            <w:pPr>
              <w:jc w:val="both"/>
            </w:pPr>
          </w:p>
          <w:p w14:paraId="2E4954D9" w14:textId="77777777" w:rsidR="00325E16" w:rsidRPr="00FF430B" w:rsidRDefault="00325E16" w:rsidP="006013E3">
            <w:pPr>
              <w:jc w:val="both"/>
            </w:pPr>
          </w:p>
          <w:p w14:paraId="4E48DD80" w14:textId="77777777" w:rsidR="00325E16" w:rsidRPr="00FF430B" w:rsidRDefault="00325E16" w:rsidP="006013E3">
            <w:pPr>
              <w:jc w:val="both"/>
            </w:pPr>
          </w:p>
          <w:p w14:paraId="5C665B14" w14:textId="77777777" w:rsidR="00325E16" w:rsidRPr="00FF430B" w:rsidRDefault="00325E16" w:rsidP="006013E3">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C5FF3" w14:textId="77777777" w:rsidR="007638C8" w:rsidRDefault="007638C8" w:rsidP="00A20ACF">
      <w:r>
        <w:separator/>
      </w:r>
    </w:p>
  </w:endnote>
  <w:endnote w:type="continuationSeparator" w:id="0">
    <w:p w14:paraId="18A11BFB" w14:textId="77777777" w:rsidR="007638C8" w:rsidRDefault="007638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6013E3" w:rsidRDefault="006013E3"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013E3" w:rsidRDefault="006013E3">
        <w:pPr>
          <w:pStyle w:val="Footer"/>
          <w:jc w:val="right"/>
        </w:pPr>
        <w:r>
          <w:fldChar w:fldCharType="begin"/>
        </w:r>
        <w:r>
          <w:instrText xml:space="preserve"> PAGE   \* MERGEFORMAT </w:instrText>
        </w:r>
        <w:r>
          <w:fldChar w:fldCharType="separate"/>
        </w:r>
        <w:r w:rsidR="00567208">
          <w:t>71</w:t>
        </w:r>
        <w:r>
          <w:fldChar w:fldCharType="end"/>
        </w:r>
      </w:p>
    </w:sdtContent>
  </w:sdt>
  <w:p w14:paraId="075618FA" w14:textId="77777777" w:rsidR="006013E3" w:rsidRDefault="00601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E78A8" w14:textId="77777777" w:rsidR="007638C8" w:rsidRDefault="007638C8" w:rsidP="00A20ACF">
      <w:r>
        <w:separator/>
      </w:r>
    </w:p>
  </w:footnote>
  <w:footnote w:type="continuationSeparator" w:id="0">
    <w:p w14:paraId="06D3BE91" w14:textId="77777777" w:rsidR="007638C8" w:rsidRDefault="007638C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67E"/>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67208"/>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3E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8C8"/>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943"/>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4767"/>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56D"/>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EC6B1-327D-4B22-B2B7-1CC154094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71</Pages>
  <Words>28083</Words>
  <Characters>160075</Characters>
  <Application>Microsoft Office Word</Application>
  <DocSecurity>0</DocSecurity>
  <Lines>1333</Lines>
  <Paragraphs>375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2021-06-01T11:52:00Z</cp:lastPrinted>
  <dcterms:created xsi:type="dcterms:W3CDTF">2026-02-19T08:09:00Z</dcterms:created>
  <dcterms:modified xsi:type="dcterms:W3CDTF">2026-04-30T07:25:00Z</dcterms:modified>
</cp:coreProperties>
</file>