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1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2"/>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w:t>
      </w:r>
      <w:bookmarkStart w:id="23" w:name="_Hlk230609553"/>
      <w:r w:rsidRPr="00FF430B">
        <w:rPr>
          <w:lang w:val="ro-MD"/>
        </w:rPr>
        <w:t>în domeniul lucrării ce urmează să fie executată</w:t>
      </w:r>
      <w:bookmarkEnd w:id="23"/>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318EF37E" w14:textId="77777777" w:rsidR="0088219C"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w:t>
      </w:r>
      <w:proofErr w:type="spellStart"/>
      <w:r w:rsidRPr="00FF430B">
        <w:rPr>
          <w:lang w:val="ro-MD"/>
        </w:rPr>
        <w:t>ve</w:t>
      </w:r>
      <w:proofErr w:type="spellEnd"/>
    </w:p>
    <w:p w14:paraId="277D8A77" w14:textId="16D2D701"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proofErr w:type="spellStart"/>
      <w:r w:rsidRPr="00FF430B">
        <w:rPr>
          <w:lang w:val="ro-MD"/>
        </w:rPr>
        <w:t>rbale</w:t>
      </w:r>
      <w:proofErr w:type="spellEnd"/>
      <w:r w:rsidRPr="00FF430B">
        <w:rPr>
          <w:lang w:val="ro-MD"/>
        </w:rPr>
        <w:t xml:space="preserv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w:t>
      </w:r>
      <w:r w:rsidR="00610A69" w:rsidRPr="00FF430B">
        <w:rPr>
          <w:lang w:val="ro-MD"/>
        </w:rPr>
        <w:lastRenderedPageBreak/>
        <w:t xml:space="preserve">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w:t>
      </w:r>
      <w:r w:rsidR="00A6700A" w:rsidRPr="00FF430B">
        <w:rPr>
          <w:lang w:val="ro-MD"/>
        </w:rPr>
        <w:lastRenderedPageBreak/>
        <w:t>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640B9AAA" w:rsidR="00615E49" w:rsidRPr="004E3272" w:rsidRDefault="00615E49" w:rsidP="00615E49">
      <w:pPr>
        <w:spacing w:after="160" w:line="276" w:lineRule="auto"/>
        <w:jc w:val="center"/>
        <w:rPr>
          <w:rFonts w:eastAsia="Calibri"/>
          <w:noProof w:val="0"/>
          <w:u w:val="single"/>
          <w:lang w:val="ro-MD"/>
        </w:rPr>
      </w:pPr>
      <w:r w:rsidRPr="00FF430B">
        <w:rPr>
          <w:rFonts w:eastAsia="Calibri"/>
          <w:noProof w:val="0"/>
          <w:lang w:val="ro-MD"/>
        </w:rPr>
        <w:t xml:space="preserve">Nr. </w:t>
      </w:r>
      <w:r w:rsidR="004E3272">
        <w:rPr>
          <w:rFonts w:eastAsia="Calibri"/>
          <w:noProof w:val="0"/>
          <w:u w:val="single"/>
          <w:lang w:val="ro-MD"/>
        </w:rPr>
        <w:t xml:space="preserve">           </w:t>
      </w:r>
      <w:r w:rsidR="0037099F">
        <w:rPr>
          <w:rFonts w:eastAsia="Calibri"/>
          <w:noProof w:val="0"/>
          <w:lang w:val="ro-MD"/>
        </w:rPr>
        <w:t xml:space="preserve">din </w:t>
      </w:r>
      <w:r w:rsidR="004E3272">
        <w:rPr>
          <w:rFonts w:eastAsia="Calibri"/>
          <w:noProof w:val="0"/>
          <w:lang w:val="ro-MD"/>
        </w:rPr>
        <w:t xml:space="preserve">  </w:t>
      </w:r>
      <w:r w:rsidR="004E3272">
        <w:rPr>
          <w:rFonts w:eastAsia="Calibri"/>
          <w:noProof w:val="0"/>
          <w:u w:val="single"/>
          <w:lang w:val="ro-MD"/>
        </w:rPr>
        <w:t xml:space="preserve">               </w:t>
      </w:r>
    </w:p>
    <w:p w14:paraId="53BE927A" w14:textId="63FD233A" w:rsidR="0037099F" w:rsidRPr="00FF430B" w:rsidRDefault="00D62160" w:rsidP="0037099F">
      <w:pPr>
        <w:shd w:val="clear" w:color="auto" w:fill="FFFFFF" w:themeFill="background1"/>
        <w:tabs>
          <w:tab w:val="right" w:pos="0"/>
        </w:tabs>
        <w:spacing w:before="120"/>
        <w:ind w:left="-142"/>
        <w:jc w:val="center"/>
        <w:rPr>
          <w:b/>
          <w:lang w:eastAsia="ru-RU"/>
        </w:rPr>
      </w:pPr>
      <w:r w:rsidRPr="00D62160">
        <w:rPr>
          <w:rFonts w:eastAsia="Calibri"/>
          <w:b/>
          <w:bCs/>
          <w:noProof w:val="0"/>
          <w:lang w:val="ro-MD"/>
        </w:rPr>
        <w:t xml:space="preserve">Publicat în </w:t>
      </w:r>
      <w:r w:rsidR="0037099F" w:rsidRPr="0037099F">
        <w:rPr>
          <w:rFonts w:eastAsia="Calibri"/>
          <w:b/>
          <w:bCs/>
          <w:noProof w:val="0"/>
          <w:lang w:val="ro-MD"/>
        </w:rPr>
        <w:t>BAP nr. 11 din 06.02.2026</w:t>
      </w:r>
    </w:p>
    <w:p w14:paraId="069AF1A7" w14:textId="51063B25" w:rsidR="00D62160" w:rsidRPr="0037099F" w:rsidRDefault="00D62160" w:rsidP="00615E49">
      <w:pPr>
        <w:spacing w:after="160" w:line="276" w:lineRule="auto"/>
        <w:jc w:val="center"/>
        <w:rPr>
          <w:rFonts w:eastAsia="Calibri"/>
          <w:b/>
          <w:bCs/>
          <w:noProof w:val="0"/>
        </w:rPr>
      </w:pPr>
    </w:p>
    <w:p w14:paraId="23F16C6E" w14:textId="77777777" w:rsidR="00615E49" w:rsidRPr="00FF430B" w:rsidRDefault="00615E49">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098"/>
        <w:gridCol w:w="4820"/>
      </w:tblGrid>
      <w:tr w:rsidR="00615E49" w:rsidRPr="00EC30C2" w14:paraId="3B6E5218" w14:textId="77777777" w:rsidTr="008E4A08">
        <w:tc>
          <w:tcPr>
            <w:tcW w:w="5098"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4820" w:type="dxa"/>
          </w:tcPr>
          <w:p w14:paraId="553A5F7E" w14:textId="2E629F33" w:rsidR="00615E49" w:rsidRPr="00FF430B" w:rsidRDefault="008E4A08" w:rsidP="00615E49">
            <w:pPr>
              <w:spacing w:line="276" w:lineRule="auto"/>
              <w:jc w:val="both"/>
              <w:rPr>
                <w:rFonts w:eastAsia="Calibri"/>
                <w:noProof w:val="0"/>
                <w:lang w:val="ro-MD"/>
              </w:rPr>
            </w:pPr>
            <w:r w:rsidRPr="008E4A08">
              <w:rPr>
                <w:rFonts w:eastAsia="Calibri"/>
                <w:noProof w:val="0"/>
              </w:rPr>
              <w:t>Direcția Generală Mobilitate Urbană</w:t>
            </w:r>
          </w:p>
        </w:tc>
      </w:tr>
      <w:tr w:rsidR="00615E49" w:rsidRPr="00EC30C2" w14:paraId="71279162" w14:textId="77777777" w:rsidTr="008E4A08">
        <w:tc>
          <w:tcPr>
            <w:tcW w:w="5098"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4820" w:type="dxa"/>
          </w:tcPr>
          <w:p w14:paraId="2B442AB8" w14:textId="4488A35D" w:rsidR="00615E49" w:rsidRPr="00FF430B" w:rsidRDefault="008E4A08" w:rsidP="00615E49">
            <w:pPr>
              <w:spacing w:line="276" w:lineRule="auto"/>
              <w:jc w:val="both"/>
              <w:rPr>
                <w:rFonts w:eastAsia="Calibri"/>
                <w:noProof w:val="0"/>
                <w:lang w:val="ro-MD"/>
              </w:rPr>
            </w:pPr>
            <w:r w:rsidRPr="008E4A08">
              <w:rPr>
                <w:rFonts w:eastAsia="Calibri"/>
                <w:noProof w:val="0"/>
              </w:rPr>
              <w:t>1007601009657</w:t>
            </w:r>
          </w:p>
        </w:tc>
      </w:tr>
      <w:tr w:rsidR="00615E49" w:rsidRPr="00EC30C2" w14:paraId="311DBD9C" w14:textId="77777777" w:rsidTr="008E4A08">
        <w:tc>
          <w:tcPr>
            <w:tcW w:w="5098"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4820" w:type="dxa"/>
          </w:tcPr>
          <w:p w14:paraId="4BF92C1A" w14:textId="4E61FA62" w:rsidR="00615E49" w:rsidRPr="00FF430B" w:rsidRDefault="008E4A08" w:rsidP="00615E49">
            <w:pPr>
              <w:spacing w:line="276" w:lineRule="auto"/>
              <w:jc w:val="both"/>
              <w:rPr>
                <w:rFonts w:eastAsia="Calibri"/>
                <w:noProof w:val="0"/>
                <w:lang w:val="ro-MD"/>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EC30C2" w14:paraId="357BA250" w14:textId="77777777" w:rsidTr="008E4A08">
        <w:tc>
          <w:tcPr>
            <w:tcW w:w="5098"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4820" w:type="dxa"/>
          </w:tcPr>
          <w:p w14:paraId="5C6F50CD" w14:textId="723F2092" w:rsidR="00615E49" w:rsidRPr="00FF430B" w:rsidRDefault="008E4A08" w:rsidP="00615E49">
            <w:pPr>
              <w:spacing w:line="276" w:lineRule="auto"/>
              <w:jc w:val="both"/>
              <w:rPr>
                <w:rFonts w:eastAsia="Calibri"/>
                <w:noProof w:val="0"/>
                <w:lang w:val="ro-MD"/>
              </w:rPr>
            </w:pPr>
            <w:r w:rsidRPr="008E4A08">
              <w:rPr>
                <w:rFonts w:eastAsia="Calibri"/>
                <w:noProof w:val="0"/>
              </w:rPr>
              <w:t>(022) 204-651, (022) 204-690</w:t>
            </w:r>
          </w:p>
        </w:tc>
      </w:tr>
      <w:tr w:rsidR="00615E49" w:rsidRPr="00EC30C2" w14:paraId="0055E72B" w14:textId="77777777" w:rsidTr="008E4A08">
        <w:tc>
          <w:tcPr>
            <w:tcW w:w="5098"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4820" w:type="dxa"/>
          </w:tcPr>
          <w:p w14:paraId="446C0DB0" w14:textId="687835CC" w:rsidR="00615E49" w:rsidRPr="00FF430B" w:rsidRDefault="00D62160" w:rsidP="00615E49">
            <w:pPr>
              <w:spacing w:line="276" w:lineRule="auto"/>
              <w:jc w:val="both"/>
              <w:rPr>
                <w:rFonts w:eastAsia="Calibri"/>
                <w:noProof w:val="0"/>
                <w:lang w:val="ro-MD"/>
              </w:rPr>
            </w:pPr>
            <w:r>
              <w:rPr>
                <w:rFonts w:eastAsia="Calibri"/>
                <w:noProof w:val="0"/>
                <w:lang w:val="ro-MD"/>
              </w:rPr>
              <w:t>dirtrans@pmc.md</w:t>
            </w:r>
          </w:p>
        </w:tc>
      </w:tr>
      <w:tr w:rsidR="00615E49" w:rsidRPr="00EC30C2" w14:paraId="6C56F071" w14:textId="77777777" w:rsidTr="008E4A08">
        <w:tc>
          <w:tcPr>
            <w:tcW w:w="5098"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4820" w:type="dxa"/>
          </w:tcPr>
          <w:p w14:paraId="4E63F911" w14:textId="5E806F52" w:rsidR="00615E49" w:rsidRPr="00FF430B" w:rsidRDefault="00BF590D" w:rsidP="00615E49">
            <w:pPr>
              <w:spacing w:line="276" w:lineRule="auto"/>
              <w:jc w:val="both"/>
              <w:rPr>
                <w:rFonts w:eastAsia="Calibri"/>
                <w:noProof w:val="0"/>
                <w:lang w:val="ro-MD"/>
              </w:rPr>
            </w:pPr>
            <w:r>
              <w:rPr>
                <w:rFonts w:eastAsia="Calibri"/>
                <w:noProof w:val="0"/>
                <w:lang w:val="ro-MD"/>
              </w:rPr>
              <w:t>mobilitatechisinau.md</w:t>
            </w:r>
          </w:p>
        </w:tc>
      </w:tr>
      <w:tr w:rsidR="00615E49" w:rsidRPr="00EC30C2" w14:paraId="32883CAC" w14:textId="77777777" w:rsidTr="008E4A08">
        <w:tc>
          <w:tcPr>
            <w:tcW w:w="5098"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4820" w:type="dxa"/>
          </w:tcPr>
          <w:p w14:paraId="345EC3BF" w14:textId="71B78A5D" w:rsidR="00615E49" w:rsidRPr="00FF430B" w:rsidRDefault="00BF590D" w:rsidP="00615E49">
            <w:pPr>
              <w:spacing w:line="276" w:lineRule="auto"/>
              <w:jc w:val="both"/>
              <w:rPr>
                <w:rFonts w:eastAsia="Calibri"/>
                <w:noProof w:val="0"/>
                <w:lang w:val="ro-MD"/>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EC30C2" w14:paraId="0C2990BF" w14:textId="77777777" w:rsidTr="008E4A08">
        <w:tc>
          <w:tcPr>
            <w:tcW w:w="5098"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4820" w:type="dxa"/>
          </w:tcPr>
          <w:p w14:paraId="4C8457CF" w14:textId="5F140BF8" w:rsidR="00615E49" w:rsidRPr="00FF430B" w:rsidRDefault="00BF590D" w:rsidP="00615E49">
            <w:pPr>
              <w:spacing w:line="276" w:lineRule="auto"/>
              <w:jc w:val="both"/>
              <w:rPr>
                <w:rFonts w:eastAsia="Calibri"/>
                <w:noProof w:val="0"/>
                <w:lang w:val="ro-MD"/>
              </w:rPr>
            </w:pPr>
            <w:r>
              <w:rPr>
                <w:rFonts w:eastAsia="Calibri"/>
                <w:noProof w:val="0"/>
                <w:lang w:val="ro-MD"/>
              </w:rPr>
              <w:t>o.seu84@gmail.com</w:t>
            </w:r>
          </w:p>
        </w:tc>
      </w:tr>
      <w:tr w:rsidR="00615E49" w:rsidRPr="00EC30C2" w14:paraId="4CE9DFAB" w14:textId="77777777" w:rsidTr="008E4A08">
        <w:tc>
          <w:tcPr>
            <w:tcW w:w="5098"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820" w:type="dxa"/>
          </w:tcPr>
          <w:p w14:paraId="6FE55B3B" w14:textId="1CEAE959" w:rsidR="00615E49" w:rsidRPr="00FF430B" w:rsidRDefault="00BF590D" w:rsidP="00615E49">
            <w:pPr>
              <w:spacing w:line="276" w:lineRule="auto"/>
              <w:jc w:val="both"/>
              <w:rPr>
                <w:rFonts w:eastAsia="Calibri"/>
                <w:noProof w:val="0"/>
                <w:lang w:val="ro-MD"/>
              </w:rPr>
            </w:pPr>
            <w:proofErr w:type="spellStart"/>
            <w:r w:rsidRPr="00BF590D">
              <w:rPr>
                <w:rFonts w:eastAsia="Calibri"/>
                <w:noProof w:val="0"/>
              </w:rPr>
              <w:t>Autirotate</w:t>
            </w:r>
            <w:proofErr w:type="spellEnd"/>
            <w:r w:rsidRPr="00BF590D">
              <w:rPr>
                <w:rFonts w:eastAsia="Calibri"/>
                <w:noProof w:val="0"/>
              </w:rPr>
              <w:t xml:space="preserve"> 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43367910" w14:textId="77777777" w:rsidR="00615E49" w:rsidRPr="00FF430B" w:rsidRDefault="00615E49">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Default="00615E49" w:rsidP="00615E49">
      <w:pPr>
        <w:spacing w:after="160" w:line="276" w:lineRule="auto"/>
        <w:jc w:val="both"/>
        <w:rPr>
          <w:rFonts w:eastAsia="Calibri"/>
          <w:noProof w:val="0"/>
          <w:lang w:val="ro-MD"/>
        </w:rPr>
      </w:pPr>
    </w:p>
    <w:p w14:paraId="2EE1B138" w14:textId="77777777" w:rsidR="004E3272" w:rsidRDefault="004E3272" w:rsidP="00615E49">
      <w:pPr>
        <w:spacing w:after="160" w:line="276" w:lineRule="auto"/>
        <w:jc w:val="both"/>
        <w:rPr>
          <w:rFonts w:eastAsia="Calibri"/>
          <w:noProof w:val="0"/>
          <w:lang w:val="ro-MD"/>
        </w:rPr>
      </w:pPr>
    </w:p>
    <w:p w14:paraId="12515041" w14:textId="77777777" w:rsidR="004E3272" w:rsidRDefault="004E3272" w:rsidP="00615E49">
      <w:pPr>
        <w:spacing w:after="160" w:line="276" w:lineRule="auto"/>
        <w:jc w:val="both"/>
        <w:rPr>
          <w:rFonts w:eastAsia="Calibri"/>
          <w:noProof w:val="0"/>
          <w:lang w:val="ro-MD"/>
        </w:rPr>
      </w:pPr>
    </w:p>
    <w:p w14:paraId="645A7931" w14:textId="77777777" w:rsidR="004E3272" w:rsidRDefault="004E3272" w:rsidP="00615E49">
      <w:pPr>
        <w:spacing w:after="160" w:line="276" w:lineRule="auto"/>
        <w:jc w:val="both"/>
        <w:rPr>
          <w:rFonts w:eastAsia="Calibri"/>
          <w:noProof w:val="0"/>
          <w:lang w:val="ro-MD"/>
        </w:rPr>
      </w:pPr>
    </w:p>
    <w:p w14:paraId="534F3780" w14:textId="77777777" w:rsidR="004E3272" w:rsidRDefault="004E3272" w:rsidP="00615E49">
      <w:pPr>
        <w:spacing w:after="160" w:line="276" w:lineRule="auto"/>
        <w:jc w:val="both"/>
        <w:rPr>
          <w:rFonts w:eastAsia="Calibri"/>
          <w:noProof w:val="0"/>
          <w:lang w:val="ro-MD"/>
        </w:rPr>
      </w:pPr>
    </w:p>
    <w:p w14:paraId="26CADA7C" w14:textId="77777777" w:rsidR="004E3272" w:rsidRDefault="004E3272" w:rsidP="00615E49">
      <w:pPr>
        <w:spacing w:after="160" w:line="276" w:lineRule="auto"/>
        <w:jc w:val="both"/>
        <w:rPr>
          <w:rFonts w:eastAsia="Calibri"/>
          <w:noProof w:val="0"/>
          <w:lang w:val="ro-MD"/>
        </w:rPr>
      </w:pPr>
    </w:p>
    <w:p w14:paraId="79ACE99B" w14:textId="77777777" w:rsidR="004E3272" w:rsidRDefault="004E3272" w:rsidP="00615E49">
      <w:pPr>
        <w:spacing w:after="160" w:line="276" w:lineRule="auto"/>
        <w:jc w:val="both"/>
        <w:rPr>
          <w:rFonts w:eastAsia="Calibri"/>
          <w:noProof w:val="0"/>
          <w:lang w:val="ro-MD"/>
        </w:rPr>
      </w:pPr>
    </w:p>
    <w:p w14:paraId="5E320768" w14:textId="77777777" w:rsidR="004E3272" w:rsidRDefault="004E3272" w:rsidP="00615E49">
      <w:pPr>
        <w:spacing w:after="160" w:line="276" w:lineRule="auto"/>
        <w:jc w:val="both"/>
        <w:rPr>
          <w:rFonts w:eastAsia="Calibri"/>
          <w:noProof w:val="0"/>
          <w:lang w:val="ro-MD"/>
        </w:rPr>
      </w:pPr>
    </w:p>
    <w:p w14:paraId="4C6AE028" w14:textId="77777777" w:rsidR="004E3272" w:rsidRDefault="004E3272" w:rsidP="00615E49">
      <w:pPr>
        <w:spacing w:after="160" w:line="276" w:lineRule="auto"/>
        <w:jc w:val="both"/>
        <w:rPr>
          <w:rFonts w:eastAsia="Calibri"/>
          <w:noProof w:val="0"/>
          <w:lang w:val="ro-MD"/>
        </w:rPr>
      </w:pPr>
    </w:p>
    <w:p w14:paraId="424DBD34" w14:textId="77777777" w:rsidR="004E3272" w:rsidRDefault="004E3272" w:rsidP="00615E49">
      <w:pPr>
        <w:spacing w:after="160" w:line="276" w:lineRule="auto"/>
        <w:jc w:val="both"/>
        <w:rPr>
          <w:rFonts w:eastAsia="Calibri"/>
          <w:noProof w:val="0"/>
          <w:lang w:val="ro-MD"/>
        </w:rPr>
      </w:pPr>
    </w:p>
    <w:p w14:paraId="23584BC7" w14:textId="77777777" w:rsidR="004E3272" w:rsidRPr="00FF430B" w:rsidRDefault="004E3272"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7D6C81F2" w14:textId="77777777" w:rsidR="004E3272" w:rsidRPr="00FF430B" w:rsidRDefault="004E3272" w:rsidP="002E1EF6"/>
    <w:p w14:paraId="1D77D4AE" w14:textId="77777777" w:rsidR="002E1EF6" w:rsidRPr="00FF430B" w:rsidRDefault="002E1EF6" w:rsidP="002E1EF6">
      <w:pPr>
        <w:spacing w:after="160" w:line="276" w:lineRule="auto"/>
        <w:rPr>
          <w:rFonts w:ascii="Calibri" w:eastAsia="Calibri" w:hAnsi="Calibri"/>
          <w:sz w:val="22"/>
          <w:szCs w:val="22"/>
        </w:rPr>
      </w:pPr>
    </w:p>
    <w:p w14:paraId="1926DD46" w14:textId="77777777" w:rsidR="002E1EF6" w:rsidRPr="00FF430B" w:rsidRDefault="002E1EF6" w:rsidP="002E1EF6">
      <w:pPr>
        <w:jc w:val="right"/>
        <w:rPr>
          <w:sz w:val="22"/>
          <w:szCs w:val="22"/>
        </w:rPr>
      </w:pPr>
      <w:r w:rsidRPr="00FF430B">
        <w:t>Anexa nr.</w:t>
      </w:r>
      <w:r>
        <w:t xml:space="preserve"> </w:t>
      </w:r>
      <w:r w:rsidRPr="00FF430B">
        <w:t>2</w:t>
      </w:r>
    </w:p>
    <w:p w14:paraId="0303738A" w14:textId="77777777" w:rsidR="002E1EF6" w:rsidRPr="00FF430B" w:rsidRDefault="002E1EF6" w:rsidP="002E1EF6">
      <w:pPr>
        <w:jc w:val="right"/>
      </w:pPr>
      <w:r w:rsidRPr="00FF430B">
        <w:t>la D</w:t>
      </w:r>
      <w:r>
        <w:t>ocumentația standard nr. 69</w:t>
      </w:r>
    </w:p>
    <w:p w14:paraId="367435F2" w14:textId="77777777" w:rsidR="002E1EF6" w:rsidRPr="00FF430B" w:rsidRDefault="002E1EF6" w:rsidP="002E1EF6">
      <w:pPr>
        <w:jc w:val="right"/>
      </w:pPr>
      <w:r>
        <w:t>din 7</w:t>
      </w:r>
      <w:r w:rsidRPr="00FF430B">
        <w:t xml:space="preserve"> </w:t>
      </w:r>
      <w:r>
        <w:t>mai  2021</w:t>
      </w:r>
    </w:p>
    <w:p w14:paraId="23466354" w14:textId="77777777" w:rsidR="002E1EF6" w:rsidRPr="00FF430B" w:rsidRDefault="002E1EF6" w:rsidP="002E1EF6">
      <w:pPr>
        <w:jc w:val="right"/>
      </w:pPr>
    </w:p>
    <w:p w14:paraId="5E5D52E6" w14:textId="77777777" w:rsidR="002E1EF6" w:rsidRPr="00FF430B" w:rsidRDefault="002E1EF6" w:rsidP="002E1EF6">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3D422309" w14:textId="77777777" w:rsidR="002E1EF6" w:rsidRPr="00FF430B" w:rsidRDefault="002E1EF6" w:rsidP="002E1EF6">
      <w:pPr>
        <w:rPr>
          <w:sz w:val="20"/>
          <w:szCs w:val="20"/>
          <w:lang w:eastAsia="ru-RU"/>
        </w:rPr>
      </w:pPr>
    </w:p>
    <w:p w14:paraId="2D46F62C" w14:textId="77777777" w:rsidR="002E1EF6" w:rsidRPr="00DB068D" w:rsidRDefault="002E1EF6" w:rsidP="002E1EF6">
      <w:pPr>
        <w:ind w:left="-142" w:right="567"/>
        <w:jc w:val="center"/>
        <w:rPr>
          <w:b/>
          <w:u w:val="single"/>
          <w:lang w:eastAsia="ru-RU"/>
        </w:rPr>
      </w:pPr>
      <w:r w:rsidRPr="00FF430B">
        <w:rPr>
          <w:b/>
          <w:lang w:eastAsia="ru-RU"/>
        </w:rPr>
        <w:t xml:space="preserve">privind achiziționarea </w:t>
      </w:r>
      <w:r>
        <w:rPr>
          <w:b/>
          <w:u w:val="single"/>
          <w:lang w:eastAsia="ru-RU"/>
        </w:rPr>
        <w:t xml:space="preserve">Lucrări de executare a sistemului de iluminat exterior la parcarea din str. Codrilor (lucrări suplimentare la procedura de achiziție nr.  </w:t>
      </w:r>
      <w:hyperlink r:id="rId13" w:tgtFrame="_blank" w:history="1">
        <w:r w:rsidRPr="00DB068D">
          <w:rPr>
            <w:b/>
            <w:u w:val="single"/>
            <w:lang w:eastAsia="ru-RU"/>
          </w:rPr>
          <w:t>ocds-b3wdp1-MD-1773138487251</w:t>
        </w:r>
      </w:hyperlink>
      <w:r w:rsidRPr="00DB068D">
        <w:rPr>
          <w:b/>
          <w:u w:val="single"/>
          <w:lang w:eastAsia="ru-RU"/>
        </w:rPr>
        <w:t xml:space="preserve"> din 10.03.2026 </w:t>
      </w:r>
      <w:r>
        <w:rPr>
          <w:b/>
          <w:u w:val="single"/>
          <w:lang w:eastAsia="ru-RU"/>
        </w:rPr>
        <w:t>)</w:t>
      </w:r>
    </w:p>
    <w:p w14:paraId="165ED106" w14:textId="77777777" w:rsidR="002E1EF6" w:rsidRDefault="002E1EF6" w:rsidP="002E1EF6">
      <w:pPr>
        <w:tabs>
          <w:tab w:val="left" w:pos="284"/>
          <w:tab w:val="right" w:pos="9531"/>
        </w:tabs>
        <w:spacing w:before="120"/>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Cererea ofertelor de prețuri</w:t>
      </w:r>
    </w:p>
    <w:p w14:paraId="4E85A141" w14:textId="77777777" w:rsidR="002E1EF6" w:rsidRPr="00796C74" w:rsidRDefault="002E1EF6" w:rsidP="002E1EF6">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77881ECA" w14:textId="77777777" w:rsidR="002E1EF6" w:rsidRPr="00796C74" w:rsidRDefault="002E1EF6" w:rsidP="002E1EF6">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4" w:history="1">
        <w:r w:rsidRPr="009E65AA">
          <w:rPr>
            <w:rStyle w:val="Hyperlink"/>
            <w:lang w:val="ro-MD"/>
          </w:rPr>
          <w:t>https://mobilitatechisinau.md/</w:t>
        </w:r>
      </w:hyperlink>
    </w:p>
    <w:p w14:paraId="3C1225F7"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1F4754DE"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0E8F7DDA"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31DBC653"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5754257C"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5" w:history="1">
        <w:r w:rsidRPr="00125047">
          <w:rPr>
            <w:rStyle w:val="Hyperlink"/>
            <w:lang w:eastAsia="ru-RU"/>
          </w:rPr>
          <w:t>dirtrans@pmc.md;</w:t>
        </w:r>
      </w:hyperlink>
      <w:r>
        <w:t xml:space="preserve"> </w:t>
      </w:r>
      <w:hyperlink r:id="rId16" w:history="1">
        <w:r w:rsidRPr="00AA06BB">
          <w:rPr>
            <w:rStyle w:val="Hyperlink"/>
            <w:lang w:eastAsia="ru-RU"/>
          </w:rPr>
          <w:t>dorina.lutenco@pmc.md</w:t>
        </w:r>
      </w:hyperlink>
      <w:r w:rsidRPr="00FF430B">
        <w:rPr>
          <w:b/>
          <w:lang w:eastAsia="ru-RU"/>
        </w:rPr>
        <w:t xml:space="preserve"> </w:t>
      </w:r>
    </w:p>
    <w:p w14:paraId="522EDCE3"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6ADCDE4F" w14:textId="77777777" w:rsidR="002E1EF6" w:rsidRPr="00FF430B" w:rsidRDefault="002E1EF6" w:rsidP="002E1EF6">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lang w:eastAsia="ru-RU"/>
        </w:rPr>
        <w:t>Autoritate publică locală</w:t>
      </w:r>
    </w:p>
    <w:p w14:paraId="3649617B" w14:textId="77777777" w:rsidR="002E1EF6" w:rsidRPr="00FF430B" w:rsidRDefault="002E1EF6" w:rsidP="002E1EF6">
      <w:pPr>
        <w:numPr>
          <w:ilvl w:val="0"/>
          <w:numId w:val="17"/>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302"/>
        <w:gridCol w:w="2552"/>
        <w:gridCol w:w="1134"/>
        <w:gridCol w:w="850"/>
        <w:gridCol w:w="2410"/>
        <w:gridCol w:w="1559"/>
      </w:tblGrid>
      <w:tr w:rsidR="002E1EF6" w14:paraId="6F335CB1" w14:textId="77777777" w:rsidTr="000B611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82D6B00"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416EA522"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vAlign w:val="center"/>
          </w:tcPr>
          <w:p w14:paraId="4CC1E3CA"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454C9F70"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278D6A79"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773A752D"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18AE3BA8" w14:textId="77777777" w:rsidR="002E1EF6" w:rsidRPr="00FF430B" w:rsidRDefault="002E1EF6" w:rsidP="000B6110">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2E1EF6" w14:paraId="33541C31" w14:textId="77777777" w:rsidTr="000B6110">
        <w:trPr>
          <w:trHeight w:val="2319"/>
        </w:trPr>
        <w:tc>
          <w:tcPr>
            <w:tcW w:w="537" w:type="dxa"/>
            <w:tcBorders>
              <w:top w:val="single" w:sz="4" w:space="0" w:color="auto"/>
              <w:left w:val="single" w:sz="4" w:space="0" w:color="auto"/>
              <w:bottom w:val="single" w:sz="4" w:space="0" w:color="auto"/>
              <w:right w:val="single" w:sz="4" w:space="0" w:color="auto"/>
            </w:tcBorders>
            <w:vAlign w:val="center"/>
          </w:tcPr>
          <w:p w14:paraId="2077E924" w14:textId="77777777" w:rsidR="002E1EF6" w:rsidRPr="00FF430B" w:rsidRDefault="002E1EF6" w:rsidP="000B6110">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3337C0DA" w14:textId="77777777" w:rsidR="002E1EF6" w:rsidRPr="00FF430B" w:rsidRDefault="002E1EF6" w:rsidP="000B6110">
            <w:pPr>
              <w:shd w:val="clear" w:color="auto" w:fill="FFFFFF" w:themeFill="background1"/>
              <w:spacing w:before="120"/>
              <w:jc w:val="center"/>
              <w:rPr>
                <w:sz w:val="20"/>
                <w:szCs w:val="20"/>
                <w:lang w:eastAsia="ru-RU"/>
              </w:rPr>
            </w:pPr>
            <w:r>
              <w:rPr>
                <w:sz w:val="20"/>
                <w:szCs w:val="20"/>
                <w:lang w:eastAsia="ru-RU"/>
              </w:rPr>
              <w:t>45310000-3</w:t>
            </w:r>
          </w:p>
        </w:tc>
        <w:tc>
          <w:tcPr>
            <w:tcW w:w="2552" w:type="dxa"/>
            <w:tcBorders>
              <w:top w:val="single" w:sz="4" w:space="0" w:color="auto"/>
              <w:left w:val="single" w:sz="4" w:space="0" w:color="auto"/>
              <w:bottom w:val="single" w:sz="4" w:space="0" w:color="auto"/>
              <w:right w:val="single" w:sz="4" w:space="0" w:color="auto"/>
            </w:tcBorders>
            <w:vAlign w:val="center"/>
          </w:tcPr>
          <w:p w14:paraId="7CEE3C90" w14:textId="77777777" w:rsidR="002E1EF6" w:rsidRPr="00FF430B" w:rsidRDefault="002E1EF6" w:rsidP="000B6110">
            <w:pPr>
              <w:shd w:val="clear" w:color="auto" w:fill="FFFFFF" w:themeFill="background1"/>
              <w:spacing w:before="120"/>
              <w:jc w:val="center"/>
              <w:rPr>
                <w:sz w:val="20"/>
                <w:szCs w:val="20"/>
                <w:lang w:eastAsia="ru-RU"/>
              </w:rPr>
            </w:pPr>
            <w:r w:rsidRPr="00CB2444">
              <w:rPr>
                <w:sz w:val="20"/>
                <w:szCs w:val="20"/>
                <w:lang w:eastAsia="ru-RU"/>
              </w:rPr>
              <w:t xml:space="preserve">Lucrări de executare a sistemului de iluminat exterior la parcarea din str. Codrilor (lucrări suplimentare la procedura de achiziție nr. </w:t>
            </w:r>
            <w:r>
              <w:rPr>
                <w:sz w:val="20"/>
                <w:szCs w:val="20"/>
                <w:lang w:eastAsia="ru-RU"/>
              </w:rPr>
              <w:t xml:space="preserve"> </w:t>
            </w:r>
            <w:hyperlink r:id="rId17" w:tgtFrame="_blank" w:history="1">
              <w:r w:rsidRPr="00CB2444">
                <w:rPr>
                  <w:sz w:val="20"/>
                  <w:szCs w:val="20"/>
                  <w:lang w:eastAsia="ru-RU"/>
                </w:rPr>
                <w:t>ocds-b3wdp1-MD-1773138487251</w:t>
              </w:r>
            </w:hyperlink>
            <w:r w:rsidRPr="00CB2444">
              <w:rPr>
                <w:sz w:val="20"/>
                <w:szCs w:val="20"/>
                <w:lang w:eastAsia="ru-RU"/>
              </w:rPr>
              <w:t xml:space="preserve"> din 10.03.2026 )</w:t>
            </w:r>
          </w:p>
        </w:tc>
        <w:tc>
          <w:tcPr>
            <w:tcW w:w="1134" w:type="dxa"/>
            <w:tcBorders>
              <w:top w:val="single" w:sz="4" w:space="0" w:color="auto"/>
              <w:left w:val="single" w:sz="4" w:space="0" w:color="auto"/>
              <w:bottom w:val="single" w:sz="4" w:space="0" w:color="auto"/>
              <w:right w:val="single" w:sz="4" w:space="0" w:color="auto"/>
            </w:tcBorders>
            <w:vAlign w:val="center"/>
          </w:tcPr>
          <w:p w14:paraId="5A966A8E" w14:textId="77777777" w:rsidR="002E1EF6" w:rsidRPr="00FF430B" w:rsidRDefault="002E1EF6" w:rsidP="000B6110">
            <w:pPr>
              <w:shd w:val="clear" w:color="auto" w:fill="FFFFFF" w:themeFill="background1"/>
              <w:spacing w:before="120"/>
              <w:jc w:val="center"/>
              <w:rPr>
                <w:sz w:val="20"/>
                <w:szCs w:val="20"/>
                <w:lang w:eastAsia="ru-RU"/>
              </w:rPr>
            </w:pPr>
            <w:r>
              <w:rPr>
                <w:sz w:val="20"/>
                <w:szCs w:val="20"/>
                <w:lang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tcPr>
          <w:p w14:paraId="5782A85E" w14:textId="77777777" w:rsidR="002E1EF6" w:rsidRPr="00FF430B" w:rsidRDefault="002E1EF6" w:rsidP="000B6110">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4A8215BC" w14:textId="77777777" w:rsidR="002E1EF6" w:rsidRPr="00FF430B" w:rsidRDefault="002E1EF6" w:rsidP="000B6110">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7B88A33C" w14:textId="77777777" w:rsidR="002E1EF6" w:rsidRPr="00FF430B" w:rsidRDefault="002E1EF6" w:rsidP="000B6110">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43EB421D" w14:textId="77777777" w:rsidR="002E1EF6" w:rsidRPr="001019D7" w:rsidRDefault="002E1EF6" w:rsidP="000B6110">
            <w:pPr>
              <w:shd w:val="clear" w:color="auto" w:fill="FFFFFF" w:themeFill="background1"/>
              <w:spacing w:before="120"/>
              <w:jc w:val="center"/>
              <w:rPr>
                <w:b/>
                <w:bCs/>
                <w:sz w:val="20"/>
                <w:szCs w:val="20"/>
                <w:lang w:eastAsia="ru-RU"/>
              </w:rPr>
            </w:pPr>
            <w:r>
              <w:rPr>
                <w:b/>
                <w:bCs/>
                <w:sz w:val="20"/>
                <w:szCs w:val="20"/>
                <w:lang w:eastAsia="ru-RU"/>
              </w:rPr>
              <w:t>1 082 080,39</w:t>
            </w:r>
          </w:p>
        </w:tc>
      </w:tr>
      <w:tr w:rsidR="002E1EF6" w14:paraId="64396DAD" w14:textId="77777777" w:rsidTr="000B6110">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3CCA4C7B" w14:textId="77777777" w:rsidR="002E1EF6" w:rsidRPr="00FF430B" w:rsidRDefault="002E1EF6" w:rsidP="000B6110">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37E4EBDE" w14:textId="77777777" w:rsidR="002E1EF6" w:rsidRPr="001019D7" w:rsidRDefault="002E1EF6" w:rsidP="000B6110">
            <w:pPr>
              <w:shd w:val="clear" w:color="auto" w:fill="FFFFFF" w:themeFill="background1"/>
              <w:spacing w:before="120"/>
              <w:jc w:val="center"/>
              <w:rPr>
                <w:b/>
                <w:bCs/>
                <w:sz w:val="20"/>
                <w:szCs w:val="20"/>
                <w:lang w:eastAsia="ru-RU"/>
              </w:rPr>
            </w:pPr>
            <w:r>
              <w:rPr>
                <w:b/>
                <w:bCs/>
                <w:sz w:val="20"/>
                <w:szCs w:val="20"/>
                <w:lang w:eastAsia="ru-RU"/>
              </w:rPr>
              <w:t>1 082 080,39</w:t>
            </w:r>
          </w:p>
        </w:tc>
      </w:tr>
    </w:tbl>
    <w:p w14:paraId="0A317160" w14:textId="77777777" w:rsidR="002E1EF6" w:rsidRPr="00FF430B" w:rsidRDefault="002E1EF6" w:rsidP="002E1EF6">
      <w:pPr>
        <w:numPr>
          <w:ilvl w:val="0"/>
          <w:numId w:val="17"/>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25D71617" w14:textId="77777777" w:rsidR="002E1EF6" w:rsidRPr="00FF430B" w:rsidRDefault="002E1EF6" w:rsidP="002E1EF6">
      <w:pPr>
        <w:numPr>
          <w:ilvl w:val="0"/>
          <w:numId w:val="17"/>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47773C42" w14:textId="77777777" w:rsidR="002E1EF6" w:rsidRDefault="002E1EF6" w:rsidP="002E1EF6">
      <w:pPr>
        <w:shd w:val="clear" w:color="auto" w:fill="FFFFFF" w:themeFill="background1"/>
        <w:tabs>
          <w:tab w:val="right" w:pos="426"/>
        </w:tabs>
        <w:ind w:left="-142"/>
        <w:rPr>
          <w:b/>
          <w:lang w:eastAsia="ru-RU"/>
        </w:rPr>
      </w:pPr>
      <w:r w:rsidRPr="00FF430B">
        <w:rPr>
          <w:b/>
          <w:lang w:eastAsia="ru-RU"/>
        </w:rPr>
        <w:t>oferta (se va selecta):</w:t>
      </w:r>
    </w:p>
    <w:p w14:paraId="444F89E4" w14:textId="77777777" w:rsidR="002E1EF6" w:rsidRPr="00796C74" w:rsidRDefault="002E1EF6" w:rsidP="002E1EF6">
      <w:pPr>
        <w:numPr>
          <w:ilvl w:val="0"/>
          <w:numId w:val="18"/>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3A69C878" w14:textId="77777777" w:rsidR="002E1EF6" w:rsidRPr="00FF430B" w:rsidRDefault="002E1EF6" w:rsidP="002E1EF6">
      <w:pPr>
        <w:numPr>
          <w:ilvl w:val="0"/>
          <w:numId w:val="18"/>
        </w:numPr>
        <w:shd w:val="clear" w:color="auto" w:fill="FFFFFF" w:themeFill="background1"/>
        <w:tabs>
          <w:tab w:val="right" w:pos="426"/>
        </w:tabs>
        <w:ind w:left="-142"/>
        <w:rPr>
          <w:lang w:eastAsia="ru-RU"/>
        </w:rPr>
      </w:pPr>
      <w:r w:rsidRPr="00FF430B">
        <w:rPr>
          <w:lang w:eastAsia="ru-RU"/>
        </w:rPr>
        <w:t>Pentru mai multe loturi;</w:t>
      </w:r>
    </w:p>
    <w:p w14:paraId="073C78DE" w14:textId="77777777" w:rsidR="002E1EF6" w:rsidRPr="00FF430B" w:rsidRDefault="002E1EF6" w:rsidP="002E1EF6">
      <w:pPr>
        <w:numPr>
          <w:ilvl w:val="0"/>
          <w:numId w:val="18"/>
        </w:numPr>
        <w:shd w:val="clear" w:color="auto" w:fill="FFFFFF" w:themeFill="background1"/>
        <w:tabs>
          <w:tab w:val="right" w:pos="426"/>
        </w:tabs>
        <w:ind w:left="-142"/>
        <w:rPr>
          <w:lang w:eastAsia="ru-RU"/>
        </w:rPr>
      </w:pPr>
      <w:r w:rsidRPr="00FF430B">
        <w:rPr>
          <w:lang w:eastAsia="ru-RU"/>
        </w:rPr>
        <w:t>Pentru toate loturile;</w:t>
      </w:r>
    </w:p>
    <w:p w14:paraId="35F584E3" w14:textId="77777777" w:rsidR="002E1EF6" w:rsidRDefault="002E1EF6" w:rsidP="002E1EF6">
      <w:pPr>
        <w:numPr>
          <w:ilvl w:val="0"/>
          <w:numId w:val="18"/>
        </w:numPr>
        <w:shd w:val="clear" w:color="auto" w:fill="FFFFFF" w:themeFill="background1"/>
        <w:tabs>
          <w:tab w:val="right" w:pos="426"/>
        </w:tabs>
        <w:ind w:left="-142"/>
        <w:rPr>
          <w:lang w:eastAsia="ru-RU"/>
        </w:rPr>
      </w:pPr>
      <w:r w:rsidRPr="00FF430B">
        <w:rPr>
          <w:lang w:eastAsia="ru-RU"/>
        </w:rPr>
        <w:lastRenderedPageBreak/>
        <w:t>Alte limitări privind numărul de loturi care pot fi atribuite aceluiași ofertant___________</w:t>
      </w:r>
    </w:p>
    <w:p w14:paraId="26F7C0B3" w14:textId="77777777" w:rsidR="002E1EF6" w:rsidRPr="00FC07F8" w:rsidRDefault="002E1EF6" w:rsidP="002E1EF6">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09A84A67" w14:textId="77777777" w:rsidR="002E1EF6" w:rsidRPr="00B3288F" w:rsidRDefault="002E1EF6" w:rsidP="002E1EF6">
      <w:pPr>
        <w:pStyle w:val="Listparagraf"/>
        <w:numPr>
          <w:ilvl w:val="0"/>
          <w:numId w:val="17"/>
        </w:numPr>
        <w:shd w:val="clear" w:color="auto" w:fill="FFFFFF" w:themeFill="background1"/>
        <w:tabs>
          <w:tab w:val="right" w:pos="426"/>
        </w:tabs>
        <w:ind w:left="-142"/>
        <w:rPr>
          <w:lang w:eastAsia="ru-RU"/>
        </w:rPr>
      </w:pPr>
      <w:proofErr w:type="spellStart"/>
      <w:r w:rsidRPr="00B3288F">
        <w:rPr>
          <w:b/>
          <w:lang w:eastAsia="ru-RU"/>
        </w:rPr>
        <w:t>Termenii</w:t>
      </w:r>
      <w:proofErr w:type="spellEnd"/>
      <w:r w:rsidRPr="00B3288F">
        <w:rPr>
          <w:b/>
          <w:lang w:eastAsia="ru-RU"/>
        </w:rPr>
        <w:t xml:space="preserve"> </w:t>
      </w:r>
      <w:proofErr w:type="spellStart"/>
      <w:r w:rsidRPr="00B3288F">
        <w:rPr>
          <w:b/>
          <w:lang w:eastAsia="ru-RU"/>
        </w:rPr>
        <w:t>și</w:t>
      </w:r>
      <w:proofErr w:type="spellEnd"/>
      <w:r w:rsidRPr="00B3288F">
        <w:rPr>
          <w:b/>
          <w:lang w:eastAsia="ru-RU"/>
        </w:rPr>
        <w:t xml:space="preserve"> </w:t>
      </w:r>
      <w:proofErr w:type="spellStart"/>
      <w:r w:rsidRPr="00B3288F">
        <w:rPr>
          <w:b/>
          <w:lang w:eastAsia="ru-RU"/>
        </w:rPr>
        <w:t>condițiile</w:t>
      </w:r>
      <w:proofErr w:type="spellEnd"/>
      <w:r w:rsidRPr="00B3288F">
        <w:rPr>
          <w:b/>
          <w:lang w:eastAsia="ru-RU"/>
        </w:rPr>
        <w:t xml:space="preserve"> de </w:t>
      </w:r>
      <w:proofErr w:type="spellStart"/>
      <w:r w:rsidRPr="00B3288F">
        <w:rPr>
          <w:b/>
          <w:lang w:eastAsia="ru-RU"/>
        </w:rPr>
        <w:t>prestare</w:t>
      </w:r>
      <w:proofErr w:type="spellEnd"/>
      <w:r w:rsidRPr="00B3288F">
        <w:rPr>
          <w:b/>
          <w:lang w:eastAsia="ru-RU"/>
        </w:rPr>
        <w:t>/</w:t>
      </w:r>
      <w:proofErr w:type="spellStart"/>
      <w:r w:rsidRPr="00B3288F">
        <w:rPr>
          <w:b/>
          <w:lang w:eastAsia="ru-RU"/>
        </w:rPr>
        <w:t>executare</w:t>
      </w:r>
      <w:proofErr w:type="spellEnd"/>
      <w:r w:rsidRPr="00B3288F">
        <w:rPr>
          <w:b/>
          <w:lang w:eastAsia="ru-RU"/>
        </w:rPr>
        <w:t xml:space="preserve"> </w:t>
      </w:r>
      <w:proofErr w:type="spellStart"/>
      <w:r w:rsidRPr="00B3288F">
        <w:rPr>
          <w:b/>
          <w:lang w:eastAsia="ru-RU"/>
        </w:rPr>
        <w:t>solicitați</w:t>
      </w:r>
      <w:proofErr w:type="spellEnd"/>
      <w:r w:rsidRPr="00B3288F">
        <w:rPr>
          <w:b/>
          <w:lang w:eastAsia="ru-RU"/>
        </w:rPr>
        <w:t xml:space="preserve">: </w:t>
      </w:r>
      <w:r w:rsidRPr="00CB2444">
        <w:rPr>
          <w:bCs/>
          <w:i/>
          <w:iCs/>
          <w:noProof/>
        </w:rPr>
        <w:t xml:space="preserve">Executarea lucrărilor se va efectua în termen de </w:t>
      </w:r>
      <w:r w:rsidRPr="00CB2444">
        <w:rPr>
          <w:b/>
          <w:i/>
          <w:iCs/>
          <w:noProof/>
        </w:rPr>
        <w:t>3 luni</w:t>
      </w:r>
      <w:r w:rsidRPr="00CB2444">
        <w:rPr>
          <w:bCs/>
          <w:i/>
          <w:iCs/>
          <w:noProof/>
        </w:rPr>
        <w:t xml:space="preserve"> de la data emiterii ordinului de începere a lucrărilor.</w:t>
      </w:r>
    </w:p>
    <w:p w14:paraId="183B0DD0" w14:textId="77777777" w:rsidR="002E1EF6" w:rsidRPr="00593230" w:rsidRDefault="002E1EF6" w:rsidP="002E1EF6">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2C8DA77A" w14:textId="77777777" w:rsidR="002E1EF6" w:rsidRPr="00796C74" w:rsidRDefault="002E1EF6" w:rsidP="002E1EF6">
      <w:pPr>
        <w:numPr>
          <w:ilvl w:val="0"/>
          <w:numId w:val="17"/>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515EAEAA" w14:textId="77777777" w:rsidR="002E1EF6" w:rsidRPr="00FF430B" w:rsidRDefault="002E1EF6" w:rsidP="002E1EF6">
      <w:pPr>
        <w:numPr>
          <w:ilvl w:val="0"/>
          <w:numId w:val="17"/>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385F8434" w14:textId="77777777" w:rsidR="002E1EF6" w:rsidRDefault="002E1EF6" w:rsidP="002E1EF6">
      <w:pPr>
        <w:numPr>
          <w:ilvl w:val="0"/>
          <w:numId w:val="17"/>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435F8D91" w14:textId="77777777" w:rsidR="002E1EF6" w:rsidRPr="00FF430B" w:rsidRDefault="002E1EF6" w:rsidP="002E1EF6">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2"/>
        <w:gridCol w:w="3499"/>
        <w:gridCol w:w="3971"/>
        <w:gridCol w:w="1494"/>
      </w:tblGrid>
      <w:tr w:rsidR="002E1EF6" w:rsidRPr="00CE23CB" w14:paraId="26540B7F" w14:textId="77777777" w:rsidTr="000B6110">
        <w:tc>
          <w:tcPr>
            <w:tcW w:w="0" w:type="auto"/>
          </w:tcPr>
          <w:p w14:paraId="43C6C2E0" w14:textId="77777777" w:rsidR="002E1EF6" w:rsidRPr="00441739" w:rsidRDefault="002E1EF6" w:rsidP="000B6110">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3B2EE4FD" w14:textId="77777777" w:rsidR="002E1EF6" w:rsidRPr="00CE23CB" w:rsidRDefault="002E1EF6" w:rsidP="000B6110">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1113A10B" w14:textId="77777777" w:rsidR="002E1EF6" w:rsidRPr="00CE23CB" w:rsidRDefault="002E1EF6" w:rsidP="000B6110">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3915E263" w14:textId="77777777" w:rsidR="002E1EF6" w:rsidRPr="00CE23CB" w:rsidRDefault="002E1EF6" w:rsidP="000B6110">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179ABD12" w14:textId="77777777" w:rsidR="002E1EF6" w:rsidRPr="00CE23CB" w:rsidRDefault="002E1EF6" w:rsidP="000B6110">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2E1EF6" w:rsidRPr="00CE23CB" w14:paraId="174A7628" w14:textId="77777777" w:rsidTr="000B6110">
        <w:trPr>
          <w:trHeight w:val="3230"/>
        </w:trPr>
        <w:tc>
          <w:tcPr>
            <w:tcW w:w="0" w:type="auto"/>
          </w:tcPr>
          <w:p w14:paraId="0149C435"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05F8DA28" w14:textId="77777777" w:rsidR="002E1EF6" w:rsidRPr="00CE23CB" w:rsidRDefault="002E1EF6" w:rsidP="000B6110">
            <w:pPr>
              <w:jc w:val="both"/>
              <w:rPr>
                <w:sz w:val="20"/>
                <w:szCs w:val="20"/>
              </w:rPr>
            </w:pPr>
            <w:r w:rsidRPr="00CE23CB">
              <w:rPr>
                <w:sz w:val="20"/>
                <w:szCs w:val="20"/>
              </w:rPr>
              <w:t xml:space="preserve">Propunerea tehnică </w:t>
            </w:r>
          </w:p>
          <w:p w14:paraId="36D5ED26" w14:textId="77777777" w:rsidR="002E1EF6" w:rsidRPr="00CE23CB" w:rsidRDefault="002E1EF6" w:rsidP="000B6110">
            <w:pPr>
              <w:pStyle w:val="Listparagraf"/>
              <w:numPr>
                <w:ilvl w:val="0"/>
                <w:numId w:val="0"/>
              </w:numPr>
              <w:tabs>
                <w:tab w:val="clear" w:pos="1134"/>
                <w:tab w:val="left" w:pos="326"/>
              </w:tabs>
              <w:rPr>
                <w:sz w:val="20"/>
                <w:szCs w:val="20"/>
              </w:rPr>
            </w:pPr>
          </w:p>
          <w:p w14:paraId="47F7AE1E" w14:textId="77777777" w:rsidR="002E1EF6" w:rsidRPr="00CE23CB" w:rsidRDefault="002E1EF6" w:rsidP="000B6110">
            <w:pPr>
              <w:pStyle w:val="Listparagraf"/>
              <w:numPr>
                <w:ilvl w:val="0"/>
                <w:numId w:val="0"/>
              </w:numPr>
              <w:tabs>
                <w:tab w:val="clear" w:pos="1134"/>
                <w:tab w:val="left" w:pos="326"/>
              </w:tabs>
              <w:rPr>
                <w:sz w:val="20"/>
                <w:szCs w:val="20"/>
              </w:rPr>
            </w:pPr>
          </w:p>
          <w:p w14:paraId="03DF914A" w14:textId="77777777" w:rsidR="002E1EF6" w:rsidRPr="00CE23CB" w:rsidRDefault="002E1EF6" w:rsidP="002E1EF6">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32D575F0" w14:textId="77777777" w:rsidR="002E1EF6" w:rsidRPr="00CE23CB" w:rsidRDefault="002E1EF6" w:rsidP="000B6110">
            <w:pPr>
              <w:tabs>
                <w:tab w:val="left" w:pos="326"/>
              </w:tabs>
              <w:jc w:val="both"/>
              <w:rPr>
                <w:bCs/>
                <w:sz w:val="20"/>
                <w:szCs w:val="20"/>
                <w:lang w:eastAsia="ru-RU"/>
              </w:rPr>
            </w:pPr>
          </w:p>
          <w:p w14:paraId="421A388D" w14:textId="77777777" w:rsidR="002E1EF6" w:rsidRPr="00CE23CB" w:rsidRDefault="002E1EF6" w:rsidP="000B6110">
            <w:pPr>
              <w:tabs>
                <w:tab w:val="left" w:pos="326"/>
              </w:tabs>
              <w:jc w:val="both"/>
              <w:rPr>
                <w:bCs/>
                <w:sz w:val="20"/>
                <w:szCs w:val="20"/>
                <w:lang w:eastAsia="ru-RU"/>
              </w:rPr>
            </w:pPr>
          </w:p>
          <w:p w14:paraId="02F85431" w14:textId="77777777" w:rsidR="002E1EF6" w:rsidRPr="00CE23CB" w:rsidRDefault="002E1EF6" w:rsidP="000B6110">
            <w:pPr>
              <w:tabs>
                <w:tab w:val="left" w:pos="326"/>
              </w:tabs>
              <w:jc w:val="both"/>
              <w:rPr>
                <w:bCs/>
                <w:sz w:val="20"/>
                <w:szCs w:val="20"/>
                <w:lang w:eastAsia="ru-RU"/>
              </w:rPr>
            </w:pPr>
          </w:p>
          <w:p w14:paraId="0BC27C8C" w14:textId="77777777" w:rsidR="002E1EF6" w:rsidRDefault="002E1EF6" w:rsidP="000B6110">
            <w:pPr>
              <w:tabs>
                <w:tab w:val="left" w:pos="326"/>
              </w:tabs>
              <w:jc w:val="both"/>
              <w:rPr>
                <w:bCs/>
                <w:sz w:val="20"/>
                <w:szCs w:val="20"/>
                <w:lang w:eastAsia="ru-RU"/>
              </w:rPr>
            </w:pPr>
          </w:p>
          <w:p w14:paraId="3F30C8CD" w14:textId="77777777" w:rsidR="002E1EF6" w:rsidRDefault="002E1EF6" w:rsidP="000B6110">
            <w:pPr>
              <w:tabs>
                <w:tab w:val="left" w:pos="326"/>
              </w:tabs>
              <w:jc w:val="both"/>
              <w:rPr>
                <w:bCs/>
                <w:sz w:val="20"/>
                <w:szCs w:val="20"/>
                <w:lang w:eastAsia="ru-RU"/>
              </w:rPr>
            </w:pPr>
          </w:p>
          <w:p w14:paraId="4D9424F2" w14:textId="77777777" w:rsidR="002E1EF6" w:rsidRPr="00CE23CB" w:rsidRDefault="002E1EF6" w:rsidP="000B6110">
            <w:pPr>
              <w:tabs>
                <w:tab w:val="left" w:pos="326"/>
              </w:tabs>
              <w:jc w:val="both"/>
              <w:rPr>
                <w:bCs/>
                <w:sz w:val="20"/>
                <w:szCs w:val="20"/>
                <w:lang w:eastAsia="ru-RU"/>
              </w:rPr>
            </w:pPr>
          </w:p>
          <w:p w14:paraId="475A4995" w14:textId="77777777" w:rsidR="002E1EF6" w:rsidRPr="00CE23CB" w:rsidRDefault="002E1EF6" w:rsidP="002E1EF6">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6DC5A1A8" w14:textId="77777777" w:rsidR="002E1EF6" w:rsidRPr="00CE23CB" w:rsidRDefault="002E1EF6" w:rsidP="000B6110">
            <w:pPr>
              <w:tabs>
                <w:tab w:val="left" w:pos="612"/>
              </w:tabs>
              <w:rPr>
                <w:bCs/>
                <w:iCs/>
                <w:sz w:val="20"/>
                <w:szCs w:val="20"/>
              </w:rPr>
            </w:pPr>
          </w:p>
          <w:p w14:paraId="51D7A3A4" w14:textId="77777777" w:rsidR="002E1EF6" w:rsidRPr="00CE23CB" w:rsidRDefault="002E1EF6" w:rsidP="000B6110">
            <w:pPr>
              <w:tabs>
                <w:tab w:val="left" w:pos="483"/>
                <w:tab w:val="left" w:pos="612"/>
              </w:tabs>
              <w:ind w:left="31"/>
              <w:jc w:val="center"/>
              <w:rPr>
                <w:bCs/>
                <w:iCs/>
                <w:sz w:val="20"/>
                <w:szCs w:val="20"/>
              </w:rPr>
            </w:pPr>
          </w:p>
          <w:p w14:paraId="58AD9CEC" w14:textId="77777777" w:rsidR="002E1EF6" w:rsidRPr="00CE23CB" w:rsidRDefault="002E1EF6" w:rsidP="002E1EF6">
            <w:pPr>
              <w:pStyle w:val="Listparagraf"/>
              <w:numPr>
                <w:ilvl w:val="0"/>
                <w:numId w:val="28"/>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1769FB7A" w14:textId="77777777" w:rsidR="002E1EF6" w:rsidRPr="00CE23CB" w:rsidRDefault="002E1EF6" w:rsidP="000B6110">
            <w:pPr>
              <w:tabs>
                <w:tab w:val="left" w:pos="456"/>
                <w:tab w:val="left" w:pos="483"/>
              </w:tabs>
              <w:ind w:left="31"/>
              <w:jc w:val="center"/>
              <w:rPr>
                <w:bCs/>
                <w:iCs/>
                <w:sz w:val="20"/>
                <w:szCs w:val="20"/>
              </w:rPr>
            </w:pPr>
          </w:p>
          <w:p w14:paraId="57E146D1" w14:textId="77777777" w:rsidR="002E1EF6" w:rsidRPr="00CE23CB" w:rsidRDefault="002E1EF6" w:rsidP="000B6110">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Documentația standard aprobată prin Ordinul Ministrului Finanţelor nr. 69 din 7 mai 2021, </w:t>
            </w:r>
            <w:r w:rsidRPr="00726DD9">
              <w:rPr>
                <w:iCs/>
                <w:sz w:val="20"/>
                <w:szCs w:val="20"/>
              </w:rPr>
              <w:t>semnat electronic de către operatorul economic</w:t>
            </w:r>
          </w:p>
        </w:tc>
        <w:tc>
          <w:tcPr>
            <w:tcW w:w="0" w:type="auto"/>
          </w:tcPr>
          <w:p w14:paraId="7866B569"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2E1EF6" w:rsidRPr="00CE23CB" w14:paraId="23CCCA04" w14:textId="77777777" w:rsidTr="000B6110">
        <w:tc>
          <w:tcPr>
            <w:tcW w:w="0" w:type="auto"/>
          </w:tcPr>
          <w:p w14:paraId="1EA39D7F"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05DDD720" w14:textId="77777777" w:rsidR="002E1EF6" w:rsidRPr="00CE23CB" w:rsidRDefault="002E1EF6" w:rsidP="000B6110">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2A928CC4" w14:textId="77777777" w:rsidR="002E1EF6" w:rsidRPr="00B66BCF" w:rsidRDefault="002E1EF6" w:rsidP="000B6110">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532F0023" w14:textId="77777777" w:rsidR="002E1EF6" w:rsidRPr="00A91489" w:rsidRDefault="002E1EF6" w:rsidP="000B6110">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4D251CC0"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2E1EF6" w:rsidRPr="00CE23CB" w14:paraId="4F6DD32E" w14:textId="77777777" w:rsidTr="000B6110">
        <w:tc>
          <w:tcPr>
            <w:tcW w:w="0" w:type="auto"/>
          </w:tcPr>
          <w:p w14:paraId="026ED43F"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70D131BA" w14:textId="77777777" w:rsidR="002E1EF6" w:rsidRPr="00CE23CB" w:rsidRDefault="002E1EF6" w:rsidP="000B6110">
            <w:pPr>
              <w:tabs>
                <w:tab w:val="right" w:pos="426"/>
              </w:tabs>
              <w:jc w:val="both"/>
              <w:rPr>
                <w:iCs/>
                <w:sz w:val="20"/>
                <w:szCs w:val="20"/>
              </w:rPr>
            </w:pPr>
            <w:r w:rsidRPr="00CE23CB">
              <w:rPr>
                <w:iCs/>
                <w:sz w:val="20"/>
                <w:szCs w:val="20"/>
              </w:rPr>
              <w:t>DUAE</w:t>
            </w:r>
          </w:p>
          <w:p w14:paraId="246D994C"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1B9EB23B" w14:textId="77777777" w:rsidR="002E1EF6" w:rsidRPr="00CE23CB" w:rsidRDefault="002E1EF6" w:rsidP="000B6110">
            <w:pPr>
              <w:shd w:val="clear" w:color="auto" w:fill="FFFFFF" w:themeFill="background1"/>
              <w:tabs>
                <w:tab w:val="left" w:pos="612"/>
              </w:tabs>
              <w:spacing w:before="120" w:after="120"/>
              <w:jc w:val="center"/>
              <w:rPr>
                <w:iCs/>
                <w:sz w:val="20"/>
                <w:szCs w:val="20"/>
                <w:lang w:val="en-US" w:eastAsia="ru-RU"/>
              </w:rPr>
            </w:pPr>
            <w:r w:rsidRPr="00CE23CB">
              <w:rPr>
                <w:sz w:val="20"/>
                <w:szCs w:val="20"/>
              </w:rPr>
              <w:t>Documentul Unic de Achiziții European, completat conform modelului aprobat prin Ordinul Ministrului Finanțelor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32284F0F" w14:textId="77777777" w:rsidR="002E1EF6" w:rsidRPr="00CE23CB" w:rsidRDefault="002E1EF6" w:rsidP="000B6110">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2E1EF6" w:rsidRPr="00CE23CB" w14:paraId="2AD2713C" w14:textId="77777777" w:rsidTr="000B6110">
        <w:tc>
          <w:tcPr>
            <w:tcW w:w="0" w:type="auto"/>
          </w:tcPr>
          <w:p w14:paraId="434B78A8"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4160A2EB" w14:textId="77777777" w:rsidR="002E1EF6" w:rsidRPr="00CE23CB" w:rsidRDefault="002E1EF6" w:rsidP="000B6110">
            <w:pPr>
              <w:tabs>
                <w:tab w:val="right" w:pos="426"/>
              </w:tabs>
              <w:rPr>
                <w:iCs/>
                <w:sz w:val="20"/>
                <w:szCs w:val="20"/>
              </w:rPr>
            </w:pPr>
            <w:r w:rsidRPr="00CE23CB">
              <w:rPr>
                <w:iCs/>
                <w:sz w:val="20"/>
                <w:szCs w:val="20"/>
              </w:rPr>
              <w:t xml:space="preserve">Garanția pentru ofertă  </w:t>
            </w:r>
            <w:r w:rsidRPr="00CE23CB">
              <w:rPr>
                <w:b/>
                <w:bCs/>
                <w:iCs/>
                <w:sz w:val="20"/>
                <w:szCs w:val="20"/>
              </w:rPr>
              <w:t>1%</w:t>
            </w:r>
          </w:p>
          <w:p w14:paraId="3356DBB3" w14:textId="77777777" w:rsidR="002E1EF6" w:rsidRPr="00CE23CB" w:rsidRDefault="002E1EF6" w:rsidP="000B6110">
            <w:pPr>
              <w:tabs>
                <w:tab w:val="right" w:pos="426"/>
              </w:tabs>
              <w:rPr>
                <w:iCs/>
                <w:sz w:val="20"/>
                <w:szCs w:val="20"/>
              </w:rPr>
            </w:pPr>
          </w:p>
          <w:p w14:paraId="26374310"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311478E8" w14:textId="77777777" w:rsidR="002E1EF6" w:rsidRPr="00AC052F" w:rsidRDefault="002E1EF6" w:rsidP="002E1EF6">
            <w:pPr>
              <w:numPr>
                <w:ilvl w:val="0"/>
                <w:numId w:val="26"/>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AC052F">
              <w:rPr>
                <w:sz w:val="20"/>
                <w:szCs w:val="20"/>
              </w:rPr>
              <w:t>la</w:t>
            </w:r>
            <w:r w:rsidRPr="00AC052F">
              <w:rPr>
                <w:sz w:val="20"/>
                <w:szCs w:val="20"/>
                <w:lang w:eastAsia="ru-RU"/>
              </w:rPr>
              <w:t xml:space="preserve"> Documentația standard aprobată prin Ordinul Ministrului Finanţelor</w:t>
            </w:r>
          </w:p>
          <w:p w14:paraId="796F29AE" w14:textId="77777777" w:rsidR="002E1EF6" w:rsidRPr="00AC052F" w:rsidRDefault="002E1EF6" w:rsidP="000B6110">
            <w:pPr>
              <w:tabs>
                <w:tab w:val="left" w:pos="33"/>
                <w:tab w:val="left" w:pos="317"/>
              </w:tabs>
              <w:jc w:val="center"/>
              <w:rPr>
                <w:sz w:val="20"/>
                <w:szCs w:val="20"/>
                <w:shd w:val="clear" w:color="auto" w:fill="FFFFFF"/>
              </w:rPr>
            </w:pPr>
            <w:r w:rsidRPr="00AC052F">
              <w:rPr>
                <w:sz w:val="20"/>
                <w:szCs w:val="20"/>
                <w:lang w:eastAsia="ru-RU"/>
              </w:rPr>
              <w:t>nr. 69 din 07.05.2021</w:t>
            </w:r>
          </w:p>
          <w:p w14:paraId="389EEA67" w14:textId="77777777" w:rsidR="002E1EF6" w:rsidRPr="00AC052F" w:rsidRDefault="002E1EF6" w:rsidP="000B6110">
            <w:pPr>
              <w:tabs>
                <w:tab w:val="left" w:pos="33"/>
                <w:tab w:val="left" w:pos="317"/>
                <w:tab w:val="left" w:pos="1134"/>
              </w:tabs>
              <w:jc w:val="center"/>
              <w:rPr>
                <w:i/>
                <w:sz w:val="20"/>
                <w:szCs w:val="20"/>
              </w:rPr>
            </w:pPr>
            <w:r w:rsidRPr="00AC052F">
              <w:rPr>
                <w:i/>
                <w:sz w:val="20"/>
                <w:szCs w:val="20"/>
              </w:rPr>
              <w:t>sau</w:t>
            </w:r>
          </w:p>
          <w:p w14:paraId="4393445D" w14:textId="77777777" w:rsidR="002E1EF6" w:rsidRPr="00AC052F" w:rsidRDefault="002E1EF6" w:rsidP="002E1EF6">
            <w:pPr>
              <w:numPr>
                <w:ilvl w:val="0"/>
                <w:numId w:val="26"/>
              </w:numPr>
              <w:tabs>
                <w:tab w:val="left" w:pos="38"/>
                <w:tab w:val="left" w:pos="321"/>
              </w:tabs>
              <w:ind w:left="0" w:firstLine="0"/>
              <w:jc w:val="center"/>
              <w:rPr>
                <w:sz w:val="20"/>
                <w:szCs w:val="20"/>
              </w:rPr>
            </w:pPr>
            <w:r w:rsidRPr="00AC052F">
              <w:rPr>
                <w:sz w:val="20"/>
                <w:szCs w:val="20"/>
              </w:rPr>
              <w:t>Transfer la contul autorităţii contractante (ordin de plată),</w:t>
            </w:r>
          </w:p>
          <w:p w14:paraId="03B2808D" w14:textId="77777777" w:rsidR="002E1EF6" w:rsidRPr="00AC052F" w:rsidRDefault="002E1EF6" w:rsidP="000B6110">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71FA4FC0"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2E1EF6" w:rsidRPr="00CE23CB" w14:paraId="1BBF1368" w14:textId="77777777" w:rsidTr="000B6110">
        <w:tc>
          <w:tcPr>
            <w:tcW w:w="0" w:type="auto"/>
          </w:tcPr>
          <w:p w14:paraId="664EE7A2"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lastRenderedPageBreak/>
              <w:t>5</w:t>
            </w:r>
          </w:p>
        </w:tc>
        <w:tc>
          <w:tcPr>
            <w:tcW w:w="0" w:type="auto"/>
          </w:tcPr>
          <w:p w14:paraId="7C190DB6"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682FF37B" w14:textId="77777777" w:rsidR="002E1EF6" w:rsidRPr="00CE23CB" w:rsidRDefault="002E1EF6" w:rsidP="000B6110">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la Documentația standard aprobată prin Ordinul Ministrului Finanţelor nr. 115 din 15.09.2021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129C92F9"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E1EF6" w:rsidRPr="00CE23CB" w14:paraId="28127370" w14:textId="77777777" w:rsidTr="000B6110">
        <w:tc>
          <w:tcPr>
            <w:tcW w:w="0" w:type="auto"/>
          </w:tcPr>
          <w:p w14:paraId="0C58320F"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6</w:t>
            </w:r>
          </w:p>
        </w:tc>
        <w:tc>
          <w:tcPr>
            <w:tcW w:w="0" w:type="auto"/>
          </w:tcPr>
          <w:p w14:paraId="2E85228C"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448B1812" w14:textId="77777777" w:rsidR="002E1EF6" w:rsidRPr="00CE23CB" w:rsidRDefault="002E1EF6" w:rsidP="000B6110">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Documentația standard aprobată prin Ordinul Ministrului Finanţelor nr. 115 din 15.09.2021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272741C2"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E1EF6" w:rsidRPr="00CE23CB" w14:paraId="7225AC46" w14:textId="77777777" w:rsidTr="000B6110">
        <w:tc>
          <w:tcPr>
            <w:tcW w:w="0" w:type="auto"/>
          </w:tcPr>
          <w:p w14:paraId="66E35FDC"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0" w:type="auto"/>
          </w:tcPr>
          <w:p w14:paraId="3BE16266" w14:textId="77777777" w:rsidR="002E1EF6" w:rsidRPr="00CE23CB" w:rsidRDefault="002E1EF6" w:rsidP="000B6110">
            <w:pPr>
              <w:ind w:left="-57" w:right="-57"/>
              <w:jc w:val="both"/>
              <w:rPr>
                <w:rFonts w:eastAsia="PMingLiU"/>
                <w:sz w:val="20"/>
                <w:szCs w:val="20"/>
              </w:rPr>
            </w:pPr>
            <w:r w:rsidRPr="00CE23CB">
              <w:rPr>
                <w:rFonts w:eastAsia="PMingLiU"/>
                <w:sz w:val="20"/>
                <w:szCs w:val="20"/>
              </w:rPr>
              <w:t>Declarație privind experiența similară</w:t>
            </w:r>
            <w:r w:rsidRPr="00CE23CB">
              <w:rPr>
                <w:rFonts w:eastAsia="PMingLiU"/>
                <w:sz w:val="20"/>
                <w:szCs w:val="20"/>
                <w:vertAlign w:val="superscript"/>
              </w:rPr>
              <w:t>1.</w:t>
            </w:r>
            <w:r w:rsidRPr="00CE23CB">
              <w:rPr>
                <w:rFonts w:eastAsia="PMingLiU"/>
                <w:sz w:val="20"/>
                <w:szCs w:val="20"/>
              </w:rPr>
              <w:t>.</w:t>
            </w:r>
          </w:p>
          <w:p w14:paraId="5088B6F9" w14:textId="77777777" w:rsidR="002E1EF6" w:rsidRPr="00CE23CB" w:rsidRDefault="002E1EF6" w:rsidP="000B6110">
            <w:pPr>
              <w:ind w:left="-57" w:right="-57"/>
              <w:jc w:val="both"/>
              <w:rPr>
                <w:color w:val="000000"/>
                <w:sz w:val="20"/>
                <w:szCs w:val="20"/>
                <w:lang w:eastAsia="ro-RO" w:bidi="ro-RO"/>
              </w:rPr>
            </w:pPr>
            <w:r w:rsidRPr="00CE23CB">
              <w:rPr>
                <w:color w:val="000000"/>
                <w:sz w:val="20"/>
                <w:szCs w:val="20"/>
                <w:lang w:eastAsia="ro-RO" w:bidi="ro-RO"/>
              </w:rPr>
              <w:t>Ofertantul (operator economic sau membrii asocierii împreună) trebuie să demonstreze că a finalizat în ultimii 5 ani</w:t>
            </w:r>
            <w:r w:rsidRPr="00CE23CB">
              <w:rPr>
                <w:color w:val="000000"/>
                <w:sz w:val="20"/>
                <w:szCs w:val="20"/>
                <w:vertAlign w:val="superscript"/>
                <w:lang w:eastAsia="ro-RO" w:bidi="ro-RO"/>
              </w:rPr>
              <w:t>2.</w:t>
            </w:r>
            <w:r w:rsidRPr="00CE23CB">
              <w:rPr>
                <w:color w:val="000000"/>
                <w:sz w:val="20"/>
                <w:szCs w:val="20"/>
                <w:lang w:eastAsia="ro-RO" w:bidi="ro-RO"/>
              </w:rPr>
              <w:t>.</w:t>
            </w:r>
          </w:p>
          <w:p w14:paraId="27E05915" w14:textId="77777777" w:rsidR="002E1EF6" w:rsidRPr="00CE23CB" w:rsidRDefault="002E1EF6" w:rsidP="000B6110">
            <w:pPr>
              <w:ind w:left="-57" w:right="-57"/>
              <w:jc w:val="both"/>
              <w:rPr>
                <w:rFonts w:eastAsia="PMingLiU"/>
                <w:sz w:val="20"/>
                <w:szCs w:val="20"/>
              </w:rPr>
            </w:pPr>
            <w:r w:rsidRPr="00CE23CB">
              <w:rPr>
                <w:color w:val="000000"/>
                <w:sz w:val="20"/>
                <w:szCs w:val="20"/>
                <w:lang w:eastAsia="ro-RO" w:bidi="ro-RO"/>
              </w:rPr>
              <w:t>(calculați până la data limită de depunere a ofertelor).</w:t>
            </w:r>
          </w:p>
          <w:p w14:paraId="64C6404F"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p>
        </w:tc>
        <w:tc>
          <w:tcPr>
            <w:tcW w:w="0" w:type="auto"/>
          </w:tcPr>
          <w:p w14:paraId="249E140E" w14:textId="77777777" w:rsidR="002E1EF6" w:rsidRPr="00CE23CB" w:rsidRDefault="002E1EF6" w:rsidP="000B6110">
            <w:pPr>
              <w:shd w:val="clear" w:color="auto" w:fill="FFFFFF" w:themeFill="background1"/>
              <w:tabs>
                <w:tab w:val="left" w:pos="612"/>
              </w:tabs>
              <w:jc w:val="center"/>
              <w:rPr>
                <w:iCs/>
                <w:sz w:val="20"/>
                <w:szCs w:val="20"/>
                <w:lang w:eastAsia="ru-RU"/>
              </w:rPr>
            </w:pPr>
            <w:r w:rsidRPr="00CE23CB">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w:t>
            </w:r>
            <w:r w:rsidRPr="00D23D79">
              <w:rPr>
                <w:iCs/>
                <w:sz w:val="20"/>
                <w:szCs w:val="20"/>
                <w:lang w:eastAsia="ru-RU"/>
              </w:rPr>
              <w:t>informațiile date se vor include în anexele nr. 12 și nr. 13</w:t>
            </w:r>
            <w:r>
              <w:rPr>
                <w:iCs/>
                <w:sz w:val="20"/>
                <w:szCs w:val="20"/>
                <w:lang w:eastAsia="ru-RU"/>
              </w:rPr>
              <w:t>)</w:t>
            </w:r>
          </w:p>
          <w:p w14:paraId="5F743281" w14:textId="77777777" w:rsidR="002E1EF6" w:rsidRPr="00CE23CB" w:rsidRDefault="002E1EF6" w:rsidP="000B6110">
            <w:pPr>
              <w:shd w:val="clear" w:color="auto" w:fill="FFFFFF" w:themeFill="background1"/>
              <w:tabs>
                <w:tab w:val="left" w:pos="612"/>
              </w:tabs>
              <w:jc w:val="center"/>
              <w:rPr>
                <w:iCs/>
                <w:sz w:val="20"/>
                <w:szCs w:val="20"/>
                <w:lang w:eastAsia="ru-RU"/>
              </w:rPr>
            </w:pPr>
            <w:r w:rsidRPr="00CE23CB">
              <w:rPr>
                <w:iCs/>
                <w:sz w:val="20"/>
                <w:szCs w:val="20"/>
                <w:lang w:eastAsia="ru-RU"/>
              </w:rPr>
              <w:t>sau</w:t>
            </w:r>
          </w:p>
          <w:p w14:paraId="07C25B67" w14:textId="77777777" w:rsidR="002E1EF6" w:rsidRPr="00CE23CB" w:rsidRDefault="002E1EF6" w:rsidP="000B6110">
            <w:pPr>
              <w:shd w:val="clear" w:color="auto" w:fill="FFFFFF" w:themeFill="background1"/>
              <w:tabs>
                <w:tab w:val="left" w:pos="612"/>
              </w:tabs>
              <w:jc w:val="center"/>
              <w:rPr>
                <w:iCs/>
                <w:sz w:val="20"/>
                <w:szCs w:val="20"/>
                <w:lang w:eastAsia="ru-RU"/>
              </w:rPr>
            </w:pPr>
            <w:r w:rsidRPr="00CE23CB">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w:t>
            </w:r>
            <w:r w:rsidRPr="00D23D79">
              <w:rPr>
                <w:iCs/>
                <w:sz w:val="20"/>
                <w:szCs w:val="20"/>
                <w:lang w:eastAsia="ru-RU"/>
              </w:rPr>
              <w:t>informațiile date se vor include în anexele nr. 12 și nr. 13</w:t>
            </w:r>
            <w:r w:rsidRPr="00CE23CB">
              <w:rPr>
                <w:iCs/>
                <w:sz w:val="20"/>
                <w:szCs w:val="20"/>
                <w:lang w:eastAsia="ru-RU"/>
              </w:rPr>
              <w:t>).Se prezintă varianta scanată de pe original, semnată electronic de către operatorul economic</w:t>
            </w:r>
          </w:p>
          <w:p w14:paraId="46393E68" w14:textId="77777777" w:rsidR="002E1EF6" w:rsidRPr="00CE23CB" w:rsidRDefault="002E1EF6" w:rsidP="000B6110">
            <w:pPr>
              <w:shd w:val="clear" w:color="auto" w:fill="FFFFFF" w:themeFill="background1"/>
              <w:tabs>
                <w:tab w:val="left" w:pos="612"/>
              </w:tabs>
              <w:jc w:val="center"/>
              <w:rPr>
                <w:iCs/>
                <w:sz w:val="20"/>
                <w:szCs w:val="20"/>
                <w:lang w:eastAsia="ru-RU"/>
              </w:rPr>
            </w:pPr>
            <w:r w:rsidRPr="00CE23CB">
              <w:rPr>
                <w:b/>
                <w:bCs/>
                <w:iCs/>
                <w:sz w:val="20"/>
                <w:szCs w:val="20"/>
                <w:lang w:eastAsia="ru-RU"/>
              </w:rPr>
              <w:t>Anexa nr.12</w:t>
            </w:r>
            <w:r w:rsidRPr="00CE23CB">
              <w:rPr>
                <w:sz w:val="20"/>
                <w:szCs w:val="20"/>
              </w:rPr>
              <w:t xml:space="preserve"> </w:t>
            </w:r>
            <w:r w:rsidRPr="00CE23CB">
              <w:rPr>
                <w:bCs/>
                <w:iCs/>
                <w:sz w:val="20"/>
                <w:szCs w:val="20"/>
                <w:lang w:eastAsia="ru-RU"/>
              </w:rPr>
              <w:t>Declarație privind experienţa similară</w:t>
            </w:r>
          </w:p>
          <w:p w14:paraId="1D1BFA45" w14:textId="77777777" w:rsidR="002E1EF6" w:rsidRPr="00CE23CB" w:rsidRDefault="002E1EF6" w:rsidP="000B6110">
            <w:pPr>
              <w:shd w:val="clear" w:color="auto" w:fill="FFFFFF" w:themeFill="background1"/>
              <w:tabs>
                <w:tab w:val="left" w:pos="612"/>
              </w:tabs>
              <w:jc w:val="center"/>
              <w:rPr>
                <w:iCs/>
                <w:sz w:val="20"/>
                <w:szCs w:val="20"/>
                <w:lang w:eastAsia="ru-RU"/>
              </w:rPr>
            </w:pPr>
            <w:r w:rsidRPr="00CE23CB">
              <w:rPr>
                <w:iCs/>
                <w:sz w:val="20"/>
                <w:szCs w:val="20"/>
                <w:lang w:eastAsia="ru-RU"/>
              </w:rPr>
              <w:t>şi/sau</w:t>
            </w:r>
          </w:p>
          <w:p w14:paraId="555CDE6A" w14:textId="77777777" w:rsidR="002E1EF6" w:rsidRPr="00CE23CB" w:rsidRDefault="002E1EF6" w:rsidP="000B6110">
            <w:pPr>
              <w:shd w:val="clear" w:color="auto" w:fill="FFFFFF" w:themeFill="background1"/>
              <w:tabs>
                <w:tab w:val="left" w:pos="612"/>
              </w:tabs>
              <w:spacing w:before="120" w:after="120"/>
              <w:jc w:val="center"/>
              <w:rPr>
                <w:iCs/>
                <w:sz w:val="20"/>
                <w:szCs w:val="20"/>
                <w:lang w:val="en-US" w:eastAsia="ru-RU"/>
              </w:rPr>
            </w:pPr>
            <w:r w:rsidRPr="00CE23CB">
              <w:rPr>
                <w:b/>
                <w:bCs/>
                <w:iCs/>
                <w:sz w:val="20"/>
                <w:szCs w:val="20"/>
                <w:lang w:eastAsia="ru-RU"/>
              </w:rPr>
              <w:t>Anexa nr.13</w:t>
            </w:r>
            <w:r w:rsidRPr="00CE23CB">
              <w:rPr>
                <w:iCs/>
                <w:sz w:val="20"/>
                <w:szCs w:val="20"/>
                <w:lang w:eastAsia="ru-RU"/>
              </w:rPr>
              <w:t xml:space="preserve"> </w:t>
            </w:r>
            <w:r w:rsidRPr="00CE23CB">
              <w:rPr>
                <w:bCs/>
                <w:iCs/>
                <w:sz w:val="20"/>
                <w:szCs w:val="20"/>
                <w:lang w:eastAsia="ru-RU"/>
              </w:rPr>
              <w:t>Declarație privind lista principalelor lucrări executate în ultimul an de activitate.</w:t>
            </w:r>
          </w:p>
        </w:tc>
        <w:tc>
          <w:tcPr>
            <w:tcW w:w="0" w:type="auto"/>
          </w:tcPr>
          <w:p w14:paraId="66CD6EEF"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E1EF6" w:rsidRPr="00CE23CB" w14:paraId="03D5324D" w14:textId="77777777" w:rsidTr="000B6110">
        <w:tc>
          <w:tcPr>
            <w:tcW w:w="0" w:type="auto"/>
          </w:tcPr>
          <w:p w14:paraId="2A4EF763"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0" w:type="auto"/>
          </w:tcPr>
          <w:p w14:paraId="3275517B"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59C39E38" w14:textId="77777777" w:rsidR="002E1EF6" w:rsidRPr="00CE23CB" w:rsidRDefault="002E1EF6" w:rsidP="000B6110">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la Documentația standard aprobată prin Ordinul</w:t>
            </w:r>
          </w:p>
          <w:p w14:paraId="4099AF92" w14:textId="77777777" w:rsidR="002E1EF6" w:rsidRPr="00CE23CB" w:rsidRDefault="002E1EF6" w:rsidP="000B6110">
            <w:pPr>
              <w:tabs>
                <w:tab w:val="left" w:pos="612"/>
              </w:tabs>
              <w:jc w:val="center"/>
              <w:rPr>
                <w:sz w:val="20"/>
                <w:szCs w:val="20"/>
              </w:rPr>
            </w:pPr>
            <w:r w:rsidRPr="00CE23CB">
              <w:rPr>
                <w:sz w:val="20"/>
                <w:szCs w:val="20"/>
              </w:rPr>
              <w:t xml:space="preserve">Ministrului Finanţelor </w:t>
            </w:r>
          </w:p>
          <w:p w14:paraId="62F15D16" w14:textId="77777777" w:rsidR="002E1EF6" w:rsidRPr="00CE23CB" w:rsidRDefault="002E1EF6" w:rsidP="000B6110">
            <w:pPr>
              <w:tabs>
                <w:tab w:val="left" w:pos="612"/>
              </w:tabs>
              <w:jc w:val="center"/>
              <w:rPr>
                <w:sz w:val="20"/>
                <w:szCs w:val="20"/>
              </w:rPr>
            </w:pPr>
            <w:r w:rsidRPr="00CE23CB">
              <w:rPr>
                <w:sz w:val="20"/>
                <w:szCs w:val="20"/>
              </w:rPr>
              <w:t>nr. 69 din 7 mai 2021,</w:t>
            </w:r>
          </w:p>
          <w:p w14:paraId="608D0828" w14:textId="77777777" w:rsidR="002E1EF6" w:rsidRPr="002B07E8" w:rsidRDefault="002E1EF6" w:rsidP="000B6110">
            <w:pPr>
              <w:tabs>
                <w:tab w:val="left" w:pos="612"/>
              </w:tabs>
              <w:jc w:val="center"/>
              <w:rPr>
                <w:sz w:val="20"/>
                <w:szCs w:val="20"/>
              </w:rPr>
            </w:pPr>
            <w:r w:rsidRPr="00CE23CB">
              <w:rPr>
                <w:sz w:val="20"/>
                <w:szCs w:val="20"/>
              </w:rPr>
              <w:t>s</w:t>
            </w:r>
            <w:r w:rsidRPr="002B07E8">
              <w:rPr>
                <w:sz w:val="20"/>
                <w:szCs w:val="20"/>
              </w:rPr>
              <w:t>emnat electronic</w:t>
            </w:r>
          </w:p>
          <w:p w14:paraId="1D7EC757" w14:textId="77777777" w:rsidR="002E1EF6" w:rsidRPr="00CE23CB" w:rsidRDefault="002E1EF6" w:rsidP="000B6110">
            <w:pPr>
              <w:shd w:val="clear" w:color="auto" w:fill="FFFFFF" w:themeFill="background1"/>
              <w:tabs>
                <w:tab w:val="left" w:pos="612"/>
              </w:tabs>
              <w:spacing w:after="120"/>
              <w:jc w:val="center"/>
              <w:rPr>
                <w:iCs/>
                <w:sz w:val="20"/>
                <w:szCs w:val="20"/>
                <w:lang w:eastAsia="ru-RU"/>
              </w:rPr>
            </w:pPr>
            <w:r w:rsidRPr="002B07E8">
              <w:rPr>
                <w:sz w:val="20"/>
                <w:szCs w:val="20"/>
              </w:rPr>
              <w:t>de către operatorul economic</w:t>
            </w:r>
          </w:p>
        </w:tc>
        <w:tc>
          <w:tcPr>
            <w:tcW w:w="0" w:type="auto"/>
          </w:tcPr>
          <w:p w14:paraId="23B22229"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E1EF6" w:rsidRPr="00CE23CB" w14:paraId="2BE254C8" w14:textId="77777777" w:rsidTr="000B6110">
        <w:trPr>
          <w:trHeight w:val="1629"/>
        </w:trPr>
        <w:tc>
          <w:tcPr>
            <w:tcW w:w="0" w:type="auto"/>
          </w:tcPr>
          <w:p w14:paraId="24F75851"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0" w:type="auto"/>
          </w:tcPr>
          <w:p w14:paraId="4003D293" w14:textId="77777777" w:rsidR="002E1EF6" w:rsidRPr="00CE23CB" w:rsidRDefault="002E1EF6" w:rsidP="000B6110">
            <w:pPr>
              <w:tabs>
                <w:tab w:val="left" w:pos="612"/>
              </w:tabs>
              <w:jc w:val="both"/>
              <w:rPr>
                <w:sz w:val="20"/>
                <w:szCs w:val="20"/>
              </w:rPr>
            </w:pPr>
            <w:r w:rsidRPr="00CE23CB">
              <w:rPr>
                <w:sz w:val="20"/>
                <w:szCs w:val="20"/>
              </w:rPr>
              <w:t>Asigurarea cu personal specializat în domeniul executării lucrărilor solicitate</w:t>
            </w:r>
          </w:p>
          <w:p w14:paraId="6DB21F40" w14:textId="77777777" w:rsidR="002E1EF6" w:rsidRPr="00CE23CB" w:rsidRDefault="002E1EF6" w:rsidP="000B6110">
            <w:pPr>
              <w:shd w:val="clear" w:color="auto" w:fill="FFFFFF" w:themeFill="background1"/>
              <w:tabs>
                <w:tab w:val="left" w:pos="612"/>
              </w:tabs>
              <w:rPr>
                <w:iCs/>
                <w:sz w:val="20"/>
                <w:szCs w:val="20"/>
                <w:lang w:eastAsia="ru-RU"/>
              </w:rPr>
            </w:pPr>
          </w:p>
        </w:tc>
        <w:tc>
          <w:tcPr>
            <w:tcW w:w="0" w:type="auto"/>
          </w:tcPr>
          <w:p w14:paraId="6565CFE3" w14:textId="77777777" w:rsidR="002E1EF6" w:rsidRPr="00CE23CB" w:rsidRDefault="002E1EF6" w:rsidP="000B6110">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la</w:t>
            </w:r>
            <w:r w:rsidRPr="00CE23CB">
              <w:rPr>
                <w:sz w:val="20"/>
                <w:szCs w:val="20"/>
                <w:lang w:eastAsia="ru-RU"/>
              </w:rPr>
              <w:t xml:space="preserve"> Documentația standard aprobată prin Ordinul Ministrului Finanţelor nr. 69 din 7 mai 2021,</w:t>
            </w:r>
          </w:p>
          <w:p w14:paraId="0DE51833" w14:textId="77777777" w:rsidR="002E1EF6" w:rsidRPr="00CE23CB" w:rsidRDefault="002E1EF6" w:rsidP="000B6110">
            <w:pPr>
              <w:tabs>
                <w:tab w:val="left" w:pos="612"/>
              </w:tabs>
              <w:jc w:val="center"/>
              <w:rPr>
                <w:iCs/>
                <w:sz w:val="20"/>
                <w:szCs w:val="20"/>
              </w:rPr>
            </w:pPr>
            <w:r w:rsidRPr="00CE23CB">
              <w:rPr>
                <w:iCs/>
                <w:sz w:val="20"/>
                <w:szCs w:val="20"/>
              </w:rPr>
              <w:t>semnată electronic</w:t>
            </w:r>
          </w:p>
          <w:p w14:paraId="28DE231D" w14:textId="77777777" w:rsidR="002E1EF6" w:rsidRPr="00CE23CB" w:rsidRDefault="002E1EF6" w:rsidP="000B6110">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6CF5C70E"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E1EF6" w:rsidRPr="00CE23CB" w14:paraId="7315937F" w14:textId="77777777" w:rsidTr="000B6110">
        <w:tc>
          <w:tcPr>
            <w:tcW w:w="0" w:type="auto"/>
          </w:tcPr>
          <w:p w14:paraId="24DB3754"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10</w:t>
            </w:r>
          </w:p>
        </w:tc>
        <w:tc>
          <w:tcPr>
            <w:tcW w:w="0" w:type="auto"/>
          </w:tcPr>
          <w:p w14:paraId="08E64D9D"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CE23CB">
              <w:rPr>
                <w:sz w:val="20"/>
                <w:szCs w:val="20"/>
                <w:vertAlign w:val="superscript"/>
              </w:rPr>
              <w:t>3</w:t>
            </w:r>
          </w:p>
        </w:tc>
        <w:tc>
          <w:tcPr>
            <w:tcW w:w="0" w:type="auto"/>
          </w:tcPr>
          <w:p w14:paraId="063C2714"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 Documentația standard aprobată prin Ordinul Ministrului Finanțelor nr.69 din 07.05.2021,</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4CB3CFBB" w14:textId="77777777" w:rsidR="002E1EF6" w:rsidRDefault="002E1EF6" w:rsidP="000B6110">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w:t>
            </w:r>
            <w:r>
              <w:rPr>
                <w:bCs/>
                <w:sz w:val="20"/>
                <w:szCs w:val="20"/>
                <w:lang w:eastAsia="ru-RU"/>
              </w:rPr>
              <w:t>u</w:t>
            </w:r>
          </w:p>
          <w:p w14:paraId="29350BE2" w14:textId="77777777" w:rsidR="002E1EF6" w:rsidRPr="009861B0" w:rsidRDefault="002E1EF6" w:rsidP="000B6110">
            <w:pPr>
              <w:shd w:val="clear" w:color="auto" w:fill="FFFFFF" w:themeFill="background1"/>
              <w:tabs>
                <w:tab w:val="left" w:pos="612"/>
              </w:tabs>
              <w:spacing w:before="120" w:after="120"/>
              <w:rPr>
                <w:bCs/>
                <w:sz w:val="20"/>
                <w:szCs w:val="20"/>
                <w:lang w:eastAsia="ru-RU"/>
              </w:rPr>
            </w:pPr>
            <w:r>
              <w:rPr>
                <w:iCs/>
                <w:sz w:val="20"/>
                <w:szCs w:val="20"/>
                <w:lang w:eastAsia="ru-RU"/>
              </w:rPr>
              <w:t xml:space="preserve">(după caz) </w:t>
            </w:r>
          </w:p>
        </w:tc>
      </w:tr>
      <w:tr w:rsidR="002E1EF6" w:rsidRPr="00CE23CB" w14:paraId="4214843E" w14:textId="77777777" w:rsidTr="000B6110">
        <w:tc>
          <w:tcPr>
            <w:tcW w:w="0" w:type="auto"/>
          </w:tcPr>
          <w:p w14:paraId="1DC86A65"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lastRenderedPageBreak/>
              <w:t>11</w:t>
            </w:r>
          </w:p>
        </w:tc>
        <w:tc>
          <w:tcPr>
            <w:tcW w:w="0" w:type="auto"/>
          </w:tcPr>
          <w:p w14:paraId="2CA676E4" w14:textId="77777777" w:rsidR="002E1EF6" w:rsidRPr="00CE23CB" w:rsidRDefault="002E1EF6" w:rsidP="000B6110">
            <w:pPr>
              <w:jc w:val="both"/>
              <w:rPr>
                <w:sz w:val="20"/>
                <w:szCs w:val="20"/>
              </w:rPr>
            </w:pPr>
            <w:r w:rsidRPr="00CE23CB">
              <w:rPr>
                <w:sz w:val="20"/>
                <w:szCs w:val="20"/>
              </w:rPr>
              <w:t>Informații privind asocierea</w:t>
            </w:r>
            <w:r w:rsidRPr="00CE23CB">
              <w:rPr>
                <w:sz w:val="20"/>
                <w:szCs w:val="20"/>
                <w:vertAlign w:val="superscript"/>
              </w:rPr>
              <w:t>4</w:t>
            </w:r>
          </w:p>
        </w:tc>
        <w:tc>
          <w:tcPr>
            <w:tcW w:w="0" w:type="auto"/>
          </w:tcPr>
          <w:p w14:paraId="092BC646"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6F621CCE" w14:textId="77777777" w:rsidR="002E1EF6" w:rsidRDefault="002E1EF6" w:rsidP="000B6110">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21F7FF94"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2E1EF6" w:rsidRPr="00CE23CB" w14:paraId="677C524C" w14:textId="77777777" w:rsidTr="000B6110">
        <w:tc>
          <w:tcPr>
            <w:tcW w:w="0" w:type="auto"/>
          </w:tcPr>
          <w:p w14:paraId="28221032"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12</w:t>
            </w:r>
          </w:p>
        </w:tc>
        <w:tc>
          <w:tcPr>
            <w:tcW w:w="0" w:type="auto"/>
          </w:tcPr>
          <w:p w14:paraId="3DD4278E"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0EFE40D0"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4B093751" w14:textId="77777777" w:rsidR="002E1EF6" w:rsidRDefault="002E1EF6" w:rsidP="000B6110">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3B9BEA67"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2E1EF6" w:rsidRPr="00CE23CB" w14:paraId="27049036" w14:textId="77777777" w:rsidTr="000B6110">
        <w:tc>
          <w:tcPr>
            <w:tcW w:w="0" w:type="auto"/>
          </w:tcPr>
          <w:p w14:paraId="276E287E" w14:textId="77777777" w:rsidR="002E1EF6" w:rsidRPr="00441739" w:rsidRDefault="002E1EF6" w:rsidP="000B6110">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13</w:t>
            </w:r>
          </w:p>
        </w:tc>
        <w:tc>
          <w:tcPr>
            <w:tcW w:w="0" w:type="auto"/>
          </w:tcPr>
          <w:p w14:paraId="48143F6B"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4BD1B6F3"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47646244" w14:textId="77777777" w:rsidR="002E1EF6" w:rsidRDefault="002E1EF6" w:rsidP="000B6110">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711AAA4F" w14:textId="77777777" w:rsidR="002E1EF6" w:rsidRPr="00CE23CB" w:rsidRDefault="002E1EF6" w:rsidP="000B6110">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2E1EF6" w:rsidRPr="00CE23CB" w14:paraId="3365C1F6" w14:textId="77777777" w:rsidTr="000B6110">
        <w:tc>
          <w:tcPr>
            <w:tcW w:w="0" w:type="auto"/>
          </w:tcPr>
          <w:p w14:paraId="751D36AA" w14:textId="77777777" w:rsidR="002E1EF6" w:rsidRPr="00441739" w:rsidRDefault="002E1EF6" w:rsidP="000B6110">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14</w:t>
            </w:r>
          </w:p>
        </w:tc>
        <w:tc>
          <w:tcPr>
            <w:tcW w:w="0" w:type="auto"/>
          </w:tcPr>
          <w:p w14:paraId="7CC709CC"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7ACFC2A1"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0F6A8D82" w14:textId="77777777" w:rsidR="002E1EF6" w:rsidRDefault="002E1EF6" w:rsidP="000B6110">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05C360D0"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2E1EF6" w:rsidRPr="00CE23CB" w14:paraId="5456163F" w14:textId="77777777" w:rsidTr="000B6110">
        <w:tc>
          <w:tcPr>
            <w:tcW w:w="0" w:type="auto"/>
          </w:tcPr>
          <w:p w14:paraId="61CECF42" w14:textId="77777777" w:rsidR="002E1EF6" w:rsidRPr="00441739" w:rsidRDefault="002E1EF6" w:rsidP="000B6110">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15</w:t>
            </w:r>
          </w:p>
        </w:tc>
        <w:tc>
          <w:tcPr>
            <w:tcW w:w="0" w:type="auto"/>
          </w:tcPr>
          <w:p w14:paraId="55F20F76"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4247FEB4"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5F031B40" w14:textId="77777777" w:rsidR="002E1EF6" w:rsidRDefault="002E1EF6" w:rsidP="000B6110">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15395A9E"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2E1EF6" w:rsidRPr="00CE23CB" w14:paraId="1524910B" w14:textId="77777777" w:rsidTr="000B6110">
        <w:tc>
          <w:tcPr>
            <w:tcW w:w="0" w:type="auto"/>
          </w:tcPr>
          <w:p w14:paraId="05A0473B" w14:textId="77777777" w:rsidR="002E1EF6" w:rsidRPr="00441739" w:rsidRDefault="002E1EF6" w:rsidP="000B6110">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16</w:t>
            </w:r>
          </w:p>
        </w:tc>
        <w:tc>
          <w:tcPr>
            <w:tcW w:w="0" w:type="auto"/>
          </w:tcPr>
          <w:p w14:paraId="70D95BD3"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5DA4B319"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1277B341"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E1EF6" w:rsidRPr="00CE23CB" w14:paraId="5BF70E24" w14:textId="77777777" w:rsidTr="000B6110">
        <w:tc>
          <w:tcPr>
            <w:tcW w:w="0" w:type="auto"/>
          </w:tcPr>
          <w:p w14:paraId="36DD10F6" w14:textId="77777777" w:rsidR="002E1EF6" w:rsidRPr="00441739" w:rsidRDefault="002E1EF6" w:rsidP="000B6110">
            <w:pPr>
              <w:shd w:val="clear" w:color="auto" w:fill="FFFFFF" w:themeFill="background1"/>
              <w:tabs>
                <w:tab w:val="left" w:pos="612"/>
              </w:tabs>
              <w:spacing w:before="120" w:after="120"/>
              <w:rPr>
                <w:b/>
                <w:iCs/>
                <w:sz w:val="20"/>
                <w:szCs w:val="20"/>
                <w:lang w:eastAsia="ru-RU"/>
              </w:rPr>
            </w:pPr>
            <w:r>
              <w:rPr>
                <w:b/>
                <w:iCs/>
                <w:sz w:val="20"/>
                <w:szCs w:val="20"/>
                <w:lang w:eastAsia="ru-RU"/>
              </w:rPr>
              <w:t>17</w:t>
            </w:r>
          </w:p>
        </w:tc>
        <w:tc>
          <w:tcPr>
            <w:tcW w:w="0" w:type="auto"/>
          </w:tcPr>
          <w:p w14:paraId="59E08F86"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Certificatul de atestare tehnico-profesională a dirigintelui de șantier</w:t>
            </w:r>
          </w:p>
        </w:tc>
        <w:tc>
          <w:tcPr>
            <w:tcW w:w="0" w:type="auto"/>
          </w:tcPr>
          <w:p w14:paraId="16EEDF93"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6503C059"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E1EF6" w:rsidRPr="00CE23CB" w14:paraId="63092850" w14:textId="77777777" w:rsidTr="000B6110">
        <w:tc>
          <w:tcPr>
            <w:tcW w:w="0" w:type="auto"/>
          </w:tcPr>
          <w:p w14:paraId="2FE665ED" w14:textId="6DC66BFE" w:rsidR="002E1EF6" w:rsidRPr="00441739" w:rsidRDefault="0074216D" w:rsidP="000B6110">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34E10FB0"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39239D91"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26609A38"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E1EF6" w:rsidRPr="00CE23CB" w14:paraId="4FC71CB1" w14:textId="77777777" w:rsidTr="000B6110">
        <w:tc>
          <w:tcPr>
            <w:tcW w:w="0" w:type="auto"/>
          </w:tcPr>
          <w:p w14:paraId="715C7A53" w14:textId="0FDE3ACC" w:rsidR="002E1EF6" w:rsidRPr="00441739" w:rsidRDefault="0074216D" w:rsidP="000B6110">
            <w:pPr>
              <w:shd w:val="clear" w:color="auto" w:fill="FFFFFF" w:themeFill="background1"/>
              <w:tabs>
                <w:tab w:val="left" w:pos="612"/>
              </w:tabs>
              <w:spacing w:before="120" w:after="120"/>
              <w:rPr>
                <w:b/>
                <w:iCs/>
                <w:sz w:val="20"/>
                <w:szCs w:val="20"/>
                <w:lang w:eastAsia="ru-RU"/>
              </w:rPr>
            </w:pPr>
            <w:r>
              <w:rPr>
                <w:b/>
                <w:iCs/>
                <w:sz w:val="20"/>
                <w:szCs w:val="20"/>
                <w:lang w:eastAsia="ru-RU"/>
              </w:rPr>
              <w:t>19</w:t>
            </w:r>
          </w:p>
        </w:tc>
        <w:tc>
          <w:tcPr>
            <w:tcW w:w="0" w:type="auto"/>
          </w:tcPr>
          <w:p w14:paraId="03CDA643" w14:textId="77777777" w:rsidR="002E1EF6" w:rsidRPr="00B3288F" w:rsidRDefault="002E1EF6" w:rsidP="000B6110">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036FFF3B" w14:textId="77777777" w:rsidR="002E1EF6" w:rsidRPr="00B3288F" w:rsidRDefault="002E1EF6" w:rsidP="000B6110">
            <w:pPr>
              <w:jc w:val="both"/>
              <w:rPr>
                <w:b/>
                <w:sz w:val="20"/>
                <w:szCs w:val="20"/>
              </w:rPr>
            </w:pPr>
          </w:p>
          <w:p w14:paraId="7A9F3852" w14:textId="77777777" w:rsidR="002E1EF6" w:rsidRPr="00B3288F" w:rsidRDefault="002E1EF6" w:rsidP="000B6110">
            <w:pPr>
              <w:shd w:val="clear" w:color="auto" w:fill="FFFFFF" w:themeFill="background1"/>
              <w:tabs>
                <w:tab w:val="left" w:pos="612"/>
              </w:tabs>
              <w:spacing w:before="120" w:after="120"/>
              <w:jc w:val="center"/>
              <w:rPr>
                <w:iCs/>
                <w:sz w:val="20"/>
                <w:szCs w:val="20"/>
                <w:lang w:eastAsia="ru-RU"/>
              </w:rPr>
            </w:pPr>
            <w:r w:rsidRPr="00CB2E8C">
              <w:rPr>
                <w:b/>
                <w:sz w:val="20"/>
                <w:szCs w:val="20"/>
              </w:rPr>
              <w:t>min. 1 mln. lei.</w:t>
            </w:r>
          </w:p>
        </w:tc>
        <w:tc>
          <w:tcPr>
            <w:tcW w:w="0" w:type="auto"/>
          </w:tcPr>
          <w:p w14:paraId="4940A357"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E1EF6" w:rsidRPr="00CE23CB" w14:paraId="7663D441" w14:textId="77777777" w:rsidTr="000B6110">
        <w:trPr>
          <w:trHeight w:val="847"/>
        </w:trPr>
        <w:tc>
          <w:tcPr>
            <w:tcW w:w="0" w:type="auto"/>
          </w:tcPr>
          <w:p w14:paraId="24A49535" w14:textId="33F9550F" w:rsidR="002E1EF6" w:rsidRPr="00737DA7" w:rsidRDefault="0074216D" w:rsidP="000B6110">
            <w:pPr>
              <w:shd w:val="clear" w:color="auto" w:fill="FFFFFF" w:themeFill="background1"/>
              <w:tabs>
                <w:tab w:val="left" w:pos="612"/>
              </w:tabs>
              <w:spacing w:before="120" w:after="120"/>
              <w:rPr>
                <w:b/>
                <w:bCs/>
                <w:sz w:val="20"/>
                <w:szCs w:val="20"/>
              </w:rPr>
            </w:pPr>
            <w:r>
              <w:rPr>
                <w:b/>
                <w:bCs/>
                <w:sz w:val="20"/>
                <w:szCs w:val="20"/>
              </w:rPr>
              <w:t>20</w:t>
            </w:r>
          </w:p>
        </w:tc>
        <w:tc>
          <w:tcPr>
            <w:tcW w:w="0" w:type="auto"/>
          </w:tcPr>
          <w:p w14:paraId="58FCE31A" w14:textId="77777777" w:rsidR="002E1EF6" w:rsidRPr="00453619" w:rsidRDefault="002E1EF6" w:rsidP="000B6110">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în sumă de minim, disponibile pe perioada de valabilitate a ofertei.  </w:t>
            </w:r>
          </w:p>
          <w:p w14:paraId="78A135E8" w14:textId="77777777" w:rsidR="002E1EF6" w:rsidRPr="00453619" w:rsidRDefault="002E1EF6" w:rsidP="000B6110">
            <w:pPr>
              <w:shd w:val="clear" w:color="auto" w:fill="FFFFFF" w:themeFill="background1"/>
              <w:tabs>
                <w:tab w:val="left" w:pos="612"/>
              </w:tabs>
              <w:spacing w:before="120" w:after="120"/>
              <w:rPr>
                <w:sz w:val="20"/>
                <w:szCs w:val="20"/>
              </w:rPr>
            </w:pPr>
            <w:r w:rsidRPr="00453619">
              <w:rPr>
                <w:sz w:val="20"/>
                <w:szCs w:val="20"/>
              </w:rPr>
              <w:t>Această disponibilitate se confirmă printr-un document emis de instituția bancară competentă, semnat și ștampilat de bancă.</w:t>
            </w:r>
          </w:p>
        </w:tc>
        <w:tc>
          <w:tcPr>
            <w:tcW w:w="0" w:type="auto"/>
          </w:tcPr>
          <w:p w14:paraId="5B9E00D6" w14:textId="77777777" w:rsidR="002E1EF6" w:rsidRPr="00B3288F" w:rsidRDefault="002E1EF6" w:rsidP="000B6110">
            <w:pPr>
              <w:jc w:val="both"/>
              <w:rPr>
                <w:b/>
                <w:sz w:val="20"/>
                <w:szCs w:val="20"/>
              </w:rPr>
            </w:pPr>
          </w:p>
          <w:p w14:paraId="5792FFD0" w14:textId="77777777" w:rsidR="002E1EF6" w:rsidRPr="00B3288F" w:rsidRDefault="002E1EF6" w:rsidP="000B6110">
            <w:pPr>
              <w:jc w:val="both"/>
              <w:rPr>
                <w:b/>
                <w:sz w:val="20"/>
                <w:szCs w:val="20"/>
              </w:rPr>
            </w:pPr>
          </w:p>
          <w:p w14:paraId="3D6CA1E2" w14:textId="77777777" w:rsidR="002E1EF6" w:rsidRPr="00B3288F" w:rsidRDefault="002E1EF6" w:rsidP="000B6110">
            <w:pPr>
              <w:shd w:val="clear" w:color="auto" w:fill="FFFFFF" w:themeFill="background1"/>
              <w:tabs>
                <w:tab w:val="left" w:pos="612"/>
              </w:tabs>
              <w:spacing w:before="120" w:after="120"/>
              <w:jc w:val="center"/>
              <w:rPr>
                <w:iCs/>
                <w:sz w:val="20"/>
                <w:szCs w:val="20"/>
                <w:lang w:eastAsia="ru-RU"/>
              </w:rPr>
            </w:pPr>
            <w:r w:rsidRPr="00CB2E8C">
              <w:rPr>
                <w:b/>
                <w:sz w:val="20"/>
                <w:szCs w:val="20"/>
              </w:rPr>
              <w:t xml:space="preserve">min. </w:t>
            </w:r>
            <w:r>
              <w:rPr>
                <w:b/>
                <w:sz w:val="20"/>
                <w:szCs w:val="20"/>
              </w:rPr>
              <w:t>500 mii</w:t>
            </w:r>
            <w:r w:rsidRPr="00CB2E8C">
              <w:rPr>
                <w:b/>
                <w:sz w:val="20"/>
                <w:szCs w:val="20"/>
              </w:rPr>
              <w:t xml:space="preserve"> lei.</w:t>
            </w:r>
          </w:p>
        </w:tc>
        <w:tc>
          <w:tcPr>
            <w:tcW w:w="0" w:type="auto"/>
          </w:tcPr>
          <w:p w14:paraId="0B8B3458"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E1EF6" w:rsidRPr="00CE23CB" w14:paraId="04A1A45E" w14:textId="77777777" w:rsidTr="000B6110">
        <w:tc>
          <w:tcPr>
            <w:tcW w:w="0" w:type="auto"/>
          </w:tcPr>
          <w:p w14:paraId="6ED2BBF8" w14:textId="7A83FDEA" w:rsidR="002E1EF6" w:rsidRPr="00441739" w:rsidRDefault="0074216D" w:rsidP="000B6110">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25820AC3" w14:textId="77777777" w:rsidR="002E1EF6" w:rsidRPr="00B3288F" w:rsidRDefault="002E1EF6" w:rsidP="000B6110">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08E3A373" w14:textId="77777777" w:rsidR="002E1EF6" w:rsidRPr="00B3288F" w:rsidRDefault="002E1EF6" w:rsidP="000B6110">
            <w:pPr>
              <w:jc w:val="both"/>
              <w:rPr>
                <w:b/>
                <w:sz w:val="20"/>
                <w:szCs w:val="20"/>
              </w:rPr>
            </w:pPr>
          </w:p>
          <w:p w14:paraId="200226A1" w14:textId="77777777" w:rsidR="002E1EF6" w:rsidRPr="00B3288F" w:rsidRDefault="002E1EF6" w:rsidP="000B6110">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0D90BCA4"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E1EF6" w:rsidRPr="00CE23CB" w14:paraId="24B9C081" w14:textId="77777777" w:rsidTr="000B6110">
        <w:trPr>
          <w:trHeight w:val="1754"/>
        </w:trPr>
        <w:tc>
          <w:tcPr>
            <w:tcW w:w="0" w:type="auto"/>
          </w:tcPr>
          <w:p w14:paraId="482B53E2" w14:textId="0339C9DA" w:rsidR="002E1EF6" w:rsidRPr="00441739" w:rsidRDefault="0074216D" w:rsidP="000B6110">
            <w:pPr>
              <w:shd w:val="clear" w:color="auto" w:fill="FFFFFF" w:themeFill="background1"/>
              <w:tabs>
                <w:tab w:val="left" w:pos="612"/>
              </w:tabs>
              <w:spacing w:before="120" w:after="120"/>
              <w:rPr>
                <w:b/>
                <w:iCs/>
                <w:sz w:val="20"/>
                <w:szCs w:val="20"/>
                <w:lang w:eastAsia="ru-RU"/>
              </w:rPr>
            </w:pPr>
            <w:r>
              <w:rPr>
                <w:b/>
                <w:iCs/>
                <w:sz w:val="20"/>
                <w:szCs w:val="20"/>
                <w:lang w:eastAsia="ru-RU"/>
              </w:rPr>
              <w:t>22</w:t>
            </w:r>
          </w:p>
        </w:tc>
        <w:tc>
          <w:tcPr>
            <w:tcW w:w="0" w:type="auto"/>
          </w:tcPr>
          <w:p w14:paraId="413DE59C"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CE23CB">
              <w:rPr>
                <w:iCs/>
                <w:sz w:val="20"/>
                <w:szCs w:val="20"/>
                <w:lang w:eastAsia="ru-RU"/>
              </w:rPr>
              <w:t xml:space="preserve">Confirmarea identității beneficiarilor efectivi și neîncadrarea acestora în situația condamnării pentru participarea la activităţi ale unei organizaţii sau grupări criminale, pentru corupţie, fraudă şi/sau spălare de bani și respectarea prevederilor art. 16 alin. (6) </w:t>
            </w:r>
            <w:r w:rsidRPr="00CE23CB">
              <w:rPr>
                <w:iCs/>
                <w:sz w:val="20"/>
                <w:szCs w:val="20"/>
                <w:lang w:eastAsia="ru-RU"/>
              </w:rPr>
              <w:lastRenderedPageBreak/>
              <w:t>din Legea nr. 131/2015 privind achizițiile publice</w:t>
            </w:r>
          </w:p>
        </w:tc>
        <w:tc>
          <w:tcPr>
            <w:tcW w:w="0" w:type="auto"/>
          </w:tcPr>
          <w:p w14:paraId="7E9E69B6" w14:textId="77777777" w:rsidR="002E1EF6" w:rsidRPr="00CE23CB" w:rsidRDefault="002E1EF6" w:rsidP="000B6110">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lastRenderedPageBreak/>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1E4A555E" w14:textId="77777777" w:rsidR="002E1EF6" w:rsidRPr="00CE23CB" w:rsidRDefault="002E1EF6" w:rsidP="000B6110">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bl>
    <w:p w14:paraId="051AE80A" w14:textId="77777777" w:rsidR="002E1EF6" w:rsidRPr="006C0787" w:rsidRDefault="002E1EF6" w:rsidP="002E1EF6">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Ordinul ministrului finanţelor nr.115 din 15.09.2021.</w:t>
      </w:r>
    </w:p>
    <w:p w14:paraId="74446C92" w14:textId="77777777" w:rsidR="002E1EF6" w:rsidRDefault="002E1EF6" w:rsidP="002E1EF6">
      <w:pPr>
        <w:pStyle w:val="Listparagraf"/>
        <w:numPr>
          <w:ilvl w:val="1"/>
          <w:numId w:val="27"/>
        </w:numPr>
        <w:shd w:val="clear" w:color="auto" w:fill="FFFFFF" w:themeFill="background1"/>
        <w:tabs>
          <w:tab w:val="right" w:pos="426"/>
        </w:tabs>
        <w:spacing w:before="120"/>
        <w:ind w:left="426"/>
        <w:rPr>
          <w:bCs/>
          <w:iCs/>
          <w:sz w:val="20"/>
          <w:szCs w:val="20"/>
        </w:rPr>
      </w:pPr>
      <w:r w:rsidRPr="00727290">
        <w:rPr>
          <w:bCs/>
          <w:iCs/>
          <w:sz w:val="20"/>
          <w:szCs w:val="20"/>
        </w:rPr>
        <w:t xml:space="preserve">Prin </w:t>
      </w:r>
      <w:proofErr w:type="spellStart"/>
      <w:r w:rsidRPr="00727290">
        <w:rPr>
          <w:bCs/>
          <w:iCs/>
          <w:sz w:val="20"/>
          <w:szCs w:val="20"/>
        </w:rPr>
        <w:t>lucrări</w:t>
      </w:r>
      <w:proofErr w:type="spellEnd"/>
      <w:r w:rsidRPr="00727290">
        <w:rPr>
          <w:bCs/>
          <w:iCs/>
          <w:sz w:val="20"/>
          <w:szCs w:val="20"/>
        </w:rPr>
        <w:t xml:space="preserve"> </w:t>
      </w:r>
      <w:proofErr w:type="spellStart"/>
      <w:r w:rsidRPr="00727290">
        <w:rPr>
          <w:bCs/>
          <w:iCs/>
          <w:sz w:val="20"/>
          <w:szCs w:val="20"/>
        </w:rPr>
        <w:t>similare</w:t>
      </w:r>
      <w:proofErr w:type="spellEnd"/>
      <w:r w:rsidRPr="00727290">
        <w:rPr>
          <w:bCs/>
          <w:iCs/>
          <w:sz w:val="20"/>
          <w:szCs w:val="20"/>
        </w:rPr>
        <w:t xml:space="preserve"> se </w:t>
      </w:r>
      <w:proofErr w:type="spellStart"/>
      <w:r w:rsidRPr="00727290">
        <w:rPr>
          <w:bCs/>
          <w:iCs/>
          <w:sz w:val="20"/>
          <w:szCs w:val="20"/>
        </w:rPr>
        <w:t>înțeleg</w:t>
      </w:r>
      <w:proofErr w:type="spellEnd"/>
      <w:r w:rsidRPr="00727290">
        <w:rPr>
          <w:bCs/>
          <w:iCs/>
          <w:sz w:val="20"/>
          <w:szCs w:val="20"/>
        </w:rPr>
        <w:t xml:space="preserve"> </w:t>
      </w:r>
      <w:proofErr w:type="spellStart"/>
      <w:r w:rsidRPr="00727290">
        <w:rPr>
          <w:bCs/>
          <w:iCs/>
          <w:sz w:val="20"/>
          <w:szCs w:val="20"/>
        </w:rPr>
        <w:t>lucrările</w:t>
      </w:r>
      <w:proofErr w:type="spellEnd"/>
      <w:r w:rsidRPr="00727290">
        <w:rPr>
          <w:bCs/>
          <w:iCs/>
          <w:sz w:val="20"/>
          <w:szCs w:val="20"/>
        </w:rPr>
        <w:t xml:space="preserve"> </w:t>
      </w:r>
      <w:proofErr w:type="spellStart"/>
      <w:r w:rsidRPr="00727290">
        <w:rPr>
          <w:bCs/>
          <w:iCs/>
          <w:sz w:val="20"/>
          <w:szCs w:val="20"/>
        </w:rPr>
        <w:t>executate</w:t>
      </w:r>
      <w:proofErr w:type="spellEnd"/>
      <w:r w:rsidRPr="00727290">
        <w:rPr>
          <w:bCs/>
          <w:iCs/>
          <w:sz w:val="20"/>
          <w:szCs w:val="20"/>
        </w:rPr>
        <w:t xml:space="preserve"> anterior </w:t>
      </w:r>
      <w:proofErr w:type="spellStart"/>
      <w:r w:rsidRPr="00727290">
        <w:rPr>
          <w:bCs/>
          <w:iCs/>
          <w:sz w:val="20"/>
          <w:szCs w:val="20"/>
        </w:rPr>
        <w:t>privind</w:t>
      </w:r>
      <w:proofErr w:type="spellEnd"/>
      <w:r w:rsidRPr="00727290">
        <w:rPr>
          <w:bCs/>
          <w:iCs/>
          <w:sz w:val="20"/>
          <w:szCs w:val="20"/>
        </w:rPr>
        <w:t xml:space="preserve"> </w:t>
      </w:r>
      <w:proofErr w:type="spellStart"/>
      <w:r w:rsidRPr="00727290">
        <w:rPr>
          <w:bCs/>
          <w:iCs/>
          <w:sz w:val="20"/>
          <w:szCs w:val="20"/>
        </w:rPr>
        <w:t>construcția</w:t>
      </w:r>
      <w:proofErr w:type="spellEnd"/>
      <w:r w:rsidRPr="00727290">
        <w:rPr>
          <w:bCs/>
          <w:iCs/>
          <w:sz w:val="20"/>
          <w:szCs w:val="20"/>
        </w:rPr>
        <w:t xml:space="preserve">, </w:t>
      </w:r>
      <w:proofErr w:type="spellStart"/>
      <w:r w:rsidRPr="00727290">
        <w:rPr>
          <w:bCs/>
          <w:iCs/>
          <w:sz w:val="20"/>
          <w:szCs w:val="20"/>
        </w:rPr>
        <w:t>modernizarea</w:t>
      </w:r>
      <w:proofErr w:type="spellEnd"/>
      <w:r w:rsidRPr="00727290">
        <w:rPr>
          <w:bCs/>
          <w:iCs/>
          <w:sz w:val="20"/>
          <w:szCs w:val="20"/>
        </w:rPr>
        <w:t xml:space="preserve">, </w:t>
      </w:r>
      <w:proofErr w:type="spellStart"/>
      <w:r w:rsidRPr="00727290">
        <w:rPr>
          <w:bCs/>
          <w:iCs/>
          <w:sz w:val="20"/>
          <w:szCs w:val="20"/>
        </w:rPr>
        <w:t>reparația</w:t>
      </w:r>
      <w:proofErr w:type="spellEnd"/>
      <w:r w:rsidRPr="00727290">
        <w:rPr>
          <w:bCs/>
          <w:iCs/>
          <w:sz w:val="20"/>
          <w:szCs w:val="20"/>
        </w:rPr>
        <w:t xml:space="preserve"> </w:t>
      </w:r>
      <w:proofErr w:type="spellStart"/>
      <w:r w:rsidRPr="00727290">
        <w:rPr>
          <w:bCs/>
          <w:iCs/>
          <w:sz w:val="20"/>
          <w:szCs w:val="20"/>
        </w:rPr>
        <w:t>sau</w:t>
      </w:r>
      <w:proofErr w:type="spellEnd"/>
      <w:r w:rsidRPr="00727290">
        <w:rPr>
          <w:bCs/>
          <w:iCs/>
          <w:sz w:val="20"/>
          <w:szCs w:val="20"/>
        </w:rPr>
        <w:t xml:space="preserve"> </w:t>
      </w:r>
      <w:proofErr w:type="spellStart"/>
      <w:r w:rsidRPr="00727290">
        <w:rPr>
          <w:bCs/>
          <w:iCs/>
          <w:sz w:val="20"/>
          <w:szCs w:val="20"/>
        </w:rPr>
        <w:t>întreținerea</w:t>
      </w:r>
      <w:proofErr w:type="spellEnd"/>
      <w:r w:rsidRPr="00727290">
        <w:rPr>
          <w:bCs/>
          <w:iCs/>
          <w:sz w:val="20"/>
          <w:szCs w:val="20"/>
        </w:rPr>
        <w:t xml:space="preserve"> </w:t>
      </w:r>
      <w:proofErr w:type="spellStart"/>
      <w:r w:rsidRPr="00727290">
        <w:rPr>
          <w:bCs/>
          <w:iCs/>
          <w:sz w:val="20"/>
          <w:szCs w:val="20"/>
        </w:rPr>
        <w:t>rețelelor</w:t>
      </w:r>
      <w:proofErr w:type="spellEnd"/>
      <w:r w:rsidRPr="00727290">
        <w:rPr>
          <w:bCs/>
          <w:iCs/>
          <w:sz w:val="20"/>
          <w:szCs w:val="20"/>
        </w:rPr>
        <w:t xml:space="preserve"> </w:t>
      </w:r>
      <w:proofErr w:type="spellStart"/>
      <w:r w:rsidRPr="00727290">
        <w:rPr>
          <w:bCs/>
          <w:iCs/>
          <w:sz w:val="20"/>
          <w:szCs w:val="20"/>
        </w:rPr>
        <w:t>și</w:t>
      </w:r>
      <w:proofErr w:type="spellEnd"/>
      <w:r w:rsidRPr="00727290">
        <w:rPr>
          <w:bCs/>
          <w:iCs/>
          <w:sz w:val="20"/>
          <w:szCs w:val="20"/>
        </w:rPr>
        <w:t xml:space="preserve"> </w:t>
      </w:r>
      <w:proofErr w:type="spellStart"/>
      <w:r w:rsidRPr="00727290">
        <w:rPr>
          <w:bCs/>
          <w:iCs/>
          <w:sz w:val="20"/>
          <w:szCs w:val="20"/>
        </w:rPr>
        <w:t>instalațiilor</w:t>
      </w:r>
      <w:proofErr w:type="spellEnd"/>
      <w:r w:rsidRPr="00727290">
        <w:rPr>
          <w:bCs/>
          <w:iCs/>
          <w:sz w:val="20"/>
          <w:szCs w:val="20"/>
        </w:rPr>
        <w:t xml:space="preserve"> </w:t>
      </w:r>
      <w:proofErr w:type="spellStart"/>
      <w:r w:rsidRPr="00727290">
        <w:rPr>
          <w:bCs/>
          <w:iCs/>
          <w:sz w:val="20"/>
          <w:szCs w:val="20"/>
        </w:rPr>
        <w:t>electrice</w:t>
      </w:r>
      <w:proofErr w:type="spellEnd"/>
      <w:r w:rsidRPr="00727290">
        <w:rPr>
          <w:bCs/>
          <w:iCs/>
          <w:sz w:val="20"/>
          <w:szCs w:val="20"/>
        </w:rPr>
        <w:t xml:space="preserve"> </w:t>
      </w:r>
      <w:proofErr w:type="spellStart"/>
      <w:r w:rsidRPr="00727290">
        <w:rPr>
          <w:bCs/>
          <w:iCs/>
          <w:sz w:val="20"/>
          <w:szCs w:val="20"/>
        </w:rPr>
        <w:t>exterioare</w:t>
      </w:r>
      <w:proofErr w:type="spellEnd"/>
      <w:r>
        <w:rPr>
          <w:bCs/>
          <w:iCs/>
          <w:sz w:val="20"/>
          <w:szCs w:val="20"/>
        </w:rPr>
        <w:t>.</w:t>
      </w:r>
    </w:p>
    <w:p w14:paraId="00060BF0" w14:textId="77777777" w:rsidR="002E1EF6" w:rsidRDefault="002E1EF6" w:rsidP="002E1EF6">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Perioada</w:t>
      </w:r>
      <w:proofErr w:type="spellEnd"/>
      <w:r w:rsidRPr="00922CFF">
        <w:rPr>
          <w:bCs/>
          <w:iCs/>
          <w:sz w:val="20"/>
          <w:szCs w:val="20"/>
        </w:rPr>
        <w:t xml:space="preserve"> de </w:t>
      </w:r>
      <w:proofErr w:type="spellStart"/>
      <w:r w:rsidRPr="00922CFF">
        <w:rPr>
          <w:bCs/>
          <w:iCs/>
          <w:sz w:val="20"/>
          <w:szCs w:val="20"/>
        </w:rPr>
        <w:t>timp</w:t>
      </w:r>
      <w:proofErr w:type="spellEnd"/>
      <w:r w:rsidRPr="00922CFF">
        <w:rPr>
          <w:bCs/>
          <w:iCs/>
          <w:sz w:val="20"/>
          <w:szCs w:val="20"/>
        </w:rPr>
        <w:t xml:space="preserve"> se </w:t>
      </w:r>
      <w:proofErr w:type="spellStart"/>
      <w:r w:rsidRPr="00922CFF">
        <w:rPr>
          <w:bCs/>
          <w:iCs/>
          <w:sz w:val="20"/>
          <w:szCs w:val="20"/>
        </w:rPr>
        <w:t>raportează</w:t>
      </w:r>
      <w:proofErr w:type="spellEnd"/>
      <w:r w:rsidRPr="00922CFF">
        <w:rPr>
          <w:bCs/>
          <w:iCs/>
          <w:sz w:val="20"/>
          <w:szCs w:val="20"/>
        </w:rPr>
        <w:t xml:space="preserve"> la </w:t>
      </w:r>
      <w:proofErr w:type="spellStart"/>
      <w:r w:rsidRPr="00922CFF">
        <w:rPr>
          <w:bCs/>
          <w:iCs/>
          <w:sz w:val="20"/>
          <w:szCs w:val="20"/>
        </w:rPr>
        <w:t>termenul</w:t>
      </w:r>
      <w:proofErr w:type="spellEnd"/>
      <w:r w:rsidRPr="00922CFF">
        <w:rPr>
          <w:bCs/>
          <w:iCs/>
          <w:sz w:val="20"/>
          <w:szCs w:val="20"/>
        </w:rPr>
        <w:t xml:space="preserve"> </w:t>
      </w:r>
      <w:proofErr w:type="spellStart"/>
      <w:r w:rsidRPr="00922CFF">
        <w:rPr>
          <w:bCs/>
          <w:iCs/>
          <w:sz w:val="20"/>
          <w:szCs w:val="20"/>
        </w:rPr>
        <w:t>limită</w:t>
      </w:r>
      <w:proofErr w:type="spellEnd"/>
      <w:r w:rsidRPr="00922CFF">
        <w:rPr>
          <w:bCs/>
          <w:iCs/>
          <w:sz w:val="20"/>
          <w:szCs w:val="20"/>
        </w:rPr>
        <w:t xml:space="preserve"> de </w:t>
      </w:r>
      <w:proofErr w:type="spellStart"/>
      <w:r w:rsidRPr="00922CFF">
        <w:rPr>
          <w:bCs/>
          <w:iCs/>
          <w:sz w:val="20"/>
          <w:szCs w:val="20"/>
        </w:rPr>
        <w:t>depunere</w:t>
      </w:r>
      <w:proofErr w:type="spellEnd"/>
      <w:r w:rsidRPr="00922CFF">
        <w:rPr>
          <w:bCs/>
          <w:iCs/>
          <w:sz w:val="20"/>
          <w:szCs w:val="20"/>
        </w:rPr>
        <w:t xml:space="preserve"> a </w:t>
      </w:r>
      <w:proofErr w:type="spellStart"/>
      <w:r w:rsidRPr="00922CFF">
        <w:rPr>
          <w:bCs/>
          <w:iCs/>
          <w:sz w:val="20"/>
          <w:szCs w:val="20"/>
        </w:rPr>
        <w:t>ofertelor</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lua</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considerare</w:t>
      </w:r>
      <w:proofErr w:type="spellEnd"/>
      <w:r w:rsidRPr="00922CFF">
        <w:rPr>
          <w:bCs/>
          <w:iCs/>
          <w:sz w:val="20"/>
          <w:szCs w:val="20"/>
        </w:rPr>
        <w:t xml:space="preserve"> </w:t>
      </w:r>
      <w:proofErr w:type="spellStart"/>
      <w:r w:rsidRPr="00922CFF">
        <w:rPr>
          <w:bCs/>
          <w:iCs/>
          <w:sz w:val="20"/>
          <w:szCs w:val="20"/>
        </w:rPr>
        <w:t>numai</w:t>
      </w:r>
      <w:proofErr w:type="spellEnd"/>
      <w:r w:rsidRPr="00922CFF">
        <w:rPr>
          <w:bCs/>
          <w:iCs/>
          <w:sz w:val="20"/>
          <w:szCs w:val="20"/>
        </w:rPr>
        <w:t xml:space="preserve"> </w:t>
      </w:r>
      <w:proofErr w:type="spellStart"/>
      <w:r w:rsidRPr="00922CFF">
        <w:rPr>
          <w:bCs/>
          <w:iCs/>
          <w:sz w:val="20"/>
          <w:szCs w:val="20"/>
        </w:rPr>
        <w:t>lucrările</w:t>
      </w:r>
      <w:proofErr w:type="spellEnd"/>
      <w:r w:rsidRPr="00922CFF">
        <w:rPr>
          <w:bCs/>
          <w:iCs/>
          <w:sz w:val="20"/>
          <w:szCs w:val="20"/>
        </w:rPr>
        <w:t xml:space="preserve"> </w:t>
      </w:r>
      <w:proofErr w:type="spellStart"/>
      <w:r w:rsidRPr="00922CFF">
        <w:rPr>
          <w:bCs/>
          <w:iCs/>
          <w:sz w:val="20"/>
          <w:szCs w:val="20"/>
        </w:rPr>
        <w:t>realizate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aceasta</w:t>
      </w:r>
      <w:proofErr w:type="spellEnd"/>
      <w:r w:rsidRPr="00922CFF">
        <w:rPr>
          <w:bCs/>
          <w:iCs/>
          <w:sz w:val="20"/>
          <w:szCs w:val="20"/>
        </w:rPr>
        <w:t xml:space="preserve"> </w:t>
      </w:r>
      <w:proofErr w:type="spellStart"/>
      <w:r w:rsidRPr="00922CFF">
        <w:rPr>
          <w:bCs/>
          <w:iCs/>
          <w:sz w:val="20"/>
          <w:szCs w:val="20"/>
        </w:rPr>
        <w:t>perioadă</w:t>
      </w:r>
      <w:proofErr w:type="spellEnd"/>
      <w:r w:rsidRPr="00922CFF">
        <w:rPr>
          <w:bCs/>
          <w:iCs/>
          <w:sz w:val="20"/>
          <w:szCs w:val="20"/>
        </w:rPr>
        <w:t xml:space="preserve"> </w:t>
      </w:r>
      <w:proofErr w:type="spellStart"/>
      <w:r w:rsidRPr="00922CFF">
        <w:rPr>
          <w:bCs/>
          <w:iCs/>
          <w:sz w:val="20"/>
          <w:szCs w:val="20"/>
        </w:rPr>
        <w:t>și</w:t>
      </w:r>
      <w:proofErr w:type="spellEnd"/>
      <w:r w:rsidRPr="00922CFF">
        <w:rPr>
          <w:bCs/>
          <w:iCs/>
          <w:sz w:val="20"/>
          <w:szCs w:val="20"/>
        </w:rPr>
        <w:t xml:space="preserve"> </w:t>
      </w:r>
      <w:proofErr w:type="spellStart"/>
      <w:r w:rsidRPr="00922CFF">
        <w:rPr>
          <w:bCs/>
          <w:iCs/>
          <w:sz w:val="20"/>
          <w:szCs w:val="20"/>
        </w:rPr>
        <w:t>pentru</w:t>
      </w:r>
      <w:proofErr w:type="spellEnd"/>
      <w:r w:rsidRPr="00922CFF">
        <w:rPr>
          <w:bCs/>
          <w:iCs/>
          <w:sz w:val="20"/>
          <w:szCs w:val="20"/>
        </w:rPr>
        <w:t xml:space="preserve"> care se </w:t>
      </w:r>
      <w:proofErr w:type="spellStart"/>
      <w:r w:rsidRPr="00922CFF">
        <w:rPr>
          <w:bCs/>
          <w:iCs/>
          <w:sz w:val="20"/>
          <w:szCs w:val="20"/>
        </w:rPr>
        <w:t>poate</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dovada</w:t>
      </w:r>
      <w:proofErr w:type="spellEnd"/>
      <w:r w:rsidRPr="00922CFF">
        <w:rPr>
          <w:bCs/>
          <w:iCs/>
          <w:sz w:val="20"/>
          <w:szCs w:val="20"/>
        </w:rPr>
        <w:t xml:space="preserve"> </w:t>
      </w:r>
      <w:proofErr w:type="spellStart"/>
      <w:r w:rsidRPr="00922CFF">
        <w:rPr>
          <w:bCs/>
          <w:iCs/>
          <w:sz w:val="20"/>
          <w:szCs w:val="20"/>
        </w:rPr>
        <w:t>acceptării</w:t>
      </w:r>
      <w:proofErr w:type="spellEnd"/>
      <w:r w:rsidRPr="00922CFF">
        <w:rPr>
          <w:bCs/>
          <w:iCs/>
          <w:sz w:val="20"/>
          <w:szCs w:val="20"/>
        </w:rPr>
        <w:t>/</w:t>
      </w:r>
      <w:proofErr w:type="spellStart"/>
      <w:r w:rsidRPr="00922CFF">
        <w:rPr>
          <w:bCs/>
          <w:iCs/>
          <w:sz w:val="20"/>
          <w:szCs w:val="20"/>
        </w:rPr>
        <w:t>aprobării</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achizitor</w:t>
      </w:r>
      <w:proofErr w:type="spellEnd"/>
      <w:r w:rsidRPr="00922CFF">
        <w:rPr>
          <w:bCs/>
          <w:iCs/>
          <w:sz w:val="20"/>
          <w:szCs w:val="20"/>
        </w:rPr>
        <w:t>/</w:t>
      </w:r>
      <w:proofErr w:type="spellStart"/>
      <w:r w:rsidRPr="00922CFF">
        <w:rPr>
          <w:bCs/>
          <w:iCs/>
          <w:sz w:val="20"/>
          <w:szCs w:val="20"/>
        </w:rPr>
        <w:t>investitor</w:t>
      </w:r>
      <w:proofErr w:type="spellEnd"/>
      <w:r w:rsidRPr="00922CFF">
        <w:rPr>
          <w:bCs/>
          <w:iCs/>
          <w:sz w:val="20"/>
          <w:szCs w:val="20"/>
        </w:rPr>
        <w:t xml:space="preserve">. </w:t>
      </w:r>
    </w:p>
    <w:p w14:paraId="0304A313" w14:textId="77777777" w:rsidR="002E1EF6" w:rsidRDefault="002E1EF6" w:rsidP="002E1EF6">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Resursele</w:t>
      </w:r>
      <w:proofErr w:type="spellEnd"/>
      <w:r w:rsidRPr="00922CFF">
        <w:rPr>
          <w:bCs/>
          <w:iCs/>
          <w:sz w:val="20"/>
          <w:szCs w:val="20"/>
        </w:rPr>
        <w:t xml:space="preserve"> </w:t>
      </w:r>
      <w:proofErr w:type="spellStart"/>
      <w:r w:rsidRPr="00922CFF">
        <w:rPr>
          <w:bCs/>
          <w:iCs/>
          <w:sz w:val="20"/>
          <w:szCs w:val="20"/>
        </w:rPr>
        <w:t>materiale</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umane</w:t>
      </w:r>
      <w:proofErr w:type="spellEnd"/>
      <w:r w:rsidRPr="00922CFF">
        <w:rPr>
          <w:bCs/>
          <w:iCs/>
          <w:sz w:val="20"/>
          <w:szCs w:val="20"/>
        </w:rPr>
        <w:t xml:space="preserve"> ale </w:t>
      </w:r>
      <w:proofErr w:type="spellStart"/>
      <w:r w:rsidRPr="00922CFF">
        <w:rPr>
          <w:bCs/>
          <w:iCs/>
          <w:sz w:val="20"/>
          <w:szCs w:val="20"/>
        </w:rPr>
        <w:t>subantreprenorilor</w:t>
      </w:r>
      <w:proofErr w:type="spellEnd"/>
      <w:r w:rsidRPr="00922CFF">
        <w:rPr>
          <w:bCs/>
          <w:iCs/>
          <w:sz w:val="20"/>
          <w:szCs w:val="20"/>
        </w:rPr>
        <w:t xml:space="preserve"> </w:t>
      </w:r>
      <w:proofErr w:type="spellStart"/>
      <w:r w:rsidRPr="00922CFF">
        <w:rPr>
          <w:bCs/>
          <w:iCs/>
          <w:sz w:val="20"/>
          <w:szCs w:val="20"/>
        </w:rPr>
        <w:t>declarați</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lua</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considerare</w:t>
      </w:r>
      <w:proofErr w:type="spellEnd"/>
      <w:r w:rsidRPr="00922CFF">
        <w:rPr>
          <w:bCs/>
          <w:iCs/>
          <w:sz w:val="20"/>
          <w:szCs w:val="20"/>
        </w:rPr>
        <w:t xml:space="preserve"> </w:t>
      </w:r>
      <w:proofErr w:type="spellStart"/>
      <w:r w:rsidRPr="00922CFF">
        <w:rPr>
          <w:bCs/>
          <w:iCs/>
          <w:sz w:val="20"/>
          <w:szCs w:val="20"/>
        </w:rPr>
        <w:t>pentru</w:t>
      </w:r>
      <w:proofErr w:type="spellEnd"/>
      <w:r w:rsidRPr="00922CFF">
        <w:rPr>
          <w:bCs/>
          <w:iCs/>
          <w:sz w:val="20"/>
          <w:szCs w:val="20"/>
        </w:rPr>
        <w:t xml:space="preserve"> </w:t>
      </w:r>
      <w:proofErr w:type="spellStart"/>
      <w:r w:rsidRPr="00922CFF">
        <w:rPr>
          <w:bCs/>
          <w:iCs/>
          <w:sz w:val="20"/>
          <w:szCs w:val="20"/>
        </w:rPr>
        <w:t>partea</w:t>
      </w:r>
      <w:proofErr w:type="spellEnd"/>
      <w:r w:rsidRPr="00922CFF">
        <w:rPr>
          <w:bCs/>
          <w:iCs/>
          <w:sz w:val="20"/>
          <w:szCs w:val="20"/>
        </w:rPr>
        <w:t xml:space="preserve"> lor de </w:t>
      </w:r>
      <w:proofErr w:type="spellStart"/>
      <w:r w:rsidRPr="00922CFF">
        <w:rPr>
          <w:bCs/>
          <w:iCs/>
          <w:sz w:val="20"/>
          <w:szCs w:val="20"/>
        </w:rPr>
        <w:t>implicare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contract </w:t>
      </w:r>
      <w:proofErr w:type="spellStart"/>
      <w:r w:rsidRPr="00922CFF">
        <w:rPr>
          <w:bCs/>
          <w:iCs/>
          <w:sz w:val="20"/>
          <w:szCs w:val="20"/>
        </w:rPr>
        <w:t>ce</w:t>
      </w:r>
      <w:proofErr w:type="spellEnd"/>
      <w:r w:rsidRPr="00922CFF">
        <w:rPr>
          <w:bCs/>
          <w:iCs/>
          <w:sz w:val="20"/>
          <w:szCs w:val="20"/>
        </w:rPr>
        <w:t xml:space="preserve">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w:t>
      </w:r>
      <w:proofErr w:type="spellEnd"/>
      <w:r w:rsidRPr="00922CFF">
        <w:rPr>
          <w:bCs/>
          <w:iCs/>
          <w:sz w:val="20"/>
          <w:szCs w:val="20"/>
        </w:rPr>
        <w:t xml:space="preserve">, </w:t>
      </w:r>
      <w:proofErr w:type="spellStart"/>
      <w:r w:rsidRPr="00922CFF">
        <w:rPr>
          <w:bCs/>
          <w:iCs/>
          <w:sz w:val="20"/>
          <w:szCs w:val="20"/>
        </w:rPr>
        <w:t>daca</w:t>
      </w:r>
      <w:proofErr w:type="spellEnd"/>
      <w:r w:rsidRPr="00922CFF">
        <w:rPr>
          <w:bCs/>
          <w:iCs/>
          <w:sz w:val="20"/>
          <w:szCs w:val="20"/>
        </w:rPr>
        <w:t xml:space="preserve"> sunt </w:t>
      </w:r>
      <w:proofErr w:type="spellStart"/>
      <w:r w:rsidRPr="00922CFF">
        <w:rPr>
          <w:bCs/>
          <w:iCs/>
          <w:sz w:val="20"/>
          <w:szCs w:val="20"/>
        </w:rPr>
        <w:t>prezentate</w:t>
      </w:r>
      <w:proofErr w:type="spellEnd"/>
      <w:r w:rsidRPr="00922CFF">
        <w:rPr>
          <w:bCs/>
          <w:iCs/>
          <w:sz w:val="20"/>
          <w:szCs w:val="20"/>
        </w:rPr>
        <w:t xml:space="preserve"> </w:t>
      </w:r>
      <w:proofErr w:type="spellStart"/>
      <w:r w:rsidRPr="00922CFF">
        <w:rPr>
          <w:bCs/>
          <w:iCs/>
          <w:sz w:val="20"/>
          <w:szCs w:val="20"/>
        </w:rPr>
        <w:t>documente</w:t>
      </w:r>
      <w:proofErr w:type="spellEnd"/>
      <w:r w:rsidRPr="00922CFF">
        <w:rPr>
          <w:bCs/>
          <w:iCs/>
          <w:sz w:val="20"/>
          <w:szCs w:val="20"/>
        </w:rPr>
        <w:t xml:space="preserve"> </w:t>
      </w:r>
      <w:proofErr w:type="spellStart"/>
      <w:r w:rsidRPr="00922CFF">
        <w:rPr>
          <w:bCs/>
          <w:iCs/>
          <w:sz w:val="20"/>
          <w:szCs w:val="20"/>
        </w:rPr>
        <w:t>relevante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acest</w:t>
      </w:r>
      <w:proofErr w:type="spellEnd"/>
      <w:r w:rsidRPr="00922CFF">
        <w:rPr>
          <w:bCs/>
          <w:iCs/>
          <w:sz w:val="20"/>
          <w:szCs w:val="20"/>
        </w:rPr>
        <w:t xml:space="preserve"> </w:t>
      </w:r>
      <w:proofErr w:type="spellStart"/>
      <w:r w:rsidRPr="00922CFF">
        <w:rPr>
          <w:bCs/>
          <w:iCs/>
          <w:sz w:val="20"/>
          <w:szCs w:val="20"/>
        </w:rPr>
        <w:t>sens</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ofertantul</w:t>
      </w:r>
      <w:proofErr w:type="spellEnd"/>
      <w:r w:rsidRPr="00922CFF">
        <w:rPr>
          <w:bCs/>
          <w:iCs/>
          <w:sz w:val="20"/>
          <w:szCs w:val="20"/>
        </w:rPr>
        <w:t xml:space="preserve"> care </w:t>
      </w:r>
      <w:proofErr w:type="spellStart"/>
      <w:r w:rsidRPr="00922CFF">
        <w:rPr>
          <w:bCs/>
          <w:iCs/>
          <w:sz w:val="20"/>
          <w:szCs w:val="20"/>
        </w:rPr>
        <w:t>invocă</w:t>
      </w:r>
      <w:proofErr w:type="spellEnd"/>
      <w:r w:rsidRPr="00922CFF">
        <w:rPr>
          <w:bCs/>
          <w:iCs/>
          <w:sz w:val="20"/>
          <w:szCs w:val="20"/>
        </w:rPr>
        <w:t xml:space="preserve"> </w:t>
      </w:r>
      <w:proofErr w:type="spellStart"/>
      <w:r w:rsidRPr="00922CFF">
        <w:rPr>
          <w:bCs/>
          <w:iCs/>
          <w:sz w:val="20"/>
          <w:szCs w:val="20"/>
        </w:rPr>
        <w:t>susținerea</w:t>
      </w:r>
      <w:proofErr w:type="spellEnd"/>
      <w:r w:rsidRPr="00922CFF">
        <w:rPr>
          <w:bCs/>
          <w:iCs/>
          <w:sz w:val="20"/>
          <w:szCs w:val="20"/>
        </w:rPr>
        <w:t xml:space="preserve"> din </w:t>
      </w:r>
      <w:proofErr w:type="spellStart"/>
      <w:r w:rsidRPr="00922CFF">
        <w:rPr>
          <w:bCs/>
          <w:iCs/>
          <w:sz w:val="20"/>
          <w:szCs w:val="20"/>
        </w:rPr>
        <w:t>partea</w:t>
      </w:r>
      <w:proofErr w:type="spellEnd"/>
      <w:r w:rsidRPr="00922CFF">
        <w:rPr>
          <w:bCs/>
          <w:iCs/>
          <w:sz w:val="20"/>
          <w:szCs w:val="20"/>
        </w:rPr>
        <w:t xml:space="preserve"> </w:t>
      </w:r>
      <w:proofErr w:type="spellStart"/>
      <w:r w:rsidRPr="00922CFF">
        <w:rPr>
          <w:bCs/>
          <w:iCs/>
          <w:sz w:val="20"/>
          <w:szCs w:val="20"/>
        </w:rPr>
        <w:t>subantreprenorilor</w:t>
      </w:r>
      <w:proofErr w:type="spellEnd"/>
      <w:r w:rsidRPr="00922CFF">
        <w:rPr>
          <w:bCs/>
          <w:iCs/>
          <w:sz w:val="20"/>
          <w:szCs w:val="20"/>
        </w:rPr>
        <w:t xml:space="preserve"> conform </w:t>
      </w:r>
      <w:proofErr w:type="spellStart"/>
      <w:r w:rsidRPr="00922CFF">
        <w:rPr>
          <w:bCs/>
          <w:iCs/>
          <w:sz w:val="20"/>
          <w:szCs w:val="20"/>
        </w:rPr>
        <w:t>anexelor</w:t>
      </w:r>
      <w:proofErr w:type="spellEnd"/>
      <w:r w:rsidRPr="00922CFF">
        <w:rPr>
          <w:bCs/>
          <w:iCs/>
          <w:sz w:val="20"/>
          <w:szCs w:val="20"/>
        </w:rPr>
        <w:t xml:space="preserve"> nr. 18-21 al ORDIN Nr. 69 din 07-05-2021 cu </w:t>
      </w:r>
      <w:proofErr w:type="spellStart"/>
      <w:r w:rsidRPr="00922CFF">
        <w:rPr>
          <w:bCs/>
          <w:iCs/>
          <w:sz w:val="20"/>
          <w:szCs w:val="20"/>
        </w:rPr>
        <w:t>privire</w:t>
      </w:r>
      <w:proofErr w:type="spellEnd"/>
      <w:r w:rsidRPr="00922CFF">
        <w:rPr>
          <w:bCs/>
          <w:iCs/>
          <w:sz w:val="20"/>
          <w:szCs w:val="20"/>
        </w:rPr>
        <w:t xml:space="preserve"> la </w:t>
      </w:r>
      <w:proofErr w:type="spellStart"/>
      <w:r w:rsidRPr="00922CFF">
        <w:rPr>
          <w:bCs/>
          <w:iCs/>
          <w:sz w:val="20"/>
          <w:szCs w:val="20"/>
        </w:rPr>
        <w:t>aprobarea</w:t>
      </w:r>
      <w:proofErr w:type="spellEnd"/>
      <w:r w:rsidRPr="00922CFF">
        <w:rPr>
          <w:bCs/>
          <w:iCs/>
          <w:sz w:val="20"/>
          <w:szCs w:val="20"/>
        </w:rPr>
        <w:t xml:space="preserve"> </w:t>
      </w:r>
      <w:proofErr w:type="spellStart"/>
      <w:r w:rsidRPr="00922CFF">
        <w:rPr>
          <w:bCs/>
          <w:iCs/>
          <w:sz w:val="20"/>
          <w:szCs w:val="20"/>
        </w:rPr>
        <w:t>Documentației</w:t>
      </w:r>
      <w:proofErr w:type="spellEnd"/>
      <w:r w:rsidRPr="00922CFF">
        <w:rPr>
          <w:bCs/>
          <w:iCs/>
          <w:sz w:val="20"/>
          <w:szCs w:val="20"/>
        </w:rPr>
        <w:t xml:space="preserve"> standard </w:t>
      </w:r>
      <w:proofErr w:type="spellStart"/>
      <w:r w:rsidRPr="00922CFF">
        <w:rPr>
          <w:bCs/>
          <w:iCs/>
          <w:sz w:val="20"/>
          <w:szCs w:val="20"/>
        </w:rPr>
        <w:t>pentru</w:t>
      </w:r>
      <w:proofErr w:type="spellEnd"/>
      <w:r w:rsidRPr="00922CFF">
        <w:rPr>
          <w:bCs/>
          <w:iCs/>
          <w:sz w:val="20"/>
          <w:szCs w:val="20"/>
        </w:rPr>
        <w:t xml:space="preserve"> </w:t>
      </w:r>
      <w:proofErr w:type="spellStart"/>
      <w:r w:rsidRPr="00922CFF">
        <w:rPr>
          <w:bCs/>
          <w:iCs/>
          <w:sz w:val="20"/>
          <w:szCs w:val="20"/>
        </w:rPr>
        <w:t>realizarea</w:t>
      </w:r>
      <w:proofErr w:type="spellEnd"/>
      <w:r w:rsidRPr="00922CFF">
        <w:rPr>
          <w:bCs/>
          <w:iCs/>
          <w:sz w:val="20"/>
          <w:szCs w:val="20"/>
        </w:rPr>
        <w:t xml:space="preserve"> </w:t>
      </w:r>
      <w:proofErr w:type="spellStart"/>
      <w:r w:rsidRPr="00922CFF">
        <w:rPr>
          <w:bCs/>
          <w:iCs/>
          <w:sz w:val="20"/>
          <w:szCs w:val="20"/>
        </w:rPr>
        <w:t>achizițiilor</w:t>
      </w:r>
      <w:proofErr w:type="spellEnd"/>
      <w:r w:rsidRPr="00922CFF">
        <w:rPr>
          <w:bCs/>
          <w:iCs/>
          <w:sz w:val="20"/>
          <w:szCs w:val="20"/>
        </w:rPr>
        <w:t xml:space="preserve"> </w:t>
      </w:r>
      <w:proofErr w:type="spellStart"/>
      <w:r w:rsidRPr="00922CFF">
        <w:rPr>
          <w:bCs/>
          <w:iCs/>
          <w:sz w:val="20"/>
          <w:szCs w:val="20"/>
        </w:rPr>
        <w:t>publice</w:t>
      </w:r>
      <w:proofErr w:type="spellEnd"/>
      <w:r w:rsidRPr="00922CFF">
        <w:rPr>
          <w:bCs/>
          <w:iCs/>
          <w:sz w:val="20"/>
          <w:szCs w:val="20"/>
        </w:rPr>
        <w:t xml:space="preserve"> de </w:t>
      </w:r>
      <w:proofErr w:type="spellStart"/>
      <w:r w:rsidRPr="00922CFF">
        <w:rPr>
          <w:bCs/>
          <w:iCs/>
          <w:sz w:val="20"/>
          <w:szCs w:val="20"/>
        </w:rPr>
        <w:t>lucrări</w:t>
      </w:r>
      <w:proofErr w:type="spellEnd"/>
      <w:r w:rsidRPr="00922CFF">
        <w:rPr>
          <w:bCs/>
          <w:iCs/>
          <w:sz w:val="20"/>
          <w:szCs w:val="20"/>
        </w:rPr>
        <w:t xml:space="preserve">. </w:t>
      </w:r>
    </w:p>
    <w:p w14:paraId="63F0BBCF" w14:textId="77777777" w:rsidR="002E1EF6" w:rsidRPr="00922CFF" w:rsidRDefault="002E1EF6" w:rsidP="002E1EF6">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Operatorii</w:t>
      </w:r>
      <w:proofErr w:type="spellEnd"/>
      <w:r w:rsidRPr="00922CFF">
        <w:rPr>
          <w:bCs/>
          <w:iCs/>
          <w:sz w:val="20"/>
          <w:szCs w:val="20"/>
        </w:rPr>
        <w:t xml:space="preserve"> economici au </w:t>
      </w:r>
      <w:proofErr w:type="spellStart"/>
      <w:r w:rsidRPr="00922CFF">
        <w:rPr>
          <w:bCs/>
          <w:iCs/>
          <w:sz w:val="20"/>
          <w:szCs w:val="20"/>
        </w:rPr>
        <w:t>dreptul</w:t>
      </w:r>
      <w:proofErr w:type="spellEnd"/>
      <w:r w:rsidRPr="00922CFF">
        <w:rPr>
          <w:bCs/>
          <w:iCs/>
          <w:sz w:val="20"/>
          <w:szCs w:val="20"/>
        </w:rPr>
        <w:t xml:space="preserve"> de a se </w:t>
      </w:r>
      <w:proofErr w:type="spellStart"/>
      <w:r w:rsidRPr="00922CFF">
        <w:rPr>
          <w:bCs/>
          <w:iCs/>
          <w:sz w:val="20"/>
          <w:szCs w:val="20"/>
        </w:rPr>
        <w:t>asocia</w:t>
      </w:r>
      <w:proofErr w:type="spellEnd"/>
      <w:r w:rsidRPr="00922CFF">
        <w:rPr>
          <w:bCs/>
          <w:iCs/>
          <w:sz w:val="20"/>
          <w:szCs w:val="20"/>
        </w:rPr>
        <w:t xml:space="preserve"> cu </w:t>
      </w:r>
      <w:proofErr w:type="spellStart"/>
      <w:r w:rsidRPr="00922CFF">
        <w:rPr>
          <w:bCs/>
          <w:iCs/>
          <w:sz w:val="20"/>
          <w:szCs w:val="20"/>
        </w:rPr>
        <w:t>scopul</w:t>
      </w:r>
      <w:proofErr w:type="spellEnd"/>
      <w:r w:rsidRPr="00922CFF">
        <w:rPr>
          <w:bCs/>
          <w:iCs/>
          <w:sz w:val="20"/>
          <w:szCs w:val="20"/>
        </w:rPr>
        <w:t xml:space="preserve"> de a </w:t>
      </w:r>
      <w:proofErr w:type="spellStart"/>
      <w:r w:rsidRPr="00922CFF">
        <w:rPr>
          <w:bCs/>
          <w:iCs/>
          <w:sz w:val="20"/>
          <w:szCs w:val="20"/>
        </w:rPr>
        <w:t>depune</w:t>
      </w:r>
      <w:proofErr w:type="spellEnd"/>
      <w:r w:rsidRPr="00922CFF">
        <w:rPr>
          <w:bCs/>
          <w:iCs/>
          <w:sz w:val="20"/>
          <w:szCs w:val="20"/>
        </w:rPr>
        <w:t xml:space="preserve"> </w:t>
      </w:r>
      <w:proofErr w:type="spellStart"/>
      <w:r w:rsidRPr="00922CFF">
        <w:rPr>
          <w:bCs/>
          <w:iCs/>
          <w:sz w:val="20"/>
          <w:szCs w:val="20"/>
        </w:rPr>
        <w:t>oferta</w:t>
      </w:r>
      <w:proofErr w:type="spellEnd"/>
      <w:r w:rsidRPr="00922CFF">
        <w:rPr>
          <w:bCs/>
          <w:iCs/>
          <w:sz w:val="20"/>
          <w:szCs w:val="20"/>
        </w:rPr>
        <w:t xml:space="preserve"> </w:t>
      </w:r>
      <w:proofErr w:type="spellStart"/>
      <w:r w:rsidRPr="00922CFF">
        <w:rPr>
          <w:bCs/>
          <w:iCs/>
          <w:sz w:val="20"/>
          <w:szCs w:val="20"/>
        </w:rPr>
        <w:t>comună</w:t>
      </w:r>
      <w:proofErr w:type="spellEnd"/>
      <w:r w:rsidRPr="00922CFF">
        <w:rPr>
          <w:bCs/>
          <w:iCs/>
          <w:sz w:val="20"/>
          <w:szCs w:val="20"/>
        </w:rPr>
        <w:t xml:space="preserve">. </w:t>
      </w:r>
      <w:proofErr w:type="spellStart"/>
      <w:r w:rsidRPr="00922CFF">
        <w:rPr>
          <w:bCs/>
          <w:iCs/>
          <w:sz w:val="20"/>
          <w:szCs w:val="20"/>
        </w:rPr>
        <w:t>Într</w:t>
      </w:r>
      <w:proofErr w:type="spellEnd"/>
      <w:r w:rsidRPr="00922CFF">
        <w:rPr>
          <w:bCs/>
          <w:iCs/>
          <w:sz w:val="20"/>
          <w:szCs w:val="20"/>
        </w:rPr>
        <w:t xml:space="preserve">-o </w:t>
      </w:r>
      <w:proofErr w:type="spellStart"/>
      <w:r w:rsidRPr="00922CFF">
        <w:rPr>
          <w:bCs/>
          <w:iCs/>
          <w:sz w:val="20"/>
          <w:szCs w:val="20"/>
        </w:rPr>
        <w:t>astfel</w:t>
      </w:r>
      <w:proofErr w:type="spellEnd"/>
      <w:r w:rsidRPr="00922CFF">
        <w:rPr>
          <w:bCs/>
          <w:iCs/>
          <w:sz w:val="20"/>
          <w:szCs w:val="20"/>
        </w:rPr>
        <w:t xml:space="preserve"> de </w:t>
      </w:r>
      <w:proofErr w:type="spellStart"/>
      <w:r w:rsidRPr="00922CFF">
        <w:rPr>
          <w:bCs/>
          <w:iCs/>
          <w:sz w:val="20"/>
          <w:szCs w:val="20"/>
        </w:rPr>
        <w:t>situație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acordul</w:t>
      </w:r>
      <w:proofErr w:type="spellEnd"/>
      <w:r w:rsidRPr="00922CFF">
        <w:rPr>
          <w:bCs/>
          <w:iCs/>
          <w:sz w:val="20"/>
          <w:szCs w:val="20"/>
        </w:rPr>
        <w:t xml:space="preserve"> de </w:t>
      </w:r>
      <w:proofErr w:type="spellStart"/>
      <w:r w:rsidRPr="00922CFF">
        <w:rPr>
          <w:bCs/>
          <w:iCs/>
          <w:sz w:val="20"/>
          <w:szCs w:val="20"/>
        </w:rPr>
        <w:t>asociere</w:t>
      </w:r>
      <w:proofErr w:type="spellEnd"/>
      <w:r w:rsidRPr="00922CFF">
        <w:rPr>
          <w:bCs/>
          <w:iCs/>
          <w:sz w:val="20"/>
          <w:szCs w:val="20"/>
        </w:rPr>
        <w:t xml:space="preserve"> din care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rezulta</w:t>
      </w:r>
      <w:proofErr w:type="spellEnd"/>
      <w:r w:rsidRPr="00922CFF">
        <w:rPr>
          <w:bCs/>
          <w:iCs/>
          <w:sz w:val="20"/>
          <w:szCs w:val="20"/>
        </w:rPr>
        <w:t xml:space="preserve"> min</w:t>
      </w:r>
      <w:r>
        <w:rPr>
          <w:bCs/>
          <w:iCs/>
          <w:sz w:val="20"/>
          <w:szCs w:val="20"/>
        </w:rPr>
        <w:t>.</w:t>
      </w:r>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w:t>
      </w:r>
    </w:p>
    <w:p w14:paraId="2561ECA1" w14:textId="77777777" w:rsidR="002E1EF6" w:rsidRPr="00922CFF" w:rsidRDefault="002E1EF6" w:rsidP="002E1EF6">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faptul</w:t>
      </w:r>
      <w:proofErr w:type="spellEnd"/>
      <w:r w:rsidRPr="00922CFF">
        <w:rPr>
          <w:bCs/>
          <w:iCs/>
          <w:sz w:val="20"/>
          <w:szCs w:val="20"/>
        </w:rPr>
        <w:t xml:space="preserve"> ca </w:t>
      </w:r>
      <w:proofErr w:type="spellStart"/>
      <w:r w:rsidRPr="00922CFF">
        <w:rPr>
          <w:bCs/>
          <w:iCs/>
          <w:sz w:val="20"/>
          <w:szCs w:val="20"/>
        </w:rPr>
        <w:t>asociații</w:t>
      </w:r>
      <w:proofErr w:type="spellEnd"/>
      <w:r w:rsidRPr="00922CFF">
        <w:rPr>
          <w:bCs/>
          <w:iCs/>
          <w:sz w:val="20"/>
          <w:szCs w:val="20"/>
        </w:rPr>
        <w:t xml:space="preserve"> sunt </w:t>
      </w:r>
      <w:proofErr w:type="spellStart"/>
      <w:r w:rsidRPr="00922CFF">
        <w:rPr>
          <w:bCs/>
          <w:iCs/>
          <w:sz w:val="20"/>
          <w:szCs w:val="20"/>
        </w:rPr>
        <w:t>responsabili</w:t>
      </w:r>
      <w:proofErr w:type="spellEnd"/>
      <w:r w:rsidRPr="00922CFF">
        <w:rPr>
          <w:bCs/>
          <w:iCs/>
          <w:sz w:val="20"/>
          <w:szCs w:val="20"/>
        </w:rPr>
        <w:t xml:space="preserve"> </w:t>
      </w:r>
      <w:proofErr w:type="spellStart"/>
      <w:r w:rsidRPr="00922CFF">
        <w:rPr>
          <w:bCs/>
          <w:iCs/>
          <w:sz w:val="20"/>
          <w:szCs w:val="20"/>
        </w:rPr>
        <w:t>solidar</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nelimitat</w:t>
      </w:r>
      <w:proofErr w:type="spellEnd"/>
      <w:r w:rsidRPr="00922CFF">
        <w:rPr>
          <w:bCs/>
          <w:iCs/>
          <w:sz w:val="20"/>
          <w:szCs w:val="20"/>
        </w:rPr>
        <w:t xml:space="preserve"> de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contractului</w:t>
      </w:r>
      <w:proofErr w:type="spellEnd"/>
      <w:r w:rsidRPr="00922CFF">
        <w:rPr>
          <w:bCs/>
          <w:iCs/>
          <w:sz w:val="20"/>
          <w:szCs w:val="20"/>
        </w:rPr>
        <w:t xml:space="preserve">; </w:t>
      </w:r>
    </w:p>
    <w:p w14:paraId="38BFAA7D" w14:textId="77777777" w:rsidR="002E1EF6" w:rsidRDefault="002E1EF6" w:rsidP="002E1EF6">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nominalizarea</w:t>
      </w:r>
      <w:proofErr w:type="spellEnd"/>
      <w:r w:rsidRPr="00922CFF">
        <w:rPr>
          <w:bCs/>
          <w:iCs/>
          <w:sz w:val="20"/>
          <w:szCs w:val="20"/>
        </w:rPr>
        <w:t xml:space="preserve"> </w:t>
      </w:r>
      <w:proofErr w:type="spellStart"/>
      <w:r w:rsidRPr="00922CFF">
        <w:rPr>
          <w:bCs/>
          <w:iCs/>
          <w:sz w:val="20"/>
          <w:szCs w:val="20"/>
        </w:rPr>
        <w:t>liderului</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2BFC5A9F" w14:textId="77777777" w:rsidR="002E1EF6" w:rsidRPr="00145CC7" w:rsidRDefault="002E1EF6" w:rsidP="002E1EF6">
      <w:pPr>
        <w:pStyle w:val="Listparagraf"/>
        <w:numPr>
          <w:ilvl w:val="0"/>
          <w:numId w:val="29"/>
        </w:numPr>
        <w:shd w:val="clear" w:color="auto" w:fill="FFFFFF" w:themeFill="background1"/>
        <w:tabs>
          <w:tab w:val="right" w:pos="426"/>
        </w:tabs>
        <w:spacing w:before="120"/>
        <w:rPr>
          <w:bCs/>
          <w:iCs/>
          <w:sz w:val="20"/>
          <w:szCs w:val="20"/>
        </w:rPr>
      </w:pPr>
      <w:proofErr w:type="spellStart"/>
      <w:r w:rsidRPr="00145CC7">
        <w:rPr>
          <w:bCs/>
          <w:iCs/>
          <w:sz w:val="20"/>
          <w:szCs w:val="20"/>
        </w:rPr>
        <w:t>comunicările</w:t>
      </w:r>
      <w:proofErr w:type="spellEnd"/>
      <w:r w:rsidRPr="00145CC7">
        <w:rPr>
          <w:bCs/>
          <w:iCs/>
          <w:sz w:val="20"/>
          <w:szCs w:val="20"/>
        </w:rPr>
        <w:t xml:space="preserve"> se </w:t>
      </w:r>
      <w:proofErr w:type="spellStart"/>
      <w:r w:rsidRPr="00145CC7">
        <w:rPr>
          <w:bCs/>
          <w:iCs/>
          <w:sz w:val="20"/>
          <w:szCs w:val="20"/>
        </w:rPr>
        <w:t>vor</w:t>
      </w:r>
      <w:proofErr w:type="spellEnd"/>
      <w:r w:rsidRPr="00145CC7">
        <w:rPr>
          <w:bCs/>
          <w:iCs/>
          <w:sz w:val="20"/>
          <w:szCs w:val="20"/>
        </w:rPr>
        <w:t xml:space="preserve"> face cu </w:t>
      </w:r>
      <w:proofErr w:type="spellStart"/>
      <w:r w:rsidRPr="00145CC7">
        <w:rPr>
          <w:bCs/>
          <w:iCs/>
          <w:sz w:val="20"/>
          <w:szCs w:val="20"/>
        </w:rPr>
        <w:t>liderul</w:t>
      </w:r>
      <w:proofErr w:type="spellEnd"/>
      <w:r w:rsidRPr="00145CC7">
        <w:rPr>
          <w:bCs/>
          <w:iCs/>
          <w:sz w:val="20"/>
          <w:szCs w:val="20"/>
        </w:rPr>
        <w:t xml:space="preserve"> </w:t>
      </w:r>
      <w:proofErr w:type="spellStart"/>
      <w:r w:rsidRPr="00145CC7">
        <w:rPr>
          <w:bCs/>
          <w:iCs/>
          <w:sz w:val="20"/>
          <w:szCs w:val="20"/>
        </w:rPr>
        <w:t>asociației</w:t>
      </w:r>
      <w:proofErr w:type="spellEnd"/>
      <w:r w:rsidRPr="00145CC7">
        <w:rPr>
          <w:bCs/>
          <w:iCs/>
          <w:sz w:val="20"/>
          <w:szCs w:val="20"/>
        </w:rPr>
        <w:t xml:space="preserve">; </w:t>
      </w:r>
    </w:p>
    <w:p w14:paraId="0B2D5E1B" w14:textId="77777777" w:rsidR="002E1EF6" w:rsidRPr="00922CFF" w:rsidRDefault="002E1EF6" w:rsidP="002E1EF6">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plățile</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face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liderul</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667FEB34" w14:textId="77777777" w:rsidR="002E1EF6" w:rsidRPr="00922CFF" w:rsidRDefault="002E1EF6" w:rsidP="002E1EF6">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partea</w:t>
      </w:r>
      <w:proofErr w:type="spellEnd"/>
      <w:r w:rsidRPr="00922CFF">
        <w:rPr>
          <w:bCs/>
          <w:iCs/>
          <w:sz w:val="20"/>
          <w:szCs w:val="20"/>
        </w:rPr>
        <w:t>/</w:t>
      </w:r>
      <w:proofErr w:type="spellStart"/>
      <w:r w:rsidRPr="00922CFF">
        <w:rPr>
          <w:bCs/>
          <w:iCs/>
          <w:sz w:val="20"/>
          <w:szCs w:val="20"/>
        </w:rPr>
        <w:t>părțile</w:t>
      </w:r>
      <w:proofErr w:type="spellEnd"/>
      <w:r w:rsidRPr="00922CFF">
        <w:rPr>
          <w:bCs/>
          <w:iCs/>
          <w:sz w:val="20"/>
          <w:szCs w:val="20"/>
        </w:rPr>
        <w:t xml:space="preserve"> din contract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îndeplinita</w:t>
      </w:r>
      <w:proofErr w:type="spellEnd"/>
      <w:r w:rsidRPr="00922CFF">
        <w:rPr>
          <w:bCs/>
          <w:iCs/>
          <w:sz w:val="20"/>
          <w:szCs w:val="20"/>
        </w:rPr>
        <w:t>/</w:t>
      </w:r>
      <w:proofErr w:type="spellStart"/>
      <w:r w:rsidRPr="00922CFF">
        <w:rPr>
          <w:bCs/>
          <w:iCs/>
          <w:sz w:val="20"/>
          <w:szCs w:val="20"/>
        </w:rPr>
        <w:t>îndeplinite</w:t>
      </w:r>
      <w:proofErr w:type="spellEnd"/>
      <w:r w:rsidRPr="00922CFF">
        <w:rPr>
          <w:bCs/>
          <w:iCs/>
          <w:sz w:val="20"/>
          <w:szCs w:val="20"/>
        </w:rPr>
        <w:t xml:space="preserve"> de </w:t>
      </w:r>
      <w:proofErr w:type="spellStart"/>
      <w:r w:rsidRPr="00922CFF">
        <w:rPr>
          <w:bCs/>
          <w:iCs/>
          <w:sz w:val="20"/>
          <w:szCs w:val="20"/>
        </w:rPr>
        <w:t>fiecare</w:t>
      </w:r>
      <w:proofErr w:type="spellEnd"/>
      <w:r w:rsidRPr="00922CFF">
        <w:rPr>
          <w:bCs/>
          <w:iCs/>
          <w:sz w:val="20"/>
          <w:szCs w:val="20"/>
        </w:rPr>
        <w:t xml:space="preserve"> </w:t>
      </w:r>
      <w:proofErr w:type="spellStart"/>
      <w:r w:rsidRPr="00922CFF">
        <w:rPr>
          <w:bCs/>
          <w:iCs/>
          <w:sz w:val="20"/>
          <w:szCs w:val="20"/>
        </w:rPr>
        <w:t>asociat</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parte</w:t>
      </w:r>
      <w:proofErr w:type="spellEnd"/>
      <w:r w:rsidRPr="00922CFF">
        <w:rPr>
          <w:bCs/>
          <w:iCs/>
          <w:sz w:val="20"/>
          <w:szCs w:val="20"/>
        </w:rPr>
        <w:t xml:space="preserve">. </w:t>
      </w:r>
    </w:p>
    <w:p w14:paraId="546F08F9" w14:textId="77777777" w:rsidR="002E1EF6" w:rsidRPr="00922CFF" w:rsidRDefault="002E1EF6" w:rsidP="002E1EF6">
      <w:pPr>
        <w:shd w:val="clear" w:color="auto" w:fill="FFFFFF" w:themeFill="background1"/>
        <w:tabs>
          <w:tab w:val="left" w:pos="284"/>
          <w:tab w:val="right" w:pos="426"/>
        </w:tabs>
        <w:spacing w:before="120"/>
        <w:ind w:left="-142"/>
        <w:jc w:val="both"/>
        <w:rPr>
          <w:bCs/>
          <w:iCs/>
          <w:sz w:val="20"/>
          <w:szCs w:val="20"/>
        </w:rPr>
      </w:pPr>
      <w:r>
        <w:rPr>
          <w:bCs/>
          <w:iCs/>
          <w:sz w:val="20"/>
          <w:szCs w:val="20"/>
        </w:rPr>
        <w:tab/>
      </w:r>
      <w:r>
        <w:rPr>
          <w:bCs/>
          <w:iCs/>
          <w:sz w:val="20"/>
          <w:szCs w:val="20"/>
        </w:rPr>
        <w:tab/>
      </w:r>
      <w:r w:rsidRPr="00922CFF">
        <w:rPr>
          <w:bCs/>
          <w:iCs/>
          <w:sz w:val="20"/>
          <w:szCs w:val="20"/>
        </w:rPr>
        <w:t xml:space="preserve">În cazul unei asocieri, fiecare asociat este obligat sa dovedească respectarea tuturor criteriilor de calificare de la situația personală a ofertantului, cu excepția certificatului de participare la licitație cu oferta independent care se prezintă doar de ofertant în numele asocierii. Criteriile de calificare privind capacitatea de exercitare a activității profesionale vor fi îndeplinite de fiecare asociat pentru partea din contract pe care o realizează. Cerințele privind situația economicofinanciară, precum si capacitatea tehnica si profesionala se îndeplinesc prin cumul conform legislației în vigoare. Autoritatea contractantă își rezervă dreptul de a solicita legalizarea asocierii in cazul in care oferta comuna va fi declarata câștigătoare. </w:t>
      </w:r>
    </w:p>
    <w:p w14:paraId="42B8258E" w14:textId="77777777" w:rsidR="002E1EF6" w:rsidRDefault="002E1EF6" w:rsidP="002E1EF6">
      <w:pPr>
        <w:pStyle w:val="Listparagraf"/>
        <w:numPr>
          <w:ilvl w:val="1"/>
          <w:numId w:val="27"/>
        </w:numPr>
        <w:shd w:val="clear" w:color="auto" w:fill="FFFFFF" w:themeFill="background1"/>
        <w:tabs>
          <w:tab w:val="right" w:pos="426"/>
        </w:tabs>
        <w:spacing w:before="120"/>
        <w:ind w:left="284" w:hanging="284"/>
        <w:rPr>
          <w:bCs/>
          <w:iCs/>
          <w:sz w:val="20"/>
          <w:szCs w:val="20"/>
        </w:rPr>
      </w:pPr>
      <w:proofErr w:type="spellStart"/>
      <w:r w:rsidRPr="00922CFF">
        <w:rPr>
          <w:bCs/>
          <w:iCs/>
          <w:sz w:val="20"/>
          <w:szCs w:val="20"/>
        </w:rPr>
        <w:t>Ofertantul</w:t>
      </w:r>
      <w:proofErr w:type="spellEnd"/>
      <w:r w:rsidRPr="00922CFF">
        <w:rPr>
          <w:bCs/>
          <w:iCs/>
          <w:sz w:val="20"/>
          <w:szCs w:val="20"/>
        </w:rPr>
        <w:t xml:space="preserv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depune</w:t>
      </w:r>
      <w:proofErr w:type="spellEnd"/>
      <w:r w:rsidRPr="00922CFF">
        <w:rPr>
          <w:bCs/>
          <w:iCs/>
          <w:sz w:val="20"/>
          <w:szCs w:val="20"/>
        </w:rPr>
        <w:t xml:space="preserve"> o </w:t>
      </w:r>
      <w:proofErr w:type="spellStart"/>
      <w:r w:rsidRPr="00922CFF">
        <w:rPr>
          <w:bCs/>
          <w:iCs/>
          <w:sz w:val="20"/>
          <w:szCs w:val="20"/>
        </w:rPr>
        <w:t>declarație</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formă</w:t>
      </w:r>
      <w:proofErr w:type="spellEnd"/>
      <w:r w:rsidRPr="00922CFF">
        <w:rPr>
          <w:bCs/>
          <w:iCs/>
          <w:sz w:val="20"/>
          <w:szCs w:val="20"/>
        </w:rPr>
        <w:t xml:space="preserve"> </w:t>
      </w:r>
      <w:proofErr w:type="spellStart"/>
      <w:r w:rsidRPr="00922CFF">
        <w:rPr>
          <w:bCs/>
          <w:iCs/>
          <w:sz w:val="20"/>
          <w:szCs w:val="20"/>
        </w:rPr>
        <w:t>liberă</w:t>
      </w:r>
      <w:proofErr w:type="spellEnd"/>
      <w:r w:rsidRPr="00922CFF">
        <w:rPr>
          <w:bCs/>
          <w:iCs/>
          <w:sz w:val="20"/>
          <w:szCs w:val="20"/>
        </w:rPr>
        <w:t xml:space="preserve">, </w:t>
      </w:r>
      <w:proofErr w:type="spellStart"/>
      <w:r w:rsidRPr="00922CFF">
        <w:rPr>
          <w:bCs/>
          <w:iCs/>
          <w:sz w:val="20"/>
          <w:szCs w:val="20"/>
        </w:rPr>
        <w:t>prin</w:t>
      </w:r>
      <w:proofErr w:type="spellEnd"/>
      <w:r w:rsidRPr="00922CFF">
        <w:rPr>
          <w:bCs/>
          <w:iCs/>
          <w:sz w:val="20"/>
          <w:szCs w:val="20"/>
        </w:rPr>
        <w:t xml:space="preserve"> care </w:t>
      </w:r>
      <w:proofErr w:type="spellStart"/>
      <w:r w:rsidRPr="00922CFF">
        <w:rPr>
          <w:bCs/>
          <w:iCs/>
          <w:sz w:val="20"/>
          <w:szCs w:val="20"/>
        </w:rPr>
        <w:t>confirmă</w:t>
      </w:r>
      <w:proofErr w:type="spellEnd"/>
      <w:r w:rsidRPr="00922CFF">
        <w:rPr>
          <w:bCs/>
          <w:iCs/>
          <w:sz w:val="20"/>
          <w:szCs w:val="20"/>
        </w:rPr>
        <w:t xml:space="preserve"> </w:t>
      </w:r>
      <w:proofErr w:type="spellStart"/>
      <w:r w:rsidRPr="00922CFF">
        <w:rPr>
          <w:bCs/>
          <w:iCs/>
          <w:sz w:val="20"/>
          <w:szCs w:val="20"/>
        </w:rPr>
        <w:t>modul</w:t>
      </w:r>
      <w:proofErr w:type="spellEnd"/>
      <w:r w:rsidRPr="00922CFF">
        <w:rPr>
          <w:bCs/>
          <w:iCs/>
          <w:sz w:val="20"/>
          <w:szCs w:val="20"/>
        </w:rPr>
        <w:t xml:space="preserve"> </w:t>
      </w:r>
      <w:proofErr w:type="spellStart"/>
      <w:r w:rsidRPr="00922CFF">
        <w:rPr>
          <w:bCs/>
          <w:iCs/>
          <w:sz w:val="20"/>
          <w:szCs w:val="20"/>
        </w:rPr>
        <w:t>prin</w:t>
      </w:r>
      <w:proofErr w:type="spellEnd"/>
      <w:r w:rsidRPr="00922CFF">
        <w:rPr>
          <w:bCs/>
          <w:iCs/>
          <w:sz w:val="20"/>
          <w:szCs w:val="20"/>
        </w:rPr>
        <w:t xml:space="preserve"> care </w:t>
      </w:r>
      <w:proofErr w:type="spellStart"/>
      <w:r w:rsidRPr="00922CFF">
        <w:rPr>
          <w:bCs/>
          <w:iCs/>
          <w:sz w:val="20"/>
          <w:szCs w:val="20"/>
        </w:rPr>
        <w:t>optează</w:t>
      </w:r>
      <w:proofErr w:type="spellEnd"/>
      <w:r w:rsidRPr="00922CFF">
        <w:rPr>
          <w:bCs/>
          <w:iCs/>
          <w:sz w:val="20"/>
          <w:szCs w:val="20"/>
        </w:rPr>
        <w:t xml:space="preserve"> la </w:t>
      </w:r>
      <w:proofErr w:type="spellStart"/>
      <w:r w:rsidRPr="00922CFF">
        <w:rPr>
          <w:bCs/>
          <w:iCs/>
          <w:sz w:val="20"/>
          <w:szCs w:val="20"/>
        </w:rPr>
        <w:t>constituirea</w:t>
      </w:r>
      <w:proofErr w:type="spellEnd"/>
      <w:r w:rsidRPr="00922CFF">
        <w:rPr>
          <w:bCs/>
          <w:iCs/>
          <w:sz w:val="20"/>
          <w:szCs w:val="20"/>
        </w:rPr>
        <w:t xml:space="preserve"> </w:t>
      </w:r>
      <w:proofErr w:type="spellStart"/>
      <w:r w:rsidRPr="00922CFF">
        <w:rPr>
          <w:bCs/>
          <w:iCs/>
          <w:sz w:val="20"/>
          <w:szCs w:val="20"/>
        </w:rPr>
        <w:t>garanției</w:t>
      </w:r>
      <w:proofErr w:type="spellEnd"/>
      <w:r w:rsidRPr="00922CFF">
        <w:rPr>
          <w:bCs/>
          <w:iCs/>
          <w:sz w:val="20"/>
          <w:szCs w:val="20"/>
        </w:rPr>
        <w:t xml:space="preserve">. </w:t>
      </w:r>
      <w:proofErr w:type="spellStart"/>
      <w:r w:rsidRPr="00922CFF">
        <w:rPr>
          <w:bCs/>
          <w:iCs/>
          <w:sz w:val="20"/>
          <w:szCs w:val="20"/>
        </w:rPr>
        <w:t>Declarația</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depune</w:t>
      </w:r>
      <w:proofErr w:type="spellEnd"/>
      <w:r w:rsidRPr="00922CFF">
        <w:rPr>
          <w:bCs/>
          <w:iCs/>
          <w:sz w:val="20"/>
          <w:szCs w:val="20"/>
        </w:rPr>
        <w:t xml:space="preserve"> la </w:t>
      </w:r>
      <w:proofErr w:type="spellStart"/>
      <w:r w:rsidRPr="00922CFF">
        <w:rPr>
          <w:bCs/>
          <w:iCs/>
          <w:sz w:val="20"/>
          <w:szCs w:val="20"/>
        </w:rPr>
        <w:t>ofertă</w:t>
      </w:r>
      <w:proofErr w:type="spellEnd"/>
      <w:r w:rsidRPr="00922CFF">
        <w:rPr>
          <w:bCs/>
          <w:iCs/>
          <w:sz w:val="20"/>
          <w:szCs w:val="20"/>
        </w:rPr>
        <w:t xml:space="preserve">. </w:t>
      </w:r>
    </w:p>
    <w:p w14:paraId="2D857E0C" w14:textId="77777777" w:rsidR="002E1EF6" w:rsidRPr="00922CFF" w:rsidRDefault="002E1EF6" w:rsidP="002E1EF6">
      <w:pPr>
        <w:pStyle w:val="Listparagraf"/>
        <w:numPr>
          <w:ilvl w:val="1"/>
          <w:numId w:val="27"/>
        </w:numPr>
        <w:shd w:val="clear" w:color="auto" w:fill="FFFFFF" w:themeFill="background1"/>
        <w:tabs>
          <w:tab w:val="right" w:pos="426"/>
        </w:tabs>
        <w:spacing w:before="120"/>
        <w:ind w:left="284" w:hanging="284"/>
        <w:rPr>
          <w:bCs/>
          <w:iCs/>
          <w:sz w:val="20"/>
          <w:szCs w:val="20"/>
        </w:rPr>
      </w:pPr>
      <w:r w:rsidRPr="00922CFF">
        <w:rPr>
          <w:bCs/>
          <w:iCs/>
          <w:sz w:val="20"/>
          <w:szCs w:val="20"/>
        </w:rPr>
        <w:t xml:space="preserve">Se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anexa</w:t>
      </w:r>
      <w:proofErr w:type="spellEnd"/>
      <w:r w:rsidRPr="00922CFF">
        <w:rPr>
          <w:bCs/>
          <w:iCs/>
          <w:sz w:val="20"/>
          <w:szCs w:val="20"/>
        </w:rPr>
        <w:t xml:space="preserve"> </w:t>
      </w:r>
      <w:proofErr w:type="spellStart"/>
      <w:r w:rsidRPr="00922CFF">
        <w:rPr>
          <w:bCs/>
          <w:iCs/>
          <w:sz w:val="20"/>
          <w:szCs w:val="20"/>
        </w:rPr>
        <w:t>copii</w:t>
      </w:r>
      <w:proofErr w:type="spellEnd"/>
      <w:r w:rsidRPr="00922CFF">
        <w:rPr>
          <w:bCs/>
          <w:iCs/>
          <w:sz w:val="20"/>
          <w:szCs w:val="20"/>
        </w:rPr>
        <w:t xml:space="preserve"> de </w:t>
      </w:r>
      <w:proofErr w:type="spellStart"/>
      <w:r w:rsidRPr="00922CFF">
        <w:rPr>
          <w:bCs/>
          <w:iCs/>
          <w:sz w:val="20"/>
          <w:szCs w:val="20"/>
        </w:rPr>
        <w:t>scrisori</w:t>
      </w:r>
      <w:proofErr w:type="spellEnd"/>
      <w:r w:rsidRPr="00922CFF">
        <w:rPr>
          <w:bCs/>
          <w:iCs/>
          <w:sz w:val="20"/>
          <w:szCs w:val="20"/>
        </w:rPr>
        <w:t xml:space="preserve"> de </w:t>
      </w:r>
      <w:proofErr w:type="spellStart"/>
      <w:r w:rsidRPr="00922CFF">
        <w:rPr>
          <w:bCs/>
          <w:iCs/>
          <w:sz w:val="20"/>
          <w:szCs w:val="20"/>
        </w:rPr>
        <w:t>recomandări</w:t>
      </w:r>
      <w:proofErr w:type="spellEnd"/>
      <w:r w:rsidRPr="00922CFF">
        <w:rPr>
          <w:bCs/>
          <w:iCs/>
          <w:sz w:val="20"/>
          <w:szCs w:val="20"/>
        </w:rPr>
        <w:t xml:space="preserve"> de </w:t>
      </w:r>
      <w:proofErr w:type="spellStart"/>
      <w:r w:rsidRPr="00922CFF">
        <w:rPr>
          <w:bCs/>
          <w:iCs/>
          <w:sz w:val="20"/>
          <w:szCs w:val="20"/>
        </w:rPr>
        <w:t>bună</w:t>
      </w:r>
      <w:proofErr w:type="spellEnd"/>
      <w:r w:rsidRPr="00922CFF">
        <w:rPr>
          <w:bCs/>
          <w:iCs/>
          <w:sz w:val="20"/>
          <w:szCs w:val="20"/>
        </w:rPr>
        <w:t xml:space="preserve"> </w:t>
      </w:r>
      <w:proofErr w:type="spellStart"/>
      <w:r w:rsidRPr="00922CFF">
        <w:rPr>
          <w:bCs/>
          <w:iCs/>
          <w:sz w:val="20"/>
          <w:szCs w:val="20"/>
        </w:rPr>
        <w:t>execuție</w:t>
      </w:r>
      <w:proofErr w:type="spellEnd"/>
      <w:r w:rsidRPr="00922CFF">
        <w:rPr>
          <w:bCs/>
          <w:iCs/>
          <w:sz w:val="20"/>
          <w:szCs w:val="20"/>
        </w:rPr>
        <w:t xml:space="preserve">, </w:t>
      </w:r>
      <w:proofErr w:type="spellStart"/>
      <w:r w:rsidRPr="00922CFF">
        <w:rPr>
          <w:bCs/>
          <w:iCs/>
          <w:sz w:val="20"/>
          <w:szCs w:val="20"/>
        </w:rPr>
        <w:t>documente</w:t>
      </w:r>
      <w:proofErr w:type="spellEnd"/>
      <w:r w:rsidRPr="00922CFF">
        <w:rPr>
          <w:bCs/>
          <w:iCs/>
          <w:sz w:val="20"/>
          <w:szCs w:val="20"/>
        </w:rPr>
        <w:t xml:space="preserve"> / </w:t>
      </w:r>
      <w:proofErr w:type="spellStart"/>
      <w:r w:rsidRPr="00922CFF">
        <w:rPr>
          <w:bCs/>
          <w:iCs/>
          <w:sz w:val="20"/>
          <w:szCs w:val="20"/>
        </w:rPr>
        <w:t>contracte</w:t>
      </w:r>
      <w:proofErr w:type="spellEnd"/>
      <w:r w:rsidRPr="00922CFF">
        <w:rPr>
          <w:bCs/>
          <w:iCs/>
          <w:sz w:val="20"/>
          <w:szCs w:val="20"/>
        </w:rPr>
        <w:t xml:space="preserve"> / </w:t>
      </w:r>
      <w:proofErr w:type="spellStart"/>
      <w:r w:rsidRPr="00922CFF">
        <w:rPr>
          <w:bCs/>
          <w:iCs/>
          <w:sz w:val="20"/>
          <w:szCs w:val="20"/>
        </w:rPr>
        <w:t>procese</w:t>
      </w:r>
      <w:proofErr w:type="spellEnd"/>
      <w:r w:rsidRPr="00922CFF">
        <w:rPr>
          <w:bCs/>
          <w:iCs/>
          <w:sz w:val="20"/>
          <w:szCs w:val="20"/>
        </w:rPr>
        <w:t xml:space="preserve"> verbale de </w:t>
      </w:r>
      <w:proofErr w:type="spellStart"/>
      <w:r w:rsidRPr="00922CFF">
        <w:rPr>
          <w:bCs/>
          <w:iCs/>
          <w:sz w:val="20"/>
          <w:szCs w:val="20"/>
        </w:rPr>
        <w:t>recepție</w:t>
      </w:r>
      <w:proofErr w:type="spellEnd"/>
      <w:r w:rsidRPr="00922CFF">
        <w:rPr>
          <w:bCs/>
          <w:iCs/>
          <w:sz w:val="20"/>
          <w:szCs w:val="20"/>
        </w:rPr>
        <w:t xml:space="preserve">/ </w:t>
      </w:r>
      <w:proofErr w:type="spellStart"/>
      <w:r w:rsidRPr="00922CFF">
        <w:rPr>
          <w:bCs/>
          <w:iCs/>
          <w:sz w:val="20"/>
          <w:szCs w:val="20"/>
        </w:rPr>
        <w:t>recomandări</w:t>
      </w:r>
      <w:proofErr w:type="spellEnd"/>
      <w:r w:rsidRPr="00922CFF">
        <w:rPr>
          <w:bCs/>
          <w:iCs/>
          <w:sz w:val="20"/>
          <w:szCs w:val="20"/>
        </w:rPr>
        <w:t xml:space="preserve"> </w:t>
      </w:r>
      <w:proofErr w:type="spellStart"/>
      <w:r w:rsidRPr="00922CFF">
        <w:rPr>
          <w:bCs/>
          <w:iCs/>
          <w:sz w:val="20"/>
          <w:szCs w:val="20"/>
        </w:rPr>
        <w:t>emise</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contrasemnate</w:t>
      </w:r>
      <w:proofErr w:type="spellEnd"/>
      <w:r w:rsidRPr="00922CFF">
        <w:rPr>
          <w:bCs/>
          <w:iCs/>
          <w:sz w:val="20"/>
          <w:szCs w:val="20"/>
        </w:rPr>
        <w:t xml:space="preserve"> de o </w:t>
      </w:r>
      <w:proofErr w:type="spellStart"/>
      <w:r w:rsidRPr="00922CFF">
        <w:rPr>
          <w:bCs/>
          <w:iCs/>
          <w:sz w:val="20"/>
          <w:szCs w:val="20"/>
        </w:rPr>
        <w:t>autoritate</w:t>
      </w:r>
      <w:proofErr w:type="spellEnd"/>
      <w:r w:rsidRPr="00922CFF">
        <w:rPr>
          <w:bCs/>
          <w:iCs/>
          <w:sz w:val="20"/>
          <w:szCs w:val="20"/>
        </w:rPr>
        <w:t xml:space="preserve"> </w:t>
      </w:r>
      <w:proofErr w:type="spellStart"/>
      <w:r w:rsidRPr="00922CFF">
        <w:rPr>
          <w:bCs/>
          <w:iCs/>
          <w:sz w:val="20"/>
          <w:szCs w:val="20"/>
        </w:rPr>
        <w:t>publică</w:t>
      </w:r>
      <w:proofErr w:type="spellEnd"/>
      <w:r w:rsidRPr="00922CFF">
        <w:rPr>
          <w:bCs/>
          <w:iCs/>
          <w:sz w:val="20"/>
          <w:szCs w:val="20"/>
        </w:rPr>
        <w:t xml:space="preserve"> </w:t>
      </w:r>
      <w:proofErr w:type="spellStart"/>
      <w:r w:rsidRPr="00922CFF">
        <w:rPr>
          <w:bCs/>
          <w:iCs/>
          <w:sz w:val="20"/>
          <w:szCs w:val="20"/>
        </w:rPr>
        <w:t>regională</w:t>
      </w:r>
      <w:proofErr w:type="spellEnd"/>
      <w:r w:rsidRPr="00922CFF">
        <w:rPr>
          <w:bCs/>
          <w:iCs/>
          <w:sz w:val="20"/>
          <w:szCs w:val="20"/>
        </w:rPr>
        <w:t xml:space="preserve"> / </w:t>
      </w:r>
      <w:proofErr w:type="spellStart"/>
      <w:r w:rsidRPr="00922CFF">
        <w:rPr>
          <w:bCs/>
          <w:iCs/>
          <w:sz w:val="20"/>
          <w:szCs w:val="20"/>
        </w:rPr>
        <w:t>locală</w:t>
      </w:r>
      <w:proofErr w:type="spellEnd"/>
      <w:r w:rsidRPr="00922CFF">
        <w:rPr>
          <w:bCs/>
          <w:iCs/>
          <w:sz w:val="20"/>
          <w:szCs w:val="20"/>
        </w:rPr>
        <w:t xml:space="preserve"> / </w:t>
      </w:r>
      <w:proofErr w:type="spellStart"/>
      <w:r w:rsidRPr="00922CFF">
        <w:rPr>
          <w:bCs/>
          <w:iCs/>
          <w:sz w:val="20"/>
          <w:szCs w:val="20"/>
        </w:rPr>
        <w:t>municipală</w:t>
      </w:r>
      <w:proofErr w:type="spellEnd"/>
      <w:r w:rsidRPr="00922CFF">
        <w:rPr>
          <w:bCs/>
          <w:iCs/>
          <w:sz w:val="20"/>
          <w:szCs w:val="20"/>
        </w:rPr>
        <w:t xml:space="preserve">, cu care au </w:t>
      </w:r>
      <w:proofErr w:type="spellStart"/>
      <w:r w:rsidRPr="00922CFF">
        <w:rPr>
          <w:bCs/>
          <w:iCs/>
          <w:sz w:val="20"/>
          <w:szCs w:val="20"/>
        </w:rPr>
        <w:t>fost</w:t>
      </w:r>
      <w:proofErr w:type="spellEnd"/>
      <w:r w:rsidRPr="00922CFF">
        <w:rPr>
          <w:bCs/>
          <w:iCs/>
          <w:sz w:val="20"/>
          <w:szCs w:val="20"/>
        </w:rPr>
        <w:t xml:space="preserve"> </w:t>
      </w:r>
      <w:proofErr w:type="spellStart"/>
      <w:r w:rsidRPr="00922CFF">
        <w:rPr>
          <w:bCs/>
          <w:iCs/>
          <w:sz w:val="20"/>
          <w:szCs w:val="20"/>
        </w:rPr>
        <w:t>semnate</w:t>
      </w:r>
      <w:proofErr w:type="spellEnd"/>
      <w:r w:rsidRPr="00922CFF">
        <w:rPr>
          <w:bCs/>
          <w:iCs/>
          <w:sz w:val="20"/>
          <w:szCs w:val="20"/>
        </w:rPr>
        <w:t xml:space="preserve"> </w:t>
      </w:r>
      <w:proofErr w:type="spellStart"/>
      <w:r w:rsidRPr="00922CFF">
        <w:rPr>
          <w:bCs/>
          <w:iCs/>
          <w:sz w:val="20"/>
          <w:szCs w:val="20"/>
        </w:rPr>
        <w:t>și</w:t>
      </w:r>
      <w:proofErr w:type="spellEnd"/>
      <w:r w:rsidRPr="00922CFF">
        <w:rPr>
          <w:bCs/>
          <w:iCs/>
          <w:sz w:val="20"/>
          <w:szCs w:val="20"/>
        </w:rPr>
        <w:t xml:space="preserve"> </w:t>
      </w:r>
      <w:proofErr w:type="spellStart"/>
      <w:r w:rsidRPr="00922CFF">
        <w:rPr>
          <w:bCs/>
          <w:iCs/>
          <w:sz w:val="20"/>
          <w:szCs w:val="20"/>
        </w:rPr>
        <w:t>executate</w:t>
      </w:r>
      <w:proofErr w:type="spellEnd"/>
      <w:r w:rsidRPr="00922CFF">
        <w:rPr>
          <w:bCs/>
          <w:iCs/>
          <w:sz w:val="20"/>
          <w:szCs w:val="20"/>
        </w:rPr>
        <w:t xml:space="preserve"> </w:t>
      </w:r>
      <w:proofErr w:type="spellStart"/>
      <w:r w:rsidRPr="00922CFF">
        <w:rPr>
          <w:bCs/>
          <w:iCs/>
          <w:sz w:val="20"/>
          <w:szCs w:val="20"/>
        </w:rPr>
        <w:t>contracte</w:t>
      </w:r>
      <w:proofErr w:type="spellEnd"/>
      <w:r w:rsidRPr="00922CFF">
        <w:rPr>
          <w:bCs/>
          <w:iCs/>
          <w:sz w:val="20"/>
          <w:szCs w:val="20"/>
        </w:rPr>
        <w:t xml:space="preserve"> de </w:t>
      </w:r>
      <w:proofErr w:type="spellStart"/>
      <w:r w:rsidRPr="00922CFF">
        <w:rPr>
          <w:bCs/>
          <w:iCs/>
          <w:sz w:val="20"/>
          <w:szCs w:val="20"/>
        </w:rPr>
        <w:t>lucrări</w:t>
      </w:r>
      <w:proofErr w:type="spellEnd"/>
      <w:r w:rsidRPr="00922CFF">
        <w:rPr>
          <w:bCs/>
          <w:iCs/>
          <w:sz w:val="20"/>
          <w:szCs w:val="20"/>
        </w:rPr>
        <w:t xml:space="preserve"> </w:t>
      </w:r>
      <w:proofErr w:type="spellStart"/>
      <w:r w:rsidRPr="00922CFF">
        <w:rPr>
          <w:bCs/>
          <w:iCs/>
          <w:sz w:val="20"/>
          <w:szCs w:val="20"/>
        </w:rPr>
        <w:t>similare</w:t>
      </w:r>
      <w:proofErr w:type="spellEnd"/>
      <w:r w:rsidRPr="00922CFF">
        <w:rPr>
          <w:bCs/>
          <w:iCs/>
          <w:sz w:val="20"/>
          <w:szCs w:val="20"/>
        </w:rPr>
        <w:t xml:space="preserve">, </w:t>
      </w:r>
      <w:proofErr w:type="spellStart"/>
      <w:r w:rsidRPr="00922CFF">
        <w:rPr>
          <w:bCs/>
          <w:iCs/>
          <w:sz w:val="20"/>
          <w:szCs w:val="20"/>
        </w:rPr>
        <w:t>ori</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clientul</w:t>
      </w:r>
      <w:proofErr w:type="spellEnd"/>
      <w:r w:rsidRPr="00922CFF">
        <w:rPr>
          <w:bCs/>
          <w:iCs/>
          <w:sz w:val="20"/>
          <w:szCs w:val="20"/>
        </w:rPr>
        <w:t xml:space="preserve"> </w:t>
      </w:r>
      <w:proofErr w:type="spellStart"/>
      <w:r w:rsidRPr="00922CFF">
        <w:rPr>
          <w:bCs/>
          <w:iCs/>
          <w:sz w:val="20"/>
          <w:szCs w:val="20"/>
        </w:rPr>
        <w:t>privat</w:t>
      </w:r>
      <w:proofErr w:type="spellEnd"/>
      <w:r w:rsidRPr="00922CFF">
        <w:rPr>
          <w:bCs/>
          <w:iCs/>
          <w:sz w:val="20"/>
          <w:szCs w:val="20"/>
        </w:rPr>
        <w:t xml:space="preserve"> </w:t>
      </w:r>
      <w:proofErr w:type="spellStart"/>
      <w:r w:rsidRPr="00922CFF">
        <w:rPr>
          <w:bCs/>
          <w:iCs/>
          <w:sz w:val="20"/>
          <w:szCs w:val="20"/>
        </w:rPr>
        <w:t>beneficiar</w:t>
      </w:r>
      <w:proofErr w:type="spellEnd"/>
      <w:r w:rsidRPr="00922CFF">
        <w:rPr>
          <w:bCs/>
          <w:iCs/>
          <w:sz w:val="20"/>
          <w:szCs w:val="20"/>
        </w:rPr>
        <w:t xml:space="preserve">, din care </w:t>
      </w:r>
      <w:proofErr w:type="spellStart"/>
      <w:r w:rsidRPr="00922CFF">
        <w:rPr>
          <w:bCs/>
          <w:iCs/>
          <w:sz w:val="20"/>
          <w:szCs w:val="20"/>
        </w:rPr>
        <w:t>sa</w:t>
      </w:r>
      <w:proofErr w:type="spellEnd"/>
      <w:r w:rsidRPr="00922CFF">
        <w:rPr>
          <w:bCs/>
          <w:iCs/>
          <w:sz w:val="20"/>
          <w:szCs w:val="20"/>
        </w:rPr>
        <w:t xml:space="preserve"> </w:t>
      </w:r>
      <w:proofErr w:type="spellStart"/>
      <w:r w:rsidRPr="00922CFF">
        <w:rPr>
          <w:bCs/>
          <w:iCs/>
          <w:sz w:val="20"/>
          <w:szCs w:val="20"/>
        </w:rPr>
        <w:t>reiasă</w:t>
      </w:r>
      <w:proofErr w:type="spellEnd"/>
      <w:r w:rsidRPr="00922CFF">
        <w:rPr>
          <w:bCs/>
          <w:iCs/>
          <w:sz w:val="20"/>
          <w:szCs w:val="20"/>
        </w:rPr>
        <w:t xml:space="preserve"> cel </w:t>
      </w:r>
      <w:proofErr w:type="spellStart"/>
      <w:r w:rsidRPr="00922CFF">
        <w:rPr>
          <w:bCs/>
          <w:iCs/>
          <w:sz w:val="20"/>
          <w:szCs w:val="20"/>
        </w:rPr>
        <w:t>puțin</w:t>
      </w:r>
      <w:proofErr w:type="spellEnd"/>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 xml:space="preserve"> </w:t>
      </w:r>
      <w:proofErr w:type="spellStart"/>
      <w:r w:rsidRPr="00922CFF">
        <w:rPr>
          <w:bCs/>
          <w:iCs/>
          <w:sz w:val="20"/>
          <w:szCs w:val="20"/>
        </w:rPr>
        <w:t>informații</w:t>
      </w:r>
      <w:proofErr w:type="spellEnd"/>
      <w:r w:rsidRPr="00922CFF">
        <w:rPr>
          <w:bCs/>
          <w:iCs/>
          <w:sz w:val="20"/>
          <w:szCs w:val="20"/>
        </w:rPr>
        <w:t xml:space="preserve">: </w:t>
      </w:r>
    </w:p>
    <w:p w14:paraId="75415471" w14:textId="77777777" w:rsidR="002E1EF6" w:rsidRPr="00922CFF" w:rsidRDefault="002E1EF6" w:rsidP="002E1EF6">
      <w:pPr>
        <w:pStyle w:val="Listparagraf"/>
        <w:numPr>
          <w:ilvl w:val="0"/>
          <w:numId w:val="30"/>
        </w:numPr>
        <w:shd w:val="clear" w:color="auto" w:fill="FFFFFF" w:themeFill="background1"/>
        <w:spacing w:before="120"/>
        <w:ind w:left="284" w:hanging="142"/>
        <w:rPr>
          <w:bCs/>
          <w:iCs/>
          <w:sz w:val="20"/>
          <w:szCs w:val="20"/>
        </w:rPr>
      </w:pPr>
      <w:proofErr w:type="spellStart"/>
      <w:r w:rsidRPr="00922CFF">
        <w:rPr>
          <w:bCs/>
          <w:iCs/>
          <w:sz w:val="20"/>
          <w:szCs w:val="20"/>
        </w:rPr>
        <w:t>activitățile</w:t>
      </w:r>
      <w:proofErr w:type="spellEnd"/>
      <w:r w:rsidRPr="00922CFF">
        <w:rPr>
          <w:bCs/>
          <w:iCs/>
          <w:sz w:val="20"/>
          <w:szCs w:val="20"/>
        </w:rPr>
        <w:t xml:space="preserve"> </w:t>
      </w:r>
      <w:proofErr w:type="spellStart"/>
      <w:r w:rsidRPr="00922CFF">
        <w:rPr>
          <w:bCs/>
          <w:iCs/>
          <w:sz w:val="20"/>
          <w:szCs w:val="20"/>
        </w:rPr>
        <w:t>similare</w:t>
      </w:r>
      <w:proofErr w:type="spellEnd"/>
      <w:r w:rsidRPr="00922CFF">
        <w:rPr>
          <w:bCs/>
          <w:iCs/>
          <w:sz w:val="20"/>
          <w:szCs w:val="20"/>
        </w:rPr>
        <w:t xml:space="preserve"> </w:t>
      </w:r>
      <w:proofErr w:type="spellStart"/>
      <w:r w:rsidRPr="00922CFF">
        <w:rPr>
          <w:bCs/>
          <w:iCs/>
          <w:sz w:val="20"/>
          <w:szCs w:val="20"/>
        </w:rPr>
        <w:t>celor</w:t>
      </w:r>
      <w:proofErr w:type="spellEnd"/>
      <w:r w:rsidRPr="00922CFF">
        <w:rPr>
          <w:bCs/>
          <w:iCs/>
          <w:sz w:val="20"/>
          <w:szCs w:val="20"/>
        </w:rPr>
        <w:t xml:space="preserve"> solicitate </w:t>
      </w:r>
      <w:proofErr w:type="spellStart"/>
      <w:r w:rsidRPr="00922CFF">
        <w:rPr>
          <w:bCs/>
          <w:iCs/>
          <w:sz w:val="20"/>
          <w:szCs w:val="20"/>
        </w:rPr>
        <w:t>prin</w:t>
      </w:r>
      <w:proofErr w:type="spellEnd"/>
      <w:r w:rsidRPr="00922CFF">
        <w:rPr>
          <w:bCs/>
          <w:iCs/>
          <w:sz w:val="20"/>
          <w:szCs w:val="20"/>
        </w:rPr>
        <w:t xml:space="preserve"> </w:t>
      </w:r>
      <w:proofErr w:type="spellStart"/>
      <w:r w:rsidRPr="00922CFF">
        <w:rPr>
          <w:bCs/>
          <w:iCs/>
          <w:sz w:val="20"/>
          <w:szCs w:val="20"/>
        </w:rPr>
        <w:t>documentația</w:t>
      </w:r>
      <w:proofErr w:type="spellEnd"/>
      <w:r w:rsidRPr="00922CFF">
        <w:rPr>
          <w:bCs/>
          <w:iCs/>
          <w:sz w:val="20"/>
          <w:szCs w:val="20"/>
        </w:rPr>
        <w:t xml:space="preserve"> de </w:t>
      </w:r>
      <w:proofErr w:type="spellStart"/>
      <w:r w:rsidRPr="00922CFF">
        <w:rPr>
          <w:bCs/>
          <w:iCs/>
          <w:sz w:val="20"/>
          <w:szCs w:val="20"/>
        </w:rPr>
        <w:t>atribuire</w:t>
      </w:r>
      <w:proofErr w:type="spellEnd"/>
      <w:r w:rsidRPr="00922CFF">
        <w:rPr>
          <w:bCs/>
          <w:iCs/>
          <w:sz w:val="20"/>
          <w:szCs w:val="20"/>
        </w:rPr>
        <w:t xml:space="preserve">; </w:t>
      </w:r>
    </w:p>
    <w:p w14:paraId="66517B32" w14:textId="77777777" w:rsidR="002E1EF6" w:rsidRDefault="002E1EF6" w:rsidP="002E1EF6">
      <w:pPr>
        <w:pStyle w:val="Listparagraf"/>
        <w:numPr>
          <w:ilvl w:val="0"/>
          <w:numId w:val="30"/>
        </w:numPr>
        <w:shd w:val="clear" w:color="auto" w:fill="FFFFFF" w:themeFill="background1"/>
        <w:spacing w:before="120"/>
        <w:ind w:left="284" w:hanging="142"/>
        <w:rPr>
          <w:bCs/>
          <w:iCs/>
          <w:sz w:val="20"/>
          <w:szCs w:val="20"/>
        </w:rPr>
      </w:pPr>
      <w:proofErr w:type="spellStart"/>
      <w:r w:rsidRPr="00922CFF">
        <w:rPr>
          <w:bCs/>
          <w:iCs/>
          <w:sz w:val="20"/>
          <w:szCs w:val="20"/>
        </w:rPr>
        <w:t>îndeplinirea</w:t>
      </w:r>
      <w:proofErr w:type="spellEnd"/>
      <w:r w:rsidRPr="00922CFF">
        <w:rPr>
          <w:bCs/>
          <w:iCs/>
          <w:sz w:val="20"/>
          <w:szCs w:val="20"/>
        </w:rPr>
        <w:t xml:space="preserve"> </w:t>
      </w:r>
      <w:proofErr w:type="spellStart"/>
      <w:r w:rsidRPr="00922CFF">
        <w:rPr>
          <w:bCs/>
          <w:iCs/>
          <w:sz w:val="20"/>
          <w:szCs w:val="20"/>
        </w:rPr>
        <w:t>obligațiilor</w:t>
      </w:r>
      <w:proofErr w:type="spellEnd"/>
      <w:r w:rsidRPr="00922CFF">
        <w:rPr>
          <w:bCs/>
          <w:iCs/>
          <w:sz w:val="20"/>
          <w:szCs w:val="20"/>
        </w:rPr>
        <w:t xml:space="preserve"> </w:t>
      </w:r>
      <w:proofErr w:type="spellStart"/>
      <w:r w:rsidRPr="00922CFF">
        <w:rPr>
          <w:bCs/>
          <w:iCs/>
          <w:sz w:val="20"/>
          <w:szCs w:val="20"/>
        </w:rPr>
        <w:t>contractuale</w:t>
      </w:r>
      <w:proofErr w:type="spellEnd"/>
      <w:r w:rsidRPr="00922CFF">
        <w:rPr>
          <w:bCs/>
          <w:iCs/>
          <w:sz w:val="20"/>
          <w:szCs w:val="20"/>
        </w:rPr>
        <w:t xml:space="preserve">; </w:t>
      </w:r>
    </w:p>
    <w:p w14:paraId="5EF008A6" w14:textId="77777777" w:rsidR="002E1EF6" w:rsidRPr="00922CFF" w:rsidRDefault="002E1EF6" w:rsidP="002E1EF6">
      <w:pPr>
        <w:pStyle w:val="Listparagraf"/>
        <w:numPr>
          <w:ilvl w:val="0"/>
          <w:numId w:val="30"/>
        </w:numPr>
        <w:shd w:val="clear" w:color="auto" w:fill="FFFFFF" w:themeFill="background1"/>
        <w:spacing w:before="120"/>
        <w:ind w:left="284" w:hanging="142"/>
        <w:rPr>
          <w:bCs/>
          <w:iCs/>
          <w:sz w:val="20"/>
          <w:szCs w:val="20"/>
        </w:rPr>
      </w:pPr>
      <w:proofErr w:type="spellStart"/>
      <w:r w:rsidRPr="00922CFF">
        <w:rPr>
          <w:bCs/>
          <w:iCs/>
          <w:sz w:val="20"/>
          <w:szCs w:val="20"/>
        </w:rPr>
        <w:t>daca</w:t>
      </w:r>
      <w:proofErr w:type="spellEnd"/>
      <w:r w:rsidRPr="00922CFF">
        <w:rPr>
          <w:bCs/>
          <w:iCs/>
          <w:sz w:val="20"/>
          <w:szCs w:val="20"/>
        </w:rPr>
        <w:t xml:space="preserve"> pe </w:t>
      </w:r>
      <w:proofErr w:type="spellStart"/>
      <w:r w:rsidRPr="00922CFF">
        <w:rPr>
          <w:bCs/>
          <w:iCs/>
          <w:sz w:val="20"/>
          <w:szCs w:val="20"/>
        </w:rPr>
        <w:t>parcursul</w:t>
      </w:r>
      <w:proofErr w:type="spellEnd"/>
      <w:r w:rsidRPr="00922CFF">
        <w:rPr>
          <w:bCs/>
          <w:iCs/>
          <w:sz w:val="20"/>
          <w:szCs w:val="20"/>
        </w:rPr>
        <w:t xml:space="preserve"> </w:t>
      </w:r>
      <w:proofErr w:type="spellStart"/>
      <w:r w:rsidRPr="00922CFF">
        <w:rPr>
          <w:bCs/>
          <w:iCs/>
          <w:sz w:val="20"/>
          <w:szCs w:val="20"/>
        </w:rPr>
        <w:t>derulării</w:t>
      </w:r>
      <w:proofErr w:type="spellEnd"/>
      <w:r w:rsidRPr="00922CFF">
        <w:rPr>
          <w:bCs/>
          <w:iCs/>
          <w:sz w:val="20"/>
          <w:szCs w:val="20"/>
        </w:rPr>
        <w:t xml:space="preserve"> au </w:t>
      </w:r>
      <w:proofErr w:type="spellStart"/>
      <w:r w:rsidRPr="00922CFF">
        <w:rPr>
          <w:bCs/>
          <w:iCs/>
          <w:sz w:val="20"/>
          <w:szCs w:val="20"/>
        </w:rPr>
        <w:t>fost</w:t>
      </w:r>
      <w:proofErr w:type="spellEnd"/>
      <w:r w:rsidRPr="00922CFF">
        <w:rPr>
          <w:bCs/>
          <w:iCs/>
          <w:sz w:val="20"/>
          <w:szCs w:val="20"/>
        </w:rPr>
        <w:t xml:space="preserve"> </w:t>
      </w:r>
      <w:proofErr w:type="spellStart"/>
      <w:r w:rsidRPr="00922CFF">
        <w:rPr>
          <w:bCs/>
          <w:iCs/>
          <w:sz w:val="20"/>
          <w:szCs w:val="20"/>
        </w:rPr>
        <w:t>înregistrate</w:t>
      </w:r>
      <w:proofErr w:type="spellEnd"/>
      <w:r w:rsidRPr="00922CFF">
        <w:rPr>
          <w:bCs/>
          <w:iCs/>
          <w:sz w:val="20"/>
          <w:szCs w:val="20"/>
        </w:rPr>
        <w:t xml:space="preserve">: </w:t>
      </w:r>
      <w:proofErr w:type="spellStart"/>
      <w:r w:rsidRPr="00922CFF">
        <w:rPr>
          <w:bCs/>
          <w:iCs/>
          <w:sz w:val="20"/>
          <w:szCs w:val="20"/>
        </w:rPr>
        <w:t>neconformități</w:t>
      </w:r>
      <w:proofErr w:type="spellEnd"/>
      <w:r w:rsidRPr="00922CFF">
        <w:rPr>
          <w:bCs/>
          <w:iCs/>
          <w:sz w:val="20"/>
          <w:szCs w:val="20"/>
        </w:rPr>
        <w:t xml:space="preserve"> care au </w:t>
      </w:r>
      <w:proofErr w:type="spellStart"/>
      <w:r w:rsidRPr="00922CFF">
        <w:rPr>
          <w:bCs/>
          <w:iCs/>
          <w:sz w:val="20"/>
          <w:szCs w:val="20"/>
        </w:rPr>
        <w:t>condus</w:t>
      </w:r>
      <w:proofErr w:type="spellEnd"/>
      <w:r w:rsidRPr="00922CFF">
        <w:rPr>
          <w:bCs/>
          <w:iCs/>
          <w:sz w:val="20"/>
          <w:szCs w:val="20"/>
        </w:rPr>
        <w:t xml:space="preserve"> la </w:t>
      </w:r>
      <w:proofErr w:type="spellStart"/>
      <w:r w:rsidRPr="00922CFF">
        <w:rPr>
          <w:bCs/>
          <w:iCs/>
          <w:sz w:val="20"/>
          <w:szCs w:val="20"/>
        </w:rPr>
        <w:t>refaceri</w:t>
      </w:r>
      <w:proofErr w:type="spellEnd"/>
      <w:r w:rsidRPr="00922CFF">
        <w:rPr>
          <w:bCs/>
          <w:iCs/>
          <w:sz w:val="20"/>
          <w:szCs w:val="20"/>
        </w:rPr>
        <w:t xml:space="preserve"> </w:t>
      </w:r>
      <w:proofErr w:type="spellStart"/>
      <w:r w:rsidRPr="00922CFF">
        <w:rPr>
          <w:bCs/>
          <w:iCs/>
          <w:sz w:val="20"/>
          <w:szCs w:val="20"/>
        </w:rPr>
        <w:t>parțiale</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totale</w:t>
      </w:r>
      <w:proofErr w:type="spellEnd"/>
      <w:r w:rsidRPr="00922CFF">
        <w:rPr>
          <w:bCs/>
          <w:iCs/>
          <w:sz w:val="20"/>
          <w:szCs w:val="20"/>
        </w:rPr>
        <w:t xml:space="preserve">, </w:t>
      </w:r>
      <w:proofErr w:type="spellStart"/>
      <w:r w:rsidRPr="00922CFF">
        <w:rPr>
          <w:bCs/>
          <w:iCs/>
          <w:sz w:val="20"/>
          <w:szCs w:val="20"/>
        </w:rPr>
        <w:t>cazuri</w:t>
      </w:r>
      <w:proofErr w:type="spellEnd"/>
      <w:r w:rsidRPr="00922CFF">
        <w:rPr>
          <w:bCs/>
          <w:iCs/>
          <w:sz w:val="20"/>
          <w:szCs w:val="20"/>
        </w:rPr>
        <w:t xml:space="preserve"> </w:t>
      </w:r>
      <w:proofErr w:type="spellStart"/>
      <w:r w:rsidRPr="00922CFF">
        <w:rPr>
          <w:bCs/>
          <w:iCs/>
          <w:sz w:val="20"/>
          <w:szCs w:val="20"/>
        </w:rPr>
        <w:t>privind</w:t>
      </w:r>
      <w:proofErr w:type="spellEnd"/>
      <w:r w:rsidRPr="00922CFF">
        <w:rPr>
          <w:bCs/>
          <w:iCs/>
          <w:sz w:val="20"/>
          <w:szCs w:val="20"/>
        </w:rPr>
        <w:t xml:space="preserve"> </w:t>
      </w:r>
      <w:proofErr w:type="spellStart"/>
      <w:r w:rsidRPr="00922CFF">
        <w:rPr>
          <w:bCs/>
          <w:iCs/>
          <w:sz w:val="20"/>
          <w:szCs w:val="20"/>
        </w:rPr>
        <w:t>nerespectarea</w:t>
      </w:r>
      <w:proofErr w:type="spellEnd"/>
      <w:r w:rsidRPr="00922CFF">
        <w:rPr>
          <w:bCs/>
          <w:iCs/>
          <w:sz w:val="20"/>
          <w:szCs w:val="20"/>
        </w:rPr>
        <w:t xml:space="preserve"> </w:t>
      </w:r>
      <w:proofErr w:type="spellStart"/>
      <w:r w:rsidRPr="00922CFF">
        <w:rPr>
          <w:bCs/>
          <w:iCs/>
          <w:sz w:val="20"/>
          <w:szCs w:val="20"/>
        </w:rPr>
        <w:t>legislației</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vigoare</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antreprenor</w:t>
      </w:r>
      <w:proofErr w:type="spellEnd"/>
      <w:r w:rsidRPr="00922CFF">
        <w:rPr>
          <w:bCs/>
          <w:iCs/>
          <w:sz w:val="20"/>
          <w:szCs w:val="20"/>
        </w:rPr>
        <w:t xml:space="preserve"> (</w:t>
      </w:r>
      <w:proofErr w:type="spellStart"/>
      <w:r w:rsidRPr="00922CFF">
        <w:rPr>
          <w:bCs/>
          <w:iCs/>
          <w:sz w:val="20"/>
          <w:szCs w:val="20"/>
        </w:rPr>
        <w:t>produse</w:t>
      </w:r>
      <w:proofErr w:type="spellEnd"/>
      <w:r w:rsidRPr="00922CFF">
        <w:rPr>
          <w:bCs/>
          <w:iCs/>
          <w:sz w:val="20"/>
          <w:szCs w:val="20"/>
        </w:rPr>
        <w:t xml:space="preserve"> din vina </w:t>
      </w:r>
      <w:proofErr w:type="spellStart"/>
      <w:r w:rsidRPr="00922CFF">
        <w:rPr>
          <w:bCs/>
          <w:iCs/>
          <w:sz w:val="20"/>
          <w:szCs w:val="20"/>
        </w:rPr>
        <w:t>exclusivă</w:t>
      </w:r>
      <w:proofErr w:type="spellEnd"/>
      <w:r w:rsidRPr="00922CFF">
        <w:rPr>
          <w:bCs/>
          <w:iCs/>
          <w:sz w:val="20"/>
          <w:szCs w:val="20"/>
        </w:rPr>
        <w:t xml:space="preserve"> a </w:t>
      </w:r>
      <w:proofErr w:type="spellStart"/>
      <w:r w:rsidRPr="00922CFF">
        <w:rPr>
          <w:bCs/>
          <w:iCs/>
          <w:sz w:val="20"/>
          <w:szCs w:val="20"/>
        </w:rPr>
        <w:t>antreprenorului</w:t>
      </w:r>
      <w:proofErr w:type="spellEnd"/>
      <w:r w:rsidRPr="00922CFF">
        <w:rPr>
          <w:bCs/>
          <w:iCs/>
          <w:sz w:val="20"/>
          <w:szCs w:val="20"/>
        </w:rPr>
        <w:t xml:space="preserve">), </w:t>
      </w:r>
      <w:proofErr w:type="spellStart"/>
      <w:r w:rsidRPr="00922CFF">
        <w:rPr>
          <w:bCs/>
          <w:iCs/>
          <w:sz w:val="20"/>
          <w:szCs w:val="20"/>
        </w:rPr>
        <w:t>recepții</w:t>
      </w:r>
      <w:proofErr w:type="spellEnd"/>
      <w:r w:rsidRPr="00922CFF">
        <w:rPr>
          <w:bCs/>
          <w:iCs/>
          <w:sz w:val="20"/>
          <w:szCs w:val="20"/>
        </w:rPr>
        <w:t xml:space="preserve"> </w:t>
      </w:r>
      <w:proofErr w:type="spellStart"/>
      <w:r w:rsidRPr="00922CFF">
        <w:rPr>
          <w:bCs/>
          <w:iCs/>
          <w:sz w:val="20"/>
          <w:szCs w:val="20"/>
        </w:rPr>
        <w:t>amânate</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respinse</w:t>
      </w:r>
      <w:proofErr w:type="spellEnd"/>
      <w:r w:rsidRPr="00922CFF">
        <w:rPr>
          <w:bCs/>
          <w:iCs/>
          <w:sz w:val="20"/>
          <w:szCs w:val="20"/>
        </w:rPr>
        <w:t xml:space="preserve"> din motive </w:t>
      </w:r>
      <w:proofErr w:type="spellStart"/>
      <w:r w:rsidRPr="00922CFF">
        <w:rPr>
          <w:bCs/>
          <w:iCs/>
          <w:sz w:val="20"/>
          <w:szCs w:val="20"/>
        </w:rPr>
        <w:t>imputabile</w:t>
      </w:r>
      <w:proofErr w:type="spellEnd"/>
      <w:r w:rsidRPr="00922CFF">
        <w:rPr>
          <w:bCs/>
          <w:iCs/>
          <w:sz w:val="20"/>
          <w:szCs w:val="20"/>
        </w:rPr>
        <w:t xml:space="preserve"> </w:t>
      </w:r>
      <w:proofErr w:type="spellStart"/>
      <w:r w:rsidRPr="00922CFF">
        <w:rPr>
          <w:bCs/>
          <w:iCs/>
          <w:sz w:val="20"/>
          <w:szCs w:val="20"/>
        </w:rPr>
        <w:t>acestuia</w:t>
      </w:r>
      <w:proofErr w:type="spellEnd"/>
      <w:r w:rsidRPr="00922CFF">
        <w:rPr>
          <w:bCs/>
          <w:iCs/>
          <w:sz w:val="20"/>
          <w:szCs w:val="20"/>
        </w:rPr>
        <w:t xml:space="preserve">, </w:t>
      </w:r>
      <w:proofErr w:type="spellStart"/>
      <w:r w:rsidRPr="00922CFF">
        <w:rPr>
          <w:bCs/>
          <w:iCs/>
          <w:sz w:val="20"/>
          <w:szCs w:val="20"/>
        </w:rPr>
        <w:t>fapt</w:t>
      </w:r>
      <w:proofErr w:type="spellEnd"/>
      <w:r w:rsidRPr="00922CFF">
        <w:rPr>
          <w:bCs/>
          <w:iCs/>
          <w:sz w:val="20"/>
          <w:szCs w:val="20"/>
        </w:rPr>
        <w:t xml:space="preserve"> care a </w:t>
      </w:r>
      <w:proofErr w:type="spellStart"/>
      <w:r w:rsidRPr="00922CFF">
        <w:rPr>
          <w:bCs/>
          <w:iCs/>
          <w:sz w:val="20"/>
          <w:szCs w:val="20"/>
        </w:rPr>
        <w:t>produs</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este</w:t>
      </w:r>
      <w:proofErr w:type="spellEnd"/>
      <w:r w:rsidRPr="00922CFF">
        <w:rPr>
          <w:bCs/>
          <w:iCs/>
          <w:sz w:val="20"/>
          <w:szCs w:val="20"/>
        </w:rPr>
        <w:t xml:space="preserve"> de natura </w:t>
      </w:r>
      <w:proofErr w:type="spellStart"/>
      <w:r w:rsidRPr="00922CFF">
        <w:rPr>
          <w:bCs/>
          <w:iCs/>
          <w:sz w:val="20"/>
          <w:szCs w:val="20"/>
        </w:rPr>
        <w:t>sa</w:t>
      </w:r>
      <w:proofErr w:type="spellEnd"/>
      <w:r w:rsidRPr="00922CFF">
        <w:rPr>
          <w:bCs/>
          <w:iCs/>
          <w:sz w:val="20"/>
          <w:szCs w:val="20"/>
        </w:rPr>
        <w:t xml:space="preserve"> </w:t>
      </w:r>
      <w:proofErr w:type="spellStart"/>
      <w:r w:rsidRPr="00922CFF">
        <w:rPr>
          <w:bCs/>
          <w:iCs/>
          <w:sz w:val="20"/>
          <w:szCs w:val="20"/>
        </w:rPr>
        <w:t>producă</w:t>
      </w:r>
      <w:proofErr w:type="spellEnd"/>
      <w:r w:rsidRPr="00922CFF">
        <w:rPr>
          <w:bCs/>
          <w:iCs/>
          <w:sz w:val="20"/>
          <w:szCs w:val="20"/>
        </w:rPr>
        <w:t xml:space="preserve"> grave </w:t>
      </w:r>
      <w:proofErr w:type="spellStart"/>
      <w:r w:rsidRPr="00922CFF">
        <w:rPr>
          <w:bCs/>
          <w:iCs/>
          <w:sz w:val="20"/>
          <w:szCs w:val="20"/>
        </w:rPr>
        <w:t>prejudicii</w:t>
      </w:r>
      <w:proofErr w:type="spellEnd"/>
      <w:r w:rsidRPr="00922CFF">
        <w:rPr>
          <w:bCs/>
          <w:iCs/>
          <w:sz w:val="20"/>
          <w:szCs w:val="20"/>
        </w:rPr>
        <w:t xml:space="preserve"> </w:t>
      </w:r>
      <w:proofErr w:type="spellStart"/>
      <w:r w:rsidRPr="00922CFF">
        <w:rPr>
          <w:bCs/>
          <w:iCs/>
          <w:sz w:val="20"/>
          <w:szCs w:val="20"/>
        </w:rPr>
        <w:t>beneficiarilor</w:t>
      </w:r>
      <w:proofErr w:type="spellEnd"/>
      <w:r w:rsidRPr="00922CFF">
        <w:rPr>
          <w:bCs/>
          <w:iCs/>
          <w:sz w:val="20"/>
          <w:szCs w:val="20"/>
        </w:rPr>
        <w:t xml:space="preserve"> </w:t>
      </w:r>
      <w:proofErr w:type="spellStart"/>
      <w:r w:rsidRPr="00922CFF">
        <w:rPr>
          <w:bCs/>
          <w:iCs/>
          <w:sz w:val="20"/>
          <w:szCs w:val="20"/>
        </w:rPr>
        <w:t>acestuia</w:t>
      </w:r>
      <w:proofErr w:type="spellEnd"/>
      <w:r w:rsidRPr="00922CFF">
        <w:rPr>
          <w:bCs/>
          <w:iCs/>
          <w:sz w:val="20"/>
          <w:szCs w:val="20"/>
        </w:rPr>
        <w:t xml:space="preserve"> ca </w:t>
      </w:r>
      <w:proofErr w:type="spellStart"/>
      <w:r w:rsidRPr="00922CFF">
        <w:rPr>
          <w:bCs/>
          <w:iCs/>
          <w:sz w:val="20"/>
          <w:szCs w:val="20"/>
        </w:rPr>
        <w:t>urmare</w:t>
      </w:r>
      <w:proofErr w:type="spellEnd"/>
      <w:r w:rsidRPr="00922CFF">
        <w:rPr>
          <w:bCs/>
          <w:iCs/>
          <w:sz w:val="20"/>
          <w:szCs w:val="20"/>
        </w:rPr>
        <w:t xml:space="preserve"> a </w:t>
      </w:r>
      <w:proofErr w:type="spellStart"/>
      <w:r w:rsidRPr="00922CFF">
        <w:rPr>
          <w:bCs/>
          <w:iCs/>
          <w:sz w:val="20"/>
          <w:szCs w:val="20"/>
        </w:rPr>
        <w:t>neîndepliniri</w:t>
      </w:r>
      <w:proofErr w:type="spellEnd"/>
      <w:r w:rsidRPr="00922CFF">
        <w:rPr>
          <w:bCs/>
          <w:iCs/>
          <w:sz w:val="20"/>
          <w:szCs w:val="20"/>
        </w:rPr>
        <w:t xml:space="preserve"> </w:t>
      </w:r>
      <w:proofErr w:type="spellStart"/>
      <w:r w:rsidRPr="00922CFF">
        <w:rPr>
          <w:bCs/>
          <w:iCs/>
          <w:sz w:val="20"/>
          <w:szCs w:val="20"/>
        </w:rPr>
        <w:t>sau</w:t>
      </w:r>
      <w:proofErr w:type="spellEnd"/>
      <w:r w:rsidRPr="00922CFF">
        <w:rPr>
          <w:bCs/>
          <w:iCs/>
          <w:sz w:val="20"/>
          <w:szCs w:val="20"/>
        </w:rPr>
        <w:t xml:space="preserve"> </w:t>
      </w:r>
      <w:proofErr w:type="spellStart"/>
      <w:r w:rsidRPr="00922CFF">
        <w:rPr>
          <w:bCs/>
          <w:iCs/>
          <w:sz w:val="20"/>
          <w:szCs w:val="20"/>
        </w:rPr>
        <w:t>îndeplinirii</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mod </w:t>
      </w:r>
      <w:proofErr w:type="spellStart"/>
      <w:r w:rsidRPr="00922CFF">
        <w:rPr>
          <w:bCs/>
          <w:iCs/>
          <w:sz w:val="20"/>
          <w:szCs w:val="20"/>
        </w:rPr>
        <w:t>defectuos</w:t>
      </w:r>
      <w:proofErr w:type="spellEnd"/>
      <w:r w:rsidRPr="00922CFF">
        <w:rPr>
          <w:bCs/>
          <w:iCs/>
          <w:sz w:val="20"/>
          <w:szCs w:val="20"/>
        </w:rPr>
        <w:t xml:space="preserve"> a </w:t>
      </w:r>
      <w:proofErr w:type="spellStart"/>
      <w:r w:rsidRPr="00922CFF">
        <w:rPr>
          <w:bCs/>
          <w:iCs/>
          <w:sz w:val="20"/>
          <w:szCs w:val="20"/>
        </w:rPr>
        <w:t>obligațiilor</w:t>
      </w:r>
      <w:proofErr w:type="spellEnd"/>
      <w:r w:rsidRPr="00922CFF">
        <w:rPr>
          <w:bCs/>
          <w:iCs/>
          <w:sz w:val="20"/>
          <w:szCs w:val="20"/>
        </w:rPr>
        <w:t xml:space="preserve"> </w:t>
      </w:r>
      <w:proofErr w:type="spellStart"/>
      <w:r w:rsidRPr="00922CFF">
        <w:rPr>
          <w:bCs/>
          <w:iCs/>
          <w:sz w:val="20"/>
          <w:szCs w:val="20"/>
        </w:rPr>
        <w:t>contractuale</w:t>
      </w:r>
      <w:proofErr w:type="spellEnd"/>
      <w:r w:rsidRPr="00922CFF">
        <w:rPr>
          <w:bCs/>
          <w:iCs/>
          <w:sz w:val="20"/>
          <w:szCs w:val="20"/>
        </w:rPr>
        <w:t xml:space="preserve"> </w:t>
      </w:r>
      <w:proofErr w:type="spellStart"/>
      <w:r w:rsidRPr="00922CFF">
        <w:rPr>
          <w:bCs/>
          <w:iCs/>
          <w:sz w:val="20"/>
          <w:szCs w:val="20"/>
        </w:rPr>
        <w:t>asumate</w:t>
      </w:r>
      <w:proofErr w:type="spellEnd"/>
      <w:r w:rsidRPr="00922CFF">
        <w:rPr>
          <w:bCs/>
          <w:iCs/>
          <w:sz w:val="20"/>
          <w:szCs w:val="20"/>
        </w:rPr>
        <w:t xml:space="preserve"> de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antreprenor</w:t>
      </w:r>
      <w:proofErr w:type="spellEnd"/>
      <w:r w:rsidRPr="00922CFF">
        <w:rPr>
          <w:bCs/>
          <w:iCs/>
          <w:sz w:val="20"/>
          <w:szCs w:val="20"/>
        </w:rPr>
        <w:t>.</w:t>
      </w:r>
    </w:p>
    <w:p w14:paraId="3988C031" w14:textId="77777777" w:rsidR="002E1EF6" w:rsidRPr="00B3288F" w:rsidRDefault="002E1EF6" w:rsidP="002E1EF6">
      <w:pPr>
        <w:numPr>
          <w:ilvl w:val="0"/>
          <w:numId w:val="17"/>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4E41E341" w14:textId="77777777" w:rsidR="002E1EF6" w:rsidRPr="00B3288F" w:rsidRDefault="002E1EF6" w:rsidP="002E1EF6">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50B80B14" w14:textId="77777777" w:rsidR="002E1EF6" w:rsidRPr="00B3288F" w:rsidRDefault="002E1EF6" w:rsidP="002E1EF6">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3F8DEFA2" w14:textId="77777777" w:rsidR="002E1EF6" w:rsidRPr="00B3288F" w:rsidRDefault="002E1EF6" w:rsidP="002E1EF6">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432EECDF" w14:textId="77777777" w:rsidR="002E1EF6" w:rsidRPr="00B3288F" w:rsidRDefault="002E1EF6" w:rsidP="002E1EF6">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7A420ABD" w14:textId="77777777" w:rsidR="002E1EF6" w:rsidRPr="00B3288F" w:rsidRDefault="002E1EF6" w:rsidP="002E1EF6">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52A2EBCC" w14:textId="77777777" w:rsidR="002E1EF6" w:rsidRPr="00B3288F" w:rsidRDefault="002E1EF6" w:rsidP="002E1EF6">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4F3CC3C1" w14:textId="77777777" w:rsidR="002E1EF6" w:rsidRPr="00B3288F" w:rsidRDefault="002E1EF6" w:rsidP="002E1EF6">
      <w:pPr>
        <w:shd w:val="clear" w:color="auto" w:fill="FFFFFF" w:themeFill="background1"/>
        <w:tabs>
          <w:tab w:val="right" w:pos="0"/>
        </w:tabs>
        <w:ind w:left="-142"/>
        <w:jc w:val="both"/>
        <w:rPr>
          <w:i/>
          <w:iCs/>
          <w:color w:val="000000"/>
          <w:lang w:val="ro-MD"/>
        </w:rPr>
      </w:pPr>
      <w:r w:rsidRPr="00B3288F">
        <w:rPr>
          <w:i/>
          <w:iCs/>
          <w:color w:val="000000"/>
          <w:lang w:val="ro-MD"/>
        </w:rPr>
        <w:t xml:space="preserve">Cu următoarea notă: Garanția pentru ofertă în cuantum de </w:t>
      </w:r>
      <w:r w:rsidRPr="00B3288F">
        <w:rPr>
          <w:b/>
          <w:bCs/>
          <w:i/>
          <w:iCs/>
          <w:color w:val="000000"/>
          <w:lang w:val="ro-MD"/>
        </w:rPr>
        <w:t>1%</w:t>
      </w:r>
      <w:r w:rsidRPr="00B3288F">
        <w:rPr>
          <w:i/>
          <w:iCs/>
          <w:color w:val="000000"/>
          <w:lang w:val="ro-MD"/>
        </w:rPr>
        <w:t xml:space="preserve"> la procedura de achiziție publică nr. __din__.</w:t>
      </w:r>
    </w:p>
    <w:p w14:paraId="692EAA5D" w14:textId="77777777" w:rsidR="002E1EF6" w:rsidRPr="00B3288F" w:rsidRDefault="002E1EF6" w:rsidP="002E1EF6">
      <w:pPr>
        <w:shd w:val="clear" w:color="auto" w:fill="FFFFFF" w:themeFill="background1"/>
        <w:tabs>
          <w:tab w:val="right" w:pos="0"/>
        </w:tabs>
        <w:ind w:left="-142"/>
        <w:jc w:val="both"/>
        <w:rPr>
          <w:b/>
          <w:i/>
          <w:iCs/>
          <w:lang w:val="ro-MD"/>
        </w:rPr>
      </w:pPr>
      <w:r w:rsidRPr="00B3288F">
        <w:rPr>
          <w:b/>
          <w:i/>
          <w:iCs/>
          <w:lang w:val="ro-MD"/>
        </w:rPr>
        <w:lastRenderedPageBreak/>
        <w:t xml:space="preserve">Notă: În cazul transferului operatorul economic va prezenta ordinul de plată cu confirmarea de către bancă a executării plății până la termenul limită de depunere a ofertei </w:t>
      </w:r>
    </w:p>
    <w:p w14:paraId="3E4A972A" w14:textId="77777777" w:rsidR="002E1EF6" w:rsidRPr="00B3288F" w:rsidRDefault="002E1EF6" w:rsidP="002E1EF6">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4E95F6E1" w14:textId="77777777" w:rsidR="002E1EF6" w:rsidRPr="00B3288F" w:rsidRDefault="002E1EF6" w:rsidP="002E1EF6">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6A2D00A9" w14:textId="77777777" w:rsidR="002E1EF6" w:rsidRPr="00B3288F" w:rsidRDefault="002E1EF6" w:rsidP="002E1EF6">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5B7F34F3" w14:textId="77777777" w:rsidR="002E1EF6" w:rsidRPr="00B3288F" w:rsidRDefault="002E1EF6" w:rsidP="002E1EF6">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3A1F3B26" w14:textId="77777777" w:rsidR="002E1EF6" w:rsidRPr="00B3288F" w:rsidRDefault="002E1EF6" w:rsidP="002E1EF6">
      <w:pPr>
        <w:pStyle w:val="Listparagraf"/>
        <w:numPr>
          <w:ilvl w:val="0"/>
          <w:numId w:val="17"/>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B3288F">
        <w:rPr>
          <w:bCs/>
          <w:i/>
          <w:iCs/>
          <w:lang w:eastAsia="ru-RU"/>
        </w:rPr>
        <w:t xml:space="preserve">min. </w:t>
      </w:r>
      <w:r>
        <w:rPr>
          <w:bCs/>
          <w:i/>
          <w:iCs/>
          <w:lang w:eastAsia="ru-RU"/>
        </w:rPr>
        <w:t xml:space="preserve">60 </w:t>
      </w:r>
      <w:proofErr w:type="spellStart"/>
      <w:r>
        <w:rPr>
          <w:bCs/>
          <w:i/>
          <w:iCs/>
          <w:lang w:eastAsia="ru-RU"/>
        </w:rPr>
        <w:t>luni</w:t>
      </w:r>
      <w:proofErr w:type="spellEnd"/>
      <w:r>
        <w:rPr>
          <w:bCs/>
          <w:i/>
          <w:iCs/>
          <w:lang w:eastAsia="ru-RU"/>
        </w:rPr>
        <w:t>.</w:t>
      </w:r>
    </w:p>
    <w:p w14:paraId="5B2CF7B8" w14:textId="77777777" w:rsidR="002E1EF6" w:rsidRPr="00B3288F" w:rsidRDefault="002E1EF6" w:rsidP="002E1EF6">
      <w:pPr>
        <w:numPr>
          <w:ilvl w:val="0"/>
          <w:numId w:val="17"/>
        </w:numPr>
        <w:shd w:val="clear" w:color="auto" w:fill="FFFFFF" w:themeFill="background1"/>
        <w:tabs>
          <w:tab w:val="right" w:pos="426"/>
        </w:tabs>
        <w:spacing w:before="120"/>
        <w:ind w:left="-142" w:hanging="425"/>
        <w:jc w:val="both"/>
        <w:rPr>
          <w:b/>
          <w:lang w:eastAsia="ru-RU"/>
        </w:rPr>
      </w:pPr>
      <w:r w:rsidRPr="00B3288F">
        <w:rPr>
          <w:b/>
          <w:lang w:eastAsia="ru-RU"/>
        </w:rPr>
        <w:t xml:space="preserve">Garanția de bună execuție a contractului, </w:t>
      </w:r>
      <w:r w:rsidRPr="00B3288F">
        <w:rPr>
          <w:bCs/>
          <w:i/>
          <w:iCs/>
          <w:u w:val="single"/>
          <w:lang w:val="it-IT" w:eastAsia="ru-RU"/>
        </w:rPr>
        <w:t xml:space="preserve">în cuantum de </w:t>
      </w:r>
      <w:r w:rsidRPr="00B3288F">
        <w:rPr>
          <w:b/>
          <w:i/>
          <w:iCs/>
          <w:u w:val="single"/>
          <w:lang w:eastAsia="ru-RU"/>
        </w:rPr>
        <w:t>2%</w:t>
      </w:r>
      <w:r w:rsidRPr="00B3288F">
        <w:rPr>
          <w:bCs/>
          <w:i/>
          <w:iCs/>
          <w:u w:val="single"/>
          <w:lang w:eastAsia="ru-RU"/>
        </w:rPr>
        <w:t xml:space="preserve"> din valoarea contractului de achiziții publice. Operatorul economic va alege forma de constituire a garanției, în conformitate cu prevederile art. 68 alin. (9¹) din Legea nr. 131/2015, și o va depune la semnarea contractului de achiziții publice.</w:t>
      </w:r>
    </w:p>
    <w:p w14:paraId="672842A8" w14:textId="77777777" w:rsidR="002E1EF6" w:rsidRPr="00B3288F" w:rsidRDefault="002E1EF6" w:rsidP="002E1EF6">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0E9207B1" w14:textId="77777777" w:rsidR="002E1EF6" w:rsidRPr="00B3288F" w:rsidRDefault="002E1EF6" w:rsidP="002E1EF6">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Pr>
          <w:i/>
          <w:iCs/>
          <w:color w:val="000000"/>
          <w:lang w:val="ro-MD"/>
        </w:rPr>
        <w:t>licitație electronică, pasul minim 1%.</w:t>
      </w:r>
    </w:p>
    <w:p w14:paraId="133DD0EB" w14:textId="77777777" w:rsidR="002E1EF6" w:rsidRPr="00B3288F" w:rsidRDefault="002E1EF6" w:rsidP="002E1EF6">
      <w:pPr>
        <w:numPr>
          <w:ilvl w:val="0"/>
          <w:numId w:val="17"/>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45848304" w14:textId="77777777" w:rsidR="002E1EF6" w:rsidRPr="00B3288F" w:rsidRDefault="002E1EF6" w:rsidP="002E1EF6">
      <w:pPr>
        <w:numPr>
          <w:ilvl w:val="0"/>
          <w:numId w:val="17"/>
        </w:numPr>
        <w:tabs>
          <w:tab w:val="right" w:pos="426"/>
        </w:tabs>
        <w:spacing w:before="120"/>
        <w:ind w:left="-142" w:hanging="425"/>
        <w:rPr>
          <w:b/>
          <w:lang w:eastAsia="ru-RU"/>
        </w:rPr>
      </w:pPr>
      <w:bookmarkStart w:id="46" w:name="_Hlk71621175"/>
      <w:r w:rsidRPr="00B3288F">
        <w:rPr>
          <w:b/>
          <w:lang w:eastAsia="ru-RU"/>
        </w:rPr>
        <w:t>Ofertele se prezintă în valută</w:t>
      </w:r>
      <w:bookmarkEnd w:id="46"/>
      <w:r w:rsidRPr="00B3288F">
        <w:rPr>
          <w:i/>
          <w:iCs/>
          <w:color w:val="000000"/>
          <w:lang w:val="ro-MD"/>
        </w:rPr>
        <w:t xml:space="preserve"> Lei MD.</w:t>
      </w:r>
    </w:p>
    <w:p w14:paraId="07A2FA69" w14:textId="77777777" w:rsidR="002E1EF6" w:rsidRPr="00B3288F" w:rsidRDefault="002E1EF6" w:rsidP="002E1EF6">
      <w:pPr>
        <w:numPr>
          <w:ilvl w:val="0"/>
          <w:numId w:val="17"/>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126D4C57" w14:textId="77777777" w:rsidR="002E1EF6" w:rsidRPr="00FF430B" w:rsidRDefault="002E1EF6" w:rsidP="002E1EF6">
      <w:pPr>
        <w:numPr>
          <w:ilvl w:val="0"/>
          <w:numId w:val="17"/>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2E1EF6" w:rsidRPr="009D3076" w14:paraId="40262846" w14:textId="77777777" w:rsidTr="000B6110">
        <w:tc>
          <w:tcPr>
            <w:tcW w:w="577" w:type="dxa"/>
          </w:tcPr>
          <w:p w14:paraId="06164FF2" w14:textId="77777777" w:rsidR="002E1EF6" w:rsidRPr="009D3076" w:rsidRDefault="002E1EF6" w:rsidP="000B6110">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21059C15" w14:textId="77777777" w:rsidR="002E1EF6" w:rsidRPr="009D3076" w:rsidRDefault="002E1EF6" w:rsidP="000B6110">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6F4188B3" w14:textId="77777777" w:rsidR="002E1EF6" w:rsidRPr="009D3076" w:rsidRDefault="002E1EF6" w:rsidP="000B6110">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2E1EF6" w:rsidRPr="009D3076" w14:paraId="67E32EEA" w14:textId="77777777" w:rsidTr="000B6110">
        <w:tc>
          <w:tcPr>
            <w:tcW w:w="577" w:type="dxa"/>
          </w:tcPr>
          <w:p w14:paraId="12E3D8FA" w14:textId="77777777" w:rsidR="002E1EF6" w:rsidRPr="009D3076" w:rsidRDefault="002E1EF6" w:rsidP="000B6110">
            <w:pPr>
              <w:shd w:val="clear" w:color="auto" w:fill="FFFFFF" w:themeFill="background1"/>
              <w:tabs>
                <w:tab w:val="left" w:pos="612"/>
              </w:tabs>
              <w:spacing w:before="120" w:after="120"/>
              <w:rPr>
                <w:iCs/>
                <w:lang w:eastAsia="ru-RU"/>
              </w:rPr>
            </w:pPr>
          </w:p>
        </w:tc>
        <w:tc>
          <w:tcPr>
            <w:tcW w:w="7248" w:type="dxa"/>
          </w:tcPr>
          <w:p w14:paraId="4A07B69A" w14:textId="77777777" w:rsidR="002E1EF6" w:rsidRPr="009D3076" w:rsidRDefault="002E1EF6" w:rsidP="000B6110">
            <w:pPr>
              <w:shd w:val="clear" w:color="auto" w:fill="FFFFFF" w:themeFill="background1"/>
              <w:tabs>
                <w:tab w:val="left" w:pos="612"/>
              </w:tabs>
              <w:spacing w:before="120" w:after="120"/>
              <w:rPr>
                <w:iCs/>
                <w:lang w:eastAsia="ru-RU"/>
              </w:rPr>
            </w:pPr>
          </w:p>
        </w:tc>
        <w:tc>
          <w:tcPr>
            <w:tcW w:w="1800" w:type="dxa"/>
          </w:tcPr>
          <w:p w14:paraId="24F50C3C" w14:textId="77777777" w:rsidR="002E1EF6" w:rsidRPr="009D3076" w:rsidRDefault="002E1EF6" w:rsidP="000B6110">
            <w:pPr>
              <w:shd w:val="clear" w:color="auto" w:fill="FFFFFF" w:themeFill="background1"/>
              <w:tabs>
                <w:tab w:val="left" w:pos="612"/>
              </w:tabs>
              <w:spacing w:before="120" w:after="120"/>
              <w:rPr>
                <w:iCs/>
                <w:lang w:eastAsia="ru-RU"/>
              </w:rPr>
            </w:pPr>
          </w:p>
        </w:tc>
      </w:tr>
      <w:tr w:rsidR="002E1EF6" w:rsidRPr="009D3076" w14:paraId="46E30B86" w14:textId="77777777" w:rsidTr="000B6110">
        <w:tc>
          <w:tcPr>
            <w:tcW w:w="577" w:type="dxa"/>
          </w:tcPr>
          <w:p w14:paraId="118BAE0A" w14:textId="77777777" w:rsidR="002E1EF6" w:rsidRPr="009D3076" w:rsidRDefault="002E1EF6" w:rsidP="000B6110">
            <w:pPr>
              <w:shd w:val="clear" w:color="auto" w:fill="FFFFFF" w:themeFill="background1"/>
              <w:tabs>
                <w:tab w:val="left" w:pos="612"/>
              </w:tabs>
              <w:spacing w:before="120" w:after="120"/>
              <w:rPr>
                <w:iCs/>
                <w:lang w:eastAsia="ru-RU"/>
              </w:rPr>
            </w:pPr>
          </w:p>
        </w:tc>
        <w:tc>
          <w:tcPr>
            <w:tcW w:w="7248" w:type="dxa"/>
          </w:tcPr>
          <w:p w14:paraId="36A05FBE" w14:textId="77777777" w:rsidR="002E1EF6" w:rsidRPr="009D3076" w:rsidRDefault="002E1EF6" w:rsidP="000B6110">
            <w:pPr>
              <w:shd w:val="clear" w:color="auto" w:fill="FFFFFF" w:themeFill="background1"/>
              <w:tabs>
                <w:tab w:val="left" w:pos="612"/>
              </w:tabs>
              <w:spacing w:before="120" w:after="120"/>
              <w:rPr>
                <w:iCs/>
                <w:lang w:eastAsia="ru-RU"/>
              </w:rPr>
            </w:pPr>
          </w:p>
        </w:tc>
        <w:tc>
          <w:tcPr>
            <w:tcW w:w="1800" w:type="dxa"/>
          </w:tcPr>
          <w:p w14:paraId="4185D902" w14:textId="77777777" w:rsidR="002E1EF6" w:rsidRPr="009D3076" w:rsidRDefault="002E1EF6" w:rsidP="000B6110">
            <w:pPr>
              <w:shd w:val="clear" w:color="auto" w:fill="FFFFFF" w:themeFill="background1"/>
              <w:tabs>
                <w:tab w:val="left" w:pos="612"/>
              </w:tabs>
              <w:spacing w:before="120" w:after="120"/>
              <w:rPr>
                <w:iCs/>
                <w:lang w:eastAsia="ru-RU"/>
              </w:rPr>
            </w:pPr>
          </w:p>
        </w:tc>
      </w:tr>
    </w:tbl>
    <w:p w14:paraId="0F3DFFCE" w14:textId="77777777" w:rsidR="002E1EF6" w:rsidRDefault="002E1EF6" w:rsidP="002E1EF6">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588B396E" w14:textId="77777777" w:rsidR="002E1EF6" w:rsidRPr="009D3076" w:rsidRDefault="002E1EF6" w:rsidP="002E1EF6">
      <w:pPr>
        <w:pStyle w:val="Listparagraf"/>
        <w:numPr>
          <w:ilvl w:val="0"/>
          <w:numId w:val="25"/>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7027289E" w14:textId="77777777" w:rsidR="002E1EF6" w:rsidRPr="00FF430B" w:rsidRDefault="002E1EF6" w:rsidP="002E1EF6">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294E38AD" w14:textId="77777777" w:rsidR="002E1EF6" w:rsidRPr="00A55182" w:rsidRDefault="002E1EF6" w:rsidP="002E1EF6">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38E10151" w14:textId="77777777" w:rsidR="002E1EF6" w:rsidRPr="00FF430B" w:rsidRDefault="002E1EF6" w:rsidP="002E1EF6">
      <w:pPr>
        <w:numPr>
          <w:ilvl w:val="0"/>
          <w:numId w:val="17"/>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2AFC4A4F" w14:textId="77777777" w:rsidR="002E1EF6" w:rsidRDefault="002E1EF6" w:rsidP="002E1EF6">
      <w:pPr>
        <w:numPr>
          <w:ilvl w:val="0"/>
          <w:numId w:val="17"/>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2BBB6FEC" w14:textId="77777777" w:rsidR="002E1EF6" w:rsidRPr="00FF430B" w:rsidRDefault="002E1EF6" w:rsidP="002E1EF6">
      <w:pPr>
        <w:numPr>
          <w:ilvl w:val="0"/>
          <w:numId w:val="17"/>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50C1858D" w14:textId="77777777" w:rsidR="002E1EF6" w:rsidRPr="00FF430B" w:rsidRDefault="002E1EF6" w:rsidP="002E1EF6">
      <w:pPr>
        <w:numPr>
          <w:ilvl w:val="0"/>
          <w:numId w:val="17"/>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2B2D63BE" w14:textId="77777777" w:rsidR="002E1EF6" w:rsidRPr="00FF430B" w:rsidRDefault="002E1EF6" w:rsidP="002E1EF6">
      <w:pPr>
        <w:numPr>
          <w:ilvl w:val="0"/>
          <w:numId w:val="17"/>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07582A9F" w14:textId="77777777" w:rsidR="002E1EF6" w:rsidRPr="00FF430B" w:rsidRDefault="002E1EF6" w:rsidP="002E1EF6">
      <w:pPr>
        <w:numPr>
          <w:ilvl w:val="0"/>
          <w:numId w:val="17"/>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5C67CAE2" w14:textId="77777777" w:rsidR="002E1EF6" w:rsidRPr="00593230" w:rsidRDefault="002E1EF6" w:rsidP="002E1EF6">
      <w:pPr>
        <w:shd w:val="clear" w:color="auto" w:fill="FFFFFF" w:themeFill="background1"/>
        <w:ind w:left="-142"/>
        <w:rPr>
          <w:bCs/>
          <w:i/>
          <w:lang w:eastAsia="ru-RU"/>
        </w:rPr>
      </w:pPr>
      <w:r w:rsidRPr="00593230">
        <w:rPr>
          <w:bCs/>
          <w:i/>
          <w:lang w:eastAsia="ru-RU"/>
        </w:rPr>
        <w:t>Agenția Națională pentru Soluționarea Contestațiilor</w:t>
      </w:r>
    </w:p>
    <w:p w14:paraId="14DF37FD" w14:textId="77777777" w:rsidR="002E1EF6" w:rsidRPr="00593230" w:rsidRDefault="002E1EF6" w:rsidP="002E1EF6">
      <w:pPr>
        <w:shd w:val="clear" w:color="auto" w:fill="FFFFFF" w:themeFill="background1"/>
        <w:ind w:left="-142"/>
        <w:rPr>
          <w:bCs/>
          <w:i/>
          <w:lang w:eastAsia="ru-RU"/>
        </w:rPr>
      </w:pPr>
      <w:r w:rsidRPr="00593230">
        <w:rPr>
          <w:bCs/>
          <w:i/>
          <w:lang w:eastAsia="ru-RU"/>
        </w:rPr>
        <w:t>Adresa: mun. Chișinău, bd. Ștefan cel Mare și Sfânt nr.124 (et.4), MD 2001;</w:t>
      </w:r>
    </w:p>
    <w:p w14:paraId="5273B05D" w14:textId="77777777" w:rsidR="002E1EF6" w:rsidRPr="00593230" w:rsidRDefault="002E1EF6" w:rsidP="002E1EF6">
      <w:pPr>
        <w:shd w:val="clear" w:color="auto" w:fill="FFFFFF" w:themeFill="background1"/>
        <w:ind w:left="-142"/>
        <w:rPr>
          <w:bCs/>
          <w:i/>
          <w:lang w:eastAsia="ru-RU"/>
        </w:rPr>
      </w:pPr>
      <w:r w:rsidRPr="00593230">
        <w:rPr>
          <w:bCs/>
          <w:i/>
          <w:lang w:eastAsia="ru-RU"/>
        </w:rPr>
        <w:lastRenderedPageBreak/>
        <w:t>Tel/Fax/email: 022-820 652, 022 820-651, contestatii@ansc.md</w:t>
      </w:r>
    </w:p>
    <w:p w14:paraId="3B41B641" w14:textId="77777777" w:rsidR="002E1EF6" w:rsidRPr="00FF430B" w:rsidRDefault="002E1EF6" w:rsidP="002E1EF6">
      <w:pPr>
        <w:numPr>
          <w:ilvl w:val="0"/>
          <w:numId w:val="17"/>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62F9A69D" w14:textId="77777777" w:rsidR="002E1EF6" w:rsidRPr="00FF430B" w:rsidRDefault="002E1EF6" w:rsidP="002E1EF6">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7" w:name="_Hlk229130080"/>
      <w:r>
        <w:rPr>
          <w:i/>
          <w:iCs/>
          <w:color w:val="000000"/>
          <w:lang w:val="it-IT"/>
        </w:rPr>
        <w:t>n</w:t>
      </w:r>
      <w:r w:rsidRPr="009634AC">
        <w:rPr>
          <w:i/>
          <w:iCs/>
          <w:color w:val="000000"/>
          <w:lang w:val="ro-MD"/>
        </w:rPr>
        <w:t>u se aplică.</w:t>
      </w:r>
      <w:bookmarkEnd w:id="47"/>
    </w:p>
    <w:p w14:paraId="1E79CE6C" w14:textId="77777777" w:rsidR="002E1EF6" w:rsidRPr="00FF430B" w:rsidRDefault="002E1EF6" w:rsidP="002E1EF6">
      <w:pPr>
        <w:numPr>
          <w:ilvl w:val="0"/>
          <w:numId w:val="17"/>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sidRPr="00593230">
        <w:rPr>
          <w:bCs/>
          <w:i/>
          <w:lang w:val="it-IT" w:eastAsia="ru-RU"/>
        </w:rPr>
        <w:t xml:space="preserve"> </w:t>
      </w:r>
      <w:r w:rsidRPr="00B77D33">
        <w:rPr>
          <w:bCs/>
          <w:i/>
          <w:lang w:val="it-IT" w:eastAsia="ru-RU"/>
        </w:rPr>
        <w:t>BAP nr. 11 din 06.02.2026</w:t>
      </w:r>
      <w:r>
        <w:rPr>
          <w:bCs/>
          <w:i/>
          <w:lang w:val="it-IT" w:eastAsia="ru-RU"/>
        </w:rPr>
        <w:t>.</w:t>
      </w:r>
    </w:p>
    <w:p w14:paraId="41F0C29A" w14:textId="77777777" w:rsidR="002E1EF6" w:rsidRPr="00FF430B" w:rsidRDefault="002E1EF6" w:rsidP="002E1EF6">
      <w:pPr>
        <w:numPr>
          <w:ilvl w:val="0"/>
          <w:numId w:val="17"/>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25.05.2026</w:t>
      </w:r>
    </w:p>
    <w:p w14:paraId="4C665EB8" w14:textId="77777777" w:rsidR="002E1EF6" w:rsidRDefault="002E1EF6" w:rsidP="002E1EF6">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0E4C8B58" w14:textId="77777777" w:rsidR="002E1EF6" w:rsidRPr="00FF430B" w:rsidRDefault="002E1EF6" w:rsidP="002E1EF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2E1EF6" w14:paraId="474B1D26" w14:textId="77777777" w:rsidTr="000B6110">
        <w:tc>
          <w:tcPr>
            <w:tcW w:w="5305" w:type="dxa"/>
            <w:shd w:val="clear" w:color="auto" w:fill="FFFFFF"/>
          </w:tcPr>
          <w:p w14:paraId="298A61EC" w14:textId="77777777" w:rsidR="002E1EF6" w:rsidRPr="00F445B3" w:rsidRDefault="002E1EF6" w:rsidP="000B6110">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CDB61FE" w14:textId="77777777" w:rsidR="002E1EF6" w:rsidRPr="00F445B3" w:rsidRDefault="002E1EF6" w:rsidP="000B6110">
            <w:pPr>
              <w:shd w:val="clear" w:color="auto" w:fill="FFFFFF" w:themeFill="background1"/>
              <w:tabs>
                <w:tab w:val="right" w:pos="426"/>
              </w:tabs>
              <w:rPr>
                <w:b/>
                <w:lang w:eastAsia="ru-RU"/>
              </w:rPr>
            </w:pPr>
            <w:r w:rsidRPr="00F445B3">
              <w:rPr>
                <w:b/>
                <w:lang w:eastAsia="ru-RU"/>
              </w:rPr>
              <w:t>Se va utiliza/accepta sau nu</w:t>
            </w:r>
          </w:p>
        </w:tc>
      </w:tr>
      <w:tr w:rsidR="002E1EF6" w14:paraId="5374FC33" w14:textId="77777777" w:rsidTr="000B6110">
        <w:tc>
          <w:tcPr>
            <w:tcW w:w="5305" w:type="dxa"/>
            <w:shd w:val="clear" w:color="auto" w:fill="FFFFFF"/>
          </w:tcPr>
          <w:p w14:paraId="27AA0669" w14:textId="77777777" w:rsidR="002E1EF6" w:rsidRPr="00F445B3" w:rsidRDefault="002E1EF6" w:rsidP="000B6110">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40C4A82F" w14:textId="77777777" w:rsidR="002E1EF6" w:rsidRPr="00F445B3" w:rsidRDefault="002E1EF6" w:rsidP="000B6110">
            <w:pPr>
              <w:shd w:val="clear" w:color="auto" w:fill="FFFFFF" w:themeFill="background1"/>
              <w:tabs>
                <w:tab w:val="right" w:pos="426"/>
              </w:tabs>
              <w:rPr>
                <w:lang w:eastAsia="ru-RU"/>
              </w:rPr>
            </w:pPr>
            <w:r>
              <w:rPr>
                <w:lang w:eastAsia="ru-RU"/>
              </w:rPr>
              <w:t>DA</w:t>
            </w:r>
          </w:p>
        </w:tc>
      </w:tr>
      <w:tr w:rsidR="002E1EF6" w14:paraId="2E3A9589" w14:textId="77777777" w:rsidTr="000B6110">
        <w:tc>
          <w:tcPr>
            <w:tcW w:w="5305" w:type="dxa"/>
            <w:shd w:val="clear" w:color="auto" w:fill="FFFFFF"/>
          </w:tcPr>
          <w:p w14:paraId="49FC044C" w14:textId="77777777" w:rsidR="002E1EF6" w:rsidRPr="00F445B3" w:rsidRDefault="002E1EF6" w:rsidP="000B6110">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643DB44B" w14:textId="77777777" w:rsidR="002E1EF6" w:rsidRPr="00F445B3" w:rsidRDefault="002E1EF6" w:rsidP="000B6110">
            <w:pPr>
              <w:shd w:val="clear" w:color="auto" w:fill="FFFFFF" w:themeFill="background1"/>
              <w:tabs>
                <w:tab w:val="right" w:pos="426"/>
              </w:tabs>
              <w:rPr>
                <w:lang w:eastAsia="ru-RU"/>
              </w:rPr>
            </w:pPr>
            <w:r>
              <w:rPr>
                <w:lang w:eastAsia="ru-RU"/>
              </w:rPr>
              <w:t>NU</w:t>
            </w:r>
          </w:p>
        </w:tc>
      </w:tr>
      <w:tr w:rsidR="002E1EF6" w14:paraId="74D76A9A" w14:textId="77777777" w:rsidTr="000B6110">
        <w:tc>
          <w:tcPr>
            <w:tcW w:w="5305" w:type="dxa"/>
            <w:shd w:val="clear" w:color="auto" w:fill="FFFFFF"/>
          </w:tcPr>
          <w:p w14:paraId="18877F04" w14:textId="77777777" w:rsidR="002E1EF6" w:rsidRPr="00F445B3" w:rsidRDefault="002E1EF6" w:rsidP="000B6110">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2120728E" w14:textId="77777777" w:rsidR="002E1EF6" w:rsidRPr="00F445B3" w:rsidRDefault="002E1EF6" w:rsidP="000B6110">
            <w:pPr>
              <w:shd w:val="clear" w:color="auto" w:fill="FFFFFF" w:themeFill="background1"/>
              <w:tabs>
                <w:tab w:val="right" w:pos="426"/>
              </w:tabs>
              <w:rPr>
                <w:lang w:eastAsia="ru-RU"/>
              </w:rPr>
            </w:pPr>
            <w:r>
              <w:rPr>
                <w:lang w:eastAsia="ru-RU"/>
              </w:rPr>
              <w:t>DA</w:t>
            </w:r>
          </w:p>
        </w:tc>
      </w:tr>
      <w:tr w:rsidR="002E1EF6" w14:paraId="6595E3EA" w14:textId="77777777" w:rsidTr="000B6110">
        <w:trPr>
          <w:trHeight w:val="77"/>
        </w:trPr>
        <w:tc>
          <w:tcPr>
            <w:tcW w:w="5305" w:type="dxa"/>
            <w:shd w:val="clear" w:color="auto" w:fill="FFFFFF"/>
          </w:tcPr>
          <w:p w14:paraId="07219EEB" w14:textId="77777777" w:rsidR="002E1EF6" w:rsidRPr="00F445B3" w:rsidRDefault="002E1EF6" w:rsidP="000B6110">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2FDA5259" w14:textId="77777777" w:rsidR="002E1EF6" w:rsidRPr="00F445B3" w:rsidRDefault="002E1EF6" w:rsidP="000B6110">
            <w:pPr>
              <w:shd w:val="clear" w:color="auto" w:fill="FFFFFF" w:themeFill="background1"/>
              <w:tabs>
                <w:tab w:val="right" w:pos="426"/>
              </w:tabs>
              <w:rPr>
                <w:lang w:eastAsia="ru-RU"/>
              </w:rPr>
            </w:pPr>
            <w:r>
              <w:rPr>
                <w:lang w:eastAsia="ru-RU"/>
              </w:rPr>
              <w:t>DA</w:t>
            </w:r>
          </w:p>
        </w:tc>
      </w:tr>
    </w:tbl>
    <w:p w14:paraId="42558211" w14:textId="77777777" w:rsidR="002E1EF6" w:rsidRPr="007F01B0" w:rsidRDefault="002E1EF6" w:rsidP="002E1EF6">
      <w:pPr>
        <w:numPr>
          <w:ilvl w:val="0"/>
          <w:numId w:val="17"/>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656B9BE4" w14:textId="77777777" w:rsidR="002E1EF6" w:rsidRPr="007F01B0" w:rsidRDefault="002E1EF6" w:rsidP="002E1EF6">
      <w:pPr>
        <w:numPr>
          <w:ilvl w:val="0"/>
          <w:numId w:val="17"/>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6C48723C" w14:textId="77777777" w:rsidR="002E1EF6" w:rsidRDefault="002E1EF6" w:rsidP="002E1EF6">
      <w:pPr>
        <w:pStyle w:val="NormalWeb"/>
        <w:tabs>
          <w:tab w:val="left" w:pos="321"/>
        </w:tabs>
        <w:ind w:left="-142" w:firstLine="0"/>
        <w:rPr>
          <w:b/>
          <w:i/>
          <w:iCs/>
          <w:lang w:val="en-US"/>
        </w:rPr>
      </w:pPr>
    </w:p>
    <w:p w14:paraId="32536407" w14:textId="77777777" w:rsidR="002E1EF6" w:rsidRPr="00050A7F" w:rsidRDefault="002E1EF6" w:rsidP="002E1EF6">
      <w:pPr>
        <w:pStyle w:val="NormalWeb"/>
        <w:tabs>
          <w:tab w:val="left" w:pos="321"/>
        </w:tabs>
        <w:ind w:left="-142" w:firstLine="0"/>
        <w:rPr>
          <w:b/>
          <w:lang w:val="en-US"/>
        </w:rPr>
      </w:pPr>
      <w:proofErr w:type="spellStart"/>
      <w:r w:rsidRPr="0074216D">
        <w:rPr>
          <w:b/>
          <w:lang w:val="en-US"/>
        </w:rPr>
        <w:t>Conducătorul</w:t>
      </w:r>
      <w:proofErr w:type="spellEnd"/>
      <w:r w:rsidRPr="0074216D">
        <w:rPr>
          <w:b/>
          <w:lang w:val="en-US"/>
        </w:rPr>
        <w:t xml:space="preserve"> </w:t>
      </w:r>
      <w:proofErr w:type="spellStart"/>
      <w:r w:rsidRPr="0074216D">
        <w:rPr>
          <w:b/>
          <w:lang w:val="en-US"/>
        </w:rPr>
        <w:t>grupului</w:t>
      </w:r>
      <w:proofErr w:type="spellEnd"/>
      <w:r w:rsidRPr="0074216D">
        <w:rPr>
          <w:b/>
          <w:lang w:val="en-US"/>
        </w:rPr>
        <w:t xml:space="preserve"> de </w:t>
      </w:r>
      <w:proofErr w:type="spellStart"/>
      <w:r w:rsidRPr="0074216D">
        <w:rPr>
          <w:b/>
          <w:lang w:val="en-US"/>
        </w:rPr>
        <w:t>lucru</w:t>
      </w:r>
      <w:proofErr w:type="spellEnd"/>
      <w:r w:rsidRPr="0074216D">
        <w:rPr>
          <w:b/>
          <w:lang w:val="en-US"/>
        </w:rPr>
        <w:t xml:space="preserve">:  </w:t>
      </w:r>
      <w:r w:rsidRPr="0074216D">
        <w:rPr>
          <w:b/>
          <w:shd w:val="clear" w:color="auto" w:fill="FFFFFF" w:themeFill="background1"/>
          <w:lang w:val="en-US"/>
        </w:rPr>
        <w:t xml:space="preserve">______________________________  </w:t>
      </w:r>
      <w:r w:rsidRPr="0074216D">
        <w:rPr>
          <w:b/>
          <w:noProof/>
          <w:lang w:val="en-US"/>
        </w:rPr>
        <w:t>.</w:t>
      </w:r>
    </w:p>
    <w:p w14:paraId="0EEEB885"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01295D42" w14:textId="77777777" w:rsidR="000F4EF2" w:rsidRDefault="000F4EF2" w:rsidP="002A6E99">
      <w:pPr>
        <w:pStyle w:val="Style3"/>
        <w:tabs>
          <w:tab w:val="left" w:pos="567"/>
        </w:tabs>
        <w:spacing w:before="0" w:beforeAutospacing="0" w:after="0"/>
        <w:ind w:left="0" w:firstLine="0"/>
        <w:jc w:val="center"/>
        <w:rPr>
          <w:rFonts w:eastAsia="PMingLiU"/>
          <w:lang w:val="ro-MD" w:eastAsia="zh-CN"/>
        </w:rPr>
      </w:pPr>
    </w:p>
    <w:p w14:paraId="4DA5428B"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2FE65769"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56B13889"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28B7C655"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53567C43"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0103B2D9"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3C6AA44A"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565A451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09F4B554"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5ACA2152"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764F3036"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452D7B53"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1EF43898"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37E21B09"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20E14010"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82C52C9"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0D76CAFF"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2C013716"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B911E2F"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F08FE74"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7641D678"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7B5A64D3"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4C698F7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46839231"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278C540E"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7DE0E3E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4F4F382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F384B99" w14:textId="77777777" w:rsidR="002E1EF6" w:rsidRPr="00FF430B" w:rsidRDefault="002E1EF6"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pPr>
        <w:pStyle w:val="Corp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pPr>
        <w:pStyle w:val="Corptext"/>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Corp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71DADA0" w14:textId="143AC9FB" w:rsidR="000E4D7D" w:rsidRPr="0055655C" w:rsidRDefault="000C5DFB" w:rsidP="0055655C">
      <w:pPr>
        <w:jc w:val="right"/>
        <w:rPr>
          <w:noProof w:val="0"/>
          <w:lang w:val="ro-MD"/>
        </w:rPr>
      </w:pPr>
      <w:r w:rsidRPr="00FF430B">
        <w:rPr>
          <w:noProof w:val="0"/>
          <w:lang w:val="ro-MD"/>
        </w:rPr>
        <w:t xml:space="preserve">din “____” ________ </w:t>
      </w: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390522A6" w14:textId="77777777" w:rsidR="002B578A" w:rsidRDefault="002B578A" w:rsidP="002B578A">
      <w:pPr>
        <w:ind w:right="567"/>
        <w:jc w:val="center"/>
        <w:rPr>
          <w:b/>
          <w:bCs/>
          <w:sz w:val="28"/>
          <w:szCs w:val="28"/>
          <w:lang w:val="en-US"/>
        </w:rPr>
      </w:pPr>
      <w:r>
        <w:rPr>
          <w:b/>
          <w:bCs/>
          <w:sz w:val="28"/>
          <w:szCs w:val="28"/>
          <w:lang w:val="en-US"/>
        </w:rPr>
        <w:t xml:space="preserve">CAIET DE SARCINI </w:t>
      </w:r>
    </w:p>
    <w:p w14:paraId="150F1CFD" w14:textId="77777777" w:rsidR="002B578A" w:rsidRDefault="002B578A" w:rsidP="002B578A">
      <w:pPr>
        <w:ind w:right="567"/>
        <w:jc w:val="center"/>
        <w:rPr>
          <w:b/>
          <w:bCs/>
          <w:sz w:val="28"/>
          <w:szCs w:val="28"/>
          <w:lang w:val="en-US"/>
        </w:rPr>
      </w:pPr>
      <w:r w:rsidRPr="009E36A3">
        <w:rPr>
          <w:b/>
          <w:bCs/>
          <w:sz w:val="28"/>
          <w:szCs w:val="28"/>
        </w:rPr>
        <w:t>FORMULARUL DE DEVIZ NR.1 – LISTA CU CANTITĂŢILE DE LUCRĂRI</w:t>
      </w:r>
    </w:p>
    <w:p w14:paraId="2258319A" w14:textId="77777777" w:rsidR="00AA7E9A" w:rsidRPr="002B578A" w:rsidRDefault="00AA7E9A" w:rsidP="009E2657">
      <w:pPr>
        <w:pStyle w:val="Corptext"/>
        <w:tabs>
          <w:tab w:val="left" w:pos="567"/>
        </w:tabs>
        <w:rPr>
          <w:rFonts w:ascii="Times New Roman" w:hAnsi="Times New Roman"/>
          <w:szCs w:val="24"/>
          <w:lang w:val="en-US"/>
        </w:rPr>
      </w:pPr>
    </w:p>
    <w:p w14:paraId="5AF7597B" w14:textId="77777777" w:rsidR="002B578A" w:rsidRDefault="002B578A" w:rsidP="002B578A">
      <w:pPr>
        <w:tabs>
          <w:tab w:val="left" w:pos="4786"/>
          <w:tab w:val="left" w:pos="10206"/>
        </w:tabs>
        <w:jc w:val="center"/>
        <w:rPr>
          <w:sz w:val="16"/>
          <w:szCs w:val="16"/>
          <w:lang w:val="en-US"/>
        </w:rPr>
      </w:pPr>
      <w:r>
        <w:rPr>
          <w:sz w:val="16"/>
          <w:szCs w:val="16"/>
          <w:lang w:val="en-US"/>
        </w:rPr>
        <w:tab/>
        <w:t xml:space="preserve">                                                                                    </w:t>
      </w:r>
    </w:p>
    <w:p w14:paraId="2FDF0103" w14:textId="77777777" w:rsidR="002B578A" w:rsidRDefault="002B578A" w:rsidP="002B578A"/>
    <w:p w14:paraId="5D958A00" w14:textId="77777777" w:rsidR="002B578A" w:rsidRDefault="002B578A" w:rsidP="002B578A">
      <w:pPr>
        <w:jc w:val="center"/>
        <w:rPr>
          <w:b/>
          <w:bCs/>
          <w:sz w:val="28"/>
          <w:szCs w:val="28"/>
        </w:rPr>
      </w:pPr>
      <w:r>
        <w:rPr>
          <w:b/>
          <w:bCs/>
          <w:sz w:val="28"/>
          <w:szCs w:val="28"/>
          <w:lang w:val="en-US"/>
        </w:rPr>
        <w:t>Iluminat electric exterior</w:t>
      </w:r>
    </w:p>
    <w:p w14:paraId="4CDBF94A" w14:textId="77777777" w:rsidR="002B578A" w:rsidRDefault="002B578A" w:rsidP="002B578A">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2B578A" w:rsidRPr="00884147" w14:paraId="36C3B8AF" w14:textId="77777777" w:rsidTr="00965B39">
        <w:trPr>
          <w:cantSplit/>
          <w:trHeight w:val="1246"/>
        </w:trPr>
        <w:tc>
          <w:tcPr>
            <w:tcW w:w="709" w:type="dxa"/>
            <w:tcBorders>
              <w:top w:val="single" w:sz="4" w:space="0" w:color="auto"/>
              <w:bottom w:val="single" w:sz="4" w:space="0" w:color="auto"/>
            </w:tcBorders>
            <w:shd w:val="pct5" w:color="auto" w:fill="auto"/>
          </w:tcPr>
          <w:p w14:paraId="2DF77D2D" w14:textId="77777777" w:rsidR="002B578A" w:rsidRDefault="002B578A" w:rsidP="00965B39">
            <w:pPr>
              <w:ind w:right="-108"/>
              <w:jc w:val="center"/>
              <w:rPr>
                <w:sz w:val="22"/>
                <w:szCs w:val="22"/>
                <w:lang w:val="en-US"/>
              </w:rPr>
            </w:pPr>
            <w:r>
              <w:rPr>
                <w:sz w:val="22"/>
                <w:szCs w:val="22"/>
              </w:rPr>
              <w:t>№</w:t>
            </w:r>
          </w:p>
          <w:p w14:paraId="0A89F367" w14:textId="77777777" w:rsidR="002B578A" w:rsidRDefault="002B578A" w:rsidP="00965B39">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94B77E7" w14:textId="77777777" w:rsidR="002B578A" w:rsidRDefault="002B578A" w:rsidP="00965B39">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0F43CFAF" w14:textId="77777777" w:rsidR="002B578A" w:rsidRDefault="002B578A" w:rsidP="00965B39">
            <w:pPr>
              <w:jc w:val="center"/>
              <w:rPr>
                <w:sz w:val="22"/>
                <w:szCs w:val="22"/>
              </w:rPr>
            </w:pPr>
          </w:p>
          <w:p w14:paraId="37831C3B" w14:textId="77777777" w:rsidR="002B578A" w:rsidRDefault="002B578A" w:rsidP="00965B39">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3BDECAFE" w14:textId="77777777" w:rsidR="002B578A" w:rsidRDefault="002B578A" w:rsidP="00965B39">
            <w:pPr>
              <w:ind w:left="-108" w:right="-108"/>
              <w:jc w:val="center"/>
              <w:rPr>
                <w:sz w:val="22"/>
                <w:szCs w:val="22"/>
              </w:rPr>
            </w:pPr>
          </w:p>
          <w:p w14:paraId="6D1E37A8" w14:textId="77777777" w:rsidR="002B578A" w:rsidRDefault="002B578A" w:rsidP="00965B39">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3B4A0983" w14:textId="77777777" w:rsidR="002B578A" w:rsidRDefault="002B578A" w:rsidP="00965B39">
            <w:pPr>
              <w:ind w:left="-108" w:right="-108"/>
              <w:jc w:val="center"/>
              <w:rPr>
                <w:sz w:val="22"/>
                <w:szCs w:val="22"/>
              </w:rPr>
            </w:pPr>
            <w:r>
              <w:rPr>
                <w:sz w:val="22"/>
                <w:szCs w:val="22"/>
              </w:rPr>
              <w:t xml:space="preserve">Cantitate conform datelor din </w:t>
            </w:r>
          </w:p>
          <w:p w14:paraId="225BCC92" w14:textId="77777777" w:rsidR="002B578A" w:rsidRDefault="002B578A" w:rsidP="00965B39">
            <w:pPr>
              <w:ind w:left="-108" w:right="-108"/>
              <w:jc w:val="center"/>
              <w:rPr>
                <w:sz w:val="22"/>
                <w:szCs w:val="22"/>
                <w:lang w:val="en-US"/>
              </w:rPr>
            </w:pPr>
            <w:r>
              <w:rPr>
                <w:sz w:val="22"/>
                <w:szCs w:val="22"/>
              </w:rPr>
              <w:t>proiect</w:t>
            </w:r>
          </w:p>
        </w:tc>
      </w:tr>
    </w:tbl>
    <w:p w14:paraId="0D90DB88" w14:textId="77777777" w:rsidR="002B578A" w:rsidRDefault="002B578A" w:rsidP="002B578A">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2B578A" w14:paraId="172304DB" w14:textId="77777777" w:rsidTr="00965B3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942AE9A" w14:textId="77777777" w:rsidR="002B578A" w:rsidRDefault="002B578A" w:rsidP="00965B3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E30F447" w14:textId="77777777" w:rsidR="002B578A" w:rsidRDefault="002B578A" w:rsidP="00965B3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71839B0" w14:textId="77777777" w:rsidR="002B578A" w:rsidRDefault="002B578A" w:rsidP="00965B3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769CC03" w14:textId="77777777" w:rsidR="002B578A" w:rsidRDefault="002B578A" w:rsidP="00965B3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0C455F9" w14:textId="77777777" w:rsidR="002B578A" w:rsidRDefault="002B578A" w:rsidP="00965B39">
            <w:pPr>
              <w:ind w:left="-108" w:right="-108"/>
              <w:jc w:val="center"/>
              <w:rPr>
                <w:sz w:val="22"/>
                <w:szCs w:val="22"/>
              </w:rPr>
            </w:pPr>
            <w:r>
              <w:rPr>
                <w:sz w:val="22"/>
                <w:szCs w:val="22"/>
              </w:rPr>
              <w:t>5</w:t>
            </w:r>
          </w:p>
        </w:tc>
      </w:tr>
      <w:tr w:rsidR="002B578A" w:rsidRPr="0097392D" w14:paraId="02201CE4" w14:textId="77777777" w:rsidTr="00965B39">
        <w:tc>
          <w:tcPr>
            <w:tcW w:w="709" w:type="dxa"/>
            <w:tcBorders>
              <w:top w:val="nil"/>
              <w:left w:val="single" w:sz="6" w:space="0" w:color="auto"/>
              <w:bottom w:val="nil"/>
              <w:right w:val="nil"/>
            </w:tcBorders>
          </w:tcPr>
          <w:p w14:paraId="357DFF67" w14:textId="77777777" w:rsidR="002B578A" w:rsidRDefault="002B578A" w:rsidP="00965B39">
            <w:pPr>
              <w:jc w:val="center"/>
            </w:pPr>
          </w:p>
        </w:tc>
        <w:tc>
          <w:tcPr>
            <w:tcW w:w="1276" w:type="dxa"/>
            <w:gridSpan w:val="2"/>
            <w:tcBorders>
              <w:top w:val="nil"/>
              <w:left w:val="single" w:sz="6" w:space="0" w:color="auto"/>
              <w:bottom w:val="nil"/>
              <w:right w:val="nil"/>
            </w:tcBorders>
          </w:tcPr>
          <w:p w14:paraId="3DBBF4F3" w14:textId="77777777" w:rsidR="002B578A" w:rsidRDefault="002B578A" w:rsidP="00965B39"/>
        </w:tc>
        <w:tc>
          <w:tcPr>
            <w:tcW w:w="4252" w:type="dxa"/>
            <w:gridSpan w:val="3"/>
            <w:tcBorders>
              <w:top w:val="nil"/>
              <w:left w:val="single" w:sz="6" w:space="0" w:color="auto"/>
              <w:bottom w:val="nil"/>
              <w:right w:val="single" w:sz="6" w:space="0" w:color="auto"/>
            </w:tcBorders>
          </w:tcPr>
          <w:p w14:paraId="6EB0E2A5" w14:textId="77777777" w:rsidR="002B578A" w:rsidRPr="007F2714" w:rsidRDefault="002B578A" w:rsidP="00965B39">
            <w:pPr>
              <w:rPr>
                <w:b/>
                <w:bCs/>
                <w:sz w:val="22"/>
                <w:szCs w:val="22"/>
                <w:lang w:val="en-US"/>
              </w:rPr>
            </w:pPr>
            <w:r w:rsidRPr="0097392D">
              <w:rPr>
                <w:b/>
                <w:bCs/>
                <w:sz w:val="22"/>
                <w:szCs w:val="22"/>
                <w:lang w:val="en-US"/>
              </w:rPr>
              <w:t xml:space="preserve">1. Lucrari de constructie </w:t>
            </w:r>
          </w:p>
          <w:p w14:paraId="12F3C204" w14:textId="77777777" w:rsidR="002B578A" w:rsidRPr="0097392D" w:rsidRDefault="002B578A" w:rsidP="00965B39">
            <w:pPr>
              <w:rPr>
                <w:lang w:val="en-US"/>
              </w:rPr>
            </w:pPr>
          </w:p>
        </w:tc>
        <w:tc>
          <w:tcPr>
            <w:tcW w:w="993" w:type="dxa"/>
            <w:gridSpan w:val="2"/>
            <w:tcBorders>
              <w:top w:val="nil"/>
              <w:left w:val="single" w:sz="6" w:space="0" w:color="auto"/>
              <w:bottom w:val="nil"/>
              <w:right w:val="nil"/>
            </w:tcBorders>
          </w:tcPr>
          <w:p w14:paraId="2C66C07D" w14:textId="77777777" w:rsidR="002B578A" w:rsidRPr="0097392D" w:rsidRDefault="002B578A" w:rsidP="00965B39">
            <w:pPr>
              <w:rPr>
                <w:b/>
                <w:bCs/>
                <w:sz w:val="22"/>
                <w:szCs w:val="22"/>
                <w:lang w:val="en-US"/>
              </w:rPr>
            </w:pPr>
          </w:p>
        </w:tc>
        <w:tc>
          <w:tcPr>
            <w:tcW w:w="1559" w:type="dxa"/>
            <w:gridSpan w:val="2"/>
            <w:tcBorders>
              <w:top w:val="nil"/>
              <w:left w:val="single" w:sz="6" w:space="0" w:color="auto"/>
              <w:bottom w:val="nil"/>
              <w:right w:val="nil"/>
            </w:tcBorders>
          </w:tcPr>
          <w:p w14:paraId="7CF33540" w14:textId="77777777" w:rsidR="002B578A" w:rsidRPr="0097392D" w:rsidRDefault="002B578A" w:rsidP="00965B39">
            <w:pPr>
              <w:rPr>
                <w:lang w:val="en-US"/>
              </w:rPr>
            </w:pPr>
          </w:p>
        </w:tc>
        <w:tc>
          <w:tcPr>
            <w:tcW w:w="283" w:type="dxa"/>
            <w:tcBorders>
              <w:top w:val="nil"/>
              <w:left w:val="single" w:sz="6" w:space="0" w:color="auto"/>
              <w:bottom w:val="nil"/>
              <w:right w:val="nil"/>
            </w:tcBorders>
          </w:tcPr>
          <w:p w14:paraId="194EE126" w14:textId="77777777" w:rsidR="002B578A" w:rsidRPr="0097392D" w:rsidRDefault="002B578A" w:rsidP="00965B39">
            <w:pPr>
              <w:rPr>
                <w:lang w:val="en-US"/>
              </w:rPr>
            </w:pPr>
          </w:p>
        </w:tc>
      </w:tr>
      <w:tr w:rsidR="002B578A" w:rsidRPr="0097392D" w14:paraId="7CB6AE8A" w14:textId="77777777" w:rsidTr="00965B39">
        <w:tc>
          <w:tcPr>
            <w:tcW w:w="709" w:type="dxa"/>
            <w:tcBorders>
              <w:top w:val="nil"/>
              <w:left w:val="single" w:sz="6" w:space="0" w:color="auto"/>
              <w:bottom w:val="nil"/>
              <w:right w:val="nil"/>
            </w:tcBorders>
          </w:tcPr>
          <w:p w14:paraId="2500FF24" w14:textId="77777777" w:rsidR="002B578A" w:rsidRDefault="002B578A" w:rsidP="00965B39">
            <w:pPr>
              <w:jc w:val="center"/>
            </w:pPr>
          </w:p>
        </w:tc>
        <w:tc>
          <w:tcPr>
            <w:tcW w:w="1276" w:type="dxa"/>
            <w:gridSpan w:val="2"/>
            <w:tcBorders>
              <w:top w:val="nil"/>
              <w:left w:val="single" w:sz="6" w:space="0" w:color="auto"/>
              <w:bottom w:val="nil"/>
              <w:right w:val="nil"/>
            </w:tcBorders>
          </w:tcPr>
          <w:p w14:paraId="3248D748" w14:textId="77777777" w:rsidR="002B578A" w:rsidRDefault="002B578A" w:rsidP="00965B39"/>
        </w:tc>
        <w:tc>
          <w:tcPr>
            <w:tcW w:w="4252" w:type="dxa"/>
            <w:gridSpan w:val="3"/>
            <w:tcBorders>
              <w:top w:val="nil"/>
              <w:left w:val="single" w:sz="6" w:space="0" w:color="auto"/>
              <w:bottom w:val="nil"/>
              <w:right w:val="single" w:sz="6" w:space="0" w:color="auto"/>
            </w:tcBorders>
          </w:tcPr>
          <w:p w14:paraId="2F77AF69" w14:textId="77777777" w:rsidR="002B578A" w:rsidRPr="007F2714" w:rsidRDefault="002B578A" w:rsidP="00965B39">
            <w:pPr>
              <w:rPr>
                <w:b/>
                <w:bCs/>
                <w:sz w:val="22"/>
                <w:szCs w:val="22"/>
                <w:lang w:val="en-US"/>
              </w:rPr>
            </w:pPr>
            <w:r w:rsidRPr="0097392D">
              <w:rPr>
                <w:b/>
                <w:bCs/>
                <w:sz w:val="22"/>
                <w:szCs w:val="22"/>
                <w:lang w:val="en-US"/>
              </w:rPr>
              <w:t xml:space="preserve">1.1. Constructie </w:t>
            </w:r>
          </w:p>
          <w:p w14:paraId="1D912936" w14:textId="77777777" w:rsidR="002B578A" w:rsidRPr="0097392D" w:rsidRDefault="002B578A" w:rsidP="00965B39">
            <w:pPr>
              <w:rPr>
                <w:lang w:val="en-US"/>
              </w:rPr>
            </w:pPr>
          </w:p>
        </w:tc>
        <w:tc>
          <w:tcPr>
            <w:tcW w:w="993" w:type="dxa"/>
            <w:gridSpan w:val="2"/>
            <w:tcBorders>
              <w:top w:val="nil"/>
              <w:left w:val="single" w:sz="6" w:space="0" w:color="auto"/>
              <w:bottom w:val="nil"/>
              <w:right w:val="nil"/>
            </w:tcBorders>
          </w:tcPr>
          <w:p w14:paraId="64E6BCD4" w14:textId="77777777" w:rsidR="002B578A" w:rsidRPr="0097392D" w:rsidRDefault="002B578A" w:rsidP="00965B39">
            <w:pPr>
              <w:rPr>
                <w:b/>
                <w:bCs/>
                <w:sz w:val="22"/>
                <w:szCs w:val="22"/>
                <w:lang w:val="en-US"/>
              </w:rPr>
            </w:pPr>
          </w:p>
        </w:tc>
        <w:tc>
          <w:tcPr>
            <w:tcW w:w="1559" w:type="dxa"/>
            <w:gridSpan w:val="2"/>
            <w:tcBorders>
              <w:top w:val="nil"/>
              <w:left w:val="single" w:sz="6" w:space="0" w:color="auto"/>
              <w:bottom w:val="nil"/>
              <w:right w:val="nil"/>
            </w:tcBorders>
          </w:tcPr>
          <w:p w14:paraId="02E70469" w14:textId="77777777" w:rsidR="002B578A" w:rsidRPr="0097392D" w:rsidRDefault="002B578A" w:rsidP="00965B39">
            <w:pPr>
              <w:rPr>
                <w:lang w:val="en-US"/>
              </w:rPr>
            </w:pPr>
          </w:p>
        </w:tc>
        <w:tc>
          <w:tcPr>
            <w:tcW w:w="283" w:type="dxa"/>
            <w:tcBorders>
              <w:top w:val="nil"/>
              <w:left w:val="single" w:sz="6" w:space="0" w:color="auto"/>
              <w:bottom w:val="nil"/>
              <w:right w:val="nil"/>
            </w:tcBorders>
          </w:tcPr>
          <w:p w14:paraId="73A0D921" w14:textId="77777777" w:rsidR="002B578A" w:rsidRPr="0097392D" w:rsidRDefault="002B578A" w:rsidP="00965B39">
            <w:pPr>
              <w:rPr>
                <w:lang w:val="en-US"/>
              </w:rPr>
            </w:pPr>
          </w:p>
        </w:tc>
      </w:tr>
      <w:tr w:rsidR="002B578A" w14:paraId="30389552"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52D61A" w14:textId="77777777" w:rsidR="002B578A" w:rsidRDefault="002B578A" w:rsidP="00965B39">
            <w:r>
              <w:t>1</w:t>
            </w:r>
          </w:p>
        </w:tc>
        <w:tc>
          <w:tcPr>
            <w:tcW w:w="1276" w:type="dxa"/>
            <w:gridSpan w:val="2"/>
            <w:tcBorders>
              <w:top w:val="single" w:sz="4" w:space="0" w:color="auto"/>
              <w:bottom w:val="single" w:sz="4" w:space="0" w:color="auto"/>
            </w:tcBorders>
          </w:tcPr>
          <w:p w14:paraId="0FEC6190" w14:textId="77777777" w:rsidR="002B578A" w:rsidRDefault="002B578A" w:rsidP="00965B39">
            <w:pPr>
              <w:rPr>
                <w:lang w:val="en-US"/>
              </w:rPr>
            </w:pPr>
            <w:r>
              <w:rPr>
                <w:lang w:val="en-US"/>
              </w:rPr>
              <w:t>33-02-013-3</w:t>
            </w:r>
          </w:p>
          <w:p w14:paraId="7A679B0A" w14:textId="77777777" w:rsidR="002B578A" w:rsidRDefault="002B578A" w:rsidP="00965B39"/>
        </w:tc>
        <w:tc>
          <w:tcPr>
            <w:tcW w:w="4252" w:type="dxa"/>
            <w:gridSpan w:val="3"/>
            <w:tcBorders>
              <w:top w:val="single" w:sz="4" w:space="0" w:color="auto"/>
              <w:bottom w:val="single" w:sz="4" w:space="0" w:color="auto"/>
            </w:tcBorders>
          </w:tcPr>
          <w:p w14:paraId="73B3C4A4"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Montarea stilpilor din otel, cu buloane al portalurilor, masa pina la 2 t</w:t>
            </w:r>
            <w:r w:rsidRPr="00FA01FF">
              <w:rPr>
                <w:rFonts w:ascii="Times New Roman CYR" w:hAnsi="Times New Roman CYR" w:cs="Times New Roman CYR"/>
                <w:sz w:val="16"/>
                <w:szCs w:val="16"/>
                <w:lang w:val="en-US"/>
              </w:rPr>
              <w:t xml:space="preserve"> </w:t>
            </w:r>
          </w:p>
          <w:p w14:paraId="528BCB14"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57FA8FB6" w14:textId="77777777" w:rsidR="002B578A" w:rsidRDefault="002B578A" w:rsidP="00965B39">
            <w:pPr>
              <w:jc w:val="center"/>
            </w:pPr>
            <w:r>
              <w:t>t</w:t>
            </w:r>
          </w:p>
        </w:tc>
        <w:tc>
          <w:tcPr>
            <w:tcW w:w="1559" w:type="dxa"/>
            <w:gridSpan w:val="2"/>
            <w:tcBorders>
              <w:top w:val="single" w:sz="4" w:space="0" w:color="auto"/>
              <w:bottom w:val="single" w:sz="4" w:space="0" w:color="auto"/>
            </w:tcBorders>
            <w:vAlign w:val="center"/>
          </w:tcPr>
          <w:p w14:paraId="426823F7" w14:textId="77777777" w:rsidR="002B578A" w:rsidRDefault="002B578A" w:rsidP="00965B39">
            <w:pPr>
              <w:jc w:val="center"/>
            </w:pPr>
            <w:r>
              <w:t>2,5380</w:t>
            </w:r>
          </w:p>
        </w:tc>
      </w:tr>
      <w:tr w:rsidR="002B578A" w14:paraId="0D467FD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5356C" w14:textId="77777777" w:rsidR="002B578A" w:rsidRDefault="002B578A" w:rsidP="00965B39"/>
        </w:tc>
        <w:tc>
          <w:tcPr>
            <w:tcW w:w="1276" w:type="dxa"/>
            <w:gridSpan w:val="2"/>
            <w:tcBorders>
              <w:top w:val="nil"/>
              <w:bottom w:val="single" w:sz="2" w:space="0" w:color="auto"/>
            </w:tcBorders>
            <w:vAlign w:val="center"/>
          </w:tcPr>
          <w:p w14:paraId="799F2069"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68AB547A" w14:textId="77777777" w:rsidR="002B578A" w:rsidRDefault="002B578A" w:rsidP="00965B39">
            <w:r>
              <w:t>Muncitor</w:t>
            </w:r>
          </w:p>
        </w:tc>
        <w:tc>
          <w:tcPr>
            <w:tcW w:w="993" w:type="dxa"/>
            <w:gridSpan w:val="2"/>
            <w:tcBorders>
              <w:top w:val="nil"/>
              <w:bottom w:val="single" w:sz="2" w:space="0" w:color="auto"/>
            </w:tcBorders>
          </w:tcPr>
          <w:p w14:paraId="0FD4C1BC" w14:textId="77777777" w:rsidR="002B578A" w:rsidRDefault="002B578A" w:rsidP="00965B39">
            <w:r>
              <w:t>h-om</w:t>
            </w:r>
          </w:p>
        </w:tc>
        <w:tc>
          <w:tcPr>
            <w:tcW w:w="1559" w:type="dxa"/>
            <w:gridSpan w:val="2"/>
            <w:tcBorders>
              <w:top w:val="nil"/>
              <w:bottom w:val="single" w:sz="2" w:space="0" w:color="auto"/>
            </w:tcBorders>
          </w:tcPr>
          <w:p w14:paraId="701914F9" w14:textId="77777777" w:rsidR="002B578A" w:rsidRDefault="002B578A" w:rsidP="00965B39">
            <w:r>
              <w:t>63,450</w:t>
            </w:r>
          </w:p>
        </w:tc>
      </w:tr>
      <w:tr w:rsidR="002B578A" w14:paraId="582B74C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2CD18" w14:textId="77777777" w:rsidR="002B578A" w:rsidRDefault="002B578A" w:rsidP="00965B39"/>
        </w:tc>
        <w:tc>
          <w:tcPr>
            <w:tcW w:w="1276" w:type="dxa"/>
            <w:gridSpan w:val="2"/>
            <w:tcBorders>
              <w:top w:val="nil"/>
              <w:bottom w:val="single" w:sz="2" w:space="0" w:color="auto"/>
            </w:tcBorders>
            <w:vAlign w:val="center"/>
          </w:tcPr>
          <w:p w14:paraId="54A2ECD5" w14:textId="77777777" w:rsidR="002B578A" w:rsidRDefault="002B578A" w:rsidP="00965B39">
            <w:pPr>
              <w:jc w:val="center"/>
              <w:rPr>
                <w:sz w:val="16"/>
                <w:szCs w:val="16"/>
              </w:rPr>
            </w:pPr>
            <w:r>
              <w:rPr>
                <w:sz w:val="16"/>
                <w:szCs w:val="16"/>
              </w:rPr>
              <w:t>161001</w:t>
            </w:r>
          </w:p>
        </w:tc>
        <w:tc>
          <w:tcPr>
            <w:tcW w:w="4252" w:type="dxa"/>
            <w:gridSpan w:val="3"/>
            <w:tcBorders>
              <w:top w:val="nil"/>
              <w:bottom w:val="single" w:sz="2" w:space="0" w:color="auto"/>
            </w:tcBorders>
          </w:tcPr>
          <w:p w14:paraId="09647C6D" w14:textId="77777777" w:rsidR="002B578A" w:rsidRDefault="002B578A" w:rsidP="00965B39">
            <w:r>
              <w:t>Automacara, 10 t</w:t>
            </w:r>
          </w:p>
        </w:tc>
        <w:tc>
          <w:tcPr>
            <w:tcW w:w="993" w:type="dxa"/>
            <w:gridSpan w:val="2"/>
            <w:tcBorders>
              <w:top w:val="nil"/>
              <w:bottom w:val="single" w:sz="2" w:space="0" w:color="auto"/>
            </w:tcBorders>
          </w:tcPr>
          <w:p w14:paraId="6F061B4A" w14:textId="77777777" w:rsidR="002B578A" w:rsidRDefault="002B578A" w:rsidP="00965B39">
            <w:r>
              <w:t>h-ut</w:t>
            </w:r>
          </w:p>
        </w:tc>
        <w:tc>
          <w:tcPr>
            <w:tcW w:w="1559" w:type="dxa"/>
            <w:gridSpan w:val="2"/>
            <w:tcBorders>
              <w:top w:val="nil"/>
              <w:bottom w:val="single" w:sz="2" w:space="0" w:color="auto"/>
            </w:tcBorders>
          </w:tcPr>
          <w:p w14:paraId="5851E0D7" w14:textId="77777777" w:rsidR="002B578A" w:rsidRDefault="002B578A" w:rsidP="00965B39">
            <w:r>
              <w:t>7,995</w:t>
            </w:r>
          </w:p>
        </w:tc>
      </w:tr>
      <w:tr w:rsidR="002B578A" w14:paraId="126DB9F1"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2C5DAD" w14:textId="77777777" w:rsidR="002B578A" w:rsidRDefault="002B578A" w:rsidP="00965B39">
            <w:r>
              <w:t>2</w:t>
            </w:r>
          </w:p>
        </w:tc>
        <w:tc>
          <w:tcPr>
            <w:tcW w:w="1276" w:type="dxa"/>
            <w:gridSpan w:val="2"/>
            <w:tcBorders>
              <w:top w:val="single" w:sz="4" w:space="0" w:color="auto"/>
              <w:bottom w:val="single" w:sz="4" w:space="0" w:color="auto"/>
            </w:tcBorders>
          </w:tcPr>
          <w:p w14:paraId="3F1265BA" w14:textId="77777777" w:rsidR="002B578A" w:rsidRDefault="002B578A" w:rsidP="00965B39">
            <w:pPr>
              <w:rPr>
                <w:lang w:val="en-US"/>
              </w:rPr>
            </w:pPr>
          </w:p>
          <w:p w14:paraId="3FD56D08" w14:textId="77777777" w:rsidR="002B578A" w:rsidRDefault="002B578A" w:rsidP="00965B39"/>
        </w:tc>
        <w:tc>
          <w:tcPr>
            <w:tcW w:w="4252" w:type="dxa"/>
            <w:gridSpan w:val="3"/>
            <w:tcBorders>
              <w:top w:val="single" w:sz="4" w:space="0" w:color="auto"/>
              <w:bottom w:val="single" w:sz="4" w:space="0" w:color="auto"/>
            </w:tcBorders>
          </w:tcPr>
          <w:p w14:paraId="79C4AB49"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Pilon  CC 60/144/3 h=6m, 1buc=54kg</w:t>
            </w:r>
            <w:r w:rsidRPr="00FA01FF">
              <w:rPr>
                <w:rFonts w:ascii="Times New Roman CYR" w:hAnsi="Times New Roman CYR" w:cs="Times New Roman CYR"/>
                <w:sz w:val="16"/>
                <w:szCs w:val="16"/>
                <w:lang w:val="en-US"/>
              </w:rPr>
              <w:t xml:space="preserve"> </w:t>
            </w:r>
          </w:p>
          <w:p w14:paraId="08EC187E"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64744EBF"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5CFDDF55" w14:textId="77777777" w:rsidR="002B578A" w:rsidRDefault="002B578A" w:rsidP="00965B39">
            <w:pPr>
              <w:jc w:val="center"/>
            </w:pPr>
            <w:r>
              <w:t>47,0000</w:t>
            </w:r>
          </w:p>
        </w:tc>
      </w:tr>
      <w:tr w:rsidR="002B578A" w14:paraId="3EDF4DA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301E9" w14:textId="77777777" w:rsidR="002B578A" w:rsidRDefault="002B578A" w:rsidP="00965B39"/>
        </w:tc>
        <w:tc>
          <w:tcPr>
            <w:tcW w:w="1276" w:type="dxa"/>
            <w:gridSpan w:val="2"/>
            <w:tcBorders>
              <w:top w:val="nil"/>
              <w:bottom w:val="single" w:sz="2" w:space="0" w:color="auto"/>
            </w:tcBorders>
            <w:vAlign w:val="center"/>
          </w:tcPr>
          <w:p w14:paraId="3AECF354" w14:textId="77777777" w:rsidR="002B578A" w:rsidRDefault="002B578A" w:rsidP="00965B39">
            <w:pPr>
              <w:jc w:val="center"/>
              <w:rPr>
                <w:sz w:val="16"/>
                <w:szCs w:val="16"/>
              </w:rPr>
            </w:pPr>
            <w:r>
              <w:rPr>
                <w:sz w:val="16"/>
                <w:szCs w:val="16"/>
              </w:rPr>
              <w:t>235</w:t>
            </w:r>
          </w:p>
        </w:tc>
        <w:tc>
          <w:tcPr>
            <w:tcW w:w="4252" w:type="dxa"/>
            <w:gridSpan w:val="3"/>
            <w:tcBorders>
              <w:top w:val="nil"/>
              <w:bottom w:val="single" w:sz="2" w:space="0" w:color="auto"/>
            </w:tcBorders>
          </w:tcPr>
          <w:p w14:paraId="2F3FB363" w14:textId="77777777" w:rsidR="002B578A" w:rsidRPr="00FA01FF" w:rsidRDefault="002B578A" w:rsidP="00965B39">
            <w:pPr>
              <w:rPr>
                <w:lang w:val="en-US"/>
              </w:rPr>
            </w:pPr>
            <w:r w:rsidRPr="00FA01FF">
              <w:rPr>
                <w:lang w:val="en-US"/>
              </w:rPr>
              <w:t>Pilon  CC 60/144/3 h=6m, 1buc=54kg</w:t>
            </w:r>
          </w:p>
        </w:tc>
        <w:tc>
          <w:tcPr>
            <w:tcW w:w="993" w:type="dxa"/>
            <w:gridSpan w:val="2"/>
            <w:tcBorders>
              <w:top w:val="nil"/>
              <w:bottom w:val="single" w:sz="2" w:space="0" w:color="auto"/>
            </w:tcBorders>
          </w:tcPr>
          <w:p w14:paraId="39D19696" w14:textId="77777777" w:rsidR="002B578A" w:rsidRDefault="002B578A" w:rsidP="00965B39">
            <w:r>
              <w:t>buc</w:t>
            </w:r>
          </w:p>
        </w:tc>
        <w:tc>
          <w:tcPr>
            <w:tcW w:w="1559" w:type="dxa"/>
            <w:gridSpan w:val="2"/>
            <w:tcBorders>
              <w:top w:val="nil"/>
              <w:bottom w:val="single" w:sz="2" w:space="0" w:color="auto"/>
            </w:tcBorders>
          </w:tcPr>
          <w:p w14:paraId="388AC61E" w14:textId="77777777" w:rsidR="002B578A" w:rsidRDefault="002B578A" w:rsidP="00965B39">
            <w:r>
              <w:t>47,000</w:t>
            </w:r>
          </w:p>
        </w:tc>
      </w:tr>
      <w:tr w:rsidR="002B578A" w14:paraId="183D4EB1"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20670" w14:textId="77777777" w:rsidR="002B578A" w:rsidRDefault="002B578A" w:rsidP="00965B39">
            <w:r>
              <w:t>3</w:t>
            </w:r>
          </w:p>
        </w:tc>
        <w:tc>
          <w:tcPr>
            <w:tcW w:w="1276" w:type="dxa"/>
            <w:gridSpan w:val="2"/>
            <w:tcBorders>
              <w:top w:val="single" w:sz="4" w:space="0" w:color="auto"/>
              <w:bottom w:val="single" w:sz="4" w:space="0" w:color="auto"/>
            </w:tcBorders>
          </w:tcPr>
          <w:p w14:paraId="23ADAE36" w14:textId="77777777" w:rsidR="002B578A" w:rsidRDefault="002B578A" w:rsidP="00965B39">
            <w:pPr>
              <w:rPr>
                <w:lang w:val="en-US"/>
              </w:rPr>
            </w:pPr>
            <w:r>
              <w:rPr>
                <w:lang w:val="en-US"/>
              </w:rPr>
              <w:t>33-04-016-2</w:t>
            </w:r>
          </w:p>
          <w:p w14:paraId="590117F2" w14:textId="77777777" w:rsidR="002B578A" w:rsidRDefault="002B578A" w:rsidP="00965B39"/>
        </w:tc>
        <w:tc>
          <w:tcPr>
            <w:tcW w:w="4252" w:type="dxa"/>
            <w:gridSpan w:val="3"/>
            <w:tcBorders>
              <w:top w:val="single" w:sz="4" w:space="0" w:color="auto"/>
              <w:bottom w:val="single" w:sz="4" w:space="0" w:color="auto"/>
            </w:tcBorders>
          </w:tcPr>
          <w:p w14:paraId="1A007FF3"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Transportarea constructiilor si materialelor sustinerilor LEA 0,38-10 kV pe magistrala: a sustinerilor din beton armat cu un singur picior</w:t>
            </w:r>
            <w:r w:rsidRPr="00FA01FF">
              <w:rPr>
                <w:rFonts w:ascii="Times New Roman CYR" w:hAnsi="Times New Roman CYR" w:cs="Times New Roman CYR"/>
                <w:sz w:val="16"/>
                <w:szCs w:val="16"/>
                <w:lang w:val="en-US"/>
              </w:rPr>
              <w:t xml:space="preserve"> </w:t>
            </w:r>
          </w:p>
          <w:p w14:paraId="2039495F"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50C08EE9"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063772D7" w14:textId="77777777" w:rsidR="002B578A" w:rsidRDefault="002B578A" w:rsidP="00965B39">
            <w:pPr>
              <w:jc w:val="center"/>
            </w:pPr>
            <w:r>
              <w:t>47,0000</w:t>
            </w:r>
          </w:p>
        </w:tc>
      </w:tr>
      <w:tr w:rsidR="002B578A" w14:paraId="14BE620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0092B4" w14:textId="77777777" w:rsidR="002B578A" w:rsidRDefault="002B578A" w:rsidP="00965B39"/>
        </w:tc>
        <w:tc>
          <w:tcPr>
            <w:tcW w:w="1276" w:type="dxa"/>
            <w:gridSpan w:val="2"/>
            <w:tcBorders>
              <w:top w:val="nil"/>
              <w:bottom w:val="single" w:sz="2" w:space="0" w:color="auto"/>
            </w:tcBorders>
            <w:vAlign w:val="center"/>
          </w:tcPr>
          <w:p w14:paraId="4808B1EC"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109E7CDD" w14:textId="77777777" w:rsidR="002B578A" w:rsidRDefault="002B578A" w:rsidP="00965B39">
            <w:r>
              <w:t>Muncitor</w:t>
            </w:r>
          </w:p>
        </w:tc>
        <w:tc>
          <w:tcPr>
            <w:tcW w:w="993" w:type="dxa"/>
            <w:gridSpan w:val="2"/>
            <w:tcBorders>
              <w:top w:val="nil"/>
              <w:bottom w:val="single" w:sz="2" w:space="0" w:color="auto"/>
            </w:tcBorders>
          </w:tcPr>
          <w:p w14:paraId="2B28D166" w14:textId="77777777" w:rsidR="002B578A" w:rsidRDefault="002B578A" w:rsidP="00965B39">
            <w:r>
              <w:t>h-om</w:t>
            </w:r>
          </w:p>
        </w:tc>
        <w:tc>
          <w:tcPr>
            <w:tcW w:w="1559" w:type="dxa"/>
            <w:gridSpan w:val="2"/>
            <w:tcBorders>
              <w:top w:val="nil"/>
              <w:bottom w:val="single" w:sz="2" w:space="0" w:color="auto"/>
            </w:tcBorders>
          </w:tcPr>
          <w:p w14:paraId="57F608D9" w14:textId="77777777" w:rsidR="002B578A" w:rsidRDefault="002B578A" w:rsidP="00965B39">
            <w:r>
              <w:t>20,680</w:t>
            </w:r>
          </w:p>
        </w:tc>
      </w:tr>
      <w:tr w:rsidR="002B578A" w14:paraId="0FC5A76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336F3" w14:textId="77777777" w:rsidR="002B578A" w:rsidRDefault="002B578A" w:rsidP="00965B39"/>
        </w:tc>
        <w:tc>
          <w:tcPr>
            <w:tcW w:w="1276" w:type="dxa"/>
            <w:gridSpan w:val="2"/>
            <w:tcBorders>
              <w:top w:val="nil"/>
              <w:bottom w:val="single" w:sz="2" w:space="0" w:color="auto"/>
            </w:tcBorders>
            <w:vAlign w:val="center"/>
          </w:tcPr>
          <w:p w14:paraId="6A200003" w14:textId="77777777" w:rsidR="002B578A" w:rsidRDefault="002B578A" w:rsidP="00965B39">
            <w:pPr>
              <w:jc w:val="center"/>
              <w:rPr>
                <w:sz w:val="16"/>
                <w:szCs w:val="16"/>
              </w:rPr>
            </w:pPr>
            <w:r>
              <w:rPr>
                <w:sz w:val="16"/>
                <w:szCs w:val="16"/>
              </w:rPr>
              <w:t>010201</w:t>
            </w:r>
          </w:p>
        </w:tc>
        <w:tc>
          <w:tcPr>
            <w:tcW w:w="4252" w:type="dxa"/>
            <w:gridSpan w:val="3"/>
            <w:tcBorders>
              <w:top w:val="nil"/>
              <w:bottom w:val="single" w:sz="2" w:space="0" w:color="auto"/>
            </w:tcBorders>
          </w:tcPr>
          <w:p w14:paraId="68AD56F8" w14:textId="77777777" w:rsidR="002B578A" w:rsidRDefault="002B578A" w:rsidP="00965B39">
            <w:r>
              <w:t>Remorci de tractor, 2 t</w:t>
            </w:r>
          </w:p>
        </w:tc>
        <w:tc>
          <w:tcPr>
            <w:tcW w:w="993" w:type="dxa"/>
            <w:gridSpan w:val="2"/>
            <w:tcBorders>
              <w:top w:val="nil"/>
              <w:bottom w:val="single" w:sz="2" w:space="0" w:color="auto"/>
            </w:tcBorders>
          </w:tcPr>
          <w:p w14:paraId="5CEE46CD" w14:textId="77777777" w:rsidR="002B578A" w:rsidRDefault="002B578A" w:rsidP="00965B39">
            <w:r>
              <w:t>h-ut</w:t>
            </w:r>
          </w:p>
        </w:tc>
        <w:tc>
          <w:tcPr>
            <w:tcW w:w="1559" w:type="dxa"/>
            <w:gridSpan w:val="2"/>
            <w:tcBorders>
              <w:top w:val="nil"/>
              <w:bottom w:val="single" w:sz="2" w:space="0" w:color="auto"/>
            </w:tcBorders>
          </w:tcPr>
          <w:p w14:paraId="3C1F1717" w14:textId="77777777" w:rsidR="002B578A" w:rsidRDefault="002B578A" w:rsidP="00965B39">
            <w:r>
              <w:t>11,280</w:t>
            </w:r>
          </w:p>
        </w:tc>
      </w:tr>
      <w:tr w:rsidR="002B578A" w14:paraId="74313C9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49A73" w14:textId="77777777" w:rsidR="002B578A" w:rsidRDefault="002B578A" w:rsidP="00965B39"/>
        </w:tc>
        <w:tc>
          <w:tcPr>
            <w:tcW w:w="1276" w:type="dxa"/>
            <w:gridSpan w:val="2"/>
            <w:tcBorders>
              <w:top w:val="nil"/>
              <w:bottom w:val="single" w:sz="2" w:space="0" w:color="auto"/>
            </w:tcBorders>
            <w:vAlign w:val="center"/>
          </w:tcPr>
          <w:p w14:paraId="2795FACE" w14:textId="77777777" w:rsidR="002B578A" w:rsidRDefault="002B578A" w:rsidP="00965B39">
            <w:pPr>
              <w:jc w:val="center"/>
              <w:rPr>
                <w:sz w:val="16"/>
                <w:szCs w:val="16"/>
              </w:rPr>
            </w:pPr>
            <w:r>
              <w:rPr>
                <w:sz w:val="16"/>
                <w:szCs w:val="16"/>
              </w:rPr>
              <w:t>010410</w:t>
            </w:r>
          </w:p>
        </w:tc>
        <w:tc>
          <w:tcPr>
            <w:tcW w:w="4252" w:type="dxa"/>
            <w:gridSpan w:val="3"/>
            <w:tcBorders>
              <w:top w:val="nil"/>
              <w:bottom w:val="single" w:sz="2" w:space="0" w:color="auto"/>
            </w:tcBorders>
          </w:tcPr>
          <w:p w14:paraId="3FC3802F" w14:textId="77777777" w:rsidR="002B578A" w:rsidRPr="00FA01FF" w:rsidRDefault="002B578A" w:rsidP="00965B39">
            <w:pPr>
              <w:rPr>
                <w:lang w:val="en-US"/>
              </w:rPr>
            </w:pPr>
            <w:r w:rsidRPr="00FA01FF">
              <w:rPr>
                <w:lang w:val="en-US"/>
              </w:rPr>
              <w:t>Tractoare cu roti pneumatice la lucrari in alte domenii de constructii (cu exceptia gospodaririi apelor) 59 kW (80 c.p.)</w:t>
            </w:r>
          </w:p>
        </w:tc>
        <w:tc>
          <w:tcPr>
            <w:tcW w:w="993" w:type="dxa"/>
            <w:gridSpan w:val="2"/>
            <w:tcBorders>
              <w:top w:val="nil"/>
              <w:bottom w:val="single" w:sz="2" w:space="0" w:color="auto"/>
            </w:tcBorders>
          </w:tcPr>
          <w:p w14:paraId="4A1972A0" w14:textId="77777777" w:rsidR="002B578A" w:rsidRDefault="002B578A" w:rsidP="00965B39">
            <w:r>
              <w:t>h-ut</w:t>
            </w:r>
          </w:p>
        </w:tc>
        <w:tc>
          <w:tcPr>
            <w:tcW w:w="1559" w:type="dxa"/>
            <w:gridSpan w:val="2"/>
            <w:tcBorders>
              <w:top w:val="nil"/>
              <w:bottom w:val="single" w:sz="2" w:space="0" w:color="auto"/>
            </w:tcBorders>
          </w:tcPr>
          <w:p w14:paraId="4D4F3F03" w14:textId="77777777" w:rsidR="002B578A" w:rsidRDefault="002B578A" w:rsidP="00965B39">
            <w:r>
              <w:t>11,280</w:t>
            </w:r>
          </w:p>
        </w:tc>
      </w:tr>
      <w:tr w:rsidR="002B578A" w14:paraId="518BC7F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E5947" w14:textId="77777777" w:rsidR="002B578A" w:rsidRDefault="002B578A" w:rsidP="00965B39"/>
        </w:tc>
        <w:tc>
          <w:tcPr>
            <w:tcW w:w="1276" w:type="dxa"/>
            <w:gridSpan w:val="2"/>
            <w:tcBorders>
              <w:top w:val="nil"/>
              <w:bottom w:val="single" w:sz="2" w:space="0" w:color="auto"/>
            </w:tcBorders>
            <w:vAlign w:val="center"/>
          </w:tcPr>
          <w:p w14:paraId="15E3CC57" w14:textId="77777777" w:rsidR="002B578A" w:rsidRDefault="002B578A" w:rsidP="00965B39">
            <w:pPr>
              <w:jc w:val="center"/>
              <w:rPr>
                <w:sz w:val="16"/>
                <w:szCs w:val="16"/>
              </w:rPr>
            </w:pPr>
            <w:r>
              <w:rPr>
                <w:sz w:val="16"/>
                <w:szCs w:val="16"/>
              </w:rPr>
              <w:t>021141</w:t>
            </w:r>
          </w:p>
        </w:tc>
        <w:tc>
          <w:tcPr>
            <w:tcW w:w="4252" w:type="dxa"/>
            <w:gridSpan w:val="3"/>
            <w:tcBorders>
              <w:top w:val="nil"/>
              <w:bottom w:val="single" w:sz="2" w:space="0" w:color="auto"/>
            </w:tcBorders>
          </w:tcPr>
          <w:p w14:paraId="5F22ED63" w14:textId="77777777" w:rsidR="002B578A" w:rsidRPr="00FA01FF" w:rsidRDefault="002B578A" w:rsidP="00965B39">
            <w:pPr>
              <w:rPr>
                <w:lang w:val="en-US"/>
              </w:rPr>
            </w:pPr>
            <w:r w:rsidRPr="00FA01FF">
              <w:rPr>
                <w:lang w:val="en-US"/>
              </w:rPr>
              <w:t>Automacara la lucrari in alte domenii de constructii (cu exceptia conductelor principale), 10 t</w:t>
            </w:r>
          </w:p>
        </w:tc>
        <w:tc>
          <w:tcPr>
            <w:tcW w:w="993" w:type="dxa"/>
            <w:gridSpan w:val="2"/>
            <w:tcBorders>
              <w:top w:val="nil"/>
              <w:bottom w:val="single" w:sz="2" w:space="0" w:color="auto"/>
            </w:tcBorders>
          </w:tcPr>
          <w:p w14:paraId="59F9C941" w14:textId="77777777" w:rsidR="002B578A" w:rsidRDefault="002B578A" w:rsidP="00965B39">
            <w:r>
              <w:t>h-ut</w:t>
            </w:r>
          </w:p>
        </w:tc>
        <w:tc>
          <w:tcPr>
            <w:tcW w:w="1559" w:type="dxa"/>
            <w:gridSpan w:val="2"/>
            <w:tcBorders>
              <w:top w:val="nil"/>
              <w:bottom w:val="single" w:sz="2" w:space="0" w:color="auto"/>
            </w:tcBorders>
          </w:tcPr>
          <w:p w14:paraId="5EAA97BB" w14:textId="77777777" w:rsidR="002B578A" w:rsidRDefault="002B578A" w:rsidP="00965B39">
            <w:r>
              <w:t>11,280</w:t>
            </w:r>
          </w:p>
        </w:tc>
      </w:tr>
      <w:tr w:rsidR="002B578A" w14:paraId="0D9C8A47"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82F8D6" w14:textId="77777777" w:rsidR="002B578A" w:rsidRDefault="002B578A" w:rsidP="00965B39">
            <w:r>
              <w:t>4</w:t>
            </w:r>
          </w:p>
        </w:tc>
        <w:tc>
          <w:tcPr>
            <w:tcW w:w="1276" w:type="dxa"/>
            <w:gridSpan w:val="2"/>
            <w:tcBorders>
              <w:top w:val="single" w:sz="4" w:space="0" w:color="auto"/>
              <w:bottom w:val="single" w:sz="4" w:space="0" w:color="auto"/>
            </w:tcBorders>
          </w:tcPr>
          <w:p w14:paraId="0D912D18" w14:textId="77777777" w:rsidR="002B578A" w:rsidRDefault="002B578A" w:rsidP="00965B39">
            <w:pPr>
              <w:rPr>
                <w:lang w:val="en-US"/>
              </w:rPr>
            </w:pPr>
          </w:p>
          <w:p w14:paraId="157BB53B" w14:textId="77777777" w:rsidR="002B578A" w:rsidRDefault="002B578A" w:rsidP="00965B39"/>
        </w:tc>
        <w:tc>
          <w:tcPr>
            <w:tcW w:w="4252" w:type="dxa"/>
            <w:gridSpan w:val="3"/>
            <w:tcBorders>
              <w:top w:val="single" w:sz="4" w:space="0" w:color="auto"/>
              <w:bottom w:val="single" w:sz="4" w:space="0" w:color="auto"/>
            </w:tcBorders>
          </w:tcPr>
          <w:p w14:paraId="45E46529" w14:textId="77777777" w:rsidR="002B578A" w:rsidRPr="0097392D" w:rsidRDefault="002B578A" w:rsidP="00965B39">
            <w:pPr>
              <w:adjustRightInd w:val="0"/>
              <w:rPr>
                <w:rFonts w:ascii="Times New Roman CYR" w:hAnsi="Times New Roman CYR" w:cs="Times New Roman CYR"/>
                <w:sz w:val="16"/>
                <w:szCs w:val="16"/>
              </w:rPr>
            </w:pPr>
            <w:r>
              <w:t>Fundatie pentru piloni</w:t>
            </w:r>
            <w:r>
              <w:rPr>
                <w:rFonts w:ascii="Times New Roman CYR" w:hAnsi="Times New Roman CYR" w:cs="Times New Roman CYR"/>
                <w:sz w:val="16"/>
                <w:szCs w:val="16"/>
              </w:rPr>
              <w:t xml:space="preserve"> </w:t>
            </w:r>
          </w:p>
          <w:p w14:paraId="6609AFBB" w14:textId="77777777" w:rsidR="002B578A" w:rsidRDefault="002B578A" w:rsidP="00965B39"/>
        </w:tc>
        <w:tc>
          <w:tcPr>
            <w:tcW w:w="993" w:type="dxa"/>
            <w:gridSpan w:val="2"/>
            <w:tcBorders>
              <w:top w:val="single" w:sz="4" w:space="0" w:color="auto"/>
              <w:bottom w:val="single" w:sz="4" w:space="0" w:color="auto"/>
            </w:tcBorders>
            <w:vAlign w:val="center"/>
          </w:tcPr>
          <w:p w14:paraId="1CA790F9"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6371537B" w14:textId="77777777" w:rsidR="002B578A" w:rsidRDefault="002B578A" w:rsidP="00965B39">
            <w:pPr>
              <w:jc w:val="center"/>
            </w:pPr>
            <w:r>
              <w:t>47,0000</w:t>
            </w:r>
          </w:p>
        </w:tc>
      </w:tr>
      <w:tr w:rsidR="002B578A" w14:paraId="74A86D98"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716B2F" w14:textId="77777777" w:rsidR="002B578A" w:rsidRDefault="002B578A" w:rsidP="00965B39">
            <w:r>
              <w:t>5</w:t>
            </w:r>
          </w:p>
        </w:tc>
        <w:tc>
          <w:tcPr>
            <w:tcW w:w="1276" w:type="dxa"/>
            <w:gridSpan w:val="2"/>
            <w:tcBorders>
              <w:top w:val="single" w:sz="4" w:space="0" w:color="auto"/>
              <w:bottom w:val="single" w:sz="4" w:space="0" w:color="auto"/>
            </w:tcBorders>
          </w:tcPr>
          <w:p w14:paraId="1F29B60E" w14:textId="77777777" w:rsidR="002B578A" w:rsidRDefault="002B578A" w:rsidP="00965B39">
            <w:pPr>
              <w:rPr>
                <w:lang w:val="en-US"/>
              </w:rPr>
            </w:pPr>
            <w:r>
              <w:rPr>
                <w:lang w:val="en-US"/>
              </w:rPr>
              <w:t>CA03F</w:t>
            </w:r>
          </w:p>
          <w:p w14:paraId="1E39F19B" w14:textId="77777777" w:rsidR="002B578A" w:rsidRDefault="002B578A" w:rsidP="00965B39"/>
        </w:tc>
        <w:tc>
          <w:tcPr>
            <w:tcW w:w="4252" w:type="dxa"/>
            <w:gridSpan w:val="3"/>
            <w:tcBorders>
              <w:top w:val="single" w:sz="4" w:space="0" w:color="auto"/>
              <w:bottom w:val="single" w:sz="4" w:space="0" w:color="auto"/>
            </w:tcBorders>
          </w:tcPr>
          <w:p w14:paraId="2FF69BD4" w14:textId="77777777" w:rsidR="002B578A" w:rsidRPr="0097392D" w:rsidRDefault="002B578A" w:rsidP="00965B39">
            <w:pPr>
              <w:adjustRightInd w:val="0"/>
              <w:rPr>
                <w:rFonts w:ascii="Times New Roman CYR" w:hAnsi="Times New Roman CYR" w:cs="Times New Roman CYR"/>
                <w:sz w:val="16"/>
                <w:szCs w:val="16"/>
              </w:rPr>
            </w:pPr>
            <w:r w:rsidRPr="00FA01FF">
              <w:rPr>
                <w:lang w:val="en-US"/>
              </w:rPr>
              <w:t xml:space="preserve">Beton simplu  turnat cu mijloace clasice,  in fundatii, socluri, ziduri de sprijin, pereti sub cota zero, preparat cu centrala de betoane sau beton marfa conform. art. </w:t>
            </w:r>
            <w:r>
              <w:t>CA01, turnare cu mijloace clasice, beton simplu clasa C25/30XC2</w:t>
            </w:r>
            <w:r>
              <w:rPr>
                <w:rFonts w:ascii="Times New Roman CYR" w:hAnsi="Times New Roman CYR" w:cs="Times New Roman CYR"/>
                <w:sz w:val="16"/>
                <w:szCs w:val="16"/>
              </w:rPr>
              <w:t xml:space="preserve"> </w:t>
            </w:r>
          </w:p>
          <w:p w14:paraId="22C4E9A9" w14:textId="77777777" w:rsidR="002B578A" w:rsidRDefault="002B578A" w:rsidP="00965B39"/>
        </w:tc>
        <w:tc>
          <w:tcPr>
            <w:tcW w:w="993" w:type="dxa"/>
            <w:gridSpan w:val="2"/>
            <w:tcBorders>
              <w:top w:val="single" w:sz="4" w:space="0" w:color="auto"/>
              <w:bottom w:val="single" w:sz="4" w:space="0" w:color="auto"/>
            </w:tcBorders>
            <w:vAlign w:val="center"/>
          </w:tcPr>
          <w:p w14:paraId="7744C378" w14:textId="77777777" w:rsidR="002B578A" w:rsidRDefault="002B578A" w:rsidP="00965B39">
            <w:pPr>
              <w:jc w:val="center"/>
            </w:pPr>
            <w:r>
              <w:t>m3</w:t>
            </w:r>
          </w:p>
        </w:tc>
        <w:tc>
          <w:tcPr>
            <w:tcW w:w="1559" w:type="dxa"/>
            <w:gridSpan w:val="2"/>
            <w:tcBorders>
              <w:top w:val="single" w:sz="4" w:space="0" w:color="auto"/>
              <w:bottom w:val="single" w:sz="4" w:space="0" w:color="auto"/>
            </w:tcBorders>
            <w:vAlign w:val="center"/>
          </w:tcPr>
          <w:p w14:paraId="240BD2F3" w14:textId="77777777" w:rsidR="002B578A" w:rsidRDefault="002B578A" w:rsidP="00965B39">
            <w:pPr>
              <w:jc w:val="center"/>
            </w:pPr>
            <w:r>
              <w:t>4,7000</w:t>
            </w:r>
          </w:p>
        </w:tc>
      </w:tr>
      <w:tr w:rsidR="002B578A" w14:paraId="1B75D659"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15EB2" w14:textId="77777777" w:rsidR="002B578A" w:rsidRDefault="002B578A" w:rsidP="00965B39"/>
        </w:tc>
        <w:tc>
          <w:tcPr>
            <w:tcW w:w="1276" w:type="dxa"/>
            <w:gridSpan w:val="2"/>
            <w:tcBorders>
              <w:top w:val="nil"/>
              <w:bottom w:val="single" w:sz="2" w:space="0" w:color="auto"/>
            </w:tcBorders>
            <w:vAlign w:val="center"/>
          </w:tcPr>
          <w:p w14:paraId="0A1AC3E2" w14:textId="77777777" w:rsidR="002B578A" w:rsidRDefault="002B578A" w:rsidP="00965B39">
            <w:pPr>
              <w:jc w:val="center"/>
              <w:rPr>
                <w:sz w:val="16"/>
                <w:szCs w:val="16"/>
              </w:rPr>
            </w:pPr>
            <w:r>
              <w:rPr>
                <w:sz w:val="16"/>
                <w:szCs w:val="16"/>
              </w:rPr>
              <w:t>7123010010200</w:t>
            </w:r>
          </w:p>
        </w:tc>
        <w:tc>
          <w:tcPr>
            <w:tcW w:w="4252" w:type="dxa"/>
            <w:gridSpan w:val="3"/>
            <w:tcBorders>
              <w:top w:val="nil"/>
              <w:bottom w:val="single" w:sz="2" w:space="0" w:color="auto"/>
            </w:tcBorders>
          </w:tcPr>
          <w:p w14:paraId="3FD97A43" w14:textId="77777777" w:rsidR="002B578A" w:rsidRDefault="002B578A" w:rsidP="00965B39">
            <w:r>
              <w:t>Betonist</w:t>
            </w:r>
          </w:p>
        </w:tc>
        <w:tc>
          <w:tcPr>
            <w:tcW w:w="993" w:type="dxa"/>
            <w:gridSpan w:val="2"/>
            <w:tcBorders>
              <w:top w:val="nil"/>
              <w:bottom w:val="single" w:sz="2" w:space="0" w:color="auto"/>
            </w:tcBorders>
          </w:tcPr>
          <w:p w14:paraId="153428EB" w14:textId="77777777" w:rsidR="002B578A" w:rsidRDefault="002B578A" w:rsidP="00965B39">
            <w:r>
              <w:t>h-om</w:t>
            </w:r>
          </w:p>
        </w:tc>
        <w:tc>
          <w:tcPr>
            <w:tcW w:w="1559" w:type="dxa"/>
            <w:gridSpan w:val="2"/>
            <w:tcBorders>
              <w:top w:val="nil"/>
              <w:bottom w:val="single" w:sz="2" w:space="0" w:color="auto"/>
            </w:tcBorders>
          </w:tcPr>
          <w:p w14:paraId="0D128B47" w14:textId="77777777" w:rsidR="002B578A" w:rsidRDefault="002B578A" w:rsidP="00965B39">
            <w:r>
              <w:t>16,215</w:t>
            </w:r>
          </w:p>
        </w:tc>
      </w:tr>
      <w:tr w:rsidR="002B578A" w14:paraId="615AC52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CC69D" w14:textId="77777777" w:rsidR="002B578A" w:rsidRDefault="002B578A" w:rsidP="00965B39"/>
        </w:tc>
        <w:tc>
          <w:tcPr>
            <w:tcW w:w="1276" w:type="dxa"/>
            <w:gridSpan w:val="2"/>
            <w:tcBorders>
              <w:top w:val="nil"/>
              <w:bottom w:val="single" w:sz="2" w:space="0" w:color="auto"/>
            </w:tcBorders>
            <w:vAlign w:val="center"/>
          </w:tcPr>
          <w:p w14:paraId="094C23F2" w14:textId="77777777" w:rsidR="002B578A" w:rsidRDefault="002B578A" w:rsidP="00965B39">
            <w:pPr>
              <w:jc w:val="center"/>
              <w:rPr>
                <w:sz w:val="16"/>
                <w:szCs w:val="16"/>
              </w:rPr>
            </w:pPr>
            <w:r>
              <w:rPr>
                <w:sz w:val="16"/>
                <w:szCs w:val="16"/>
              </w:rPr>
              <w:t>9310060019920</w:t>
            </w:r>
          </w:p>
        </w:tc>
        <w:tc>
          <w:tcPr>
            <w:tcW w:w="4252" w:type="dxa"/>
            <w:gridSpan w:val="3"/>
            <w:tcBorders>
              <w:top w:val="nil"/>
              <w:bottom w:val="single" w:sz="2" w:space="0" w:color="auto"/>
            </w:tcBorders>
          </w:tcPr>
          <w:p w14:paraId="490BA326" w14:textId="77777777" w:rsidR="002B578A" w:rsidRDefault="002B578A" w:rsidP="00965B39">
            <w:r>
              <w:t>Muncitor deservire CM</w:t>
            </w:r>
          </w:p>
        </w:tc>
        <w:tc>
          <w:tcPr>
            <w:tcW w:w="993" w:type="dxa"/>
            <w:gridSpan w:val="2"/>
            <w:tcBorders>
              <w:top w:val="nil"/>
              <w:bottom w:val="single" w:sz="2" w:space="0" w:color="auto"/>
            </w:tcBorders>
          </w:tcPr>
          <w:p w14:paraId="5E7ED766" w14:textId="77777777" w:rsidR="002B578A" w:rsidRDefault="002B578A" w:rsidP="00965B39">
            <w:r>
              <w:t>h-om</w:t>
            </w:r>
          </w:p>
        </w:tc>
        <w:tc>
          <w:tcPr>
            <w:tcW w:w="1559" w:type="dxa"/>
            <w:gridSpan w:val="2"/>
            <w:tcBorders>
              <w:top w:val="nil"/>
              <w:bottom w:val="single" w:sz="2" w:space="0" w:color="auto"/>
            </w:tcBorders>
          </w:tcPr>
          <w:p w14:paraId="431A41CA" w14:textId="77777777" w:rsidR="002B578A" w:rsidRDefault="002B578A" w:rsidP="00965B39">
            <w:r>
              <w:t>1,880</w:t>
            </w:r>
          </w:p>
        </w:tc>
      </w:tr>
      <w:tr w:rsidR="002B578A" w14:paraId="52E5CBE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9B8FD" w14:textId="77777777" w:rsidR="002B578A" w:rsidRDefault="002B578A" w:rsidP="00965B39"/>
        </w:tc>
        <w:tc>
          <w:tcPr>
            <w:tcW w:w="1276" w:type="dxa"/>
            <w:gridSpan w:val="2"/>
            <w:tcBorders>
              <w:top w:val="nil"/>
              <w:bottom w:val="single" w:sz="2" w:space="0" w:color="auto"/>
            </w:tcBorders>
            <w:vAlign w:val="center"/>
          </w:tcPr>
          <w:p w14:paraId="114AA39F" w14:textId="77777777" w:rsidR="002B578A" w:rsidRDefault="002B578A" w:rsidP="00965B39">
            <w:pPr>
              <w:jc w:val="center"/>
              <w:rPr>
                <w:sz w:val="16"/>
                <w:szCs w:val="16"/>
              </w:rPr>
            </w:pPr>
            <w:r>
              <w:rPr>
                <w:sz w:val="16"/>
                <w:szCs w:val="16"/>
              </w:rPr>
              <w:t>266325</w:t>
            </w:r>
          </w:p>
        </w:tc>
        <w:tc>
          <w:tcPr>
            <w:tcW w:w="4252" w:type="dxa"/>
            <w:gridSpan w:val="3"/>
            <w:tcBorders>
              <w:top w:val="nil"/>
              <w:bottom w:val="single" w:sz="2" w:space="0" w:color="auto"/>
            </w:tcBorders>
          </w:tcPr>
          <w:p w14:paraId="7773B8D7" w14:textId="77777777" w:rsidR="002B578A" w:rsidRDefault="002B578A" w:rsidP="00965B39">
            <w:r>
              <w:t>Beton C25/30XC2</w:t>
            </w:r>
          </w:p>
        </w:tc>
        <w:tc>
          <w:tcPr>
            <w:tcW w:w="993" w:type="dxa"/>
            <w:gridSpan w:val="2"/>
            <w:tcBorders>
              <w:top w:val="nil"/>
              <w:bottom w:val="single" w:sz="2" w:space="0" w:color="auto"/>
            </w:tcBorders>
          </w:tcPr>
          <w:p w14:paraId="2D870525" w14:textId="77777777" w:rsidR="002B578A" w:rsidRDefault="002B578A" w:rsidP="00965B39">
            <w:r>
              <w:t>m3</w:t>
            </w:r>
          </w:p>
        </w:tc>
        <w:tc>
          <w:tcPr>
            <w:tcW w:w="1559" w:type="dxa"/>
            <w:gridSpan w:val="2"/>
            <w:tcBorders>
              <w:top w:val="nil"/>
              <w:bottom w:val="single" w:sz="2" w:space="0" w:color="auto"/>
            </w:tcBorders>
          </w:tcPr>
          <w:p w14:paraId="2FDD2BCB" w14:textId="77777777" w:rsidR="002B578A" w:rsidRDefault="002B578A" w:rsidP="00965B39">
            <w:r>
              <w:t>4,866</w:t>
            </w:r>
          </w:p>
        </w:tc>
      </w:tr>
      <w:tr w:rsidR="002B578A" w14:paraId="2A43481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D6AB6" w14:textId="77777777" w:rsidR="002B578A" w:rsidRDefault="002B578A" w:rsidP="00965B39"/>
        </w:tc>
        <w:tc>
          <w:tcPr>
            <w:tcW w:w="1276" w:type="dxa"/>
            <w:gridSpan w:val="2"/>
            <w:tcBorders>
              <w:top w:val="nil"/>
              <w:bottom w:val="single" w:sz="2" w:space="0" w:color="auto"/>
            </w:tcBorders>
            <w:vAlign w:val="center"/>
          </w:tcPr>
          <w:p w14:paraId="6783AE9E" w14:textId="77777777" w:rsidR="002B578A" w:rsidRDefault="002B578A" w:rsidP="00965B39">
            <w:pPr>
              <w:jc w:val="center"/>
              <w:rPr>
                <w:sz w:val="16"/>
                <w:szCs w:val="16"/>
              </w:rPr>
            </w:pPr>
            <w:r>
              <w:rPr>
                <w:sz w:val="16"/>
                <w:szCs w:val="16"/>
              </w:rPr>
              <w:t>4100116202818</w:t>
            </w:r>
          </w:p>
        </w:tc>
        <w:tc>
          <w:tcPr>
            <w:tcW w:w="4252" w:type="dxa"/>
            <w:gridSpan w:val="3"/>
            <w:tcBorders>
              <w:top w:val="nil"/>
              <w:bottom w:val="single" w:sz="2" w:space="0" w:color="auto"/>
            </w:tcBorders>
          </w:tcPr>
          <w:p w14:paraId="41CECFD2" w14:textId="77777777" w:rsidR="002B578A" w:rsidRPr="00FA01FF" w:rsidRDefault="002B578A" w:rsidP="00965B39">
            <w:pPr>
              <w:rPr>
                <w:lang w:val="en-US"/>
              </w:rPr>
            </w:pPr>
            <w:r w:rsidRPr="00FA01FF">
              <w:rPr>
                <w:lang w:val="en-US"/>
              </w:rPr>
              <w:t xml:space="preserve">Apa pentru mortare si betoane </w:t>
            </w:r>
          </w:p>
        </w:tc>
        <w:tc>
          <w:tcPr>
            <w:tcW w:w="993" w:type="dxa"/>
            <w:gridSpan w:val="2"/>
            <w:tcBorders>
              <w:top w:val="nil"/>
              <w:bottom w:val="single" w:sz="2" w:space="0" w:color="auto"/>
            </w:tcBorders>
          </w:tcPr>
          <w:p w14:paraId="36077EC3" w14:textId="77777777" w:rsidR="002B578A" w:rsidRDefault="002B578A" w:rsidP="00965B39">
            <w:r>
              <w:t>m3</w:t>
            </w:r>
          </w:p>
        </w:tc>
        <w:tc>
          <w:tcPr>
            <w:tcW w:w="1559" w:type="dxa"/>
            <w:gridSpan w:val="2"/>
            <w:tcBorders>
              <w:top w:val="nil"/>
              <w:bottom w:val="single" w:sz="2" w:space="0" w:color="auto"/>
            </w:tcBorders>
          </w:tcPr>
          <w:p w14:paraId="5896BFA7" w14:textId="77777777" w:rsidR="002B578A" w:rsidRDefault="002B578A" w:rsidP="00965B39">
            <w:r>
              <w:t>0,475</w:t>
            </w:r>
          </w:p>
        </w:tc>
      </w:tr>
      <w:tr w:rsidR="002B578A" w14:paraId="7852A9C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0FC02" w14:textId="77777777" w:rsidR="002B578A" w:rsidRDefault="002B578A" w:rsidP="00965B39"/>
        </w:tc>
        <w:tc>
          <w:tcPr>
            <w:tcW w:w="1276" w:type="dxa"/>
            <w:gridSpan w:val="2"/>
            <w:tcBorders>
              <w:top w:val="nil"/>
              <w:bottom w:val="single" w:sz="2" w:space="0" w:color="auto"/>
            </w:tcBorders>
            <w:vAlign w:val="center"/>
          </w:tcPr>
          <w:p w14:paraId="5C40C346" w14:textId="77777777" w:rsidR="002B578A" w:rsidRDefault="002B578A" w:rsidP="00965B39">
            <w:pPr>
              <w:jc w:val="center"/>
              <w:rPr>
                <w:sz w:val="16"/>
                <w:szCs w:val="16"/>
              </w:rPr>
            </w:pPr>
            <w:r>
              <w:rPr>
                <w:sz w:val="16"/>
                <w:szCs w:val="16"/>
              </w:rPr>
              <w:t>2952270003100</w:t>
            </w:r>
          </w:p>
        </w:tc>
        <w:tc>
          <w:tcPr>
            <w:tcW w:w="4252" w:type="dxa"/>
            <w:gridSpan w:val="3"/>
            <w:tcBorders>
              <w:top w:val="nil"/>
              <w:bottom w:val="single" w:sz="2" w:space="0" w:color="auto"/>
            </w:tcBorders>
          </w:tcPr>
          <w:p w14:paraId="3B9039A9" w14:textId="77777777" w:rsidR="002B578A" w:rsidRDefault="002B578A" w:rsidP="00965B39">
            <w:r>
              <w:t>Vibrator de adincime</w:t>
            </w:r>
          </w:p>
        </w:tc>
        <w:tc>
          <w:tcPr>
            <w:tcW w:w="993" w:type="dxa"/>
            <w:gridSpan w:val="2"/>
            <w:tcBorders>
              <w:top w:val="nil"/>
              <w:bottom w:val="single" w:sz="2" w:space="0" w:color="auto"/>
            </w:tcBorders>
          </w:tcPr>
          <w:p w14:paraId="2700CB15" w14:textId="77777777" w:rsidR="002B578A" w:rsidRDefault="002B578A" w:rsidP="00965B39">
            <w:r>
              <w:t>h-ut</w:t>
            </w:r>
          </w:p>
        </w:tc>
        <w:tc>
          <w:tcPr>
            <w:tcW w:w="1559" w:type="dxa"/>
            <w:gridSpan w:val="2"/>
            <w:tcBorders>
              <w:top w:val="nil"/>
              <w:bottom w:val="single" w:sz="2" w:space="0" w:color="auto"/>
            </w:tcBorders>
          </w:tcPr>
          <w:p w14:paraId="647BB16E" w14:textId="77777777" w:rsidR="002B578A" w:rsidRDefault="002B578A" w:rsidP="00965B39">
            <w:r>
              <w:t>2,820</w:t>
            </w:r>
          </w:p>
        </w:tc>
      </w:tr>
      <w:tr w:rsidR="002B578A" w14:paraId="147C3A94"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47B81F" w14:textId="77777777" w:rsidR="002B578A" w:rsidRDefault="002B578A" w:rsidP="00965B39">
            <w:r>
              <w:t>6</w:t>
            </w:r>
          </w:p>
        </w:tc>
        <w:tc>
          <w:tcPr>
            <w:tcW w:w="1276" w:type="dxa"/>
            <w:gridSpan w:val="2"/>
            <w:tcBorders>
              <w:top w:val="single" w:sz="4" w:space="0" w:color="auto"/>
              <w:bottom w:val="single" w:sz="4" w:space="0" w:color="auto"/>
            </w:tcBorders>
          </w:tcPr>
          <w:p w14:paraId="586F30BC" w14:textId="77777777" w:rsidR="002B578A" w:rsidRDefault="002B578A" w:rsidP="00965B39">
            <w:pPr>
              <w:rPr>
                <w:lang w:val="en-US"/>
              </w:rPr>
            </w:pPr>
            <w:r>
              <w:rPr>
                <w:lang w:val="en-US"/>
              </w:rPr>
              <w:t>CL18A</w:t>
            </w:r>
          </w:p>
          <w:p w14:paraId="3CAD9455" w14:textId="77777777" w:rsidR="002B578A" w:rsidRDefault="002B578A" w:rsidP="00965B39"/>
        </w:tc>
        <w:tc>
          <w:tcPr>
            <w:tcW w:w="4252" w:type="dxa"/>
            <w:gridSpan w:val="3"/>
            <w:tcBorders>
              <w:top w:val="single" w:sz="4" w:space="0" w:color="auto"/>
              <w:bottom w:val="single" w:sz="4" w:space="0" w:color="auto"/>
            </w:tcBorders>
          </w:tcPr>
          <w:p w14:paraId="6A205A44"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Confectii metalice diverse din profile laminate, tabla, tabla striata, otel beton, tevi pentru sustineri sau acoperiri, inglobate total sau partial in beton (</w:t>
            </w:r>
            <w:r>
              <w:t>Анкеровки</w:t>
            </w:r>
            <w:r w:rsidRPr="00FA01FF">
              <w:rPr>
                <w:lang w:val="en-US"/>
              </w:rPr>
              <w:t xml:space="preserve"> M18, </w:t>
            </w:r>
            <w:r>
              <w:t>длина</w:t>
            </w:r>
            <w:r w:rsidRPr="00FA01FF">
              <w:rPr>
                <w:lang w:val="en-US"/>
              </w:rPr>
              <w:t xml:space="preserve"> 1</w:t>
            </w:r>
            <w:r>
              <w:t>м</w:t>
            </w:r>
            <w:r w:rsidRPr="00FA01FF">
              <w:rPr>
                <w:lang w:val="en-US"/>
              </w:rPr>
              <w:t>)</w:t>
            </w:r>
            <w:r w:rsidRPr="00FA01FF">
              <w:rPr>
                <w:rFonts w:ascii="Times New Roman CYR" w:hAnsi="Times New Roman CYR" w:cs="Times New Roman CYR"/>
                <w:sz w:val="16"/>
                <w:szCs w:val="16"/>
                <w:lang w:val="en-US"/>
              </w:rPr>
              <w:t xml:space="preserve"> </w:t>
            </w:r>
          </w:p>
          <w:p w14:paraId="7633D74A"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3DD72400" w14:textId="77777777" w:rsidR="002B578A" w:rsidRDefault="002B578A" w:rsidP="00965B39">
            <w:pPr>
              <w:jc w:val="center"/>
            </w:pPr>
            <w:r>
              <w:t>kg</w:t>
            </w:r>
          </w:p>
        </w:tc>
        <w:tc>
          <w:tcPr>
            <w:tcW w:w="1559" w:type="dxa"/>
            <w:gridSpan w:val="2"/>
            <w:tcBorders>
              <w:top w:val="single" w:sz="4" w:space="0" w:color="auto"/>
              <w:bottom w:val="single" w:sz="4" w:space="0" w:color="auto"/>
            </w:tcBorders>
            <w:vAlign w:val="center"/>
          </w:tcPr>
          <w:p w14:paraId="018CE00E" w14:textId="77777777" w:rsidR="002B578A" w:rsidRDefault="002B578A" w:rsidP="00965B39">
            <w:pPr>
              <w:jc w:val="center"/>
            </w:pPr>
            <w:r>
              <w:t>0,5812</w:t>
            </w:r>
          </w:p>
        </w:tc>
      </w:tr>
      <w:tr w:rsidR="002B578A" w14:paraId="1A380A7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FE9CC" w14:textId="77777777" w:rsidR="002B578A" w:rsidRDefault="002B578A" w:rsidP="00965B39"/>
        </w:tc>
        <w:tc>
          <w:tcPr>
            <w:tcW w:w="1276" w:type="dxa"/>
            <w:gridSpan w:val="2"/>
            <w:tcBorders>
              <w:top w:val="nil"/>
              <w:bottom w:val="single" w:sz="2" w:space="0" w:color="auto"/>
            </w:tcBorders>
            <w:vAlign w:val="center"/>
          </w:tcPr>
          <w:p w14:paraId="35193EFE" w14:textId="77777777" w:rsidR="002B578A" w:rsidRDefault="002B578A" w:rsidP="00965B39">
            <w:pPr>
              <w:jc w:val="center"/>
              <w:rPr>
                <w:sz w:val="16"/>
                <w:szCs w:val="16"/>
              </w:rPr>
            </w:pPr>
            <w:r>
              <w:rPr>
                <w:sz w:val="16"/>
                <w:szCs w:val="16"/>
              </w:rPr>
              <w:t>7214240021810</w:t>
            </w:r>
          </w:p>
        </w:tc>
        <w:tc>
          <w:tcPr>
            <w:tcW w:w="4252" w:type="dxa"/>
            <w:gridSpan w:val="3"/>
            <w:tcBorders>
              <w:top w:val="nil"/>
              <w:bottom w:val="single" w:sz="2" w:space="0" w:color="auto"/>
            </w:tcBorders>
          </w:tcPr>
          <w:p w14:paraId="24926C85" w14:textId="77777777" w:rsidR="002B578A" w:rsidRDefault="002B578A" w:rsidP="00965B39">
            <w:r>
              <w:t>Lacatus CM</w:t>
            </w:r>
          </w:p>
        </w:tc>
        <w:tc>
          <w:tcPr>
            <w:tcW w:w="993" w:type="dxa"/>
            <w:gridSpan w:val="2"/>
            <w:tcBorders>
              <w:top w:val="nil"/>
              <w:bottom w:val="single" w:sz="2" w:space="0" w:color="auto"/>
            </w:tcBorders>
          </w:tcPr>
          <w:p w14:paraId="2059E06B" w14:textId="77777777" w:rsidR="002B578A" w:rsidRDefault="002B578A" w:rsidP="00965B39">
            <w:r>
              <w:t>h-om</w:t>
            </w:r>
          </w:p>
        </w:tc>
        <w:tc>
          <w:tcPr>
            <w:tcW w:w="1559" w:type="dxa"/>
            <w:gridSpan w:val="2"/>
            <w:tcBorders>
              <w:top w:val="nil"/>
              <w:bottom w:val="single" w:sz="2" w:space="0" w:color="auto"/>
            </w:tcBorders>
          </w:tcPr>
          <w:p w14:paraId="330321E5" w14:textId="77777777" w:rsidR="002B578A" w:rsidRDefault="002B578A" w:rsidP="00965B39">
            <w:r>
              <w:t>0,110</w:t>
            </w:r>
          </w:p>
        </w:tc>
      </w:tr>
      <w:tr w:rsidR="002B578A" w14:paraId="2591A2C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51FA9" w14:textId="77777777" w:rsidR="002B578A" w:rsidRDefault="002B578A" w:rsidP="00965B39"/>
        </w:tc>
        <w:tc>
          <w:tcPr>
            <w:tcW w:w="1276" w:type="dxa"/>
            <w:gridSpan w:val="2"/>
            <w:tcBorders>
              <w:top w:val="nil"/>
              <w:bottom w:val="single" w:sz="2" w:space="0" w:color="auto"/>
            </w:tcBorders>
            <w:vAlign w:val="center"/>
          </w:tcPr>
          <w:p w14:paraId="40CC8058" w14:textId="77777777" w:rsidR="002B578A" w:rsidRDefault="002B578A" w:rsidP="00965B39">
            <w:pPr>
              <w:jc w:val="center"/>
              <w:rPr>
                <w:sz w:val="16"/>
                <w:szCs w:val="16"/>
              </w:rPr>
            </w:pPr>
            <w:r>
              <w:rPr>
                <w:sz w:val="16"/>
                <w:szCs w:val="16"/>
              </w:rPr>
              <w:t>9310060019920</w:t>
            </w:r>
          </w:p>
        </w:tc>
        <w:tc>
          <w:tcPr>
            <w:tcW w:w="4252" w:type="dxa"/>
            <w:gridSpan w:val="3"/>
            <w:tcBorders>
              <w:top w:val="nil"/>
              <w:bottom w:val="single" w:sz="2" w:space="0" w:color="auto"/>
            </w:tcBorders>
          </w:tcPr>
          <w:p w14:paraId="006483D1" w14:textId="77777777" w:rsidR="002B578A" w:rsidRDefault="002B578A" w:rsidP="00965B39">
            <w:r>
              <w:t>Muncitor deservire CM</w:t>
            </w:r>
          </w:p>
        </w:tc>
        <w:tc>
          <w:tcPr>
            <w:tcW w:w="993" w:type="dxa"/>
            <w:gridSpan w:val="2"/>
            <w:tcBorders>
              <w:top w:val="nil"/>
              <w:bottom w:val="single" w:sz="2" w:space="0" w:color="auto"/>
            </w:tcBorders>
          </w:tcPr>
          <w:p w14:paraId="2B21A638" w14:textId="77777777" w:rsidR="002B578A" w:rsidRDefault="002B578A" w:rsidP="00965B39">
            <w:r>
              <w:t>h-om</w:t>
            </w:r>
          </w:p>
        </w:tc>
        <w:tc>
          <w:tcPr>
            <w:tcW w:w="1559" w:type="dxa"/>
            <w:gridSpan w:val="2"/>
            <w:tcBorders>
              <w:top w:val="nil"/>
              <w:bottom w:val="single" w:sz="2" w:space="0" w:color="auto"/>
            </w:tcBorders>
          </w:tcPr>
          <w:p w14:paraId="44F27C26" w14:textId="77777777" w:rsidR="002B578A" w:rsidRDefault="002B578A" w:rsidP="00965B39">
            <w:r>
              <w:t>0,006</w:t>
            </w:r>
          </w:p>
        </w:tc>
      </w:tr>
      <w:tr w:rsidR="002B578A" w14:paraId="0A0DBE7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FB358" w14:textId="77777777" w:rsidR="002B578A" w:rsidRDefault="002B578A" w:rsidP="00965B39"/>
        </w:tc>
        <w:tc>
          <w:tcPr>
            <w:tcW w:w="1276" w:type="dxa"/>
            <w:gridSpan w:val="2"/>
            <w:tcBorders>
              <w:top w:val="nil"/>
              <w:bottom w:val="single" w:sz="2" w:space="0" w:color="auto"/>
            </w:tcBorders>
            <w:vAlign w:val="center"/>
          </w:tcPr>
          <w:p w14:paraId="5E301022" w14:textId="77777777" w:rsidR="002B578A" w:rsidRDefault="002B578A" w:rsidP="00965B39">
            <w:pPr>
              <w:jc w:val="center"/>
              <w:rPr>
                <w:sz w:val="16"/>
                <w:szCs w:val="16"/>
              </w:rPr>
            </w:pPr>
            <w:r>
              <w:rPr>
                <w:sz w:val="16"/>
                <w:szCs w:val="16"/>
              </w:rPr>
              <w:t>2734113803207</w:t>
            </w:r>
          </w:p>
        </w:tc>
        <w:tc>
          <w:tcPr>
            <w:tcW w:w="4252" w:type="dxa"/>
            <w:gridSpan w:val="3"/>
            <w:tcBorders>
              <w:top w:val="nil"/>
              <w:bottom w:val="single" w:sz="2" w:space="0" w:color="auto"/>
            </w:tcBorders>
          </w:tcPr>
          <w:p w14:paraId="74E7C808" w14:textId="77777777" w:rsidR="002B578A" w:rsidRPr="00FA01FF" w:rsidRDefault="002B578A" w:rsidP="00965B39">
            <w:pPr>
              <w:rPr>
                <w:lang w:val="en-US"/>
              </w:rPr>
            </w:pPr>
            <w:r w:rsidRPr="00FA01FF">
              <w:rPr>
                <w:lang w:val="en-US"/>
              </w:rPr>
              <w:t>Sirma neagra moale d = 2 mm</w:t>
            </w:r>
          </w:p>
        </w:tc>
        <w:tc>
          <w:tcPr>
            <w:tcW w:w="993" w:type="dxa"/>
            <w:gridSpan w:val="2"/>
            <w:tcBorders>
              <w:top w:val="nil"/>
              <w:bottom w:val="single" w:sz="2" w:space="0" w:color="auto"/>
            </w:tcBorders>
          </w:tcPr>
          <w:p w14:paraId="7AF1D962" w14:textId="77777777" w:rsidR="002B578A" w:rsidRDefault="002B578A" w:rsidP="00965B39">
            <w:r>
              <w:t>kg</w:t>
            </w:r>
          </w:p>
        </w:tc>
        <w:tc>
          <w:tcPr>
            <w:tcW w:w="1559" w:type="dxa"/>
            <w:gridSpan w:val="2"/>
            <w:tcBorders>
              <w:top w:val="nil"/>
              <w:bottom w:val="single" w:sz="2" w:space="0" w:color="auto"/>
            </w:tcBorders>
          </w:tcPr>
          <w:p w14:paraId="2B2D75D2" w14:textId="77777777" w:rsidR="002B578A" w:rsidRDefault="002B578A" w:rsidP="00965B39">
            <w:r>
              <w:t>0,006</w:t>
            </w:r>
          </w:p>
        </w:tc>
      </w:tr>
      <w:tr w:rsidR="002B578A" w14:paraId="2C7D4BD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500E5B" w14:textId="77777777" w:rsidR="002B578A" w:rsidRDefault="002B578A" w:rsidP="00965B39"/>
        </w:tc>
        <w:tc>
          <w:tcPr>
            <w:tcW w:w="1276" w:type="dxa"/>
            <w:gridSpan w:val="2"/>
            <w:tcBorders>
              <w:top w:val="nil"/>
              <w:bottom w:val="single" w:sz="2" w:space="0" w:color="auto"/>
            </w:tcBorders>
            <w:vAlign w:val="center"/>
          </w:tcPr>
          <w:p w14:paraId="364384F6" w14:textId="77777777" w:rsidR="002B578A" w:rsidRDefault="002B578A" w:rsidP="00965B39">
            <w:pPr>
              <w:jc w:val="center"/>
              <w:rPr>
                <w:sz w:val="16"/>
                <w:szCs w:val="16"/>
              </w:rPr>
            </w:pPr>
            <w:r>
              <w:rPr>
                <w:sz w:val="16"/>
                <w:szCs w:val="16"/>
              </w:rPr>
              <w:t>2775276309886</w:t>
            </w:r>
          </w:p>
        </w:tc>
        <w:tc>
          <w:tcPr>
            <w:tcW w:w="4252" w:type="dxa"/>
            <w:gridSpan w:val="3"/>
            <w:tcBorders>
              <w:top w:val="nil"/>
              <w:bottom w:val="single" w:sz="2" w:space="0" w:color="auto"/>
            </w:tcBorders>
          </w:tcPr>
          <w:p w14:paraId="5750AB48" w14:textId="77777777" w:rsidR="002B578A" w:rsidRPr="00FA01FF" w:rsidRDefault="002B578A" w:rsidP="00965B39">
            <w:pPr>
              <w:rPr>
                <w:lang w:val="en-US"/>
              </w:rPr>
            </w:pPr>
            <w:r w:rsidRPr="00FA01FF">
              <w:rPr>
                <w:lang w:val="en-US"/>
              </w:rPr>
              <w:t>Confectii metalice inglobate in beton</w:t>
            </w:r>
          </w:p>
        </w:tc>
        <w:tc>
          <w:tcPr>
            <w:tcW w:w="993" w:type="dxa"/>
            <w:gridSpan w:val="2"/>
            <w:tcBorders>
              <w:top w:val="nil"/>
              <w:bottom w:val="single" w:sz="2" w:space="0" w:color="auto"/>
            </w:tcBorders>
          </w:tcPr>
          <w:p w14:paraId="4CC7C1CC" w14:textId="77777777" w:rsidR="002B578A" w:rsidRDefault="002B578A" w:rsidP="00965B39">
            <w:r>
              <w:t>kg</w:t>
            </w:r>
          </w:p>
        </w:tc>
        <w:tc>
          <w:tcPr>
            <w:tcW w:w="1559" w:type="dxa"/>
            <w:gridSpan w:val="2"/>
            <w:tcBorders>
              <w:top w:val="nil"/>
              <w:bottom w:val="single" w:sz="2" w:space="0" w:color="auto"/>
            </w:tcBorders>
          </w:tcPr>
          <w:p w14:paraId="26628461" w14:textId="77777777" w:rsidR="002B578A" w:rsidRDefault="002B578A" w:rsidP="00965B39">
            <w:r>
              <w:t>0,581</w:t>
            </w:r>
          </w:p>
        </w:tc>
      </w:tr>
      <w:tr w:rsidR="002B578A" w14:paraId="6A0C320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33F56" w14:textId="77777777" w:rsidR="002B578A" w:rsidRDefault="002B578A" w:rsidP="00965B39"/>
        </w:tc>
        <w:tc>
          <w:tcPr>
            <w:tcW w:w="1276" w:type="dxa"/>
            <w:gridSpan w:val="2"/>
            <w:tcBorders>
              <w:top w:val="nil"/>
              <w:bottom w:val="single" w:sz="2" w:space="0" w:color="auto"/>
            </w:tcBorders>
            <w:vAlign w:val="center"/>
          </w:tcPr>
          <w:p w14:paraId="0C31A3FB" w14:textId="77777777" w:rsidR="002B578A" w:rsidRDefault="002B578A" w:rsidP="00965B39">
            <w:pPr>
              <w:jc w:val="center"/>
              <w:rPr>
                <w:sz w:val="16"/>
                <w:szCs w:val="16"/>
              </w:rPr>
            </w:pPr>
            <w:r>
              <w:rPr>
                <w:sz w:val="16"/>
                <w:szCs w:val="16"/>
              </w:rPr>
              <w:t>2873155901200</w:t>
            </w:r>
          </w:p>
        </w:tc>
        <w:tc>
          <w:tcPr>
            <w:tcW w:w="4252" w:type="dxa"/>
            <w:gridSpan w:val="3"/>
            <w:tcBorders>
              <w:top w:val="nil"/>
              <w:bottom w:val="single" w:sz="2" w:space="0" w:color="auto"/>
            </w:tcBorders>
          </w:tcPr>
          <w:p w14:paraId="676C9093" w14:textId="77777777" w:rsidR="002B578A" w:rsidRDefault="002B578A" w:rsidP="00965B39">
            <w:r>
              <w:t>Electrozi pentru sudura</w:t>
            </w:r>
          </w:p>
        </w:tc>
        <w:tc>
          <w:tcPr>
            <w:tcW w:w="993" w:type="dxa"/>
            <w:gridSpan w:val="2"/>
            <w:tcBorders>
              <w:top w:val="nil"/>
              <w:bottom w:val="single" w:sz="2" w:space="0" w:color="auto"/>
            </w:tcBorders>
          </w:tcPr>
          <w:p w14:paraId="4AF340AD" w14:textId="77777777" w:rsidR="002B578A" w:rsidRDefault="002B578A" w:rsidP="00965B39">
            <w:r>
              <w:t>kg</w:t>
            </w:r>
          </w:p>
        </w:tc>
        <w:tc>
          <w:tcPr>
            <w:tcW w:w="1559" w:type="dxa"/>
            <w:gridSpan w:val="2"/>
            <w:tcBorders>
              <w:top w:val="nil"/>
              <w:bottom w:val="single" w:sz="2" w:space="0" w:color="auto"/>
            </w:tcBorders>
          </w:tcPr>
          <w:p w14:paraId="71050E8D" w14:textId="77777777" w:rsidR="002B578A" w:rsidRDefault="002B578A" w:rsidP="00965B39">
            <w:r>
              <w:t>0,003</w:t>
            </w:r>
          </w:p>
        </w:tc>
      </w:tr>
      <w:tr w:rsidR="002B578A" w14:paraId="4CD6DA1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82BA7" w14:textId="77777777" w:rsidR="002B578A" w:rsidRDefault="002B578A" w:rsidP="00965B39"/>
        </w:tc>
        <w:tc>
          <w:tcPr>
            <w:tcW w:w="1276" w:type="dxa"/>
            <w:gridSpan w:val="2"/>
            <w:tcBorders>
              <w:top w:val="nil"/>
              <w:bottom w:val="single" w:sz="2" w:space="0" w:color="auto"/>
            </w:tcBorders>
            <w:vAlign w:val="center"/>
          </w:tcPr>
          <w:p w14:paraId="15DFA234" w14:textId="77777777" w:rsidR="002B578A" w:rsidRDefault="002B578A" w:rsidP="00965B39">
            <w:pPr>
              <w:jc w:val="center"/>
              <w:rPr>
                <w:sz w:val="16"/>
                <w:szCs w:val="16"/>
              </w:rPr>
            </w:pPr>
            <w:r>
              <w:rPr>
                <w:sz w:val="16"/>
                <w:szCs w:val="16"/>
              </w:rPr>
              <w:t>4011106202741</w:t>
            </w:r>
          </w:p>
        </w:tc>
        <w:tc>
          <w:tcPr>
            <w:tcW w:w="4252" w:type="dxa"/>
            <w:gridSpan w:val="3"/>
            <w:tcBorders>
              <w:top w:val="nil"/>
              <w:bottom w:val="single" w:sz="2" w:space="0" w:color="auto"/>
            </w:tcBorders>
          </w:tcPr>
          <w:p w14:paraId="3F5E542C" w14:textId="77777777" w:rsidR="002B578A" w:rsidRDefault="002B578A" w:rsidP="00965B39">
            <w:r>
              <w:t>Energie electrica</w:t>
            </w:r>
          </w:p>
        </w:tc>
        <w:tc>
          <w:tcPr>
            <w:tcW w:w="993" w:type="dxa"/>
            <w:gridSpan w:val="2"/>
            <w:tcBorders>
              <w:top w:val="nil"/>
              <w:bottom w:val="single" w:sz="2" w:space="0" w:color="auto"/>
            </w:tcBorders>
          </w:tcPr>
          <w:p w14:paraId="20CFE711" w14:textId="77777777" w:rsidR="002B578A" w:rsidRDefault="002B578A" w:rsidP="00965B39">
            <w:r>
              <w:t>kw</w:t>
            </w:r>
          </w:p>
        </w:tc>
        <w:tc>
          <w:tcPr>
            <w:tcW w:w="1559" w:type="dxa"/>
            <w:gridSpan w:val="2"/>
            <w:tcBorders>
              <w:top w:val="nil"/>
              <w:bottom w:val="single" w:sz="2" w:space="0" w:color="auto"/>
            </w:tcBorders>
          </w:tcPr>
          <w:p w14:paraId="62E02ACD" w14:textId="77777777" w:rsidR="002B578A" w:rsidRDefault="002B578A" w:rsidP="00965B39">
            <w:r>
              <w:t>0,005</w:t>
            </w:r>
          </w:p>
        </w:tc>
      </w:tr>
      <w:tr w:rsidR="002B578A" w14:paraId="4651530F"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7928C6" w14:textId="77777777" w:rsidR="002B578A" w:rsidRDefault="002B578A" w:rsidP="00965B39">
            <w:r>
              <w:t>7</w:t>
            </w:r>
          </w:p>
        </w:tc>
        <w:tc>
          <w:tcPr>
            <w:tcW w:w="1276" w:type="dxa"/>
            <w:gridSpan w:val="2"/>
            <w:tcBorders>
              <w:top w:val="single" w:sz="4" w:space="0" w:color="auto"/>
              <w:bottom w:val="single" w:sz="4" w:space="0" w:color="auto"/>
            </w:tcBorders>
          </w:tcPr>
          <w:p w14:paraId="681E2944" w14:textId="77777777" w:rsidR="002B578A" w:rsidRDefault="002B578A" w:rsidP="00965B39">
            <w:pPr>
              <w:rPr>
                <w:lang w:val="en-US"/>
              </w:rPr>
            </w:pPr>
            <w:r>
              <w:rPr>
                <w:lang w:val="en-US"/>
              </w:rPr>
              <w:t>21</w:t>
            </w:r>
          </w:p>
          <w:p w14:paraId="682200C6" w14:textId="77777777" w:rsidR="002B578A" w:rsidRDefault="002B578A" w:rsidP="00965B39"/>
        </w:tc>
        <w:tc>
          <w:tcPr>
            <w:tcW w:w="4252" w:type="dxa"/>
            <w:gridSpan w:val="3"/>
            <w:tcBorders>
              <w:top w:val="single" w:sz="4" w:space="0" w:color="auto"/>
              <w:bottom w:val="single" w:sz="4" w:space="0" w:color="auto"/>
            </w:tcBorders>
          </w:tcPr>
          <w:p w14:paraId="7B849B6B" w14:textId="77777777" w:rsidR="002B578A" w:rsidRPr="0097392D" w:rsidRDefault="002B578A" w:rsidP="00965B39">
            <w:pPr>
              <w:adjustRightInd w:val="0"/>
              <w:rPr>
                <w:rFonts w:ascii="Times New Roman CYR" w:hAnsi="Times New Roman CYR" w:cs="Times New Roman CYR"/>
                <w:sz w:val="16"/>
                <w:szCs w:val="16"/>
              </w:rPr>
            </w:pPr>
            <w:r>
              <w:t xml:space="preserve">Caramida </w:t>
            </w:r>
            <w:r>
              <w:rPr>
                <w:rFonts w:ascii="Times New Roman CYR" w:hAnsi="Times New Roman CYR" w:cs="Times New Roman CYR"/>
                <w:sz w:val="16"/>
                <w:szCs w:val="16"/>
              </w:rPr>
              <w:t xml:space="preserve"> </w:t>
            </w:r>
          </w:p>
          <w:p w14:paraId="294B62DD" w14:textId="77777777" w:rsidR="002B578A" w:rsidRDefault="002B578A" w:rsidP="00965B39"/>
        </w:tc>
        <w:tc>
          <w:tcPr>
            <w:tcW w:w="993" w:type="dxa"/>
            <w:gridSpan w:val="2"/>
            <w:tcBorders>
              <w:top w:val="single" w:sz="4" w:space="0" w:color="auto"/>
              <w:bottom w:val="single" w:sz="4" w:space="0" w:color="auto"/>
            </w:tcBorders>
            <w:vAlign w:val="center"/>
          </w:tcPr>
          <w:p w14:paraId="4C1C9007"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7ECE2AEA" w14:textId="77777777" w:rsidR="002B578A" w:rsidRDefault="002B578A" w:rsidP="00965B39">
            <w:pPr>
              <w:jc w:val="center"/>
            </w:pPr>
            <w:r>
              <w:t>7 200,0000</w:t>
            </w:r>
          </w:p>
        </w:tc>
      </w:tr>
      <w:tr w:rsidR="002B578A" w14:paraId="32AACB1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C50A0" w14:textId="77777777" w:rsidR="002B578A" w:rsidRDefault="002B578A" w:rsidP="00965B39"/>
        </w:tc>
        <w:tc>
          <w:tcPr>
            <w:tcW w:w="1276" w:type="dxa"/>
            <w:gridSpan w:val="2"/>
            <w:tcBorders>
              <w:top w:val="nil"/>
              <w:bottom w:val="single" w:sz="2" w:space="0" w:color="auto"/>
            </w:tcBorders>
            <w:vAlign w:val="center"/>
          </w:tcPr>
          <w:p w14:paraId="5CDDCC5C" w14:textId="77777777" w:rsidR="002B578A" w:rsidRDefault="002B578A" w:rsidP="00965B39">
            <w:pPr>
              <w:jc w:val="center"/>
              <w:rPr>
                <w:sz w:val="16"/>
                <w:szCs w:val="16"/>
              </w:rPr>
            </w:pPr>
            <w:r>
              <w:rPr>
                <w:sz w:val="16"/>
                <w:szCs w:val="16"/>
              </w:rPr>
              <w:t>8825</w:t>
            </w:r>
          </w:p>
        </w:tc>
        <w:tc>
          <w:tcPr>
            <w:tcW w:w="4252" w:type="dxa"/>
            <w:gridSpan w:val="3"/>
            <w:tcBorders>
              <w:top w:val="nil"/>
              <w:bottom w:val="single" w:sz="2" w:space="0" w:color="auto"/>
            </w:tcBorders>
          </w:tcPr>
          <w:p w14:paraId="43F5D524" w14:textId="77777777" w:rsidR="002B578A" w:rsidRDefault="002B578A" w:rsidP="00965B39">
            <w:r>
              <w:t xml:space="preserve">Caramida </w:t>
            </w:r>
          </w:p>
        </w:tc>
        <w:tc>
          <w:tcPr>
            <w:tcW w:w="993" w:type="dxa"/>
            <w:gridSpan w:val="2"/>
            <w:tcBorders>
              <w:top w:val="nil"/>
              <w:bottom w:val="single" w:sz="2" w:space="0" w:color="auto"/>
            </w:tcBorders>
          </w:tcPr>
          <w:p w14:paraId="48FE9940" w14:textId="77777777" w:rsidR="002B578A" w:rsidRDefault="002B578A" w:rsidP="00965B39">
            <w:r>
              <w:t>buc</w:t>
            </w:r>
          </w:p>
        </w:tc>
        <w:tc>
          <w:tcPr>
            <w:tcW w:w="1559" w:type="dxa"/>
            <w:gridSpan w:val="2"/>
            <w:tcBorders>
              <w:top w:val="nil"/>
              <w:bottom w:val="single" w:sz="2" w:space="0" w:color="auto"/>
            </w:tcBorders>
          </w:tcPr>
          <w:p w14:paraId="6A49F78D" w14:textId="77777777" w:rsidR="002B578A" w:rsidRDefault="002B578A" w:rsidP="00965B39">
            <w:r>
              <w:t>7 200,000</w:t>
            </w:r>
          </w:p>
        </w:tc>
      </w:tr>
      <w:tr w:rsidR="002B578A" w14:paraId="4E8D01AD"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3F1124" w14:textId="77777777" w:rsidR="002B578A" w:rsidRDefault="002B578A" w:rsidP="00965B39">
            <w:r>
              <w:t>8</w:t>
            </w:r>
          </w:p>
        </w:tc>
        <w:tc>
          <w:tcPr>
            <w:tcW w:w="1276" w:type="dxa"/>
            <w:gridSpan w:val="2"/>
            <w:tcBorders>
              <w:top w:val="single" w:sz="4" w:space="0" w:color="auto"/>
              <w:bottom w:val="single" w:sz="4" w:space="0" w:color="auto"/>
            </w:tcBorders>
          </w:tcPr>
          <w:p w14:paraId="57818AB6" w14:textId="77777777" w:rsidR="002B578A" w:rsidRDefault="002B578A" w:rsidP="00965B39">
            <w:pPr>
              <w:rPr>
                <w:lang w:val="en-US"/>
              </w:rPr>
            </w:pPr>
            <w:r>
              <w:rPr>
                <w:lang w:val="en-US"/>
              </w:rPr>
              <w:t>AcA10A</w:t>
            </w:r>
          </w:p>
          <w:p w14:paraId="1FB352E4" w14:textId="77777777" w:rsidR="002B578A" w:rsidRDefault="002B578A" w:rsidP="00965B39"/>
        </w:tc>
        <w:tc>
          <w:tcPr>
            <w:tcW w:w="4252" w:type="dxa"/>
            <w:gridSpan w:val="3"/>
            <w:tcBorders>
              <w:top w:val="single" w:sz="4" w:space="0" w:color="auto"/>
              <w:bottom w:val="single" w:sz="4" w:space="0" w:color="auto"/>
            </w:tcBorders>
          </w:tcPr>
          <w:p w14:paraId="3D7FC873"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Montarea in pamint a tevilor din polietilena de presiune, de inalta densitate, destinate alimentarilor cu apa, asamblate prin sudura cap la cap, conform normativului I-6-PE,  avind diametrul de 50 mm PE100 SDR17</w:t>
            </w:r>
            <w:r w:rsidRPr="00FA01FF">
              <w:rPr>
                <w:rFonts w:ascii="Times New Roman CYR" w:hAnsi="Times New Roman CYR" w:cs="Times New Roman CYR"/>
                <w:sz w:val="16"/>
                <w:szCs w:val="16"/>
                <w:lang w:val="en-US"/>
              </w:rPr>
              <w:t xml:space="preserve"> </w:t>
            </w:r>
          </w:p>
          <w:p w14:paraId="6A39B286"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4282BB36" w14:textId="77777777" w:rsidR="002B578A" w:rsidRDefault="002B578A" w:rsidP="00965B39">
            <w:pPr>
              <w:jc w:val="center"/>
            </w:pPr>
            <w:r>
              <w:t>m</w:t>
            </w:r>
          </w:p>
        </w:tc>
        <w:tc>
          <w:tcPr>
            <w:tcW w:w="1559" w:type="dxa"/>
            <w:gridSpan w:val="2"/>
            <w:tcBorders>
              <w:top w:val="single" w:sz="4" w:space="0" w:color="auto"/>
              <w:bottom w:val="single" w:sz="4" w:space="0" w:color="auto"/>
            </w:tcBorders>
            <w:vAlign w:val="center"/>
          </w:tcPr>
          <w:p w14:paraId="2C54DC1D" w14:textId="77777777" w:rsidR="002B578A" w:rsidRDefault="002B578A" w:rsidP="00965B39">
            <w:pPr>
              <w:jc w:val="center"/>
            </w:pPr>
            <w:r>
              <w:t>126,0000</w:t>
            </w:r>
          </w:p>
        </w:tc>
      </w:tr>
      <w:tr w:rsidR="002B578A" w14:paraId="241D847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62C15" w14:textId="77777777" w:rsidR="002B578A" w:rsidRDefault="002B578A" w:rsidP="00965B39"/>
        </w:tc>
        <w:tc>
          <w:tcPr>
            <w:tcW w:w="1276" w:type="dxa"/>
            <w:gridSpan w:val="2"/>
            <w:tcBorders>
              <w:top w:val="nil"/>
              <w:bottom w:val="single" w:sz="2" w:space="0" w:color="auto"/>
            </w:tcBorders>
            <w:vAlign w:val="center"/>
          </w:tcPr>
          <w:p w14:paraId="4055DA20" w14:textId="77777777" w:rsidR="002B578A" w:rsidRDefault="002B578A" w:rsidP="00965B39">
            <w:pPr>
              <w:jc w:val="center"/>
              <w:rPr>
                <w:sz w:val="16"/>
                <w:szCs w:val="16"/>
              </w:rPr>
            </w:pPr>
            <w:r>
              <w:rPr>
                <w:sz w:val="16"/>
                <w:szCs w:val="16"/>
              </w:rPr>
              <w:t>7136050012000</w:t>
            </w:r>
          </w:p>
        </w:tc>
        <w:tc>
          <w:tcPr>
            <w:tcW w:w="4252" w:type="dxa"/>
            <w:gridSpan w:val="3"/>
            <w:tcBorders>
              <w:top w:val="nil"/>
              <w:bottom w:val="single" w:sz="2" w:space="0" w:color="auto"/>
            </w:tcBorders>
          </w:tcPr>
          <w:p w14:paraId="389DD5D1" w14:textId="77777777" w:rsidR="002B578A" w:rsidRDefault="002B578A" w:rsidP="00965B39">
            <w:r>
              <w:t>Instalator alimentari apa</w:t>
            </w:r>
          </w:p>
        </w:tc>
        <w:tc>
          <w:tcPr>
            <w:tcW w:w="993" w:type="dxa"/>
            <w:gridSpan w:val="2"/>
            <w:tcBorders>
              <w:top w:val="nil"/>
              <w:bottom w:val="single" w:sz="2" w:space="0" w:color="auto"/>
            </w:tcBorders>
          </w:tcPr>
          <w:p w14:paraId="1A2084C0" w14:textId="77777777" w:rsidR="002B578A" w:rsidRDefault="002B578A" w:rsidP="00965B39">
            <w:r>
              <w:t>h-om</w:t>
            </w:r>
          </w:p>
        </w:tc>
        <w:tc>
          <w:tcPr>
            <w:tcW w:w="1559" w:type="dxa"/>
            <w:gridSpan w:val="2"/>
            <w:tcBorders>
              <w:top w:val="nil"/>
              <w:bottom w:val="single" w:sz="2" w:space="0" w:color="auto"/>
            </w:tcBorders>
          </w:tcPr>
          <w:p w14:paraId="6C917AB6" w14:textId="77777777" w:rsidR="002B578A" w:rsidRDefault="002B578A" w:rsidP="00965B39">
            <w:r>
              <w:t>18,522</w:t>
            </w:r>
          </w:p>
        </w:tc>
      </w:tr>
      <w:tr w:rsidR="002B578A" w14:paraId="6165252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F95E2" w14:textId="77777777" w:rsidR="002B578A" w:rsidRDefault="002B578A" w:rsidP="00965B39"/>
        </w:tc>
        <w:tc>
          <w:tcPr>
            <w:tcW w:w="1276" w:type="dxa"/>
            <w:gridSpan w:val="2"/>
            <w:tcBorders>
              <w:top w:val="nil"/>
              <w:bottom w:val="single" w:sz="2" w:space="0" w:color="auto"/>
            </w:tcBorders>
            <w:vAlign w:val="center"/>
          </w:tcPr>
          <w:p w14:paraId="22D5D1F9" w14:textId="77777777" w:rsidR="002B578A" w:rsidRDefault="002B578A" w:rsidP="00965B39">
            <w:pPr>
              <w:jc w:val="center"/>
              <w:rPr>
                <w:sz w:val="16"/>
                <w:szCs w:val="16"/>
              </w:rPr>
            </w:pPr>
            <w:r>
              <w:rPr>
                <w:sz w:val="16"/>
                <w:szCs w:val="16"/>
              </w:rPr>
              <w:t>22258</w:t>
            </w:r>
          </w:p>
        </w:tc>
        <w:tc>
          <w:tcPr>
            <w:tcW w:w="4252" w:type="dxa"/>
            <w:gridSpan w:val="3"/>
            <w:tcBorders>
              <w:top w:val="nil"/>
              <w:bottom w:val="single" w:sz="2" w:space="0" w:color="auto"/>
            </w:tcBorders>
          </w:tcPr>
          <w:p w14:paraId="7FE5133F" w14:textId="77777777" w:rsidR="002B578A" w:rsidRPr="00FA01FF" w:rsidRDefault="002B578A" w:rsidP="00965B39">
            <w:pPr>
              <w:rPr>
                <w:lang w:val="en-US"/>
              </w:rPr>
            </w:pPr>
            <w:r w:rsidRPr="00FA01FF">
              <w:rPr>
                <w:lang w:val="en-US"/>
              </w:rPr>
              <w:t>Teava din polietilena PVC 50mm</w:t>
            </w:r>
          </w:p>
        </w:tc>
        <w:tc>
          <w:tcPr>
            <w:tcW w:w="993" w:type="dxa"/>
            <w:gridSpan w:val="2"/>
            <w:tcBorders>
              <w:top w:val="nil"/>
              <w:bottom w:val="single" w:sz="2" w:space="0" w:color="auto"/>
            </w:tcBorders>
          </w:tcPr>
          <w:p w14:paraId="12205745" w14:textId="77777777" w:rsidR="002B578A" w:rsidRDefault="002B578A" w:rsidP="00965B39">
            <w:r>
              <w:t>m</w:t>
            </w:r>
          </w:p>
        </w:tc>
        <w:tc>
          <w:tcPr>
            <w:tcW w:w="1559" w:type="dxa"/>
            <w:gridSpan w:val="2"/>
            <w:tcBorders>
              <w:top w:val="nil"/>
              <w:bottom w:val="single" w:sz="2" w:space="0" w:color="auto"/>
            </w:tcBorders>
          </w:tcPr>
          <w:p w14:paraId="7DC09D72" w14:textId="77777777" w:rsidR="002B578A" w:rsidRDefault="002B578A" w:rsidP="00965B39">
            <w:r>
              <w:t>130,448</w:t>
            </w:r>
          </w:p>
        </w:tc>
      </w:tr>
      <w:tr w:rsidR="002B578A" w14:paraId="4152A3E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E79F9" w14:textId="77777777" w:rsidR="002B578A" w:rsidRDefault="002B578A" w:rsidP="00965B39"/>
        </w:tc>
        <w:tc>
          <w:tcPr>
            <w:tcW w:w="1276" w:type="dxa"/>
            <w:gridSpan w:val="2"/>
            <w:tcBorders>
              <w:top w:val="nil"/>
              <w:bottom w:val="single" w:sz="2" w:space="0" w:color="auto"/>
            </w:tcBorders>
            <w:vAlign w:val="center"/>
          </w:tcPr>
          <w:p w14:paraId="5DA9F928" w14:textId="77777777" w:rsidR="002B578A" w:rsidRDefault="002B578A" w:rsidP="00965B39">
            <w:pPr>
              <w:jc w:val="center"/>
              <w:rPr>
                <w:sz w:val="16"/>
                <w:szCs w:val="16"/>
              </w:rPr>
            </w:pPr>
            <w:r>
              <w:rPr>
                <w:sz w:val="16"/>
                <w:szCs w:val="16"/>
              </w:rPr>
              <w:t>2010102901170</w:t>
            </w:r>
          </w:p>
        </w:tc>
        <w:tc>
          <w:tcPr>
            <w:tcW w:w="4252" w:type="dxa"/>
            <w:gridSpan w:val="3"/>
            <w:tcBorders>
              <w:top w:val="nil"/>
              <w:bottom w:val="single" w:sz="2" w:space="0" w:color="auto"/>
            </w:tcBorders>
          </w:tcPr>
          <w:p w14:paraId="5CC85A1C" w14:textId="77777777" w:rsidR="002B578A" w:rsidRDefault="002B578A" w:rsidP="00965B39">
            <w:r>
              <w:t>Bile, manele D=15-18 cm</w:t>
            </w:r>
          </w:p>
        </w:tc>
        <w:tc>
          <w:tcPr>
            <w:tcW w:w="993" w:type="dxa"/>
            <w:gridSpan w:val="2"/>
            <w:tcBorders>
              <w:top w:val="nil"/>
              <w:bottom w:val="single" w:sz="2" w:space="0" w:color="auto"/>
            </w:tcBorders>
          </w:tcPr>
          <w:p w14:paraId="0D35BF96" w14:textId="77777777" w:rsidR="002B578A" w:rsidRDefault="002B578A" w:rsidP="00965B39">
            <w:r>
              <w:t>m3</w:t>
            </w:r>
          </w:p>
        </w:tc>
        <w:tc>
          <w:tcPr>
            <w:tcW w:w="1559" w:type="dxa"/>
            <w:gridSpan w:val="2"/>
            <w:tcBorders>
              <w:top w:val="nil"/>
              <w:bottom w:val="single" w:sz="2" w:space="0" w:color="auto"/>
            </w:tcBorders>
          </w:tcPr>
          <w:p w14:paraId="6203A80B" w14:textId="77777777" w:rsidR="002B578A" w:rsidRDefault="002B578A" w:rsidP="00965B39">
            <w:r>
              <w:t>0,463</w:t>
            </w:r>
          </w:p>
        </w:tc>
      </w:tr>
      <w:tr w:rsidR="002B578A" w14:paraId="00D3A61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7DDEB" w14:textId="77777777" w:rsidR="002B578A" w:rsidRDefault="002B578A" w:rsidP="00965B39"/>
        </w:tc>
        <w:tc>
          <w:tcPr>
            <w:tcW w:w="1276" w:type="dxa"/>
            <w:gridSpan w:val="2"/>
            <w:tcBorders>
              <w:top w:val="nil"/>
              <w:bottom w:val="single" w:sz="2" w:space="0" w:color="auto"/>
            </w:tcBorders>
            <w:vAlign w:val="center"/>
          </w:tcPr>
          <w:p w14:paraId="1DB94EE6" w14:textId="77777777" w:rsidR="002B578A" w:rsidRDefault="002B578A" w:rsidP="00965B39">
            <w:pPr>
              <w:jc w:val="center"/>
              <w:rPr>
                <w:sz w:val="16"/>
                <w:szCs w:val="16"/>
              </w:rPr>
            </w:pPr>
            <w:r>
              <w:rPr>
                <w:sz w:val="16"/>
                <w:szCs w:val="16"/>
              </w:rPr>
              <w:t>2952270007602</w:t>
            </w:r>
          </w:p>
        </w:tc>
        <w:tc>
          <w:tcPr>
            <w:tcW w:w="4252" w:type="dxa"/>
            <w:gridSpan w:val="3"/>
            <w:tcBorders>
              <w:top w:val="nil"/>
              <w:bottom w:val="single" w:sz="2" w:space="0" w:color="auto"/>
            </w:tcBorders>
          </w:tcPr>
          <w:p w14:paraId="69148ED1" w14:textId="77777777" w:rsidR="002B578A" w:rsidRDefault="002B578A" w:rsidP="00965B39">
            <w:r>
              <w:t>Tirfor 1,5 tf</w:t>
            </w:r>
          </w:p>
        </w:tc>
        <w:tc>
          <w:tcPr>
            <w:tcW w:w="993" w:type="dxa"/>
            <w:gridSpan w:val="2"/>
            <w:tcBorders>
              <w:top w:val="nil"/>
              <w:bottom w:val="single" w:sz="2" w:space="0" w:color="auto"/>
            </w:tcBorders>
          </w:tcPr>
          <w:p w14:paraId="54B7C9C8" w14:textId="77777777" w:rsidR="002B578A" w:rsidRDefault="002B578A" w:rsidP="00965B39">
            <w:r>
              <w:t>h-ut</w:t>
            </w:r>
          </w:p>
        </w:tc>
        <w:tc>
          <w:tcPr>
            <w:tcW w:w="1559" w:type="dxa"/>
            <w:gridSpan w:val="2"/>
            <w:tcBorders>
              <w:top w:val="nil"/>
              <w:bottom w:val="single" w:sz="2" w:space="0" w:color="auto"/>
            </w:tcBorders>
          </w:tcPr>
          <w:p w14:paraId="29C4E00A" w14:textId="77777777" w:rsidR="002B578A" w:rsidRDefault="002B578A" w:rsidP="00965B39">
            <w:r>
              <w:t>3,780</w:t>
            </w:r>
          </w:p>
        </w:tc>
      </w:tr>
      <w:tr w:rsidR="002B578A" w14:paraId="5E3CAFB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6AA20" w14:textId="77777777" w:rsidR="002B578A" w:rsidRDefault="002B578A" w:rsidP="00965B39"/>
        </w:tc>
        <w:tc>
          <w:tcPr>
            <w:tcW w:w="1276" w:type="dxa"/>
            <w:gridSpan w:val="2"/>
            <w:tcBorders>
              <w:top w:val="nil"/>
              <w:bottom w:val="single" w:sz="2" w:space="0" w:color="auto"/>
            </w:tcBorders>
            <w:vAlign w:val="center"/>
          </w:tcPr>
          <w:p w14:paraId="79096032" w14:textId="77777777" w:rsidR="002B578A" w:rsidRDefault="002B578A" w:rsidP="00965B39">
            <w:pPr>
              <w:jc w:val="center"/>
              <w:rPr>
                <w:sz w:val="16"/>
                <w:szCs w:val="16"/>
              </w:rPr>
            </w:pPr>
            <w:r>
              <w:rPr>
                <w:sz w:val="16"/>
                <w:szCs w:val="16"/>
              </w:rPr>
              <w:t>2940420002422</w:t>
            </w:r>
          </w:p>
        </w:tc>
        <w:tc>
          <w:tcPr>
            <w:tcW w:w="4252" w:type="dxa"/>
            <w:gridSpan w:val="3"/>
            <w:tcBorders>
              <w:top w:val="nil"/>
              <w:bottom w:val="single" w:sz="2" w:space="0" w:color="auto"/>
            </w:tcBorders>
          </w:tcPr>
          <w:p w14:paraId="77BC49E8" w14:textId="77777777" w:rsidR="002B578A" w:rsidRPr="00FA01FF" w:rsidRDefault="002B578A" w:rsidP="00965B39">
            <w:pPr>
              <w:rPr>
                <w:lang w:val="en-US"/>
              </w:rPr>
            </w:pPr>
            <w:r w:rsidRPr="00FA01FF">
              <w:rPr>
                <w:lang w:val="en-US"/>
              </w:rPr>
              <w:t>Masina de sudura PE cu toate accesoriile</w:t>
            </w:r>
          </w:p>
        </w:tc>
        <w:tc>
          <w:tcPr>
            <w:tcW w:w="993" w:type="dxa"/>
            <w:gridSpan w:val="2"/>
            <w:tcBorders>
              <w:top w:val="nil"/>
              <w:bottom w:val="single" w:sz="2" w:space="0" w:color="auto"/>
            </w:tcBorders>
          </w:tcPr>
          <w:p w14:paraId="0D6C5148" w14:textId="77777777" w:rsidR="002B578A" w:rsidRDefault="002B578A" w:rsidP="00965B39">
            <w:r>
              <w:t>h-ut</w:t>
            </w:r>
          </w:p>
        </w:tc>
        <w:tc>
          <w:tcPr>
            <w:tcW w:w="1559" w:type="dxa"/>
            <w:gridSpan w:val="2"/>
            <w:tcBorders>
              <w:top w:val="nil"/>
              <w:bottom w:val="single" w:sz="2" w:space="0" w:color="auto"/>
            </w:tcBorders>
          </w:tcPr>
          <w:p w14:paraId="0F76DE59" w14:textId="77777777" w:rsidR="002B578A" w:rsidRDefault="002B578A" w:rsidP="00965B39">
            <w:r>
              <w:t>1,449</w:t>
            </w:r>
          </w:p>
        </w:tc>
      </w:tr>
      <w:tr w:rsidR="002B578A" w14:paraId="166F2826" w14:textId="77777777" w:rsidTr="00965B3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2E8A00" w14:textId="77777777" w:rsidR="002B578A" w:rsidRDefault="002B578A" w:rsidP="00965B39">
            <w:pPr>
              <w:rPr>
                <w:sz w:val="8"/>
                <w:szCs w:val="8"/>
              </w:rPr>
            </w:pPr>
          </w:p>
        </w:tc>
        <w:tc>
          <w:tcPr>
            <w:tcW w:w="1276" w:type="dxa"/>
            <w:gridSpan w:val="2"/>
            <w:tcBorders>
              <w:left w:val="nil"/>
              <w:bottom w:val="nil"/>
              <w:right w:val="nil"/>
            </w:tcBorders>
          </w:tcPr>
          <w:p w14:paraId="6970FF82" w14:textId="77777777" w:rsidR="002B578A" w:rsidRDefault="002B578A" w:rsidP="00965B39">
            <w:pPr>
              <w:rPr>
                <w:sz w:val="8"/>
                <w:szCs w:val="8"/>
              </w:rPr>
            </w:pPr>
          </w:p>
        </w:tc>
        <w:tc>
          <w:tcPr>
            <w:tcW w:w="3402" w:type="dxa"/>
            <w:gridSpan w:val="2"/>
            <w:tcBorders>
              <w:left w:val="nil"/>
              <w:bottom w:val="nil"/>
              <w:right w:val="nil"/>
            </w:tcBorders>
          </w:tcPr>
          <w:p w14:paraId="2F071271" w14:textId="77777777" w:rsidR="002B578A" w:rsidRDefault="002B578A" w:rsidP="00965B39">
            <w:pPr>
              <w:rPr>
                <w:sz w:val="8"/>
                <w:szCs w:val="8"/>
                <w:lang w:val="en-US"/>
              </w:rPr>
            </w:pPr>
          </w:p>
          <w:p w14:paraId="3D5B4853" w14:textId="77777777" w:rsidR="002B578A" w:rsidRDefault="002B578A" w:rsidP="00965B39">
            <w:pPr>
              <w:rPr>
                <w:sz w:val="8"/>
                <w:szCs w:val="8"/>
                <w:lang w:val="en-US"/>
              </w:rPr>
            </w:pPr>
          </w:p>
          <w:p w14:paraId="71F278BB" w14:textId="77777777" w:rsidR="002B578A" w:rsidRDefault="002B578A" w:rsidP="00965B39">
            <w:pPr>
              <w:rPr>
                <w:sz w:val="8"/>
                <w:szCs w:val="8"/>
                <w:lang w:val="en-US"/>
              </w:rPr>
            </w:pPr>
          </w:p>
        </w:tc>
        <w:tc>
          <w:tcPr>
            <w:tcW w:w="1134" w:type="dxa"/>
            <w:gridSpan w:val="2"/>
            <w:tcBorders>
              <w:left w:val="nil"/>
              <w:bottom w:val="nil"/>
              <w:right w:val="nil"/>
            </w:tcBorders>
          </w:tcPr>
          <w:p w14:paraId="7E0EA34D" w14:textId="77777777" w:rsidR="002B578A" w:rsidRDefault="002B578A" w:rsidP="00965B39">
            <w:pPr>
              <w:rPr>
                <w:sz w:val="8"/>
                <w:szCs w:val="8"/>
              </w:rPr>
            </w:pPr>
          </w:p>
        </w:tc>
        <w:tc>
          <w:tcPr>
            <w:tcW w:w="1134" w:type="dxa"/>
            <w:gridSpan w:val="2"/>
            <w:tcBorders>
              <w:left w:val="nil"/>
              <w:bottom w:val="nil"/>
              <w:right w:val="nil"/>
            </w:tcBorders>
          </w:tcPr>
          <w:p w14:paraId="129BCD77" w14:textId="77777777" w:rsidR="002B578A" w:rsidRDefault="002B578A" w:rsidP="00965B39">
            <w:pPr>
              <w:rPr>
                <w:sz w:val="8"/>
                <w:szCs w:val="8"/>
              </w:rPr>
            </w:pPr>
          </w:p>
        </w:tc>
        <w:tc>
          <w:tcPr>
            <w:tcW w:w="1134" w:type="dxa"/>
            <w:tcBorders>
              <w:left w:val="nil"/>
              <w:bottom w:val="nil"/>
            </w:tcBorders>
          </w:tcPr>
          <w:p w14:paraId="7E2617E2" w14:textId="77777777" w:rsidR="002B578A" w:rsidRDefault="002B578A" w:rsidP="00965B39">
            <w:pPr>
              <w:rPr>
                <w:sz w:val="8"/>
                <w:szCs w:val="8"/>
              </w:rPr>
            </w:pPr>
          </w:p>
        </w:tc>
      </w:tr>
      <w:tr w:rsidR="002B578A" w14:paraId="79E2C3B8" w14:textId="77777777" w:rsidTr="00965B3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163F4C6" w14:textId="77777777" w:rsidR="002B578A" w:rsidRDefault="002B578A" w:rsidP="00965B39">
            <w:r>
              <w:t xml:space="preserve"> </w:t>
            </w:r>
          </w:p>
        </w:tc>
        <w:tc>
          <w:tcPr>
            <w:tcW w:w="709" w:type="dxa"/>
            <w:tcBorders>
              <w:top w:val="single" w:sz="4" w:space="0" w:color="auto"/>
              <w:left w:val="nil"/>
              <w:bottom w:val="single" w:sz="4" w:space="0" w:color="auto"/>
              <w:right w:val="nil"/>
            </w:tcBorders>
          </w:tcPr>
          <w:p w14:paraId="32B227E6" w14:textId="77777777" w:rsidR="002B578A" w:rsidRDefault="002B578A" w:rsidP="00965B39"/>
        </w:tc>
        <w:tc>
          <w:tcPr>
            <w:tcW w:w="1276" w:type="dxa"/>
            <w:gridSpan w:val="2"/>
            <w:tcBorders>
              <w:top w:val="single" w:sz="4" w:space="0" w:color="auto"/>
              <w:left w:val="nil"/>
              <w:bottom w:val="single" w:sz="4" w:space="0" w:color="auto"/>
              <w:right w:val="nil"/>
            </w:tcBorders>
          </w:tcPr>
          <w:p w14:paraId="77B15F78" w14:textId="77777777" w:rsidR="002B578A" w:rsidRDefault="002B578A" w:rsidP="00965B39"/>
        </w:tc>
        <w:tc>
          <w:tcPr>
            <w:tcW w:w="2693" w:type="dxa"/>
            <w:tcBorders>
              <w:top w:val="single" w:sz="4" w:space="0" w:color="auto"/>
              <w:left w:val="nil"/>
              <w:bottom w:val="single" w:sz="4" w:space="0" w:color="auto"/>
              <w:right w:val="nil"/>
            </w:tcBorders>
          </w:tcPr>
          <w:p w14:paraId="6AA87248" w14:textId="77777777" w:rsidR="002B578A" w:rsidRDefault="002B578A" w:rsidP="00965B39">
            <w:pPr>
              <w:rPr>
                <w:sz w:val="8"/>
                <w:szCs w:val="8"/>
              </w:rPr>
            </w:pPr>
            <w:r>
              <w:rPr>
                <w:b/>
                <w:bCs/>
                <w:lang w:val="en-US"/>
              </w:rPr>
              <w:t>Total</w:t>
            </w:r>
            <w:r>
              <w:rPr>
                <w:b/>
                <w:bCs/>
              </w:rPr>
              <w:t xml:space="preserve"> </w:t>
            </w:r>
            <w:r>
              <w:rPr>
                <w:b/>
                <w:bCs/>
                <w:sz w:val="22"/>
                <w:szCs w:val="22"/>
              </w:rPr>
              <w:t xml:space="preserve">Constructie </w:t>
            </w:r>
          </w:p>
        </w:tc>
        <w:tc>
          <w:tcPr>
            <w:tcW w:w="1134" w:type="dxa"/>
            <w:gridSpan w:val="2"/>
            <w:tcBorders>
              <w:top w:val="single" w:sz="4" w:space="0" w:color="auto"/>
              <w:left w:val="nil"/>
              <w:bottom w:val="single" w:sz="4" w:space="0" w:color="auto"/>
              <w:right w:val="nil"/>
            </w:tcBorders>
          </w:tcPr>
          <w:p w14:paraId="5B351F61" w14:textId="77777777" w:rsidR="002B578A" w:rsidRDefault="002B578A" w:rsidP="00965B39">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001A34F" w14:textId="77777777" w:rsidR="002B578A" w:rsidRDefault="002B578A" w:rsidP="00965B39">
            <w:pPr>
              <w:rPr>
                <w:b/>
                <w:bCs/>
              </w:rPr>
            </w:pPr>
          </w:p>
        </w:tc>
      </w:tr>
      <w:tr w:rsidR="002B578A" w:rsidRPr="0097392D" w14:paraId="409FBEDA" w14:textId="77777777" w:rsidTr="00965B39">
        <w:tc>
          <w:tcPr>
            <w:tcW w:w="709" w:type="dxa"/>
            <w:tcBorders>
              <w:top w:val="nil"/>
              <w:left w:val="single" w:sz="6" w:space="0" w:color="auto"/>
              <w:bottom w:val="nil"/>
              <w:right w:val="nil"/>
            </w:tcBorders>
          </w:tcPr>
          <w:p w14:paraId="0B7B68A0" w14:textId="77777777" w:rsidR="002B578A" w:rsidRDefault="002B578A" w:rsidP="00965B39">
            <w:pPr>
              <w:jc w:val="center"/>
            </w:pPr>
            <w:r>
              <w:t xml:space="preserve"> </w:t>
            </w:r>
          </w:p>
        </w:tc>
        <w:tc>
          <w:tcPr>
            <w:tcW w:w="1276" w:type="dxa"/>
            <w:gridSpan w:val="2"/>
            <w:tcBorders>
              <w:top w:val="nil"/>
              <w:left w:val="single" w:sz="6" w:space="0" w:color="auto"/>
              <w:bottom w:val="nil"/>
              <w:right w:val="nil"/>
            </w:tcBorders>
          </w:tcPr>
          <w:p w14:paraId="1869827E" w14:textId="77777777" w:rsidR="002B578A" w:rsidRDefault="002B578A" w:rsidP="00965B39"/>
        </w:tc>
        <w:tc>
          <w:tcPr>
            <w:tcW w:w="4252" w:type="dxa"/>
            <w:gridSpan w:val="3"/>
            <w:tcBorders>
              <w:top w:val="nil"/>
              <w:left w:val="single" w:sz="6" w:space="0" w:color="auto"/>
              <w:bottom w:val="nil"/>
              <w:right w:val="single" w:sz="6" w:space="0" w:color="auto"/>
            </w:tcBorders>
          </w:tcPr>
          <w:p w14:paraId="22BFD060" w14:textId="77777777" w:rsidR="002B578A" w:rsidRPr="007F2714" w:rsidRDefault="002B578A" w:rsidP="00965B39">
            <w:pPr>
              <w:rPr>
                <w:b/>
                <w:bCs/>
                <w:sz w:val="22"/>
                <w:szCs w:val="22"/>
                <w:lang w:val="en-US"/>
              </w:rPr>
            </w:pPr>
            <w:r w:rsidRPr="0097392D">
              <w:rPr>
                <w:b/>
                <w:bCs/>
                <w:sz w:val="22"/>
                <w:szCs w:val="22"/>
                <w:lang w:val="en-US"/>
              </w:rPr>
              <w:t>1.2. Lucrari de terasamente</w:t>
            </w:r>
          </w:p>
          <w:p w14:paraId="33A9B9FC" w14:textId="77777777" w:rsidR="002B578A" w:rsidRPr="0097392D" w:rsidRDefault="002B578A" w:rsidP="00965B39">
            <w:pPr>
              <w:rPr>
                <w:lang w:val="en-US"/>
              </w:rPr>
            </w:pPr>
          </w:p>
        </w:tc>
        <w:tc>
          <w:tcPr>
            <w:tcW w:w="993" w:type="dxa"/>
            <w:gridSpan w:val="2"/>
            <w:tcBorders>
              <w:top w:val="nil"/>
              <w:left w:val="single" w:sz="6" w:space="0" w:color="auto"/>
              <w:bottom w:val="nil"/>
              <w:right w:val="nil"/>
            </w:tcBorders>
          </w:tcPr>
          <w:p w14:paraId="1150BA7D" w14:textId="77777777" w:rsidR="002B578A" w:rsidRPr="0097392D" w:rsidRDefault="002B578A" w:rsidP="00965B39">
            <w:pPr>
              <w:rPr>
                <w:b/>
                <w:bCs/>
                <w:sz w:val="22"/>
                <w:szCs w:val="22"/>
                <w:lang w:val="en-US"/>
              </w:rPr>
            </w:pPr>
          </w:p>
        </w:tc>
        <w:tc>
          <w:tcPr>
            <w:tcW w:w="1559" w:type="dxa"/>
            <w:gridSpan w:val="2"/>
            <w:tcBorders>
              <w:top w:val="nil"/>
              <w:left w:val="single" w:sz="6" w:space="0" w:color="auto"/>
              <w:bottom w:val="nil"/>
              <w:right w:val="nil"/>
            </w:tcBorders>
          </w:tcPr>
          <w:p w14:paraId="610EFAE4" w14:textId="77777777" w:rsidR="002B578A" w:rsidRPr="0097392D" w:rsidRDefault="002B578A" w:rsidP="00965B39">
            <w:pPr>
              <w:rPr>
                <w:lang w:val="en-US"/>
              </w:rPr>
            </w:pPr>
          </w:p>
        </w:tc>
        <w:tc>
          <w:tcPr>
            <w:tcW w:w="283" w:type="dxa"/>
            <w:tcBorders>
              <w:top w:val="nil"/>
              <w:left w:val="single" w:sz="6" w:space="0" w:color="auto"/>
              <w:bottom w:val="nil"/>
              <w:right w:val="nil"/>
            </w:tcBorders>
          </w:tcPr>
          <w:p w14:paraId="16BBE07C" w14:textId="77777777" w:rsidR="002B578A" w:rsidRPr="0097392D" w:rsidRDefault="002B578A" w:rsidP="00965B39">
            <w:pPr>
              <w:rPr>
                <w:lang w:val="en-US"/>
              </w:rPr>
            </w:pPr>
          </w:p>
        </w:tc>
      </w:tr>
      <w:tr w:rsidR="002B578A" w14:paraId="755E5073"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6987D0" w14:textId="77777777" w:rsidR="002B578A" w:rsidRDefault="002B578A" w:rsidP="00965B39">
            <w:r>
              <w:t>9</w:t>
            </w:r>
          </w:p>
        </w:tc>
        <w:tc>
          <w:tcPr>
            <w:tcW w:w="1276" w:type="dxa"/>
            <w:gridSpan w:val="2"/>
            <w:tcBorders>
              <w:top w:val="single" w:sz="4" w:space="0" w:color="auto"/>
              <w:bottom w:val="single" w:sz="4" w:space="0" w:color="auto"/>
            </w:tcBorders>
          </w:tcPr>
          <w:p w14:paraId="2A8C0F81" w14:textId="77777777" w:rsidR="002B578A" w:rsidRDefault="002B578A" w:rsidP="00965B39">
            <w:pPr>
              <w:rPr>
                <w:lang w:val="en-US"/>
              </w:rPr>
            </w:pPr>
            <w:r>
              <w:rPr>
                <w:lang w:val="en-US"/>
              </w:rPr>
              <w:t>33-01-007-2</w:t>
            </w:r>
          </w:p>
          <w:p w14:paraId="5A3B92A4" w14:textId="77777777" w:rsidR="002B578A" w:rsidRDefault="002B578A" w:rsidP="00965B39"/>
        </w:tc>
        <w:tc>
          <w:tcPr>
            <w:tcW w:w="4252" w:type="dxa"/>
            <w:gridSpan w:val="3"/>
            <w:tcBorders>
              <w:top w:val="single" w:sz="4" w:space="0" w:color="auto"/>
              <w:bottom w:val="single" w:sz="4" w:space="0" w:color="auto"/>
            </w:tcBorders>
          </w:tcPr>
          <w:p w14:paraId="3A75820F"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Forarea gropilor de fundatie sub stilpi din beton armat centrifugat  LEA 35-500 kV, adincime pina la 3 m, sol cat. 2</w:t>
            </w:r>
            <w:r w:rsidRPr="00FA01FF">
              <w:rPr>
                <w:rFonts w:ascii="Times New Roman CYR" w:hAnsi="Times New Roman CYR" w:cs="Times New Roman CYR"/>
                <w:sz w:val="16"/>
                <w:szCs w:val="16"/>
                <w:lang w:val="en-US"/>
              </w:rPr>
              <w:t xml:space="preserve"> </w:t>
            </w:r>
          </w:p>
          <w:p w14:paraId="490B432E"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501D0B5C"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0549A57D" w14:textId="77777777" w:rsidR="002B578A" w:rsidRDefault="002B578A" w:rsidP="00965B39">
            <w:pPr>
              <w:jc w:val="center"/>
            </w:pPr>
            <w:r>
              <w:t>47,0000</w:t>
            </w:r>
          </w:p>
        </w:tc>
      </w:tr>
      <w:tr w:rsidR="002B578A" w14:paraId="7A2F359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133C7" w14:textId="77777777" w:rsidR="002B578A" w:rsidRDefault="002B578A" w:rsidP="00965B39"/>
        </w:tc>
        <w:tc>
          <w:tcPr>
            <w:tcW w:w="1276" w:type="dxa"/>
            <w:gridSpan w:val="2"/>
            <w:tcBorders>
              <w:top w:val="nil"/>
              <w:bottom w:val="single" w:sz="2" w:space="0" w:color="auto"/>
            </w:tcBorders>
            <w:vAlign w:val="center"/>
          </w:tcPr>
          <w:p w14:paraId="666C37A0"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609EE943" w14:textId="77777777" w:rsidR="002B578A" w:rsidRDefault="002B578A" w:rsidP="00965B39">
            <w:r>
              <w:t>Muncitor</w:t>
            </w:r>
          </w:p>
        </w:tc>
        <w:tc>
          <w:tcPr>
            <w:tcW w:w="993" w:type="dxa"/>
            <w:gridSpan w:val="2"/>
            <w:tcBorders>
              <w:top w:val="nil"/>
              <w:bottom w:val="single" w:sz="2" w:space="0" w:color="auto"/>
            </w:tcBorders>
          </w:tcPr>
          <w:p w14:paraId="4B679E02" w14:textId="77777777" w:rsidR="002B578A" w:rsidRDefault="002B578A" w:rsidP="00965B39">
            <w:r>
              <w:t>h-om</w:t>
            </w:r>
          </w:p>
        </w:tc>
        <w:tc>
          <w:tcPr>
            <w:tcW w:w="1559" w:type="dxa"/>
            <w:gridSpan w:val="2"/>
            <w:tcBorders>
              <w:top w:val="nil"/>
              <w:bottom w:val="single" w:sz="2" w:space="0" w:color="auto"/>
            </w:tcBorders>
          </w:tcPr>
          <w:p w14:paraId="6125976E" w14:textId="77777777" w:rsidR="002B578A" w:rsidRDefault="002B578A" w:rsidP="00965B39">
            <w:r>
              <w:t>48,410</w:t>
            </w:r>
          </w:p>
        </w:tc>
      </w:tr>
      <w:tr w:rsidR="002B578A" w14:paraId="14469D6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7F1DF" w14:textId="77777777" w:rsidR="002B578A" w:rsidRDefault="002B578A" w:rsidP="00965B39"/>
        </w:tc>
        <w:tc>
          <w:tcPr>
            <w:tcW w:w="1276" w:type="dxa"/>
            <w:gridSpan w:val="2"/>
            <w:tcBorders>
              <w:top w:val="nil"/>
              <w:bottom w:val="single" w:sz="2" w:space="0" w:color="auto"/>
            </w:tcBorders>
            <w:vAlign w:val="center"/>
          </w:tcPr>
          <w:p w14:paraId="1776AFFC" w14:textId="77777777" w:rsidR="002B578A" w:rsidRDefault="002B578A" w:rsidP="00965B39">
            <w:pPr>
              <w:jc w:val="center"/>
              <w:rPr>
                <w:sz w:val="16"/>
                <w:szCs w:val="16"/>
              </w:rPr>
            </w:pPr>
            <w:r>
              <w:rPr>
                <w:sz w:val="16"/>
                <w:szCs w:val="16"/>
              </w:rPr>
              <w:t>160402</w:t>
            </w:r>
          </w:p>
        </w:tc>
        <w:tc>
          <w:tcPr>
            <w:tcW w:w="4252" w:type="dxa"/>
            <w:gridSpan w:val="3"/>
            <w:tcBorders>
              <w:top w:val="nil"/>
              <w:bottom w:val="single" w:sz="2" w:space="0" w:color="auto"/>
            </w:tcBorders>
          </w:tcPr>
          <w:p w14:paraId="3F4A2453" w14:textId="77777777" w:rsidR="002B578A" w:rsidRPr="00FA01FF" w:rsidRDefault="002B578A" w:rsidP="00965B39">
            <w:pPr>
              <w:rPr>
                <w:lang w:val="en-US"/>
              </w:rPr>
            </w:pPr>
            <w:r w:rsidRPr="00FA01FF">
              <w:rPr>
                <w:lang w:val="en-US"/>
              </w:rPr>
              <w:t>Masini de foraj-macara pe automobil, adincime de foraj 3,5 m</w:t>
            </w:r>
          </w:p>
        </w:tc>
        <w:tc>
          <w:tcPr>
            <w:tcW w:w="993" w:type="dxa"/>
            <w:gridSpan w:val="2"/>
            <w:tcBorders>
              <w:top w:val="nil"/>
              <w:bottom w:val="single" w:sz="2" w:space="0" w:color="auto"/>
            </w:tcBorders>
          </w:tcPr>
          <w:p w14:paraId="1A605AD4" w14:textId="77777777" w:rsidR="002B578A" w:rsidRDefault="002B578A" w:rsidP="00965B39">
            <w:r>
              <w:t>h-ut</w:t>
            </w:r>
          </w:p>
        </w:tc>
        <w:tc>
          <w:tcPr>
            <w:tcW w:w="1559" w:type="dxa"/>
            <w:gridSpan w:val="2"/>
            <w:tcBorders>
              <w:top w:val="nil"/>
              <w:bottom w:val="single" w:sz="2" w:space="0" w:color="auto"/>
            </w:tcBorders>
          </w:tcPr>
          <w:p w14:paraId="7D89386D" w14:textId="77777777" w:rsidR="002B578A" w:rsidRDefault="002B578A" w:rsidP="00965B39">
            <w:r>
              <w:t>50,290</w:t>
            </w:r>
          </w:p>
        </w:tc>
      </w:tr>
      <w:tr w:rsidR="002B578A" w14:paraId="50549AEB"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0DF77" w14:textId="77777777" w:rsidR="002B578A" w:rsidRDefault="002B578A" w:rsidP="00965B39">
            <w:r>
              <w:t>10</w:t>
            </w:r>
          </w:p>
        </w:tc>
        <w:tc>
          <w:tcPr>
            <w:tcW w:w="1276" w:type="dxa"/>
            <w:gridSpan w:val="2"/>
            <w:tcBorders>
              <w:top w:val="single" w:sz="4" w:space="0" w:color="auto"/>
              <w:bottom w:val="single" w:sz="4" w:space="0" w:color="auto"/>
            </w:tcBorders>
          </w:tcPr>
          <w:p w14:paraId="4659C5C7" w14:textId="77777777" w:rsidR="002B578A" w:rsidRDefault="002B578A" w:rsidP="00965B39">
            <w:pPr>
              <w:rPr>
                <w:lang w:val="en-US"/>
              </w:rPr>
            </w:pPr>
            <w:r>
              <w:rPr>
                <w:lang w:val="en-US"/>
              </w:rPr>
              <w:t>TsC03F3</w:t>
            </w:r>
          </w:p>
          <w:p w14:paraId="7D052C58" w14:textId="77777777" w:rsidR="002B578A" w:rsidRDefault="002B578A" w:rsidP="00965B39"/>
        </w:tc>
        <w:tc>
          <w:tcPr>
            <w:tcW w:w="4252" w:type="dxa"/>
            <w:gridSpan w:val="3"/>
            <w:tcBorders>
              <w:top w:val="single" w:sz="4" w:space="0" w:color="auto"/>
              <w:bottom w:val="single" w:sz="4" w:space="0" w:color="auto"/>
            </w:tcBorders>
          </w:tcPr>
          <w:p w14:paraId="4A832FFE" w14:textId="77777777" w:rsidR="002B578A" w:rsidRPr="0097392D" w:rsidRDefault="002B578A" w:rsidP="00965B39">
            <w:pPr>
              <w:adjustRightInd w:val="0"/>
              <w:rPr>
                <w:rFonts w:ascii="Times New Roman CYR" w:hAnsi="Times New Roman CYR" w:cs="Times New Roman CYR"/>
                <w:sz w:val="16"/>
                <w:szCs w:val="16"/>
              </w:rPr>
            </w:pPr>
            <w:r w:rsidRPr="00FA01FF">
              <w:rPr>
                <w:lang w:val="en-US"/>
              </w:rPr>
              <w:t xml:space="preserve">Sapatura mecanica cu excavatorul de 0,40-0,70 mc, cu motor cu ardere interna si comanda hidraulica, in pamint imbibat cu apa, deplasare excavator pe platelaje teren catg. </w:t>
            </w:r>
            <w:r>
              <w:t>II(incarcarea pamintului )</w:t>
            </w:r>
            <w:r>
              <w:rPr>
                <w:rFonts w:ascii="Times New Roman CYR" w:hAnsi="Times New Roman CYR" w:cs="Times New Roman CYR"/>
                <w:sz w:val="16"/>
                <w:szCs w:val="16"/>
              </w:rPr>
              <w:t xml:space="preserve"> </w:t>
            </w:r>
          </w:p>
          <w:p w14:paraId="25D4FF36" w14:textId="77777777" w:rsidR="002B578A" w:rsidRDefault="002B578A" w:rsidP="00965B39"/>
        </w:tc>
        <w:tc>
          <w:tcPr>
            <w:tcW w:w="993" w:type="dxa"/>
            <w:gridSpan w:val="2"/>
            <w:tcBorders>
              <w:top w:val="single" w:sz="4" w:space="0" w:color="auto"/>
              <w:bottom w:val="single" w:sz="4" w:space="0" w:color="auto"/>
            </w:tcBorders>
            <w:vAlign w:val="center"/>
          </w:tcPr>
          <w:p w14:paraId="774F8F95" w14:textId="77777777" w:rsidR="002B578A" w:rsidRDefault="002B578A" w:rsidP="00965B39">
            <w:pPr>
              <w:jc w:val="center"/>
            </w:pPr>
            <w:r>
              <w:t>100 m3</w:t>
            </w:r>
          </w:p>
        </w:tc>
        <w:tc>
          <w:tcPr>
            <w:tcW w:w="1559" w:type="dxa"/>
            <w:gridSpan w:val="2"/>
            <w:tcBorders>
              <w:top w:val="single" w:sz="4" w:space="0" w:color="auto"/>
              <w:bottom w:val="single" w:sz="4" w:space="0" w:color="auto"/>
            </w:tcBorders>
            <w:vAlign w:val="center"/>
          </w:tcPr>
          <w:p w14:paraId="42444695" w14:textId="77777777" w:rsidR="002B578A" w:rsidRDefault="002B578A" w:rsidP="00965B39">
            <w:pPr>
              <w:jc w:val="center"/>
            </w:pPr>
            <w:r>
              <w:t>0,0470</w:t>
            </w:r>
          </w:p>
        </w:tc>
      </w:tr>
      <w:tr w:rsidR="002B578A" w14:paraId="2F854CC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80C93" w14:textId="77777777" w:rsidR="002B578A" w:rsidRDefault="002B578A" w:rsidP="00965B39"/>
        </w:tc>
        <w:tc>
          <w:tcPr>
            <w:tcW w:w="1276" w:type="dxa"/>
            <w:gridSpan w:val="2"/>
            <w:tcBorders>
              <w:top w:val="nil"/>
              <w:bottom w:val="single" w:sz="2" w:space="0" w:color="auto"/>
            </w:tcBorders>
            <w:vAlign w:val="center"/>
          </w:tcPr>
          <w:p w14:paraId="0D975020" w14:textId="77777777" w:rsidR="002B578A" w:rsidRDefault="002B578A" w:rsidP="00965B39">
            <w:pPr>
              <w:jc w:val="center"/>
              <w:rPr>
                <w:sz w:val="16"/>
                <w:szCs w:val="16"/>
              </w:rPr>
            </w:pPr>
            <w:r>
              <w:rPr>
                <w:sz w:val="16"/>
                <w:szCs w:val="16"/>
              </w:rPr>
              <w:t>2952260003501</w:t>
            </w:r>
          </w:p>
        </w:tc>
        <w:tc>
          <w:tcPr>
            <w:tcW w:w="4252" w:type="dxa"/>
            <w:gridSpan w:val="3"/>
            <w:tcBorders>
              <w:top w:val="nil"/>
              <w:bottom w:val="single" w:sz="2" w:space="0" w:color="auto"/>
            </w:tcBorders>
          </w:tcPr>
          <w:p w14:paraId="00E9A49C" w14:textId="77777777" w:rsidR="002B578A" w:rsidRPr="00FA01FF" w:rsidRDefault="002B578A" w:rsidP="00965B39">
            <w:pPr>
              <w:rPr>
                <w:lang w:val="en-US"/>
              </w:rPr>
            </w:pPr>
            <w:r w:rsidRPr="00FA01FF">
              <w:rPr>
                <w:lang w:val="en-US"/>
              </w:rPr>
              <w:t>Excavator pe senile cu o cupa cu motor termic, 0,40-0,70 mc</w:t>
            </w:r>
          </w:p>
        </w:tc>
        <w:tc>
          <w:tcPr>
            <w:tcW w:w="993" w:type="dxa"/>
            <w:gridSpan w:val="2"/>
            <w:tcBorders>
              <w:top w:val="nil"/>
              <w:bottom w:val="single" w:sz="2" w:space="0" w:color="auto"/>
            </w:tcBorders>
          </w:tcPr>
          <w:p w14:paraId="1E5CA501" w14:textId="77777777" w:rsidR="002B578A" w:rsidRDefault="002B578A" w:rsidP="00965B39">
            <w:r>
              <w:t>h-ut</w:t>
            </w:r>
          </w:p>
        </w:tc>
        <w:tc>
          <w:tcPr>
            <w:tcW w:w="1559" w:type="dxa"/>
            <w:gridSpan w:val="2"/>
            <w:tcBorders>
              <w:top w:val="nil"/>
              <w:bottom w:val="single" w:sz="2" w:space="0" w:color="auto"/>
            </w:tcBorders>
          </w:tcPr>
          <w:p w14:paraId="6332D0E8" w14:textId="77777777" w:rsidR="002B578A" w:rsidRDefault="002B578A" w:rsidP="00965B39">
            <w:r>
              <w:t>0,152</w:t>
            </w:r>
          </w:p>
        </w:tc>
      </w:tr>
      <w:tr w:rsidR="002B578A" w14:paraId="579F5A97"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E04804" w14:textId="77777777" w:rsidR="002B578A" w:rsidRDefault="002B578A" w:rsidP="00965B39">
            <w:r>
              <w:t>11</w:t>
            </w:r>
          </w:p>
        </w:tc>
        <w:tc>
          <w:tcPr>
            <w:tcW w:w="1276" w:type="dxa"/>
            <w:gridSpan w:val="2"/>
            <w:tcBorders>
              <w:top w:val="single" w:sz="4" w:space="0" w:color="auto"/>
              <w:bottom w:val="single" w:sz="4" w:space="0" w:color="auto"/>
            </w:tcBorders>
          </w:tcPr>
          <w:p w14:paraId="62377860" w14:textId="77777777" w:rsidR="002B578A" w:rsidRDefault="002B578A" w:rsidP="00965B39">
            <w:pPr>
              <w:rPr>
                <w:lang w:val="en-US"/>
              </w:rPr>
            </w:pPr>
            <w:r>
              <w:rPr>
                <w:lang w:val="en-US"/>
              </w:rPr>
              <w:t>TsI50A10</w:t>
            </w:r>
          </w:p>
          <w:p w14:paraId="0511DA30" w14:textId="77777777" w:rsidR="002B578A" w:rsidRDefault="002B578A" w:rsidP="00965B39"/>
        </w:tc>
        <w:tc>
          <w:tcPr>
            <w:tcW w:w="4252" w:type="dxa"/>
            <w:gridSpan w:val="3"/>
            <w:tcBorders>
              <w:top w:val="single" w:sz="4" w:space="0" w:color="auto"/>
              <w:bottom w:val="single" w:sz="4" w:space="0" w:color="auto"/>
            </w:tcBorders>
          </w:tcPr>
          <w:p w14:paraId="18EC18B7"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Transportarea pamintului cu autobasculanta de 5 t la distanta de 10 km</w:t>
            </w:r>
            <w:r w:rsidRPr="00FA01FF">
              <w:rPr>
                <w:rFonts w:ascii="Times New Roman CYR" w:hAnsi="Times New Roman CYR" w:cs="Times New Roman CYR"/>
                <w:sz w:val="16"/>
                <w:szCs w:val="16"/>
                <w:lang w:val="en-US"/>
              </w:rPr>
              <w:t xml:space="preserve"> </w:t>
            </w:r>
          </w:p>
          <w:p w14:paraId="347CDD94"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354D39FA" w14:textId="77777777" w:rsidR="002B578A" w:rsidRDefault="002B578A" w:rsidP="00965B39">
            <w:pPr>
              <w:jc w:val="center"/>
            </w:pPr>
            <w:r>
              <w:t>t</w:t>
            </w:r>
          </w:p>
        </w:tc>
        <w:tc>
          <w:tcPr>
            <w:tcW w:w="1559" w:type="dxa"/>
            <w:gridSpan w:val="2"/>
            <w:tcBorders>
              <w:top w:val="single" w:sz="4" w:space="0" w:color="auto"/>
              <w:bottom w:val="single" w:sz="4" w:space="0" w:color="auto"/>
            </w:tcBorders>
            <w:vAlign w:val="center"/>
          </w:tcPr>
          <w:p w14:paraId="6EB60309" w14:textId="77777777" w:rsidR="002B578A" w:rsidRDefault="002B578A" w:rsidP="00965B39">
            <w:pPr>
              <w:jc w:val="center"/>
            </w:pPr>
            <w:r>
              <w:t>7,5200</w:t>
            </w:r>
          </w:p>
        </w:tc>
      </w:tr>
      <w:tr w:rsidR="002B578A" w14:paraId="055F69D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34978" w14:textId="77777777" w:rsidR="002B578A" w:rsidRDefault="002B578A" w:rsidP="00965B39"/>
        </w:tc>
        <w:tc>
          <w:tcPr>
            <w:tcW w:w="1276" w:type="dxa"/>
            <w:gridSpan w:val="2"/>
            <w:tcBorders>
              <w:top w:val="nil"/>
              <w:bottom w:val="single" w:sz="2" w:space="0" w:color="auto"/>
            </w:tcBorders>
            <w:vAlign w:val="center"/>
          </w:tcPr>
          <w:p w14:paraId="570648AC" w14:textId="77777777" w:rsidR="002B578A" w:rsidRDefault="002B578A" w:rsidP="00965B39">
            <w:pPr>
              <w:jc w:val="center"/>
              <w:rPr>
                <w:sz w:val="16"/>
                <w:szCs w:val="16"/>
              </w:rPr>
            </w:pPr>
            <w:r>
              <w:rPr>
                <w:sz w:val="16"/>
                <w:szCs w:val="16"/>
              </w:rPr>
              <w:t>3410540000006</w:t>
            </w:r>
          </w:p>
        </w:tc>
        <w:tc>
          <w:tcPr>
            <w:tcW w:w="4252" w:type="dxa"/>
            <w:gridSpan w:val="3"/>
            <w:tcBorders>
              <w:top w:val="nil"/>
              <w:bottom w:val="single" w:sz="2" w:space="0" w:color="auto"/>
            </w:tcBorders>
          </w:tcPr>
          <w:p w14:paraId="271EE4A6" w14:textId="77777777" w:rsidR="002B578A" w:rsidRDefault="002B578A" w:rsidP="00965B39">
            <w:r>
              <w:t>Autobasculanta-5t</w:t>
            </w:r>
          </w:p>
        </w:tc>
        <w:tc>
          <w:tcPr>
            <w:tcW w:w="993" w:type="dxa"/>
            <w:gridSpan w:val="2"/>
            <w:tcBorders>
              <w:top w:val="nil"/>
              <w:bottom w:val="single" w:sz="2" w:space="0" w:color="auto"/>
            </w:tcBorders>
          </w:tcPr>
          <w:p w14:paraId="673678F0" w14:textId="77777777" w:rsidR="002B578A" w:rsidRDefault="002B578A" w:rsidP="00965B39">
            <w:r>
              <w:t>h-ut</w:t>
            </w:r>
          </w:p>
        </w:tc>
        <w:tc>
          <w:tcPr>
            <w:tcW w:w="1559" w:type="dxa"/>
            <w:gridSpan w:val="2"/>
            <w:tcBorders>
              <w:top w:val="nil"/>
              <w:bottom w:val="single" w:sz="2" w:space="0" w:color="auto"/>
            </w:tcBorders>
          </w:tcPr>
          <w:p w14:paraId="2FCA77B7" w14:textId="77777777" w:rsidR="002B578A" w:rsidRDefault="002B578A" w:rsidP="00965B39">
            <w:r>
              <w:t>1,369</w:t>
            </w:r>
          </w:p>
        </w:tc>
      </w:tr>
      <w:tr w:rsidR="002B578A" w14:paraId="04BDF2AF"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6D40F1" w14:textId="77777777" w:rsidR="002B578A" w:rsidRDefault="002B578A" w:rsidP="00965B39">
            <w:r>
              <w:lastRenderedPageBreak/>
              <w:t>12</w:t>
            </w:r>
          </w:p>
        </w:tc>
        <w:tc>
          <w:tcPr>
            <w:tcW w:w="1276" w:type="dxa"/>
            <w:gridSpan w:val="2"/>
            <w:tcBorders>
              <w:top w:val="single" w:sz="4" w:space="0" w:color="auto"/>
              <w:bottom w:val="single" w:sz="4" w:space="0" w:color="auto"/>
            </w:tcBorders>
          </w:tcPr>
          <w:p w14:paraId="5261287A" w14:textId="77777777" w:rsidR="002B578A" w:rsidRDefault="002B578A" w:rsidP="00965B39">
            <w:pPr>
              <w:rPr>
                <w:lang w:val="en-US"/>
              </w:rPr>
            </w:pPr>
            <w:r>
              <w:rPr>
                <w:lang w:val="en-US"/>
              </w:rPr>
              <w:t>TsC51B</w:t>
            </w:r>
          </w:p>
          <w:p w14:paraId="745AC2BC" w14:textId="77777777" w:rsidR="002B578A" w:rsidRDefault="002B578A" w:rsidP="00965B39"/>
        </w:tc>
        <w:tc>
          <w:tcPr>
            <w:tcW w:w="4252" w:type="dxa"/>
            <w:gridSpan w:val="3"/>
            <w:tcBorders>
              <w:top w:val="single" w:sz="4" w:space="0" w:color="auto"/>
              <w:bottom w:val="single" w:sz="4" w:space="0" w:color="auto"/>
            </w:tcBorders>
          </w:tcPr>
          <w:p w14:paraId="58ED8E25"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Lucrari la descarcarea pamintului in depozit, teren categoria II</w:t>
            </w:r>
            <w:r w:rsidRPr="00FA01FF">
              <w:rPr>
                <w:rFonts w:ascii="Times New Roman CYR" w:hAnsi="Times New Roman CYR" w:cs="Times New Roman CYR"/>
                <w:sz w:val="16"/>
                <w:szCs w:val="16"/>
                <w:lang w:val="en-US"/>
              </w:rPr>
              <w:t xml:space="preserve"> </w:t>
            </w:r>
          </w:p>
          <w:p w14:paraId="2C73185B"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567A18A6" w14:textId="77777777" w:rsidR="002B578A" w:rsidRDefault="002B578A" w:rsidP="00965B39">
            <w:pPr>
              <w:jc w:val="center"/>
            </w:pPr>
            <w:r>
              <w:t>100 m3</w:t>
            </w:r>
          </w:p>
        </w:tc>
        <w:tc>
          <w:tcPr>
            <w:tcW w:w="1559" w:type="dxa"/>
            <w:gridSpan w:val="2"/>
            <w:tcBorders>
              <w:top w:val="single" w:sz="4" w:space="0" w:color="auto"/>
              <w:bottom w:val="single" w:sz="4" w:space="0" w:color="auto"/>
            </w:tcBorders>
            <w:vAlign w:val="center"/>
          </w:tcPr>
          <w:p w14:paraId="25107DFC" w14:textId="77777777" w:rsidR="002B578A" w:rsidRDefault="002B578A" w:rsidP="00965B39">
            <w:pPr>
              <w:jc w:val="center"/>
            </w:pPr>
            <w:r>
              <w:t>0,0470</w:t>
            </w:r>
          </w:p>
        </w:tc>
      </w:tr>
      <w:tr w:rsidR="002B578A" w14:paraId="4AAFAF4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3D7A7" w14:textId="77777777" w:rsidR="002B578A" w:rsidRDefault="002B578A" w:rsidP="00965B39"/>
        </w:tc>
        <w:tc>
          <w:tcPr>
            <w:tcW w:w="1276" w:type="dxa"/>
            <w:gridSpan w:val="2"/>
            <w:tcBorders>
              <w:top w:val="nil"/>
              <w:bottom w:val="single" w:sz="2" w:space="0" w:color="auto"/>
            </w:tcBorders>
            <w:vAlign w:val="center"/>
          </w:tcPr>
          <w:p w14:paraId="4244DE5C" w14:textId="77777777" w:rsidR="002B578A" w:rsidRDefault="002B578A" w:rsidP="00965B39">
            <w:pPr>
              <w:jc w:val="center"/>
              <w:rPr>
                <w:sz w:val="16"/>
                <w:szCs w:val="16"/>
              </w:rPr>
            </w:pPr>
            <w:r>
              <w:rPr>
                <w:sz w:val="16"/>
                <w:szCs w:val="16"/>
              </w:rPr>
              <w:t>9310060019900</w:t>
            </w:r>
          </w:p>
        </w:tc>
        <w:tc>
          <w:tcPr>
            <w:tcW w:w="4252" w:type="dxa"/>
            <w:gridSpan w:val="3"/>
            <w:tcBorders>
              <w:top w:val="nil"/>
              <w:bottom w:val="single" w:sz="2" w:space="0" w:color="auto"/>
            </w:tcBorders>
          </w:tcPr>
          <w:p w14:paraId="67134E34" w14:textId="77777777" w:rsidR="002B578A" w:rsidRDefault="002B578A" w:rsidP="00965B39">
            <w:r>
              <w:t>Muncitor necalificat</w:t>
            </w:r>
          </w:p>
        </w:tc>
        <w:tc>
          <w:tcPr>
            <w:tcW w:w="993" w:type="dxa"/>
            <w:gridSpan w:val="2"/>
            <w:tcBorders>
              <w:top w:val="nil"/>
              <w:bottom w:val="single" w:sz="2" w:space="0" w:color="auto"/>
            </w:tcBorders>
          </w:tcPr>
          <w:p w14:paraId="6AAC1879" w14:textId="77777777" w:rsidR="002B578A" w:rsidRDefault="002B578A" w:rsidP="00965B39">
            <w:r>
              <w:t>h-om</w:t>
            </w:r>
          </w:p>
        </w:tc>
        <w:tc>
          <w:tcPr>
            <w:tcW w:w="1559" w:type="dxa"/>
            <w:gridSpan w:val="2"/>
            <w:tcBorders>
              <w:top w:val="nil"/>
              <w:bottom w:val="single" w:sz="2" w:space="0" w:color="auto"/>
            </w:tcBorders>
          </w:tcPr>
          <w:p w14:paraId="6733D643" w14:textId="77777777" w:rsidR="002B578A" w:rsidRDefault="002B578A" w:rsidP="00965B39">
            <w:r>
              <w:t>0,017</w:t>
            </w:r>
          </w:p>
        </w:tc>
      </w:tr>
      <w:tr w:rsidR="002B578A" w14:paraId="261B03C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499C0" w14:textId="77777777" w:rsidR="002B578A" w:rsidRDefault="002B578A" w:rsidP="00965B39"/>
        </w:tc>
        <w:tc>
          <w:tcPr>
            <w:tcW w:w="1276" w:type="dxa"/>
            <w:gridSpan w:val="2"/>
            <w:tcBorders>
              <w:top w:val="nil"/>
              <w:bottom w:val="single" w:sz="2" w:space="0" w:color="auto"/>
            </w:tcBorders>
            <w:vAlign w:val="center"/>
          </w:tcPr>
          <w:p w14:paraId="6CEB3BDB" w14:textId="77777777" w:rsidR="002B578A" w:rsidRDefault="002B578A" w:rsidP="00965B39">
            <w:pPr>
              <w:jc w:val="center"/>
              <w:rPr>
                <w:sz w:val="16"/>
                <w:szCs w:val="16"/>
              </w:rPr>
            </w:pPr>
            <w:r>
              <w:rPr>
                <w:sz w:val="16"/>
                <w:szCs w:val="16"/>
              </w:rPr>
              <w:t>1411122201752</w:t>
            </w:r>
          </w:p>
        </w:tc>
        <w:tc>
          <w:tcPr>
            <w:tcW w:w="4252" w:type="dxa"/>
            <w:gridSpan w:val="3"/>
            <w:tcBorders>
              <w:top w:val="nil"/>
              <w:bottom w:val="single" w:sz="2" w:space="0" w:color="auto"/>
            </w:tcBorders>
          </w:tcPr>
          <w:p w14:paraId="176429FC" w14:textId="77777777" w:rsidR="002B578A" w:rsidRDefault="002B578A" w:rsidP="00965B39">
            <w:r>
              <w:t xml:space="preserve">Piatra sparta </w:t>
            </w:r>
          </w:p>
        </w:tc>
        <w:tc>
          <w:tcPr>
            <w:tcW w:w="993" w:type="dxa"/>
            <w:gridSpan w:val="2"/>
            <w:tcBorders>
              <w:top w:val="nil"/>
              <w:bottom w:val="single" w:sz="2" w:space="0" w:color="auto"/>
            </w:tcBorders>
          </w:tcPr>
          <w:p w14:paraId="78AB71E6" w14:textId="77777777" w:rsidR="002B578A" w:rsidRDefault="002B578A" w:rsidP="00965B39">
            <w:r>
              <w:t>m3</w:t>
            </w:r>
          </w:p>
        </w:tc>
        <w:tc>
          <w:tcPr>
            <w:tcW w:w="1559" w:type="dxa"/>
            <w:gridSpan w:val="2"/>
            <w:tcBorders>
              <w:top w:val="nil"/>
              <w:bottom w:val="single" w:sz="2" w:space="0" w:color="auto"/>
            </w:tcBorders>
          </w:tcPr>
          <w:p w14:paraId="643D7E16" w14:textId="77777777" w:rsidR="002B578A" w:rsidRDefault="002B578A" w:rsidP="00965B39">
            <w:r>
              <w:t>0,000</w:t>
            </w:r>
          </w:p>
        </w:tc>
      </w:tr>
      <w:tr w:rsidR="002B578A" w14:paraId="62F6A1A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DF2AA" w14:textId="77777777" w:rsidR="002B578A" w:rsidRDefault="002B578A" w:rsidP="00965B39"/>
        </w:tc>
        <w:tc>
          <w:tcPr>
            <w:tcW w:w="1276" w:type="dxa"/>
            <w:gridSpan w:val="2"/>
            <w:tcBorders>
              <w:top w:val="nil"/>
              <w:bottom w:val="single" w:sz="2" w:space="0" w:color="auto"/>
            </w:tcBorders>
            <w:vAlign w:val="center"/>
          </w:tcPr>
          <w:p w14:paraId="16035521" w14:textId="77777777" w:rsidR="002B578A" w:rsidRDefault="002B578A" w:rsidP="00965B39">
            <w:pPr>
              <w:jc w:val="center"/>
              <w:rPr>
                <w:sz w:val="16"/>
                <w:szCs w:val="16"/>
              </w:rPr>
            </w:pPr>
            <w:r>
              <w:rPr>
                <w:sz w:val="16"/>
                <w:szCs w:val="16"/>
              </w:rPr>
              <w:t>2952260003554</w:t>
            </w:r>
          </w:p>
        </w:tc>
        <w:tc>
          <w:tcPr>
            <w:tcW w:w="4252" w:type="dxa"/>
            <w:gridSpan w:val="3"/>
            <w:tcBorders>
              <w:top w:val="nil"/>
              <w:bottom w:val="single" w:sz="2" w:space="0" w:color="auto"/>
            </w:tcBorders>
          </w:tcPr>
          <w:p w14:paraId="18E57FB9" w14:textId="77777777" w:rsidR="002B578A" w:rsidRDefault="002B578A" w:rsidP="00965B39">
            <w:r>
              <w:t>Buldozer 79kw (108CP)</w:t>
            </w:r>
          </w:p>
        </w:tc>
        <w:tc>
          <w:tcPr>
            <w:tcW w:w="993" w:type="dxa"/>
            <w:gridSpan w:val="2"/>
            <w:tcBorders>
              <w:top w:val="nil"/>
              <w:bottom w:val="single" w:sz="2" w:space="0" w:color="auto"/>
            </w:tcBorders>
          </w:tcPr>
          <w:p w14:paraId="3761A08B" w14:textId="77777777" w:rsidR="002B578A" w:rsidRDefault="002B578A" w:rsidP="00965B39">
            <w:r>
              <w:t>h-ut</w:t>
            </w:r>
          </w:p>
        </w:tc>
        <w:tc>
          <w:tcPr>
            <w:tcW w:w="1559" w:type="dxa"/>
            <w:gridSpan w:val="2"/>
            <w:tcBorders>
              <w:top w:val="nil"/>
              <w:bottom w:val="single" w:sz="2" w:space="0" w:color="auto"/>
            </w:tcBorders>
          </w:tcPr>
          <w:p w14:paraId="3758C126" w14:textId="77777777" w:rsidR="002B578A" w:rsidRDefault="002B578A" w:rsidP="00965B39">
            <w:r>
              <w:t>0,019</w:t>
            </w:r>
          </w:p>
        </w:tc>
      </w:tr>
      <w:tr w:rsidR="002B578A" w14:paraId="4A848D6E"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A53FA4" w14:textId="77777777" w:rsidR="002B578A" w:rsidRDefault="002B578A" w:rsidP="00965B39">
            <w:r>
              <w:t>13</w:t>
            </w:r>
          </w:p>
        </w:tc>
        <w:tc>
          <w:tcPr>
            <w:tcW w:w="1276" w:type="dxa"/>
            <w:gridSpan w:val="2"/>
            <w:tcBorders>
              <w:top w:val="single" w:sz="4" w:space="0" w:color="auto"/>
              <w:bottom w:val="single" w:sz="4" w:space="0" w:color="auto"/>
            </w:tcBorders>
          </w:tcPr>
          <w:p w14:paraId="20874F98" w14:textId="77777777" w:rsidR="002B578A" w:rsidRDefault="002B578A" w:rsidP="00965B39">
            <w:pPr>
              <w:rPr>
                <w:lang w:val="en-US"/>
              </w:rPr>
            </w:pPr>
            <w:r>
              <w:rPr>
                <w:lang w:val="en-US"/>
              </w:rPr>
              <w:t>TsA16E1</w:t>
            </w:r>
          </w:p>
          <w:p w14:paraId="02054BF8" w14:textId="77777777" w:rsidR="002B578A" w:rsidRDefault="002B578A" w:rsidP="00965B39"/>
        </w:tc>
        <w:tc>
          <w:tcPr>
            <w:tcW w:w="4252" w:type="dxa"/>
            <w:gridSpan w:val="3"/>
            <w:tcBorders>
              <w:top w:val="single" w:sz="4" w:space="0" w:color="auto"/>
              <w:bottom w:val="single" w:sz="4" w:space="0" w:color="auto"/>
            </w:tcBorders>
          </w:tcPr>
          <w:p w14:paraId="20402317"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Sapatura manuala de pamint, in spatii limitate, in transe de pina la 4 m adincime, pentru cabluri electrice si alte communicatii, in pamint cu umiditate naturala cu sprijiniri latime &lt; 1 m, adincime 1,51-3 m , teren mijlociu</w:t>
            </w:r>
            <w:r w:rsidRPr="00FA01FF">
              <w:rPr>
                <w:rFonts w:ascii="Times New Roman CYR" w:hAnsi="Times New Roman CYR" w:cs="Times New Roman CYR"/>
                <w:sz w:val="16"/>
                <w:szCs w:val="16"/>
                <w:lang w:val="en-US"/>
              </w:rPr>
              <w:t xml:space="preserve"> </w:t>
            </w:r>
          </w:p>
          <w:p w14:paraId="578EF376"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221ED900" w14:textId="77777777" w:rsidR="002B578A" w:rsidRDefault="002B578A" w:rsidP="00965B39">
            <w:pPr>
              <w:jc w:val="center"/>
            </w:pPr>
            <w:r>
              <w:t>m3</w:t>
            </w:r>
          </w:p>
        </w:tc>
        <w:tc>
          <w:tcPr>
            <w:tcW w:w="1559" w:type="dxa"/>
            <w:gridSpan w:val="2"/>
            <w:tcBorders>
              <w:top w:val="single" w:sz="4" w:space="0" w:color="auto"/>
              <w:bottom w:val="single" w:sz="4" w:space="0" w:color="auto"/>
            </w:tcBorders>
            <w:vAlign w:val="center"/>
          </w:tcPr>
          <w:p w14:paraId="14779464" w14:textId="77777777" w:rsidR="002B578A" w:rsidRDefault="002B578A" w:rsidP="00965B39">
            <w:pPr>
              <w:jc w:val="center"/>
            </w:pPr>
            <w:r>
              <w:t>288,3000</w:t>
            </w:r>
          </w:p>
        </w:tc>
      </w:tr>
      <w:tr w:rsidR="002B578A" w14:paraId="50986C3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28B47" w14:textId="77777777" w:rsidR="002B578A" w:rsidRDefault="002B578A" w:rsidP="00965B39"/>
        </w:tc>
        <w:tc>
          <w:tcPr>
            <w:tcW w:w="1276" w:type="dxa"/>
            <w:gridSpan w:val="2"/>
            <w:tcBorders>
              <w:top w:val="nil"/>
              <w:bottom w:val="single" w:sz="2" w:space="0" w:color="auto"/>
            </w:tcBorders>
            <w:vAlign w:val="center"/>
          </w:tcPr>
          <w:p w14:paraId="60160639" w14:textId="77777777" w:rsidR="002B578A" w:rsidRDefault="002B578A" w:rsidP="00965B39">
            <w:pPr>
              <w:jc w:val="center"/>
              <w:rPr>
                <w:sz w:val="16"/>
                <w:szCs w:val="16"/>
              </w:rPr>
            </w:pPr>
            <w:r>
              <w:rPr>
                <w:sz w:val="16"/>
                <w:szCs w:val="16"/>
              </w:rPr>
              <w:t>9310060019900</w:t>
            </w:r>
          </w:p>
        </w:tc>
        <w:tc>
          <w:tcPr>
            <w:tcW w:w="4252" w:type="dxa"/>
            <w:gridSpan w:val="3"/>
            <w:tcBorders>
              <w:top w:val="nil"/>
              <w:bottom w:val="single" w:sz="2" w:space="0" w:color="auto"/>
            </w:tcBorders>
          </w:tcPr>
          <w:p w14:paraId="47F993F8" w14:textId="77777777" w:rsidR="002B578A" w:rsidRDefault="002B578A" w:rsidP="00965B39">
            <w:r>
              <w:t>Muncitor necalificat</w:t>
            </w:r>
          </w:p>
        </w:tc>
        <w:tc>
          <w:tcPr>
            <w:tcW w:w="993" w:type="dxa"/>
            <w:gridSpan w:val="2"/>
            <w:tcBorders>
              <w:top w:val="nil"/>
              <w:bottom w:val="single" w:sz="2" w:space="0" w:color="auto"/>
            </w:tcBorders>
          </w:tcPr>
          <w:p w14:paraId="4CAE7413" w14:textId="77777777" w:rsidR="002B578A" w:rsidRDefault="002B578A" w:rsidP="00965B39">
            <w:r>
              <w:t>h-om</w:t>
            </w:r>
          </w:p>
        </w:tc>
        <w:tc>
          <w:tcPr>
            <w:tcW w:w="1559" w:type="dxa"/>
            <w:gridSpan w:val="2"/>
            <w:tcBorders>
              <w:top w:val="nil"/>
              <w:bottom w:val="single" w:sz="2" w:space="0" w:color="auto"/>
            </w:tcBorders>
          </w:tcPr>
          <w:p w14:paraId="5BA7D4B8" w14:textId="77777777" w:rsidR="002B578A" w:rsidRDefault="002B578A" w:rsidP="00965B39">
            <w:r>
              <w:t>694,803</w:t>
            </w:r>
          </w:p>
        </w:tc>
      </w:tr>
      <w:tr w:rsidR="002B578A" w14:paraId="4AC32C8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B4302" w14:textId="77777777" w:rsidR="002B578A" w:rsidRDefault="002B578A" w:rsidP="00965B39"/>
        </w:tc>
        <w:tc>
          <w:tcPr>
            <w:tcW w:w="1276" w:type="dxa"/>
            <w:gridSpan w:val="2"/>
            <w:tcBorders>
              <w:top w:val="nil"/>
              <w:bottom w:val="single" w:sz="2" w:space="0" w:color="auto"/>
            </w:tcBorders>
            <w:vAlign w:val="center"/>
          </w:tcPr>
          <w:p w14:paraId="4DC667D6" w14:textId="77777777" w:rsidR="002B578A" w:rsidRDefault="002B578A" w:rsidP="00965B39">
            <w:pPr>
              <w:jc w:val="center"/>
              <w:rPr>
                <w:sz w:val="16"/>
                <w:szCs w:val="16"/>
              </w:rPr>
            </w:pPr>
            <w:r>
              <w:rPr>
                <w:sz w:val="16"/>
                <w:szCs w:val="16"/>
              </w:rPr>
              <w:t>7137010011500</w:t>
            </w:r>
          </w:p>
        </w:tc>
        <w:tc>
          <w:tcPr>
            <w:tcW w:w="4252" w:type="dxa"/>
            <w:gridSpan w:val="3"/>
            <w:tcBorders>
              <w:top w:val="nil"/>
              <w:bottom w:val="single" w:sz="2" w:space="0" w:color="auto"/>
            </w:tcBorders>
          </w:tcPr>
          <w:p w14:paraId="4F8A5ADB" w14:textId="77777777" w:rsidR="002B578A" w:rsidRDefault="002B578A" w:rsidP="00965B39">
            <w:r>
              <w:t>Electrician</w:t>
            </w:r>
          </w:p>
        </w:tc>
        <w:tc>
          <w:tcPr>
            <w:tcW w:w="993" w:type="dxa"/>
            <w:gridSpan w:val="2"/>
            <w:tcBorders>
              <w:top w:val="nil"/>
              <w:bottom w:val="single" w:sz="2" w:space="0" w:color="auto"/>
            </w:tcBorders>
          </w:tcPr>
          <w:p w14:paraId="09CC5370" w14:textId="77777777" w:rsidR="002B578A" w:rsidRDefault="002B578A" w:rsidP="00965B39">
            <w:r>
              <w:t>h-om</w:t>
            </w:r>
          </w:p>
        </w:tc>
        <w:tc>
          <w:tcPr>
            <w:tcW w:w="1559" w:type="dxa"/>
            <w:gridSpan w:val="2"/>
            <w:tcBorders>
              <w:top w:val="nil"/>
              <w:bottom w:val="single" w:sz="2" w:space="0" w:color="auto"/>
            </w:tcBorders>
          </w:tcPr>
          <w:p w14:paraId="7EA994EC" w14:textId="77777777" w:rsidR="002B578A" w:rsidRDefault="002B578A" w:rsidP="00965B39">
            <w:r>
              <w:t>69,192</w:t>
            </w:r>
          </w:p>
        </w:tc>
      </w:tr>
      <w:tr w:rsidR="002B578A" w14:paraId="5F002DDB"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8F13A0" w14:textId="77777777" w:rsidR="002B578A" w:rsidRDefault="002B578A" w:rsidP="00965B39">
            <w:r>
              <w:t>14</w:t>
            </w:r>
          </w:p>
        </w:tc>
        <w:tc>
          <w:tcPr>
            <w:tcW w:w="1276" w:type="dxa"/>
            <w:gridSpan w:val="2"/>
            <w:tcBorders>
              <w:top w:val="single" w:sz="4" w:space="0" w:color="auto"/>
              <w:bottom w:val="single" w:sz="4" w:space="0" w:color="auto"/>
            </w:tcBorders>
          </w:tcPr>
          <w:p w14:paraId="57F0B4E5" w14:textId="77777777" w:rsidR="002B578A" w:rsidRDefault="002B578A" w:rsidP="00965B39">
            <w:pPr>
              <w:rPr>
                <w:lang w:val="en-US"/>
              </w:rPr>
            </w:pPr>
            <w:r>
              <w:rPr>
                <w:lang w:val="en-US"/>
              </w:rPr>
              <w:t>TsC54A</w:t>
            </w:r>
          </w:p>
          <w:p w14:paraId="485891E1" w14:textId="77777777" w:rsidR="002B578A" w:rsidRDefault="002B578A" w:rsidP="00965B39"/>
        </w:tc>
        <w:tc>
          <w:tcPr>
            <w:tcW w:w="4252" w:type="dxa"/>
            <w:gridSpan w:val="3"/>
            <w:tcBorders>
              <w:top w:val="single" w:sz="4" w:space="0" w:color="auto"/>
              <w:bottom w:val="single" w:sz="4" w:space="0" w:color="auto"/>
            </w:tcBorders>
          </w:tcPr>
          <w:p w14:paraId="08E132AB"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Strat de fundatie din nisip sub cablu</w:t>
            </w:r>
            <w:r w:rsidRPr="00FA01FF">
              <w:rPr>
                <w:rFonts w:ascii="Times New Roman CYR" w:hAnsi="Times New Roman CYR" w:cs="Times New Roman CYR"/>
                <w:sz w:val="16"/>
                <w:szCs w:val="16"/>
                <w:lang w:val="en-US"/>
              </w:rPr>
              <w:t xml:space="preserve"> </w:t>
            </w:r>
          </w:p>
          <w:p w14:paraId="42617A00"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30922E76" w14:textId="77777777" w:rsidR="002B578A" w:rsidRDefault="002B578A" w:rsidP="00965B39">
            <w:pPr>
              <w:jc w:val="center"/>
            </w:pPr>
            <w:r>
              <w:t>m3</w:t>
            </w:r>
          </w:p>
        </w:tc>
        <w:tc>
          <w:tcPr>
            <w:tcW w:w="1559" w:type="dxa"/>
            <w:gridSpan w:val="2"/>
            <w:tcBorders>
              <w:top w:val="single" w:sz="4" w:space="0" w:color="auto"/>
              <w:bottom w:val="single" w:sz="4" w:space="0" w:color="auto"/>
            </w:tcBorders>
            <w:vAlign w:val="center"/>
          </w:tcPr>
          <w:p w14:paraId="730D4440" w14:textId="77777777" w:rsidR="002B578A" w:rsidRDefault="002B578A" w:rsidP="00965B39">
            <w:pPr>
              <w:jc w:val="center"/>
            </w:pPr>
            <w:r>
              <w:t>65,1000</w:t>
            </w:r>
          </w:p>
        </w:tc>
      </w:tr>
      <w:tr w:rsidR="002B578A" w14:paraId="6A68299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C05E6" w14:textId="77777777" w:rsidR="002B578A" w:rsidRDefault="002B578A" w:rsidP="00965B39"/>
        </w:tc>
        <w:tc>
          <w:tcPr>
            <w:tcW w:w="1276" w:type="dxa"/>
            <w:gridSpan w:val="2"/>
            <w:tcBorders>
              <w:top w:val="nil"/>
              <w:bottom w:val="single" w:sz="2" w:space="0" w:color="auto"/>
            </w:tcBorders>
            <w:vAlign w:val="center"/>
          </w:tcPr>
          <w:p w14:paraId="0DAB0C25" w14:textId="77777777" w:rsidR="002B578A" w:rsidRDefault="002B578A" w:rsidP="00965B39">
            <w:pPr>
              <w:jc w:val="center"/>
              <w:rPr>
                <w:sz w:val="16"/>
                <w:szCs w:val="16"/>
              </w:rPr>
            </w:pPr>
            <w:r>
              <w:rPr>
                <w:sz w:val="16"/>
                <w:szCs w:val="16"/>
              </w:rPr>
              <w:t>9310060019900</w:t>
            </w:r>
          </w:p>
        </w:tc>
        <w:tc>
          <w:tcPr>
            <w:tcW w:w="4252" w:type="dxa"/>
            <w:gridSpan w:val="3"/>
            <w:tcBorders>
              <w:top w:val="nil"/>
              <w:bottom w:val="single" w:sz="2" w:space="0" w:color="auto"/>
            </w:tcBorders>
          </w:tcPr>
          <w:p w14:paraId="75FD94C5" w14:textId="77777777" w:rsidR="002B578A" w:rsidRDefault="002B578A" w:rsidP="00965B39">
            <w:r>
              <w:t>Muncitor necalificat</w:t>
            </w:r>
          </w:p>
        </w:tc>
        <w:tc>
          <w:tcPr>
            <w:tcW w:w="993" w:type="dxa"/>
            <w:gridSpan w:val="2"/>
            <w:tcBorders>
              <w:top w:val="nil"/>
              <w:bottom w:val="single" w:sz="2" w:space="0" w:color="auto"/>
            </w:tcBorders>
          </w:tcPr>
          <w:p w14:paraId="1C4145A6" w14:textId="77777777" w:rsidR="002B578A" w:rsidRDefault="002B578A" w:rsidP="00965B39">
            <w:r>
              <w:t>h-om</w:t>
            </w:r>
          </w:p>
        </w:tc>
        <w:tc>
          <w:tcPr>
            <w:tcW w:w="1559" w:type="dxa"/>
            <w:gridSpan w:val="2"/>
            <w:tcBorders>
              <w:top w:val="nil"/>
              <w:bottom w:val="single" w:sz="2" w:space="0" w:color="auto"/>
            </w:tcBorders>
          </w:tcPr>
          <w:p w14:paraId="0F19C35B" w14:textId="77777777" w:rsidR="002B578A" w:rsidRDefault="002B578A" w:rsidP="00965B39">
            <w:r>
              <w:t>58,590</w:t>
            </w:r>
          </w:p>
        </w:tc>
      </w:tr>
      <w:tr w:rsidR="002B578A" w14:paraId="0DE0027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F594C" w14:textId="77777777" w:rsidR="002B578A" w:rsidRDefault="002B578A" w:rsidP="00965B39"/>
        </w:tc>
        <w:tc>
          <w:tcPr>
            <w:tcW w:w="1276" w:type="dxa"/>
            <w:gridSpan w:val="2"/>
            <w:tcBorders>
              <w:top w:val="nil"/>
              <w:bottom w:val="single" w:sz="2" w:space="0" w:color="auto"/>
            </w:tcBorders>
            <w:vAlign w:val="center"/>
          </w:tcPr>
          <w:p w14:paraId="1CE1863D" w14:textId="77777777" w:rsidR="002B578A" w:rsidRDefault="002B578A" w:rsidP="00965B39">
            <w:pPr>
              <w:jc w:val="center"/>
              <w:rPr>
                <w:sz w:val="16"/>
                <w:szCs w:val="16"/>
              </w:rPr>
            </w:pPr>
            <w:r>
              <w:rPr>
                <w:sz w:val="16"/>
                <w:szCs w:val="16"/>
              </w:rPr>
              <w:t>142110</w:t>
            </w:r>
          </w:p>
        </w:tc>
        <w:tc>
          <w:tcPr>
            <w:tcW w:w="4252" w:type="dxa"/>
            <w:gridSpan w:val="3"/>
            <w:tcBorders>
              <w:top w:val="nil"/>
              <w:bottom w:val="single" w:sz="2" w:space="0" w:color="auto"/>
            </w:tcBorders>
          </w:tcPr>
          <w:p w14:paraId="12E78C88" w14:textId="77777777" w:rsidR="002B578A" w:rsidRDefault="002B578A" w:rsidP="00965B39">
            <w:r>
              <w:t>Nisip pentru umplutura</w:t>
            </w:r>
          </w:p>
        </w:tc>
        <w:tc>
          <w:tcPr>
            <w:tcW w:w="993" w:type="dxa"/>
            <w:gridSpan w:val="2"/>
            <w:tcBorders>
              <w:top w:val="nil"/>
              <w:bottom w:val="single" w:sz="2" w:space="0" w:color="auto"/>
            </w:tcBorders>
          </w:tcPr>
          <w:p w14:paraId="580703FD" w14:textId="77777777" w:rsidR="002B578A" w:rsidRDefault="002B578A" w:rsidP="00965B39">
            <w:r>
              <w:t>m3</w:t>
            </w:r>
          </w:p>
        </w:tc>
        <w:tc>
          <w:tcPr>
            <w:tcW w:w="1559" w:type="dxa"/>
            <w:gridSpan w:val="2"/>
            <w:tcBorders>
              <w:top w:val="nil"/>
              <w:bottom w:val="single" w:sz="2" w:space="0" w:color="auto"/>
            </w:tcBorders>
          </w:tcPr>
          <w:p w14:paraId="2030DECC" w14:textId="77777777" w:rsidR="002B578A" w:rsidRDefault="002B578A" w:rsidP="00965B39">
            <w:r>
              <w:t>71,610</w:t>
            </w:r>
          </w:p>
        </w:tc>
      </w:tr>
      <w:tr w:rsidR="002B578A" w14:paraId="06C1D90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A63B8" w14:textId="77777777" w:rsidR="002B578A" w:rsidRDefault="002B578A" w:rsidP="00965B39"/>
        </w:tc>
        <w:tc>
          <w:tcPr>
            <w:tcW w:w="1276" w:type="dxa"/>
            <w:gridSpan w:val="2"/>
            <w:tcBorders>
              <w:top w:val="nil"/>
              <w:bottom w:val="single" w:sz="2" w:space="0" w:color="auto"/>
            </w:tcBorders>
            <w:vAlign w:val="center"/>
          </w:tcPr>
          <w:p w14:paraId="20606C4D" w14:textId="77777777" w:rsidR="002B578A" w:rsidRDefault="002B578A" w:rsidP="00965B39">
            <w:pPr>
              <w:jc w:val="center"/>
              <w:rPr>
                <w:sz w:val="16"/>
                <w:szCs w:val="16"/>
              </w:rPr>
            </w:pPr>
            <w:r>
              <w:rPr>
                <w:sz w:val="16"/>
                <w:szCs w:val="16"/>
              </w:rPr>
              <w:t>4100116202818</w:t>
            </w:r>
          </w:p>
        </w:tc>
        <w:tc>
          <w:tcPr>
            <w:tcW w:w="4252" w:type="dxa"/>
            <w:gridSpan w:val="3"/>
            <w:tcBorders>
              <w:top w:val="nil"/>
              <w:bottom w:val="single" w:sz="2" w:space="0" w:color="auto"/>
            </w:tcBorders>
          </w:tcPr>
          <w:p w14:paraId="2E279360" w14:textId="77777777" w:rsidR="002B578A" w:rsidRPr="00FA01FF" w:rsidRDefault="002B578A" w:rsidP="00965B39">
            <w:pPr>
              <w:rPr>
                <w:lang w:val="en-US"/>
              </w:rPr>
            </w:pPr>
            <w:r w:rsidRPr="00FA01FF">
              <w:rPr>
                <w:lang w:val="en-US"/>
              </w:rPr>
              <w:t xml:space="preserve">Apa pentru mortare si betoane </w:t>
            </w:r>
          </w:p>
        </w:tc>
        <w:tc>
          <w:tcPr>
            <w:tcW w:w="993" w:type="dxa"/>
            <w:gridSpan w:val="2"/>
            <w:tcBorders>
              <w:top w:val="nil"/>
              <w:bottom w:val="single" w:sz="2" w:space="0" w:color="auto"/>
            </w:tcBorders>
          </w:tcPr>
          <w:p w14:paraId="3F4D95B4" w14:textId="77777777" w:rsidR="002B578A" w:rsidRDefault="002B578A" w:rsidP="00965B39">
            <w:r>
              <w:t>m3</w:t>
            </w:r>
          </w:p>
        </w:tc>
        <w:tc>
          <w:tcPr>
            <w:tcW w:w="1559" w:type="dxa"/>
            <w:gridSpan w:val="2"/>
            <w:tcBorders>
              <w:top w:val="nil"/>
              <w:bottom w:val="single" w:sz="2" w:space="0" w:color="auto"/>
            </w:tcBorders>
          </w:tcPr>
          <w:p w14:paraId="1E74ED57" w14:textId="77777777" w:rsidR="002B578A" w:rsidRDefault="002B578A" w:rsidP="00965B39">
            <w:r>
              <w:t>6,510</w:t>
            </w:r>
          </w:p>
        </w:tc>
      </w:tr>
      <w:tr w:rsidR="002B578A" w14:paraId="07C4465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ED042" w14:textId="77777777" w:rsidR="002B578A" w:rsidRDefault="002B578A" w:rsidP="00965B39"/>
        </w:tc>
        <w:tc>
          <w:tcPr>
            <w:tcW w:w="1276" w:type="dxa"/>
            <w:gridSpan w:val="2"/>
            <w:tcBorders>
              <w:top w:val="nil"/>
              <w:bottom w:val="single" w:sz="2" w:space="0" w:color="auto"/>
            </w:tcBorders>
            <w:vAlign w:val="center"/>
          </w:tcPr>
          <w:p w14:paraId="2E784619" w14:textId="77777777" w:rsidR="002B578A" w:rsidRDefault="002B578A" w:rsidP="00965B39">
            <w:pPr>
              <w:jc w:val="center"/>
              <w:rPr>
                <w:sz w:val="16"/>
                <w:szCs w:val="16"/>
              </w:rPr>
            </w:pPr>
            <w:r>
              <w:rPr>
                <w:sz w:val="16"/>
                <w:szCs w:val="16"/>
              </w:rPr>
              <w:t>2592270004021</w:t>
            </w:r>
          </w:p>
        </w:tc>
        <w:tc>
          <w:tcPr>
            <w:tcW w:w="4252" w:type="dxa"/>
            <w:gridSpan w:val="3"/>
            <w:tcBorders>
              <w:top w:val="nil"/>
              <w:bottom w:val="single" w:sz="2" w:space="0" w:color="auto"/>
            </w:tcBorders>
          </w:tcPr>
          <w:p w14:paraId="572609EB" w14:textId="77777777" w:rsidR="002B578A" w:rsidRPr="00FA01FF" w:rsidRDefault="002B578A" w:rsidP="00965B39">
            <w:pPr>
              <w:rPr>
                <w:lang w:val="en-US"/>
              </w:rPr>
            </w:pPr>
            <w:r w:rsidRPr="00FA01FF">
              <w:rPr>
                <w:lang w:val="en-US"/>
              </w:rPr>
              <w:t>Compactor pe pneuri sau mecanic 150 - 200 kg</w:t>
            </w:r>
          </w:p>
        </w:tc>
        <w:tc>
          <w:tcPr>
            <w:tcW w:w="993" w:type="dxa"/>
            <w:gridSpan w:val="2"/>
            <w:tcBorders>
              <w:top w:val="nil"/>
              <w:bottom w:val="single" w:sz="2" w:space="0" w:color="auto"/>
            </w:tcBorders>
          </w:tcPr>
          <w:p w14:paraId="6957583B" w14:textId="77777777" w:rsidR="002B578A" w:rsidRDefault="002B578A" w:rsidP="00965B39">
            <w:r>
              <w:t>h-ut</w:t>
            </w:r>
          </w:p>
        </w:tc>
        <w:tc>
          <w:tcPr>
            <w:tcW w:w="1559" w:type="dxa"/>
            <w:gridSpan w:val="2"/>
            <w:tcBorders>
              <w:top w:val="nil"/>
              <w:bottom w:val="single" w:sz="2" w:space="0" w:color="auto"/>
            </w:tcBorders>
          </w:tcPr>
          <w:p w14:paraId="56E0C3CC" w14:textId="77777777" w:rsidR="002B578A" w:rsidRDefault="002B578A" w:rsidP="00965B39">
            <w:r>
              <w:t>27,342</w:t>
            </w:r>
          </w:p>
        </w:tc>
      </w:tr>
      <w:tr w:rsidR="002B578A" w14:paraId="64C54C39"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A9022" w14:textId="77777777" w:rsidR="002B578A" w:rsidRDefault="002B578A" w:rsidP="00965B39">
            <w:r>
              <w:t>15</w:t>
            </w:r>
          </w:p>
        </w:tc>
        <w:tc>
          <w:tcPr>
            <w:tcW w:w="1276" w:type="dxa"/>
            <w:gridSpan w:val="2"/>
            <w:tcBorders>
              <w:top w:val="single" w:sz="4" w:space="0" w:color="auto"/>
              <w:bottom w:val="single" w:sz="4" w:space="0" w:color="auto"/>
            </w:tcBorders>
          </w:tcPr>
          <w:p w14:paraId="690821BF" w14:textId="77777777" w:rsidR="002B578A" w:rsidRDefault="002B578A" w:rsidP="00965B39">
            <w:pPr>
              <w:rPr>
                <w:lang w:val="en-US"/>
              </w:rPr>
            </w:pPr>
            <w:r>
              <w:rPr>
                <w:lang w:val="en-US"/>
              </w:rPr>
              <w:t>TsD18B</w:t>
            </w:r>
          </w:p>
          <w:p w14:paraId="78037B78" w14:textId="77777777" w:rsidR="002B578A" w:rsidRDefault="002B578A" w:rsidP="00965B39"/>
        </w:tc>
        <w:tc>
          <w:tcPr>
            <w:tcW w:w="4252" w:type="dxa"/>
            <w:gridSpan w:val="3"/>
            <w:tcBorders>
              <w:top w:val="single" w:sz="4" w:space="0" w:color="auto"/>
              <w:bottom w:val="single" w:sz="4" w:space="0" w:color="auto"/>
            </w:tcBorders>
          </w:tcPr>
          <w:p w14:paraId="38A497B1"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Umplutura compactata in santuri, pentru cablurile ingropate ale liniilor electrice de inalta tensiune, executata cu pamint provenit din teren mijlociu</w:t>
            </w:r>
            <w:r w:rsidRPr="00FA01FF">
              <w:rPr>
                <w:rFonts w:ascii="Times New Roman CYR" w:hAnsi="Times New Roman CYR" w:cs="Times New Roman CYR"/>
                <w:sz w:val="16"/>
                <w:szCs w:val="16"/>
                <w:lang w:val="en-US"/>
              </w:rPr>
              <w:t xml:space="preserve"> </w:t>
            </w:r>
          </w:p>
          <w:p w14:paraId="1D5C26C3"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7347C8EC" w14:textId="77777777" w:rsidR="002B578A" w:rsidRDefault="002B578A" w:rsidP="00965B39">
            <w:pPr>
              <w:jc w:val="center"/>
            </w:pPr>
            <w:r>
              <w:t>m3</w:t>
            </w:r>
          </w:p>
        </w:tc>
        <w:tc>
          <w:tcPr>
            <w:tcW w:w="1559" w:type="dxa"/>
            <w:gridSpan w:val="2"/>
            <w:tcBorders>
              <w:top w:val="single" w:sz="4" w:space="0" w:color="auto"/>
              <w:bottom w:val="single" w:sz="4" w:space="0" w:color="auto"/>
            </w:tcBorders>
            <w:vAlign w:val="center"/>
          </w:tcPr>
          <w:p w14:paraId="23F40DE2" w14:textId="77777777" w:rsidR="002B578A" w:rsidRDefault="002B578A" w:rsidP="00965B39">
            <w:pPr>
              <w:jc w:val="center"/>
            </w:pPr>
            <w:r>
              <w:t>208,3200</w:t>
            </w:r>
          </w:p>
        </w:tc>
      </w:tr>
      <w:tr w:rsidR="002B578A" w14:paraId="786B5C3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A1E99" w14:textId="77777777" w:rsidR="002B578A" w:rsidRDefault="002B578A" w:rsidP="00965B39"/>
        </w:tc>
        <w:tc>
          <w:tcPr>
            <w:tcW w:w="1276" w:type="dxa"/>
            <w:gridSpan w:val="2"/>
            <w:tcBorders>
              <w:top w:val="nil"/>
              <w:bottom w:val="single" w:sz="2" w:space="0" w:color="auto"/>
            </w:tcBorders>
            <w:vAlign w:val="center"/>
          </w:tcPr>
          <w:p w14:paraId="1F4478AD" w14:textId="77777777" w:rsidR="002B578A" w:rsidRDefault="002B578A" w:rsidP="00965B39">
            <w:pPr>
              <w:jc w:val="center"/>
              <w:rPr>
                <w:sz w:val="16"/>
                <w:szCs w:val="16"/>
              </w:rPr>
            </w:pPr>
            <w:r>
              <w:rPr>
                <w:sz w:val="16"/>
                <w:szCs w:val="16"/>
              </w:rPr>
              <w:t>9310060019900</w:t>
            </w:r>
          </w:p>
        </w:tc>
        <w:tc>
          <w:tcPr>
            <w:tcW w:w="4252" w:type="dxa"/>
            <w:gridSpan w:val="3"/>
            <w:tcBorders>
              <w:top w:val="nil"/>
              <w:bottom w:val="single" w:sz="2" w:space="0" w:color="auto"/>
            </w:tcBorders>
          </w:tcPr>
          <w:p w14:paraId="20D634F5" w14:textId="77777777" w:rsidR="002B578A" w:rsidRDefault="002B578A" w:rsidP="00965B39">
            <w:r>
              <w:t>Muncitor necalificat</w:t>
            </w:r>
          </w:p>
        </w:tc>
        <w:tc>
          <w:tcPr>
            <w:tcW w:w="993" w:type="dxa"/>
            <w:gridSpan w:val="2"/>
            <w:tcBorders>
              <w:top w:val="nil"/>
              <w:bottom w:val="single" w:sz="2" w:space="0" w:color="auto"/>
            </w:tcBorders>
          </w:tcPr>
          <w:p w14:paraId="54BA4D48" w14:textId="77777777" w:rsidR="002B578A" w:rsidRDefault="002B578A" w:rsidP="00965B39">
            <w:r>
              <w:t>h-om</w:t>
            </w:r>
          </w:p>
        </w:tc>
        <w:tc>
          <w:tcPr>
            <w:tcW w:w="1559" w:type="dxa"/>
            <w:gridSpan w:val="2"/>
            <w:tcBorders>
              <w:top w:val="nil"/>
              <w:bottom w:val="single" w:sz="2" w:space="0" w:color="auto"/>
            </w:tcBorders>
          </w:tcPr>
          <w:p w14:paraId="0A33986E" w14:textId="77777777" w:rsidR="002B578A" w:rsidRDefault="002B578A" w:rsidP="00965B39">
            <w:r>
              <w:t>202,070</w:t>
            </w:r>
          </w:p>
        </w:tc>
      </w:tr>
      <w:tr w:rsidR="002B578A" w14:paraId="6DEF5EC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BCD8C2" w14:textId="77777777" w:rsidR="002B578A" w:rsidRDefault="002B578A" w:rsidP="00965B39"/>
        </w:tc>
        <w:tc>
          <w:tcPr>
            <w:tcW w:w="1276" w:type="dxa"/>
            <w:gridSpan w:val="2"/>
            <w:tcBorders>
              <w:top w:val="nil"/>
              <w:bottom w:val="single" w:sz="2" w:space="0" w:color="auto"/>
            </w:tcBorders>
            <w:vAlign w:val="center"/>
          </w:tcPr>
          <w:p w14:paraId="6CD46836" w14:textId="77777777" w:rsidR="002B578A" w:rsidRDefault="002B578A" w:rsidP="00965B39">
            <w:pPr>
              <w:jc w:val="center"/>
              <w:rPr>
                <w:sz w:val="16"/>
                <w:szCs w:val="16"/>
              </w:rPr>
            </w:pPr>
            <w:r>
              <w:rPr>
                <w:sz w:val="16"/>
                <w:szCs w:val="16"/>
              </w:rPr>
              <w:t>4100116202806</w:t>
            </w:r>
          </w:p>
        </w:tc>
        <w:tc>
          <w:tcPr>
            <w:tcW w:w="4252" w:type="dxa"/>
            <w:gridSpan w:val="3"/>
            <w:tcBorders>
              <w:top w:val="nil"/>
              <w:bottom w:val="single" w:sz="2" w:space="0" w:color="auto"/>
            </w:tcBorders>
          </w:tcPr>
          <w:p w14:paraId="2BAEC260" w14:textId="77777777" w:rsidR="002B578A" w:rsidRPr="00FA01FF" w:rsidRDefault="002B578A" w:rsidP="00965B39">
            <w:pPr>
              <w:rPr>
                <w:lang w:val="en-US"/>
              </w:rPr>
            </w:pPr>
            <w:r w:rsidRPr="00FA01FF">
              <w:rPr>
                <w:lang w:val="en-US"/>
              </w:rPr>
              <w:t>Apa industriala in cisterne pt. lucrari drumuri-terasam.</w:t>
            </w:r>
          </w:p>
        </w:tc>
        <w:tc>
          <w:tcPr>
            <w:tcW w:w="993" w:type="dxa"/>
            <w:gridSpan w:val="2"/>
            <w:tcBorders>
              <w:top w:val="nil"/>
              <w:bottom w:val="single" w:sz="2" w:space="0" w:color="auto"/>
            </w:tcBorders>
          </w:tcPr>
          <w:p w14:paraId="6A639FEF" w14:textId="77777777" w:rsidR="002B578A" w:rsidRDefault="002B578A" w:rsidP="00965B39">
            <w:r>
              <w:t>m3</w:t>
            </w:r>
          </w:p>
        </w:tc>
        <w:tc>
          <w:tcPr>
            <w:tcW w:w="1559" w:type="dxa"/>
            <w:gridSpan w:val="2"/>
            <w:tcBorders>
              <w:top w:val="nil"/>
              <w:bottom w:val="single" w:sz="2" w:space="0" w:color="auto"/>
            </w:tcBorders>
          </w:tcPr>
          <w:p w14:paraId="0AFB8379" w14:textId="77777777" w:rsidR="002B578A" w:rsidRDefault="002B578A" w:rsidP="00965B39">
            <w:r>
              <w:t>20,832</w:t>
            </w:r>
          </w:p>
        </w:tc>
      </w:tr>
      <w:tr w:rsidR="002B578A" w14:paraId="66A73F07"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148789" w14:textId="77777777" w:rsidR="002B578A" w:rsidRDefault="002B578A" w:rsidP="00965B39">
            <w:r>
              <w:t>16</w:t>
            </w:r>
          </w:p>
        </w:tc>
        <w:tc>
          <w:tcPr>
            <w:tcW w:w="1276" w:type="dxa"/>
            <w:gridSpan w:val="2"/>
            <w:tcBorders>
              <w:top w:val="single" w:sz="4" w:space="0" w:color="auto"/>
              <w:bottom w:val="single" w:sz="4" w:space="0" w:color="auto"/>
            </w:tcBorders>
          </w:tcPr>
          <w:p w14:paraId="15A05AEE" w14:textId="77777777" w:rsidR="002B578A" w:rsidRDefault="002B578A" w:rsidP="00965B39">
            <w:pPr>
              <w:rPr>
                <w:lang w:val="en-US"/>
              </w:rPr>
            </w:pPr>
            <w:r>
              <w:rPr>
                <w:lang w:val="en-US"/>
              </w:rPr>
              <w:t>TsC03F3</w:t>
            </w:r>
          </w:p>
          <w:p w14:paraId="43CD0CDD" w14:textId="77777777" w:rsidR="002B578A" w:rsidRDefault="002B578A" w:rsidP="00965B39"/>
        </w:tc>
        <w:tc>
          <w:tcPr>
            <w:tcW w:w="4252" w:type="dxa"/>
            <w:gridSpan w:val="3"/>
            <w:tcBorders>
              <w:top w:val="single" w:sz="4" w:space="0" w:color="auto"/>
              <w:bottom w:val="single" w:sz="4" w:space="0" w:color="auto"/>
            </w:tcBorders>
          </w:tcPr>
          <w:p w14:paraId="2C73612A" w14:textId="77777777" w:rsidR="002B578A" w:rsidRPr="0097392D" w:rsidRDefault="002B578A" w:rsidP="00965B39">
            <w:pPr>
              <w:adjustRightInd w:val="0"/>
              <w:rPr>
                <w:rFonts w:ascii="Times New Roman CYR" w:hAnsi="Times New Roman CYR" w:cs="Times New Roman CYR"/>
                <w:sz w:val="16"/>
                <w:szCs w:val="16"/>
              </w:rPr>
            </w:pPr>
            <w:r w:rsidRPr="00FA01FF">
              <w:rPr>
                <w:lang w:val="en-US"/>
              </w:rPr>
              <w:t xml:space="preserve">Sapatura mecanica cu excavatorul de 0,40-0,70 mc, cu motor cu ardere interna si comanda hidraulica, in pamint imbibat cu apa, deplasare excavator pe platelaje teren catg. </w:t>
            </w:r>
            <w:r>
              <w:t>II(incarcarea pamintului surplus )</w:t>
            </w:r>
            <w:r>
              <w:rPr>
                <w:rFonts w:ascii="Times New Roman CYR" w:hAnsi="Times New Roman CYR" w:cs="Times New Roman CYR"/>
                <w:sz w:val="16"/>
                <w:szCs w:val="16"/>
              </w:rPr>
              <w:t xml:space="preserve"> </w:t>
            </w:r>
          </w:p>
          <w:p w14:paraId="61634ACB" w14:textId="77777777" w:rsidR="002B578A" w:rsidRDefault="002B578A" w:rsidP="00965B39"/>
        </w:tc>
        <w:tc>
          <w:tcPr>
            <w:tcW w:w="993" w:type="dxa"/>
            <w:gridSpan w:val="2"/>
            <w:tcBorders>
              <w:top w:val="single" w:sz="4" w:space="0" w:color="auto"/>
              <w:bottom w:val="single" w:sz="4" w:space="0" w:color="auto"/>
            </w:tcBorders>
            <w:vAlign w:val="center"/>
          </w:tcPr>
          <w:p w14:paraId="393932FA" w14:textId="77777777" w:rsidR="002B578A" w:rsidRDefault="002B578A" w:rsidP="00965B39">
            <w:pPr>
              <w:jc w:val="center"/>
            </w:pPr>
            <w:r>
              <w:t>100 m3</w:t>
            </w:r>
          </w:p>
        </w:tc>
        <w:tc>
          <w:tcPr>
            <w:tcW w:w="1559" w:type="dxa"/>
            <w:gridSpan w:val="2"/>
            <w:tcBorders>
              <w:top w:val="single" w:sz="4" w:space="0" w:color="auto"/>
              <w:bottom w:val="single" w:sz="4" w:space="0" w:color="auto"/>
            </w:tcBorders>
            <w:vAlign w:val="center"/>
          </w:tcPr>
          <w:p w14:paraId="62656381" w14:textId="77777777" w:rsidR="002B578A" w:rsidRDefault="002B578A" w:rsidP="00965B39">
            <w:pPr>
              <w:jc w:val="center"/>
            </w:pPr>
            <w:r>
              <w:t>0,7998</w:t>
            </w:r>
          </w:p>
        </w:tc>
      </w:tr>
      <w:tr w:rsidR="002B578A" w14:paraId="08B1AB09"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9D05A" w14:textId="77777777" w:rsidR="002B578A" w:rsidRDefault="002B578A" w:rsidP="00965B39"/>
        </w:tc>
        <w:tc>
          <w:tcPr>
            <w:tcW w:w="1276" w:type="dxa"/>
            <w:gridSpan w:val="2"/>
            <w:tcBorders>
              <w:top w:val="nil"/>
              <w:bottom w:val="single" w:sz="2" w:space="0" w:color="auto"/>
            </w:tcBorders>
            <w:vAlign w:val="center"/>
          </w:tcPr>
          <w:p w14:paraId="142ADA40" w14:textId="77777777" w:rsidR="002B578A" w:rsidRDefault="002B578A" w:rsidP="00965B39">
            <w:pPr>
              <w:jc w:val="center"/>
              <w:rPr>
                <w:sz w:val="16"/>
                <w:szCs w:val="16"/>
              </w:rPr>
            </w:pPr>
            <w:r>
              <w:rPr>
                <w:sz w:val="16"/>
                <w:szCs w:val="16"/>
              </w:rPr>
              <w:t>2952260003501</w:t>
            </w:r>
          </w:p>
        </w:tc>
        <w:tc>
          <w:tcPr>
            <w:tcW w:w="4252" w:type="dxa"/>
            <w:gridSpan w:val="3"/>
            <w:tcBorders>
              <w:top w:val="nil"/>
              <w:bottom w:val="single" w:sz="2" w:space="0" w:color="auto"/>
            </w:tcBorders>
          </w:tcPr>
          <w:p w14:paraId="4B037CA7" w14:textId="77777777" w:rsidR="002B578A" w:rsidRPr="00FA01FF" w:rsidRDefault="002B578A" w:rsidP="00965B39">
            <w:pPr>
              <w:rPr>
                <w:lang w:val="en-US"/>
              </w:rPr>
            </w:pPr>
            <w:r w:rsidRPr="00FA01FF">
              <w:rPr>
                <w:lang w:val="en-US"/>
              </w:rPr>
              <w:t>Excavator pe senile cu o cupa cu motor termic, 0,40-0,70 mc</w:t>
            </w:r>
          </w:p>
        </w:tc>
        <w:tc>
          <w:tcPr>
            <w:tcW w:w="993" w:type="dxa"/>
            <w:gridSpan w:val="2"/>
            <w:tcBorders>
              <w:top w:val="nil"/>
              <w:bottom w:val="single" w:sz="2" w:space="0" w:color="auto"/>
            </w:tcBorders>
          </w:tcPr>
          <w:p w14:paraId="5FD1DD5F" w14:textId="77777777" w:rsidR="002B578A" w:rsidRDefault="002B578A" w:rsidP="00965B39">
            <w:r>
              <w:t>h-ut</w:t>
            </w:r>
          </w:p>
        </w:tc>
        <w:tc>
          <w:tcPr>
            <w:tcW w:w="1559" w:type="dxa"/>
            <w:gridSpan w:val="2"/>
            <w:tcBorders>
              <w:top w:val="nil"/>
              <w:bottom w:val="single" w:sz="2" w:space="0" w:color="auto"/>
            </w:tcBorders>
          </w:tcPr>
          <w:p w14:paraId="11266307" w14:textId="77777777" w:rsidR="002B578A" w:rsidRDefault="002B578A" w:rsidP="00965B39">
            <w:r>
              <w:t>2,583</w:t>
            </w:r>
          </w:p>
        </w:tc>
      </w:tr>
      <w:tr w:rsidR="002B578A" w14:paraId="36754AB3"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FB212F" w14:textId="77777777" w:rsidR="002B578A" w:rsidRDefault="002B578A" w:rsidP="00965B39">
            <w:r>
              <w:t>17</w:t>
            </w:r>
          </w:p>
        </w:tc>
        <w:tc>
          <w:tcPr>
            <w:tcW w:w="1276" w:type="dxa"/>
            <w:gridSpan w:val="2"/>
            <w:tcBorders>
              <w:top w:val="single" w:sz="4" w:space="0" w:color="auto"/>
              <w:bottom w:val="single" w:sz="4" w:space="0" w:color="auto"/>
            </w:tcBorders>
          </w:tcPr>
          <w:p w14:paraId="1734C24C" w14:textId="77777777" w:rsidR="002B578A" w:rsidRDefault="002B578A" w:rsidP="00965B39">
            <w:pPr>
              <w:rPr>
                <w:lang w:val="en-US"/>
              </w:rPr>
            </w:pPr>
            <w:r>
              <w:rPr>
                <w:lang w:val="en-US"/>
              </w:rPr>
              <w:t>TsI50A10</w:t>
            </w:r>
          </w:p>
          <w:p w14:paraId="5E0E9641" w14:textId="77777777" w:rsidR="002B578A" w:rsidRDefault="002B578A" w:rsidP="00965B39"/>
        </w:tc>
        <w:tc>
          <w:tcPr>
            <w:tcW w:w="4252" w:type="dxa"/>
            <w:gridSpan w:val="3"/>
            <w:tcBorders>
              <w:top w:val="single" w:sz="4" w:space="0" w:color="auto"/>
              <w:bottom w:val="single" w:sz="4" w:space="0" w:color="auto"/>
            </w:tcBorders>
          </w:tcPr>
          <w:p w14:paraId="70A721BD"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Transportarea pamintului cu autobasculanta de 5 t la distanta de 10 km</w:t>
            </w:r>
            <w:r w:rsidRPr="00FA01FF">
              <w:rPr>
                <w:rFonts w:ascii="Times New Roman CYR" w:hAnsi="Times New Roman CYR" w:cs="Times New Roman CYR"/>
                <w:sz w:val="16"/>
                <w:szCs w:val="16"/>
                <w:lang w:val="en-US"/>
              </w:rPr>
              <w:t xml:space="preserve"> </w:t>
            </w:r>
          </w:p>
          <w:p w14:paraId="56C63F9A"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0E82DF2D" w14:textId="77777777" w:rsidR="002B578A" w:rsidRDefault="002B578A" w:rsidP="00965B39">
            <w:pPr>
              <w:jc w:val="center"/>
            </w:pPr>
            <w:r>
              <w:t>t</w:t>
            </w:r>
          </w:p>
        </w:tc>
        <w:tc>
          <w:tcPr>
            <w:tcW w:w="1559" w:type="dxa"/>
            <w:gridSpan w:val="2"/>
            <w:tcBorders>
              <w:top w:val="single" w:sz="4" w:space="0" w:color="auto"/>
              <w:bottom w:val="single" w:sz="4" w:space="0" w:color="auto"/>
            </w:tcBorders>
            <w:vAlign w:val="center"/>
          </w:tcPr>
          <w:p w14:paraId="4DB867DC" w14:textId="77777777" w:rsidR="002B578A" w:rsidRDefault="002B578A" w:rsidP="00965B39">
            <w:pPr>
              <w:jc w:val="center"/>
            </w:pPr>
            <w:r>
              <w:t>127,9680</w:t>
            </w:r>
          </w:p>
        </w:tc>
      </w:tr>
      <w:tr w:rsidR="002B578A" w14:paraId="2107040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F7E75" w14:textId="77777777" w:rsidR="002B578A" w:rsidRDefault="002B578A" w:rsidP="00965B39"/>
        </w:tc>
        <w:tc>
          <w:tcPr>
            <w:tcW w:w="1276" w:type="dxa"/>
            <w:gridSpan w:val="2"/>
            <w:tcBorders>
              <w:top w:val="nil"/>
              <w:bottom w:val="single" w:sz="2" w:space="0" w:color="auto"/>
            </w:tcBorders>
            <w:vAlign w:val="center"/>
          </w:tcPr>
          <w:p w14:paraId="696328A4" w14:textId="77777777" w:rsidR="002B578A" w:rsidRDefault="002B578A" w:rsidP="00965B39">
            <w:pPr>
              <w:jc w:val="center"/>
              <w:rPr>
                <w:sz w:val="16"/>
                <w:szCs w:val="16"/>
              </w:rPr>
            </w:pPr>
            <w:r>
              <w:rPr>
                <w:sz w:val="16"/>
                <w:szCs w:val="16"/>
              </w:rPr>
              <w:t>3410540000006</w:t>
            </w:r>
          </w:p>
        </w:tc>
        <w:tc>
          <w:tcPr>
            <w:tcW w:w="4252" w:type="dxa"/>
            <w:gridSpan w:val="3"/>
            <w:tcBorders>
              <w:top w:val="nil"/>
              <w:bottom w:val="single" w:sz="2" w:space="0" w:color="auto"/>
            </w:tcBorders>
          </w:tcPr>
          <w:p w14:paraId="1C1B0920" w14:textId="77777777" w:rsidR="002B578A" w:rsidRDefault="002B578A" w:rsidP="00965B39">
            <w:r>
              <w:t>Autobasculanta-5t</w:t>
            </w:r>
          </w:p>
        </w:tc>
        <w:tc>
          <w:tcPr>
            <w:tcW w:w="993" w:type="dxa"/>
            <w:gridSpan w:val="2"/>
            <w:tcBorders>
              <w:top w:val="nil"/>
              <w:bottom w:val="single" w:sz="2" w:space="0" w:color="auto"/>
            </w:tcBorders>
          </w:tcPr>
          <w:p w14:paraId="5439D988" w14:textId="77777777" w:rsidR="002B578A" w:rsidRDefault="002B578A" w:rsidP="00965B39">
            <w:r>
              <w:t>h-ut</w:t>
            </w:r>
          </w:p>
        </w:tc>
        <w:tc>
          <w:tcPr>
            <w:tcW w:w="1559" w:type="dxa"/>
            <w:gridSpan w:val="2"/>
            <w:tcBorders>
              <w:top w:val="nil"/>
              <w:bottom w:val="single" w:sz="2" w:space="0" w:color="auto"/>
            </w:tcBorders>
          </w:tcPr>
          <w:p w14:paraId="4A5B0621" w14:textId="77777777" w:rsidR="002B578A" w:rsidRDefault="002B578A" w:rsidP="00965B39">
            <w:r>
              <w:t>23,290</w:t>
            </w:r>
          </w:p>
        </w:tc>
      </w:tr>
      <w:tr w:rsidR="002B578A" w14:paraId="6AD3AB09"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31FA1A" w14:textId="77777777" w:rsidR="002B578A" w:rsidRDefault="002B578A" w:rsidP="00965B39">
            <w:r>
              <w:t>18</w:t>
            </w:r>
          </w:p>
        </w:tc>
        <w:tc>
          <w:tcPr>
            <w:tcW w:w="1276" w:type="dxa"/>
            <w:gridSpan w:val="2"/>
            <w:tcBorders>
              <w:top w:val="single" w:sz="4" w:space="0" w:color="auto"/>
              <w:bottom w:val="single" w:sz="4" w:space="0" w:color="auto"/>
            </w:tcBorders>
          </w:tcPr>
          <w:p w14:paraId="09547976" w14:textId="77777777" w:rsidR="002B578A" w:rsidRDefault="002B578A" w:rsidP="00965B39">
            <w:pPr>
              <w:rPr>
                <w:lang w:val="en-US"/>
              </w:rPr>
            </w:pPr>
            <w:r>
              <w:rPr>
                <w:lang w:val="en-US"/>
              </w:rPr>
              <w:t>TsC51B</w:t>
            </w:r>
          </w:p>
          <w:p w14:paraId="08C45852" w14:textId="77777777" w:rsidR="002B578A" w:rsidRDefault="002B578A" w:rsidP="00965B39"/>
        </w:tc>
        <w:tc>
          <w:tcPr>
            <w:tcW w:w="4252" w:type="dxa"/>
            <w:gridSpan w:val="3"/>
            <w:tcBorders>
              <w:top w:val="single" w:sz="4" w:space="0" w:color="auto"/>
              <w:bottom w:val="single" w:sz="4" w:space="0" w:color="auto"/>
            </w:tcBorders>
          </w:tcPr>
          <w:p w14:paraId="6F7CFAF5"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Lucrari la descarcarea pamintului in depozit, teren categoria II</w:t>
            </w:r>
            <w:r w:rsidRPr="00FA01FF">
              <w:rPr>
                <w:rFonts w:ascii="Times New Roman CYR" w:hAnsi="Times New Roman CYR" w:cs="Times New Roman CYR"/>
                <w:sz w:val="16"/>
                <w:szCs w:val="16"/>
                <w:lang w:val="en-US"/>
              </w:rPr>
              <w:t xml:space="preserve"> </w:t>
            </w:r>
          </w:p>
          <w:p w14:paraId="28B4798C"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2EA7C31B" w14:textId="77777777" w:rsidR="002B578A" w:rsidRDefault="002B578A" w:rsidP="00965B39">
            <w:pPr>
              <w:jc w:val="center"/>
            </w:pPr>
            <w:r>
              <w:t>100 m3</w:t>
            </w:r>
          </w:p>
        </w:tc>
        <w:tc>
          <w:tcPr>
            <w:tcW w:w="1559" w:type="dxa"/>
            <w:gridSpan w:val="2"/>
            <w:tcBorders>
              <w:top w:val="single" w:sz="4" w:space="0" w:color="auto"/>
              <w:bottom w:val="single" w:sz="4" w:space="0" w:color="auto"/>
            </w:tcBorders>
            <w:vAlign w:val="center"/>
          </w:tcPr>
          <w:p w14:paraId="74F4B514" w14:textId="77777777" w:rsidR="002B578A" w:rsidRDefault="002B578A" w:rsidP="00965B39">
            <w:pPr>
              <w:jc w:val="center"/>
            </w:pPr>
            <w:r>
              <w:t>0,7998</w:t>
            </w:r>
          </w:p>
        </w:tc>
      </w:tr>
      <w:tr w:rsidR="002B578A" w14:paraId="1312C21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57254" w14:textId="77777777" w:rsidR="002B578A" w:rsidRDefault="002B578A" w:rsidP="00965B39"/>
        </w:tc>
        <w:tc>
          <w:tcPr>
            <w:tcW w:w="1276" w:type="dxa"/>
            <w:gridSpan w:val="2"/>
            <w:tcBorders>
              <w:top w:val="nil"/>
              <w:bottom w:val="single" w:sz="2" w:space="0" w:color="auto"/>
            </w:tcBorders>
            <w:vAlign w:val="center"/>
          </w:tcPr>
          <w:p w14:paraId="4A0FD64F" w14:textId="77777777" w:rsidR="002B578A" w:rsidRDefault="002B578A" w:rsidP="00965B39">
            <w:pPr>
              <w:jc w:val="center"/>
              <w:rPr>
                <w:sz w:val="16"/>
                <w:szCs w:val="16"/>
              </w:rPr>
            </w:pPr>
            <w:r>
              <w:rPr>
                <w:sz w:val="16"/>
                <w:szCs w:val="16"/>
              </w:rPr>
              <w:t>9310060019900</w:t>
            </w:r>
          </w:p>
        </w:tc>
        <w:tc>
          <w:tcPr>
            <w:tcW w:w="4252" w:type="dxa"/>
            <w:gridSpan w:val="3"/>
            <w:tcBorders>
              <w:top w:val="nil"/>
              <w:bottom w:val="single" w:sz="2" w:space="0" w:color="auto"/>
            </w:tcBorders>
          </w:tcPr>
          <w:p w14:paraId="5C9D6DB6" w14:textId="77777777" w:rsidR="002B578A" w:rsidRDefault="002B578A" w:rsidP="00965B39">
            <w:r>
              <w:t>Muncitor necalificat</w:t>
            </w:r>
          </w:p>
        </w:tc>
        <w:tc>
          <w:tcPr>
            <w:tcW w:w="993" w:type="dxa"/>
            <w:gridSpan w:val="2"/>
            <w:tcBorders>
              <w:top w:val="nil"/>
              <w:bottom w:val="single" w:sz="2" w:space="0" w:color="auto"/>
            </w:tcBorders>
          </w:tcPr>
          <w:p w14:paraId="1E86D73B" w14:textId="77777777" w:rsidR="002B578A" w:rsidRDefault="002B578A" w:rsidP="00965B39">
            <w:r>
              <w:t>h-om</w:t>
            </w:r>
          </w:p>
        </w:tc>
        <w:tc>
          <w:tcPr>
            <w:tcW w:w="1559" w:type="dxa"/>
            <w:gridSpan w:val="2"/>
            <w:tcBorders>
              <w:top w:val="nil"/>
              <w:bottom w:val="single" w:sz="2" w:space="0" w:color="auto"/>
            </w:tcBorders>
          </w:tcPr>
          <w:p w14:paraId="35FBAC6E" w14:textId="77777777" w:rsidR="002B578A" w:rsidRDefault="002B578A" w:rsidP="00965B39">
            <w:r>
              <w:t>0,288</w:t>
            </w:r>
          </w:p>
        </w:tc>
      </w:tr>
      <w:tr w:rsidR="002B578A" w14:paraId="379B74D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BD24D" w14:textId="77777777" w:rsidR="002B578A" w:rsidRDefault="002B578A" w:rsidP="00965B39"/>
        </w:tc>
        <w:tc>
          <w:tcPr>
            <w:tcW w:w="1276" w:type="dxa"/>
            <w:gridSpan w:val="2"/>
            <w:tcBorders>
              <w:top w:val="nil"/>
              <w:bottom w:val="single" w:sz="2" w:space="0" w:color="auto"/>
            </w:tcBorders>
            <w:vAlign w:val="center"/>
          </w:tcPr>
          <w:p w14:paraId="47AFC2CB" w14:textId="77777777" w:rsidR="002B578A" w:rsidRDefault="002B578A" w:rsidP="00965B39">
            <w:pPr>
              <w:jc w:val="center"/>
              <w:rPr>
                <w:sz w:val="16"/>
                <w:szCs w:val="16"/>
              </w:rPr>
            </w:pPr>
            <w:r>
              <w:rPr>
                <w:sz w:val="16"/>
                <w:szCs w:val="16"/>
              </w:rPr>
              <w:t>1411122201752</w:t>
            </w:r>
          </w:p>
        </w:tc>
        <w:tc>
          <w:tcPr>
            <w:tcW w:w="4252" w:type="dxa"/>
            <w:gridSpan w:val="3"/>
            <w:tcBorders>
              <w:top w:val="nil"/>
              <w:bottom w:val="single" w:sz="2" w:space="0" w:color="auto"/>
            </w:tcBorders>
          </w:tcPr>
          <w:p w14:paraId="3CD0B206" w14:textId="77777777" w:rsidR="002B578A" w:rsidRDefault="002B578A" w:rsidP="00965B39">
            <w:r>
              <w:t xml:space="preserve">Piatra sparta </w:t>
            </w:r>
          </w:p>
        </w:tc>
        <w:tc>
          <w:tcPr>
            <w:tcW w:w="993" w:type="dxa"/>
            <w:gridSpan w:val="2"/>
            <w:tcBorders>
              <w:top w:val="nil"/>
              <w:bottom w:val="single" w:sz="2" w:space="0" w:color="auto"/>
            </w:tcBorders>
          </w:tcPr>
          <w:p w14:paraId="2D4A6693" w14:textId="77777777" w:rsidR="002B578A" w:rsidRDefault="002B578A" w:rsidP="00965B39">
            <w:r>
              <w:t>m3</w:t>
            </w:r>
          </w:p>
        </w:tc>
        <w:tc>
          <w:tcPr>
            <w:tcW w:w="1559" w:type="dxa"/>
            <w:gridSpan w:val="2"/>
            <w:tcBorders>
              <w:top w:val="nil"/>
              <w:bottom w:val="single" w:sz="2" w:space="0" w:color="auto"/>
            </w:tcBorders>
          </w:tcPr>
          <w:p w14:paraId="1A4DD971" w14:textId="77777777" w:rsidR="002B578A" w:rsidRDefault="002B578A" w:rsidP="00965B39">
            <w:r>
              <w:t>0,003</w:t>
            </w:r>
          </w:p>
        </w:tc>
      </w:tr>
      <w:tr w:rsidR="002B578A" w14:paraId="49575ED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DCC5E" w14:textId="77777777" w:rsidR="002B578A" w:rsidRDefault="002B578A" w:rsidP="00965B39"/>
        </w:tc>
        <w:tc>
          <w:tcPr>
            <w:tcW w:w="1276" w:type="dxa"/>
            <w:gridSpan w:val="2"/>
            <w:tcBorders>
              <w:top w:val="nil"/>
              <w:bottom w:val="single" w:sz="2" w:space="0" w:color="auto"/>
            </w:tcBorders>
            <w:vAlign w:val="center"/>
          </w:tcPr>
          <w:p w14:paraId="14F62CCF" w14:textId="77777777" w:rsidR="002B578A" w:rsidRDefault="002B578A" w:rsidP="00965B39">
            <w:pPr>
              <w:jc w:val="center"/>
              <w:rPr>
                <w:sz w:val="16"/>
                <w:szCs w:val="16"/>
              </w:rPr>
            </w:pPr>
            <w:r>
              <w:rPr>
                <w:sz w:val="16"/>
                <w:szCs w:val="16"/>
              </w:rPr>
              <w:t>2952260003554</w:t>
            </w:r>
          </w:p>
        </w:tc>
        <w:tc>
          <w:tcPr>
            <w:tcW w:w="4252" w:type="dxa"/>
            <w:gridSpan w:val="3"/>
            <w:tcBorders>
              <w:top w:val="nil"/>
              <w:bottom w:val="single" w:sz="2" w:space="0" w:color="auto"/>
            </w:tcBorders>
          </w:tcPr>
          <w:p w14:paraId="4321C1F0" w14:textId="77777777" w:rsidR="002B578A" w:rsidRDefault="002B578A" w:rsidP="00965B39">
            <w:r>
              <w:t>Buldozer 79kw (108CP)</w:t>
            </w:r>
          </w:p>
        </w:tc>
        <w:tc>
          <w:tcPr>
            <w:tcW w:w="993" w:type="dxa"/>
            <w:gridSpan w:val="2"/>
            <w:tcBorders>
              <w:top w:val="nil"/>
              <w:bottom w:val="single" w:sz="2" w:space="0" w:color="auto"/>
            </w:tcBorders>
          </w:tcPr>
          <w:p w14:paraId="0119EBA2" w14:textId="77777777" w:rsidR="002B578A" w:rsidRDefault="002B578A" w:rsidP="00965B39">
            <w:r>
              <w:t>h-ut</w:t>
            </w:r>
          </w:p>
        </w:tc>
        <w:tc>
          <w:tcPr>
            <w:tcW w:w="1559" w:type="dxa"/>
            <w:gridSpan w:val="2"/>
            <w:tcBorders>
              <w:top w:val="nil"/>
              <w:bottom w:val="single" w:sz="2" w:space="0" w:color="auto"/>
            </w:tcBorders>
          </w:tcPr>
          <w:p w14:paraId="5A71585A" w14:textId="77777777" w:rsidR="002B578A" w:rsidRDefault="002B578A" w:rsidP="00965B39">
            <w:r>
              <w:t>0,320</w:t>
            </w:r>
          </w:p>
        </w:tc>
      </w:tr>
      <w:tr w:rsidR="002B578A" w14:paraId="34B57C6E" w14:textId="77777777" w:rsidTr="00965B3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7DF5EB7" w14:textId="77777777" w:rsidR="002B578A" w:rsidRDefault="002B578A" w:rsidP="00965B39">
            <w:pPr>
              <w:rPr>
                <w:sz w:val="8"/>
                <w:szCs w:val="8"/>
              </w:rPr>
            </w:pPr>
          </w:p>
        </w:tc>
        <w:tc>
          <w:tcPr>
            <w:tcW w:w="1276" w:type="dxa"/>
            <w:gridSpan w:val="2"/>
            <w:tcBorders>
              <w:left w:val="nil"/>
              <w:bottom w:val="nil"/>
              <w:right w:val="nil"/>
            </w:tcBorders>
          </w:tcPr>
          <w:p w14:paraId="0F4153D2" w14:textId="77777777" w:rsidR="002B578A" w:rsidRDefault="002B578A" w:rsidP="00965B39">
            <w:pPr>
              <w:rPr>
                <w:sz w:val="8"/>
                <w:szCs w:val="8"/>
              </w:rPr>
            </w:pPr>
          </w:p>
        </w:tc>
        <w:tc>
          <w:tcPr>
            <w:tcW w:w="3402" w:type="dxa"/>
            <w:gridSpan w:val="2"/>
            <w:tcBorders>
              <w:left w:val="nil"/>
              <w:bottom w:val="nil"/>
              <w:right w:val="nil"/>
            </w:tcBorders>
          </w:tcPr>
          <w:p w14:paraId="583961C0" w14:textId="77777777" w:rsidR="002B578A" w:rsidRDefault="002B578A" w:rsidP="00965B39">
            <w:pPr>
              <w:rPr>
                <w:sz w:val="8"/>
                <w:szCs w:val="8"/>
                <w:lang w:val="en-US"/>
              </w:rPr>
            </w:pPr>
          </w:p>
          <w:p w14:paraId="2C67E103" w14:textId="77777777" w:rsidR="002B578A" w:rsidRDefault="002B578A" w:rsidP="00965B39">
            <w:pPr>
              <w:rPr>
                <w:sz w:val="8"/>
                <w:szCs w:val="8"/>
                <w:lang w:val="en-US"/>
              </w:rPr>
            </w:pPr>
          </w:p>
          <w:p w14:paraId="282FF6E6" w14:textId="77777777" w:rsidR="002B578A" w:rsidRDefault="002B578A" w:rsidP="00965B39">
            <w:pPr>
              <w:rPr>
                <w:sz w:val="8"/>
                <w:szCs w:val="8"/>
                <w:lang w:val="en-US"/>
              </w:rPr>
            </w:pPr>
          </w:p>
        </w:tc>
        <w:tc>
          <w:tcPr>
            <w:tcW w:w="1134" w:type="dxa"/>
            <w:gridSpan w:val="2"/>
            <w:tcBorders>
              <w:left w:val="nil"/>
              <w:bottom w:val="nil"/>
              <w:right w:val="nil"/>
            </w:tcBorders>
          </w:tcPr>
          <w:p w14:paraId="531FA1FB" w14:textId="77777777" w:rsidR="002B578A" w:rsidRDefault="002B578A" w:rsidP="00965B39">
            <w:pPr>
              <w:rPr>
                <w:sz w:val="8"/>
                <w:szCs w:val="8"/>
              </w:rPr>
            </w:pPr>
          </w:p>
        </w:tc>
        <w:tc>
          <w:tcPr>
            <w:tcW w:w="1134" w:type="dxa"/>
            <w:gridSpan w:val="2"/>
            <w:tcBorders>
              <w:left w:val="nil"/>
              <w:bottom w:val="nil"/>
              <w:right w:val="nil"/>
            </w:tcBorders>
          </w:tcPr>
          <w:p w14:paraId="7F95FE82" w14:textId="77777777" w:rsidR="002B578A" w:rsidRDefault="002B578A" w:rsidP="00965B39">
            <w:pPr>
              <w:rPr>
                <w:sz w:val="8"/>
                <w:szCs w:val="8"/>
              </w:rPr>
            </w:pPr>
          </w:p>
        </w:tc>
        <w:tc>
          <w:tcPr>
            <w:tcW w:w="1134" w:type="dxa"/>
            <w:tcBorders>
              <w:left w:val="nil"/>
              <w:bottom w:val="nil"/>
            </w:tcBorders>
          </w:tcPr>
          <w:p w14:paraId="3851C9BF" w14:textId="77777777" w:rsidR="002B578A" w:rsidRDefault="002B578A" w:rsidP="00965B39">
            <w:pPr>
              <w:rPr>
                <w:sz w:val="8"/>
                <w:szCs w:val="8"/>
              </w:rPr>
            </w:pPr>
          </w:p>
        </w:tc>
      </w:tr>
      <w:tr w:rsidR="002B578A" w14:paraId="0C4F3803" w14:textId="77777777" w:rsidTr="00965B3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1734BD9" w14:textId="77777777" w:rsidR="002B578A" w:rsidRDefault="002B578A" w:rsidP="00965B39">
            <w:r>
              <w:t xml:space="preserve"> </w:t>
            </w:r>
          </w:p>
        </w:tc>
        <w:tc>
          <w:tcPr>
            <w:tcW w:w="709" w:type="dxa"/>
            <w:tcBorders>
              <w:top w:val="single" w:sz="4" w:space="0" w:color="auto"/>
              <w:left w:val="nil"/>
              <w:bottom w:val="single" w:sz="4" w:space="0" w:color="auto"/>
              <w:right w:val="nil"/>
            </w:tcBorders>
          </w:tcPr>
          <w:p w14:paraId="2F318D0A" w14:textId="77777777" w:rsidR="002B578A" w:rsidRDefault="002B578A" w:rsidP="00965B39"/>
        </w:tc>
        <w:tc>
          <w:tcPr>
            <w:tcW w:w="1276" w:type="dxa"/>
            <w:gridSpan w:val="2"/>
            <w:tcBorders>
              <w:top w:val="single" w:sz="4" w:space="0" w:color="auto"/>
              <w:left w:val="nil"/>
              <w:bottom w:val="single" w:sz="4" w:space="0" w:color="auto"/>
              <w:right w:val="nil"/>
            </w:tcBorders>
          </w:tcPr>
          <w:p w14:paraId="1AFC7DDF" w14:textId="77777777" w:rsidR="002B578A" w:rsidRDefault="002B578A" w:rsidP="00965B39"/>
        </w:tc>
        <w:tc>
          <w:tcPr>
            <w:tcW w:w="2693" w:type="dxa"/>
            <w:tcBorders>
              <w:top w:val="single" w:sz="4" w:space="0" w:color="auto"/>
              <w:left w:val="nil"/>
              <w:bottom w:val="single" w:sz="4" w:space="0" w:color="auto"/>
              <w:right w:val="nil"/>
            </w:tcBorders>
          </w:tcPr>
          <w:p w14:paraId="63758131" w14:textId="77777777" w:rsidR="002B578A" w:rsidRDefault="002B578A" w:rsidP="00965B39">
            <w:pPr>
              <w:rPr>
                <w:sz w:val="8"/>
                <w:szCs w:val="8"/>
              </w:rPr>
            </w:pPr>
            <w:r>
              <w:rPr>
                <w:b/>
                <w:bCs/>
                <w:lang w:val="en-US"/>
              </w:rPr>
              <w:t>Total</w:t>
            </w:r>
            <w:r>
              <w:rPr>
                <w:b/>
                <w:bCs/>
              </w:rPr>
              <w:t xml:space="preserve"> </w:t>
            </w:r>
            <w:r>
              <w:rPr>
                <w:b/>
                <w:bCs/>
                <w:sz w:val="22"/>
                <w:szCs w:val="22"/>
              </w:rPr>
              <w:t>Lucrari de terasamente</w:t>
            </w:r>
          </w:p>
        </w:tc>
        <w:tc>
          <w:tcPr>
            <w:tcW w:w="1134" w:type="dxa"/>
            <w:gridSpan w:val="2"/>
            <w:tcBorders>
              <w:top w:val="single" w:sz="4" w:space="0" w:color="auto"/>
              <w:left w:val="nil"/>
              <w:bottom w:val="single" w:sz="4" w:space="0" w:color="auto"/>
              <w:right w:val="nil"/>
            </w:tcBorders>
          </w:tcPr>
          <w:p w14:paraId="2DEA22F2" w14:textId="77777777" w:rsidR="002B578A" w:rsidRDefault="002B578A" w:rsidP="00965B39">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A4B7835" w14:textId="77777777" w:rsidR="002B578A" w:rsidRDefault="002B578A" w:rsidP="00965B39">
            <w:pPr>
              <w:rPr>
                <w:b/>
                <w:bCs/>
              </w:rPr>
            </w:pPr>
          </w:p>
        </w:tc>
      </w:tr>
      <w:tr w:rsidR="002B578A" w14:paraId="350FB209" w14:textId="77777777" w:rsidTr="00965B3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6248BC0" w14:textId="77777777" w:rsidR="002B578A" w:rsidRDefault="002B578A" w:rsidP="00965B39">
            <w:pPr>
              <w:rPr>
                <w:sz w:val="8"/>
                <w:szCs w:val="8"/>
              </w:rPr>
            </w:pPr>
            <w:r>
              <w:t xml:space="preserve"> </w:t>
            </w:r>
          </w:p>
        </w:tc>
        <w:tc>
          <w:tcPr>
            <w:tcW w:w="1276" w:type="dxa"/>
            <w:gridSpan w:val="2"/>
            <w:tcBorders>
              <w:left w:val="nil"/>
              <w:bottom w:val="nil"/>
              <w:right w:val="nil"/>
            </w:tcBorders>
          </w:tcPr>
          <w:p w14:paraId="53123B96" w14:textId="77777777" w:rsidR="002B578A" w:rsidRDefault="002B578A" w:rsidP="00965B39">
            <w:pPr>
              <w:rPr>
                <w:sz w:val="8"/>
                <w:szCs w:val="8"/>
              </w:rPr>
            </w:pPr>
          </w:p>
        </w:tc>
        <w:tc>
          <w:tcPr>
            <w:tcW w:w="3402" w:type="dxa"/>
            <w:gridSpan w:val="2"/>
            <w:tcBorders>
              <w:left w:val="nil"/>
              <w:bottom w:val="nil"/>
              <w:right w:val="nil"/>
            </w:tcBorders>
          </w:tcPr>
          <w:p w14:paraId="7D84C67A" w14:textId="77777777" w:rsidR="002B578A" w:rsidRDefault="002B578A" w:rsidP="00965B39">
            <w:pPr>
              <w:rPr>
                <w:sz w:val="8"/>
                <w:szCs w:val="8"/>
                <w:lang w:val="en-US"/>
              </w:rPr>
            </w:pPr>
          </w:p>
          <w:p w14:paraId="69BF201E" w14:textId="77777777" w:rsidR="002B578A" w:rsidRDefault="002B578A" w:rsidP="00965B39">
            <w:pPr>
              <w:rPr>
                <w:sz w:val="8"/>
                <w:szCs w:val="8"/>
                <w:lang w:val="en-US"/>
              </w:rPr>
            </w:pPr>
          </w:p>
          <w:p w14:paraId="64400B05" w14:textId="77777777" w:rsidR="002B578A" w:rsidRDefault="002B578A" w:rsidP="00965B39">
            <w:pPr>
              <w:rPr>
                <w:sz w:val="8"/>
                <w:szCs w:val="8"/>
                <w:lang w:val="en-US"/>
              </w:rPr>
            </w:pPr>
          </w:p>
        </w:tc>
        <w:tc>
          <w:tcPr>
            <w:tcW w:w="1134" w:type="dxa"/>
            <w:gridSpan w:val="2"/>
            <w:tcBorders>
              <w:left w:val="nil"/>
              <w:bottom w:val="nil"/>
              <w:right w:val="nil"/>
            </w:tcBorders>
          </w:tcPr>
          <w:p w14:paraId="07F39CC8" w14:textId="77777777" w:rsidR="002B578A" w:rsidRDefault="002B578A" w:rsidP="00965B39">
            <w:pPr>
              <w:rPr>
                <w:sz w:val="8"/>
                <w:szCs w:val="8"/>
              </w:rPr>
            </w:pPr>
          </w:p>
        </w:tc>
        <w:tc>
          <w:tcPr>
            <w:tcW w:w="1134" w:type="dxa"/>
            <w:gridSpan w:val="2"/>
            <w:tcBorders>
              <w:left w:val="nil"/>
              <w:bottom w:val="nil"/>
              <w:right w:val="nil"/>
            </w:tcBorders>
          </w:tcPr>
          <w:p w14:paraId="27D24F98" w14:textId="77777777" w:rsidR="002B578A" w:rsidRDefault="002B578A" w:rsidP="00965B39">
            <w:pPr>
              <w:rPr>
                <w:sz w:val="8"/>
                <w:szCs w:val="8"/>
              </w:rPr>
            </w:pPr>
          </w:p>
        </w:tc>
        <w:tc>
          <w:tcPr>
            <w:tcW w:w="1134" w:type="dxa"/>
            <w:tcBorders>
              <w:left w:val="nil"/>
              <w:bottom w:val="nil"/>
            </w:tcBorders>
          </w:tcPr>
          <w:p w14:paraId="4A4430C4" w14:textId="77777777" w:rsidR="002B578A" w:rsidRDefault="002B578A" w:rsidP="00965B39">
            <w:pPr>
              <w:rPr>
                <w:sz w:val="8"/>
                <w:szCs w:val="8"/>
              </w:rPr>
            </w:pPr>
          </w:p>
        </w:tc>
      </w:tr>
      <w:tr w:rsidR="002B578A" w:rsidRPr="00EB582C" w14:paraId="5C276CB9"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62DCD26" w14:textId="77777777" w:rsidR="002B578A" w:rsidRDefault="002B578A" w:rsidP="00965B39">
            <w:r>
              <w:t xml:space="preserve"> </w:t>
            </w:r>
          </w:p>
        </w:tc>
        <w:tc>
          <w:tcPr>
            <w:tcW w:w="1276" w:type="dxa"/>
            <w:gridSpan w:val="2"/>
            <w:tcBorders>
              <w:top w:val="single" w:sz="4" w:space="0" w:color="auto"/>
              <w:left w:val="nil"/>
              <w:bottom w:val="single" w:sz="4" w:space="0" w:color="auto"/>
              <w:right w:val="nil"/>
            </w:tcBorders>
          </w:tcPr>
          <w:p w14:paraId="16240865" w14:textId="77777777" w:rsidR="002B578A" w:rsidRDefault="002B578A" w:rsidP="00965B39"/>
        </w:tc>
        <w:tc>
          <w:tcPr>
            <w:tcW w:w="3402" w:type="dxa"/>
            <w:gridSpan w:val="2"/>
            <w:tcBorders>
              <w:top w:val="single" w:sz="4" w:space="0" w:color="auto"/>
              <w:left w:val="nil"/>
              <w:bottom w:val="single" w:sz="4" w:space="0" w:color="auto"/>
              <w:right w:val="nil"/>
            </w:tcBorders>
          </w:tcPr>
          <w:p w14:paraId="7F62B925" w14:textId="77777777" w:rsidR="002B578A" w:rsidRDefault="002B578A" w:rsidP="00965B39">
            <w:r>
              <w:rPr>
                <w:lang w:val="en-US"/>
              </w:rPr>
              <w:t>Total</w:t>
            </w:r>
          </w:p>
        </w:tc>
        <w:tc>
          <w:tcPr>
            <w:tcW w:w="1134" w:type="dxa"/>
            <w:gridSpan w:val="2"/>
            <w:tcBorders>
              <w:top w:val="single" w:sz="4" w:space="0" w:color="auto"/>
              <w:left w:val="nil"/>
              <w:bottom w:val="single" w:sz="4" w:space="0" w:color="auto"/>
              <w:right w:val="nil"/>
            </w:tcBorders>
          </w:tcPr>
          <w:p w14:paraId="0965B1F6"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D68E50A" w14:textId="77777777" w:rsidR="002B578A" w:rsidRPr="00EB582C" w:rsidRDefault="002B578A" w:rsidP="00965B39">
            <w:pPr>
              <w:rPr>
                <w:lang w:val="en-US"/>
              </w:rPr>
            </w:pPr>
          </w:p>
        </w:tc>
      </w:tr>
      <w:tr w:rsidR="002B578A" w:rsidRPr="00EB582C" w14:paraId="49E0E0BE"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F82E8F8" w14:textId="77777777" w:rsidR="002B578A" w:rsidRDefault="002B578A" w:rsidP="00965B39"/>
        </w:tc>
        <w:tc>
          <w:tcPr>
            <w:tcW w:w="1276" w:type="dxa"/>
            <w:gridSpan w:val="2"/>
            <w:tcBorders>
              <w:top w:val="single" w:sz="4" w:space="0" w:color="auto"/>
              <w:left w:val="nil"/>
              <w:bottom w:val="single" w:sz="4" w:space="0" w:color="auto"/>
              <w:right w:val="nil"/>
            </w:tcBorders>
          </w:tcPr>
          <w:p w14:paraId="0C30644A" w14:textId="77777777" w:rsidR="002B578A" w:rsidRDefault="002B578A" w:rsidP="00965B39"/>
        </w:tc>
        <w:tc>
          <w:tcPr>
            <w:tcW w:w="3402" w:type="dxa"/>
            <w:gridSpan w:val="2"/>
            <w:tcBorders>
              <w:top w:val="single" w:sz="4" w:space="0" w:color="auto"/>
              <w:left w:val="nil"/>
              <w:bottom w:val="single" w:sz="4" w:space="0" w:color="auto"/>
              <w:right w:val="nil"/>
            </w:tcBorders>
          </w:tcPr>
          <w:p w14:paraId="37841777" w14:textId="77777777" w:rsidR="002B578A" w:rsidRDefault="002B578A" w:rsidP="00965B39">
            <w:r>
              <w:rPr>
                <w:lang w:val="en-US"/>
              </w:rPr>
              <w:t>Asigurarea sociala medicala</w:t>
            </w:r>
          </w:p>
        </w:tc>
        <w:tc>
          <w:tcPr>
            <w:tcW w:w="1134" w:type="dxa"/>
            <w:gridSpan w:val="2"/>
            <w:tcBorders>
              <w:top w:val="single" w:sz="4" w:space="0" w:color="auto"/>
              <w:left w:val="nil"/>
              <w:bottom w:val="single" w:sz="4" w:space="0" w:color="auto"/>
              <w:right w:val="nil"/>
            </w:tcBorders>
          </w:tcPr>
          <w:p w14:paraId="61850CFD"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4850412B" w14:textId="77777777" w:rsidR="002B578A" w:rsidRPr="00EB582C" w:rsidRDefault="002B578A" w:rsidP="00965B39">
            <w:pPr>
              <w:rPr>
                <w:lang w:val="en-US"/>
              </w:rPr>
            </w:pPr>
          </w:p>
        </w:tc>
      </w:tr>
      <w:tr w:rsidR="002B578A" w:rsidRPr="00EB582C" w14:paraId="679E4BDC"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1AB5DC" w14:textId="77777777" w:rsidR="002B578A" w:rsidRDefault="002B578A" w:rsidP="00965B39"/>
        </w:tc>
        <w:tc>
          <w:tcPr>
            <w:tcW w:w="1276" w:type="dxa"/>
            <w:gridSpan w:val="2"/>
            <w:tcBorders>
              <w:top w:val="single" w:sz="4" w:space="0" w:color="auto"/>
              <w:left w:val="nil"/>
              <w:bottom w:val="single" w:sz="4" w:space="0" w:color="auto"/>
              <w:right w:val="nil"/>
            </w:tcBorders>
          </w:tcPr>
          <w:p w14:paraId="42BF94C9" w14:textId="77777777" w:rsidR="002B578A" w:rsidRDefault="002B578A" w:rsidP="00965B39"/>
        </w:tc>
        <w:tc>
          <w:tcPr>
            <w:tcW w:w="3402" w:type="dxa"/>
            <w:gridSpan w:val="2"/>
            <w:tcBorders>
              <w:top w:val="single" w:sz="4" w:space="0" w:color="auto"/>
              <w:left w:val="nil"/>
              <w:bottom w:val="single" w:sz="4" w:space="0" w:color="auto"/>
              <w:right w:val="nil"/>
            </w:tcBorders>
          </w:tcPr>
          <w:p w14:paraId="4ABBB105" w14:textId="77777777" w:rsidR="002B578A" w:rsidRDefault="002B578A" w:rsidP="00965B39">
            <w:r>
              <w:rPr>
                <w:lang w:val="en-US"/>
              </w:rPr>
              <w:t>Transportul materialelor</w:t>
            </w:r>
          </w:p>
        </w:tc>
        <w:tc>
          <w:tcPr>
            <w:tcW w:w="1134" w:type="dxa"/>
            <w:gridSpan w:val="2"/>
            <w:tcBorders>
              <w:top w:val="single" w:sz="4" w:space="0" w:color="auto"/>
              <w:left w:val="nil"/>
              <w:bottom w:val="single" w:sz="4" w:space="0" w:color="auto"/>
              <w:right w:val="nil"/>
            </w:tcBorders>
          </w:tcPr>
          <w:p w14:paraId="1D82EA08"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4258E6E2" w14:textId="77777777" w:rsidR="002B578A" w:rsidRPr="00EB582C" w:rsidRDefault="002B578A" w:rsidP="00965B39">
            <w:pPr>
              <w:rPr>
                <w:lang w:val="en-US"/>
              </w:rPr>
            </w:pPr>
          </w:p>
        </w:tc>
      </w:tr>
      <w:tr w:rsidR="002B578A" w:rsidRPr="00EB582C" w14:paraId="2F0142BF"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ED11602" w14:textId="77777777" w:rsidR="002B578A" w:rsidRDefault="002B578A" w:rsidP="00965B39"/>
        </w:tc>
        <w:tc>
          <w:tcPr>
            <w:tcW w:w="1276" w:type="dxa"/>
            <w:gridSpan w:val="2"/>
            <w:tcBorders>
              <w:top w:val="single" w:sz="4" w:space="0" w:color="auto"/>
              <w:left w:val="nil"/>
              <w:bottom w:val="single" w:sz="4" w:space="0" w:color="auto"/>
              <w:right w:val="nil"/>
            </w:tcBorders>
          </w:tcPr>
          <w:p w14:paraId="76461175" w14:textId="77777777" w:rsidR="002B578A" w:rsidRDefault="002B578A" w:rsidP="00965B39"/>
        </w:tc>
        <w:tc>
          <w:tcPr>
            <w:tcW w:w="3402" w:type="dxa"/>
            <w:gridSpan w:val="2"/>
            <w:tcBorders>
              <w:top w:val="single" w:sz="4" w:space="0" w:color="auto"/>
              <w:left w:val="nil"/>
              <w:bottom w:val="single" w:sz="4" w:space="0" w:color="auto"/>
              <w:right w:val="nil"/>
            </w:tcBorders>
          </w:tcPr>
          <w:p w14:paraId="7918A153" w14:textId="77777777" w:rsidR="002B578A" w:rsidRDefault="002B578A" w:rsidP="00965B39">
            <w:r>
              <w:rPr>
                <w:lang w:val="en-US"/>
              </w:rPr>
              <w:t>Cheltuieli de depozitare</w:t>
            </w:r>
          </w:p>
        </w:tc>
        <w:tc>
          <w:tcPr>
            <w:tcW w:w="1134" w:type="dxa"/>
            <w:gridSpan w:val="2"/>
            <w:tcBorders>
              <w:top w:val="single" w:sz="4" w:space="0" w:color="auto"/>
              <w:left w:val="nil"/>
              <w:bottom w:val="single" w:sz="4" w:space="0" w:color="auto"/>
              <w:right w:val="nil"/>
            </w:tcBorders>
          </w:tcPr>
          <w:p w14:paraId="40F1D5AD"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89F36AD" w14:textId="77777777" w:rsidR="002B578A" w:rsidRPr="00EB582C" w:rsidRDefault="002B578A" w:rsidP="00965B39">
            <w:pPr>
              <w:rPr>
                <w:lang w:val="en-US"/>
              </w:rPr>
            </w:pPr>
          </w:p>
        </w:tc>
      </w:tr>
      <w:tr w:rsidR="002B578A" w:rsidRPr="00EB582C" w14:paraId="287CD777"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E6A6031" w14:textId="77777777" w:rsidR="002B578A" w:rsidRDefault="002B578A" w:rsidP="00965B39"/>
        </w:tc>
        <w:tc>
          <w:tcPr>
            <w:tcW w:w="1276" w:type="dxa"/>
            <w:gridSpan w:val="2"/>
            <w:tcBorders>
              <w:top w:val="single" w:sz="4" w:space="0" w:color="auto"/>
              <w:left w:val="nil"/>
              <w:bottom w:val="single" w:sz="4" w:space="0" w:color="auto"/>
              <w:right w:val="nil"/>
            </w:tcBorders>
          </w:tcPr>
          <w:p w14:paraId="31F92A98" w14:textId="77777777" w:rsidR="002B578A" w:rsidRDefault="002B578A" w:rsidP="00965B39"/>
        </w:tc>
        <w:tc>
          <w:tcPr>
            <w:tcW w:w="3402" w:type="dxa"/>
            <w:gridSpan w:val="2"/>
            <w:tcBorders>
              <w:top w:val="single" w:sz="4" w:space="0" w:color="auto"/>
              <w:left w:val="nil"/>
              <w:bottom w:val="single" w:sz="4" w:space="0" w:color="auto"/>
              <w:right w:val="nil"/>
            </w:tcBorders>
          </w:tcPr>
          <w:p w14:paraId="3EE3C72F" w14:textId="77777777" w:rsidR="002B578A" w:rsidRDefault="002B578A" w:rsidP="00965B39">
            <w:r>
              <w:rPr>
                <w:lang w:val="en-US"/>
              </w:rPr>
              <w:t>Total</w:t>
            </w:r>
          </w:p>
        </w:tc>
        <w:tc>
          <w:tcPr>
            <w:tcW w:w="1134" w:type="dxa"/>
            <w:gridSpan w:val="2"/>
            <w:tcBorders>
              <w:top w:val="single" w:sz="4" w:space="0" w:color="auto"/>
              <w:left w:val="nil"/>
              <w:bottom w:val="single" w:sz="4" w:space="0" w:color="auto"/>
              <w:right w:val="nil"/>
            </w:tcBorders>
          </w:tcPr>
          <w:p w14:paraId="435D383B"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6A430752" w14:textId="77777777" w:rsidR="002B578A" w:rsidRPr="00EB582C" w:rsidRDefault="002B578A" w:rsidP="00965B39">
            <w:pPr>
              <w:rPr>
                <w:lang w:val="en-US"/>
              </w:rPr>
            </w:pPr>
          </w:p>
        </w:tc>
      </w:tr>
      <w:tr w:rsidR="002B578A" w:rsidRPr="00EB582C" w14:paraId="7AB4FA25"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862C1AD" w14:textId="77777777" w:rsidR="002B578A" w:rsidRDefault="002B578A" w:rsidP="00965B39"/>
        </w:tc>
        <w:tc>
          <w:tcPr>
            <w:tcW w:w="1276" w:type="dxa"/>
            <w:gridSpan w:val="2"/>
            <w:tcBorders>
              <w:top w:val="single" w:sz="4" w:space="0" w:color="auto"/>
              <w:left w:val="nil"/>
              <w:bottom w:val="single" w:sz="4" w:space="0" w:color="auto"/>
              <w:right w:val="nil"/>
            </w:tcBorders>
          </w:tcPr>
          <w:p w14:paraId="5FACF4B2" w14:textId="77777777" w:rsidR="002B578A" w:rsidRDefault="002B578A" w:rsidP="00965B39"/>
        </w:tc>
        <w:tc>
          <w:tcPr>
            <w:tcW w:w="3402" w:type="dxa"/>
            <w:gridSpan w:val="2"/>
            <w:tcBorders>
              <w:top w:val="single" w:sz="4" w:space="0" w:color="auto"/>
              <w:left w:val="nil"/>
              <w:bottom w:val="single" w:sz="4" w:space="0" w:color="auto"/>
              <w:right w:val="nil"/>
            </w:tcBorders>
          </w:tcPr>
          <w:p w14:paraId="09342B42" w14:textId="77777777" w:rsidR="002B578A" w:rsidRDefault="002B578A" w:rsidP="00965B39">
            <w:r>
              <w:rPr>
                <w:lang w:val="en-US"/>
              </w:rPr>
              <w:t>Cheltuieli de regie</w:t>
            </w:r>
          </w:p>
        </w:tc>
        <w:tc>
          <w:tcPr>
            <w:tcW w:w="1134" w:type="dxa"/>
            <w:gridSpan w:val="2"/>
            <w:tcBorders>
              <w:top w:val="single" w:sz="4" w:space="0" w:color="auto"/>
              <w:left w:val="nil"/>
              <w:bottom w:val="single" w:sz="4" w:space="0" w:color="auto"/>
              <w:right w:val="nil"/>
            </w:tcBorders>
          </w:tcPr>
          <w:p w14:paraId="316C273E"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D2A4C11" w14:textId="77777777" w:rsidR="002B578A" w:rsidRPr="00EB582C" w:rsidRDefault="002B578A" w:rsidP="00965B39">
            <w:pPr>
              <w:rPr>
                <w:lang w:val="en-US"/>
              </w:rPr>
            </w:pPr>
          </w:p>
        </w:tc>
      </w:tr>
      <w:tr w:rsidR="002B578A" w:rsidRPr="00EB582C" w14:paraId="005581F1"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BED52B5" w14:textId="77777777" w:rsidR="002B578A" w:rsidRDefault="002B578A" w:rsidP="00965B39"/>
        </w:tc>
        <w:tc>
          <w:tcPr>
            <w:tcW w:w="1276" w:type="dxa"/>
            <w:gridSpan w:val="2"/>
            <w:tcBorders>
              <w:top w:val="single" w:sz="4" w:space="0" w:color="auto"/>
              <w:left w:val="nil"/>
              <w:bottom w:val="single" w:sz="4" w:space="0" w:color="auto"/>
              <w:right w:val="nil"/>
            </w:tcBorders>
          </w:tcPr>
          <w:p w14:paraId="2A8AA792" w14:textId="77777777" w:rsidR="002B578A" w:rsidRDefault="002B578A" w:rsidP="00965B39"/>
        </w:tc>
        <w:tc>
          <w:tcPr>
            <w:tcW w:w="3402" w:type="dxa"/>
            <w:gridSpan w:val="2"/>
            <w:tcBorders>
              <w:top w:val="single" w:sz="4" w:space="0" w:color="auto"/>
              <w:left w:val="nil"/>
              <w:bottom w:val="single" w:sz="4" w:space="0" w:color="auto"/>
              <w:right w:val="nil"/>
            </w:tcBorders>
          </w:tcPr>
          <w:p w14:paraId="244B6043" w14:textId="77777777" w:rsidR="002B578A" w:rsidRDefault="002B578A" w:rsidP="00965B39">
            <w:r>
              <w:rPr>
                <w:lang w:val="en-US"/>
              </w:rPr>
              <w:t>Total</w:t>
            </w:r>
          </w:p>
        </w:tc>
        <w:tc>
          <w:tcPr>
            <w:tcW w:w="1134" w:type="dxa"/>
            <w:gridSpan w:val="2"/>
            <w:tcBorders>
              <w:top w:val="single" w:sz="4" w:space="0" w:color="auto"/>
              <w:left w:val="nil"/>
              <w:bottom w:val="single" w:sz="4" w:space="0" w:color="auto"/>
              <w:right w:val="nil"/>
            </w:tcBorders>
          </w:tcPr>
          <w:p w14:paraId="7AB8A41B"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87CA1BD" w14:textId="77777777" w:rsidR="002B578A" w:rsidRPr="00EB582C" w:rsidRDefault="002B578A" w:rsidP="00965B39">
            <w:pPr>
              <w:rPr>
                <w:lang w:val="en-US"/>
              </w:rPr>
            </w:pPr>
          </w:p>
        </w:tc>
      </w:tr>
      <w:tr w:rsidR="002B578A" w:rsidRPr="00EB582C" w14:paraId="7F24BB53"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66A974" w14:textId="77777777" w:rsidR="002B578A" w:rsidRDefault="002B578A" w:rsidP="00965B39"/>
        </w:tc>
        <w:tc>
          <w:tcPr>
            <w:tcW w:w="1276" w:type="dxa"/>
            <w:gridSpan w:val="2"/>
            <w:tcBorders>
              <w:top w:val="single" w:sz="4" w:space="0" w:color="auto"/>
              <w:left w:val="nil"/>
              <w:bottom w:val="single" w:sz="4" w:space="0" w:color="auto"/>
              <w:right w:val="nil"/>
            </w:tcBorders>
          </w:tcPr>
          <w:p w14:paraId="5C7FBC1B" w14:textId="77777777" w:rsidR="002B578A" w:rsidRDefault="002B578A" w:rsidP="00965B39"/>
        </w:tc>
        <w:tc>
          <w:tcPr>
            <w:tcW w:w="3402" w:type="dxa"/>
            <w:gridSpan w:val="2"/>
            <w:tcBorders>
              <w:top w:val="single" w:sz="4" w:space="0" w:color="auto"/>
              <w:left w:val="nil"/>
              <w:bottom w:val="single" w:sz="4" w:space="0" w:color="auto"/>
              <w:right w:val="nil"/>
            </w:tcBorders>
          </w:tcPr>
          <w:p w14:paraId="2B602E81" w14:textId="77777777" w:rsidR="002B578A" w:rsidRDefault="002B578A" w:rsidP="00965B39">
            <w:r>
              <w:rPr>
                <w:lang w:val="en-US"/>
              </w:rPr>
              <w:t>Beneficiu de deviz</w:t>
            </w:r>
          </w:p>
        </w:tc>
        <w:tc>
          <w:tcPr>
            <w:tcW w:w="1134" w:type="dxa"/>
            <w:gridSpan w:val="2"/>
            <w:tcBorders>
              <w:top w:val="single" w:sz="4" w:space="0" w:color="auto"/>
              <w:left w:val="nil"/>
              <w:bottom w:val="single" w:sz="4" w:space="0" w:color="auto"/>
              <w:right w:val="nil"/>
            </w:tcBorders>
          </w:tcPr>
          <w:p w14:paraId="23E4C469"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A4FB6CE" w14:textId="77777777" w:rsidR="002B578A" w:rsidRPr="00EB582C" w:rsidRDefault="002B578A" w:rsidP="00965B39">
            <w:pPr>
              <w:rPr>
                <w:lang w:val="en-US"/>
              </w:rPr>
            </w:pPr>
          </w:p>
        </w:tc>
      </w:tr>
      <w:tr w:rsidR="002B578A" w14:paraId="63084C76" w14:textId="77777777" w:rsidTr="00965B3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334BB9" w14:textId="77777777" w:rsidR="002B578A" w:rsidRDefault="002B578A" w:rsidP="00965B39"/>
        </w:tc>
        <w:tc>
          <w:tcPr>
            <w:tcW w:w="709" w:type="dxa"/>
            <w:tcBorders>
              <w:top w:val="single" w:sz="4" w:space="0" w:color="auto"/>
              <w:left w:val="nil"/>
              <w:bottom w:val="single" w:sz="4" w:space="0" w:color="auto"/>
              <w:right w:val="nil"/>
            </w:tcBorders>
          </w:tcPr>
          <w:p w14:paraId="2DECD9B1" w14:textId="77777777" w:rsidR="002B578A" w:rsidRDefault="002B578A" w:rsidP="00965B39"/>
        </w:tc>
        <w:tc>
          <w:tcPr>
            <w:tcW w:w="1276" w:type="dxa"/>
            <w:gridSpan w:val="2"/>
            <w:tcBorders>
              <w:top w:val="single" w:sz="4" w:space="0" w:color="auto"/>
              <w:left w:val="nil"/>
              <w:bottom w:val="single" w:sz="4" w:space="0" w:color="auto"/>
              <w:right w:val="nil"/>
            </w:tcBorders>
          </w:tcPr>
          <w:p w14:paraId="72681AD6" w14:textId="77777777" w:rsidR="002B578A" w:rsidRDefault="002B578A" w:rsidP="00965B39"/>
        </w:tc>
        <w:tc>
          <w:tcPr>
            <w:tcW w:w="2693" w:type="dxa"/>
            <w:tcBorders>
              <w:top w:val="single" w:sz="4" w:space="0" w:color="auto"/>
              <w:left w:val="nil"/>
              <w:bottom w:val="single" w:sz="4" w:space="0" w:color="auto"/>
              <w:right w:val="nil"/>
            </w:tcBorders>
          </w:tcPr>
          <w:p w14:paraId="1EDA8525" w14:textId="77777777" w:rsidR="002B578A" w:rsidRDefault="002B578A" w:rsidP="00965B39">
            <w:pPr>
              <w:rPr>
                <w:sz w:val="8"/>
                <w:szCs w:val="8"/>
              </w:rPr>
            </w:pPr>
            <w:r>
              <w:rPr>
                <w:b/>
                <w:bCs/>
                <w:lang w:val="en-US"/>
              </w:rPr>
              <w:t>Total</w:t>
            </w:r>
            <w:r>
              <w:rPr>
                <w:b/>
                <w:bCs/>
              </w:rPr>
              <w:t xml:space="preserve"> </w:t>
            </w:r>
            <w:r>
              <w:rPr>
                <w:b/>
                <w:bCs/>
                <w:sz w:val="22"/>
                <w:szCs w:val="22"/>
              </w:rPr>
              <w:t xml:space="preserve">Lucrari de constructie </w:t>
            </w:r>
          </w:p>
        </w:tc>
        <w:tc>
          <w:tcPr>
            <w:tcW w:w="1134" w:type="dxa"/>
            <w:gridSpan w:val="2"/>
            <w:tcBorders>
              <w:top w:val="single" w:sz="4" w:space="0" w:color="auto"/>
              <w:left w:val="nil"/>
              <w:bottom w:val="single" w:sz="4" w:space="0" w:color="auto"/>
              <w:right w:val="nil"/>
            </w:tcBorders>
          </w:tcPr>
          <w:p w14:paraId="4032AA98" w14:textId="77777777" w:rsidR="002B578A" w:rsidRDefault="002B578A" w:rsidP="00965B39">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2C74E00" w14:textId="77777777" w:rsidR="002B578A" w:rsidRDefault="002B578A" w:rsidP="00965B39">
            <w:pPr>
              <w:rPr>
                <w:b/>
                <w:bCs/>
              </w:rPr>
            </w:pPr>
          </w:p>
        </w:tc>
      </w:tr>
      <w:tr w:rsidR="002B578A" w:rsidRPr="0097392D" w14:paraId="6EFBD655" w14:textId="77777777" w:rsidTr="00965B39">
        <w:tc>
          <w:tcPr>
            <w:tcW w:w="709" w:type="dxa"/>
            <w:tcBorders>
              <w:top w:val="nil"/>
              <w:left w:val="single" w:sz="6" w:space="0" w:color="auto"/>
              <w:bottom w:val="nil"/>
              <w:right w:val="nil"/>
            </w:tcBorders>
          </w:tcPr>
          <w:p w14:paraId="506A2B73" w14:textId="77777777" w:rsidR="002B578A" w:rsidRDefault="002B578A" w:rsidP="00965B39">
            <w:pPr>
              <w:jc w:val="center"/>
            </w:pPr>
            <w:r>
              <w:t xml:space="preserve"> </w:t>
            </w:r>
          </w:p>
        </w:tc>
        <w:tc>
          <w:tcPr>
            <w:tcW w:w="1276" w:type="dxa"/>
            <w:gridSpan w:val="2"/>
            <w:tcBorders>
              <w:top w:val="nil"/>
              <w:left w:val="single" w:sz="6" w:space="0" w:color="auto"/>
              <w:bottom w:val="nil"/>
              <w:right w:val="nil"/>
            </w:tcBorders>
          </w:tcPr>
          <w:p w14:paraId="1411B9CA" w14:textId="77777777" w:rsidR="002B578A" w:rsidRDefault="002B578A" w:rsidP="00965B39"/>
        </w:tc>
        <w:tc>
          <w:tcPr>
            <w:tcW w:w="4252" w:type="dxa"/>
            <w:gridSpan w:val="3"/>
            <w:tcBorders>
              <w:top w:val="nil"/>
              <w:left w:val="single" w:sz="6" w:space="0" w:color="auto"/>
              <w:bottom w:val="nil"/>
              <w:right w:val="single" w:sz="6" w:space="0" w:color="auto"/>
            </w:tcBorders>
          </w:tcPr>
          <w:p w14:paraId="07113A27" w14:textId="77777777" w:rsidR="002B578A" w:rsidRPr="007F2714" w:rsidRDefault="002B578A" w:rsidP="00965B39">
            <w:pPr>
              <w:rPr>
                <w:b/>
                <w:bCs/>
                <w:sz w:val="22"/>
                <w:szCs w:val="22"/>
                <w:lang w:val="en-US"/>
              </w:rPr>
            </w:pPr>
            <w:r w:rsidRPr="0097392D">
              <w:rPr>
                <w:b/>
                <w:bCs/>
                <w:sz w:val="22"/>
                <w:szCs w:val="22"/>
                <w:lang w:val="en-US"/>
              </w:rPr>
              <w:t>2. Lucrari de montare</w:t>
            </w:r>
          </w:p>
          <w:p w14:paraId="3AF08D63" w14:textId="77777777" w:rsidR="002B578A" w:rsidRPr="0097392D" w:rsidRDefault="002B578A" w:rsidP="00965B39">
            <w:pPr>
              <w:rPr>
                <w:lang w:val="en-US"/>
              </w:rPr>
            </w:pPr>
          </w:p>
        </w:tc>
        <w:tc>
          <w:tcPr>
            <w:tcW w:w="993" w:type="dxa"/>
            <w:gridSpan w:val="2"/>
            <w:tcBorders>
              <w:top w:val="nil"/>
              <w:left w:val="single" w:sz="6" w:space="0" w:color="auto"/>
              <w:bottom w:val="nil"/>
              <w:right w:val="nil"/>
            </w:tcBorders>
          </w:tcPr>
          <w:p w14:paraId="396CD0AD" w14:textId="77777777" w:rsidR="002B578A" w:rsidRPr="0097392D" w:rsidRDefault="002B578A" w:rsidP="00965B39">
            <w:pPr>
              <w:rPr>
                <w:b/>
                <w:bCs/>
                <w:sz w:val="22"/>
                <w:szCs w:val="22"/>
                <w:lang w:val="en-US"/>
              </w:rPr>
            </w:pPr>
          </w:p>
        </w:tc>
        <w:tc>
          <w:tcPr>
            <w:tcW w:w="1559" w:type="dxa"/>
            <w:gridSpan w:val="2"/>
            <w:tcBorders>
              <w:top w:val="nil"/>
              <w:left w:val="single" w:sz="6" w:space="0" w:color="auto"/>
              <w:bottom w:val="nil"/>
              <w:right w:val="nil"/>
            </w:tcBorders>
          </w:tcPr>
          <w:p w14:paraId="1E8E6227" w14:textId="77777777" w:rsidR="002B578A" w:rsidRPr="0097392D" w:rsidRDefault="002B578A" w:rsidP="00965B39">
            <w:pPr>
              <w:rPr>
                <w:lang w:val="en-US"/>
              </w:rPr>
            </w:pPr>
          </w:p>
        </w:tc>
        <w:tc>
          <w:tcPr>
            <w:tcW w:w="283" w:type="dxa"/>
            <w:tcBorders>
              <w:top w:val="nil"/>
              <w:left w:val="single" w:sz="6" w:space="0" w:color="auto"/>
              <w:bottom w:val="nil"/>
              <w:right w:val="nil"/>
            </w:tcBorders>
          </w:tcPr>
          <w:p w14:paraId="57583BD2" w14:textId="77777777" w:rsidR="002B578A" w:rsidRPr="0097392D" w:rsidRDefault="002B578A" w:rsidP="00965B39">
            <w:pPr>
              <w:rPr>
                <w:lang w:val="en-US"/>
              </w:rPr>
            </w:pPr>
          </w:p>
        </w:tc>
      </w:tr>
      <w:tr w:rsidR="002B578A" w14:paraId="3292DB1F"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5A5C0F" w14:textId="77777777" w:rsidR="002B578A" w:rsidRDefault="002B578A" w:rsidP="00965B39">
            <w:r>
              <w:t>19</w:t>
            </w:r>
          </w:p>
        </w:tc>
        <w:tc>
          <w:tcPr>
            <w:tcW w:w="1276" w:type="dxa"/>
            <w:gridSpan w:val="2"/>
            <w:tcBorders>
              <w:top w:val="single" w:sz="4" w:space="0" w:color="auto"/>
              <w:bottom w:val="single" w:sz="4" w:space="0" w:color="auto"/>
            </w:tcBorders>
          </w:tcPr>
          <w:p w14:paraId="7B8A9BEA" w14:textId="77777777" w:rsidR="002B578A" w:rsidRDefault="002B578A" w:rsidP="00965B39">
            <w:pPr>
              <w:rPr>
                <w:lang w:val="en-US"/>
              </w:rPr>
            </w:pPr>
            <w:r>
              <w:rPr>
                <w:lang w:val="en-US"/>
              </w:rPr>
              <w:t>08-03-573-4</w:t>
            </w:r>
          </w:p>
          <w:p w14:paraId="0F8C5280" w14:textId="77777777" w:rsidR="002B578A" w:rsidRDefault="002B578A" w:rsidP="00965B39"/>
        </w:tc>
        <w:tc>
          <w:tcPr>
            <w:tcW w:w="4252" w:type="dxa"/>
            <w:gridSpan w:val="3"/>
            <w:tcBorders>
              <w:top w:val="single" w:sz="4" w:space="0" w:color="auto"/>
              <w:bottom w:val="single" w:sz="4" w:space="0" w:color="auto"/>
            </w:tcBorders>
          </w:tcPr>
          <w:p w14:paraId="1545C0F5"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Dulap (pupitru) de comanda suspendat, inaltime, latime si adincime, mm, pina la 600</w:t>
            </w:r>
            <w:r>
              <w:t>х</w:t>
            </w:r>
            <w:r w:rsidRPr="00FA01FF">
              <w:rPr>
                <w:lang w:val="en-US"/>
              </w:rPr>
              <w:t>600</w:t>
            </w:r>
            <w:r>
              <w:t>х</w:t>
            </w:r>
            <w:r w:rsidRPr="00FA01FF">
              <w:rPr>
                <w:lang w:val="en-US"/>
              </w:rPr>
              <w:t>350</w:t>
            </w:r>
            <w:r w:rsidRPr="00FA01FF">
              <w:rPr>
                <w:rFonts w:ascii="Times New Roman CYR" w:hAnsi="Times New Roman CYR" w:cs="Times New Roman CYR"/>
                <w:sz w:val="16"/>
                <w:szCs w:val="16"/>
                <w:lang w:val="en-US"/>
              </w:rPr>
              <w:t xml:space="preserve"> </w:t>
            </w:r>
          </w:p>
          <w:p w14:paraId="30084348"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4809F78C"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416AA042" w14:textId="77777777" w:rsidR="002B578A" w:rsidRDefault="002B578A" w:rsidP="00965B39">
            <w:pPr>
              <w:jc w:val="center"/>
            </w:pPr>
            <w:r>
              <w:t>1,0000</w:t>
            </w:r>
          </w:p>
        </w:tc>
      </w:tr>
      <w:tr w:rsidR="002B578A" w14:paraId="6B0E7C1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CF141" w14:textId="77777777" w:rsidR="002B578A" w:rsidRDefault="002B578A" w:rsidP="00965B39"/>
        </w:tc>
        <w:tc>
          <w:tcPr>
            <w:tcW w:w="1276" w:type="dxa"/>
            <w:gridSpan w:val="2"/>
            <w:tcBorders>
              <w:top w:val="nil"/>
              <w:bottom w:val="single" w:sz="2" w:space="0" w:color="auto"/>
            </w:tcBorders>
            <w:vAlign w:val="center"/>
          </w:tcPr>
          <w:p w14:paraId="0AF01EE9"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38DE9162" w14:textId="77777777" w:rsidR="002B578A" w:rsidRDefault="002B578A" w:rsidP="00965B39">
            <w:r>
              <w:t>Muncitor</w:t>
            </w:r>
          </w:p>
        </w:tc>
        <w:tc>
          <w:tcPr>
            <w:tcW w:w="993" w:type="dxa"/>
            <w:gridSpan w:val="2"/>
            <w:tcBorders>
              <w:top w:val="nil"/>
              <w:bottom w:val="single" w:sz="2" w:space="0" w:color="auto"/>
            </w:tcBorders>
          </w:tcPr>
          <w:p w14:paraId="4D7C340B" w14:textId="77777777" w:rsidR="002B578A" w:rsidRDefault="002B578A" w:rsidP="00965B39">
            <w:r>
              <w:t>h-om</w:t>
            </w:r>
          </w:p>
        </w:tc>
        <w:tc>
          <w:tcPr>
            <w:tcW w:w="1559" w:type="dxa"/>
            <w:gridSpan w:val="2"/>
            <w:tcBorders>
              <w:top w:val="nil"/>
              <w:bottom w:val="single" w:sz="2" w:space="0" w:color="auto"/>
            </w:tcBorders>
          </w:tcPr>
          <w:p w14:paraId="30E562DD" w14:textId="77777777" w:rsidR="002B578A" w:rsidRDefault="002B578A" w:rsidP="00965B39">
            <w:r>
              <w:t>2,370</w:t>
            </w:r>
          </w:p>
        </w:tc>
      </w:tr>
      <w:tr w:rsidR="002B578A" w14:paraId="07C77FD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B8D52" w14:textId="77777777" w:rsidR="002B578A" w:rsidRDefault="002B578A" w:rsidP="00965B39"/>
        </w:tc>
        <w:tc>
          <w:tcPr>
            <w:tcW w:w="1276" w:type="dxa"/>
            <w:gridSpan w:val="2"/>
            <w:tcBorders>
              <w:top w:val="nil"/>
              <w:bottom w:val="single" w:sz="2" w:space="0" w:color="auto"/>
            </w:tcBorders>
            <w:vAlign w:val="center"/>
          </w:tcPr>
          <w:p w14:paraId="27294C25" w14:textId="77777777" w:rsidR="002B578A" w:rsidRDefault="002B578A" w:rsidP="00965B39">
            <w:pPr>
              <w:jc w:val="center"/>
              <w:rPr>
                <w:sz w:val="16"/>
                <w:szCs w:val="16"/>
              </w:rPr>
            </w:pPr>
            <w:r>
              <w:rPr>
                <w:sz w:val="16"/>
                <w:szCs w:val="16"/>
              </w:rPr>
              <w:t>1011924</w:t>
            </w:r>
          </w:p>
        </w:tc>
        <w:tc>
          <w:tcPr>
            <w:tcW w:w="4252" w:type="dxa"/>
            <w:gridSpan w:val="3"/>
            <w:tcBorders>
              <w:top w:val="nil"/>
              <w:bottom w:val="single" w:sz="2" w:space="0" w:color="auto"/>
            </w:tcBorders>
          </w:tcPr>
          <w:p w14:paraId="765AFA9C" w14:textId="77777777" w:rsidR="002B578A" w:rsidRDefault="002B578A" w:rsidP="00965B39">
            <w:r>
              <w:t xml:space="preserve">Electrozi Э42А, diametru 4 mm </w:t>
            </w:r>
          </w:p>
        </w:tc>
        <w:tc>
          <w:tcPr>
            <w:tcW w:w="993" w:type="dxa"/>
            <w:gridSpan w:val="2"/>
            <w:tcBorders>
              <w:top w:val="nil"/>
              <w:bottom w:val="single" w:sz="2" w:space="0" w:color="auto"/>
            </w:tcBorders>
          </w:tcPr>
          <w:p w14:paraId="1B4D2457" w14:textId="77777777" w:rsidR="002B578A" w:rsidRDefault="002B578A" w:rsidP="00965B39">
            <w:r>
              <w:t>kg</w:t>
            </w:r>
          </w:p>
        </w:tc>
        <w:tc>
          <w:tcPr>
            <w:tcW w:w="1559" w:type="dxa"/>
            <w:gridSpan w:val="2"/>
            <w:tcBorders>
              <w:top w:val="nil"/>
              <w:bottom w:val="single" w:sz="2" w:space="0" w:color="auto"/>
            </w:tcBorders>
          </w:tcPr>
          <w:p w14:paraId="7977E635" w14:textId="77777777" w:rsidR="002B578A" w:rsidRDefault="002B578A" w:rsidP="00965B39">
            <w:r>
              <w:t>0,100</w:t>
            </w:r>
          </w:p>
        </w:tc>
      </w:tr>
      <w:tr w:rsidR="002B578A" w14:paraId="610E4B7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FDC88" w14:textId="77777777" w:rsidR="002B578A" w:rsidRDefault="002B578A" w:rsidP="00965B39"/>
        </w:tc>
        <w:tc>
          <w:tcPr>
            <w:tcW w:w="1276" w:type="dxa"/>
            <w:gridSpan w:val="2"/>
            <w:tcBorders>
              <w:top w:val="nil"/>
              <w:bottom w:val="single" w:sz="2" w:space="0" w:color="auto"/>
            </w:tcBorders>
            <w:vAlign w:val="center"/>
          </w:tcPr>
          <w:p w14:paraId="433C1231" w14:textId="77777777" w:rsidR="002B578A" w:rsidRDefault="002B578A" w:rsidP="00965B39">
            <w:pPr>
              <w:jc w:val="center"/>
              <w:rPr>
                <w:sz w:val="16"/>
                <w:szCs w:val="16"/>
              </w:rPr>
            </w:pPr>
            <w:r>
              <w:rPr>
                <w:sz w:val="16"/>
                <w:szCs w:val="16"/>
              </w:rPr>
              <w:t>1011977</w:t>
            </w:r>
          </w:p>
        </w:tc>
        <w:tc>
          <w:tcPr>
            <w:tcW w:w="4252" w:type="dxa"/>
            <w:gridSpan w:val="3"/>
            <w:tcBorders>
              <w:top w:val="nil"/>
              <w:bottom w:val="single" w:sz="2" w:space="0" w:color="auto"/>
            </w:tcBorders>
          </w:tcPr>
          <w:p w14:paraId="7292B1E5" w14:textId="77777777" w:rsidR="002B578A" w:rsidRPr="00FA01FF" w:rsidRDefault="002B578A" w:rsidP="00965B39">
            <w:pPr>
              <w:rPr>
                <w:lang w:val="en-US"/>
              </w:rPr>
            </w:pPr>
            <w:r w:rsidRPr="00FA01FF">
              <w:rPr>
                <w:lang w:val="en-US"/>
              </w:rPr>
              <w:t xml:space="preserve">Suruburi cu piulite si saibe </w:t>
            </w:r>
          </w:p>
        </w:tc>
        <w:tc>
          <w:tcPr>
            <w:tcW w:w="993" w:type="dxa"/>
            <w:gridSpan w:val="2"/>
            <w:tcBorders>
              <w:top w:val="nil"/>
              <w:bottom w:val="single" w:sz="2" w:space="0" w:color="auto"/>
            </w:tcBorders>
          </w:tcPr>
          <w:p w14:paraId="00BFA511" w14:textId="77777777" w:rsidR="002B578A" w:rsidRDefault="002B578A" w:rsidP="00965B39">
            <w:r>
              <w:t>kg</w:t>
            </w:r>
          </w:p>
        </w:tc>
        <w:tc>
          <w:tcPr>
            <w:tcW w:w="1559" w:type="dxa"/>
            <w:gridSpan w:val="2"/>
            <w:tcBorders>
              <w:top w:val="nil"/>
              <w:bottom w:val="single" w:sz="2" w:space="0" w:color="auto"/>
            </w:tcBorders>
          </w:tcPr>
          <w:p w14:paraId="532C2EDA" w14:textId="77777777" w:rsidR="002B578A" w:rsidRDefault="002B578A" w:rsidP="00965B39">
            <w:r>
              <w:t>0,100</w:t>
            </w:r>
          </w:p>
        </w:tc>
      </w:tr>
      <w:tr w:rsidR="002B578A" w14:paraId="2105CAE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12914" w14:textId="77777777" w:rsidR="002B578A" w:rsidRDefault="002B578A" w:rsidP="00965B39"/>
        </w:tc>
        <w:tc>
          <w:tcPr>
            <w:tcW w:w="1276" w:type="dxa"/>
            <w:gridSpan w:val="2"/>
            <w:tcBorders>
              <w:top w:val="nil"/>
              <w:bottom w:val="single" w:sz="2" w:space="0" w:color="auto"/>
            </w:tcBorders>
            <w:vAlign w:val="center"/>
          </w:tcPr>
          <w:p w14:paraId="1C41EE36" w14:textId="77777777" w:rsidR="002B578A" w:rsidRDefault="002B578A" w:rsidP="00965B39">
            <w:pPr>
              <w:jc w:val="center"/>
              <w:rPr>
                <w:sz w:val="16"/>
                <w:szCs w:val="16"/>
              </w:rPr>
            </w:pPr>
            <w:r>
              <w:rPr>
                <w:sz w:val="16"/>
                <w:szCs w:val="16"/>
              </w:rPr>
              <w:t>1019852</w:t>
            </w:r>
          </w:p>
        </w:tc>
        <w:tc>
          <w:tcPr>
            <w:tcW w:w="4252" w:type="dxa"/>
            <w:gridSpan w:val="3"/>
            <w:tcBorders>
              <w:top w:val="nil"/>
              <w:bottom w:val="single" w:sz="2" w:space="0" w:color="auto"/>
            </w:tcBorders>
          </w:tcPr>
          <w:p w14:paraId="285C5088" w14:textId="77777777" w:rsidR="002B578A" w:rsidRDefault="002B578A" w:rsidP="00965B39">
            <w:r>
              <w:t>Vopsea</w:t>
            </w:r>
          </w:p>
        </w:tc>
        <w:tc>
          <w:tcPr>
            <w:tcW w:w="993" w:type="dxa"/>
            <w:gridSpan w:val="2"/>
            <w:tcBorders>
              <w:top w:val="nil"/>
              <w:bottom w:val="single" w:sz="2" w:space="0" w:color="auto"/>
            </w:tcBorders>
          </w:tcPr>
          <w:p w14:paraId="788A2CBF" w14:textId="77777777" w:rsidR="002B578A" w:rsidRDefault="002B578A" w:rsidP="00965B39">
            <w:r>
              <w:t>kg</w:t>
            </w:r>
          </w:p>
        </w:tc>
        <w:tc>
          <w:tcPr>
            <w:tcW w:w="1559" w:type="dxa"/>
            <w:gridSpan w:val="2"/>
            <w:tcBorders>
              <w:top w:val="nil"/>
              <w:bottom w:val="single" w:sz="2" w:space="0" w:color="auto"/>
            </w:tcBorders>
          </w:tcPr>
          <w:p w14:paraId="67E39631" w14:textId="77777777" w:rsidR="002B578A" w:rsidRDefault="002B578A" w:rsidP="00965B39">
            <w:r>
              <w:t>0,020</w:t>
            </w:r>
          </w:p>
        </w:tc>
      </w:tr>
      <w:tr w:rsidR="002B578A" w14:paraId="7AD133F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6492C" w14:textId="77777777" w:rsidR="002B578A" w:rsidRDefault="002B578A" w:rsidP="00965B39"/>
        </w:tc>
        <w:tc>
          <w:tcPr>
            <w:tcW w:w="1276" w:type="dxa"/>
            <w:gridSpan w:val="2"/>
            <w:tcBorders>
              <w:top w:val="nil"/>
              <w:bottom w:val="single" w:sz="2" w:space="0" w:color="auto"/>
            </w:tcBorders>
            <w:vAlign w:val="center"/>
          </w:tcPr>
          <w:p w14:paraId="017218D8"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112FD3B0" w14:textId="77777777" w:rsidR="002B578A" w:rsidRPr="00FA01FF" w:rsidRDefault="002B578A" w:rsidP="00965B39">
            <w:pPr>
              <w:rPr>
                <w:lang w:val="en-US"/>
              </w:rPr>
            </w:pPr>
            <w:r w:rsidRPr="00FA01FF">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2D8C9C6" w14:textId="77777777" w:rsidR="002B578A" w:rsidRDefault="002B578A" w:rsidP="00965B39">
            <w:r>
              <w:t>h-ut</w:t>
            </w:r>
          </w:p>
        </w:tc>
        <w:tc>
          <w:tcPr>
            <w:tcW w:w="1559" w:type="dxa"/>
            <w:gridSpan w:val="2"/>
            <w:tcBorders>
              <w:top w:val="nil"/>
              <w:bottom w:val="single" w:sz="2" w:space="0" w:color="auto"/>
            </w:tcBorders>
          </w:tcPr>
          <w:p w14:paraId="01C1972C" w14:textId="77777777" w:rsidR="002B578A" w:rsidRDefault="002B578A" w:rsidP="00965B39">
            <w:r>
              <w:t>0,070</w:t>
            </w:r>
          </w:p>
        </w:tc>
      </w:tr>
      <w:tr w:rsidR="002B578A" w14:paraId="20E7E36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2B743" w14:textId="77777777" w:rsidR="002B578A" w:rsidRDefault="002B578A" w:rsidP="00965B39"/>
        </w:tc>
        <w:tc>
          <w:tcPr>
            <w:tcW w:w="1276" w:type="dxa"/>
            <w:gridSpan w:val="2"/>
            <w:tcBorders>
              <w:top w:val="nil"/>
              <w:bottom w:val="single" w:sz="2" w:space="0" w:color="auto"/>
            </w:tcBorders>
            <w:vAlign w:val="center"/>
          </w:tcPr>
          <w:p w14:paraId="36FD68EC" w14:textId="77777777" w:rsidR="002B578A" w:rsidRDefault="002B578A" w:rsidP="00965B39">
            <w:pPr>
              <w:jc w:val="center"/>
              <w:rPr>
                <w:sz w:val="16"/>
                <w:szCs w:val="16"/>
              </w:rPr>
            </w:pPr>
            <w:r>
              <w:rPr>
                <w:sz w:val="16"/>
                <w:szCs w:val="16"/>
              </w:rPr>
              <w:t>040502</w:t>
            </w:r>
          </w:p>
        </w:tc>
        <w:tc>
          <w:tcPr>
            <w:tcW w:w="4252" w:type="dxa"/>
            <w:gridSpan w:val="3"/>
            <w:tcBorders>
              <w:top w:val="nil"/>
              <w:bottom w:val="single" w:sz="2" w:space="0" w:color="auto"/>
            </w:tcBorders>
          </w:tcPr>
          <w:p w14:paraId="32AEE892" w14:textId="77777777" w:rsidR="002B578A" w:rsidRPr="00FA01FF" w:rsidRDefault="002B578A" w:rsidP="00965B39">
            <w:pPr>
              <w:rPr>
                <w:lang w:val="en-US"/>
              </w:rPr>
            </w:pPr>
            <w:r w:rsidRPr="00FA01FF">
              <w:rPr>
                <w:lang w:val="en-US"/>
              </w:rPr>
              <w:t>Instalatii pentru sudare manuala cu arc electric (de curent continuu)</w:t>
            </w:r>
          </w:p>
        </w:tc>
        <w:tc>
          <w:tcPr>
            <w:tcW w:w="993" w:type="dxa"/>
            <w:gridSpan w:val="2"/>
            <w:tcBorders>
              <w:top w:val="nil"/>
              <w:bottom w:val="single" w:sz="2" w:space="0" w:color="auto"/>
            </w:tcBorders>
          </w:tcPr>
          <w:p w14:paraId="7B1D03C6" w14:textId="77777777" w:rsidR="002B578A" w:rsidRDefault="002B578A" w:rsidP="00965B39">
            <w:r>
              <w:t>h-ut</w:t>
            </w:r>
          </w:p>
        </w:tc>
        <w:tc>
          <w:tcPr>
            <w:tcW w:w="1559" w:type="dxa"/>
            <w:gridSpan w:val="2"/>
            <w:tcBorders>
              <w:top w:val="nil"/>
              <w:bottom w:val="single" w:sz="2" w:space="0" w:color="auto"/>
            </w:tcBorders>
          </w:tcPr>
          <w:p w14:paraId="2326C1DC" w14:textId="77777777" w:rsidR="002B578A" w:rsidRDefault="002B578A" w:rsidP="00965B39">
            <w:r>
              <w:t>0,710</w:t>
            </w:r>
          </w:p>
        </w:tc>
      </w:tr>
      <w:tr w:rsidR="002B578A" w14:paraId="32C1020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A942A" w14:textId="77777777" w:rsidR="002B578A" w:rsidRDefault="002B578A" w:rsidP="00965B39"/>
        </w:tc>
        <w:tc>
          <w:tcPr>
            <w:tcW w:w="1276" w:type="dxa"/>
            <w:gridSpan w:val="2"/>
            <w:tcBorders>
              <w:top w:val="nil"/>
              <w:bottom w:val="single" w:sz="2" w:space="0" w:color="auto"/>
            </w:tcBorders>
            <w:vAlign w:val="center"/>
          </w:tcPr>
          <w:p w14:paraId="5FE31B99" w14:textId="77777777" w:rsidR="002B578A" w:rsidRDefault="002B578A" w:rsidP="00965B39">
            <w:pPr>
              <w:jc w:val="center"/>
              <w:rPr>
                <w:sz w:val="16"/>
                <w:szCs w:val="16"/>
              </w:rPr>
            </w:pPr>
            <w:r>
              <w:rPr>
                <w:sz w:val="16"/>
                <w:szCs w:val="16"/>
              </w:rPr>
              <w:t>050102</w:t>
            </w:r>
          </w:p>
        </w:tc>
        <w:tc>
          <w:tcPr>
            <w:tcW w:w="4252" w:type="dxa"/>
            <w:gridSpan w:val="3"/>
            <w:tcBorders>
              <w:top w:val="nil"/>
              <w:bottom w:val="single" w:sz="2" w:space="0" w:color="auto"/>
            </w:tcBorders>
          </w:tcPr>
          <w:p w14:paraId="26A69EAA" w14:textId="77777777" w:rsidR="002B578A" w:rsidRPr="00FA01FF" w:rsidRDefault="002B578A" w:rsidP="00965B39">
            <w:pPr>
              <w:rPr>
                <w:lang w:val="en-US"/>
              </w:rPr>
            </w:pPr>
            <w:r w:rsidRPr="00FA01FF">
              <w:rPr>
                <w:lang w:val="en-US"/>
              </w:rPr>
              <w:t>Compresoare mobile, motor cu ardere interna, presiune 686 kP</w:t>
            </w:r>
            <w:r>
              <w:t>а</w:t>
            </w:r>
            <w:r w:rsidRPr="00FA01FF">
              <w:rPr>
                <w:lang w:val="en-US"/>
              </w:rPr>
              <w:t xml:space="preserve"> (7 atm) 5 m3/min</w:t>
            </w:r>
          </w:p>
        </w:tc>
        <w:tc>
          <w:tcPr>
            <w:tcW w:w="993" w:type="dxa"/>
            <w:gridSpan w:val="2"/>
            <w:tcBorders>
              <w:top w:val="nil"/>
              <w:bottom w:val="single" w:sz="2" w:space="0" w:color="auto"/>
            </w:tcBorders>
          </w:tcPr>
          <w:p w14:paraId="6121B0AE" w14:textId="77777777" w:rsidR="002B578A" w:rsidRDefault="002B578A" w:rsidP="00965B39">
            <w:r>
              <w:t>h-ut</w:t>
            </w:r>
          </w:p>
        </w:tc>
        <w:tc>
          <w:tcPr>
            <w:tcW w:w="1559" w:type="dxa"/>
            <w:gridSpan w:val="2"/>
            <w:tcBorders>
              <w:top w:val="nil"/>
              <w:bottom w:val="single" w:sz="2" w:space="0" w:color="auto"/>
            </w:tcBorders>
          </w:tcPr>
          <w:p w14:paraId="6483E3A4" w14:textId="77777777" w:rsidR="002B578A" w:rsidRDefault="002B578A" w:rsidP="00965B39">
            <w:r>
              <w:t>0,220</w:t>
            </w:r>
          </w:p>
        </w:tc>
      </w:tr>
      <w:tr w:rsidR="002B578A" w14:paraId="32DBC3B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71B76" w14:textId="77777777" w:rsidR="002B578A" w:rsidRDefault="002B578A" w:rsidP="00965B39"/>
        </w:tc>
        <w:tc>
          <w:tcPr>
            <w:tcW w:w="1276" w:type="dxa"/>
            <w:gridSpan w:val="2"/>
            <w:tcBorders>
              <w:top w:val="nil"/>
              <w:bottom w:val="single" w:sz="2" w:space="0" w:color="auto"/>
            </w:tcBorders>
            <w:vAlign w:val="center"/>
          </w:tcPr>
          <w:p w14:paraId="416546B3" w14:textId="77777777" w:rsidR="002B578A" w:rsidRDefault="002B578A" w:rsidP="00965B39">
            <w:pPr>
              <w:jc w:val="center"/>
              <w:rPr>
                <w:sz w:val="16"/>
                <w:szCs w:val="16"/>
              </w:rPr>
            </w:pPr>
            <w:r>
              <w:rPr>
                <w:sz w:val="16"/>
                <w:szCs w:val="16"/>
              </w:rPr>
              <w:t>100602</w:t>
            </w:r>
          </w:p>
        </w:tc>
        <w:tc>
          <w:tcPr>
            <w:tcW w:w="4252" w:type="dxa"/>
            <w:gridSpan w:val="3"/>
            <w:tcBorders>
              <w:top w:val="nil"/>
              <w:bottom w:val="single" w:sz="2" w:space="0" w:color="auto"/>
            </w:tcBorders>
          </w:tcPr>
          <w:p w14:paraId="655609C8" w14:textId="77777777" w:rsidR="002B578A" w:rsidRPr="00FA01FF" w:rsidRDefault="002B578A" w:rsidP="00965B39">
            <w:pPr>
              <w:rPr>
                <w:lang w:val="en-US"/>
              </w:rPr>
            </w:pPr>
            <w:r w:rsidRPr="00FA01FF">
              <w:rPr>
                <w:lang w:val="en-US"/>
              </w:rPr>
              <w:t xml:space="preserve">Ciocane usoare perforatoare la lucrari la statii mobile de compresare </w:t>
            </w:r>
          </w:p>
        </w:tc>
        <w:tc>
          <w:tcPr>
            <w:tcW w:w="993" w:type="dxa"/>
            <w:gridSpan w:val="2"/>
            <w:tcBorders>
              <w:top w:val="nil"/>
              <w:bottom w:val="single" w:sz="2" w:space="0" w:color="auto"/>
            </w:tcBorders>
          </w:tcPr>
          <w:p w14:paraId="30C225CF" w14:textId="77777777" w:rsidR="002B578A" w:rsidRDefault="002B578A" w:rsidP="00965B39">
            <w:r>
              <w:t>h-ut</w:t>
            </w:r>
          </w:p>
        </w:tc>
        <w:tc>
          <w:tcPr>
            <w:tcW w:w="1559" w:type="dxa"/>
            <w:gridSpan w:val="2"/>
            <w:tcBorders>
              <w:top w:val="nil"/>
              <w:bottom w:val="single" w:sz="2" w:space="0" w:color="auto"/>
            </w:tcBorders>
          </w:tcPr>
          <w:p w14:paraId="23313C1C" w14:textId="77777777" w:rsidR="002B578A" w:rsidRDefault="002B578A" w:rsidP="00965B39">
            <w:r>
              <w:t>0,220</w:t>
            </w:r>
          </w:p>
        </w:tc>
      </w:tr>
      <w:tr w:rsidR="002B578A" w14:paraId="156526A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FBFCF" w14:textId="77777777" w:rsidR="002B578A" w:rsidRDefault="002B578A" w:rsidP="00965B39"/>
        </w:tc>
        <w:tc>
          <w:tcPr>
            <w:tcW w:w="1276" w:type="dxa"/>
            <w:gridSpan w:val="2"/>
            <w:tcBorders>
              <w:top w:val="nil"/>
              <w:bottom w:val="single" w:sz="2" w:space="0" w:color="auto"/>
            </w:tcBorders>
            <w:vAlign w:val="center"/>
          </w:tcPr>
          <w:p w14:paraId="0F9E45DD"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45EAE4B6" w14:textId="77777777" w:rsidR="002B578A" w:rsidRPr="00FA01FF" w:rsidRDefault="002B578A" w:rsidP="00965B39">
            <w:pPr>
              <w:rPr>
                <w:lang w:val="en-US"/>
              </w:rPr>
            </w:pPr>
            <w:r w:rsidRPr="00FA01FF">
              <w:rPr>
                <w:lang w:val="en-US"/>
              </w:rPr>
              <w:t>Automobile cu bord, tonaj pina la 8 t</w:t>
            </w:r>
          </w:p>
        </w:tc>
        <w:tc>
          <w:tcPr>
            <w:tcW w:w="993" w:type="dxa"/>
            <w:gridSpan w:val="2"/>
            <w:tcBorders>
              <w:top w:val="nil"/>
              <w:bottom w:val="single" w:sz="2" w:space="0" w:color="auto"/>
            </w:tcBorders>
          </w:tcPr>
          <w:p w14:paraId="5F54E126" w14:textId="77777777" w:rsidR="002B578A" w:rsidRDefault="002B578A" w:rsidP="00965B39">
            <w:r>
              <w:t>h-ut</w:t>
            </w:r>
          </w:p>
        </w:tc>
        <w:tc>
          <w:tcPr>
            <w:tcW w:w="1559" w:type="dxa"/>
            <w:gridSpan w:val="2"/>
            <w:tcBorders>
              <w:top w:val="nil"/>
              <w:bottom w:val="single" w:sz="2" w:space="0" w:color="auto"/>
            </w:tcBorders>
          </w:tcPr>
          <w:p w14:paraId="564E5023" w14:textId="77777777" w:rsidR="002B578A" w:rsidRDefault="002B578A" w:rsidP="00965B39">
            <w:r>
              <w:t>0,070</w:t>
            </w:r>
          </w:p>
        </w:tc>
      </w:tr>
      <w:tr w:rsidR="002B578A" w14:paraId="272CBBCA"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89C47D" w14:textId="77777777" w:rsidR="002B578A" w:rsidRDefault="002B578A" w:rsidP="00965B39">
            <w:r>
              <w:t>20</w:t>
            </w:r>
          </w:p>
        </w:tc>
        <w:tc>
          <w:tcPr>
            <w:tcW w:w="1276" w:type="dxa"/>
            <w:gridSpan w:val="2"/>
            <w:tcBorders>
              <w:top w:val="single" w:sz="4" w:space="0" w:color="auto"/>
              <w:bottom w:val="single" w:sz="4" w:space="0" w:color="auto"/>
            </w:tcBorders>
          </w:tcPr>
          <w:p w14:paraId="1443E31A" w14:textId="77777777" w:rsidR="002B578A" w:rsidRDefault="002B578A" w:rsidP="00965B39">
            <w:pPr>
              <w:rPr>
                <w:lang w:val="en-US"/>
              </w:rPr>
            </w:pPr>
            <w:r>
              <w:rPr>
                <w:lang w:val="en-US"/>
              </w:rPr>
              <w:t>08-03-575-1</w:t>
            </w:r>
          </w:p>
          <w:p w14:paraId="0B6C214F" w14:textId="77777777" w:rsidR="002B578A" w:rsidRDefault="002B578A" w:rsidP="00965B39"/>
        </w:tc>
        <w:tc>
          <w:tcPr>
            <w:tcW w:w="4252" w:type="dxa"/>
            <w:gridSpan w:val="3"/>
            <w:tcBorders>
              <w:top w:val="single" w:sz="4" w:space="0" w:color="auto"/>
              <w:bottom w:val="single" w:sz="4" w:space="0" w:color="auto"/>
            </w:tcBorders>
          </w:tcPr>
          <w:p w14:paraId="4E468467"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Dispozitiv sau aparat demontat inainte de transportare</w:t>
            </w:r>
            <w:r w:rsidRPr="00FA01FF">
              <w:rPr>
                <w:rFonts w:ascii="Times New Roman CYR" w:hAnsi="Times New Roman CYR" w:cs="Times New Roman CYR"/>
                <w:sz w:val="16"/>
                <w:szCs w:val="16"/>
                <w:lang w:val="en-US"/>
              </w:rPr>
              <w:t xml:space="preserve"> </w:t>
            </w:r>
          </w:p>
          <w:p w14:paraId="02523FCF"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28669A41"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03386FFC" w14:textId="77777777" w:rsidR="002B578A" w:rsidRDefault="002B578A" w:rsidP="00965B39">
            <w:pPr>
              <w:jc w:val="center"/>
            </w:pPr>
            <w:r>
              <w:t>5,0000</w:t>
            </w:r>
          </w:p>
        </w:tc>
      </w:tr>
      <w:tr w:rsidR="002B578A" w14:paraId="408FABE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CF26C" w14:textId="77777777" w:rsidR="002B578A" w:rsidRDefault="002B578A" w:rsidP="00965B39"/>
        </w:tc>
        <w:tc>
          <w:tcPr>
            <w:tcW w:w="1276" w:type="dxa"/>
            <w:gridSpan w:val="2"/>
            <w:tcBorders>
              <w:top w:val="nil"/>
              <w:bottom w:val="single" w:sz="2" w:space="0" w:color="auto"/>
            </w:tcBorders>
            <w:vAlign w:val="center"/>
          </w:tcPr>
          <w:p w14:paraId="295D195D"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73A2CFA3" w14:textId="77777777" w:rsidR="002B578A" w:rsidRDefault="002B578A" w:rsidP="00965B39">
            <w:r>
              <w:t>Muncitor</w:t>
            </w:r>
          </w:p>
        </w:tc>
        <w:tc>
          <w:tcPr>
            <w:tcW w:w="993" w:type="dxa"/>
            <w:gridSpan w:val="2"/>
            <w:tcBorders>
              <w:top w:val="nil"/>
              <w:bottom w:val="single" w:sz="2" w:space="0" w:color="auto"/>
            </w:tcBorders>
          </w:tcPr>
          <w:p w14:paraId="48048BA9" w14:textId="77777777" w:rsidR="002B578A" w:rsidRDefault="002B578A" w:rsidP="00965B39">
            <w:r>
              <w:t>h-om</w:t>
            </w:r>
          </w:p>
        </w:tc>
        <w:tc>
          <w:tcPr>
            <w:tcW w:w="1559" w:type="dxa"/>
            <w:gridSpan w:val="2"/>
            <w:tcBorders>
              <w:top w:val="nil"/>
              <w:bottom w:val="single" w:sz="2" w:space="0" w:color="auto"/>
            </w:tcBorders>
          </w:tcPr>
          <w:p w14:paraId="716EBE83" w14:textId="77777777" w:rsidR="002B578A" w:rsidRDefault="002B578A" w:rsidP="00965B39">
            <w:r>
              <w:t>5,600</w:t>
            </w:r>
          </w:p>
        </w:tc>
      </w:tr>
      <w:tr w:rsidR="002B578A" w14:paraId="132E934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30174" w14:textId="77777777" w:rsidR="002B578A" w:rsidRDefault="002B578A" w:rsidP="00965B39"/>
        </w:tc>
        <w:tc>
          <w:tcPr>
            <w:tcW w:w="1276" w:type="dxa"/>
            <w:gridSpan w:val="2"/>
            <w:tcBorders>
              <w:top w:val="nil"/>
              <w:bottom w:val="single" w:sz="2" w:space="0" w:color="auto"/>
            </w:tcBorders>
            <w:vAlign w:val="center"/>
          </w:tcPr>
          <w:p w14:paraId="6E1BA9FC" w14:textId="77777777" w:rsidR="002B578A" w:rsidRDefault="002B578A" w:rsidP="00965B39">
            <w:pPr>
              <w:jc w:val="center"/>
              <w:rPr>
                <w:sz w:val="16"/>
                <w:szCs w:val="16"/>
              </w:rPr>
            </w:pPr>
            <w:r>
              <w:rPr>
                <w:sz w:val="16"/>
                <w:szCs w:val="16"/>
              </w:rPr>
              <w:t>1011977</w:t>
            </w:r>
          </w:p>
        </w:tc>
        <w:tc>
          <w:tcPr>
            <w:tcW w:w="4252" w:type="dxa"/>
            <w:gridSpan w:val="3"/>
            <w:tcBorders>
              <w:top w:val="nil"/>
              <w:bottom w:val="single" w:sz="2" w:space="0" w:color="auto"/>
            </w:tcBorders>
          </w:tcPr>
          <w:p w14:paraId="36552980" w14:textId="77777777" w:rsidR="002B578A" w:rsidRPr="00FA01FF" w:rsidRDefault="002B578A" w:rsidP="00965B39">
            <w:pPr>
              <w:rPr>
                <w:lang w:val="en-US"/>
              </w:rPr>
            </w:pPr>
            <w:r w:rsidRPr="00FA01FF">
              <w:rPr>
                <w:lang w:val="en-US"/>
              </w:rPr>
              <w:t xml:space="preserve">Suruburi cu piulite si saibe </w:t>
            </w:r>
          </w:p>
        </w:tc>
        <w:tc>
          <w:tcPr>
            <w:tcW w:w="993" w:type="dxa"/>
            <w:gridSpan w:val="2"/>
            <w:tcBorders>
              <w:top w:val="nil"/>
              <w:bottom w:val="single" w:sz="2" w:space="0" w:color="auto"/>
            </w:tcBorders>
          </w:tcPr>
          <w:p w14:paraId="7C25DE33" w14:textId="77777777" w:rsidR="002B578A" w:rsidRDefault="002B578A" w:rsidP="00965B39">
            <w:r>
              <w:t>kg</w:t>
            </w:r>
          </w:p>
        </w:tc>
        <w:tc>
          <w:tcPr>
            <w:tcW w:w="1559" w:type="dxa"/>
            <w:gridSpan w:val="2"/>
            <w:tcBorders>
              <w:top w:val="nil"/>
              <w:bottom w:val="single" w:sz="2" w:space="0" w:color="auto"/>
            </w:tcBorders>
          </w:tcPr>
          <w:p w14:paraId="53CA4E66" w14:textId="77777777" w:rsidR="002B578A" w:rsidRDefault="002B578A" w:rsidP="00965B39">
            <w:r>
              <w:t>0,100</w:t>
            </w:r>
          </w:p>
        </w:tc>
      </w:tr>
      <w:tr w:rsidR="002B578A" w14:paraId="5A1F194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48D56" w14:textId="77777777" w:rsidR="002B578A" w:rsidRDefault="002B578A" w:rsidP="00965B39"/>
        </w:tc>
        <w:tc>
          <w:tcPr>
            <w:tcW w:w="1276" w:type="dxa"/>
            <w:gridSpan w:val="2"/>
            <w:tcBorders>
              <w:top w:val="nil"/>
              <w:bottom w:val="single" w:sz="2" w:space="0" w:color="auto"/>
            </w:tcBorders>
            <w:vAlign w:val="center"/>
          </w:tcPr>
          <w:p w14:paraId="013F2331"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6E35C785" w14:textId="77777777" w:rsidR="002B578A" w:rsidRPr="00FA01FF" w:rsidRDefault="002B578A" w:rsidP="00965B39">
            <w:pPr>
              <w:rPr>
                <w:lang w:val="en-US"/>
              </w:rPr>
            </w:pPr>
            <w:r w:rsidRPr="00FA01FF">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034266A" w14:textId="77777777" w:rsidR="002B578A" w:rsidRDefault="002B578A" w:rsidP="00965B39">
            <w:r>
              <w:t>h-ut</w:t>
            </w:r>
          </w:p>
        </w:tc>
        <w:tc>
          <w:tcPr>
            <w:tcW w:w="1559" w:type="dxa"/>
            <w:gridSpan w:val="2"/>
            <w:tcBorders>
              <w:top w:val="nil"/>
              <w:bottom w:val="single" w:sz="2" w:space="0" w:color="auto"/>
            </w:tcBorders>
          </w:tcPr>
          <w:p w14:paraId="0BB28182" w14:textId="77777777" w:rsidR="002B578A" w:rsidRDefault="002B578A" w:rsidP="00965B39">
            <w:r>
              <w:t>0,010</w:t>
            </w:r>
          </w:p>
        </w:tc>
      </w:tr>
      <w:tr w:rsidR="002B578A" w14:paraId="4325E93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912A7" w14:textId="77777777" w:rsidR="002B578A" w:rsidRDefault="002B578A" w:rsidP="00965B39"/>
        </w:tc>
        <w:tc>
          <w:tcPr>
            <w:tcW w:w="1276" w:type="dxa"/>
            <w:gridSpan w:val="2"/>
            <w:tcBorders>
              <w:top w:val="nil"/>
              <w:bottom w:val="single" w:sz="2" w:space="0" w:color="auto"/>
            </w:tcBorders>
            <w:vAlign w:val="center"/>
          </w:tcPr>
          <w:p w14:paraId="3AED7F6A"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443DCAF7" w14:textId="77777777" w:rsidR="002B578A" w:rsidRPr="00FA01FF" w:rsidRDefault="002B578A" w:rsidP="00965B39">
            <w:pPr>
              <w:rPr>
                <w:lang w:val="en-US"/>
              </w:rPr>
            </w:pPr>
            <w:r w:rsidRPr="00FA01FF">
              <w:rPr>
                <w:lang w:val="en-US"/>
              </w:rPr>
              <w:t>Automobile cu bord, tonaj pina la 8 t</w:t>
            </w:r>
          </w:p>
        </w:tc>
        <w:tc>
          <w:tcPr>
            <w:tcW w:w="993" w:type="dxa"/>
            <w:gridSpan w:val="2"/>
            <w:tcBorders>
              <w:top w:val="nil"/>
              <w:bottom w:val="single" w:sz="2" w:space="0" w:color="auto"/>
            </w:tcBorders>
          </w:tcPr>
          <w:p w14:paraId="11A04E2F" w14:textId="77777777" w:rsidR="002B578A" w:rsidRDefault="002B578A" w:rsidP="00965B39">
            <w:r>
              <w:t>h-ut</w:t>
            </w:r>
          </w:p>
        </w:tc>
        <w:tc>
          <w:tcPr>
            <w:tcW w:w="1559" w:type="dxa"/>
            <w:gridSpan w:val="2"/>
            <w:tcBorders>
              <w:top w:val="nil"/>
              <w:bottom w:val="single" w:sz="2" w:space="0" w:color="auto"/>
            </w:tcBorders>
          </w:tcPr>
          <w:p w14:paraId="4DE41C7E" w14:textId="77777777" w:rsidR="002B578A" w:rsidRDefault="002B578A" w:rsidP="00965B39">
            <w:r>
              <w:t>0,010</w:t>
            </w:r>
          </w:p>
        </w:tc>
      </w:tr>
      <w:tr w:rsidR="002B578A" w14:paraId="33229770"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6FA0FE" w14:textId="77777777" w:rsidR="002B578A" w:rsidRDefault="002B578A" w:rsidP="00965B39">
            <w:r>
              <w:t>21</w:t>
            </w:r>
          </w:p>
        </w:tc>
        <w:tc>
          <w:tcPr>
            <w:tcW w:w="1276" w:type="dxa"/>
            <w:gridSpan w:val="2"/>
            <w:tcBorders>
              <w:top w:val="single" w:sz="4" w:space="0" w:color="auto"/>
              <w:bottom w:val="single" w:sz="4" w:space="0" w:color="auto"/>
            </w:tcBorders>
          </w:tcPr>
          <w:p w14:paraId="757FFFD8" w14:textId="77777777" w:rsidR="002B578A" w:rsidRDefault="002B578A" w:rsidP="00965B39">
            <w:pPr>
              <w:rPr>
                <w:lang w:val="en-US"/>
              </w:rPr>
            </w:pPr>
          </w:p>
          <w:p w14:paraId="4A86FDED" w14:textId="77777777" w:rsidR="002B578A" w:rsidRDefault="002B578A" w:rsidP="00965B39"/>
        </w:tc>
        <w:tc>
          <w:tcPr>
            <w:tcW w:w="4252" w:type="dxa"/>
            <w:gridSpan w:val="3"/>
            <w:tcBorders>
              <w:top w:val="single" w:sz="4" w:space="0" w:color="auto"/>
              <w:bottom w:val="single" w:sz="4" w:space="0" w:color="auto"/>
            </w:tcBorders>
          </w:tcPr>
          <w:p w14:paraId="37C83BB3"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Intrerupator  automat BA-47-3P 6A tip B</w:t>
            </w:r>
            <w:r w:rsidRPr="00FA01FF">
              <w:rPr>
                <w:rFonts w:ascii="Times New Roman CYR" w:hAnsi="Times New Roman CYR" w:cs="Times New Roman CYR"/>
                <w:sz w:val="16"/>
                <w:szCs w:val="16"/>
                <w:lang w:val="en-US"/>
              </w:rPr>
              <w:t xml:space="preserve"> </w:t>
            </w:r>
          </w:p>
          <w:p w14:paraId="17A70A43"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7E4163B5"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2D9B1FE0" w14:textId="77777777" w:rsidR="002B578A" w:rsidRDefault="002B578A" w:rsidP="00965B39">
            <w:pPr>
              <w:jc w:val="center"/>
            </w:pPr>
            <w:r>
              <w:t>2,0000</w:t>
            </w:r>
          </w:p>
        </w:tc>
      </w:tr>
      <w:tr w:rsidR="002B578A" w14:paraId="05B18CD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86CF7" w14:textId="77777777" w:rsidR="002B578A" w:rsidRDefault="002B578A" w:rsidP="00965B39"/>
        </w:tc>
        <w:tc>
          <w:tcPr>
            <w:tcW w:w="1276" w:type="dxa"/>
            <w:gridSpan w:val="2"/>
            <w:tcBorders>
              <w:top w:val="nil"/>
              <w:bottom w:val="single" w:sz="2" w:space="0" w:color="auto"/>
            </w:tcBorders>
            <w:vAlign w:val="center"/>
          </w:tcPr>
          <w:p w14:paraId="3119324C" w14:textId="77777777" w:rsidR="002B578A" w:rsidRDefault="002B578A" w:rsidP="00965B39">
            <w:pPr>
              <w:jc w:val="center"/>
              <w:rPr>
                <w:sz w:val="16"/>
                <w:szCs w:val="16"/>
              </w:rPr>
            </w:pPr>
            <w:r>
              <w:rPr>
                <w:sz w:val="16"/>
                <w:szCs w:val="16"/>
              </w:rPr>
              <w:t>22</w:t>
            </w:r>
          </w:p>
        </w:tc>
        <w:tc>
          <w:tcPr>
            <w:tcW w:w="4252" w:type="dxa"/>
            <w:gridSpan w:val="3"/>
            <w:tcBorders>
              <w:top w:val="nil"/>
              <w:bottom w:val="single" w:sz="2" w:space="0" w:color="auto"/>
            </w:tcBorders>
          </w:tcPr>
          <w:p w14:paraId="2EAB5D09" w14:textId="77777777" w:rsidR="002B578A" w:rsidRPr="00FA01FF" w:rsidRDefault="002B578A" w:rsidP="00965B39">
            <w:pPr>
              <w:rPr>
                <w:lang w:val="en-US"/>
              </w:rPr>
            </w:pPr>
            <w:r w:rsidRPr="00FA01FF">
              <w:rPr>
                <w:lang w:val="en-US"/>
              </w:rPr>
              <w:t>Intrerupator  automat BA-47-3P 6A tip B</w:t>
            </w:r>
          </w:p>
        </w:tc>
        <w:tc>
          <w:tcPr>
            <w:tcW w:w="993" w:type="dxa"/>
            <w:gridSpan w:val="2"/>
            <w:tcBorders>
              <w:top w:val="nil"/>
              <w:bottom w:val="single" w:sz="2" w:space="0" w:color="auto"/>
            </w:tcBorders>
          </w:tcPr>
          <w:p w14:paraId="7F1CEA6C" w14:textId="77777777" w:rsidR="002B578A" w:rsidRDefault="002B578A" w:rsidP="00965B39">
            <w:r>
              <w:t>buc</w:t>
            </w:r>
          </w:p>
        </w:tc>
        <w:tc>
          <w:tcPr>
            <w:tcW w:w="1559" w:type="dxa"/>
            <w:gridSpan w:val="2"/>
            <w:tcBorders>
              <w:top w:val="nil"/>
              <w:bottom w:val="single" w:sz="2" w:space="0" w:color="auto"/>
            </w:tcBorders>
          </w:tcPr>
          <w:p w14:paraId="135A2E5E" w14:textId="77777777" w:rsidR="002B578A" w:rsidRDefault="002B578A" w:rsidP="00965B39">
            <w:r>
              <w:t>2,000</w:t>
            </w:r>
          </w:p>
        </w:tc>
      </w:tr>
      <w:tr w:rsidR="002B578A" w14:paraId="3CCFAB04"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73D80A" w14:textId="77777777" w:rsidR="002B578A" w:rsidRDefault="002B578A" w:rsidP="00965B39">
            <w:r>
              <w:t>22</w:t>
            </w:r>
          </w:p>
        </w:tc>
        <w:tc>
          <w:tcPr>
            <w:tcW w:w="1276" w:type="dxa"/>
            <w:gridSpan w:val="2"/>
            <w:tcBorders>
              <w:top w:val="single" w:sz="4" w:space="0" w:color="auto"/>
              <w:bottom w:val="single" w:sz="4" w:space="0" w:color="auto"/>
            </w:tcBorders>
          </w:tcPr>
          <w:p w14:paraId="0233AE42" w14:textId="77777777" w:rsidR="002B578A" w:rsidRDefault="002B578A" w:rsidP="00965B39">
            <w:pPr>
              <w:rPr>
                <w:lang w:val="en-US"/>
              </w:rPr>
            </w:pPr>
          </w:p>
          <w:p w14:paraId="13B0DD6A" w14:textId="77777777" w:rsidR="002B578A" w:rsidRDefault="002B578A" w:rsidP="00965B39"/>
        </w:tc>
        <w:tc>
          <w:tcPr>
            <w:tcW w:w="4252" w:type="dxa"/>
            <w:gridSpan w:val="3"/>
            <w:tcBorders>
              <w:top w:val="single" w:sz="4" w:space="0" w:color="auto"/>
              <w:bottom w:val="single" w:sz="4" w:space="0" w:color="auto"/>
            </w:tcBorders>
          </w:tcPr>
          <w:p w14:paraId="032AF146" w14:textId="77777777" w:rsidR="002B578A" w:rsidRPr="0097392D" w:rsidRDefault="002B578A" w:rsidP="00965B39">
            <w:pPr>
              <w:adjustRightInd w:val="0"/>
              <w:rPr>
                <w:rFonts w:ascii="Times New Roman CYR" w:hAnsi="Times New Roman CYR" w:cs="Times New Roman CYR"/>
                <w:sz w:val="16"/>
                <w:szCs w:val="16"/>
              </w:rPr>
            </w:pPr>
            <w:r>
              <w:t>Sina N</w:t>
            </w:r>
            <w:r>
              <w:rPr>
                <w:rFonts w:ascii="Times New Roman CYR" w:hAnsi="Times New Roman CYR" w:cs="Times New Roman CYR"/>
                <w:sz w:val="16"/>
                <w:szCs w:val="16"/>
              </w:rPr>
              <w:t xml:space="preserve"> </w:t>
            </w:r>
          </w:p>
          <w:p w14:paraId="2176B2AB" w14:textId="77777777" w:rsidR="002B578A" w:rsidRDefault="002B578A" w:rsidP="00965B39"/>
        </w:tc>
        <w:tc>
          <w:tcPr>
            <w:tcW w:w="993" w:type="dxa"/>
            <w:gridSpan w:val="2"/>
            <w:tcBorders>
              <w:top w:val="single" w:sz="4" w:space="0" w:color="auto"/>
              <w:bottom w:val="single" w:sz="4" w:space="0" w:color="auto"/>
            </w:tcBorders>
            <w:vAlign w:val="center"/>
          </w:tcPr>
          <w:p w14:paraId="61B1125A"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6119FB6F" w14:textId="77777777" w:rsidR="002B578A" w:rsidRDefault="002B578A" w:rsidP="00965B39">
            <w:pPr>
              <w:jc w:val="center"/>
            </w:pPr>
            <w:r>
              <w:t>1,0000</w:t>
            </w:r>
          </w:p>
        </w:tc>
      </w:tr>
      <w:tr w:rsidR="002B578A" w14:paraId="45D55F0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07C31" w14:textId="77777777" w:rsidR="002B578A" w:rsidRDefault="002B578A" w:rsidP="00965B39"/>
        </w:tc>
        <w:tc>
          <w:tcPr>
            <w:tcW w:w="1276" w:type="dxa"/>
            <w:gridSpan w:val="2"/>
            <w:tcBorders>
              <w:top w:val="nil"/>
              <w:bottom w:val="single" w:sz="2" w:space="0" w:color="auto"/>
            </w:tcBorders>
            <w:vAlign w:val="center"/>
          </w:tcPr>
          <w:p w14:paraId="10091F13" w14:textId="77777777" w:rsidR="002B578A" w:rsidRDefault="002B578A" w:rsidP="00965B39">
            <w:pPr>
              <w:jc w:val="center"/>
              <w:rPr>
                <w:sz w:val="16"/>
                <w:szCs w:val="16"/>
              </w:rPr>
            </w:pPr>
            <w:r>
              <w:rPr>
                <w:sz w:val="16"/>
                <w:szCs w:val="16"/>
              </w:rPr>
              <w:t>23</w:t>
            </w:r>
          </w:p>
        </w:tc>
        <w:tc>
          <w:tcPr>
            <w:tcW w:w="4252" w:type="dxa"/>
            <w:gridSpan w:val="3"/>
            <w:tcBorders>
              <w:top w:val="nil"/>
              <w:bottom w:val="single" w:sz="2" w:space="0" w:color="auto"/>
            </w:tcBorders>
          </w:tcPr>
          <w:p w14:paraId="48F9C304" w14:textId="77777777" w:rsidR="002B578A" w:rsidRDefault="002B578A" w:rsidP="00965B39">
            <w:r>
              <w:t>Sina N</w:t>
            </w:r>
          </w:p>
        </w:tc>
        <w:tc>
          <w:tcPr>
            <w:tcW w:w="993" w:type="dxa"/>
            <w:gridSpan w:val="2"/>
            <w:tcBorders>
              <w:top w:val="nil"/>
              <w:bottom w:val="single" w:sz="2" w:space="0" w:color="auto"/>
            </w:tcBorders>
          </w:tcPr>
          <w:p w14:paraId="30BB4340" w14:textId="77777777" w:rsidR="002B578A" w:rsidRDefault="002B578A" w:rsidP="00965B39">
            <w:r>
              <w:t>buc</w:t>
            </w:r>
          </w:p>
        </w:tc>
        <w:tc>
          <w:tcPr>
            <w:tcW w:w="1559" w:type="dxa"/>
            <w:gridSpan w:val="2"/>
            <w:tcBorders>
              <w:top w:val="nil"/>
              <w:bottom w:val="single" w:sz="2" w:space="0" w:color="auto"/>
            </w:tcBorders>
          </w:tcPr>
          <w:p w14:paraId="1B0FBD14" w14:textId="77777777" w:rsidR="002B578A" w:rsidRDefault="002B578A" w:rsidP="00965B39">
            <w:r>
              <w:t>1,000</w:t>
            </w:r>
          </w:p>
        </w:tc>
      </w:tr>
      <w:tr w:rsidR="002B578A" w14:paraId="78F39638"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ABD402" w14:textId="77777777" w:rsidR="002B578A" w:rsidRDefault="002B578A" w:rsidP="00965B39">
            <w:r>
              <w:t>23</w:t>
            </w:r>
          </w:p>
        </w:tc>
        <w:tc>
          <w:tcPr>
            <w:tcW w:w="1276" w:type="dxa"/>
            <w:gridSpan w:val="2"/>
            <w:tcBorders>
              <w:top w:val="single" w:sz="4" w:space="0" w:color="auto"/>
              <w:bottom w:val="single" w:sz="4" w:space="0" w:color="auto"/>
            </w:tcBorders>
          </w:tcPr>
          <w:p w14:paraId="4BF10E3E" w14:textId="77777777" w:rsidR="002B578A" w:rsidRDefault="002B578A" w:rsidP="00965B39">
            <w:pPr>
              <w:rPr>
                <w:lang w:val="en-US"/>
              </w:rPr>
            </w:pPr>
          </w:p>
          <w:p w14:paraId="79BC3F3B" w14:textId="77777777" w:rsidR="002B578A" w:rsidRDefault="002B578A" w:rsidP="00965B39"/>
        </w:tc>
        <w:tc>
          <w:tcPr>
            <w:tcW w:w="4252" w:type="dxa"/>
            <w:gridSpan w:val="3"/>
            <w:tcBorders>
              <w:top w:val="single" w:sz="4" w:space="0" w:color="auto"/>
              <w:bottom w:val="single" w:sz="4" w:space="0" w:color="auto"/>
            </w:tcBorders>
          </w:tcPr>
          <w:p w14:paraId="45D2AB0D" w14:textId="77777777" w:rsidR="002B578A" w:rsidRPr="0097392D" w:rsidRDefault="002B578A" w:rsidP="00965B39">
            <w:pPr>
              <w:adjustRightInd w:val="0"/>
              <w:rPr>
                <w:rFonts w:ascii="Times New Roman CYR" w:hAnsi="Times New Roman CYR" w:cs="Times New Roman CYR"/>
                <w:sz w:val="16"/>
                <w:szCs w:val="16"/>
              </w:rPr>
            </w:pPr>
            <w:r>
              <w:t>Sina PE</w:t>
            </w:r>
            <w:r>
              <w:rPr>
                <w:rFonts w:ascii="Times New Roman CYR" w:hAnsi="Times New Roman CYR" w:cs="Times New Roman CYR"/>
                <w:sz w:val="16"/>
                <w:szCs w:val="16"/>
              </w:rPr>
              <w:t xml:space="preserve"> </w:t>
            </w:r>
          </w:p>
          <w:p w14:paraId="3DF8EBDD" w14:textId="77777777" w:rsidR="002B578A" w:rsidRDefault="002B578A" w:rsidP="00965B39"/>
        </w:tc>
        <w:tc>
          <w:tcPr>
            <w:tcW w:w="993" w:type="dxa"/>
            <w:gridSpan w:val="2"/>
            <w:tcBorders>
              <w:top w:val="single" w:sz="4" w:space="0" w:color="auto"/>
              <w:bottom w:val="single" w:sz="4" w:space="0" w:color="auto"/>
            </w:tcBorders>
            <w:vAlign w:val="center"/>
          </w:tcPr>
          <w:p w14:paraId="117D4478"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0DB87881" w14:textId="77777777" w:rsidR="002B578A" w:rsidRDefault="002B578A" w:rsidP="00965B39">
            <w:pPr>
              <w:jc w:val="center"/>
            </w:pPr>
            <w:r>
              <w:t>1,0000</w:t>
            </w:r>
          </w:p>
        </w:tc>
      </w:tr>
      <w:tr w:rsidR="002B578A" w14:paraId="2DC6E34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6ECBD" w14:textId="77777777" w:rsidR="002B578A" w:rsidRDefault="002B578A" w:rsidP="00965B39"/>
        </w:tc>
        <w:tc>
          <w:tcPr>
            <w:tcW w:w="1276" w:type="dxa"/>
            <w:gridSpan w:val="2"/>
            <w:tcBorders>
              <w:top w:val="nil"/>
              <w:bottom w:val="single" w:sz="2" w:space="0" w:color="auto"/>
            </w:tcBorders>
            <w:vAlign w:val="center"/>
          </w:tcPr>
          <w:p w14:paraId="5744D504" w14:textId="77777777" w:rsidR="002B578A" w:rsidRDefault="002B578A" w:rsidP="00965B39">
            <w:pPr>
              <w:jc w:val="center"/>
              <w:rPr>
                <w:sz w:val="16"/>
                <w:szCs w:val="16"/>
              </w:rPr>
            </w:pPr>
            <w:r>
              <w:rPr>
                <w:sz w:val="16"/>
                <w:szCs w:val="16"/>
              </w:rPr>
              <w:t>24</w:t>
            </w:r>
          </w:p>
        </w:tc>
        <w:tc>
          <w:tcPr>
            <w:tcW w:w="4252" w:type="dxa"/>
            <w:gridSpan w:val="3"/>
            <w:tcBorders>
              <w:top w:val="nil"/>
              <w:bottom w:val="single" w:sz="2" w:space="0" w:color="auto"/>
            </w:tcBorders>
          </w:tcPr>
          <w:p w14:paraId="06ACE9CD" w14:textId="77777777" w:rsidR="002B578A" w:rsidRDefault="002B578A" w:rsidP="00965B39">
            <w:r>
              <w:t xml:space="preserve">Sina PE </w:t>
            </w:r>
          </w:p>
        </w:tc>
        <w:tc>
          <w:tcPr>
            <w:tcW w:w="993" w:type="dxa"/>
            <w:gridSpan w:val="2"/>
            <w:tcBorders>
              <w:top w:val="nil"/>
              <w:bottom w:val="single" w:sz="2" w:space="0" w:color="auto"/>
            </w:tcBorders>
          </w:tcPr>
          <w:p w14:paraId="32920DCD" w14:textId="77777777" w:rsidR="002B578A" w:rsidRDefault="002B578A" w:rsidP="00965B39">
            <w:r>
              <w:t>buc</w:t>
            </w:r>
          </w:p>
        </w:tc>
        <w:tc>
          <w:tcPr>
            <w:tcW w:w="1559" w:type="dxa"/>
            <w:gridSpan w:val="2"/>
            <w:tcBorders>
              <w:top w:val="nil"/>
              <w:bottom w:val="single" w:sz="2" w:space="0" w:color="auto"/>
            </w:tcBorders>
          </w:tcPr>
          <w:p w14:paraId="28285162" w14:textId="77777777" w:rsidR="002B578A" w:rsidRDefault="002B578A" w:rsidP="00965B39">
            <w:r>
              <w:t>1,000</w:t>
            </w:r>
          </w:p>
        </w:tc>
      </w:tr>
      <w:tr w:rsidR="002B578A" w14:paraId="177E4D40"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093FD5" w14:textId="77777777" w:rsidR="002B578A" w:rsidRDefault="002B578A" w:rsidP="00965B39">
            <w:r>
              <w:t>24</w:t>
            </w:r>
          </w:p>
        </w:tc>
        <w:tc>
          <w:tcPr>
            <w:tcW w:w="1276" w:type="dxa"/>
            <w:gridSpan w:val="2"/>
            <w:tcBorders>
              <w:top w:val="single" w:sz="4" w:space="0" w:color="auto"/>
              <w:bottom w:val="single" w:sz="4" w:space="0" w:color="auto"/>
            </w:tcBorders>
          </w:tcPr>
          <w:p w14:paraId="77E29495" w14:textId="77777777" w:rsidR="002B578A" w:rsidRDefault="002B578A" w:rsidP="00965B39">
            <w:pPr>
              <w:rPr>
                <w:lang w:val="en-US"/>
              </w:rPr>
            </w:pPr>
          </w:p>
          <w:p w14:paraId="4A6B1FE6" w14:textId="77777777" w:rsidR="002B578A" w:rsidRDefault="002B578A" w:rsidP="00965B39"/>
        </w:tc>
        <w:tc>
          <w:tcPr>
            <w:tcW w:w="4252" w:type="dxa"/>
            <w:gridSpan w:val="3"/>
            <w:tcBorders>
              <w:top w:val="single" w:sz="4" w:space="0" w:color="auto"/>
              <w:bottom w:val="single" w:sz="4" w:space="0" w:color="auto"/>
            </w:tcBorders>
          </w:tcPr>
          <w:p w14:paraId="0AB3997E"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Intrerupator  automat BA-47-3P 16A tip B</w:t>
            </w:r>
            <w:r w:rsidRPr="00FA01FF">
              <w:rPr>
                <w:rFonts w:ascii="Times New Roman CYR" w:hAnsi="Times New Roman CYR" w:cs="Times New Roman CYR"/>
                <w:sz w:val="16"/>
                <w:szCs w:val="16"/>
                <w:lang w:val="en-US"/>
              </w:rPr>
              <w:t xml:space="preserve"> </w:t>
            </w:r>
          </w:p>
          <w:p w14:paraId="27142F92"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4C71C1BD"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4322575C" w14:textId="77777777" w:rsidR="002B578A" w:rsidRDefault="002B578A" w:rsidP="00965B39">
            <w:pPr>
              <w:jc w:val="center"/>
            </w:pPr>
            <w:r>
              <w:t>1,0000</w:t>
            </w:r>
          </w:p>
        </w:tc>
      </w:tr>
      <w:tr w:rsidR="002B578A" w14:paraId="6EC58B9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64825" w14:textId="77777777" w:rsidR="002B578A" w:rsidRDefault="002B578A" w:rsidP="00965B39"/>
        </w:tc>
        <w:tc>
          <w:tcPr>
            <w:tcW w:w="1276" w:type="dxa"/>
            <w:gridSpan w:val="2"/>
            <w:tcBorders>
              <w:top w:val="nil"/>
              <w:bottom w:val="single" w:sz="2" w:space="0" w:color="auto"/>
            </w:tcBorders>
            <w:vAlign w:val="center"/>
          </w:tcPr>
          <w:p w14:paraId="65EAA09C" w14:textId="77777777" w:rsidR="002B578A" w:rsidRDefault="002B578A" w:rsidP="00965B39">
            <w:pPr>
              <w:jc w:val="center"/>
              <w:rPr>
                <w:sz w:val="16"/>
                <w:szCs w:val="16"/>
              </w:rPr>
            </w:pPr>
            <w:r>
              <w:rPr>
                <w:sz w:val="16"/>
                <w:szCs w:val="16"/>
              </w:rPr>
              <w:t>222</w:t>
            </w:r>
          </w:p>
        </w:tc>
        <w:tc>
          <w:tcPr>
            <w:tcW w:w="4252" w:type="dxa"/>
            <w:gridSpan w:val="3"/>
            <w:tcBorders>
              <w:top w:val="nil"/>
              <w:bottom w:val="single" w:sz="2" w:space="0" w:color="auto"/>
            </w:tcBorders>
          </w:tcPr>
          <w:p w14:paraId="75207376" w14:textId="77777777" w:rsidR="002B578A" w:rsidRPr="00FA01FF" w:rsidRDefault="002B578A" w:rsidP="00965B39">
            <w:pPr>
              <w:rPr>
                <w:lang w:val="en-US"/>
              </w:rPr>
            </w:pPr>
            <w:r w:rsidRPr="00FA01FF">
              <w:rPr>
                <w:lang w:val="en-US"/>
              </w:rPr>
              <w:t>Intrerupator  automat BA-47-3P 16A tip B</w:t>
            </w:r>
          </w:p>
        </w:tc>
        <w:tc>
          <w:tcPr>
            <w:tcW w:w="993" w:type="dxa"/>
            <w:gridSpan w:val="2"/>
            <w:tcBorders>
              <w:top w:val="nil"/>
              <w:bottom w:val="single" w:sz="2" w:space="0" w:color="auto"/>
            </w:tcBorders>
          </w:tcPr>
          <w:p w14:paraId="78FA5A31" w14:textId="77777777" w:rsidR="002B578A" w:rsidRDefault="002B578A" w:rsidP="00965B39">
            <w:r>
              <w:t>buc</w:t>
            </w:r>
          </w:p>
        </w:tc>
        <w:tc>
          <w:tcPr>
            <w:tcW w:w="1559" w:type="dxa"/>
            <w:gridSpan w:val="2"/>
            <w:tcBorders>
              <w:top w:val="nil"/>
              <w:bottom w:val="single" w:sz="2" w:space="0" w:color="auto"/>
            </w:tcBorders>
          </w:tcPr>
          <w:p w14:paraId="37631265" w14:textId="77777777" w:rsidR="002B578A" w:rsidRDefault="002B578A" w:rsidP="00965B39">
            <w:r>
              <w:t>1,000</w:t>
            </w:r>
          </w:p>
        </w:tc>
      </w:tr>
      <w:tr w:rsidR="002B578A" w14:paraId="6CBA1359"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8A5849" w14:textId="77777777" w:rsidR="002B578A" w:rsidRDefault="002B578A" w:rsidP="00965B39">
            <w:r>
              <w:t>25</w:t>
            </w:r>
          </w:p>
        </w:tc>
        <w:tc>
          <w:tcPr>
            <w:tcW w:w="1276" w:type="dxa"/>
            <w:gridSpan w:val="2"/>
            <w:tcBorders>
              <w:top w:val="single" w:sz="4" w:space="0" w:color="auto"/>
              <w:bottom w:val="single" w:sz="4" w:space="0" w:color="auto"/>
            </w:tcBorders>
          </w:tcPr>
          <w:p w14:paraId="7569B65E" w14:textId="77777777" w:rsidR="002B578A" w:rsidRDefault="002B578A" w:rsidP="00965B39">
            <w:pPr>
              <w:rPr>
                <w:lang w:val="en-US"/>
              </w:rPr>
            </w:pPr>
            <w:r>
              <w:rPr>
                <w:lang w:val="en-US"/>
              </w:rPr>
              <w:t>33-04-014-2</w:t>
            </w:r>
          </w:p>
          <w:p w14:paraId="738629C8" w14:textId="77777777" w:rsidR="002B578A" w:rsidRDefault="002B578A" w:rsidP="00965B39"/>
        </w:tc>
        <w:tc>
          <w:tcPr>
            <w:tcW w:w="4252" w:type="dxa"/>
            <w:gridSpan w:val="3"/>
            <w:tcBorders>
              <w:top w:val="single" w:sz="4" w:space="0" w:color="auto"/>
              <w:bottom w:val="single" w:sz="4" w:space="0" w:color="auto"/>
            </w:tcBorders>
          </w:tcPr>
          <w:p w14:paraId="7CFDE4C0"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Montarea corpurilor de iluminat: cu lampi  Street Light SMD Bridgelux, LED Market</w:t>
            </w:r>
            <w:r w:rsidRPr="00FA01FF">
              <w:rPr>
                <w:rFonts w:ascii="Times New Roman CYR" w:hAnsi="Times New Roman CYR" w:cs="Times New Roman CYR"/>
                <w:sz w:val="16"/>
                <w:szCs w:val="16"/>
                <w:lang w:val="en-US"/>
              </w:rPr>
              <w:t xml:space="preserve"> </w:t>
            </w:r>
          </w:p>
          <w:p w14:paraId="333D86C6"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5A68187E"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66808D50" w14:textId="77777777" w:rsidR="002B578A" w:rsidRDefault="002B578A" w:rsidP="00965B39">
            <w:pPr>
              <w:jc w:val="center"/>
            </w:pPr>
            <w:r>
              <w:t>67,0000</w:t>
            </w:r>
          </w:p>
        </w:tc>
      </w:tr>
      <w:tr w:rsidR="002B578A" w14:paraId="6BA7CCE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51CA4" w14:textId="77777777" w:rsidR="002B578A" w:rsidRDefault="002B578A" w:rsidP="00965B39"/>
        </w:tc>
        <w:tc>
          <w:tcPr>
            <w:tcW w:w="1276" w:type="dxa"/>
            <w:gridSpan w:val="2"/>
            <w:tcBorders>
              <w:top w:val="nil"/>
              <w:bottom w:val="single" w:sz="2" w:space="0" w:color="auto"/>
            </w:tcBorders>
            <w:vAlign w:val="center"/>
          </w:tcPr>
          <w:p w14:paraId="42A89B37"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59576C70" w14:textId="77777777" w:rsidR="002B578A" w:rsidRDefault="002B578A" w:rsidP="00965B39">
            <w:r>
              <w:t>Muncitor</w:t>
            </w:r>
          </w:p>
        </w:tc>
        <w:tc>
          <w:tcPr>
            <w:tcW w:w="993" w:type="dxa"/>
            <w:gridSpan w:val="2"/>
            <w:tcBorders>
              <w:top w:val="nil"/>
              <w:bottom w:val="single" w:sz="2" w:space="0" w:color="auto"/>
            </w:tcBorders>
          </w:tcPr>
          <w:p w14:paraId="09E7EE44" w14:textId="77777777" w:rsidR="002B578A" w:rsidRDefault="002B578A" w:rsidP="00965B39">
            <w:r>
              <w:t>h-om</w:t>
            </w:r>
          </w:p>
        </w:tc>
        <w:tc>
          <w:tcPr>
            <w:tcW w:w="1559" w:type="dxa"/>
            <w:gridSpan w:val="2"/>
            <w:tcBorders>
              <w:top w:val="nil"/>
              <w:bottom w:val="single" w:sz="2" w:space="0" w:color="auto"/>
            </w:tcBorders>
          </w:tcPr>
          <w:p w14:paraId="21AC578F" w14:textId="77777777" w:rsidR="002B578A" w:rsidRDefault="002B578A" w:rsidP="00965B39">
            <w:r>
              <w:t>153,430</w:t>
            </w:r>
          </w:p>
        </w:tc>
      </w:tr>
      <w:tr w:rsidR="002B578A" w14:paraId="0C04CF9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CD6D2" w14:textId="77777777" w:rsidR="002B578A" w:rsidRDefault="002B578A" w:rsidP="00965B39"/>
        </w:tc>
        <w:tc>
          <w:tcPr>
            <w:tcW w:w="1276" w:type="dxa"/>
            <w:gridSpan w:val="2"/>
            <w:tcBorders>
              <w:top w:val="nil"/>
              <w:bottom w:val="single" w:sz="2" w:space="0" w:color="auto"/>
            </w:tcBorders>
            <w:vAlign w:val="center"/>
          </w:tcPr>
          <w:p w14:paraId="2D79F78E" w14:textId="77777777" w:rsidR="002B578A" w:rsidRDefault="002B578A" w:rsidP="00965B39">
            <w:pPr>
              <w:jc w:val="center"/>
              <w:rPr>
                <w:sz w:val="16"/>
                <w:szCs w:val="16"/>
              </w:rPr>
            </w:pPr>
            <w:r>
              <w:rPr>
                <w:sz w:val="16"/>
                <w:szCs w:val="16"/>
              </w:rPr>
              <w:t>101-1745</w:t>
            </w:r>
          </w:p>
        </w:tc>
        <w:tc>
          <w:tcPr>
            <w:tcW w:w="4252" w:type="dxa"/>
            <w:gridSpan w:val="3"/>
            <w:tcBorders>
              <w:top w:val="nil"/>
              <w:bottom w:val="single" w:sz="2" w:space="0" w:color="auto"/>
            </w:tcBorders>
          </w:tcPr>
          <w:p w14:paraId="3B1ABE14" w14:textId="77777777" w:rsidR="002B578A" w:rsidRDefault="002B578A" w:rsidP="00965B39">
            <w:r>
              <w:t>Benzina solvent</w:t>
            </w:r>
          </w:p>
        </w:tc>
        <w:tc>
          <w:tcPr>
            <w:tcW w:w="993" w:type="dxa"/>
            <w:gridSpan w:val="2"/>
            <w:tcBorders>
              <w:top w:val="nil"/>
              <w:bottom w:val="single" w:sz="2" w:space="0" w:color="auto"/>
            </w:tcBorders>
          </w:tcPr>
          <w:p w14:paraId="0BFAE7A6" w14:textId="77777777" w:rsidR="002B578A" w:rsidRDefault="002B578A" w:rsidP="00965B39">
            <w:r>
              <w:t>t</w:t>
            </w:r>
          </w:p>
        </w:tc>
        <w:tc>
          <w:tcPr>
            <w:tcW w:w="1559" w:type="dxa"/>
            <w:gridSpan w:val="2"/>
            <w:tcBorders>
              <w:top w:val="nil"/>
              <w:bottom w:val="single" w:sz="2" w:space="0" w:color="auto"/>
            </w:tcBorders>
          </w:tcPr>
          <w:p w14:paraId="339591BD" w14:textId="77777777" w:rsidR="002B578A" w:rsidRDefault="002B578A" w:rsidP="00965B39">
            <w:r>
              <w:t>0,004</w:t>
            </w:r>
          </w:p>
        </w:tc>
      </w:tr>
      <w:tr w:rsidR="002B578A" w14:paraId="51D4113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D663F" w14:textId="77777777" w:rsidR="002B578A" w:rsidRDefault="002B578A" w:rsidP="00965B39"/>
        </w:tc>
        <w:tc>
          <w:tcPr>
            <w:tcW w:w="1276" w:type="dxa"/>
            <w:gridSpan w:val="2"/>
            <w:tcBorders>
              <w:top w:val="nil"/>
              <w:bottom w:val="single" w:sz="2" w:space="0" w:color="auto"/>
            </w:tcBorders>
            <w:vAlign w:val="center"/>
          </w:tcPr>
          <w:p w14:paraId="446838CE" w14:textId="77777777" w:rsidR="002B578A" w:rsidRDefault="002B578A" w:rsidP="00965B39">
            <w:pPr>
              <w:jc w:val="center"/>
              <w:rPr>
                <w:sz w:val="16"/>
                <w:szCs w:val="16"/>
              </w:rPr>
            </w:pPr>
            <w:r>
              <w:rPr>
                <w:sz w:val="16"/>
                <w:szCs w:val="16"/>
              </w:rPr>
              <w:t>031001</w:t>
            </w:r>
          </w:p>
        </w:tc>
        <w:tc>
          <w:tcPr>
            <w:tcW w:w="4252" w:type="dxa"/>
            <w:gridSpan w:val="3"/>
            <w:tcBorders>
              <w:top w:val="nil"/>
              <w:bottom w:val="single" w:sz="2" w:space="0" w:color="auto"/>
            </w:tcBorders>
          </w:tcPr>
          <w:p w14:paraId="6D582055" w14:textId="77777777" w:rsidR="002B578A" w:rsidRPr="00FA01FF" w:rsidRDefault="002B578A" w:rsidP="00965B39">
            <w:pPr>
              <w:rPr>
                <w:lang w:val="en-US"/>
              </w:rPr>
            </w:pPr>
            <w:r w:rsidRPr="00FA01FF">
              <w:rPr>
                <w:lang w:val="en-US"/>
              </w:rPr>
              <w:t>Autohidroascensoare, capacitate de ridicare 12 m</w:t>
            </w:r>
          </w:p>
        </w:tc>
        <w:tc>
          <w:tcPr>
            <w:tcW w:w="993" w:type="dxa"/>
            <w:gridSpan w:val="2"/>
            <w:tcBorders>
              <w:top w:val="nil"/>
              <w:bottom w:val="single" w:sz="2" w:space="0" w:color="auto"/>
            </w:tcBorders>
          </w:tcPr>
          <w:p w14:paraId="68DD537D" w14:textId="77777777" w:rsidR="002B578A" w:rsidRDefault="002B578A" w:rsidP="00965B39">
            <w:r>
              <w:t>h-ut</w:t>
            </w:r>
          </w:p>
        </w:tc>
        <w:tc>
          <w:tcPr>
            <w:tcW w:w="1559" w:type="dxa"/>
            <w:gridSpan w:val="2"/>
            <w:tcBorders>
              <w:top w:val="nil"/>
              <w:bottom w:val="single" w:sz="2" w:space="0" w:color="auto"/>
            </w:tcBorders>
          </w:tcPr>
          <w:p w14:paraId="0DD8D0EF" w14:textId="77777777" w:rsidR="002B578A" w:rsidRDefault="002B578A" w:rsidP="00965B39">
            <w:r>
              <w:t>53,600</w:t>
            </w:r>
          </w:p>
        </w:tc>
      </w:tr>
      <w:tr w:rsidR="002B578A" w14:paraId="2BBB8D2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5C4F2" w14:textId="77777777" w:rsidR="002B578A" w:rsidRDefault="002B578A" w:rsidP="00965B39"/>
        </w:tc>
        <w:tc>
          <w:tcPr>
            <w:tcW w:w="1276" w:type="dxa"/>
            <w:gridSpan w:val="2"/>
            <w:tcBorders>
              <w:top w:val="nil"/>
              <w:bottom w:val="single" w:sz="2" w:space="0" w:color="auto"/>
            </w:tcBorders>
            <w:vAlign w:val="center"/>
          </w:tcPr>
          <w:p w14:paraId="258160D1" w14:textId="77777777" w:rsidR="002B578A" w:rsidRDefault="002B578A" w:rsidP="00965B39">
            <w:pPr>
              <w:jc w:val="center"/>
              <w:rPr>
                <w:sz w:val="16"/>
                <w:szCs w:val="16"/>
              </w:rPr>
            </w:pPr>
            <w:r>
              <w:rPr>
                <w:sz w:val="16"/>
                <w:szCs w:val="16"/>
              </w:rPr>
              <w:t>400001</w:t>
            </w:r>
          </w:p>
        </w:tc>
        <w:tc>
          <w:tcPr>
            <w:tcW w:w="4252" w:type="dxa"/>
            <w:gridSpan w:val="3"/>
            <w:tcBorders>
              <w:top w:val="nil"/>
              <w:bottom w:val="single" w:sz="2" w:space="0" w:color="auto"/>
            </w:tcBorders>
          </w:tcPr>
          <w:p w14:paraId="6F6BF0CA" w14:textId="77777777" w:rsidR="002B578A" w:rsidRPr="00FA01FF" w:rsidRDefault="002B578A" w:rsidP="00965B39">
            <w:pPr>
              <w:rPr>
                <w:lang w:val="en-US"/>
              </w:rPr>
            </w:pPr>
            <w:r w:rsidRPr="00FA01FF">
              <w:rPr>
                <w:lang w:val="en-US"/>
              </w:rPr>
              <w:t>Autocamion de bord, tonaj pina la 5 t</w:t>
            </w:r>
          </w:p>
        </w:tc>
        <w:tc>
          <w:tcPr>
            <w:tcW w:w="993" w:type="dxa"/>
            <w:gridSpan w:val="2"/>
            <w:tcBorders>
              <w:top w:val="nil"/>
              <w:bottom w:val="single" w:sz="2" w:space="0" w:color="auto"/>
            </w:tcBorders>
          </w:tcPr>
          <w:p w14:paraId="1B015E6F" w14:textId="77777777" w:rsidR="002B578A" w:rsidRDefault="002B578A" w:rsidP="00965B39">
            <w:r>
              <w:t>h-ut</w:t>
            </w:r>
          </w:p>
        </w:tc>
        <w:tc>
          <w:tcPr>
            <w:tcW w:w="1559" w:type="dxa"/>
            <w:gridSpan w:val="2"/>
            <w:tcBorders>
              <w:top w:val="nil"/>
              <w:bottom w:val="single" w:sz="2" w:space="0" w:color="auto"/>
            </w:tcBorders>
          </w:tcPr>
          <w:p w14:paraId="1E909547" w14:textId="77777777" w:rsidR="002B578A" w:rsidRDefault="002B578A" w:rsidP="00965B39">
            <w:r>
              <w:t>7,370</w:t>
            </w:r>
          </w:p>
        </w:tc>
      </w:tr>
      <w:tr w:rsidR="002B578A" w14:paraId="54A71169"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23BCA8" w14:textId="77777777" w:rsidR="002B578A" w:rsidRDefault="002B578A" w:rsidP="00965B39">
            <w:r>
              <w:t>26</w:t>
            </w:r>
          </w:p>
        </w:tc>
        <w:tc>
          <w:tcPr>
            <w:tcW w:w="1276" w:type="dxa"/>
            <w:gridSpan w:val="2"/>
            <w:tcBorders>
              <w:top w:val="single" w:sz="4" w:space="0" w:color="auto"/>
              <w:bottom w:val="single" w:sz="4" w:space="0" w:color="auto"/>
            </w:tcBorders>
          </w:tcPr>
          <w:p w14:paraId="5709538B" w14:textId="77777777" w:rsidR="002B578A" w:rsidRDefault="002B578A" w:rsidP="00965B39">
            <w:pPr>
              <w:rPr>
                <w:lang w:val="en-US"/>
              </w:rPr>
            </w:pPr>
          </w:p>
          <w:p w14:paraId="1BD6E586" w14:textId="77777777" w:rsidR="002B578A" w:rsidRDefault="002B578A" w:rsidP="00965B39"/>
        </w:tc>
        <w:tc>
          <w:tcPr>
            <w:tcW w:w="4252" w:type="dxa"/>
            <w:gridSpan w:val="3"/>
            <w:tcBorders>
              <w:top w:val="single" w:sz="4" w:space="0" w:color="auto"/>
              <w:bottom w:val="single" w:sz="4" w:space="0" w:color="auto"/>
            </w:tcBorders>
          </w:tcPr>
          <w:p w14:paraId="1E2FF9FB"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Corp de iluminat Street Light SMD 30*1W, 3000K, 3600lm, IP65, Bridgelux, LED Market</w:t>
            </w:r>
            <w:r w:rsidRPr="00FA01FF">
              <w:rPr>
                <w:rFonts w:ascii="Times New Roman CYR" w:hAnsi="Times New Roman CYR" w:cs="Times New Roman CYR"/>
                <w:sz w:val="16"/>
                <w:szCs w:val="16"/>
                <w:lang w:val="en-US"/>
              </w:rPr>
              <w:t xml:space="preserve"> </w:t>
            </w:r>
          </w:p>
          <w:p w14:paraId="3195E3C8"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5E504213"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4803CB9D" w14:textId="77777777" w:rsidR="002B578A" w:rsidRDefault="002B578A" w:rsidP="00965B39">
            <w:pPr>
              <w:jc w:val="center"/>
            </w:pPr>
            <w:r>
              <w:t>67,0000</w:t>
            </w:r>
          </w:p>
        </w:tc>
      </w:tr>
      <w:tr w:rsidR="002B578A" w14:paraId="7EC6474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3DF02" w14:textId="77777777" w:rsidR="002B578A" w:rsidRDefault="002B578A" w:rsidP="00965B39"/>
        </w:tc>
        <w:tc>
          <w:tcPr>
            <w:tcW w:w="1276" w:type="dxa"/>
            <w:gridSpan w:val="2"/>
            <w:tcBorders>
              <w:top w:val="nil"/>
              <w:bottom w:val="single" w:sz="2" w:space="0" w:color="auto"/>
            </w:tcBorders>
            <w:vAlign w:val="center"/>
          </w:tcPr>
          <w:p w14:paraId="349F1EDA" w14:textId="77777777" w:rsidR="002B578A" w:rsidRDefault="002B578A" w:rsidP="00965B39">
            <w:pPr>
              <w:jc w:val="center"/>
              <w:rPr>
                <w:sz w:val="16"/>
                <w:szCs w:val="16"/>
              </w:rPr>
            </w:pPr>
            <w:r>
              <w:rPr>
                <w:sz w:val="16"/>
                <w:szCs w:val="16"/>
              </w:rPr>
              <w:t>65</w:t>
            </w:r>
          </w:p>
        </w:tc>
        <w:tc>
          <w:tcPr>
            <w:tcW w:w="4252" w:type="dxa"/>
            <w:gridSpan w:val="3"/>
            <w:tcBorders>
              <w:top w:val="nil"/>
              <w:bottom w:val="single" w:sz="2" w:space="0" w:color="auto"/>
            </w:tcBorders>
          </w:tcPr>
          <w:p w14:paraId="576F63D7" w14:textId="77777777" w:rsidR="002B578A" w:rsidRPr="00FA01FF" w:rsidRDefault="002B578A" w:rsidP="00965B39">
            <w:pPr>
              <w:rPr>
                <w:lang w:val="en-US"/>
              </w:rPr>
            </w:pPr>
            <w:r w:rsidRPr="00FA01FF">
              <w:rPr>
                <w:lang w:val="en-US"/>
              </w:rPr>
              <w:t>Corp de iluminat Street Light SMD 30*1W, 3000K, 3600lm, IP65, Bridgelux, LED Market</w:t>
            </w:r>
          </w:p>
        </w:tc>
        <w:tc>
          <w:tcPr>
            <w:tcW w:w="993" w:type="dxa"/>
            <w:gridSpan w:val="2"/>
            <w:tcBorders>
              <w:top w:val="nil"/>
              <w:bottom w:val="single" w:sz="2" w:space="0" w:color="auto"/>
            </w:tcBorders>
          </w:tcPr>
          <w:p w14:paraId="6756165B" w14:textId="77777777" w:rsidR="002B578A" w:rsidRDefault="002B578A" w:rsidP="00965B39">
            <w:r>
              <w:t>buc</w:t>
            </w:r>
          </w:p>
        </w:tc>
        <w:tc>
          <w:tcPr>
            <w:tcW w:w="1559" w:type="dxa"/>
            <w:gridSpan w:val="2"/>
            <w:tcBorders>
              <w:top w:val="nil"/>
              <w:bottom w:val="single" w:sz="2" w:space="0" w:color="auto"/>
            </w:tcBorders>
          </w:tcPr>
          <w:p w14:paraId="6CA4866F" w14:textId="77777777" w:rsidR="002B578A" w:rsidRDefault="002B578A" w:rsidP="00965B39">
            <w:r>
              <w:t>67,000</w:t>
            </w:r>
          </w:p>
        </w:tc>
      </w:tr>
      <w:tr w:rsidR="002B578A" w14:paraId="1B16A880"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AA8CA0" w14:textId="77777777" w:rsidR="002B578A" w:rsidRDefault="002B578A" w:rsidP="00965B39">
            <w:r>
              <w:t>27</w:t>
            </w:r>
          </w:p>
        </w:tc>
        <w:tc>
          <w:tcPr>
            <w:tcW w:w="1276" w:type="dxa"/>
            <w:gridSpan w:val="2"/>
            <w:tcBorders>
              <w:top w:val="single" w:sz="4" w:space="0" w:color="auto"/>
              <w:bottom w:val="single" w:sz="4" w:space="0" w:color="auto"/>
            </w:tcBorders>
          </w:tcPr>
          <w:p w14:paraId="04E19166" w14:textId="77777777" w:rsidR="002B578A" w:rsidRDefault="002B578A" w:rsidP="00965B39">
            <w:pPr>
              <w:rPr>
                <w:lang w:val="en-US"/>
              </w:rPr>
            </w:pPr>
            <w:r>
              <w:rPr>
                <w:lang w:val="en-US"/>
              </w:rPr>
              <w:t>08-02-363-1</w:t>
            </w:r>
          </w:p>
          <w:p w14:paraId="5C939D2A" w14:textId="77777777" w:rsidR="002B578A" w:rsidRDefault="002B578A" w:rsidP="00965B39"/>
        </w:tc>
        <w:tc>
          <w:tcPr>
            <w:tcW w:w="4252" w:type="dxa"/>
            <w:gridSpan w:val="3"/>
            <w:tcBorders>
              <w:top w:val="single" w:sz="4" w:space="0" w:color="auto"/>
              <w:bottom w:val="single" w:sz="4" w:space="0" w:color="auto"/>
            </w:tcBorders>
          </w:tcPr>
          <w:p w14:paraId="26014D6B"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Console metalice, speciale, sudate, pe stilpi, pentru corpuri de iluminat, cantitate becuri: 1</w:t>
            </w:r>
            <w:r w:rsidRPr="00FA01FF">
              <w:rPr>
                <w:rFonts w:ascii="Times New Roman CYR" w:hAnsi="Times New Roman CYR" w:cs="Times New Roman CYR"/>
                <w:sz w:val="16"/>
                <w:szCs w:val="16"/>
                <w:lang w:val="en-US"/>
              </w:rPr>
              <w:t xml:space="preserve"> </w:t>
            </w:r>
          </w:p>
          <w:p w14:paraId="1B03D0B3"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7C6A19CC"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0D6C9ED9" w14:textId="77777777" w:rsidR="002B578A" w:rsidRDefault="002B578A" w:rsidP="00965B39">
            <w:pPr>
              <w:jc w:val="center"/>
            </w:pPr>
            <w:r>
              <w:t>27,0000</w:t>
            </w:r>
          </w:p>
        </w:tc>
      </w:tr>
      <w:tr w:rsidR="002B578A" w14:paraId="47BCA2D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AFCC8" w14:textId="77777777" w:rsidR="002B578A" w:rsidRDefault="002B578A" w:rsidP="00965B39"/>
        </w:tc>
        <w:tc>
          <w:tcPr>
            <w:tcW w:w="1276" w:type="dxa"/>
            <w:gridSpan w:val="2"/>
            <w:tcBorders>
              <w:top w:val="nil"/>
              <w:bottom w:val="single" w:sz="2" w:space="0" w:color="auto"/>
            </w:tcBorders>
            <w:vAlign w:val="center"/>
          </w:tcPr>
          <w:p w14:paraId="0AD06D09"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78F3A6B7" w14:textId="77777777" w:rsidR="002B578A" w:rsidRDefault="002B578A" w:rsidP="00965B39">
            <w:r>
              <w:t>Muncitor</w:t>
            </w:r>
          </w:p>
        </w:tc>
        <w:tc>
          <w:tcPr>
            <w:tcW w:w="993" w:type="dxa"/>
            <w:gridSpan w:val="2"/>
            <w:tcBorders>
              <w:top w:val="nil"/>
              <w:bottom w:val="single" w:sz="2" w:space="0" w:color="auto"/>
            </w:tcBorders>
          </w:tcPr>
          <w:p w14:paraId="364FC061" w14:textId="77777777" w:rsidR="002B578A" w:rsidRDefault="002B578A" w:rsidP="00965B39">
            <w:r>
              <w:t>h-om</w:t>
            </w:r>
          </w:p>
        </w:tc>
        <w:tc>
          <w:tcPr>
            <w:tcW w:w="1559" w:type="dxa"/>
            <w:gridSpan w:val="2"/>
            <w:tcBorders>
              <w:top w:val="nil"/>
              <w:bottom w:val="single" w:sz="2" w:space="0" w:color="auto"/>
            </w:tcBorders>
          </w:tcPr>
          <w:p w14:paraId="2C94137E" w14:textId="77777777" w:rsidR="002B578A" w:rsidRDefault="002B578A" w:rsidP="00965B39">
            <w:r>
              <w:t>92,070</w:t>
            </w:r>
          </w:p>
        </w:tc>
      </w:tr>
      <w:tr w:rsidR="002B578A" w14:paraId="7A2DBA0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FD252" w14:textId="77777777" w:rsidR="002B578A" w:rsidRDefault="002B578A" w:rsidP="00965B39"/>
        </w:tc>
        <w:tc>
          <w:tcPr>
            <w:tcW w:w="1276" w:type="dxa"/>
            <w:gridSpan w:val="2"/>
            <w:tcBorders>
              <w:top w:val="nil"/>
              <w:bottom w:val="single" w:sz="2" w:space="0" w:color="auto"/>
            </w:tcBorders>
            <w:vAlign w:val="center"/>
          </w:tcPr>
          <w:p w14:paraId="1BF460D1" w14:textId="77777777" w:rsidR="002B578A" w:rsidRDefault="002B578A" w:rsidP="00965B39">
            <w:pPr>
              <w:jc w:val="center"/>
              <w:rPr>
                <w:sz w:val="16"/>
                <w:szCs w:val="16"/>
              </w:rPr>
            </w:pPr>
            <w:r>
              <w:rPr>
                <w:sz w:val="16"/>
                <w:szCs w:val="16"/>
              </w:rPr>
              <w:t>1010813</w:t>
            </w:r>
          </w:p>
        </w:tc>
        <w:tc>
          <w:tcPr>
            <w:tcW w:w="4252" w:type="dxa"/>
            <w:gridSpan w:val="3"/>
            <w:tcBorders>
              <w:top w:val="nil"/>
              <w:bottom w:val="single" w:sz="2" w:space="0" w:color="auto"/>
            </w:tcBorders>
          </w:tcPr>
          <w:p w14:paraId="09330147" w14:textId="77777777" w:rsidR="002B578A" w:rsidRPr="00FA01FF" w:rsidRDefault="002B578A" w:rsidP="00965B39">
            <w:pPr>
              <w:rPr>
                <w:lang w:val="en-US"/>
              </w:rPr>
            </w:pPr>
            <w:r w:rsidRPr="00FA01FF">
              <w:rPr>
                <w:lang w:val="en-US"/>
              </w:rPr>
              <w:t>Sirma din otel cu carbon redus pentru diferite destinatii, zincata, diametru 3,0 mm</w:t>
            </w:r>
          </w:p>
        </w:tc>
        <w:tc>
          <w:tcPr>
            <w:tcW w:w="993" w:type="dxa"/>
            <w:gridSpan w:val="2"/>
            <w:tcBorders>
              <w:top w:val="nil"/>
              <w:bottom w:val="single" w:sz="2" w:space="0" w:color="auto"/>
            </w:tcBorders>
          </w:tcPr>
          <w:p w14:paraId="04C4C1FC" w14:textId="77777777" w:rsidR="002B578A" w:rsidRDefault="002B578A" w:rsidP="00965B39">
            <w:r>
              <w:t>t</w:t>
            </w:r>
          </w:p>
        </w:tc>
        <w:tc>
          <w:tcPr>
            <w:tcW w:w="1559" w:type="dxa"/>
            <w:gridSpan w:val="2"/>
            <w:tcBorders>
              <w:top w:val="nil"/>
              <w:bottom w:val="single" w:sz="2" w:space="0" w:color="auto"/>
            </w:tcBorders>
          </w:tcPr>
          <w:p w14:paraId="0B529513" w14:textId="77777777" w:rsidR="002B578A" w:rsidRDefault="002B578A" w:rsidP="00965B39">
            <w:r>
              <w:t>0,016</w:t>
            </w:r>
          </w:p>
        </w:tc>
      </w:tr>
      <w:tr w:rsidR="002B578A" w14:paraId="5DE0783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6FE0E" w14:textId="77777777" w:rsidR="002B578A" w:rsidRDefault="002B578A" w:rsidP="00965B39"/>
        </w:tc>
        <w:tc>
          <w:tcPr>
            <w:tcW w:w="1276" w:type="dxa"/>
            <w:gridSpan w:val="2"/>
            <w:tcBorders>
              <w:top w:val="nil"/>
              <w:bottom w:val="single" w:sz="2" w:space="0" w:color="auto"/>
            </w:tcBorders>
            <w:vAlign w:val="center"/>
          </w:tcPr>
          <w:p w14:paraId="098D32A2" w14:textId="77777777" w:rsidR="002B578A" w:rsidRDefault="002B578A" w:rsidP="00965B39">
            <w:pPr>
              <w:jc w:val="center"/>
              <w:rPr>
                <w:sz w:val="16"/>
                <w:szCs w:val="16"/>
              </w:rPr>
            </w:pPr>
            <w:r>
              <w:rPr>
                <w:sz w:val="16"/>
                <w:szCs w:val="16"/>
              </w:rPr>
              <w:t>1011977</w:t>
            </w:r>
          </w:p>
        </w:tc>
        <w:tc>
          <w:tcPr>
            <w:tcW w:w="4252" w:type="dxa"/>
            <w:gridSpan w:val="3"/>
            <w:tcBorders>
              <w:top w:val="nil"/>
              <w:bottom w:val="single" w:sz="2" w:space="0" w:color="auto"/>
            </w:tcBorders>
          </w:tcPr>
          <w:p w14:paraId="08DC38A3" w14:textId="77777777" w:rsidR="002B578A" w:rsidRPr="00FA01FF" w:rsidRDefault="002B578A" w:rsidP="00965B39">
            <w:pPr>
              <w:rPr>
                <w:lang w:val="en-US"/>
              </w:rPr>
            </w:pPr>
            <w:r w:rsidRPr="00FA01FF">
              <w:rPr>
                <w:lang w:val="en-US"/>
              </w:rPr>
              <w:t xml:space="preserve">Suruburi cu piulite si saibe </w:t>
            </w:r>
          </w:p>
        </w:tc>
        <w:tc>
          <w:tcPr>
            <w:tcW w:w="993" w:type="dxa"/>
            <w:gridSpan w:val="2"/>
            <w:tcBorders>
              <w:top w:val="nil"/>
              <w:bottom w:val="single" w:sz="2" w:space="0" w:color="auto"/>
            </w:tcBorders>
          </w:tcPr>
          <w:p w14:paraId="03757925" w14:textId="77777777" w:rsidR="002B578A" w:rsidRDefault="002B578A" w:rsidP="00965B39">
            <w:r>
              <w:t>kg</w:t>
            </w:r>
          </w:p>
        </w:tc>
        <w:tc>
          <w:tcPr>
            <w:tcW w:w="1559" w:type="dxa"/>
            <w:gridSpan w:val="2"/>
            <w:tcBorders>
              <w:top w:val="nil"/>
              <w:bottom w:val="single" w:sz="2" w:space="0" w:color="auto"/>
            </w:tcBorders>
          </w:tcPr>
          <w:p w14:paraId="4CB52F32" w14:textId="77777777" w:rsidR="002B578A" w:rsidRDefault="002B578A" w:rsidP="00965B39">
            <w:r>
              <w:t>2,700</w:t>
            </w:r>
          </w:p>
        </w:tc>
      </w:tr>
      <w:tr w:rsidR="002B578A" w14:paraId="2F77720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FC047" w14:textId="77777777" w:rsidR="002B578A" w:rsidRDefault="002B578A" w:rsidP="00965B39"/>
        </w:tc>
        <w:tc>
          <w:tcPr>
            <w:tcW w:w="1276" w:type="dxa"/>
            <w:gridSpan w:val="2"/>
            <w:tcBorders>
              <w:top w:val="nil"/>
              <w:bottom w:val="single" w:sz="2" w:space="0" w:color="auto"/>
            </w:tcBorders>
            <w:vAlign w:val="center"/>
          </w:tcPr>
          <w:p w14:paraId="65301A6A" w14:textId="77777777" w:rsidR="002B578A" w:rsidRDefault="002B578A" w:rsidP="00965B39">
            <w:pPr>
              <w:jc w:val="center"/>
              <w:rPr>
                <w:sz w:val="16"/>
                <w:szCs w:val="16"/>
              </w:rPr>
            </w:pPr>
            <w:r>
              <w:rPr>
                <w:sz w:val="16"/>
                <w:szCs w:val="16"/>
              </w:rPr>
              <w:t>1019852</w:t>
            </w:r>
          </w:p>
        </w:tc>
        <w:tc>
          <w:tcPr>
            <w:tcW w:w="4252" w:type="dxa"/>
            <w:gridSpan w:val="3"/>
            <w:tcBorders>
              <w:top w:val="nil"/>
              <w:bottom w:val="single" w:sz="2" w:space="0" w:color="auto"/>
            </w:tcBorders>
          </w:tcPr>
          <w:p w14:paraId="01723E50" w14:textId="77777777" w:rsidR="002B578A" w:rsidRDefault="002B578A" w:rsidP="00965B39">
            <w:r>
              <w:t>Vopsea</w:t>
            </w:r>
          </w:p>
        </w:tc>
        <w:tc>
          <w:tcPr>
            <w:tcW w:w="993" w:type="dxa"/>
            <w:gridSpan w:val="2"/>
            <w:tcBorders>
              <w:top w:val="nil"/>
              <w:bottom w:val="single" w:sz="2" w:space="0" w:color="auto"/>
            </w:tcBorders>
          </w:tcPr>
          <w:p w14:paraId="16CD2276" w14:textId="77777777" w:rsidR="002B578A" w:rsidRDefault="002B578A" w:rsidP="00965B39">
            <w:r>
              <w:t>kg</w:t>
            </w:r>
          </w:p>
        </w:tc>
        <w:tc>
          <w:tcPr>
            <w:tcW w:w="1559" w:type="dxa"/>
            <w:gridSpan w:val="2"/>
            <w:tcBorders>
              <w:top w:val="nil"/>
              <w:bottom w:val="single" w:sz="2" w:space="0" w:color="auto"/>
            </w:tcBorders>
          </w:tcPr>
          <w:p w14:paraId="56AFC077" w14:textId="77777777" w:rsidR="002B578A" w:rsidRDefault="002B578A" w:rsidP="00965B39">
            <w:r>
              <w:t>13,500</w:t>
            </w:r>
          </w:p>
        </w:tc>
      </w:tr>
      <w:tr w:rsidR="002B578A" w14:paraId="06FF286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E6225" w14:textId="77777777" w:rsidR="002B578A" w:rsidRDefault="002B578A" w:rsidP="00965B39"/>
        </w:tc>
        <w:tc>
          <w:tcPr>
            <w:tcW w:w="1276" w:type="dxa"/>
            <w:gridSpan w:val="2"/>
            <w:tcBorders>
              <w:top w:val="nil"/>
              <w:bottom w:val="single" w:sz="2" w:space="0" w:color="auto"/>
            </w:tcBorders>
            <w:vAlign w:val="center"/>
          </w:tcPr>
          <w:p w14:paraId="03E7D2A1"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6F880BE7" w14:textId="77777777" w:rsidR="002B578A" w:rsidRPr="00FA01FF" w:rsidRDefault="002B578A" w:rsidP="00965B39">
            <w:pPr>
              <w:rPr>
                <w:lang w:val="en-US"/>
              </w:rPr>
            </w:pPr>
            <w:r w:rsidRPr="00FA01FF">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13D9D92" w14:textId="77777777" w:rsidR="002B578A" w:rsidRDefault="002B578A" w:rsidP="00965B39">
            <w:r>
              <w:t>h-ut</w:t>
            </w:r>
          </w:p>
        </w:tc>
        <w:tc>
          <w:tcPr>
            <w:tcW w:w="1559" w:type="dxa"/>
            <w:gridSpan w:val="2"/>
            <w:tcBorders>
              <w:top w:val="nil"/>
              <w:bottom w:val="single" w:sz="2" w:space="0" w:color="auto"/>
            </w:tcBorders>
          </w:tcPr>
          <w:p w14:paraId="43D2BF3C" w14:textId="77777777" w:rsidR="002B578A" w:rsidRDefault="002B578A" w:rsidP="00965B39">
            <w:r>
              <w:t>0,540</w:t>
            </w:r>
          </w:p>
        </w:tc>
      </w:tr>
      <w:tr w:rsidR="002B578A" w14:paraId="4060CCA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ED051" w14:textId="77777777" w:rsidR="002B578A" w:rsidRDefault="002B578A" w:rsidP="00965B39"/>
        </w:tc>
        <w:tc>
          <w:tcPr>
            <w:tcW w:w="1276" w:type="dxa"/>
            <w:gridSpan w:val="2"/>
            <w:tcBorders>
              <w:top w:val="nil"/>
              <w:bottom w:val="single" w:sz="2" w:space="0" w:color="auto"/>
            </w:tcBorders>
            <w:vAlign w:val="center"/>
          </w:tcPr>
          <w:p w14:paraId="044A6A6D" w14:textId="77777777" w:rsidR="002B578A" w:rsidRDefault="002B578A" w:rsidP="00965B39">
            <w:pPr>
              <w:jc w:val="center"/>
              <w:rPr>
                <w:sz w:val="16"/>
                <w:szCs w:val="16"/>
              </w:rPr>
            </w:pPr>
            <w:r>
              <w:rPr>
                <w:sz w:val="16"/>
                <w:szCs w:val="16"/>
              </w:rPr>
              <w:t>031050</w:t>
            </w:r>
          </w:p>
        </w:tc>
        <w:tc>
          <w:tcPr>
            <w:tcW w:w="4252" w:type="dxa"/>
            <w:gridSpan w:val="3"/>
            <w:tcBorders>
              <w:top w:val="nil"/>
              <w:bottom w:val="single" w:sz="2" w:space="0" w:color="auto"/>
            </w:tcBorders>
          </w:tcPr>
          <w:p w14:paraId="35E19783" w14:textId="77777777" w:rsidR="002B578A" w:rsidRDefault="002B578A" w:rsidP="00965B39">
            <w:r>
              <w:t>Turle telescopice, 25 m</w:t>
            </w:r>
          </w:p>
        </w:tc>
        <w:tc>
          <w:tcPr>
            <w:tcW w:w="993" w:type="dxa"/>
            <w:gridSpan w:val="2"/>
            <w:tcBorders>
              <w:top w:val="nil"/>
              <w:bottom w:val="single" w:sz="2" w:space="0" w:color="auto"/>
            </w:tcBorders>
          </w:tcPr>
          <w:p w14:paraId="2A7E541C" w14:textId="77777777" w:rsidR="002B578A" w:rsidRDefault="002B578A" w:rsidP="00965B39">
            <w:r>
              <w:t>h-ut</w:t>
            </w:r>
          </w:p>
        </w:tc>
        <w:tc>
          <w:tcPr>
            <w:tcW w:w="1559" w:type="dxa"/>
            <w:gridSpan w:val="2"/>
            <w:tcBorders>
              <w:top w:val="nil"/>
              <w:bottom w:val="single" w:sz="2" w:space="0" w:color="auto"/>
            </w:tcBorders>
          </w:tcPr>
          <w:p w14:paraId="4B6D6FA4" w14:textId="77777777" w:rsidR="002B578A" w:rsidRDefault="002B578A" w:rsidP="00965B39">
            <w:r>
              <w:t>35,910</w:t>
            </w:r>
          </w:p>
        </w:tc>
      </w:tr>
      <w:tr w:rsidR="002B578A" w14:paraId="2B6A1BD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72576" w14:textId="77777777" w:rsidR="002B578A" w:rsidRDefault="002B578A" w:rsidP="00965B39"/>
        </w:tc>
        <w:tc>
          <w:tcPr>
            <w:tcW w:w="1276" w:type="dxa"/>
            <w:gridSpan w:val="2"/>
            <w:tcBorders>
              <w:top w:val="nil"/>
              <w:bottom w:val="single" w:sz="2" w:space="0" w:color="auto"/>
            </w:tcBorders>
            <w:vAlign w:val="center"/>
          </w:tcPr>
          <w:p w14:paraId="2D850C11"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642CA6BD" w14:textId="77777777" w:rsidR="002B578A" w:rsidRPr="00FA01FF" w:rsidRDefault="002B578A" w:rsidP="00965B39">
            <w:pPr>
              <w:rPr>
                <w:lang w:val="en-US"/>
              </w:rPr>
            </w:pPr>
            <w:r w:rsidRPr="00FA01FF">
              <w:rPr>
                <w:lang w:val="en-US"/>
              </w:rPr>
              <w:t>Automobile cu bord, tonaj pina la 8 t</w:t>
            </w:r>
          </w:p>
        </w:tc>
        <w:tc>
          <w:tcPr>
            <w:tcW w:w="993" w:type="dxa"/>
            <w:gridSpan w:val="2"/>
            <w:tcBorders>
              <w:top w:val="nil"/>
              <w:bottom w:val="single" w:sz="2" w:space="0" w:color="auto"/>
            </w:tcBorders>
          </w:tcPr>
          <w:p w14:paraId="20059434" w14:textId="77777777" w:rsidR="002B578A" w:rsidRDefault="002B578A" w:rsidP="00965B39">
            <w:r>
              <w:t>h-ut</w:t>
            </w:r>
          </w:p>
        </w:tc>
        <w:tc>
          <w:tcPr>
            <w:tcW w:w="1559" w:type="dxa"/>
            <w:gridSpan w:val="2"/>
            <w:tcBorders>
              <w:top w:val="nil"/>
              <w:bottom w:val="single" w:sz="2" w:space="0" w:color="auto"/>
            </w:tcBorders>
          </w:tcPr>
          <w:p w14:paraId="111345D1" w14:textId="77777777" w:rsidR="002B578A" w:rsidRDefault="002B578A" w:rsidP="00965B39">
            <w:r>
              <w:t>0,540</w:t>
            </w:r>
          </w:p>
        </w:tc>
      </w:tr>
      <w:tr w:rsidR="002B578A" w14:paraId="73FC0A42"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BC15A7" w14:textId="77777777" w:rsidR="002B578A" w:rsidRDefault="002B578A" w:rsidP="00965B39">
            <w:r>
              <w:t>28</w:t>
            </w:r>
          </w:p>
        </w:tc>
        <w:tc>
          <w:tcPr>
            <w:tcW w:w="1276" w:type="dxa"/>
            <w:gridSpan w:val="2"/>
            <w:tcBorders>
              <w:top w:val="single" w:sz="4" w:space="0" w:color="auto"/>
              <w:bottom w:val="single" w:sz="4" w:space="0" w:color="auto"/>
            </w:tcBorders>
          </w:tcPr>
          <w:p w14:paraId="6A9760C3" w14:textId="77777777" w:rsidR="002B578A" w:rsidRDefault="002B578A" w:rsidP="00965B39">
            <w:pPr>
              <w:rPr>
                <w:lang w:val="en-US"/>
              </w:rPr>
            </w:pPr>
          </w:p>
          <w:p w14:paraId="4C68026A" w14:textId="77777777" w:rsidR="002B578A" w:rsidRDefault="002B578A" w:rsidP="00965B39"/>
        </w:tc>
        <w:tc>
          <w:tcPr>
            <w:tcW w:w="4252" w:type="dxa"/>
            <w:gridSpan w:val="3"/>
            <w:tcBorders>
              <w:top w:val="single" w:sz="4" w:space="0" w:color="auto"/>
              <w:bottom w:val="single" w:sz="4" w:space="0" w:color="auto"/>
            </w:tcBorders>
          </w:tcPr>
          <w:p w14:paraId="4D3173B9" w14:textId="77777777" w:rsidR="002B578A" w:rsidRPr="0097392D" w:rsidRDefault="002B578A" w:rsidP="00965B39">
            <w:pPr>
              <w:adjustRightInd w:val="0"/>
              <w:rPr>
                <w:rFonts w:ascii="Times New Roman CYR" w:hAnsi="Times New Roman CYR" w:cs="Times New Roman CYR"/>
                <w:sz w:val="16"/>
                <w:szCs w:val="16"/>
              </w:rPr>
            </w:pPr>
            <w:r>
              <w:t>Console metalice WPS 1/1.5/10 Europoles</w:t>
            </w:r>
            <w:r>
              <w:rPr>
                <w:rFonts w:ascii="Times New Roman CYR" w:hAnsi="Times New Roman CYR" w:cs="Times New Roman CYR"/>
                <w:sz w:val="16"/>
                <w:szCs w:val="16"/>
              </w:rPr>
              <w:t xml:space="preserve"> </w:t>
            </w:r>
          </w:p>
          <w:p w14:paraId="7D316A87" w14:textId="77777777" w:rsidR="002B578A" w:rsidRDefault="002B578A" w:rsidP="00965B39"/>
        </w:tc>
        <w:tc>
          <w:tcPr>
            <w:tcW w:w="993" w:type="dxa"/>
            <w:gridSpan w:val="2"/>
            <w:tcBorders>
              <w:top w:val="single" w:sz="4" w:space="0" w:color="auto"/>
              <w:bottom w:val="single" w:sz="4" w:space="0" w:color="auto"/>
            </w:tcBorders>
            <w:vAlign w:val="center"/>
          </w:tcPr>
          <w:p w14:paraId="6BD0B394"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40861C64" w14:textId="77777777" w:rsidR="002B578A" w:rsidRDefault="002B578A" w:rsidP="00965B39">
            <w:pPr>
              <w:jc w:val="center"/>
            </w:pPr>
            <w:r>
              <w:t>27,0000</w:t>
            </w:r>
          </w:p>
        </w:tc>
      </w:tr>
      <w:tr w:rsidR="002B578A" w14:paraId="7C18C1A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26F54" w14:textId="77777777" w:rsidR="002B578A" w:rsidRDefault="002B578A" w:rsidP="00965B39"/>
        </w:tc>
        <w:tc>
          <w:tcPr>
            <w:tcW w:w="1276" w:type="dxa"/>
            <w:gridSpan w:val="2"/>
            <w:tcBorders>
              <w:top w:val="nil"/>
              <w:bottom w:val="single" w:sz="2" w:space="0" w:color="auto"/>
            </w:tcBorders>
            <w:vAlign w:val="center"/>
          </w:tcPr>
          <w:p w14:paraId="6F15ABF9" w14:textId="77777777" w:rsidR="002B578A" w:rsidRDefault="002B578A" w:rsidP="00965B39">
            <w:pPr>
              <w:jc w:val="center"/>
              <w:rPr>
                <w:sz w:val="16"/>
                <w:szCs w:val="16"/>
              </w:rPr>
            </w:pPr>
            <w:r>
              <w:rPr>
                <w:sz w:val="16"/>
                <w:szCs w:val="16"/>
              </w:rPr>
              <w:t>27</w:t>
            </w:r>
          </w:p>
        </w:tc>
        <w:tc>
          <w:tcPr>
            <w:tcW w:w="4252" w:type="dxa"/>
            <w:gridSpan w:val="3"/>
            <w:tcBorders>
              <w:top w:val="nil"/>
              <w:bottom w:val="single" w:sz="2" w:space="0" w:color="auto"/>
            </w:tcBorders>
          </w:tcPr>
          <w:p w14:paraId="2D737415" w14:textId="77777777" w:rsidR="002B578A" w:rsidRDefault="002B578A" w:rsidP="00965B39">
            <w:r>
              <w:t>Console metalice WPS 1/1.5/10 Europoles</w:t>
            </w:r>
          </w:p>
        </w:tc>
        <w:tc>
          <w:tcPr>
            <w:tcW w:w="993" w:type="dxa"/>
            <w:gridSpan w:val="2"/>
            <w:tcBorders>
              <w:top w:val="nil"/>
              <w:bottom w:val="single" w:sz="2" w:space="0" w:color="auto"/>
            </w:tcBorders>
          </w:tcPr>
          <w:p w14:paraId="41391096" w14:textId="77777777" w:rsidR="002B578A" w:rsidRDefault="002B578A" w:rsidP="00965B39">
            <w:r>
              <w:t>buc</w:t>
            </w:r>
          </w:p>
        </w:tc>
        <w:tc>
          <w:tcPr>
            <w:tcW w:w="1559" w:type="dxa"/>
            <w:gridSpan w:val="2"/>
            <w:tcBorders>
              <w:top w:val="nil"/>
              <w:bottom w:val="single" w:sz="2" w:space="0" w:color="auto"/>
            </w:tcBorders>
          </w:tcPr>
          <w:p w14:paraId="453E24DB" w14:textId="77777777" w:rsidR="002B578A" w:rsidRDefault="002B578A" w:rsidP="00965B39">
            <w:r>
              <w:t>27,000</w:t>
            </w:r>
          </w:p>
        </w:tc>
      </w:tr>
      <w:tr w:rsidR="002B578A" w14:paraId="1A722183"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C9B9D8" w14:textId="77777777" w:rsidR="002B578A" w:rsidRDefault="002B578A" w:rsidP="00965B39">
            <w:r>
              <w:t>29</w:t>
            </w:r>
          </w:p>
        </w:tc>
        <w:tc>
          <w:tcPr>
            <w:tcW w:w="1276" w:type="dxa"/>
            <w:gridSpan w:val="2"/>
            <w:tcBorders>
              <w:top w:val="single" w:sz="4" w:space="0" w:color="auto"/>
              <w:bottom w:val="single" w:sz="4" w:space="0" w:color="auto"/>
            </w:tcBorders>
          </w:tcPr>
          <w:p w14:paraId="41EB8AAE" w14:textId="77777777" w:rsidR="002B578A" w:rsidRDefault="002B578A" w:rsidP="00965B39">
            <w:pPr>
              <w:rPr>
                <w:lang w:val="en-US"/>
              </w:rPr>
            </w:pPr>
            <w:r>
              <w:rPr>
                <w:lang w:val="en-US"/>
              </w:rPr>
              <w:t>08-02-363-2</w:t>
            </w:r>
          </w:p>
          <w:p w14:paraId="04340EAE" w14:textId="77777777" w:rsidR="002B578A" w:rsidRDefault="002B578A" w:rsidP="00965B39"/>
        </w:tc>
        <w:tc>
          <w:tcPr>
            <w:tcW w:w="4252" w:type="dxa"/>
            <w:gridSpan w:val="3"/>
            <w:tcBorders>
              <w:top w:val="single" w:sz="4" w:space="0" w:color="auto"/>
              <w:bottom w:val="single" w:sz="4" w:space="0" w:color="auto"/>
            </w:tcBorders>
          </w:tcPr>
          <w:p w14:paraId="5C23D80A" w14:textId="77777777" w:rsidR="002B578A" w:rsidRPr="00FA01FF" w:rsidRDefault="002B578A" w:rsidP="00965B39">
            <w:pPr>
              <w:adjustRightInd w:val="0"/>
              <w:rPr>
                <w:rFonts w:ascii="Times New Roman CYR" w:hAnsi="Times New Roman CYR" w:cs="Times New Roman CYR"/>
                <w:sz w:val="16"/>
                <w:szCs w:val="16"/>
                <w:lang w:val="en-US"/>
              </w:rPr>
            </w:pPr>
            <w:r w:rsidRPr="00FA01FF">
              <w:rPr>
                <w:lang w:val="en-US"/>
              </w:rPr>
              <w:t>Console metalice, speciale, sudate, pe stilpi, pentru corpuri de iluminat, cantitate becuri: 2</w:t>
            </w:r>
            <w:r w:rsidRPr="00FA01FF">
              <w:rPr>
                <w:rFonts w:ascii="Times New Roman CYR" w:hAnsi="Times New Roman CYR" w:cs="Times New Roman CYR"/>
                <w:sz w:val="16"/>
                <w:szCs w:val="16"/>
                <w:lang w:val="en-US"/>
              </w:rPr>
              <w:t xml:space="preserve"> </w:t>
            </w:r>
          </w:p>
          <w:p w14:paraId="6623E5A0" w14:textId="77777777" w:rsidR="002B578A" w:rsidRPr="00FA01FF" w:rsidRDefault="002B578A" w:rsidP="00965B39">
            <w:pPr>
              <w:rPr>
                <w:lang w:val="en-US"/>
              </w:rPr>
            </w:pPr>
          </w:p>
        </w:tc>
        <w:tc>
          <w:tcPr>
            <w:tcW w:w="993" w:type="dxa"/>
            <w:gridSpan w:val="2"/>
            <w:tcBorders>
              <w:top w:val="single" w:sz="4" w:space="0" w:color="auto"/>
              <w:bottom w:val="single" w:sz="4" w:space="0" w:color="auto"/>
            </w:tcBorders>
            <w:vAlign w:val="center"/>
          </w:tcPr>
          <w:p w14:paraId="0A2D1DD8"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7FDE9E76" w14:textId="77777777" w:rsidR="002B578A" w:rsidRDefault="002B578A" w:rsidP="00965B39">
            <w:pPr>
              <w:jc w:val="center"/>
            </w:pPr>
            <w:r>
              <w:t>20,0000</w:t>
            </w:r>
          </w:p>
        </w:tc>
      </w:tr>
      <w:tr w:rsidR="002B578A" w14:paraId="544A938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C4FD2" w14:textId="77777777" w:rsidR="002B578A" w:rsidRDefault="002B578A" w:rsidP="00965B39"/>
        </w:tc>
        <w:tc>
          <w:tcPr>
            <w:tcW w:w="1276" w:type="dxa"/>
            <w:gridSpan w:val="2"/>
            <w:tcBorders>
              <w:top w:val="nil"/>
              <w:bottom w:val="single" w:sz="2" w:space="0" w:color="auto"/>
            </w:tcBorders>
            <w:vAlign w:val="center"/>
          </w:tcPr>
          <w:p w14:paraId="670EEBBA"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42762080" w14:textId="77777777" w:rsidR="002B578A" w:rsidRDefault="002B578A" w:rsidP="00965B39">
            <w:r>
              <w:t>Muncitor</w:t>
            </w:r>
          </w:p>
        </w:tc>
        <w:tc>
          <w:tcPr>
            <w:tcW w:w="993" w:type="dxa"/>
            <w:gridSpan w:val="2"/>
            <w:tcBorders>
              <w:top w:val="nil"/>
              <w:bottom w:val="single" w:sz="2" w:space="0" w:color="auto"/>
            </w:tcBorders>
          </w:tcPr>
          <w:p w14:paraId="48C9B7D9" w14:textId="77777777" w:rsidR="002B578A" w:rsidRDefault="002B578A" w:rsidP="00965B39">
            <w:r>
              <w:t>h-om</w:t>
            </w:r>
          </w:p>
        </w:tc>
        <w:tc>
          <w:tcPr>
            <w:tcW w:w="1559" w:type="dxa"/>
            <w:gridSpan w:val="2"/>
            <w:tcBorders>
              <w:top w:val="nil"/>
              <w:bottom w:val="single" w:sz="2" w:space="0" w:color="auto"/>
            </w:tcBorders>
          </w:tcPr>
          <w:p w14:paraId="7D9EE881" w14:textId="77777777" w:rsidR="002B578A" w:rsidRDefault="002B578A" w:rsidP="00965B39">
            <w:r>
              <w:t>91,000</w:t>
            </w:r>
          </w:p>
        </w:tc>
      </w:tr>
      <w:tr w:rsidR="002B578A" w14:paraId="1D43DB5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B5746" w14:textId="77777777" w:rsidR="002B578A" w:rsidRDefault="002B578A" w:rsidP="00965B39"/>
        </w:tc>
        <w:tc>
          <w:tcPr>
            <w:tcW w:w="1276" w:type="dxa"/>
            <w:gridSpan w:val="2"/>
            <w:tcBorders>
              <w:top w:val="nil"/>
              <w:bottom w:val="single" w:sz="2" w:space="0" w:color="auto"/>
            </w:tcBorders>
            <w:vAlign w:val="center"/>
          </w:tcPr>
          <w:p w14:paraId="6A1FE41B" w14:textId="77777777" w:rsidR="002B578A" w:rsidRDefault="002B578A" w:rsidP="00965B39">
            <w:pPr>
              <w:jc w:val="center"/>
              <w:rPr>
                <w:sz w:val="16"/>
                <w:szCs w:val="16"/>
              </w:rPr>
            </w:pPr>
            <w:r>
              <w:rPr>
                <w:sz w:val="16"/>
                <w:szCs w:val="16"/>
              </w:rPr>
              <w:t>1010813</w:t>
            </w:r>
          </w:p>
        </w:tc>
        <w:tc>
          <w:tcPr>
            <w:tcW w:w="4252" w:type="dxa"/>
            <w:gridSpan w:val="3"/>
            <w:tcBorders>
              <w:top w:val="nil"/>
              <w:bottom w:val="single" w:sz="2" w:space="0" w:color="auto"/>
            </w:tcBorders>
          </w:tcPr>
          <w:p w14:paraId="647ECB2E" w14:textId="77777777" w:rsidR="002B578A" w:rsidRPr="00FA01FF" w:rsidRDefault="002B578A" w:rsidP="00965B39">
            <w:pPr>
              <w:rPr>
                <w:lang w:val="en-US"/>
              </w:rPr>
            </w:pPr>
            <w:r w:rsidRPr="00FA01FF">
              <w:rPr>
                <w:lang w:val="en-US"/>
              </w:rPr>
              <w:t>Sirma din otel cu carbon redus pentru diferite destinatii, zincata, diametru 3,0 mm</w:t>
            </w:r>
          </w:p>
        </w:tc>
        <w:tc>
          <w:tcPr>
            <w:tcW w:w="993" w:type="dxa"/>
            <w:gridSpan w:val="2"/>
            <w:tcBorders>
              <w:top w:val="nil"/>
              <w:bottom w:val="single" w:sz="2" w:space="0" w:color="auto"/>
            </w:tcBorders>
          </w:tcPr>
          <w:p w14:paraId="6F4588B6" w14:textId="77777777" w:rsidR="002B578A" w:rsidRDefault="002B578A" w:rsidP="00965B39">
            <w:r>
              <w:t>t</w:t>
            </w:r>
          </w:p>
        </w:tc>
        <w:tc>
          <w:tcPr>
            <w:tcW w:w="1559" w:type="dxa"/>
            <w:gridSpan w:val="2"/>
            <w:tcBorders>
              <w:top w:val="nil"/>
              <w:bottom w:val="single" w:sz="2" w:space="0" w:color="auto"/>
            </w:tcBorders>
          </w:tcPr>
          <w:p w14:paraId="599AA8A0" w14:textId="77777777" w:rsidR="002B578A" w:rsidRDefault="002B578A" w:rsidP="00965B39">
            <w:r>
              <w:t>0,012</w:t>
            </w:r>
          </w:p>
        </w:tc>
      </w:tr>
      <w:tr w:rsidR="002B578A" w14:paraId="6CD9322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36570" w14:textId="77777777" w:rsidR="002B578A" w:rsidRDefault="002B578A" w:rsidP="00965B39"/>
        </w:tc>
        <w:tc>
          <w:tcPr>
            <w:tcW w:w="1276" w:type="dxa"/>
            <w:gridSpan w:val="2"/>
            <w:tcBorders>
              <w:top w:val="nil"/>
              <w:bottom w:val="single" w:sz="2" w:space="0" w:color="auto"/>
            </w:tcBorders>
            <w:vAlign w:val="center"/>
          </w:tcPr>
          <w:p w14:paraId="67974DAE" w14:textId="77777777" w:rsidR="002B578A" w:rsidRDefault="002B578A" w:rsidP="00965B39">
            <w:pPr>
              <w:jc w:val="center"/>
              <w:rPr>
                <w:sz w:val="16"/>
                <w:szCs w:val="16"/>
              </w:rPr>
            </w:pPr>
            <w:r>
              <w:rPr>
                <w:sz w:val="16"/>
                <w:szCs w:val="16"/>
              </w:rPr>
              <w:t>1011977</w:t>
            </w:r>
          </w:p>
        </w:tc>
        <w:tc>
          <w:tcPr>
            <w:tcW w:w="4252" w:type="dxa"/>
            <w:gridSpan w:val="3"/>
            <w:tcBorders>
              <w:top w:val="nil"/>
              <w:bottom w:val="single" w:sz="2" w:space="0" w:color="auto"/>
            </w:tcBorders>
          </w:tcPr>
          <w:p w14:paraId="328BFDCE" w14:textId="77777777" w:rsidR="002B578A" w:rsidRPr="00FA01FF" w:rsidRDefault="002B578A" w:rsidP="00965B39">
            <w:pPr>
              <w:rPr>
                <w:lang w:val="en-US"/>
              </w:rPr>
            </w:pPr>
            <w:r w:rsidRPr="00FA01FF">
              <w:rPr>
                <w:lang w:val="en-US"/>
              </w:rPr>
              <w:t xml:space="preserve">Suruburi cu piulite si saibe </w:t>
            </w:r>
          </w:p>
        </w:tc>
        <w:tc>
          <w:tcPr>
            <w:tcW w:w="993" w:type="dxa"/>
            <w:gridSpan w:val="2"/>
            <w:tcBorders>
              <w:top w:val="nil"/>
              <w:bottom w:val="single" w:sz="2" w:space="0" w:color="auto"/>
            </w:tcBorders>
          </w:tcPr>
          <w:p w14:paraId="3F948966" w14:textId="77777777" w:rsidR="002B578A" w:rsidRDefault="002B578A" w:rsidP="00965B39">
            <w:r>
              <w:t>kg</w:t>
            </w:r>
          </w:p>
        </w:tc>
        <w:tc>
          <w:tcPr>
            <w:tcW w:w="1559" w:type="dxa"/>
            <w:gridSpan w:val="2"/>
            <w:tcBorders>
              <w:top w:val="nil"/>
              <w:bottom w:val="single" w:sz="2" w:space="0" w:color="auto"/>
            </w:tcBorders>
          </w:tcPr>
          <w:p w14:paraId="4067E56C" w14:textId="77777777" w:rsidR="002B578A" w:rsidRDefault="002B578A" w:rsidP="00965B39">
            <w:r>
              <w:t>2,000</w:t>
            </w:r>
          </w:p>
        </w:tc>
      </w:tr>
      <w:tr w:rsidR="002B578A" w14:paraId="258093B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50A48" w14:textId="77777777" w:rsidR="002B578A" w:rsidRDefault="002B578A" w:rsidP="00965B39"/>
        </w:tc>
        <w:tc>
          <w:tcPr>
            <w:tcW w:w="1276" w:type="dxa"/>
            <w:gridSpan w:val="2"/>
            <w:tcBorders>
              <w:top w:val="nil"/>
              <w:bottom w:val="single" w:sz="2" w:space="0" w:color="auto"/>
            </w:tcBorders>
            <w:vAlign w:val="center"/>
          </w:tcPr>
          <w:p w14:paraId="36485462" w14:textId="77777777" w:rsidR="002B578A" w:rsidRDefault="002B578A" w:rsidP="00965B39">
            <w:pPr>
              <w:jc w:val="center"/>
              <w:rPr>
                <w:sz w:val="16"/>
                <w:szCs w:val="16"/>
              </w:rPr>
            </w:pPr>
            <w:r>
              <w:rPr>
                <w:sz w:val="16"/>
                <w:szCs w:val="16"/>
              </w:rPr>
              <w:t>1019852</w:t>
            </w:r>
          </w:p>
        </w:tc>
        <w:tc>
          <w:tcPr>
            <w:tcW w:w="4252" w:type="dxa"/>
            <w:gridSpan w:val="3"/>
            <w:tcBorders>
              <w:top w:val="nil"/>
              <w:bottom w:val="single" w:sz="2" w:space="0" w:color="auto"/>
            </w:tcBorders>
          </w:tcPr>
          <w:p w14:paraId="0FDA007B" w14:textId="77777777" w:rsidR="002B578A" w:rsidRDefault="002B578A" w:rsidP="00965B39">
            <w:r>
              <w:t>Vopsea</w:t>
            </w:r>
          </w:p>
        </w:tc>
        <w:tc>
          <w:tcPr>
            <w:tcW w:w="993" w:type="dxa"/>
            <w:gridSpan w:val="2"/>
            <w:tcBorders>
              <w:top w:val="nil"/>
              <w:bottom w:val="single" w:sz="2" w:space="0" w:color="auto"/>
            </w:tcBorders>
          </w:tcPr>
          <w:p w14:paraId="39513019" w14:textId="77777777" w:rsidR="002B578A" w:rsidRDefault="002B578A" w:rsidP="00965B39">
            <w:r>
              <w:t>kg</w:t>
            </w:r>
          </w:p>
        </w:tc>
        <w:tc>
          <w:tcPr>
            <w:tcW w:w="1559" w:type="dxa"/>
            <w:gridSpan w:val="2"/>
            <w:tcBorders>
              <w:top w:val="nil"/>
              <w:bottom w:val="single" w:sz="2" w:space="0" w:color="auto"/>
            </w:tcBorders>
          </w:tcPr>
          <w:p w14:paraId="7AAEF882" w14:textId="77777777" w:rsidR="002B578A" w:rsidRDefault="002B578A" w:rsidP="00965B39">
            <w:r>
              <w:t>14,000</w:t>
            </w:r>
          </w:p>
        </w:tc>
      </w:tr>
      <w:tr w:rsidR="002B578A" w14:paraId="420A118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03431" w14:textId="77777777" w:rsidR="002B578A" w:rsidRDefault="002B578A" w:rsidP="00965B39"/>
        </w:tc>
        <w:tc>
          <w:tcPr>
            <w:tcW w:w="1276" w:type="dxa"/>
            <w:gridSpan w:val="2"/>
            <w:tcBorders>
              <w:top w:val="nil"/>
              <w:bottom w:val="single" w:sz="2" w:space="0" w:color="auto"/>
            </w:tcBorders>
            <w:vAlign w:val="center"/>
          </w:tcPr>
          <w:p w14:paraId="12CF0BAD"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2BFFB774" w14:textId="77777777" w:rsidR="002B578A" w:rsidRPr="00FA01FF" w:rsidRDefault="002B578A" w:rsidP="00965B39">
            <w:pPr>
              <w:rPr>
                <w:lang w:val="en-US"/>
              </w:rPr>
            </w:pPr>
            <w:r w:rsidRPr="00FA01FF">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C2D9B2F" w14:textId="77777777" w:rsidR="002B578A" w:rsidRDefault="002B578A" w:rsidP="00965B39">
            <w:r>
              <w:t>h-ut</w:t>
            </w:r>
          </w:p>
        </w:tc>
        <w:tc>
          <w:tcPr>
            <w:tcW w:w="1559" w:type="dxa"/>
            <w:gridSpan w:val="2"/>
            <w:tcBorders>
              <w:top w:val="nil"/>
              <w:bottom w:val="single" w:sz="2" w:space="0" w:color="auto"/>
            </w:tcBorders>
          </w:tcPr>
          <w:p w14:paraId="4CA71CD6" w14:textId="77777777" w:rsidR="002B578A" w:rsidRDefault="002B578A" w:rsidP="00965B39">
            <w:r>
              <w:t>0,600</w:t>
            </w:r>
          </w:p>
        </w:tc>
      </w:tr>
      <w:tr w:rsidR="002B578A" w14:paraId="5CD09949"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EAB47" w14:textId="77777777" w:rsidR="002B578A" w:rsidRDefault="002B578A" w:rsidP="00965B39"/>
        </w:tc>
        <w:tc>
          <w:tcPr>
            <w:tcW w:w="1276" w:type="dxa"/>
            <w:gridSpan w:val="2"/>
            <w:tcBorders>
              <w:top w:val="nil"/>
              <w:bottom w:val="single" w:sz="2" w:space="0" w:color="auto"/>
            </w:tcBorders>
            <w:vAlign w:val="center"/>
          </w:tcPr>
          <w:p w14:paraId="400D90B8" w14:textId="77777777" w:rsidR="002B578A" w:rsidRDefault="002B578A" w:rsidP="00965B39">
            <w:pPr>
              <w:jc w:val="center"/>
              <w:rPr>
                <w:sz w:val="16"/>
                <w:szCs w:val="16"/>
              </w:rPr>
            </w:pPr>
            <w:r>
              <w:rPr>
                <w:sz w:val="16"/>
                <w:szCs w:val="16"/>
              </w:rPr>
              <w:t>031050</w:t>
            </w:r>
          </w:p>
        </w:tc>
        <w:tc>
          <w:tcPr>
            <w:tcW w:w="4252" w:type="dxa"/>
            <w:gridSpan w:val="3"/>
            <w:tcBorders>
              <w:top w:val="nil"/>
              <w:bottom w:val="single" w:sz="2" w:space="0" w:color="auto"/>
            </w:tcBorders>
          </w:tcPr>
          <w:p w14:paraId="6375B916" w14:textId="77777777" w:rsidR="002B578A" w:rsidRDefault="002B578A" w:rsidP="00965B39">
            <w:r>
              <w:t>Turle telescopice, 25 m</w:t>
            </w:r>
          </w:p>
        </w:tc>
        <w:tc>
          <w:tcPr>
            <w:tcW w:w="993" w:type="dxa"/>
            <w:gridSpan w:val="2"/>
            <w:tcBorders>
              <w:top w:val="nil"/>
              <w:bottom w:val="single" w:sz="2" w:space="0" w:color="auto"/>
            </w:tcBorders>
          </w:tcPr>
          <w:p w14:paraId="364A5D74" w14:textId="77777777" w:rsidR="002B578A" w:rsidRDefault="002B578A" w:rsidP="00965B39">
            <w:r>
              <w:t>h-ut</w:t>
            </w:r>
          </w:p>
        </w:tc>
        <w:tc>
          <w:tcPr>
            <w:tcW w:w="1559" w:type="dxa"/>
            <w:gridSpan w:val="2"/>
            <w:tcBorders>
              <w:top w:val="nil"/>
              <w:bottom w:val="single" w:sz="2" w:space="0" w:color="auto"/>
            </w:tcBorders>
          </w:tcPr>
          <w:p w14:paraId="5DF00A86" w14:textId="77777777" w:rsidR="002B578A" w:rsidRDefault="002B578A" w:rsidP="00965B39">
            <w:r>
              <w:t>31,200</w:t>
            </w:r>
          </w:p>
        </w:tc>
      </w:tr>
      <w:tr w:rsidR="002B578A" w14:paraId="06A75F7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560DB" w14:textId="77777777" w:rsidR="002B578A" w:rsidRDefault="002B578A" w:rsidP="00965B39"/>
        </w:tc>
        <w:tc>
          <w:tcPr>
            <w:tcW w:w="1276" w:type="dxa"/>
            <w:gridSpan w:val="2"/>
            <w:tcBorders>
              <w:top w:val="nil"/>
              <w:bottom w:val="single" w:sz="2" w:space="0" w:color="auto"/>
            </w:tcBorders>
            <w:vAlign w:val="center"/>
          </w:tcPr>
          <w:p w14:paraId="02B19B83"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72A79DEB" w14:textId="77777777" w:rsidR="002B578A" w:rsidRPr="00FA01FF" w:rsidRDefault="002B578A" w:rsidP="00965B39">
            <w:pPr>
              <w:rPr>
                <w:lang w:val="en-US"/>
              </w:rPr>
            </w:pPr>
            <w:r w:rsidRPr="00FA01FF">
              <w:rPr>
                <w:lang w:val="en-US"/>
              </w:rPr>
              <w:t>Automobile cu bord, tonaj pina la 8 t</w:t>
            </w:r>
          </w:p>
        </w:tc>
        <w:tc>
          <w:tcPr>
            <w:tcW w:w="993" w:type="dxa"/>
            <w:gridSpan w:val="2"/>
            <w:tcBorders>
              <w:top w:val="nil"/>
              <w:bottom w:val="single" w:sz="2" w:space="0" w:color="auto"/>
            </w:tcBorders>
          </w:tcPr>
          <w:p w14:paraId="23623C75" w14:textId="77777777" w:rsidR="002B578A" w:rsidRDefault="002B578A" w:rsidP="00965B39">
            <w:r>
              <w:t>h-ut</w:t>
            </w:r>
          </w:p>
        </w:tc>
        <w:tc>
          <w:tcPr>
            <w:tcW w:w="1559" w:type="dxa"/>
            <w:gridSpan w:val="2"/>
            <w:tcBorders>
              <w:top w:val="nil"/>
              <w:bottom w:val="single" w:sz="2" w:space="0" w:color="auto"/>
            </w:tcBorders>
          </w:tcPr>
          <w:p w14:paraId="0AB61745" w14:textId="77777777" w:rsidR="002B578A" w:rsidRDefault="002B578A" w:rsidP="00965B39">
            <w:r>
              <w:t>0,600</w:t>
            </w:r>
          </w:p>
        </w:tc>
      </w:tr>
      <w:tr w:rsidR="002B578A" w14:paraId="47ED3338"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0681A4" w14:textId="77777777" w:rsidR="002B578A" w:rsidRDefault="002B578A" w:rsidP="00965B39">
            <w:r>
              <w:lastRenderedPageBreak/>
              <w:t>30</w:t>
            </w:r>
          </w:p>
        </w:tc>
        <w:tc>
          <w:tcPr>
            <w:tcW w:w="1276" w:type="dxa"/>
            <w:gridSpan w:val="2"/>
            <w:tcBorders>
              <w:top w:val="single" w:sz="4" w:space="0" w:color="auto"/>
              <w:bottom w:val="single" w:sz="4" w:space="0" w:color="auto"/>
            </w:tcBorders>
          </w:tcPr>
          <w:p w14:paraId="3AA864DE" w14:textId="77777777" w:rsidR="002B578A" w:rsidRDefault="002B578A" w:rsidP="00965B39">
            <w:pPr>
              <w:rPr>
                <w:lang w:val="en-US"/>
              </w:rPr>
            </w:pPr>
          </w:p>
          <w:p w14:paraId="69326EE4" w14:textId="77777777" w:rsidR="002B578A" w:rsidRDefault="002B578A" w:rsidP="00965B39"/>
        </w:tc>
        <w:tc>
          <w:tcPr>
            <w:tcW w:w="4252" w:type="dxa"/>
            <w:gridSpan w:val="3"/>
            <w:tcBorders>
              <w:top w:val="single" w:sz="4" w:space="0" w:color="auto"/>
              <w:bottom w:val="single" w:sz="4" w:space="0" w:color="auto"/>
            </w:tcBorders>
          </w:tcPr>
          <w:p w14:paraId="4ED4FD4A" w14:textId="77777777" w:rsidR="002B578A" w:rsidRPr="0097392D" w:rsidRDefault="002B578A" w:rsidP="00965B39">
            <w:pPr>
              <w:adjustRightInd w:val="0"/>
              <w:rPr>
                <w:rFonts w:ascii="Times New Roman CYR" w:hAnsi="Times New Roman CYR" w:cs="Times New Roman CYR"/>
                <w:sz w:val="16"/>
                <w:szCs w:val="16"/>
              </w:rPr>
            </w:pPr>
            <w:r>
              <w:t>Console metalice WPD 1/1.5/10 Europoles</w:t>
            </w:r>
            <w:r>
              <w:rPr>
                <w:rFonts w:ascii="Times New Roman CYR" w:hAnsi="Times New Roman CYR" w:cs="Times New Roman CYR"/>
                <w:sz w:val="16"/>
                <w:szCs w:val="16"/>
              </w:rPr>
              <w:t xml:space="preserve"> </w:t>
            </w:r>
          </w:p>
          <w:p w14:paraId="5C05DF44" w14:textId="77777777" w:rsidR="002B578A" w:rsidRDefault="002B578A" w:rsidP="00965B39"/>
        </w:tc>
        <w:tc>
          <w:tcPr>
            <w:tcW w:w="993" w:type="dxa"/>
            <w:gridSpan w:val="2"/>
            <w:tcBorders>
              <w:top w:val="single" w:sz="4" w:space="0" w:color="auto"/>
              <w:bottom w:val="single" w:sz="4" w:space="0" w:color="auto"/>
            </w:tcBorders>
            <w:vAlign w:val="center"/>
          </w:tcPr>
          <w:p w14:paraId="6853164E"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568BB009" w14:textId="77777777" w:rsidR="002B578A" w:rsidRDefault="002B578A" w:rsidP="00965B39">
            <w:pPr>
              <w:jc w:val="center"/>
            </w:pPr>
            <w:r>
              <w:t>20,0000</w:t>
            </w:r>
          </w:p>
        </w:tc>
      </w:tr>
      <w:tr w:rsidR="002B578A" w14:paraId="4A7B973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2BF09" w14:textId="77777777" w:rsidR="002B578A" w:rsidRDefault="002B578A" w:rsidP="00965B39"/>
        </w:tc>
        <w:tc>
          <w:tcPr>
            <w:tcW w:w="1276" w:type="dxa"/>
            <w:gridSpan w:val="2"/>
            <w:tcBorders>
              <w:top w:val="nil"/>
              <w:bottom w:val="single" w:sz="2" w:space="0" w:color="auto"/>
            </w:tcBorders>
            <w:vAlign w:val="center"/>
          </w:tcPr>
          <w:p w14:paraId="3CF7B85A" w14:textId="77777777" w:rsidR="002B578A" w:rsidRDefault="002B578A" w:rsidP="00965B39">
            <w:pPr>
              <w:jc w:val="center"/>
              <w:rPr>
                <w:sz w:val="16"/>
                <w:szCs w:val="16"/>
              </w:rPr>
            </w:pPr>
            <w:r>
              <w:rPr>
                <w:sz w:val="16"/>
                <w:szCs w:val="16"/>
              </w:rPr>
              <w:t>27-1</w:t>
            </w:r>
          </w:p>
        </w:tc>
        <w:tc>
          <w:tcPr>
            <w:tcW w:w="4252" w:type="dxa"/>
            <w:gridSpan w:val="3"/>
            <w:tcBorders>
              <w:top w:val="nil"/>
              <w:bottom w:val="single" w:sz="2" w:space="0" w:color="auto"/>
            </w:tcBorders>
          </w:tcPr>
          <w:p w14:paraId="066826BF" w14:textId="77777777" w:rsidR="002B578A" w:rsidRDefault="002B578A" w:rsidP="00965B39">
            <w:r>
              <w:t>Console metalice WPD 1/1.5/10 Europoles</w:t>
            </w:r>
          </w:p>
        </w:tc>
        <w:tc>
          <w:tcPr>
            <w:tcW w:w="993" w:type="dxa"/>
            <w:gridSpan w:val="2"/>
            <w:tcBorders>
              <w:top w:val="nil"/>
              <w:bottom w:val="single" w:sz="2" w:space="0" w:color="auto"/>
            </w:tcBorders>
          </w:tcPr>
          <w:p w14:paraId="64A31CE4" w14:textId="77777777" w:rsidR="002B578A" w:rsidRDefault="002B578A" w:rsidP="00965B39">
            <w:r>
              <w:t>buc</w:t>
            </w:r>
          </w:p>
        </w:tc>
        <w:tc>
          <w:tcPr>
            <w:tcW w:w="1559" w:type="dxa"/>
            <w:gridSpan w:val="2"/>
            <w:tcBorders>
              <w:top w:val="nil"/>
              <w:bottom w:val="single" w:sz="2" w:space="0" w:color="auto"/>
            </w:tcBorders>
          </w:tcPr>
          <w:p w14:paraId="609836CF" w14:textId="77777777" w:rsidR="002B578A" w:rsidRDefault="002B578A" w:rsidP="00965B39">
            <w:r>
              <w:t>20,000</w:t>
            </w:r>
          </w:p>
        </w:tc>
      </w:tr>
      <w:tr w:rsidR="002B578A" w14:paraId="4F366570"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63ED2D" w14:textId="77777777" w:rsidR="002B578A" w:rsidRDefault="002B578A" w:rsidP="00965B39">
            <w:r>
              <w:t>31</w:t>
            </w:r>
          </w:p>
        </w:tc>
        <w:tc>
          <w:tcPr>
            <w:tcW w:w="1276" w:type="dxa"/>
            <w:gridSpan w:val="2"/>
            <w:tcBorders>
              <w:top w:val="single" w:sz="4" w:space="0" w:color="auto"/>
              <w:bottom w:val="single" w:sz="4" w:space="0" w:color="auto"/>
            </w:tcBorders>
          </w:tcPr>
          <w:p w14:paraId="4E8E7791" w14:textId="77777777" w:rsidR="002B578A" w:rsidRDefault="002B578A" w:rsidP="00965B39">
            <w:pPr>
              <w:rPr>
                <w:lang w:val="en-US"/>
              </w:rPr>
            </w:pPr>
            <w:r>
              <w:rPr>
                <w:lang w:val="en-US"/>
              </w:rPr>
              <w:t>08-03-526-1</w:t>
            </w:r>
          </w:p>
          <w:p w14:paraId="4A8DD390" w14:textId="77777777" w:rsidR="002B578A" w:rsidRDefault="002B578A" w:rsidP="00965B39"/>
        </w:tc>
        <w:tc>
          <w:tcPr>
            <w:tcW w:w="4252" w:type="dxa"/>
            <w:gridSpan w:val="3"/>
            <w:tcBorders>
              <w:top w:val="single" w:sz="4" w:space="0" w:color="auto"/>
              <w:bottom w:val="single" w:sz="4" w:space="0" w:color="auto"/>
            </w:tcBorders>
          </w:tcPr>
          <w:p w14:paraId="3DFA1CA5" w14:textId="77777777" w:rsidR="002B578A" w:rsidRPr="0097392D" w:rsidRDefault="002B578A" w:rsidP="00965B39">
            <w:pPr>
              <w:adjustRightInd w:val="0"/>
              <w:rPr>
                <w:rFonts w:ascii="Times New Roman CYR" w:hAnsi="Times New Roman CYR" w:cs="Times New Roman CYR"/>
                <w:sz w:val="16"/>
                <w:szCs w:val="16"/>
              </w:rPr>
            </w:pPr>
            <w:r>
              <w:t>Automat mono-, bi-, tripolar, montat pe constructii pe perete sau coloana,</w:t>
            </w:r>
            <w:r>
              <w:rPr>
                <w:rFonts w:ascii="Times New Roman CYR" w:hAnsi="Times New Roman CYR" w:cs="Times New Roman CYR"/>
                <w:sz w:val="16"/>
                <w:szCs w:val="16"/>
              </w:rPr>
              <w:t xml:space="preserve"> </w:t>
            </w:r>
          </w:p>
          <w:p w14:paraId="3F29BDE8" w14:textId="77777777" w:rsidR="002B578A" w:rsidRDefault="002B578A" w:rsidP="00965B39"/>
        </w:tc>
        <w:tc>
          <w:tcPr>
            <w:tcW w:w="993" w:type="dxa"/>
            <w:gridSpan w:val="2"/>
            <w:tcBorders>
              <w:top w:val="single" w:sz="4" w:space="0" w:color="auto"/>
              <w:bottom w:val="single" w:sz="4" w:space="0" w:color="auto"/>
            </w:tcBorders>
            <w:vAlign w:val="center"/>
          </w:tcPr>
          <w:p w14:paraId="3F675090"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798A71A3" w14:textId="77777777" w:rsidR="002B578A" w:rsidRDefault="002B578A" w:rsidP="00965B39">
            <w:pPr>
              <w:jc w:val="center"/>
            </w:pPr>
            <w:r>
              <w:t>47,0000</w:t>
            </w:r>
          </w:p>
        </w:tc>
      </w:tr>
      <w:tr w:rsidR="002B578A" w14:paraId="397FA4C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E50D4" w14:textId="77777777" w:rsidR="002B578A" w:rsidRDefault="002B578A" w:rsidP="00965B39"/>
        </w:tc>
        <w:tc>
          <w:tcPr>
            <w:tcW w:w="1276" w:type="dxa"/>
            <w:gridSpan w:val="2"/>
            <w:tcBorders>
              <w:top w:val="nil"/>
              <w:bottom w:val="single" w:sz="2" w:space="0" w:color="auto"/>
            </w:tcBorders>
            <w:vAlign w:val="center"/>
          </w:tcPr>
          <w:p w14:paraId="0FCFB860"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2EE0E8F5" w14:textId="77777777" w:rsidR="002B578A" w:rsidRDefault="002B578A" w:rsidP="00965B39">
            <w:r>
              <w:t>Muncitor</w:t>
            </w:r>
          </w:p>
        </w:tc>
        <w:tc>
          <w:tcPr>
            <w:tcW w:w="993" w:type="dxa"/>
            <w:gridSpan w:val="2"/>
            <w:tcBorders>
              <w:top w:val="nil"/>
              <w:bottom w:val="single" w:sz="2" w:space="0" w:color="auto"/>
            </w:tcBorders>
          </w:tcPr>
          <w:p w14:paraId="0555CDAF" w14:textId="77777777" w:rsidR="002B578A" w:rsidRDefault="002B578A" w:rsidP="00965B39">
            <w:r>
              <w:t>h-om</w:t>
            </w:r>
          </w:p>
        </w:tc>
        <w:tc>
          <w:tcPr>
            <w:tcW w:w="1559" w:type="dxa"/>
            <w:gridSpan w:val="2"/>
            <w:tcBorders>
              <w:top w:val="nil"/>
              <w:bottom w:val="single" w:sz="2" w:space="0" w:color="auto"/>
            </w:tcBorders>
          </w:tcPr>
          <w:p w14:paraId="47C05B69" w14:textId="77777777" w:rsidR="002B578A" w:rsidRDefault="002B578A" w:rsidP="00965B39">
            <w:r>
              <w:t>73,320</w:t>
            </w:r>
          </w:p>
        </w:tc>
      </w:tr>
      <w:tr w:rsidR="002B578A" w14:paraId="09E68E9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0899B" w14:textId="77777777" w:rsidR="002B578A" w:rsidRDefault="002B578A" w:rsidP="00965B39"/>
        </w:tc>
        <w:tc>
          <w:tcPr>
            <w:tcW w:w="1276" w:type="dxa"/>
            <w:gridSpan w:val="2"/>
            <w:tcBorders>
              <w:top w:val="nil"/>
              <w:bottom w:val="single" w:sz="2" w:space="0" w:color="auto"/>
            </w:tcBorders>
            <w:vAlign w:val="center"/>
          </w:tcPr>
          <w:p w14:paraId="710BE50F" w14:textId="77777777" w:rsidR="002B578A" w:rsidRDefault="002B578A" w:rsidP="00965B39">
            <w:pPr>
              <w:jc w:val="center"/>
              <w:rPr>
                <w:sz w:val="16"/>
                <w:szCs w:val="16"/>
              </w:rPr>
            </w:pPr>
            <w:r>
              <w:rPr>
                <w:sz w:val="16"/>
                <w:szCs w:val="16"/>
              </w:rPr>
              <w:t>1011977</w:t>
            </w:r>
          </w:p>
        </w:tc>
        <w:tc>
          <w:tcPr>
            <w:tcW w:w="4252" w:type="dxa"/>
            <w:gridSpan w:val="3"/>
            <w:tcBorders>
              <w:top w:val="nil"/>
              <w:bottom w:val="single" w:sz="2" w:space="0" w:color="auto"/>
            </w:tcBorders>
          </w:tcPr>
          <w:p w14:paraId="705F6410" w14:textId="77777777" w:rsidR="002B578A" w:rsidRDefault="002B578A" w:rsidP="00965B39">
            <w:r>
              <w:t xml:space="preserve">Suruburi cu piulite si saibe </w:t>
            </w:r>
          </w:p>
        </w:tc>
        <w:tc>
          <w:tcPr>
            <w:tcW w:w="993" w:type="dxa"/>
            <w:gridSpan w:val="2"/>
            <w:tcBorders>
              <w:top w:val="nil"/>
              <w:bottom w:val="single" w:sz="2" w:space="0" w:color="auto"/>
            </w:tcBorders>
          </w:tcPr>
          <w:p w14:paraId="168E9E25" w14:textId="77777777" w:rsidR="002B578A" w:rsidRDefault="002B578A" w:rsidP="00965B39">
            <w:r>
              <w:t>kg</w:t>
            </w:r>
          </w:p>
        </w:tc>
        <w:tc>
          <w:tcPr>
            <w:tcW w:w="1559" w:type="dxa"/>
            <w:gridSpan w:val="2"/>
            <w:tcBorders>
              <w:top w:val="nil"/>
              <w:bottom w:val="single" w:sz="2" w:space="0" w:color="auto"/>
            </w:tcBorders>
          </w:tcPr>
          <w:p w14:paraId="7855AD4E" w14:textId="77777777" w:rsidR="002B578A" w:rsidRDefault="002B578A" w:rsidP="00965B39">
            <w:r>
              <w:t>2,303</w:t>
            </w:r>
          </w:p>
        </w:tc>
      </w:tr>
      <w:tr w:rsidR="002B578A" w14:paraId="1BE2712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7DC4A" w14:textId="77777777" w:rsidR="002B578A" w:rsidRDefault="002B578A" w:rsidP="00965B39"/>
        </w:tc>
        <w:tc>
          <w:tcPr>
            <w:tcW w:w="1276" w:type="dxa"/>
            <w:gridSpan w:val="2"/>
            <w:tcBorders>
              <w:top w:val="nil"/>
              <w:bottom w:val="single" w:sz="2" w:space="0" w:color="auto"/>
            </w:tcBorders>
            <w:vAlign w:val="center"/>
          </w:tcPr>
          <w:p w14:paraId="7BCAE2A3" w14:textId="77777777" w:rsidR="002B578A" w:rsidRDefault="002B578A" w:rsidP="00965B39">
            <w:pPr>
              <w:jc w:val="center"/>
              <w:rPr>
                <w:sz w:val="16"/>
                <w:szCs w:val="16"/>
              </w:rPr>
            </w:pPr>
            <w:r>
              <w:rPr>
                <w:sz w:val="16"/>
                <w:szCs w:val="16"/>
              </w:rPr>
              <w:t>5440089</w:t>
            </w:r>
          </w:p>
        </w:tc>
        <w:tc>
          <w:tcPr>
            <w:tcW w:w="4252" w:type="dxa"/>
            <w:gridSpan w:val="3"/>
            <w:tcBorders>
              <w:top w:val="nil"/>
              <w:bottom w:val="single" w:sz="2" w:space="0" w:color="auto"/>
            </w:tcBorders>
          </w:tcPr>
          <w:p w14:paraId="31658CD0" w14:textId="77777777" w:rsidR="002B578A" w:rsidRDefault="002B578A" w:rsidP="00965B39">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FD7DC4F" w14:textId="77777777" w:rsidR="002B578A" w:rsidRDefault="002B578A" w:rsidP="00965B39">
            <w:r>
              <w:t>kg</w:t>
            </w:r>
          </w:p>
        </w:tc>
        <w:tc>
          <w:tcPr>
            <w:tcW w:w="1559" w:type="dxa"/>
            <w:gridSpan w:val="2"/>
            <w:tcBorders>
              <w:top w:val="nil"/>
              <w:bottom w:val="single" w:sz="2" w:space="0" w:color="auto"/>
            </w:tcBorders>
          </w:tcPr>
          <w:p w14:paraId="372B86E3" w14:textId="77777777" w:rsidR="002B578A" w:rsidRDefault="002B578A" w:rsidP="00965B39">
            <w:r>
              <w:t>0,564</w:t>
            </w:r>
          </w:p>
        </w:tc>
      </w:tr>
      <w:tr w:rsidR="002B578A" w14:paraId="78206F7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CCCD3" w14:textId="77777777" w:rsidR="002B578A" w:rsidRDefault="002B578A" w:rsidP="00965B39"/>
        </w:tc>
        <w:tc>
          <w:tcPr>
            <w:tcW w:w="1276" w:type="dxa"/>
            <w:gridSpan w:val="2"/>
            <w:tcBorders>
              <w:top w:val="nil"/>
              <w:bottom w:val="single" w:sz="2" w:space="0" w:color="auto"/>
            </w:tcBorders>
            <w:vAlign w:val="center"/>
          </w:tcPr>
          <w:p w14:paraId="40EA8FB2" w14:textId="77777777" w:rsidR="002B578A" w:rsidRDefault="002B578A" w:rsidP="00965B39">
            <w:pPr>
              <w:jc w:val="center"/>
              <w:rPr>
                <w:sz w:val="16"/>
                <w:szCs w:val="16"/>
              </w:rPr>
            </w:pPr>
            <w:r>
              <w:rPr>
                <w:sz w:val="16"/>
                <w:szCs w:val="16"/>
              </w:rPr>
              <w:t>040502</w:t>
            </w:r>
          </w:p>
        </w:tc>
        <w:tc>
          <w:tcPr>
            <w:tcW w:w="4252" w:type="dxa"/>
            <w:gridSpan w:val="3"/>
            <w:tcBorders>
              <w:top w:val="nil"/>
              <w:bottom w:val="single" w:sz="2" w:space="0" w:color="auto"/>
            </w:tcBorders>
          </w:tcPr>
          <w:p w14:paraId="01977FBA" w14:textId="77777777" w:rsidR="002B578A" w:rsidRDefault="002B578A" w:rsidP="00965B39">
            <w:r>
              <w:t>Instalatii pentru sudare manuala cu arc electric (de curent continuu)</w:t>
            </w:r>
          </w:p>
        </w:tc>
        <w:tc>
          <w:tcPr>
            <w:tcW w:w="993" w:type="dxa"/>
            <w:gridSpan w:val="2"/>
            <w:tcBorders>
              <w:top w:val="nil"/>
              <w:bottom w:val="single" w:sz="2" w:space="0" w:color="auto"/>
            </w:tcBorders>
          </w:tcPr>
          <w:p w14:paraId="2C0BB0CD" w14:textId="77777777" w:rsidR="002B578A" w:rsidRDefault="002B578A" w:rsidP="00965B39">
            <w:r>
              <w:t>h-ut</w:t>
            </w:r>
          </w:p>
        </w:tc>
        <w:tc>
          <w:tcPr>
            <w:tcW w:w="1559" w:type="dxa"/>
            <w:gridSpan w:val="2"/>
            <w:tcBorders>
              <w:top w:val="nil"/>
              <w:bottom w:val="single" w:sz="2" w:space="0" w:color="auto"/>
            </w:tcBorders>
          </w:tcPr>
          <w:p w14:paraId="578A8516" w14:textId="77777777" w:rsidR="002B578A" w:rsidRDefault="002B578A" w:rsidP="00965B39">
            <w:r>
              <w:t>6,110</w:t>
            </w:r>
          </w:p>
        </w:tc>
      </w:tr>
      <w:tr w:rsidR="002B578A" w14:paraId="19A00C5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077D5" w14:textId="77777777" w:rsidR="002B578A" w:rsidRDefault="002B578A" w:rsidP="00965B39"/>
        </w:tc>
        <w:tc>
          <w:tcPr>
            <w:tcW w:w="1276" w:type="dxa"/>
            <w:gridSpan w:val="2"/>
            <w:tcBorders>
              <w:top w:val="nil"/>
              <w:bottom w:val="single" w:sz="2" w:space="0" w:color="auto"/>
            </w:tcBorders>
            <w:vAlign w:val="center"/>
          </w:tcPr>
          <w:p w14:paraId="02E1CCF9" w14:textId="77777777" w:rsidR="002B578A" w:rsidRDefault="002B578A" w:rsidP="00965B39">
            <w:pPr>
              <w:jc w:val="center"/>
              <w:rPr>
                <w:sz w:val="16"/>
                <w:szCs w:val="16"/>
              </w:rPr>
            </w:pPr>
            <w:r>
              <w:rPr>
                <w:sz w:val="16"/>
                <w:szCs w:val="16"/>
              </w:rPr>
              <w:t>330206</w:t>
            </w:r>
          </w:p>
        </w:tc>
        <w:tc>
          <w:tcPr>
            <w:tcW w:w="4252" w:type="dxa"/>
            <w:gridSpan w:val="3"/>
            <w:tcBorders>
              <w:top w:val="nil"/>
              <w:bottom w:val="single" w:sz="2" w:space="0" w:color="auto"/>
            </w:tcBorders>
          </w:tcPr>
          <w:p w14:paraId="2B810E7A" w14:textId="77777777" w:rsidR="002B578A" w:rsidRDefault="002B578A" w:rsidP="00965B39">
            <w:r>
              <w:t>Masini de gaurit electrice</w:t>
            </w:r>
          </w:p>
        </w:tc>
        <w:tc>
          <w:tcPr>
            <w:tcW w:w="993" w:type="dxa"/>
            <w:gridSpan w:val="2"/>
            <w:tcBorders>
              <w:top w:val="nil"/>
              <w:bottom w:val="single" w:sz="2" w:space="0" w:color="auto"/>
            </w:tcBorders>
          </w:tcPr>
          <w:p w14:paraId="111523A2" w14:textId="77777777" w:rsidR="002B578A" w:rsidRDefault="002B578A" w:rsidP="00965B39">
            <w:r>
              <w:t>h-ut</w:t>
            </w:r>
          </w:p>
        </w:tc>
        <w:tc>
          <w:tcPr>
            <w:tcW w:w="1559" w:type="dxa"/>
            <w:gridSpan w:val="2"/>
            <w:tcBorders>
              <w:top w:val="nil"/>
              <w:bottom w:val="single" w:sz="2" w:space="0" w:color="auto"/>
            </w:tcBorders>
          </w:tcPr>
          <w:p w14:paraId="7304C900" w14:textId="77777777" w:rsidR="002B578A" w:rsidRDefault="002B578A" w:rsidP="00965B39">
            <w:r>
              <w:t>1,880</w:t>
            </w:r>
          </w:p>
        </w:tc>
      </w:tr>
      <w:tr w:rsidR="002B578A" w14:paraId="4BBE8AC4"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05816E" w14:textId="77777777" w:rsidR="002B578A" w:rsidRDefault="002B578A" w:rsidP="00965B39">
            <w:r>
              <w:t>32</w:t>
            </w:r>
          </w:p>
        </w:tc>
        <w:tc>
          <w:tcPr>
            <w:tcW w:w="1276" w:type="dxa"/>
            <w:gridSpan w:val="2"/>
            <w:tcBorders>
              <w:top w:val="single" w:sz="4" w:space="0" w:color="auto"/>
              <w:bottom w:val="single" w:sz="4" w:space="0" w:color="auto"/>
            </w:tcBorders>
          </w:tcPr>
          <w:p w14:paraId="6A43120E" w14:textId="77777777" w:rsidR="002B578A" w:rsidRDefault="002B578A" w:rsidP="00965B39">
            <w:pPr>
              <w:rPr>
                <w:lang w:val="en-US"/>
              </w:rPr>
            </w:pPr>
          </w:p>
          <w:p w14:paraId="2A188CA9" w14:textId="77777777" w:rsidR="002B578A" w:rsidRDefault="002B578A" w:rsidP="00965B39"/>
        </w:tc>
        <w:tc>
          <w:tcPr>
            <w:tcW w:w="4252" w:type="dxa"/>
            <w:gridSpan w:val="3"/>
            <w:tcBorders>
              <w:top w:val="single" w:sz="4" w:space="0" w:color="auto"/>
              <w:bottom w:val="single" w:sz="4" w:space="0" w:color="auto"/>
            </w:tcBorders>
          </w:tcPr>
          <w:p w14:paraId="0AD9069D" w14:textId="77777777" w:rsidR="002B578A" w:rsidRPr="0097392D" w:rsidRDefault="002B578A" w:rsidP="00965B39">
            <w:pPr>
              <w:adjustRightInd w:val="0"/>
              <w:rPr>
                <w:rFonts w:ascii="Times New Roman CYR" w:hAnsi="Times New Roman CYR" w:cs="Times New Roman CYR"/>
                <w:sz w:val="16"/>
                <w:szCs w:val="16"/>
              </w:rPr>
            </w:pPr>
            <w:r>
              <w:t>Intrerupator automat BA47-29/1P/B1А</w:t>
            </w:r>
            <w:r>
              <w:rPr>
                <w:rFonts w:ascii="Times New Roman CYR" w:hAnsi="Times New Roman CYR" w:cs="Times New Roman CYR"/>
                <w:sz w:val="16"/>
                <w:szCs w:val="16"/>
              </w:rPr>
              <w:t xml:space="preserve"> </w:t>
            </w:r>
          </w:p>
          <w:p w14:paraId="42DF78FF" w14:textId="77777777" w:rsidR="002B578A" w:rsidRDefault="002B578A" w:rsidP="00965B39"/>
        </w:tc>
        <w:tc>
          <w:tcPr>
            <w:tcW w:w="993" w:type="dxa"/>
            <w:gridSpan w:val="2"/>
            <w:tcBorders>
              <w:top w:val="single" w:sz="4" w:space="0" w:color="auto"/>
              <w:bottom w:val="single" w:sz="4" w:space="0" w:color="auto"/>
            </w:tcBorders>
            <w:vAlign w:val="center"/>
          </w:tcPr>
          <w:p w14:paraId="12319ED0"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14A652AE" w14:textId="77777777" w:rsidR="002B578A" w:rsidRDefault="002B578A" w:rsidP="00965B39">
            <w:pPr>
              <w:jc w:val="center"/>
            </w:pPr>
            <w:r>
              <w:t>47,0000</w:t>
            </w:r>
          </w:p>
        </w:tc>
      </w:tr>
      <w:tr w:rsidR="002B578A" w14:paraId="5706DD3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E6BD3" w14:textId="77777777" w:rsidR="002B578A" w:rsidRDefault="002B578A" w:rsidP="00965B39"/>
        </w:tc>
        <w:tc>
          <w:tcPr>
            <w:tcW w:w="1276" w:type="dxa"/>
            <w:gridSpan w:val="2"/>
            <w:tcBorders>
              <w:top w:val="nil"/>
              <w:bottom w:val="single" w:sz="2" w:space="0" w:color="auto"/>
            </w:tcBorders>
            <w:vAlign w:val="center"/>
          </w:tcPr>
          <w:p w14:paraId="5ADB69B3" w14:textId="77777777" w:rsidR="002B578A" w:rsidRDefault="002B578A" w:rsidP="00965B39">
            <w:pPr>
              <w:jc w:val="center"/>
              <w:rPr>
                <w:sz w:val="16"/>
                <w:szCs w:val="16"/>
              </w:rPr>
            </w:pPr>
            <w:r>
              <w:rPr>
                <w:sz w:val="16"/>
                <w:szCs w:val="16"/>
              </w:rPr>
              <w:t>262758</w:t>
            </w:r>
          </w:p>
        </w:tc>
        <w:tc>
          <w:tcPr>
            <w:tcW w:w="4252" w:type="dxa"/>
            <w:gridSpan w:val="3"/>
            <w:tcBorders>
              <w:top w:val="nil"/>
              <w:bottom w:val="single" w:sz="2" w:space="0" w:color="auto"/>
            </w:tcBorders>
          </w:tcPr>
          <w:p w14:paraId="2E72CF05" w14:textId="77777777" w:rsidR="002B578A" w:rsidRDefault="002B578A" w:rsidP="00965B39">
            <w:r>
              <w:t>Intrerupator automat BA47-29/1P/B1А</w:t>
            </w:r>
          </w:p>
        </w:tc>
        <w:tc>
          <w:tcPr>
            <w:tcW w:w="993" w:type="dxa"/>
            <w:gridSpan w:val="2"/>
            <w:tcBorders>
              <w:top w:val="nil"/>
              <w:bottom w:val="single" w:sz="2" w:space="0" w:color="auto"/>
            </w:tcBorders>
          </w:tcPr>
          <w:p w14:paraId="057CC83D" w14:textId="77777777" w:rsidR="002B578A" w:rsidRDefault="002B578A" w:rsidP="00965B39">
            <w:r>
              <w:t>buc</w:t>
            </w:r>
          </w:p>
        </w:tc>
        <w:tc>
          <w:tcPr>
            <w:tcW w:w="1559" w:type="dxa"/>
            <w:gridSpan w:val="2"/>
            <w:tcBorders>
              <w:top w:val="nil"/>
              <w:bottom w:val="single" w:sz="2" w:space="0" w:color="auto"/>
            </w:tcBorders>
          </w:tcPr>
          <w:p w14:paraId="1F1A8256" w14:textId="77777777" w:rsidR="002B578A" w:rsidRDefault="002B578A" w:rsidP="00965B39">
            <w:r>
              <w:t>47,000</w:t>
            </w:r>
          </w:p>
        </w:tc>
      </w:tr>
      <w:tr w:rsidR="002B578A" w14:paraId="092EDBAF"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61FEEB" w14:textId="77777777" w:rsidR="002B578A" w:rsidRDefault="002B578A" w:rsidP="00965B39">
            <w:r>
              <w:t>33</w:t>
            </w:r>
          </w:p>
        </w:tc>
        <w:tc>
          <w:tcPr>
            <w:tcW w:w="1276" w:type="dxa"/>
            <w:gridSpan w:val="2"/>
            <w:tcBorders>
              <w:top w:val="single" w:sz="4" w:space="0" w:color="auto"/>
              <w:bottom w:val="single" w:sz="4" w:space="0" w:color="auto"/>
            </w:tcBorders>
          </w:tcPr>
          <w:p w14:paraId="737D5915" w14:textId="77777777" w:rsidR="002B578A" w:rsidRDefault="002B578A" w:rsidP="00965B39">
            <w:pPr>
              <w:rPr>
                <w:lang w:val="en-US"/>
              </w:rPr>
            </w:pPr>
          </w:p>
          <w:p w14:paraId="2ACF610F" w14:textId="77777777" w:rsidR="002B578A" w:rsidRDefault="002B578A" w:rsidP="00965B39"/>
        </w:tc>
        <w:tc>
          <w:tcPr>
            <w:tcW w:w="4252" w:type="dxa"/>
            <w:gridSpan w:val="3"/>
            <w:tcBorders>
              <w:top w:val="single" w:sz="4" w:space="0" w:color="auto"/>
              <w:bottom w:val="single" w:sz="4" w:space="0" w:color="auto"/>
            </w:tcBorders>
          </w:tcPr>
          <w:p w14:paraId="70CB3B9C" w14:textId="77777777" w:rsidR="002B578A" w:rsidRPr="0097392D" w:rsidRDefault="002B578A" w:rsidP="00965B39">
            <w:pPr>
              <w:adjustRightInd w:val="0"/>
              <w:rPr>
                <w:rFonts w:ascii="Times New Roman CYR" w:hAnsi="Times New Roman CYR" w:cs="Times New Roman CYR"/>
                <w:sz w:val="16"/>
                <w:szCs w:val="16"/>
              </w:rPr>
            </w:pPr>
            <w:r>
              <w:t>DIN рейка  7cm</w:t>
            </w:r>
            <w:r>
              <w:rPr>
                <w:rFonts w:ascii="Times New Roman CYR" w:hAnsi="Times New Roman CYR" w:cs="Times New Roman CYR"/>
                <w:sz w:val="16"/>
                <w:szCs w:val="16"/>
              </w:rPr>
              <w:t xml:space="preserve"> </w:t>
            </w:r>
          </w:p>
          <w:p w14:paraId="3FBAD498" w14:textId="77777777" w:rsidR="002B578A" w:rsidRDefault="002B578A" w:rsidP="00965B39"/>
        </w:tc>
        <w:tc>
          <w:tcPr>
            <w:tcW w:w="993" w:type="dxa"/>
            <w:gridSpan w:val="2"/>
            <w:tcBorders>
              <w:top w:val="single" w:sz="4" w:space="0" w:color="auto"/>
              <w:bottom w:val="single" w:sz="4" w:space="0" w:color="auto"/>
            </w:tcBorders>
            <w:vAlign w:val="center"/>
          </w:tcPr>
          <w:p w14:paraId="7D7AAE0C"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6673F29A" w14:textId="77777777" w:rsidR="002B578A" w:rsidRDefault="002B578A" w:rsidP="00965B39">
            <w:pPr>
              <w:jc w:val="center"/>
            </w:pPr>
            <w:r>
              <w:t>47,0000</w:t>
            </w:r>
          </w:p>
        </w:tc>
      </w:tr>
      <w:tr w:rsidR="002B578A" w14:paraId="685D72E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E84F7" w14:textId="77777777" w:rsidR="002B578A" w:rsidRDefault="002B578A" w:rsidP="00965B39"/>
        </w:tc>
        <w:tc>
          <w:tcPr>
            <w:tcW w:w="1276" w:type="dxa"/>
            <w:gridSpan w:val="2"/>
            <w:tcBorders>
              <w:top w:val="nil"/>
              <w:bottom w:val="single" w:sz="2" w:space="0" w:color="auto"/>
            </w:tcBorders>
            <w:vAlign w:val="center"/>
          </w:tcPr>
          <w:p w14:paraId="732FE100" w14:textId="77777777" w:rsidR="002B578A" w:rsidRDefault="002B578A" w:rsidP="00965B39">
            <w:pPr>
              <w:jc w:val="center"/>
              <w:rPr>
                <w:sz w:val="16"/>
                <w:szCs w:val="16"/>
              </w:rPr>
            </w:pPr>
            <w:r>
              <w:rPr>
                <w:sz w:val="16"/>
                <w:szCs w:val="16"/>
              </w:rPr>
              <w:t>28</w:t>
            </w:r>
          </w:p>
        </w:tc>
        <w:tc>
          <w:tcPr>
            <w:tcW w:w="4252" w:type="dxa"/>
            <w:gridSpan w:val="3"/>
            <w:tcBorders>
              <w:top w:val="nil"/>
              <w:bottom w:val="single" w:sz="2" w:space="0" w:color="auto"/>
            </w:tcBorders>
          </w:tcPr>
          <w:p w14:paraId="0ED7C513" w14:textId="77777777" w:rsidR="002B578A" w:rsidRDefault="002B578A" w:rsidP="00965B39">
            <w:r>
              <w:t>DIN рейка  7cm</w:t>
            </w:r>
          </w:p>
        </w:tc>
        <w:tc>
          <w:tcPr>
            <w:tcW w:w="993" w:type="dxa"/>
            <w:gridSpan w:val="2"/>
            <w:tcBorders>
              <w:top w:val="nil"/>
              <w:bottom w:val="single" w:sz="2" w:space="0" w:color="auto"/>
            </w:tcBorders>
          </w:tcPr>
          <w:p w14:paraId="06B017FD" w14:textId="77777777" w:rsidR="002B578A" w:rsidRDefault="002B578A" w:rsidP="00965B39">
            <w:r>
              <w:t>buc</w:t>
            </w:r>
          </w:p>
        </w:tc>
        <w:tc>
          <w:tcPr>
            <w:tcW w:w="1559" w:type="dxa"/>
            <w:gridSpan w:val="2"/>
            <w:tcBorders>
              <w:top w:val="nil"/>
              <w:bottom w:val="single" w:sz="2" w:space="0" w:color="auto"/>
            </w:tcBorders>
          </w:tcPr>
          <w:p w14:paraId="2C94ED39" w14:textId="77777777" w:rsidR="002B578A" w:rsidRDefault="002B578A" w:rsidP="00965B39">
            <w:r>
              <w:t>47,000</w:t>
            </w:r>
          </w:p>
        </w:tc>
      </w:tr>
      <w:tr w:rsidR="002B578A" w14:paraId="08E9622F"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0E07E5" w14:textId="77777777" w:rsidR="002B578A" w:rsidRDefault="002B578A" w:rsidP="00965B39">
            <w:r>
              <w:t>34</w:t>
            </w:r>
          </w:p>
        </w:tc>
        <w:tc>
          <w:tcPr>
            <w:tcW w:w="1276" w:type="dxa"/>
            <w:gridSpan w:val="2"/>
            <w:tcBorders>
              <w:top w:val="single" w:sz="4" w:space="0" w:color="auto"/>
              <w:bottom w:val="single" w:sz="4" w:space="0" w:color="auto"/>
            </w:tcBorders>
          </w:tcPr>
          <w:p w14:paraId="0951BF53" w14:textId="77777777" w:rsidR="002B578A" w:rsidRDefault="002B578A" w:rsidP="00965B39">
            <w:pPr>
              <w:rPr>
                <w:lang w:val="en-US"/>
              </w:rPr>
            </w:pPr>
          </w:p>
          <w:p w14:paraId="2025928B" w14:textId="77777777" w:rsidR="002B578A" w:rsidRDefault="002B578A" w:rsidP="00965B39"/>
        </w:tc>
        <w:tc>
          <w:tcPr>
            <w:tcW w:w="4252" w:type="dxa"/>
            <w:gridSpan w:val="3"/>
            <w:tcBorders>
              <w:top w:val="single" w:sz="4" w:space="0" w:color="auto"/>
              <w:bottom w:val="single" w:sz="4" w:space="0" w:color="auto"/>
            </w:tcBorders>
          </w:tcPr>
          <w:p w14:paraId="5C73AB99" w14:textId="77777777" w:rsidR="002B578A" w:rsidRPr="0097392D" w:rsidRDefault="002B578A" w:rsidP="00965B39">
            <w:pPr>
              <w:adjustRightInd w:val="0"/>
              <w:rPr>
                <w:rFonts w:ascii="Times New Roman CYR" w:hAnsi="Times New Roman CYR" w:cs="Times New Roman CYR"/>
                <w:sz w:val="16"/>
                <w:szCs w:val="16"/>
              </w:rPr>
            </w:pPr>
            <w:r>
              <w:t>Зажим ответвительный У734М</w:t>
            </w:r>
            <w:r>
              <w:rPr>
                <w:rFonts w:ascii="Times New Roman CYR" w:hAnsi="Times New Roman CYR" w:cs="Times New Roman CYR"/>
                <w:sz w:val="16"/>
                <w:szCs w:val="16"/>
              </w:rPr>
              <w:t xml:space="preserve"> </w:t>
            </w:r>
          </w:p>
          <w:p w14:paraId="5C8AE2E6" w14:textId="77777777" w:rsidR="002B578A" w:rsidRDefault="002B578A" w:rsidP="00965B39"/>
        </w:tc>
        <w:tc>
          <w:tcPr>
            <w:tcW w:w="993" w:type="dxa"/>
            <w:gridSpan w:val="2"/>
            <w:tcBorders>
              <w:top w:val="single" w:sz="4" w:space="0" w:color="auto"/>
              <w:bottom w:val="single" w:sz="4" w:space="0" w:color="auto"/>
            </w:tcBorders>
            <w:vAlign w:val="center"/>
          </w:tcPr>
          <w:p w14:paraId="572F74FC"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52A7C2CF" w14:textId="77777777" w:rsidR="002B578A" w:rsidRDefault="002B578A" w:rsidP="00965B39">
            <w:pPr>
              <w:jc w:val="center"/>
            </w:pPr>
            <w:r>
              <w:t>141,0000</w:t>
            </w:r>
          </w:p>
        </w:tc>
      </w:tr>
      <w:tr w:rsidR="002B578A" w14:paraId="0856BD4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85686" w14:textId="77777777" w:rsidR="002B578A" w:rsidRDefault="002B578A" w:rsidP="00965B39"/>
        </w:tc>
        <w:tc>
          <w:tcPr>
            <w:tcW w:w="1276" w:type="dxa"/>
            <w:gridSpan w:val="2"/>
            <w:tcBorders>
              <w:top w:val="nil"/>
              <w:bottom w:val="single" w:sz="2" w:space="0" w:color="auto"/>
            </w:tcBorders>
            <w:vAlign w:val="center"/>
          </w:tcPr>
          <w:p w14:paraId="49CC4E63" w14:textId="77777777" w:rsidR="002B578A" w:rsidRDefault="002B578A" w:rsidP="00965B39">
            <w:pPr>
              <w:jc w:val="center"/>
              <w:rPr>
                <w:sz w:val="16"/>
                <w:szCs w:val="16"/>
              </w:rPr>
            </w:pPr>
            <w:r>
              <w:rPr>
                <w:sz w:val="16"/>
                <w:szCs w:val="16"/>
              </w:rPr>
              <w:t>29</w:t>
            </w:r>
          </w:p>
        </w:tc>
        <w:tc>
          <w:tcPr>
            <w:tcW w:w="4252" w:type="dxa"/>
            <w:gridSpan w:val="3"/>
            <w:tcBorders>
              <w:top w:val="nil"/>
              <w:bottom w:val="single" w:sz="2" w:space="0" w:color="auto"/>
            </w:tcBorders>
          </w:tcPr>
          <w:p w14:paraId="3DE8019C" w14:textId="77777777" w:rsidR="002B578A" w:rsidRDefault="002B578A" w:rsidP="00965B39">
            <w:r>
              <w:t>Зажим ответвительный У734М</w:t>
            </w:r>
          </w:p>
        </w:tc>
        <w:tc>
          <w:tcPr>
            <w:tcW w:w="993" w:type="dxa"/>
            <w:gridSpan w:val="2"/>
            <w:tcBorders>
              <w:top w:val="nil"/>
              <w:bottom w:val="single" w:sz="2" w:space="0" w:color="auto"/>
            </w:tcBorders>
          </w:tcPr>
          <w:p w14:paraId="089288C1" w14:textId="77777777" w:rsidR="002B578A" w:rsidRDefault="002B578A" w:rsidP="00965B39">
            <w:r>
              <w:t>buc</w:t>
            </w:r>
          </w:p>
        </w:tc>
        <w:tc>
          <w:tcPr>
            <w:tcW w:w="1559" w:type="dxa"/>
            <w:gridSpan w:val="2"/>
            <w:tcBorders>
              <w:top w:val="nil"/>
              <w:bottom w:val="single" w:sz="2" w:space="0" w:color="auto"/>
            </w:tcBorders>
          </w:tcPr>
          <w:p w14:paraId="789507BC" w14:textId="77777777" w:rsidR="002B578A" w:rsidRDefault="002B578A" w:rsidP="00965B39">
            <w:r>
              <w:t>141,000</w:t>
            </w:r>
          </w:p>
        </w:tc>
      </w:tr>
      <w:tr w:rsidR="002B578A" w14:paraId="6EBFAD0D"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A7D138" w14:textId="77777777" w:rsidR="002B578A" w:rsidRDefault="002B578A" w:rsidP="00965B39">
            <w:r>
              <w:t>35</w:t>
            </w:r>
          </w:p>
        </w:tc>
        <w:tc>
          <w:tcPr>
            <w:tcW w:w="1276" w:type="dxa"/>
            <w:gridSpan w:val="2"/>
            <w:tcBorders>
              <w:top w:val="single" w:sz="4" w:space="0" w:color="auto"/>
              <w:bottom w:val="single" w:sz="4" w:space="0" w:color="auto"/>
            </w:tcBorders>
          </w:tcPr>
          <w:p w14:paraId="7B11F9F4" w14:textId="77777777" w:rsidR="002B578A" w:rsidRDefault="002B578A" w:rsidP="00965B39">
            <w:pPr>
              <w:rPr>
                <w:lang w:val="en-US"/>
              </w:rPr>
            </w:pPr>
            <w:r>
              <w:rPr>
                <w:lang w:val="en-US"/>
              </w:rPr>
              <w:t>08-02-148-1</w:t>
            </w:r>
          </w:p>
          <w:p w14:paraId="7BAEF0B6" w14:textId="77777777" w:rsidR="002B578A" w:rsidRDefault="002B578A" w:rsidP="00965B39"/>
        </w:tc>
        <w:tc>
          <w:tcPr>
            <w:tcW w:w="4252" w:type="dxa"/>
            <w:gridSpan w:val="3"/>
            <w:tcBorders>
              <w:top w:val="single" w:sz="4" w:space="0" w:color="auto"/>
              <w:bottom w:val="single" w:sz="4" w:space="0" w:color="auto"/>
            </w:tcBorders>
          </w:tcPr>
          <w:p w14:paraId="01557C9E" w14:textId="77777777" w:rsidR="002B578A" w:rsidRPr="0097392D" w:rsidRDefault="002B578A" w:rsidP="00965B39">
            <w:pPr>
              <w:adjustRightInd w:val="0"/>
              <w:rPr>
                <w:rFonts w:ascii="Times New Roman CYR" w:hAnsi="Times New Roman CYR" w:cs="Times New Roman CYR"/>
                <w:sz w:val="16"/>
                <w:szCs w:val="16"/>
              </w:rPr>
            </w:pPr>
            <w:r>
              <w:t>Cablu pina la 35 kV in tevi, blocuri si cutii pozate, masa 1 m pina la: 1 kg</w:t>
            </w:r>
            <w:r>
              <w:rPr>
                <w:rFonts w:ascii="Times New Roman CYR" w:hAnsi="Times New Roman CYR" w:cs="Times New Roman CYR"/>
                <w:sz w:val="16"/>
                <w:szCs w:val="16"/>
              </w:rPr>
              <w:t xml:space="preserve"> </w:t>
            </w:r>
          </w:p>
          <w:p w14:paraId="479A6EAC" w14:textId="77777777" w:rsidR="002B578A" w:rsidRDefault="002B578A" w:rsidP="00965B39"/>
        </w:tc>
        <w:tc>
          <w:tcPr>
            <w:tcW w:w="993" w:type="dxa"/>
            <w:gridSpan w:val="2"/>
            <w:tcBorders>
              <w:top w:val="single" w:sz="4" w:space="0" w:color="auto"/>
              <w:bottom w:val="single" w:sz="4" w:space="0" w:color="auto"/>
            </w:tcBorders>
            <w:vAlign w:val="center"/>
          </w:tcPr>
          <w:p w14:paraId="0A949BF3"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022F6198" w14:textId="77777777" w:rsidR="002B578A" w:rsidRDefault="002B578A" w:rsidP="00965B39">
            <w:pPr>
              <w:jc w:val="center"/>
            </w:pPr>
            <w:r>
              <w:t>6,0300</w:t>
            </w:r>
          </w:p>
        </w:tc>
      </w:tr>
      <w:tr w:rsidR="002B578A" w14:paraId="3D472059"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ECBB4" w14:textId="77777777" w:rsidR="002B578A" w:rsidRDefault="002B578A" w:rsidP="00965B39"/>
        </w:tc>
        <w:tc>
          <w:tcPr>
            <w:tcW w:w="1276" w:type="dxa"/>
            <w:gridSpan w:val="2"/>
            <w:tcBorders>
              <w:top w:val="nil"/>
              <w:bottom w:val="single" w:sz="2" w:space="0" w:color="auto"/>
            </w:tcBorders>
            <w:vAlign w:val="center"/>
          </w:tcPr>
          <w:p w14:paraId="31B98C3D"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3645BD74" w14:textId="77777777" w:rsidR="002B578A" w:rsidRDefault="002B578A" w:rsidP="00965B39">
            <w:r>
              <w:t>Muncitor</w:t>
            </w:r>
          </w:p>
        </w:tc>
        <w:tc>
          <w:tcPr>
            <w:tcW w:w="993" w:type="dxa"/>
            <w:gridSpan w:val="2"/>
            <w:tcBorders>
              <w:top w:val="nil"/>
              <w:bottom w:val="single" w:sz="2" w:space="0" w:color="auto"/>
            </w:tcBorders>
          </w:tcPr>
          <w:p w14:paraId="2C81D4F2" w14:textId="77777777" w:rsidR="002B578A" w:rsidRDefault="002B578A" w:rsidP="00965B39">
            <w:r>
              <w:t>h-om</w:t>
            </w:r>
          </w:p>
        </w:tc>
        <w:tc>
          <w:tcPr>
            <w:tcW w:w="1559" w:type="dxa"/>
            <w:gridSpan w:val="2"/>
            <w:tcBorders>
              <w:top w:val="nil"/>
              <w:bottom w:val="single" w:sz="2" w:space="0" w:color="auto"/>
            </w:tcBorders>
          </w:tcPr>
          <w:p w14:paraId="0BD31E89" w14:textId="77777777" w:rsidR="002B578A" w:rsidRDefault="002B578A" w:rsidP="00965B39">
            <w:r>
              <w:t>74,772</w:t>
            </w:r>
          </w:p>
        </w:tc>
      </w:tr>
      <w:tr w:rsidR="002B578A" w14:paraId="2AD6C5C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0C11C" w14:textId="77777777" w:rsidR="002B578A" w:rsidRDefault="002B578A" w:rsidP="00965B39"/>
        </w:tc>
        <w:tc>
          <w:tcPr>
            <w:tcW w:w="1276" w:type="dxa"/>
            <w:gridSpan w:val="2"/>
            <w:tcBorders>
              <w:top w:val="nil"/>
              <w:bottom w:val="single" w:sz="2" w:space="0" w:color="auto"/>
            </w:tcBorders>
            <w:vAlign w:val="center"/>
          </w:tcPr>
          <w:p w14:paraId="53ED33A6" w14:textId="77777777" w:rsidR="002B578A" w:rsidRDefault="002B578A" w:rsidP="00965B39">
            <w:pPr>
              <w:jc w:val="center"/>
              <w:rPr>
                <w:sz w:val="16"/>
                <w:szCs w:val="16"/>
              </w:rPr>
            </w:pPr>
            <w:r>
              <w:rPr>
                <w:sz w:val="16"/>
                <w:szCs w:val="16"/>
              </w:rPr>
              <w:t>1010813</w:t>
            </w:r>
          </w:p>
        </w:tc>
        <w:tc>
          <w:tcPr>
            <w:tcW w:w="4252" w:type="dxa"/>
            <w:gridSpan w:val="3"/>
            <w:tcBorders>
              <w:top w:val="nil"/>
              <w:bottom w:val="single" w:sz="2" w:space="0" w:color="auto"/>
            </w:tcBorders>
          </w:tcPr>
          <w:p w14:paraId="4DE35779" w14:textId="77777777" w:rsidR="002B578A" w:rsidRDefault="002B578A" w:rsidP="00965B39">
            <w:r>
              <w:t>Sirma din otel cu carbon redus pentru diferite destinatii, zincata, diametru 3,0 mm</w:t>
            </w:r>
          </w:p>
        </w:tc>
        <w:tc>
          <w:tcPr>
            <w:tcW w:w="993" w:type="dxa"/>
            <w:gridSpan w:val="2"/>
            <w:tcBorders>
              <w:top w:val="nil"/>
              <w:bottom w:val="single" w:sz="2" w:space="0" w:color="auto"/>
            </w:tcBorders>
          </w:tcPr>
          <w:p w14:paraId="259F9393" w14:textId="77777777" w:rsidR="002B578A" w:rsidRDefault="002B578A" w:rsidP="00965B39">
            <w:r>
              <w:t>t</w:t>
            </w:r>
          </w:p>
        </w:tc>
        <w:tc>
          <w:tcPr>
            <w:tcW w:w="1559" w:type="dxa"/>
            <w:gridSpan w:val="2"/>
            <w:tcBorders>
              <w:top w:val="nil"/>
              <w:bottom w:val="single" w:sz="2" w:space="0" w:color="auto"/>
            </w:tcBorders>
          </w:tcPr>
          <w:p w14:paraId="75ED4757" w14:textId="77777777" w:rsidR="002B578A" w:rsidRDefault="002B578A" w:rsidP="00965B39">
            <w:r>
              <w:t>0,000</w:t>
            </w:r>
          </w:p>
        </w:tc>
      </w:tr>
      <w:tr w:rsidR="002B578A" w14:paraId="58C2A73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D1505" w14:textId="77777777" w:rsidR="002B578A" w:rsidRDefault="002B578A" w:rsidP="00965B39"/>
        </w:tc>
        <w:tc>
          <w:tcPr>
            <w:tcW w:w="1276" w:type="dxa"/>
            <w:gridSpan w:val="2"/>
            <w:tcBorders>
              <w:top w:val="nil"/>
              <w:bottom w:val="single" w:sz="2" w:space="0" w:color="auto"/>
            </w:tcBorders>
            <w:vAlign w:val="center"/>
          </w:tcPr>
          <w:p w14:paraId="4FCC121E" w14:textId="77777777" w:rsidR="002B578A" w:rsidRDefault="002B578A" w:rsidP="00965B39">
            <w:pPr>
              <w:jc w:val="center"/>
              <w:rPr>
                <w:sz w:val="16"/>
                <w:szCs w:val="16"/>
              </w:rPr>
            </w:pPr>
            <w:r>
              <w:rPr>
                <w:sz w:val="16"/>
                <w:szCs w:val="16"/>
              </w:rPr>
              <w:t>5009101</w:t>
            </w:r>
          </w:p>
        </w:tc>
        <w:tc>
          <w:tcPr>
            <w:tcW w:w="4252" w:type="dxa"/>
            <w:gridSpan w:val="3"/>
            <w:tcBorders>
              <w:top w:val="nil"/>
              <w:bottom w:val="single" w:sz="2" w:space="0" w:color="auto"/>
            </w:tcBorders>
          </w:tcPr>
          <w:p w14:paraId="62DFF6AB" w14:textId="77777777" w:rsidR="002B578A" w:rsidRDefault="002B578A" w:rsidP="00965B39">
            <w:r>
              <w:t>Butoane de montaj</w:t>
            </w:r>
          </w:p>
        </w:tc>
        <w:tc>
          <w:tcPr>
            <w:tcW w:w="993" w:type="dxa"/>
            <w:gridSpan w:val="2"/>
            <w:tcBorders>
              <w:top w:val="nil"/>
              <w:bottom w:val="single" w:sz="2" w:space="0" w:color="auto"/>
            </w:tcBorders>
          </w:tcPr>
          <w:p w14:paraId="4506DBEE" w14:textId="77777777" w:rsidR="002B578A" w:rsidRDefault="002B578A" w:rsidP="00965B39">
            <w:r>
              <w:t>1000 buc</w:t>
            </w:r>
          </w:p>
        </w:tc>
        <w:tc>
          <w:tcPr>
            <w:tcW w:w="1559" w:type="dxa"/>
            <w:gridSpan w:val="2"/>
            <w:tcBorders>
              <w:top w:val="nil"/>
              <w:bottom w:val="single" w:sz="2" w:space="0" w:color="auto"/>
            </w:tcBorders>
          </w:tcPr>
          <w:p w14:paraId="33302330" w14:textId="77777777" w:rsidR="002B578A" w:rsidRDefault="002B578A" w:rsidP="00965B39">
            <w:r>
              <w:t>0,050</w:t>
            </w:r>
          </w:p>
        </w:tc>
      </w:tr>
      <w:tr w:rsidR="002B578A" w14:paraId="0751B96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63E27" w14:textId="77777777" w:rsidR="002B578A" w:rsidRDefault="002B578A" w:rsidP="00965B39"/>
        </w:tc>
        <w:tc>
          <w:tcPr>
            <w:tcW w:w="1276" w:type="dxa"/>
            <w:gridSpan w:val="2"/>
            <w:tcBorders>
              <w:top w:val="nil"/>
              <w:bottom w:val="single" w:sz="2" w:space="0" w:color="auto"/>
            </w:tcBorders>
            <w:vAlign w:val="center"/>
          </w:tcPr>
          <w:p w14:paraId="24DB2F18" w14:textId="77777777" w:rsidR="002B578A" w:rsidRDefault="002B578A" w:rsidP="00965B39">
            <w:pPr>
              <w:jc w:val="center"/>
              <w:rPr>
                <w:sz w:val="16"/>
                <w:szCs w:val="16"/>
              </w:rPr>
            </w:pPr>
            <w:r>
              <w:rPr>
                <w:sz w:val="16"/>
                <w:szCs w:val="16"/>
              </w:rPr>
              <w:t>5009500</w:t>
            </w:r>
          </w:p>
        </w:tc>
        <w:tc>
          <w:tcPr>
            <w:tcW w:w="4252" w:type="dxa"/>
            <w:gridSpan w:val="3"/>
            <w:tcBorders>
              <w:top w:val="nil"/>
              <w:bottom w:val="single" w:sz="2" w:space="0" w:color="auto"/>
            </w:tcBorders>
          </w:tcPr>
          <w:p w14:paraId="07AA65CB" w14:textId="77777777" w:rsidR="002B578A" w:rsidRDefault="002B578A" w:rsidP="00965B39">
            <w:r>
              <w:t>Fise de marcare</w:t>
            </w:r>
          </w:p>
        </w:tc>
        <w:tc>
          <w:tcPr>
            <w:tcW w:w="993" w:type="dxa"/>
            <w:gridSpan w:val="2"/>
            <w:tcBorders>
              <w:top w:val="nil"/>
              <w:bottom w:val="single" w:sz="2" w:space="0" w:color="auto"/>
            </w:tcBorders>
          </w:tcPr>
          <w:p w14:paraId="2F0FC775" w14:textId="77777777" w:rsidR="002B578A" w:rsidRDefault="002B578A" w:rsidP="00965B39">
            <w:r>
              <w:t>100 buc</w:t>
            </w:r>
          </w:p>
        </w:tc>
        <w:tc>
          <w:tcPr>
            <w:tcW w:w="1559" w:type="dxa"/>
            <w:gridSpan w:val="2"/>
            <w:tcBorders>
              <w:top w:val="nil"/>
              <w:bottom w:val="single" w:sz="2" w:space="0" w:color="auto"/>
            </w:tcBorders>
          </w:tcPr>
          <w:p w14:paraId="0B639B83" w14:textId="77777777" w:rsidR="002B578A" w:rsidRDefault="002B578A" w:rsidP="00965B39">
            <w:r>
              <w:t>0,025</w:t>
            </w:r>
          </w:p>
        </w:tc>
      </w:tr>
      <w:tr w:rsidR="002B578A" w14:paraId="0708CA0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32CFD" w14:textId="77777777" w:rsidR="002B578A" w:rsidRDefault="002B578A" w:rsidP="00965B39"/>
        </w:tc>
        <w:tc>
          <w:tcPr>
            <w:tcW w:w="1276" w:type="dxa"/>
            <w:gridSpan w:val="2"/>
            <w:tcBorders>
              <w:top w:val="nil"/>
              <w:bottom w:val="single" w:sz="2" w:space="0" w:color="auto"/>
            </w:tcBorders>
            <w:vAlign w:val="center"/>
          </w:tcPr>
          <w:p w14:paraId="5D21CE0F" w14:textId="77777777" w:rsidR="002B578A" w:rsidRDefault="002B578A" w:rsidP="00965B39">
            <w:pPr>
              <w:jc w:val="center"/>
              <w:rPr>
                <w:sz w:val="16"/>
                <w:szCs w:val="16"/>
              </w:rPr>
            </w:pPr>
            <w:r>
              <w:rPr>
                <w:sz w:val="16"/>
                <w:szCs w:val="16"/>
              </w:rPr>
              <w:t>5009623</w:t>
            </w:r>
          </w:p>
        </w:tc>
        <w:tc>
          <w:tcPr>
            <w:tcW w:w="4252" w:type="dxa"/>
            <w:gridSpan w:val="3"/>
            <w:tcBorders>
              <w:top w:val="nil"/>
              <w:bottom w:val="single" w:sz="2" w:space="0" w:color="auto"/>
            </w:tcBorders>
          </w:tcPr>
          <w:p w14:paraId="74EB01B8" w14:textId="77777777" w:rsidR="002B578A" w:rsidRDefault="002B578A" w:rsidP="00965B39">
            <w:r>
              <w:t>Banda "К226"</w:t>
            </w:r>
          </w:p>
        </w:tc>
        <w:tc>
          <w:tcPr>
            <w:tcW w:w="993" w:type="dxa"/>
            <w:gridSpan w:val="2"/>
            <w:tcBorders>
              <w:top w:val="nil"/>
              <w:bottom w:val="single" w:sz="2" w:space="0" w:color="auto"/>
            </w:tcBorders>
          </w:tcPr>
          <w:p w14:paraId="76ADDBBD" w14:textId="77777777" w:rsidR="002B578A" w:rsidRDefault="002B578A" w:rsidP="00965B39">
            <w:r>
              <w:t>100 m</w:t>
            </w:r>
          </w:p>
        </w:tc>
        <w:tc>
          <w:tcPr>
            <w:tcW w:w="1559" w:type="dxa"/>
            <w:gridSpan w:val="2"/>
            <w:tcBorders>
              <w:top w:val="nil"/>
              <w:bottom w:val="single" w:sz="2" w:space="0" w:color="auto"/>
            </w:tcBorders>
          </w:tcPr>
          <w:p w14:paraId="06D3D115" w14:textId="77777777" w:rsidR="002B578A" w:rsidRDefault="002B578A" w:rsidP="00965B39">
            <w:r>
              <w:t>0,058</w:t>
            </w:r>
          </w:p>
        </w:tc>
      </w:tr>
      <w:tr w:rsidR="002B578A" w14:paraId="702EA91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A44C1" w14:textId="77777777" w:rsidR="002B578A" w:rsidRDefault="002B578A" w:rsidP="00965B39"/>
        </w:tc>
        <w:tc>
          <w:tcPr>
            <w:tcW w:w="1276" w:type="dxa"/>
            <w:gridSpan w:val="2"/>
            <w:tcBorders>
              <w:top w:val="nil"/>
              <w:bottom w:val="single" w:sz="2" w:space="0" w:color="auto"/>
            </w:tcBorders>
            <w:vAlign w:val="center"/>
          </w:tcPr>
          <w:p w14:paraId="116C8964" w14:textId="77777777" w:rsidR="002B578A" w:rsidRDefault="002B578A" w:rsidP="00965B39">
            <w:pPr>
              <w:jc w:val="center"/>
              <w:rPr>
                <w:sz w:val="16"/>
                <w:szCs w:val="16"/>
              </w:rPr>
            </w:pPr>
            <w:r>
              <w:rPr>
                <w:sz w:val="16"/>
                <w:szCs w:val="16"/>
              </w:rPr>
              <w:t>5220077</w:t>
            </w:r>
          </w:p>
        </w:tc>
        <w:tc>
          <w:tcPr>
            <w:tcW w:w="4252" w:type="dxa"/>
            <w:gridSpan w:val="3"/>
            <w:tcBorders>
              <w:top w:val="nil"/>
              <w:bottom w:val="single" w:sz="2" w:space="0" w:color="auto"/>
            </w:tcBorders>
          </w:tcPr>
          <w:p w14:paraId="0BDF7CC0" w14:textId="77777777" w:rsidR="002B578A" w:rsidRDefault="002B578A" w:rsidP="00965B39">
            <w:r>
              <w:t>Aliaje de staniu-plumb fara stibiu, marca "ПОС30"</w:t>
            </w:r>
          </w:p>
        </w:tc>
        <w:tc>
          <w:tcPr>
            <w:tcW w:w="993" w:type="dxa"/>
            <w:gridSpan w:val="2"/>
            <w:tcBorders>
              <w:top w:val="nil"/>
              <w:bottom w:val="single" w:sz="2" w:space="0" w:color="auto"/>
            </w:tcBorders>
          </w:tcPr>
          <w:p w14:paraId="17C186CD" w14:textId="77777777" w:rsidR="002B578A" w:rsidRDefault="002B578A" w:rsidP="00965B39">
            <w:r>
              <w:t>kg</w:t>
            </w:r>
          </w:p>
        </w:tc>
        <w:tc>
          <w:tcPr>
            <w:tcW w:w="1559" w:type="dxa"/>
            <w:gridSpan w:val="2"/>
            <w:tcBorders>
              <w:top w:val="nil"/>
              <w:bottom w:val="single" w:sz="2" w:space="0" w:color="auto"/>
            </w:tcBorders>
          </w:tcPr>
          <w:p w14:paraId="765D3106" w14:textId="77777777" w:rsidR="002B578A" w:rsidRDefault="002B578A" w:rsidP="00965B39">
            <w:r>
              <w:t>3,015</w:t>
            </w:r>
          </w:p>
        </w:tc>
      </w:tr>
      <w:tr w:rsidR="002B578A" w14:paraId="155EB4D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ABA24" w14:textId="77777777" w:rsidR="002B578A" w:rsidRDefault="002B578A" w:rsidP="00965B39"/>
        </w:tc>
        <w:tc>
          <w:tcPr>
            <w:tcW w:w="1276" w:type="dxa"/>
            <w:gridSpan w:val="2"/>
            <w:tcBorders>
              <w:top w:val="nil"/>
              <w:bottom w:val="single" w:sz="2" w:space="0" w:color="auto"/>
            </w:tcBorders>
            <w:vAlign w:val="center"/>
          </w:tcPr>
          <w:p w14:paraId="2163D39E"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0DBA1464"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36ACF873" w14:textId="77777777" w:rsidR="002B578A" w:rsidRDefault="002B578A" w:rsidP="00965B39">
            <w:r>
              <w:t>h-ut</w:t>
            </w:r>
          </w:p>
        </w:tc>
        <w:tc>
          <w:tcPr>
            <w:tcW w:w="1559" w:type="dxa"/>
            <w:gridSpan w:val="2"/>
            <w:tcBorders>
              <w:top w:val="nil"/>
              <w:bottom w:val="single" w:sz="2" w:space="0" w:color="auto"/>
            </w:tcBorders>
          </w:tcPr>
          <w:p w14:paraId="24C42F7E" w14:textId="77777777" w:rsidR="002B578A" w:rsidRDefault="002B578A" w:rsidP="00965B39">
            <w:r>
              <w:t>2,352</w:t>
            </w:r>
          </w:p>
        </w:tc>
      </w:tr>
      <w:tr w:rsidR="002B578A" w14:paraId="5CEFE0A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C5B31" w14:textId="77777777" w:rsidR="002B578A" w:rsidRDefault="002B578A" w:rsidP="00965B39"/>
        </w:tc>
        <w:tc>
          <w:tcPr>
            <w:tcW w:w="1276" w:type="dxa"/>
            <w:gridSpan w:val="2"/>
            <w:tcBorders>
              <w:top w:val="nil"/>
              <w:bottom w:val="single" w:sz="2" w:space="0" w:color="auto"/>
            </w:tcBorders>
            <w:vAlign w:val="center"/>
          </w:tcPr>
          <w:p w14:paraId="255364C2" w14:textId="77777777" w:rsidR="002B578A" w:rsidRDefault="002B578A" w:rsidP="00965B39">
            <w:pPr>
              <w:jc w:val="center"/>
              <w:rPr>
                <w:sz w:val="16"/>
                <w:szCs w:val="16"/>
              </w:rPr>
            </w:pPr>
            <w:r>
              <w:rPr>
                <w:sz w:val="16"/>
                <w:szCs w:val="16"/>
              </w:rPr>
              <w:t>030203</w:t>
            </w:r>
          </w:p>
        </w:tc>
        <w:tc>
          <w:tcPr>
            <w:tcW w:w="4252" w:type="dxa"/>
            <w:gridSpan w:val="3"/>
            <w:tcBorders>
              <w:top w:val="nil"/>
              <w:bottom w:val="single" w:sz="2" w:space="0" w:color="auto"/>
            </w:tcBorders>
          </w:tcPr>
          <w:p w14:paraId="0B4D26FE" w14:textId="77777777" w:rsidR="002B578A" w:rsidRDefault="002B578A" w:rsidP="00965B39">
            <w:r>
              <w:t>Cricuri hidraulice, capacitate de ridicare 63 t</w:t>
            </w:r>
          </w:p>
        </w:tc>
        <w:tc>
          <w:tcPr>
            <w:tcW w:w="993" w:type="dxa"/>
            <w:gridSpan w:val="2"/>
            <w:tcBorders>
              <w:top w:val="nil"/>
              <w:bottom w:val="single" w:sz="2" w:space="0" w:color="auto"/>
            </w:tcBorders>
          </w:tcPr>
          <w:p w14:paraId="29DDA0D0" w14:textId="77777777" w:rsidR="002B578A" w:rsidRDefault="002B578A" w:rsidP="00965B39">
            <w:r>
              <w:t>h-ut</w:t>
            </w:r>
          </w:p>
        </w:tc>
        <w:tc>
          <w:tcPr>
            <w:tcW w:w="1559" w:type="dxa"/>
            <w:gridSpan w:val="2"/>
            <w:tcBorders>
              <w:top w:val="nil"/>
              <w:bottom w:val="single" w:sz="2" w:space="0" w:color="auto"/>
            </w:tcBorders>
          </w:tcPr>
          <w:p w14:paraId="366F0A6E" w14:textId="77777777" w:rsidR="002B578A" w:rsidRDefault="002B578A" w:rsidP="00965B39">
            <w:r>
              <w:t>18,090</w:t>
            </w:r>
          </w:p>
        </w:tc>
      </w:tr>
      <w:tr w:rsidR="002B578A" w14:paraId="42139B4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A0D1A" w14:textId="77777777" w:rsidR="002B578A" w:rsidRDefault="002B578A" w:rsidP="00965B39"/>
        </w:tc>
        <w:tc>
          <w:tcPr>
            <w:tcW w:w="1276" w:type="dxa"/>
            <w:gridSpan w:val="2"/>
            <w:tcBorders>
              <w:top w:val="nil"/>
              <w:bottom w:val="single" w:sz="2" w:space="0" w:color="auto"/>
            </w:tcBorders>
            <w:vAlign w:val="center"/>
          </w:tcPr>
          <w:p w14:paraId="4025A59E" w14:textId="77777777" w:rsidR="002B578A" w:rsidRDefault="002B578A" w:rsidP="00965B39">
            <w:pPr>
              <w:jc w:val="center"/>
              <w:rPr>
                <w:sz w:val="16"/>
                <w:szCs w:val="16"/>
              </w:rPr>
            </w:pPr>
            <w:r>
              <w:rPr>
                <w:sz w:val="16"/>
                <w:szCs w:val="16"/>
              </w:rPr>
              <w:t>030408</w:t>
            </w:r>
          </w:p>
        </w:tc>
        <w:tc>
          <w:tcPr>
            <w:tcW w:w="4252" w:type="dxa"/>
            <w:gridSpan w:val="3"/>
            <w:tcBorders>
              <w:top w:val="nil"/>
              <w:bottom w:val="single" w:sz="2" w:space="0" w:color="auto"/>
            </w:tcBorders>
          </w:tcPr>
          <w:p w14:paraId="7F4F6BF2" w14:textId="77777777" w:rsidR="002B578A" w:rsidRDefault="002B578A" w:rsidP="00965B39">
            <w:r>
              <w:t>Cabestane electrice, forta de tractiune 156,96 (16) kN (t)</w:t>
            </w:r>
          </w:p>
        </w:tc>
        <w:tc>
          <w:tcPr>
            <w:tcW w:w="993" w:type="dxa"/>
            <w:gridSpan w:val="2"/>
            <w:tcBorders>
              <w:top w:val="nil"/>
              <w:bottom w:val="single" w:sz="2" w:space="0" w:color="auto"/>
            </w:tcBorders>
          </w:tcPr>
          <w:p w14:paraId="24ED230B" w14:textId="77777777" w:rsidR="002B578A" w:rsidRDefault="002B578A" w:rsidP="00965B39">
            <w:r>
              <w:t>h-ut</w:t>
            </w:r>
          </w:p>
        </w:tc>
        <w:tc>
          <w:tcPr>
            <w:tcW w:w="1559" w:type="dxa"/>
            <w:gridSpan w:val="2"/>
            <w:tcBorders>
              <w:top w:val="nil"/>
              <w:bottom w:val="single" w:sz="2" w:space="0" w:color="auto"/>
            </w:tcBorders>
          </w:tcPr>
          <w:p w14:paraId="386627DA" w14:textId="77777777" w:rsidR="002B578A" w:rsidRDefault="002B578A" w:rsidP="00965B39">
            <w:r>
              <w:t>18,090</w:t>
            </w:r>
          </w:p>
        </w:tc>
      </w:tr>
      <w:tr w:rsidR="002B578A" w14:paraId="0048E81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8DEC5" w14:textId="77777777" w:rsidR="002B578A" w:rsidRDefault="002B578A" w:rsidP="00965B39"/>
        </w:tc>
        <w:tc>
          <w:tcPr>
            <w:tcW w:w="1276" w:type="dxa"/>
            <w:gridSpan w:val="2"/>
            <w:tcBorders>
              <w:top w:val="nil"/>
              <w:bottom w:val="single" w:sz="2" w:space="0" w:color="auto"/>
            </w:tcBorders>
            <w:vAlign w:val="center"/>
          </w:tcPr>
          <w:p w14:paraId="71C6D539"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73EEEB9B" w14:textId="77777777" w:rsidR="002B578A" w:rsidRDefault="002B578A" w:rsidP="00965B39">
            <w:r>
              <w:t>Automobile cu bord, tonaj pina la 8 t</w:t>
            </w:r>
          </w:p>
        </w:tc>
        <w:tc>
          <w:tcPr>
            <w:tcW w:w="993" w:type="dxa"/>
            <w:gridSpan w:val="2"/>
            <w:tcBorders>
              <w:top w:val="nil"/>
              <w:bottom w:val="single" w:sz="2" w:space="0" w:color="auto"/>
            </w:tcBorders>
          </w:tcPr>
          <w:p w14:paraId="2FD19BE9" w14:textId="77777777" w:rsidR="002B578A" w:rsidRDefault="002B578A" w:rsidP="00965B39">
            <w:r>
              <w:t>h-ut</w:t>
            </w:r>
          </w:p>
        </w:tc>
        <w:tc>
          <w:tcPr>
            <w:tcW w:w="1559" w:type="dxa"/>
            <w:gridSpan w:val="2"/>
            <w:tcBorders>
              <w:top w:val="nil"/>
              <w:bottom w:val="single" w:sz="2" w:space="0" w:color="auto"/>
            </w:tcBorders>
          </w:tcPr>
          <w:p w14:paraId="17570433" w14:textId="77777777" w:rsidR="002B578A" w:rsidRDefault="002B578A" w:rsidP="00965B39">
            <w:r>
              <w:t>2,352</w:t>
            </w:r>
          </w:p>
        </w:tc>
      </w:tr>
      <w:tr w:rsidR="002B578A" w14:paraId="09812FF0"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FD038B" w14:textId="77777777" w:rsidR="002B578A" w:rsidRDefault="002B578A" w:rsidP="00965B39">
            <w:r>
              <w:t>36</w:t>
            </w:r>
          </w:p>
        </w:tc>
        <w:tc>
          <w:tcPr>
            <w:tcW w:w="1276" w:type="dxa"/>
            <w:gridSpan w:val="2"/>
            <w:tcBorders>
              <w:top w:val="single" w:sz="4" w:space="0" w:color="auto"/>
              <w:bottom w:val="single" w:sz="4" w:space="0" w:color="auto"/>
            </w:tcBorders>
          </w:tcPr>
          <w:p w14:paraId="107D93AA" w14:textId="77777777" w:rsidR="002B578A" w:rsidRDefault="002B578A" w:rsidP="00965B39">
            <w:pPr>
              <w:rPr>
                <w:lang w:val="en-US"/>
              </w:rPr>
            </w:pPr>
          </w:p>
          <w:p w14:paraId="3C968A09" w14:textId="77777777" w:rsidR="002B578A" w:rsidRDefault="002B578A" w:rsidP="00965B39"/>
        </w:tc>
        <w:tc>
          <w:tcPr>
            <w:tcW w:w="4252" w:type="dxa"/>
            <w:gridSpan w:val="3"/>
            <w:tcBorders>
              <w:top w:val="single" w:sz="4" w:space="0" w:color="auto"/>
              <w:bottom w:val="single" w:sz="4" w:space="0" w:color="auto"/>
            </w:tcBorders>
          </w:tcPr>
          <w:p w14:paraId="763A4914" w14:textId="77777777" w:rsidR="002B578A" w:rsidRPr="0097392D" w:rsidRDefault="002B578A" w:rsidP="00965B39">
            <w:pPr>
              <w:adjustRightInd w:val="0"/>
              <w:rPr>
                <w:rFonts w:ascii="Times New Roman CYR" w:hAnsi="Times New Roman CYR" w:cs="Times New Roman CYR"/>
                <w:sz w:val="16"/>
                <w:szCs w:val="16"/>
              </w:rPr>
            </w:pPr>
            <w:r>
              <w:t>Cablu VVng-3*1,5mm2</w:t>
            </w:r>
            <w:r>
              <w:rPr>
                <w:rFonts w:ascii="Times New Roman CYR" w:hAnsi="Times New Roman CYR" w:cs="Times New Roman CYR"/>
                <w:sz w:val="16"/>
                <w:szCs w:val="16"/>
              </w:rPr>
              <w:t xml:space="preserve"> </w:t>
            </w:r>
          </w:p>
          <w:p w14:paraId="351289A4" w14:textId="77777777" w:rsidR="002B578A" w:rsidRDefault="002B578A" w:rsidP="00965B39"/>
        </w:tc>
        <w:tc>
          <w:tcPr>
            <w:tcW w:w="993" w:type="dxa"/>
            <w:gridSpan w:val="2"/>
            <w:tcBorders>
              <w:top w:val="single" w:sz="4" w:space="0" w:color="auto"/>
              <w:bottom w:val="single" w:sz="4" w:space="0" w:color="auto"/>
            </w:tcBorders>
            <w:vAlign w:val="center"/>
          </w:tcPr>
          <w:p w14:paraId="23371858" w14:textId="77777777" w:rsidR="002B578A" w:rsidRDefault="002B578A" w:rsidP="00965B39">
            <w:pPr>
              <w:jc w:val="center"/>
            </w:pPr>
            <w:r>
              <w:t>m</w:t>
            </w:r>
          </w:p>
        </w:tc>
        <w:tc>
          <w:tcPr>
            <w:tcW w:w="1559" w:type="dxa"/>
            <w:gridSpan w:val="2"/>
            <w:tcBorders>
              <w:top w:val="single" w:sz="4" w:space="0" w:color="auto"/>
              <w:bottom w:val="single" w:sz="4" w:space="0" w:color="auto"/>
            </w:tcBorders>
            <w:vAlign w:val="center"/>
          </w:tcPr>
          <w:p w14:paraId="13ADB18D" w14:textId="77777777" w:rsidR="002B578A" w:rsidRDefault="002B578A" w:rsidP="00965B39">
            <w:pPr>
              <w:jc w:val="center"/>
            </w:pPr>
            <w:r>
              <w:t>603,0000</w:t>
            </w:r>
          </w:p>
        </w:tc>
      </w:tr>
      <w:tr w:rsidR="002B578A" w14:paraId="0436601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8C921" w14:textId="77777777" w:rsidR="002B578A" w:rsidRDefault="002B578A" w:rsidP="00965B39"/>
        </w:tc>
        <w:tc>
          <w:tcPr>
            <w:tcW w:w="1276" w:type="dxa"/>
            <w:gridSpan w:val="2"/>
            <w:tcBorders>
              <w:top w:val="nil"/>
              <w:bottom w:val="single" w:sz="2" w:space="0" w:color="auto"/>
            </w:tcBorders>
            <w:vAlign w:val="center"/>
          </w:tcPr>
          <w:p w14:paraId="1DE8C0A5" w14:textId="77777777" w:rsidR="002B578A" w:rsidRDefault="002B578A" w:rsidP="00965B39">
            <w:pPr>
              <w:jc w:val="center"/>
              <w:rPr>
                <w:sz w:val="16"/>
                <w:szCs w:val="16"/>
              </w:rPr>
            </w:pPr>
            <w:r>
              <w:rPr>
                <w:sz w:val="16"/>
                <w:szCs w:val="16"/>
              </w:rPr>
              <w:t>35</w:t>
            </w:r>
          </w:p>
        </w:tc>
        <w:tc>
          <w:tcPr>
            <w:tcW w:w="4252" w:type="dxa"/>
            <w:gridSpan w:val="3"/>
            <w:tcBorders>
              <w:top w:val="nil"/>
              <w:bottom w:val="single" w:sz="2" w:space="0" w:color="auto"/>
            </w:tcBorders>
          </w:tcPr>
          <w:p w14:paraId="053342A0" w14:textId="77777777" w:rsidR="002B578A" w:rsidRDefault="002B578A" w:rsidP="00965B39">
            <w:r>
              <w:t>Cablu VVng-3*1,5mm2</w:t>
            </w:r>
          </w:p>
        </w:tc>
        <w:tc>
          <w:tcPr>
            <w:tcW w:w="993" w:type="dxa"/>
            <w:gridSpan w:val="2"/>
            <w:tcBorders>
              <w:top w:val="nil"/>
              <w:bottom w:val="single" w:sz="2" w:space="0" w:color="auto"/>
            </w:tcBorders>
          </w:tcPr>
          <w:p w14:paraId="1A8FAEF2" w14:textId="77777777" w:rsidR="002B578A" w:rsidRDefault="002B578A" w:rsidP="00965B39">
            <w:r>
              <w:t>m</w:t>
            </w:r>
          </w:p>
        </w:tc>
        <w:tc>
          <w:tcPr>
            <w:tcW w:w="1559" w:type="dxa"/>
            <w:gridSpan w:val="2"/>
            <w:tcBorders>
              <w:top w:val="nil"/>
              <w:bottom w:val="single" w:sz="2" w:space="0" w:color="auto"/>
            </w:tcBorders>
          </w:tcPr>
          <w:p w14:paraId="153743F2" w14:textId="77777777" w:rsidR="002B578A" w:rsidRDefault="002B578A" w:rsidP="00965B39">
            <w:r>
              <w:t>603,000</w:t>
            </w:r>
          </w:p>
        </w:tc>
      </w:tr>
      <w:tr w:rsidR="002B578A" w14:paraId="38BE499A"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10857B" w14:textId="77777777" w:rsidR="002B578A" w:rsidRDefault="002B578A" w:rsidP="00965B39">
            <w:r>
              <w:t>37</w:t>
            </w:r>
          </w:p>
        </w:tc>
        <w:tc>
          <w:tcPr>
            <w:tcW w:w="1276" w:type="dxa"/>
            <w:gridSpan w:val="2"/>
            <w:tcBorders>
              <w:top w:val="single" w:sz="4" w:space="0" w:color="auto"/>
              <w:bottom w:val="single" w:sz="4" w:space="0" w:color="auto"/>
            </w:tcBorders>
          </w:tcPr>
          <w:p w14:paraId="55DD8B96" w14:textId="77777777" w:rsidR="002B578A" w:rsidRDefault="002B578A" w:rsidP="00965B39">
            <w:pPr>
              <w:rPr>
                <w:lang w:val="en-US"/>
              </w:rPr>
            </w:pPr>
            <w:r>
              <w:rPr>
                <w:lang w:val="en-US"/>
              </w:rPr>
              <w:t>08-02-472-2</w:t>
            </w:r>
          </w:p>
          <w:p w14:paraId="2F40D368" w14:textId="77777777" w:rsidR="002B578A" w:rsidRDefault="002B578A" w:rsidP="00965B39"/>
        </w:tc>
        <w:tc>
          <w:tcPr>
            <w:tcW w:w="4252" w:type="dxa"/>
            <w:gridSpan w:val="3"/>
            <w:tcBorders>
              <w:top w:val="single" w:sz="4" w:space="0" w:color="auto"/>
              <w:bottom w:val="single" w:sz="4" w:space="0" w:color="auto"/>
            </w:tcBorders>
          </w:tcPr>
          <w:p w14:paraId="64FB156B" w14:textId="77777777" w:rsidR="002B578A" w:rsidRPr="0097392D" w:rsidRDefault="002B578A" w:rsidP="00965B39">
            <w:pPr>
              <w:adjustRightInd w:val="0"/>
              <w:rPr>
                <w:rFonts w:ascii="Times New Roman CYR" w:hAnsi="Times New Roman CYR" w:cs="Times New Roman CYR"/>
                <w:sz w:val="16"/>
                <w:szCs w:val="16"/>
              </w:rPr>
            </w:pPr>
            <w:r>
              <w:t>Conductori de legare la pamint: priza de pamint, orizontala, din otel fisie, sectiune 160 mm2 (fisie 40*4= 1,26kg/m)</w:t>
            </w:r>
            <w:r>
              <w:rPr>
                <w:rFonts w:ascii="Times New Roman CYR" w:hAnsi="Times New Roman CYR" w:cs="Times New Roman CYR"/>
                <w:sz w:val="16"/>
                <w:szCs w:val="16"/>
              </w:rPr>
              <w:t xml:space="preserve"> </w:t>
            </w:r>
          </w:p>
          <w:p w14:paraId="0F71A582" w14:textId="77777777" w:rsidR="002B578A" w:rsidRDefault="002B578A" w:rsidP="00965B39"/>
        </w:tc>
        <w:tc>
          <w:tcPr>
            <w:tcW w:w="993" w:type="dxa"/>
            <w:gridSpan w:val="2"/>
            <w:tcBorders>
              <w:top w:val="single" w:sz="4" w:space="0" w:color="auto"/>
              <w:bottom w:val="single" w:sz="4" w:space="0" w:color="auto"/>
            </w:tcBorders>
            <w:vAlign w:val="center"/>
          </w:tcPr>
          <w:p w14:paraId="15E71477"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5D08E176" w14:textId="77777777" w:rsidR="002B578A" w:rsidRDefault="002B578A" w:rsidP="00965B39">
            <w:pPr>
              <w:jc w:val="center"/>
            </w:pPr>
            <w:r>
              <w:t>0,0500</w:t>
            </w:r>
          </w:p>
        </w:tc>
      </w:tr>
      <w:tr w:rsidR="002B578A" w14:paraId="45973F2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1A7BB3" w14:textId="77777777" w:rsidR="002B578A" w:rsidRDefault="002B578A" w:rsidP="00965B39"/>
        </w:tc>
        <w:tc>
          <w:tcPr>
            <w:tcW w:w="1276" w:type="dxa"/>
            <w:gridSpan w:val="2"/>
            <w:tcBorders>
              <w:top w:val="nil"/>
              <w:bottom w:val="single" w:sz="2" w:space="0" w:color="auto"/>
            </w:tcBorders>
            <w:vAlign w:val="center"/>
          </w:tcPr>
          <w:p w14:paraId="4E086B4D"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34094AC1" w14:textId="77777777" w:rsidR="002B578A" w:rsidRDefault="002B578A" w:rsidP="00965B39">
            <w:r>
              <w:t>Muncitor</w:t>
            </w:r>
          </w:p>
        </w:tc>
        <w:tc>
          <w:tcPr>
            <w:tcW w:w="993" w:type="dxa"/>
            <w:gridSpan w:val="2"/>
            <w:tcBorders>
              <w:top w:val="nil"/>
              <w:bottom w:val="single" w:sz="2" w:space="0" w:color="auto"/>
            </w:tcBorders>
          </w:tcPr>
          <w:p w14:paraId="6385A986" w14:textId="77777777" w:rsidR="002B578A" w:rsidRDefault="002B578A" w:rsidP="00965B39">
            <w:r>
              <w:t>h-om</w:t>
            </w:r>
          </w:p>
        </w:tc>
        <w:tc>
          <w:tcPr>
            <w:tcW w:w="1559" w:type="dxa"/>
            <w:gridSpan w:val="2"/>
            <w:tcBorders>
              <w:top w:val="nil"/>
              <w:bottom w:val="single" w:sz="2" w:space="0" w:color="auto"/>
            </w:tcBorders>
          </w:tcPr>
          <w:p w14:paraId="19C56A99" w14:textId="77777777" w:rsidR="002B578A" w:rsidRDefault="002B578A" w:rsidP="00965B39">
            <w:r>
              <w:t>0,830</w:t>
            </w:r>
          </w:p>
        </w:tc>
      </w:tr>
      <w:tr w:rsidR="002B578A" w14:paraId="3A421EA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EB79F" w14:textId="77777777" w:rsidR="002B578A" w:rsidRDefault="002B578A" w:rsidP="00965B39"/>
        </w:tc>
        <w:tc>
          <w:tcPr>
            <w:tcW w:w="1276" w:type="dxa"/>
            <w:gridSpan w:val="2"/>
            <w:tcBorders>
              <w:top w:val="nil"/>
              <w:bottom w:val="single" w:sz="2" w:space="0" w:color="auto"/>
            </w:tcBorders>
            <w:vAlign w:val="center"/>
          </w:tcPr>
          <w:p w14:paraId="0AB743A7" w14:textId="77777777" w:rsidR="002B578A" w:rsidRDefault="002B578A" w:rsidP="00965B39">
            <w:pPr>
              <w:jc w:val="center"/>
              <w:rPr>
                <w:sz w:val="16"/>
                <w:szCs w:val="16"/>
              </w:rPr>
            </w:pPr>
            <w:r>
              <w:rPr>
                <w:sz w:val="16"/>
                <w:szCs w:val="16"/>
              </w:rPr>
              <w:t>1011924</w:t>
            </w:r>
          </w:p>
        </w:tc>
        <w:tc>
          <w:tcPr>
            <w:tcW w:w="4252" w:type="dxa"/>
            <w:gridSpan w:val="3"/>
            <w:tcBorders>
              <w:top w:val="nil"/>
              <w:bottom w:val="single" w:sz="2" w:space="0" w:color="auto"/>
            </w:tcBorders>
          </w:tcPr>
          <w:p w14:paraId="33AB1EEE" w14:textId="77777777" w:rsidR="002B578A" w:rsidRDefault="002B578A" w:rsidP="00965B39">
            <w:r>
              <w:t xml:space="preserve">Electrozi Э42А, diametru 4 mm </w:t>
            </w:r>
          </w:p>
        </w:tc>
        <w:tc>
          <w:tcPr>
            <w:tcW w:w="993" w:type="dxa"/>
            <w:gridSpan w:val="2"/>
            <w:tcBorders>
              <w:top w:val="nil"/>
              <w:bottom w:val="single" w:sz="2" w:space="0" w:color="auto"/>
            </w:tcBorders>
          </w:tcPr>
          <w:p w14:paraId="46CE7251" w14:textId="77777777" w:rsidR="002B578A" w:rsidRDefault="002B578A" w:rsidP="00965B39">
            <w:r>
              <w:t>kg</w:t>
            </w:r>
          </w:p>
        </w:tc>
        <w:tc>
          <w:tcPr>
            <w:tcW w:w="1559" w:type="dxa"/>
            <w:gridSpan w:val="2"/>
            <w:tcBorders>
              <w:top w:val="nil"/>
              <w:bottom w:val="single" w:sz="2" w:space="0" w:color="auto"/>
            </w:tcBorders>
          </w:tcPr>
          <w:p w14:paraId="79046FCE" w14:textId="77777777" w:rsidR="002B578A" w:rsidRDefault="002B578A" w:rsidP="00965B39">
            <w:r>
              <w:t>0,045</w:t>
            </w:r>
          </w:p>
        </w:tc>
      </w:tr>
      <w:tr w:rsidR="002B578A" w14:paraId="1625A33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DFCCE" w14:textId="77777777" w:rsidR="002B578A" w:rsidRDefault="002B578A" w:rsidP="00965B39"/>
        </w:tc>
        <w:tc>
          <w:tcPr>
            <w:tcW w:w="1276" w:type="dxa"/>
            <w:gridSpan w:val="2"/>
            <w:tcBorders>
              <w:top w:val="nil"/>
              <w:bottom w:val="single" w:sz="2" w:space="0" w:color="auto"/>
            </w:tcBorders>
            <w:vAlign w:val="center"/>
          </w:tcPr>
          <w:p w14:paraId="68F8170B" w14:textId="77777777" w:rsidR="002B578A" w:rsidRDefault="002B578A" w:rsidP="00965B39">
            <w:pPr>
              <w:jc w:val="center"/>
              <w:rPr>
                <w:sz w:val="16"/>
                <w:szCs w:val="16"/>
              </w:rPr>
            </w:pPr>
            <w:r>
              <w:rPr>
                <w:sz w:val="16"/>
                <w:szCs w:val="16"/>
              </w:rPr>
              <w:t>1019373</w:t>
            </w:r>
          </w:p>
        </w:tc>
        <w:tc>
          <w:tcPr>
            <w:tcW w:w="4252" w:type="dxa"/>
            <w:gridSpan w:val="3"/>
            <w:tcBorders>
              <w:top w:val="nil"/>
              <w:bottom w:val="single" w:sz="2" w:space="0" w:color="auto"/>
            </w:tcBorders>
          </w:tcPr>
          <w:p w14:paraId="1098E148" w14:textId="77777777" w:rsidR="002B578A" w:rsidRDefault="002B578A" w:rsidP="00965B39">
            <w:r>
              <w:t>Otel fisie necalmat 40х4 mm</w:t>
            </w:r>
          </w:p>
        </w:tc>
        <w:tc>
          <w:tcPr>
            <w:tcW w:w="993" w:type="dxa"/>
            <w:gridSpan w:val="2"/>
            <w:tcBorders>
              <w:top w:val="nil"/>
              <w:bottom w:val="single" w:sz="2" w:space="0" w:color="auto"/>
            </w:tcBorders>
          </w:tcPr>
          <w:p w14:paraId="54074A4B" w14:textId="77777777" w:rsidR="002B578A" w:rsidRDefault="002B578A" w:rsidP="00965B39">
            <w:r>
              <w:t>t</w:t>
            </w:r>
          </w:p>
        </w:tc>
        <w:tc>
          <w:tcPr>
            <w:tcW w:w="1559" w:type="dxa"/>
            <w:gridSpan w:val="2"/>
            <w:tcBorders>
              <w:top w:val="nil"/>
              <w:bottom w:val="single" w:sz="2" w:space="0" w:color="auto"/>
            </w:tcBorders>
          </w:tcPr>
          <w:p w14:paraId="36B9EF7F" w14:textId="77777777" w:rsidR="002B578A" w:rsidRDefault="002B578A" w:rsidP="00965B39">
            <w:r>
              <w:t>0,007</w:t>
            </w:r>
          </w:p>
        </w:tc>
      </w:tr>
      <w:tr w:rsidR="002B578A" w14:paraId="4438F00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36B25" w14:textId="77777777" w:rsidR="002B578A" w:rsidRDefault="002B578A" w:rsidP="00965B39"/>
        </w:tc>
        <w:tc>
          <w:tcPr>
            <w:tcW w:w="1276" w:type="dxa"/>
            <w:gridSpan w:val="2"/>
            <w:tcBorders>
              <w:top w:val="nil"/>
              <w:bottom w:val="single" w:sz="2" w:space="0" w:color="auto"/>
            </w:tcBorders>
            <w:vAlign w:val="center"/>
          </w:tcPr>
          <w:p w14:paraId="61622F13"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0EB4D46E"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4A464259" w14:textId="77777777" w:rsidR="002B578A" w:rsidRDefault="002B578A" w:rsidP="00965B39">
            <w:r>
              <w:t>h-ut</w:t>
            </w:r>
          </w:p>
        </w:tc>
        <w:tc>
          <w:tcPr>
            <w:tcW w:w="1559" w:type="dxa"/>
            <w:gridSpan w:val="2"/>
            <w:tcBorders>
              <w:top w:val="nil"/>
              <w:bottom w:val="single" w:sz="2" w:space="0" w:color="auto"/>
            </w:tcBorders>
          </w:tcPr>
          <w:p w14:paraId="046C27A1" w14:textId="77777777" w:rsidR="002B578A" w:rsidRDefault="002B578A" w:rsidP="00965B39">
            <w:r>
              <w:t>0,011</w:t>
            </w:r>
          </w:p>
        </w:tc>
      </w:tr>
      <w:tr w:rsidR="002B578A" w14:paraId="41BE3FA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E1523" w14:textId="77777777" w:rsidR="002B578A" w:rsidRDefault="002B578A" w:rsidP="00965B39"/>
        </w:tc>
        <w:tc>
          <w:tcPr>
            <w:tcW w:w="1276" w:type="dxa"/>
            <w:gridSpan w:val="2"/>
            <w:tcBorders>
              <w:top w:val="nil"/>
              <w:bottom w:val="single" w:sz="2" w:space="0" w:color="auto"/>
            </w:tcBorders>
            <w:vAlign w:val="center"/>
          </w:tcPr>
          <w:p w14:paraId="4F5DC791" w14:textId="77777777" w:rsidR="002B578A" w:rsidRDefault="002B578A" w:rsidP="00965B39">
            <w:pPr>
              <w:jc w:val="center"/>
              <w:rPr>
                <w:sz w:val="16"/>
                <w:szCs w:val="16"/>
              </w:rPr>
            </w:pPr>
            <w:r>
              <w:rPr>
                <w:sz w:val="16"/>
                <w:szCs w:val="16"/>
              </w:rPr>
              <w:t>040502</w:t>
            </w:r>
          </w:p>
        </w:tc>
        <w:tc>
          <w:tcPr>
            <w:tcW w:w="4252" w:type="dxa"/>
            <w:gridSpan w:val="3"/>
            <w:tcBorders>
              <w:top w:val="nil"/>
              <w:bottom w:val="single" w:sz="2" w:space="0" w:color="auto"/>
            </w:tcBorders>
          </w:tcPr>
          <w:p w14:paraId="5BBDD613" w14:textId="77777777" w:rsidR="002B578A" w:rsidRDefault="002B578A" w:rsidP="00965B39">
            <w:r>
              <w:t>Instalatii pentru sudare manuala cu arc electric (de curent continuu)</w:t>
            </w:r>
          </w:p>
        </w:tc>
        <w:tc>
          <w:tcPr>
            <w:tcW w:w="993" w:type="dxa"/>
            <w:gridSpan w:val="2"/>
            <w:tcBorders>
              <w:top w:val="nil"/>
              <w:bottom w:val="single" w:sz="2" w:space="0" w:color="auto"/>
            </w:tcBorders>
          </w:tcPr>
          <w:p w14:paraId="1CCA6CEC" w14:textId="77777777" w:rsidR="002B578A" w:rsidRDefault="002B578A" w:rsidP="00965B39">
            <w:r>
              <w:t>h-ut</w:t>
            </w:r>
          </w:p>
        </w:tc>
        <w:tc>
          <w:tcPr>
            <w:tcW w:w="1559" w:type="dxa"/>
            <w:gridSpan w:val="2"/>
            <w:tcBorders>
              <w:top w:val="nil"/>
              <w:bottom w:val="single" w:sz="2" w:space="0" w:color="auto"/>
            </w:tcBorders>
          </w:tcPr>
          <w:p w14:paraId="1CC1614B" w14:textId="77777777" w:rsidR="002B578A" w:rsidRDefault="002B578A" w:rsidP="00965B39">
            <w:r>
              <w:t>0,157</w:t>
            </w:r>
          </w:p>
        </w:tc>
      </w:tr>
      <w:tr w:rsidR="002B578A" w14:paraId="3208344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BE4F8" w14:textId="77777777" w:rsidR="002B578A" w:rsidRDefault="002B578A" w:rsidP="00965B39"/>
        </w:tc>
        <w:tc>
          <w:tcPr>
            <w:tcW w:w="1276" w:type="dxa"/>
            <w:gridSpan w:val="2"/>
            <w:tcBorders>
              <w:top w:val="nil"/>
              <w:bottom w:val="single" w:sz="2" w:space="0" w:color="auto"/>
            </w:tcBorders>
            <w:vAlign w:val="center"/>
          </w:tcPr>
          <w:p w14:paraId="09ABE400"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225688AD" w14:textId="77777777" w:rsidR="002B578A" w:rsidRDefault="002B578A" w:rsidP="00965B39">
            <w:r>
              <w:t>Automobile cu bord, tonaj pina la 8 t</w:t>
            </w:r>
          </w:p>
        </w:tc>
        <w:tc>
          <w:tcPr>
            <w:tcW w:w="993" w:type="dxa"/>
            <w:gridSpan w:val="2"/>
            <w:tcBorders>
              <w:top w:val="nil"/>
              <w:bottom w:val="single" w:sz="2" w:space="0" w:color="auto"/>
            </w:tcBorders>
          </w:tcPr>
          <w:p w14:paraId="6CC622EC" w14:textId="77777777" w:rsidR="002B578A" w:rsidRDefault="002B578A" w:rsidP="00965B39">
            <w:r>
              <w:t>h-ut</w:t>
            </w:r>
          </w:p>
        </w:tc>
        <w:tc>
          <w:tcPr>
            <w:tcW w:w="1559" w:type="dxa"/>
            <w:gridSpan w:val="2"/>
            <w:tcBorders>
              <w:top w:val="nil"/>
              <w:bottom w:val="single" w:sz="2" w:space="0" w:color="auto"/>
            </w:tcBorders>
          </w:tcPr>
          <w:p w14:paraId="08369BEB" w14:textId="77777777" w:rsidR="002B578A" w:rsidRDefault="002B578A" w:rsidP="00965B39">
            <w:r>
              <w:t>0,011</w:t>
            </w:r>
          </w:p>
        </w:tc>
      </w:tr>
      <w:tr w:rsidR="002B578A" w14:paraId="770313C3"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B5512" w14:textId="77777777" w:rsidR="002B578A" w:rsidRDefault="002B578A" w:rsidP="00965B39">
            <w:r>
              <w:t>38</w:t>
            </w:r>
          </w:p>
        </w:tc>
        <w:tc>
          <w:tcPr>
            <w:tcW w:w="1276" w:type="dxa"/>
            <w:gridSpan w:val="2"/>
            <w:tcBorders>
              <w:top w:val="single" w:sz="4" w:space="0" w:color="auto"/>
              <w:bottom w:val="single" w:sz="4" w:space="0" w:color="auto"/>
            </w:tcBorders>
          </w:tcPr>
          <w:p w14:paraId="368B9158" w14:textId="77777777" w:rsidR="002B578A" w:rsidRDefault="002B578A" w:rsidP="00965B39">
            <w:pPr>
              <w:rPr>
                <w:lang w:val="en-US"/>
              </w:rPr>
            </w:pPr>
            <w:r>
              <w:rPr>
                <w:lang w:val="en-US"/>
              </w:rPr>
              <w:t>08-02-472-1</w:t>
            </w:r>
          </w:p>
          <w:p w14:paraId="2353B5E9" w14:textId="77777777" w:rsidR="002B578A" w:rsidRDefault="002B578A" w:rsidP="00965B39"/>
        </w:tc>
        <w:tc>
          <w:tcPr>
            <w:tcW w:w="4252" w:type="dxa"/>
            <w:gridSpan w:val="3"/>
            <w:tcBorders>
              <w:top w:val="single" w:sz="4" w:space="0" w:color="auto"/>
              <w:bottom w:val="single" w:sz="4" w:space="0" w:color="auto"/>
            </w:tcBorders>
          </w:tcPr>
          <w:p w14:paraId="5D76766C" w14:textId="77777777" w:rsidR="002B578A" w:rsidRPr="0097392D" w:rsidRDefault="002B578A" w:rsidP="00965B39">
            <w:pPr>
              <w:adjustRightInd w:val="0"/>
              <w:rPr>
                <w:rFonts w:ascii="Times New Roman CYR" w:hAnsi="Times New Roman CYR" w:cs="Times New Roman CYR"/>
                <w:sz w:val="16"/>
                <w:szCs w:val="16"/>
              </w:rPr>
            </w:pPr>
            <w:r>
              <w:t>Conductori de legare la pamint: priza de pamint, orizontala, din otel rotund, diametru 16 mm (1,58kg/m)</w:t>
            </w:r>
            <w:r>
              <w:rPr>
                <w:rFonts w:ascii="Times New Roman CYR" w:hAnsi="Times New Roman CYR" w:cs="Times New Roman CYR"/>
                <w:sz w:val="16"/>
                <w:szCs w:val="16"/>
              </w:rPr>
              <w:t xml:space="preserve"> </w:t>
            </w:r>
          </w:p>
          <w:p w14:paraId="24A9F1B7" w14:textId="77777777" w:rsidR="002B578A" w:rsidRDefault="002B578A" w:rsidP="00965B39"/>
        </w:tc>
        <w:tc>
          <w:tcPr>
            <w:tcW w:w="993" w:type="dxa"/>
            <w:gridSpan w:val="2"/>
            <w:tcBorders>
              <w:top w:val="single" w:sz="4" w:space="0" w:color="auto"/>
              <w:bottom w:val="single" w:sz="4" w:space="0" w:color="auto"/>
            </w:tcBorders>
            <w:vAlign w:val="center"/>
          </w:tcPr>
          <w:p w14:paraId="26AAC336"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000FBE45" w14:textId="77777777" w:rsidR="002B578A" w:rsidRDefault="002B578A" w:rsidP="00965B39">
            <w:pPr>
              <w:jc w:val="center"/>
            </w:pPr>
            <w:r>
              <w:t>0,0800</w:t>
            </w:r>
          </w:p>
        </w:tc>
      </w:tr>
      <w:tr w:rsidR="002B578A" w14:paraId="0E3DD0F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A109C" w14:textId="77777777" w:rsidR="002B578A" w:rsidRDefault="002B578A" w:rsidP="00965B39"/>
        </w:tc>
        <w:tc>
          <w:tcPr>
            <w:tcW w:w="1276" w:type="dxa"/>
            <w:gridSpan w:val="2"/>
            <w:tcBorders>
              <w:top w:val="nil"/>
              <w:bottom w:val="single" w:sz="2" w:space="0" w:color="auto"/>
            </w:tcBorders>
            <w:vAlign w:val="center"/>
          </w:tcPr>
          <w:p w14:paraId="1EFC0006"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4499A75E" w14:textId="77777777" w:rsidR="002B578A" w:rsidRDefault="002B578A" w:rsidP="00965B39">
            <w:r>
              <w:t>Muncitor</w:t>
            </w:r>
          </w:p>
        </w:tc>
        <w:tc>
          <w:tcPr>
            <w:tcW w:w="993" w:type="dxa"/>
            <w:gridSpan w:val="2"/>
            <w:tcBorders>
              <w:top w:val="nil"/>
              <w:bottom w:val="single" w:sz="2" w:space="0" w:color="auto"/>
            </w:tcBorders>
          </w:tcPr>
          <w:p w14:paraId="55B69C09" w14:textId="77777777" w:rsidR="002B578A" w:rsidRDefault="002B578A" w:rsidP="00965B39">
            <w:r>
              <w:t>h-om</w:t>
            </w:r>
          </w:p>
        </w:tc>
        <w:tc>
          <w:tcPr>
            <w:tcW w:w="1559" w:type="dxa"/>
            <w:gridSpan w:val="2"/>
            <w:tcBorders>
              <w:top w:val="nil"/>
              <w:bottom w:val="single" w:sz="2" w:space="0" w:color="auto"/>
            </w:tcBorders>
          </w:tcPr>
          <w:p w14:paraId="598CEBC5" w14:textId="77777777" w:rsidR="002B578A" w:rsidRDefault="002B578A" w:rsidP="00965B39">
            <w:r>
              <w:t>1,520</w:t>
            </w:r>
          </w:p>
        </w:tc>
      </w:tr>
      <w:tr w:rsidR="002B578A" w14:paraId="45FD96E9"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74D61" w14:textId="77777777" w:rsidR="002B578A" w:rsidRDefault="002B578A" w:rsidP="00965B39"/>
        </w:tc>
        <w:tc>
          <w:tcPr>
            <w:tcW w:w="1276" w:type="dxa"/>
            <w:gridSpan w:val="2"/>
            <w:tcBorders>
              <w:top w:val="nil"/>
              <w:bottom w:val="single" w:sz="2" w:space="0" w:color="auto"/>
            </w:tcBorders>
            <w:vAlign w:val="center"/>
          </w:tcPr>
          <w:p w14:paraId="05B0696B" w14:textId="77777777" w:rsidR="002B578A" w:rsidRDefault="002B578A" w:rsidP="00965B39">
            <w:pPr>
              <w:jc w:val="center"/>
              <w:rPr>
                <w:sz w:val="16"/>
                <w:szCs w:val="16"/>
              </w:rPr>
            </w:pPr>
            <w:r>
              <w:rPr>
                <w:sz w:val="16"/>
                <w:szCs w:val="16"/>
              </w:rPr>
              <w:t>10811614</w:t>
            </w:r>
          </w:p>
        </w:tc>
        <w:tc>
          <w:tcPr>
            <w:tcW w:w="4252" w:type="dxa"/>
            <w:gridSpan w:val="3"/>
            <w:tcBorders>
              <w:top w:val="nil"/>
              <w:bottom w:val="single" w:sz="2" w:space="0" w:color="auto"/>
            </w:tcBorders>
          </w:tcPr>
          <w:p w14:paraId="5BC8E5FE" w14:textId="77777777" w:rsidR="002B578A" w:rsidRDefault="002B578A" w:rsidP="00965B39">
            <w:r>
              <w:t>Otel-carbon calitate normala, marca "ВСт3пс5-1", rotund, diametru 18 mm</w:t>
            </w:r>
          </w:p>
        </w:tc>
        <w:tc>
          <w:tcPr>
            <w:tcW w:w="993" w:type="dxa"/>
            <w:gridSpan w:val="2"/>
            <w:tcBorders>
              <w:top w:val="nil"/>
              <w:bottom w:val="single" w:sz="2" w:space="0" w:color="auto"/>
            </w:tcBorders>
          </w:tcPr>
          <w:p w14:paraId="452C1CFC" w14:textId="77777777" w:rsidR="002B578A" w:rsidRDefault="002B578A" w:rsidP="00965B39">
            <w:r>
              <w:t>t</w:t>
            </w:r>
          </w:p>
        </w:tc>
        <w:tc>
          <w:tcPr>
            <w:tcW w:w="1559" w:type="dxa"/>
            <w:gridSpan w:val="2"/>
            <w:tcBorders>
              <w:top w:val="nil"/>
              <w:bottom w:val="single" w:sz="2" w:space="0" w:color="auto"/>
            </w:tcBorders>
          </w:tcPr>
          <w:p w14:paraId="4860D5F9" w14:textId="77777777" w:rsidR="002B578A" w:rsidRDefault="002B578A" w:rsidP="00965B39">
            <w:r>
              <w:t>0,016</w:t>
            </w:r>
          </w:p>
        </w:tc>
      </w:tr>
      <w:tr w:rsidR="002B578A" w14:paraId="76CFBAA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3403D" w14:textId="77777777" w:rsidR="002B578A" w:rsidRDefault="002B578A" w:rsidP="00965B39"/>
        </w:tc>
        <w:tc>
          <w:tcPr>
            <w:tcW w:w="1276" w:type="dxa"/>
            <w:gridSpan w:val="2"/>
            <w:tcBorders>
              <w:top w:val="nil"/>
              <w:bottom w:val="single" w:sz="2" w:space="0" w:color="auto"/>
            </w:tcBorders>
            <w:vAlign w:val="center"/>
          </w:tcPr>
          <w:p w14:paraId="2814249A" w14:textId="77777777" w:rsidR="002B578A" w:rsidRDefault="002B578A" w:rsidP="00965B39">
            <w:pPr>
              <w:jc w:val="center"/>
              <w:rPr>
                <w:sz w:val="16"/>
                <w:szCs w:val="16"/>
              </w:rPr>
            </w:pPr>
            <w:r>
              <w:rPr>
                <w:sz w:val="16"/>
                <w:szCs w:val="16"/>
              </w:rPr>
              <w:t>1011924</w:t>
            </w:r>
          </w:p>
        </w:tc>
        <w:tc>
          <w:tcPr>
            <w:tcW w:w="4252" w:type="dxa"/>
            <w:gridSpan w:val="3"/>
            <w:tcBorders>
              <w:top w:val="nil"/>
              <w:bottom w:val="single" w:sz="2" w:space="0" w:color="auto"/>
            </w:tcBorders>
          </w:tcPr>
          <w:p w14:paraId="27CCE384" w14:textId="77777777" w:rsidR="002B578A" w:rsidRDefault="002B578A" w:rsidP="00965B39">
            <w:r>
              <w:t xml:space="preserve">Electrozi Э42А, diametru 4 mm </w:t>
            </w:r>
          </w:p>
        </w:tc>
        <w:tc>
          <w:tcPr>
            <w:tcW w:w="993" w:type="dxa"/>
            <w:gridSpan w:val="2"/>
            <w:tcBorders>
              <w:top w:val="nil"/>
              <w:bottom w:val="single" w:sz="2" w:space="0" w:color="auto"/>
            </w:tcBorders>
          </w:tcPr>
          <w:p w14:paraId="7A4101F0" w14:textId="77777777" w:rsidR="002B578A" w:rsidRDefault="002B578A" w:rsidP="00965B39">
            <w:r>
              <w:t>kg</w:t>
            </w:r>
          </w:p>
        </w:tc>
        <w:tc>
          <w:tcPr>
            <w:tcW w:w="1559" w:type="dxa"/>
            <w:gridSpan w:val="2"/>
            <w:tcBorders>
              <w:top w:val="nil"/>
              <w:bottom w:val="single" w:sz="2" w:space="0" w:color="auto"/>
            </w:tcBorders>
          </w:tcPr>
          <w:p w14:paraId="2AF43CDD" w14:textId="77777777" w:rsidR="002B578A" w:rsidRDefault="002B578A" w:rsidP="00965B39">
            <w:r>
              <w:t>0,048</w:t>
            </w:r>
          </w:p>
        </w:tc>
      </w:tr>
      <w:tr w:rsidR="002B578A" w14:paraId="65E0AA49"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9A198" w14:textId="77777777" w:rsidR="002B578A" w:rsidRDefault="002B578A" w:rsidP="00965B39"/>
        </w:tc>
        <w:tc>
          <w:tcPr>
            <w:tcW w:w="1276" w:type="dxa"/>
            <w:gridSpan w:val="2"/>
            <w:tcBorders>
              <w:top w:val="nil"/>
              <w:bottom w:val="single" w:sz="2" w:space="0" w:color="auto"/>
            </w:tcBorders>
            <w:vAlign w:val="center"/>
          </w:tcPr>
          <w:p w14:paraId="2FF90BC7" w14:textId="77777777" w:rsidR="002B578A" w:rsidRDefault="002B578A" w:rsidP="00965B39">
            <w:pPr>
              <w:jc w:val="center"/>
              <w:rPr>
                <w:sz w:val="16"/>
                <w:szCs w:val="16"/>
              </w:rPr>
            </w:pPr>
            <w:r>
              <w:rPr>
                <w:sz w:val="16"/>
                <w:szCs w:val="16"/>
              </w:rPr>
              <w:t>040502</w:t>
            </w:r>
          </w:p>
        </w:tc>
        <w:tc>
          <w:tcPr>
            <w:tcW w:w="4252" w:type="dxa"/>
            <w:gridSpan w:val="3"/>
            <w:tcBorders>
              <w:top w:val="nil"/>
              <w:bottom w:val="single" w:sz="2" w:space="0" w:color="auto"/>
            </w:tcBorders>
          </w:tcPr>
          <w:p w14:paraId="004596AE" w14:textId="77777777" w:rsidR="002B578A" w:rsidRDefault="002B578A" w:rsidP="00965B39">
            <w:r>
              <w:t>Instalatii pentru sudare manuala cu arc electric (de curent continuu)</w:t>
            </w:r>
          </w:p>
        </w:tc>
        <w:tc>
          <w:tcPr>
            <w:tcW w:w="993" w:type="dxa"/>
            <w:gridSpan w:val="2"/>
            <w:tcBorders>
              <w:top w:val="nil"/>
              <w:bottom w:val="single" w:sz="2" w:space="0" w:color="auto"/>
            </w:tcBorders>
          </w:tcPr>
          <w:p w14:paraId="08B24C55" w14:textId="77777777" w:rsidR="002B578A" w:rsidRDefault="002B578A" w:rsidP="00965B39">
            <w:r>
              <w:t>h-ut</w:t>
            </w:r>
          </w:p>
        </w:tc>
        <w:tc>
          <w:tcPr>
            <w:tcW w:w="1559" w:type="dxa"/>
            <w:gridSpan w:val="2"/>
            <w:tcBorders>
              <w:top w:val="nil"/>
              <w:bottom w:val="single" w:sz="2" w:space="0" w:color="auto"/>
            </w:tcBorders>
          </w:tcPr>
          <w:p w14:paraId="3B27186C" w14:textId="77777777" w:rsidR="002B578A" w:rsidRDefault="002B578A" w:rsidP="00965B39">
            <w:r>
              <w:t>0,250</w:t>
            </w:r>
          </w:p>
        </w:tc>
      </w:tr>
      <w:tr w:rsidR="002B578A" w14:paraId="491465EE"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F192E0" w14:textId="77777777" w:rsidR="002B578A" w:rsidRDefault="002B578A" w:rsidP="00965B39">
            <w:r>
              <w:t>39</w:t>
            </w:r>
          </w:p>
        </w:tc>
        <w:tc>
          <w:tcPr>
            <w:tcW w:w="1276" w:type="dxa"/>
            <w:gridSpan w:val="2"/>
            <w:tcBorders>
              <w:top w:val="single" w:sz="4" w:space="0" w:color="auto"/>
              <w:bottom w:val="single" w:sz="4" w:space="0" w:color="auto"/>
            </w:tcBorders>
          </w:tcPr>
          <w:p w14:paraId="2C9C8BD8" w14:textId="77777777" w:rsidR="002B578A" w:rsidRDefault="002B578A" w:rsidP="00965B39">
            <w:pPr>
              <w:rPr>
                <w:lang w:val="en-US"/>
              </w:rPr>
            </w:pPr>
            <w:r>
              <w:rPr>
                <w:lang w:val="en-US"/>
              </w:rPr>
              <w:t>08-02-471-4</w:t>
            </w:r>
          </w:p>
          <w:p w14:paraId="0CADA9AD" w14:textId="77777777" w:rsidR="002B578A" w:rsidRDefault="002B578A" w:rsidP="00965B39"/>
        </w:tc>
        <w:tc>
          <w:tcPr>
            <w:tcW w:w="4252" w:type="dxa"/>
            <w:gridSpan w:val="3"/>
            <w:tcBorders>
              <w:top w:val="single" w:sz="4" w:space="0" w:color="auto"/>
              <w:bottom w:val="single" w:sz="4" w:space="0" w:color="auto"/>
            </w:tcBorders>
          </w:tcPr>
          <w:p w14:paraId="7D52FAE8" w14:textId="77777777" w:rsidR="002B578A" w:rsidRPr="0097392D" w:rsidRDefault="002B578A" w:rsidP="00965B39">
            <w:pPr>
              <w:adjustRightInd w:val="0"/>
              <w:rPr>
                <w:rFonts w:ascii="Times New Roman CYR" w:hAnsi="Times New Roman CYR" w:cs="Times New Roman CYR"/>
                <w:sz w:val="16"/>
                <w:szCs w:val="16"/>
              </w:rPr>
            </w:pPr>
            <w:r>
              <w:t>Priza de pamint, verticala, din otel rotund, diametru 16 mm</w:t>
            </w:r>
            <w:r>
              <w:rPr>
                <w:rFonts w:ascii="Times New Roman CYR" w:hAnsi="Times New Roman CYR" w:cs="Times New Roman CYR"/>
                <w:sz w:val="16"/>
                <w:szCs w:val="16"/>
              </w:rPr>
              <w:t xml:space="preserve"> </w:t>
            </w:r>
          </w:p>
          <w:p w14:paraId="737084CC" w14:textId="77777777" w:rsidR="002B578A" w:rsidRDefault="002B578A" w:rsidP="00965B39"/>
        </w:tc>
        <w:tc>
          <w:tcPr>
            <w:tcW w:w="993" w:type="dxa"/>
            <w:gridSpan w:val="2"/>
            <w:tcBorders>
              <w:top w:val="single" w:sz="4" w:space="0" w:color="auto"/>
              <w:bottom w:val="single" w:sz="4" w:space="0" w:color="auto"/>
            </w:tcBorders>
            <w:vAlign w:val="center"/>
          </w:tcPr>
          <w:p w14:paraId="3EA38351" w14:textId="77777777" w:rsidR="002B578A" w:rsidRDefault="002B578A" w:rsidP="00965B39">
            <w:pPr>
              <w:jc w:val="center"/>
            </w:pPr>
            <w:r>
              <w:t>10 buc</w:t>
            </w:r>
          </w:p>
        </w:tc>
        <w:tc>
          <w:tcPr>
            <w:tcW w:w="1559" w:type="dxa"/>
            <w:gridSpan w:val="2"/>
            <w:tcBorders>
              <w:top w:val="single" w:sz="4" w:space="0" w:color="auto"/>
              <w:bottom w:val="single" w:sz="4" w:space="0" w:color="auto"/>
            </w:tcBorders>
            <w:vAlign w:val="center"/>
          </w:tcPr>
          <w:p w14:paraId="21F181FC" w14:textId="77777777" w:rsidR="002B578A" w:rsidRDefault="002B578A" w:rsidP="00965B39">
            <w:pPr>
              <w:jc w:val="center"/>
            </w:pPr>
            <w:r>
              <w:t>0,3000</w:t>
            </w:r>
          </w:p>
        </w:tc>
      </w:tr>
      <w:tr w:rsidR="002B578A" w14:paraId="18D7EBA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73CF2" w14:textId="77777777" w:rsidR="002B578A" w:rsidRDefault="002B578A" w:rsidP="00965B39"/>
        </w:tc>
        <w:tc>
          <w:tcPr>
            <w:tcW w:w="1276" w:type="dxa"/>
            <w:gridSpan w:val="2"/>
            <w:tcBorders>
              <w:top w:val="nil"/>
              <w:bottom w:val="single" w:sz="2" w:space="0" w:color="auto"/>
            </w:tcBorders>
            <w:vAlign w:val="center"/>
          </w:tcPr>
          <w:p w14:paraId="7B09CF73"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4268702E" w14:textId="77777777" w:rsidR="002B578A" w:rsidRDefault="002B578A" w:rsidP="00965B39">
            <w:r>
              <w:t>Muncitor</w:t>
            </w:r>
          </w:p>
        </w:tc>
        <w:tc>
          <w:tcPr>
            <w:tcW w:w="993" w:type="dxa"/>
            <w:gridSpan w:val="2"/>
            <w:tcBorders>
              <w:top w:val="nil"/>
              <w:bottom w:val="single" w:sz="2" w:space="0" w:color="auto"/>
            </w:tcBorders>
          </w:tcPr>
          <w:p w14:paraId="3BA462DD" w14:textId="77777777" w:rsidR="002B578A" w:rsidRDefault="002B578A" w:rsidP="00965B39">
            <w:r>
              <w:t>h-om</w:t>
            </w:r>
          </w:p>
        </w:tc>
        <w:tc>
          <w:tcPr>
            <w:tcW w:w="1559" w:type="dxa"/>
            <w:gridSpan w:val="2"/>
            <w:tcBorders>
              <w:top w:val="nil"/>
              <w:bottom w:val="single" w:sz="2" w:space="0" w:color="auto"/>
            </w:tcBorders>
          </w:tcPr>
          <w:p w14:paraId="2C717D12" w14:textId="77777777" w:rsidR="002B578A" w:rsidRDefault="002B578A" w:rsidP="00965B39">
            <w:r>
              <w:t>2,487</w:t>
            </w:r>
          </w:p>
        </w:tc>
      </w:tr>
      <w:tr w:rsidR="002B578A" w14:paraId="57243AA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7ACB9" w14:textId="77777777" w:rsidR="002B578A" w:rsidRDefault="002B578A" w:rsidP="00965B39"/>
        </w:tc>
        <w:tc>
          <w:tcPr>
            <w:tcW w:w="1276" w:type="dxa"/>
            <w:gridSpan w:val="2"/>
            <w:tcBorders>
              <w:top w:val="nil"/>
              <w:bottom w:val="single" w:sz="2" w:space="0" w:color="auto"/>
            </w:tcBorders>
            <w:vAlign w:val="center"/>
          </w:tcPr>
          <w:p w14:paraId="402A0D40" w14:textId="77777777" w:rsidR="002B578A" w:rsidRDefault="002B578A" w:rsidP="00965B39">
            <w:pPr>
              <w:jc w:val="center"/>
              <w:rPr>
                <w:sz w:val="16"/>
                <w:szCs w:val="16"/>
              </w:rPr>
            </w:pPr>
            <w:r>
              <w:rPr>
                <w:sz w:val="16"/>
                <w:szCs w:val="16"/>
              </w:rPr>
              <w:t>1011614</w:t>
            </w:r>
          </w:p>
        </w:tc>
        <w:tc>
          <w:tcPr>
            <w:tcW w:w="4252" w:type="dxa"/>
            <w:gridSpan w:val="3"/>
            <w:tcBorders>
              <w:top w:val="nil"/>
              <w:bottom w:val="single" w:sz="2" w:space="0" w:color="auto"/>
            </w:tcBorders>
          </w:tcPr>
          <w:p w14:paraId="284B1423" w14:textId="77777777" w:rsidR="002B578A" w:rsidRDefault="002B578A" w:rsidP="00965B39">
            <w:r>
              <w:t>Otel-carbon calitate normala, marca "ВСт3пс5-1", rotund, diametru 16 mm</w:t>
            </w:r>
          </w:p>
        </w:tc>
        <w:tc>
          <w:tcPr>
            <w:tcW w:w="993" w:type="dxa"/>
            <w:gridSpan w:val="2"/>
            <w:tcBorders>
              <w:top w:val="nil"/>
              <w:bottom w:val="single" w:sz="2" w:space="0" w:color="auto"/>
            </w:tcBorders>
          </w:tcPr>
          <w:p w14:paraId="63504BEB" w14:textId="77777777" w:rsidR="002B578A" w:rsidRDefault="002B578A" w:rsidP="00965B39">
            <w:r>
              <w:t>t</w:t>
            </w:r>
          </w:p>
        </w:tc>
        <w:tc>
          <w:tcPr>
            <w:tcW w:w="1559" w:type="dxa"/>
            <w:gridSpan w:val="2"/>
            <w:tcBorders>
              <w:top w:val="nil"/>
              <w:bottom w:val="single" w:sz="2" w:space="0" w:color="auto"/>
            </w:tcBorders>
          </w:tcPr>
          <w:p w14:paraId="1A7D61F9" w14:textId="77777777" w:rsidR="002B578A" w:rsidRDefault="002B578A" w:rsidP="00965B39">
            <w:r>
              <w:t>0,024</w:t>
            </w:r>
          </w:p>
        </w:tc>
      </w:tr>
      <w:tr w:rsidR="002B578A" w14:paraId="707B8E1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A6D5D" w14:textId="77777777" w:rsidR="002B578A" w:rsidRDefault="002B578A" w:rsidP="00965B39"/>
        </w:tc>
        <w:tc>
          <w:tcPr>
            <w:tcW w:w="1276" w:type="dxa"/>
            <w:gridSpan w:val="2"/>
            <w:tcBorders>
              <w:top w:val="nil"/>
              <w:bottom w:val="single" w:sz="2" w:space="0" w:color="auto"/>
            </w:tcBorders>
            <w:vAlign w:val="center"/>
          </w:tcPr>
          <w:p w14:paraId="73723CB5" w14:textId="77777777" w:rsidR="002B578A" w:rsidRDefault="002B578A" w:rsidP="00965B39">
            <w:pPr>
              <w:jc w:val="center"/>
              <w:rPr>
                <w:sz w:val="16"/>
                <w:szCs w:val="16"/>
              </w:rPr>
            </w:pPr>
            <w:r>
              <w:rPr>
                <w:sz w:val="16"/>
                <w:szCs w:val="16"/>
              </w:rPr>
              <w:t>1011924</w:t>
            </w:r>
          </w:p>
        </w:tc>
        <w:tc>
          <w:tcPr>
            <w:tcW w:w="4252" w:type="dxa"/>
            <w:gridSpan w:val="3"/>
            <w:tcBorders>
              <w:top w:val="nil"/>
              <w:bottom w:val="single" w:sz="2" w:space="0" w:color="auto"/>
            </w:tcBorders>
          </w:tcPr>
          <w:p w14:paraId="008FE73D" w14:textId="77777777" w:rsidR="002B578A" w:rsidRDefault="002B578A" w:rsidP="00965B39">
            <w:r>
              <w:t xml:space="preserve">Electrozi Э42А, diametru 4 mm </w:t>
            </w:r>
          </w:p>
        </w:tc>
        <w:tc>
          <w:tcPr>
            <w:tcW w:w="993" w:type="dxa"/>
            <w:gridSpan w:val="2"/>
            <w:tcBorders>
              <w:top w:val="nil"/>
              <w:bottom w:val="single" w:sz="2" w:space="0" w:color="auto"/>
            </w:tcBorders>
          </w:tcPr>
          <w:p w14:paraId="2BA6CFD3" w14:textId="77777777" w:rsidR="002B578A" w:rsidRDefault="002B578A" w:rsidP="00965B39">
            <w:r>
              <w:t>kg</w:t>
            </w:r>
          </w:p>
        </w:tc>
        <w:tc>
          <w:tcPr>
            <w:tcW w:w="1559" w:type="dxa"/>
            <w:gridSpan w:val="2"/>
            <w:tcBorders>
              <w:top w:val="nil"/>
              <w:bottom w:val="single" w:sz="2" w:space="0" w:color="auto"/>
            </w:tcBorders>
          </w:tcPr>
          <w:p w14:paraId="397FA221" w14:textId="77777777" w:rsidR="002B578A" w:rsidRDefault="002B578A" w:rsidP="00965B39">
            <w:r>
              <w:t>0,234</w:t>
            </w:r>
          </w:p>
        </w:tc>
      </w:tr>
      <w:tr w:rsidR="002B578A" w14:paraId="0B5EDE4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7C0A8" w14:textId="77777777" w:rsidR="002B578A" w:rsidRDefault="002B578A" w:rsidP="00965B39"/>
        </w:tc>
        <w:tc>
          <w:tcPr>
            <w:tcW w:w="1276" w:type="dxa"/>
            <w:gridSpan w:val="2"/>
            <w:tcBorders>
              <w:top w:val="nil"/>
              <w:bottom w:val="single" w:sz="2" w:space="0" w:color="auto"/>
            </w:tcBorders>
            <w:vAlign w:val="center"/>
          </w:tcPr>
          <w:p w14:paraId="7776C9DD"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232B2583"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494AE0BD" w14:textId="77777777" w:rsidR="002B578A" w:rsidRDefault="002B578A" w:rsidP="00965B39">
            <w:r>
              <w:t>h-ut</w:t>
            </w:r>
          </w:p>
        </w:tc>
        <w:tc>
          <w:tcPr>
            <w:tcW w:w="1559" w:type="dxa"/>
            <w:gridSpan w:val="2"/>
            <w:tcBorders>
              <w:top w:val="nil"/>
              <w:bottom w:val="single" w:sz="2" w:space="0" w:color="auto"/>
            </w:tcBorders>
          </w:tcPr>
          <w:p w14:paraId="589C9DCE" w14:textId="77777777" w:rsidR="002B578A" w:rsidRDefault="002B578A" w:rsidP="00965B39">
            <w:r>
              <w:t>0,042</w:t>
            </w:r>
          </w:p>
        </w:tc>
      </w:tr>
      <w:tr w:rsidR="002B578A" w14:paraId="69483D2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2EA1E" w14:textId="77777777" w:rsidR="002B578A" w:rsidRDefault="002B578A" w:rsidP="00965B39"/>
        </w:tc>
        <w:tc>
          <w:tcPr>
            <w:tcW w:w="1276" w:type="dxa"/>
            <w:gridSpan w:val="2"/>
            <w:tcBorders>
              <w:top w:val="nil"/>
              <w:bottom w:val="single" w:sz="2" w:space="0" w:color="auto"/>
            </w:tcBorders>
            <w:vAlign w:val="center"/>
          </w:tcPr>
          <w:p w14:paraId="265C58F1" w14:textId="77777777" w:rsidR="002B578A" w:rsidRDefault="002B578A" w:rsidP="00965B39">
            <w:pPr>
              <w:jc w:val="center"/>
              <w:rPr>
                <w:sz w:val="16"/>
                <w:szCs w:val="16"/>
              </w:rPr>
            </w:pPr>
            <w:r>
              <w:rPr>
                <w:sz w:val="16"/>
                <w:szCs w:val="16"/>
              </w:rPr>
              <w:t>040502</w:t>
            </w:r>
          </w:p>
        </w:tc>
        <w:tc>
          <w:tcPr>
            <w:tcW w:w="4252" w:type="dxa"/>
            <w:gridSpan w:val="3"/>
            <w:tcBorders>
              <w:top w:val="nil"/>
              <w:bottom w:val="single" w:sz="2" w:space="0" w:color="auto"/>
            </w:tcBorders>
          </w:tcPr>
          <w:p w14:paraId="3FCCD970" w14:textId="77777777" w:rsidR="002B578A" w:rsidRDefault="002B578A" w:rsidP="00965B39">
            <w:r>
              <w:t>Instalatii pentru sudare manuala cu arc electric (de curent continuu)</w:t>
            </w:r>
          </w:p>
        </w:tc>
        <w:tc>
          <w:tcPr>
            <w:tcW w:w="993" w:type="dxa"/>
            <w:gridSpan w:val="2"/>
            <w:tcBorders>
              <w:top w:val="nil"/>
              <w:bottom w:val="single" w:sz="2" w:space="0" w:color="auto"/>
            </w:tcBorders>
          </w:tcPr>
          <w:p w14:paraId="30BE66E5" w14:textId="77777777" w:rsidR="002B578A" w:rsidRDefault="002B578A" w:rsidP="00965B39">
            <w:r>
              <w:t>h-ut</w:t>
            </w:r>
          </w:p>
        </w:tc>
        <w:tc>
          <w:tcPr>
            <w:tcW w:w="1559" w:type="dxa"/>
            <w:gridSpan w:val="2"/>
            <w:tcBorders>
              <w:top w:val="nil"/>
              <w:bottom w:val="single" w:sz="2" w:space="0" w:color="auto"/>
            </w:tcBorders>
          </w:tcPr>
          <w:p w14:paraId="137E246E" w14:textId="77777777" w:rsidR="002B578A" w:rsidRDefault="002B578A" w:rsidP="00965B39">
            <w:r>
              <w:t>0,762</w:t>
            </w:r>
          </w:p>
        </w:tc>
      </w:tr>
      <w:tr w:rsidR="002B578A" w14:paraId="110D913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E7C3A" w14:textId="77777777" w:rsidR="002B578A" w:rsidRDefault="002B578A" w:rsidP="00965B39"/>
        </w:tc>
        <w:tc>
          <w:tcPr>
            <w:tcW w:w="1276" w:type="dxa"/>
            <w:gridSpan w:val="2"/>
            <w:tcBorders>
              <w:top w:val="nil"/>
              <w:bottom w:val="single" w:sz="2" w:space="0" w:color="auto"/>
            </w:tcBorders>
            <w:vAlign w:val="center"/>
          </w:tcPr>
          <w:p w14:paraId="2AD070FF"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198BBBC2" w14:textId="77777777" w:rsidR="002B578A" w:rsidRDefault="002B578A" w:rsidP="00965B39">
            <w:r>
              <w:t>Automobile cu bord, tonaj pina la 8 t</w:t>
            </w:r>
          </w:p>
        </w:tc>
        <w:tc>
          <w:tcPr>
            <w:tcW w:w="993" w:type="dxa"/>
            <w:gridSpan w:val="2"/>
            <w:tcBorders>
              <w:top w:val="nil"/>
              <w:bottom w:val="single" w:sz="2" w:space="0" w:color="auto"/>
            </w:tcBorders>
          </w:tcPr>
          <w:p w14:paraId="20AEC224" w14:textId="77777777" w:rsidR="002B578A" w:rsidRDefault="002B578A" w:rsidP="00965B39">
            <w:r>
              <w:t>h-ut</w:t>
            </w:r>
          </w:p>
        </w:tc>
        <w:tc>
          <w:tcPr>
            <w:tcW w:w="1559" w:type="dxa"/>
            <w:gridSpan w:val="2"/>
            <w:tcBorders>
              <w:top w:val="nil"/>
              <w:bottom w:val="single" w:sz="2" w:space="0" w:color="auto"/>
            </w:tcBorders>
          </w:tcPr>
          <w:p w14:paraId="6B5AAF8C" w14:textId="77777777" w:rsidR="002B578A" w:rsidRDefault="002B578A" w:rsidP="00965B39">
            <w:r>
              <w:t>0,042</w:t>
            </w:r>
          </w:p>
        </w:tc>
      </w:tr>
      <w:tr w:rsidR="002B578A" w14:paraId="354BFCEB"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888820" w14:textId="77777777" w:rsidR="002B578A" w:rsidRDefault="002B578A" w:rsidP="00965B39">
            <w:r>
              <w:t>40</w:t>
            </w:r>
          </w:p>
        </w:tc>
        <w:tc>
          <w:tcPr>
            <w:tcW w:w="1276" w:type="dxa"/>
            <w:gridSpan w:val="2"/>
            <w:tcBorders>
              <w:top w:val="single" w:sz="4" w:space="0" w:color="auto"/>
              <w:bottom w:val="single" w:sz="4" w:space="0" w:color="auto"/>
            </w:tcBorders>
          </w:tcPr>
          <w:p w14:paraId="20DB26B8" w14:textId="77777777" w:rsidR="002B578A" w:rsidRDefault="002B578A" w:rsidP="00965B39">
            <w:pPr>
              <w:rPr>
                <w:lang w:val="en-US"/>
              </w:rPr>
            </w:pPr>
            <w:r>
              <w:rPr>
                <w:lang w:val="en-US"/>
              </w:rPr>
              <w:t>08-02-141-2</w:t>
            </w:r>
          </w:p>
          <w:p w14:paraId="12691453" w14:textId="77777777" w:rsidR="002B578A" w:rsidRDefault="002B578A" w:rsidP="00965B39"/>
        </w:tc>
        <w:tc>
          <w:tcPr>
            <w:tcW w:w="4252" w:type="dxa"/>
            <w:gridSpan w:val="3"/>
            <w:tcBorders>
              <w:top w:val="single" w:sz="4" w:space="0" w:color="auto"/>
              <w:bottom w:val="single" w:sz="4" w:space="0" w:color="auto"/>
            </w:tcBorders>
          </w:tcPr>
          <w:p w14:paraId="643D5F76" w14:textId="77777777" w:rsidR="002B578A" w:rsidRPr="0097392D" w:rsidRDefault="002B578A" w:rsidP="00965B39">
            <w:pPr>
              <w:adjustRightInd w:val="0"/>
              <w:rPr>
                <w:rFonts w:ascii="Times New Roman CYR" w:hAnsi="Times New Roman CYR" w:cs="Times New Roman CYR"/>
                <w:sz w:val="16"/>
                <w:szCs w:val="16"/>
              </w:rPr>
            </w:pPr>
            <w:r>
              <w:t>Cablu pina la 35 kV in transee executate fara acoperiri, masa 1 m, pina la: 2 kg</w:t>
            </w:r>
            <w:r>
              <w:rPr>
                <w:rFonts w:ascii="Times New Roman CYR" w:hAnsi="Times New Roman CYR" w:cs="Times New Roman CYR"/>
                <w:sz w:val="16"/>
                <w:szCs w:val="16"/>
              </w:rPr>
              <w:t xml:space="preserve"> </w:t>
            </w:r>
          </w:p>
          <w:p w14:paraId="21840B42" w14:textId="77777777" w:rsidR="002B578A" w:rsidRDefault="002B578A" w:rsidP="00965B39"/>
        </w:tc>
        <w:tc>
          <w:tcPr>
            <w:tcW w:w="993" w:type="dxa"/>
            <w:gridSpan w:val="2"/>
            <w:tcBorders>
              <w:top w:val="single" w:sz="4" w:space="0" w:color="auto"/>
              <w:bottom w:val="single" w:sz="4" w:space="0" w:color="auto"/>
            </w:tcBorders>
            <w:vAlign w:val="center"/>
          </w:tcPr>
          <w:p w14:paraId="61B0B133"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528AE3A4" w14:textId="77777777" w:rsidR="002B578A" w:rsidRDefault="002B578A" w:rsidP="00965B39">
            <w:pPr>
              <w:jc w:val="center"/>
            </w:pPr>
            <w:r>
              <w:t>8,5000</w:t>
            </w:r>
          </w:p>
        </w:tc>
      </w:tr>
      <w:tr w:rsidR="002B578A" w14:paraId="30EBB94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2A441" w14:textId="77777777" w:rsidR="002B578A" w:rsidRDefault="002B578A" w:rsidP="00965B39"/>
        </w:tc>
        <w:tc>
          <w:tcPr>
            <w:tcW w:w="1276" w:type="dxa"/>
            <w:gridSpan w:val="2"/>
            <w:tcBorders>
              <w:top w:val="nil"/>
              <w:bottom w:val="single" w:sz="2" w:space="0" w:color="auto"/>
            </w:tcBorders>
            <w:vAlign w:val="center"/>
          </w:tcPr>
          <w:p w14:paraId="14D42623"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29C7BBFF" w14:textId="77777777" w:rsidR="002B578A" w:rsidRDefault="002B578A" w:rsidP="00965B39">
            <w:r>
              <w:t>Muncitor</w:t>
            </w:r>
          </w:p>
        </w:tc>
        <w:tc>
          <w:tcPr>
            <w:tcW w:w="993" w:type="dxa"/>
            <w:gridSpan w:val="2"/>
            <w:tcBorders>
              <w:top w:val="nil"/>
              <w:bottom w:val="single" w:sz="2" w:space="0" w:color="auto"/>
            </w:tcBorders>
          </w:tcPr>
          <w:p w14:paraId="6E83F0B6" w14:textId="77777777" w:rsidR="002B578A" w:rsidRDefault="002B578A" w:rsidP="00965B39">
            <w:r>
              <w:t>h-om</w:t>
            </w:r>
          </w:p>
        </w:tc>
        <w:tc>
          <w:tcPr>
            <w:tcW w:w="1559" w:type="dxa"/>
            <w:gridSpan w:val="2"/>
            <w:tcBorders>
              <w:top w:val="nil"/>
              <w:bottom w:val="single" w:sz="2" w:space="0" w:color="auto"/>
            </w:tcBorders>
          </w:tcPr>
          <w:p w14:paraId="56B67678" w14:textId="77777777" w:rsidR="002B578A" w:rsidRDefault="002B578A" w:rsidP="00965B39">
            <w:r>
              <w:t>116,450</w:t>
            </w:r>
          </w:p>
        </w:tc>
      </w:tr>
      <w:tr w:rsidR="002B578A" w14:paraId="219F4A2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FB0E8" w14:textId="77777777" w:rsidR="002B578A" w:rsidRDefault="002B578A" w:rsidP="00965B39"/>
        </w:tc>
        <w:tc>
          <w:tcPr>
            <w:tcW w:w="1276" w:type="dxa"/>
            <w:gridSpan w:val="2"/>
            <w:tcBorders>
              <w:top w:val="nil"/>
              <w:bottom w:val="single" w:sz="2" w:space="0" w:color="auto"/>
            </w:tcBorders>
            <w:vAlign w:val="center"/>
          </w:tcPr>
          <w:p w14:paraId="66A2A57F" w14:textId="77777777" w:rsidR="002B578A" w:rsidRDefault="002B578A" w:rsidP="00965B39">
            <w:pPr>
              <w:jc w:val="center"/>
              <w:rPr>
                <w:sz w:val="16"/>
                <w:szCs w:val="16"/>
              </w:rPr>
            </w:pPr>
            <w:r>
              <w:rPr>
                <w:sz w:val="16"/>
                <w:szCs w:val="16"/>
              </w:rPr>
              <w:t>1010813</w:t>
            </w:r>
          </w:p>
        </w:tc>
        <w:tc>
          <w:tcPr>
            <w:tcW w:w="4252" w:type="dxa"/>
            <w:gridSpan w:val="3"/>
            <w:tcBorders>
              <w:top w:val="nil"/>
              <w:bottom w:val="single" w:sz="2" w:space="0" w:color="auto"/>
            </w:tcBorders>
          </w:tcPr>
          <w:p w14:paraId="08B3E496" w14:textId="77777777" w:rsidR="002B578A" w:rsidRDefault="002B578A" w:rsidP="00965B39">
            <w:r>
              <w:t>Sirma din otel cu carbon redus pentru diferite destinatii, zincata, diametru 3,0 mm</w:t>
            </w:r>
          </w:p>
        </w:tc>
        <w:tc>
          <w:tcPr>
            <w:tcW w:w="993" w:type="dxa"/>
            <w:gridSpan w:val="2"/>
            <w:tcBorders>
              <w:top w:val="nil"/>
              <w:bottom w:val="single" w:sz="2" w:space="0" w:color="auto"/>
            </w:tcBorders>
          </w:tcPr>
          <w:p w14:paraId="78551419" w14:textId="77777777" w:rsidR="002B578A" w:rsidRDefault="002B578A" w:rsidP="00965B39">
            <w:r>
              <w:t>t</w:t>
            </w:r>
          </w:p>
        </w:tc>
        <w:tc>
          <w:tcPr>
            <w:tcW w:w="1559" w:type="dxa"/>
            <w:gridSpan w:val="2"/>
            <w:tcBorders>
              <w:top w:val="nil"/>
              <w:bottom w:val="single" w:sz="2" w:space="0" w:color="auto"/>
            </w:tcBorders>
          </w:tcPr>
          <w:p w14:paraId="72F0F977" w14:textId="77777777" w:rsidR="002B578A" w:rsidRDefault="002B578A" w:rsidP="00965B39">
            <w:r>
              <w:t>0,000</w:t>
            </w:r>
          </w:p>
        </w:tc>
      </w:tr>
      <w:tr w:rsidR="002B578A" w14:paraId="63325FC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BD696" w14:textId="77777777" w:rsidR="002B578A" w:rsidRDefault="002B578A" w:rsidP="00965B39"/>
        </w:tc>
        <w:tc>
          <w:tcPr>
            <w:tcW w:w="1276" w:type="dxa"/>
            <w:gridSpan w:val="2"/>
            <w:tcBorders>
              <w:top w:val="nil"/>
              <w:bottom w:val="single" w:sz="2" w:space="0" w:color="auto"/>
            </w:tcBorders>
            <w:vAlign w:val="center"/>
          </w:tcPr>
          <w:p w14:paraId="50942955" w14:textId="77777777" w:rsidR="002B578A" w:rsidRDefault="002B578A" w:rsidP="00965B39">
            <w:pPr>
              <w:jc w:val="center"/>
              <w:rPr>
                <w:sz w:val="16"/>
                <w:szCs w:val="16"/>
              </w:rPr>
            </w:pPr>
            <w:r>
              <w:rPr>
                <w:sz w:val="16"/>
                <w:szCs w:val="16"/>
              </w:rPr>
              <w:t>1011641</w:t>
            </w:r>
          </w:p>
        </w:tc>
        <w:tc>
          <w:tcPr>
            <w:tcW w:w="4252" w:type="dxa"/>
            <w:gridSpan w:val="3"/>
            <w:tcBorders>
              <w:top w:val="nil"/>
              <w:bottom w:val="single" w:sz="2" w:space="0" w:color="auto"/>
            </w:tcBorders>
          </w:tcPr>
          <w:p w14:paraId="5F0290FF" w14:textId="77777777" w:rsidR="002B578A" w:rsidRDefault="002B578A" w:rsidP="00965B39">
            <w:r>
              <w:t>Otel cornier, polite egale, marca "ВСт3кп2" dimensiuni 50х50х5 mm</w:t>
            </w:r>
          </w:p>
        </w:tc>
        <w:tc>
          <w:tcPr>
            <w:tcW w:w="993" w:type="dxa"/>
            <w:gridSpan w:val="2"/>
            <w:tcBorders>
              <w:top w:val="nil"/>
              <w:bottom w:val="single" w:sz="2" w:space="0" w:color="auto"/>
            </w:tcBorders>
          </w:tcPr>
          <w:p w14:paraId="00816ECB" w14:textId="77777777" w:rsidR="002B578A" w:rsidRDefault="002B578A" w:rsidP="00965B39">
            <w:r>
              <w:t>t</w:t>
            </w:r>
          </w:p>
        </w:tc>
        <w:tc>
          <w:tcPr>
            <w:tcW w:w="1559" w:type="dxa"/>
            <w:gridSpan w:val="2"/>
            <w:tcBorders>
              <w:top w:val="nil"/>
              <w:bottom w:val="single" w:sz="2" w:space="0" w:color="auto"/>
            </w:tcBorders>
          </w:tcPr>
          <w:p w14:paraId="0084014C" w14:textId="77777777" w:rsidR="002B578A" w:rsidRDefault="002B578A" w:rsidP="00965B39">
            <w:r>
              <w:t>0,085</w:t>
            </w:r>
          </w:p>
        </w:tc>
      </w:tr>
      <w:tr w:rsidR="002B578A" w14:paraId="6048181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15036" w14:textId="77777777" w:rsidR="002B578A" w:rsidRDefault="002B578A" w:rsidP="00965B39"/>
        </w:tc>
        <w:tc>
          <w:tcPr>
            <w:tcW w:w="1276" w:type="dxa"/>
            <w:gridSpan w:val="2"/>
            <w:tcBorders>
              <w:top w:val="nil"/>
              <w:bottom w:val="single" w:sz="2" w:space="0" w:color="auto"/>
            </w:tcBorders>
            <w:vAlign w:val="center"/>
          </w:tcPr>
          <w:p w14:paraId="47BEFCF6" w14:textId="77777777" w:rsidR="002B578A" w:rsidRDefault="002B578A" w:rsidP="00965B39">
            <w:pPr>
              <w:jc w:val="center"/>
              <w:rPr>
                <w:sz w:val="16"/>
                <w:szCs w:val="16"/>
              </w:rPr>
            </w:pPr>
            <w:r>
              <w:rPr>
                <w:sz w:val="16"/>
                <w:szCs w:val="16"/>
              </w:rPr>
              <w:t>1011755</w:t>
            </w:r>
          </w:p>
        </w:tc>
        <w:tc>
          <w:tcPr>
            <w:tcW w:w="4252" w:type="dxa"/>
            <w:gridSpan w:val="3"/>
            <w:tcBorders>
              <w:top w:val="nil"/>
              <w:bottom w:val="single" w:sz="2" w:space="0" w:color="auto"/>
            </w:tcBorders>
          </w:tcPr>
          <w:p w14:paraId="04FB3EF0" w14:textId="77777777" w:rsidR="002B578A" w:rsidRDefault="002B578A" w:rsidP="00965B39">
            <w:r>
              <w:t>Otel fisie calmat, marca "Ст3сп", latime 50-200 mm, grosime 4-5 mm</w:t>
            </w:r>
          </w:p>
        </w:tc>
        <w:tc>
          <w:tcPr>
            <w:tcW w:w="993" w:type="dxa"/>
            <w:gridSpan w:val="2"/>
            <w:tcBorders>
              <w:top w:val="nil"/>
              <w:bottom w:val="single" w:sz="2" w:space="0" w:color="auto"/>
            </w:tcBorders>
          </w:tcPr>
          <w:p w14:paraId="35AA414C" w14:textId="77777777" w:rsidR="002B578A" w:rsidRDefault="002B578A" w:rsidP="00965B39">
            <w:r>
              <w:t>t</w:t>
            </w:r>
          </w:p>
        </w:tc>
        <w:tc>
          <w:tcPr>
            <w:tcW w:w="1559" w:type="dxa"/>
            <w:gridSpan w:val="2"/>
            <w:tcBorders>
              <w:top w:val="nil"/>
              <w:bottom w:val="single" w:sz="2" w:space="0" w:color="auto"/>
            </w:tcBorders>
          </w:tcPr>
          <w:p w14:paraId="5F97DEB8" w14:textId="77777777" w:rsidR="002B578A" w:rsidRDefault="002B578A" w:rsidP="00965B39">
            <w:r>
              <w:t>0,009</w:t>
            </w:r>
          </w:p>
        </w:tc>
      </w:tr>
      <w:tr w:rsidR="002B578A" w14:paraId="68CC167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08BEF" w14:textId="77777777" w:rsidR="002B578A" w:rsidRDefault="002B578A" w:rsidP="00965B39"/>
        </w:tc>
        <w:tc>
          <w:tcPr>
            <w:tcW w:w="1276" w:type="dxa"/>
            <w:gridSpan w:val="2"/>
            <w:tcBorders>
              <w:top w:val="nil"/>
              <w:bottom w:val="single" w:sz="2" w:space="0" w:color="auto"/>
            </w:tcBorders>
            <w:vAlign w:val="center"/>
          </w:tcPr>
          <w:p w14:paraId="03953368" w14:textId="77777777" w:rsidR="002B578A" w:rsidRDefault="002B578A" w:rsidP="00965B39">
            <w:pPr>
              <w:jc w:val="center"/>
              <w:rPr>
                <w:sz w:val="16"/>
                <w:szCs w:val="16"/>
              </w:rPr>
            </w:pPr>
            <w:r>
              <w:rPr>
                <w:sz w:val="16"/>
                <w:szCs w:val="16"/>
              </w:rPr>
              <w:t>1019852</w:t>
            </w:r>
          </w:p>
        </w:tc>
        <w:tc>
          <w:tcPr>
            <w:tcW w:w="4252" w:type="dxa"/>
            <w:gridSpan w:val="3"/>
            <w:tcBorders>
              <w:top w:val="nil"/>
              <w:bottom w:val="single" w:sz="2" w:space="0" w:color="auto"/>
            </w:tcBorders>
          </w:tcPr>
          <w:p w14:paraId="0DE1DF9F" w14:textId="77777777" w:rsidR="002B578A" w:rsidRDefault="002B578A" w:rsidP="00965B39">
            <w:r>
              <w:t>Vopsea</w:t>
            </w:r>
          </w:p>
        </w:tc>
        <w:tc>
          <w:tcPr>
            <w:tcW w:w="993" w:type="dxa"/>
            <w:gridSpan w:val="2"/>
            <w:tcBorders>
              <w:top w:val="nil"/>
              <w:bottom w:val="single" w:sz="2" w:space="0" w:color="auto"/>
            </w:tcBorders>
          </w:tcPr>
          <w:p w14:paraId="2D4C8B23" w14:textId="77777777" w:rsidR="002B578A" w:rsidRDefault="002B578A" w:rsidP="00965B39">
            <w:r>
              <w:t>kg</w:t>
            </w:r>
          </w:p>
        </w:tc>
        <w:tc>
          <w:tcPr>
            <w:tcW w:w="1559" w:type="dxa"/>
            <w:gridSpan w:val="2"/>
            <w:tcBorders>
              <w:top w:val="nil"/>
              <w:bottom w:val="single" w:sz="2" w:space="0" w:color="auto"/>
            </w:tcBorders>
          </w:tcPr>
          <w:p w14:paraId="6C829647" w14:textId="77777777" w:rsidR="002B578A" w:rsidRDefault="002B578A" w:rsidP="00965B39">
            <w:r>
              <w:t>2,125</w:t>
            </w:r>
          </w:p>
        </w:tc>
      </w:tr>
      <w:tr w:rsidR="002B578A" w14:paraId="5EC73557"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6594C" w14:textId="77777777" w:rsidR="002B578A" w:rsidRDefault="002B578A" w:rsidP="00965B39"/>
        </w:tc>
        <w:tc>
          <w:tcPr>
            <w:tcW w:w="1276" w:type="dxa"/>
            <w:gridSpan w:val="2"/>
            <w:tcBorders>
              <w:top w:val="nil"/>
              <w:bottom w:val="single" w:sz="2" w:space="0" w:color="auto"/>
            </w:tcBorders>
            <w:vAlign w:val="center"/>
          </w:tcPr>
          <w:p w14:paraId="551CADCC" w14:textId="77777777" w:rsidR="002B578A" w:rsidRDefault="002B578A" w:rsidP="00965B39">
            <w:pPr>
              <w:jc w:val="center"/>
              <w:rPr>
                <w:sz w:val="16"/>
                <w:szCs w:val="16"/>
              </w:rPr>
            </w:pPr>
            <w:r>
              <w:rPr>
                <w:sz w:val="16"/>
                <w:szCs w:val="16"/>
              </w:rPr>
              <w:t>5009101</w:t>
            </w:r>
          </w:p>
        </w:tc>
        <w:tc>
          <w:tcPr>
            <w:tcW w:w="4252" w:type="dxa"/>
            <w:gridSpan w:val="3"/>
            <w:tcBorders>
              <w:top w:val="nil"/>
              <w:bottom w:val="single" w:sz="2" w:space="0" w:color="auto"/>
            </w:tcBorders>
          </w:tcPr>
          <w:p w14:paraId="4844483F" w14:textId="77777777" w:rsidR="002B578A" w:rsidRDefault="002B578A" w:rsidP="00965B39">
            <w:r>
              <w:t>Butoane de montaj</w:t>
            </w:r>
          </w:p>
        </w:tc>
        <w:tc>
          <w:tcPr>
            <w:tcW w:w="993" w:type="dxa"/>
            <w:gridSpan w:val="2"/>
            <w:tcBorders>
              <w:top w:val="nil"/>
              <w:bottom w:val="single" w:sz="2" w:space="0" w:color="auto"/>
            </w:tcBorders>
          </w:tcPr>
          <w:p w14:paraId="7E946A41" w14:textId="77777777" w:rsidR="002B578A" w:rsidRDefault="002B578A" w:rsidP="00965B39">
            <w:r>
              <w:t>1000 buc</w:t>
            </w:r>
          </w:p>
        </w:tc>
        <w:tc>
          <w:tcPr>
            <w:tcW w:w="1559" w:type="dxa"/>
            <w:gridSpan w:val="2"/>
            <w:tcBorders>
              <w:top w:val="nil"/>
              <w:bottom w:val="single" w:sz="2" w:space="0" w:color="auto"/>
            </w:tcBorders>
          </w:tcPr>
          <w:p w14:paraId="1EBD49DC" w14:textId="77777777" w:rsidR="002B578A" w:rsidRDefault="002B578A" w:rsidP="00965B39">
            <w:r>
              <w:t>0,071</w:t>
            </w:r>
          </w:p>
        </w:tc>
      </w:tr>
      <w:tr w:rsidR="002B578A" w14:paraId="6CF12C6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64232" w14:textId="77777777" w:rsidR="002B578A" w:rsidRDefault="002B578A" w:rsidP="00965B39"/>
        </w:tc>
        <w:tc>
          <w:tcPr>
            <w:tcW w:w="1276" w:type="dxa"/>
            <w:gridSpan w:val="2"/>
            <w:tcBorders>
              <w:top w:val="nil"/>
              <w:bottom w:val="single" w:sz="2" w:space="0" w:color="auto"/>
            </w:tcBorders>
            <w:vAlign w:val="center"/>
          </w:tcPr>
          <w:p w14:paraId="573627BE" w14:textId="77777777" w:rsidR="002B578A" w:rsidRDefault="002B578A" w:rsidP="00965B39">
            <w:pPr>
              <w:jc w:val="center"/>
              <w:rPr>
                <w:sz w:val="16"/>
                <w:szCs w:val="16"/>
              </w:rPr>
            </w:pPr>
            <w:r>
              <w:rPr>
                <w:sz w:val="16"/>
                <w:szCs w:val="16"/>
              </w:rPr>
              <w:t>5009500</w:t>
            </w:r>
          </w:p>
        </w:tc>
        <w:tc>
          <w:tcPr>
            <w:tcW w:w="4252" w:type="dxa"/>
            <w:gridSpan w:val="3"/>
            <w:tcBorders>
              <w:top w:val="nil"/>
              <w:bottom w:val="single" w:sz="2" w:space="0" w:color="auto"/>
            </w:tcBorders>
          </w:tcPr>
          <w:p w14:paraId="539F8AF9" w14:textId="77777777" w:rsidR="002B578A" w:rsidRDefault="002B578A" w:rsidP="00965B39">
            <w:r>
              <w:t>Fise de marcare</w:t>
            </w:r>
          </w:p>
        </w:tc>
        <w:tc>
          <w:tcPr>
            <w:tcW w:w="993" w:type="dxa"/>
            <w:gridSpan w:val="2"/>
            <w:tcBorders>
              <w:top w:val="nil"/>
              <w:bottom w:val="single" w:sz="2" w:space="0" w:color="auto"/>
            </w:tcBorders>
          </w:tcPr>
          <w:p w14:paraId="2AA36254" w14:textId="77777777" w:rsidR="002B578A" w:rsidRDefault="002B578A" w:rsidP="00965B39">
            <w:r>
              <w:t>100 buc</w:t>
            </w:r>
          </w:p>
        </w:tc>
        <w:tc>
          <w:tcPr>
            <w:tcW w:w="1559" w:type="dxa"/>
            <w:gridSpan w:val="2"/>
            <w:tcBorders>
              <w:top w:val="nil"/>
              <w:bottom w:val="single" w:sz="2" w:space="0" w:color="auto"/>
            </w:tcBorders>
          </w:tcPr>
          <w:p w14:paraId="58FFEB42" w14:textId="77777777" w:rsidR="002B578A" w:rsidRDefault="002B578A" w:rsidP="00965B39">
            <w:r>
              <w:t>0,349</w:t>
            </w:r>
          </w:p>
        </w:tc>
      </w:tr>
      <w:tr w:rsidR="002B578A" w14:paraId="4CC7C7C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134B2" w14:textId="77777777" w:rsidR="002B578A" w:rsidRDefault="002B578A" w:rsidP="00965B39"/>
        </w:tc>
        <w:tc>
          <w:tcPr>
            <w:tcW w:w="1276" w:type="dxa"/>
            <w:gridSpan w:val="2"/>
            <w:tcBorders>
              <w:top w:val="nil"/>
              <w:bottom w:val="single" w:sz="2" w:space="0" w:color="auto"/>
            </w:tcBorders>
            <w:vAlign w:val="center"/>
          </w:tcPr>
          <w:p w14:paraId="0F8F8362" w14:textId="77777777" w:rsidR="002B578A" w:rsidRDefault="002B578A" w:rsidP="00965B39">
            <w:pPr>
              <w:jc w:val="center"/>
              <w:rPr>
                <w:sz w:val="16"/>
                <w:szCs w:val="16"/>
              </w:rPr>
            </w:pPr>
            <w:r>
              <w:rPr>
                <w:sz w:val="16"/>
                <w:szCs w:val="16"/>
              </w:rPr>
              <w:t>5009623</w:t>
            </w:r>
          </w:p>
        </w:tc>
        <w:tc>
          <w:tcPr>
            <w:tcW w:w="4252" w:type="dxa"/>
            <w:gridSpan w:val="3"/>
            <w:tcBorders>
              <w:top w:val="nil"/>
              <w:bottom w:val="single" w:sz="2" w:space="0" w:color="auto"/>
            </w:tcBorders>
          </w:tcPr>
          <w:p w14:paraId="0FAFFDAD" w14:textId="77777777" w:rsidR="002B578A" w:rsidRDefault="002B578A" w:rsidP="00965B39">
            <w:r>
              <w:t>Banda "К226"</w:t>
            </w:r>
          </w:p>
        </w:tc>
        <w:tc>
          <w:tcPr>
            <w:tcW w:w="993" w:type="dxa"/>
            <w:gridSpan w:val="2"/>
            <w:tcBorders>
              <w:top w:val="nil"/>
              <w:bottom w:val="single" w:sz="2" w:space="0" w:color="auto"/>
            </w:tcBorders>
          </w:tcPr>
          <w:p w14:paraId="6DA39CBA" w14:textId="77777777" w:rsidR="002B578A" w:rsidRDefault="002B578A" w:rsidP="00965B39">
            <w:r>
              <w:t>100 m</w:t>
            </w:r>
          </w:p>
        </w:tc>
        <w:tc>
          <w:tcPr>
            <w:tcW w:w="1559" w:type="dxa"/>
            <w:gridSpan w:val="2"/>
            <w:tcBorders>
              <w:top w:val="nil"/>
              <w:bottom w:val="single" w:sz="2" w:space="0" w:color="auto"/>
            </w:tcBorders>
          </w:tcPr>
          <w:p w14:paraId="38C08554" w14:textId="77777777" w:rsidR="002B578A" w:rsidRDefault="002B578A" w:rsidP="00965B39">
            <w:r>
              <w:t>0,082</w:t>
            </w:r>
          </w:p>
        </w:tc>
      </w:tr>
      <w:tr w:rsidR="002B578A" w14:paraId="49AE676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8C69C" w14:textId="77777777" w:rsidR="002B578A" w:rsidRDefault="002B578A" w:rsidP="00965B39"/>
        </w:tc>
        <w:tc>
          <w:tcPr>
            <w:tcW w:w="1276" w:type="dxa"/>
            <w:gridSpan w:val="2"/>
            <w:tcBorders>
              <w:top w:val="nil"/>
              <w:bottom w:val="single" w:sz="2" w:space="0" w:color="auto"/>
            </w:tcBorders>
            <w:vAlign w:val="center"/>
          </w:tcPr>
          <w:p w14:paraId="2DF81EEC"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22C70BD1"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491D20B9" w14:textId="77777777" w:rsidR="002B578A" w:rsidRDefault="002B578A" w:rsidP="00965B39">
            <w:r>
              <w:t>h-ut</w:t>
            </w:r>
          </w:p>
        </w:tc>
        <w:tc>
          <w:tcPr>
            <w:tcW w:w="1559" w:type="dxa"/>
            <w:gridSpan w:val="2"/>
            <w:tcBorders>
              <w:top w:val="nil"/>
              <w:bottom w:val="single" w:sz="2" w:space="0" w:color="auto"/>
            </w:tcBorders>
          </w:tcPr>
          <w:p w14:paraId="7D7D4434" w14:textId="77777777" w:rsidR="002B578A" w:rsidRDefault="002B578A" w:rsidP="00965B39">
            <w:r>
              <w:t>4,760</w:t>
            </w:r>
          </w:p>
        </w:tc>
      </w:tr>
      <w:tr w:rsidR="002B578A" w14:paraId="276203B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23655" w14:textId="77777777" w:rsidR="002B578A" w:rsidRDefault="002B578A" w:rsidP="00965B39"/>
        </w:tc>
        <w:tc>
          <w:tcPr>
            <w:tcW w:w="1276" w:type="dxa"/>
            <w:gridSpan w:val="2"/>
            <w:tcBorders>
              <w:top w:val="nil"/>
              <w:bottom w:val="single" w:sz="2" w:space="0" w:color="auto"/>
            </w:tcBorders>
            <w:vAlign w:val="center"/>
          </w:tcPr>
          <w:p w14:paraId="2FAB3924" w14:textId="77777777" w:rsidR="002B578A" w:rsidRDefault="002B578A" w:rsidP="00965B39">
            <w:pPr>
              <w:jc w:val="center"/>
              <w:rPr>
                <w:sz w:val="16"/>
                <w:szCs w:val="16"/>
              </w:rPr>
            </w:pPr>
            <w:r>
              <w:rPr>
                <w:sz w:val="16"/>
                <w:szCs w:val="16"/>
              </w:rPr>
              <w:t>030203</w:t>
            </w:r>
          </w:p>
        </w:tc>
        <w:tc>
          <w:tcPr>
            <w:tcW w:w="4252" w:type="dxa"/>
            <w:gridSpan w:val="3"/>
            <w:tcBorders>
              <w:top w:val="nil"/>
              <w:bottom w:val="single" w:sz="2" w:space="0" w:color="auto"/>
            </w:tcBorders>
          </w:tcPr>
          <w:p w14:paraId="56BBE0E2" w14:textId="77777777" w:rsidR="002B578A" w:rsidRDefault="002B578A" w:rsidP="00965B39">
            <w:r>
              <w:t>Cricuri hidraulice, capacitate de ridicare 63 t</w:t>
            </w:r>
          </w:p>
        </w:tc>
        <w:tc>
          <w:tcPr>
            <w:tcW w:w="993" w:type="dxa"/>
            <w:gridSpan w:val="2"/>
            <w:tcBorders>
              <w:top w:val="nil"/>
              <w:bottom w:val="single" w:sz="2" w:space="0" w:color="auto"/>
            </w:tcBorders>
          </w:tcPr>
          <w:p w14:paraId="00AF30E5" w14:textId="77777777" w:rsidR="002B578A" w:rsidRDefault="002B578A" w:rsidP="00965B39">
            <w:r>
              <w:t>h-ut</w:t>
            </w:r>
          </w:p>
        </w:tc>
        <w:tc>
          <w:tcPr>
            <w:tcW w:w="1559" w:type="dxa"/>
            <w:gridSpan w:val="2"/>
            <w:tcBorders>
              <w:top w:val="nil"/>
              <w:bottom w:val="single" w:sz="2" w:space="0" w:color="auto"/>
            </w:tcBorders>
          </w:tcPr>
          <w:p w14:paraId="5BF37F28" w14:textId="77777777" w:rsidR="002B578A" w:rsidRDefault="002B578A" w:rsidP="00965B39">
            <w:r>
              <w:t>27,370</w:t>
            </w:r>
          </w:p>
        </w:tc>
      </w:tr>
      <w:tr w:rsidR="002B578A" w14:paraId="1366628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45A4A" w14:textId="77777777" w:rsidR="002B578A" w:rsidRDefault="002B578A" w:rsidP="00965B39"/>
        </w:tc>
        <w:tc>
          <w:tcPr>
            <w:tcW w:w="1276" w:type="dxa"/>
            <w:gridSpan w:val="2"/>
            <w:tcBorders>
              <w:top w:val="nil"/>
              <w:bottom w:val="single" w:sz="2" w:space="0" w:color="auto"/>
            </w:tcBorders>
            <w:vAlign w:val="center"/>
          </w:tcPr>
          <w:p w14:paraId="5178C38A" w14:textId="77777777" w:rsidR="002B578A" w:rsidRDefault="002B578A" w:rsidP="00965B39">
            <w:pPr>
              <w:jc w:val="center"/>
              <w:rPr>
                <w:sz w:val="16"/>
                <w:szCs w:val="16"/>
              </w:rPr>
            </w:pPr>
            <w:r>
              <w:rPr>
                <w:sz w:val="16"/>
                <w:szCs w:val="16"/>
              </w:rPr>
              <w:t>030408</w:t>
            </w:r>
          </w:p>
        </w:tc>
        <w:tc>
          <w:tcPr>
            <w:tcW w:w="4252" w:type="dxa"/>
            <w:gridSpan w:val="3"/>
            <w:tcBorders>
              <w:top w:val="nil"/>
              <w:bottom w:val="single" w:sz="2" w:space="0" w:color="auto"/>
            </w:tcBorders>
          </w:tcPr>
          <w:p w14:paraId="20F26C50" w14:textId="77777777" w:rsidR="002B578A" w:rsidRDefault="002B578A" w:rsidP="00965B39">
            <w:r>
              <w:t>Cabestane electrice, forta de tractiune 156,96 (16) kN (t)</w:t>
            </w:r>
          </w:p>
        </w:tc>
        <w:tc>
          <w:tcPr>
            <w:tcW w:w="993" w:type="dxa"/>
            <w:gridSpan w:val="2"/>
            <w:tcBorders>
              <w:top w:val="nil"/>
              <w:bottom w:val="single" w:sz="2" w:space="0" w:color="auto"/>
            </w:tcBorders>
          </w:tcPr>
          <w:p w14:paraId="0F31F11D" w14:textId="77777777" w:rsidR="002B578A" w:rsidRDefault="002B578A" w:rsidP="00965B39">
            <w:r>
              <w:t>h-ut</w:t>
            </w:r>
          </w:p>
        </w:tc>
        <w:tc>
          <w:tcPr>
            <w:tcW w:w="1559" w:type="dxa"/>
            <w:gridSpan w:val="2"/>
            <w:tcBorders>
              <w:top w:val="nil"/>
              <w:bottom w:val="single" w:sz="2" w:space="0" w:color="auto"/>
            </w:tcBorders>
          </w:tcPr>
          <w:p w14:paraId="09FB93EB" w14:textId="77777777" w:rsidR="002B578A" w:rsidRDefault="002B578A" w:rsidP="00965B39">
            <w:r>
              <w:t>27,370</w:t>
            </w:r>
          </w:p>
        </w:tc>
      </w:tr>
      <w:tr w:rsidR="002B578A" w14:paraId="4A6822C5"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FC6AA" w14:textId="77777777" w:rsidR="002B578A" w:rsidRDefault="002B578A" w:rsidP="00965B39"/>
        </w:tc>
        <w:tc>
          <w:tcPr>
            <w:tcW w:w="1276" w:type="dxa"/>
            <w:gridSpan w:val="2"/>
            <w:tcBorders>
              <w:top w:val="nil"/>
              <w:bottom w:val="single" w:sz="2" w:space="0" w:color="auto"/>
            </w:tcBorders>
            <w:vAlign w:val="center"/>
          </w:tcPr>
          <w:p w14:paraId="78D542DE"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28733A0F" w14:textId="77777777" w:rsidR="002B578A" w:rsidRDefault="002B578A" w:rsidP="00965B39">
            <w:r>
              <w:t>Automobile cu bord, tonaj pina la 8 t</w:t>
            </w:r>
          </w:p>
        </w:tc>
        <w:tc>
          <w:tcPr>
            <w:tcW w:w="993" w:type="dxa"/>
            <w:gridSpan w:val="2"/>
            <w:tcBorders>
              <w:top w:val="nil"/>
              <w:bottom w:val="single" w:sz="2" w:space="0" w:color="auto"/>
            </w:tcBorders>
          </w:tcPr>
          <w:p w14:paraId="67870B38" w14:textId="77777777" w:rsidR="002B578A" w:rsidRDefault="002B578A" w:rsidP="00965B39">
            <w:r>
              <w:t>h-ut</w:t>
            </w:r>
          </w:p>
        </w:tc>
        <w:tc>
          <w:tcPr>
            <w:tcW w:w="1559" w:type="dxa"/>
            <w:gridSpan w:val="2"/>
            <w:tcBorders>
              <w:top w:val="nil"/>
              <w:bottom w:val="single" w:sz="2" w:space="0" w:color="auto"/>
            </w:tcBorders>
          </w:tcPr>
          <w:p w14:paraId="42C63EE8" w14:textId="77777777" w:rsidR="002B578A" w:rsidRDefault="002B578A" w:rsidP="00965B39">
            <w:r>
              <w:t>4,760</w:t>
            </w:r>
          </w:p>
        </w:tc>
      </w:tr>
      <w:tr w:rsidR="002B578A" w14:paraId="3E842A4C"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0ACD44" w14:textId="77777777" w:rsidR="002B578A" w:rsidRDefault="002B578A" w:rsidP="00965B39">
            <w:r>
              <w:t>41</w:t>
            </w:r>
          </w:p>
        </w:tc>
        <w:tc>
          <w:tcPr>
            <w:tcW w:w="1276" w:type="dxa"/>
            <w:gridSpan w:val="2"/>
            <w:tcBorders>
              <w:top w:val="single" w:sz="4" w:space="0" w:color="auto"/>
              <w:bottom w:val="single" w:sz="4" w:space="0" w:color="auto"/>
            </w:tcBorders>
          </w:tcPr>
          <w:p w14:paraId="71715A2E" w14:textId="77777777" w:rsidR="002B578A" w:rsidRDefault="002B578A" w:rsidP="00965B39">
            <w:pPr>
              <w:rPr>
                <w:lang w:val="en-US"/>
              </w:rPr>
            </w:pPr>
            <w:r>
              <w:rPr>
                <w:lang w:val="en-US"/>
              </w:rPr>
              <w:t>08-02-148-2</w:t>
            </w:r>
          </w:p>
          <w:p w14:paraId="249D848F" w14:textId="77777777" w:rsidR="002B578A" w:rsidRDefault="002B578A" w:rsidP="00965B39"/>
        </w:tc>
        <w:tc>
          <w:tcPr>
            <w:tcW w:w="4252" w:type="dxa"/>
            <w:gridSpan w:val="3"/>
            <w:tcBorders>
              <w:top w:val="single" w:sz="4" w:space="0" w:color="auto"/>
              <w:bottom w:val="single" w:sz="4" w:space="0" w:color="auto"/>
            </w:tcBorders>
          </w:tcPr>
          <w:p w14:paraId="49F32084" w14:textId="77777777" w:rsidR="002B578A" w:rsidRPr="0097392D" w:rsidRDefault="002B578A" w:rsidP="00965B39">
            <w:pPr>
              <w:adjustRightInd w:val="0"/>
              <w:rPr>
                <w:rFonts w:ascii="Times New Roman CYR" w:hAnsi="Times New Roman CYR" w:cs="Times New Roman CYR"/>
                <w:sz w:val="16"/>
                <w:szCs w:val="16"/>
              </w:rPr>
            </w:pPr>
            <w:r>
              <w:t>Cablu pina la 35 kV in tevi, blocuri si cutii pozate, masa 1 m pina la: 2 kg</w:t>
            </w:r>
            <w:r>
              <w:rPr>
                <w:rFonts w:ascii="Times New Roman CYR" w:hAnsi="Times New Roman CYR" w:cs="Times New Roman CYR"/>
                <w:sz w:val="16"/>
                <w:szCs w:val="16"/>
              </w:rPr>
              <w:t xml:space="preserve"> </w:t>
            </w:r>
          </w:p>
          <w:p w14:paraId="0F333522" w14:textId="77777777" w:rsidR="002B578A" w:rsidRDefault="002B578A" w:rsidP="00965B39"/>
        </w:tc>
        <w:tc>
          <w:tcPr>
            <w:tcW w:w="993" w:type="dxa"/>
            <w:gridSpan w:val="2"/>
            <w:tcBorders>
              <w:top w:val="single" w:sz="4" w:space="0" w:color="auto"/>
              <w:bottom w:val="single" w:sz="4" w:space="0" w:color="auto"/>
            </w:tcBorders>
            <w:vAlign w:val="center"/>
          </w:tcPr>
          <w:p w14:paraId="3A8A1046"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5D9F2CBD" w14:textId="77777777" w:rsidR="002B578A" w:rsidRDefault="002B578A" w:rsidP="00965B39">
            <w:pPr>
              <w:jc w:val="center"/>
            </w:pPr>
            <w:r>
              <w:t>1,3400</w:t>
            </w:r>
          </w:p>
        </w:tc>
      </w:tr>
      <w:tr w:rsidR="002B578A" w14:paraId="3F6150A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78511" w14:textId="77777777" w:rsidR="002B578A" w:rsidRDefault="002B578A" w:rsidP="00965B39"/>
        </w:tc>
        <w:tc>
          <w:tcPr>
            <w:tcW w:w="1276" w:type="dxa"/>
            <w:gridSpan w:val="2"/>
            <w:tcBorders>
              <w:top w:val="nil"/>
              <w:bottom w:val="single" w:sz="2" w:space="0" w:color="auto"/>
            </w:tcBorders>
            <w:vAlign w:val="center"/>
          </w:tcPr>
          <w:p w14:paraId="0B98C6C1"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7F0D8B0A" w14:textId="77777777" w:rsidR="002B578A" w:rsidRDefault="002B578A" w:rsidP="00965B39">
            <w:r>
              <w:t>Muncitor</w:t>
            </w:r>
          </w:p>
        </w:tc>
        <w:tc>
          <w:tcPr>
            <w:tcW w:w="993" w:type="dxa"/>
            <w:gridSpan w:val="2"/>
            <w:tcBorders>
              <w:top w:val="nil"/>
              <w:bottom w:val="single" w:sz="2" w:space="0" w:color="auto"/>
            </w:tcBorders>
          </w:tcPr>
          <w:p w14:paraId="459BEFED" w14:textId="77777777" w:rsidR="002B578A" w:rsidRDefault="002B578A" w:rsidP="00965B39">
            <w:r>
              <w:t>h-om</w:t>
            </w:r>
          </w:p>
        </w:tc>
        <w:tc>
          <w:tcPr>
            <w:tcW w:w="1559" w:type="dxa"/>
            <w:gridSpan w:val="2"/>
            <w:tcBorders>
              <w:top w:val="nil"/>
              <w:bottom w:val="single" w:sz="2" w:space="0" w:color="auto"/>
            </w:tcBorders>
          </w:tcPr>
          <w:p w14:paraId="0A502327" w14:textId="77777777" w:rsidR="002B578A" w:rsidRDefault="002B578A" w:rsidP="00965B39">
            <w:r>
              <w:t>24,522</w:t>
            </w:r>
          </w:p>
        </w:tc>
      </w:tr>
      <w:tr w:rsidR="002B578A" w14:paraId="6659F751"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00D6F" w14:textId="77777777" w:rsidR="002B578A" w:rsidRDefault="002B578A" w:rsidP="00965B39"/>
        </w:tc>
        <w:tc>
          <w:tcPr>
            <w:tcW w:w="1276" w:type="dxa"/>
            <w:gridSpan w:val="2"/>
            <w:tcBorders>
              <w:top w:val="nil"/>
              <w:bottom w:val="single" w:sz="2" w:space="0" w:color="auto"/>
            </w:tcBorders>
            <w:vAlign w:val="center"/>
          </w:tcPr>
          <w:p w14:paraId="66F00AFA" w14:textId="77777777" w:rsidR="002B578A" w:rsidRDefault="002B578A" w:rsidP="00965B39">
            <w:pPr>
              <w:jc w:val="center"/>
              <w:rPr>
                <w:sz w:val="16"/>
                <w:szCs w:val="16"/>
              </w:rPr>
            </w:pPr>
            <w:r>
              <w:rPr>
                <w:sz w:val="16"/>
                <w:szCs w:val="16"/>
              </w:rPr>
              <w:t>1010813</w:t>
            </w:r>
          </w:p>
        </w:tc>
        <w:tc>
          <w:tcPr>
            <w:tcW w:w="4252" w:type="dxa"/>
            <w:gridSpan w:val="3"/>
            <w:tcBorders>
              <w:top w:val="nil"/>
              <w:bottom w:val="single" w:sz="2" w:space="0" w:color="auto"/>
            </w:tcBorders>
          </w:tcPr>
          <w:p w14:paraId="21E206BE" w14:textId="77777777" w:rsidR="002B578A" w:rsidRDefault="002B578A" w:rsidP="00965B39">
            <w:r>
              <w:t>Sirma din otel cu carbon redus pentru diferite destinatii, zincata, diametru 3,0 mm</w:t>
            </w:r>
          </w:p>
        </w:tc>
        <w:tc>
          <w:tcPr>
            <w:tcW w:w="993" w:type="dxa"/>
            <w:gridSpan w:val="2"/>
            <w:tcBorders>
              <w:top w:val="nil"/>
              <w:bottom w:val="single" w:sz="2" w:space="0" w:color="auto"/>
            </w:tcBorders>
          </w:tcPr>
          <w:p w14:paraId="77296C67" w14:textId="77777777" w:rsidR="002B578A" w:rsidRDefault="002B578A" w:rsidP="00965B39">
            <w:r>
              <w:t>t</w:t>
            </w:r>
          </w:p>
        </w:tc>
        <w:tc>
          <w:tcPr>
            <w:tcW w:w="1559" w:type="dxa"/>
            <w:gridSpan w:val="2"/>
            <w:tcBorders>
              <w:top w:val="nil"/>
              <w:bottom w:val="single" w:sz="2" w:space="0" w:color="auto"/>
            </w:tcBorders>
          </w:tcPr>
          <w:p w14:paraId="0B30B344" w14:textId="77777777" w:rsidR="002B578A" w:rsidRDefault="002B578A" w:rsidP="00965B39">
            <w:r>
              <w:t>0,000</w:t>
            </w:r>
          </w:p>
        </w:tc>
      </w:tr>
      <w:tr w:rsidR="002B578A" w14:paraId="73B7F8C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71C06F" w14:textId="77777777" w:rsidR="002B578A" w:rsidRDefault="002B578A" w:rsidP="00965B39"/>
        </w:tc>
        <w:tc>
          <w:tcPr>
            <w:tcW w:w="1276" w:type="dxa"/>
            <w:gridSpan w:val="2"/>
            <w:tcBorders>
              <w:top w:val="nil"/>
              <w:bottom w:val="single" w:sz="2" w:space="0" w:color="auto"/>
            </w:tcBorders>
            <w:vAlign w:val="center"/>
          </w:tcPr>
          <w:p w14:paraId="3AF02C47" w14:textId="77777777" w:rsidR="002B578A" w:rsidRDefault="002B578A" w:rsidP="00965B39">
            <w:pPr>
              <w:jc w:val="center"/>
              <w:rPr>
                <w:sz w:val="16"/>
                <w:szCs w:val="16"/>
              </w:rPr>
            </w:pPr>
            <w:r>
              <w:rPr>
                <w:sz w:val="16"/>
                <w:szCs w:val="16"/>
              </w:rPr>
              <w:t>5009101</w:t>
            </w:r>
          </w:p>
        </w:tc>
        <w:tc>
          <w:tcPr>
            <w:tcW w:w="4252" w:type="dxa"/>
            <w:gridSpan w:val="3"/>
            <w:tcBorders>
              <w:top w:val="nil"/>
              <w:bottom w:val="single" w:sz="2" w:space="0" w:color="auto"/>
            </w:tcBorders>
          </w:tcPr>
          <w:p w14:paraId="2ADF8459" w14:textId="77777777" w:rsidR="002B578A" w:rsidRDefault="002B578A" w:rsidP="00965B39">
            <w:r>
              <w:t>Butoane de montaj</w:t>
            </w:r>
          </w:p>
        </w:tc>
        <w:tc>
          <w:tcPr>
            <w:tcW w:w="993" w:type="dxa"/>
            <w:gridSpan w:val="2"/>
            <w:tcBorders>
              <w:top w:val="nil"/>
              <w:bottom w:val="single" w:sz="2" w:space="0" w:color="auto"/>
            </w:tcBorders>
          </w:tcPr>
          <w:p w14:paraId="5BE51B07" w14:textId="77777777" w:rsidR="002B578A" w:rsidRDefault="002B578A" w:rsidP="00965B39">
            <w:r>
              <w:t>1000 buc</w:t>
            </w:r>
          </w:p>
        </w:tc>
        <w:tc>
          <w:tcPr>
            <w:tcW w:w="1559" w:type="dxa"/>
            <w:gridSpan w:val="2"/>
            <w:tcBorders>
              <w:top w:val="nil"/>
              <w:bottom w:val="single" w:sz="2" w:space="0" w:color="auto"/>
            </w:tcBorders>
          </w:tcPr>
          <w:p w14:paraId="7F4ACD6E" w14:textId="77777777" w:rsidR="002B578A" w:rsidRDefault="002B578A" w:rsidP="00965B39">
            <w:r>
              <w:t>0,011</w:t>
            </w:r>
          </w:p>
        </w:tc>
      </w:tr>
      <w:tr w:rsidR="002B578A" w14:paraId="1B4BF54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F17CB" w14:textId="77777777" w:rsidR="002B578A" w:rsidRDefault="002B578A" w:rsidP="00965B39"/>
        </w:tc>
        <w:tc>
          <w:tcPr>
            <w:tcW w:w="1276" w:type="dxa"/>
            <w:gridSpan w:val="2"/>
            <w:tcBorders>
              <w:top w:val="nil"/>
              <w:bottom w:val="single" w:sz="2" w:space="0" w:color="auto"/>
            </w:tcBorders>
            <w:vAlign w:val="center"/>
          </w:tcPr>
          <w:p w14:paraId="6AD0C78C" w14:textId="77777777" w:rsidR="002B578A" w:rsidRDefault="002B578A" w:rsidP="00965B39">
            <w:pPr>
              <w:jc w:val="center"/>
              <w:rPr>
                <w:sz w:val="16"/>
                <w:szCs w:val="16"/>
              </w:rPr>
            </w:pPr>
            <w:r>
              <w:rPr>
                <w:sz w:val="16"/>
                <w:szCs w:val="16"/>
              </w:rPr>
              <w:t>5009500</w:t>
            </w:r>
          </w:p>
        </w:tc>
        <w:tc>
          <w:tcPr>
            <w:tcW w:w="4252" w:type="dxa"/>
            <w:gridSpan w:val="3"/>
            <w:tcBorders>
              <w:top w:val="nil"/>
              <w:bottom w:val="single" w:sz="2" w:space="0" w:color="auto"/>
            </w:tcBorders>
          </w:tcPr>
          <w:p w14:paraId="668428FD" w14:textId="77777777" w:rsidR="002B578A" w:rsidRDefault="002B578A" w:rsidP="00965B39">
            <w:r>
              <w:t>Fise de marcare</w:t>
            </w:r>
          </w:p>
        </w:tc>
        <w:tc>
          <w:tcPr>
            <w:tcW w:w="993" w:type="dxa"/>
            <w:gridSpan w:val="2"/>
            <w:tcBorders>
              <w:top w:val="nil"/>
              <w:bottom w:val="single" w:sz="2" w:space="0" w:color="auto"/>
            </w:tcBorders>
          </w:tcPr>
          <w:p w14:paraId="772557BC" w14:textId="77777777" w:rsidR="002B578A" w:rsidRDefault="002B578A" w:rsidP="00965B39">
            <w:r>
              <w:t>100 buc</w:t>
            </w:r>
          </w:p>
        </w:tc>
        <w:tc>
          <w:tcPr>
            <w:tcW w:w="1559" w:type="dxa"/>
            <w:gridSpan w:val="2"/>
            <w:tcBorders>
              <w:top w:val="nil"/>
              <w:bottom w:val="single" w:sz="2" w:space="0" w:color="auto"/>
            </w:tcBorders>
          </w:tcPr>
          <w:p w14:paraId="6EA3C1BA" w14:textId="77777777" w:rsidR="002B578A" w:rsidRDefault="002B578A" w:rsidP="00965B39">
            <w:r>
              <w:t>0,005</w:t>
            </w:r>
          </w:p>
        </w:tc>
      </w:tr>
      <w:tr w:rsidR="002B578A" w14:paraId="62C8CB1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D969C" w14:textId="77777777" w:rsidR="002B578A" w:rsidRDefault="002B578A" w:rsidP="00965B39"/>
        </w:tc>
        <w:tc>
          <w:tcPr>
            <w:tcW w:w="1276" w:type="dxa"/>
            <w:gridSpan w:val="2"/>
            <w:tcBorders>
              <w:top w:val="nil"/>
              <w:bottom w:val="single" w:sz="2" w:space="0" w:color="auto"/>
            </w:tcBorders>
            <w:vAlign w:val="center"/>
          </w:tcPr>
          <w:p w14:paraId="4057B524" w14:textId="77777777" w:rsidR="002B578A" w:rsidRDefault="002B578A" w:rsidP="00965B39">
            <w:pPr>
              <w:jc w:val="center"/>
              <w:rPr>
                <w:sz w:val="16"/>
                <w:szCs w:val="16"/>
              </w:rPr>
            </w:pPr>
            <w:r>
              <w:rPr>
                <w:sz w:val="16"/>
                <w:szCs w:val="16"/>
              </w:rPr>
              <w:t>5009623</w:t>
            </w:r>
          </w:p>
        </w:tc>
        <w:tc>
          <w:tcPr>
            <w:tcW w:w="4252" w:type="dxa"/>
            <w:gridSpan w:val="3"/>
            <w:tcBorders>
              <w:top w:val="nil"/>
              <w:bottom w:val="single" w:sz="2" w:space="0" w:color="auto"/>
            </w:tcBorders>
          </w:tcPr>
          <w:p w14:paraId="7FCCF114" w14:textId="77777777" w:rsidR="002B578A" w:rsidRDefault="002B578A" w:rsidP="00965B39">
            <w:r>
              <w:t>Banda "К226"</w:t>
            </w:r>
          </w:p>
        </w:tc>
        <w:tc>
          <w:tcPr>
            <w:tcW w:w="993" w:type="dxa"/>
            <w:gridSpan w:val="2"/>
            <w:tcBorders>
              <w:top w:val="nil"/>
              <w:bottom w:val="single" w:sz="2" w:space="0" w:color="auto"/>
            </w:tcBorders>
          </w:tcPr>
          <w:p w14:paraId="744985A6" w14:textId="77777777" w:rsidR="002B578A" w:rsidRDefault="002B578A" w:rsidP="00965B39">
            <w:r>
              <w:t>100 m</w:t>
            </w:r>
          </w:p>
        </w:tc>
        <w:tc>
          <w:tcPr>
            <w:tcW w:w="1559" w:type="dxa"/>
            <w:gridSpan w:val="2"/>
            <w:tcBorders>
              <w:top w:val="nil"/>
              <w:bottom w:val="single" w:sz="2" w:space="0" w:color="auto"/>
            </w:tcBorders>
          </w:tcPr>
          <w:p w14:paraId="43991509" w14:textId="77777777" w:rsidR="002B578A" w:rsidRDefault="002B578A" w:rsidP="00965B39">
            <w:r>
              <w:t>0,013</w:t>
            </w:r>
          </w:p>
        </w:tc>
      </w:tr>
      <w:tr w:rsidR="002B578A" w14:paraId="4E986C7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5175D" w14:textId="77777777" w:rsidR="002B578A" w:rsidRDefault="002B578A" w:rsidP="00965B39"/>
        </w:tc>
        <w:tc>
          <w:tcPr>
            <w:tcW w:w="1276" w:type="dxa"/>
            <w:gridSpan w:val="2"/>
            <w:tcBorders>
              <w:top w:val="nil"/>
              <w:bottom w:val="single" w:sz="2" w:space="0" w:color="auto"/>
            </w:tcBorders>
            <w:vAlign w:val="center"/>
          </w:tcPr>
          <w:p w14:paraId="45FE1FFB" w14:textId="77777777" w:rsidR="002B578A" w:rsidRDefault="002B578A" w:rsidP="00965B39">
            <w:pPr>
              <w:jc w:val="center"/>
              <w:rPr>
                <w:sz w:val="16"/>
                <w:szCs w:val="16"/>
              </w:rPr>
            </w:pPr>
            <w:r>
              <w:rPr>
                <w:sz w:val="16"/>
                <w:szCs w:val="16"/>
              </w:rPr>
              <w:t>5220077</w:t>
            </w:r>
          </w:p>
        </w:tc>
        <w:tc>
          <w:tcPr>
            <w:tcW w:w="4252" w:type="dxa"/>
            <w:gridSpan w:val="3"/>
            <w:tcBorders>
              <w:top w:val="nil"/>
              <w:bottom w:val="single" w:sz="2" w:space="0" w:color="auto"/>
            </w:tcBorders>
          </w:tcPr>
          <w:p w14:paraId="411DA7D1" w14:textId="77777777" w:rsidR="002B578A" w:rsidRDefault="002B578A" w:rsidP="00965B39">
            <w:r>
              <w:t>Aliaje de staniu-plumb fara stibiu, marca "ПОС30"</w:t>
            </w:r>
          </w:p>
        </w:tc>
        <w:tc>
          <w:tcPr>
            <w:tcW w:w="993" w:type="dxa"/>
            <w:gridSpan w:val="2"/>
            <w:tcBorders>
              <w:top w:val="nil"/>
              <w:bottom w:val="single" w:sz="2" w:space="0" w:color="auto"/>
            </w:tcBorders>
          </w:tcPr>
          <w:p w14:paraId="29BBC948" w14:textId="77777777" w:rsidR="002B578A" w:rsidRDefault="002B578A" w:rsidP="00965B39">
            <w:r>
              <w:t>kg</w:t>
            </w:r>
          </w:p>
        </w:tc>
        <w:tc>
          <w:tcPr>
            <w:tcW w:w="1559" w:type="dxa"/>
            <w:gridSpan w:val="2"/>
            <w:tcBorders>
              <w:top w:val="nil"/>
              <w:bottom w:val="single" w:sz="2" w:space="0" w:color="auto"/>
            </w:tcBorders>
          </w:tcPr>
          <w:p w14:paraId="24258628" w14:textId="77777777" w:rsidR="002B578A" w:rsidRDefault="002B578A" w:rsidP="00965B39">
            <w:r>
              <w:t>0,670</w:t>
            </w:r>
          </w:p>
        </w:tc>
      </w:tr>
      <w:tr w:rsidR="002B578A" w14:paraId="6F34A214"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528EE" w14:textId="77777777" w:rsidR="002B578A" w:rsidRDefault="002B578A" w:rsidP="00965B39"/>
        </w:tc>
        <w:tc>
          <w:tcPr>
            <w:tcW w:w="1276" w:type="dxa"/>
            <w:gridSpan w:val="2"/>
            <w:tcBorders>
              <w:top w:val="nil"/>
              <w:bottom w:val="single" w:sz="2" w:space="0" w:color="auto"/>
            </w:tcBorders>
            <w:vAlign w:val="center"/>
          </w:tcPr>
          <w:p w14:paraId="3780124C"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474AAD4C"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16E72596" w14:textId="77777777" w:rsidR="002B578A" w:rsidRDefault="002B578A" w:rsidP="00965B39">
            <w:r>
              <w:t>h-ut</w:t>
            </w:r>
          </w:p>
        </w:tc>
        <w:tc>
          <w:tcPr>
            <w:tcW w:w="1559" w:type="dxa"/>
            <w:gridSpan w:val="2"/>
            <w:tcBorders>
              <w:top w:val="nil"/>
              <w:bottom w:val="single" w:sz="2" w:space="0" w:color="auto"/>
            </w:tcBorders>
          </w:tcPr>
          <w:p w14:paraId="3C99B153" w14:textId="77777777" w:rsidR="002B578A" w:rsidRDefault="002B578A" w:rsidP="00965B39">
            <w:r>
              <w:t>0,750</w:t>
            </w:r>
          </w:p>
        </w:tc>
      </w:tr>
      <w:tr w:rsidR="002B578A" w14:paraId="51DAECA6"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ACCCE" w14:textId="77777777" w:rsidR="002B578A" w:rsidRDefault="002B578A" w:rsidP="00965B39"/>
        </w:tc>
        <w:tc>
          <w:tcPr>
            <w:tcW w:w="1276" w:type="dxa"/>
            <w:gridSpan w:val="2"/>
            <w:tcBorders>
              <w:top w:val="nil"/>
              <w:bottom w:val="single" w:sz="2" w:space="0" w:color="auto"/>
            </w:tcBorders>
            <w:vAlign w:val="center"/>
          </w:tcPr>
          <w:p w14:paraId="57CFD845" w14:textId="77777777" w:rsidR="002B578A" w:rsidRDefault="002B578A" w:rsidP="00965B39">
            <w:pPr>
              <w:jc w:val="center"/>
              <w:rPr>
                <w:sz w:val="16"/>
                <w:szCs w:val="16"/>
              </w:rPr>
            </w:pPr>
            <w:r>
              <w:rPr>
                <w:sz w:val="16"/>
                <w:szCs w:val="16"/>
              </w:rPr>
              <w:t>030203</w:t>
            </w:r>
          </w:p>
        </w:tc>
        <w:tc>
          <w:tcPr>
            <w:tcW w:w="4252" w:type="dxa"/>
            <w:gridSpan w:val="3"/>
            <w:tcBorders>
              <w:top w:val="nil"/>
              <w:bottom w:val="single" w:sz="2" w:space="0" w:color="auto"/>
            </w:tcBorders>
          </w:tcPr>
          <w:p w14:paraId="5BA8BC4F" w14:textId="77777777" w:rsidR="002B578A" w:rsidRDefault="002B578A" w:rsidP="00965B39">
            <w:r>
              <w:t>Cricuri hidraulice, capacitate de ridicare 63 t</w:t>
            </w:r>
          </w:p>
        </w:tc>
        <w:tc>
          <w:tcPr>
            <w:tcW w:w="993" w:type="dxa"/>
            <w:gridSpan w:val="2"/>
            <w:tcBorders>
              <w:top w:val="nil"/>
              <w:bottom w:val="single" w:sz="2" w:space="0" w:color="auto"/>
            </w:tcBorders>
          </w:tcPr>
          <w:p w14:paraId="734D1C74" w14:textId="77777777" w:rsidR="002B578A" w:rsidRDefault="002B578A" w:rsidP="00965B39">
            <w:r>
              <w:t>h-ut</w:t>
            </w:r>
          </w:p>
        </w:tc>
        <w:tc>
          <w:tcPr>
            <w:tcW w:w="1559" w:type="dxa"/>
            <w:gridSpan w:val="2"/>
            <w:tcBorders>
              <w:top w:val="nil"/>
              <w:bottom w:val="single" w:sz="2" w:space="0" w:color="auto"/>
            </w:tcBorders>
          </w:tcPr>
          <w:p w14:paraId="704994B6" w14:textId="77777777" w:rsidR="002B578A" w:rsidRDefault="002B578A" w:rsidP="00965B39">
            <w:r>
              <w:t>5,708</w:t>
            </w:r>
          </w:p>
        </w:tc>
      </w:tr>
      <w:tr w:rsidR="002B578A" w14:paraId="3B80B01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570BF" w14:textId="77777777" w:rsidR="002B578A" w:rsidRDefault="002B578A" w:rsidP="00965B39"/>
        </w:tc>
        <w:tc>
          <w:tcPr>
            <w:tcW w:w="1276" w:type="dxa"/>
            <w:gridSpan w:val="2"/>
            <w:tcBorders>
              <w:top w:val="nil"/>
              <w:bottom w:val="single" w:sz="2" w:space="0" w:color="auto"/>
            </w:tcBorders>
            <w:vAlign w:val="center"/>
          </w:tcPr>
          <w:p w14:paraId="09B3446E" w14:textId="77777777" w:rsidR="002B578A" w:rsidRDefault="002B578A" w:rsidP="00965B39">
            <w:pPr>
              <w:jc w:val="center"/>
              <w:rPr>
                <w:sz w:val="16"/>
                <w:szCs w:val="16"/>
              </w:rPr>
            </w:pPr>
            <w:r>
              <w:rPr>
                <w:sz w:val="16"/>
                <w:szCs w:val="16"/>
              </w:rPr>
              <w:t>030408</w:t>
            </w:r>
          </w:p>
        </w:tc>
        <w:tc>
          <w:tcPr>
            <w:tcW w:w="4252" w:type="dxa"/>
            <w:gridSpan w:val="3"/>
            <w:tcBorders>
              <w:top w:val="nil"/>
              <w:bottom w:val="single" w:sz="2" w:space="0" w:color="auto"/>
            </w:tcBorders>
          </w:tcPr>
          <w:p w14:paraId="3D54D8CC" w14:textId="77777777" w:rsidR="002B578A" w:rsidRDefault="002B578A" w:rsidP="00965B39">
            <w:r>
              <w:t>Cabestane electrice, forta de tractiune 156,96 (16) kN (t)</w:t>
            </w:r>
          </w:p>
        </w:tc>
        <w:tc>
          <w:tcPr>
            <w:tcW w:w="993" w:type="dxa"/>
            <w:gridSpan w:val="2"/>
            <w:tcBorders>
              <w:top w:val="nil"/>
              <w:bottom w:val="single" w:sz="2" w:space="0" w:color="auto"/>
            </w:tcBorders>
          </w:tcPr>
          <w:p w14:paraId="7B0DE3B8" w14:textId="77777777" w:rsidR="002B578A" w:rsidRDefault="002B578A" w:rsidP="00965B39">
            <w:r>
              <w:t>h-ut</w:t>
            </w:r>
          </w:p>
        </w:tc>
        <w:tc>
          <w:tcPr>
            <w:tcW w:w="1559" w:type="dxa"/>
            <w:gridSpan w:val="2"/>
            <w:tcBorders>
              <w:top w:val="nil"/>
              <w:bottom w:val="single" w:sz="2" w:space="0" w:color="auto"/>
            </w:tcBorders>
          </w:tcPr>
          <w:p w14:paraId="5EE61356" w14:textId="77777777" w:rsidR="002B578A" w:rsidRDefault="002B578A" w:rsidP="00965B39">
            <w:r>
              <w:t>5,708</w:t>
            </w:r>
          </w:p>
        </w:tc>
      </w:tr>
      <w:tr w:rsidR="002B578A" w14:paraId="6895370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F769C" w14:textId="77777777" w:rsidR="002B578A" w:rsidRDefault="002B578A" w:rsidP="00965B39"/>
        </w:tc>
        <w:tc>
          <w:tcPr>
            <w:tcW w:w="1276" w:type="dxa"/>
            <w:gridSpan w:val="2"/>
            <w:tcBorders>
              <w:top w:val="nil"/>
              <w:bottom w:val="single" w:sz="2" w:space="0" w:color="auto"/>
            </w:tcBorders>
            <w:vAlign w:val="center"/>
          </w:tcPr>
          <w:p w14:paraId="47A610DE"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48E1F874" w14:textId="77777777" w:rsidR="002B578A" w:rsidRDefault="002B578A" w:rsidP="00965B39">
            <w:r>
              <w:t>Automobile cu bord, tonaj pina la 8 t</w:t>
            </w:r>
          </w:p>
        </w:tc>
        <w:tc>
          <w:tcPr>
            <w:tcW w:w="993" w:type="dxa"/>
            <w:gridSpan w:val="2"/>
            <w:tcBorders>
              <w:top w:val="nil"/>
              <w:bottom w:val="single" w:sz="2" w:space="0" w:color="auto"/>
            </w:tcBorders>
          </w:tcPr>
          <w:p w14:paraId="200551E2" w14:textId="77777777" w:rsidR="002B578A" w:rsidRDefault="002B578A" w:rsidP="00965B39">
            <w:r>
              <w:t>h-ut</w:t>
            </w:r>
          </w:p>
        </w:tc>
        <w:tc>
          <w:tcPr>
            <w:tcW w:w="1559" w:type="dxa"/>
            <w:gridSpan w:val="2"/>
            <w:tcBorders>
              <w:top w:val="nil"/>
              <w:bottom w:val="single" w:sz="2" w:space="0" w:color="auto"/>
            </w:tcBorders>
          </w:tcPr>
          <w:p w14:paraId="0723197B" w14:textId="77777777" w:rsidR="002B578A" w:rsidRDefault="002B578A" w:rsidP="00965B39">
            <w:r>
              <w:t>0,750</w:t>
            </w:r>
          </w:p>
        </w:tc>
      </w:tr>
      <w:tr w:rsidR="002B578A" w14:paraId="0DF441C4"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6C31D3" w14:textId="77777777" w:rsidR="002B578A" w:rsidRDefault="002B578A" w:rsidP="00965B39">
            <w:r>
              <w:t>42</w:t>
            </w:r>
          </w:p>
        </w:tc>
        <w:tc>
          <w:tcPr>
            <w:tcW w:w="1276" w:type="dxa"/>
            <w:gridSpan w:val="2"/>
            <w:tcBorders>
              <w:top w:val="single" w:sz="4" w:space="0" w:color="auto"/>
              <w:bottom w:val="single" w:sz="4" w:space="0" w:color="auto"/>
            </w:tcBorders>
          </w:tcPr>
          <w:p w14:paraId="34C04D49" w14:textId="77777777" w:rsidR="002B578A" w:rsidRDefault="002B578A" w:rsidP="00965B39">
            <w:pPr>
              <w:rPr>
                <w:lang w:val="en-US"/>
              </w:rPr>
            </w:pPr>
            <w:r>
              <w:rPr>
                <w:lang w:val="en-US"/>
              </w:rPr>
              <w:t>08-02-147-2</w:t>
            </w:r>
          </w:p>
          <w:p w14:paraId="5061B6FF" w14:textId="77777777" w:rsidR="002B578A" w:rsidRDefault="002B578A" w:rsidP="00965B39"/>
        </w:tc>
        <w:tc>
          <w:tcPr>
            <w:tcW w:w="4252" w:type="dxa"/>
            <w:gridSpan w:val="3"/>
            <w:tcBorders>
              <w:top w:val="single" w:sz="4" w:space="0" w:color="auto"/>
              <w:bottom w:val="single" w:sz="4" w:space="0" w:color="auto"/>
            </w:tcBorders>
          </w:tcPr>
          <w:p w14:paraId="4FB6276F" w14:textId="77777777" w:rsidR="002B578A" w:rsidRPr="0097392D" w:rsidRDefault="002B578A" w:rsidP="00965B39">
            <w:pPr>
              <w:adjustRightInd w:val="0"/>
              <w:rPr>
                <w:rFonts w:ascii="Times New Roman CYR" w:hAnsi="Times New Roman CYR" w:cs="Times New Roman CYR"/>
                <w:sz w:val="16"/>
                <w:szCs w:val="16"/>
              </w:rPr>
            </w:pPr>
            <w:r>
              <w:t>Cablu pina la 35 kV pe constructii si jgheaburi instalate, cu fixare la cotituri si la sfirsitul traseului, masa 1 m de cablu, pina la: 2 kg</w:t>
            </w:r>
            <w:r>
              <w:rPr>
                <w:rFonts w:ascii="Times New Roman CYR" w:hAnsi="Times New Roman CYR" w:cs="Times New Roman CYR"/>
                <w:sz w:val="16"/>
                <w:szCs w:val="16"/>
              </w:rPr>
              <w:t xml:space="preserve"> </w:t>
            </w:r>
          </w:p>
          <w:p w14:paraId="1A139C27" w14:textId="77777777" w:rsidR="002B578A" w:rsidRDefault="002B578A" w:rsidP="00965B39"/>
        </w:tc>
        <w:tc>
          <w:tcPr>
            <w:tcW w:w="993" w:type="dxa"/>
            <w:gridSpan w:val="2"/>
            <w:tcBorders>
              <w:top w:val="single" w:sz="4" w:space="0" w:color="auto"/>
              <w:bottom w:val="single" w:sz="4" w:space="0" w:color="auto"/>
            </w:tcBorders>
            <w:vAlign w:val="center"/>
          </w:tcPr>
          <w:p w14:paraId="7D5A3AF0"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099400ED" w14:textId="77777777" w:rsidR="002B578A" w:rsidRDefault="002B578A" w:rsidP="00965B39">
            <w:pPr>
              <w:jc w:val="center"/>
            </w:pPr>
            <w:r>
              <w:t>1,9300</w:t>
            </w:r>
          </w:p>
        </w:tc>
      </w:tr>
      <w:tr w:rsidR="002B578A" w14:paraId="62F7C31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BC27C" w14:textId="77777777" w:rsidR="002B578A" w:rsidRDefault="002B578A" w:rsidP="00965B39"/>
        </w:tc>
        <w:tc>
          <w:tcPr>
            <w:tcW w:w="1276" w:type="dxa"/>
            <w:gridSpan w:val="2"/>
            <w:tcBorders>
              <w:top w:val="nil"/>
              <w:bottom w:val="single" w:sz="2" w:space="0" w:color="auto"/>
            </w:tcBorders>
            <w:vAlign w:val="center"/>
          </w:tcPr>
          <w:p w14:paraId="02B0F76D"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5A10C51F" w14:textId="77777777" w:rsidR="002B578A" w:rsidRDefault="002B578A" w:rsidP="00965B39">
            <w:r>
              <w:t>Muncitor</w:t>
            </w:r>
          </w:p>
        </w:tc>
        <w:tc>
          <w:tcPr>
            <w:tcW w:w="993" w:type="dxa"/>
            <w:gridSpan w:val="2"/>
            <w:tcBorders>
              <w:top w:val="nil"/>
              <w:bottom w:val="single" w:sz="2" w:space="0" w:color="auto"/>
            </w:tcBorders>
          </w:tcPr>
          <w:p w14:paraId="50671CC4" w14:textId="77777777" w:rsidR="002B578A" w:rsidRDefault="002B578A" w:rsidP="00965B39">
            <w:r>
              <w:t>h-om</w:t>
            </w:r>
          </w:p>
        </w:tc>
        <w:tc>
          <w:tcPr>
            <w:tcW w:w="1559" w:type="dxa"/>
            <w:gridSpan w:val="2"/>
            <w:tcBorders>
              <w:top w:val="nil"/>
              <w:bottom w:val="single" w:sz="2" w:space="0" w:color="auto"/>
            </w:tcBorders>
          </w:tcPr>
          <w:p w14:paraId="1EC76844" w14:textId="77777777" w:rsidR="002B578A" w:rsidRDefault="002B578A" w:rsidP="00965B39">
            <w:r>
              <w:t>29,722</w:t>
            </w:r>
          </w:p>
        </w:tc>
      </w:tr>
      <w:tr w:rsidR="002B578A" w14:paraId="4C9BE80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4CACF" w14:textId="77777777" w:rsidR="002B578A" w:rsidRDefault="002B578A" w:rsidP="00965B39"/>
        </w:tc>
        <w:tc>
          <w:tcPr>
            <w:tcW w:w="1276" w:type="dxa"/>
            <w:gridSpan w:val="2"/>
            <w:tcBorders>
              <w:top w:val="nil"/>
              <w:bottom w:val="single" w:sz="2" w:space="0" w:color="auto"/>
            </w:tcBorders>
            <w:vAlign w:val="center"/>
          </w:tcPr>
          <w:p w14:paraId="10E5458A" w14:textId="77777777" w:rsidR="002B578A" w:rsidRDefault="002B578A" w:rsidP="00965B39">
            <w:pPr>
              <w:jc w:val="center"/>
              <w:rPr>
                <w:sz w:val="16"/>
                <w:szCs w:val="16"/>
              </w:rPr>
            </w:pPr>
            <w:r>
              <w:rPr>
                <w:sz w:val="16"/>
                <w:szCs w:val="16"/>
              </w:rPr>
              <w:t>1010813</w:t>
            </w:r>
          </w:p>
        </w:tc>
        <w:tc>
          <w:tcPr>
            <w:tcW w:w="4252" w:type="dxa"/>
            <w:gridSpan w:val="3"/>
            <w:tcBorders>
              <w:top w:val="nil"/>
              <w:bottom w:val="single" w:sz="2" w:space="0" w:color="auto"/>
            </w:tcBorders>
          </w:tcPr>
          <w:p w14:paraId="46A9668C" w14:textId="77777777" w:rsidR="002B578A" w:rsidRDefault="002B578A" w:rsidP="00965B39">
            <w:r>
              <w:t>Sirma din otel cu carbon redus pentru diferite destinatii, zincata, diametru 3,0 mm</w:t>
            </w:r>
          </w:p>
        </w:tc>
        <w:tc>
          <w:tcPr>
            <w:tcW w:w="993" w:type="dxa"/>
            <w:gridSpan w:val="2"/>
            <w:tcBorders>
              <w:top w:val="nil"/>
              <w:bottom w:val="single" w:sz="2" w:space="0" w:color="auto"/>
            </w:tcBorders>
          </w:tcPr>
          <w:p w14:paraId="6BCFD12A" w14:textId="77777777" w:rsidR="002B578A" w:rsidRDefault="002B578A" w:rsidP="00965B39">
            <w:r>
              <w:t>t</w:t>
            </w:r>
          </w:p>
        </w:tc>
        <w:tc>
          <w:tcPr>
            <w:tcW w:w="1559" w:type="dxa"/>
            <w:gridSpan w:val="2"/>
            <w:tcBorders>
              <w:top w:val="nil"/>
              <w:bottom w:val="single" w:sz="2" w:space="0" w:color="auto"/>
            </w:tcBorders>
          </w:tcPr>
          <w:p w14:paraId="1E981CF7" w14:textId="77777777" w:rsidR="002B578A" w:rsidRDefault="002B578A" w:rsidP="00965B39">
            <w:r>
              <w:t>0,000</w:t>
            </w:r>
          </w:p>
        </w:tc>
      </w:tr>
      <w:tr w:rsidR="002B578A" w14:paraId="5B60524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031A7" w14:textId="77777777" w:rsidR="002B578A" w:rsidRDefault="002B578A" w:rsidP="00965B39"/>
        </w:tc>
        <w:tc>
          <w:tcPr>
            <w:tcW w:w="1276" w:type="dxa"/>
            <w:gridSpan w:val="2"/>
            <w:tcBorders>
              <w:top w:val="nil"/>
              <w:bottom w:val="single" w:sz="2" w:space="0" w:color="auto"/>
            </w:tcBorders>
            <w:vAlign w:val="center"/>
          </w:tcPr>
          <w:p w14:paraId="321D8B7E" w14:textId="77777777" w:rsidR="002B578A" w:rsidRDefault="002B578A" w:rsidP="00965B39">
            <w:pPr>
              <w:jc w:val="center"/>
              <w:rPr>
                <w:sz w:val="16"/>
                <w:szCs w:val="16"/>
              </w:rPr>
            </w:pPr>
            <w:r>
              <w:rPr>
                <w:sz w:val="16"/>
                <w:szCs w:val="16"/>
              </w:rPr>
              <w:t>5009031</w:t>
            </w:r>
          </w:p>
        </w:tc>
        <w:tc>
          <w:tcPr>
            <w:tcW w:w="4252" w:type="dxa"/>
            <w:gridSpan w:val="3"/>
            <w:tcBorders>
              <w:top w:val="nil"/>
              <w:bottom w:val="single" w:sz="2" w:space="0" w:color="auto"/>
            </w:tcBorders>
          </w:tcPr>
          <w:p w14:paraId="327D209D" w14:textId="77777777" w:rsidR="002B578A" w:rsidRDefault="002B578A" w:rsidP="00965B39">
            <w:r>
              <w:t>Scoabe</w:t>
            </w:r>
          </w:p>
        </w:tc>
        <w:tc>
          <w:tcPr>
            <w:tcW w:w="993" w:type="dxa"/>
            <w:gridSpan w:val="2"/>
            <w:tcBorders>
              <w:top w:val="nil"/>
              <w:bottom w:val="single" w:sz="2" w:space="0" w:color="auto"/>
            </w:tcBorders>
          </w:tcPr>
          <w:p w14:paraId="0558F796" w14:textId="77777777" w:rsidR="002B578A" w:rsidRDefault="002B578A" w:rsidP="00965B39">
            <w:r>
              <w:t>10 buc</w:t>
            </w:r>
          </w:p>
        </w:tc>
        <w:tc>
          <w:tcPr>
            <w:tcW w:w="1559" w:type="dxa"/>
            <w:gridSpan w:val="2"/>
            <w:tcBorders>
              <w:top w:val="nil"/>
              <w:bottom w:val="single" w:sz="2" w:space="0" w:color="auto"/>
            </w:tcBorders>
          </w:tcPr>
          <w:p w14:paraId="411EF315" w14:textId="77777777" w:rsidR="002B578A" w:rsidRDefault="002B578A" w:rsidP="00965B39">
            <w:r>
              <w:t>3,474</w:t>
            </w:r>
          </w:p>
        </w:tc>
      </w:tr>
      <w:tr w:rsidR="002B578A" w14:paraId="04A2025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266D6" w14:textId="77777777" w:rsidR="002B578A" w:rsidRDefault="002B578A" w:rsidP="00965B39"/>
        </w:tc>
        <w:tc>
          <w:tcPr>
            <w:tcW w:w="1276" w:type="dxa"/>
            <w:gridSpan w:val="2"/>
            <w:tcBorders>
              <w:top w:val="nil"/>
              <w:bottom w:val="single" w:sz="2" w:space="0" w:color="auto"/>
            </w:tcBorders>
            <w:vAlign w:val="center"/>
          </w:tcPr>
          <w:p w14:paraId="236FD3D2" w14:textId="77777777" w:rsidR="002B578A" w:rsidRDefault="002B578A" w:rsidP="00965B39">
            <w:pPr>
              <w:jc w:val="center"/>
              <w:rPr>
                <w:sz w:val="16"/>
                <w:szCs w:val="16"/>
              </w:rPr>
            </w:pPr>
            <w:r>
              <w:rPr>
                <w:sz w:val="16"/>
                <w:szCs w:val="16"/>
              </w:rPr>
              <w:t>5009101</w:t>
            </w:r>
          </w:p>
        </w:tc>
        <w:tc>
          <w:tcPr>
            <w:tcW w:w="4252" w:type="dxa"/>
            <w:gridSpan w:val="3"/>
            <w:tcBorders>
              <w:top w:val="nil"/>
              <w:bottom w:val="single" w:sz="2" w:space="0" w:color="auto"/>
            </w:tcBorders>
          </w:tcPr>
          <w:p w14:paraId="141DDBFC" w14:textId="77777777" w:rsidR="002B578A" w:rsidRDefault="002B578A" w:rsidP="00965B39">
            <w:r>
              <w:t>Butoane de montaj</w:t>
            </w:r>
          </w:p>
        </w:tc>
        <w:tc>
          <w:tcPr>
            <w:tcW w:w="993" w:type="dxa"/>
            <w:gridSpan w:val="2"/>
            <w:tcBorders>
              <w:top w:val="nil"/>
              <w:bottom w:val="single" w:sz="2" w:space="0" w:color="auto"/>
            </w:tcBorders>
          </w:tcPr>
          <w:p w14:paraId="588D0AF7" w14:textId="77777777" w:rsidR="002B578A" w:rsidRDefault="002B578A" w:rsidP="00965B39">
            <w:r>
              <w:t>1000 buc</w:t>
            </w:r>
          </w:p>
        </w:tc>
        <w:tc>
          <w:tcPr>
            <w:tcW w:w="1559" w:type="dxa"/>
            <w:gridSpan w:val="2"/>
            <w:tcBorders>
              <w:top w:val="nil"/>
              <w:bottom w:val="single" w:sz="2" w:space="0" w:color="auto"/>
            </w:tcBorders>
          </w:tcPr>
          <w:p w14:paraId="35EA9D51" w14:textId="77777777" w:rsidR="002B578A" w:rsidRDefault="002B578A" w:rsidP="00965B39">
            <w:r>
              <w:t>0,040</w:t>
            </w:r>
          </w:p>
        </w:tc>
      </w:tr>
      <w:tr w:rsidR="002B578A" w14:paraId="35D9DCD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1B719" w14:textId="77777777" w:rsidR="002B578A" w:rsidRDefault="002B578A" w:rsidP="00965B39"/>
        </w:tc>
        <w:tc>
          <w:tcPr>
            <w:tcW w:w="1276" w:type="dxa"/>
            <w:gridSpan w:val="2"/>
            <w:tcBorders>
              <w:top w:val="nil"/>
              <w:bottom w:val="single" w:sz="2" w:space="0" w:color="auto"/>
            </w:tcBorders>
            <w:vAlign w:val="center"/>
          </w:tcPr>
          <w:p w14:paraId="321A29F3" w14:textId="77777777" w:rsidR="002B578A" w:rsidRDefault="002B578A" w:rsidP="00965B39">
            <w:pPr>
              <w:jc w:val="center"/>
              <w:rPr>
                <w:sz w:val="16"/>
                <w:szCs w:val="16"/>
              </w:rPr>
            </w:pPr>
            <w:r>
              <w:rPr>
                <w:sz w:val="16"/>
                <w:szCs w:val="16"/>
              </w:rPr>
              <w:t>5009500</w:t>
            </w:r>
          </w:p>
        </w:tc>
        <w:tc>
          <w:tcPr>
            <w:tcW w:w="4252" w:type="dxa"/>
            <w:gridSpan w:val="3"/>
            <w:tcBorders>
              <w:top w:val="nil"/>
              <w:bottom w:val="single" w:sz="2" w:space="0" w:color="auto"/>
            </w:tcBorders>
          </w:tcPr>
          <w:p w14:paraId="30C83063" w14:textId="77777777" w:rsidR="002B578A" w:rsidRDefault="002B578A" w:rsidP="00965B39">
            <w:r>
              <w:t>Fise de marcare</w:t>
            </w:r>
          </w:p>
        </w:tc>
        <w:tc>
          <w:tcPr>
            <w:tcW w:w="993" w:type="dxa"/>
            <w:gridSpan w:val="2"/>
            <w:tcBorders>
              <w:top w:val="nil"/>
              <w:bottom w:val="single" w:sz="2" w:space="0" w:color="auto"/>
            </w:tcBorders>
          </w:tcPr>
          <w:p w14:paraId="0AF50907" w14:textId="77777777" w:rsidR="002B578A" w:rsidRDefault="002B578A" w:rsidP="00965B39">
            <w:r>
              <w:t>100 buc</w:t>
            </w:r>
          </w:p>
        </w:tc>
        <w:tc>
          <w:tcPr>
            <w:tcW w:w="1559" w:type="dxa"/>
            <w:gridSpan w:val="2"/>
            <w:tcBorders>
              <w:top w:val="nil"/>
              <w:bottom w:val="single" w:sz="2" w:space="0" w:color="auto"/>
            </w:tcBorders>
          </w:tcPr>
          <w:p w14:paraId="75681AD2" w14:textId="77777777" w:rsidR="002B578A" w:rsidRDefault="002B578A" w:rsidP="00965B39">
            <w:r>
              <w:t>0,193</w:t>
            </w:r>
          </w:p>
        </w:tc>
      </w:tr>
      <w:tr w:rsidR="002B578A" w14:paraId="30641098"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A8D10" w14:textId="77777777" w:rsidR="002B578A" w:rsidRDefault="002B578A" w:rsidP="00965B39"/>
        </w:tc>
        <w:tc>
          <w:tcPr>
            <w:tcW w:w="1276" w:type="dxa"/>
            <w:gridSpan w:val="2"/>
            <w:tcBorders>
              <w:top w:val="nil"/>
              <w:bottom w:val="single" w:sz="2" w:space="0" w:color="auto"/>
            </w:tcBorders>
            <w:vAlign w:val="center"/>
          </w:tcPr>
          <w:p w14:paraId="04024794" w14:textId="77777777" w:rsidR="002B578A" w:rsidRDefault="002B578A" w:rsidP="00965B39">
            <w:pPr>
              <w:jc w:val="center"/>
              <w:rPr>
                <w:sz w:val="16"/>
                <w:szCs w:val="16"/>
              </w:rPr>
            </w:pPr>
            <w:r>
              <w:rPr>
                <w:sz w:val="16"/>
                <w:szCs w:val="16"/>
              </w:rPr>
              <w:t>5009623</w:t>
            </w:r>
          </w:p>
        </w:tc>
        <w:tc>
          <w:tcPr>
            <w:tcW w:w="4252" w:type="dxa"/>
            <w:gridSpan w:val="3"/>
            <w:tcBorders>
              <w:top w:val="nil"/>
              <w:bottom w:val="single" w:sz="2" w:space="0" w:color="auto"/>
            </w:tcBorders>
          </w:tcPr>
          <w:p w14:paraId="6680A50C" w14:textId="77777777" w:rsidR="002B578A" w:rsidRDefault="002B578A" w:rsidP="00965B39">
            <w:r>
              <w:t>Banda "К226"</w:t>
            </w:r>
          </w:p>
        </w:tc>
        <w:tc>
          <w:tcPr>
            <w:tcW w:w="993" w:type="dxa"/>
            <w:gridSpan w:val="2"/>
            <w:tcBorders>
              <w:top w:val="nil"/>
              <w:bottom w:val="single" w:sz="2" w:space="0" w:color="auto"/>
            </w:tcBorders>
          </w:tcPr>
          <w:p w14:paraId="7048BB9A" w14:textId="77777777" w:rsidR="002B578A" w:rsidRDefault="002B578A" w:rsidP="00965B39">
            <w:r>
              <w:t>100 m</w:t>
            </w:r>
          </w:p>
        </w:tc>
        <w:tc>
          <w:tcPr>
            <w:tcW w:w="1559" w:type="dxa"/>
            <w:gridSpan w:val="2"/>
            <w:tcBorders>
              <w:top w:val="nil"/>
              <w:bottom w:val="single" w:sz="2" w:space="0" w:color="auto"/>
            </w:tcBorders>
          </w:tcPr>
          <w:p w14:paraId="3151F656" w14:textId="77777777" w:rsidR="002B578A" w:rsidRDefault="002B578A" w:rsidP="00965B39">
            <w:r>
              <w:t>0,047</w:t>
            </w:r>
          </w:p>
        </w:tc>
      </w:tr>
      <w:tr w:rsidR="002B578A" w14:paraId="3A2D878B"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D5869" w14:textId="77777777" w:rsidR="002B578A" w:rsidRDefault="002B578A" w:rsidP="00965B39"/>
        </w:tc>
        <w:tc>
          <w:tcPr>
            <w:tcW w:w="1276" w:type="dxa"/>
            <w:gridSpan w:val="2"/>
            <w:tcBorders>
              <w:top w:val="nil"/>
              <w:bottom w:val="single" w:sz="2" w:space="0" w:color="auto"/>
            </w:tcBorders>
            <w:vAlign w:val="center"/>
          </w:tcPr>
          <w:p w14:paraId="0B9568AC" w14:textId="77777777" w:rsidR="002B578A" w:rsidRDefault="002B578A" w:rsidP="00965B39">
            <w:pPr>
              <w:jc w:val="center"/>
              <w:rPr>
                <w:sz w:val="16"/>
                <w:szCs w:val="16"/>
              </w:rPr>
            </w:pPr>
            <w:r>
              <w:rPr>
                <w:sz w:val="16"/>
                <w:szCs w:val="16"/>
              </w:rPr>
              <w:t>5220077</w:t>
            </w:r>
          </w:p>
        </w:tc>
        <w:tc>
          <w:tcPr>
            <w:tcW w:w="4252" w:type="dxa"/>
            <w:gridSpan w:val="3"/>
            <w:tcBorders>
              <w:top w:val="nil"/>
              <w:bottom w:val="single" w:sz="2" w:space="0" w:color="auto"/>
            </w:tcBorders>
          </w:tcPr>
          <w:p w14:paraId="7DDD4E9F" w14:textId="77777777" w:rsidR="002B578A" w:rsidRDefault="002B578A" w:rsidP="00965B39">
            <w:r>
              <w:t>Aliaje de staniu-plumb fara stibiu, marca "ПОС30"</w:t>
            </w:r>
          </w:p>
        </w:tc>
        <w:tc>
          <w:tcPr>
            <w:tcW w:w="993" w:type="dxa"/>
            <w:gridSpan w:val="2"/>
            <w:tcBorders>
              <w:top w:val="nil"/>
              <w:bottom w:val="single" w:sz="2" w:space="0" w:color="auto"/>
            </w:tcBorders>
          </w:tcPr>
          <w:p w14:paraId="2E1E162F" w14:textId="77777777" w:rsidR="002B578A" w:rsidRDefault="002B578A" w:rsidP="00965B39">
            <w:r>
              <w:t>kg</w:t>
            </w:r>
          </w:p>
        </w:tc>
        <w:tc>
          <w:tcPr>
            <w:tcW w:w="1559" w:type="dxa"/>
            <w:gridSpan w:val="2"/>
            <w:tcBorders>
              <w:top w:val="nil"/>
              <w:bottom w:val="single" w:sz="2" w:space="0" w:color="auto"/>
            </w:tcBorders>
          </w:tcPr>
          <w:p w14:paraId="5345DC9E" w14:textId="77777777" w:rsidR="002B578A" w:rsidRDefault="002B578A" w:rsidP="00965B39">
            <w:r>
              <w:t>0,482</w:t>
            </w:r>
          </w:p>
        </w:tc>
      </w:tr>
      <w:tr w:rsidR="002B578A" w14:paraId="7BD3ACF3"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5B9C8" w14:textId="77777777" w:rsidR="002B578A" w:rsidRDefault="002B578A" w:rsidP="00965B39"/>
        </w:tc>
        <w:tc>
          <w:tcPr>
            <w:tcW w:w="1276" w:type="dxa"/>
            <w:gridSpan w:val="2"/>
            <w:tcBorders>
              <w:top w:val="nil"/>
              <w:bottom w:val="single" w:sz="2" w:space="0" w:color="auto"/>
            </w:tcBorders>
            <w:vAlign w:val="center"/>
          </w:tcPr>
          <w:p w14:paraId="79A52923"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50280ABE"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2B30EB93" w14:textId="77777777" w:rsidR="002B578A" w:rsidRDefault="002B578A" w:rsidP="00965B39">
            <w:r>
              <w:t>h-ut</w:t>
            </w:r>
          </w:p>
        </w:tc>
        <w:tc>
          <w:tcPr>
            <w:tcW w:w="1559" w:type="dxa"/>
            <w:gridSpan w:val="2"/>
            <w:tcBorders>
              <w:top w:val="nil"/>
              <w:bottom w:val="single" w:sz="2" w:space="0" w:color="auto"/>
            </w:tcBorders>
          </w:tcPr>
          <w:p w14:paraId="0ECA23FF" w14:textId="77777777" w:rsidR="002B578A" w:rsidRDefault="002B578A" w:rsidP="00965B39">
            <w:r>
              <w:t>0,811</w:t>
            </w:r>
          </w:p>
        </w:tc>
      </w:tr>
      <w:tr w:rsidR="002B578A" w14:paraId="3BB5E8EA"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ED2C7" w14:textId="77777777" w:rsidR="002B578A" w:rsidRDefault="002B578A" w:rsidP="00965B39"/>
        </w:tc>
        <w:tc>
          <w:tcPr>
            <w:tcW w:w="1276" w:type="dxa"/>
            <w:gridSpan w:val="2"/>
            <w:tcBorders>
              <w:top w:val="nil"/>
              <w:bottom w:val="single" w:sz="2" w:space="0" w:color="auto"/>
            </w:tcBorders>
            <w:vAlign w:val="center"/>
          </w:tcPr>
          <w:p w14:paraId="2208D05F" w14:textId="77777777" w:rsidR="002B578A" w:rsidRDefault="002B578A" w:rsidP="00965B39">
            <w:pPr>
              <w:jc w:val="center"/>
              <w:rPr>
                <w:sz w:val="16"/>
                <w:szCs w:val="16"/>
              </w:rPr>
            </w:pPr>
            <w:r>
              <w:rPr>
                <w:sz w:val="16"/>
                <w:szCs w:val="16"/>
              </w:rPr>
              <w:t>030203</w:t>
            </w:r>
          </w:p>
        </w:tc>
        <w:tc>
          <w:tcPr>
            <w:tcW w:w="4252" w:type="dxa"/>
            <w:gridSpan w:val="3"/>
            <w:tcBorders>
              <w:top w:val="nil"/>
              <w:bottom w:val="single" w:sz="2" w:space="0" w:color="auto"/>
            </w:tcBorders>
          </w:tcPr>
          <w:p w14:paraId="472E8935" w14:textId="77777777" w:rsidR="002B578A" w:rsidRDefault="002B578A" w:rsidP="00965B39">
            <w:r>
              <w:t>Cricuri hidraulice, capacitate de ridicare 63 t</w:t>
            </w:r>
          </w:p>
        </w:tc>
        <w:tc>
          <w:tcPr>
            <w:tcW w:w="993" w:type="dxa"/>
            <w:gridSpan w:val="2"/>
            <w:tcBorders>
              <w:top w:val="nil"/>
              <w:bottom w:val="single" w:sz="2" w:space="0" w:color="auto"/>
            </w:tcBorders>
          </w:tcPr>
          <w:p w14:paraId="5F5285AD" w14:textId="77777777" w:rsidR="002B578A" w:rsidRDefault="002B578A" w:rsidP="00965B39">
            <w:r>
              <w:t>h-ut</w:t>
            </w:r>
          </w:p>
        </w:tc>
        <w:tc>
          <w:tcPr>
            <w:tcW w:w="1559" w:type="dxa"/>
            <w:gridSpan w:val="2"/>
            <w:tcBorders>
              <w:top w:val="nil"/>
              <w:bottom w:val="single" w:sz="2" w:space="0" w:color="auto"/>
            </w:tcBorders>
          </w:tcPr>
          <w:p w14:paraId="7BDF2C5D" w14:textId="77777777" w:rsidR="002B578A" w:rsidRDefault="002B578A" w:rsidP="00965B39">
            <w:r>
              <w:t>6,948</w:t>
            </w:r>
          </w:p>
        </w:tc>
      </w:tr>
      <w:tr w:rsidR="002B578A" w14:paraId="613F636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54009" w14:textId="77777777" w:rsidR="002B578A" w:rsidRDefault="002B578A" w:rsidP="00965B39"/>
        </w:tc>
        <w:tc>
          <w:tcPr>
            <w:tcW w:w="1276" w:type="dxa"/>
            <w:gridSpan w:val="2"/>
            <w:tcBorders>
              <w:top w:val="nil"/>
              <w:bottom w:val="single" w:sz="2" w:space="0" w:color="auto"/>
            </w:tcBorders>
            <w:vAlign w:val="center"/>
          </w:tcPr>
          <w:p w14:paraId="606669BE" w14:textId="77777777" w:rsidR="002B578A" w:rsidRDefault="002B578A" w:rsidP="00965B39">
            <w:pPr>
              <w:jc w:val="center"/>
              <w:rPr>
                <w:sz w:val="16"/>
                <w:szCs w:val="16"/>
              </w:rPr>
            </w:pPr>
            <w:r>
              <w:rPr>
                <w:sz w:val="16"/>
                <w:szCs w:val="16"/>
              </w:rPr>
              <w:t>030408</w:t>
            </w:r>
          </w:p>
        </w:tc>
        <w:tc>
          <w:tcPr>
            <w:tcW w:w="4252" w:type="dxa"/>
            <w:gridSpan w:val="3"/>
            <w:tcBorders>
              <w:top w:val="nil"/>
              <w:bottom w:val="single" w:sz="2" w:space="0" w:color="auto"/>
            </w:tcBorders>
          </w:tcPr>
          <w:p w14:paraId="53F37B02" w14:textId="77777777" w:rsidR="002B578A" w:rsidRDefault="002B578A" w:rsidP="00965B39">
            <w:r>
              <w:t>Cabestane electrice, forta de tractiune 156,96 (16) kN (t)</w:t>
            </w:r>
          </w:p>
        </w:tc>
        <w:tc>
          <w:tcPr>
            <w:tcW w:w="993" w:type="dxa"/>
            <w:gridSpan w:val="2"/>
            <w:tcBorders>
              <w:top w:val="nil"/>
              <w:bottom w:val="single" w:sz="2" w:space="0" w:color="auto"/>
            </w:tcBorders>
          </w:tcPr>
          <w:p w14:paraId="3EC2E587" w14:textId="77777777" w:rsidR="002B578A" w:rsidRDefault="002B578A" w:rsidP="00965B39">
            <w:r>
              <w:t>h-ut</w:t>
            </w:r>
          </w:p>
        </w:tc>
        <w:tc>
          <w:tcPr>
            <w:tcW w:w="1559" w:type="dxa"/>
            <w:gridSpan w:val="2"/>
            <w:tcBorders>
              <w:top w:val="nil"/>
              <w:bottom w:val="single" w:sz="2" w:space="0" w:color="auto"/>
            </w:tcBorders>
          </w:tcPr>
          <w:p w14:paraId="55EC31CD" w14:textId="77777777" w:rsidR="002B578A" w:rsidRDefault="002B578A" w:rsidP="00965B39">
            <w:r>
              <w:t>6,948</w:t>
            </w:r>
          </w:p>
        </w:tc>
      </w:tr>
      <w:tr w:rsidR="002B578A" w14:paraId="5E799F8E"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66A9F" w14:textId="77777777" w:rsidR="002B578A" w:rsidRDefault="002B578A" w:rsidP="00965B39"/>
        </w:tc>
        <w:tc>
          <w:tcPr>
            <w:tcW w:w="1276" w:type="dxa"/>
            <w:gridSpan w:val="2"/>
            <w:tcBorders>
              <w:top w:val="nil"/>
              <w:bottom w:val="single" w:sz="2" w:space="0" w:color="auto"/>
            </w:tcBorders>
            <w:vAlign w:val="center"/>
          </w:tcPr>
          <w:p w14:paraId="57C532AC"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4335D351" w14:textId="77777777" w:rsidR="002B578A" w:rsidRDefault="002B578A" w:rsidP="00965B39">
            <w:r>
              <w:t>Automobile cu bord, tonaj pina la 8 t</w:t>
            </w:r>
          </w:p>
        </w:tc>
        <w:tc>
          <w:tcPr>
            <w:tcW w:w="993" w:type="dxa"/>
            <w:gridSpan w:val="2"/>
            <w:tcBorders>
              <w:top w:val="nil"/>
              <w:bottom w:val="single" w:sz="2" w:space="0" w:color="auto"/>
            </w:tcBorders>
          </w:tcPr>
          <w:p w14:paraId="02F8944F" w14:textId="77777777" w:rsidR="002B578A" w:rsidRDefault="002B578A" w:rsidP="00965B39">
            <w:r>
              <w:t>h-ut</w:t>
            </w:r>
          </w:p>
        </w:tc>
        <w:tc>
          <w:tcPr>
            <w:tcW w:w="1559" w:type="dxa"/>
            <w:gridSpan w:val="2"/>
            <w:tcBorders>
              <w:top w:val="nil"/>
              <w:bottom w:val="single" w:sz="2" w:space="0" w:color="auto"/>
            </w:tcBorders>
          </w:tcPr>
          <w:p w14:paraId="155E51ED" w14:textId="77777777" w:rsidR="002B578A" w:rsidRDefault="002B578A" w:rsidP="00965B39">
            <w:r>
              <w:t>0,811</w:t>
            </w:r>
          </w:p>
        </w:tc>
      </w:tr>
      <w:tr w:rsidR="002B578A" w14:paraId="6B64CACA"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EAECBD" w14:textId="77777777" w:rsidR="002B578A" w:rsidRDefault="002B578A" w:rsidP="00965B39">
            <w:r>
              <w:t>43</w:t>
            </w:r>
          </w:p>
        </w:tc>
        <w:tc>
          <w:tcPr>
            <w:tcW w:w="1276" w:type="dxa"/>
            <w:gridSpan w:val="2"/>
            <w:tcBorders>
              <w:top w:val="single" w:sz="4" w:space="0" w:color="auto"/>
              <w:bottom w:val="single" w:sz="4" w:space="0" w:color="auto"/>
            </w:tcBorders>
          </w:tcPr>
          <w:p w14:paraId="21890CEB" w14:textId="77777777" w:rsidR="002B578A" w:rsidRDefault="002B578A" w:rsidP="00965B39">
            <w:pPr>
              <w:rPr>
                <w:lang w:val="en-US"/>
              </w:rPr>
            </w:pPr>
          </w:p>
          <w:p w14:paraId="21C14966" w14:textId="77777777" w:rsidR="002B578A" w:rsidRDefault="002B578A" w:rsidP="00965B39"/>
        </w:tc>
        <w:tc>
          <w:tcPr>
            <w:tcW w:w="4252" w:type="dxa"/>
            <w:gridSpan w:val="3"/>
            <w:tcBorders>
              <w:top w:val="single" w:sz="4" w:space="0" w:color="auto"/>
              <w:bottom w:val="single" w:sz="4" w:space="0" w:color="auto"/>
            </w:tcBorders>
          </w:tcPr>
          <w:p w14:paraId="0F29801C" w14:textId="77777777" w:rsidR="002B578A" w:rsidRPr="0097392D" w:rsidRDefault="002B578A" w:rsidP="00965B39">
            <w:pPr>
              <w:adjustRightInd w:val="0"/>
              <w:rPr>
                <w:rFonts w:ascii="Times New Roman CYR" w:hAnsi="Times New Roman CYR" w:cs="Times New Roman CYR"/>
                <w:sz w:val="16"/>
                <w:szCs w:val="16"/>
              </w:rPr>
            </w:pPr>
            <w:r>
              <w:t>Cablu АВБбШв 4*35</w:t>
            </w:r>
            <w:r>
              <w:rPr>
                <w:rFonts w:ascii="Times New Roman CYR" w:hAnsi="Times New Roman CYR" w:cs="Times New Roman CYR"/>
                <w:sz w:val="16"/>
                <w:szCs w:val="16"/>
              </w:rPr>
              <w:t xml:space="preserve"> </w:t>
            </w:r>
          </w:p>
          <w:p w14:paraId="46247289" w14:textId="77777777" w:rsidR="002B578A" w:rsidRDefault="002B578A" w:rsidP="00965B39"/>
        </w:tc>
        <w:tc>
          <w:tcPr>
            <w:tcW w:w="993" w:type="dxa"/>
            <w:gridSpan w:val="2"/>
            <w:tcBorders>
              <w:top w:val="single" w:sz="4" w:space="0" w:color="auto"/>
              <w:bottom w:val="single" w:sz="4" w:space="0" w:color="auto"/>
            </w:tcBorders>
            <w:vAlign w:val="center"/>
          </w:tcPr>
          <w:p w14:paraId="7F4ACCBB" w14:textId="77777777" w:rsidR="002B578A" w:rsidRDefault="002B578A" w:rsidP="00965B39">
            <w:pPr>
              <w:jc w:val="center"/>
            </w:pPr>
            <w:r>
              <w:t>m</w:t>
            </w:r>
          </w:p>
        </w:tc>
        <w:tc>
          <w:tcPr>
            <w:tcW w:w="1559" w:type="dxa"/>
            <w:gridSpan w:val="2"/>
            <w:tcBorders>
              <w:top w:val="single" w:sz="4" w:space="0" w:color="auto"/>
              <w:bottom w:val="single" w:sz="4" w:space="0" w:color="auto"/>
            </w:tcBorders>
            <w:vAlign w:val="center"/>
          </w:tcPr>
          <w:p w14:paraId="739D0F67" w14:textId="77777777" w:rsidR="002B578A" w:rsidRDefault="002B578A" w:rsidP="00965B39">
            <w:pPr>
              <w:jc w:val="center"/>
            </w:pPr>
            <w:r>
              <w:t>12,0000</w:t>
            </w:r>
          </w:p>
        </w:tc>
      </w:tr>
      <w:tr w:rsidR="002B578A" w14:paraId="7CA9C2E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4A8A3" w14:textId="77777777" w:rsidR="002B578A" w:rsidRDefault="002B578A" w:rsidP="00965B39"/>
        </w:tc>
        <w:tc>
          <w:tcPr>
            <w:tcW w:w="1276" w:type="dxa"/>
            <w:gridSpan w:val="2"/>
            <w:tcBorders>
              <w:top w:val="nil"/>
              <w:bottom w:val="single" w:sz="2" w:space="0" w:color="auto"/>
            </w:tcBorders>
            <w:vAlign w:val="center"/>
          </w:tcPr>
          <w:p w14:paraId="5786356D" w14:textId="77777777" w:rsidR="002B578A" w:rsidRDefault="002B578A" w:rsidP="00965B39">
            <w:pPr>
              <w:jc w:val="center"/>
              <w:rPr>
                <w:sz w:val="16"/>
                <w:szCs w:val="16"/>
              </w:rPr>
            </w:pPr>
            <w:r>
              <w:rPr>
                <w:sz w:val="16"/>
                <w:szCs w:val="16"/>
              </w:rPr>
              <w:t>2564</w:t>
            </w:r>
          </w:p>
        </w:tc>
        <w:tc>
          <w:tcPr>
            <w:tcW w:w="4252" w:type="dxa"/>
            <w:gridSpan w:val="3"/>
            <w:tcBorders>
              <w:top w:val="nil"/>
              <w:bottom w:val="single" w:sz="2" w:space="0" w:color="auto"/>
            </w:tcBorders>
          </w:tcPr>
          <w:p w14:paraId="52BC89FD" w14:textId="77777777" w:rsidR="002B578A" w:rsidRDefault="002B578A" w:rsidP="00965B39">
            <w:r>
              <w:t>Cablu АВБбШв 4*35</w:t>
            </w:r>
          </w:p>
        </w:tc>
        <w:tc>
          <w:tcPr>
            <w:tcW w:w="993" w:type="dxa"/>
            <w:gridSpan w:val="2"/>
            <w:tcBorders>
              <w:top w:val="nil"/>
              <w:bottom w:val="single" w:sz="2" w:space="0" w:color="auto"/>
            </w:tcBorders>
          </w:tcPr>
          <w:p w14:paraId="26067E43" w14:textId="77777777" w:rsidR="002B578A" w:rsidRDefault="002B578A" w:rsidP="00965B39">
            <w:r>
              <w:t>m</w:t>
            </w:r>
          </w:p>
        </w:tc>
        <w:tc>
          <w:tcPr>
            <w:tcW w:w="1559" w:type="dxa"/>
            <w:gridSpan w:val="2"/>
            <w:tcBorders>
              <w:top w:val="nil"/>
              <w:bottom w:val="single" w:sz="2" w:space="0" w:color="auto"/>
            </w:tcBorders>
          </w:tcPr>
          <w:p w14:paraId="62269187" w14:textId="77777777" w:rsidR="002B578A" w:rsidRDefault="002B578A" w:rsidP="00965B39">
            <w:r>
              <w:t>12,000</w:t>
            </w:r>
          </w:p>
        </w:tc>
      </w:tr>
      <w:tr w:rsidR="002B578A" w14:paraId="1C9DAED3"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A80AF7" w14:textId="77777777" w:rsidR="002B578A" w:rsidRDefault="002B578A" w:rsidP="00965B39">
            <w:r>
              <w:t>44</w:t>
            </w:r>
          </w:p>
        </w:tc>
        <w:tc>
          <w:tcPr>
            <w:tcW w:w="1276" w:type="dxa"/>
            <w:gridSpan w:val="2"/>
            <w:tcBorders>
              <w:top w:val="single" w:sz="4" w:space="0" w:color="auto"/>
              <w:bottom w:val="single" w:sz="4" w:space="0" w:color="auto"/>
            </w:tcBorders>
          </w:tcPr>
          <w:p w14:paraId="24B96BCA" w14:textId="77777777" w:rsidR="002B578A" w:rsidRDefault="002B578A" w:rsidP="00965B39">
            <w:pPr>
              <w:rPr>
                <w:lang w:val="en-US"/>
              </w:rPr>
            </w:pPr>
          </w:p>
          <w:p w14:paraId="7868F7DA" w14:textId="77777777" w:rsidR="002B578A" w:rsidRDefault="002B578A" w:rsidP="00965B39"/>
        </w:tc>
        <w:tc>
          <w:tcPr>
            <w:tcW w:w="4252" w:type="dxa"/>
            <w:gridSpan w:val="3"/>
            <w:tcBorders>
              <w:top w:val="single" w:sz="4" w:space="0" w:color="auto"/>
              <w:bottom w:val="single" w:sz="4" w:space="0" w:color="auto"/>
            </w:tcBorders>
          </w:tcPr>
          <w:p w14:paraId="6DF94D5E" w14:textId="77777777" w:rsidR="002B578A" w:rsidRPr="0097392D" w:rsidRDefault="002B578A" w:rsidP="00965B39">
            <w:pPr>
              <w:adjustRightInd w:val="0"/>
              <w:rPr>
                <w:rFonts w:ascii="Times New Roman CYR" w:hAnsi="Times New Roman CYR" w:cs="Times New Roman CYR"/>
                <w:sz w:val="16"/>
                <w:szCs w:val="16"/>
              </w:rPr>
            </w:pPr>
            <w:r>
              <w:t xml:space="preserve">Cablu АВБбШв 5*16 </w:t>
            </w:r>
            <w:r>
              <w:rPr>
                <w:rFonts w:ascii="Times New Roman CYR" w:hAnsi="Times New Roman CYR" w:cs="Times New Roman CYR"/>
                <w:sz w:val="16"/>
                <w:szCs w:val="16"/>
              </w:rPr>
              <w:t xml:space="preserve"> </w:t>
            </w:r>
          </w:p>
          <w:p w14:paraId="101A1400" w14:textId="77777777" w:rsidR="002B578A" w:rsidRDefault="002B578A" w:rsidP="00965B39"/>
        </w:tc>
        <w:tc>
          <w:tcPr>
            <w:tcW w:w="993" w:type="dxa"/>
            <w:gridSpan w:val="2"/>
            <w:tcBorders>
              <w:top w:val="single" w:sz="4" w:space="0" w:color="auto"/>
              <w:bottom w:val="single" w:sz="4" w:space="0" w:color="auto"/>
            </w:tcBorders>
            <w:vAlign w:val="center"/>
          </w:tcPr>
          <w:p w14:paraId="537DF96C" w14:textId="77777777" w:rsidR="002B578A" w:rsidRDefault="002B578A" w:rsidP="00965B39">
            <w:pPr>
              <w:jc w:val="center"/>
            </w:pPr>
            <w:r>
              <w:t>m</w:t>
            </w:r>
          </w:p>
        </w:tc>
        <w:tc>
          <w:tcPr>
            <w:tcW w:w="1559" w:type="dxa"/>
            <w:gridSpan w:val="2"/>
            <w:tcBorders>
              <w:top w:val="single" w:sz="4" w:space="0" w:color="auto"/>
              <w:bottom w:val="single" w:sz="4" w:space="0" w:color="auto"/>
            </w:tcBorders>
            <w:vAlign w:val="center"/>
          </w:tcPr>
          <w:p w14:paraId="22D691A2" w14:textId="77777777" w:rsidR="002B578A" w:rsidRDefault="002B578A" w:rsidP="00965B39">
            <w:pPr>
              <w:jc w:val="center"/>
            </w:pPr>
            <w:r>
              <w:t>1 165,0000</w:t>
            </w:r>
          </w:p>
        </w:tc>
      </w:tr>
      <w:tr w:rsidR="002B578A" w14:paraId="01EBAF0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488641" w14:textId="77777777" w:rsidR="002B578A" w:rsidRDefault="002B578A" w:rsidP="00965B39"/>
        </w:tc>
        <w:tc>
          <w:tcPr>
            <w:tcW w:w="1276" w:type="dxa"/>
            <w:gridSpan w:val="2"/>
            <w:tcBorders>
              <w:top w:val="nil"/>
              <w:bottom w:val="single" w:sz="2" w:space="0" w:color="auto"/>
            </w:tcBorders>
            <w:vAlign w:val="center"/>
          </w:tcPr>
          <w:p w14:paraId="41534EE5" w14:textId="77777777" w:rsidR="002B578A" w:rsidRDefault="002B578A" w:rsidP="00965B39">
            <w:pPr>
              <w:jc w:val="center"/>
              <w:rPr>
                <w:sz w:val="16"/>
                <w:szCs w:val="16"/>
              </w:rPr>
            </w:pPr>
            <w:r>
              <w:rPr>
                <w:sz w:val="16"/>
                <w:szCs w:val="16"/>
              </w:rPr>
              <w:t>256211</w:t>
            </w:r>
          </w:p>
        </w:tc>
        <w:tc>
          <w:tcPr>
            <w:tcW w:w="4252" w:type="dxa"/>
            <w:gridSpan w:val="3"/>
            <w:tcBorders>
              <w:top w:val="nil"/>
              <w:bottom w:val="single" w:sz="2" w:space="0" w:color="auto"/>
            </w:tcBorders>
          </w:tcPr>
          <w:p w14:paraId="34067485" w14:textId="77777777" w:rsidR="002B578A" w:rsidRDefault="002B578A" w:rsidP="00965B39">
            <w:r>
              <w:t xml:space="preserve">Cablu АВБбШв5*16 </w:t>
            </w:r>
          </w:p>
        </w:tc>
        <w:tc>
          <w:tcPr>
            <w:tcW w:w="993" w:type="dxa"/>
            <w:gridSpan w:val="2"/>
            <w:tcBorders>
              <w:top w:val="nil"/>
              <w:bottom w:val="single" w:sz="2" w:space="0" w:color="auto"/>
            </w:tcBorders>
          </w:tcPr>
          <w:p w14:paraId="76B0D72C" w14:textId="77777777" w:rsidR="002B578A" w:rsidRDefault="002B578A" w:rsidP="00965B39">
            <w:r>
              <w:t>m</w:t>
            </w:r>
          </w:p>
        </w:tc>
        <w:tc>
          <w:tcPr>
            <w:tcW w:w="1559" w:type="dxa"/>
            <w:gridSpan w:val="2"/>
            <w:tcBorders>
              <w:top w:val="nil"/>
              <w:bottom w:val="single" w:sz="2" w:space="0" w:color="auto"/>
            </w:tcBorders>
          </w:tcPr>
          <w:p w14:paraId="793BB069" w14:textId="77777777" w:rsidR="002B578A" w:rsidRDefault="002B578A" w:rsidP="00965B39">
            <w:r>
              <w:t>1 165,000</w:t>
            </w:r>
          </w:p>
        </w:tc>
      </w:tr>
      <w:tr w:rsidR="002B578A" w14:paraId="39607A52"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A71F6C" w14:textId="77777777" w:rsidR="002B578A" w:rsidRDefault="002B578A" w:rsidP="00965B39">
            <w:r>
              <w:lastRenderedPageBreak/>
              <w:t>45</w:t>
            </w:r>
          </w:p>
        </w:tc>
        <w:tc>
          <w:tcPr>
            <w:tcW w:w="1276" w:type="dxa"/>
            <w:gridSpan w:val="2"/>
            <w:tcBorders>
              <w:top w:val="single" w:sz="4" w:space="0" w:color="auto"/>
              <w:bottom w:val="single" w:sz="4" w:space="0" w:color="auto"/>
            </w:tcBorders>
          </w:tcPr>
          <w:p w14:paraId="2B6D57B1" w14:textId="77777777" w:rsidR="002B578A" w:rsidRDefault="002B578A" w:rsidP="00965B39">
            <w:pPr>
              <w:rPr>
                <w:lang w:val="en-US"/>
              </w:rPr>
            </w:pPr>
          </w:p>
          <w:p w14:paraId="1CC9E989" w14:textId="77777777" w:rsidR="002B578A" w:rsidRDefault="002B578A" w:rsidP="00965B39"/>
        </w:tc>
        <w:tc>
          <w:tcPr>
            <w:tcW w:w="4252" w:type="dxa"/>
            <w:gridSpan w:val="3"/>
            <w:tcBorders>
              <w:top w:val="single" w:sz="4" w:space="0" w:color="auto"/>
              <w:bottom w:val="single" w:sz="4" w:space="0" w:color="auto"/>
            </w:tcBorders>
          </w:tcPr>
          <w:p w14:paraId="0910E425" w14:textId="77777777" w:rsidR="002B578A" w:rsidRPr="0097392D" w:rsidRDefault="002B578A" w:rsidP="00965B39">
            <w:pPr>
              <w:adjustRightInd w:val="0"/>
              <w:rPr>
                <w:rFonts w:ascii="Times New Roman CYR" w:hAnsi="Times New Roman CYR" w:cs="Times New Roman CYR"/>
                <w:sz w:val="16"/>
                <w:szCs w:val="16"/>
              </w:rPr>
            </w:pPr>
            <w:r>
              <w:t>Прокальвающии ажим ЗОИ 35</w:t>
            </w:r>
            <w:r>
              <w:rPr>
                <w:rFonts w:ascii="Times New Roman CYR" w:hAnsi="Times New Roman CYR" w:cs="Times New Roman CYR"/>
                <w:sz w:val="16"/>
                <w:szCs w:val="16"/>
              </w:rPr>
              <w:t xml:space="preserve"> </w:t>
            </w:r>
          </w:p>
          <w:p w14:paraId="680D1BD5" w14:textId="77777777" w:rsidR="002B578A" w:rsidRDefault="002B578A" w:rsidP="00965B39"/>
        </w:tc>
        <w:tc>
          <w:tcPr>
            <w:tcW w:w="993" w:type="dxa"/>
            <w:gridSpan w:val="2"/>
            <w:tcBorders>
              <w:top w:val="single" w:sz="4" w:space="0" w:color="auto"/>
              <w:bottom w:val="single" w:sz="4" w:space="0" w:color="auto"/>
            </w:tcBorders>
            <w:vAlign w:val="center"/>
          </w:tcPr>
          <w:p w14:paraId="59F1A3A7"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26201F60" w14:textId="77777777" w:rsidR="002B578A" w:rsidRDefault="002B578A" w:rsidP="00965B39">
            <w:pPr>
              <w:jc w:val="center"/>
            </w:pPr>
            <w:r>
              <w:t>2,0000</w:t>
            </w:r>
          </w:p>
        </w:tc>
      </w:tr>
      <w:tr w:rsidR="002B578A" w14:paraId="3E4125FF"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16A77" w14:textId="77777777" w:rsidR="002B578A" w:rsidRDefault="002B578A" w:rsidP="00965B39"/>
        </w:tc>
        <w:tc>
          <w:tcPr>
            <w:tcW w:w="1276" w:type="dxa"/>
            <w:gridSpan w:val="2"/>
            <w:tcBorders>
              <w:top w:val="nil"/>
              <w:bottom w:val="single" w:sz="2" w:space="0" w:color="auto"/>
            </w:tcBorders>
            <w:vAlign w:val="center"/>
          </w:tcPr>
          <w:p w14:paraId="799E266D" w14:textId="77777777" w:rsidR="002B578A" w:rsidRDefault="002B578A" w:rsidP="00965B39">
            <w:pPr>
              <w:jc w:val="center"/>
              <w:rPr>
                <w:sz w:val="16"/>
                <w:szCs w:val="16"/>
              </w:rPr>
            </w:pPr>
            <w:r>
              <w:rPr>
                <w:sz w:val="16"/>
                <w:szCs w:val="16"/>
              </w:rPr>
              <w:t>44</w:t>
            </w:r>
          </w:p>
        </w:tc>
        <w:tc>
          <w:tcPr>
            <w:tcW w:w="4252" w:type="dxa"/>
            <w:gridSpan w:val="3"/>
            <w:tcBorders>
              <w:top w:val="nil"/>
              <w:bottom w:val="single" w:sz="2" w:space="0" w:color="auto"/>
            </w:tcBorders>
          </w:tcPr>
          <w:p w14:paraId="43352393" w14:textId="77777777" w:rsidR="002B578A" w:rsidRDefault="002B578A" w:rsidP="00965B39">
            <w:r>
              <w:t>Прокальвающии ажим ЗОИ 35</w:t>
            </w:r>
          </w:p>
        </w:tc>
        <w:tc>
          <w:tcPr>
            <w:tcW w:w="993" w:type="dxa"/>
            <w:gridSpan w:val="2"/>
            <w:tcBorders>
              <w:top w:val="nil"/>
              <w:bottom w:val="single" w:sz="2" w:space="0" w:color="auto"/>
            </w:tcBorders>
          </w:tcPr>
          <w:p w14:paraId="68A2A188" w14:textId="77777777" w:rsidR="002B578A" w:rsidRDefault="002B578A" w:rsidP="00965B39">
            <w:r>
              <w:t>buc</w:t>
            </w:r>
          </w:p>
        </w:tc>
        <w:tc>
          <w:tcPr>
            <w:tcW w:w="1559" w:type="dxa"/>
            <w:gridSpan w:val="2"/>
            <w:tcBorders>
              <w:top w:val="nil"/>
              <w:bottom w:val="single" w:sz="2" w:space="0" w:color="auto"/>
            </w:tcBorders>
          </w:tcPr>
          <w:p w14:paraId="421BC429" w14:textId="77777777" w:rsidR="002B578A" w:rsidRDefault="002B578A" w:rsidP="00965B39">
            <w:r>
              <w:t>2,000</w:t>
            </w:r>
          </w:p>
        </w:tc>
      </w:tr>
      <w:tr w:rsidR="002B578A" w14:paraId="54D2033B"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5B7DF4" w14:textId="77777777" w:rsidR="002B578A" w:rsidRDefault="002B578A" w:rsidP="00965B39">
            <w:r>
              <w:t>46</w:t>
            </w:r>
          </w:p>
        </w:tc>
        <w:tc>
          <w:tcPr>
            <w:tcW w:w="1276" w:type="dxa"/>
            <w:gridSpan w:val="2"/>
            <w:tcBorders>
              <w:top w:val="single" w:sz="4" w:space="0" w:color="auto"/>
              <w:bottom w:val="single" w:sz="4" w:space="0" w:color="auto"/>
            </w:tcBorders>
          </w:tcPr>
          <w:p w14:paraId="24FBDD13" w14:textId="77777777" w:rsidR="002B578A" w:rsidRDefault="002B578A" w:rsidP="00965B39">
            <w:pPr>
              <w:rPr>
                <w:lang w:val="en-US"/>
              </w:rPr>
            </w:pPr>
            <w:r>
              <w:rPr>
                <w:lang w:val="en-US"/>
              </w:rPr>
              <w:t>08-02-143-1</w:t>
            </w:r>
          </w:p>
          <w:p w14:paraId="6D5CD6CD" w14:textId="77777777" w:rsidR="002B578A" w:rsidRDefault="002B578A" w:rsidP="00965B39"/>
        </w:tc>
        <w:tc>
          <w:tcPr>
            <w:tcW w:w="4252" w:type="dxa"/>
            <w:gridSpan w:val="3"/>
            <w:tcBorders>
              <w:top w:val="single" w:sz="4" w:space="0" w:color="auto"/>
              <w:bottom w:val="single" w:sz="4" w:space="0" w:color="auto"/>
            </w:tcBorders>
          </w:tcPr>
          <w:p w14:paraId="1DA95975" w14:textId="77777777" w:rsidR="002B578A" w:rsidRPr="0097392D" w:rsidRDefault="002B578A" w:rsidP="00965B39">
            <w:pPr>
              <w:adjustRightInd w:val="0"/>
              <w:rPr>
                <w:rFonts w:ascii="Times New Roman CYR" w:hAnsi="Times New Roman CYR" w:cs="Times New Roman CYR"/>
                <w:sz w:val="16"/>
                <w:szCs w:val="16"/>
              </w:rPr>
            </w:pPr>
            <w:r>
              <w:t>Acoperirea cablului, pozat in transee: cu caramida a unui singur cablu</w:t>
            </w:r>
            <w:r>
              <w:rPr>
                <w:rFonts w:ascii="Times New Roman CYR" w:hAnsi="Times New Roman CYR" w:cs="Times New Roman CYR"/>
                <w:sz w:val="16"/>
                <w:szCs w:val="16"/>
              </w:rPr>
              <w:t xml:space="preserve"> </w:t>
            </w:r>
          </w:p>
          <w:p w14:paraId="04D98F09" w14:textId="77777777" w:rsidR="002B578A" w:rsidRDefault="002B578A" w:rsidP="00965B39"/>
        </w:tc>
        <w:tc>
          <w:tcPr>
            <w:tcW w:w="993" w:type="dxa"/>
            <w:gridSpan w:val="2"/>
            <w:tcBorders>
              <w:top w:val="single" w:sz="4" w:space="0" w:color="auto"/>
              <w:bottom w:val="single" w:sz="4" w:space="0" w:color="auto"/>
            </w:tcBorders>
            <w:vAlign w:val="center"/>
          </w:tcPr>
          <w:p w14:paraId="29510238" w14:textId="77777777" w:rsidR="002B578A" w:rsidRDefault="002B578A" w:rsidP="00965B39">
            <w:pPr>
              <w:jc w:val="center"/>
            </w:pPr>
            <w:r>
              <w:t>100 m</w:t>
            </w:r>
          </w:p>
        </w:tc>
        <w:tc>
          <w:tcPr>
            <w:tcW w:w="1559" w:type="dxa"/>
            <w:gridSpan w:val="2"/>
            <w:tcBorders>
              <w:top w:val="single" w:sz="4" w:space="0" w:color="auto"/>
              <w:bottom w:val="single" w:sz="4" w:space="0" w:color="auto"/>
            </w:tcBorders>
            <w:vAlign w:val="center"/>
          </w:tcPr>
          <w:p w14:paraId="23CEEFCB" w14:textId="77777777" w:rsidR="002B578A" w:rsidRDefault="002B578A" w:rsidP="00965B39">
            <w:pPr>
              <w:jc w:val="center"/>
            </w:pPr>
            <w:r>
              <w:t>9,3000</w:t>
            </w:r>
          </w:p>
        </w:tc>
      </w:tr>
      <w:tr w:rsidR="002B578A" w14:paraId="702562F2"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2C906" w14:textId="77777777" w:rsidR="002B578A" w:rsidRDefault="002B578A" w:rsidP="00965B39"/>
        </w:tc>
        <w:tc>
          <w:tcPr>
            <w:tcW w:w="1276" w:type="dxa"/>
            <w:gridSpan w:val="2"/>
            <w:tcBorders>
              <w:top w:val="nil"/>
              <w:bottom w:val="single" w:sz="2" w:space="0" w:color="auto"/>
            </w:tcBorders>
            <w:vAlign w:val="center"/>
          </w:tcPr>
          <w:p w14:paraId="0C76B5D0" w14:textId="77777777" w:rsidR="002B578A" w:rsidRDefault="002B578A" w:rsidP="00965B39">
            <w:pPr>
              <w:jc w:val="center"/>
              <w:rPr>
                <w:sz w:val="16"/>
                <w:szCs w:val="16"/>
              </w:rPr>
            </w:pPr>
            <w:r>
              <w:rPr>
                <w:sz w:val="16"/>
                <w:szCs w:val="16"/>
              </w:rPr>
              <w:t>1</w:t>
            </w:r>
          </w:p>
        </w:tc>
        <w:tc>
          <w:tcPr>
            <w:tcW w:w="4252" w:type="dxa"/>
            <w:gridSpan w:val="3"/>
            <w:tcBorders>
              <w:top w:val="nil"/>
              <w:bottom w:val="single" w:sz="2" w:space="0" w:color="auto"/>
            </w:tcBorders>
          </w:tcPr>
          <w:p w14:paraId="41299CBE" w14:textId="77777777" w:rsidR="002B578A" w:rsidRDefault="002B578A" w:rsidP="00965B39">
            <w:r>
              <w:t>Muncitor</w:t>
            </w:r>
          </w:p>
        </w:tc>
        <w:tc>
          <w:tcPr>
            <w:tcW w:w="993" w:type="dxa"/>
            <w:gridSpan w:val="2"/>
            <w:tcBorders>
              <w:top w:val="nil"/>
              <w:bottom w:val="single" w:sz="2" w:space="0" w:color="auto"/>
            </w:tcBorders>
          </w:tcPr>
          <w:p w14:paraId="746EF6FE" w14:textId="77777777" w:rsidR="002B578A" w:rsidRDefault="002B578A" w:rsidP="00965B39">
            <w:r>
              <w:t>h-om</w:t>
            </w:r>
          </w:p>
        </w:tc>
        <w:tc>
          <w:tcPr>
            <w:tcW w:w="1559" w:type="dxa"/>
            <w:gridSpan w:val="2"/>
            <w:tcBorders>
              <w:top w:val="nil"/>
              <w:bottom w:val="single" w:sz="2" w:space="0" w:color="auto"/>
            </w:tcBorders>
          </w:tcPr>
          <w:p w14:paraId="60066389" w14:textId="77777777" w:rsidR="002B578A" w:rsidRDefault="002B578A" w:rsidP="00965B39">
            <w:r>
              <w:t>60,543</w:t>
            </w:r>
          </w:p>
        </w:tc>
      </w:tr>
      <w:tr w:rsidR="002B578A" w14:paraId="29B304CC"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1D87F" w14:textId="77777777" w:rsidR="002B578A" w:rsidRDefault="002B578A" w:rsidP="00965B39"/>
        </w:tc>
        <w:tc>
          <w:tcPr>
            <w:tcW w:w="1276" w:type="dxa"/>
            <w:gridSpan w:val="2"/>
            <w:tcBorders>
              <w:top w:val="nil"/>
              <w:bottom w:val="single" w:sz="2" w:space="0" w:color="auto"/>
            </w:tcBorders>
            <w:vAlign w:val="center"/>
          </w:tcPr>
          <w:p w14:paraId="0FEB6046" w14:textId="77777777" w:rsidR="002B578A" w:rsidRDefault="002B578A" w:rsidP="00965B39">
            <w:pPr>
              <w:jc w:val="center"/>
              <w:rPr>
                <w:sz w:val="16"/>
                <w:szCs w:val="16"/>
              </w:rPr>
            </w:pPr>
            <w:r>
              <w:rPr>
                <w:sz w:val="16"/>
                <w:szCs w:val="16"/>
              </w:rPr>
              <w:t>021102</w:t>
            </w:r>
          </w:p>
        </w:tc>
        <w:tc>
          <w:tcPr>
            <w:tcW w:w="4252" w:type="dxa"/>
            <w:gridSpan w:val="3"/>
            <w:tcBorders>
              <w:top w:val="nil"/>
              <w:bottom w:val="single" w:sz="2" w:space="0" w:color="auto"/>
            </w:tcBorders>
          </w:tcPr>
          <w:p w14:paraId="53D912A1" w14:textId="77777777" w:rsidR="002B578A" w:rsidRDefault="002B578A" w:rsidP="00965B39">
            <w:r>
              <w:t>Macara pe sasiu auto la lucrari de montare a utilajului tehnologic (cu exceptia conductelor principale), 10 t</w:t>
            </w:r>
          </w:p>
        </w:tc>
        <w:tc>
          <w:tcPr>
            <w:tcW w:w="993" w:type="dxa"/>
            <w:gridSpan w:val="2"/>
            <w:tcBorders>
              <w:top w:val="nil"/>
              <w:bottom w:val="single" w:sz="2" w:space="0" w:color="auto"/>
            </w:tcBorders>
          </w:tcPr>
          <w:p w14:paraId="49AC82FA" w14:textId="77777777" w:rsidR="002B578A" w:rsidRDefault="002B578A" w:rsidP="00965B39">
            <w:r>
              <w:t>h-ut</w:t>
            </w:r>
          </w:p>
        </w:tc>
        <w:tc>
          <w:tcPr>
            <w:tcW w:w="1559" w:type="dxa"/>
            <w:gridSpan w:val="2"/>
            <w:tcBorders>
              <w:top w:val="nil"/>
              <w:bottom w:val="single" w:sz="2" w:space="0" w:color="auto"/>
            </w:tcBorders>
          </w:tcPr>
          <w:p w14:paraId="7A299E83" w14:textId="77777777" w:rsidR="002B578A" w:rsidRDefault="002B578A" w:rsidP="00965B39">
            <w:r>
              <w:t>39,432</w:t>
            </w:r>
          </w:p>
        </w:tc>
      </w:tr>
      <w:tr w:rsidR="002B578A" w14:paraId="1242F7CD"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BCDAA" w14:textId="77777777" w:rsidR="002B578A" w:rsidRDefault="002B578A" w:rsidP="00965B39"/>
        </w:tc>
        <w:tc>
          <w:tcPr>
            <w:tcW w:w="1276" w:type="dxa"/>
            <w:gridSpan w:val="2"/>
            <w:tcBorders>
              <w:top w:val="nil"/>
              <w:bottom w:val="single" w:sz="2" w:space="0" w:color="auto"/>
            </w:tcBorders>
            <w:vAlign w:val="center"/>
          </w:tcPr>
          <w:p w14:paraId="4C9DDE81" w14:textId="77777777" w:rsidR="002B578A" w:rsidRDefault="002B578A" w:rsidP="00965B39">
            <w:pPr>
              <w:jc w:val="center"/>
              <w:rPr>
                <w:sz w:val="16"/>
                <w:szCs w:val="16"/>
              </w:rPr>
            </w:pPr>
            <w:r>
              <w:rPr>
                <w:sz w:val="16"/>
                <w:szCs w:val="16"/>
              </w:rPr>
              <w:t>4025</w:t>
            </w:r>
          </w:p>
        </w:tc>
        <w:tc>
          <w:tcPr>
            <w:tcW w:w="4252" w:type="dxa"/>
            <w:gridSpan w:val="3"/>
            <w:tcBorders>
              <w:top w:val="nil"/>
              <w:bottom w:val="single" w:sz="2" w:space="0" w:color="auto"/>
            </w:tcBorders>
          </w:tcPr>
          <w:p w14:paraId="5F6DDC58" w14:textId="77777777" w:rsidR="002B578A" w:rsidRDefault="002B578A" w:rsidP="00965B39">
            <w:r>
              <w:t>Automobile cu bord, tonaj pina la 8 t</w:t>
            </w:r>
          </w:p>
        </w:tc>
        <w:tc>
          <w:tcPr>
            <w:tcW w:w="993" w:type="dxa"/>
            <w:gridSpan w:val="2"/>
            <w:tcBorders>
              <w:top w:val="nil"/>
              <w:bottom w:val="single" w:sz="2" w:space="0" w:color="auto"/>
            </w:tcBorders>
          </w:tcPr>
          <w:p w14:paraId="14AB01E0" w14:textId="77777777" w:rsidR="002B578A" w:rsidRDefault="002B578A" w:rsidP="00965B39">
            <w:r>
              <w:t>h-ut</w:t>
            </w:r>
          </w:p>
        </w:tc>
        <w:tc>
          <w:tcPr>
            <w:tcW w:w="1559" w:type="dxa"/>
            <w:gridSpan w:val="2"/>
            <w:tcBorders>
              <w:top w:val="nil"/>
              <w:bottom w:val="single" w:sz="2" w:space="0" w:color="auto"/>
            </w:tcBorders>
          </w:tcPr>
          <w:p w14:paraId="7F73A30C" w14:textId="77777777" w:rsidR="002B578A" w:rsidRDefault="002B578A" w:rsidP="00965B39">
            <w:r>
              <w:t>39,432</w:t>
            </w:r>
          </w:p>
        </w:tc>
      </w:tr>
      <w:tr w:rsidR="002B578A" w14:paraId="417839DA" w14:textId="77777777" w:rsidTr="00965B3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E293171" w14:textId="77777777" w:rsidR="002B578A" w:rsidRDefault="002B578A" w:rsidP="00965B39">
            <w:pPr>
              <w:rPr>
                <w:sz w:val="8"/>
                <w:szCs w:val="8"/>
              </w:rPr>
            </w:pPr>
          </w:p>
        </w:tc>
        <w:tc>
          <w:tcPr>
            <w:tcW w:w="1276" w:type="dxa"/>
            <w:gridSpan w:val="2"/>
            <w:tcBorders>
              <w:left w:val="nil"/>
              <w:bottom w:val="nil"/>
              <w:right w:val="nil"/>
            </w:tcBorders>
          </w:tcPr>
          <w:p w14:paraId="7D5A77D7" w14:textId="77777777" w:rsidR="002B578A" w:rsidRDefault="002B578A" w:rsidP="00965B39">
            <w:pPr>
              <w:rPr>
                <w:sz w:val="8"/>
                <w:szCs w:val="8"/>
              </w:rPr>
            </w:pPr>
          </w:p>
        </w:tc>
        <w:tc>
          <w:tcPr>
            <w:tcW w:w="3402" w:type="dxa"/>
            <w:gridSpan w:val="2"/>
            <w:tcBorders>
              <w:left w:val="nil"/>
              <w:bottom w:val="nil"/>
              <w:right w:val="nil"/>
            </w:tcBorders>
          </w:tcPr>
          <w:p w14:paraId="12B4715D" w14:textId="77777777" w:rsidR="002B578A" w:rsidRDefault="002B578A" w:rsidP="00965B39">
            <w:pPr>
              <w:rPr>
                <w:sz w:val="8"/>
                <w:szCs w:val="8"/>
                <w:lang w:val="en-US"/>
              </w:rPr>
            </w:pPr>
          </w:p>
          <w:p w14:paraId="2F6DB2CF" w14:textId="77777777" w:rsidR="002B578A" w:rsidRDefault="002B578A" w:rsidP="00965B39">
            <w:pPr>
              <w:rPr>
                <w:sz w:val="8"/>
                <w:szCs w:val="8"/>
                <w:lang w:val="en-US"/>
              </w:rPr>
            </w:pPr>
          </w:p>
          <w:p w14:paraId="1E71879E" w14:textId="77777777" w:rsidR="002B578A" w:rsidRDefault="002B578A" w:rsidP="00965B39">
            <w:pPr>
              <w:rPr>
                <w:sz w:val="8"/>
                <w:szCs w:val="8"/>
                <w:lang w:val="en-US"/>
              </w:rPr>
            </w:pPr>
          </w:p>
        </w:tc>
        <w:tc>
          <w:tcPr>
            <w:tcW w:w="1134" w:type="dxa"/>
            <w:gridSpan w:val="2"/>
            <w:tcBorders>
              <w:left w:val="nil"/>
              <w:bottom w:val="nil"/>
              <w:right w:val="nil"/>
            </w:tcBorders>
          </w:tcPr>
          <w:p w14:paraId="046C78C4" w14:textId="77777777" w:rsidR="002B578A" w:rsidRDefault="002B578A" w:rsidP="00965B39">
            <w:pPr>
              <w:rPr>
                <w:sz w:val="8"/>
                <w:szCs w:val="8"/>
              </w:rPr>
            </w:pPr>
          </w:p>
        </w:tc>
        <w:tc>
          <w:tcPr>
            <w:tcW w:w="1134" w:type="dxa"/>
            <w:gridSpan w:val="2"/>
            <w:tcBorders>
              <w:left w:val="nil"/>
              <w:bottom w:val="nil"/>
              <w:right w:val="nil"/>
            </w:tcBorders>
          </w:tcPr>
          <w:p w14:paraId="5061ABCD" w14:textId="77777777" w:rsidR="002B578A" w:rsidRDefault="002B578A" w:rsidP="00965B39">
            <w:pPr>
              <w:rPr>
                <w:sz w:val="8"/>
                <w:szCs w:val="8"/>
              </w:rPr>
            </w:pPr>
          </w:p>
        </w:tc>
        <w:tc>
          <w:tcPr>
            <w:tcW w:w="1134" w:type="dxa"/>
            <w:tcBorders>
              <w:left w:val="nil"/>
              <w:bottom w:val="nil"/>
            </w:tcBorders>
          </w:tcPr>
          <w:p w14:paraId="4E08C4F1" w14:textId="77777777" w:rsidR="002B578A" w:rsidRDefault="002B578A" w:rsidP="00965B39">
            <w:pPr>
              <w:rPr>
                <w:sz w:val="8"/>
                <w:szCs w:val="8"/>
              </w:rPr>
            </w:pPr>
          </w:p>
        </w:tc>
      </w:tr>
      <w:tr w:rsidR="002B578A" w:rsidRPr="00EB582C" w14:paraId="27B2AC96"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C50340A" w14:textId="77777777" w:rsidR="002B578A" w:rsidRDefault="002B578A" w:rsidP="00965B39">
            <w:r>
              <w:t xml:space="preserve"> </w:t>
            </w:r>
          </w:p>
        </w:tc>
        <w:tc>
          <w:tcPr>
            <w:tcW w:w="1276" w:type="dxa"/>
            <w:gridSpan w:val="2"/>
            <w:tcBorders>
              <w:top w:val="single" w:sz="4" w:space="0" w:color="auto"/>
              <w:left w:val="nil"/>
              <w:bottom w:val="single" w:sz="4" w:space="0" w:color="auto"/>
              <w:right w:val="nil"/>
            </w:tcBorders>
          </w:tcPr>
          <w:p w14:paraId="6BE94749" w14:textId="77777777" w:rsidR="002B578A" w:rsidRDefault="002B578A" w:rsidP="00965B39"/>
        </w:tc>
        <w:tc>
          <w:tcPr>
            <w:tcW w:w="3402" w:type="dxa"/>
            <w:gridSpan w:val="2"/>
            <w:tcBorders>
              <w:top w:val="single" w:sz="4" w:space="0" w:color="auto"/>
              <w:left w:val="nil"/>
              <w:bottom w:val="single" w:sz="4" w:space="0" w:color="auto"/>
              <w:right w:val="nil"/>
            </w:tcBorders>
          </w:tcPr>
          <w:p w14:paraId="6F60ABAF" w14:textId="77777777" w:rsidR="002B578A" w:rsidRDefault="002B578A" w:rsidP="00965B39">
            <w:r>
              <w:rPr>
                <w:lang w:val="en-US"/>
              </w:rPr>
              <w:t>Total</w:t>
            </w:r>
          </w:p>
        </w:tc>
        <w:tc>
          <w:tcPr>
            <w:tcW w:w="1134" w:type="dxa"/>
            <w:gridSpan w:val="2"/>
            <w:tcBorders>
              <w:top w:val="single" w:sz="4" w:space="0" w:color="auto"/>
              <w:left w:val="nil"/>
              <w:bottom w:val="single" w:sz="4" w:space="0" w:color="auto"/>
              <w:right w:val="nil"/>
            </w:tcBorders>
          </w:tcPr>
          <w:p w14:paraId="6AA755A1"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308CE179" w14:textId="77777777" w:rsidR="002B578A" w:rsidRPr="00EB582C" w:rsidRDefault="002B578A" w:rsidP="00965B39">
            <w:pPr>
              <w:rPr>
                <w:lang w:val="en-US"/>
              </w:rPr>
            </w:pPr>
          </w:p>
        </w:tc>
      </w:tr>
      <w:tr w:rsidR="002B578A" w:rsidRPr="00EB582C" w14:paraId="76327AFD"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93B0DD" w14:textId="77777777" w:rsidR="002B578A" w:rsidRDefault="002B578A" w:rsidP="00965B39"/>
        </w:tc>
        <w:tc>
          <w:tcPr>
            <w:tcW w:w="1276" w:type="dxa"/>
            <w:gridSpan w:val="2"/>
            <w:tcBorders>
              <w:top w:val="single" w:sz="4" w:space="0" w:color="auto"/>
              <w:left w:val="nil"/>
              <w:bottom w:val="single" w:sz="4" w:space="0" w:color="auto"/>
              <w:right w:val="nil"/>
            </w:tcBorders>
          </w:tcPr>
          <w:p w14:paraId="18F4D4DF" w14:textId="77777777" w:rsidR="002B578A" w:rsidRDefault="002B578A" w:rsidP="00965B39"/>
        </w:tc>
        <w:tc>
          <w:tcPr>
            <w:tcW w:w="3402" w:type="dxa"/>
            <w:gridSpan w:val="2"/>
            <w:tcBorders>
              <w:top w:val="single" w:sz="4" w:space="0" w:color="auto"/>
              <w:left w:val="nil"/>
              <w:bottom w:val="single" w:sz="4" w:space="0" w:color="auto"/>
              <w:right w:val="nil"/>
            </w:tcBorders>
          </w:tcPr>
          <w:p w14:paraId="0397268A" w14:textId="77777777" w:rsidR="002B578A" w:rsidRDefault="002B578A" w:rsidP="00965B39">
            <w:r>
              <w:rPr>
                <w:lang w:val="en-US"/>
              </w:rPr>
              <w:t>Asigurarea sociala medicala</w:t>
            </w:r>
          </w:p>
        </w:tc>
        <w:tc>
          <w:tcPr>
            <w:tcW w:w="1134" w:type="dxa"/>
            <w:gridSpan w:val="2"/>
            <w:tcBorders>
              <w:top w:val="single" w:sz="4" w:space="0" w:color="auto"/>
              <w:left w:val="nil"/>
              <w:bottom w:val="single" w:sz="4" w:space="0" w:color="auto"/>
              <w:right w:val="nil"/>
            </w:tcBorders>
          </w:tcPr>
          <w:p w14:paraId="58AE2019"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2B12401E" w14:textId="77777777" w:rsidR="002B578A" w:rsidRPr="00EB582C" w:rsidRDefault="002B578A" w:rsidP="00965B39">
            <w:pPr>
              <w:rPr>
                <w:lang w:val="en-US"/>
              </w:rPr>
            </w:pPr>
          </w:p>
        </w:tc>
      </w:tr>
      <w:tr w:rsidR="002B578A" w:rsidRPr="00EB582C" w14:paraId="70815CC0"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9A52FAE" w14:textId="77777777" w:rsidR="002B578A" w:rsidRDefault="002B578A" w:rsidP="00965B39"/>
        </w:tc>
        <w:tc>
          <w:tcPr>
            <w:tcW w:w="1276" w:type="dxa"/>
            <w:gridSpan w:val="2"/>
            <w:tcBorders>
              <w:top w:val="single" w:sz="4" w:space="0" w:color="auto"/>
              <w:left w:val="nil"/>
              <w:bottom w:val="single" w:sz="4" w:space="0" w:color="auto"/>
              <w:right w:val="nil"/>
            </w:tcBorders>
          </w:tcPr>
          <w:p w14:paraId="2122CBC1" w14:textId="77777777" w:rsidR="002B578A" w:rsidRDefault="002B578A" w:rsidP="00965B39"/>
        </w:tc>
        <w:tc>
          <w:tcPr>
            <w:tcW w:w="3402" w:type="dxa"/>
            <w:gridSpan w:val="2"/>
            <w:tcBorders>
              <w:top w:val="single" w:sz="4" w:space="0" w:color="auto"/>
              <w:left w:val="nil"/>
              <w:bottom w:val="single" w:sz="4" w:space="0" w:color="auto"/>
              <w:right w:val="nil"/>
            </w:tcBorders>
          </w:tcPr>
          <w:p w14:paraId="4EEF5EAA" w14:textId="77777777" w:rsidR="002B578A" w:rsidRDefault="002B578A" w:rsidP="00965B39">
            <w:r>
              <w:rPr>
                <w:lang w:val="en-US"/>
              </w:rPr>
              <w:t>Transportul materialelor</w:t>
            </w:r>
          </w:p>
        </w:tc>
        <w:tc>
          <w:tcPr>
            <w:tcW w:w="1134" w:type="dxa"/>
            <w:gridSpan w:val="2"/>
            <w:tcBorders>
              <w:top w:val="single" w:sz="4" w:space="0" w:color="auto"/>
              <w:left w:val="nil"/>
              <w:bottom w:val="single" w:sz="4" w:space="0" w:color="auto"/>
              <w:right w:val="nil"/>
            </w:tcBorders>
          </w:tcPr>
          <w:p w14:paraId="500F7866"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7C8AB652" w14:textId="77777777" w:rsidR="002B578A" w:rsidRPr="00EB582C" w:rsidRDefault="002B578A" w:rsidP="00965B39">
            <w:pPr>
              <w:rPr>
                <w:lang w:val="en-US"/>
              </w:rPr>
            </w:pPr>
          </w:p>
        </w:tc>
      </w:tr>
      <w:tr w:rsidR="002B578A" w:rsidRPr="00EB582C" w14:paraId="6CC91328"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DD0206C" w14:textId="77777777" w:rsidR="002B578A" w:rsidRDefault="002B578A" w:rsidP="00965B39"/>
        </w:tc>
        <w:tc>
          <w:tcPr>
            <w:tcW w:w="1276" w:type="dxa"/>
            <w:gridSpan w:val="2"/>
            <w:tcBorders>
              <w:top w:val="single" w:sz="4" w:space="0" w:color="auto"/>
              <w:left w:val="nil"/>
              <w:bottom w:val="single" w:sz="4" w:space="0" w:color="auto"/>
              <w:right w:val="nil"/>
            </w:tcBorders>
          </w:tcPr>
          <w:p w14:paraId="24788DA7" w14:textId="77777777" w:rsidR="002B578A" w:rsidRDefault="002B578A" w:rsidP="00965B39"/>
        </w:tc>
        <w:tc>
          <w:tcPr>
            <w:tcW w:w="3402" w:type="dxa"/>
            <w:gridSpan w:val="2"/>
            <w:tcBorders>
              <w:top w:val="single" w:sz="4" w:space="0" w:color="auto"/>
              <w:left w:val="nil"/>
              <w:bottom w:val="single" w:sz="4" w:space="0" w:color="auto"/>
              <w:right w:val="nil"/>
            </w:tcBorders>
          </w:tcPr>
          <w:p w14:paraId="3FDEFEE8" w14:textId="77777777" w:rsidR="002B578A" w:rsidRDefault="002B578A" w:rsidP="00965B39">
            <w:r>
              <w:rPr>
                <w:lang w:val="en-US"/>
              </w:rPr>
              <w:t>Cheltuieli de depozitare</w:t>
            </w:r>
          </w:p>
        </w:tc>
        <w:tc>
          <w:tcPr>
            <w:tcW w:w="1134" w:type="dxa"/>
            <w:gridSpan w:val="2"/>
            <w:tcBorders>
              <w:top w:val="single" w:sz="4" w:space="0" w:color="auto"/>
              <w:left w:val="nil"/>
              <w:bottom w:val="single" w:sz="4" w:space="0" w:color="auto"/>
              <w:right w:val="nil"/>
            </w:tcBorders>
          </w:tcPr>
          <w:p w14:paraId="68E5EFCF"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582DB6C2" w14:textId="77777777" w:rsidR="002B578A" w:rsidRPr="00EB582C" w:rsidRDefault="002B578A" w:rsidP="00965B39">
            <w:pPr>
              <w:rPr>
                <w:lang w:val="en-US"/>
              </w:rPr>
            </w:pPr>
          </w:p>
        </w:tc>
      </w:tr>
      <w:tr w:rsidR="002B578A" w:rsidRPr="00EB582C" w14:paraId="4AC8BCA9"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8F0C7D6" w14:textId="77777777" w:rsidR="002B578A" w:rsidRDefault="002B578A" w:rsidP="00965B39"/>
        </w:tc>
        <w:tc>
          <w:tcPr>
            <w:tcW w:w="1276" w:type="dxa"/>
            <w:gridSpan w:val="2"/>
            <w:tcBorders>
              <w:top w:val="single" w:sz="4" w:space="0" w:color="auto"/>
              <w:left w:val="nil"/>
              <w:bottom w:val="single" w:sz="4" w:space="0" w:color="auto"/>
              <w:right w:val="nil"/>
            </w:tcBorders>
          </w:tcPr>
          <w:p w14:paraId="482F4292" w14:textId="77777777" w:rsidR="002B578A" w:rsidRDefault="002B578A" w:rsidP="00965B39"/>
        </w:tc>
        <w:tc>
          <w:tcPr>
            <w:tcW w:w="3402" w:type="dxa"/>
            <w:gridSpan w:val="2"/>
            <w:tcBorders>
              <w:top w:val="single" w:sz="4" w:space="0" w:color="auto"/>
              <w:left w:val="nil"/>
              <w:bottom w:val="single" w:sz="4" w:space="0" w:color="auto"/>
              <w:right w:val="nil"/>
            </w:tcBorders>
          </w:tcPr>
          <w:p w14:paraId="5819AF2F" w14:textId="77777777" w:rsidR="002B578A" w:rsidRDefault="002B578A" w:rsidP="00965B39">
            <w:r>
              <w:rPr>
                <w:lang w:val="en-US"/>
              </w:rPr>
              <w:t>Cheltuieli directe</w:t>
            </w:r>
          </w:p>
        </w:tc>
        <w:tc>
          <w:tcPr>
            <w:tcW w:w="1134" w:type="dxa"/>
            <w:gridSpan w:val="2"/>
            <w:tcBorders>
              <w:top w:val="single" w:sz="4" w:space="0" w:color="auto"/>
              <w:left w:val="nil"/>
              <w:bottom w:val="single" w:sz="4" w:space="0" w:color="auto"/>
              <w:right w:val="nil"/>
            </w:tcBorders>
          </w:tcPr>
          <w:p w14:paraId="6C62773D"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8853ED9" w14:textId="77777777" w:rsidR="002B578A" w:rsidRPr="00EB582C" w:rsidRDefault="002B578A" w:rsidP="00965B39">
            <w:pPr>
              <w:rPr>
                <w:lang w:val="en-US"/>
              </w:rPr>
            </w:pPr>
          </w:p>
        </w:tc>
      </w:tr>
      <w:tr w:rsidR="002B578A" w:rsidRPr="00EB582C" w14:paraId="53504A90"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1FA7138" w14:textId="77777777" w:rsidR="002B578A" w:rsidRDefault="002B578A" w:rsidP="00965B39"/>
        </w:tc>
        <w:tc>
          <w:tcPr>
            <w:tcW w:w="1276" w:type="dxa"/>
            <w:gridSpan w:val="2"/>
            <w:tcBorders>
              <w:top w:val="single" w:sz="4" w:space="0" w:color="auto"/>
              <w:left w:val="nil"/>
              <w:bottom w:val="single" w:sz="4" w:space="0" w:color="auto"/>
              <w:right w:val="nil"/>
            </w:tcBorders>
          </w:tcPr>
          <w:p w14:paraId="4FD6324E" w14:textId="77777777" w:rsidR="002B578A" w:rsidRDefault="002B578A" w:rsidP="00965B39"/>
        </w:tc>
        <w:tc>
          <w:tcPr>
            <w:tcW w:w="3402" w:type="dxa"/>
            <w:gridSpan w:val="2"/>
            <w:tcBorders>
              <w:top w:val="single" w:sz="4" w:space="0" w:color="auto"/>
              <w:left w:val="nil"/>
              <w:bottom w:val="single" w:sz="4" w:space="0" w:color="auto"/>
              <w:right w:val="nil"/>
            </w:tcBorders>
          </w:tcPr>
          <w:p w14:paraId="6754C6AE" w14:textId="77777777" w:rsidR="002B578A" w:rsidRDefault="002B578A" w:rsidP="00965B39">
            <w:r>
              <w:rPr>
                <w:lang w:val="en-US"/>
              </w:rPr>
              <w:t>Cheltuieli de regie</w:t>
            </w:r>
          </w:p>
        </w:tc>
        <w:tc>
          <w:tcPr>
            <w:tcW w:w="1134" w:type="dxa"/>
            <w:gridSpan w:val="2"/>
            <w:tcBorders>
              <w:top w:val="single" w:sz="4" w:space="0" w:color="auto"/>
              <w:left w:val="nil"/>
              <w:bottom w:val="single" w:sz="4" w:space="0" w:color="auto"/>
              <w:right w:val="nil"/>
            </w:tcBorders>
          </w:tcPr>
          <w:p w14:paraId="3A56F414"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34DE6833" w14:textId="77777777" w:rsidR="002B578A" w:rsidRPr="00EB582C" w:rsidRDefault="002B578A" w:rsidP="00965B39">
            <w:pPr>
              <w:rPr>
                <w:lang w:val="en-US"/>
              </w:rPr>
            </w:pPr>
          </w:p>
        </w:tc>
      </w:tr>
      <w:tr w:rsidR="002B578A" w:rsidRPr="00EB582C" w14:paraId="6B365013"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A494E94" w14:textId="77777777" w:rsidR="002B578A" w:rsidRDefault="002B578A" w:rsidP="00965B39"/>
        </w:tc>
        <w:tc>
          <w:tcPr>
            <w:tcW w:w="1276" w:type="dxa"/>
            <w:gridSpan w:val="2"/>
            <w:tcBorders>
              <w:top w:val="single" w:sz="4" w:space="0" w:color="auto"/>
              <w:left w:val="nil"/>
              <w:bottom w:val="single" w:sz="4" w:space="0" w:color="auto"/>
              <w:right w:val="nil"/>
            </w:tcBorders>
          </w:tcPr>
          <w:p w14:paraId="79585C8D" w14:textId="77777777" w:rsidR="002B578A" w:rsidRDefault="002B578A" w:rsidP="00965B39"/>
        </w:tc>
        <w:tc>
          <w:tcPr>
            <w:tcW w:w="3402" w:type="dxa"/>
            <w:gridSpan w:val="2"/>
            <w:tcBorders>
              <w:top w:val="single" w:sz="4" w:space="0" w:color="auto"/>
              <w:left w:val="nil"/>
              <w:bottom w:val="single" w:sz="4" w:space="0" w:color="auto"/>
              <w:right w:val="nil"/>
            </w:tcBorders>
          </w:tcPr>
          <w:p w14:paraId="4DE396CA" w14:textId="77777777" w:rsidR="002B578A" w:rsidRDefault="002B578A" w:rsidP="00965B39">
            <w:r>
              <w:rPr>
                <w:lang w:val="en-US"/>
              </w:rPr>
              <w:t>Total</w:t>
            </w:r>
          </w:p>
        </w:tc>
        <w:tc>
          <w:tcPr>
            <w:tcW w:w="1134" w:type="dxa"/>
            <w:gridSpan w:val="2"/>
            <w:tcBorders>
              <w:top w:val="single" w:sz="4" w:space="0" w:color="auto"/>
              <w:left w:val="nil"/>
              <w:bottom w:val="single" w:sz="4" w:space="0" w:color="auto"/>
              <w:right w:val="nil"/>
            </w:tcBorders>
          </w:tcPr>
          <w:p w14:paraId="2F1CB01B"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7A9CC4C9" w14:textId="77777777" w:rsidR="002B578A" w:rsidRPr="00EB582C" w:rsidRDefault="002B578A" w:rsidP="00965B39">
            <w:pPr>
              <w:rPr>
                <w:lang w:val="en-US"/>
              </w:rPr>
            </w:pPr>
          </w:p>
        </w:tc>
      </w:tr>
      <w:tr w:rsidR="002B578A" w:rsidRPr="00EB582C" w14:paraId="0DFC0C9B"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DAAC8E3" w14:textId="77777777" w:rsidR="002B578A" w:rsidRDefault="002B578A" w:rsidP="00965B39"/>
        </w:tc>
        <w:tc>
          <w:tcPr>
            <w:tcW w:w="1276" w:type="dxa"/>
            <w:gridSpan w:val="2"/>
            <w:tcBorders>
              <w:top w:val="single" w:sz="4" w:space="0" w:color="auto"/>
              <w:left w:val="nil"/>
              <w:bottom w:val="single" w:sz="4" w:space="0" w:color="auto"/>
              <w:right w:val="nil"/>
            </w:tcBorders>
          </w:tcPr>
          <w:p w14:paraId="3BE97A2B" w14:textId="77777777" w:rsidR="002B578A" w:rsidRDefault="002B578A" w:rsidP="00965B39"/>
        </w:tc>
        <w:tc>
          <w:tcPr>
            <w:tcW w:w="3402" w:type="dxa"/>
            <w:gridSpan w:val="2"/>
            <w:tcBorders>
              <w:top w:val="single" w:sz="4" w:space="0" w:color="auto"/>
              <w:left w:val="nil"/>
              <w:bottom w:val="single" w:sz="4" w:space="0" w:color="auto"/>
              <w:right w:val="nil"/>
            </w:tcBorders>
          </w:tcPr>
          <w:p w14:paraId="070084F6" w14:textId="77777777" w:rsidR="002B578A" w:rsidRDefault="002B578A" w:rsidP="00965B39">
            <w:r>
              <w:rPr>
                <w:lang w:val="en-US"/>
              </w:rPr>
              <w:t>Benificiu de deviz</w:t>
            </w:r>
          </w:p>
        </w:tc>
        <w:tc>
          <w:tcPr>
            <w:tcW w:w="1134" w:type="dxa"/>
            <w:gridSpan w:val="2"/>
            <w:tcBorders>
              <w:top w:val="single" w:sz="4" w:space="0" w:color="auto"/>
              <w:left w:val="nil"/>
              <w:bottom w:val="single" w:sz="4" w:space="0" w:color="auto"/>
              <w:right w:val="nil"/>
            </w:tcBorders>
          </w:tcPr>
          <w:p w14:paraId="39F993D4"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36A90A47" w14:textId="77777777" w:rsidR="002B578A" w:rsidRPr="00EB582C" w:rsidRDefault="002B578A" w:rsidP="00965B39">
            <w:pPr>
              <w:rPr>
                <w:lang w:val="en-US"/>
              </w:rPr>
            </w:pPr>
          </w:p>
        </w:tc>
      </w:tr>
      <w:tr w:rsidR="002B578A" w14:paraId="051A9B1F" w14:textId="77777777" w:rsidTr="00965B3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97C3C60" w14:textId="77777777" w:rsidR="002B578A" w:rsidRDefault="002B578A" w:rsidP="00965B39"/>
        </w:tc>
        <w:tc>
          <w:tcPr>
            <w:tcW w:w="709" w:type="dxa"/>
            <w:tcBorders>
              <w:top w:val="single" w:sz="4" w:space="0" w:color="auto"/>
              <w:left w:val="nil"/>
              <w:bottom w:val="single" w:sz="4" w:space="0" w:color="auto"/>
              <w:right w:val="nil"/>
            </w:tcBorders>
          </w:tcPr>
          <w:p w14:paraId="4E24ECD7" w14:textId="77777777" w:rsidR="002B578A" w:rsidRDefault="002B578A" w:rsidP="00965B39"/>
        </w:tc>
        <w:tc>
          <w:tcPr>
            <w:tcW w:w="1276" w:type="dxa"/>
            <w:gridSpan w:val="2"/>
            <w:tcBorders>
              <w:top w:val="single" w:sz="4" w:space="0" w:color="auto"/>
              <w:left w:val="nil"/>
              <w:bottom w:val="single" w:sz="4" w:space="0" w:color="auto"/>
              <w:right w:val="nil"/>
            </w:tcBorders>
          </w:tcPr>
          <w:p w14:paraId="799ED642" w14:textId="77777777" w:rsidR="002B578A" w:rsidRDefault="002B578A" w:rsidP="00965B39"/>
        </w:tc>
        <w:tc>
          <w:tcPr>
            <w:tcW w:w="2693" w:type="dxa"/>
            <w:tcBorders>
              <w:top w:val="single" w:sz="4" w:space="0" w:color="auto"/>
              <w:left w:val="nil"/>
              <w:bottom w:val="single" w:sz="4" w:space="0" w:color="auto"/>
              <w:right w:val="nil"/>
            </w:tcBorders>
          </w:tcPr>
          <w:p w14:paraId="5D8EA03B" w14:textId="77777777" w:rsidR="002B578A" w:rsidRDefault="002B578A" w:rsidP="00965B39">
            <w:pPr>
              <w:rPr>
                <w:sz w:val="8"/>
                <w:szCs w:val="8"/>
              </w:rPr>
            </w:pPr>
            <w:r>
              <w:rPr>
                <w:b/>
                <w:bCs/>
                <w:lang w:val="en-US"/>
              </w:rPr>
              <w:t>Total</w:t>
            </w:r>
            <w:r>
              <w:rPr>
                <w:b/>
                <w:bCs/>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14:paraId="43A5D3D2" w14:textId="77777777" w:rsidR="002B578A" w:rsidRDefault="002B578A" w:rsidP="00965B39">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BBBF7B4" w14:textId="77777777" w:rsidR="002B578A" w:rsidRDefault="002B578A" w:rsidP="00965B39">
            <w:pPr>
              <w:rPr>
                <w:b/>
                <w:bCs/>
              </w:rPr>
            </w:pPr>
          </w:p>
        </w:tc>
      </w:tr>
      <w:tr w:rsidR="002B578A" w:rsidRPr="0097392D" w14:paraId="01AD64C3" w14:textId="77777777" w:rsidTr="00965B39">
        <w:tc>
          <w:tcPr>
            <w:tcW w:w="709" w:type="dxa"/>
            <w:tcBorders>
              <w:top w:val="nil"/>
              <w:left w:val="single" w:sz="6" w:space="0" w:color="auto"/>
              <w:bottom w:val="nil"/>
              <w:right w:val="nil"/>
            </w:tcBorders>
          </w:tcPr>
          <w:p w14:paraId="68BDA8DC" w14:textId="77777777" w:rsidR="002B578A" w:rsidRDefault="002B578A" w:rsidP="00965B39">
            <w:pPr>
              <w:jc w:val="center"/>
            </w:pPr>
            <w:r>
              <w:t xml:space="preserve"> </w:t>
            </w:r>
          </w:p>
        </w:tc>
        <w:tc>
          <w:tcPr>
            <w:tcW w:w="1276" w:type="dxa"/>
            <w:gridSpan w:val="2"/>
            <w:tcBorders>
              <w:top w:val="nil"/>
              <w:left w:val="single" w:sz="6" w:space="0" w:color="auto"/>
              <w:bottom w:val="nil"/>
              <w:right w:val="nil"/>
            </w:tcBorders>
          </w:tcPr>
          <w:p w14:paraId="4F03ED64" w14:textId="77777777" w:rsidR="002B578A" w:rsidRDefault="002B578A" w:rsidP="00965B39"/>
        </w:tc>
        <w:tc>
          <w:tcPr>
            <w:tcW w:w="4252" w:type="dxa"/>
            <w:gridSpan w:val="3"/>
            <w:tcBorders>
              <w:top w:val="nil"/>
              <w:left w:val="single" w:sz="6" w:space="0" w:color="auto"/>
              <w:bottom w:val="nil"/>
              <w:right w:val="single" w:sz="6" w:space="0" w:color="auto"/>
            </w:tcBorders>
          </w:tcPr>
          <w:p w14:paraId="64B6FDA0" w14:textId="77777777" w:rsidR="002B578A" w:rsidRPr="007F2714" w:rsidRDefault="002B578A" w:rsidP="00965B39">
            <w:pPr>
              <w:rPr>
                <w:b/>
                <w:bCs/>
                <w:sz w:val="22"/>
                <w:szCs w:val="22"/>
                <w:lang w:val="en-US"/>
              </w:rPr>
            </w:pPr>
            <w:r w:rsidRPr="0097392D">
              <w:rPr>
                <w:b/>
                <w:bCs/>
                <w:sz w:val="22"/>
                <w:szCs w:val="22"/>
                <w:lang w:val="en-US"/>
              </w:rPr>
              <w:t xml:space="preserve">3. Utilaj </w:t>
            </w:r>
          </w:p>
          <w:p w14:paraId="5B2CDD55" w14:textId="77777777" w:rsidR="002B578A" w:rsidRPr="0097392D" w:rsidRDefault="002B578A" w:rsidP="00965B39">
            <w:pPr>
              <w:rPr>
                <w:lang w:val="en-US"/>
              </w:rPr>
            </w:pPr>
          </w:p>
        </w:tc>
        <w:tc>
          <w:tcPr>
            <w:tcW w:w="993" w:type="dxa"/>
            <w:gridSpan w:val="2"/>
            <w:tcBorders>
              <w:top w:val="nil"/>
              <w:left w:val="single" w:sz="6" w:space="0" w:color="auto"/>
              <w:bottom w:val="nil"/>
              <w:right w:val="nil"/>
            </w:tcBorders>
          </w:tcPr>
          <w:p w14:paraId="6333E988" w14:textId="77777777" w:rsidR="002B578A" w:rsidRPr="0097392D" w:rsidRDefault="002B578A" w:rsidP="00965B39">
            <w:pPr>
              <w:rPr>
                <w:b/>
                <w:bCs/>
                <w:sz w:val="22"/>
                <w:szCs w:val="22"/>
                <w:lang w:val="en-US"/>
              </w:rPr>
            </w:pPr>
          </w:p>
        </w:tc>
        <w:tc>
          <w:tcPr>
            <w:tcW w:w="1559" w:type="dxa"/>
            <w:gridSpan w:val="2"/>
            <w:tcBorders>
              <w:top w:val="nil"/>
              <w:left w:val="single" w:sz="6" w:space="0" w:color="auto"/>
              <w:bottom w:val="nil"/>
              <w:right w:val="nil"/>
            </w:tcBorders>
          </w:tcPr>
          <w:p w14:paraId="5992F693" w14:textId="77777777" w:rsidR="002B578A" w:rsidRPr="0097392D" w:rsidRDefault="002B578A" w:rsidP="00965B39">
            <w:pPr>
              <w:rPr>
                <w:lang w:val="en-US"/>
              </w:rPr>
            </w:pPr>
          </w:p>
        </w:tc>
        <w:tc>
          <w:tcPr>
            <w:tcW w:w="283" w:type="dxa"/>
            <w:tcBorders>
              <w:top w:val="nil"/>
              <w:left w:val="single" w:sz="6" w:space="0" w:color="auto"/>
              <w:bottom w:val="nil"/>
              <w:right w:val="nil"/>
            </w:tcBorders>
          </w:tcPr>
          <w:p w14:paraId="760A3C04" w14:textId="77777777" w:rsidR="002B578A" w:rsidRPr="0097392D" w:rsidRDefault="002B578A" w:rsidP="00965B39">
            <w:pPr>
              <w:rPr>
                <w:lang w:val="en-US"/>
              </w:rPr>
            </w:pPr>
          </w:p>
        </w:tc>
      </w:tr>
      <w:tr w:rsidR="002B578A" w14:paraId="3B02D99D" w14:textId="77777777" w:rsidTr="00965B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FF3154" w14:textId="77777777" w:rsidR="002B578A" w:rsidRDefault="002B578A" w:rsidP="00965B39">
            <w:r>
              <w:t>47</w:t>
            </w:r>
          </w:p>
        </w:tc>
        <w:tc>
          <w:tcPr>
            <w:tcW w:w="1276" w:type="dxa"/>
            <w:gridSpan w:val="2"/>
            <w:tcBorders>
              <w:top w:val="single" w:sz="4" w:space="0" w:color="auto"/>
              <w:bottom w:val="single" w:sz="4" w:space="0" w:color="auto"/>
            </w:tcBorders>
          </w:tcPr>
          <w:p w14:paraId="20144EF8" w14:textId="77777777" w:rsidR="002B578A" w:rsidRDefault="002B578A" w:rsidP="00965B39">
            <w:pPr>
              <w:rPr>
                <w:lang w:val="en-US"/>
              </w:rPr>
            </w:pPr>
            <w:r>
              <w:rPr>
                <w:lang w:val="en-US"/>
              </w:rPr>
              <w:t>Preturile firmei</w:t>
            </w:r>
          </w:p>
          <w:p w14:paraId="4626366B" w14:textId="77777777" w:rsidR="002B578A" w:rsidRDefault="002B578A" w:rsidP="00965B39"/>
        </w:tc>
        <w:tc>
          <w:tcPr>
            <w:tcW w:w="4252" w:type="dxa"/>
            <w:gridSpan w:val="3"/>
            <w:tcBorders>
              <w:top w:val="single" w:sz="4" w:space="0" w:color="auto"/>
              <w:bottom w:val="single" w:sz="4" w:space="0" w:color="auto"/>
            </w:tcBorders>
          </w:tcPr>
          <w:p w14:paraId="430274CC" w14:textId="77777777" w:rsidR="002B578A" w:rsidRPr="0097392D" w:rsidRDefault="002B578A" w:rsidP="00965B39">
            <w:pPr>
              <w:adjustRightInd w:val="0"/>
              <w:rPr>
                <w:rFonts w:ascii="Times New Roman CYR" w:hAnsi="Times New Roman CYR" w:cs="Times New Roman CYR"/>
                <w:sz w:val="16"/>
                <w:szCs w:val="16"/>
              </w:rPr>
            </w:pPr>
            <w:r>
              <w:t>Dulap metalic ЩМП- IP54 (280h*220*116)</w:t>
            </w:r>
            <w:r>
              <w:rPr>
                <w:rFonts w:ascii="Times New Roman CYR" w:hAnsi="Times New Roman CYR" w:cs="Times New Roman CYR"/>
                <w:sz w:val="16"/>
                <w:szCs w:val="16"/>
              </w:rPr>
              <w:t xml:space="preserve"> </w:t>
            </w:r>
          </w:p>
          <w:p w14:paraId="50478C5A" w14:textId="77777777" w:rsidR="002B578A" w:rsidRDefault="002B578A" w:rsidP="00965B39"/>
        </w:tc>
        <w:tc>
          <w:tcPr>
            <w:tcW w:w="993" w:type="dxa"/>
            <w:gridSpan w:val="2"/>
            <w:tcBorders>
              <w:top w:val="single" w:sz="4" w:space="0" w:color="auto"/>
              <w:bottom w:val="single" w:sz="4" w:space="0" w:color="auto"/>
            </w:tcBorders>
            <w:vAlign w:val="center"/>
          </w:tcPr>
          <w:p w14:paraId="63E03528" w14:textId="77777777" w:rsidR="002B578A" w:rsidRDefault="002B578A" w:rsidP="00965B39">
            <w:pPr>
              <w:jc w:val="center"/>
            </w:pPr>
            <w:r>
              <w:t>buc</w:t>
            </w:r>
          </w:p>
        </w:tc>
        <w:tc>
          <w:tcPr>
            <w:tcW w:w="1559" w:type="dxa"/>
            <w:gridSpan w:val="2"/>
            <w:tcBorders>
              <w:top w:val="single" w:sz="4" w:space="0" w:color="auto"/>
              <w:bottom w:val="single" w:sz="4" w:space="0" w:color="auto"/>
            </w:tcBorders>
            <w:vAlign w:val="center"/>
          </w:tcPr>
          <w:p w14:paraId="2B641EEB" w14:textId="77777777" w:rsidR="002B578A" w:rsidRDefault="002B578A" w:rsidP="00965B39">
            <w:pPr>
              <w:jc w:val="center"/>
            </w:pPr>
            <w:r>
              <w:t>1,0000</w:t>
            </w:r>
          </w:p>
        </w:tc>
      </w:tr>
      <w:tr w:rsidR="002B578A" w14:paraId="6C9B3B60" w14:textId="77777777" w:rsidTr="00965B3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3375F" w14:textId="77777777" w:rsidR="002B578A" w:rsidRDefault="002B578A" w:rsidP="00965B39"/>
        </w:tc>
        <w:tc>
          <w:tcPr>
            <w:tcW w:w="1276" w:type="dxa"/>
            <w:gridSpan w:val="2"/>
            <w:tcBorders>
              <w:top w:val="nil"/>
              <w:bottom w:val="single" w:sz="2" w:space="0" w:color="auto"/>
            </w:tcBorders>
            <w:vAlign w:val="center"/>
          </w:tcPr>
          <w:p w14:paraId="34502176" w14:textId="77777777" w:rsidR="002B578A" w:rsidRDefault="002B578A" w:rsidP="00965B39">
            <w:pPr>
              <w:jc w:val="center"/>
              <w:rPr>
                <w:sz w:val="16"/>
                <w:szCs w:val="16"/>
              </w:rPr>
            </w:pPr>
            <w:r>
              <w:rPr>
                <w:sz w:val="16"/>
                <w:szCs w:val="16"/>
              </w:rPr>
              <w:t>25314</w:t>
            </w:r>
          </w:p>
        </w:tc>
        <w:tc>
          <w:tcPr>
            <w:tcW w:w="4252" w:type="dxa"/>
            <w:gridSpan w:val="3"/>
            <w:tcBorders>
              <w:top w:val="nil"/>
              <w:bottom w:val="single" w:sz="2" w:space="0" w:color="auto"/>
            </w:tcBorders>
          </w:tcPr>
          <w:p w14:paraId="01207FB7" w14:textId="77777777" w:rsidR="002B578A" w:rsidRDefault="002B578A" w:rsidP="00965B39">
            <w:r>
              <w:t>Dulap metalic ЩМП- IP54 (280h*220*116)</w:t>
            </w:r>
          </w:p>
        </w:tc>
        <w:tc>
          <w:tcPr>
            <w:tcW w:w="993" w:type="dxa"/>
            <w:gridSpan w:val="2"/>
            <w:tcBorders>
              <w:top w:val="nil"/>
              <w:bottom w:val="single" w:sz="2" w:space="0" w:color="auto"/>
            </w:tcBorders>
          </w:tcPr>
          <w:p w14:paraId="56D04CC5" w14:textId="77777777" w:rsidR="002B578A" w:rsidRDefault="002B578A" w:rsidP="00965B39">
            <w:r>
              <w:t>buc</w:t>
            </w:r>
          </w:p>
        </w:tc>
        <w:tc>
          <w:tcPr>
            <w:tcW w:w="1559" w:type="dxa"/>
            <w:gridSpan w:val="2"/>
            <w:tcBorders>
              <w:top w:val="nil"/>
              <w:bottom w:val="single" w:sz="2" w:space="0" w:color="auto"/>
            </w:tcBorders>
          </w:tcPr>
          <w:p w14:paraId="101E11BD" w14:textId="77777777" w:rsidR="002B578A" w:rsidRDefault="002B578A" w:rsidP="00965B39">
            <w:r>
              <w:t>1,000</w:t>
            </w:r>
          </w:p>
        </w:tc>
      </w:tr>
      <w:tr w:rsidR="002B578A" w14:paraId="1C75F110" w14:textId="77777777" w:rsidTr="00965B3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A41C92A" w14:textId="77777777" w:rsidR="002B578A" w:rsidRDefault="002B578A" w:rsidP="00965B39">
            <w:pPr>
              <w:rPr>
                <w:sz w:val="8"/>
                <w:szCs w:val="8"/>
              </w:rPr>
            </w:pPr>
          </w:p>
        </w:tc>
        <w:tc>
          <w:tcPr>
            <w:tcW w:w="1276" w:type="dxa"/>
            <w:gridSpan w:val="2"/>
            <w:tcBorders>
              <w:left w:val="nil"/>
              <w:bottom w:val="nil"/>
              <w:right w:val="nil"/>
            </w:tcBorders>
          </w:tcPr>
          <w:p w14:paraId="68CF0A53" w14:textId="77777777" w:rsidR="002B578A" w:rsidRDefault="002B578A" w:rsidP="00965B39">
            <w:pPr>
              <w:rPr>
                <w:sz w:val="8"/>
                <w:szCs w:val="8"/>
              </w:rPr>
            </w:pPr>
          </w:p>
        </w:tc>
        <w:tc>
          <w:tcPr>
            <w:tcW w:w="3402" w:type="dxa"/>
            <w:gridSpan w:val="2"/>
            <w:tcBorders>
              <w:left w:val="nil"/>
              <w:bottom w:val="nil"/>
              <w:right w:val="nil"/>
            </w:tcBorders>
          </w:tcPr>
          <w:p w14:paraId="69CC0996" w14:textId="77777777" w:rsidR="002B578A" w:rsidRDefault="002B578A" w:rsidP="00965B39">
            <w:pPr>
              <w:rPr>
                <w:sz w:val="8"/>
                <w:szCs w:val="8"/>
                <w:lang w:val="en-US"/>
              </w:rPr>
            </w:pPr>
          </w:p>
          <w:p w14:paraId="5398ADDC" w14:textId="77777777" w:rsidR="002B578A" w:rsidRDefault="002B578A" w:rsidP="00965B39">
            <w:pPr>
              <w:rPr>
                <w:sz w:val="8"/>
                <w:szCs w:val="8"/>
                <w:lang w:val="en-US"/>
              </w:rPr>
            </w:pPr>
          </w:p>
          <w:p w14:paraId="2352C01E" w14:textId="77777777" w:rsidR="002B578A" w:rsidRDefault="002B578A" w:rsidP="00965B39">
            <w:pPr>
              <w:rPr>
                <w:sz w:val="8"/>
                <w:szCs w:val="8"/>
                <w:lang w:val="en-US"/>
              </w:rPr>
            </w:pPr>
          </w:p>
        </w:tc>
        <w:tc>
          <w:tcPr>
            <w:tcW w:w="1134" w:type="dxa"/>
            <w:gridSpan w:val="2"/>
            <w:tcBorders>
              <w:left w:val="nil"/>
              <w:bottom w:val="nil"/>
              <w:right w:val="nil"/>
            </w:tcBorders>
          </w:tcPr>
          <w:p w14:paraId="38A107A8" w14:textId="77777777" w:rsidR="002B578A" w:rsidRDefault="002B578A" w:rsidP="00965B39">
            <w:pPr>
              <w:rPr>
                <w:sz w:val="8"/>
                <w:szCs w:val="8"/>
              </w:rPr>
            </w:pPr>
          </w:p>
        </w:tc>
        <w:tc>
          <w:tcPr>
            <w:tcW w:w="1134" w:type="dxa"/>
            <w:gridSpan w:val="2"/>
            <w:tcBorders>
              <w:left w:val="nil"/>
              <w:bottom w:val="nil"/>
              <w:right w:val="nil"/>
            </w:tcBorders>
          </w:tcPr>
          <w:p w14:paraId="14AF79D2" w14:textId="77777777" w:rsidR="002B578A" w:rsidRDefault="002B578A" w:rsidP="00965B39">
            <w:pPr>
              <w:rPr>
                <w:sz w:val="8"/>
                <w:szCs w:val="8"/>
              </w:rPr>
            </w:pPr>
          </w:p>
        </w:tc>
        <w:tc>
          <w:tcPr>
            <w:tcW w:w="1134" w:type="dxa"/>
            <w:tcBorders>
              <w:left w:val="nil"/>
              <w:bottom w:val="nil"/>
            </w:tcBorders>
          </w:tcPr>
          <w:p w14:paraId="2AE13333" w14:textId="77777777" w:rsidR="002B578A" w:rsidRDefault="002B578A" w:rsidP="00965B39">
            <w:pPr>
              <w:rPr>
                <w:sz w:val="8"/>
                <w:szCs w:val="8"/>
              </w:rPr>
            </w:pPr>
          </w:p>
        </w:tc>
      </w:tr>
      <w:tr w:rsidR="002B578A" w:rsidRPr="00EB582C" w14:paraId="33766ECF"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3ADBBDD" w14:textId="77777777" w:rsidR="002B578A" w:rsidRDefault="002B578A" w:rsidP="00965B39">
            <w:r>
              <w:t xml:space="preserve"> </w:t>
            </w:r>
          </w:p>
        </w:tc>
        <w:tc>
          <w:tcPr>
            <w:tcW w:w="1276" w:type="dxa"/>
            <w:gridSpan w:val="2"/>
            <w:tcBorders>
              <w:top w:val="single" w:sz="4" w:space="0" w:color="auto"/>
              <w:left w:val="nil"/>
              <w:bottom w:val="single" w:sz="4" w:space="0" w:color="auto"/>
              <w:right w:val="nil"/>
            </w:tcBorders>
          </w:tcPr>
          <w:p w14:paraId="6B0D114E" w14:textId="77777777" w:rsidR="002B578A" w:rsidRDefault="002B578A" w:rsidP="00965B39"/>
        </w:tc>
        <w:tc>
          <w:tcPr>
            <w:tcW w:w="3402" w:type="dxa"/>
            <w:gridSpan w:val="2"/>
            <w:tcBorders>
              <w:top w:val="single" w:sz="4" w:space="0" w:color="auto"/>
              <w:left w:val="nil"/>
              <w:bottom w:val="single" w:sz="4" w:space="0" w:color="auto"/>
              <w:right w:val="nil"/>
            </w:tcBorders>
          </w:tcPr>
          <w:p w14:paraId="6F5DDFA2" w14:textId="77777777" w:rsidR="002B578A" w:rsidRDefault="002B578A" w:rsidP="00965B39">
            <w:r>
              <w:rPr>
                <w:lang w:val="en-US"/>
              </w:rPr>
              <w:t>Total</w:t>
            </w:r>
          </w:p>
        </w:tc>
        <w:tc>
          <w:tcPr>
            <w:tcW w:w="1134" w:type="dxa"/>
            <w:gridSpan w:val="2"/>
            <w:tcBorders>
              <w:top w:val="single" w:sz="4" w:space="0" w:color="auto"/>
              <w:left w:val="nil"/>
              <w:bottom w:val="single" w:sz="4" w:space="0" w:color="auto"/>
              <w:right w:val="nil"/>
            </w:tcBorders>
          </w:tcPr>
          <w:p w14:paraId="7F594541"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EC2D51D" w14:textId="77777777" w:rsidR="002B578A" w:rsidRPr="00EB582C" w:rsidRDefault="002B578A" w:rsidP="00965B39">
            <w:pPr>
              <w:rPr>
                <w:lang w:val="en-US"/>
              </w:rPr>
            </w:pPr>
          </w:p>
        </w:tc>
      </w:tr>
      <w:tr w:rsidR="002B578A" w:rsidRPr="00EB582C" w14:paraId="7B77213E" w14:textId="77777777" w:rsidTr="00965B3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185DAA8" w14:textId="77777777" w:rsidR="002B578A" w:rsidRDefault="002B578A" w:rsidP="00965B39"/>
        </w:tc>
        <w:tc>
          <w:tcPr>
            <w:tcW w:w="1276" w:type="dxa"/>
            <w:gridSpan w:val="2"/>
            <w:tcBorders>
              <w:top w:val="single" w:sz="4" w:space="0" w:color="auto"/>
              <w:left w:val="nil"/>
              <w:bottom w:val="single" w:sz="4" w:space="0" w:color="auto"/>
              <w:right w:val="nil"/>
            </w:tcBorders>
          </w:tcPr>
          <w:p w14:paraId="6722489A" w14:textId="77777777" w:rsidR="002B578A" w:rsidRDefault="002B578A" w:rsidP="00965B39"/>
        </w:tc>
        <w:tc>
          <w:tcPr>
            <w:tcW w:w="3402" w:type="dxa"/>
            <w:gridSpan w:val="2"/>
            <w:tcBorders>
              <w:top w:val="single" w:sz="4" w:space="0" w:color="auto"/>
              <w:left w:val="nil"/>
              <w:bottom w:val="single" w:sz="4" w:space="0" w:color="auto"/>
              <w:right w:val="nil"/>
            </w:tcBorders>
          </w:tcPr>
          <w:p w14:paraId="29483987" w14:textId="77777777" w:rsidR="002B578A" w:rsidRDefault="002B578A" w:rsidP="00965B39">
            <w:r>
              <w:rPr>
                <w:lang w:val="en-US"/>
              </w:rPr>
              <w:t>Cheltuieli de depozitare</w:t>
            </w:r>
          </w:p>
        </w:tc>
        <w:tc>
          <w:tcPr>
            <w:tcW w:w="1134" w:type="dxa"/>
            <w:gridSpan w:val="2"/>
            <w:tcBorders>
              <w:top w:val="single" w:sz="4" w:space="0" w:color="auto"/>
              <w:left w:val="nil"/>
              <w:bottom w:val="single" w:sz="4" w:space="0" w:color="auto"/>
              <w:right w:val="nil"/>
            </w:tcBorders>
          </w:tcPr>
          <w:p w14:paraId="52D3B401" w14:textId="77777777" w:rsidR="002B578A" w:rsidRPr="00EB582C" w:rsidRDefault="002B578A" w:rsidP="00965B39">
            <w:pPr>
              <w:rPr>
                <w:lang w:val="en-US"/>
              </w:rPr>
            </w:pPr>
          </w:p>
        </w:tc>
        <w:tc>
          <w:tcPr>
            <w:tcW w:w="2268" w:type="dxa"/>
            <w:gridSpan w:val="3"/>
            <w:tcBorders>
              <w:top w:val="single" w:sz="4" w:space="0" w:color="auto"/>
              <w:left w:val="nil"/>
              <w:bottom w:val="single" w:sz="4" w:space="0" w:color="auto"/>
            </w:tcBorders>
          </w:tcPr>
          <w:p w14:paraId="1EAD5A8A" w14:textId="77777777" w:rsidR="002B578A" w:rsidRPr="00EB582C" w:rsidRDefault="002B578A" w:rsidP="00965B39">
            <w:pPr>
              <w:rPr>
                <w:lang w:val="en-US"/>
              </w:rPr>
            </w:pPr>
          </w:p>
        </w:tc>
      </w:tr>
      <w:tr w:rsidR="002B578A" w14:paraId="60E6DD35" w14:textId="77777777" w:rsidTr="00965B3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44341CF" w14:textId="77777777" w:rsidR="002B578A" w:rsidRDefault="002B578A" w:rsidP="00965B39"/>
        </w:tc>
        <w:tc>
          <w:tcPr>
            <w:tcW w:w="709" w:type="dxa"/>
            <w:tcBorders>
              <w:top w:val="single" w:sz="4" w:space="0" w:color="auto"/>
              <w:left w:val="nil"/>
              <w:bottom w:val="single" w:sz="4" w:space="0" w:color="auto"/>
              <w:right w:val="nil"/>
            </w:tcBorders>
          </w:tcPr>
          <w:p w14:paraId="43406676" w14:textId="77777777" w:rsidR="002B578A" w:rsidRDefault="002B578A" w:rsidP="00965B39"/>
        </w:tc>
        <w:tc>
          <w:tcPr>
            <w:tcW w:w="1276" w:type="dxa"/>
            <w:gridSpan w:val="2"/>
            <w:tcBorders>
              <w:top w:val="single" w:sz="4" w:space="0" w:color="auto"/>
              <w:left w:val="nil"/>
              <w:bottom w:val="single" w:sz="4" w:space="0" w:color="auto"/>
              <w:right w:val="nil"/>
            </w:tcBorders>
          </w:tcPr>
          <w:p w14:paraId="18A7828E" w14:textId="77777777" w:rsidR="002B578A" w:rsidRDefault="002B578A" w:rsidP="00965B39"/>
        </w:tc>
        <w:tc>
          <w:tcPr>
            <w:tcW w:w="2693" w:type="dxa"/>
            <w:tcBorders>
              <w:top w:val="single" w:sz="4" w:space="0" w:color="auto"/>
              <w:left w:val="nil"/>
              <w:bottom w:val="single" w:sz="4" w:space="0" w:color="auto"/>
              <w:right w:val="nil"/>
            </w:tcBorders>
          </w:tcPr>
          <w:p w14:paraId="6D483236" w14:textId="77777777" w:rsidR="002B578A" w:rsidRDefault="002B578A" w:rsidP="00965B39">
            <w:pPr>
              <w:rPr>
                <w:sz w:val="8"/>
                <w:szCs w:val="8"/>
              </w:rPr>
            </w:pPr>
            <w:r>
              <w:rPr>
                <w:b/>
                <w:bCs/>
                <w:lang w:val="en-US"/>
              </w:rPr>
              <w:t>Total</w:t>
            </w:r>
            <w:r>
              <w:rPr>
                <w:b/>
                <w:bCs/>
              </w:rPr>
              <w:t xml:space="preserve"> </w:t>
            </w:r>
            <w:r>
              <w:rPr>
                <w:b/>
                <w:bCs/>
                <w:sz w:val="22"/>
                <w:szCs w:val="22"/>
              </w:rPr>
              <w:t xml:space="preserve">Utilaj </w:t>
            </w:r>
          </w:p>
        </w:tc>
        <w:tc>
          <w:tcPr>
            <w:tcW w:w="1134" w:type="dxa"/>
            <w:gridSpan w:val="2"/>
            <w:tcBorders>
              <w:top w:val="single" w:sz="4" w:space="0" w:color="auto"/>
              <w:left w:val="nil"/>
              <w:bottom w:val="single" w:sz="4" w:space="0" w:color="auto"/>
              <w:right w:val="nil"/>
            </w:tcBorders>
          </w:tcPr>
          <w:p w14:paraId="05BB3D67" w14:textId="77777777" w:rsidR="002B578A" w:rsidRDefault="002B578A" w:rsidP="00965B39">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B2F4E96" w14:textId="77777777" w:rsidR="002B578A" w:rsidRDefault="002B578A" w:rsidP="00965B39">
            <w:pPr>
              <w:rPr>
                <w:b/>
                <w:bCs/>
              </w:rPr>
            </w:pPr>
          </w:p>
        </w:tc>
      </w:tr>
    </w:tbl>
    <w:p w14:paraId="13C118E4" w14:textId="77777777" w:rsidR="002B578A" w:rsidRDefault="002B578A" w:rsidP="002B578A">
      <w:pPr>
        <w:ind w:right="-142"/>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B578A" w14:paraId="0E0534DC" w14:textId="77777777" w:rsidTr="00965B39">
        <w:trPr>
          <w:cantSplit/>
          <w:trHeight w:val="466"/>
        </w:trPr>
        <w:tc>
          <w:tcPr>
            <w:tcW w:w="709" w:type="dxa"/>
            <w:tcBorders>
              <w:top w:val="nil"/>
              <w:left w:val="nil"/>
              <w:bottom w:val="nil"/>
              <w:right w:val="nil"/>
            </w:tcBorders>
            <w:vAlign w:val="bottom"/>
          </w:tcPr>
          <w:p w14:paraId="71E4A61C" w14:textId="77777777" w:rsidR="002B578A" w:rsidRDefault="002B578A" w:rsidP="00965B39"/>
        </w:tc>
        <w:tc>
          <w:tcPr>
            <w:tcW w:w="4678" w:type="dxa"/>
            <w:tcBorders>
              <w:top w:val="nil"/>
              <w:left w:val="nil"/>
              <w:bottom w:val="nil"/>
              <w:right w:val="nil"/>
            </w:tcBorders>
            <w:vAlign w:val="bottom"/>
          </w:tcPr>
          <w:p w14:paraId="6BC584B8" w14:textId="77777777" w:rsidR="002B578A" w:rsidRDefault="002B578A" w:rsidP="00965B39">
            <w:pPr>
              <w:rPr>
                <w:b/>
                <w:bCs/>
                <w:lang w:val="en-US"/>
              </w:rPr>
            </w:pPr>
            <w:r>
              <w:rPr>
                <w:b/>
                <w:bCs/>
                <w:lang w:val="en-US"/>
              </w:rPr>
              <w:t>Total</w:t>
            </w:r>
            <w:r>
              <w:rPr>
                <w:b/>
                <w:bCs/>
              </w:rPr>
              <w:t xml:space="preserve"> </w:t>
            </w:r>
            <w:r>
              <w:rPr>
                <w:b/>
                <w:bCs/>
                <w:lang w:val="en-US"/>
              </w:rPr>
              <w:t>deviz</w:t>
            </w:r>
            <w:r>
              <w:rPr>
                <w:b/>
                <w:bCs/>
              </w:rPr>
              <w:t>:</w:t>
            </w:r>
          </w:p>
          <w:p w14:paraId="13816D20" w14:textId="77777777" w:rsidR="002B578A" w:rsidRPr="001C46B9" w:rsidRDefault="002B578A" w:rsidP="00965B39">
            <w:pPr>
              <w:rPr>
                <w:lang w:val="en-US"/>
              </w:rPr>
            </w:pPr>
            <w:r>
              <w:rPr>
                <w:b/>
                <w:bCs/>
                <w:lang w:val="en-US"/>
              </w:rPr>
              <w:t>Inclusiv salariu</w:t>
            </w:r>
          </w:p>
        </w:tc>
        <w:tc>
          <w:tcPr>
            <w:tcW w:w="1134" w:type="dxa"/>
            <w:tcBorders>
              <w:top w:val="nil"/>
              <w:left w:val="nil"/>
              <w:bottom w:val="nil"/>
              <w:right w:val="nil"/>
            </w:tcBorders>
            <w:vAlign w:val="bottom"/>
          </w:tcPr>
          <w:p w14:paraId="674415DA" w14:textId="77777777" w:rsidR="002B578A" w:rsidRDefault="002B578A" w:rsidP="00965B39"/>
        </w:tc>
        <w:tc>
          <w:tcPr>
            <w:tcW w:w="1134" w:type="dxa"/>
            <w:tcBorders>
              <w:top w:val="nil"/>
              <w:left w:val="nil"/>
              <w:bottom w:val="nil"/>
              <w:right w:val="nil"/>
            </w:tcBorders>
            <w:vAlign w:val="bottom"/>
          </w:tcPr>
          <w:p w14:paraId="3A0732FF" w14:textId="77777777" w:rsidR="002B578A" w:rsidRDefault="002B578A" w:rsidP="00965B39"/>
        </w:tc>
        <w:tc>
          <w:tcPr>
            <w:tcW w:w="1417" w:type="dxa"/>
            <w:tcBorders>
              <w:top w:val="nil"/>
              <w:left w:val="nil"/>
              <w:bottom w:val="nil"/>
              <w:right w:val="nil"/>
            </w:tcBorders>
            <w:vAlign w:val="bottom"/>
          </w:tcPr>
          <w:p w14:paraId="413C4291" w14:textId="77777777" w:rsidR="002B578A" w:rsidRDefault="002B578A" w:rsidP="00965B39"/>
        </w:tc>
        <w:tc>
          <w:tcPr>
            <w:tcW w:w="1420" w:type="dxa"/>
            <w:tcBorders>
              <w:top w:val="nil"/>
              <w:left w:val="nil"/>
              <w:bottom w:val="nil"/>
              <w:right w:val="nil"/>
            </w:tcBorders>
            <w:vAlign w:val="bottom"/>
          </w:tcPr>
          <w:p w14:paraId="3FD29E06" w14:textId="77777777" w:rsidR="002B578A" w:rsidRDefault="002B578A" w:rsidP="00965B39">
            <w:pPr>
              <w:rPr>
                <w:b/>
                <w:bCs/>
              </w:rPr>
            </w:pPr>
          </w:p>
        </w:tc>
      </w:tr>
    </w:tbl>
    <w:p w14:paraId="78C985E1" w14:textId="77777777" w:rsidR="002B578A" w:rsidRDefault="002B578A" w:rsidP="002B578A">
      <w:pPr>
        <w:rPr>
          <w:lang w:val="en-US"/>
        </w:rPr>
      </w:pPr>
    </w:p>
    <w:p w14:paraId="6621FE26" w14:textId="77777777" w:rsidR="002B578A" w:rsidRDefault="002B578A" w:rsidP="002B578A">
      <w:pPr>
        <w:rPr>
          <w:lang w:val="en-US"/>
        </w:rPr>
      </w:pPr>
    </w:p>
    <w:p w14:paraId="47A8C322" w14:textId="181CA79C" w:rsidR="006537B3" w:rsidRPr="002B578A" w:rsidRDefault="006537B3" w:rsidP="002B578A">
      <w:pPr>
        <w:rPr>
          <w:sz w:val="28"/>
          <w:szCs w:val="28"/>
        </w:rPr>
        <w:sectPr w:rsidR="006537B3" w:rsidRPr="002B578A" w:rsidSect="00837D1C">
          <w:footerReference w:type="first" r:id="rId18"/>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0C3CF541" w:rsidR="00892FAB" w:rsidRPr="00892FAB" w:rsidRDefault="003753A0" w:rsidP="00892FAB">
            <w:pPr>
              <w:tabs>
                <w:tab w:val="left" w:pos="360"/>
              </w:tabs>
              <w:jc w:val="both"/>
              <w:rPr>
                <w:noProof w:val="0"/>
                <w:lang w:val="en-US" w:eastAsia="ru-RU"/>
              </w:rPr>
            </w:pPr>
            <w:proofErr w:type="spellStart"/>
            <w:r>
              <w:rPr>
                <w:b/>
                <w:noProof w:val="0"/>
                <w:lang w:val="en-US" w:eastAsia="ru-RU"/>
              </w:rPr>
              <w:t>Direcția</w:t>
            </w:r>
            <w:proofErr w:type="spellEnd"/>
            <w:r>
              <w:rPr>
                <w:b/>
                <w:noProof w:val="0"/>
                <w:lang w:val="en-US" w:eastAsia="ru-RU"/>
              </w:rPr>
              <w:t xml:space="preserve"> </w:t>
            </w:r>
            <w:proofErr w:type="spellStart"/>
            <w:r>
              <w:rPr>
                <w:b/>
                <w:noProof w:val="0"/>
                <w:lang w:val="en-US" w:eastAsia="ru-RU"/>
              </w:rPr>
              <w:t>Generală</w:t>
            </w:r>
            <w:proofErr w:type="spellEnd"/>
            <w:r>
              <w:rPr>
                <w:b/>
                <w:noProof w:val="0"/>
                <w:lang w:val="en-US" w:eastAsia="ru-RU"/>
              </w:rPr>
              <w:t xml:space="preserve"> </w:t>
            </w:r>
            <w:proofErr w:type="spellStart"/>
            <w:r>
              <w:rPr>
                <w:b/>
                <w:noProof w:val="0"/>
                <w:lang w:val="en-US" w:eastAsia="ru-RU"/>
              </w:rPr>
              <w:t>Mobilitate</w:t>
            </w:r>
            <w:proofErr w:type="spellEnd"/>
            <w:r>
              <w:rPr>
                <w:b/>
                <w:noProof w:val="0"/>
                <w:lang w:val="en-US" w:eastAsia="ru-RU"/>
              </w:rPr>
              <w:t xml:space="preserve"> </w:t>
            </w:r>
            <w:proofErr w:type="spellStart"/>
            <w:r>
              <w:rPr>
                <w:b/>
                <w:noProof w:val="0"/>
                <w:lang w:val="en-US" w:eastAsia="ru-RU"/>
              </w:rPr>
              <w:t>Urbană</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4B5B47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2018B9" w:rsidRPr="002018B9">
              <w:rPr>
                <w:bCs/>
                <w:u w:val="single"/>
                <w:lang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3E3300"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F030E5" w:rsidRPr="002104AB">
              <w:rPr>
                <w:b/>
                <w:bCs/>
                <w:noProof w:val="0"/>
                <w:lang w:val="en-US" w:eastAsia="ru-RU"/>
              </w:rPr>
              <w:t>0,1</w:t>
            </w:r>
            <w:r w:rsidRPr="002104AB">
              <w:rPr>
                <w:b/>
                <w:bCs/>
                <w:noProof w:val="0"/>
                <w:lang w:val="en-US" w:eastAsia="ru-RU"/>
              </w:rPr>
              <w:t>%</w:t>
            </w:r>
            <w:r w:rsidRPr="002104AB">
              <w:rPr>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2104AB" w:rsidRPr="002104AB">
              <w:rPr>
                <w:b/>
                <w:bCs/>
                <w:noProof w:val="0"/>
                <w:lang w:val="en-US" w:eastAsia="ru-RU"/>
              </w:rPr>
              <w:t>0,</w:t>
            </w:r>
            <w:r w:rsidR="00F030E5" w:rsidRPr="002104AB">
              <w:rPr>
                <w:b/>
                <w:bCs/>
                <w:noProof w:val="0"/>
                <w:lang w:val="en-US" w:eastAsia="ru-RU"/>
              </w:rPr>
              <w:t>2</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2629DB6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2104AB" w:rsidRPr="002104AB">
              <w:rPr>
                <w:b/>
                <w:bCs/>
                <w:noProof w:val="0"/>
                <w:lang w:val="en-US" w:eastAsia="ru-RU"/>
              </w:rPr>
              <w:t>5</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B3CDCF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F030E5" w:rsidRPr="00F030E5">
              <w:rPr>
                <w:b/>
                <w:bCs/>
                <w:noProof w:val="0"/>
                <w:lang w:eastAsia="ru-RU"/>
              </w:rPr>
              <w:t>2</w:t>
            </w:r>
            <w:r w:rsidRPr="00F030E5">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565CCD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030E5" w:rsidRPr="001F4DAB">
              <w:rPr>
                <w:b/>
                <w:bCs/>
                <w:noProof w:val="0"/>
                <w:lang w:val="en-US" w:eastAsia="ru-RU"/>
              </w:rPr>
              <w:t xml:space="preserve">15 </w:t>
            </w:r>
            <w:proofErr w:type="spellStart"/>
            <w:r w:rsidRPr="001F4DAB">
              <w:rPr>
                <w:b/>
                <w:bCs/>
                <w:noProof w:val="0"/>
                <w:lang w:val="en-US" w:eastAsia="ru-RU"/>
              </w:rPr>
              <w:t>zile</w:t>
            </w:r>
            <w:proofErr w:type="spellEnd"/>
            <w:r w:rsidRPr="001F4DAB">
              <w:rPr>
                <w:noProof w:val="0"/>
                <w:lang w:val="en-US" w:eastAsia="ru-RU"/>
              </w:rPr>
              <w:t>,</w:t>
            </w:r>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7A00CB8E" w14:textId="7A49EC62" w:rsidR="00D23CBA" w:rsidRDefault="00D23CBA">
      <w:pPr>
        <w:spacing w:after="160" w:line="259" w:lineRule="auto"/>
        <w:rPr>
          <w:lang w:val="ro-MD"/>
        </w:rPr>
      </w:pPr>
    </w:p>
    <w:sectPr w:rsidR="00D23CBA"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73EE0" w14:textId="77777777" w:rsidR="006C15C1" w:rsidRDefault="006C15C1" w:rsidP="00A20ACF">
      <w:r>
        <w:separator/>
      </w:r>
    </w:p>
  </w:endnote>
  <w:endnote w:type="continuationSeparator" w:id="0">
    <w:p w14:paraId="072364DD" w14:textId="77777777" w:rsidR="006C15C1" w:rsidRDefault="006C15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A277E" w14:textId="77777777" w:rsidR="006C15C1" w:rsidRDefault="006C15C1" w:rsidP="00A20ACF">
      <w:r>
        <w:separator/>
      </w:r>
    </w:p>
  </w:footnote>
  <w:footnote w:type="continuationSeparator" w:id="0">
    <w:p w14:paraId="4153801D" w14:textId="77777777" w:rsidR="006C15C1" w:rsidRDefault="006C15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3C721C"/>
    <w:multiLevelType w:val="hybridMultilevel"/>
    <w:tmpl w:val="BC766D3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4"/>
  </w:num>
  <w:num w:numId="3" w16cid:durableId="2108236595">
    <w:abstractNumId w:val="25"/>
  </w:num>
  <w:num w:numId="4" w16cid:durableId="1158109916">
    <w:abstractNumId w:val="10"/>
  </w:num>
  <w:num w:numId="5" w16cid:durableId="1233197484">
    <w:abstractNumId w:val="14"/>
  </w:num>
  <w:num w:numId="6" w16cid:durableId="494419062">
    <w:abstractNumId w:val="11"/>
  </w:num>
  <w:num w:numId="7" w16cid:durableId="1635285153">
    <w:abstractNumId w:val="6"/>
  </w:num>
  <w:num w:numId="8" w16cid:durableId="1041171787">
    <w:abstractNumId w:val="19"/>
  </w:num>
  <w:num w:numId="9" w16cid:durableId="1705595466">
    <w:abstractNumId w:val="24"/>
  </w:num>
  <w:num w:numId="10" w16cid:durableId="573055978">
    <w:abstractNumId w:val="22"/>
  </w:num>
  <w:num w:numId="11" w16cid:durableId="1286619272">
    <w:abstractNumId w:val="7"/>
  </w:num>
  <w:num w:numId="12" w16cid:durableId="605575839">
    <w:abstractNumId w:val="32"/>
  </w:num>
  <w:num w:numId="13" w16cid:durableId="928850297">
    <w:abstractNumId w:val="29"/>
  </w:num>
  <w:num w:numId="14" w16cid:durableId="658509592">
    <w:abstractNumId w:val="8"/>
  </w:num>
  <w:num w:numId="15" w16cid:durableId="1452699389">
    <w:abstractNumId w:val="27"/>
  </w:num>
  <w:num w:numId="16" w16cid:durableId="1592541862">
    <w:abstractNumId w:val="16"/>
  </w:num>
  <w:num w:numId="17" w16cid:durableId="372000273">
    <w:abstractNumId w:val="23"/>
  </w:num>
  <w:num w:numId="18" w16cid:durableId="580221322">
    <w:abstractNumId w:val="17"/>
  </w:num>
  <w:num w:numId="19" w16cid:durableId="1623540681">
    <w:abstractNumId w:val="12"/>
  </w:num>
  <w:num w:numId="20" w16cid:durableId="1626766214">
    <w:abstractNumId w:val="28"/>
  </w:num>
  <w:num w:numId="21" w16cid:durableId="1207834683">
    <w:abstractNumId w:val="15"/>
  </w:num>
  <w:num w:numId="22" w16cid:durableId="1072697624">
    <w:abstractNumId w:val="20"/>
  </w:num>
  <w:num w:numId="23" w16cid:durableId="496775705">
    <w:abstractNumId w:val="33"/>
  </w:num>
  <w:num w:numId="24" w16cid:durableId="2144150751">
    <w:abstractNumId w:val="21"/>
  </w:num>
  <w:num w:numId="25" w16cid:durableId="275873382">
    <w:abstractNumId w:val="5"/>
  </w:num>
  <w:num w:numId="26" w16cid:durableId="9367948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90560">
    <w:abstractNumId w:val="18"/>
  </w:num>
  <w:num w:numId="28" w16cid:durableId="1144853511">
    <w:abstractNumId w:val="26"/>
  </w:num>
  <w:num w:numId="29" w16cid:durableId="2117481792">
    <w:abstractNumId w:val="9"/>
  </w:num>
  <w:num w:numId="30" w16cid:durableId="80878409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F3"/>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EF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9C4"/>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58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DAB"/>
    <w:rsid w:val="001F5AFD"/>
    <w:rsid w:val="001F6E5A"/>
    <w:rsid w:val="001F7AEE"/>
    <w:rsid w:val="00200047"/>
    <w:rsid w:val="00200D35"/>
    <w:rsid w:val="00200EB3"/>
    <w:rsid w:val="00201387"/>
    <w:rsid w:val="002018B9"/>
    <w:rsid w:val="00202B93"/>
    <w:rsid w:val="00202DAD"/>
    <w:rsid w:val="00202DF1"/>
    <w:rsid w:val="00204F07"/>
    <w:rsid w:val="00205404"/>
    <w:rsid w:val="00207416"/>
    <w:rsid w:val="002076FA"/>
    <w:rsid w:val="00207FF4"/>
    <w:rsid w:val="002104A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105"/>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791"/>
    <w:rsid w:val="002A68CD"/>
    <w:rsid w:val="002A6E99"/>
    <w:rsid w:val="002A6F0C"/>
    <w:rsid w:val="002B1EFF"/>
    <w:rsid w:val="002B206B"/>
    <w:rsid w:val="002B3E6F"/>
    <w:rsid w:val="002B41C5"/>
    <w:rsid w:val="002B4280"/>
    <w:rsid w:val="002B4D12"/>
    <w:rsid w:val="002B578A"/>
    <w:rsid w:val="002B5DEF"/>
    <w:rsid w:val="002B624D"/>
    <w:rsid w:val="002B7A36"/>
    <w:rsid w:val="002C07A2"/>
    <w:rsid w:val="002C2210"/>
    <w:rsid w:val="002C4803"/>
    <w:rsid w:val="002C764E"/>
    <w:rsid w:val="002C7CCD"/>
    <w:rsid w:val="002D2505"/>
    <w:rsid w:val="002D4BC7"/>
    <w:rsid w:val="002D6E71"/>
    <w:rsid w:val="002D75F1"/>
    <w:rsid w:val="002D7857"/>
    <w:rsid w:val="002E0094"/>
    <w:rsid w:val="002E1640"/>
    <w:rsid w:val="002E1EF6"/>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99F"/>
    <w:rsid w:val="00371806"/>
    <w:rsid w:val="003731FD"/>
    <w:rsid w:val="00373336"/>
    <w:rsid w:val="00373AF9"/>
    <w:rsid w:val="003753A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D05"/>
    <w:rsid w:val="003B210E"/>
    <w:rsid w:val="003B4ACE"/>
    <w:rsid w:val="003B515A"/>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6D1"/>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1D0"/>
    <w:rsid w:val="00460653"/>
    <w:rsid w:val="00461DAC"/>
    <w:rsid w:val="00464994"/>
    <w:rsid w:val="00464A19"/>
    <w:rsid w:val="00467A64"/>
    <w:rsid w:val="004702B5"/>
    <w:rsid w:val="0047776F"/>
    <w:rsid w:val="00477FD2"/>
    <w:rsid w:val="00482E77"/>
    <w:rsid w:val="00483C4C"/>
    <w:rsid w:val="00484113"/>
    <w:rsid w:val="004856C0"/>
    <w:rsid w:val="00491A8B"/>
    <w:rsid w:val="00493BFF"/>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272"/>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55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97ACF"/>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286"/>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A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6C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5C1"/>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16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19C"/>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6C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A0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6A3"/>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6EE"/>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2D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20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2BDF"/>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90D"/>
    <w:rsid w:val="00BF5BF3"/>
    <w:rsid w:val="00C00316"/>
    <w:rsid w:val="00C02E10"/>
    <w:rsid w:val="00C02F1A"/>
    <w:rsid w:val="00C055EE"/>
    <w:rsid w:val="00C06A3D"/>
    <w:rsid w:val="00C10538"/>
    <w:rsid w:val="00C10B7C"/>
    <w:rsid w:val="00C121F1"/>
    <w:rsid w:val="00C15EB7"/>
    <w:rsid w:val="00C16E1E"/>
    <w:rsid w:val="00C17D27"/>
    <w:rsid w:val="00C20B19"/>
    <w:rsid w:val="00C20F59"/>
    <w:rsid w:val="00C21039"/>
    <w:rsid w:val="00C2466B"/>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B9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AE4"/>
    <w:rsid w:val="00D23CBA"/>
    <w:rsid w:val="00D24CA8"/>
    <w:rsid w:val="00D257C8"/>
    <w:rsid w:val="00D25B11"/>
    <w:rsid w:val="00D25C36"/>
    <w:rsid w:val="00D25CC1"/>
    <w:rsid w:val="00D309B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160"/>
    <w:rsid w:val="00D6316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0BD"/>
    <w:rsid w:val="00E03760"/>
    <w:rsid w:val="00E0449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77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8EF"/>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8C2"/>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0E5"/>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9C3"/>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A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E030B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030BD"/>
    <w:rPr>
      <w:rFonts w:ascii="Times New Roman" w:eastAsia="Times New Roman" w:hAnsi="Times New Roman" w:cs="Times New Roman"/>
      <w:sz w:val="24"/>
      <w:szCs w:val="24"/>
      <w:lang w:val="en-US"/>
    </w:rPr>
  </w:style>
  <w:style w:type="paragraph" w:styleId="Titlu">
    <w:name w:val="Title"/>
    <w:basedOn w:val="Normal"/>
    <w:next w:val="Corptext"/>
    <w:link w:val="TitluCaracter"/>
    <w:uiPriority w:val="99"/>
    <w:qFormat/>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1F5AFD"/>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1F5AFD"/>
    <w:rPr>
      <w:rFonts w:ascii="Times New Roman" w:hAnsi="Times New Roman"/>
      <w:sz w:val="20"/>
      <w:szCs w:val="20"/>
      <w:lang w:val="ru-RU"/>
    </w:rPr>
  </w:style>
  <w:style w:type="character" w:customStyle="1" w:styleId="CorptextCaracter12">
    <w:name w:val="Corp text Caracter12"/>
    <w:basedOn w:val="Fontdeparagrafimplicit"/>
    <w:uiPriority w:val="99"/>
    <w:semiHidden/>
    <w:rsid w:val="001F5AFD"/>
    <w:rPr>
      <w:rFonts w:ascii="Times New Roman" w:hAnsi="Times New Roman" w:cs="Times New Roman"/>
      <w:sz w:val="20"/>
      <w:szCs w:val="20"/>
      <w:lang w:val="ru-RU" w:eastAsia="x-none"/>
    </w:rPr>
  </w:style>
  <w:style w:type="character" w:customStyle="1" w:styleId="CorptextCaracter11">
    <w:name w:val="Corp text Caracter11"/>
    <w:basedOn w:val="Fontdeparagrafimplicit"/>
    <w:uiPriority w:val="99"/>
    <w:semiHidden/>
    <w:rsid w:val="001F5AFD"/>
    <w:rPr>
      <w:rFonts w:ascii="Times New Roman" w:hAnsi="Times New Roman" w:cs="Times New Roman"/>
      <w:sz w:val="20"/>
      <w:szCs w:val="20"/>
      <w:lang w:val="ru-RU" w:eastAsia="en-US"/>
    </w:rPr>
  </w:style>
  <w:style w:type="paragraph" w:styleId="List">
    <w:name w:val="List"/>
    <w:basedOn w:val="Corptext"/>
    <w:uiPriority w:val="99"/>
    <w:rsid w:val="001F5AFD"/>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ый"/>
    <w:uiPriority w:val="99"/>
    <w:rsid w:val="001F5AFD"/>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5AFD"/>
    <w:pPr>
      <w:jc w:val="center"/>
    </w:pPr>
    <w:rPr>
      <w:b/>
      <w:bCs/>
    </w:rPr>
  </w:style>
  <w:style w:type="paragraph" w:customStyle="1" w:styleId="WW-TableContents">
    <w:name w:val="WW-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5AFD"/>
    <w:pPr>
      <w:jc w:val="center"/>
    </w:pPr>
    <w:rPr>
      <w:b/>
      <w:bCs/>
    </w:rPr>
  </w:style>
  <w:style w:type="paragraph" w:customStyle="1" w:styleId="WW-TableContents1">
    <w:name w:val="WW-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5AFD"/>
    <w:pPr>
      <w:jc w:val="center"/>
    </w:pPr>
    <w:rPr>
      <w:b/>
      <w:bCs/>
    </w:rPr>
  </w:style>
  <w:style w:type="paragraph" w:customStyle="1" w:styleId="WW-TableContents12">
    <w:name w:val="WW-Table Contents12"/>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5AFD"/>
    <w:pPr>
      <w:jc w:val="center"/>
    </w:pPr>
    <w:rPr>
      <w:b/>
      <w:bCs/>
    </w:rPr>
  </w:style>
  <w:style w:type="paragraph" w:customStyle="1" w:styleId="WW-TableContents123">
    <w:name w:val="WW-Table Contents123"/>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5AFD"/>
    <w:pPr>
      <w:jc w:val="center"/>
    </w:pPr>
    <w:rPr>
      <w:b/>
      <w:bCs/>
    </w:rPr>
  </w:style>
  <w:style w:type="paragraph" w:customStyle="1" w:styleId="WW-TableContents1234">
    <w:name w:val="WW-Table Contents1234"/>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5AFD"/>
    <w:pPr>
      <w:jc w:val="center"/>
    </w:pPr>
    <w:rPr>
      <w:b/>
      <w:bCs/>
    </w:rPr>
  </w:style>
  <w:style w:type="paragraph" w:customStyle="1" w:styleId="TableContents1">
    <w:name w:val="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5AFD"/>
    <w:pPr>
      <w:jc w:val="center"/>
    </w:pPr>
    <w:rPr>
      <w:b/>
      <w:bCs/>
    </w:rPr>
  </w:style>
  <w:style w:type="character" w:customStyle="1" w:styleId="a1">
    <w:name w:val="Îñновной шрифт"/>
    <w:uiPriority w:val="99"/>
    <w:rsid w:val="001F5AFD"/>
    <w:rPr>
      <w:rFonts w:eastAsia="Times New Roman"/>
      <w:lang w:val="en-US" w:eastAsia="en-US"/>
    </w:rPr>
  </w:style>
  <w:style w:type="character" w:customStyle="1" w:styleId="a2">
    <w:name w:val="Основной шрифт"/>
    <w:uiPriority w:val="99"/>
    <w:rsid w:val="002B578A"/>
  </w:style>
  <w:style w:type="paragraph" w:styleId="Plandocument">
    <w:name w:val="Document Map"/>
    <w:basedOn w:val="Normal"/>
    <w:link w:val="PlandocumentCaracter"/>
    <w:uiPriority w:val="99"/>
    <w:semiHidden/>
    <w:unhideWhenUsed/>
    <w:rsid w:val="002B578A"/>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2B578A"/>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313848725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3138487251" TargetMode="External"/><Relationship Id="rId2" Type="http://schemas.openxmlformats.org/officeDocument/2006/relationships/numbering" Target="numbering.xml"/><Relationship Id="rId16" Type="http://schemas.openxmlformats.org/officeDocument/2006/relationships/hyperlink" Target="mailto:dorina.lutenco@pm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irtrans@pmc.md;o.seu@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obilitatechisinau.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58</Pages>
  <Words>23420</Words>
  <Characters>133494</Characters>
  <Application>Microsoft Office Word</Application>
  <DocSecurity>0</DocSecurity>
  <Lines>1112</Lines>
  <Paragraphs>313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2021-06-01T11:52:00Z</cp:lastPrinted>
  <dcterms:created xsi:type="dcterms:W3CDTF">2026-02-19T08:09:00Z</dcterms:created>
  <dcterms:modified xsi:type="dcterms:W3CDTF">2026-05-25T12:58:00Z</dcterms:modified>
</cp:coreProperties>
</file>