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D96323">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D96323">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96323">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96323">
      <w:pPr>
        <w:pStyle w:val="a"/>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96323">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96323">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96323">
      <w:pPr>
        <w:pStyle w:val="a"/>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96323">
      <w:pPr>
        <w:pStyle w:val="a"/>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96323">
      <w:pPr>
        <w:pStyle w:val="a"/>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96323">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96323">
      <w:pPr>
        <w:pStyle w:val="a"/>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96323">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96323">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96323">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96323">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96323">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96323">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96323">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96323">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96323">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96323">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96323">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96323">
      <w:pPr>
        <w:pStyle w:val="a"/>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96323">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96323">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96323">
      <w:pPr>
        <w:pStyle w:val="a"/>
        <w:numPr>
          <w:ilvl w:val="0"/>
          <w:numId w:val="28"/>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96323">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96323">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96323">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96323">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96323">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96323">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96323">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D96323">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D96323">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D96323" w:rsidP="00D96323">
      <w:pPr>
        <w:pStyle w:val="a"/>
        <w:numPr>
          <w:ilvl w:val="0"/>
          <w:numId w:val="14"/>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D96323">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D96323">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D96323">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D96323">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D96323">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D96323">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96323">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D96323">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D96323">
      <w:pPr>
        <w:pStyle w:val="a"/>
        <w:numPr>
          <w:ilvl w:val="0"/>
          <w:numId w:val="13"/>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D96323">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D96323">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D96323">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D96323">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D96323">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D96323">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D96323">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D96323">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D96323">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14:paraId="1FDD103E" w14:textId="67439690" w:rsidR="00B00190" w:rsidRPr="00993194" w:rsidRDefault="000E4D7D" w:rsidP="009F1E2C">
      <w:pPr>
        <w:pStyle w:val="af2"/>
        <w:shd w:val="clear" w:color="auto" w:fill="FFFFFF"/>
        <w:tabs>
          <w:tab w:val="left" w:pos="-284"/>
        </w:tabs>
        <w:ind w:left="-284" w:firstLine="284"/>
        <w:rPr>
          <w:color w:val="000000" w:themeColor="text1"/>
          <w:lang w:val="en-US" w:eastAsia="it-IT"/>
        </w:rPr>
      </w:pPr>
      <w:r w:rsidRPr="00993194">
        <w:rPr>
          <w:b/>
          <w:color w:val="000000" w:themeColor="text1"/>
          <w:lang w:val="en-US"/>
        </w:rPr>
        <w:t>9</w:t>
      </w:r>
      <w:r w:rsidR="0024699C" w:rsidRPr="00993194">
        <w:rPr>
          <w:b/>
          <w:color w:val="000000" w:themeColor="text1"/>
          <w:lang w:val="en-US"/>
        </w:rPr>
        <w:t>8</w:t>
      </w:r>
      <w:r w:rsidR="00B00190" w:rsidRPr="00993194">
        <w:rPr>
          <w:b/>
          <w:color w:val="000000" w:themeColor="text1"/>
          <w:lang w:val="en-US"/>
        </w:rPr>
        <w:t xml:space="preserve">. </w:t>
      </w:r>
      <w:r w:rsidR="009C11B3" w:rsidRPr="00993194">
        <w:rPr>
          <w:b/>
          <w:color w:val="000000" w:themeColor="text1"/>
          <w:lang w:val="en-US"/>
        </w:rPr>
        <w:t xml:space="preserve"> </w:t>
      </w:r>
      <w:r w:rsidR="00B00190" w:rsidRPr="00993194">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A57D34" w14:textId="77777777" w:rsidR="00F505C8" w:rsidRDefault="00F505C8">
      <w:pPr>
        <w:spacing w:after="160" w:line="259" w:lineRule="auto"/>
        <w:rPr>
          <w:noProof w:val="0"/>
        </w:rPr>
      </w:pPr>
      <w:r>
        <w:rPr>
          <w:noProof w:val="0"/>
        </w:rPr>
        <w:br w:type="page"/>
      </w:r>
    </w:p>
    <w:p w14:paraId="5B27C5CF" w14:textId="46669D18"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12CDFF3F" w:rsidR="00615E49" w:rsidRPr="00FF430B" w:rsidRDefault="00993194" w:rsidP="00615E49">
      <w:pPr>
        <w:spacing w:after="160" w:line="276" w:lineRule="auto"/>
        <w:jc w:val="center"/>
        <w:rPr>
          <w:rFonts w:eastAsia="Calibri"/>
          <w:noProof w:val="0"/>
        </w:rPr>
      </w:pPr>
      <w:r>
        <w:rPr>
          <w:rFonts w:eastAsia="Calibri"/>
          <w:noProof w:val="0"/>
        </w:rPr>
        <w:t>Nr.2 din 14 iulie 2026</w:t>
      </w:r>
    </w:p>
    <w:p w14:paraId="23F16C6E" w14:textId="77777777" w:rsidR="00615E49" w:rsidRPr="00FF430B" w:rsidRDefault="00615E49" w:rsidP="00D96323">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03C5DA40" w:rsidR="00615E49" w:rsidRPr="00FF430B" w:rsidRDefault="00993194" w:rsidP="00615E49">
            <w:pPr>
              <w:spacing w:line="276" w:lineRule="auto"/>
              <w:jc w:val="both"/>
              <w:rPr>
                <w:rFonts w:eastAsia="Calibri"/>
                <w:noProof w:val="0"/>
              </w:rPr>
            </w:pPr>
            <w:r>
              <w:rPr>
                <w:rFonts w:eastAsia="Calibri"/>
                <w:noProof w:val="0"/>
              </w:rPr>
              <w:t xml:space="preserve">Primaria s. Valea Perjei </w:t>
            </w: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58526BDE" w:rsidR="00615E49" w:rsidRPr="00FF430B" w:rsidRDefault="00993194" w:rsidP="00615E49">
            <w:pPr>
              <w:spacing w:line="276" w:lineRule="auto"/>
              <w:jc w:val="both"/>
              <w:rPr>
                <w:rFonts w:eastAsia="Calibri"/>
                <w:noProof w:val="0"/>
              </w:rPr>
            </w:pPr>
            <w:r>
              <w:rPr>
                <w:rFonts w:eastAsia="Calibri"/>
                <w:noProof w:val="0"/>
              </w:rPr>
              <w:t>1007601008269</w:t>
            </w: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4E70630A" w:rsidR="00615E49" w:rsidRPr="00FF430B" w:rsidRDefault="00993194" w:rsidP="00615E49">
            <w:pPr>
              <w:spacing w:line="276" w:lineRule="auto"/>
              <w:jc w:val="both"/>
              <w:rPr>
                <w:rFonts w:eastAsia="Calibri"/>
                <w:noProof w:val="0"/>
              </w:rPr>
            </w:pPr>
            <w:r>
              <w:rPr>
                <w:rFonts w:eastAsia="Calibri"/>
                <w:noProof w:val="0"/>
              </w:rPr>
              <w:t xml:space="preserve"> s. Valea Perjei str. Lenin 190 </w:t>
            </w:r>
            <w:r>
              <w:rPr>
                <w:rFonts w:eastAsia="Calibri"/>
                <w:noProof w:val="0"/>
              </w:rPr>
              <w:t>r-ul Taraclia</w:t>
            </w: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025C8D6C" w:rsidR="00615E49" w:rsidRPr="00FF430B" w:rsidRDefault="00993194" w:rsidP="00615E49">
            <w:pPr>
              <w:spacing w:line="276" w:lineRule="auto"/>
              <w:jc w:val="both"/>
              <w:rPr>
                <w:rFonts w:eastAsia="Calibri"/>
                <w:noProof w:val="0"/>
              </w:rPr>
            </w:pPr>
            <w:r>
              <w:rPr>
                <w:rFonts w:eastAsia="Calibri"/>
                <w:noProof w:val="0"/>
              </w:rPr>
              <w:t>0(291)47236/ 0(291)472 38</w:t>
            </w: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462662FC" w:rsidR="00615E49" w:rsidRPr="00FF430B" w:rsidRDefault="00993194" w:rsidP="00615E49">
            <w:pPr>
              <w:spacing w:line="276" w:lineRule="auto"/>
              <w:jc w:val="both"/>
              <w:rPr>
                <w:rFonts w:eastAsia="Calibri"/>
                <w:noProof w:val="0"/>
              </w:rPr>
            </w:pPr>
            <w:r>
              <w:rPr>
                <w:rFonts w:eastAsia="Calibri"/>
                <w:noProof w:val="0"/>
              </w:rPr>
              <w:t>primariavaleaperjei@gmail.com</w:t>
            </w: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4C2434E9" w:rsidR="00615E49" w:rsidRPr="00FF430B" w:rsidRDefault="00993194" w:rsidP="00615E49">
            <w:pPr>
              <w:spacing w:line="276" w:lineRule="auto"/>
              <w:jc w:val="both"/>
              <w:rPr>
                <w:rFonts w:eastAsia="Calibri"/>
                <w:noProof w:val="0"/>
              </w:rPr>
            </w:pPr>
            <w:r>
              <w:rPr>
                <w:rFonts w:eastAsia="Calibri"/>
                <w:noProof w:val="0"/>
              </w:rPr>
              <w:t>Nereuța I.E.</w:t>
            </w: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D96323">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240EB85F" w:rsidR="00615E49" w:rsidRPr="00FF430B" w:rsidRDefault="00993194" w:rsidP="00615E49">
            <w:pPr>
              <w:spacing w:line="276" w:lineRule="auto"/>
              <w:rPr>
                <w:rFonts w:eastAsia="Calibri"/>
                <w:noProof w:val="0"/>
              </w:rPr>
            </w:pPr>
            <w:r>
              <w:rPr>
                <w:rFonts w:eastAsia="Calibri"/>
                <w:noProof w:val="0"/>
              </w:rPr>
              <w:t>45233142-6</w:t>
            </w: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6A8E130D" w:rsidR="00615E49" w:rsidRPr="00FF430B" w:rsidRDefault="00993194" w:rsidP="00615E49">
            <w:pPr>
              <w:spacing w:line="276" w:lineRule="auto"/>
              <w:jc w:val="center"/>
              <w:rPr>
                <w:rFonts w:eastAsia="Calibri"/>
                <w:noProof w:val="0"/>
              </w:rPr>
            </w:pPr>
            <w:r>
              <w:rPr>
                <w:rFonts w:eastAsia="Calibri"/>
                <w:noProof w:val="0"/>
              </w:rPr>
              <w:t>Lucrări de reparare a drumurilor</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677DD102" w:rsidR="00615E49" w:rsidRPr="00FF430B" w:rsidRDefault="00993194" w:rsidP="00615E49">
            <w:pPr>
              <w:spacing w:line="276" w:lineRule="auto"/>
              <w:jc w:val="center"/>
              <w:rPr>
                <w:rFonts w:eastAsia="Calibri"/>
                <w:noProof w:val="0"/>
              </w:rPr>
            </w:pPr>
            <w:r>
              <w:rPr>
                <w:rFonts w:eastAsia="Calibri"/>
                <w:noProof w:val="0"/>
              </w:rPr>
              <w:t>1 proiect</w:t>
            </w: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181D775A" w:rsidR="00615E49" w:rsidRPr="00FF430B" w:rsidRDefault="00993194" w:rsidP="00615E49">
            <w:pPr>
              <w:spacing w:line="276" w:lineRule="auto"/>
              <w:jc w:val="both"/>
              <w:rPr>
                <w:rFonts w:eastAsia="Calibri"/>
                <w:noProof w:val="0"/>
              </w:rPr>
            </w:pPr>
            <w:r>
              <w:rPr>
                <w:rFonts w:eastAsia="Calibri"/>
                <w:noProof w:val="0"/>
              </w:rPr>
              <w:t>Conform caietului de sarcini</w:t>
            </w:r>
          </w:p>
        </w:tc>
        <w:tc>
          <w:tcPr>
            <w:tcW w:w="1418" w:type="dxa"/>
            <w:tcBorders>
              <w:top w:val="single" w:sz="4" w:space="0" w:color="auto"/>
              <w:left w:val="single" w:sz="4" w:space="0" w:color="auto"/>
              <w:bottom w:val="single" w:sz="4" w:space="0" w:color="auto"/>
              <w:right w:val="single" w:sz="4" w:space="0" w:color="auto"/>
            </w:tcBorders>
          </w:tcPr>
          <w:p w14:paraId="66B52F12" w14:textId="3D78876B" w:rsidR="00615E49" w:rsidRPr="00FF430B" w:rsidRDefault="00993194" w:rsidP="00615E49">
            <w:pPr>
              <w:spacing w:line="276" w:lineRule="auto"/>
              <w:jc w:val="center"/>
              <w:rPr>
                <w:rFonts w:eastAsia="Calibri"/>
                <w:noProof w:val="0"/>
              </w:rPr>
            </w:pPr>
            <w:r>
              <w:rPr>
                <w:rFonts w:eastAsia="Calibri"/>
                <w:noProof w:val="0"/>
              </w:rPr>
              <w:t>3373240,00</w:t>
            </w:r>
          </w:p>
        </w:tc>
      </w:tr>
    </w:tbl>
    <w:p w14:paraId="681541E2" w14:textId="77777777" w:rsidR="00615E49" w:rsidRPr="00FF430B" w:rsidRDefault="00615E49" w:rsidP="00D96323">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Nu </w:t>
            </w:r>
            <w:r w:rsidRPr="00993194">
              <w:rPr>
                <w:rFonts w:eastAsia="Calibri"/>
                <w:noProof w:val="0"/>
                <w:highlight w:val="yellow"/>
              </w:rPr>
              <w:t>□</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Nu </w:t>
            </w:r>
            <w:r w:rsidRPr="00993194">
              <w:rPr>
                <w:rFonts w:eastAsia="Calibri"/>
                <w:noProof w:val="0"/>
                <w:highlight w:val="yellow"/>
              </w:rPr>
              <w:t>□</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39F93407" w:rsidR="00615E49" w:rsidRPr="00FF430B" w:rsidRDefault="00993194" w:rsidP="00615E49">
            <w:pPr>
              <w:spacing w:line="276" w:lineRule="auto"/>
              <w:contextualSpacing/>
              <w:jc w:val="both"/>
              <w:rPr>
                <w:rFonts w:eastAsia="Calibri"/>
                <w:noProof w:val="0"/>
              </w:rPr>
            </w:pPr>
            <w:r>
              <w:rPr>
                <w:rFonts w:eastAsia="Calibri"/>
                <w:noProof w:val="0"/>
              </w:rPr>
              <w:t>Prețul cel mai scăzut</w:t>
            </w: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D96323">
      <w:pPr>
        <w:numPr>
          <w:ilvl w:val="0"/>
          <w:numId w:val="18"/>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284DB4E2" w:rsidR="00615E49" w:rsidRPr="00FF430B" w:rsidRDefault="00993194" w:rsidP="00615E49">
            <w:pPr>
              <w:spacing w:line="276" w:lineRule="auto"/>
              <w:contextualSpacing/>
              <w:jc w:val="both"/>
              <w:rPr>
                <w:rFonts w:eastAsia="Calibri"/>
                <w:noProof w:val="0"/>
              </w:rPr>
            </w:pPr>
            <w:r>
              <w:rPr>
                <w:rFonts w:eastAsia="Calibri"/>
                <w:noProof w:val="0"/>
              </w:rPr>
              <w:t>VII-2026</w:t>
            </w: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Nu </w:t>
            </w:r>
            <w:bookmarkStart w:id="45" w:name="_GoBack"/>
            <w:bookmarkEnd w:id="45"/>
            <w:r w:rsidRPr="00993194">
              <w:rPr>
                <w:rFonts w:eastAsia="Calibri"/>
                <w:noProof w:val="0"/>
                <w:highlight w:val="yellow"/>
              </w:rPr>
              <w:t>□</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D96323">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D96323">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D96323">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D96323">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D96323">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D96323">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D96323">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D96323">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D9632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D96323">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D96323">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D96323">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D96323">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D96323">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D96323">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D96323">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D96323">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D96323">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D9632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D9632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D9632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D9632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D9632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D9632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D9632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D96323">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D96323">
      <w:pPr>
        <w:numPr>
          <w:ilvl w:val="0"/>
          <w:numId w:val="19"/>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14:paraId="432C1F0F" w14:textId="77777777" w:rsidR="00BE362C" w:rsidRPr="00FF430B" w:rsidRDefault="00BE362C" w:rsidP="00D96323">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D96323">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D96323">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D96323">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D96323">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D96323">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D96323">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D96323">
      <w:pPr>
        <w:numPr>
          <w:ilvl w:val="0"/>
          <w:numId w:val="19"/>
        </w:numPr>
        <w:tabs>
          <w:tab w:val="right" w:pos="426"/>
        </w:tabs>
        <w:spacing w:before="120"/>
        <w:ind w:left="0" w:firstLine="0"/>
        <w:rPr>
          <w:b/>
          <w:noProof w:val="0"/>
          <w:lang w:eastAsia="ru-RU"/>
        </w:rPr>
      </w:pPr>
      <w:r w:rsidRPr="00FF430B">
        <w:rPr>
          <w:b/>
          <w:noProof w:val="0"/>
          <w:lang w:eastAsia="ru-RU"/>
        </w:rPr>
        <w:lastRenderedPageBreak/>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D96323">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D96323">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D9632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D96323">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D9632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D9632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D9632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D96323">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D96323">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D9632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D96323">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D96323">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D96323">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D96323">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D96323">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D96323">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D96323">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D96323">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D96323">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D96323">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D96323">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D96323">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D96323">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D96323">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D96323">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D96323">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D96323">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D96323">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D96323">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D96323">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D96323">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D96323">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D9632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D96323">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D96323">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5AF37199" w14:textId="77777777" w:rsidR="00F505C8" w:rsidRDefault="00F505C8">
      <w:pPr>
        <w:spacing w:after="160" w:line="259" w:lineRule="auto"/>
        <w:rPr>
          <w:noProof w:val="0"/>
        </w:rPr>
      </w:pPr>
      <w:r>
        <w:rPr>
          <w:noProof w:val="0"/>
        </w:rPr>
        <w:br w:type="page"/>
      </w:r>
    </w:p>
    <w:p w14:paraId="0433DA9E" w14:textId="5CC3B494"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D96323">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D96323">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D96323">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D96323">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D96323">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D96323">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D96323">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D96323">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D96323">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96323">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96323">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D96323">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D96323">
      <w:pPr>
        <w:pStyle w:val="a"/>
        <w:numPr>
          <w:ilvl w:val="0"/>
          <w:numId w:val="11"/>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D96323">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D96323">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D96323">
      <w:pPr>
        <w:pStyle w:val="a"/>
        <w:numPr>
          <w:ilvl w:val="0"/>
          <w:numId w:val="11"/>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D96323">
      <w:pPr>
        <w:pStyle w:val="a"/>
        <w:numPr>
          <w:ilvl w:val="0"/>
          <w:numId w:val="11"/>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D96323">
      <w:pPr>
        <w:pStyle w:val="a"/>
        <w:numPr>
          <w:ilvl w:val="0"/>
          <w:numId w:val="11"/>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D96323">
      <w:pPr>
        <w:pStyle w:val="a"/>
        <w:numPr>
          <w:ilvl w:val="0"/>
          <w:numId w:val="11"/>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D96323">
      <w:pPr>
        <w:pStyle w:val="a"/>
        <w:numPr>
          <w:ilvl w:val="0"/>
          <w:numId w:val="11"/>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D96323">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D96323">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D96323">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D96323">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D96323">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D96323">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D96323">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D96323">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D96323">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D96323">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D96323">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D96323">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w:t>
            </w:r>
            <w:r w:rsidRPr="00892FAB">
              <w:rPr>
                <w:noProof w:val="0"/>
                <w:lang w:val="en-US" w:eastAsia="ru-RU"/>
              </w:rPr>
              <w:lastRenderedPageBreak/>
              <w:t>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D96323">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D96323">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D96323">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D96323">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D96323">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D96323">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D96323">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D96323">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D96323">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D96323">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D96323">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D96323">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D96323">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D96323">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D96323">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D96323">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D96323">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D96323">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D96323">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D96323">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D96323">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eastAsia="ru-RU"/>
        </w:rPr>
      </w:pPr>
    </w:p>
    <w:p w14:paraId="40CD3295" w14:textId="4719E0D8" w:rsidR="00892FAB" w:rsidRDefault="00892FAB">
      <w:pPr>
        <w:spacing w:after="160" w:line="259" w:lineRule="auto"/>
      </w:pPr>
      <w:r>
        <w:lastRenderedPageBreak/>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D96323">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D96323">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D96323">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D9632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D9632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D9632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D9632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D9632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D96323">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D96323">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D96323">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14:paraId="46D39B28" w14:textId="36A52ECA" w:rsidR="00892FAB" w:rsidRDefault="00892FAB">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rPr>
            </w:pPr>
            <w:r w:rsidRPr="00D23CBA">
              <w:rPr>
                <w:noProof w:val="0"/>
              </w:rPr>
              <w:lastRenderedPageBreak/>
              <w:t>Anexa nr. 27</w:t>
            </w:r>
          </w:p>
          <w:p w14:paraId="67860ED3" w14:textId="77777777" w:rsidR="00D23CBA" w:rsidRPr="00D23CBA" w:rsidRDefault="00D23CBA" w:rsidP="00D23CBA">
            <w:pPr>
              <w:jc w:val="right"/>
              <w:rPr>
                <w:noProof w:val="0"/>
              </w:rPr>
            </w:pPr>
            <w:r w:rsidRPr="00D23CBA">
              <w:rPr>
                <w:noProof w:val="0"/>
              </w:rPr>
              <w:t>la Documentația standard nr.69</w:t>
            </w:r>
          </w:p>
          <w:p w14:paraId="1CF392FD" w14:textId="77777777" w:rsidR="00D23CBA" w:rsidRPr="00D23CBA" w:rsidRDefault="00D23CBA" w:rsidP="00D23CBA">
            <w:pPr>
              <w:jc w:val="right"/>
              <w:rPr>
                <w:noProof w:val="0"/>
              </w:rPr>
            </w:pPr>
            <w:r w:rsidRPr="00D23CBA">
              <w:rPr>
                <w:noProof w:val="0"/>
              </w:rPr>
              <w:t>din 7 mai 2021</w:t>
            </w:r>
          </w:p>
          <w:p w14:paraId="475AC1B0" w14:textId="77777777" w:rsidR="00D23CBA" w:rsidRPr="00D23CBA" w:rsidRDefault="00D23CBA" w:rsidP="00D23CBA">
            <w:pPr>
              <w:autoSpaceDE w:val="0"/>
              <w:autoSpaceDN w:val="0"/>
              <w:adjustRightInd w:val="0"/>
              <w:ind w:right="23"/>
              <w:jc w:val="right"/>
              <w:rPr>
                <w:b/>
                <w:bCs/>
              </w:rPr>
            </w:pPr>
          </w:p>
          <w:p w14:paraId="7FC5453D" w14:textId="77777777" w:rsidR="00D23CBA" w:rsidRPr="00D23CBA" w:rsidRDefault="00D23CBA" w:rsidP="00D23CBA">
            <w:pPr>
              <w:autoSpaceDE w:val="0"/>
              <w:autoSpaceDN w:val="0"/>
              <w:adjustRightInd w:val="0"/>
              <w:ind w:right="23"/>
              <w:jc w:val="center"/>
              <w:rPr>
                <w:b/>
                <w:bCs/>
              </w:rPr>
            </w:pPr>
          </w:p>
          <w:p w14:paraId="4DFE403A" w14:textId="77777777"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rPr>
                  </w:pPr>
                  <w:r w:rsidRPr="00D23CBA">
                    <w:rPr>
                      <w:b/>
                      <w:caps/>
                    </w:rPr>
                    <w:t>ACORD ADIȚIONAL</w:t>
                  </w:r>
                  <w:r w:rsidRPr="00D23CBA">
                    <w:rPr>
                      <w:b/>
                    </w:rPr>
                    <w:t xml:space="preserve"> Nr.______</w:t>
                  </w:r>
                </w:p>
                <w:p w14:paraId="5717160A" w14:textId="77777777" w:rsidR="00D23CBA" w:rsidRPr="00D23CBA" w:rsidRDefault="00D23CBA" w:rsidP="00D23CBA">
                  <w:pPr>
                    <w:jc w:val="center"/>
                    <w:rPr>
                      <w:b/>
                    </w:rPr>
                  </w:pPr>
                </w:p>
                <w:p w14:paraId="2BB55BD2" w14:textId="77777777" w:rsidR="00D23CBA" w:rsidRPr="00D23CBA" w:rsidRDefault="00D23CBA" w:rsidP="00D23CBA">
                  <w:pPr>
                    <w:jc w:val="center"/>
                  </w:pPr>
                  <w:r w:rsidRPr="00D23CBA">
                    <w:t>la contractul nr.</w:t>
                  </w:r>
                  <w:r w:rsidRPr="00D23CBA">
                    <w:rPr>
                      <w:rFonts w:eastAsia="Calibri"/>
                    </w:rPr>
                    <w:t>________</w:t>
                  </w:r>
                  <w:r w:rsidRPr="00D23CBA">
                    <w:t>din ”__„_________ 20___</w:t>
                  </w:r>
                </w:p>
                <w:p w14:paraId="67904720" w14:textId="77777777" w:rsidR="00D23CBA" w:rsidRPr="00D23CBA" w:rsidRDefault="00D23CBA" w:rsidP="00D23CBA"/>
                <w:p w14:paraId="25058D8A" w14:textId="77777777" w:rsidR="00D23CBA" w:rsidRPr="00D23CBA" w:rsidRDefault="00D23CBA" w:rsidP="00D23CBA"/>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eastAsia="ru-RU"/>
                    </w:rPr>
                  </w:pPr>
                </w:p>
                <w:p w14:paraId="082B6C06" w14:textId="77777777"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eastAsia="ru-RU"/>
                    </w:rPr>
                  </w:pPr>
                </w:p>
                <w:p w14:paraId="0201EFCD" w14:textId="77777777"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eastAsia="ru-RU"/>
                    </w:rPr>
                  </w:pPr>
                </w:p>
                <w:p w14:paraId="3C8630D3" w14:textId="77777777"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14:paraId="7A8CBF52" w14:textId="77777777" w:rsidR="00D23CBA" w:rsidRPr="00D23CBA" w:rsidRDefault="00D23CBA" w:rsidP="00D23CBA">
                  <w:pPr>
                    <w:tabs>
                      <w:tab w:val="right" w:pos="10205"/>
                    </w:tabs>
                    <w:ind w:left="1134" w:right="-1"/>
                  </w:pPr>
                </w:p>
                <w:p w14:paraId="0494B517" w14:textId="77777777"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14:paraId="42F10ACB" w14:textId="77777777" w:rsidR="00D23CBA" w:rsidRPr="00D23CBA" w:rsidRDefault="00D23CBA" w:rsidP="00D23CBA"/>
                <w:p w14:paraId="3437DEE5" w14:textId="77777777" w:rsidR="00D23CBA" w:rsidRPr="00D23CBA" w:rsidRDefault="00D23CBA" w:rsidP="00D23CBA">
                  <w:pPr>
                    <w:jc w:val="center"/>
                  </w:pPr>
                  <w:r w:rsidRPr="00D23CBA">
                    <w:rPr>
                      <w:b/>
                      <w:bCs/>
                      <w:noProof w:val="0"/>
                    </w:rPr>
                    <w:t>SEMNĂTURILE PĂRŢILOR</w:t>
                  </w:r>
                </w:p>
                <w:p w14:paraId="5E6EC62A" w14:textId="77777777" w:rsidR="00D23CBA" w:rsidRPr="00D23CBA" w:rsidRDefault="00D23CBA" w:rsidP="00D23CBA"/>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rPr>
                  </w:pPr>
                  <w:r w:rsidRPr="00D23CBA">
                    <w:rPr>
                      <w:b/>
                      <w:bCs/>
                      <w:noProof w:val="0"/>
                    </w:rPr>
                    <w:t>ANTREPRENORUL/PRESTATORUL</w:t>
                  </w:r>
                </w:p>
              </w:tc>
              <w:tc>
                <w:tcPr>
                  <w:tcW w:w="4461" w:type="dxa"/>
                  <w:vAlign w:val="center"/>
                </w:tcPr>
                <w:p w14:paraId="0D04235C" w14:textId="77777777" w:rsidR="00D23CBA" w:rsidRPr="00D23CBA" w:rsidRDefault="00D23CBA" w:rsidP="00D23CBA">
                  <w:pPr>
                    <w:jc w:val="center"/>
                    <w:rPr>
                      <w:noProof w:val="0"/>
                    </w:rPr>
                  </w:pPr>
                  <w:r w:rsidRPr="00D23CBA">
                    <w:rPr>
                      <w:b/>
                      <w:bCs/>
                      <w:noProof w:val="0"/>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tc>
              <w:tc>
                <w:tcPr>
                  <w:tcW w:w="4461" w:type="dxa"/>
                  <w:tcBorders>
                    <w:top w:val="nil"/>
                    <w:left w:val="nil"/>
                    <w:bottom w:val="nil"/>
                    <w:right w:val="nil"/>
                  </w:tcBorders>
                  <w:vAlign w:val="center"/>
                </w:tcPr>
                <w:p w14:paraId="1F2985AC" w14:textId="77777777" w:rsidR="00D23CBA" w:rsidRPr="00D23CBA" w:rsidRDefault="00D23CBA" w:rsidP="00D23CBA"/>
              </w:tc>
            </w:tr>
          </w:tbl>
          <w:p w14:paraId="0C727CED" w14:textId="77777777" w:rsidR="00D23CBA" w:rsidRPr="00D23CBA" w:rsidRDefault="00D23CBA" w:rsidP="00D23CBA">
            <w:pPr>
              <w:jc w:val="both"/>
            </w:pPr>
          </w:p>
          <w:p w14:paraId="7182A41E" w14:textId="77777777" w:rsidR="00D23CBA" w:rsidRPr="00D23CBA" w:rsidRDefault="00D23CBA" w:rsidP="00D23CBA">
            <w:pPr>
              <w:jc w:val="both"/>
            </w:pPr>
          </w:p>
          <w:p w14:paraId="3BDF053D" w14:textId="77777777" w:rsidR="00D23CBA" w:rsidRPr="00D23CBA" w:rsidRDefault="00D23CBA" w:rsidP="00D23CBA">
            <w:pPr>
              <w:jc w:val="both"/>
            </w:pPr>
          </w:p>
        </w:tc>
      </w:tr>
    </w:tbl>
    <w:p w14:paraId="1A9DF842" w14:textId="77777777" w:rsidR="00D23CBA" w:rsidRPr="00D23CBA" w:rsidRDefault="00D23CBA" w:rsidP="00D23CBA">
      <w:pPr>
        <w:jc w:val="both"/>
      </w:pPr>
    </w:p>
    <w:p w14:paraId="7A00CB8E" w14:textId="6994CE14" w:rsidR="00D23CBA" w:rsidRDefault="00D23CBA">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rPr>
            </w:pPr>
            <w:r w:rsidRPr="00FF430B">
              <w:rPr>
                <w:noProof w:val="0"/>
              </w:rPr>
              <w:lastRenderedPageBreak/>
              <w:t>Anexa nr.</w:t>
            </w:r>
            <w:r>
              <w:rPr>
                <w:noProof w:val="0"/>
              </w:rPr>
              <w:t xml:space="preserve"> </w:t>
            </w:r>
            <w:r w:rsidRPr="00FF430B">
              <w:rPr>
                <w:noProof w:val="0"/>
              </w:rPr>
              <w:t>28</w:t>
            </w:r>
          </w:p>
          <w:p w14:paraId="458A8194" w14:textId="77777777" w:rsidR="00325E16" w:rsidRDefault="00325E16" w:rsidP="00BC532B">
            <w:pPr>
              <w:jc w:val="right"/>
              <w:rPr>
                <w:noProof w:val="0"/>
              </w:rPr>
            </w:pPr>
            <w:r>
              <w:rPr>
                <w:noProof w:val="0"/>
              </w:rPr>
              <w:t>la Documentația standard nr.69</w:t>
            </w:r>
          </w:p>
          <w:p w14:paraId="6D99E99F" w14:textId="77777777" w:rsidR="00325E16" w:rsidRDefault="00325E16" w:rsidP="00BC532B">
            <w:pPr>
              <w:jc w:val="right"/>
              <w:rPr>
                <w:noProof w:val="0"/>
              </w:rPr>
            </w:pPr>
            <w:r>
              <w:rPr>
                <w:noProof w:val="0"/>
              </w:rPr>
              <w:t>din 7 mai 2021</w:t>
            </w:r>
          </w:p>
          <w:p w14:paraId="44A47751" w14:textId="77777777" w:rsidR="00325E16" w:rsidRPr="00FF430B" w:rsidRDefault="00325E16" w:rsidP="00BC532B">
            <w:pPr>
              <w:autoSpaceDE w:val="0"/>
              <w:autoSpaceDN w:val="0"/>
              <w:adjustRightInd w:val="0"/>
              <w:ind w:right="23"/>
              <w:jc w:val="center"/>
              <w:rPr>
                <w:b/>
                <w:color w:val="000000"/>
                <w:w w:val="90"/>
              </w:rPr>
            </w:pPr>
          </w:p>
          <w:p w14:paraId="74823052" w14:textId="77777777" w:rsidR="00325E16" w:rsidRPr="00FF430B" w:rsidRDefault="00325E16" w:rsidP="00BC532B">
            <w:pPr>
              <w:autoSpaceDE w:val="0"/>
              <w:autoSpaceDN w:val="0"/>
              <w:adjustRightInd w:val="0"/>
              <w:ind w:right="23"/>
              <w:jc w:val="center"/>
              <w:rPr>
                <w:b/>
                <w:color w:val="000000"/>
                <w:w w:val="90"/>
              </w:rPr>
            </w:pPr>
          </w:p>
          <w:p w14:paraId="4184A815" w14:textId="77777777" w:rsidR="00325E16" w:rsidRPr="00FF430B" w:rsidRDefault="00325E16" w:rsidP="00BC532B">
            <w:pPr>
              <w:autoSpaceDE w:val="0"/>
              <w:autoSpaceDN w:val="0"/>
              <w:adjustRightInd w:val="0"/>
              <w:ind w:right="23"/>
              <w:jc w:val="center"/>
              <w:rPr>
                <w:b/>
                <w:bCs/>
              </w:rPr>
            </w:pPr>
          </w:p>
          <w:p w14:paraId="193115DB" w14:textId="77777777" w:rsidR="00325E16" w:rsidRPr="00FF430B" w:rsidRDefault="00325E16" w:rsidP="00BC532B">
            <w:pPr>
              <w:autoSpaceDE w:val="0"/>
              <w:autoSpaceDN w:val="0"/>
              <w:adjustRightInd w:val="0"/>
              <w:ind w:right="23"/>
              <w:jc w:val="center"/>
              <w:rPr>
                <w:b/>
                <w:bCs/>
              </w:rPr>
            </w:pPr>
            <w:r w:rsidRPr="00FF430B">
              <w:rPr>
                <w:b/>
                <w:bCs/>
              </w:rPr>
              <w:t xml:space="preserve">ACORD-CADRU </w:t>
            </w:r>
          </w:p>
          <w:p w14:paraId="0B203F70" w14:textId="77777777" w:rsidR="00325E16" w:rsidRPr="00FF430B" w:rsidRDefault="00325E16" w:rsidP="00BC532B">
            <w:pPr>
              <w:autoSpaceDE w:val="0"/>
              <w:autoSpaceDN w:val="0"/>
              <w:adjustRightInd w:val="0"/>
              <w:ind w:right="23"/>
              <w:jc w:val="center"/>
            </w:pPr>
            <w:r w:rsidRPr="00FF430B">
              <w:t>nr. ________ data ___________</w:t>
            </w:r>
          </w:p>
          <w:p w14:paraId="6F2E6D19" w14:textId="77777777" w:rsidR="00325E16" w:rsidRPr="00FF430B" w:rsidRDefault="00325E16" w:rsidP="00BC532B">
            <w:pPr>
              <w:autoSpaceDE w:val="0"/>
              <w:autoSpaceDN w:val="0"/>
              <w:adjustRightInd w:val="0"/>
              <w:ind w:right="23"/>
              <w:jc w:val="center"/>
            </w:pPr>
          </w:p>
          <w:p w14:paraId="631C47E0" w14:textId="77777777" w:rsidR="00325E16" w:rsidRPr="00FF430B" w:rsidRDefault="00325E16" w:rsidP="00BC532B">
            <w:pPr>
              <w:autoSpaceDE w:val="0"/>
              <w:autoSpaceDN w:val="0"/>
              <w:adjustRightInd w:val="0"/>
              <w:ind w:left="720" w:right="-540"/>
              <w:jc w:val="both"/>
              <w:rPr>
                <w:b/>
                <w:bCs/>
              </w:rPr>
            </w:pPr>
            <w:r w:rsidRPr="00FF430B">
              <w:rPr>
                <w:b/>
                <w:bCs/>
              </w:rPr>
              <w:t>1. Părţile acordului-cadru</w:t>
            </w:r>
          </w:p>
          <w:p w14:paraId="4EFE3683" w14:textId="77777777" w:rsidR="00325E16" w:rsidRPr="00FF430B" w:rsidRDefault="00325E16" w:rsidP="00BC532B">
            <w:pPr>
              <w:autoSpaceDE w:val="0"/>
              <w:autoSpaceDN w:val="0"/>
              <w:adjustRightInd w:val="0"/>
              <w:ind w:left="1140" w:right="-540"/>
              <w:jc w:val="both"/>
              <w:rPr>
                <w:b/>
                <w:bCs/>
              </w:rPr>
            </w:pPr>
          </w:p>
          <w:p w14:paraId="097E2D23" w14:textId="77777777" w:rsidR="00325E16" w:rsidRPr="00FF430B" w:rsidRDefault="00325E16" w:rsidP="00BC532B">
            <w:pPr>
              <w:jc w:val="both"/>
            </w:pPr>
            <w:r w:rsidRPr="00FF430B">
              <w:tab/>
              <w:t>În temeiul Legii nr.</w:t>
            </w:r>
            <w:r>
              <w:t xml:space="preserve"> </w:t>
            </w:r>
            <w:r w:rsidRPr="00FF430B">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pPr>
          </w:p>
          <w:p w14:paraId="4C05837C" w14:textId="77777777" w:rsidR="00325E16" w:rsidRPr="00FF430B" w:rsidRDefault="00325E16" w:rsidP="00BC532B">
            <w:pPr>
              <w:autoSpaceDE w:val="0"/>
              <w:autoSpaceDN w:val="0"/>
              <w:adjustRightInd w:val="0"/>
              <w:jc w:val="both"/>
            </w:pPr>
            <w:r w:rsidRPr="00FF430B">
              <w:t xml:space="preserve">    între</w:t>
            </w:r>
          </w:p>
          <w:p w14:paraId="0A921014" w14:textId="77777777" w:rsidR="00325E16" w:rsidRPr="00FF430B" w:rsidRDefault="00325E16" w:rsidP="00BC532B">
            <w:pPr>
              <w:autoSpaceDE w:val="0"/>
              <w:autoSpaceDN w:val="0"/>
              <w:adjustRightInd w:val="0"/>
              <w:jc w:val="both"/>
            </w:pPr>
          </w:p>
          <w:p w14:paraId="207F958D" w14:textId="77777777" w:rsidR="00325E16" w:rsidRPr="00FF430B" w:rsidRDefault="00325E16" w:rsidP="00BC532B">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999043C" w14:textId="77777777" w:rsidR="00325E16" w:rsidRPr="00FF430B" w:rsidRDefault="00325E16" w:rsidP="00BC532B">
            <w:pPr>
              <w:autoSpaceDE w:val="0"/>
              <w:autoSpaceDN w:val="0"/>
              <w:adjustRightInd w:val="0"/>
              <w:jc w:val="both"/>
            </w:pPr>
          </w:p>
          <w:p w14:paraId="5E444C9C" w14:textId="77777777" w:rsidR="00325E16" w:rsidRPr="00FF430B" w:rsidRDefault="00325E16" w:rsidP="00BC532B">
            <w:pPr>
              <w:autoSpaceDE w:val="0"/>
              <w:autoSpaceDN w:val="0"/>
              <w:adjustRightInd w:val="0"/>
              <w:ind w:left="710"/>
              <w:jc w:val="both"/>
              <w:rPr>
                <w:b/>
                <w:bCs/>
              </w:rPr>
            </w:pPr>
            <w:r w:rsidRPr="00FF430B">
              <w:rPr>
                <w:b/>
                <w:bCs/>
              </w:rPr>
              <w:t>2. Scopul acordului-cadru</w:t>
            </w:r>
          </w:p>
          <w:p w14:paraId="7D3BDC34" w14:textId="77777777" w:rsidR="00325E16" w:rsidRPr="00FF430B" w:rsidRDefault="00325E16" w:rsidP="00BC532B">
            <w:pPr>
              <w:autoSpaceDE w:val="0"/>
              <w:autoSpaceDN w:val="0"/>
              <w:adjustRightInd w:val="0"/>
              <w:jc w:val="both"/>
              <w:rPr>
                <w:b/>
                <w:bCs/>
              </w:rPr>
            </w:pPr>
          </w:p>
          <w:p w14:paraId="7C7BA76E" w14:textId="77777777" w:rsidR="00325E16" w:rsidRPr="00FF430B" w:rsidRDefault="00325E16" w:rsidP="00BC532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pPr>
          </w:p>
          <w:p w14:paraId="74955362" w14:textId="77777777" w:rsidR="00325E16" w:rsidRPr="00FF430B" w:rsidRDefault="00325E16" w:rsidP="00BC532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pPr>
          </w:p>
          <w:p w14:paraId="428EA79E" w14:textId="77777777" w:rsidR="00325E16" w:rsidRPr="00FF430B" w:rsidRDefault="00325E16" w:rsidP="00BC532B">
            <w:pPr>
              <w:autoSpaceDE w:val="0"/>
              <w:autoSpaceDN w:val="0"/>
              <w:adjustRightInd w:val="0"/>
              <w:jc w:val="both"/>
              <w:rPr>
                <w:b/>
                <w:bCs/>
              </w:rPr>
            </w:pPr>
            <w:r w:rsidRPr="00FF430B">
              <w:rPr>
                <w:b/>
                <w:bCs/>
              </w:rPr>
              <w:t xml:space="preserve">           3. Durata acordului-cadru</w:t>
            </w:r>
          </w:p>
          <w:p w14:paraId="75C13575" w14:textId="77777777" w:rsidR="00325E16" w:rsidRPr="00FF430B" w:rsidRDefault="00325E16" w:rsidP="00BC532B">
            <w:pPr>
              <w:autoSpaceDE w:val="0"/>
              <w:autoSpaceDN w:val="0"/>
              <w:adjustRightInd w:val="0"/>
              <w:jc w:val="both"/>
              <w:rPr>
                <w:b/>
                <w:bCs/>
              </w:rPr>
            </w:pPr>
          </w:p>
          <w:p w14:paraId="102CBA46" w14:textId="77777777" w:rsidR="00325E16" w:rsidRPr="00FF430B" w:rsidRDefault="00325E16" w:rsidP="00BC532B">
            <w:pPr>
              <w:autoSpaceDE w:val="0"/>
              <w:autoSpaceDN w:val="0"/>
              <w:adjustRightInd w:val="0"/>
              <w:jc w:val="both"/>
            </w:pPr>
            <w:r w:rsidRPr="00FF430B">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pPr>
          </w:p>
          <w:p w14:paraId="644E3761" w14:textId="77777777" w:rsidR="00325E16" w:rsidRPr="00FF430B" w:rsidRDefault="00325E16" w:rsidP="00BC532B">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27AF7442" w14:textId="77777777" w:rsidR="00325E16" w:rsidRPr="00FF430B" w:rsidRDefault="00325E16" w:rsidP="00BC532B">
            <w:pPr>
              <w:autoSpaceDE w:val="0"/>
              <w:autoSpaceDN w:val="0"/>
              <w:adjustRightInd w:val="0"/>
              <w:jc w:val="both"/>
              <w:rPr>
                <w:b/>
                <w:bCs/>
                <w:i/>
                <w:iCs/>
              </w:rPr>
            </w:pPr>
          </w:p>
          <w:p w14:paraId="110BD0A9" w14:textId="77777777" w:rsidR="00325E16" w:rsidRPr="00FF430B" w:rsidRDefault="00325E16" w:rsidP="00BC532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pPr>
            <w:r w:rsidRPr="00FF430B">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rPr>
            </w:pPr>
          </w:p>
          <w:p w14:paraId="6BD32E3F" w14:textId="77777777" w:rsidR="00325E16" w:rsidRPr="00FF430B" w:rsidRDefault="00325E16" w:rsidP="00BC532B">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FA219D4" w14:textId="77777777" w:rsidR="00325E16" w:rsidRPr="00FF430B" w:rsidRDefault="00325E16" w:rsidP="00BC532B">
            <w:pPr>
              <w:autoSpaceDE w:val="0"/>
              <w:autoSpaceDN w:val="0"/>
              <w:adjustRightInd w:val="0"/>
              <w:jc w:val="both"/>
              <w:rPr>
                <w:b/>
                <w:bCs/>
              </w:rPr>
            </w:pPr>
          </w:p>
          <w:p w14:paraId="28C5A612" w14:textId="77777777" w:rsidR="00325E16" w:rsidRPr="00FF430B" w:rsidRDefault="00325E16" w:rsidP="00BC532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rPr>
            </w:pPr>
          </w:p>
          <w:p w14:paraId="03A056F2" w14:textId="77777777" w:rsidR="00325E16" w:rsidRPr="00FF430B" w:rsidRDefault="00325E16" w:rsidP="00BC532B">
            <w:pPr>
              <w:tabs>
                <w:tab w:val="left" w:pos="600"/>
              </w:tabs>
              <w:ind w:left="300"/>
              <w:jc w:val="both"/>
              <w:rPr>
                <w:b/>
                <w:bCs/>
              </w:rPr>
            </w:pPr>
            <w:r>
              <w:rPr>
                <w:b/>
                <w:bCs/>
              </w:rPr>
              <w:t xml:space="preserve">      </w:t>
            </w:r>
            <w:r w:rsidRPr="00FF430B">
              <w:rPr>
                <w:b/>
                <w:bCs/>
              </w:rPr>
              <w:t>6. Rezoluțiune unilaterală</w:t>
            </w:r>
          </w:p>
          <w:p w14:paraId="39343192" w14:textId="77777777" w:rsidR="00325E16" w:rsidRPr="00FF430B" w:rsidRDefault="00325E16" w:rsidP="00BC532B">
            <w:pPr>
              <w:ind w:left="660"/>
              <w:jc w:val="both"/>
              <w:rPr>
                <w:b/>
                <w:bCs/>
              </w:rPr>
            </w:pPr>
          </w:p>
          <w:p w14:paraId="225E7599" w14:textId="77777777" w:rsidR="00325E16" w:rsidRPr="00FF430B" w:rsidRDefault="00325E16" w:rsidP="00BC532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pPr>
          </w:p>
          <w:p w14:paraId="41E43985" w14:textId="77777777" w:rsidR="00325E16" w:rsidRPr="00FF430B" w:rsidRDefault="00325E16" w:rsidP="00D96323">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B7F7E5A" w14:textId="77777777" w:rsidR="00325E16" w:rsidRPr="00FF430B" w:rsidRDefault="00325E16" w:rsidP="00BC532B">
            <w:pPr>
              <w:autoSpaceDE w:val="0"/>
              <w:autoSpaceDN w:val="0"/>
              <w:adjustRightInd w:val="0"/>
              <w:ind w:left="660"/>
              <w:jc w:val="both"/>
              <w:rPr>
                <w:b/>
                <w:bCs/>
              </w:rPr>
            </w:pPr>
          </w:p>
          <w:p w14:paraId="151F3723" w14:textId="77777777" w:rsidR="00325E16" w:rsidRPr="00FF430B" w:rsidRDefault="00325E16" w:rsidP="00BC532B">
            <w:pPr>
              <w:autoSpaceDE w:val="0"/>
              <w:autoSpaceDN w:val="0"/>
              <w:adjustRightInd w:val="0"/>
              <w:jc w:val="both"/>
              <w:rPr>
                <w:iCs/>
              </w:rPr>
            </w:pPr>
            <w:r w:rsidRPr="00FF430B">
              <w:rPr>
                <w:iCs/>
              </w:rPr>
              <w:t>a) propunerea tehnică;</w:t>
            </w:r>
          </w:p>
          <w:p w14:paraId="6992F7AE" w14:textId="77777777" w:rsidR="00325E16" w:rsidRPr="00FF430B" w:rsidRDefault="00325E16" w:rsidP="00BC532B">
            <w:pPr>
              <w:jc w:val="both"/>
            </w:pPr>
            <w:r w:rsidRPr="00FF430B">
              <w:t>b) propunerea financiară;</w:t>
            </w:r>
          </w:p>
          <w:p w14:paraId="4634B05E" w14:textId="77777777" w:rsidR="00325E16" w:rsidRPr="00FF430B" w:rsidRDefault="00325E16" w:rsidP="00BC532B">
            <w:pPr>
              <w:jc w:val="both"/>
            </w:pPr>
            <w:r w:rsidRPr="00FF430B">
              <w:t>c) caietul de sarcini;</w:t>
            </w:r>
          </w:p>
          <w:p w14:paraId="6E5EDE09" w14:textId="77777777" w:rsidR="00325E16" w:rsidRPr="00FF430B" w:rsidRDefault="00325E16" w:rsidP="00BC532B">
            <w:pPr>
              <w:autoSpaceDE w:val="0"/>
              <w:autoSpaceDN w:val="0"/>
              <w:adjustRightInd w:val="0"/>
              <w:jc w:val="both"/>
            </w:pPr>
            <w:r w:rsidRPr="00FF430B">
              <w:t>d) alte anexe, după caz.</w:t>
            </w:r>
          </w:p>
          <w:p w14:paraId="487901F2" w14:textId="77777777" w:rsidR="00325E16" w:rsidRPr="00FF430B" w:rsidRDefault="00325E16" w:rsidP="00BC532B">
            <w:pPr>
              <w:autoSpaceDE w:val="0"/>
              <w:autoSpaceDN w:val="0"/>
              <w:adjustRightInd w:val="0"/>
              <w:jc w:val="both"/>
            </w:pPr>
          </w:p>
          <w:p w14:paraId="654C725C" w14:textId="77777777" w:rsidR="00325E16" w:rsidRPr="00FF430B" w:rsidRDefault="00325E16" w:rsidP="00D96323">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rPr>
            </w:pPr>
          </w:p>
          <w:p w14:paraId="71B217A7" w14:textId="77777777" w:rsidR="00325E16" w:rsidRPr="00FF430B" w:rsidRDefault="00325E16" w:rsidP="00BC532B">
            <w:pPr>
              <w:jc w:val="both"/>
            </w:pPr>
            <w:r w:rsidRPr="00FF430B">
              <w:t>8.1    Prezentul acord-cadru încetează de drept- prin ajungerea la termen;</w:t>
            </w:r>
          </w:p>
          <w:p w14:paraId="584252A9" w14:textId="77777777" w:rsidR="00325E16" w:rsidRPr="00FF430B" w:rsidRDefault="00325E16" w:rsidP="00BC532B">
            <w:pPr>
              <w:jc w:val="both"/>
            </w:pPr>
            <w:r w:rsidRPr="00FF430B">
              <w:t>8.2    Acordul-cadru poate înceta şi în următoarele cazuri:</w:t>
            </w:r>
          </w:p>
          <w:p w14:paraId="0369F3F1" w14:textId="77777777" w:rsidR="00325E16" w:rsidRPr="00FF430B" w:rsidRDefault="00325E16" w:rsidP="00D96323">
            <w:pPr>
              <w:pStyle w:val="a"/>
              <w:numPr>
                <w:ilvl w:val="0"/>
                <w:numId w:val="29"/>
              </w:numPr>
            </w:pPr>
            <w:r w:rsidRPr="00FF430B">
              <w:t>prin acordul de voinţă al părţilor ;</w:t>
            </w:r>
          </w:p>
          <w:p w14:paraId="12C0102A" w14:textId="77777777" w:rsidR="00325E16" w:rsidRPr="00FF430B" w:rsidRDefault="00325E16" w:rsidP="00D96323">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pPr>
          </w:p>
          <w:p w14:paraId="35BC26DA" w14:textId="77777777" w:rsidR="00325E16" w:rsidRPr="00FF430B" w:rsidRDefault="00325E16" w:rsidP="00BC532B">
            <w:pPr>
              <w:jc w:val="both"/>
              <w:rPr>
                <w:i/>
              </w:rPr>
            </w:pPr>
            <w:r w:rsidRPr="00FF430B">
              <w:rPr>
                <w:i/>
              </w:rPr>
              <w:t>CLAUZE APLICABILE CONTRACTELOR SUBSECVENTE</w:t>
            </w:r>
          </w:p>
          <w:p w14:paraId="0E2B4673" w14:textId="77777777" w:rsidR="00325E16" w:rsidRPr="00FF430B" w:rsidRDefault="00325E16" w:rsidP="00BC532B">
            <w:pPr>
              <w:jc w:val="both"/>
            </w:pPr>
          </w:p>
          <w:p w14:paraId="2D3A67AB" w14:textId="77777777" w:rsidR="00325E16" w:rsidRPr="00FF430B" w:rsidRDefault="00325E16" w:rsidP="00D96323">
            <w:pPr>
              <w:pStyle w:val="a"/>
              <w:numPr>
                <w:ilvl w:val="0"/>
                <w:numId w:val="24"/>
              </w:numPr>
              <w:tabs>
                <w:tab w:val="clear" w:pos="660"/>
                <w:tab w:val="num" w:pos="852"/>
              </w:tabs>
              <w:ind w:hanging="92"/>
              <w:rPr>
                <w:b/>
              </w:rPr>
            </w:pPr>
            <w:r w:rsidRPr="00FF430B">
              <w:rPr>
                <w:b/>
              </w:rPr>
              <w:t xml:space="preserve">Executarea contractelor subsecvente </w:t>
            </w:r>
          </w:p>
          <w:p w14:paraId="34A7E64F" w14:textId="77777777" w:rsidR="00325E16" w:rsidRPr="00FF430B" w:rsidRDefault="00325E16" w:rsidP="00BC532B">
            <w:pPr>
              <w:pStyle w:val="a"/>
              <w:numPr>
                <w:ilvl w:val="0"/>
                <w:numId w:val="0"/>
              </w:numPr>
              <w:ind w:left="660"/>
              <w:rPr>
                <w:b/>
              </w:rPr>
            </w:pPr>
          </w:p>
          <w:p w14:paraId="283B40B7" w14:textId="77777777" w:rsidR="00325E16" w:rsidRPr="00FF430B" w:rsidRDefault="00325E16" w:rsidP="00BC532B">
            <w:pPr>
              <w:jc w:val="both"/>
            </w:pPr>
            <w:r w:rsidRPr="00FF430B">
              <w:t>9.1 Executarea contractelor subsecvente va începe din momentul încheierii acestora.</w:t>
            </w:r>
          </w:p>
          <w:p w14:paraId="042E620F" w14:textId="77777777" w:rsidR="00325E16" w:rsidRPr="00FF430B" w:rsidRDefault="00325E16" w:rsidP="00BC532B">
            <w:pPr>
              <w:jc w:val="both"/>
            </w:pPr>
            <w:r w:rsidRPr="00FF430B">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pPr>
          </w:p>
          <w:p w14:paraId="4B945A2D" w14:textId="77777777" w:rsidR="00325E16" w:rsidRPr="00FF430B" w:rsidRDefault="00325E16" w:rsidP="00BC532B">
            <w:pPr>
              <w:jc w:val="both"/>
              <w:rPr>
                <w:b/>
              </w:rPr>
            </w:pPr>
            <w:r>
              <w:rPr>
                <w:b/>
              </w:rPr>
              <w:t xml:space="preserve">          </w:t>
            </w:r>
            <w:r w:rsidRPr="00FF430B">
              <w:rPr>
                <w:b/>
              </w:rPr>
              <w:t xml:space="preserve">10. Obligaţiile principale ale prestatorului după încheierea contractului subsecvent </w:t>
            </w:r>
          </w:p>
          <w:p w14:paraId="15544911" w14:textId="77777777" w:rsidR="00325E16" w:rsidRPr="00FF430B" w:rsidRDefault="00325E16" w:rsidP="00BC532B">
            <w:pPr>
              <w:jc w:val="both"/>
            </w:pPr>
          </w:p>
          <w:p w14:paraId="5D83DE0D" w14:textId="77777777" w:rsidR="00325E16" w:rsidRPr="00FF430B" w:rsidRDefault="00325E16" w:rsidP="00BC532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rPr>
            </w:pPr>
          </w:p>
          <w:p w14:paraId="0D5077EF" w14:textId="77777777" w:rsidR="00325E16" w:rsidRPr="00FF430B" w:rsidRDefault="00325E16" w:rsidP="00BC532B">
            <w:pPr>
              <w:tabs>
                <w:tab w:val="left" w:pos="600"/>
              </w:tabs>
              <w:jc w:val="both"/>
              <w:rPr>
                <w:b/>
              </w:rPr>
            </w:pPr>
            <w:r>
              <w:rPr>
                <w:b/>
              </w:rPr>
              <w:t xml:space="preserve">          </w:t>
            </w:r>
            <w:r w:rsidRPr="00FF430B">
              <w:rPr>
                <w:b/>
              </w:rPr>
              <w:t>11. Litigii</w:t>
            </w:r>
          </w:p>
          <w:p w14:paraId="6315BF99" w14:textId="77777777" w:rsidR="00325E16" w:rsidRPr="00FF430B" w:rsidRDefault="00325E16" w:rsidP="00BC532B">
            <w:pPr>
              <w:jc w:val="both"/>
            </w:pPr>
          </w:p>
          <w:p w14:paraId="54643E20" w14:textId="77777777" w:rsidR="00325E16" w:rsidRPr="00FF430B" w:rsidRDefault="00325E16" w:rsidP="00BC532B">
            <w:pPr>
              <w:jc w:val="both"/>
            </w:pPr>
            <w:r w:rsidRPr="00FF430B">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pPr>
            <w:r w:rsidRPr="00FF430B">
              <w:t>Părţile au încheiat astăzi, ________20__, prezentul acord-cadru, în ___ exemplare, toate având aceeaşi putere juridică.</w:t>
            </w:r>
          </w:p>
          <w:p w14:paraId="27B0D50A" w14:textId="77777777" w:rsidR="00325E16" w:rsidRPr="00FF430B" w:rsidRDefault="00325E16" w:rsidP="00BC532B">
            <w:pPr>
              <w:jc w:val="both"/>
            </w:pPr>
            <w:r w:rsidRPr="00FF430B">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pPr>
          </w:p>
          <w:p w14:paraId="2FB54762" w14:textId="77777777" w:rsidR="00325E16" w:rsidRPr="00FF430B" w:rsidRDefault="00325E16" w:rsidP="00BC532B">
            <w:pPr>
              <w:jc w:val="both"/>
            </w:pPr>
          </w:p>
          <w:p w14:paraId="5880556A" w14:textId="77777777" w:rsidR="00325E16" w:rsidRPr="00FF430B" w:rsidRDefault="00325E16" w:rsidP="00BC532B">
            <w:pPr>
              <w:jc w:val="both"/>
            </w:pPr>
          </w:p>
          <w:p w14:paraId="4E59A30A" w14:textId="77777777" w:rsidR="00325E16" w:rsidRPr="00FF430B" w:rsidRDefault="00325E16" w:rsidP="00BC532B">
            <w:pPr>
              <w:jc w:val="both"/>
            </w:pPr>
          </w:p>
          <w:p w14:paraId="5FD0A72C" w14:textId="77777777" w:rsidR="00325E16" w:rsidRPr="00FF430B" w:rsidRDefault="00325E16" w:rsidP="00BC532B">
            <w:pPr>
              <w:jc w:val="both"/>
            </w:pPr>
          </w:p>
          <w:p w14:paraId="62AA3C71" w14:textId="77777777" w:rsidR="00325E16" w:rsidRPr="00FF430B" w:rsidRDefault="00325E16" w:rsidP="00BC532B">
            <w:pPr>
              <w:jc w:val="both"/>
            </w:pPr>
            <w:r w:rsidRPr="00FF430B">
              <w:t>Promitent-achizitor,                                              Promitent- executor/prestator,</w:t>
            </w:r>
          </w:p>
          <w:p w14:paraId="37DDA5C0" w14:textId="77777777" w:rsidR="00325E16" w:rsidRPr="00FF430B" w:rsidRDefault="00325E16" w:rsidP="00BC532B">
            <w:pPr>
              <w:jc w:val="both"/>
            </w:pPr>
            <w:r w:rsidRPr="00FF430B">
              <w:t>...........................                                                     ...................................</w:t>
            </w:r>
          </w:p>
          <w:p w14:paraId="4D2C8367" w14:textId="77777777" w:rsidR="00325E16" w:rsidRPr="00FF430B" w:rsidRDefault="00325E16" w:rsidP="00BC532B">
            <w:pPr>
              <w:jc w:val="both"/>
            </w:pPr>
            <w:r w:rsidRPr="00FF430B">
              <w:t xml:space="preserve"> (semnătura autorizată)                                              (semnătura autorizată)</w:t>
            </w:r>
          </w:p>
          <w:p w14:paraId="3FB9D94A" w14:textId="77777777" w:rsidR="00325E16" w:rsidRPr="00FF430B" w:rsidRDefault="00325E16" w:rsidP="00BC532B">
            <w:pPr>
              <w:jc w:val="both"/>
            </w:pPr>
          </w:p>
          <w:p w14:paraId="57D1C1AD" w14:textId="77777777" w:rsidR="00325E16" w:rsidRPr="00FF430B" w:rsidRDefault="00325E16" w:rsidP="00BC532B">
            <w:pPr>
              <w:jc w:val="both"/>
            </w:pPr>
            <w:r w:rsidRPr="00FF430B">
              <w:t>Promitent-achizitor,                                              Promitent- executor/prestator,</w:t>
            </w:r>
          </w:p>
          <w:p w14:paraId="24FFE2DD" w14:textId="77777777" w:rsidR="00325E16" w:rsidRPr="00FF430B" w:rsidRDefault="00325E16" w:rsidP="00BC532B">
            <w:pPr>
              <w:jc w:val="both"/>
            </w:pPr>
            <w:r w:rsidRPr="00FF430B">
              <w:t xml:space="preserve">  ...........................                                                     ..................................</w:t>
            </w:r>
          </w:p>
          <w:p w14:paraId="07AF0A09" w14:textId="77777777" w:rsidR="00325E16" w:rsidRPr="00FF430B" w:rsidRDefault="00325E16" w:rsidP="00BC532B">
            <w:pPr>
              <w:jc w:val="both"/>
            </w:pPr>
            <w:r w:rsidRPr="00FF430B">
              <w:t xml:space="preserve">  (semnătura autorizată)                                              (semnătura autorizată)</w:t>
            </w:r>
          </w:p>
          <w:p w14:paraId="6120B543" w14:textId="77777777" w:rsidR="00325E16" w:rsidRPr="00FF430B" w:rsidRDefault="00325E16" w:rsidP="00BC532B">
            <w:pPr>
              <w:jc w:val="both"/>
            </w:pPr>
          </w:p>
          <w:p w14:paraId="3ED6BBCF" w14:textId="77777777" w:rsidR="00325E16" w:rsidRPr="00FF430B" w:rsidRDefault="00325E16" w:rsidP="00BC532B">
            <w:pPr>
              <w:jc w:val="both"/>
            </w:pPr>
          </w:p>
          <w:p w14:paraId="4EEFC053" w14:textId="77777777" w:rsidR="00325E16" w:rsidRPr="00FF430B" w:rsidRDefault="00325E16" w:rsidP="00BC532B">
            <w:pPr>
              <w:jc w:val="both"/>
            </w:pPr>
            <w:r w:rsidRPr="00FF430B">
              <w:t>Promitent-achizitor,                                              Promitent- executor/prestator,</w:t>
            </w:r>
          </w:p>
          <w:p w14:paraId="5EB21EF8" w14:textId="77777777" w:rsidR="00325E16" w:rsidRPr="00FF430B" w:rsidRDefault="00325E16" w:rsidP="00BC532B">
            <w:pPr>
              <w:jc w:val="both"/>
            </w:pPr>
            <w:r w:rsidRPr="00FF430B">
              <w:t>...........................                                                     ..................................</w:t>
            </w:r>
          </w:p>
          <w:p w14:paraId="725B02BB" w14:textId="77777777" w:rsidR="00325E16" w:rsidRPr="00FF430B" w:rsidRDefault="00325E16" w:rsidP="00BC532B">
            <w:pPr>
              <w:jc w:val="both"/>
            </w:pPr>
            <w:r w:rsidRPr="00FF430B">
              <w:t xml:space="preserve"> (semnătura autorizată)                                              (semnătura autorizată)</w:t>
            </w:r>
          </w:p>
          <w:p w14:paraId="2884BCB1" w14:textId="77777777" w:rsidR="00325E16" w:rsidRPr="00FF430B" w:rsidRDefault="00325E16" w:rsidP="00BC532B">
            <w:pPr>
              <w:jc w:val="both"/>
            </w:pPr>
          </w:p>
          <w:p w14:paraId="0747966A" w14:textId="77777777" w:rsidR="00325E16" w:rsidRPr="00FF430B" w:rsidRDefault="00325E16" w:rsidP="00BC532B">
            <w:pPr>
              <w:jc w:val="both"/>
              <w:rPr>
                <w:sz w:val="28"/>
                <w:szCs w:val="28"/>
              </w:rPr>
            </w:pPr>
          </w:p>
          <w:p w14:paraId="60621841" w14:textId="77777777" w:rsidR="00325E16" w:rsidRPr="00FF430B" w:rsidRDefault="00325E16" w:rsidP="00BC532B">
            <w:pPr>
              <w:jc w:val="both"/>
            </w:pPr>
          </w:p>
          <w:p w14:paraId="2E4954D9" w14:textId="77777777" w:rsidR="00325E16" w:rsidRPr="00FF430B" w:rsidRDefault="00325E16" w:rsidP="00BC532B">
            <w:pPr>
              <w:jc w:val="both"/>
            </w:pPr>
          </w:p>
          <w:p w14:paraId="4E48DD80" w14:textId="77777777" w:rsidR="00325E16" w:rsidRPr="00FF430B" w:rsidRDefault="00325E16" w:rsidP="00BC532B">
            <w:pPr>
              <w:jc w:val="both"/>
            </w:pPr>
          </w:p>
          <w:p w14:paraId="5C665B14" w14:textId="77777777" w:rsidR="00325E16" w:rsidRPr="00FF430B" w:rsidRDefault="00325E16" w:rsidP="00BC532B">
            <w:pPr>
              <w:jc w:val="both"/>
            </w:pPr>
          </w:p>
        </w:tc>
      </w:tr>
    </w:tbl>
    <w:p w14:paraId="4EE26AF8" w14:textId="77777777" w:rsidR="00325E16" w:rsidRPr="00FF430B" w:rsidRDefault="00325E16" w:rsidP="00325E16">
      <w:pPr>
        <w:jc w:val="both"/>
      </w:pPr>
    </w:p>
    <w:p w14:paraId="0CB2D087"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7534CE" w14:textId="77777777" w:rsidR="00D96323" w:rsidRDefault="00D96323" w:rsidP="00A20ACF">
      <w:r>
        <w:separator/>
      </w:r>
    </w:p>
  </w:endnote>
  <w:endnote w:type="continuationSeparator" w:id="0">
    <w:p w14:paraId="52041C04" w14:textId="77777777" w:rsidR="00D96323" w:rsidRDefault="00D9632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993194">
          <w:t>71</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1597F0" w14:textId="77777777" w:rsidR="00D96323" w:rsidRDefault="00D96323" w:rsidP="00A20ACF">
      <w:r>
        <w:separator/>
      </w:r>
    </w:p>
  </w:footnote>
  <w:footnote w:type="continuationSeparator" w:id="0">
    <w:p w14:paraId="5DF7AE05" w14:textId="77777777" w:rsidR="00D96323" w:rsidRDefault="00D9632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194"/>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96323"/>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CF4066-7A5D-4DB9-9265-F5FC35A9C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28116</Words>
  <Characters>160265</Characters>
  <Application>Microsoft Office Word</Application>
  <DocSecurity>0</DocSecurity>
  <Lines>1335</Lines>
  <Paragraphs>376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2021-06-01T11:52:00Z</cp:lastPrinted>
  <dcterms:created xsi:type="dcterms:W3CDTF">2026-02-19T08:09:00Z</dcterms:created>
  <dcterms:modified xsi:type="dcterms:W3CDTF">2026-07-14T12:52:00Z</dcterms:modified>
</cp:coreProperties>
</file>