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A97C"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7EDBD6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668823EF" w14:textId="77777777"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14:paraId="0FD769E9" w14:textId="77777777" w:rsidR="008F1D40" w:rsidRPr="00FF430B" w:rsidRDefault="008F1D40" w:rsidP="003961E7">
      <w:pPr>
        <w:tabs>
          <w:tab w:val="left" w:pos="5103"/>
          <w:tab w:val="left" w:pos="10348"/>
        </w:tabs>
        <w:jc w:val="right"/>
        <w:rPr>
          <w:noProof w:val="0"/>
          <w:lang w:eastAsia="ru-RU"/>
        </w:rPr>
      </w:pPr>
    </w:p>
    <w:p w14:paraId="5B223D52" w14:textId="77777777" w:rsidR="00DA6115" w:rsidRPr="00FF430B" w:rsidRDefault="00DA6115" w:rsidP="003961E7">
      <w:pPr>
        <w:tabs>
          <w:tab w:val="left" w:pos="5103"/>
          <w:tab w:val="left" w:pos="10348"/>
        </w:tabs>
        <w:jc w:val="center"/>
        <w:rPr>
          <w:b/>
          <w:noProof w:val="0"/>
          <w:lang w:eastAsia="ru-RU"/>
        </w:rPr>
      </w:pPr>
    </w:p>
    <w:p w14:paraId="4B976A39"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AD2FB1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F7242D6" w14:textId="77777777" w:rsidR="00A20ACF" w:rsidRPr="00FF430B" w:rsidRDefault="00A20ACF" w:rsidP="00196AB4"/>
    <w:p w14:paraId="6D7AF3E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0EB5E1A" w14:textId="77777777" w:rsidR="007D2250" w:rsidRPr="007D2250" w:rsidRDefault="007D2250" w:rsidP="007D2250"/>
    <w:p w14:paraId="0085D10F"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8B1D61C" w14:textId="77777777" w:rsidR="007D2250" w:rsidRPr="00A14C96" w:rsidRDefault="007D2250" w:rsidP="007D2250"/>
    <w:p w14:paraId="496FC9B6"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09A32C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9AF4C8"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1AD5321"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15AF4D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19701D3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D1CE45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8721AB7"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2C77CD00"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0B004FC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600F91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E605D2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1E2F97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1B89F31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63FD2E3"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98A08E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F84A0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E0277EE"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FBFB02B"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D618C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7B810B6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209FD72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F0D872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35078FEE"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E297B5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186DCFA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47C4676D"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4C0A30D"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D3C1D7C"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644103E"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7C2FC71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4FF63392"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3253D15"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36A52EB0"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9FCEA87" w14:textId="77777777" w:rsidR="00D8130E" w:rsidRPr="00FF430B" w:rsidRDefault="00D8130E" w:rsidP="00D8130E">
      <w:pPr>
        <w:pStyle w:val="Listparagraf"/>
        <w:numPr>
          <w:ilvl w:val="0"/>
          <w:numId w:val="0"/>
        </w:numPr>
        <w:ind w:left="360"/>
      </w:pPr>
    </w:p>
    <w:p w14:paraId="76BE400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BAAC6C5" w14:textId="77777777" w:rsidR="00D8130E" w:rsidRPr="00FF430B" w:rsidRDefault="00D8130E" w:rsidP="00D8130E">
      <w:pPr>
        <w:pStyle w:val="Listparagraf"/>
        <w:numPr>
          <w:ilvl w:val="0"/>
          <w:numId w:val="0"/>
        </w:numPr>
        <w:ind w:left="357"/>
      </w:pPr>
    </w:p>
    <w:p w14:paraId="6198745E"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0B51D48"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F31128C" w14:textId="77777777" w:rsidR="00352B05" w:rsidRPr="00FF430B" w:rsidRDefault="00421D45"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8A151F7"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FD220B0"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2B3CBD01"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542BAAA0"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A3D9F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90DA6A1"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BBE1D78"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77D5A2A"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EF8C15D"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81F1142"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AE5F036"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23D1C4A"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D73001A"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FD7A848"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6F5FACE4"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478A5C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37BD1ED"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203151C2"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F1A3F18"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4BE"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EE59B36" w14:textId="77777777" w:rsidR="00B51DAA" w:rsidRPr="00FF430B" w:rsidRDefault="00B51DAA" w:rsidP="00B51DAA"/>
    <w:p w14:paraId="79805DAD"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C96A7D0"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AB0BB0A"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79045EB9"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B2D538"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2AAA27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lastRenderedPageBreak/>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7281A0E"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87C6EF7"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8B9D872"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5CB1314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4BD576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ECECAA2" w14:textId="77777777" w:rsidR="004C23A8" w:rsidRPr="00FF430B" w:rsidRDefault="004C23A8" w:rsidP="00A54239">
      <w:pPr>
        <w:spacing w:after="120"/>
        <w:ind w:left="142"/>
      </w:pPr>
      <w:r w:rsidRPr="00FF430B">
        <w:t>2) capacitatea de exercitare a activității profesionale;</w:t>
      </w:r>
    </w:p>
    <w:p w14:paraId="1E4075E1"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9F70817"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FE1B8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3737E6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0C45C1B"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80E3DDE"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568411E"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B970313"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B5DCE4F"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8C0A7CE"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lastRenderedPageBreak/>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1F27475"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D6A988C"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D6B305C"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42B4338"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ABE7051"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6E7BD60"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1358DF93"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5385B9C2"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4C341986"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5C3FF8D"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B2F7DD8"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7FB95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9939A7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E991AC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52A5E8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41E712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8ADC556"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D784AF0"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ADF92BC"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E0CFCF4"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351017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45B32B58"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592B061"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78531CF"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BD4B15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9A4E420"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5D0610A"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62786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4EED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00B70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1F417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C3898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245E28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E0FA83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9B5EE2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37EFF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A2831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310B58F"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311DB9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5F22A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05529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E22644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6DEE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C5FD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35274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D5D9BAA"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B29BF99"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5BA8075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82EFF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E0A02D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11BD0D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326AC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DA83AC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9E3B00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EE41868"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F88F72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47E041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1706C75"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0FD868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91E50C4" w14:textId="77777777" w:rsidR="00621CDF" w:rsidRPr="00FF430B" w:rsidRDefault="00377CE0" w:rsidP="003C2C26">
      <w:pPr>
        <w:tabs>
          <w:tab w:val="left" w:pos="-284"/>
          <w:tab w:val="left" w:pos="426"/>
          <w:tab w:val="left" w:pos="604"/>
        </w:tabs>
        <w:spacing w:after="120"/>
        <w:ind w:left="-284" w:firstLine="284"/>
        <w:jc w:val="both"/>
      </w:pPr>
      <w:r w:rsidRPr="00FF430B">
        <w:tab/>
      </w:r>
    </w:p>
    <w:p w14:paraId="5B0D4EBC"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89272D7" w14:textId="77777777" w:rsidR="000E4D7D" w:rsidRPr="00FF430B" w:rsidRDefault="000E4D7D" w:rsidP="000E4D7D"/>
    <w:bookmarkEnd w:id="25"/>
    <w:bookmarkEnd w:id="26"/>
    <w:p w14:paraId="154C7534"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139103A" w14:textId="77777777" w:rsidR="006957AA" w:rsidRPr="00FF430B" w:rsidRDefault="006957AA" w:rsidP="009F1E2C">
      <w:pPr>
        <w:tabs>
          <w:tab w:val="left" w:pos="-284"/>
        </w:tabs>
        <w:ind w:left="-284" w:firstLine="284"/>
      </w:pPr>
    </w:p>
    <w:p w14:paraId="75304DB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22851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1C58263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CBEA634" w14:textId="77777777" w:rsidR="00A61C31" w:rsidRPr="00FF430B" w:rsidRDefault="00A61C31" w:rsidP="00A54239">
      <w:pPr>
        <w:tabs>
          <w:tab w:val="left" w:pos="0"/>
          <w:tab w:val="left" w:pos="426"/>
          <w:tab w:val="left" w:pos="960"/>
        </w:tabs>
        <w:spacing w:after="120"/>
      </w:pPr>
      <w:r w:rsidRPr="00FF430B">
        <w:t>2) Propunerea financiară;</w:t>
      </w:r>
    </w:p>
    <w:p w14:paraId="38FB08C2"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18BDBA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D76AC6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CC196C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9C15D0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A1BADFE"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2EE9CE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706032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B4336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824EBD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B78160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78F3027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DB22796"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6A55A5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086B171"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A51F19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4AF5C17"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66CDDCF"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A8FBB3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70F2A5D" w14:textId="77777777" w:rsidR="000E4D7D" w:rsidRPr="00FF430B" w:rsidRDefault="000E4D7D" w:rsidP="009F1E2C">
      <w:pPr>
        <w:tabs>
          <w:tab w:val="left" w:pos="-284"/>
        </w:tabs>
        <w:ind w:left="-284" w:firstLine="284"/>
        <w:jc w:val="center"/>
        <w:rPr>
          <w:b/>
          <w:sz w:val="26"/>
          <w:szCs w:val="26"/>
        </w:rPr>
      </w:pPr>
    </w:p>
    <w:p w14:paraId="1BD920E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3D02624" w14:textId="77777777" w:rsidR="0097083F" w:rsidRPr="00FF430B" w:rsidRDefault="0097083F" w:rsidP="009F1E2C">
      <w:pPr>
        <w:tabs>
          <w:tab w:val="left" w:pos="-284"/>
        </w:tabs>
        <w:ind w:left="-284" w:firstLine="284"/>
        <w:jc w:val="center"/>
        <w:rPr>
          <w:b/>
        </w:rPr>
      </w:pPr>
    </w:p>
    <w:p w14:paraId="13542652"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E4ED95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1F52910"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5351CB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9B3A0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B0EC69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0E5355E"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43D3EE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CA3D38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3F6BC2F" w14:textId="77777777" w:rsidR="001034CC" w:rsidRPr="00FF430B" w:rsidRDefault="001034CC" w:rsidP="009F1E2C">
      <w:pPr>
        <w:tabs>
          <w:tab w:val="left" w:pos="-284"/>
          <w:tab w:val="left" w:pos="960"/>
        </w:tabs>
        <w:ind w:left="-284" w:firstLine="284"/>
        <w:jc w:val="both"/>
      </w:pPr>
    </w:p>
    <w:p w14:paraId="2BFB92E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D3EB7E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A21DD8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203D52C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9C522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707E00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42977BB"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5E313F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3815B5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49B1C4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7D98EF03"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F1645D7"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823DC5"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388815C"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D79B9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8798CD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A1BB29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39E6EEB"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0120C1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F664BE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9F72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C0BFA7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3294C33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0128F0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3056B7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1F873F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386C73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49571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424CB2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29198C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69E60A2"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24EE00F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9A8EE7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0D0E4B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8E2C44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E91A1EE" w14:textId="77777777" w:rsidR="004A4CB4" w:rsidRPr="00FF430B" w:rsidRDefault="004A4CB4" w:rsidP="009F1E2C">
      <w:pPr>
        <w:tabs>
          <w:tab w:val="left" w:pos="-284"/>
          <w:tab w:val="left" w:pos="462"/>
          <w:tab w:val="left" w:pos="1134"/>
        </w:tabs>
        <w:spacing w:after="120"/>
        <w:ind w:left="-284" w:firstLine="284"/>
        <w:jc w:val="both"/>
      </w:pPr>
    </w:p>
    <w:p w14:paraId="53FDE6C6"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E8B266D" w14:textId="77777777" w:rsidR="000E4D7D" w:rsidRPr="00FF430B" w:rsidRDefault="000E4D7D" w:rsidP="009F1E2C">
      <w:pPr>
        <w:tabs>
          <w:tab w:val="left" w:pos="-284"/>
        </w:tabs>
        <w:ind w:left="-284" w:firstLine="284"/>
        <w:jc w:val="center"/>
        <w:rPr>
          <w:rFonts w:eastAsiaTheme="majorEastAsia"/>
          <w:b/>
          <w:bCs/>
          <w:sz w:val="26"/>
          <w:szCs w:val="26"/>
        </w:rPr>
      </w:pPr>
    </w:p>
    <w:p w14:paraId="4B4DFE09"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A178254" w14:textId="77777777" w:rsidR="009A6869" w:rsidRPr="00FF430B" w:rsidRDefault="009A6869" w:rsidP="009F1E2C">
      <w:pPr>
        <w:tabs>
          <w:tab w:val="left" w:pos="-284"/>
        </w:tabs>
        <w:ind w:left="-284" w:firstLine="284"/>
        <w:jc w:val="center"/>
      </w:pPr>
    </w:p>
    <w:p w14:paraId="42EF88F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A65306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6FF021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FFED05"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34A94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74F58DF" w14:textId="77777777" w:rsidR="00B00190" w:rsidRPr="00A32836" w:rsidRDefault="000E4D7D" w:rsidP="009F1E2C">
      <w:pPr>
        <w:pStyle w:val="NormalWeb"/>
        <w:shd w:val="clear" w:color="auto" w:fill="FFFFFF"/>
        <w:tabs>
          <w:tab w:val="left" w:pos="-284"/>
        </w:tabs>
        <w:ind w:left="-284" w:firstLine="284"/>
        <w:rPr>
          <w:color w:val="000000" w:themeColor="text1"/>
          <w:lang w:val="en-US" w:eastAsia="it-IT"/>
        </w:rPr>
      </w:pPr>
      <w:r w:rsidRPr="00A32836">
        <w:rPr>
          <w:b/>
          <w:color w:val="000000" w:themeColor="text1"/>
          <w:lang w:val="en-US"/>
        </w:rPr>
        <w:t>9</w:t>
      </w:r>
      <w:r w:rsidR="0024699C" w:rsidRPr="00A32836">
        <w:rPr>
          <w:b/>
          <w:color w:val="000000" w:themeColor="text1"/>
          <w:lang w:val="en-US"/>
        </w:rPr>
        <w:t>8</w:t>
      </w:r>
      <w:r w:rsidR="00B00190" w:rsidRPr="00A32836">
        <w:rPr>
          <w:b/>
          <w:color w:val="000000" w:themeColor="text1"/>
          <w:lang w:val="en-US"/>
        </w:rPr>
        <w:t xml:space="preserve">. </w:t>
      </w:r>
      <w:r w:rsidR="009C11B3" w:rsidRPr="00A32836">
        <w:rPr>
          <w:b/>
          <w:color w:val="000000" w:themeColor="text1"/>
          <w:lang w:val="en-US"/>
        </w:rPr>
        <w:t xml:space="preserve"> </w:t>
      </w:r>
      <w:proofErr w:type="spellStart"/>
      <w:r w:rsidR="00B00190" w:rsidRPr="00A32836">
        <w:rPr>
          <w:color w:val="000000" w:themeColor="text1"/>
          <w:lang w:val="en-US" w:eastAsia="it-IT"/>
        </w:rPr>
        <w:t>Garanția</w:t>
      </w:r>
      <w:proofErr w:type="spellEnd"/>
      <w:r w:rsidR="00B00190" w:rsidRPr="00A32836">
        <w:rPr>
          <w:color w:val="000000" w:themeColor="text1"/>
          <w:lang w:val="en-US" w:eastAsia="it-IT"/>
        </w:rPr>
        <w:t xml:space="preserve"> de </w:t>
      </w:r>
      <w:proofErr w:type="spellStart"/>
      <w:r w:rsidR="00B00190" w:rsidRPr="00A32836">
        <w:rPr>
          <w:color w:val="000000" w:themeColor="text1"/>
          <w:lang w:val="en-US" w:eastAsia="it-IT"/>
        </w:rPr>
        <w:t>bună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execuție</w:t>
      </w:r>
      <w:proofErr w:type="spellEnd"/>
      <w:r w:rsidR="00B00190" w:rsidRPr="00A32836">
        <w:rPr>
          <w:color w:val="000000" w:themeColor="text1"/>
          <w:lang w:val="en-US" w:eastAsia="it-IT"/>
        </w:rPr>
        <w:t xml:space="preserve"> a </w:t>
      </w:r>
      <w:proofErr w:type="spellStart"/>
      <w:r w:rsidR="00B00190" w:rsidRPr="00A32836">
        <w:rPr>
          <w:color w:val="000000" w:themeColor="text1"/>
          <w:lang w:val="en-US" w:eastAsia="it-IT"/>
        </w:rPr>
        <w:t>contractului</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dacă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părțile</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agreează</w:t>
      </w:r>
      <w:proofErr w:type="spellEnd"/>
      <w:r w:rsidR="00B00190" w:rsidRPr="00A32836">
        <w:rPr>
          <w:color w:val="000000" w:themeColor="text1"/>
          <w:lang w:val="en-US" w:eastAsia="it-IT"/>
        </w:rPr>
        <w:t xml:space="preserve">, se </w:t>
      </w:r>
      <w:proofErr w:type="spellStart"/>
      <w:r w:rsidR="00B00190" w:rsidRPr="00A32836">
        <w:rPr>
          <w:color w:val="000000" w:themeColor="text1"/>
          <w:lang w:val="en-US" w:eastAsia="it-IT"/>
        </w:rPr>
        <w:t>constituie</w:t>
      </w:r>
      <w:proofErr w:type="spellEnd"/>
      <w:r w:rsidR="00B00190" w:rsidRPr="00A32836">
        <w:rPr>
          <w:color w:val="000000" w:themeColor="text1"/>
          <w:lang w:val="en-US" w:eastAsia="it-IT"/>
        </w:rPr>
        <w:t xml:space="preserve"> din:</w:t>
      </w:r>
    </w:p>
    <w:p w14:paraId="0A11267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EFCCF8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3B298BB"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59A0F3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2472759"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EBD3DC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CF8AB5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D2905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AF8EC24"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A880F4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0BFB7F2"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60070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9E95B3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5DE59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600BFEB" w14:textId="751FC526" w:rsidR="000E4D7D" w:rsidRPr="00FF430B" w:rsidRDefault="00BA7FF4" w:rsidP="00B071BD">
      <w:pPr>
        <w:tabs>
          <w:tab w:val="left" w:pos="284"/>
          <w:tab w:val="left" w:pos="426"/>
          <w:tab w:val="decimal" w:pos="8364"/>
        </w:tabs>
        <w:spacing w:after="120" w:line="276" w:lineRule="auto"/>
        <w:ind w:left="-284" w:right="-142" w:firstLine="284"/>
        <w:jc w:val="both"/>
        <w:rPr>
          <w:rFonts w:ascii="Calibri" w:eastAsia="Calibri" w:hAnsi="Calibri"/>
          <w:noProof w:val="0"/>
          <w:sz w:val="22"/>
          <w:szCs w:val="22"/>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CF855F" w14:textId="77777777" w:rsidR="000E4D7D" w:rsidRPr="00FF430B" w:rsidRDefault="000E4D7D" w:rsidP="00615E49">
      <w:pPr>
        <w:spacing w:after="160" w:line="276" w:lineRule="auto"/>
        <w:rPr>
          <w:rFonts w:ascii="Calibri" w:eastAsia="Calibri" w:hAnsi="Calibri"/>
          <w:noProof w:val="0"/>
          <w:sz w:val="22"/>
          <w:szCs w:val="22"/>
        </w:rPr>
      </w:pPr>
    </w:p>
    <w:p w14:paraId="5A516ADC" w14:textId="77777777"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007D50B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28D56D0" w14:textId="77777777" w:rsidR="00BA7FF4" w:rsidRPr="00FF430B" w:rsidRDefault="00BA7FF4" w:rsidP="00BA7FF4">
      <w:pPr>
        <w:jc w:val="right"/>
        <w:rPr>
          <w:noProof w:val="0"/>
        </w:rPr>
      </w:pPr>
      <w:r w:rsidRPr="00FF430B">
        <w:rPr>
          <w:noProof w:val="0"/>
        </w:rPr>
        <w:t>din “____” ________ 20___</w:t>
      </w:r>
    </w:p>
    <w:p w14:paraId="63485276" w14:textId="77777777" w:rsidR="00101CBC" w:rsidRPr="00FF430B" w:rsidRDefault="00101CBC">
      <w:pPr>
        <w:pStyle w:val="Style3"/>
        <w:tabs>
          <w:tab w:val="left" w:pos="567"/>
        </w:tabs>
        <w:spacing w:before="0" w:beforeAutospacing="0" w:after="0"/>
        <w:ind w:left="0" w:firstLine="0"/>
        <w:rPr>
          <w:rFonts w:eastAsia="PMingLiU"/>
          <w:lang w:eastAsia="zh-CN"/>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1C2446A4"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5380EC3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3F29B67" w14:textId="77777777" w:rsidR="00BA7FF4" w:rsidRPr="00FF430B" w:rsidRDefault="00BA7FF4" w:rsidP="00BA7FF4">
      <w:pPr>
        <w:jc w:val="right"/>
        <w:rPr>
          <w:noProof w:val="0"/>
        </w:rPr>
      </w:pPr>
      <w:r w:rsidRPr="00FF430B">
        <w:rPr>
          <w:noProof w:val="0"/>
        </w:rPr>
        <w:t>din “____” ________ 20___</w:t>
      </w: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77777777" w:rsidR="00BE49DD" w:rsidRPr="00FF430B" w:rsidRDefault="00BE49DD"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666C8D05" w14:textId="48E31B1E" w:rsidR="00BE49DD" w:rsidRDefault="00BE49DD" w:rsidP="00950D18">
      <w:pPr>
        <w:pStyle w:val="Corptext"/>
        <w:tabs>
          <w:tab w:val="left" w:pos="567"/>
        </w:tabs>
        <w:spacing w:line="360" w:lineRule="auto"/>
        <w:rPr>
          <w:rFonts w:ascii="Times New Roman" w:hAnsi="Times New Roman"/>
          <w:szCs w:val="24"/>
        </w:rPr>
      </w:pPr>
    </w:p>
    <w:p w14:paraId="4B94379F" w14:textId="77777777" w:rsidR="003D6CA8" w:rsidRPr="00FF430B" w:rsidRDefault="003D6CA8" w:rsidP="00950D18">
      <w:pPr>
        <w:pStyle w:val="Corptext"/>
        <w:tabs>
          <w:tab w:val="left" w:pos="567"/>
        </w:tabs>
        <w:spacing w:line="360" w:lineRule="auto"/>
        <w:rPr>
          <w:rFonts w:ascii="Times New Roman" w:hAnsi="Times New Roman"/>
          <w:szCs w:val="24"/>
        </w:rPr>
      </w:pPr>
    </w:p>
    <w:p w14:paraId="6D6AF785"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3BA6891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EE57D22" w14:textId="77777777" w:rsidR="00BE49DD" w:rsidRPr="00FF430B" w:rsidRDefault="00BE49DD" w:rsidP="00BE49DD">
      <w:pPr>
        <w:jc w:val="right"/>
        <w:rPr>
          <w:noProof w:val="0"/>
        </w:rPr>
      </w:pPr>
      <w:r w:rsidRPr="00FF430B">
        <w:rPr>
          <w:noProof w:val="0"/>
        </w:rPr>
        <w:t>din “____” ________ 20___</w:t>
      </w:r>
    </w:p>
    <w:p w14:paraId="44FE7C62"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71F69F54" w14:textId="77777777" w:rsidR="00AA1372" w:rsidRPr="00FF430B" w:rsidRDefault="00AA1372" w:rsidP="00950D18">
      <w:pPr>
        <w:pStyle w:val="Corptext"/>
        <w:tabs>
          <w:tab w:val="left" w:pos="567"/>
        </w:tabs>
        <w:rPr>
          <w:rFonts w:ascii="Times New Roman" w:hAnsi="Times New Roman"/>
          <w:b/>
          <w:szCs w:val="24"/>
        </w:rPr>
      </w:pPr>
    </w:p>
    <w:p w14:paraId="1D4B50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1E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0408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26E0A798" w14:textId="77777777" w:rsidR="00AA1372" w:rsidRPr="00FF430B" w:rsidRDefault="00AA1372" w:rsidP="00950D18">
      <w:pPr>
        <w:pStyle w:val="Corptext"/>
        <w:tabs>
          <w:tab w:val="left" w:pos="567"/>
        </w:tabs>
        <w:rPr>
          <w:rFonts w:ascii="Times New Roman" w:hAnsi="Times New Roman"/>
          <w:b/>
          <w:szCs w:val="24"/>
        </w:rPr>
      </w:pPr>
    </w:p>
    <w:p w14:paraId="138A2A6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68A073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8429EBE" w14:textId="77777777" w:rsidR="00AA1372" w:rsidRPr="00FF430B" w:rsidRDefault="00AA1372" w:rsidP="00950D18">
      <w:pPr>
        <w:pStyle w:val="Corptext"/>
        <w:tabs>
          <w:tab w:val="left" w:pos="567"/>
        </w:tabs>
        <w:rPr>
          <w:rFonts w:ascii="Times New Roman" w:hAnsi="Times New Roman"/>
          <w:szCs w:val="24"/>
        </w:rPr>
      </w:pPr>
    </w:p>
    <w:p w14:paraId="5ED0C4D9" w14:textId="77777777" w:rsidR="00AA1372" w:rsidRPr="00FF430B" w:rsidRDefault="00AA1372" w:rsidP="00950D18">
      <w:pPr>
        <w:pStyle w:val="Corptext"/>
        <w:tabs>
          <w:tab w:val="left" w:pos="567"/>
        </w:tabs>
        <w:rPr>
          <w:rFonts w:ascii="Times New Roman" w:hAnsi="Times New Roman"/>
          <w:szCs w:val="24"/>
        </w:rPr>
      </w:pPr>
    </w:p>
    <w:p w14:paraId="0A1CB34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A1609E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A86A0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9C2C1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F7936A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831BE8B"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7679E4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D30FEE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BB1068C"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154D5BE"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E98AC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216A405"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99F27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9B8C26F"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00818DB"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1AE5F34"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98718F7"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ED5BC1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689D513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642624E"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C23F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161194B6"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B82BAE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48C68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FF5BD26" w14:textId="77777777" w:rsidR="00AA1372" w:rsidRPr="00FF430B" w:rsidRDefault="00AA1372" w:rsidP="00950D18">
      <w:pPr>
        <w:pStyle w:val="Corptext"/>
        <w:tabs>
          <w:tab w:val="left" w:pos="567"/>
        </w:tabs>
        <w:ind w:hanging="502"/>
        <w:rPr>
          <w:rFonts w:ascii="Times New Roman" w:hAnsi="Times New Roman"/>
          <w:szCs w:val="24"/>
        </w:rPr>
      </w:pPr>
    </w:p>
    <w:p w14:paraId="11666846"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0BAF6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F8FB21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6B00688"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9F751A5" w14:textId="77777777" w:rsidR="00950D18" w:rsidRPr="00FF430B" w:rsidRDefault="00950D18" w:rsidP="00196AB4">
      <w:pPr>
        <w:spacing w:after="200" w:line="276" w:lineRule="auto"/>
        <w:jc w:val="center"/>
        <w:rPr>
          <w:lang w:eastAsia="zh-CN"/>
        </w:rPr>
      </w:pPr>
      <w:bookmarkStart w:id="47" w:name="_Toc449692097"/>
    </w:p>
    <w:p w14:paraId="1003F04D" w14:textId="77777777" w:rsidR="008726D2" w:rsidRPr="00FF430B" w:rsidRDefault="008726D2" w:rsidP="00196AB4">
      <w:pPr>
        <w:spacing w:after="200" w:line="276" w:lineRule="auto"/>
        <w:jc w:val="center"/>
        <w:rPr>
          <w:lang w:eastAsia="zh-CN"/>
        </w:rPr>
      </w:pPr>
    </w:p>
    <w:p w14:paraId="022666C9" w14:textId="77777777" w:rsidR="002927B7" w:rsidRPr="00FF430B" w:rsidRDefault="002927B7" w:rsidP="00196AB4">
      <w:pPr>
        <w:spacing w:after="200" w:line="276" w:lineRule="auto"/>
        <w:jc w:val="center"/>
        <w:rPr>
          <w:lang w:eastAsia="zh-CN"/>
        </w:rPr>
      </w:pPr>
    </w:p>
    <w:p w14:paraId="1641D1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762092E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AB06BCD" w14:textId="77777777" w:rsidR="00BA7FF4" w:rsidRPr="00FF430B" w:rsidRDefault="00BA7FF4" w:rsidP="00BA7FF4">
      <w:pPr>
        <w:jc w:val="right"/>
        <w:rPr>
          <w:noProof w:val="0"/>
        </w:rPr>
      </w:pPr>
      <w:r w:rsidRPr="00FF430B">
        <w:rPr>
          <w:noProof w:val="0"/>
        </w:rPr>
        <w:t>din “____” ________ 20___</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47"/>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4F3B8E88" w14:textId="77777777" w:rsidR="00B65C93" w:rsidRPr="00FF430B" w:rsidRDefault="00B65C93" w:rsidP="00F43D02">
      <w:pPr>
        <w:jc w:val="both"/>
        <w:rPr>
          <w:rFonts w:eastAsia="PMingLiU"/>
          <w:lang w:eastAsia="zh-CN"/>
        </w:rPr>
      </w:pPr>
    </w:p>
    <w:p w14:paraId="3AD7C5B5" w14:textId="77777777" w:rsidR="00B65C93" w:rsidRPr="00FF430B" w:rsidRDefault="00B65C93" w:rsidP="00F43D02">
      <w:pPr>
        <w:jc w:val="both"/>
        <w:rPr>
          <w:rFonts w:eastAsia="PMingLiU"/>
          <w:lang w:eastAsia="zh-CN"/>
        </w:rPr>
      </w:pPr>
    </w:p>
    <w:p w14:paraId="02C8837B" w14:textId="77777777" w:rsidR="00B65C93" w:rsidRPr="00FF430B" w:rsidRDefault="00B65C93" w:rsidP="00F43D02">
      <w:pPr>
        <w:jc w:val="both"/>
        <w:rPr>
          <w:rFonts w:eastAsia="PMingLiU"/>
          <w:lang w:eastAsia="zh-CN"/>
        </w:rPr>
      </w:pPr>
    </w:p>
    <w:p w14:paraId="6168A72D" w14:textId="77777777" w:rsidR="00B65C93" w:rsidRPr="00FF430B" w:rsidRDefault="00B65C93" w:rsidP="00F43D02">
      <w:pPr>
        <w:jc w:val="both"/>
        <w:rPr>
          <w:rFonts w:eastAsia="PMingLiU"/>
          <w:lang w:eastAsia="zh-CN"/>
        </w:rPr>
      </w:pPr>
    </w:p>
    <w:p w14:paraId="06E24A9C" w14:textId="77777777" w:rsidR="00B65C93" w:rsidRPr="00FF430B" w:rsidRDefault="00B65C93" w:rsidP="00F43D02">
      <w:pPr>
        <w:jc w:val="both"/>
        <w:rPr>
          <w:rFonts w:eastAsia="PMingLiU"/>
          <w:lang w:eastAsia="zh-CN"/>
        </w:rPr>
      </w:pPr>
    </w:p>
    <w:p w14:paraId="3255044F" w14:textId="77777777" w:rsidR="00B65C93" w:rsidRPr="00FF430B" w:rsidRDefault="00B65C93" w:rsidP="00F43D02">
      <w:pPr>
        <w:jc w:val="both"/>
        <w:rPr>
          <w:rFonts w:eastAsia="PMingLiU"/>
          <w:lang w:eastAsia="zh-CN"/>
        </w:rPr>
      </w:pPr>
    </w:p>
    <w:p w14:paraId="0293290A" w14:textId="77777777" w:rsidR="00B65C93" w:rsidRPr="00FF430B" w:rsidRDefault="00B65C93" w:rsidP="00F43D02">
      <w:pPr>
        <w:jc w:val="both"/>
        <w:rPr>
          <w:rFonts w:eastAsia="PMingLiU"/>
          <w:lang w:eastAsia="zh-CN"/>
        </w:rPr>
      </w:pPr>
    </w:p>
    <w:p w14:paraId="629A0C0B" w14:textId="77777777" w:rsidR="00B65C93" w:rsidRPr="00FF430B" w:rsidRDefault="00B65C93" w:rsidP="00F43D02">
      <w:pPr>
        <w:jc w:val="both"/>
        <w:rPr>
          <w:rFonts w:eastAsia="PMingLiU"/>
          <w:lang w:eastAsia="zh-CN"/>
        </w:rPr>
      </w:pPr>
    </w:p>
    <w:p w14:paraId="4ACCF0AB"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49ECB95" w14:textId="77777777" w:rsidR="00B65C93" w:rsidRPr="00FF430B" w:rsidRDefault="00B65C93" w:rsidP="00F43D02">
      <w:pPr>
        <w:jc w:val="both"/>
        <w:rPr>
          <w:rFonts w:eastAsia="PMingLiU"/>
          <w:lang w:eastAsia="zh-CN"/>
        </w:rPr>
      </w:pPr>
    </w:p>
    <w:p w14:paraId="3AF4F13D"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027D780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2718134" w14:textId="77777777" w:rsidR="00BA7FF4" w:rsidRPr="00FF430B" w:rsidRDefault="00BA7FF4" w:rsidP="00BA7FF4">
      <w:pPr>
        <w:jc w:val="right"/>
        <w:rPr>
          <w:noProof w:val="0"/>
        </w:rPr>
      </w:pPr>
      <w:r w:rsidRPr="00FF430B">
        <w:rPr>
          <w:noProof w:val="0"/>
        </w:rPr>
        <w:t>din “____” ________ 20___</w:t>
      </w:r>
    </w:p>
    <w:bookmarkEnd w:id="48"/>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3E54C6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EB069E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0DC7B8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49"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772DA10" w14:textId="77777777" w:rsidR="002D6E71" w:rsidRPr="00FF430B" w:rsidRDefault="002D6E71" w:rsidP="009A7C84">
      <w:pPr>
        <w:jc w:val="center"/>
        <w:rPr>
          <w:rFonts w:eastAsia="PMingLiU"/>
          <w:b/>
          <w:lang w:eastAsia="zh-CN"/>
        </w:rPr>
      </w:pPr>
    </w:p>
    <w:p w14:paraId="2C2448AB" w14:textId="77777777" w:rsidR="002D6E71" w:rsidRPr="00FF430B" w:rsidRDefault="002D6E71" w:rsidP="009A7C84">
      <w:pPr>
        <w:jc w:val="center"/>
        <w:rPr>
          <w:rFonts w:eastAsia="PMingLiU"/>
          <w:b/>
          <w:lang w:eastAsia="zh-CN"/>
        </w:rPr>
      </w:pPr>
    </w:p>
    <w:p w14:paraId="07048C16" w14:textId="77777777" w:rsidR="002D6E71" w:rsidRPr="00FF430B" w:rsidRDefault="002D6E71" w:rsidP="009A7C84">
      <w:pPr>
        <w:jc w:val="center"/>
        <w:rPr>
          <w:rFonts w:eastAsia="PMingLiU"/>
          <w:b/>
          <w:lang w:eastAsia="zh-CN"/>
        </w:rPr>
      </w:pPr>
    </w:p>
    <w:p w14:paraId="547ED1CD" w14:textId="77777777" w:rsidR="00EF4276" w:rsidRPr="00FF430B" w:rsidRDefault="00EF4276" w:rsidP="009A7C84">
      <w:pPr>
        <w:jc w:val="center"/>
        <w:rPr>
          <w:rFonts w:eastAsia="PMingLiU"/>
          <w:b/>
          <w:lang w:eastAsia="zh-CN"/>
        </w:rPr>
      </w:pPr>
    </w:p>
    <w:p w14:paraId="20438CF3" w14:textId="77777777" w:rsidR="00EF4276" w:rsidRPr="00FF430B" w:rsidRDefault="00EF4276" w:rsidP="009A7C84">
      <w:pPr>
        <w:jc w:val="center"/>
        <w:rPr>
          <w:rFonts w:eastAsia="PMingLiU"/>
          <w:b/>
          <w:lang w:eastAsia="zh-CN"/>
        </w:rPr>
      </w:pPr>
    </w:p>
    <w:p w14:paraId="5A831A32" w14:textId="77777777" w:rsidR="0019071C" w:rsidRPr="00FF430B" w:rsidRDefault="0019071C" w:rsidP="009A7C84">
      <w:pPr>
        <w:jc w:val="center"/>
        <w:rPr>
          <w:rFonts w:eastAsia="PMingLiU"/>
          <w:b/>
          <w:lang w:eastAsia="zh-CN"/>
        </w:rPr>
      </w:pPr>
    </w:p>
    <w:p w14:paraId="7290DAC9" w14:textId="77777777" w:rsidR="0019071C" w:rsidRPr="00FF430B" w:rsidRDefault="0019071C" w:rsidP="009A7C84">
      <w:pPr>
        <w:jc w:val="center"/>
        <w:rPr>
          <w:rFonts w:eastAsia="PMingLiU"/>
          <w:b/>
          <w:lang w:eastAsia="zh-CN"/>
        </w:rPr>
      </w:pPr>
    </w:p>
    <w:p w14:paraId="3A263D11" w14:textId="77777777" w:rsidR="002D6E71" w:rsidRPr="00FF430B" w:rsidRDefault="002D6E71" w:rsidP="009A7C84">
      <w:pPr>
        <w:jc w:val="center"/>
        <w:rPr>
          <w:rFonts w:eastAsia="PMingLiU"/>
          <w:b/>
          <w:lang w:eastAsia="zh-CN"/>
        </w:rPr>
      </w:pPr>
    </w:p>
    <w:p w14:paraId="68018C51" w14:textId="1026B3EB" w:rsidR="002D6E71" w:rsidRDefault="002D6E71" w:rsidP="009A7C84">
      <w:pPr>
        <w:jc w:val="center"/>
        <w:rPr>
          <w:rFonts w:eastAsia="PMingLiU"/>
          <w:b/>
          <w:lang w:eastAsia="zh-CN"/>
        </w:rPr>
      </w:pPr>
    </w:p>
    <w:p w14:paraId="37D0FA17" w14:textId="77777777" w:rsidR="003D6CA8" w:rsidRPr="00FF430B" w:rsidRDefault="003D6CA8" w:rsidP="009A7C84">
      <w:pPr>
        <w:jc w:val="center"/>
        <w:rPr>
          <w:rFonts w:eastAsia="PMingLiU"/>
          <w:b/>
          <w:lang w:eastAsia="zh-CN"/>
        </w:rPr>
      </w:pPr>
    </w:p>
    <w:p w14:paraId="1E70E2C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BB8E6F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F80DF61" w14:textId="77777777" w:rsidR="00BA7FF4" w:rsidRPr="00FF430B" w:rsidRDefault="00BA7FF4" w:rsidP="00BA7FF4">
      <w:pPr>
        <w:jc w:val="right"/>
        <w:rPr>
          <w:noProof w:val="0"/>
        </w:rPr>
      </w:pPr>
      <w:r w:rsidRPr="00FF430B">
        <w:rPr>
          <w:noProof w:val="0"/>
        </w:rPr>
        <w:t>din “____” ________ 20___</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49"/>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50"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176945A2" w14:textId="67171547" w:rsidR="002D6E71" w:rsidRDefault="002D6E71" w:rsidP="00284ED0">
      <w:pPr>
        <w:spacing w:line="276" w:lineRule="auto"/>
        <w:jc w:val="center"/>
        <w:rPr>
          <w:rFonts w:eastAsia="PMingLiU"/>
          <w:b/>
          <w:lang w:eastAsia="zh-CN"/>
        </w:rPr>
      </w:pPr>
    </w:p>
    <w:p w14:paraId="7B982539" w14:textId="77777777" w:rsidR="003D6CA8" w:rsidRPr="00FF430B" w:rsidRDefault="003D6CA8" w:rsidP="00284ED0">
      <w:pPr>
        <w:spacing w:line="276" w:lineRule="auto"/>
        <w:jc w:val="center"/>
        <w:rPr>
          <w:rFonts w:eastAsia="PMingLiU"/>
          <w:b/>
          <w:lang w:eastAsia="zh-CN"/>
        </w:rPr>
      </w:pPr>
    </w:p>
    <w:p w14:paraId="3CA10A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922885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D5BCD0" w14:textId="77777777" w:rsidR="00BA7FF4" w:rsidRPr="00FF430B" w:rsidRDefault="00BA7FF4" w:rsidP="00BA7FF4">
      <w:pPr>
        <w:jc w:val="right"/>
        <w:rPr>
          <w:noProof w:val="0"/>
        </w:rPr>
      </w:pPr>
      <w:r w:rsidRPr="00FF430B">
        <w:rPr>
          <w:noProof w:val="0"/>
        </w:rPr>
        <w:t>din “____” ________ 20___</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50"/>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CA4C6C5"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57"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1BF49A9A" w14:textId="77777777" w:rsidR="003D6CA8" w:rsidRPr="00FF430B" w:rsidRDefault="003D6CA8" w:rsidP="00B322B4">
      <w:pPr>
        <w:spacing w:line="276" w:lineRule="auto"/>
        <w:jc w:val="center"/>
        <w:rPr>
          <w:rFonts w:eastAsia="PMingLiU"/>
          <w:b/>
          <w:lang w:eastAsia="zh-CN"/>
        </w:rPr>
      </w:pPr>
    </w:p>
    <w:p w14:paraId="21B87970" w14:textId="77777777" w:rsidR="000E4D7D" w:rsidRPr="00FF430B" w:rsidRDefault="000E4D7D" w:rsidP="00B322B4">
      <w:pPr>
        <w:spacing w:line="276" w:lineRule="auto"/>
        <w:jc w:val="center"/>
        <w:rPr>
          <w:rFonts w:eastAsia="PMingLiU"/>
          <w:b/>
          <w:lang w:eastAsia="zh-CN"/>
        </w:rPr>
      </w:pPr>
    </w:p>
    <w:p w14:paraId="3D17755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47FE22B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B8592B9" w14:textId="77777777" w:rsidR="00BA7FF4" w:rsidRPr="00FF430B" w:rsidRDefault="00BA7FF4" w:rsidP="00BA7FF4">
      <w:pPr>
        <w:jc w:val="right"/>
        <w:rPr>
          <w:noProof w:val="0"/>
        </w:rPr>
      </w:pPr>
      <w:r w:rsidRPr="00FF430B">
        <w:rPr>
          <w:noProof w:val="0"/>
        </w:rPr>
        <w:t>din “____” ________ 20___</w:t>
      </w:r>
    </w:p>
    <w:p w14:paraId="4E5ACCC6" w14:textId="77777777" w:rsidR="002D6E71" w:rsidRPr="00FF430B" w:rsidRDefault="002D6E71" w:rsidP="00B322B4">
      <w:pPr>
        <w:spacing w:line="276" w:lineRule="auto"/>
        <w:jc w:val="center"/>
        <w:rPr>
          <w:rFonts w:eastAsia="PMingLiU"/>
          <w:b/>
          <w:lang w:eastAsia="zh-CN"/>
        </w:rPr>
      </w:pPr>
    </w:p>
    <w:p w14:paraId="0C6EB4A7" w14:textId="77777777" w:rsidR="002D6E71" w:rsidRPr="00FF430B" w:rsidRDefault="002D6E71" w:rsidP="00B322B4">
      <w:pPr>
        <w:spacing w:line="276" w:lineRule="auto"/>
        <w:jc w:val="center"/>
        <w:rPr>
          <w:rFonts w:eastAsia="PMingLiU"/>
          <w:b/>
          <w:lang w:eastAsia="zh-CN"/>
        </w:rPr>
      </w:pPr>
    </w:p>
    <w:bookmarkEnd w:id="57"/>
    <w:p w14:paraId="0E1533A7" w14:textId="77777777" w:rsidR="00316C81" w:rsidRPr="00FF430B" w:rsidRDefault="00316C81" w:rsidP="00B322B4">
      <w:pPr>
        <w:spacing w:line="276" w:lineRule="auto"/>
        <w:jc w:val="center"/>
        <w:rPr>
          <w:rFonts w:eastAsia="PMingLiU"/>
          <w:b/>
          <w:noProof w:val="0"/>
          <w:lang w:eastAsia="zh-CN"/>
        </w:rPr>
      </w:pPr>
    </w:p>
    <w:p w14:paraId="5E6B3DF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3363F8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330A48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31264548" w14:textId="77777777" w:rsidTr="00233538">
        <w:trPr>
          <w:cantSplit/>
          <w:trHeight w:val="1942"/>
        </w:trPr>
        <w:tc>
          <w:tcPr>
            <w:tcW w:w="273" w:type="pct"/>
            <w:vAlign w:val="center"/>
          </w:tcPr>
          <w:p w14:paraId="5C2440CE" w14:textId="77777777" w:rsidR="00AA1372" w:rsidRPr="00FF430B" w:rsidRDefault="00AA1372" w:rsidP="00196AB4">
            <w:pPr>
              <w:tabs>
                <w:tab w:val="left" w:pos="567"/>
              </w:tabs>
              <w:jc w:val="center"/>
              <w:rPr>
                <w:b/>
                <w:bCs/>
              </w:rPr>
            </w:pPr>
          </w:p>
          <w:p w14:paraId="75D70B67" w14:textId="77777777" w:rsidR="00AA1372" w:rsidRPr="00FF430B" w:rsidRDefault="0003591A" w:rsidP="00196AB4">
            <w:pPr>
              <w:tabs>
                <w:tab w:val="left" w:pos="567"/>
              </w:tabs>
              <w:jc w:val="center"/>
              <w:rPr>
                <w:b/>
                <w:bCs/>
              </w:rPr>
            </w:pPr>
            <w:r w:rsidRPr="00FF430B">
              <w:rPr>
                <w:b/>
                <w:bCs/>
              </w:rPr>
              <w:t>Nr.</w:t>
            </w:r>
          </w:p>
          <w:p w14:paraId="55DD763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C0BEE60" w14:textId="77777777" w:rsidR="00AA1372" w:rsidRPr="00FF430B" w:rsidRDefault="00AA1372" w:rsidP="008A6911">
            <w:pPr>
              <w:tabs>
                <w:tab w:val="left" w:pos="567"/>
                <w:tab w:val="left" w:pos="1134"/>
              </w:tabs>
              <w:ind w:left="360"/>
              <w:jc w:val="center"/>
              <w:outlineLvl w:val="0"/>
              <w:rPr>
                <w:b/>
                <w:bCs/>
              </w:rPr>
            </w:pPr>
          </w:p>
          <w:p w14:paraId="60C491A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15412F" w14:textId="77777777" w:rsidR="00AA1372" w:rsidRPr="00FF430B" w:rsidRDefault="00AA1372" w:rsidP="008A6911">
            <w:pPr>
              <w:tabs>
                <w:tab w:val="left" w:pos="567"/>
                <w:tab w:val="left" w:pos="1134"/>
              </w:tabs>
              <w:ind w:left="360"/>
              <w:jc w:val="center"/>
              <w:outlineLvl w:val="0"/>
              <w:rPr>
                <w:b/>
                <w:bCs/>
              </w:rPr>
            </w:pPr>
          </w:p>
          <w:p w14:paraId="7A728FC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80287C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341ED57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DEF6A8E" w14:textId="77777777" w:rsidR="00AA1372" w:rsidRPr="00FF430B" w:rsidRDefault="0003591A" w:rsidP="00196AB4">
            <w:pPr>
              <w:tabs>
                <w:tab w:val="left" w:pos="567"/>
              </w:tabs>
              <w:jc w:val="center"/>
              <w:rPr>
                <w:b/>
                <w:bCs/>
              </w:rPr>
            </w:pPr>
            <w:r w:rsidRPr="00FF430B">
              <w:rPr>
                <w:b/>
                <w:bCs/>
              </w:rPr>
              <w:t>Numărul certificatului de atestare</w:t>
            </w:r>
          </w:p>
          <w:p w14:paraId="04D791E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D04BC88" w14:textId="77777777" w:rsidR="00AA1372" w:rsidRPr="00FF430B" w:rsidRDefault="00AA1372" w:rsidP="008A6911">
            <w:pPr>
              <w:tabs>
                <w:tab w:val="left" w:pos="567"/>
                <w:tab w:val="left" w:pos="1134"/>
              </w:tabs>
              <w:ind w:left="360"/>
              <w:jc w:val="center"/>
              <w:outlineLvl w:val="0"/>
              <w:rPr>
                <w:b/>
                <w:bCs/>
              </w:rPr>
            </w:pPr>
          </w:p>
          <w:p w14:paraId="19C18C0B" w14:textId="77777777" w:rsidR="00AA1372" w:rsidRPr="00FF430B" w:rsidRDefault="00AA1372" w:rsidP="008A6911">
            <w:pPr>
              <w:tabs>
                <w:tab w:val="left" w:pos="567"/>
                <w:tab w:val="left" w:pos="1134"/>
              </w:tabs>
              <w:ind w:left="360"/>
              <w:jc w:val="center"/>
              <w:outlineLvl w:val="0"/>
              <w:rPr>
                <w:b/>
                <w:bCs/>
              </w:rPr>
            </w:pPr>
          </w:p>
        </w:tc>
      </w:tr>
      <w:tr w:rsidR="00AA1372" w:rsidRPr="00EC30C2" w14:paraId="27FE6E1C" w14:textId="77777777" w:rsidTr="00233538">
        <w:trPr>
          <w:cantSplit/>
          <w:trHeight w:val="320"/>
        </w:trPr>
        <w:tc>
          <w:tcPr>
            <w:tcW w:w="273" w:type="pct"/>
          </w:tcPr>
          <w:p w14:paraId="243CB958" w14:textId="77777777" w:rsidR="00AA1372" w:rsidRPr="00FF430B" w:rsidRDefault="00AA1372" w:rsidP="008A6911">
            <w:pPr>
              <w:tabs>
                <w:tab w:val="left" w:pos="567"/>
                <w:tab w:val="left" w:pos="1134"/>
              </w:tabs>
              <w:ind w:left="360"/>
              <w:jc w:val="both"/>
              <w:outlineLvl w:val="0"/>
              <w:rPr>
                <w:b/>
                <w:bCs/>
              </w:rPr>
            </w:pPr>
          </w:p>
        </w:tc>
        <w:tc>
          <w:tcPr>
            <w:tcW w:w="727" w:type="pct"/>
          </w:tcPr>
          <w:p w14:paraId="489F24CF" w14:textId="77777777" w:rsidR="00AA1372" w:rsidRPr="00FF430B" w:rsidRDefault="0003591A" w:rsidP="00196AB4">
            <w:pPr>
              <w:tabs>
                <w:tab w:val="left" w:pos="567"/>
              </w:tabs>
              <w:jc w:val="both"/>
              <w:rPr>
                <w:b/>
                <w:bCs/>
              </w:rPr>
            </w:pPr>
            <w:r w:rsidRPr="00FF430B">
              <w:rPr>
                <w:b/>
                <w:bCs/>
              </w:rPr>
              <w:t>1</w:t>
            </w:r>
          </w:p>
        </w:tc>
        <w:tc>
          <w:tcPr>
            <w:tcW w:w="1000" w:type="pct"/>
          </w:tcPr>
          <w:p w14:paraId="1C53E9C0" w14:textId="77777777" w:rsidR="00AA1372" w:rsidRPr="00FF430B" w:rsidRDefault="0003591A" w:rsidP="00196AB4">
            <w:pPr>
              <w:tabs>
                <w:tab w:val="left" w:pos="567"/>
              </w:tabs>
              <w:jc w:val="both"/>
              <w:rPr>
                <w:b/>
                <w:bCs/>
              </w:rPr>
            </w:pPr>
            <w:r w:rsidRPr="00FF430B">
              <w:rPr>
                <w:b/>
                <w:bCs/>
              </w:rPr>
              <w:t>2</w:t>
            </w:r>
          </w:p>
        </w:tc>
        <w:tc>
          <w:tcPr>
            <w:tcW w:w="1036" w:type="pct"/>
          </w:tcPr>
          <w:p w14:paraId="5A3B2857" w14:textId="77777777" w:rsidR="00AA1372" w:rsidRPr="00FF430B" w:rsidRDefault="0003591A" w:rsidP="00196AB4">
            <w:pPr>
              <w:tabs>
                <w:tab w:val="left" w:pos="567"/>
              </w:tabs>
              <w:jc w:val="both"/>
              <w:rPr>
                <w:b/>
                <w:bCs/>
              </w:rPr>
            </w:pPr>
            <w:r w:rsidRPr="00FF430B">
              <w:rPr>
                <w:b/>
                <w:bCs/>
              </w:rPr>
              <w:t>3</w:t>
            </w:r>
          </w:p>
        </w:tc>
        <w:tc>
          <w:tcPr>
            <w:tcW w:w="1056" w:type="pct"/>
          </w:tcPr>
          <w:p w14:paraId="2A877749" w14:textId="77777777" w:rsidR="00AA1372" w:rsidRPr="00FF430B" w:rsidRDefault="0003591A" w:rsidP="00196AB4">
            <w:pPr>
              <w:tabs>
                <w:tab w:val="left" w:pos="567"/>
              </w:tabs>
              <w:jc w:val="both"/>
              <w:rPr>
                <w:b/>
                <w:bCs/>
              </w:rPr>
            </w:pPr>
            <w:r w:rsidRPr="00FF430B">
              <w:rPr>
                <w:b/>
                <w:bCs/>
              </w:rPr>
              <w:t>4</w:t>
            </w:r>
          </w:p>
        </w:tc>
        <w:tc>
          <w:tcPr>
            <w:tcW w:w="908" w:type="pct"/>
          </w:tcPr>
          <w:p w14:paraId="29F7F1A7" w14:textId="77777777" w:rsidR="00AA1372" w:rsidRPr="00FF430B" w:rsidRDefault="008A6911" w:rsidP="008A6911">
            <w:pPr>
              <w:tabs>
                <w:tab w:val="left" w:pos="567"/>
              </w:tabs>
              <w:jc w:val="both"/>
              <w:rPr>
                <w:b/>
                <w:bCs/>
              </w:rPr>
            </w:pPr>
            <w:r w:rsidRPr="00FF430B">
              <w:rPr>
                <w:b/>
                <w:bCs/>
              </w:rPr>
              <w:t>5</w:t>
            </w:r>
          </w:p>
        </w:tc>
      </w:tr>
      <w:tr w:rsidR="00AA1372" w:rsidRPr="00EC30C2" w14:paraId="111D6E46" w14:textId="77777777" w:rsidTr="00233538">
        <w:trPr>
          <w:cantSplit/>
          <w:trHeight w:val="140"/>
        </w:trPr>
        <w:tc>
          <w:tcPr>
            <w:tcW w:w="273" w:type="pct"/>
          </w:tcPr>
          <w:p w14:paraId="66D2E4DD" w14:textId="77777777" w:rsidR="00AA1372" w:rsidRPr="00FF430B" w:rsidRDefault="00AA1372" w:rsidP="00196AB4">
            <w:pPr>
              <w:keepNext/>
              <w:keepLines/>
              <w:tabs>
                <w:tab w:val="left" w:pos="567"/>
              </w:tabs>
              <w:spacing w:before="200"/>
              <w:jc w:val="both"/>
              <w:outlineLvl w:val="2"/>
              <w:rPr>
                <w:bCs/>
              </w:rPr>
            </w:pPr>
          </w:p>
        </w:tc>
        <w:tc>
          <w:tcPr>
            <w:tcW w:w="727" w:type="pct"/>
          </w:tcPr>
          <w:p w14:paraId="43A2D11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3B70C3" w14:textId="77777777" w:rsidR="00AA1372" w:rsidRPr="00FF430B" w:rsidRDefault="00AA1372" w:rsidP="00196AB4">
            <w:pPr>
              <w:keepNext/>
              <w:keepLines/>
              <w:tabs>
                <w:tab w:val="left" w:pos="567"/>
              </w:tabs>
              <w:spacing w:before="200"/>
              <w:jc w:val="both"/>
              <w:outlineLvl w:val="2"/>
              <w:rPr>
                <w:bCs/>
              </w:rPr>
            </w:pPr>
          </w:p>
        </w:tc>
        <w:tc>
          <w:tcPr>
            <w:tcW w:w="1036" w:type="pct"/>
          </w:tcPr>
          <w:p w14:paraId="7B61BEC7" w14:textId="77777777" w:rsidR="00AA1372" w:rsidRPr="00FF430B" w:rsidRDefault="00AA1372" w:rsidP="00196AB4">
            <w:pPr>
              <w:keepNext/>
              <w:keepLines/>
              <w:tabs>
                <w:tab w:val="left" w:pos="567"/>
              </w:tabs>
              <w:spacing w:before="200"/>
              <w:jc w:val="both"/>
              <w:outlineLvl w:val="2"/>
              <w:rPr>
                <w:bCs/>
              </w:rPr>
            </w:pPr>
          </w:p>
        </w:tc>
        <w:tc>
          <w:tcPr>
            <w:tcW w:w="1056" w:type="pct"/>
          </w:tcPr>
          <w:p w14:paraId="6FE0E59B" w14:textId="77777777" w:rsidR="00AA1372" w:rsidRPr="00FF430B" w:rsidRDefault="00AA1372" w:rsidP="00196AB4">
            <w:pPr>
              <w:keepNext/>
              <w:keepLines/>
              <w:tabs>
                <w:tab w:val="left" w:pos="567"/>
              </w:tabs>
              <w:spacing w:before="200"/>
              <w:jc w:val="both"/>
              <w:outlineLvl w:val="2"/>
              <w:rPr>
                <w:bCs/>
              </w:rPr>
            </w:pPr>
          </w:p>
        </w:tc>
        <w:tc>
          <w:tcPr>
            <w:tcW w:w="908" w:type="pct"/>
          </w:tcPr>
          <w:p w14:paraId="21D55B54" w14:textId="77777777" w:rsidR="00AA1372" w:rsidRPr="00FF430B" w:rsidRDefault="00AA1372" w:rsidP="00196AB4">
            <w:pPr>
              <w:keepNext/>
              <w:keepLines/>
              <w:tabs>
                <w:tab w:val="left" w:pos="567"/>
              </w:tabs>
              <w:spacing w:before="200"/>
              <w:jc w:val="both"/>
              <w:outlineLvl w:val="2"/>
              <w:rPr>
                <w:bCs/>
              </w:rPr>
            </w:pPr>
          </w:p>
        </w:tc>
      </w:tr>
      <w:tr w:rsidR="009451E2" w:rsidRPr="00EC30C2" w14:paraId="45A52AB3" w14:textId="77777777" w:rsidTr="00233538">
        <w:trPr>
          <w:cantSplit/>
          <w:trHeight w:val="140"/>
        </w:trPr>
        <w:tc>
          <w:tcPr>
            <w:tcW w:w="273" w:type="pct"/>
          </w:tcPr>
          <w:p w14:paraId="311C3538" w14:textId="77777777" w:rsidR="009451E2" w:rsidRPr="00FF430B" w:rsidRDefault="009451E2" w:rsidP="00196AB4">
            <w:pPr>
              <w:keepNext/>
              <w:keepLines/>
              <w:tabs>
                <w:tab w:val="left" w:pos="567"/>
              </w:tabs>
              <w:spacing w:before="200"/>
              <w:jc w:val="both"/>
              <w:outlineLvl w:val="2"/>
              <w:rPr>
                <w:bCs/>
              </w:rPr>
            </w:pPr>
          </w:p>
        </w:tc>
        <w:tc>
          <w:tcPr>
            <w:tcW w:w="727" w:type="pct"/>
          </w:tcPr>
          <w:p w14:paraId="22326B41"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3496227" w14:textId="77777777" w:rsidR="009451E2" w:rsidRPr="00FF430B" w:rsidRDefault="009451E2" w:rsidP="00196AB4">
            <w:pPr>
              <w:keepNext/>
              <w:keepLines/>
              <w:tabs>
                <w:tab w:val="left" w:pos="567"/>
              </w:tabs>
              <w:spacing w:before="200"/>
              <w:jc w:val="both"/>
              <w:outlineLvl w:val="2"/>
              <w:rPr>
                <w:bCs/>
              </w:rPr>
            </w:pPr>
          </w:p>
        </w:tc>
        <w:tc>
          <w:tcPr>
            <w:tcW w:w="1036" w:type="pct"/>
          </w:tcPr>
          <w:p w14:paraId="314714DC" w14:textId="77777777" w:rsidR="009451E2" w:rsidRPr="00FF430B" w:rsidRDefault="009451E2" w:rsidP="00196AB4">
            <w:pPr>
              <w:keepNext/>
              <w:keepLines/>
              <w:tabs>
                <w:tab w:val="left" w:pos="567"/>
              </w:tabs>
              <w:spacing w:before="200"/>
              <w:jc w:val="both"/>
              <w:outlineLvl w:val="2"/>
              <w:rPr>
                <w:bCs/>
              </w:rPr>
            </w:pPr>
          </w:p>
        </w:tc>
        <w:tc>
          <w:tcPr>
            <w:tcW w:w="1056" w:type="pct"/>
          </w:tcPr>
          <w:p w14:paraId="0EF81997" w14:textId="77777777" w:rsidR="009451E2" w:rsidRPr="00FF430B" w:rsidRDefault="009451E2" w:rsidP="00196AB4">
            <w:pPr>
              <w:keepNext/>
              <w:keepLines/>
              <w:tabs>
                <w:tab w:val="left" w:pos="567"/>
              </w:tabs>
              <w:spacing w:before="200"/>
              <w:jc w:val="both"/>
              <w:outlineLvl w:val="2"/>
              <w:rPr>
                <w:bCs/>
              </w:rPr>
            </w:pPr>
          </w:p>
        </w:tc>
        <w:tc>
          <w:tcPr>
            <w:tcW w:w="908" w:type="pct"/>
          </w:tcPr>
          <w:p w14:paraId="5EFA5BEB" w14:textId="77777777" w:rsidR="009451E2" w:rsidRPr="00FF430B" w:rsidRDefault="009451E2" w:rsidP="00196AB4">
            <w:pPr>
              <w:keepNext/>
              <w:keepLines/>
              <w:tabs>
                <w:tab w:val="left" w:pos="567"/>
              </w:tabs>
              <w:spacing w:before="200"/>
              <w:jc w:val="both"/>
              <w:outlineLvl w:val="2"/>
              <w:rPr>
                <w:bCs/>
              </w:rPr>
            </w:pPr>
          </w:p>
        </w:tc>
      </w:tr>
      <w:tr w:rsidR="009451E2" w:rsidRPr="00EC30C2" w14:paraId="599FE470" w14:textId="77777777" w:rsidTr="00233538">
        <w:trPr>
          <w:cantSplit/>
          <w:trHeight w:val="140"/>
        </w:trPr>
        <w:tc>
          <w:tcPr>
            <w:tcW w:w="273" w:type="pct"/>
          </w:tcPr>
          <w:p w14:paraId="6C63F72E" w14:textId="77777777" w:rsidR="009451E2" w:rsidRPr="00FF430B" w:rsidRDefault="009451E2" w:rsidP="00196AB4">
            <w:pPr>
              <w:keepNext/>
              <w:keepLines/>
              <w:tabs>
                <w:tab w:val="left" w:pos="567"/>
              </w:tabs>
              <w:spacing w:before="200"/>
              <w:jc w:val="both"/>
              <w:outlineLvl w:val="2"/>
              <w:rPr>
                <w:bCs/>
              </w:rPr>
            </w:pPr>
          </w:p>
        </w:tc>
        <w:tc>
          <w:tcPr>
            <w:tcW w:w="727" w:type="pct"/>
          </w:tcPr>
          <w:p w14:paraId="520E9DF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5CEE91F" w14:textId="77777777" w:rsidR="009451E2" w:rsidRPr="00FF430B" w:rsidRDefault="009451E2" w:rsidP="00196AB4">
            <w:pPr>
              <w:keepNext/>
              <w:keepLines/>
              <w:tabs>
                <w:tab w:val="left" w:pos="567"/>
              </w:tabs>
              <w:spacing w:before="200"/>
              <w:jc w:val="both"/>
              <w:outlineLvl w:val="2"/>
              <w:rPr>
                <w:bCs/>
              </w:rPr>
            </w:pPr>
          </w:p>
        </w:tc>
        <w:tc>
          <w:tcPr>
            <w:tcW w:w="1036" w:type="pct"/>
          </w:tcPr>
          <w:p w14:paraId="3DD1FC50" w14:textId="77777777" w:rsidR="009451E2" w:rsidRPr="00FF430B" w:rsidRDefault="009451E2" w:rsidP="00196AB4">
            <w:pPr>
              <w:keepNext/>
              <w:keepLines/>
              <w:tabs>
                <w:tab w:val="left" w:pos="567"/>
              </w:tabs>
              <w:spacing w:before="200"/>
              <w:jc w:val="both"/>
              <w:outlineLvl w:val="2"/>
              <w:rPr>
                <w:bCs/>
              </w:rPr>
            </w:pPr>
          </w:p>
        </w:tc>
        <w:tc>
          <w:tcPr>
            <w:tcW w:w="1056" w:type="pct"/>
          </w:tcPr>
          <w:p w14:paraId="3BC96FCA" w14:textId="77777777" w:rsidR="009451E2" w:rsidRPr="00FF430B" w:rsidRDefault="009451E2" w:rsidP="00196AB4">
            <w:pPr>
              <w:keepNext/>
              <w:keepLines/>
              <w:tabs>
                <w:tab w:val="left" w:pos="567"/>
              </w:tabs>
              <w:spacing w:before="200"/>
              <w:jc w:val="both"/>
              <w:outlineLvl w:val="2"/>
              <w:rPr>
                <w:bCs/>
              </w:rPr>
            </w:pPr>
          </w:p>
        </w:tc>
        <w:tc>
          <w:tcPr>
            <w:tcW w:w="908" w:type="pct"/>
          </w:tcPr>
          <w:p w14:paraId="39D27359" w14:textId="77777777" w:rsidR="009451E2" w:rsidRPr="00FF430B" w:rsidRDefault="009451E2" w:rsidP="00196AB4">
            <w:pPr>
              <w:keepNext/>
              <w:keepLines/>
              <w:tabs>
                <w:tab w:val="left" w:pos="567"/>
              </w:tabs>
              <w:spacing w:before="200"/>
              <w:jc w:val="both"/>
              <w:outlineLvl w:val="2"/>
              <w:rPr>
                <w:bCs/>
              </w:rPr>
            </w:pPr>
          </w:p>
        </w:tc>
      </w:tr>
      <w:tr w:rsidR="00AA1372" w:rsidRPr="00EC30C2" w14:paraId="6607293D" w14:textId="77777777" w:rsidTr="00233538">
        <w:trPr>
          <w:cantSplit/>
          <w:trHeight w:val="140"/>
        </w:trPr>
        <w:tc>
          <w:tcPr>
            <w:tcW w:w="273" w:type="pct"/>
          </w:tcPr>
          <w:p w14:paraId="660B84FC" w14:textId="77777777" w:rsidR="00AA1372" w:rsidRPr="00FF430B" w:rsidRDefault="00AA1372" w:rsidP="00196AB4">
            <w:pPr>
              <w:keepNext/>
              <w:keepLines/>
              <w:tabs>
                <w:tab w:val="left" w:pos="567"/>
              </w:tabs>
              <w:spacing w:before="200"/>
              <w:jc w:val="both"/>
              <w:outlineLvl w:val="2"/>
              <w:rPr>
                <w:bCs/>
              </w:rPr>
            </w:pPr>
          </w:p>
        </w:tc>
        <w:tc>
          <w:tcPr>
            <w:tcW w:w="727" w:type="pct"/>
          </w:tcPr>
          <w:p w14:paraId="62F9B1C1" w14:textId="77777777" w:rsidR="00AA1372" w:rsidRPr="00FF430B" w:rsidRDefault="0003591A" w:rsidP="00196AB4">
            <w:pPr>
              <w:tabs>
                <w:tab w:val="left" w:pos="567"/>
              </w:tabs>
              <w:jc w:val="both"/>
              <w:rPr>
                <w:bCs/>
              </w:rPr>
            </w:pPr>
            <w:r w:rsidRPr="00FF430B">
              <w:rPr>
                <w:bCs/>
              </w:rPr>
              <w:t>Maiştri</w:t>
            </w:r>
          </w:p>
        </w:tc>
        <w:tc>
          <w:tcPr>
            <w:tcW w:w="1000" w:type="pct"/>
          </w:tcPr>
          <w:p w14:paraId="20251CC5" w14:textId="77777777" w:rsidR="00AA1372" w:rsidRPr="00FF430B" w:rsidRDefault="00AA1372" w:rsidP="00196AB4">
            <w:pPr>
              <w:keepNext/>
              <w:keepLines/>
              <w:tabs>
                <w:tab w:val="left" w:pos="567"/>
              </w:tabs>
              <w:spacing w:before="200"/>
              <w:jc w:val="both"/>
              <w:outlineLvl w:val="2"/>
              <w:rPr>
                <w:bCs/>
              </w:rPr>
            </w:pPr>
          </w:p>
        </w:tc>
        <w:tc>
          <w:tcPr>
            <w:tcW w:w="1036" w:type="pct"/>
          </w:tcPr>
          <w:p w14:paraId="4ACD7B5F" w14:textId="77777777" w:rsidR="00AA1372" w:rsidRPr="00FF430B" w:rsidRDefault="00AA1372" w:rsidP="00196AB4">
            <w:pPr>
              <w:keepNext/>
              <w:keepLines/>
              <w:tabs>
                <w:tab w:val="left" w:pos="567"/>
              </w:tabs>
              <w:spacing w:before="200"/>
              <w:jc w:val="both"/>
              <w:outlineLvl w:val="2"/>
              <w:rPr>
                <w:bCs/>
              </w:rPr>
            </w:pPr>
          </w:p>
        </w:tc>
        <w:tc>
          <w:tcPr>
            <w:tcW w:w="1056" w:type="pct"/>
          </w:tcPr>
          <w:p w14:paraId="4802C221" w14:textId="77777777" w:rsidR="00AA1372" w:rsidRPr="00FF430B" w:rsidRDefault="00AA1372" w:rsidP="00196AB4">
            <w:pPr>
              <w:keepNext/>
              <w:keepLines/>
              <w:tabs>
                <w:tab w:val="left" w:pos="567"/>
              </w:tabs>
              <w:spacing w:before="200"/>
              <w:jc w:val="both"/>
              <w:outlineLvl w:val="2"/>
              <w:rPr>
                <w:bCs/>
              </w:rPr>
            </w:pPr>
          </w:p>
        </w:tc>
        <w:tc>
          <w:tcPr>
            <w:tcW w:w="908" w:type="pct"/>
          </w:tcPr>
          <w:p w14:paraId="2CDE44EE" w14:textId="77777777" w:rsidR="00AA1372" w:rsidRPr="00FF430B" w:rsidRDefault="00AA1372" w:rsidP="00196AB4">
            <w:pPr>
              <w:keepNext/>
              <w:keepLines/>
              <w:tabs>
                <w:tab w:val="left" w:pos="567"/>
              </w:tabs>
              <w:spacing w:before="200"/>
              <w:jc w:val="both"/>
              <w:outlineLvl w:val="2"/>
              <w:rPr>
                <w:bCs/>
              </w:rPr>
            </w:pPr>
          </w:p>
        </w:tc>
      </w:tr>
      <w:tr w:rsidR="00AA1372" w:rsidRPr="00EC30C2" w14:paraId="2FBAE106" w14:textId="77777777" w:rsidTr="00233538">
        <w:trPr>
          <w:cantSplit/>
          <w:trHeight w:val="1270"/>
        </w:trPr>
        <w:tc>
          <w:tcPr>
            <w:tcW w:w="273" w:type="pct"/>
          </w:tcPr>
          <w:p w14:paraId="3BC5EDA4" w14:textId="77777777" w:rsidR="00AA1372" w:rsidRPr="00FF430B" w:rsidRDefault="00AA1372" w:rsidP="00196AB4">
            <w:pPr>
              <w:keepNext/>
              <w:keepLines/>
              <w:tabs>
                <w:tab w:val="left" w:pos="567"/>
              </w:tabs>
              <w:spacing w:before="200"/>
              <w:jc w:val="both"/>
              <w:outlineLvl w:val="2"/>
              <w:rPr>
                <w:bCs/>
              </w:rPr>
            </w:pPr>
          </w:p>
        </w:tc>
        <w:tc>
          <w:tcPr>
            <w:tcW w:w="727" w:type="pct"/>
          </w:tcPr>
          <w:p w14:paraId="333A764F" w14:textId="77777777" w:rsidR="00AA1372" w:rsidRPr="00FF430B" w:rsidRDefault="0003591A" w:rsidP="00196AB4">
            <w:pPr>
              <w:tabs>
                <w:tab w:val="left" w:pos="567"/>
              </w:tabs>
              <w:jc w:val="both"/>
              <w:rPr>
                <w:bCs/>
              </w:rPr>
            </w:pPr>
            <w:r w:rsidRPr="00FF430B">
              <w:rPr>
                <w:bCs/>
              </w:rPr>
              <w:t>Specialişti</w:t>
            </w:r>
          </w:p>
          <w:p w14:paraId="64D98459" w14:textId="77777777" w:rsidR="00AA1372" w:rsidRPr="00FF430B" w:rsidRDefault="0003591A" w:rsidP="00196AB4">
            <w:pPr>
              <w:tabs>
                <w:tab w:val="left" w:pos="567"/>
              </w:tabs>
              <w:jc w:val="both"/>
              <w:rPr>
                <w:bCs/>
              </w:rPr>
            </w:pPr>
            <w:r w:rsidRPr="00FF430B">
              <w:rPr>
                <w:bCs/>
              </w:rPr>
              <w:t>……………</w:t>
            </w:r>
          </w:p>
          <w:p w14:paraId="07B72766" w14:textId="77777777" w:rsidR="00AA1372" w:rsidRPr="00FF430B" w:rsidRDefault="0003591A" w:rsidP="00196AB4">
            <w:pPr>
              <w:tabs>
                <w:tab w:val="left" w:pos="567"/>
              </w:tabs>
              <w:jc w:val="both"/>
              <w:rPr>
                <w:bCs/>
              </w:rPr>
            </w:pPr>
            <w:r w:rsidRPr="00FF430B">
              <w:rPr>
                <w:bCs/>
              </w:rPr>
              <w:t>……………</w:t>
            </w:r>
          </w:p>
          <w:p w14:paraId="186F1819" w14:textId="77777777" w:rsidR="00AA1372" w:rsidRPr="00FF430B" w:rsidRDefault="0003591A" w:rsidP="00196AB4">
            <w:pPr>
              <w:tabs>
                <w:tab w:val="left" w:pos="567"/>
              </w:tabs>
              <w:jc w:val="both"/>
              <w:rPr>
                <w:bCs/>
              </w:rPr>
            </w:pPr>
            <w:r w:rsidRPr="00FF430B">
              <w:rPr>
                <w:bCs/>
              </w:rPr>
              <w:t>…………….</w:t>
            </w:r>
          </w:p>
        </w:tc>
        <w:tc>
          <w:tcPr>
            <w:tcW w:w="1000" w:type="pct"/>
          </w:tcPr>
          <w:p w14:paraId="78FC38B7" w14:textId="77777777" w:rsidR="00AA1372" w:rsidRPr="00FF430B" w:rsidRDefault="00AA1372" w:rsidP="00196AB4">
            <w:pPr>
              <w:keepNext/>
              <w:keepLines/>
              <w:tabs>
                <w:tab w:val="left" w:pos="567"/>
              </w:tabs>
              <w:spacing w:before="200"/>
              <w:jc w:val="both"/>
              <w:outlineLvl w:val="2"/>
              <w:rPr>
                <w:bCs/>
              </w:rPr>
            </w:pPr>
          </w:p>
        </w:tc>
        <w:tc>
          <w:tcPr>
            <w:tcW w:w="1036" w:type="pct"/>
          </w:tcPr>
          <w:p w14:paraId="7F18C92D" w14:textId="77777777" w:rsidR="00AA1372" w:rsidRPr="00FF430B" w:rsidRDefault="00AA1372" w:rsidP="00196AB4">
            <w:pPr>
              <w:keepNext/>
              <w:keepLines/>
              <w:tabs>
                <w:tab w:val="left" w:pos="567"/>
              </w:tabs>
              <w:spacing w:before="200"/>
              <w:jc w:val="both"/>
              <w:outlineLvl w:val="2"/>
              <w:rPr>
                <w:bCs/>
              </w:rPr>
            </w:pPr>
          </w:p>
        </w:tc>
        <w:tc>
          <w:tcPr>
            <w:tcW w:w="1056" w:type="pct"/>
          </w:tcPr>
          <w:p w14:paraId="74EAB78F" w14:textId="77777777" w:rsidR="00AA1372" w:rsidRPr="00FF430B" w:rsidRDefault="00AA1372" w:rsidP="00196AB4">
            <w:pPr>
              <w:keepNext/>
              <w:keepLines/>
              <w:tabs>
                <w:tab w:val="left" w:pos="567"/>
              </w:tabs>
              <w:spacing w:before="200"/>
              <w:jc w:val="both"/>
              <w:outlineLvl w:val="2"/>
              <w:rPr>
                <w:bCs/>
              </w:rPr>
            </w:pPr>
          </w:p>
        </w:tc>
        <w:tc>
          <w:tcPr>
            <w:tcW w:w="908" w:type="pct"/>
          </w:tcPr>
          <w:p w14:paraId="6B90DEA9" w14:textId="77777777" w:rsidR="00AA1372" w:rsidRPr="00FF430B" w:rsidRDefault="00AA1372" w:rsidP="00196AB4">
            <w:pPr>
              <w:keepNext/>
              <w:keepLines/>
              <w:tabs>
                <w:tab w:val="left" w:pos="567"/>
              </w:tabs>
              <w:spacing w:before="200"/>
              <w:jc w:val="both"/>
              <w:outlineLvl w:val="2"/>
              <w:rPr>
                <w:bCs/>
              </w:rPr>
            </w:pPr>
          </w:p>
        </w:tc>
      </w:tr>
    </w:tbl>
    <w:p w14:paraId="2F575EC0" w14:textId="77777777" w:rsidR="008A6911" w:rsidRPr="00FF430B" w:rsidRDefault="008A6911" w:rsidP="00196AB4">
      <w:pPr>
        <w:jc w:val="both"/>
        <w:rPr>
          <w:rFonts w:eastAsia="PMingLiU"/>
          <w:lang w:eastAsia="zh-CN"/>
        </w:rPr>
      </w:pPr>
    </w:p>
    <w:p w14:paraId="45DAAEB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16E4A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3F02C8"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F5A81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E2EC86E" w14:textId="77777777" w:rsidR="004F77F1" w:rsidRPr="00FF430B" w:rsidRDefault="004F77F1" w:rsidP="004F77F1">
      <w:pPr>
        <w:spacing w:after="200" w:line="276" w:lineRule="auto"/>
        <w:rPr>
          <w:rFonts w:eastAsia="PMingLiU"/>
          <w:lang w:eastAsia="zh-CN"/>
        </w:rPr>
      </w:pPr>
      <w:bookmarkStart w:id="58" w:name="_Toc449692114"/>
    </w:p>
    <w:p w14:paraId="13CC0F56" w14:textId="77777777" w:rsidR="002D6E71" w:rsidRPr="00FF430B" w:rsidRDefault="002D6E71" w:rsidP="004F77F1">
      <w:pPr>
        <w:spacing w:line="276" w:lineRule="auto"/>
        <w:jc w:val="center"/>
        <w:rPr>
          <w:rFonts w:eastAsia="PMingLiU"/>
          <w:b/>
          <w:lang w:eastAsia="zh-CN"/>
        </w:rPr>
      </w:pPr>
    </w:p>
    <w:p w14:paraId="167514F6" w14:textId="77777777" w:rsidR="002D6E71" w:rsidRPr="00FF430B" w:rsidRDefault="002D6E71" w:rsidP="004F77F1">
      <w:pPr>
        <w:spacing w:line="276" w:lineRule="auto"/>
        <w:jc w:val="center"/>
        <w:rPr>
          <w:rFonts w:eastAsia="PMingLiU"/>
          <w:b/>
          <w:lang w:eastAsia="zh-CN"/>
        </w:rPr>
      </w:pPr>
    </w:p>
    <w:p w14:paraId="24B1D61E" w14:textId="77777777" w:rsidR="002D6E71" w:rsidRPr="00FF430B" w:rsidRDefault="002D6E71" w:rsidP="004F77F1">
      <w:pPr>
        <w:spacing w:line="276" w:lineRule="auto"/>
        <w:jc w:val="center"/>
        <w:rPr>
          <w:rFonts w:eastAsia="PMingLiU"/>
          <w:b/>
          <w:lang w:eastAsia="zh-CN"/>
        </w:rPr>
      </w:pPr>
    </w:p>
    <w:p w14:paraId="557011F1" w14:textId="77777777" w:rsidR="002D6E71" w:rsidRPr="00FF430B" w:rsidRDefault="002D6E71" w:rsidP="004F77F1">
      <w:pPr>
        <w:spacing w:line="276" w:lineRule="auto"/>
        <w:jc w:val="center"/>
        <w:rPr>
          <w:rFonts w:eastAsia="PMingLiU"/>
          <w:b/>
          <w:lang w:eastAsia="zh-CN"/>
        </w:rPr>
      </w:pPr>
    </w:p>
    <w:p w14:paraId="476D2A9C" w14:textId="77777777" w:rsidR="002D6E71" w:rsidRPr="00FF430B" w:rsidRDefault="002D6E71" w:rsidP="004F77F1">
      <w:pPr>
        <w:spacing w:line="276" w:lineRule="auto"/>
        <w:jc w:val="center"/>
        <w:rPr>
          <w:rFonts w:eastAsia="PMingLiU"/>
          <w:b/>
          <w:lang w:eastAsia="zh-CN"/>
        </w:rPr>
      </w:pPr>
    </w:p>
    <w:p w14:paraId="42087744" w14:textId="77777777" w:rsidR="002D6E71" w:rsidRPr="00FF430B" w:rsidRDefault="002D6E71" w:rsidP="004F77F1">
      <w:pPr>
        <w:spacing w:line="276" w:lineRule="auto"/>
        <w:jc w:val="center"/>
        <w:rPr>
          <w:rFonts w:eastAsia="PMingLiU"/>
          <w:b/>
          <w:lang w:eastAsia="zh-CN"/>
        </w:rPr>
      </w:pPr>
    </w:p>
    <w:p w14:paraId="59D44850" w14:textId="77777777" w:rsidR="002D6E71" w:rsidRPr="00FF430B" w:rsidRDefault="002D6E71" w:rsidP="004F77F1">
      <w:pPr>
        <w:spacing w:line="276" w:lineRule="auto"/>
        <w:jc w:val="center"/>
        <w:rPr>
          <w:rFonts w:eastAsia="PMingLiU"/>
          <w:b/>
          <w:lang w:eastAsia="zh-CN"/>
        </w:rPr>
      </w:pPr>
    </w:p>
    <w:p w14:paraId="3FE71262" w14:textId="77777777" w:rsidR="002D6E71" w:rsidRPr="00FF430B" w:rsidRDefault="002D6E71" w:rsidP="004F77F1">
      <w:pPr>
        <w:spacing w:line="276" w:lineRule="auto"/>
        <w:jc w:val="center"/>
        <w:rPr>
          <w:rFonts w:eastAsia="PMingLiU"/>
          <w:b/>
          <w:lang w:eastAsia="zh-CN"/>
        </w:rPr>
      </w:pPr>
    </w:p>
    <w:p w14:paraId="1EB913F8" w14:textId="77777777" w:rsidR="002D6E71" w:rsidRPr="00FF430B" w:rsidRDefault="002D6E71" w:rsidP="004F77F1">
      <w:pPr>
        <w:spacing w:line="276" w:lineRule="auto"/>
        <w:jc w:val="center"/>
        <w:rPr>
          <w:rFonts w:eastAsia="PMingLiU"/>
          <w:b/>
          <w:lang w:eastAsia="zh-CN"/>
        </w:rPr>
      </w:pPr>
    </w:p>
    <w:p w14:paraId="3D3FC6D1" w14:textId="77777777" w:rsidR="002D6E71" w:rsidRPr="00FF430B" w:rsidRDefault="002D6E71" w:rsidP="004F77F1">
      <w:pPr>
        <w:spacing w:line="276" w:lineRule="auto"/>
        <w:jc w:val="center"/>
        <w:rPr>
          <w:rFonts w:eastAsia="PMingLiU"/>
          <w:b/>
          <w:lang w:eastAsia="zh-CN"/>
        </w:rPr>
      </w:pPr>
    </w:p>
    <w:p w14:paraId="52BB22D5" w14:textId="77777777" w:rsidR="002D6E71" w:rsidRPr="00FF430B" w:rsidRDefault="002D6E71" w:rsidP="004F77F1">
      <w:pPr>
        <w:spacing w:line="276" w:lineRule="auto"/>
        <w:jc w:val="center"/>
        <w:rPr>
          <w:rFonts w:eastAsia="PMingLiU"/>
          <w:b/>
          <w:lang w:eastAsia="zh-CN"/>
        </w:rPr>
      </w:pPr>
    </w:p>
    <w:p w14:paraId="70341639" w14:textId="77777777" w:rsidR="000E4D7D" w:rsidRPr="00FF430B" w:rsidRDefault="000E4D7D" w:rsidP="004F77F1">
      <w:pPr>
        <w:spacing w:line="276" w:lineRule="auto"/>
        <w:jc w:val="center"/>
        <w:rPr>
          <w:rFonts w:eastAsia="PMingLiU"/>
          <w:b/>
          <w:lang w:eastAsia="zh-CN"/>
        </w:rPr>
      </w:pPr>
    </w:p>
    <w:p w14:paraId="1945888A" w14:textId="77777777" w:rsidR="000E4D7D" w:rsidRPr="00FF430B" w:rsidRDefault="000E4D7D" w:rsidP="004F77F1">
      <w:pPr>
        <w:spacing w:line="276" w:lineRule="auto"/>
        <w:jc w:val="center"/>
        <w:rPr>
          <w:rFonts w:eastAsia="PMingLiU"/>
          <w:b/>
          <w:lang w:eastAsia="zh-CN"/>
        </w:rPr>
      </w:pPr>
    </w:p>
    <w:p w14:paraId="1B93C51E" w14:textId="77777777" w:rsidR="000E4D7D" w:rsidRPr="00FF430B" w:rsidRDefault="000E4D7D" w:rsidP="004F77F1">
      <w:pPr>
        <w:spacing w:line="276" w:lineRule="auto"/>
        <w:jc w:val="center"/>
        <w:rPr>
          <w:rFonts w:eastAsia="PMingLiU"/>
          <w:b/>
          <w:lang w:eastAsia="zh-CN"/>
        </w:rPr>
      </w:pPr>
    </w:p>
    <w:p w14:paraId="0EFDBF1B" w14:textId="77777777" w:rsidR="000E4D7D" w:rsidRPr="00FF430B" w:rsidRDefault="000E4D7D" w:rsidP="004F77F1">
      <w:pPr>
        <w:spacing w:line="276" w:lineRule="auto"/>
        <w:jc w:val="center"/>
        <w:rPr>
          <w:rFonts w:eastAsia="PMingLiU"/>
          <w:b/>
          <w:lang w:eastAsia="zh-CN"/>
        </w:rPr>
      </w:pPr>
    </w:p>
    <w:p w14:paraId="379932EB" w14:textId="77777777" w:rsidR="000E4D7D" w:rsidRPr="00FF430B" w:rsidRDefault="000E4D7D" w:rsidP="004F77F1">
      <w:pPr>
        <w:spacing w:line="276" w:lineRule="auto"/>
        <w:jc w:val="center"/>
        <w:rPr>
          <w:rFonts w:eastAsia="PMingLiU"/>
          <w:b/>
          <w:lang w:eastAsia="zh-CN"/>
        </w:rPr>
      </w:pPr>
    </w:p>
    <w:p w14:paraId="0B433F7C" w14:textId="77777777" w:rsidR="00211C74" w:rsidRPr="00FF430B" w:rsidRDefault="00211C74" w:rsidP="00BA7FF4">
      <w:pPr>
        <w:jc w:val="right"/>
        <w:rPr>
          <w:noProof w:val="0"/>
        </w:rPr>
      </w:pPr>
    </w:p>
    <w:p w14:paraId="2DE730E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194C7C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3F6F37" w14:textId="77777777" w:rsidR="00BA7FF4" w:rsidRPr="00FF430B" w:rsidRDefault="00BA7FF4" w:rsidP="00BA7FF4">
      <w:pPr>
        <w:jc w:val="right"/>
        <w:rPr>
          <w:noProof w:val="0"/>
        </w:rPr>
      </w:pPr>
      <w:r w:rsidRPr="00FF430B">
        <w:rPr>
          <w:noProof w:val="0"/>
        </w:rPr>
        <w:t>din “____” ________ 20___</w:t>
      </w:r>
    </w:p>
    <w:p w14:paraId="6A9A53D0" w14:textId="77777777" w:rsidR="002D6E71" w:rsidRPr="00FF430B" w:rsidRDefault="002D6E71" w:rsidP="004F77F1">
      <w:pPr>
        <w:spacing w:line="276" w:lineRule="auto"/>
        <w:jc w:val="center"/>
        <w:rPr>
          <w:rFonts w:eastAsia="PMingLiU"/>
          <w:b/>
          <w:lang w:eastAsia="zh-CN"/>
        </w:rPr>
      </w:pP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58"/>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59"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77777777" w:rsidR="000E4D7D" w:rsidRPr="00FF430B" w:rsidRDefault="000E4D7D" w:rsidP="00316C81">
      <w:pPr>
        <w:spacing w:after="200" w:line="276" w:lineRule="auto"/>
        <w:jc w:val="center"/>
        <w:rPr>
          <w:rFonts w:eastAsia="PMingLiU"/>
          <w:b/>
          <w:lang w:eastAsia="zh-CN"/>
        </w:rPr>
      </w:pPr>
    </w:p>
    <w:p w14:paraId="73A67533" w14:textId="77777777" w:rsidR="002D6E71" w:rsidRPr="00FF430B" w:rsidRDefault="002D6E71" w:rsidP="00316C81">
      <w:pPr>
        <w:spacing w:after="200" w:line="276" w:lineRule="auto"/>
        <w:jc w:val="center"/>
        <w:rPr>
          <w:rFonts w:eastAsia="PMingLiU"/>
          <w:b/>
          <w:lang w:eastAsia="zh-CN"/>
        </w:rPr>
      </w:pPr>
    </w:p>
    <w:p w14:paraId="53EB0AD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7B0B570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D16BCF2" w14:textId="77777777" w:rsidR="00BA7FF4" w:rsidRPr="00FF430B" w:rsidRDefault="00BA7FF4" w:rsidP="00BA7FF4">
      <w:pPr>
        <w:jc w:val="right"/>
        <w:rPr>
          <w:noProof w:val="0"/>
        </w:rPr>
      </w:pPr>
      <w:r w:rsidRPr="00FF430B">
        <w:rPr>
          <w:noProof w:val="0"/>
        </w:rPr>
        <w:t>din “____” ________ 20___</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59"/>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C15E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77F5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73281E2"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7AD6CEE"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6612008" w14:textId="77777777" w:rsidR="00AA1372" w:rsidRPr="00FF430B" w:rsidRDefault="00A227F2" w:rsidP="008C0290">
      <w:pPr>
        <w:tabs>
          <w:tab w:val="left" w:pos="567"/>
        </w:tabs>
        <w:jc w:val="both"/>
      </w:pPr>
      <w:r w:rsidRPr="00FF430B">
        <w:t>b) Locul şi data înregistrării asociaţiei______________________________________________</w:t>
      </w:r>
    </w:p>
    <w:p w14:paraId="47169F69"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9EE5B15" w14:textId="77777777" w:rsidR="00AA1372" w:rsidRPr="00FF430B" w:rsidRDefault="00A227F2" w:rsidP="008C0290">
      <w:pPr>
        <w:tabs>
          <w:tab w:val="left" w:pos="567"/>
        </w:tabs>
        <w:jc w:val="both"/>
      </w:pPr>
      <w:r w:rsidRPr="00FF430B">
        <w:t>_____________________________________________________________________________</w:t>
      </w:r>
    </w:p>
    <w:p w14:paraId="5829099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9620BA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1669E34" w14:textId="77777777" w:rsidR="00355106" w:rsidRPr="00FF430B" w:rsidRDefault="00A227F2" w:rsidP="008C0290">
      <w:pPr>
        <w:tabs>
          <w:tab w:val="left" w:pos="567"/>
        </w:tabs>
        <w:jc w:val="both"/>
      </w:pPr>
      <w:r w:rsidRPr="00FF430B">
        <w:t>_____________________________________________________________________________</w:t>
      </w:r>
    </w:p>
    <w:p w14:paraId="58CFE6C3" w14:textId="77777777" w:rsidR="00355106" w:rsidRPr="00FF430B" w:rsidRDefault="00A227F2" w:rsidP="008C0290">
      <w:pPr>
        <w:tabs>
          <w:tab w:val="left" w:pos="567"/>
        </w:tabs>
        <w:jc w:val="both"/>
      </w:pPr>
      <w:r w:rsidRPr="00FF430B">
        <w:t>f) Condiţii de administrare a asociaţiei______________________________________________</w:t>
      </w:r>
    </w:p>
    <w:p w14:paraId="3AD4B7AF"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D9788A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961F424"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DFC686" w14:textId="77777777" w:rsidR="00AA1372" w:rsidRPr="00FF430B" w:rsidRDefault="00A227F2" w:rsidP="008C0290">
      <w:pPr>
        <w:tabs>
          <w:tab w:val="left" w:pos="567"/>
        </w:tabs>
        <w:jc w:val="both"/>
      </w:pPr>
      <w:r w:rsidRPr="00FF430B">
        <w:t>j) Alte cauze__________________________________________________________________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p w14:paraId="7ACBF929" w14:textId="77777777" w:rsidR="00FF430B" w:rsidRDefault="00FF430B" w:rsidP="00A1178E">
      <w:pPr>
        <w:tabs>
          <w:tab w:val="left" w:pos="567"/>
        </w:tabs>
        <w:jc w:val="center"/>
        <w:rPr>
          <w:b/>
          <w:color w:val="000000"/>
          <w:w w:val="90"/>
        </w:rPr>
      </w:pPr>
    </w:p>
    <w:p w14:paraId="7E229419" w14:textId="77777777" w:rsidR="00FF430B" w:rsidRPr="00FF430B" w:rsidRDefault="00FF430B" w:rsidP="00A1178E">
      <w:pPr>
        <w:tabs>
          <w:tab w:val="left" w:pos="567"/>
        </w:tabs>
        <w:jc w:val="center"/>
        <w:rPr>
          <w:b/>
          <w:color w:val="000000"/>
          <w:w w:val="90"/>
        </w:rPr>
      </w:pPr>
    </w:p>
    <w:p w14:paraId="0F988D2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6A6CC83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48FFA0" w14:textId="77777777" w:rsidR="00BA7FF4" w:rsidRPr="00FF430B" w:rsidRDefault="00A13EAE" w:rsidP="00BA7FF4">
      <w:pPr>
        <w:jc w:val="right"/>
        <w:rPr>
          <w:noProof w:val="0"/>
        </w:rPr>
      </w:pPr>
      <w:r w:rsidRPr="00FF430B">
        <w:rPr>
          <w:noProof w:val="0"/>
        </w:rPr>
        <w:t>din “____” ________ 20___</w:t>
      </w:r>
    </w:p>
    <w:p w14:paraId="0D8398AF" w14:textId="77777777" w:rsidR="00B27D8B" w:rsidRPr="00FF430B" w:rsidRDefault="00B27D8B" w:rsidP="00A1178E">
      <w:pPr>
        <w:tabs>
          <w:tab w:val="left" w:pos="567"/>
        </w:tabs>
        <w:jc w:val="center"/>
        <w:rPr>
          <w:b/>
          <w:color w:val="000000"/>
          <w:w w:val="90"/>
        </w:rPr>
      </w:pPr>
    </w:p>
    <w:p w14:paraId="0C853936" w14:textId="77777777" w:rsidR="00B27D8B" w:rsidRPr="00FF430B" w:rsidRDefault="00B27D8B" w:rsidP="00A1178E">
      <w:pPr>
        <w:tabs>
          <w:tab w:val="left" w:pos="567"/>
        </w:tabs>
        <w:jc w:val="center"/>
        <w:rPr>
          <w:b/>
          <w:color w:val="000000"/>
          <w:w w:val="90"/>
        </w:rPr>
      </w:pPr>
    </w:p>
    <w:p w14:paraId="6DF0729A" w14:textId="77777777" w:rsidR="00653E70" w:rsidRPr="00FF430B" w:rsidRDefault="00653E70" w:rsidP="00B27D8B">
      <w:pPr>
        <w:tabs>
          <w:tab w:val="left" w:pos="567"/>
        </w:tabs>
        <w:jc w:val="center"/>
        <w:rPr>
          <w:b/>
          <w:color w:val="000000"/>
          <w:w w:val="90"/>
        </w:rPr>
      </w:pPr>
    </w:p>
    <w:p w14:paraId="3C6981AB" w14:textId="77777777" w:rsidR="00653E70" w:rsidRPr="00FF430B" w:rsidRDefault="00A13EAE" w:rsidP="00B27D8B">
      <w:pPr>
        <w:pStyle w:val="Titlu1"/>
        <w:numPr>
          <w:ilvl w:val="0"/>
          <w:numId w:val="0"/>
        </w:numPr>
        <w:ind w:left="720"/>
      </w:pPr>
      <w:r w:rsidRPr="00FF430B">
        <w:t>ANGAJAMENT TERŢ SUSŢINĂTOR FINANCIAR</w:t>
      </w:r>
    </w:p>
    <w:p w14:paraId="36A0638D" w14:textId="77777777" w:rsidR="002D6E71" w:rsidRPr="00FF430B" w:rsidRDefault="002D6E71" w:rsidP="00B27D8B">
      <w:pPr>
        <w:tabs>
          <w:tab w:val="left" w:pos="567"/>
        </w:tabs>
        <w:jc w:val="center"/>
        <w:rPr>
          <w:b/>
          <w:color w:val="000000"/>
          <w:w w:val="90"/>
        </w:rPr>
      </w:pPr>
    </w:p>
    <w:p w14:paraId="4217D750" w14:textId="77777777" w:rsidR="00AC7DAC" w:rsidRPr="00FF430B" w:rsidRDefault="00AC7DAC" w:rsidP="00AC7DAC">
      <w:pPr>
        <w:shd w:val="clear" w:color="auto" w:fill="FFFFFF"/>
        <w:jc w:val="both"/>
        <w:rPr>
          <w:b/>
          <w:spacing w:val="-2"/>
        </w:rPr>
      </w:pPr>
      <w:r w:rsidRPr="00FF430B">
        <w:rPr>
          <w:b/>
          <w:spacing w:val="-2"/>
        </w:rPr>
        <w:t>Terţ susţinător financiar</w:t>
      </w:r>
    </w:p>
    <w:p w14:paraId="27ABEFA8" w14:textId="77777777" w:rsidR="00AC7DAC" w:rsidRPr="00FF430B" w:rsidRDefault="00AC7DAC" w:rsidP="00AC7DAC">
      <w:pPr>
        <w:shd w:val="clear" w:color="auto" w:fill="FFFFFF"/>
        <w:jc w:val="both"/>
      </w:pPr>
      <w:r w:rsidRPr="00FF430B">
        <w:rPr>
          <w:b/>
          <w:spacing w:val="-2"/>
        </w:rPr>
        <w:t>..........................</w:t>
      </w:r>
      <w:r w:rsidRPr="00FF430B">
        <w:t xml:space="preserve">(denumirea)  </w:t>
      </w:r>
    </w:p>
    <w:p w14:paraId="0A15C079" w14:textId="77777777" w:rsidR="00AC7DAC" w:rsidRPr="00FF430B" w:rsidRDefault="00AC7DAC" w:rsidP="00AC7DAC">
      <w:pPr>
        <w:shd w:val="clear" w:color="auto" w:fill="FFFFFF"/>
        <w:jc w:val="center"/>
        <w:rPr>
          <w:b/>
        </w:rPr>
      </w:pPr>
      <w:r w:rsidRPr="00FF430B">
        <w:rPr>
          <w:b/>
        </w:rPr>
        <w:t>ANGAJAMENT</w:t>
      </w:r>
    </w:p>
    <w:p w14:paraId="7F859D8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3F90707"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38F805E"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33C7468"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14AA6F3"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F3AB2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9F96F73"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13573C8"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6AA793C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9DDF8A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39864E7"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863A3AB" w14:textId="77777777" w:rsidR="00AC7DAC" w:rsidRPr="00FF430B" w:rsidRDefault="00AC7DAC" w:rsidP="00AC7DAC">
      <w:pPr>
        <w:shd w:val="clear" w:color="auto" w:fill="FFFFFF"/>
        <w:jc w:val="both"/>
        <w:rPr>
          <w:spacing w:val="-1"/>
        </w:rPr>
      </w:pPr>
    </w:p>
    <w:p w14:paraId="018AC858" w14:textId="77777777" w:rsidR="00B27D8B" w:rsidRPr="00FF430B" w:rsidRDefault="00B27D8B" w:rsidP="00AC7DAC">
      <w:pPr>
        <w:shd w:val="clear" w:color="auto" w:fill="FFFFFF"/>
        <w:jc w:val="both"/>
        <w:rPr>
          <w:spacing w:val="-1"/>
        </w:rPr>
      </w:pPr>
    </w:p>
    <w:p w14:paraId="443476B0" w14:textId="77777777" w:rsidR="00B27D8B" w:rsidRPr="00FF430B" w:rsidRDefault="00B27D8B" w:rsidP="00AC7DAC">
      <w:pPr>
        <w:shd w:val="clear" w:color="auto" w:fill="FFFFFF"/>
        <w:jc w:val="both"/>
        <w:rPr>
          <w:spacing w:val="-1"/>
        </w:rPr>
      </w:pPr>
    </w:p>
    <w:p w14:paraId="2BBA29E9" w14:textId="77777777" w:rsidR="00AC7DAC" w:rsidRPr="00FF430B" w:rsidRDefault="00AC7DAC" w:rsidP="00AC7DAC">
      <w:pPr>
        <w:shd w:val="clear" w:color="auto" w:fill="FFFFFF"/>
        <w:jc w:val="both"/>
        <w:rPr>
          <w:spacing w:val="-1"/>
        </w:rPr>
      </w:pPr>
    </w:p>
    <w:p w14:paraId="1FE6AB22" w14:textId="77777777" w:rsidR="00AC7DAC" w:rsidRPr="00FF430B" w:rsidRDefault="00AC7DAC" w:rsidP="00AC7DAC">
      <w:pPr>
        <w:shd w:val="clear" w:color="auto" w:fill="FFFFFF"/>
        <w:jc w:val="both"/>
        <w:rPr>
          <w:spacing w:val="-1"/>
        </w:rPr>
      </w:pPr>
    </w:p>
    <w:p w14:paraId="6F4008DF"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6A144D5" w14:textId="77777777" w:rsidR="00AC7DAC" w:rsidRPr="00FF430B" w:rsidRDefault="00AC7DAC" w:rsidP="00AC7DAC">
      <w:pPr>
        <w:ind w:left="5040" w:firstLine="720"/>
        <w:jc w:val="both"/>
        <w:rPr>
          <w:rStyle w:val="tax1"/>
          <w:rFonts w:eastAsiaTheme="majorEastAsia"/>
          <w:sz w:val="22"/>
          <w:szCs w:val="22"/>
        </w:rPr>
      </w:pPr>
    </w:p>
    <w:p w14:paraId="73DA4F8E" w14:textId="15A6994C" w:rsidR="0019071C" w:rsidRDefault="0019071C" w:rsidP="00BA7FF4">
      <w:pPr>
        <w:jc w:val="right"/>
        <w:rPr>
          <w:noProof w:val="0"/>
        </w:rPr>
      </w:pPr>
    </w:p>
    <w:p w14:paraId="3353BEF8" w14:textId="77777777" w:rsidR="00C179F8" w:rsidRPr="00FF430B" w:rsidRDefault="00C179F8" w:rsidP="00BA7FF4">
      <w:pPr>
        <w:jc w:val="right"/>
        <w:rPr>
          <w:noProof w:val="0"/>
        </w:rPr>
      </w:pPr>
    </w:p>
    <w:p w14:paraId="192AF2EC" w14:textId="77777777" w:rsidR="0019071C" w:rsidRPr="00FF430B" w:rsidRDefault="0019071C" w:rsidP="00BA7FF4">
      <w:pPr>
        <w:jc w:val="right"/>
        <w:rPr>
          <w:noProof w:val="0"/>
        </w:rPr>
      </w:pPr>
    </w:p>
    <w:p w14:paraId="1FB616C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2794E8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AFE00A" w14:textId="77777777" w:rsidR="00BA7FF4" w:rsidRPr="00FF430B" w:rsidRDefault="00BA7FF4" w:rsidP="00BA7FF4">
      <w:pPr>
        <w:jc w:val="right"/>
        <w:rPr>
          <w:noProof w:val="0"/>
        </w:rPr>
      </w:pPr>
      <w:r w:rsidRPr="00FF430B">
        <w:rPr>
          <w:noProof w:val="0"/>
        </w:rPr>
        <w:t>din “____” ________ 20___</w:t>
      </w:r>
    </w:p>
    <w:p w14:paraId="74329E45" w14:textId="77777777" w:rsidR="00B27D8B" w:rsidRPr="00FF430B" w:rsidRDefault="00B27D8B" w:rsidP="000D4488">
      <w:pPr>
        <w:tabs>
          <w:tab w:val="left" w:pos="567"/>
        </w:tabs>
        <w:jc w:val="center"/>
        <w:rPr>
          <w:b/>
          <w:color w:val="000000"/>
          <w:w w:val="90"/>
        </w:rPr>
      </w:pPr>
    </w:p>
    <w:p w14:paraId="54EEB793" w14:textId="77777777" w:rsidR="00653E70" w:rsidRPr="00FF430B" w:rsidRDefault="00653E70" w:rsidP="00653E70">
      <w:pPr>
        <w:pStyle w:val="Titlu1"/>
        <w:numPr>
          <w:ilvl w:val="0"/>
          <w:numId w:val="0"/>
        </w:numPr>
        <w:ind w:left="720"/>
        <w:rPr>
          <w:sz w:val="22"/>
          <w:szCs w:val="22"/>
        </w:rPr>
      </w:pPr>
    </w:p>
    <w:p w14:paraId="65055BA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1999893C" w14:textId="77777777" w:rsidR="00AC7DAC" w:rsidRPr="00FF430B" w:rsidRDefault="00AC7DAC" w:rsidP="00AC7DAC">
      <w:pPr>
        <w:ind w:left="5040" w:firstLine="720"/>
        <w:jc w:val="both"/>
        <w:rPr>
          <w:rStyle w:val="tax1"/>
          <w:rFonts w:eastAsiaTheme="majorEastAsia"/>
          <w:sz w:val="24"/>
          <w:szCs w:val="24"/>
        </w:rPr>
      </w:pPr>
    </w:p>
    <w:p w14:paraId="3232706E" w14:textId="77777777" w:rsidR="006A6FDA" w:rsidRPr="00FF430B" w:rsidRDefault="006A6FDA" w:rsidP="00AC7DAC">
      <w:pPr>
        <w:ind w:left="5040" w:firstLine="720"/>
        <w:jc w:val="both"/>
        <w:rPr>
          <w:rStyle w:val="tax1"/>
          <w:rFonts w:eastAsiaTheme="majorEastAsia"/>
          <w:sz w:val="24"/>
          <w:szCs w:val="24"/>
        </w:rPr>
      </w:pPr>
    </w:p>
    <w:p w14:paraId="540FF730" w14:textId="77777777" w:rsidR="006A6FDA" w:rsidRPr="00FF430B" w:rsidRDefault="006A6FDA" w:rsidP="006A6FDA">
      <w:pPr>
        <w:pStyle w:val="DefaultText"/>
        <w:rPr>
          <w:noProof w:val="0"/>
          <w:szCs w:val="24"/>
        </w:rPr>
      </w:pPr>
    </w:p>
    <w:p w14:paraId="038AD45E" w14:textId="77777777" w:rsidR="006A6FDA" w:rsidRPr="00FF430B" w:rsidRDefault="006A6FDA" w:rsidP="006A6FDA">
      <w:pPr>
        <w:shd w:val="clear" w:color="auto" w:fill="FFFFFF"/>
        <w:rPr>
          <w:b/>
        </w:rPr>
      </w:pPr>
      <w:r w:rsidRPr="00FF430B">
        <w:rPr>
          <w:b/>
          <w:spacing w:val="-2"/>
        </w:rPr>
        <w:t>..........................</w:t>
      </w:r>
    </w:p>
    <w:p w14:paraId="0001CB28" w14:textId="77777777" w:rsidR="006A6FDA" w:rsidRPr="00FF430B" w:rsidRDefault="006A6FDA" w:rsidP="006A6FDA">
      <w:pPr>
        <w:shd w:val="clear" w:color="auto" w:fill="FFFFFF"/>
      </w:pPr>
      <w:r w:rsidRPr="00FF430B">
        <w:t>(denumirea)</w:t>
      </w:r>
    </w:p>
    <w:p w14:paraId="5FDB6910" w14:textId="77777777" w:rsidR="006A6FDA" w:rsidRPr="00FF430B" w:rsidRDefault="006A6FDA" w:rsidP="006A6FDA">
      <w:pPr>
        <w:shd w:val="clear" w:color="auto" w:fill="FFFFFF"/>
        <w:jc w:val="center"/>
        <w:rPr>
          <w:b/>
        </w:rPr>
      </w:pPr>
      <w:r w:rsidRPr="00FF430B">
        <w:rPr>
          <w:b/>
        </w:rPr>
        <w:t>ANGAJAMENT</w:t>
      </w:r>
    </w:p>
    <w:p w14:paraId="7F5A7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CE4F6E5" w14:textId="77777777" w:rsidR="006A6FDA" w:rsidRPr="00FF430B" w:rsidRDefault="006A6FDA" w:rsidP="006A6FDA">
      <w:pPr>
        <w:shd w:val="clear" w:color="auto" w:fill="FFFFFF"/>
        <w:jc w:val="center"/>
        <w:rPr>
          <w:b/>
        </w:rPr>
      </w:pPr>
      <w:r w:rsidRPr="00FF430B">
        <w:rPr>
          <w:b/>
        </w:rPr>
        <w:t>a ofertantului/candidatului</w:t>
      </w:r>
    </w:p>
    <w:p w14:paraId="06E09339" w14:textId="77777777" w:rsidR="00FB2FFC" w:rsidRPr="00FF430B" w:rsidRDefault="00FB2FFC" w:rsidP="006A6FDA">
      <w:pPr>
        <w:shd w:val="clear" w:color="auto" w:fill="FFFFFF"/>
        <w:jc w:val="center"/>
      </w:pPr>
    </w:p>
    <w:p w14:paraId="707CB7F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BAB4D4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5C0C46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3BB05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FE98686"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CDA9913"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92F31F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29B9B55"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6A2C8D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E00E74F" w14:textId="77777777" w:rsidR="006A6FDA" w:rsidRPr="00FF430B" w:rsidRDefault="006A6FDA" w:rsidP="006A6FDA">
      <w:pPr>
        <w:shd w:val="clear" w:color="auto" w:fill="FFFFFF"/>
        <w:rPr>
          <w:spacing w:val="-1"/>
        </w:rPr>
      </w:pPr>
    </w:p>
    <w:p w14:paraId="13B69971" w14:textId="77777777" w:rsidR="006A6FDA" w:rsidRPr="00FF430B" w:rsidRDefault="006A6FDA" w:rsidP="006A6FDA">
      <w:pPr>
        <w:shd w:val="clear" w:color="auto" w:fill="FFFFFF"/>
        <w:rPr>
          <w:spacing w:val="-1"/>
        </w:rPr>
      </w:pPr>
    </w:p>
    <w:p w14:paraId="5F29526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F4BF94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0A74F9F" w14:textId="77777777" w:rsidR="006A6FDA" w:rsidRPr="00FF430B" w:rsidRDefault="006A6FDA" w:rsidP="009E719D">
      <w:pPr>
        <w:shd w:val="clear" w:color="auto" w:fill="FFFFFF"/>
        <w:jc w:val="right"/>
        <w:rPr>
          <w:i/>
          <w:spacing w:val="-1"/>
        </w:rPr>
      </w:pPr>
      <w:r w:rsidRPr="00FF430B">
        <w:rPr>
          <w:i/>
          <w:spacing w:val="-1"/>
        </w:rPr>
        <w:t>(semnătură autorizată)</w:t>
      </w:r>
    </w:p>
    <w:p w14:paraId="1DA64208" w14:textId="77777777" w:rsidR="00F85D58" w:rsidRPr="00FF430B" w:rsidRDefault="00F85D58" w:rsidP="00A1178E">
      <w:pPr>
        <w:tabs>
          <w:tab w:val="left" w:pos="567"/>
        </w:tabs>
        <w:jc w:val="center"/>
        <w:rPr>
          <w:b/>
          <w:color w:val="000000"/>
          <w:w w:val="90"/>
        </w:rPr>
      </w:pPr>
    </w:p>
    <w:p w14:paraId="0E3FFA6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4775546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B339BE0" w14:textId="77777777" w:rsidR="00BA7FF4" w:rsidRPr="00FF430B" w:rsidRDefault="00BA7FF4" w:rsidP="00BA7FF4">
      <w:pPr>
        <w:jc w:val="right"/>
        <w:rPr>
          <w:noProof w:val="0"/>
        </w:rPr>
      </w:pPr>
      <w:r w:rsidRPr="00FF430B">
        <w:rPr>
          <w:noProof w:val="0"/>
        </w:rPr>
        <w:t>din “____” ________ 20___</w:t>
      </w:r>
    </w:p>
    <w:p w14:paraId="05EFE3E1" w14:textId="77777777" w:rsidR="00B27D8B" w:rsidRPr="00FF430B" w:rsidRDefault="00B27D8B" w:rsidP="000D4488">
      <w:pPr>
        <w:tabs>
          <w:tab w:val="left" w:pos="567"/>
        </w:tabs>
        <w:jc w:val="center"/>
        <w:rPr>
          <w:b/>
          <w:color w:val="000000"/>
          <w:w w:val="90"/>
        </w:rPr>
      </w:pPr>
    </w:p>
    <w:p w14:paraId="5F05D9D2" w14:textId="77777777" w:rsidR="00B27D8B" w:rsidRPr="00FF430B" w:rsidRDefault="00B27D8B" w:rsidP="000D4488">
      <w:pPr>
        <w:tabs>
          <w:tab w:val="left" w:pos="567"/>
        </w:tabs>
        <w:jc w:val="center"/>
        <w:rPr>
          <w:b/>
          <w:color w:val="000000"/>
          <w:w w:val="90"/>
        </w:rPr>
      </w:pPr>
    </w:p>
    <w:p w14:paraId="7E823822"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64B0714D" w14:textId="77777777" w:rsidR="005C6BF4" w:rsidRPr="00FF430B" w:rsidRDefault="005C6BF4" w:rsidP="005C6BF4">
      <w:pPr>
        <w:shd w:val="clear" w:color="auto" w:fill="FFFFFF"/>
        <w:spacing w:after="200"/>
        <w:rPr>
          <w:rFonts w:eastAsia="Calibri"/>
          <w:b/>
          <w:i/>
        </w:rPr>
      </w:pPr>
    </w:p>
    <w:p w14:paraId="5FF7880A"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62AC525" w14:textId="77777777" w:rsidR="005C6BF4" w:rsidRPr="00FF430B" w:rsidRDefault="005C6BF4" w:rsidP="005C6BF4">
      <w:pPr>
        <w:shd w:val="clear" w:color="auto" w:fill="FFFFFF"/>
        <w:rPr>
          <w:rFonts w:eastAsia="Calibri"/>
          <w:b/>
        </w:rPr>
      </w:pPr>
      <w:r w:rsidRPr="00FF430B">
        <w:rPr>
          <w:rFonts w:eastAsia="Calibri"/>
          <w:b/>
          <w:spacing w:val="-2"/>
        </w:rPr>
        <w:t>..........................</w:t>
      </w:r>
    </w:p>
    <w:p w14:paraId="21D9EA4B" w14:textId="77777777" w:rsidR="005C6BF4" w:rsidRPr="00FF430B" w:rsidRDefault="005C6BF4" w:rsidP="005C6BF4">
      <w:pPr>
        <w:shd w:val="clear" w:color="auto" w:fill="FFFFFF"/>
        <w:rPr>
          <w:rFonts w:eastAsia="Calibri"/>
        </w:rPr>
      </w:pPr>
      <w:r w:rsidRPr="00FF430B">
        <w:rPr>
          <w:rFonts w:eastAsia="Calibri"/>
        </w:rPr>
        <w:t>(denumirea)</w:t>
      </w:r>
    </w:p>
    <w:p w14:paraId="3FFE0E85" w14:textId="77777777" w:rsidR="005C6BF4" w:rsidRPr="00FF430B" w:rsidRDefault="005C6BF4" w:rsidP="005C6BF4">
      <w:pPr>
        <w:shd w:val="clear" w:color="auto" w:fill="FFFFFF"/>
        <w:rPr>
          <w:rFonts w:eastAsia="Calibri"/>
        </w:rPr>
      </w:pPr>
    </w:p>
    <w:p w14:paraId="107FE4E7" w14:textId="77777777" w:rsidR="005C6BF4" w:rsidRPr="00FF430B" w:rsidRDefault="005C6BF4" w:rsidP="005C6BF4">
      <w:pPr>
        <w:spacing w:after="200"/>
        <w:jc w:val="center"/>
        <w:rPr>
          <w:rFonts w:eastAsia="Calibri"/>
          <w:b/>
        </w:rPr>
      </w:pPr>
      <w:r w:rsidRPr="00FF430B">
        <w:rPr>
          <w:rFonts w:eastAsia="Calibri"/>
          <w:b/>
        </w:rPr>
        <w:t>Declaraţie</w:t>
      </w:r>
    </w:p>
    <w:p w14:paraId="157D2A9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D6BC7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20804A2" w14:textId="77777777" w:rsidR="005C6BF4" w:rsidRPr="00FF430B" w:rsidRDefault="005C6BF4" w:rsidP="005C6BF4">
      <w:pPr>
        <w:shd w:val="clear" w:color="auto" w:fill="FFFFFF"/>
        <w:spacing w:after="200"/>
        <w:rPr>
          <w:rFonts w:eastAsia="Calibri"/>
        </w:rPr>
      </w:pPr>
    </w:p>
    <w:p w14:paraId="78A67CB6"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60B455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6315D6C" w14:textId="77777777" w:rsidTr="008A2F19">
        <w:tc>
          <w:tcPr>
            <w:tcW w:w="609" w:type="dxa"/>
            <w:shd w:val="clear" w:color="auto" w:fill="auto"/>
          </w:tcPr>
          <w:p w14:paraId="19709BF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01CE9E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404687E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D8973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C2DDAD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0E227C5" w14:textId="77777777" w:rsidTr="008A2F19">
        <w:tc>
          <w:tcPr>
            <w:tcW w:w="609" w:type="dxa"/>
            <w:shd w:val="clear" w:color="auto" w:fill="auto"/>
          </w:tcPr>
          <w:p w14:paraId="7ED9C09D" w14:textId="77777777" w:rsidR="005C6BF4" w:rsidRPr="00FF430B" w:rsidRDefault="005C6BF4" w:rsidP="008A2F19">
            <w:pPr>
              <w:jc w:val="center"/>
              <w:rPr>
                <w:rFonts w:eastAsia="Calibri"/>
                <w:lang w:eastAsia="ro-RO"/>
              </w:rPr>
            </w:pPr>
          </w:p>
        </w:tc>
        <w:tc>
          <w:tcPr>
            <w:tcW w:w="3477" w:type="dxa"/>
            <w:shd w:val="clear" w:color="auto" w:fill="auto"/>
          </w:tcPr>
          <w:p w14:paraId="02BF32B6" w14:textId="77777777" w:rsidR="005C6BF4" w:rsidRPr="00FF430B" w:rsidRDefault="005C6BF4" w:rsidP="008A2F19">
            <w:pPr>
              <w:jc w:val="center"/>
              <w:rPr>
                <w:rFonts w:eastAsia="Calibri"/>
                <w:lang w:eastAsia="ro-RO"/>
              </w:rPr>
            </w:pPr>
          </w:p>
        </w:tc>
        <w:tc>
          <w:tcPr>
            <w:tcW w:w="1293" w:type="dxa"/>
            <w:shd w:val="clear" w:color="auto" w:fill="auto"/>
          </w:tcPr>
          <w:p w14:paraId="7C092457" w14:textId="77777777" w:rsidR="005C6BF4" w:rsidRPr="00FF430B" w:rsidRDefault="005C6BF4" w:rsidP="008A2F19">
            <w:pPr>
              <w:jc w:val="center"/>
              <w:rPr>
                <w:rFonts w:eastAsia="Calibri"/>
                <w:lang w:eastAsia="ro-RO"/>
              </w:rPr>
            </w:pPr>
          </w:p>
        </w:tc>
        <w:tc>
          <w:tcPr>
            <w:tcW w:w="1608" w:type="dxa"/>
            <w:shd w:val="clear" w:color="auto" w:fill="auto"/>
          </w:tcPr>
          <w:p w14:paraId="05C40E9B"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D70F13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5CDFA814" w14:textId="77777777" w:rsidTr="008A2F19">
        <w:tc>
          <w:tcPr>
            <w:tcW w:w="609" w:type="dxa"/>
            <w:shd w:val="clear" w:color="auto" w:fill="auto"/>
          </w:tcPr>
          <w:p w14:paraId="7F1C55CD" w14:textId="77777777" w:rsidR="005C6BF4" w:rsidRPr="00FF430B" w:rsidRDefault="005C6BF4" w:rsidP="008A2F19">
            <w:pPr>
              <w:jc w:val="center"/>
              <w:rPr>
                <w:rFonts w:eastAsia="Calibri"/>
                <w:lang w:eastAsia="ro-RO"/>
              </w:rPr>
            </w:pPr>
          </w:p>
        </w:tc>
        <w:tc>
          <w:tcPr>
            <w:tcW w:w="3477" w:type="dxa"/>
            <w:shd w:val="clear" w:color="auto" w:fill="auto"/>
          </w:tcPr>
          <w:p w14:paraId="7D14A43D" w14:textId="77777777" w:rsidR="005C6BF4" w:rsidRPr="00FF430B" w:rsidRDefault="005C6BF4" w:rsidP="008A2F19">
            <w:pPr>
              <w:jc w:val="center"/>
              <w:rPr>
                <w:rFonts w:eastAsia="Calibri"/>
                <w:lang w:eastAsia="ro-RO"/>
              </w:rPr>
            </w:pPr>
          </w:p>
        </w:tc>
        <w:tc>
          <w:tcPr>
            <w:tcW w:w="1293" w:type="dxa"/>
            <w:shd w:val="clear" w:color="auto" w:fill="auto"/>
          </w:tcPr>
          <w:p w14:paraId="1BEDACD3" w14:textId="77777777" w:rsidR="005C6BF4" w:rsidRPr="00FF430B" w:rsidRDefault="005C6BF4" w:rsidP="008A2F19">
            <w:pPr>
              <w:jc w:val="center"/>
              <w:rPr>
                <w:rFonts w:eastAsia="Calibri"/>
                <w:lang w:eastAsia="ro-RO"/>
              </w:rPr>
            </w:pPr>
          </w:p>
        </w:tc>
        <w:tc>
          <w:tcPr>
            <w:tcW w:w="1608" w:type="dxa"/>
            <w:shd w:val="clear" w:color="auto" w:fill="auto"/>
          </w:tcPr>
          <w:p w14:paraId="080BED74" w14:textId="77777777" w:rsidR="005C6BF4" w:rsidRPr="00FF430B" w:rsidRDefault="005C6BF4" w:rsidP="008A2F19">
            <w:pPr>
              <w:jc w:val="center"/>
              <w:rPr>
                <w:rFonts w:eastAsia="Calibri"/>
                <w:lang w:eastAsia="ro-RO"/>
              </w:rPr>
            </w:pPr>
          </w:p>
        </w:tc>
        <w:tc>
          <w:tcPr>
            <w:tcW w:w="1323" w:type="dxa"/>
            <w:shd w:val="clear" w:color="auto" w:fill="auto"/>
          </w:tcPr>
          <w:p w14:paraId="4CA1239A" w14:textId="77777777" w:rsidR="005C6BF4" w:rsidRPr="00FF430B" w:rsidRDefault="005C6BF4" w:rsidP="008A2F19">
            <w:pPr>
              <w:jc w:val="center"/>
              <w:rPr>
                <w:rFonts w:eastAsia="Calibri"/>
                <w:lang w:eastAsia="ro-RO"/>
              </w:rPr>
            </w:pPr>
          </w:p>
        </w:tc>
      </w:tr>
      <w:tr w:rsidR="005C6BF4" w:rsidRPr="00EC30C2" w14:paraId="638B76AB" w14:textId="77777777" w:rsidTr="008A2F19">
        <w:tc>
          <w:tcPr>
            <w:tcW w:w="609" w:type="dxa"/>
            <w:shd w:val="clear" w:color="auto" w:fill="auto"/>
          </w:tcPr>
          <w:p w14:paraId="0B3FFF01" w14:textId="77777777" w:rsidR="005C6BF4" w:rsidRPr="00FF430B" w:rsidRDefault="005C6BF4" w:rsidP="008A2F19">
            <w:pPr>
              <w:jc w:val="center"/>
              <w:rPr>
                <w:rFonts w:eastAsia="Calibri"/>
                <w:lang w:eastAsia="ro-RO"/>
              </w:rPr>
            </w:pPr>
          </w:p>
        </w:tc>
        <w:tc>
          <w:tcPr>
            <w:tcW w:w="3477" w:type="dxa"/>
            <w:shd w:val="clear" w:color="auto" w:fill="auto"/>
          </w:tcPr>
          <w:p w14:paraId="312686E1" w14:textId="77777777" w:rsidR="005C6BF4" w:rsidRPr="00FF430B" w:rsidRDefault="005C6BF4" w:rsidP="008A2F19">
            <w:pPr>
              <w:jc w:val="center"/>
              <w:rPr>
                <w:rFonts w:eastAsia="Calibri"/>
                <w:lang w:eastAsia="ro-RO"/>
              </w:rPr>
            </w:pPr>
          </w:p>
        </w:tc>
        <w:tc>
          <w:tcPr>
            <w:tcW w:w="1293" w:type="dxa"/>
            <w:shd w:val="clear" w:color="auto" w:fill="auto"/>
          </w:tcPr>
          <w:p w14:paraId="2E114473" w14:textId="77777777" w:rsidR="005C6BF4" w:rsidRPr="00FF430B" w:rsidRDefault="005C6BF4" w:rsidP="008A2F19">
            <w:pPr>
              <w:jc w:val="center"/>
              <w:rPr>
                <w:rFonts w:eastAsia="Calibri"/>
                <w:lang w:eastAsia="ro-RO"/>
              </w:rPr>
            </w:pPr>
          </w:p>
        </w:tc>
        <w:tc>
          <w:tcPr>
            <w:tcW w:w="1608" w:type="dxa"/>
            <w:shd w:val="clear" w:color="auto" w:fill="auto"/>
          </w:tcPr>
          <w:p w14:paraId="677BBA07" w14:textId="77777777" w:rsidR="005C6BF4" w:rsidRPr="00FF430B" w:rsidRDefault="005C6BF4" w:rsidP="008A2F19">
            <w:pPr>
              <w:jc w:val="center"/>
              <w:rPr>
                <w:rFonts w:eastAsia="Calibri"/>
                <w:lang w:eastAsia="ro-RO"/>
              </w:rPr>
            </w:pPr>
          </w:p>
        </w:tc>
        <w:tc>
          <w:tcPr>
            <w:tcW w:w="1323" w:type="dxa"/>
            <w:shd w:val="clear" w:color="auto" w:fill="auto"/>
          </w:tcPr>
          <w:p w14:paraId="109C9EF9" w14:textId="77777777" w:rsidR="005C6BF4" w:rsidRPr="00FF430B" w:rsidRDefault="005C6BF4" w:rsidP="008A2F19">
            <w:pPr>
              <w:jc w:val="center"/>
              <w:rPr>
                <w:rFonts w:eastAsia="Calibri"/>
                <w:lang w:eastAsia="ro-RO"/>
              </w:rPr>
            </w:pPr>
          </w:p>
        </w:tc>
      </w:tr>
      <w:tr w:rsidR="005C6BF4" w:rsidRPr="00EC30C2" w14:paraId="66C17B0C" w14:textId="77777777" w:rsidTr="008A2F19">
        <w:tc>
          <w:tcPr>
            <w:tcW w:w="609" w:type="dxa"/>
            <w:shd w:val="clear" w:color="auto" w:fill="auto"/>
          </w:tcPr>
          <w:p w14:paraId="78547182" w14:textId="77777777" w:rsidR="005C6BF4" w:rsidRPr="00FF430B" w:rsidRDefault="005C6BF4" w:rsidP="008A2F19">
            <w:pPr>
              <w:jc w:val="center"/>
              <w:rPr>
                <w:rFonts w:eastAsia="Calibri"/>
                <w:lang w:eastAsia="ro-RO"/>
              </w:rPr>
            </w:pPr>
          </w:p>
        </w:tc>
        <w:tc>
          <w:tcPr>
            <w:tcW w:w="3477" w:type="dxa"/>
            <w:shd w:val="clear" w:color="auto" w:fill="auto"/>
          </w:tcPr>
          <w:p w14:paraId="5A937DF0" w14:textId="77777777" w:rsidR="005C6BF4" w:rsidRPr="00FF430B" w:rsidRDefault="005C6BF4" w:rsidP="008A2F19">
            <w:pPr>
              <w:jc w:val="center"/>
              <w:rPr>
                <w:rFonts w:eastAsia="Calibri"/>
                <w:lang w:eastAsia="ro-RO"/>
              </w:rPr>
            </w:pPr>
          </w:p>
        </w:tc>
        <w:tc>
          <w:tcPr>
            <w:tcW w:w="1293" w:type="dxa"/>
            <w:shd w:val="clear" w:color="auto" w:fill="auto"/>
          </w:tcPr>
          <w:p w14:paraId="675347D0" w14:textId="77777777" w:rsidR="005C6BF4" w:rsidRPr="00FF430B" w:rsidRDefault="005C6BF4" w:rsidP="008A2F19">
            <w:pPr>
              <w:jc w:val="center"/>
              <w:rPr>
                <w:rFonts w:eastAsia="Calibri"/>
                <w:lang w:eastAsia="ro-RO"/>
              </w:rPr>
            </w:pPr>
          </w:p>
        </w:tc>
        <w:tc>
          <w:tcPr>
            <w:tcW w:w="1608" w:type="dxa"/>
            <w:shd w:val="clear" w:color="auto" w:fill="auto"/>
          </w:tcPr>
          <w:p w14:paraId="00F6D86C" w14:textId="77777777" w:rsidR="005C6BF4" w:rsidRPr="00FF430B" w:rsidRDefault="005C6BF4" w:rsidP="008A2F19">
            <w:pPr>
              <w:jc w:val="center"/>
              <w:rPr>
                <w:rFonts w:eastAsia="Calibri"/>
                <w:lang w:eastAsia="ro-RO"/>
              </w:rPr>
            </w:pPr>
          </w:p>
        </w:tc>
        <w:tc>
          <w:tcPr>
            <w:tcW w:w="1323" w:type="dxa"/>
            <w:shd w:val="clear" w:color="auto" w:fill="auto"/>
          </w:tcPr>
          <w:p w14:paraId="18D96341" w14:textId="77777777" w:rsidR="005C6BF4" w:rsidRPr="00FF430B" w:rsidRDefault="005C6BF4" w:rsidP="008A2F19">
            <w:pPr>
              <w:jc w:val="center"/>
              <w:rPr>
                <w:rFonts w:eastAsia="Calibri"/>
                <w:lang w:eastAsia="ro-RO"/>
              </w:rPr>
            </w:pPr>
          </w:p>
        </w:tc>
      </w:tr>
    </w:tbl>
    <w:p w14:paraId="279A56D0" w14:textId="77777777" w:rsidR="005C6BF4" w:rsidRPr="00FF430B" w:rsidRDefault="005C6BF4" w:rsidP="005C6BF4">
      <w:pPr>
        <w:spacing w:after="200"/>
        <w:ind w:left="28"/>
        <w:rPr>
          <w:rFonts w:eastAsia="Calibri"/>
        </w:rPr>
      </w:pPr>
    </w:p>
    <w:p w14:paraId="67012474"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1E06D8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09D5AEE8" w14:textId="77777777" w:rsidR="00B27D8B" w:rsidRPr="00FF430B" w:rsidRDefault="00B27D8B" w:rsidP="005C6BF4">
      <w:pPr>
        <w:shd w:val="clear" w:color="auto" w:fill="FFFFFF"/>
        <w:spacing w:after="200"/>
        <w:ind w:firstLine="993"/>
        <w:rPr>
          <w:rFonts w:eastAsia="Calibri"/>
          <w:spacing w:val="-1"/>
        </w:rPr>
      </w:pPr>
    </w:p>
    <w:p w14:paraId="65A3A0DE" w14:textId="77777777" w:rsidR="00B27D8B" w:rsidRPr="00FF430B" w:rsidRDefault="00B27D8B" w:rsidP="005C6BF4">
      <w:pPr>
        <w:shd w:val="clear" w:color="auto" w:fill="FFFFFF"/>
        <w:spacing w:after="200"/>
        <w:ind w:firstLine="993"/>
        <w:rPr>
          <w:rFonts w:eastAsia="Calibri"/>
          <w:spacing w:val="-1"/>
        </w:rPr>
      </w:pPr>
    </w:p>
    <w:p w14:paraId="515F5364" w14:textId="77777777" w:rsidR="00B27D8B" w:rsidRPr="00FF430B" w:rsidRDefault="00B27D8B" w:rsidP="005C6BF4">
      <w:pPr>
        <w:shd w:val="clear" w:color="auto" w:fill="FFFFFF"/>
        <w:spacing w:after="200"/>
        <w:ind w:firstLine="993"/>
        <w:rPr>
          <w:rFonts w:eastAsia="Calibri"/>
          <w:spacing w:val="-1"/>
        </w:rPr>
      </w:pPr>
    </w:p>
    <w:p w14:paraId="510F0F00"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9BF4D8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B0D849D" w14:textId="77777777" w:rsidR="00B27D8B" w:rsidRPr="00FF430B" w:rsidRDefault="00B27D8B" w:rsidP="000D4488">
      <w:pPr>
        <w:tabs>
          <w:tab w:val="left" w:pos="567"/>
        </w:tabs>
        <w:jc w:val="center"/>
        <w:rPr>
          <w:b/>
          <w:color w:val="000000"/>
          <w:w w:val="90"/>
        </w:rPr>
      </w:pPr>
    </w:p>
    <w:p w14:paraId="60A555B2" w14:textId="77777777" w:rsidR="00B27D8B" w:rsidRPr="00FF430B" w:rsidRDefault="00B27D8B" w:rsidP="000D4488">
      <w:pPr>
        <w:tabs>
          <w:tab w:val="left" w:pos="567"/>
        </w:tabs>
        <w:jc w:val="center"/>
        <w:rPr>
          <w:b/>
          <w:color w:val="000000"/>
          <w:w w:val="90"/>
        </w:rPr>
      </w:pPr>
    </w:p>
    <w:p w14:paraId="41D585A0" w14:textId="77777777" w:rsidR="00B27D8B" w:rsidRPr="00FF430B" w:rsidRDefault="00B27D8B" w:rsidP="000D4488">
      <w:pPr>
        <w:tabs>
          <w:tab w:val="left" w:pos="567"/>
        </w:tabs>
        <w:jc w:val="center"/>
        <w:rPr>
          <w:b/>
          <w:color w:val="000000"/>
          <w:w w:val="90"/>
        </w:rPr>
      </w:pPr>
    </w:p>
    <w:p w14:paraId="37741D8C" w14:textId="77777777" w:rsidR="00B27D8B" w:rsidRPr="00FF430B" w:rsidRDefault="00B27D8B" w:rsidP="000D4488">
      <w:pPr>
        <w:tabs>
          <w:tab w:val="left" w:pos="567"/>
        </w:tabs>
        <w:jc w:val="center"/>
        <w:rPr>
          <w:b/>
          <w:color w:val="000000"/>
          <w:w w:val="90"/>
        </w:rPr>
      </w:pPr>
    </w:p>
    <w:p w14:paraId="7C9E5634" w14:textId="77777777" w:rsidR="00B27D8B" w:rsidRPr="00FF430B" w:rsidRDefault="00B27D8B" w:rsidP="000D4488">
      <w:pPr>
        <w:tabs>
          <w:tab w:val="left" w:pos="567"/>
        </w:tabs>
        <w:jc w:val="center"/>
        <w:rPr>
          <w:b/>
          <w:color w:val="000000"/>
          <w:w w:val="90"/>
        </w:rPr>
      </w:pPr>
    </w:p>
    <w:p w14:paraId="615DFAA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6D64E87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38538F" w14:textId="77777777" w:rsidR="00BA7FF4" w:rsidRPr="00FF430B" w:rsidRDefault="00BA7FF4" w:rsidP="00BA7FF4">
      <w:pPr>
        <w:jc w:val="right"/>
        <w:rPr>
          <w:noProof w:val="0"/>
        </w:rPr>
      </w:pPr>
      <w:r w:rsidRPr="00FF430B">
        <w:rPr>
          <w:noProof w:val="0"/>
        </w:rPr>
        <w:t>din “____” ________ 20___</w:t>
      </w:r>
    </w:p>
    <w:p w14:paraId="32EA85DE" w14:textId="77777777" w:rsidR="00B27D8B" w:rsidRPr="00FF430B" w:rsidRDefault="00B27D8B" w:rsidP="000D4488">
      <w:pPr>
        <w:tabs>
          <w:tab w:val="left" w:pos="567"/>
        </w:tabs>
        <w:jc w:val="center"/>
        <w:rPr>
          <w:b/>
          <w:color w:val="000000"/>
          <w:w w:val="90"/>
        </w:rPr>
      </w:pPr>
    </w:p>
    <w:p w14:paraId="6A1E6538" w14:textId="77777777" w:rsidR="00B27D8B" w:rsidRPr="00FF430B" w:rsidRDefault="00B27D8B" w:rsidP="000D4488">
      <w:pPr>
        <w:tabs>
          <w:tab w:val="left" w:pos="567"/>
        </w:tabs>
        <w:jc w:val="center"/>
        <w:rPr>
          <w:b/>
          <w:color w:val="000000"/>
          <w:w w:val="90"/>
        </w:rPr>
      </w:pPr>
    </w:p>
    <w:p w14:paraId="2B1E11CD" w14:textId="77777777" w:rsidR="00B27D8B" w:rsidRPr="00FF430B" w:rsidRDefault="00B27D8B" w:rsidP="000D4488">
      <w:pPr>
        <w:tabs>
          <w:tab w:val="left" w:pos="567"/>
        </w:tabs>
        <w:jc w:val="center"/>
        <w:rPr>
          <w:b/>
          <w:color w:val="000000"/>
          <w:w w:val="90"/>
        </w:rPr>
      </w:pPr>
    </w:p>
    <w:p w14:paraId="3B9DB40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2C0F2544" w14:textId="77777777" w:rsidR="005C6BF4" w:rsidRPr="00FF430B" w:rsidRDefault="005C6BF4" w:rsidP="005C6BF4">
      <w:pPr>
        <w:spacing w:line="276" w:lineRule="auto"/>
        <w:rPr>
          <w:rFonts w:eastAsia="Calibri"/>
        </w:rPr>
      </w:pPr>
    </w:p>
    <w:p w14:paraId="5C155D3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A5298C"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D37A64A"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0AF35B33" w14:textId="77777777" w:rsidR="005C6BF4" w:rsidRPr="00FF430B" w:rsidRDefault="005C6BF4" w:rsidP="005C6BF4">
      <w:pPr>
        <w:shd w:val="clear" w:color="auto" w:fill="FFFFFF"/>
        <w:spacing w:line="276" w:lineRule="auto"/>
        <w:rPr>
          <w:rFonts w:eastAsia="Calibri"/>
        </w:rPr>
      </w:pPr>
    </w:p>
    <w:p w14:paraId="34FE5FD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AE6F7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7F67428"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4D2F327"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BC70A17"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DAF5E9"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1181CA8" w14:textId="77777777" w:rsidTr="008A2F19">
        <w:trPr>
          <w:jc w:val="center"/>
        </w:trPr>
        <w:tc>
          <w:tcPr>
            <w:tcW w:w="3023" w:type="dxa"/>
            <w:shd w:val="clear" w:color="auto" w:fill="auto"/>
          </w:tcPr>
          <w:p w14:paraId="3418D884" w14:textId="77777777" w:rsidR="005C6BF4" w:rsidRPr="00FF430B" w:rsidRDefault="005C6BF4" w:rsidP="008A2F19">
            <w:pPr>
              <w:rPr>
                <w:rFonts w:eastAsia="Calibri"/>
                <w:lang w:eastAsia="ro-RO"/>
              </w:rPr>
            </w:pPr>
          </w:p>
        </w:tc>
        <w:tc>
          <w:tcPr>
            <w:tcW w:w="1757" w:type="dxa"/>
            <w:shd w:val="clear" w:color="auto" w:fill="auto"/>
          </w:tcPr>
          <w:p w14:paraId="383716DF"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4753776"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FDD8A87"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CE142FB" w14:textId="77777777" w:rsidTr="008A2F19">
        <w:trPr>
          <w:jc w:val="center"/>
        </w:trPr>
        <w:tc>
          <w:tcPr>
            <w:tcW w:w="3023" w:type="dxa"/>
            <w:shd w:val="clear" w:color="auto" w:fill="auto"/>
          </w:tcPr>
          <w:p w14:paraId="55103B0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6AB5B896" w14:textId="77777777" w:rsidR="005C6BF4" w:rsidRPr="00FF430B" w:rsidRDefault="005C6BF4" w:rsidP="008A2F19">
            <w:pPr>
              <w:rPr>
                <w:rFonts w:eastAsia="Calibri"/>
                <w:lang w:eastAsia="ro-RO"/>
              </w:rPr>
            </w:pPr>
          </w:p>
        </w:tc>
        <w:tc>
          <w:tcPr>
            <w:tcW w:w="1845" w:type="dxa"/>
            <w:shd w:val="clear" w:color="auto" w:fill="auto"/>
          </w:tcPr>
          <w:p w14:paraId="5877370B" w14:textId="77777777" w:rsidR="005C6BF4" w:rsidRPr="00FF430B" w:rsidRDefault="005C6BF4" w:rsidP="008A2F19">
            <w:pPr>
              <w:rPr>
                <w:rFonts w:eastAsia="Calibri"/>
                <w:lang w:eastAsia="ro-RO"/>
              </w:rPr>
            </w:pPr>
          </w:p>
        </w:tc>
        <w:tc>
          <w:tcPr>
            <w:tcW w:w="1757" w:type="dxa"/>
            <w:shd w:val="clear" w:color="auto" w:fill="auto"/>
          </w:tcPr>
          <w:p w14:paraId="7087980E" w14:textId="77777777" w:rsidR="005C6BF4" w:rsidRPr="00FF430B" w:rsidRDefault="005C6BF4" w:rsidP="008A2F19">
            <w:pPr>
              <w:rPr>
                <w:rFonts w:eastAsia="Calibri"/>
                <w:lang w:eastAsia="ro-RO"/>
              </w:rPr>
            </w:pPr>
          </w:p>
        </w:tc>
      </w:tr>
      <w:tr w:rsidR="005C6BF4" w:rsidRPr="00EC30C2" w14:paraId="17A6A363" w14:textId="77777777" w:rsidTr="008A2F19">
        <w:trPr>
          <w:jc w:val="center"/>
        </w:trPr>
        <w:tc>
          <w:tcPr>
            <w:tcW w:w="3023" w:type="dxa"/>
            <w:shd w:val="clear" w:color="auto" w:fill="auto"/>
          </w:tcPr>
          <w:p w14:paraId="08D34E4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D6E00DC" w14:textId="77777777" w:rsidR="005C6BF4" w:rsidRPr="00FF430B" w:rsidRDefault="005C6BF4" w:rsidP="008A2F19">
            <w:pPr>
              <w:rPr>
                <w:rFonts w:eastAsia="Calibri"/>
                <w:lang w:eastAsia="ro-RO"/>
              </w:rPr>
            </w:pPr>
          </w:p>
        </w:tc>
        <w:tc>
          <w:tcPr>
            <w:tcW w:w="1845" w:type="dxa"/>
            <w:shd w:val="clear" w:color="auto" w:fill="auto"/>
          </w:tcPr>
          <w:p w14:paraId="7023CB50" w14:textId="77777777" w:rsidR="005C6BF4" w:rsidRPr="00FF430B" w:rsidRDefault="005C6BF4" w:rsidP="008A2F19">
            <w:pPr>
              <w:rPr>
                <w:rFonts w:eastAsia="Calibri"/>
                <w:lang w:eastAsia="ro-RO"/>
              </w:rPr>
            </w:pPr>
          </w:p>
        </w:tc>
        <w:tc>
          <w:tcPr>
            <w:tcW w:w="1757" w:type="dxa"/>
            <w:shd w:val="clear" w:color="auto" w:fill="auto"/>
          </w:tcPr>
          <w:p w14:paraId="283BC2A3" w14:textId="77777777" w:rsidR="005C6BF4" w:rsidRPr="00FF430B" w:rsidRDefault="005C6BF4" w:rsidP="008A2F19">
            <w:pPr>
              <w:rPr>
                <w:rFonts w:eastAsia="Calibri"/>
                <w:lang w:eastAsia="ro-RO"/>
              </w:rPr>
            </w:pPr>
          </w:p>
        </w:tc>
      </w:tr>
      <w:tr w:rsidR="005C6BF4" w:rsidRPr="00EC30C2" w14:paraId="6E1DE1E7" w14:textId="77777777" w:rsidTr="008A2F19">
        <w:trPr>
          <w:jc w:val="center"/>
        </w:trPr>
        <w:tc>
          <w:tcPr>
            <w:tcW w:w="3023" w:type="dxa"/>
            <w:shd w:val="clear" w:color="auto" w:fill="auto"/>
          </w:tcPr>
          <w:p w14:paraId="6ED6BAF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ECFAA2A" w14:textId="77777777" w:rsidR="005C6BF4" w:rsidRPr="00FF430B" w:rsidRDefault="005C6BF4" w:rsidP="008A2F19">
            <w:pPr>
              <w:rPr>
                <w:rFonts w:eastAsia="Calibri"/>
                <w:lang w:eastAsia="ro-RO"/>
              </w:rPr>
            </w:pPr>
          </w:p>
        </w:tc>
        <w:tc>
          <w:tcPr>
            <w:tcW w:w="1845" w:type="dxa"/>
            <w:shd w:val="clear" w:color="auto" w:fill="auto"/>
          </w:tcPr>
          <w:p w14:paraId="3FBFE0A7" w14:textId="77777777" w:rsidR="005C6BF4" w:rsidRPr="00FF430B" w:rsidRDefault="005C6BF4" w:rsidP="008A2F19">
            <w:pPr>
              <w:rPr>
                <w:rFonts w:eastAsia="Calibri"/>
                <w:lang w:eastAsia="ro-RO"/>
              </w:rPr>
            </w:pPr>
          </w:p>
        </w:tc>
        <w:tc>
          <w:tcPr>
            <w:tcW w:w="1757" w:type="dxa"/>
            <w:shd w:val="clear" w:color="auto" w:fill="auto"/>
          </w:tcPr>
          <w:p w14:paraId="3F1A46E0" w14:textId="77777777" w:rsidR="005C6BF4" w:rsidRPr="00FF430B" w:rsidRDefault="005C6BF4" w:rsidP="008A2F19">
            <w:pPr>
              <w:rPr>
                <w:rFonts w:eastAsia="Calibri"/>
                <w:lang w:eastAsia="ro-RO"/>
              </w:rPr>
            </w:pPr>
          </w:p>
        </w:tc>
      </w:tr>
      <w:tr w:rsidR="005C6BF4" w:rsidRPr="00EC30C2" w14:paraId="29D92238" w14:textId="77777777" w:rsidTr="008A2F19">
        <w:trPr>
          <w:jc w:val="center"/>
        </w:trPr>
        <w:tc>
          <w:tcPr>
            <w:tcW w:w="3023" w:type="dxa"/>
            <w:shd w:val="clear" w:color="auto" w:fill="auto"/>
          </w:tcPr>
          <w:p w14:paraId="0B7055A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F92AF86" w14:textId="77777777" w:rsidR="005C6BF4" w:rsidRPr="00FF430B" w:rsidRDefault="005C6BF4" w:rsidP="008A2F19">
            <w:pPr>
              <w:rPr>
                <w:rFonts w:eastAsia="Calibri"/>
                <w:lang w:eastAsia="ro-RO"/>
              </w:rPr>
            </w:pPr>
          </w:p>
        </w:tc>
        <w:tc>
          <w:tcPr>
            <w:tcW w:w="1845" w:type="dxa"/>
            <w:shd w:val="clear" w:color="auto" w:fill="auto"/>
          </w:tcPr>
          <w:p w14:paraId="696488EF" w14:textId="77777777" w:rsidR="005C6BF4" w:rsidRPr="00FF430B" w:rsidRDefault="005C6BF4" w:rsidP="008A2F19">
            <w:pPr>
              <w:rPr>
                <w:rFonts w:eastAsia="Calibri"/>
                <w:lang w:eastAsia="ro-RO"/>
              </w:rPr>
            </w:pPr>
          </w:p>
        </w:tc>
        <w:tc>
          <w:tcPr>
            <w:tcW w:w="1757" w:type="dxa"/>
            <w:shd w:val="clear" w:color="auto" w:fill="auto"/>
          </w:tcPr>
          <w:p w14:paraId="50E63056" w14:textId="77777777" w:rsidR="005C6BF4" w:rsidRPr="00FF430B" w:rsidRDefault="005C6BF4" w:rsidP="008A2F19">
            <w:pPr>
              <w:rPr>
                <w:rFonts w:eastAsia="Calibri"/>
                <w:lang w:eastAsia="ro-RO"/>
              </w:rPr>
            </w:pPr>
          </w:p>
        </w:tc>
      </w:tr>
    </w:tbl>
    <w:p w14:paraId="0A02830E" w14:textId="77777777" w:rsidR="00653E70" w:rsidRPr="00FF430B" w:rsidRDefault="00653E70" w:rsidP="005C6BF4">
      <w:pPr>
        <w:shd w:val="clear" w:color="auto" w:fill="FFFFFF"/>
        <w:spacing w:line="276" w:lineRule="auto"/>
        <w:ind w:firstLine="1080"/>
        <w:jc w:val="both"/>
        <w:rPr>
          <w:rFonts w:eastAsia="Calibri"/>
        </w:rPr>
      </w:pPr>
    </w:p>
    <w:p w14:paraId="1D6A793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8B9179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CB9357"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FE03804"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7D1A8E7"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1496948" w14:textId="77777777" w:rsidR="00E26A0E" w:rsidRPr="00FF430B" w:rsidRDefault="00E26A0E" w:rsidP="005C6BF4">
      <w:pPr>
        <w:shd w:val="clear" w:color="auto" w:fill="FFFFFF"/>
        <w:spacing w:after="200" w:line="276" w:lineRule="auto"/>
        <w:ind w:firstLine="720"/>
        <w:rPr>
          <w:rFonts w:eastAsia="Calibri"/>
          <w:spacing w:val="-1"/>
        </w:rPr>
      </w:pPr>
    </w:p>
    <w:p w14:paraId="6858ADF2" w14:textId="77777777" w:rsidR="002927B7" w:rsidRPr="00FF430B" w:rsidRDefault="002927B7" w:rsidP="005C6BF4">
      <w:pPr>
        <w:shd w:val="clear" w:color="auto" w:fill="FFFFFF"/>
        <w:spacing w:after="200" w:line="276" w:lineRule="auto"/>
        <w:ind w:firstLine="720"/>
        <w:rPr>
          <w:rFonts w:eastAsia="Calibri"/>
          <w:spacing w:val="-1"/>
        </w:rPr>
      </w:pPr>
    </w:p>
    <w:p w14:paraId="2D15FEFF"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FE44D8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480476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383F4BA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46F3DA" w14:textId="77777777" w:rsidR="00BA7FF4" w:rsidRPr="00FF430B" w:rsidRDefault="00BA7FF4" w:rsidP="00BA7FF4">
      <w:pPr>
        <w:jc w:val="right"/>
        <w:rPr>
          <w:noProof w:val="0"/>
        </w:rPr>
      </w:pPr>
      <w:r w:rsidRPr="00FF430B">
        <w:rPr>
          <w:noProof w:val="0"/>
        </w:rPr>
        <w:t>din “____” ________ 20___</w:t>
      </w:r>
    </w:p>
    <w:p w14:paraId="1005E164" w14:textId="77777777" w:rsidR="00B27D8B" w:rsidRPr="00FF430B" w:rsidRDefault="00B27D8B" w:rsidP="00A1178E">
      <w:pPr>
        <w:tabs>
          <w:tab w:val="left" w:pos="567"/>
        </w:tabs>
        <w:jc w:val="center"/>
        <w:rPr>
          <w:b/>
          <w:color w:val="000000"/>
          <w:w w:val="90"/>
        </w:rPr>
      </w:pPr>
    </w:p>
    <w:p w14:paraId="4CA48215"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1F47C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11189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8D74536"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586F1AD"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4F23126"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A54343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64827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EDF09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8329C4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8A2331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CDB215" w14:textId="77777777" w:rsidTr="00413218">
        <w:tc>
          <w:tcPr>
            <w:tcW w:w="471" w:type="dxa"/>
          </w:tcPr>
          <w:p w14:paraId="418E2D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669F54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9F4155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3E27A7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280663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2DD4C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56C523B" w14:textId="77777777" w:rsidTr="00413218">
        <w:trPr>
          <w:trHeight w:val="540"/>
        </w:trPr>
        <w:tc>
          <w:tcPr>
            <w:tcW w:w="471" w:type="dxa"/>
            <w:vMerge w:val="restart"/>
          </w:tcPr>
          <w:p w14:paraId="74359DB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7EFE69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96D4355"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FBCFAF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1FF546A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FA340F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501141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C434912" w14:textId="77777777" w:rsidTr="00413218">
        <w:trPr>
          <w:trHeight w:val="1380"/>
        </w:trPr>
        <w:tc>
          <w:tcPr>
            <w:tcW w:w="471" w:type="dxa"/>
            <w:vMerge/>
          </w:tcPr>
          <w:p w14:paraId="479B6AC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05C9A8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BA204E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1A2675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E6407A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86FD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B3D01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3A474FB" w14:textId="77777777" w:rsidTr="00413218">
        <w:trPr>
          <w:trHeight w:val="420"/>
        </w:trPr>
        <w:tc>
          <w:tcPr>
            <w:tcW w:w="471" w:type="dxa"/>
            <w:vMerge w:val="restart"/>
          </w:tcPr>
          <w:p w14:paraId="0C56DF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BD95D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CDBCF3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7A894B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5F263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4A33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7CF82F7" w14:textId="77777777" w:rsidTr="00413218">
        <w:trPr>
          <w:trHeight w:val="535"/>
        </w:trPr>
        <w:tc>
          <w:tcPr>
            <w:tcW w:w="471" w:type="dxa"/>
            <w:vMerge/>
          </w:tcPr>
          <w:p w14:paraId="77288FA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1B1A8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D4D35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BBD13A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FA73C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C0C84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A08BFB7" w14:textId="77777777" w:rsidTr="00DA5198">
        <w:trPr>
          <w:trHeight w:val="1770"/>
        </w:trPr>
        <w:tc>
          <w:tcPr>
            <w:tcW w:w="471" w:type="dxa"/>
            <w:vMerge w:val="restart"/>
          </w:tcPr>
          <w:p w14:paraId="0EE0024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2C4B27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EFE5F9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FA4C7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945E1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9EAC5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B0C9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3A140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21F8C5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56BA3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D33CCEB" w14:textId="77777777" w:rsidR="00F366C7" w:rsidRPr="00FF430B" w:rsidRDefault="000F650B" w:rsidP="00F366C7">
            <w:pPr>
              <w:tabs>
                <w:tab w:val="left" w:pos="567"/>
              </w:tabs>
            </w:pPr>
            <w:r w:rsidRPr="00FF430B">
              <w:t>A.Terasamente, lucrări la structura clădirilor;</w:t>
            </w:r>
          </w:p>
          <w:p w14:paraId="6749188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A3EE5FB"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A09C0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28D5C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9D9FD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B5AED5F" w14:textId="77777777" w:rsidTr="00F40A1C">
        <w:trPr>
          <w:trHeight w:val="1260"/>
        </w:trPr>
        <w:tc>
          <w:tcPr>
            <w:tcW w:w="471" w:type="dxa"/>
            <w:vMerge/>
          </w:tcPr>
          <w:p w14:paraId="0CAF78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29EF56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3A4617"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19FC4F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954CF37" w14:textId="77777777" w:rsidR="0079357E" w:rsidRPr="00FF430B" w:rsidRDefault="00FD2140" w:rsidP="00DA5198">
            <w:pPr>
              <w:tabs>
                <w:tab w:val="left" w:leader="underscore" w:pos="6465"/>
                <w:tab w:val="right" w:leader="underscore" w:pos="9777"/>
              </w:tabs>
              <w:jc w:val="both"/>
            </w:pPr>
            <w:r w:rsidRPr="00FF430B">
              <w:t xml:space="preserve">B.poduri; </w:t>
            </w:r>
          </w:p>
          <w:p w14:paraId="359E386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1E60B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5E94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79AFD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355B25" w14:textId="77777777" w:rsidTr="00F40A1C">
        <w:trPr>
          <w:trHeight w:val="1260"/>
        </w:trPr>
        <w:tc>
          <w:tcPr>
            <w:tcW w:w="471" w:type="dxa"/>
            <w:vMerge/>
          </w:tcPr>
          <w:p w14:paraId="5A5126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3C50C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F2F38E" w14:textId="77777777" w:rsidR="00F366C7" w:rsidRPr="00FF430B" w:rsidRDefault="00F366C7" w:rsidP="00F366C7">
            <w:pPr>
              <w:tabs>
                <w:tab w:val="left" w:pos="567"/>
              </w:tabs>
              <w:spacing w:line="276" w:lineRule="auto"/>
            </w:pPr>
            <w:r w:rsidRPr="00FF430B">
              <w:t>Construcții speciale:</w:t>
            </w:r>
          </w:p>
          <w:p w14:paraId="3D763061" w14:textId="77777777" w:rsidR="00F366C7" w:rsidRPr="00FF430B" w:rsidRDefault="00F366C7" w:rsidP="00F366C7">
            <w:pPr>
              <w:tabs>
                <w:tab w:val="left" w:pos="567"/>
              </w:tabs>
              <w:spacing w:line="276" w:lineRule="auto"/>
            </w:pPr>
            <w:r w:rsidRPr="00FF430B">
              <w:t>A. hidrotehnice și pentru îmbunătățiri funciare;</w:t>
            </w:r>
          </w:p>
          <w:p w14:paraId="7A2AD00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77AB43E" w14:textId="77777777" w:rsidR="00F366C7" w:rsidRPr="00FF430B" w:rsidRDefault="00F366C7" w:rsidP="00F366C7">
            <w:pPr>
              <w:tabs>
                <w:tab w:val="left" w:pos="567"/>
              </w:tabs>
              <w:spacing w:line="276" w:lineRule="auto"/>
            </w:pPr>
            <w:r w:rsidRPr="00FF430B">
              <w:t>C. porturi și debarcadere;</w:t>
            </w:r>
          </w:p>
          <w:p w14:paraId="19618E5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E9F1F1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795E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1D9D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E96D7F" w14:textId="77777777" w:rsidTr="00F40A1C">
        <w:trPr>
          <w:trHeight w:val="2055"/>
        </w:trPr>
        <w:tc>
          <w:tcPr>
            <w:tcW w:w="471" w:type="dxa"/>
            <w:vMerge/>
          </w:tcPr>
          <w:p w14:paraId="68F6679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F1F5A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6B19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7CCCEBC" w14:textId="77777777" w:rsidR="00F366C7" w:rsidRPr="00FF430B" w:rsidRDefault="00F366C7" w:rsidP="00F366C7">
            <w:pPr>
              <w:tabs>
                <w:tab w:val="left" w:pos="567"/>
              </w:tabs>
              <w:spacing w:line="276" w:lineRule="auto"/>
            </w:pPr>
            <w:r w:rsidRPr="00FF430B">
              <w:t>A.de alimentare cu apă și canalizare;</w:t>
            </w:r>
          </w:p>
          <w:p w14:paraId="0724081F" w14:textId="77777777" w:rsidR="0079357E" w:rsidRPr="00FF430B" w:rsidRDefault="00F366C7" w:rsidP="00F366C7">
            <w:pPr>
              <w:tabs>
                <w:tab w:val="left" w:pos="567"/>
              </w:tabs>
              <w:spacing w:line="276" w:lineRule="auto"/>
            </w:pPr>
            <w:r w:rsidRPr="00FF430B">
              <w:t xml:space="preserve">B.de încălzire; </w:t>
            </w:r>
          </w:p>
          <w:p w14:paraId="0C5850A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3319C8E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F3D9B16"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9739246"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1BF8E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C018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6DEB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D6E90C" w14:textId="77777777" w:rsidTr="00413218">
        <w:trPr>
          <w:trHeight w:val="945"/>
        </w:trPr>
        <w:tc>
          <w:tcPr>
            <w:tcW w:w="471" w:type="dxa"/>
            <w:vMerge/>
          </w:tcPr>
          <w:p w14:paraId="3D1A90A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2B551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6D3790"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4F97D16" w14:textId="77777777" w:rsidR="00F366C7" w:rsidRPr="00FF430B" w:rsidRDefault="00F366C7" w:rsidP="00F366C7">
            <w:pPr>
              <w:tabs>
                <w:tab w:val="left" w:pos="567"/>
              </w:tabs>
              <w:spacing w:line="276" w:lineRule="auto"/>
            </w:pPr>
            <w:r w:rsidRPr="00FF430B">
              <w:t>A. sub presiune, mecanisme de ridicat, cazane;</w:t>
            </w:r>
          </w:p>
          <w:p w14:paraId="72406C83" w14:textId="77777777" w:rsidR="00F366C7" w:rsidRPr="00FF430B" w:rsidRDefault="00F366C7" w:rsidP="00F366C7">
            <w:pPr>
              <w:tabs>
                <w:tab w:val="left" w:pos="567"/>
              </w:tabs>
              <w:spacing w:line="276" w:lineRule="auto"/>
            </w:pPr>
            <w:r w:rsidRPr="00FF430B">
              <w:t>B. chimico-tehnologice; C. gazoducte magistrale;</w:t>
            </w:r>
          </w:p>
          <w:p w14:paraId="2C8FCE49"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3E981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0DF0E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DF4E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5B7444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2C4411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E0230F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51DB8F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04CD2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FBD4"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1DCC22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D11B06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AA955E2"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D50793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3483DE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57C976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7C9DA6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5CCAF4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6C4A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821D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3BEA09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2457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49A9E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90870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D710DC"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CAE9F5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2248BA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F0E49A0"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22B75A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84DBBE0" w14:textId="77777777" w:rsidR="000C5DFB" w:rsidRPr="00FF430B" w:rsidRDefault="000C5DFB" w:rsidP="000C5DFB">
      <w:pPr>
        <w:jc w:val="right"/>
        <w:rPr>
          <w:noProof w:val="0"/>
        </w:rPr>
      </w:pPr>
      <w:r w:rsidRPr="00FF430B">
        <w:rPr>
          <w:noProof w:val="0"/>
        </w:rPr>
        <w:t>din “____” ________ 20___</w:t>
      </w:r>
    </w:p>
    <w:p w14:paraId="792D2DE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47EE1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8587C0"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74B5AEB5"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8FC4D69"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0232B87F" w14:textId="77777777" w:rsidR="006C4C0E" w:rsidRPr="00FF430B" w:rsidRDefault="006C4C0E" w:rsidP="006C4C0E">
      <w:pPr>
        <w:pStyle w:val="Titlu2"/>
        <w:spacing w:before="0"/>
        <w:jc w:val="center"/>
        <w:rPr>
          <w:rFonts w:ascii="Times New Roman" w:hAnsi="Times New Roman" w:cs="Times New Roman"/>
          <w:bCs w:val="0"/>
          <w:i/>
          <w:color w:val="auto"/>
        </w:rPr>
      </w:pPr>
    </w:p>
    <w:p w14:paraId="6EDCA3A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17EE409" w14:textId="77777777" w:rsidR="00E71F7B" w:rsidRPr="00FF430B" w:rsidRDefault="00E71F7B" w:rsidP="00196AB4">
      <w:pPr>
        <w:jc w:val="both"/>
      </w:pPr>
    </w:p>
    <w:p w14:paraId="1BFEF7D3" w14:textId="77777777" w:rsidR="00E71F7B" w:rsidRPr="00FF430B" w:rsidRDefault="00E71F7B" w:rsidP="00196AB4">
      <w:pPr>
        <w:pStyle w:val="Listparagraf"/>
        <w:numPr>
          <w:ilvl w:val="0"/>
          <w:numId w:val="0"/>
        </w:numPr>
      </w:pPr>
    </w:p>
    <w:p w14:paraId="1F76293A" w14:textId="77777777" w:rsidR="00233538" w:rsidRPr="00FF430B" w:rsidRDefault="0003591A" w:rsidP="00196AB4">
      <w:pPr>
        <w:ind w:firstLine="709"/>
        <w:jc w:val="both"/>
      </w:pPr>
      <w:r w:rsidRPr="00FF430B">
        <w:t>Obiectul_______________________________________________________________</w:t>
      </w:r>
    </w:p>
    <w:p w14:paraId="13186C2A" w14:textId="77777777" w:rsidR="00233538" w:rsidRPr="00FF430B" w:rsidRDefault="0003591A" w:rsidP="00196AB4">
      <w:pPr>
        <w:ind w:firstLine="709"/>
        <w:jc w:val="center"/>
      </w:pPr>
      <w:r w:rsidRPr="00FF430B">
        <w:rPr>
          <w:i/>
        </w:rPr>
        <w:t>(denumirea, adresa)</w:t>
      </w:r>
    </w:p>
    <w:p w14:paraId="2AFA55C9" w14:textId="77777777" w:rsidR="00233538" w:rsidRPr="00FF430B" w:rsidRDefault="0003591A" w:rsidP="00196AB4">
      <w:pPr>
        <w:ind w:firstLine="709"/>
        <w:jc w:val="both"/>
      </w:pPr>
      <w:r w:rsidRPr="00FF430B">
        <w:t>Autoritatea contractantă__________________________________________________</w:t>
      </w:r>
    </w:p>
    <w:p w14:paraId="60B9C148" w14:textId="77777777" w:rsidR="00233538" w:rsidRPr="00FF430B" w:rsidRDefault="0003591A" w:rsidP="00196AB4">
      <w:pPr>
        <w:ind w:firstLine="709"/>
        <w:jc w:val="center"/>
        <w:rPr>
          <w:i/>
        </w:rPr>
      </w:pPr>
      <w:r w:rsidRPr="00FF430B">
        <w:rPr>
          <w:i/>
        </w:rPr>
        <w:t>(denumirea, adresa)</w:t>
      </w:r>
    </w:p>
    <w:p w14:paraId="5138C903" w14:textId="77777777" w:rsidR="00233538" w:rsidRPr="00FF430B" w:rsidRDefault="0003591A" w:rsidP="00196AB4">
      <w:pPr>
        <w:pStyle w:val="cp"/>
        <w:ind w:firstLine="709"/>
        <w:jc w:val="both"/>
      </w:pPr>
      <w:r w:rsidRPr="00FF430B">
        <w:t>1 . Descriere generală</w:t>
      </w:r>
    </w:p>
    <w:p w14:paraId="0A845A79"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128F9A65" w14:textId="77777777" w:rsidR="00233538" w:rsidRPr="00FF430B" w:rsidRDefault="0003591A" w:rsidP="00196AB4">
      <w:pPr>
        <w:ind w:firstLine="709"/>
        <w:jc w:val="both"/>
        <w:rPr>
          <w:b/>
        </w:rPr>
      </w:pPr>
      <w:r w:rsidRPr="00FF430B">
        <w:rPr>
          <w:b/>
        </w:rPr>
        <w:t>2. Informaţii şi proiectare</w:t>
      </w:r>
    </w:p>
    <w:p w14:paraId="2A22BE47"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1EA7C5E" w14:textId="77777777" w:rsidR="00233538" w:rsidRPr="00FF430B" w:rsidRDefault="0003591A" w:rsidP="00196AB4">
      <w:pPr>
        <w:ind w:firstLine="709"/>
        <w:jc w:val="both"/>
        <w:rPr>
          <w:b/>
        </w:rPr>
      </w:pPr>
      <w:r w:rsidRPr="00FF430B">
        <w:rPr>
          <w:b/>
        </w:rPr>
        <w:t>3. Materiale, compatibilităţi, reglementări tehnice şi standarde utilizate</w:t>
      </w:r>
    </w:p>
    <w:p w14:paraId="6BB1DC11"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15461AD" w14:textId="77777777" w:rsidR="00233538" w:rsidRPr="00FF430B" w:rsidRDefault="0003591A" w:rsidP="00196AB4">
      <w:pPr>
        <w:ind w:firstLine="709"/>
        <w:jc w:val="both"/>
        <w:rPr>
          <w:b/>
        </w:rPr>
      </w:pPr>
      <w:r w:rsidRPr="00FF430B">
        <w:rPr>
          <w:b/>
        </w:rPr>
        <w:t>4. Mostre</w:t>
      </w:r>
    </w:p>
    <w:p w14:paraId="3D33FA19" w14:textId="77777777" w:rsidR="00233538" w:rsidRPr="00FF430B" w:rsidRDefault="0003591A" w:rsidP="00196AB4">
      <w:pPr>
        <w:ind w:firstLine="709"/>
        <w:jc w:val="both"/>
      </w:pPr>
      <w:r w:rsidRPr="00FF430B">
        <w:t>Se precizează modul de prezentare a mostrelor la toate produsele utilizate.</w:t>
      </w:r>
    </w:p>
    <w:p w14:paraId="0E0E592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577F700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EFAB415"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02DB722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B72AEB" w14:textId="77777777" w:rsidR="00233538" w:rsidRPr="00FF430B" w:rsidRDefault="0003591A" w:rsidP="00196AB4">
      <w:pPr>
        <w:ind w:firstLine="709"/>
        <w:jc w:val="both"/>
        <w:rPr>
          <w:b/>
        </w:rPr>
      </w:pPr>
      <w:r w:rsidRPr="00FF430B">
        <w:rPr>
          <w:b/>
        </w:rPr>
        <w:t>7. Remedierea viciilor ascunse şi a defectelor</w:t>
      </w:r>
    </w:p>
    <w:p w14:paraId="08F650AB"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C816BB0" w14:textId="77777777" w:rsidR="00233538" w:rsidRPr="00FF430B" w:rsidRDefault="0003591A" w:rsidP="00196AB4">
      <w:pPr>
        <w:ind w:firstLine="709"/>
        <w:jc w:val="both"/>
        <w:rPr>
          <w:b/>
        </w:rPr>
      </w:pPr>
      <w:r w:rsidRPr="00FF430B">
        <w:rPr>
          <w:b/>
        </w:rPr>
        <w:t>8. Trasarea geodezică a lucrărilor, toleranţe de execuţie</w:t>
      </w:r>
    </w:p>
    <w:p w14:paraId="3C0D284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FCF6158" w14:textId="77777777" w:rsidR="00233538" w:rsidRPr="00FF430B" w:rsidRDefault="0003591A" w:rsidP="00196AB4">
      <w:pPr>
        <w:ind w:firstLine="709"/>
        <w:jc w:val="both"/>
        <w:rPr>
          <w:b/>
        </w:rPr>
      </w:pPr>
      <w:r w:rsidRPr="00FF430B">
        <w:rPr>
          <w:b/>
        </w:rPr>
        <w:t>9. Parametrii de calcul ai elementelor constructive</w:t>
      </w:r>
    </w:p>
    <w:p w14:paraId="31D64B3B" w14:textId="77777777" w:rsidR="00233538" w:rsidRPr="00FF430B" w:rsidRDefault="0003591A" w:rsidP="00196AB4">
      <w:pPr>
        <w:ind w:firstLine="709"/>
        <w:jc w:val="both"/>
      </w:pPr>
      <w:r w:rsidRPr="00FF430B">
        <w:t>Se precizează sarcinile luate în calcul: seismicitatea, acţiunile, alţi parametri.</w:t>
      </w:r>
    </w:p>
    <w:p w14:paraId="0510DD3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73045FF3"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09E1D19C" w14:textId="77777777" w:rsidR="00233538" w:rsidRPr="00FF430B" w:rsidRDefault="0003591A" w:rsidP="00196AB4">
      <w:pPr>
        <w:ind w:firstLine="709"/>
        <w:jc w:val="both"/>
        <w:rPr>
          <w:b/>
        </w:rPr>
      </w:pPr>
      <w:r w:rsidRPr="00FF430B">
        <w:rPr>
          <w:b/>
        </w:rPr>
        <w:t>11. Nivelul admis al zgomotului şi al vibraţiilor</w:t>
      </w:r>
    </w:p>
    <w:p w14:paraId="3733098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C01D1FE" w14:textId="77777777" w:rsidR="00233538" w:rsidRPr="00FF430B" w:rsidRDefault="0003591A" w:rsidP="00196AB4">
      <w:pPr>
        <w:ind w:firstLine="709"/>
        <w:jc w:val="both"/>
        <w:rPr>
          <w:b/>
        </w:rPr>
      </w:pPr>
      <w:r w:rsidRPr="00FF430B">
        <w:rPr>
          <w:b/>
        </w:rPr>
        <w:t>12. Cerinţe privind montarea utilajelor şi a instalaţiilor</w:t>
      </w:r>
    </w:p>
    <w:p w14:paraId="2CE1D577"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EC7080D"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648CC20C"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06FD32C9" w14:textId="77777777" w:rsidR="00233538" w:rsidRPr="00FF430B" w:rsidRDefault="0003591A" w:rsidP="00196AB4">
      <w:pPr>
        <w:ind w:firstLine="709"/>
        <w:jc w:val="both"/>
        <w:rPr>
          <w:b/>
        </w:rPr>
      </w:pPr>
      <w:r w:rsidRPr="00FF430B">
        <w:rPr>
          <w:b/>
        </w:rPr>
        <w:t>14. Articole, produse şi piese necesare instalaţiilor</w:t>
      </w:r>
    </w:p>
    <w:p w14:paraId="3A91F62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C9C10C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A3D66E2"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A0C0DA" w14:textId="77777777" w:rsidR="00233538" w:rsidRPr="00FF430B" w:rsidRDefault="0003591A" w:rsidP="00196AB4">
      <w:pPr>
        <w:ind w:firstLine="709"/>
        <w:jc w:val="both"/>
        <w:rPr>
          <w:b/>
        </w:rPr>
      </w:pPr>
      <w:r w:rsidRPr="00FF430B">
        <w:rPr>
          <w:b/>
        </w:rPr>
        <w:t>16. Definiţii</w:t>
      </w:r>
    </w:p>
    <w:p w14:paraId="32130905" w14:textId="77777777" w:rsidR="00233538" w:rsidRPr="00FF430B" w:rsidRDefault="0003591A" w:rsidP="00196AB4">
      <w:pPr>
        <w:ind w:firstLine="709"/>
        <w:jc w:val="both"/>
      </w:pPr>
      <w:r w:rsidRPr="00FF430B">
        <w:t>Se precizează termenii şi definiţiile utilizate în caietul de sarcini şi unele caracteristici.</w:t>
      </w:r>
    </w:p>
    <w:p w14:paraId="1F4DC389" w14:textId="77777777" w:rsidR="00233538" w:rsidRPr="00FF430B" w:rsidRDefault="0003591A" w:rsidP="00196AB4">
      <w:pPr>
        <w:ind w:firstLine="709"/>
        <w:jc w:val="both"/>
        <w:rPr>
          <w:b/>
        </w:rPr>
      </w:pPr>
      <w:r w:rsidRPr="00FF430B">
        <w:rPr>
          <w:b/>
        </w:rPr>
        <w:t>17. Cerinţe privind calculul costului</w:t>
      </w:r>
    </w:p>
    <w:p w14:paraId="05531F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0D9E682" w14:textId="77777777" w:rsidR="00F4030F" w:rsidRPr="00FF430B" w:rsidRDefault="00F4030F" w:rsidP="00196AB4">
      <w:pPr>
        <w:ind w:firstLine="709"/>
        <w:jc w:val="both"/>
        <w:rPr>
          <w:b/>
        </w:rPr>
      </w:pPr>
      <w:r w:rsidRPr="00FF430B">
        <w:rPr>
          <w:b/>
        </w:rPr>
        <w:t>18. Documente obligatorii la depunerea ofertei</w:t>
      </w:r>
    </w:p>
    <w:p w14:paraId="226CE9B3"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74E395D" w14:textId="77777777" w:rsidR="00F4030F" w:rsidRPr="00FF430B" w:rsidRDefault="00F4030F" w:rsidP="00196AB4">
      <w:pPr>
        <w:ind w:firstLine="709"/>
        <w:jc w:val="both"/>
        <w:rPr>
          <w:b/>
        </w:rPr>
      </w:pPr>
      <w:r w:rsidRPr="00FF430B">
        <w:rPr>
          <w:b/>
        </w:rPr>
        <w:t>19. Documente obligatorii la evaluarea ofertelor</w:t>
      </w:r>
    </w:p>
    <w:p w14:paraId="1EFB8D9D"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337477EF" w14:textId="77777777" w:rsidR="00F4030F" w:rsidRPr="00FF430B" w:rsidRDefault="00F4030F" w:rsidP="00196AB4">
      <w:pPr>
        <w:ind w:firstLine="709"/>
        <w:jc w:val="both"/>
      </w:pPr>
    </w:p>
    <w:p w14:paraId="1629D2A2" w14:textId="77777777" w:rsidR="00B27D8B" w:rsidRPr="00FF430B" w:rsidRDefault="00B27D8B" w:rsidP="00196AB4">
      <w:pPr>
        <w:ind w:firstLine="709"/>
        <w:jc w:val="both"/>
      </w:pPr>
    </w:p>
    <w:p w14:paraId="5D825D47" w14:textId="77777777" w:rsidR="000E4D7D" w:rsidRPr="00FF430B" w:rsidRDefault="000E4D7D" w:rsidP="00196AB4">
      <w:pPr>
        <w:ind w:firstLine="709"/>
        <w:jc w:val="both"/>
      </w:pPr>
    </w:p>
    <w:p w14:paraId="6D41511F" w14:textId="77777777" w:rsidR="000E4D7D" w:rsidRPr="00FF430B" w:rsidRDefault="000E4D7D" w:rsidP="00196AB4">
      <w:pPr>
        <w:ind w:firstLine="709"/>
        <w:jc w:val="both"/>
      </w:pPr>
    </w:p>
    <w:p w14:paraId="7DD1F46A" w14:textId="77777777" w:rsidR="000E4D7D" w:rsidRPr="00FF430B" w:rsidRDefault="000E4D7D" w:rsidP="00196AB4">
      <w:pPr>
        <w:ind w:firstLine="709"/>
        <w:jc w:val="both"/>
      </w:pPr>
    </w:p>
    <w:p w14:paraId="7A9A84E9" w14:textId="77777777" w:rsidR="00233538" w:rsidRPr="00FF430B" w:rsidRDefault="0003591A" w:rsidP="00196AB4">
      <w:pPr>
        <w:ind w:firstLine="709"/>
        <w:jc w:val="both"/>
      </w:pPr>
      <w:r w:rsidRPr="00FF430B">
        <w:t>------------------------</w:t>
      </w:r>
    </w:p>
    <w:p w14:paraId="14E9C8F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7CFA257" w14:textId="77777777" w:rsidR="00233538" w:rsidRPr="00FF430B" w:rsidRDefault="0003591A" w:rsidP="00196AB4">
      <w:pPr>
        <w:ind w:firstLine="709"/>
        <w:jc w:val="both"/>
      </w:pPr>
      <w:r w:rsidRPr="00FF430B">
        <w:t> </w:t>
      </w:r>
    </w:p>
    <w:p w14:paraId="2393D20D" w14:textId="77777777" w:rsidR="0019071C" w:rsidRPr="00FF430B" w:rsidRDefault="0019071C" w:rsidP="00196AB4">
      <w:pPr>
        <w:ind w:firstLine="709"/>
        <w:jc w:val="both"/>
        <w:rPr>
          <w:bCs/>
        </w:rPr>
      </w:pPr>
      <w:r w:rsidRPr="00FF430B">
        <w:rPr>
          <w:bCs/>
        </w:rPr>
        <w:t xml:space="preserve"> </w:t>
      </w:r>
    </w:p>
    <w:p w14:paraId="78EE0C85" w14:textId="77777777" w:rsidR="0019071C" w:rsidRPr="00FF430B" w:rsidRDefault="0019071C" w:rsidP="00196AB4">
      <w:pPr>
        <w:ind w:firstLine="709"/>
        <w:jc w:val="both"/>
        <w:rPr>
          <w:bCs/>
        </w:rPr>
      </w:pPr>
    </w:p>
    <w:p w14:paraId="5F633550"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C012696" w14:textId="77777777" w:rsidR="00F6496F" w:rsidRPr="00FF430B" w:rsidRDefault="00F6496F" w:rsidP="00196AB4">
      <w:pPr>
        <w:jc w:val="both"/>
      </w:pPr>
    </w:p>
    <w:p w14:paraId="5332313E" w14:textId="77777777" w:rsidR="00F6496F" w:rsidRPr="00FF430B" w:rsidRDefault="00F6496F" w:rsidP="00196AB4">
      <w:pPr>
        <w:jc w:val="both"/>
        <w:rPr>
          <w:b/>
        </w:rPr>
      </w:pPr>
    </w:p>
    <w:p w14:paraId="4797EEF7" w14:textId="77777777" w:rsidR="00B27D8B" w:rsidRPr="00FF430B" w:rsidRDefault="00B27D8B" w:rsidP="00196AB4">
      <w:pPr>
        <w:jc w:val="both"/>
        <w:rPr>
          <w:b/>
        </w:rPr>
      </w:pPr>
    </w:p>
    <w:p w14:paraId="2AB75299" w14:textId="77777777" w:rsidR="00B27D8B" w:rsidRPr="00FF430B" w:rsidRDefault="00B27D8B" w:rsidP="00196AB4">
      <w:pPr>
        <w:jc w:val="both"/>
        <w:rPr>
          <w:b/>
        </w:rPr>
      </w:pPr>
    </w:p>
    <w:p w14:paraId="55E87B64" w14:textId="77777777" w:rsidR="000E4D7D" w:rsidRPr="00FF430B" w:rsidRDefault="000E4D7D" w:rsidP="00196AB4">
      <w:pPr>
        <w:jc w:val="both"/>
        <w:rPr>
          <w:b/>
        </w:rPr>
      </w:pPr>
    </w:p>
    <w:p w14:paraId="52D293ED" w14:textId="77777777" w:rsidR="000E4D7D" w:rsidRPr="00FF430B" w:rsidRDefault="000E4D7D" w:rsidP="00196AB4">
      <w:pPr>
        <w:jc w:val="both"/>
        <w:rPr>
          <w:b/>
        </w:rPr>
      </w:pPr>
    </w:p>
    <w:p w14:paraId="7381DAD0" w14:textId="77777777" w:rsidR="000E4D7D" w:rsidRPr="00FF430B" w:rsidRDefault="000E4D7D" w:rsidP="00196AB4">
      <w:pPr>
        <w:jc w:val="both"/>
        <w:rPr>
          <w:b/>
        </w:rPr>
      </w:pPr>
    </w:p>
    <w:p w14:paraId="57B45718" w14:textId="77777777" w:rsidR="000E4D7D" w:rsidRPr="00FF430B" w:rsidRDefault="000E4D7D" w:rsidP="00196AB4">
      <w:pPr>
        <w:jc w:val="both"/>
        <w:rPr>
          <w:b/>
        </w:rPr>
      </w:pPr>
    </w:p>
    <w:p w14:paraId="3C7E2589" w14:textId="77777777" w:rsidR="000E4D7D" w:rsidRPr="00FF430B" w:rsidRDefault="000E4D7D" w:rsidP="00196AB4">
      <w:pPr>
        <w:jc w:val="both"/>
        <w:rPr>
          <w:b/>
        </w:rPr>
      </w:pPr>
    </w:p>
    <w:p w14:paraId="4E72CF3C" w14:textId="77777777" w:rsidR="000E4D7D" w:rsidRPr="00FF430B" w:rsidRDefault="000E4D7D" w:rsidP="00196AB4">
      <w:pPr>
        <w:jc w:val="both"/>
        <w:rPr>
          <w:b/>
        </w:rPr>
      </w:pPr>
    </w:p>
    <w:p w14:paraId="2585222A" w14:textId="77777777" w:rsidR="000E4D7D" w:rsidRPr="00FF430B" w:rsidRDefault="000E4D7D" w:rsidP="00196AB4">
      <w:pPr>
        <w:jc w:val="both"/>
        <w:rPr>
          <w:b/>
        </w:rPr>
      </w:pPr>
    </w:p>
    <w:p w14:paraId="7F7C7846" w14:textId="77777777" w:rsidR="000E4D7D" w:rsidRPr="00FF430B" w:rsidRDefault="000E4D7D" w:rsidP="00196AB4">
      <w:pPr>
        <w:jc w:val="both"/>
        <w:rPr>
          <w:b/>
        </w:rPr>
      </w:pPr>
    </w:p>
    <w:p w14:paraId="651F1F85" w14:textId="77777777" w:rsidR="000E4D7D" w:rsidRPr="00FF430B" w:rsidRDefault="000E4D7D" w:rsidP="00196AB4">
      <w:pPr>
        <w:jc w:val="both"/>
        <w:rPr>
          <w:b/>
        </w:rPr>
      </w:pPr>
    </w:p>
    <w:p w14:paraId="76092886" w14:textId="77777777" w:rsidR="000E4D7D" w:rsidRPr="00FF430B" w:rsidRDefault="000E4D7D" w:rsidP="00196AB4">
      <w:pPr>
        <w:jc w:val="both"/>
        <w:rPr>
          <w:b/>
        </w:rPr>
      </w:pPr>
    </w:p>
    <w:p w14:paraId="58649C82" w14:textId="77777777" w:rsidR="000E4D7D" w:rsidRPr="00FF430B" w:rsidRDefault="000E4D7D" w:rsidP="00196AB4">
      <w:pPr>
        <w:jc w:val="both"/>
        <w:rPr>
          <w:b/>
        </w:rPr>
      </w:pPr>
    </w:p>
    <w:p w14:paraId="26D4FC92" w14:textId="77777777" w:rsidR="000E4D7D" w:rsidRPr="00FF430B" w:rsidRDefault="000E4D7D" w:rsidP="00196AB4">
      <w:pPr>
        <w:jc w:val="both"/>
        <w:rPr>
          <w:b/>
        </w:rPr>
      </w:pPr>
    </w:p>
    <w:p w14:paraId="53EA429B" w14:textId="77777777" w:rsidR="000E4D7D" w:rsidRPr="00FF430B" w:rsidRDefault="000E4D7D" w:rsidP="00196AB4">
      <w:pPr>
        <w:jc w:val="both"/>
        <w:rPr>
          <w:b/>
        </w:rPr>
      </w:pPr>
    </w:p>
    <w:p w14:paraId="5D0A1EC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84BBCC4" w14:textId="77777777" w:rsidR="00E71F7B" w:rsidRPr="00FF430B" w:rsidRDefault="00E71F7B" w:rsidP="00196AB4">
      <w:pPr>
        <w:ind w:firstLine="709"/>
        <w:jc w:val="both"/>
        <w:rPr>
          <w:b/>
        </w:rPr>
      </w:pPr>
    </w:p>
    <w:p w14:paraId="3C958A70" w14:textId="77777777" w:rsidR="00E71F7B" w:rsidRPr="00FF430B" w:rsidRDefault="0003591A" w:rsidP="009E2657">
      <w:pPr>
        <w:tabs>
          <w:tab w:val="left" w:pos="567"/>
        </w:tabs>
        <w:jc w:val="both"/>
      </w:pPr>
      <w:r w:rsidRPr="00FF430B">
        <w:t>Obiectul____________________________________________________________________</w:t>
      </w:r>
    </w:p>
    <w:p w14:paraId="4FECBF5B" w14:textId="77777777" w:rsidR="00E71F7B" w:rsidRPr="00FF430B" w:rsidRDefault="0003591A" w:rsidP="009E2657">
      <w:pPr>
        <w:tabs>
          <w:tab w:val="left" w:pos="567"/>
        </w:tabs>
        <w:jc w:val="both"/>
      </w:pPr>
      <w:r w:rsidRPr="00FF430B">
        <w:t>Autoritatea contractantă________________________________________________________</w:t>
      </w:r>
    </w:p>
    <w:p w14:paraId="4875E9A3"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94A2CA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E90FB6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B09EC3F"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6B9058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315E150"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97188A9"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394A9F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1240B2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9F98B2"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B1CDE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3651E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CF092A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3645E3" w14:textId="77777777" w:rsidR="00E71F7B" w:rsidRPr="00FF430B" w:rsidRDefault="00E71F7B" w:rsidP="00BC24BB">
            <w:pPr>
              <w:tabs>
                <w:tab w:val="left" w:pos="1134"/>
              </w:tabs>
              <w:ind w:left="720"/>
              <w:outlineLvl w:val="0"/>
              <w:rPr>
                <w:rFonts w:eastAsia="PMingLiU"/>
                <w:lang w:eastAsia="zh-CN"/>
              </w:rPr>
            </w:pPr>
          </w:p>
        </w:tc>
      </w:tr>
      <w:tr w:rsidR="00E71F7B" w:rsidRPr="00EC30C2" w14:paraId="6074E0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DA4E6"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3BE672"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0463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C04A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FB017C" w14:textId="77777777" w:rsidR="00E71F7B" w:rsidRPr="00FF430B" w:rsidRDefault="00E71F7B" w:rsidP="00BC24BB">
            <w:pPr>
              <w:tabs>
                <w:tab w:val="left" w:pos="1134"/>
              </w:tabs>
              <w:ind w:left="720"/>
              <w:outlineLvl w:val="0"/>
              <w:rPr>
                <w:rFonts w:eastAsia="PMingLiU"/>
                <w:lang w:eastAsia="zh-CN"/>
              </w:rPr>
            </w:pPr>
          </w:p>
        </w:tc>
      </w:tr>
      <w:tr w:rsidR="00E71F7B" w:rsidRPr="00EC30C2" w14:paraId="18C9CB4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C99216"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5F6517A"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A075FC"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DB150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C23DCD" w14:textId="77777777" w:rsidR="00E71F7B" w:rsidRPr="00FF430B" w:rsidRDefault="00E71F7B" w:rsidP="00BC24BB">
            <w:pPr>
              <w:tabs>
                <w:tab w:val="left" w:pos="1134"/>
              </w:tabs>
              <w:ind w:left="720"/>
              <w:outlineLvl w:val="0"/>
              <w:rPr>
                <w:rFonts w:eastAsia="PMingLiU"/>
                <w:lang w:eastAsia="zh-CN"/>
              </w:rPr>
            </w:pPr>
          </w:p>
        </w:tc>
      </w:tr>
      <w:tr w:rsidR="00E71F7B" w:rsidRPr="00EC30C2" w14:paraId="788B33F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88023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C8C96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E31F5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369C9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22C923" w14:textId="77777777" w:rsidR="00E71F7B" w:rsidRPr="00FF430B" w:rsidRDefault="00E71F7B" w:rsidP="00BC24BB">
            <w:pPr>
              <w:tabs>
                <w:tab w:val="left" w:pos="1134"/>
              </w:tabs>
              <w:ind w:left="720"/>
              <w:outlineLvl w:val="0"/>
              <w:rPr>
                <w:rFonts w:eastAsia="PMingLiU"/>
                <w:lang w:eastAsia="zh-CN"/>
              </w:rPr>
            </w:pPr>
          </w:p>
        </w:tc>
      </w:tr>
      <w:tr w:rsidR="00E71F7B" w:rsidRPr="00EC30C2" w14:paraId="440F90D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51B9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F1044C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2A4BD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AD86D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1B0EB1" w14:textId="77777777" w:rsidR="00E71F7B" w:rsidRPr="00FF430B" w:rsidRDefault="00E71F7B" w:rsidP="00BC24BB">
            <w:pPr>
              <w:tabs>
                <w:tab w:val="left" w:pos="1134"/>
              </w:tabs>
              <w:ind w:left="720"/>
              <w:outlineLvl w:val="0"/>
              <w:rPr>
                <w:rFonts w:eastAsia="PMingLiU"/>
                <w:lang w:eastAsia="zh-CN"/>
              </w:rPr>
            </w:pPr>
          </w:p>
        </w:tc>
      </w:tr>
      <w:tr w:rsidR="00E71F7B" w:rsidRPr="00EC30C2" w14:paraId="62F82437"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43366B6" w14:textId="77777777" w:rsidR="00E71F7B" w:rsidRPr="00FF430B" w:rsidRDefault="0003591A" w:rsidP="009E2657">
            <w:pPr>
              <w:rPr>
                <w:rFonts w:eastAsia="PMingLiU"/>
                <w:b/>
                <w:lang w:eastAsia="zh-CN"/>
              </w:rPr>
            </w:pPr>
            <w:r w:rsidRPr="00FF430B">
              <w:rPr>
                <w:rFonts w:eastAsia="PMingLiU"/>
                <w:b/>
                <w:lang w:eastAsia="zh-CN"/>
              </w:rPr>
              <w:t>Total</w:t>
            </w:r>
          </w:p>
        </w:tc>
      </w:tr>
    </w:tbl>
    <w:p w14:paraId="6492327C" w14:textId="77777777" w:rsidR="00E71F7B" w:rsidRPr="00FF430B" w:rsidRDefault="00E71F7B" w:rsidP="009E2657">
      <w:pPr>
        <w:tabs>
          <w:tab w:val="left" w:pos="567"/>
        </w:tabs>
        <w:jc w:val="both"/>
      </w:pPr>
    </w:p>
    <w:p w14:paraId="57A7BD73"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91BCF06"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AE208C0"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C7672FB" w14:textId="77777777" w:rsidR="00AA7E9A" w:rsidRPr="00FF430B" w:rsidRDefault="00AA7E9A" w:rsidP="009E2657">
      <w:pPr>
        <w:pStyle w:val="Corptext"/>
        <w:tabs>
          <w:tab w:val="left" w:pos="567"/>
        </w:tabs>
        <w:rPr>
          <w:rFonts w:ascii="Times New Roman" w:hAnsi="Times New Roman"/>
          <w:szCs w:val="24"/>
        </w:rPr>
      </w:pPr>
    </w:p>
    <w:p w14:paraId="17260118" w14:textId="77777777" w:rsidR="00AA7E9A" w:rsidRPr="00FF430B" w:rsidRDefault="00AA7E9A" w:rsidP="009E2657">
      <w:pPr>
        <w:pStyle w:val="Corptext"/>
        <w:tabs>
          <w:tab w:val="left" w:pos="567"/>
        </w:tabs>
        <w:rPr>
          <w:rFonts w:ascii="Times New Roman" w:hAnsi="Times New Roman"/>
          <w:szCs w:val="24"/>
        </w:rPr>
      </w:pPr>
    </w:p>
    <w:p w14:paraId="2804BD94"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8E991A8" w14:textId="77777777" w:rsidR="006537B3" w:rsidRPr="00FF430B" w:rsidRDefault="006537B3" w:rsidP="009E2657">
      <w:pPr>
        <w:pStyle w:val="Corptext"/>
        <w:tabs>
          <w:tab w:val="left" w:pos="567"/>
        </w:tabs>
        <w:rPr>
          <w:rFonts w:ascii="Times New Roman" w:hAnsi="Times New Roman"/>
          <w:i/>
          <w:szCs w:val="24"/>
        </w:rPr>
        <w:sectPr w:rsidR="006537B3" w:rsidRPr="00FF430B" w:rsidSect="00B071BD">
          <w:footerReference w:type="first" r:id="rId12"/>
          <w:pgSz w:w="11906" w:h="16838" w:code="9"/>
          <w:pgMar w:top="426" w:right="1134" w:bottom="709" w:left="1276" w:header="720" w:footer="510" w:gutter="0"/>
          <w:cols w:space="720"/>
          <w:titlePg/>
          <w:docGrid w:linePitch="326"/>
        </w:sectPr>
      </w:pPr>
    </w:p>
    <w:p w14:paraId="1385D16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FBED0B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65A62E3" w14:textId="77777777" w:rsidR="000C5DFB" w:rsidRPr="00FF430B" w:rsidRDefault="000C5DFB" w:rsidP="000C5DFB">
      <w:pPr>
        <w:jc w:val="right"/>
        <w:rPr>
          <w:noProof w:val="0"/>
        </w:rPr>
      </w:pPr>
      <w:r w:rsidRPr="00FF430B">
        <w:rPr>
          <w:noProof w:val="0"/>
        </w:rPr>
        <w:t>din “____” ________ 20___</w:t>
      </w:r>
    </w:p>
    <w:p w14:paraId="749066D8" w14:textId="77777777" w:rsidR="002D6E71" w:rsidRPr="00FF430B" w:rsidRDefault="002D6E71" w:rsidP="00196AB4">
      <w:pPr>
        <w:pStyle w:val="Listparagraf"/>
        <w:numPr>
          <w:ilvl w:val="0"/>
          <w:numId w:val="0"/>
        </w:numPr>
        <w:ind w:right="-1"/>
        <w:rPr>
          <w:i/>
        </w:rPr>
      </w:pPr>
    </w:p>
    <w:p w14:paraId="62C65824" w14:textId="77777777" w:rsidR="002D6E71" w:rsidRPr="00FF430B" w:rsidRDefault="002D6E71" w:rsidP="00196AB4">
      <w:pPr>
        <w:pStyle w:val="Listparagraf"/>
        <w:numPr>
          <w:ilvl w:val="0"/>
          <w:numId w:val="0"/>
        </w:numPr>
        <w:ind w:right="-1"/>
        <w:rPr>
          <w:i/>
        </w:rPr>
      </w:pPr>
    </w:p>
    <w:p w14:paraId="6E3037AA" w14:textId="77777777" w:rsidR="002D6E71" w:rsidRPr="00FF430B" w:rsidRDefault="002D6E71" w:rsidP="00196AB4">
      <w:pPr>
        <w:pStyle w:val="Listparagraf"/>
        <w:numPr>
          <w:ilvl w:val="0"/>
          <w:numId w:val="0"/>
        </w:numPr>
        <w:ind w:right="-1"/>
        <w:rPr>
          <w:i/>
        </w:rPr>
      </w:pPr>
    </w:p>
    <w:p w14:paraId="4AD465C0" w14:textId="77777777" w:rsidR="002D6E71" w:rsidRPr="00FF430B" w:rsidRDefault="002D6E71" w:rsidP="007B392A">
      <w:pPr>
        <w:jc w:val="center"/>
        <w:rPr>
          <w:b/>
          <w:noProof w:val="0"/>
        </w:rPr>
      </w:pPr>
    </w:p>
    <w:p w14:paraId="51504D4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0B20839" w14:textId="77777777" w:rsidR="00806E2B" w:rsidRPr="00FF430B" w:rsidRDefault="00806E2B" w:rsidP="00196AB4">
      <w:pPr>
        <w:pStyle w:val="Listparagraf"/>
        <w:numPr>
          <w:ilvl w:val="0"/>
          <w:numId w:val="0"/>
        </w:numPr>
        <w:ind w:right="-1"/>
      </w:pPr>
    </w:p>
    <w:p w14:paraId="18F21B3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46882B9" w14:textId="77777777" w:rsidTr="00283820">
        <w:trPr>
          <w:trHeight w:val="697"/>
        </w:trPr>
        <w:tc>
          <w:tcPr>
            <w:tcW w:w="9748" w:type="dxa"/>
            <w:vAlign w:val="center"/>
          </w:tcPr>
          <w:p w14:paraId="1B0BFDA1" w14:textId="77777777" w:rsidR="00233538" w:rsidRPr="00FF430B" w:rsidRDefault="00233538" w:rsidP="00196AB4">
            <w:pPr>
              <w:jc w:val="both"/>
            </w:pPr>
          </w:p>
          <w:p w14:paraId="360DD6BE" w14:textId="77777777" w:rsidR="00460653" w:rsidRPr="00FF430B" w:rsidRDefault="00460653" w:rsidP="00196AB4">
            <w:pPr>
              <w:jc w:val="both"/>
              <w:rPr>
                <w:b/>
                <w:caps/>
                <w:sz w:val="28"/>
                <w:szCs w:val="28"/>
              </w:rPr>
            </w:pPr>
          </w:p>
          <w:p w14:paraId="4BF3F4E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9079032" w14:textId="1C147F72"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F8243A">
              <w:rPr>
                <w:b/>
              </w:rPr>
              <w:t xml:space="preserve"> </w:t>
            </w:r>
            <w:r w:rsidR="0034105B">
              <w:rPr>
                <w:b/>
              </w:rPr>
              <w:t>Cererea Ofertelor de Prețuri</w:t>
            </w:r>
          </w:p>
          <w:p w14:paraId="6233AA2D" w14:textId="77777777" w:rsidR="00460653" w:rsidRPr="00FF430B" w:rsidRDefault="00460653" w:rsidP="00196AB4">
            <w:pPr>
              <w:jc w:val="both"/>
              <w:rPr>
                <w:b/>
                <w:i/>
              </w:rPr>
            </w:pPr>
          </w:p>
          <w:p w14:paraId="73145C48" w14:textId="77777777" w:rsidR="00460653" w:rsidRPr="00FF430B" w:rsidRDefault="00460653" w:rsidP="00196AB4">
            <w:pPr>
              <w:jc w:val="both"/>
              <w:rPr>
                <w:b/>
                <w:i/>
              </w:rPr>
            </w:pPr>
          </w:p>
          <w:p w14:paraId="6F25317C" w14:textId="0C17F23D" w:rsidR="00460653" w:rsidRPr="00FF430B" w:rsidRDefault="007D5C2B" w:rsidP="00F26535">
            <w:pPr>
              <w:tabs>
                <w:tab w:val="center" w:pos="-6663"/>
                <w:tab w:val="left" w:pos="567"/>
                <w:tab w:val="right" w:pos="10206"/>
              </w:tabs>
            </w:pPr>
            <w:r w:rsidRPr="00FF430B">
              <w:t>„</w:t>
            </w:r>
            <w:r w:rsidR="007B392A" w:rsidRPr="00FF430B">
              <w:t>___”_________20</w:t>
            </w:r>
            <w:r w:rsidR="00F8243A">
              <w:t>2</w:t>
            </w:r>
            <w:r w:rsidR="0068058A">
              <w:t>6</w:t>
            </w:r>
            <w:r w:rsidR="007B392A" w:rsidRPr="00FF430B">
              <w:t xml:space="preserve">                                       </w:t>
            </w:r>
            <w:r w:rsidR="0019071C" w:rsidRPr="00FF430B">
              <w:t xml:space="preserve">                                      </w:t>
            </w:r>
            <w:r w:rsidR="00652BC5">
              <w:rPr>
                <w:u w:val="single"/>
              </w:rPr>
              <w:t>Negurenii Vechi, r.</w:t>
            </w:r>
            <w:r w:rsidR="00F8243A">
              <w:rPr>
                <w:u w:val="single"/>
              </w:rPr>
              <w:t xml:space="preserve"> Ungheni</w:t>
            </w:r>
          </w:p>
          <w:p w14:paraId="00E861A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6DF70407" w14:textId="77777777" w:rsidR="00460653" w:rsidRPr="00FF430B" w:rsidRDefault="00460653" w:rsidP="00196AB4">
            <w:pPr>
              <w:jc w:val="both"/>
            </w:pPr>
          </w:p>
          <w:p w14:paraId="386281DF" w14:textId="77777777" w:rsidR="00460653" w:rsidRPr="00FF430B" w:rsidRDefault="00460653" w:rsidP="00196AB4">
            <w:pPr>
              <w:jc w:val="both"/>
            </w:pPr>
          </w:p>
          <w:p w14:paraId="361D1AA9" w14:textId="77777777" w:rsidR="004B0051" w:rsidRPr="00FF430B" w:rsidRDefault="00792182" w:rsidP="0019071C">
            <w:pPr>
              <w:pStyle w:val="Listparagraf"/>
              <w:numPr>
                <w:ilvl w:val="3"/>
                <w:numId w:val="3"/>
              </w:numPr>
              <w:rPr>
                <w:b/>
                <w:kern w:val="28"/>
              </w:rPr>
            </w:pPr>
            <w:r w:rsidRPr="00FF430B">
              <w:rPr>
                <w:b/>
                <w:kern w:val="28"/>
              </w:rPr>
              <w:t>PARTEA GENERALĂ</w:t>
            </w:r>
          </w:p>
          <w:p w14:paraId="15948649"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DF05D88" w14:textId="77777777" w:rsidR="004B0051" w:rsidRPr="00FF430B" w:rsidRDefault="004B0051" w:rsidP="004B0051">
            <w:pPr>
              <w:rPr>
                <w:b/>
                <w:kern w:val="28"/>
              </w:rPr>
            </w:pPr>
          </w:p>
          <w:p w14:paraId="09412165" w14:textId="77777777" w:rsidR="00460653" w:rsidRPr="00FF430B" w:rsidRDefault="00460653" w:rsidP="004B0051">
            <w:pPr>
              <w:rPr>
                <w:b/>
                <w:kern w:val="28"/>
              </w:rPr>
            </w:pPr>
            <w:r w:rsidRPr="00FF430B">
              <w:rPr>
                <w:b/>
                <w:kern w:val="28"/>
              </w:rPr>
              <w:t>PĂRŢILE CONTRACTANTE</w:t>
            </w:r>
          </w:p>
          <w:p w14:paraId="22AAE441" w14:textId="77777777" w:rsidR="004B0051" w:rsidRPr="00FF430B" w:rsidRDefault="004B0051" w:rsidP="004B0051">
            <w:pPr>
              <w:rPr>
                <w:b/>
                <w:kern w:val="28"/>
              </w:rPr>
            </w:pPr>
          </w:p>
          <w:p w14:paraId="11034CCF" w14:textId="77777777" w:rsidR="00460653" w:rsidRPr="00A32836" w:rsidRDefault="00460653" w:rsidP="00385C85">
            <w:pPr>
              <w:pStyle w:val="NormalWeb"/>
              <w:tabs>
                <w:tab w:val="left" w:pos="567"/>
                <w:tab w:val="right" w:pos="9531"/>
              </w:tabs>
              <w:ind w:firstLine="0"/>
              <w:rPr>
                <w:lang w:val="en-US"/>
              </w:rPr>
            </w:pPr>
            <w:proofErr w:type="spellStart"/>
            <w:r w:rsidRPr="00A32836">
              <w:rPr>
                <w:lang w:val="en-US"/>
              </w:rPr>
              <w:t>Prezentul</w:t>
            </w:r>
            <w:proofErr w:type="spellEnd"/>
            <w:r w:rsidRPr="00A32836">
              <w:rPr>
                <w:lang w:val="en-US"/>
              </w:rPr>
              <w:t xml:space="preserve"> contract </w:t>
            </w:r>
            <w:proofErr w:type="spellStart"/>
            <w:r w:rsidRPr="00A32836">
              <w:rPr>
                <w:lang w:val="en-US"/>
              </w:rPr>
              <w:t>este</w:t>
            </w:r>
            <w:proofErr w:type="spellEnd"/>
            <w:r w:rsidRPr="00A32836">
              <w:rPr>
                <w:lang w:val="en-US"/>
              </w:rPr>
              <w:t xml:space="preserve"> </w:t>
            </w:r>
            <w:proofErr w:type="spellStart"/>
            <w:r w:rsidRPr="00A32836">
              <w:rPr>
                <w:lang w:val="en-US"/>
              </w:rPr>
              <w:t>încheiat</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urma</w:t>
            </w:r>
            <w:proofErr w:type="spellEnd"/>
            <w:r w:rsidRPr="00A32836">
              <w:rPr>
                <w:lang w:val="en-US"/>
              </w:rPr>
              <w:t xml:space="preserve"> </w:t>
            </w:r>
            <w:proofErr w:type="spellStart"/>
            <w:r w:rsidRPr="00A32836">
              <w:rPr>
                <w:lang w:val="en-US"/>
              </w:rPr>
              <w:t>procedurii</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nr. ________________ din data___________________, </w:t>
            </w:r>
            <w:proofErr w:type="spellStart"/>
            <w:r w:rsidRPr="00A32836">
              <w:rPr>
                <w:lang w:val="en-US"/>
              </w:rPr>
              <w:t>între</w:t>
            </w:r>
            <w:proofErr w:type="spellEnd"/>
            <w:r w:rsidRPr="00A32836">
              <w:rPr>
                <w:lang w:val="en-US"/>
              </w:rPr>
              <w:t>____________________________________________________</w:t>
            </w:r>
          </w:p>
          <w:p w14:paraId="46A667B5"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8E561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2E0D1F0"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55E29E8E" w14:textId="77777777" w:rsidR="00460653" w:rsidRPr="00A32836" w:rsidRDefault="00460653" w:rsidP="00385C85">
            <w:pPr>
              <w:pStyle w:val="cn"/>
              <w:tabs>
                <w:tab w:val="left" w:pos="567"/>
              </w:tabs>
              <w:jc w:val="both"/>
              <w:rPr>
                <w:sz w:val="20"/>
                <w:szCs w:val="20"/>
                <w:lang w:val="en-US"/>
              </w:rPr>
            </w:pPr>
            <w:r w:rsidRPr="00A32836">
              <w:rPr>
                <w:sz w:val="20"/>
                <w:szCs w:val="20"/>
                <w:lang w:val="en-US"/>
              </w:rPr>
              <w:t xml:space="preserve">                                                                   (</w:t>
            </w:r>
            <w:proofErr w:type="spellStart"/>
            <w:r w:rsidRPr="00A32836">
              <w:rPr>
                <w:sz w:val="20"/>
                <w:szCs w:val="20"/>
                <w:lang w:val="en-US"/>
              </w:rPr>
              <w:t>localitatea</w:t>
            </w:r>
            <w:proofErr w:type="spellEnd"/>
            <w:r w:rsidRPr="00A32836">
              <w:rPr>
                <w:sz w:val="20"/>
                <w:szCs w:val="20"/>
                <w:lang w:val="en-US"/>
              </w:rPr>
              <w:t xml:space="preserve">) </w:t>
            </w:r>
          </w:p>
          <w:p w14:paraId="71E99A8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9DA314B" w14:textId="77777777" w:rsidR="00460653" w:rsidRPr="00A32836" w:rsidRDefault="009157BF" w:rsidP="00385C85">
            <w:pPr>
              <w:pStyle w:val="NormalWeb"/>
              <w:tabs>
                <w:tab w:val="left" w:pos="567"/>
                <w:tab w:val="right" w:pos="9531"/>
              </w:tabs>
              <w:ind w:firstLine="0"/>
              <w:rPr>
                <w:lang w:val="en-US"/>
              </w:rPr>
            </w:pPr>
            <w:r w:rsidRPr="00A32836">
              <w:rPr>
                <w:lang w:val="en-US"/>
              </w:rPr>
              <w:t>IDNO</w:t>
            </w:r>
            <w:r w:rsidR="00460653" w:rsidRPr="00A32836">
              <w:rPr>
                <w:lang w:val="en-US"/>
              </w:rPr>
              <w:t xml:space="preserve"> ___</w:t>
            </w:r>
            <w:r w:rsidR="00B51B6E" w:rsidRPr="00A32836">
              <w:rPr>
                <w:lang w:val="en-US"/>
              </w:rPr>
              <w:t xml:space="preserve">_____________ </w:t>
            </w:r>
            <w:proofErr w:type="spellStart"/>
            <w:r w:rsidR="00B51B6E" w:rsidRPr="00A32836">
              <w:rPr>
                <w:lang w:val="en-US"/>
              </w:rPr>
              <w:t>reprezentat</w:t>
            </w:r>
            <w:proofErr w:type="spellEnd"/>
            <w:r w:rsidR="00B51B6E" w:rsidRPr="00A32836">
              <w:rPr>
                <w:lang w:val="en-US"/>
              </w:rPr>
              <w:t xml:space="preserve"> </w:t>
            </w:r>
            <w:proofErr w:type="spellStart"/>
            <w:r w:rsidR="00B51B6E" w:rsidRPr="00A32836">
              <w:rPr>
                <w:lang w:val="en-US"/>
              </w:rPr>
              <w:t>prin</w:t>
            </w:r>
            <w:proofErr w:type="spellEnd"/>
            <w:r w:rsidR="00B51B6E" w:rsidRPr="00A32836">
              <w:rPr>
                <w:lang w:val="en-US"/>
              </w:rPr>
              <w:t xml:space="preserve"> </w:t>
            </w:r>
            <w:r w:rsidR="00460653" w:rsidRPr="00A32836">
              <w:rPr>
                <w:lang w:val="en-US"/>
              </w:rPr>
              <w:t>________________________________________</w:t>
            </w:r>
            <w:r w:rsidR="007B392A" w:rsidRPr="00A32836">
              <w:rPr>
                <w:lang w:val="en-US"/>
              </w:rPr>
              <w:t>_____________________</w:t>
            </w:r>
            <w:r w:rsidR="00385C85" w:rsidRPr="00A32836">
              <w:rPr>
                <w:lang w:val="en-US"/>
              </w:rPr>
              <w:t>____</w:t>
            </w:r>
            <w:r w:rsidR="007B392A" w:rsidRPr="00A32836">
              <w:rPr>
                <w:lang w:val="en-US"/>
              </w:rPr>
              <w:t>_____________</w:t>
            </w:r>
            <w:r w:rsidR="00460653" w:rsidRPr="00A32836">
              <w:rPr>
                <w:lang w:val="en-US"/>
              </w:rPr>
              <w:t xml:space="preserve">,    </w:t>
            </w:r>
          </w:p>
          <w:p w14:paraId="32A1D4A7" w14:textId="77777777" w:rsidR="00460653" w:rsidRPr="00A32836" w:rsidRDefault="005D4B79" w:rsidP="00385C85">
            <w:pPr>
              <w:pStyle w:val="NormalWeb"/>
              <w:tabs>
                <w:tab w:val="left" w:pos="567"/>
              </w:tabs>
              <w:ind w:firstLine="0"/>
              <w:rPr>
                <w:sz w:val="20"/>
                <w:szCs w:val="20"/>
                <w:lang w:val="en-US"/>
              </w:rPr>
            </w:pPr>
            <w:r w:rsidRPr="00A32836">
              <w:rPr>
                <w:sz w:val="20"/>
                <w:szCs w:val="20"/>
                <w:lang w:val="en-US"/>
              </w:rPr>
              <w:t xml:space="preserve">                                                   </w:t>
            </w:r>
            <w:r w:rsidR="00460653" w:rsidRPr="00A32836">
              <w:rPr>
                <w:sz w:val="20"/>
                <w:szCs w:val="20"/>
                <w:lang w:val="en-US"/>
              </w:rPr>
              <w:t xml:space="preserve"> (</w:t>
            </w:r>
            <w:proofErr w:type="spellStart"/>
            <w:r w:rsidR="00460653" w:rsidRPr="00A32836">
              <w:rPr>
                <w:sz w:val="20"/>
                <w:szCs w:val="20"/>
                <w:lang w:val="en-US"/>
              </w:rPr>
              <w:t>numele</w:t>
            </w:r>
            <w:proofErr w:type="spellEnd"/>
            <w:r w:rsidR="00460653" w:rsidRPr="00A32836">
              <w:rPr>
                <w:sz w:val="20"/>
                <w:szCs w:val="20"/>
                <w:lang w:val="en-US"/>
              </w:rPr>
              <w:t xml:space="preserve">, </w:t>
            </w:r>
            <w:proofErr w:type="spellStart"/>
            <w:r w:rsidR="00460653" w:rsidRPr="00A32836">
              <w:rPr>
                <w:sz w:val="20"/>
                <w:szCs w:val="20"/>
                <w:lang w:val="en-US"/>
              </w:rPr>
              <w:t>prenumele</w:t>
            </w:r>
            <w:proofErr w:type="spellEnd"/>
            <w:r w:rsidR="00460653" w:rsidRPr="00A32836">
              <w:rPr>
                <w:sz w:val="20"/>
                <w:szCs w:val="20"/>
                <w:lang w:val="en-US"/>
              </w:rPr>
              <w:t xml:space="preserve"> </w:t>
            </w:r>
            <w:proofErr w:type="spellStart"/>
            <w:r w:rsidR="00460653" w:rsidRPr="00A32836">
              <w:rPr>
                <w:sz w:val="20"/>
                <w:szCs w:val="20"/>
                <w:lang w:val="en-US"/>
              </w:rPr>
              <w:t>şi</w:t>
            </w:r>
            <w:proofErr w:type="spellEnd"/>
            <w:r w:rsidR="00DF4DCF" w:rsidRPr="00A32836">
              <w:rPr>
                <w:sz w:val="20"/>
                <w:szCs w:val="20"/>
                <w:lang w:val="en-US"/>
              </w:rPr>
              <w:t xml:space="preserve"> </w:t>
            </w:r>
            <w:proofErr w:type="spellStart"/>
            <w:r w:rsidR="00460653" w:rsidRPr="00A32836">
              <w:rPr>
                <w:sz w:val="20"/>
                <w:szCs w:val="20"/>
                <w:lang w:val="en-US"/>
              </w:rPr>
              <w:t>funcţia</w:t>
            </w:r>
            <w:proofErr w:type="spellEnd"/>
            <w:r w:rsidR="00460653" w:rsidRPr="00A32836">
              <w:rPr>
                <w:sz w:val="20"/>
                <w:szCs w:val="20"/>
                <w:lang w:val="en-US"/>
              </w:rPr>
              <w:t xml:space="preserve"> </w:t>
            </w:r>
            <w:proofErr w:type="spellStart"/>
            <w:r w:rsidR="00460653" w:rsidRPr="00A32836">
              <w:rPr>
                <w:sz w:val="20"/>
                <w:szCs w:val="20"/>
                <w:lang w:val="en-US"/>
              </w:rPr>
              <w:t>conducătorului</w:t>
            </w:r>
            <w:proofErr w:type="spellEnd"/>
            <w:r w:rsidR="00460653" w:rsidRPr="00A32836">
              <w:rPr>
                <w:sz w:val="20"/>
                <w:szCs w:val="20"/>
                <w:lang w:val="en-US"/>
              </w:rPr>
              <w:t xml:space="preserve">) </w:t>
            </w:r>
          </w:p>
          <w:p w14:paraId="0567CC4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A15AA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2C415643"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19710CB"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6C2E62" w14:textId="77777777" w:rsidR="00CD0EA7" w:rsidRPr="00A32836" w:rsidRDefault="00460653" w:rsidP="00385C85">
            <w:pPr>
              <w:pStyle w:val="NormalWeb"/>
              <w:tabs>
                <w:tab w:val="left" w:pos="567"/>
              </w:tabs>
              <w:ind w:firstLine="0"/>
              <w:rPr>
                <w:sz w:val="20"/>
                <w:szCs w:val="20"/>
                <w:lang w:val="en-US"/>
              </w:rPr>
            </w:pPr>
            <w:proofErr w:type="spellStart"/>
            <w:r w:rsidRPr="00A32836">
              <w:rPr>
                <w:lang w:val="en-US"/>
              </w:rPr>
              <w:t>telefon</w:t>
            </w:r>
            <w:proofErr w:type="spellEnd"/>
            <w:r w:rsidRPr="00A32836">
              <w:rPr>
                <w:lang w:val="en-US"/>
              </w:rPr>
              <w:t>: ______________, fax: _____________,</w:t>
            </w:r>
            <w:r w:rsidR="00DF4DCF" w:rsidRPr="00A32836">
              <w:rPr>
                <w:lang w:val="en-US"/>
              </w:rPr>
              <w:t xml:space="preserve"> </w:t>
            </w:r>
            <w:r w:rsidR="009157BF" w:rsidRPr="00A32836">
              <w:rPr>
                <w:lang w:val="en-US"/>
              </w:rPr>
              <w:t>IDNO</w:t>
            </w:r>
            <w:r w:rsidRPr="00A32836">
              <w:rPr>
                <w:lang w:val="en-US"/>
              </w:rPr>
              <w:t xml:space="preserve">________________ </w:t>
            </w:r>
            <w:proofErr w:type="spellStart"/>
            <w:r w:rsidRPr="00A32836">
              <w:rPr>
                <w:lang w:val="en-US"/>
              </w:rPr>
              <w:t>autorizat</w:t>
            </w:r>
            <w:proofErr w:type="spellEnd"/>
            <w:r w:rsidRPr="00A32836">
              <w:rPr>
                <w:lang w:val="en-US"/>
              </w:rPr>
              <w:t xml:space="preserve"> </w:t>
            </w:r>
            <w:proofErr w:type="spellStart"/>
            <w:r w:rsidRPr="00A32836">
              <w:rPr>
                <w:lang w:val="en-US"/>
              </w:rPr>
              <w:t>pentru</w:t>
            </w:r>
            <w:proofErr w:type="spellEnd"/>
            <w:r w:rsidRPr="00A32836">
              <w:rPr>
                <w:lang w:val="en-US"/>
              </w:rPr>
              <w:t xml:space="preserve"> </w:t>
            </w:r>
            <w:proofErr w:type="spellStart"/>
            <w:r w:rsidRPr="00A32836">
              <w:rPr>
                <w:lang w:val="en-US"/>
              </w:rPr>
              <w:t>activitatea</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construcţii</w:t>
            </w:r>
            <w:proofErr w:type="spellEnd"/>
            <w:r w:rsidRPr="00A32836">
              <w:rPr>
                <w:lang w:val="en-US"/>
              </w:rPr>
              <w:t xml:space="preserve">: </w:t>
            </w:r>
            <w:proofErr w:type="spellStart"/>
            <w:r w:rsidRPr="00A32836">
              <w:rPr>
                <w:lang w:val="en-US"/>
              </w:rPr>
              <w:t>autorizaţia</w:t>
            </w:r>
            <w:proofErr w:type="spellEnd"/>
            <w:r w:rsidRPr="00A32836">
              <w:rPr>
                <w:lang w:val="en-US"/>
              </w:rPr>
              <w:t xml:space="preserve"> nr. _______ </w:t>
            </w:r>
            <w:r w:rsidR="0016369C" w:rsidRPr="00A32836">
              <w:rPr>
                <w:lang w:val="en-US"/>
              </w:rPr>
              <w:t>din „</w:t>
            </w:r>
            <w:r w:rsidRPr="00A32836">
              <w:rPr>
                <w:lang w:val="en-US"/>
              </w:rPr>
              <w:t xml:space="preserve">__”______________20__, </w:t>
            </w:r>
            <w:proofErr w:type="spellStart"/>
            <w:r w:rsidRPr="00A32836">
              <w:rPr>
                <w:lang w:val="en-US"/>
              </w:rPr>
              <w:t>eliberată</w:t>
            </w:r>
            <w:proofErr w:type="spellEnd"/>
            <w:r w:rsidRPr="00A32836">
              <w:rPr>
                <w:lang w:val="en-US"/>
              </w:rPr>
              <w:t xml:space="preserve"> de __________________,pe un termen de ____</w:t>
            </w:r>
            <w:r w:rsidR="0016369C" w:rsidRPr="00A32836">
              <w:rPr>
                <w:lang w:val="en-US"/>
              </w:rPr>
              <w:t xml:space="preserve"> ani, </w:t>
            </w:r>
            <w:proofErr w:type="spellStart"/>
            <w:r w:rsidR="0016369C" w:rsidRPr="00A32836">
              <w:rPr>
                <w:lang w:val="en-US"/>
              </w:rPr>
              <w:t>pentru</w:t>
            </w:r>
            <w:proofErr w:type="spellEnd"/>
            <w:r w:rsidR="0016369C" w:rsidRPr="00A32836">
              <w:rPr>
                <w:lang w:val="en-US"/>
              </w:rPr>
              <w:t xml:space="preserve"> </w:t>
            </w:r>
            <w:proofErr w:type="spellStart"/>
            <w:r w:rsidR="0016369C" w:rsidRPr="00A32836">
              <w:rPr>
                <w:lang w:val="en-US"/>
              </w:rPr>
              <w:t>genurile</w:t>
            </w:r>
            <w:proofErr w:type="spellEnd"/>
            <w:r w:rsidR="0016369C" w:rsidRPr="00A32836">
              <w:rPr>
                <w:lang w:val="en-US"/>
              </w:rPr>
              <w:t xml:space="preserve"> de </w:t>
            </w:r>
            <w:proofErr w:type="spellStart"/>
            <w:r w:rsidRPr="00A32836">
              <w:rPr>
                <w:lang w:val="en-US"/>
              </w:rPr>
              <w:t>activitate</w:t>
            </w:r>
            <w:proofErr w:type="spellEnd"/>
            <w:r w:rsidRPr="00A32836">
              <w:rPr>
                <w:lang w:val="en-US"/>
              </w:rPr>
              <w:t>___________________________________,</w:t>
            </w:r>
            <w:r w:rsidR="00CD0EA7" w:rsidRPr="00A32836">
              <w:rPr>
                <w:lang w:val="en-US"/>
              </w:rPr>
              <w:t xml:space="preserve"> </w:t>
            </w:r>
            <w:proofErr w:type="spellStart"/>
            <w:r w:rsidR="00CD0EA7" w:rsidRPr="00A32836">
              <w:rPr>
                <w:lang w:val="en-US"/>
              </w:rPr>
              <w:t>reprezentat</w:t>
            </w:r>
            <w:proofErr w:type="spellEnd"/>
            <w:r w:rsidR="00CD0EA7" w:rsidRPr="00A32836">
              <w:rPr>
                <w:lang w:val="en-US"/>
              </w:rPr>
              <w:t xml:space="preserve"> </w:t>
            </w:r>
            <w:proofErr w:type="spellStart"/>
            <w:r w:rsidR="00CD0EA7" w:rsidRPr="00A32836">
              <w:rPr>
                <w:lang w:val="en-US"/>
              </w:rPr>
              <w:t>prin</w:t>
            </w:r>
            <w:proofErr w:type="spellEnd"/>
            <w:r w:rsidR="00CD0EA7" w:rsidRPr="00A32836">
              <w:rPr>
                <w:lang w:val="en-US"/>
              </w:rPr>
              <w:t xml:space="preserve"> </w:t>
            </w:r>
            <w:r w:rsidRPr="00A32836">
              <w:rPr>
                <w:lang w:val="en-US"/>
              </w:rPr>
              <w:t>__________________</w:t>
            </w:r>
            <w:r w:rsidR="00CD0EA7" w:rsidRPr="00A32836">
              <w:rPr>
                <w:lang w:val="en-US"/>
              </w:rPr>
              <w:t>__________________</w:t>
            </w:r>
            <w:r w:rsidRPr="00A32836">
              <w:rPr>
                <w:lang w:val="en-US"/>
              </w:rPr>
              <w:t xml:space="preserve">_, </w:t>
            </w:r>
            <w:proofErr w:type="spellStart"/>
            <w:r w:rsidRPr="00A32836">
              <w:rPr>
                <w:lang w:val="en-US"/>
              </w:rPr>
              <w:t>în</w:t>
            </w:r>
            <w:proofErr w:type="spellEnd"/>
            <w:r w:rsidRPr="00A32836">
              <w:rPr>
                <w:lang w:val="en-US"/>
              </w:rPr>
              <w:t xml:space="preserve"> </w:t>
            </w:r>
            <w:proofErr w:type="spellStart"/>
            <w:r w:rsidRPr="00A32836">
              <w:rPr>
                <w:lang w:val="en-US"/>
              </w:rPr>
              <w:t>calitate</w:t>
            </w:r>
            <w:proofErr w:type="spellEnd"/>
            <w:r w:rsidR="00CD0EA7" w:rsidRPr="00A32836">
              <w:rPr>
                <w:lang w:val="en-US"/>
              </w:rPr>
              <w:t xml:space="preserve"> de </w:t>
            </w:r>
            <w:proofErr w:type="spellStart"/>
            <w:r w:rsidR="00CD0EA7" w:rsidRPr="00A32836">
              <w:rPr>
                <w:lang w:val="en-US"/>
              </w:rPr>
              <w:t>Antreprenor</w:t>
            </w:r>
            <w:proofErr w:type="spellEnd"/>
            <w:r w:rsidR="00CD0EA7" w:rsidRPr="00A32836">
              <w:rPr>
                <w:lang w:val="en-US"/>
              </w:rPr>
              <w:t xml:space="preserve">, pe de </w:t>
            </w:r>
            <w:proofErr w:type="spellStart"/>
            <w:r w:rsidR="00CD0EA7" w:rsidRPr="00A32836">
              <w:rPr>
                <w:lang w:val="en-US"/>
              </w:rPr>
              <w:t>altă</w:t>
            </w:r>
            <w:proofErr w:type="spellEnd"/>
            <w:r w:rsidR="00CD0EA7" w:rsidRPr="00A32836">
              <w:rPr>
                <w:lang w:val="en-US"/>
              </w:rPr>
              <w:t xml:space="preserve"> </w:t>
            </w:r>
            <w:proofErr w:type="spellStart"/>
            <w:r w:rsidR="00CD0EA7" w:rsidRPr="00A32836">
              <w:rPr>
                <w:lang w:val="en-US"/>
              </w:rPr>
              <w:t>parte</w:t>
            </w:r>
            <w:proofErr w:type="spellEnd"/>
            <w:r w:rsidR="00CD0EA7" w:rsidRPr="00A32836">
              <w:rPr>
                <w:lang w:val="en-US"/>
              </w:rPr>
              <w:t>.</w:t>
            </w:r>
          </w:p>
          <w:p w14:paraId="003C625D" w14:textId="77777777" w:rsidR="001A5517" w:rsidRPr="00A32836" w:rsidRDefault="00460653" w:rsidP="00385C85">
            <w:pPr>
              <w:pStyle w:val="NormalWeb"/>
              <w:tabs>
                <w:tab w:val="left" w:pos="567"/>
              </w:tabs>
              <w:ind w:firstLine="0"/>
              <w:rPr>
                <w:sz w:val="20"/>
                <w:szCs w:val="20"/>
                <w:lang w:val="en-US"/>
              </w:rPr>
            </w:pPr>
            <w:r w:rsidRPr="00A32836">
              <w:rPr>
                <w:sz w:val="20"/>
                <w:szCs w:val="20"/>
                <w:lang w:val="en-US"/>
              </w:rPr>
              <w:t xml:space="preserve"> (</w:t>
            </w:r>
            <w:proofErr w:type="spellStart"/>
            <w:r w:rsidRPr="00A32836">
              <w:rPr>
                <w:sz w:val="20"/>
                <w:szCs w:val="20"/>
                <w:lang w:val="en-US"/>
              </w:rPr>
              <w:t>numele</w:t>
            </w:r>
            <w:proofErr w:type="spellEnd"/>
            <w:r w:rsidRPr="00A32836">
              <w:rPr>
                <w:sz w:val="20"/>
                <w:szCs w:val="20"/>
                <w:lang w:val="en-US"/>
              </w:rPr>
              <w:t xml:space="preserve"> </w:t>
            </w:r>
            <w:proofErr w:type="spellStart"/>
            <w:r w:rsidRPr="00A32836">
              <w:rPr>
                <w:sz w:val="20"/>
                <w:szCs w:val="20"/>
                <w:lang w:val="en-US"/>
              </w:rPr>
              <w:t>şi</w:t>
            </w:r>
            <w:proofErr w:type="spellEnd"/>
            <w:r w:rsidR="005D4B79" w:rsidRPr="00A32836">
              <w:rPr>
                <w:sz w:val="20"/>
                <w:szCs w:val="20"/>
                <w:lang w:val="en-US"/>
              </w:rPr>
              <w:t xml:space="preserve"> </w:t>
            </w:r>
            <w:proofErr w:type="spellStart"/>
            <w:r w:rsidRPr="00A32836">
              <w:rPr>
                <w:sz w:val="20"/>
                <w:szCs w:val="20"/>
                <w:lang w:val="en-US"/>
              </w:rPr>
              <w:t>funcţia</w:t>
            </w:r>
            <w:proofErr w:type="spellEnd"/>
            <w:r w:rsidRPr="00A32836">
              <w:rPr>
                <w:sz w:val="20"/>
                <w:szCs w:val="20"/>
                <w:lang w:val="en-US"/>
              </w:rPr>
              <w:t xml:space="preserve"> </w:t>
            </w:r>
            <w:proofErr w:type="spellStart"/>
            <w:r w:rsidRPr="00A32836">
              <w:rPr>
                <w:sz w:val="20"/>
                <w:szCs w:val="20"/>
                <w:lang w:val="en-US"/>
              </w:rPr>
              <w:t>conducătorului</w:t>
            </w:r>
            <w:proofErr w:type="spellEnd"/>
            <w:r w:rsidRPr="00A32836">
              <w:rPr>
                <w:sz w:val="20"/>
                <w:szCs w:val="20"/>
                <w:lang w:val="en-US"/>
              </w:rPr>
              <w:t>)</w:t>
            </w:r>
          </w:p>
          <w:p w14:paraId="27962789"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46776A85"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E3E3792" w14:textId="44FD233C"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652BC5" w:rsidRPr="00652BC5">
              <w:rPr>
                <w:i/>
              </w:rPr>
              <w:t>de reparatie drum strada Profesorilor în Negurenii Vechi, raionul Ungheni</w:t>
            </w:r>
            <w:r w:rsidR="00652BC5" w:rsidRPr="00652BC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63E6D246" w14:textId="77777777" w:rsidR="00460653" w:rsidRPr="00FF430B" w:rsidRDefault="00460653" w:rsidP="00196AB4">
            <w:pPr>
              <w:jc w:val="both"/>
            </w:pPr>
          </w:p>
          <w:p w14:paraId="291DB98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463FBD5" w14:textId="5CCC1B68"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 xml:space="preserve">2.1. </w:t>
            </w:r>
            <w:proofErr w:type="spellStart"/>
            <w:r w:rsidR="00460653" w:rsidRPr="00A32836">
              <w:rPr>
                <w:lang w:val="en-US"/>
              </w:rPr>
              <w:t>Durata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contractate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r w:rsidR="0086013F" w:rsidRPr="00A32836">
              <w:rPr>
                <w:lang w:val="en-US"/>
              </w:rPr>
              <w:t xml:space="preserve">de </w:t>
            </w:r>
            <w:r w:rsidR="00652BC5">
              <w:rPr>
                <w:lang w:val="en-US"/>
              </w:rPr>
              <w:t>3</w:t>
            </w:r>
            <w:r w:rsidR="0086013F" w:rsidRPr="00A32836">
              <w:rPr>
                <w:lang w:val="en-US"/>
              </w:rPr>
              <w:t xml:space="preserve"> </w:t>
            </w:r>
            <w:proofErr w:type="spellStart"/>
            <w:r w:rsidR="0086013F" w:rsidRPr="00A32836">
              <w:rPr>
                <w:lang w:val="en-US"/>
              </w:rPr>
              <w:t>luni</w:t>
            </w:r>
            <w:proofErr w:type="spellEnd"/>
            <w:r w:rsidR="00D01127"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începere</w:t>
            </w:r>
            <w:proofErr w:type="spellEnd"/>
            <w:r w:rsidR="00460653" w:rsidRPr="00A32836">
              <w:rPr>
                <w:lang w:val="en-US"/>
              </w:rPr>
              <w:t xml:space="preserve"> a </w:t>
            </w:r>
            <w:proofErr w:type="spellStart"/>
            <w:r w:rsidR="00460653" w:rsidRPr="00A32836">
              <w:rPr>
                <w:lang w:val="en-US"/>
              </w:rPr>
              <w:t>execuţiei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asigurării</w:t>
            </w:r>
            <w:proofErr w:type="spellEnd"/>
            <w:r w:rsidR="00460653" w:rsidRPr="00A32836">
              <w:rPr>
                <w:lang w:val="en-US"/>
              </w:rPr>
              <w:t xml:space="preserve"> </w:t>
            </w:r>
            <w:proofErr w:type="spellStart"/>
            <w:r w:rsidR="00460653" w:rsidRPr="00A32836">
              <w:rPr>
                <w:lang w:val="en-US"/>
              </w:rPr>
              <w:t>lucrului</w:t>
            </w:r>
            <w:proofErr w:type="spellEnd"/>
            <w:r w:rsidR="00460653" w:rsidRPr="00A32836">
              <w:rPr>
                <w:lang w:val="en-US"/>
              </w:rPr>
              <w:t xml:space="preserve"> </w:t>
            </w:r>
            <w:proofErr w:type="spellStart"/>
            <w:r w:rsidR="00460653" w:rsidRPr="00A32836">
              <w:rPr>
                <w:lang w:val="en-US"/>
              </w:rPr>
              <w:t>ritmic</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r w:rsidR="005D4B79" w:rsidRPr="00A32836">
              <w:rPr>
                <w:lang w:val="en-US"/>
              </w:rPr>
              <w:t>-</w:t>
            </w:r>
            <w:r w:rsidR="00460653" w:rsidRPr="00A32836">
              <w:rPr>
                <w:lang w:val="en-US"/>
              </w:rPr>
              <w:t>ordonatorul</w:t>
            </w:r>
            <w:proofErr w:type="spellEnd"/>
            <w:r w:rsidR="00460653" w:rsidRPr="00A32836">
              <w:rPr>
                <w:lang w:val="en-US"/>
              </w:rPr>
              <w:t xml:space="preserve"> de </w:t>
            </w:r>
            <w:proofErr w:type="spellStart"/>
            <w:r w:rsidR="00460653" w:rsidRPr="00A32836">
              <w:rPr>
                <w:lang w:val="en-US"/>
              </w:rPr>
              <w:t>credite</w:t>
            </w:r>
            <w:proofErr w:type="spellEnd"/>
            <w:r w:rsidR="00460653" w:rsidRPr="00A32836">
              <w:rPr>
                <w:lang w:val="en-US"/>
              </w:rPr>
              <w:t>.</w:t>
            </w:r>
          </w:p>
          <w:p w14:paraId="3AC121A0"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2.2.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conform </w:t>
            </w:r>
            <w:proofErr w:type="spellStart"/>
            <w:r w:rsidR="00460653" w:rsidRPr="00A32836">
              <w:rPr>
                <w:lang w:val="en-US"/>
              </w:rPr>
              <w:t>specificaţiei</w:t>
            </w:r>
            <w:proofErr w:type="spellEnd"/>
            <w:r w:rsidR="00460653" w:rsidRPr="00A32836">
              <w:rPr>
                <w:lang w:val="en-US"/>
              </w:rPr>
              <w:t xml:space="preserve"> din </w:t>
            </w:r>
            <w:proofErr w:type="spellStart"/>
            <w:r w:rsidR="00460653" w:rsidRPr="00A32836">
              <w:rPr>
                <w:lang w:val="en-US"/>
              </w:rPr>
              <w:t>anexa</w:t>
            </w:r>
            <w:proofErr w:type="spellEnd"/>
            <w:r w:rsidR="00460653" w:rsidRPr="00A32836">
              <w:rPr>
                <w:lang w:val="en-US"/>
              </w:rPr>
              <w:t xml:space="preserve"> </w:t>
            </w:r>
            <w:r w:rsidR="009157BF" w:rsidRPr="00A32836">
              <w:rPr>
                <w:lang w:val="en-US"/>
              </w:rPr>
              <w:t xml:space="preserve">la </w:t>
            </w:r>
            <w:proofErr w:type="spellStart"/>
            <w:r w:rsidR="00460653" w:rsidRPr="00A32836">
              <w:rPr>
                <w:lang w:val="en-US"/>
              </w:rPr>
              <w:t>prezentul</w:t>
            </w:r>
            <w:proofErr w:type="spellEnd"/>
            <w:r w:rsidR="00460653" w:rsidRPr="00A32836">
              <w:rPr>
                <w:lang w:val="en-US"/>
              </w:rPr>
              <w:t xml:space="preserve"> contract. </w:t>
            </w:r>
          </w:p>
          <w:p w14:paraId="1E33CBB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2.3.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fi </w:t>
            </w:r>
            <w:proofErr w:type="spellStart"/>
            <w:r w:rsidR="00460653" w:rsidRPr="00A32836">
              <w:rPr>
                <w:lang w:val="en-US"/>
              </w:rPr>
              <w:t>prelungită</w:t>
            </w:r>
            <w:proofErr w:type="spellEnd"/>
            <w:r w:rsidR="00460653" w:rsidRPr="00A32836">
              <w:rPr>
                <w:lang w:val="en-US"/>
              </w:rPr>
              <w:t xml:space="preserve"> </w:t>
            </w:r>
            <w:proofErr w:type="spellStart"/>
            <w:r w:rsidR="00EB65F6" w:rsidRPr="00A32836">
              <w:rPr>
                <w:lang w:val="en-US"/>
              </w:rPr>
              <w:t>sau</w:t>
            </w:r>
            <w:proofErr w:type="spellEnd"/>
            <w:r w:rsidR="00EB65F6" w:rsidRPr="00A32836">
              <w:rPr>
                <w:lang w:val="en-US"/>
              </w:rPr>
              <w:t xml:space="preserve"> </w:t>
            </w:r>
            <w:proofErr w:type="spellStart"/>
            <w:r w:rsidR="00EB65F6" w:rsidRPr="00A32836">
              <w:rPr>
                <w:lang w:val="en-US"/>
              </w:rPr>
              <w:t>suspendată</w:t>
            </w:r>
            <w:proofErr w:type="spellEnd"/>
            <w:r w:rsidR="00EB65F6"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constrângerea</w:t>
            </w:r>
            <w:proofErr w:type="spellEnd"/>
            <w:r w:rsidR="00460653" w:rsidRPr="00A32836">
              <w:rPr>
                <w:lang w:val="en-US"/>
              </w:rPr>
              <w:t xml:space="preserve"> </w:t>
            </w:r>
            <w:proofErr w:type="spellStart"/>
            <w:r w:rsidR="00460653" w:rsidRPr="00A32836">
              <w:rPr>
                <w:lang w:val="en-US"/>
              </w:rPr>
              <w:t>activităţii</w:t>
            </w:r>
            <w:proofErr w:type="spellEnd"/>
            <w:r w:rsidR="00460653" w:rsidRPr="00A32836">
              <w:rPr>
                <w:lang w:val="en-US"/>
              </w:rPr>
              <w:t xml:space="preserve"> se </w:t>
            </w:r>
            <w:proofErr w:type="spellStart"/>
            <w:r w:rsidR="00460653" w:rsidRPr="00A32836">
              <w:rPr>
                <w:lang w:val="en-US"/>
              </w:rPr>
              <w:t>datorează</w:t>
            </w:r>
            <w:proofErr w:type="spellEnd"/>
            <w:r w:rsidR="00460653" w:rsidRPr="00A32836">
              <w:rPr>
                <w:lang w:val="en-US"/>
              </w:rPr>
              <w:t xml:space="preserve"> </w:t>
            </w:r>
            <w:proofErr w:type="spellStart"/>
            <w:r w:rsidR="00460653" w:rsidRPr="00A32836">
              <w:rPr>
                <w:lang w:val="en-US"/>
              </w:rPr>
              <w:t>următoarelor</w:t>
            </w:r>
            <w:proofErr w:type="spellEnd"/>
            <w:r w:rsidR="00460653" w:rsidRPr="00A32836">
              <w:rPr>
                <w:lang w:val="en-US"/>
              </w:rPr>
              <w:t xml:space="preserve"> </w:t>
            </w:r>
            <w:proofErr w:type="spellStart"/>
            <w:r w:rsidR="00460653" w:rsidRPr="00A32836">
              <w:rPr>
                <w:lang w:val="en-US"/>
              </w:rPr>
              <w:t>cauze</w:t>
            </w:r>
            <w:proofErr w:type="spellEnd"/>
            <w:r w:rsidR="00460653" w:rsidRPr="00A32836">
              <w:rPr>
                <w:lang w:val="en-US"/>
              </w:rPr>
              <w:t>:</w:t>
            </w:r>
          </w:p>
          <w:p w14:paraId="441B2E75" w14:textId="5BD1131B"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generate de Beneficiar;</w:t>
            </w:r>
          </w:p>
          <w:p w14:paraId="61D20576" w14:textId="122805F6" w:rsidR="00460653" w:rsidRPr="00FF430B" w:rsidRDefault="00665D8D"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51285A3B" w14:textId="618E576A"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141A6586" w14:textId="501986E2"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53B5823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2.4. </w:t>
            </w:r>
            <w:r w:rsidR="00460653" w:rsidRPr="00A32836">
              <w:rPr>
                <w:lang w:val="en-US"/>
              </w:rPr>
              <w:t xml:space="preserve">Conform </w:t>
            </w:r>
            <w:proofErr w:type="spellStart"/>
            <w:r w:rsidR="00460653" w:rsidRPr="00A32836">
              <w:rPr>
                <w:lang w:val="en-US"/>
              </w:rPr>
              <w:t>dispoziţiei</w:t>
            </w:r>
            <w:proofErr w:type="spellEnd"/>
            <w:r w:rsidR="00460653" w:rsidRPr="00A32836">
              <w:rPr>
                <w:lang w:val="en-US"/>
              </w:rPr>
              <w:t xml:space="preserve"> </w:t>
            </w:r>
            <w:proofErr w:type="spellStart"/>
            <w:r w:rsidR="00460653" w:rsidRPr="00A32836">
              <w:rPr>
                <w:lang w:val="en-US"/>
              </w:rPr>
              <w:t>scrise</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sista</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ale </w:t>
            </w:r>
            <w:proofErr w:type="spellStart"/>
            <w:r w:rsidR="00460653" w:rsidRPr="00A32836">
              <w:rPr>
                <w:lang w:val="en-US"/>
              </w:rPr>
              <w:t>acestora</w:t>
            </w:r>
            <w:proofErr w:type="spellEnd"/>
            <w:r w:rsidR="00460653" w:rsidRPr="00A32836">
              <w:rPr>
                <w:lang w:val="en-US"/>
              </w:rPr>
              <w:t xml:space="preserve"> pe o </w:t>
            </w:r>
            <w:proofErr w:type="spellStart"/>
            <w:r w:rsidR="00460653" w:rsidRPr="00A32836">
              <w:rPr>
                <w:lang w:val="en-US"/>
              </w:rPr>
              <w:t>durată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necesar</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proteja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mod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aşa</w:t>
            </w:r>
            <w:proofErr w:type="spellEnd"/>
            <w:r w:rsidR="00460653" w:rsidRPr="00A32836">
              <w:rPr>
                <w:lang w:val="en-US"/>
              </w:rPr>
              <w:t xml:space="preserve"> cum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dispune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generate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din </w:t>
            </w:r>
            <w:proofErr w:type="spellStart"/>
            <w:r w:rsidR="00460653" w:rsidRPr="00A32836">
              <w:rPr>
                <w:lang w:val="en-US"/>
              </w:rPr>
              <w:t>ele</w:t>
            </w:r>
            <w:proofErr w:type="spellEnd"/>
            <w:r w:rsidR="00460653" w:rsidRPr="00A32836">
              <w:rPr>
                <w:lang w:val="en-US"/>
              </w:rPr>
              <w:t xml:space="preserve">, din </w:t>
            </w:r>
            <w:proofErr w:type="spellStart"/>
            <w:r w:rsidR="00460653" w:rsidRPr="00A32836">
              <w:rPr>
                <w:lang w:val="en-US"/>
              </w:rPr>
              <w:t>iniţiativa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suportă</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protejarea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diligenţă</w:t>
            </w:r>
            <w:proofErr w:type="spellEnd"/>
            <w:r w:rsidR="00460653" w:rsidRPr="00A32836">
              <w:rPr>
                <w:lang w:val="en-US"/>
              </w:rPr>
              <w:t>.</w:t>
            </w:r>
          </w:p>
          <w:p w14:paraId="7551958D" w14:textId="435A3108" w:rsidR="00460653" w:rsidRPr="00A32836" w:rsidRDefault="00A156C0" w:rsidP="00196AB4">
            <w:pPr>
              <w:pStyle w:val="NormalWeb"/>
              <w:tabs>
                <w:tab w:val="left" w:pos="567"/>
              </w:tabs>
              <w:spacing w:line="276" w:lineRule="auto"/>
              <w:ind w:firstLine="0"/>
              <w:rPr>
                <w:lang w:val="en-US"/>
              </w:rPr>
            </w:pPr>
            <w:r w:rsidRPr="00A32836">
              <w:rPr>
                <w:lang w:val="en-US"/>
              </w:rPr>
              <w:t xml:space="preserve">2.5. </w:t>
            </w:r>
            <w:r w:rsidR="00460653" w:rsidRPr="00A32836">
              <w:rPr>
                <w:lang w:val="en-US"/>
              </w:rPr>
              <w:t xml:space="preserve">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183D79" w:rsidRPr="00A32836">
              <w:rPr>
                <w:lang w:val="en-US"/>
              </w:rPr>
              <w:t>va</w:t>
            </w:r>
            <w:proofErr w:type="spellEnd"/>
            <w:r w:rsidR="00183D79" w:rsidRPr="00A32836">
              <w:rPr>
                <w:lang w:val="en-US"/>
              </w:rPr>
              <w:t xml:space="preserve"> </w:t>
            </w:r>
            <w:proofErr w:type="spellStart"/>
            <w:r w:rsidR="00183D79" w:rsidRPr="00A32836">
              <w:rPr>
                <w:lang w:val="en-US"/>
              </w:rPr>
              <w:t>notifica</w:t>
            </w:r>
            <w:proofErr w:type="spellEnd"/>
            <w:r w:rsidR="00183D79" w:rsidRPr="00A32836">
              <w:rPr>
                <w:lang w:val="en-US"/>
              </w:rPr>
              <w:t xml:space="preserve"> </w:t>
            </w:r>
            <w:proofErr w:type="spellStart"/>
            <w:r w:rsidR="00183D79" w:rsidRPr="00A32836">
              <w:rPr>
                <w:lang w:val="en-US"/>
              </w:rPr>
              <w:t>Beneficiarul</w:t>
            </w:r>
            <w:proofErr w:type="spellEnd"/>
            <w:r w:rsidR="00183D79" w:rsidRPr="00A32836">
              <w:rPr>
                <w:lang w:val="en-US"/>
              </w:rPr>
              <w:t xml:space="preserve"> </w:t>
            </w:r>
            <w:proofErr w:type="spellStart"/>
            <w:r w:rsidR="00183D79" w:rsidRPr="00A32836">
              <w:rPr>
                <w:lang w:val="en-US"/>
              </w:rPr>
              <w:t>că</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îndeplinite</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solicitând</w:t>
            </w:r>
            <w:proofErr w:type="spellEnd"/>
            <w:r w:rsidR="00460653" w:rsidRPr="00A32836">
              <w:rPr>
                <w:lang w:val="en-US"/>
              </w:rPr>
              <w:t xml:space="preserve"> </w:t>
            </w:r>
            <w:proofErr w:type="spellStart"/>
            <w:r w:rsidR="00460653" w:rsidRPr="00A32836">
              <w:rPr>
                <w:lang w:val="en-US"/>
              </w:rPr>
              <w:t>convocarea</w:t>
            </w:r>
            <w:proofErr w:type="spellEnd"/>
            <w:r w:rsidR="00460653" w:rsidRPr="00A32836">
              <w:rPr>
                <w:lang w:val="en-US"/>
              </w:rPr>
              <w:t xml:space="preserve"> </w:t>
            </w:r>
            <w:proofErr w:type="spellStart"/>
            <w:r w:rsidR="00460653" w:rsidRPr="00A32836">
              <w:rPr>
                <w:lang w:val="en-US"/>
              </w:rPr>
              <w:t>comisiei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acestei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w:t>
            </w:r>
          </w:p>
          <w:p w14:paraId="55E3420D" w14:textId="357F6653"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EB4464">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A69C212" w14:textId="7E586E08"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665D8D">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86013F">
              <w:rPr>
                <w:noProof w:val="0"/>
                <w:lang w:eastAsia="ru-RU"/>
              </w:rPr>
              <w:t xml:space="preserve"> </w:t>
            </w:r>
            <w:r w:rsidR="0086013F">
              <w:rPr>
                <w:b/>
                <w:noProof w:val="0"/>
                <w:lang w:eastAsia="ru-RU"/>
              </w:rPr>
              <w:t>5 ani</w:t>
            </w:r>
            <w:r w:rsidRPr="00FF430B">
              <w:rPr>
                <w:b/>
                <w:noProof w:val="0"/>
                <w:lang w:eastAsia="ru-RU"/>
              </w:rPr>
              <w:t>.</w:t>
            </w:r>
          </w:p>
          <w:p w14:paraId="1646DBBF" w14:textId="77777777" w:rsidR="007A2F41" w:rsidRPr="00FF430B" w:rsidRDefault="007A2F41" w:rsidP="00196AB4">
            <w:pPr>
              <w:pStyle w:val="Listparagraf"/>
              <w:numPr>
                <w:ilvl w:val="0"/>
                <w:numId w:val="0"/>
              </w:numPr>
            </w:pPr>
          </w:p>
          <w:p w14:paraId="3768F27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502BD03F"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BE0E01F" w14:textId="4D622D5C" w:rsidR="00995AF6" w:rsidRPr="00A32836" w:rsidRDefault="00E503F9" w:rsidP="00196AB4">
            <w:pPr>
              <w:pStyle w:val="NormalWeb"/>
              <w:tabs>
                <w:tab w:val="left" w:pos="321"/>
              </w:tabs>
              <w:spacing w:line="276" w:lineRule="auto"/>
              <w:ind w:firstLine="0"/>
              <w:rPr>
                <w:lang w:val="en-US"/>
              </w:rPr>
            </w:pPr>
            <w:r w:rsidRPr="00A32836">
              <w:rPr>
                <w:lang w:val="en-US"/>
              </w:rPr>
              <w:t>3.2</w:t>
            </w:r>
            <w:r w:rsidR="00A156C0" w:rsidRPr="00A32836">
              <w:rPr>
                <w:lang w:val="en-US"/>
              </w:rPr>
              <w:t>.</w:t>
            </w:r>
            <w:r w:rsidR="002E3F3E">
              <w:rPr>
                <w:lang w:val="en-US"/>
              </w:rPr>
              <w:t xml:space="preserve"> </w:t>
            </w:r>
            <w:proofErr w:type="spellStart"/>
            <w:r w:rsidR="00460653" w:rsidRPr="00A32836">
              <w:rPr>
                <w:lang w:val="en-US"/>
              </w:rPr>
              <w:t>Achitările</w:t>
            </w:r>
            <w:proofErr w:type="spellEnd"/>
            <w:r w:rsidR="002E3F3E">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efectuate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transfer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facturilor</w:t>
            </w:r>
            <w:proofErr w:type="spellEnd"/>
            <w:r w:rsidR="00460653" w:rsidRPr="00A32836">
              <w:rPr>
                <w:lang w:val="en-US"/>
              </w:rPr>
              <w:t xml:space="preserve"> </w:t>
            </w:r>
            <w:proofErr w:type="spellStart"/>
            <w:r w:rsidR="00460653" w:rsidRPr="00A32836">
              <w:rPr>
                <w:lang w:val="en-US"/>
              </w:rPr>
              <w:t>fiscale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proceselor</w:t>
            </w:r>
            <w:proofErr w:type="spellEnd"/>
            <w:r w:rsidR="00460653" w:rsidRPr="00A32836">
              <w:rPr>
                <w:lang w:val="en-US"/>
              </w:rPr>
              <w:t xml:space="preserve"> </w:t>
            </w:r>
            <w:r w:rsidR="00A156C0" w:rsidRPr="00A32836">
              <w:rPr>
                <w:lang w:val="en-US"/>
              </w:rPr>
              <w:t>–</w:t>
            </w:r>
            <w:r w:rsidR="00460653" w:rsidRPr="00A32836">
              <w:rPr>
                <w:lang w:val="en-US"/>
              </w:rPr>
              <w:t xml:space="preserve"> verbale de </w:t>
            </w:r>
            <w:proofErr w:type="spellStart"/>
            <w:r w:rsidR="00460653" w:rsidRPr="00A32836">
              <w:rPr>
                <w:lang w:val="en-US"/>
              </w:rPr>
              <w:t>recepţie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semnate</w:t>
            </w:r>
            <w:proofErr w:type="spellEnd"/>
            <w:r w:rsidR="00460653" w:rsidRPr="00A32836">
              <w:rPr>
                <w:lang w:val="en-US"/>
              </w:rPr>
              <w:t xml:space="preserve"> </w:t>
            </w:r>
            <w:proofErr w:type="spellStart"/>
            <w:r w:rsidR="00460653" w:rsidRPr="00A32836">
              <w:rPr>
                <w:lang w:val="en-US"/>
              </w:rPr>
              <w:t>şi</w:t>
            </w:r>
            <w:proofErr w:type="spellEnd"/>
            <w:r w:rsidR="00995AF6" w:rsidRPr="00A32836">
              <w:rPr>
                <w:lang w:val="en-US"/>
              </w:rPr>
              <w:t xml:space="preserve"> </w:t>
            </w:r>
            <w:proofErr w:type="spellStart"/>
            <w:r w:rsidR="00995AF6" w:rsidRPr="00A32836">
              <w:rPr>
                <w:lang w:val="en-US"/>
              </w:rPr>
              <w:t>acceptate</w:t>
            </w:r>
            <w:proofErr w:type="spellEnd"/>
            <w:r w:rsidR="00995AF6" w:rsidRPr="00A32836">
              <w:rPr>
                <w:lang w:val="en-US"/>
              </w:rPr>
              <w:t xml:space="preserve"> de </w:t>
            </w:r>
            <w:proofErr w:type="spellStart"/>
            <w:r w:rsidR="00995AF6" w:rsidRPr="00A32836">
              <w:rPr>
                <w:lang w:val="en-US"/>
              </w:rPr>
              <w:t>către</w:t>
            </w:r>
            <w:proofErr w:type="spellEnd"/>
            <w:r w:rsidR="00995AF6" w:rsidRPr="00A32836">
              <w:rPr>
                <w:lang w:val="en-US"/>
              </w:rPr>
              <w:t xml:space="preserve"> </w:t>
            </w:r>
            <w:proofErr w:type="spellStart"/>
            <w:r w:rsidR="00995AF6" w:rsidRPr="00A32836">
              <w:rPr>
                <w:lang w:val="en-US"/>
              </w:rPr>
              <w:t>Beneficiar</w:t>
            </w:r>
            <w:proofErr w:type="spellEnd"/>
            <w:r w:rsidR="00995AF6" w:rsidRPr="00A32836">
              <w:rPr>
                <w:lang w:val="en-US"/>
              </w:rPr>
              <w:t>.</w:t>
            </w:r>
          </w:p>
          <w:p w14:paraId="3D02D9EE" w14:textId="54C43F87" w:rsidR="00A946E0" w:rsidRPr="00A32836" w:rsidRDefault="00A156C0" w:rsidP="00196AB4">
            <w:pPr>
              <w:pStyle w:val="NormalWeb"/>
              <w:tabs>
                <w:tab w:val="left" w:pos="37"/>
              </w:tabs>
              <w:spacing w:line="276" w:lineRule="auto"/>
              <w:ind w:firstLine="0"/>
              <w:rPr>
                <w:lang w:val="en-US"/>
              </w:rPr>
            </w:pPr>
            <w:r w:rsidRPr="00A32836">
              <w:rPr>
                <w:lang w:val="en-US"/>
              </w:rPr>
              <w:t xml:space="preserve">3.3.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verifica</w:t>
            </w:r>
            <w:proofErr w:type="spellEnd"/>
            <w:r w:rsidR="00460653" w:rsidRPr="00A32836">
              <w:rPr>
                <w:lang w:val="en-US"/>
              </w:rPr>
              <w:t xml:space="preserve"> </w:t>
            </w:r>
            <w:proofErr w:type="spellStart"/>
            <w:r w:rsidR="00460653" w:rsidRPr="00A32836">
              <w:rPr>
                <w:lang w:val="en-US"/>
              </w:rPr>
              <w:t>procesele</w:t>
            </w:r>
            <w:proofErr w:type="spellEnd"/>
            <w:r w:rsidR="009E719D" w:rsidRPr="00A32836">
              <w:rPr>
                <w:lang w:val="en-US"/>
              </w:rPr>
              <w:t>-</w:t>
            </w:r>
            <w:r w:rsidR="00460653" w:rsidRPr="00A32836">
              <w:rPr>
                <w:lang w:val="en-US"/>
              </w:rPr>
              <w:t xml:space="preserve">verbale de </w:t>
            </w:r>
            <w:proofErr w:type="spellStart"/>
            <w:r w:rsidR="00460653" w:rsidRPr="00A32836">
              <w:rPr>
                <w:lang w:val="en-US"/>
              </w:rPr>
              <w:t>recepție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w:t>
            </w:r>
            <w:r w:rsidR="002E3F3E">
              <w:rPr>
                <w:lang w:val="en-US"/>
              </w:rPr>
              <w:t>15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calendaristice</w:t>
            </w:r>
            <w:proofErr w:type="spellEnd"/>
            <w:r w:rsidR="00460653" w:rsidRPr="00A32836">
              <w:rPr>
                <w:lang w:val="en-US"/>
              </w:rPr>
              <w:t xml:space="preserve"> de la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de la </w:t>
            </w:r>
            <w:proofErr w:type="spellStart"/>
            <w:r w:rsidR="00460653" w:rsidRPr="00A32836">
              <w:rPr>
                <w:lang w:val="en-US"/>
              </w:rPr>
              <w:t>Antreprenor</w:t>
            </w:r>
            <w:proofErr w:type="spellEnd"/>
            <w:r w:rsidR="00460653" w:rsidRPr="00A32836">
              <w:rPr>
                <w:lang w:val="en-US"/>
              </w:rPr>
              <w:t>.</w:t>
            </w:r>
          </w:p>
          <w:p w14:paraId="316F630B" w14:textId="77777777" w:rsidR="00A946E0" w:rsidRPr="00A32836" w:rsidRDefault="00316769" w:rsidP="00196AB4">
            <w:pPr>
              <w:pStyle w:val="NormalWeb"/>
              <w:tabs>
                <w:tab w:val="left" w:pos="37"/>
              </w:tabs>
              <w:spacing w:line="276" w:lineRule="auto"/>
              <w:ind w:firstLine="0"/>
              <w:rPr>
                <w:lang w:val="en-US"/>
              </w:rPr>
            </w:pPr>
            <w:r w:rsidRPr="00A32836">
              <w:rPr>
                <w:lang w:val="en-US"/>
              </w:rPr>
              <w:t>3.4</w:t>
            </w:r>
            <w:r w:rsidR="00A156C0" w:rsidRPr="00A32836">
              <w:rPr>
                <w:lang w:val="en-US"/>
              </w:rPr>
              <w:t xml:space="preserve">. </w:t>
            </w:r>
            <w:r w:rsidR="00460653" w:rsidRPr="00A32836">
              <w:rPr>
                <w:lang w:val="en-US"/>
              </w:rPr>
              <w:t xml:space="preserve">Plata </w:t>
            </w:r>
            <w:proofErr w:type="spellStart"/>
            <w:r w:rsidR="00460653" w:rsidRPr="00A32836">
              <w:rPr>
                <w:lang w:val="en-US"/>
              </w:rPr>
              <w:t>facturii</w:t>
            </w:r>
            <w:proofErr w:type="spellEnd"/>
            <w:r w:rsidR="00460653" w:rsidRPr="00A32836">
              <w:rPr>
                <w:lang w:val="en-US"/>
              </w:rPr>
              <w:t xml:space="preserve"> finale se </w:t>
            </w:r>
            <w:proofErr w:type="spellStart"/>
            <w:r w:rsidR="00460653" w:rsidRPr="00A32836">
              <w:rPr>
                <w:lang w:val="en-US"/>
              </w:rPr>
              <w:t>va</w:t>
            </w:r>
            <w:proofErr w:type="spellEnd"/>
            <w:r w:rsidR="00460653" w:rsidRPr="00A32836">
              <w:rPr>
                <w:lang w:val="en-US"/>
              </w:rPr>
              <w:t xml:space="preserve"> face </w:t>
            </w:r>
            <w:proofErr w:type="spellStart"/>
            <w:r w:rsidR="00460653" w:rsidRPr="00A32836">
              <w:rPr>
                <w:lang w:val="en-US"/>
              </w:rPr>
              <w:t>imediat</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acceptarea</w:t>
            </w:r>
            <w:proofErr w:type="spellEnd"/>
            <w:r w:rsidR="00460653" w:rsidRPr="00A32836">
              <w:rPr>
                <w:lang w:val="en-US"/>
              </w:rPr>
              <w:t xml:space="preserve"> </w:t>
            </w:r>
            <w:proofErr w:type="spellStart"/>
            <w:r w:rsidR="00460653" w:rsidRPr="00A32836">
              <w:rPr>
                <w:lang w:val="en-US"/>
              </w:rPr>
              <w:t>situaţiei</w:t>
            </w:r>
            <w:proofErr w:type="spellEnd"/>
            <w:r w:rsidR="00460653" w:rsidRPr="00A32836">
              <w:rPr>
                <w:lang w:val="en-US"/>
              </w:rPr>
              <w:t xml:space="preserve"> de </w:t>
            </w:r>
            <w:proofErr w:type="spellStart"/>
            <w:r w:rsidR="00460653" w:rsidRPr="00A32836">
              <w:rPr>
                <w:lang w:val="en-US"/>
              </w:rPr>
              <w:t>plată</w:t>
            </w:r>
            <w:proofErr w:type="spellEnd"/>
            <w:r w:rsidR="00460653" w:rsidRPr="00A32836">
              <w:rPr>
                <w:lang w:val="en-US"/>
              </w:rPr>
              <w:t xml:space="preserve"> definitive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se </w:t>
            </w:r>
            <w:proofErr w:type="spellStart"/>
            <w:r w:rsidR="00460653" w:rsidRPr="00A32836">
              <w:rPr>
                <w:lang w:val="en-US"/>
              </w:rPr>
              <w:t>prelungeşte</w:t>
            </w:r>
            <w:proofErr w:type="spellEnd"/>
            <w:r w:rsidR="00460653" w:rsidRPr="00A32836">
              <w:rPr>
                <w:lang w:val="en-US"/>
              </w:rPr>
              <w:t xml:space="preserve"> din </w:t>
            </w:r>
            <w:proofErr w:type="spellStart"/>
            <w:r w:rsidR="00460653" w:rsidRPr="00A32836">
              <w:rPr>
                <w:lang w:val="en-US"/>
              </w:rPr>
              <w:t>diferite</w:t>
            </w:r>
            <w:proofErr w:type="spellEnd"/>
            <w:r w:rsidR="00460653" w:rsidRPr="00A32836">
              <w:rPr>
                <w:lang w:val="en-US"/>
              </w:rPr>
              <w:t xml:space="preserve"> motive,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special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eventuale</w:t>
            </w:r>
            <w:proofErr w:type="spellEnd"/>
            <w:r w:rsidR="00460653" w:rsidRPr="00A32836">
              <w:rPr>
                <w:lang w:val="en-US"/>
              </w:rPr>
              <w:t xml:space="preserve"> </w:t>
            </w:r>
            <w:proofErr w:type="spellStart"/>
            <w:r w:rsidR="00460653" w:rsidRPr="00A32836">
              <w:rPr>
                <w:lang w:val="en-US"/>
              </w:rPr>
              <w:t>litigii</w:t>
            </w:r>
            <w:proofErr w:type="spellEnd"/>
            <w:r w:rsidR="00460653" w:rsidRPr="00A32836">
              <w:rPr>
                <w:lang w:val="en-US"/>
              </w:rPr>
              <w:t xml:space="preserve">, </w:t>
            </w:r>
            <w:proofErr w:type="spellStart"/>
            <w:r w:rsidR="00460653" w:rsidRPr="00A32836">
              <w:rPr>
                <w:lang w:val="en-US"/>
              </w:rPr>
              <w:t>contravaloarea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care n</w:t>
            </w:r>
            <w:r w:rsidR="00183D79" w:rsidRPr="00A32836">
              <w:rPr>
                <w:lang w:val="en-US"/>
              </w:rPr>
              <w:t>u su</w:t>
            </w:r>
            <w:r w:rsidR="00460653" w:rsidRPr="00A32836">
              <w:rPr>
                <w:lang w:val="en-US"/>
              </w:rPr>
              <w:t xml:space="preserve">nt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litigiu</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plătită</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19375FD6" w14:textId="385EC8D4" w:rsidR="00E503F9" w:rsidRPr="00A32836" w:rsidRDefault="00316769" w:rsidP="00196AB4">
            <w:pPr>
              <w:pStyle w:val="NormalWeb"/>
              <w:tabs>
                <w:tab w:val="left" w:pos="37"/>
              </w:tabs>
              <w:spacing w:line="276" w:lineRule="auto"/>
              <w:ind w:firstLine="0"/>
              <w:rPr>
                <w:lang w:val="en-US"/>
              </w:rPr>
            </w:pPr>
            <w:r w:rsidRPr="00A32836">
              <w:rPr>
                <w:lang w:val="en-US"/>
              </w:rPr>
              <w:t>3.5</w:t>
            </w:r>
            <w:r w:rsidR="00A156C0" w:rsidRPr="00A32836">
              <w:rPr>
                <w:lang w:val="en-US"/>
              </w:rPr>
              <w:t>.</w:t>
            </w:r>
            <w:r w:rsidR="002E3F3E">
              <w:rPr>
                <w:lang w:val="en-US"/>
              </w:rPr>
              <w:t xml:space="preserve"> </w:t>
            </w:r>
            <w:proofErr w:type="spellStart"/>
            <w:r w:rsidR="00460653" w:rsidRPr="00A32836">
              <w:rPr>
                <w:lang w:val="en-US"/>
              </w:rPr>
              <w:t>Lucrările</w:t>
            </w:r>
            <w:proofErr w:type="spellEnd"/>
            <w:r w:rsidR="002E3F3E">
              <w:rPr>
                <w:lang w:val="en-US"/>
              </w:rPr>
              <w:t xml:space="preserve"> </w:t>
            </w:r>
            <w:r w:rsidR="00460653" w:rsidRPr="00A32836">
              <w:rPr>
                <w:lang w:val="en-US"/>
              </w:rPr>
              <w:t xml:space="preserve">nu </w:t>
            </w:r>
            <w:proofErr w:type="spellStart"/>
            <w:r w:rsidR="00183D79" w:rsidRPr="00A32836">
              <w:rPr>
                <w:lang w:val="en-US"/>
              </w:rPr>
              <w:t>vor</w:t>
            </w:r>
            <w:proofErr w:type="spellEnd"/>
            <w:r w:rsidR="00183D79" w:rsidRPr="00A32836">
              <w:rPr>
                <w:lang w:val="en-US"/>
              </w:rPr>
              <w:t xml:space="preserve"> fi considerate </w:t>
            </w:r>
            <w:proofErr w:type="spellStart"/>
            <w:r w:rsidR="00183D79" w:rsidRPr="00A32836">
              <w:rPr>
                <w:lang w:val="en-US"/>
              </w:rPr>
              <w:t>finalizate</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183D79" w:rsidRPr="00A32836">
              <w:rPr>
                <w:lang w:val="en-US"/>
              </w:rPr>
              <w:t xml:space="preserve"> </w:t>
            </w:r>
            <w:proofErr w:type="spellStart"/>
            <w:r w:rsidR="00183D79" w:rsidRPr="00A32836">
              <w:rPr>
                <w:lang w:val="en-US"/>
              </w:rPr>
              <w:t>câ</w:t>
            </w:r>
            <w:r w:rsidR="00460653" w:rsidRPr="00A32836">
              <w:rPr>
                <w:lang w:val="en-US"/>
              </w:rPr>
              <w:t>nd</w:t>
            </w:r>
            <w:proofErr w:type="spellEnd"/>
            <w:r w:rsidR="00460653" w:rsidRPr="00A32836">
              <w:rPr>
                <w:lang w:val="en-US"/>
              </w:rPr>
              <w:t xml:space="preserve"> </w:t>
            </w:r>
            <w:proofErr w:type="spellStart"/>
            <w:r w:rsidR="00460653" w:rsidRPr="00A32836">
              <w:rPr>
                <w:lang w:val="en-US"/>
              </w:rPr>
              <w:t>procesul</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semnat</w:t>
            </w:r>
            <w:proofErr w:type="spellEnd"/>
            <w:r w:rsidR="00460653" w:rsidRPr="00A32836">
              <w:rPr>
                <w:lang w:val="en-US"/>
              </w:rPr>
              <w:t xml:space="preserve"> de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confirmă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r w:rsidR="00A946E0" w:rsidRPr="00A32836">
              <w:rPr>
                <w:lang w:val="en-US"/>
              </w:rPr>
              <w:lastRenderedPageBreak/>
              <w:t xml:space="preserve">conform </w:t>
            </w:r>
            <w:proofErr w:type="spellStart"/>
            <w:r w:rsidR="00A946E0" w:rsidRPr="00A32836">
              <w:rPr>
                <w:lang w:val="en-US"/>
              </w:rPr>
              <w:t>contractului</w:t>
            </w:r>
            <w:proofErr w:type="spellEnd"/>
            <w:r w:rsidR="00A946E0" w:rsidRPr="00A32836">
              <w:rPr>
                <w:lang w:val="en-US"/>
              </w:rPr>
              <w:t>.</w:t>
            </w:r>
          </w:p>
          <w:p w14:paraId="7C64491D" w14:textId="0A5ADA3B" w:rsidR="00267805" w:rsidRPr="00A32836" w:rsidRDefault="00316769" w:rsidP="00A101F6">
            <w:pPr>
              <w:pStyle w:val="NormalWeb"/>
              <w:tabs>
                <w:tab w:val="left" w:pos="37"/>
              </w:tabs>
              <w:spacing w:line="276" w:lineRule="auto"/>
              <w:ind w:firstLine="0"/>
              <w:rPr>
                <w:lang w:val="en-US"/>
              </w:rPr>
            </w:pPr>
            <w:r w:rsidRPr="00A32836">
              <w:rPr>
                <w:lang w:val="en-US"/>
              </w:rPr>
              <w:t>3.6</w:t>
            </w:r>
            <w:r w:rsidR="00A227F2" w:rsidRPr="00A32836">
              <w:rPr>
                <w:lang w:val="en-US"/>
              </w:rPr>
              <w:t>.</w:t>
            </w:r>
            <w:r w:rsidR="002E3F3E">
              <w:rPr>
                <w:lang w:val="en-US"/>
              </w:rPr>
              <w:t xml:space="preserve"> </w:t>
            </w:r>
            <w:proofErr w:type="spellStart"/>
            <w:r w:rsidR="00A227F2" w:rsidRPr="00A32836">
              <w:rPr>
                <w:lang w:val="en-US"/>
              </w:rPr>
              <w:t>Garanţia</w:t>
            </w:r>
            <w:proofErr w:type="spellEnd"/>
            <w:r w:rsidR="002E3F3E">
              <w:rPr>
                <w:lang w:val="en-US"/>
              </w:rPr>
              <w:t xml:space="preserve"> </w:t>
            </w:r>
            <w:r w:rsidR="00A227F2" w:rsidRPr="00A32836">
              <w:rPr>
                <w:lang w:val="en-US"/>
              </w:rPr>
              <w:t xml:space="preserve">de </w:t>
            </w:r>
            <w:proofErr w:type="spellStart"/>
            <w:r w:rsidR="00A227F2" w:rsidRPr="00A32836">
              <w:rPr>
                <w:lang w:val="en-US"/>
              </w:rPr>
              <w:t>bună</w:t>
            </w:r>
            <w:proofErr w:type="spellEnd"/>
            <w:r w:rsidR="00A227F2" w:rsidRPr="00A32836">
              <w:rPr>
                <w:lang w:val="en-US"/>
              </w:rPr>
              <w:t xml:space="preserve"> </w:t>
            </w:r>
            <w:proofErr w:type="spellStart"/>
            <w:r w:rsidR="00A227F2" w:rsidRPr="00A32836">
              <w:rPr>
                <w:lang w:val="en-US"/>
              </w:rPr>
              <w:t>execuţie</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w:t>
            </w:r>
            <w:proofErr w:type="spellStart"/>
            <w:r w:rsidR="00A227F2" w:rsidRPr="00A32836">
              <w:rPr>
                <w:lang w:val="en-US"/>
              </w:rPr>
              <w:t>restitui</w:t>
            </w:r>
            <w:proofErr w:type="spellEnd"/>
            <w:r w:rsidR="00A227F2" w:rsidRPr="00A32836">
              <w:rPr>
                <w:lang w:val="en-US"/>
              </w:rPr>
              <w:t xml:space="preserve"> </w:t>
            </w:r>
            <w:proofErr w:type="spellStart"/>
            <w:r w:rsidR="00A227F2" w:rsidRPr="00A32836">
              <w:rPr>
                <w:lang w:val="en-US"/>
              </w:rPr>
              <w:t>Antreprenorului</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baza</w:t>
            </w:r>
            <w:proofErr w:type="spellEnd"/>
            <w:r w:rsidR="00A227F2" w:rsidRPr="00A32836">
              <w:rPr>
                <w:lang w:val="en-US"/>
              </w:rPr>
              <w:t xml:space="preserve"> </w:t>
            </w:r>
            <w:proofErr w:type="spellStart"/>
            <w:r w:rsidR="00A227F2" w:rsidRPr="00A32836">
              <w:rPr>
                <w:lang w:val="en-US"/>
              </w:rPr>
              <w:t>notificării</w:t>
            </w:r>
            <w:proofErr w:type="spellEnd"/>
            <w:r w:rsidR="00A227F2" w:rsidRPr="00A32836">
              <w:rPr>
                <w:lang w:val="en-US"/>
              </w:rPr>
              <w:t xml:space="preserve"> </w:t>
            </w:r>
            <w:proofErr w:type="spellStart"/>
            <w:r w:rsidR="00A227F2" w:rsidRPr="00A32836">
              <w:rPr>
                <w:lang w:val="en-US"/>
              </w:rPr>
              <w:t>Beneficiarului</w:t>
            </w:r>
            <w:proofErr w:type="spellEnd"/>
            <w:r w:rsidR="00A227F2" w:rsidRPr="00A32836">
              <w:rPr>
                <w:lang w:val="en-US"/>
              </w:rPr>
              <w:t xml:space="preserve"> </w:t>
            </w:r>
            <w:proofErr w:type="spellStart"/>
            <w:r w:rsidR="00A227F2" w:rsidRPr="00A32836">
              <w:rPr>
                <w:lang w:val="en-US"/>
              </w:rPr>
              <w:t>către</w:t>
            </w:r>
            <w:proofErr w:type="spellEnd"/>
            <w:r w:rsidR="00A227F2" w:rsidRPr="00A32836">
              <w:rPr>
                <w:lang w:val="en-US"/>
              </w:rPr>
              <w:t xml:space="preserve"> </w:t>
            </w:r>
            <w:proofErr w:type="spellStart"/>
            <w:r w:rsidR="00A227F2" w:rsidRPr="00A32836">
              <w:rPr>
                <w:lang w:val="en-US"/>
              </w:rPr>
              <w:t>agentul</w:t>
            </w:r>
            <w:proofErr w:type="spellEnd"/>
            <w:r w:rsidR="00A227F2" w:rsidRPr="00A32836">
              <w:rPr>
                <w:lang w:val="en-US"/>
              </w:rPr>
              <w:t xml:space="preserve"> </w:t>
            </w:r>
            <w:proofErr w:type="spellStart"/>
            <w:r w:rsidR="00A227F2" w:rsidRPr="00A32836">
              <w:rPr>
                <w:lang w:val="en-US"/>
              </w:rPr>
              <w:t>bancar</w:t>
            </w:r>
            <w:proofErr w:type="spellEnd"/>
            <w:r w:rsidR="00A227F2" w:rsidRPr="00A32836">
              <w:rPr>
                <w:lang w:val="en-US"/>
              </w:rPr>
              <w:t xml:space="preserve">. </w:t>
            </w:r>
            <w:proofErr w:type="spellStart"/>
            <w:r w:rsidR="00A227F2" w:rsidRPr="00A32836">
              <w:rPr>
                <w:lang w:val="en-US"/>
              </w:rPr>
              <w:t>Notificarea</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face </w:t>
            </w:r>
            <w:proofErr w:type="spellStart"/>
            <w:r w:rsidR="00A227F2" w:rsidRPr="00A32836">
              <w:rPr>
                <w:lang w:val="en-US"/>
              </w:rPr>
              <w:t>după</w:t>
            </w:r>
            <w:proofErr w:type="spellEnd"/>
            <w:r w:rsidR="00A227F2" w:rsidRPr="00A32836">
              <w:rPr>
                <w:lang w:val="en-US"/>
              </w:rPr>
              <w:t xml:space="preserve"> </w:t>
            </w:r>
            <w:proofErr w:type="spellStart"/>
            <w:r w:rsidR="00A227F2" w:rsidRPr="00A32836">
              <w:rPr>
                <w:lang w:val="en-US"/>
              </w:rPr>
              <w:t>semnarea</w:t>
            </w:r>
            <w:proofErr w:type="spellEnd"/>
            <w:r w:rsidR="00A227F2" w:rsidRPr="00A32836">
              <w:rPr>
                <w:lang w:val="en-US"/>
              </w:rPr>
              <w:t xml:space="preserve"> </w:t>
            </w:r>
            <w:proofErr w:type="spellStart"/>
            <w:r w:rsidR="00A227F2" w:rsidRPr="00A32836">
              <w:rPr>
                <w:lang w:val="en-US"/>
              </w:rPr>
              <w:t>procesului</w:t>
            </w:r>
            <w:proofErr w:type="spellEnd"/>
            <w:r w:rsidR="00A227F2" w:rsidRPr="00A32836">
              <w:rPr>
                <w:lang w:val="en-US"/>
              </w:rPr>
              <w:t xml:space="preserve">-verbal de </w:t>
            </w:r>
            <w:proofErr w:type="spellStart"/>
            <w:r w:rsidR="00A227F2" w:rsidRPr="00A32836">
              <w:rPr>
                <w:lang w:val="en-US"/>
              </w:rPr>
              <w:t>recepţie</w:t>
            </w:r>
            <w:proofErr w:type="spellEnd"/>
            <w:r w:rsidR="00A227F2" w:rsidRPr="00A32836">
              <w:rPr>
                <w:lang w:val="en-US"/>
              </w:rPr>
              <w:t xml:space="preserve"> la </w:t>
            </w:r>
            <w:proofErr w:type="spellStart"/>
            <w:r w:rsidR="00A227F2" w:rsidRPr="00A32836">
              <w:rPr>
                <w:lang w:val="en-US"/>
              </w:rPr>
              <w:t>terminarea</w:t>
            </w:r>
            <w:proofErr w:type="spellEnd"/>
            <w:r w:rsidR="00A227F2" w:rsidRPr="00A32836">
              <w:rPr>
                <w:lang w:val="en-US"/>
              </w:rPr>
              <w:t xml:space="preserve"> </w:t>
            </w:r>
            <w:proofErr w:type="spellStart"/>
            <w:r w:rsidR="00A227F2" w:rsidRPr="00A32836">
              <w:rPr>
                <w:lang w:val="en-US"/>
              </w:rPr>
              <w:t>lucrărilor</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cel</w:t>
            </w:r>
            <w:proofErr w:type="spellEnd"/>
            <w:r w:rsidR="00A227F2" w:rsidRPr="00A32836">
              <w:rPr>
                <w:lang w:val="en-US"/>
              </w:rPr>
              <w:t xml:space="preserve"> </w:t>
            </w:r>
            <w:proofErr w:type="spellStart"/>
            <w:r w:rsidR="00A227F2" w:rsidRPr="00A32836">
              <w:rPr>
                <w:lang w:val="en-US"/>
              </w:rPr>
              <w:t>mult</w:t>
            </w:r>
            <w:proofErr w:type="spellEnd"/>
            <w:r w:rsidR="00A227F2" w:rsidRPr="00A32836">
              <w:rPr>
                <w:lang w:val="en-US"/>
              </w:rPr>
              <w:t xml:space="preserve"> 15 </w:t>
            </w:r>
            <w:proofErr w:type="spellStart"/>
            <w:r w:rsidR="00A227F2" w:rsidRPr="00A32836">
              <w:rPr>
                <w:lang w:val="en-US"/>
              </w:rPr>
              <w:t>zile</w:t>
            </w:r>
            <w:proofErr w:type="spellEnd"/>
            <w:r w:rsidR="00A227F2"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2E55DC77" w14:textId="77777777" w:rsidR="00A156C0" w:rsidRPr="00A32836" w:rsidRDefault="00A156C0" w:rsidP="00196AB4">
            <w:pPr>
              <w:pStyle w:val="NormalWeb"/>
              <w:tabs>
                <w:tab w:val="left" w:pos="37"/>
              </w:tabs>
              <w:spacing w:line="276" w:lineRule="auto"/>
              <w:ind w:firstLine="0"/>
              <w:rPr>
                <w:lang w:val="en-US"/>
              </w:rPr>
            </w:pPr>
          </w:p>
          <w:p w14:paraId="2EF78FA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A4FE6DE"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58B8A1" w14:textId="21821242"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665D8D">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4AFB421" w14:textId="7F026599" w:rsidR="00460653" w:rsidRPr="00A32836" w:rsidRDefault="00A101F6" w:rsidP="00371806">
            <w:pPr>
              <w:pStyle w:val="NormalWeb"/>
              <w:tabs>
                <w:tab w:val="left" w:pos="567"/>
              </w:tabs>
              <w:spacing w:line="276" w:lineRule="auto"/>
              <w:ind w:firstLine="0"/>
              <w:rPr>
                <w:lang w:val="en-US"/>
              </w:rPr>
            </w:pPr>
            <w:r w:rsidRPr="00A32836">
              <w:rPr>
                <w:lang w:val="en-US"/>
              </w:rPr>
              <w:t xml:space="preserve">4.3. </w:t>
            </w:r>
            <w:proofErr w:type="spellStart"/>
            <w:r w:rsidR="00D7570D" w:rsidRPr="00A32836">
              <w:rPr>
                <w:lang w:val="en-US"/>
              </w:rPr>
              <w:t>Antreprenorul</w:t>
            </w:r>
            <w:proofErr w:type="spellEnd"/>
            <w:r w:rsidR="00D7570D" w:rsidRPr="00A32836">
              <w:rPr>
                <w:lang w:val="en-US"/>
              </w:rPr>
              <w:t xml:space="preserve"> are </w:t>
            </w:r>
            <w:proofErr w:type="spellStart"/>
            <w:r w:rsidR="00D7570D" w:rsidRPr="00A32836">
              <w:rPr>
                <w:lang w:val="en-US"/>
              </w:rPr>
              <w:t>obligația</w:t>
            </w:r>
            <w:proofErr w:type="spellEnd"/>
            <w:r w:rsidR="00D7570D" w:rsidRPr="00A32836">
              <w:rPr>
                <w:lang w:val="en-US"/>
              </w:rPr>
              <w:t xml:space="preserve"> de a </w:t>
            </w:r>
            <w:proofErr w:type="spellStart"/>
            <w:r w:rsidR="00D7570D" w:rsidRPr="00A32836">
              <w:rPr>
                <w:lang w:val="en-US"/>
              </w:rPr>
              <w:t>supraveghea</w:t>
            </w:r>
            <w:proofErr w:type="spellEnd"/>
            <w:r w:rsidR="00D7570D" w:rsidRPr="00A32836">
              <w:rPr>
                <w:lang w:val="en-US"/>
              </w:rPr>
              <w:t xml:space="preserve"> </w:t>
            </w:r>
            <w:proofErr w:type="spellStart"/>
            <w:r w:rsidR="00D7570D" w:rsidRPr="00A32836">
              <w:rPr>
                <w:lang w:val="en-US"/>
              </w:rPr>
              <w:t>lucrările</w:t>
            </w:r>
            <w:proofErr w:type="spellEnd"/>
            <w:r w:rsidR="00D7570D" w:rsidRPr="00A32836">
              <w:rPr>
                <w:lang w:val="en-US"/>
              </w:rPr>
              <w:t>, de</w:t>
            </w:r>
            <w:r w:rsidR="002E3F3E">
              <w:rPr>
                <w:lang w:val="en-US"/>
              </w:rPr>
              <w:t xml:space="preserve"> </w:t>
            </w:r>
            <w:r w:rsidR="00D7570D" w:rsidRPr="00A32836">
              <w:rPr>
                <w:lang w:val="en-US"/>
              </w:rPr>
              <w:t xml:space="preserve">a </w:t>
            </w:r>
            <w:proofErr w:type="spellStart"/>
            <w:r w:rsidR="00D7570D" w:rsidRPr="00A32836">
              <w:rPr>
                <w:lang w:val="en-US"/>
              </w:rPr>
              <w:t>asigura</w:t>
            </w:r>
            <w:proofErr w:type="spellEnd"/>
            <w:r w:rsidR="00D7570D" w:rsidRPr="00A32836">
              <w:rPr>
                <w:lang w:val="en-US"/>
              </w:rPr>
              <w:t xml:space="preserve"> </w:t>
            </w:r>
            <w:proofErr w:type="spellStart"/>
            <w:r w:rsidR="00D7570D" w:rsidRPr="00A32836">
              <w:rPr>
                <w:lang w:val="en-US"/>
              </w:rPr>
              <w:t>forța</w:t>
            </w:r>
            <w:proofErr w:type="spellEnd"/>
            <w:r w:rsidR="00D7570D" w:rsidRPr="00A32836">
              <w:rPr>
                <w:lang w:val="en-US"/>
              </w:rPr>
              <w:t xml:space="preserve"> de </w:t>
            </w:r>
            <w:proofErr w:type="spellStart"/>
            <w:r w:rsidR="00D7570D" w:rsidRPr="00A32836">
              <w:rPr>
                <w:lang w:val="en-US"/>
              </w:rPr>
              <w:t>muncă</w:t>
            </w:r>
            <w:proofErr w:type="spellEnd"/>
            <w:r w:rsidR="00D7570D" w:rsidRPr="00A32836">
              <w:rPr>
                <w:lang w:val="en-US"/>
              </w:rPr>
              <w:t xml:space="preserve">, </w:t>
            </w:r>
            <w:proofErr w:type="spellStart"/>
            <w:r w:rsidR="00D7570D" w:rsidRPr="00A32836">
              <w:rPr>
                <w:lang w:val="en-US"/>
              </w:rPr>
              <w:t>materialele</w:t>
            </w:r>
            <w:proofErr w:type="spellEnd"/>
            <w:r w:rsidR="00D7570D" w:rsidRPr="00A32836">
              <w:rPr>
                <w:lang w:val="en-US"/>
              </w:rPr>
              <w:t xml:space="preserve">, </w:t>
            </w:r>
            <w:proofErr w:type="spellStart"/>
            <w:r w:rsidR="00D7570D" w:rsidRPr="00A32836">
              <w:rPr>
                <w:lang w:val="en-US"/>
              </w:rPr>
              <w:t>instalațiile</w:t>
            </w:r>
            <w:proofErr w:type="spellEnd"/>
            <w:r w:rsidR="00D7570D" w:rsidRPr="00A32836">
              <w:rPr>
                <w:lang w:val="en-US"/>
              </w:rPr>
              <w:t xml:space="preserve">, </w:t>
            </w:r>
            <w:proofErr w:type="spellStart"/>
            <w:r w:rsidR="00D7570D" w:rsidRPr="00A32836">
              <w:rPr>
                <w:lang w:val="en-US"/>
              </w:rPr>
              <w:t>echipamentele</w:t>
            </w:r>
            <w:proofErr w:type="spellEnd"/>
            <w:r w:rsidR="00D7570D" w:rsidRPr="00A32836">
              <w:rPr>
                <w:lang w:val="en-US"/>
              </w:rPr>
              <w:t xml:space="preserv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toate</w:t>
            </w:r>
            <w:proofErr w:type="spellEnd"/>
            <w:r w:rsidR="00D7570D" w:rsidRPr="00A32836">
              <w:rPr>
                <w:lang w:val="en-US"/>
              </w:rPr>
              <w:t xml:space="preserve"> </w:t>
            </w:r>
            <w:proofErr w:type="spellStart"/>
            <w:r w:rsidR="00D7570D" w:rsidRPr="00A32836">
              <w:rPr>
                <w:lang w:val="en-US"/>
              </w:rPr>
              <w:t>celelalte</w:t>
            </w:r>
            <w:proofErr w:type="spellEnd"/>
            <w:r w:rsidR="00D7570D" w:rsidRPr="00A32836">
              <w:rPr>
                <w:lang w:val="en-US"/>
              </w:rPr>
              <w:t xml:space="preserve"> </w:t>
            </w:r>
            <w:proofErr w:type="spellStart"/>
            <w:r w:rsidR="00D7570D" w:rsidRPr="00A32836">
              <w:rPr>
                <w:lang w:val="en-US"/>
              </w:rPr>
              <w:t>obiecte</w:t>
            </w:r>
            <w:proofErr w:type="spellEnd"/>
            <w:r w:rsidR="00D7570D" w:rsidRPr="00A32836">
              <w:rPr>
                <w:lang w:val="en-US"/>
              </w:rPr>
              <w:t xml:space="preserve"> fie de </w:t>
            </w:r>
            <w:proofErr w:type="spellStart"/>
            <w:r w:rsidR="00D7570D" w:rsidRPr="00A32836">
              <w:rPr>
                <w:lang w:val="en-US"/>
              </w:rPr>
              <w:t>natură</w:t>
            </w:r>
            <w:proofErr w:type="spellEnd"/>
            <w:r w:rsidR="00D7570D" w:rsidRPr="00A32836">
              <w:rPr>
                <w:lang w:val="en-US"/>
              </w:rPr>
              <w:t xml:space="preserve"> </w:t>
            </w:r>
            <w:proofErr w:type="spellStart"/>
            <w:r w:rsidR="00D7570D" w:rsidRPr="00A32836">
              <w:rPr>
                <w:lang w:val="en-US"/>
              </w:rPr>
              <w:t>provizorie</w:t>
            </w:r>
            <w:proofErr w:type="spellEnd"/>
            <w:r w:rsidR="00D7570D" w:rsidRPr="00A32836">
              <w:rPr>
                <w:lang w:val="en-US"/>
              </w:rPr>
              <w:t xml:space="preserve">, fie definitive </w:t>
            </w:r>
            <w:proofErr w:type="spellStart"/>
            <w:r w:rsidR="00D7570D" w:rsidRPr="00A32836">
              <w:rPr>
                <w:lang w:val="en-US"/>
              </w:rPr>
              <w:t>cerute</w:t>
            </w:r>
            <w:proofErr w:type="spellEnd"/>
            <w:r w:rsidR="00D7570D" w:rsidRPr="00A32836">
              <w:rPr>
                <w:lang w:val="en-US"/>
              </w:rPr>
              <w:t xml:space="preserve"> de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pentru</w:t>
            </w:r>
            <w:proofErr w:type="spellEnd"/>
            <w:r w:rsidR="00D7570D" w:rsidRPr="00A32836">
              <w:rPr>
                <w:lang w:val="en-US"/>
              </w:rPr>
              <w:t xml:space="preserve"> contract, </w:t>
            </w:r>
            <w:proofErr w:type="spellStart"/>
            <w:r w:rsidR="00D7570D" w:rsidRPr="00A32836">
              <w:rPr>
                <w:lang w:val="en-US"/>
              </w:rPr>
              <w:t>în</w:t>
            </w:r>
            <w:proofErr w:type="spellEnd"/>
            <w:r w:rsidR="00D7570D" w:rsidRPr="00A32836">
              <w:rPr>
                <w:lang w:val="en-US"/>
              </w:rPr>
              <w:t xml:space="preserve"> </w:t>
            </w:r>
            <w:proofErr w:type="spellStart"/>
            <w:r w:rsidR="00D7570D" w:rsidRPr="00A32836">
              <w:rPr>
                <w:lang w:val="en-US"/>
              </w:rPr>
              <w:t>măsura</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care </w:t>
            </w:r>
            <w:proofErr w:type="spellStart"/>
            <w:r w:rsidR="00D7570D" w:rsidRPr="00A32836">
              <w:rPr>
                <w:lang w:val="en-US"/>
              </w:rPr>
              <w:t>necesitatea</w:t>
            </w:r>
            <w:proofErr w:type="spellEnd"/>
            <w:r w:rsidR="00D7570D" w:rsidRPr="00A32836">
              <w:rPr>
                <w:lang w:val="en-US"/>
              </w:rPr>
              <w:t xml:space="preserve"> </w:t>
            </w:r>
            <w:proofErr w:type="spellStart"/>
            <w:r w:rsidR="00D7570D" w:rsidRPr="00A32836">
              <w:rPr>
                <w:lang w:val="en-US"/>
              </w:rPr>
              <w:t>asigurării</w:t>
            </w:r>
            <w:proofErr w:type="spellEnd"/>
            <w:r w:rsidR="00D7570D" w:rsidRPr="00A32836">
              <w:rPr>
                <w:lang w:val="en-US"/>
              </w:rPr>
              <w:t xml:space="preserve"> </w:t>
            </w:r>
            <w:proofErr w:type="spellStart"/>
            <w:r w:rsidR="00D7570D" w:rsidRPr="00A32836">
              <w:rPr>
                <w:lang w:val="en-US"/>
              </w:rPr>
              <w:t>acestora</w:t>
            </w:r>
            <w:proofErr w:type="spellEnd"/>
            <w:r w:rsidR="00D7570D" w:rsidRPr="00A32836">
              <w:rPr>
                <w:lang w:val="en-US"/>
              </w:rPr>
              <w:t xml:space="preserve"> </w:t>
            </w:r>
            <w:proofErr w:type="spellStart"/>
            <w:r w:rsidR="00D7570D" w:rsidRPr="00A32836">
              <w:rPr>
                <w:lang w:val="en-US"/>
              </w:rPr>
              <w:t>este</w:t>
            </w:r>
            <w:proofErr w:type="spellEnd"/>
            <w:r w:rsidR="00D7570D" w:rsidRPr="00A32836">
              <w:rPr>
                <w:lang w:val="en-US"/>
              </w:rPr>
              <w:t xml:space="preserve"> </w:t>
            </w:r>
            <w:proofErr w:type="spellStart"/>
            <w:r w:rsidR="00D7570D" w:rsidRPr="00A32836">
              <w:rPr>
                <w:lang w:val="en-US"/>
              </w:rPr>
              <w:t>prevăzută</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contract </w:t>
            </w:r>
            <w:proofErr w:type="spellStart"/>
            <w:r w:rsidR="00D7570D" w:rsidRPr="00A32836">
              <w:rPr>
                <w:lang w:val="en-US"/>
              </w:rPr>
              <w:t>sau</w:t>
            </w:r>
            <w:proofErr w:type="spellEnd"/>
            <w:r w:rsidR="00D7570D" w:rsidRPr="00A32836">
              <w:rPr>
                <w:lang w:val="en-US"/>
              </w:rPr>
              <w:t xml:space="preserve"> se </w:t>
            </w:r>
            <w:proofErr w:type="spellStart"/>
            <w:r w:rsidR="00D7570D" w:rsidRPr="00A32836">
              <w:rPr>
                <w:lang w:val="en-US"/>
              </w:rPr>
              <w:t>poate</w:t>
            </w:r>
            <w:proofErr w:type="spellEnd"/>
            <w:r w:rsidR="00D7570D" w:rsidRPr="00A32836">
              <w:rPr>
                <w:lang w:val="en-US"/>
              </w:rPr>
              <w:t xml:space="preserve"> deduce </w:t>
            </w:r>
            <w:proofErr w:type="spellStart"/>
            <w:r w:rsidR="00D7570D" w:rsidRPr="00A32836">
              <w:rPr>
                <w:lang w:val="en-US"/>
              </w:rPr>
              <w:t>în</w:t>
            </w:r>
            <w:proofErr w:type="spellEnd"/>
            <w:r w:rsidR="00D7570D" w:rsidRPr="00A32836">
              <w:rPr>
                <w:lang w:val="en-US"/>
              </w:rPr>
              <w:t xml:space="preserve"> mod </w:t>
            </w:r>
            <w:proofErr w:type="spellStart"/>
            <w:r w:rsidR="00D7570D" w:rsidRPr="00A32836">
              <w:rPr>
                <w:lang w:val="en-US"/>
              </w:rPr>
              <w:t>rezonabil</w:t>
            </w:r>
            <w:proofErr w:type="spellEnd"/>
            <w:r w:rsidR="00D7570D" w:rsidRPr="00A32836">
              <w:rPr>
                <w:lang w:val="en-US"/>
              </w:rPr>
              <w:t xml:space="preserve"> din contract.</w:t>
            </w:r>
          </w:p>
          <w:p w14:paraId="29FC02E4" w14:textId="65F682CE" w:rsidR="00460653" w:rsidRPr="0068058A" w:rsidRDefault="00A156C0" w:rsidP="00665D8D">
            <w:pPr>
              <w:pStyle w:val="NormalWeb"/>
              <w:tabs>
                <w:tab w:val="left" w:pos="567"/>
              </w:tabs>
              <w:spacing w:line="276" w:lineRule="auto"/>
              <w:ind w:firstLine="0"/>
              <w:rPr>
                <w:lang w:val="en-US"/>
              </w:rPr>
            </w:pPr>
            <w:r w:rsidRPr="00A32836">
              <w:rPr>
                <w:lang w:val="en-US"/>
              </w:rPr>
              <w:t xml:space="preserve">4.4. </w:t>
            </w:r>
            <w:proofErr w:type="spellStart"/>
            <w:r w:rsidR="00460653" w:rsidRPr="00A32836">
              <w:rPr>
                <w:lang w:val="en-US"/>
              </w:rPr>
              <w:t>Documentaţia</w:t>
            </w:r>
            <w:proofErr w:type="spellEnd"/>
            <w:r w:rsidR="00460653" w:rsidRPr="00A32836">
              <w:rPr>
                <w:lang w:val="en-US"/>
              </w:rPr>
              <w:t xml:space="preserve">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se </w:t>
            </w:r>
            <w:proofErr w:type="spellStart"/>
            <w:r w:rsidR="00460653" w:rsidRPr="00A32836">
              <w:rPr>
                <w:lang w:val="en-US"/>
              </w:rPr>
              <w:t>repartizează</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w:t>
            </w:r>
            <w:r w:rsidR="00460653" w:rsidRPr="0068058A">
              <w:rPr>
                <w:lang w:val="en-US"/>
              </w:rPr>
              <w:t xml:space="preserve">un exemplar </w:t>
            </w:r>
            <w:proofErr w:type="spellStart"/>
            <w:r w:rsidR="00460653" w:rsidRPr="0068058A">
              <w:rPr>
                <w:lang w:val="en-US"/>
              </w:rPr>
              <w:t>rămân</w:t>
            </w:r>
            <w:r w:rsidR="00C16E1E" w:rsidRPr="0068058A">
              <w:rPr>
                <w:lang w:val="en-US"/>
              </w:rPr>
              <w:t>e</w:t>
            </w:r>
            <w:proofErr w:type="spellEnd"/>
            <w:r w:rsidR="00460653" w:rsidRPr="0068058A">
              <w:rPr>
                <w:lang w:val="en-US"/>
              </w:rPr>
              <w:t xml:space="preserve"> la </w:t>
            </w:r>
            <w:proofErr w:type="spellStart"/>
            <w:r w:rsidR="00460653" w:rsidRPr="0068058A">
              <w:rPr>
                <w:lang w:val="en-US"/>
              </w:rPr>
              <w:t>dispoziţia</w:t>
            </w:r>
            <w:proofErr w:type="spellEnd"/>
            <w:r w:rsidR="00460653" w:rsidRPr="0068058A">
              <w:rPr>
                <w:lang w:val="en-US"/>
              </w:rPr>
              <w:t xml:space="preserve"> </w:t>
            </w:r>
            <w:proofErr w:type="spellStart"/>
            <w:r w:rsidR="00460653" w:rsidRPr="0068058A">
              <w:rPr>
                <w:lang w:val="en-US"/>
              </w:rPr>
              <w:t>Antreprenorului</w:t>
            </w:r>
            <w:proofErr w:type="spellEnd"/>
            <w:r w:rsidR="00460653" w:rsidRPr="0068058A">
              <w:rPr>
                <w:lang w:val="en-US"/>
              </w:rPr>
              <w:t xml:space="preserve">, </w:t>
            </w:r>
            <w:proofErr w:type="spellStart"/>
            <w:r w:rsidR="00460653" w:rsidRPr="0068058A">
              <w:rPr>
                <w:lang w:val="en-US"/>
              </w:rPr>
              <w:t>iar</w:t>
            </w:r>
            <w:proofErr w:type="spellEnd"/>
            <w:r w:rsidR="00665D8D">
              <w:rPr>
                <w:lang w:val="ro-RO"/>
              </w:rPr>
              <w:t xml:space="preserve"> </w:t>
            </w:r>
            <w:proofErr w:type="spellStart"/>
            <w:r w:rsidR="00460653" w:rsidRPr="0068058A">
              <w:rPr>
                <w:lang w:val="en-US"/>
              </w:rPr>
              <w:t>altul</w:t>
            </w:r>
            <w:proofErr w:type="spellEnd"/>
            <w:r w:rsidR="00460653" w:rsidRPr="0068058A">
              <w:rPr>
                <w:lang w:val="en-US"/>
              </w:rPr>
              <w:t xml:space="preserve"> </w:t>
            </w:r>
            <w:proofErr w:type="spellStart"/>
            <w:r w:rsidR="00460653" w:rsidRPr="0068058A">
              <w:rPr>
                <w:lang w:val="en-US"/>
              </w:rPr>
              <w:t>va</w:t>
            </w:r>
            <w:proofErr w:type="spellEnd"/>
            <w:r w:rsidR="00460653" w:rsidRPr="0068058A">
              <w:rPr>
                <w:lang w:val="en-US"/>
              </w:rPr>
              <w:t xml:space="preserve"> fi </w:t>
            </w:r>
            <w:proofErr w:type="spellStart"/>
            <w:r w:rsidR="00460653" w:rsidRPr="0068058A">
              <w:rPr>
                <w:lang w:val="en-US"/>
              </w:rPr>
              <w:t>ţinut</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acesta</w:t>
            </w:r>
            <w:proofErr w:type="spellEnd"/>
            <w:r w:rsidR="00460653" w:rsidRPr="0068058A">
              <w:rPr>
                <w:lang w:val="en-US"/>
              </w:rPr>
              <w:t xml:space="preserve"> la </w:t>
            </w:r>
            <w:proofErr w:type="spellStart"/>
            <w:r w:rsidR="00460653" w:rsidRPr="0068058A">
              <w:rPr>
                <w:lang w:val="en-US"/>
              </w:rPr>
              <w:t>dispoziţie</w:t>
            </w:r>
            <w:proofErr w:type="spellEnd"/>
            <w:r w:rsidR="00460653" w:rsidRPr="0068058A">
              <w:rPr>
                <w:lang w:val="en-US"/>
              </w:rPr>
              <w:t xml:space="preserve"> </w:t>
            </w:r>
            <w:proofErr w:type="spellStart"/>
            <w:r w:rsidR="00460653" w:rsidRPr="0068058A">
              <w:rPr>
                <w:lang w:val="en-US"/>
              </w:rPr>
              <w:t>pentru</w:t>
            </w:r>
            <w:proofErr w:type="spellEnd"/>
            <w:r w:rsidR="00460653" w:rsidRPr="0068058A">
              <w:rPr>
                <w:lang w:val="en-US"/>
              </w:rPr>
              <w:t xml:space="preserve"> </w:t>
            </w:r>
            <w:proofErr w:type="spellStart"/>
            <w:r w:rsidR="00460653" w:rsidRPr="0068058A">
              <w:rPr>
                <w:lang w:val="en-US"/>
              </w:rPr>
              <w:t>consultare</w:t>
            </w:r>
            <w:proofErr w:type="spellEnd"/>
            <w:r w:rsidR="00460653" w:rsidRPr="0068058A">
              <w:rPr>
                <w:lang w:val="en-US"/>
              </w:rPr>
              <w:t xml:space="preserve"> </w:t>
            </w:r>
            <w:r w:rsidR="00EA64B0" w:rsidRPr="0068058A">
              <w:rPr>
                <w:lang w:val="en-US"/>
              </w:rPr>
              <w:t xml:space="preserve">de </w:t>
            </w:r>
            <w:proofErr w:type="spellStart"/>
            <w:r w:rsidR="00EA64B0" w:rsidRPr="0068058A">
              <w:rPr>
                <w:lang w:val="en-US"/>
              </w:rPr>
              <w:t>către</w:t>
            </w:r>
            <w:proofErr w:type="spellEnd"/>
            <w:r w:rsidR="00EA64B0" w:rsidRPr="0068058A">
              <w:rPr>
                <w:lang w:val="en-US"/>
              </w:rPr>
              <w:t xml:space="preserve"> </w:t>
            </w:r>
            <w:proofErr w:type="spellStart"/>
            <w:r w:rsidR="00EA64B0" w:rsidRPr="0068058A">
              <w:rPr>
                <w:lang w:val="en-US"/>
              </w:rPr>
              <w:t>Agenția</w:t>
            </w:r>
            <w:proofErr w:type="spellEnd"/>
            <w:r w:rsidR="00EA64B0" w:rsidRPr="0068058A">
              <w:rPr>
                <w:lang w:val="en-US"/>
              </w:rPr>
              <w:t xml:space="preserve"> </w:t>
            </w:r>
            <w:proofErr w:type="spellStart"/>
            <w:r w:rsidR="00EA64B0" w:rsidRPr="0068058A">
              <w:rPr>
                <w:lang w:val="en-US"/>
              </w:rPr>
              <w:t>pentru</w:t>
            </w:r>
            <w:proofErr w:type="spellEnd"/>
            <w:r w:rsidR="00EA64B0" w:rsidRPr="0068058A">
              <w:rPr>
                <w:lang w:val="en-US"/>
              </w:rPr>
              <w:t xml:space="preserve"> </w:t>
            </w:r>
            <w:proofErr w:type="spellStart"/>
            <w:r w:rsidR="00EA64B0" w:rsidRPr="0068058A">
              <w:rPr>
                <w:lang w:val="en-US"/>
              </w:rPr>
              <w:t>Supravegherea</w:t>
            </w:r>
            <w:proofErr w:type="spellEnd"/>
            <w:r w:rsidR="00EA64B0" w:rsidRPr="0068058A">
              <w:rPr>
                <w:lang w:val="en-US"/>
              </w:rPr>
              <w:t xml:space="preserve"> </w:t>
            </w:r>
            <w:proofErr w:type="spellStart"/>
            <w:r w:rsidR="00EA64B0" w:rsidRPr="0068058A">
              <w:rPr>
                <w:lang w:val="en-US"/>
              </w:rPr>
              <w:t>Tehnică</w:t>
            </w:r>
            <w:proofErr w:type="spellEnd"/>
            <w:r w:rsidR="00460653" w:rsidRPr="0068058A">
              <w:rPr>
                <w:lang w:val="en-US"/>
              </w:rPr>
              <w:t xml:space="preserve">, precum </w:t>
            </w:r>
            <w:proofErr w:type="spellStart"/>
            <w:r w:rsidR="00460653" w:rsidRPr="0068058A">
              <w:rPr>
                <w:lang w:val="en-US"/>
              </w:rPr>
              <w:t>şi</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alte</w:t>
            </w:r>
            <w:proofErr w:type="spellEnd"/>
            <w:r w:rsidR="00460653" w:rsidRPr="0068058A">
              <w:rPr>
                <w:lang w:val="en-US"/>
              </w:rPr>
              <w:t xml:space="preserve"> </w:t>
            </w:r>
            <w:proofErr w:type="spellStart"/>
            <w:r w:rsidR="00460653" w:rsidRPr="0068058A">
              <w:rPr>
                <w:lang w:val="en-US"/>
              </w:rPr>
              <w:t>persoane</w:t>
            </w:r>
            <w:proofErr w:type="spellEnd"/>
            <w:r w:rsidR="00460653" w:rsidRPr="0068058A">
              <w:rPr>
                <w:lang w:val="en-US"/>
              </w:rPr>
              <w:t xml:space="preserve"> </w:t>
            </w:r>
            <w:proofErr w:type="spellStart"/>
            <w:r w:rsidR="00460653" w:rsidRPr="0068058A">
              <w:rPr>
                <w:lang w:val="en-US"/>
              </w:rPr>
              <w:t>autorizate</w:t>
            </w:r>
            <w:proofErr w:type="spellEnd"/>
            <w:r w:rsidR="00460653" w:rsidRPr="0068058A">
              <w:rPr>
                <w:lang w:val="en-US"/>
              </w:rPr>
              <w:t xml:space="preserve">, </w:t>
            </w:r>
            <w:proofErr w:type="spellStart"/>
            <w:r w:rsidR="00460653" w:rsidRPr="0068058A">
              <w:rPr>
                <w:lang w:val="en-US"/>
              </w:rPr>
              <w:t>inclusiv</w:t>
            </w:r>
            <w:proofErr w:type="spellEnd"/>
            <w:r w:rsidR="00460653" w:rsidRPr="0068058A">
              <w:rPr>
                <w:lang w:val="en-US"/>
              </w:rPr>
              <w:t xml:space="preserve"> </w:t>
            </w:r>
            <w:proofErr w:type="spellStart"/>
            <w:r w:rsidR="00460653" w:rsidRPr="0068058A">
              <w:rPr>
                <w:lang w:val="en-US"/>
              </w:rPr>
              <w:t>responsabilul</w:t>
            </w:r>
            <w:proofErr w:type="spellEnd"/>
            <w:r w:rsidR="00460653" w:rsidRPr="0068058A">
              <w:rPr>
                <w:lang w:val="en-US"/>
              </w:rPr>
              <w:t xml:space="preserve"> </w:t>
            </w:r>
            <w:proofErr w:type="spellStart"/>
            <w:r w:rsidR="00460653" w:rsidRPr="0068058A">
              <w:rPr>
                <w:lang w:val="en-US"/>
              </w:rPr>
              <w:t>tehnic</w:t>
            </w:r>
            <w:proofErr w:type="spellEnd"/>
            <w:r w:rsidR="00460653" w:rsidRPr="0068058A">
              <w:rPr>
                <w:lang w:val="en-US"/>
              </w:rPr>
              <w:t xml:space="preserve"> </w:t>
            </w:r>
            <w:proofErr w:type="spellStart"/>
            <w:r w:rsidR="00460653" w:rsidRPr="0068058A">
              <w:rPr>
                <w:lang w:val="en-US"/>
              </w:rPr>
              <w:t>atestat</w:t>
            </w:r>
            <w:proofErr w:type="spellEnd"/>
            <w:r w:rsidR="00460653" w:rsidRPr="0068058A">
              <w:rPr>
                <w:lang w:val="en-US"/>
              </w:rPr>
              <w:t xml:space="preserve">. </w:t>
            </w:r>
          </w:p>
          <w:p w14:paraId="4407B587" w14:textId="77777777" w:rsidR="00460653" w:rsidRPr="00A32836" w:rsidRDefault="00A101F6" w:rsidP="00196AB4">
            <w:pPr>
              <w:pStyle w:val="NormalWeb"/>
              <w:tabs>
                <w:tab w:val="left" w:pos="567"/>
              </w:tabs>
              <w:spacing w:line="276" w:lineRule="auto"/>
              <w:ind w:firstLine="0"/>
              <w:rPr>
                <w:lang w:val="en-US"/>
              </w:rPr>
            </w:pPr>
            <w:r w:rsidRPr="00A32836">
              <w:rPr>
                <w:lang w:val="en-US"/>
              </w:rPr>
              <w:t xml:space="preserve">4.5. </w:t>
            </w:r>
            <w:proofErr w:type="spellStart"/>
            <w:r w:rsidR="00460653" w:rsidRPr="00A32836">
              <w:rPr>
                <w:lang w:val="en-US"/>
              </w:rPr>
              <w:t>Desenele</w:t>
            </w:r>
            <w:proofErr w:type="spellEnd"/>
            <w:r w:rsidR="00460653" w:rsidRPr="00A32836">
              <w:rPr>
                <w:lang w:val="en-US"/>
              </w:rPr>
              <w:t xml:space="preserve">, </w:t>
            </w:r>
            <w:proofErr w:type="spellStart"/>
            <w:r w:rsidR="00460653" w:rsidRPr="00A32836">
              <w:rPr>
                <w:lang w:val="en-US"/>
              </w:rPr>
              <w:t>calculele</w:t>
            </w:r>
            <w:proofErr w:type="spellEnd"/>
            <w:r w:rsidR="00460653" w:rsidRPr="00A32836">
              <w:rPr>
                <w:lang w:val="en-US"/>
              </w:rPr>
              <w:t xml:space="preserve">, </w:t>
            </w:r>
            <w:proofErr w:type="spellStart"/>
            <w:r w:rsidR="00460653" w:rsidRPr="00A32836">
              <w:rPr>
                <w:lang w:val="en-US"/>
              </w:rPr>
              <w:t>verificările</w:t>
            </w:r>
            <w:proofErr w:type="spellEnd"/>
            <w:r w:rsidR="00460653" w:rsidRPr="00A32836">
              <w:rPr>
                <w:lang w:val="en-US"/>
              </w:rPr>
              <w:t xml:space="preserve"> </w:t>
            </w:r>
            <w:proofErr w:type="spellStart"/>
            <w:r w:rsidR="00460653" w:rsidRPr="00A32836">
              <w:rPr>
                <w:lang w:val="en-US"/>
              </w:rPr>
              <w:t>calculelor</w:t>
            </w:r>
            <w:proofErr w:type="spellEnd"/>
            <w:r w:rsidR="00460653" w:rsidRPr="00A32836">
              <w:rPr>
                <w:lang w:val="en-US"/>
              </w:rPr>
              <w:t xml:space="preserve">, </w:t>
            </w:r>
            <w:proofErr w:type="spellStart"/>
            <w:r w:rsidR="00460653" w:rsidRPr="00A32836">
              <w:rPr>
                <w:lang w:val="en-US"/>
              </w:rPr>
              <w:t>caietele</w:t>
            </w:r>
            <w:proofErr w:type="spellEnd"/>
            <w:r w:rsidR="00460653" w:rsidRPr="00A32836">
              <w:rPr>
                <w:lang w:val="en-US"/>
              </w:rPr>
              <w:t xml:space="preserve"> de </w:t>
            </w:r>
            <w:proofErr w:type="spellStart"/>
            <w:r w:rsidR="00460653" w:rsidRPr="00A32836">
              <w:rPr>
                <w:lang w:val="en-US"/>
              </w:rPr>
              <w:t>măsurări</w:t>
            </w:r>
            <w:proofErr w:type="spellEnd"/>
            <w:r w:rsidR="00460653" w:rsidRPr="00A32836">
              <w:rPr>
                <w:lang w:val="en-US"/>
              </w:rPr>
              <w:t xml:space="preserve"> (</w:t>
            </w:r>
            <w:proofErr w:type="spellStart"/>
            <w:r w:rsidR="00460653" w:rsidRPr="00A32836">
              <w:rPr>
                <w:lang w:val="en-US"/>
              </w:rPr>
              <w:t>ataşamentele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pe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întocmească</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r w:rsidR="00460653" w:rsidRPr="00A32836">
              <w:rPr>
                <w:lang w:val="en-US"/>
              </w:rPr>
              <w:t>s</w:t>
            </w:r>
            <w:r w:rsidR="00183D79" w:rsidRPr="00A32836">
              <w:rPr>
                <w:lang w:val="en-US"/>
              </w:rPr>
              <w:t>u</w:t>
            </w:r>
            <w:r w:rsidR="00460653" w:rsidRPr="00A32836">
              <w:rPr>
                <w:lang w:val="en-US"/>
              </w:rPr>
              <w:t xml:space="preserve">nt </w:t>
            </w:r>
            <w:proofErr w:type="spellStart"/>
            <w:r w:rsidR="00460653" w:rsidRPr="00A32836">
              <w:rPr>
                <w:lang w:val="en-US"/>
              </w:rPr>
              <w:t>cerute</w:t>
            </w:r>
            <w:proofErr w:type="spellEnd"/>
            <w:r w:rsidR="00460653" w:rsidRPr="00A32836">
              <w:rPr>
                <w:lang w:val="en-US"/>
              </w:rPr>
              <w:t xml:space="preserve"> de </w:t>
            </w:r>
            <w:proofErr w:type="spellStart"/>
            <w:r w:rsidR="00460653" w:rsidRPr="00A32836">
              <w:rPr>
                <w:lang w:val="en-US"/>
              </w:rPr>
              <w:t>subantreprenorul</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
          <w:p w14:paraId="76CBC791"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4.6. </w:t>
            </w:r>
            <w:proofErr w:type="spellStart"/>
            <w:r w:rsidR="00460653" w:rsidRPr="00A32836">
              <w:rPr>
                <w:lang w:val="en-US"/>
              </w:rPr>
              <w:t>Oferta</w:t>
            </w:r>
            <w:proofErr w:type="spellEnd"/>
            <w:r w:rsidR="00460653" w:rsidRPr="00A32836">
              <w:rPr>
                <w:lang w:val="en-US"/>
              </w:rPr>
              <w:t xml:space="preserve"> </w:t>
            </w:r>
            <w:proofErr w:type="spellStart"/>
            <w:r w:rsidR="00460653" w:rsidRPr="00A32836">
              <w:rPr>
                <w:lang w:val="en-US"/>
              </w:rPr>
              <w:t>adjudecată</w:t>
            </w:r>
            <w:proofErr w:type="spellEnd"/>
            <w:r w:rsidR="00460653" w:rsidRPr="00A32836">
              <w:rPr>
                <w:lang w:val="en-US"/>
              </w:rPr>
              <w:t xml:space="preserve"> face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din contract. </w:t>
            </w:r>
            <w:proofErr w:type="spellStart"/>
            <w:r w:rsidR="00460653" w:rsidRPr="00A32836">
              <w:rPr>
                <w:lang w:val="en-US"/>
              </w:rPr>
              <w:t>Ea</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corectă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completă</w:t>
            </w:r>
            <w:proofErr w:type="spellEnd"/>
            <w:r w:rsidR="00460653" w:rsidRPr="00A32836">
              <w:rPr>
                <w:lang w:val="en-US"/>
              </w:rPr>
              <w:t xml:space="preserve">. </w:t>
            </w:r>
            <w:proofErr w:type="spellStart"/>
            <w:r w:rsidR="00460653" w:rsidRPr="00A32836">
              <w:rPr>
                <w:lang w:val="en-US"/>
              </w:rPr>
              <w:t>Preţurile</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acoperi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obligaţiunile</w:t>
            </w:r>
            <w:proofErr w:type="spellEnd"/>
            <w:r w:rsidR="00460653" w:rsidRPr="00A32836">
              <w:rPr>
                <w:lang w:val="en-US"/>
              </w:rPr>
              <w:t xml:space="preserve"> din contract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întreţinerea</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
          <w:p w14:paraId="02B4097B"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util </w:t>
            </w:r>
            <w:proofErr w:type="spellStart"/>
            <w:r w:rsidR="00460653" w:rsidRPr="00A32836">
              <w:rPr>
                <w:lang w:val="en-US"/>
              </w:rPr>
              <w:t>dispoziţii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care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conţină</w:t>
            </w:r>
            <w:proofErr w:type="spellEnd"/>
            <w:r w:rsidR="005D4B79" w:rsidRPr="00A32836">
              <w:rPr>
                <w:lang w:val="en-US"/>
              </w:rPr>
              <w:t xml:space="preserve"> </w:t>
            </w:r>
            <w:proofErr w:type="spellStart"/>
            <w:r w:rsidR="00460653" w:rsidRPr="00A32836">
              <w:rPr>
                <w:lang w:val="en-US"/>
              </w:rPr>
              <w:t>instrucţiuni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aprobări</w:t>
            </w:r>
            <w:proofErr w:type="spellEnd"/>
            <w:r w:rsidR="00460653" w:rsidRPr="00A32836">
              <w:rPr>
                <w:lang w:val="en-US"/>
              </w:rPr>
              <w:t xml:space="preserve">, </w:t>
            </w:r>
            <w:proofErr w:type="spellStart"/>
            <w:r w:rsidR="00460653" w:rsidRPr="00A32836">
              <w:rPr>
                <w:lang w:val="en-US"/>
              </w:rPr>
              <w:t>ordine</w:t>
            </w:r>
            <w:proofErr w:type="spellEnd"/>
            <w:r w:rsidR="00460653" w:rsidRPr="00A32836">
              <w:rPr>
                <w:lang w:val="en-US"/>
              </w:rPr>
              <w:t xml:space="preserve">, directive,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detalii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notifica</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scrisori</w:t>
            </w:r>
            <w:proofErr w:type="spellEnd"/>
            <w:r w:rsidR="00460653" w:rsidRPr="00A32836">
              <w:rPr>
                <w:lang w:val="en-US"/>
              </w:rPr>
              <w:t xml:space="preserve">, de </w:t>
            </w:r>
            <w:proofErr w:type="spellStart"/>
            <w:r w:rsidR="00460653" w:rsidRPr="00A32836">
              <w:rPr>
                <w:lang w:val="en-US"/>
              </w:rPr>
              <w:t>c</w:t>
            </w:r>
            <w:r w:rsidR="00183D79" w:rsidRPr="00A32836">
              <w:rPr>
                <w:lang w:val="en-US"/>
              </w:rPr>
              <w:t>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posibil</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pot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provoace</w:t>
            </w:r>
            <w:proofErr w:type="spellEnd"/>
            <w:r w:rsidR="00460653" w:rsidRPr="00A32836">
              <w:rPr>
                <w:lang w:val="en-US"/>
              </w:rPr>
              <w:t xml:space="preserve"> </w:t>
            </w:r>
            <w:proofErr w:type="spellStart"/>
            <w:r w:rsidR="00460653" w:rsidRPr="00A32836">
              <w:rPr>
                <w:lang w:val="en-US"/>
              </w:rPr>
              <w:t>înt</w:t>
            </w:r>
            <w:r w:rsidR="00183D79" w:rsidRPr="00A32836">
              <w:rPr>
                <w:lang w:val="en-US"/>
              </w:rPr>
              <w:t>â</w:t>
            </w:r>
            <w:r w:rsidR="00460653" w:rsidRPr="00A32836">
              <w:rPr>
                <w:lang w:val="en-US"/>
              </w:rPr>
              <w:t>rzieri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desfăşurarea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Notificarea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conţine</w:t>
            </w:r>
            <w:proofErr w:type="spellEnd"/>
            <w:r w:rsidR="00460653" w:rsidRPr="00A32836">
              <w:rPr>
                <w:lang w:val="en-US"/>
              </w:rPr>
              <w:t xml:space="preserve"> </w:t>
            </w:r>
            <w:proofErr w:type="spellStart"/>
            <w:r w:rsidR="00460653" w:rsidRPr="00A32836">
              <w:rPr>
                <w:lang w:val="en-US"/>
              </w:rPr>
              <w:t>detaliile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se </w:t>
            </w:r>
            <w:proofErr w:type="spellStart"/>
            <w:r w:rsidR="00460653" w:rsidRPr="00A32836">
              <w:rPr>
                <w:lang w:val="en-US"/>
              </w:rPr>
              <w:t>cer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specifica</w:t>
            </w:r>
            <w:proofErr w:type="spellEnd"/>
            <w:r w:rsidR="00460653" w:rsidRPr="00A32836">
              <w:rPr>
                <w:lang w:val="en-US"/>
              </w:rPr>
              <w:t xml:space="preserve"> data la care </w:t>
            </w:r>
            <w:proofErr w:type="spellStart"/>
            <w:r w:rsidR="00460653" w:rsidRPr="00A32836">
              <w:rPr>
                <w:lang w:val="en-US"/>
              </w:rPr>
              <w:t>acestea</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întârzierile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survin</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lipsei</w:t>
            </w:r>
            <w:proofErr w:type="spellEnd"/>
            <w:r w:rsidR="00460653" w:rsidRPr="00A32836">
              <w:rPr>
                <w:lang w:val="en-US"/>
              </w:rPr>
              <w:t xml:space="preserve"> </w:t>
            </w:r>
            <w:proofErr w:type="spellStart"/>
            <w:r w:rsidR="00460653" w:rsidRPr="00A32836">
              <w:rPr>
                <w:lang w:val="en-US"/>
              </w:rPr>
              <w:t>acestor</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
          <w:p w14:paraId="4FDC5447"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4.8.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documentaţie</w:t>
            </w:r>
            <w:proofErr w:type="spellEnd"/>
            <w:r w:rsidR="00460653" w:rsidRPr="00A32836">
              <w:rPr>
                <w:lang w:val="en-US"/>
              </w:rPr>
              <w:t xml:space="preserve"> </w:t>
            </w:r>
            <w:proofErr w:type="spellStart"/>
            <w:r w:rsidR="00460653" w:rsidRPr="00A32836">
              <w:rPr>
                <w:lang w:val="en-US"/>
              </w:rPr>
              <w:t>necesară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subantreprenorilor</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plată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termenele</w:t>
            </w:r>
            <w:proofErr w:type="spellEnd"/>
            <w:r w:rsidR="00460653" w:rsidRPr="00A32836">
              <w:rPr>
                <w:lang w:val="en-US"/>
              </w:rPr>
              <w:t xml:space="preserve"> din </w:t>
            </w:r>
            <w:proofErr w:type="spellStart"/>
            <w:r w:rsidR="00460653" w:rsidRPr="00A32836">
              <w:rPr>
                <w:lang w:val="en-US"/>
              </w:rPr>
              <w:t>subcontracte</w:t>
            </w:r>
            <w:proofErr w:type="spellEnd"/>
            <w:r w:rsidR="00460653" w:rsidRPr="00A32836">
              <w:rPr>
                <w:lang w:val="en-US"/>
              </w:rPr>
              <w:t xml:space="preserve"> (</w:t>
            </w:r>
            <w:proofErr w:type="spellStart"/>
            <w:r w:rsidR="00460653" w:rsidRPr="00A32836">
              <w:rPr>
                <w:lang w:val="en-US"/>
              </w:rPr>
              <w:t>contracte</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
          <w:p w14:paraId="529A0228"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4.9.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întreţine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construcţiişi</w:t>
            </w:r>
            <w:proofErr w:type="spellEnd"/>
            <w:r w:rsidR="00460653" w:rsidRPr="00A32836">
              <w:rPr>
                <w:lang w:val="en-US"/>
              </w:rPr>
              <w:t xml:space="preserve"> </w:t>
            </w:r>
            <w:proofErr w:type="spellStart"/>
            <w:r w:rsidR="00460653" w:rsidRPr="00A32836">
              <w:rPr>
                <w:lang w:val="en-US"/>
              </w:rPr>
              <w:t>obiectele</w:t>
            </w:r>
            <w:proofErr w:type="spellEnd"/>
            <w:r w:rsidR="00460653" w:rsidRPr="00A32836">
              <w:rPr>
                <w:lang w:val="en-US"/>
              </w:rPr>
              <w:t xml:space="preserve"> cu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provizoriu</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îşi</w:t>
            </w:r>
            <w:proofErr w:type="spellEnd"/>
            <w:r w:rsidR="00460653" w:rsidRPr="00A32836">
              <w:rPr>
                <w:lang w:val="en-US"/>
              </w:rPr>
              <w:t xml:space="preserve"> </w:t>
            </w:r>
            <w:proofErr w:type="spellStart"/>
            <w:r w:rsidR="00460653" w:rsidRPr="00A32836">
              <w:rPr>
                <w:lang w:val="en-US"/>
              </w:rPr>
              <w:t>asumă</w:t>
            </w:r>
            <w:proofErr w:type="spellEnd"/>
            <w:r w:rsidR="00460653" w:rsidRPr="00A32836">
              <w:rPr>
                <w:lang w:val="en-US"/>
              </w:rPr>
              <w:t xml:space="preserve">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responsabilitate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procedeele</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utilizate</w:t>
            </w:r>
            <w:proofErr w:type="spellEnd"/>
            <w:r w:rsidR="00460653" w:rsidRPr="00A32836">
              <w:rPr>
                <w:lang w:val="en-US"/>
              </w:rPr>
              <w:t xml:space="preserve">. </w:t>
            </w:r>
          </w:p>
          <w:p w14:paraId="7951AB9E" w14:textId="62E314BA" w:rsidR="00460653" w:rsidRPr="00A32836" w:rsidRDefault="00A156C0" w:rsidP="00196AB4">
            <w:pPr>
              <w:pStyle w:val="NormalWeb"/>
              <w:tabs>
                <w:tab w:val="left" w:pos="567"/>
              </w:tabs>
              <w:spacing w:line="276" w:lineRule="auto"/>
              <w:ind w:firstLine="0"/>
              <w:rPr>
                <w:lang w:val="en-US"/>
              </w:rPr>
            </w:pPr>
            <w:r w:rsidRPr="00A32836">
              <w:rPr>
                <w:lang w:val="en-US"/>
              </w:rPr>
              <w:t xml:space="preserve">4.10.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2F6A1E" w:rsidRPr="00A32836">
              <w:rPr>
                <w:lang w:val="en-US"/>
              </w:rPr>
              <w:t>atribuirea</w:t>
            </w:r>
            <w:proofErr w:type="spellEnd"/>
            <w:r w:rsidR="002F6A1E" w:rsidRPr="00A32836">
              <w:rPr>
                <w:lang w:val="en-US"/>
              </w:rPr>
              <w:t xml:space="preserve"> </w:t>
            </w:r>
            <w:proofErr w:type="spellStart"/>
            <w:r w:rsidR="00460653" w:rsidRPr="00A32836">
              <w:rPr>
                <w:lang w:val="en-US"/>
              </w:rPr>
              <w:t>ofertei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favoarea</w:t>
            </w:r>
            <w:proofErr w:type="spellEnd"/>
            <w:r w:rsidR="00460653" w:rsidRPr="00A32836">
              <w:rPr>
                <w:lang w:val="en-US"/>
              </w:rPr>
              <w:t xml:space="preserve"> </w:t>
            </w:r>
            <w:proofErr w:type="spellStart"/>
            <w:r w:rsidR="00460653" w:rsidRPr="00A32836">
              <w:rPr>
                <w:lang w:val="en-US"/>
              </w:rPr>
              <w:t>sa</w:t>
            </w:r>
            <w:proofErr w:type="spellEnd"/>
            <w:r w:rsidR="00460653" w:rsidRPr="00A32836">
              <w:rPr>
                <w:lang w:val="en-US"/>
              </w:rPr>
              <w:t xml:space="preserve">, se </w:t>
            </w:r>
            <w:proofErr w:type="spellStart"/>
            <w:r w:rsidR="00460653" w:rsidRPr="00A32836">
              <w:rPr>
                <w:lang w:val="en-US"/>
              </w:rPr>
              <w:t>angajează</w:t>
            </w:r>
            <w:proofErr w:type="spellEnd"/>
            <w:r w:rsidR="00460653" w:rsidRPr="00A32836">
              <w:rPr>
                <w:lang w:val="en-US"/>
              </w:rPr>
              <w:t xml:space="preserve"> </w:t>
            </w:r>
            <w:proofErr w:type="spellStart"/>
            <w:r w:rsidR="00460653" w:rsidRPr="00A32836">
              <w:rPr>
                <w:lang w:val="en-US"/>
              </w:rPr>
              <w:t>să</w:t>
            </w:r>
            <w:proofErr w:type="spellEnd"/>
            <w:r w:rsidR="00BC46B3" w:rsidRPr="00A32836">
              <w:rPr>
                <w:lang w:val="en-US"/>
              </w:rPr>
              <w:t xml:space="preserve"> </w:t>
            </w:r>
            <w:proofErr w:type="spellStart"/>
            <w:r w:rsidR="00BC46B3" w:rsidRPr="00A32836">
              <w:rPr>
                <w:lang w:val="en-US"/>
              </w:rPr>
              <w:t>prezinte</w:t>
            </w:r>
            <w:proofErr w:type="spellEnd"/>
            <w:r w:rsidR="005D4B79" w:rsidRPr="00A32836">
              <w:rPr>
                <w:lang w:val="en-US"/>
              </w:rPr>
              <w:t xml:space="preserve"> </w:t>
            </w:r>
            <w:proofErr w:type="spellStart"/>
            <w:r w:rsidR="00EA64B0" w:rsidRPr="00A32836">
              <w:rPr>
                <w:lang w:val="en-US"/>
              </w:rPr>
              <w:t>garanţia</w:t>
            </w:r>
            <w:proofErr w:type="spellEnd"/>
            <w:r w:rsidR="00EA64B0" w:rsidRPr="00A32836">
              <w:rPr>
                <w:lang w:val="en-US"/>
              </w:rPr>
              <w:t xml:space="preserve"> de </w:t>
            </w:r>
            <w:proofErr w:type="spellStart"/>
            <w:r w:rsidR="00EA64B0" w:rsidRPr="00A32836">
              <w:rPr>
                <w:lang w:val="en-US"/>
              </w:rPr>
              <w:t>bună</w:t>
            </w:r>
            <w:proofErr w:type="spellEnd"/>
            <w:r w:rsidR="00EA64B0" w:rsidRPr="00A32836">
              <w:rPr>
                <w:lang w:val="en-US"/>
              </w:rPr>
              <w:t xml:space="preserve"> </w:t>
            </w:r>
            <w:proofErr w:type="spellStart"/>
            <w:r w:rsidR="00EA64B0" w:rsidRPr="00A32836">
              <w:rPr>
                <w:lang w:val="en-US"/>
              </w:rPr>
              <w:t>execuţie</w:t>
            </w:r>
            <w:proofErr w:type="spellEnd"/>
            <w:r w:rsidR="00EA64B0" w:rsidRPr="00A32836">
              <w:rPr>
                <w:lang w:val="en-US"/>
              </w:rPr>
              <w:t xml:space="preserve"> a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în</w:t>
            </w:r>
            <w:proofErr w:type="spellEnd"/>
            <w:r w:rsidR="00EA64B0" w:rsidRPr="00A32836">
              <w:rPr>
                <w:lang w:val="en-US"/>
              </w:rPr>
              <w:t xml:space="preserve"> </w:t>
            </w:r>
            <w:proofErr w:type="spellStart"/>
            <w:r w:rsidR="00EA64B0" w:rsidRPr="00A32836">
              <w:rPr>
                <w:lang w:val="en-US"/>
              </w:rPr>
              <w:t>cuantum</w:t>
            </w:r>
            <w:proofErr w:type="spellEnd"/>
            <w:r w:rsidR="00EA64B0" w:rsidRPr="00A32836">
              <w:rPr>
                <w:lang w:val="en-US"/>
              </w:rPr>
              <w:t xml:space="preserve"> de </w:t>
            </w:r>
            <w:r w:rsidR="00652BC5">
              <w:rPr>
                <w:u w:val="single"/>
                <w:lang w:val="en-US"/>
              </w:rPr>
              <w:t>5</w:t>
            </w:r>
            <w:r w:rsidR="002E3F3E">
              <w:rPr>
                <w:lang w:val="en-US"/>
              </w:rPr>
              <w:t xml:space="preserve"> </w:t>
            </w:r>
            <w:r w:rsidR="00EA64B0" w:rsidRPr="00A32836">
              <w:rPr>
                <w:lang w:val="en-US"/>
              </w:rPr>
              <w:t xml:space="preserve">% din </w:t>
            </w:r>
            <w:proofErr w:type="spellStart"/>
            <w:r w:rsidR="00EA64B0" w:rsidRPr="00A32836">
              <w:rPr>
                <w:lang w:val="en-US"/>
              </w:rPr>
              <w:t>valoarea</w:t>
            </w:r>
            <w:proofErr w:type="spellEnd"/>
            <w:r w:rsidR="00EA64B0" w:rsidRPr="00A32836">
              <w:rPr>
                <w:lang w:val="en-US"/>
              </w:rPr>
              <w:t xml:space="preserve">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atribuit</w:t>
            </w:r>
            <w:proofErr w:type="spellEnd"/>
            <w:r w:rsidR="00EA64B0" w:rsidRPr="00A32836">
              <w:rPr>
                <w:lang w:val="en-US"/>
              </w:rPr>
              <w:t>.</w:t>
            </w:r>
          </w:p>
          <w:p w14:paraId="4D31CC9A" w14:textId="3D050F73" w:rsidR="00267805" w:rsidRPr="00A32836" w:rsidRDefault="00A156C0" w:rsidP="00684D44">
            <w:pPr>
              <w:pStyle w:val="NormalWeb"/>
              <w:tabs>
                <w:tab w:val="left" w:pos="567"/>
              </w:tabs>
              <w:spacing w:line="276" w:lineRule="auto"/>
              <w:ind w:firstLine="0"/>
              <w:rPr>
                <w:lang w:val="en-US"/>
              </w:rPr>
            </w:pPr>
            <w:r w:rsidRPr="00A32836">
              <w:rPr>
                <w:lang w:val="en-US"/>
              </w:rPr>
              <w:t>4.11.</w:t>
            </w:r>
            <w:r w:rsidR="00A109E6" w:rsidRPr="00A32836">
              <w:rPr>
                <w:lang w:val="en-US"/>
              </w:rPr>
              <w:t xml:space="preserve"> </w:t>
            </w:r>
            <w:proofErr w:type="spellStart"/>
            <w:r w:rsidR="00A109E6" w:rsidRPr="00A32836">
              <w:rPr>
                <w:lang w:val="en-US"/>
              </w:rPr>
              <w:t>Autoritatea</w:t>
            </w:r>
            <w:proofErr w:type="spellEnd"/>
            <w:r w:rsidR="00A109E6" w:rsidRPr="00A32836">
              <w:rPr>
                <w:lang w:val="en-US"/>
              </w:rPr>
              <w:t xml:space="preserve"> </w:t>
            </w:r>
            <w:proofErr w:type="spellStart"/>
            <w:r w:rsidR="00A109E6" w:rsidRPr="00A32836">
              <w:rPr>
                <w:lang w:val="en-US"/>
              </w:rPr>
              <w:t>contractantă</w:t>
            </w:r>
            <w:proofErr w:type="spellEnd"/>
            <w:r w:rsidR="00A109E6" w:rsidRPr="00A32836">
              <w:rPr>
                <w:lang w:val="en-US"/>
              </w:rPr>
              <w:t xml:space="preserve"> </w:t>
            </w:r>
            <w:proofErr w:type="spellStart"/>
            <w:r w:rsidR="00A109E6" w:rsidRPr="00A32836">
              <w:rPr>
                <w:lang w:val="en-US"/>
              </w:rPr>
              <w:t>eliberează</w:t>
            </w:r>
            <w:proofErr w:type="spellEnd"/>
            <w:r w:rsidR="00A109E6" w:rsidRPr="00A32836">
              <w:rPr>
                <w:lang w:val="en-US"/>
              </w:rPr>
              <w:t>/</w:t>
            </w:r>
            <w:proofErr w:type="spellStart"/>
            <w:r w:rsidR="00A109E6" w:rsidRPr="00A32836">
              <w:rPr>
                <w:lang w:val="en-US"/>
              </w:rPr>
              <w:t>restituie</w:t>
            </w:r>
            <w:proofErr w:type="spellEnd"/>
            <w:r w:rsidR="005D4B79" w:rsidRPr="00A32836">
              <w:rPr>
                <w:lang w:val="en-US"/>
              </w:rPr>
              <w:t xml:space="preserve"> </w:t>
            </w:r>
            <w:proofErr w:type="spellStart"/>
            <w:r w:rsidR="00A109E6" w:rsidRPr="00A32836">
              <w:rPr>
                <w:lang w:val="en-US"/>
              </w:rPr>
              <w:t>g</w:t>
            </w:r>
            <w:r w:rsidR="00460653" w:rsidRPr="00A32836">
              <w:rPr>
                <w:lang w:val="en-US"/>
              </w:rPr>
              <w:t>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procesului</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finală</w:t>
            </w:r>
            <w:proofErr w:type="spellEnd"/>
            <w:r w:rsidR="00A109E6" w:rsidRPr="00A32836">
              <w:rPr>
                <w:lang w:val="en-US"/>
              </w:rPr>
              <w:t>/</w:t>
            </w:r>
            <w:proofErr w:type="spellStart"/>
            <w:r w:rsidR="00A109E6" w:rsidRPr="00A32836">
              <w:rPr>
                <w:lang w:val="en-US"/>
              </w:rPr>
              <w:t>procesului</w:t>
            </w:r>
            <w:proofErr w:type="spellEnd"/>
            <w:r w:rsidR="00A109E6" w:rsidRPr="00A32836">
              <w:rPr>
                <w:lang w:val="en-US"/>
              </w:rPr>
              <w:t xml:space="preserve">-verbal la </w:t>
            </w:r>
            <w:proofErr w:type="spellStart"/>
            <w:r w:rsidR="00A109E6" w:rsidRPr="00A32836">
              <w:rPr>
                <w:lang w:val="en-US"/>
              </w:rPr>
              <w:t>terminarea</w:t>
            </w:r>
            <w:proofErr w:type="spellEnd"/>
            <w:r w:rsidR="00A109E6" w:rsidRPr="00A32836">
              <w:rPr>
                <w:lang w:val="en-US"/>
              </w:rPr>
              <w:t xml:space="preserve"> </w:t>
            </w:r>
            <w:proofErr w:type="spellStart"/>
            <w:r w:rsidR="00A109E6"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w:t>
            </w:r>
            <w:proofErr w:type="spellStart"/>
            <w:r w:rsidR="00460653" w:rsidRPr="00A32836">
              <w:rPr>
                <w:lang w:val="en-US"/>
              </w:rPr>
              <w:t>mult</w:t>
            </w:r>
            <w:proofErr w:type="spellEnd"/>
            <w:r w:rsidR="00460653" w:rsidRPr="00A32836">
              <w:rPr>
                <w:lang w:val="en-US"/>
              </w:rPr>
              <w:t xml:space="preserve"> 15 </w:t>
            </w:r>
            <w:proofErr w:type="spellStart"/>
            <w:r w:rsidR="00460653" w:rsidRPr="00A32836">
              <w:rPr>
                <w:lang w:val="en-US"/>
              </w:rPr>
              <w:t>zile</w:t>
            </w:r>
            <w:proofErr w:type="spellEnd"/>
            <w:r w:rsidR="00E838F8"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0A8301B2" w14:textId="28B071A5"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4.12.</w:t>
            </w:r>
            <w:r w:rsidR="002E3F3E">
              <w:rPr>
                <w:lang w:val="en-US"/>
              </w:rPr>
              <w:t xml:space="preserve"> </w:t>
            </w:r>
            <w:proofErr w:type="spellStart"/>
            <w:r w:rsidR="00460653" w:rsidRPr="00A32836">
              <w:rPr>
                <w:lang w:val="en-US"/>
              </w:rPr>
              <w:t>Antreprenorul</w:t>
            </w:r>
            <w:proofErr w:type="spellEnd"/>
            <w:r w:rsidR="002E3F3E">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constituie</w:t>
            </w:r>
            <w:proofErr w:type="spellEnd"/>
            <w:r w:rsidR="00460653" w:rsidRPr="00A32836">
              <w:rPr>
                <w:lang w:val="en-US"/>
              </w:rPr>
              <w:t xml:space="preserve"> </w:t>
            </w:r>
            <w:proofErr w:type="spellStart"/>
            <w:r w:rsidR="00460653" w:rsidRPr="00A32836">
              <w:rPr>
                <w:lang w:val="en-US"/>
              </w:rPr>
              <w:t>garanţia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scris</w:t>
            </w:r>
            <w:r w:rsidR="00404C0D" w:rsidRPr="00A32836">
              <w:rPr>
                <w:lang w:val="en-US"/>
              </w:rPr>
              <w:t>orii</w:t>
            </w:r>
            <w:proofErr w:type="spellEnd"/>
            <w:r w:rsidR="00404C0D" w:rsidRPr="00A32836">
              <w:rPr>
                <w:lang w:val="en-US"/>
              </w:rPr>
              <w:t xml:space="preserve"> de </w:t>
            </w:r>
            <w:proofErr w:type="spellStart"/>
            <w:r w:rsidR="00404C0D" w:rsidRPr="00A32836">
              <w:rPr>
                <w:lang w:val="en-US"/>
              </w:rPr>
              <w:t>acceptare</w:t>
            </w:r>
            <w:proofErr w:type="spellEnd"/>
            <w:r w:rsidR="00404C0D" w:rsidRPr="00A32836">
              <w:rPr>
                <w:lang w:val="en-US"/>
              </w:rPr>
              <w:t xml:space="preserve">, </w:t>
            </w:r>
            <w:proofErr w:type="spellStart"/>
            <w:r w:rsidR="00404C0D" w:rsidRPr="00A32836">
              <w:rPr>
                <w:lang w:val="en-US"/>
              </w:rPr>
              <w:t>dar</w:t>
            </w:r>
            <w:proofErr w:type="spellEnd"/>
            <w:r w:rsidR="00404C0D" w:rsidRPr="00A32836">
              <w:rPr>
                <w:lang w:val="en-US"/>
              </w:rPr>
              <w:t xml:space="preserve"> nu </w:t>
            </w:r>
            <w:proofErr w:type="spellStart"/>
            <w:r w:rsidR="00404C0D" w:rsidRPr="00A32836">
              <w:rPr>
                <w:lang w:val="en-US"/>
              </w:rPr>
              <w:t>mai</w:t>
            </w:r>
            <w:proofErr w:type="spellEnd"/>
            <w:r w:rsidR="00404C0D" w:rsidRPr="00A32836">
              <w:rPr>
                <w:lang w:val="en-US"/>
              </w:rPr>
              <w:t xml:space="preserve"> </w:t>
            </w:r>
            <w:proofErr w:type="spellStart"/>
            <w:r w:rsidR="00404C0D" w:rsidRPr="00A32836">
              <w:rPr>
                <w:lang w:val="en-US"/>
              </w:rPr>
              <w:t>târ</w:t>
            </w:r>
            <w:r w:rsidR="00460653" w:rsidRPr="00A32836">
              <w:rPr>
                <w:lang w:val="en-US"/>
              </w:rPr>
              <w:t>ziu</w:t>
            </w:r>
            <w:proofErr w:type="spellEnd"/>
            <w:r w:rsidR="00460653" w:rsidRPr="00A32836">
              <w:rPr>
                <w:lang w:val="en-US"/>
              </w:rPr>
              <w:t xml:space="preserve"> de dat</w:t>
            </w:r>
            <w:r w:rsidR="00404C0D" w:rsidRPr="00A32836">
              <w:rPr>
                <w:lang w:val="en-US"/>
              </w:rPr>
              <w:t xml:space="preserve">a </w:t>
            </w:r>
            <w:proofErr w:type="spellStart"/>
            <w:r w:rsidR="00404C0D" w:rsidRPr="00A32836">
              <w:rPr>
                <w:lang w:val="en-US"/>
              </w:rPr>
              <w:t>încheierii</w:t>
            </w:r>
            <w:proofErr w:type="spellEnd"/>
            <w:r w:rsidR="00404C0D" w:rsidRPr="00A32836">
              <w:rPr>
                <w:lang w:val="en-US"/>
              </w:rPr>
              <w:t xml:space="preserve"> </w:t>
            </w:r>
            <w:proofErr w:type="spellStart"/>
            <w:r w:rsidR="00404C0D" w:rsidRPr="00A32836">
              <w:rPr>
                <w:lang w:val="en-US"/>
              </w:rPr>
              <w:t>contractului</w:t>
            </w:r>
            <w:proofErr w:type="spellEnd"/>
            <w:r w:rsidR="00404C0D" w:rsidRPr="00A32836">
              <w:rPr>
                <w:lang w:val="en-US"/>
              </w:rPr>
              <w:t xml:space="preserve">. </w:t>
            </w:r>
            <w:proofErr w:type="spellStart"/>
            <w:r w:rsidR="00404C0D" w:rsidRPr="00A32836">
              <w:rPr>
                <w:lang w:val="en-US"/>
              </w:rPr>
              <w:t>Atât</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404C0D"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nu </w:t>
            </w:r>
            <w:proofErr w:type="spellStart"/>
            <w:r w:rsidR="00460653" w:rsidRPr="00A32836">
              <w:rPr>
                <w:lang w:val="en-US"/>
              </w:rPr>
              <w:t>şi</w:t>
            </w:r>
            <w:proofErr w:type="spellEnd"/>
            <w:r w:rsidR="00460653" w:rsidRPr="00A32836">
              <w:rPr>
                <w:lang w:val="en-US"/>
              </w:rPr>
              <w:t xml:space="preserve">-a </w:t>
            </w:r>
            <w:proofErr w:type="spellStart"/>
            <w:r w:rsidR="00460653" w:rsidRPr="00A32836">
              <w:rPr>
                <w:lang w:val="en-US"/>
              </w:rPr>
              <w:t>îndeplinit</w:t>
            </w:r>
            <w:proofErr w:type="spellEnd"/>
            <w:r w:rsidR="00460653" w:rsidRPr="00A32836">
              <w:rPr>
                <w:lang w:val="en-US"/>
              </w:rPr>
              <w:t xml:space="preserv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obligaţiune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reţină</w:t>
            </w:r>
            <w:proofErr w:type="spellEnd"/>
            <w:r w:rsidR="00460653" w:rsidRPr="00A32836">
              <w:rPr>
                <w:lang w:val="en-US"/>
              </w:rPr>
              <w:t xml:space="preserve"> </w:t>
            </w:r>
            <w:proofErr w:type="spellStart"/>
            <w:r w:rsidR="00460653" w:rsidRPr="00A32836">
              <w:rPr>
                <w:lang w:val="en-US"/>
              </w:rPr>
              <w:t>garanţia</w:t>
            </w:r>
            <w:proofErr w:type="spellEnd"/>
            <w:r w:rsidR="005D4B79" w:rsidRPr="00A32836">
              <w:rPr>
                <w:lang w:val="en-US"/>
              </w:rPr>
              <w:t xml:space="preserve"> </w:t>
            </w:r>
            <w:proofErr w:type="spellStart"/>
            <w:r w:rsidR="00E364D5" w:rsidRPr="00A32836">
              <w:rPr>
                <w:lang w:val="en-US"/>
              </w:rPr>
              <w:t>Antreprenorului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ofertă</w:t>
            </w:r>
            <w:proofErr w:type="spellEnd"/>
            <w:r w:rsidR="00460653" w:rsidRPr="00A32836">
              <w:rPr>
                <w:lang w:val="en-US"/>
              </w:rPr>
              <w:t xml:space="preserve">. </w:t>
            </w:r>
          </w:p>
          <w:p w14:paraId="5EE4C3A8"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3</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garantează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la data </w:t>
            </w:r>
            <w:proofErr w:type="spellStart"/>
            <w:r w:rsidR="00460653" w:rsidRPr="00A32836">
              <w:rPr>
                <w:lang w:val="en-US"/>
              </w:rPr>
              <w:t>recepţiei</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executată</w:t>
            </w:r>
            <w:proofErr w:type="spellEnd"/>
            <w:r w:rsidR="00460653" w:rsidRPr="00A32836">
              <w:rPr>
                <w:lang w:val="en-US"/>
              </w:rPr>
              <w:t xml:space="preserve"> are </w:t>
            </w:r>
            <w:proofErr w:type="spellStart"/>
            <w:r w:rsidR="00460653" w:rsidRPr="00A32836">
              <w:rPr>
                <w:lang w:val="en-US"/>
              </w:rPr>
              <w:t>calităţile</w:t>
            </w:r>
            <w:proofErr w:type="spellEnd"/>
            <w:r w:rsidR="00460653" w:rsidRPr="00A32836">
              <w:rPr>
                <w:lang w:val="en-US"/>
              </w:rPr>
              <w:t xml:space="preserve"> stipulate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corespunde</w:t>
            </w:r>
            <w:proofErr w:type="spellEnd"/>
            <w:r w:rsidR="00460653" w:rsidRPr="00A32836">
              <w:rPr>
                <w:lang w:val="en-US"/>
              </w:rPr>
              <w:t xml:space="preserve"> </w:t>
            </w:r>
            <w:proofErr w:type="spellStart"/>
            <w:r w:rsidR="00460653" w:rsidRPr="00A32836">
              <w:rPr>
                <w:lang w:val="en-US"/>
              </w:rPr>
              <w:t>reglementărilor</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afectată</w:t>
            </w:r>
            <w:proofErr w:type="spellEnd"/>
            <w:r w:rsidR="00460653" w:rsidRPr="00A32836">
              <w:rPr>
                <w:lang w:val="en-US"/>
              </w:rPr>
              <w:t xml:space="preserve"> de </w:t>
            </w:r>
            <w:proofErr w:type="spellStart"/>
            <w:r w:rsidR="00460653" w:rsidRPr="00A32836">
              <w:rPr>
                <w:lang w:val="en-US"/>
              </w:rPr>
              <w:t>vicii</w:t>
            </w:r>
            <w:proofErr w:type="spellEnd"/>
            <w:r w:rsidR="00460653" w:rsidRPr="00A32836">
              <w:rPr>
                <w:lang w:val="en-US"/>
              </w:rPr>
              <w:t xml:space="preserve"> care </w:t>
            </w:r>
            <w:proofErr w:type="spellStart"/>
            <w:r w:rsidR="00460653" w:rsidRPr="00A32836">
              <w:rPr>
                <w:lang w:val="en-US"/>
              </w:rPr>
              <w:t>ar</w:t>
            </w:r>
            <w:proofErr w:type="spellEnd"/>
            <w:r w:rsidR="00460653" w:rsidRPr="00A32836">
              <w:rPr>
                <w:lang w:val="en-US"/>
              </w:rPr>
              <w:t xml:space="preserve"> </w:t>
            </w:r>
            <w:proofErr w:type="spellStart"/>
            <w:r w:rsidR="00460653" w:rsidRPr="00A32836">
              <w:rPr>
                <w:lang w:val="en-US"/>
              </w:rPr>
              <w:t>diminua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chiar</w:t>
            </w:r>
            <w:proofErr w:type="spellEnd"/>
            <w:r w:rsidR="00460653" w:rsidRPr="00A32836">
              <w:rPr>
                <w:lang w:val="en-US"/>
              </w:rPr>
              <w:t xml:space="preserve"> </w:t>
            </w:r>
            <w:proofErr w:type="spellStart"/>
            <w:r w:rsidR="00460653" w:rsidRPr="00A32836">
              <w:rPr>
                <w:lang w:val="en-US"/>
              </w:rPr>
              <w:t>anula</w:t>
            </w:r>
            <w:proofErr w:type="spellEnd"/>
            <w:r w:rsidR="00460653" w:rsidRPr="00A32836">
              <w:rPr>
                <w:lang w:val="en-US"/>
              </w:rPr>
              <w:t xml:space="preserve">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de </w:t>
            </w:r>
            <w:proofErr w:type="spellStart"/>
            <w:r w:rsidR="00460653" w:rsidRPr="00A32836">
              <w:rPr>
                <w:lang w:val="en-US"/>
              </w:rPr>
              <w:t>utilizare</w:t>
            </w:r>
            <w:proofErr w:type="spellEnd"/>
            <w:r w:rsidR="00460653" w:rsidRPr="00A32836">
              <w:rPr>
                <w:lang w:val="en-US"/>
              </w:rPr>
              <w:t xml:space="preserve">, conform </w:t>
            </w:r>
            <w:proofErr w:type="spellStart"/>
            <w:r w:rsidR="00460653" w:rsidRPr="00A32836">
              <w:rPr>
                <w:lang w:val="en-US"/>
              </w:rPr>
              <w:t>condiţiilor</w:t>
            </w:r>
            <w:proofErr w:type="spellEnd"/>
            <w:r w:rsidR="00460653" w:rsidRPr="00A32836">
              <w:rPr>
                <w:lang w:val="en-US"/>
              </w:rPr>
              <w:t xml:space="preserve"> </w:t>
            </w:r>
            <w:proofErr w:type="spellStart"/>
            <w:r w:rsidR="00460653" w:rsidRPr="00A32836">
              <w:rPr>
                <w:lang w:val="en-US"/>
              </w:rPr>
              <w:t>normale</w:t>
            </w:r>
            <w:proofErr w:type="spellEnd"/>
            <w:r w:rsidR="00460653" w:rsidRPr="00A32836">
              <w:rPr>
                <w:lang w:val="en-US"/>
              </w:rPr>
              <w:t xml:space="preserve"> de </w:t>
            </w:r>
            <w:proofErr w:type="spellStart"/>
            <w:r w:rsidR="00460653" w:rsidRPr="00A32836">
              <w:rPr>
                <w:lang w:val="en-US"/>
              </w:rPr>
              <w:t>folosire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explicite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
          <w:p w14:paraId="0932F48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4</w:t>
            </w:r>
            <w:r w:rsidRPr="00A32836">
              <w:rPr>
                <w:lang w:val="en-US"/>
              </w:rPr>
              <w:t xml:space="preserve">. </w:t>
            </w:r>
            <w:r w:rsidR="00460653" w:rsidRPr="00A32836">
              <w:rPr>
                <w:lang w:val="en-US"/>
              </w:rPr>
              <w:t xml:space="preserve">La </w:t>
            </w:r>
            <w:proofErr w:type="spellStart"/>
            <w:r w:rsidR="00460653" w:rsidRPr="00A32836">
              <w:rPr>
                <w:lang w:val="en-US"/>
              </w:rPr>
              <w:t>lucrările</w:t>
            </w:r>
            <w:proofErr w:type="spellEnd"/>
            <w:r w:rsidR="00460653" w:rsidRPr="00A32836">
              <w:rPr>
                <w:lang w:val="en-US"/>
              </w:rPr>
              <w:t xml:space="preserve"> la care se fac </w:t>
            </w:r>
            <w:proofErr w:type="spellStart"/>
            <w:r w:rsidR="00460653" w:rsidRPr="00A32836">
              <w:rPr>
                <w:lang w:val="en-US"/>
              </w:rPr>
              <w:t>încercări</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probei</w:t>
            </w:r>
            <w:proofErr w:type="spellEnd"/>
            <w:r w:rsidR="00460653" w:rsidRPr="00A32836">
              <w:rPr>
                <w:lang w:val="en-US"/>
              </w:rPr>
              <w:t xml:space="preserve"> </w:t>
            </w:r>
            <w:proofErr w:type="spellStart"/>
            <w:r w:rsidR="00460653" w:rsidRPr="00A32836">
              <w:rPr>
                <w:lang w:val="en-US"/>
              </w:rPr>
              <w:t>îndeplinită</w:t>
            </w:r>
            <w:proofErr w:type="spellEnd"/>
            <w:r w:rsidR="00460653" w:rsidRPr="00A32836">
              <w:rPr>
                <w:lang w:val="en-US"/>
              </w:rPr>
              <w:t xml:space="preserve"> </w:t>
            </w:r>
            <w:proofErr w:type="spellStart"/>
            <w:r w:rsidR="00460653" w:rsidRPr="00A32836">
              <w:rPr>
                <w:lang w:val="en-US"/>
              </w:rPr>
              <w:t>at</w:t>
            </w:r>
            <w:r w:rsidR="00E171D4" w:rsidRPr="00A32836">
              <w:rPr>
                <w:lang w:val="en-US"/>
              </w:rPr>
              <w:t>â</w:t>
            </w:r>
            <w:r w:rsidR="00460653" w:rsidRPr="00A32836">
              <w:rPr>
                <w:lang w:val="en-US"/>
              </w:rPr>
              <w:t>ta</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E171D4"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rezultatele</w:t>
            </w:r>
            <w:proofErr w:type="spellEnd"/>
            <w:r w:rsidR="00460653" w:rsidRPr="00A32836">
              <w:rPr>
                <w:lang w:val="en-US"/>
              </w:rPr>
              <w:t xml:space="preserve"> se </w:t>
            </w:r>
            <w:proofErr w:type="spellStart"/>
            <w:r w:rsidR="00460653" w:rsidRPr="00A32836">
              <w:rPr>
                <w:lang w:val="en-US"/>
              </w:rPr>
              <w:t>înscriu</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limitele</w:t>
            </w:r>
            <w:proofErr w:type="spellEnd"/>
            <w:r w:rsidR="00460653" w:rsidRPr="00A32836">
              <w:rPr>
                <w:lang w:val="en-US"/>
              </w:rPr>
              <w:t xml:space="preserve"> </w:t>
            </w:r>
            <w:proofErr w:type="spellStart"/>
            <w:r w:rsidR="00460653" w:rsidRPr="00A32836">
              <w:rPr>
                <w:lang w:val="en-US"/>
              </w:rPr>
              <w:t>admise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reglementările</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
          <w:p w14:paraId="02DA9EA2"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603AB4" w:rsidRPr="00A32836">
              <w:rPr>
                <w:lang w:val="en-US"/>
              </w:rPr>
              <w:t xml:space="preserve">15. </w:t>
            </w:r>
            <w:proofErr w:type="spellStart"/>
            <w:r w:rsidR="00603AB4" w:rsidRPr="00A32836">
              <w:rPr>
                <w:lang w:val="en-US"/>
              </w:rPr>
              <w:t>Beneficiarul</w:t>
            </w:r>
            <w:proofErr w:type="spellEnd"/>
            <w:r w:rsidR="00603AB4" w:rsidRPr="00A32836">
              <w:rPr>
                <w:lang w:val="en-US"/>
              </w:rPr>
              <w:t xml:space="preserve"> are </w:t>
            </w:r>
            <w:proofErr w:type="spellStart"/>
            <w:r w:rsidR="00603AB4" w:rsidRPr="00A32836">
              <w:rPr>
                <w:lang w:val="en-US"/>
              </w:rPr>
              <w:t>dreptul</w:t>
            </w:r>
            <w:proofErr w:type="spellEnd"/>
            <w:r w:rsidR="00603AB4" w:rsidRPr="00A32836">
              <w:rPr>
                <w:lang w:val="en-US"/>
              </w:rPr>
              <w:t xml:space="preserve"> de a </w:t>
            </w:r>
            <w:proofErr w:type="spellStart"/>
            <w:r w:rsidR="00603AB4" w:rsidRPr="00A32836">
              <w:rPr>
                <w:lang w:val="en-US"/>
              </w:rPr>
              <w:t>supraveghea</w:t>
            </w:r>
            <w:proofErr w:type="spellEnd"/>
            <w:r w:rsidR="00603AB4" w:rsidRPr="00A32836">
              <w:rPr>
                <w:lang w:val="en-US"/>
              </w:rPr>
              <w:t xml:space="preserve"> </w:t>
            </w:r>
            <w:proofErr w:type="spellStart"/>
            <w:r w:rsidR="00603AB4" w:rsidRPr="00A32836">
              <w:rPr>
                <w:lang w:val="en-US"/>
              </w:rPr>
              <w:t>desfăşurarea</w:t>
            </w:r>
            <w:proofErr w:type="spellEnd"/>
            <w:r w:rsidR="00603AB4" w:rsidRPr="00A32836">
              <w:rPr>
                <w:lang w:val="en-US"/>
              </w:rPr>
              <w:t xml:space="preserve"> </w:t>
            </w:r>
            <w:proofErr w:type="spellStart"/>
            <w:r w:rsidR="00603AB4" w:rsidRPr="00A32836">
              <w:rPr>
                <w:lang w:val="en-US"/>
              </w:rPr>
              <w:t>lucrărilor</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conformitate</w:t>
            </w:r>
            <w:proofErr w:type="spellEnd"/>
            <w:r w:rsidR="00603AB4" w:rsidRPr="00A32836">
              <w:rPr>
                <w:lang w:val="en-US"/>
              </w:rPr>
              <w:t xml:space="preserve"> cu </w:t>
            </w:r>
            <w:proofErr w:type="spellStart"/>
            <w:r w:rsidR="00603AB4" w:rsidRPr="00A32836">
              <w:rPr>
                <w:lang w:val="en-US"/>
              </w:rPr>
              <w:t>prevederile</w:t>
            </w:r>
            <w:proofErr w:type="spellEnd"/>
            <w:r w:rsidR="00603AB4" w:rsidRPr="00A32836">
              <w:rPr>
                <w:lang w:val="en-US"/>
              </w:rPr>
              <w:t xml:space="preserve"> </w:t>
            </w:r>
            <w:proofErr w:type="spellStart"/>
            <w:r w:rsidR="00603AB4" w:rsidRPr="00A32836">
              <w:rPr>
                <w:lang w:val="en-US"/>
              </w:rPr>
              <w:t>contractului</w:t>
            </w:r>
            <w:proofErr w:type="spellEnd"/>
            <w:r w:rsidR="00603AB4" w:rsidRPr="00A32836">
              <w:rPr>
                <w:lang w:val="en-US"/>
              </w:rPr>
              <w:t xml:space="preserve">,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responsabilii</w:t>
            </w:r>
            <w:proofErr w:type="spellEnd"/>
            <w:r w:rsidR="00603AB4" w:rsidRPr="00A32836">
              <w:rPr>
                <w:lang w:val="en-US"/>
              </w:rPr>
              <w:t xml:space="preserve"> </w:t>
            </w:r>
            <w:proofErr w:type="spellStart"/>
            <w:r w:rsidR="00603AB4" w:rsidRPr="00A32836">
              <w:rPr>
                <w:lang w:val="en-US"/>
              </w:rPr>
              <w:t>tehnici</w:t>
            </w:r>
            <w:proofErr w:type="spellEnd"/>
            <w:r w:rsidR="00603AB4" w:rsidRPr="00A32836">
              <w:rPr>
                <w:lang w:val="en-US"/>
              </w:rPr>
              <w:t xml:space="preserve"> </w:t>
            </w:r>
            <w:proofErr w:type="spellStart"/>
            <w:r w:rsidR="00603AB4" w:rsidRPr="00A32836">
              <w:rPr>
                <w:lang w:val="en-US"/>
              </w:rPr>
              <w:t>atestaţi</w:t>
            </w:r>
            <w:proofErr w:type="spellEnd"/>
            <w:r w:rsidR="00603AB4" w:rsidRPr="00A32836">
              <w:rPr>
                <w:lang w:val="en-US"/>
              </w:rPr>
              <w:t xml:space="preserve">. </w:t>
            </w:r>
            <w:proofErr w:type="spellStart"/>
            <w:r w:rsidR="00603AB4" w:rsidRPr="00A32836">
              <w:rPr>
                <w:lang w:val="en-US"/>
              </w:rPr>
              <w:t>Acestora</w:t>
            </w:r>
            <w:proofErr w:type="spellEnd"/>
            <w:r w:rsidR="00603AB4" w:rsidRPr="00A32836">
              <w:rPr>
                <w:lang w:val="en-US"/>
              </w:rPr>
              <w:t xml:space="preserve"> li se </w:t>
            </w:r>
            <w:proofErr w:type="spellStart"/>
            <w:r w:rsidR="00603AB4" w:rsidRPr="00A32836">
              <w:rPr>
                <w:lang w:val="en-US"/>
              </w:rPr>
              <w:t>va</w:t>
            </w:r>
            <w:proofErr w:type="spellEnd"/>
            <w:r w:rsidR="00603AB4" w:rsidRPr="00A32836">
              <w:rPr>
                <w:lang w:val="en-US"/>
              </w:rPr>
              <w:t xml:space="preserve"> </w:t>
            </w:r>
            <w:proofErr w:type="spellStart"/>
            <w:r w:rsidR="00603AB4" w:rsidRPr="00A32836">
              <w:rPr>
                <w:lang w:val="en-US"/>
              </w:rPr>
              <w:t>asigura</w:t>
            </w:r>
            <w:proofErr w:type="spellEnd"/>
            <w:r w:rsidR="00603AB4" w:rsidRPr="00A32836">
              <w:rPr>
                <w:lang w:val="en-US"/>
              </w:rPr>
              <w:t xml:space="preserve"> </w:t>
            </w:r>
            <w:proofErr w:type="spellStart"/>
            <w:r w:rsidR="00603AB4" w:rsidRPr="00A32836">
              <w:rPr>
                <w:lang w:val="en-US"/>
              </w:rPr>
              <w:t>accesul</w:t>
            </w:r>
            <w:proofErr w:type="spellEnd"/>
            <w:r w:rsidR="00603AB4" w:rsidRPr="00A32836">
              <w:rPr>
                <w:lang w:val="en-US"/>
              </w:rPr>
              <w:t xml:space="preserve"> la </w:t>
            </w:r>
            <w:proofErr w:type="spellStart"/>
            <w:r w:rsidR="00603AB4" w:rsidRPr="00A32836">
              <w:rPr>
                <w:lang w:val="en-US"/>
              </w:rPr>
              <w:t>locul</w:t>
            </w:r>
            <w:proofErr w:type="spellEnd"/>
            <w:r w:rsidR="00603AB4" w:rsidRPr="00A32836">
              <w:rPr>
                <w:lang w:val="en-US"/>
              </w:rPr>
              <w:t xml:space="preserve"> de </w:t>
            </w:r>
            <w:proofErr w:type="spellStart"/>
            <w:r w:rsidR="00603AB4" w:rsidRPr="00A32836">
              <w:rPr>
                <w:lang w:val="en-US"/>
              </w:rPr>
              <w:t>muncă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ateliere</w:t>
            </w:r>
            <w:proofErr w:type="spellEnd"/>
            <w:r w:rsidR="00603AB4" w:rsidRPr="00A32836">
              <w:rPr>
                <w:lang w:val="en-US"/>
              </w:rPr>
              <w:t xml:space="preserve">, </w:t>
            </w:r>
            <w:proofErr w:type="spellStart"/>
            <w:r w:rsidR="00603AB4" w:rsidRPr="00A32836">
              <w:rPr>
                <w:lang w:val="en-US"/>
              </w:rPr>
              <w:t>depozite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oriunde</w:t>
            </w:r>
            <w:proofErr w:type="spellEnd"/>
            <w:r w:rsidR="00603AB4" w:rsidRPr="00A32836">
              <w:rPr>
                <w:lang w:val="en-US"/>
              </w:rPr>
              <w:t xml:space="preserve"> se </w:t>
            </w:r>
            <w:proofErr w:type="spellStart"/>
            <w:r w:rsidR="00603AB4" w:rsidRPr="00A32836">
              <w:rPr>
                <w:lang w:val="en-US"/>
              </w:rPr>
              <w:t>desfăşoară</w:t>
            </w:r>
            <w:proofErr w:type="spellEnd"/>
            <w:r w:rsidR="00603AB4" w:rsidRPr="00A32836">
              <w:rPr>
                <w:lang w:val="en-US"/>
              </w:rPr>
              <w:t xml:space="preserve"> </w:t>
            </w:r>
            <w:proofErr w:type="spellStart"/>
            <w:r w:rsidR="00603AB4" w:rsidRPr="00A32836">
              <w:rPr>
                <w:lang w:val="en-US"/>
              </w:rPr>
              <w:t>activităţi</w:t>
            </w:r>
            <w:proofErr w:type="spellEnd"/>
            <w:r w:rsidR="00603AB4" w:rsidRPr="00A32836">
              <w:rPr>
                <w:lang w:val="en-US"/>
              </w:rPr>
              <w:t xml:space="preserve"> legate de </w:t>
            </w:r>
            <w:proofErr w:type="spellStart"/>
            <w:r w:rsidR="00603AB4" w:rsidRPr="00A32836">
              <w:rPr>
                <w:lang w:val="en-US"/>
              </w:rPr>
              <w:t>realizarea</w:t>
            </w:r>
            <w:proofErr w:type="spellEnd"/>
            <w:r w:rsidR="00603AB4" w:rsidRPr="00A32836">
              <w:rPr>
                <w:lang w:val="en-US"/>
              </w:rPr>
              <w:t xml:space="preserve"> </w:t>
            </w:r>
            <w:proofErr w:type="spellStart"/>
            <w:r w:rsidR="00603AB4" w:rsidRPr="00A32836">
              <w:rPr>
                <w:lang w:val="en-US"/>
              </w:rPr>
              <w:t>obligaţiilor</w:t>
            </w:r>
            <w:proofErr w:type="spellEnd"/>
            <w:r w:rsidR="00603AB4" w:rsidRPr="00A32836">
              <w:rPr>
                <w:lang w:val="en-US"/>
              </w:rPr>
              <w:t xml:space="preserve"> </w:t>
            </w:r>
            <w:proofErr w:type="spellStart"/>
            <w:r w:rsidR="00603AB4" w:rsidRPr="00A32836">
              <w:rPr>
                <w:lang w:val="en-US"/>
              </w:rPr>
              <w:t>contractuale</w:t>
            </w:r>
            <w:proofErr w:type="spellEnd"/>
            <w:r w:rsidR="00603AB4" w:rsidRPr="00A32836">
              <w:rPr>
                <w:lang w:val="en-US"/>
              </w:rPr>
              <w:t xml:space="preserve">. La </w:t>
            </w:r>
            <w:proofErr w:type="spellStart"/>
            <w:r w:rsidR="00603AB4" w:rsidRPr="00A32836">
              <w:rPr>
                <w:lang w:val="en-US"/>
              </w:rPr>
              <w:t>cerere</w:t>
            </w:r>
            <w:proofErr w:type="spellEnd"/>
            <w:r w:rsidR="00603AB4" w:rsidRPr="00A32836">
              <w:rPr>
                <w:lang w:val="en-US"/>
              </w:rPr>
              <w:t xml:space="preserve">, </w:t>
            </w:r>
            <w:proofErr w:type="spellStart"/>
            <w:r w:rsidR="00603AB4" w:rsidRPr="00A32836">
              <w:rPr>
                <w:lang w:val="en-US"/>
              </w:rPr>
              <w:t>trebuie</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pună</w:t>
            </w:r>
            <w:proofErr w:type="spellEnd"/>
            <w:r w:rsidR="00603AB4" w:rsidRPr="00A32836">
              <w:rPr>
                <w:lang w:val="en-US"/>
              </w:rPr>
              <w:t xml:space="preserve"> la </w:t>
            </w:r>
            <w:proofErr w:type="spellStart"/>
            <w:r w:rsidR="00603AB4" w:rsidRPr="00A32836">
              <w:rPr>
                <w:lang w:val="en-US"/>
              </w:rPr>
              <w:t>dispoziţie</w:t>
            </w:r>
            <w:proofErr w:type="spellEnd"/>
            <w:r w:rsidR="00603AB4" w:rsidRPr="00A32836">
              <w:rPr>
                <w:lang w:val="en-US"/>
              </w:rPr>
              <w:t xml:space="preserve"> </w:t>
            </w:r>
            <w:proofErr w:type="spellStart"/>
            <w:r w:rsidR="00603AB4" w:rsidRPr="00A32836">
              <w:rPr>
                <w:lang w:val="en-US"/>
              </w:rPr>
              <w:t>desenele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documentaţia</w:t>
            </w:r>
            <w:proofErr w:type="spellEnd"/>
            <w:r w:rsidR="00603AB4" w:rsidRPr="00A32836">
              <w:rPr>
                <w:lang w:val="en-US"/>
              </w:rPr>
              <w:t xml:space="preserve"> de </w:t>
            </w:r>
            <w:proofErr w:type="spellStart"/>
            <w:r w:rsidR="00603AB4" w:rsidRPr="00A32836">
              <w:rPr>
                <w:lang w:val="en-US"/>
              </w:rPr>
              <w:t>execuţie</w:t>
            </w:r>
            <w:proofErr w:type="spellEnd"/>
            <w:r w:rsidR="00603AB4" w:rsidRPr="00A32836">
              <w:rPr>
                <w:lang w:val="en-US"/>
              </w:rPr>
              <w:t xml:space="preserve"> </w:t>
            </w:r>
            <w:proofErr w:type="spellStart"/>
            <w:r w:rsidR="00603AB4" w:rsidRPr="00A32836">
              <w:rPr>
                <w:lang w:val="en-US"/>
              </w:rPr>
              <w:t>pentru</w:t>
            </w:r>
            <w:proofErr w:type="spellEnd"/>
            <w:r w:rsidR="00603AB4" w:rsidRPr="00A32836">
              <w:rPr>
                <w:lang w:val="en-US"/>
              </w:rPr>
              <w:t xml:space="preserve"> </w:t>
            </w:r>
            <w:proofErr w:type="spellStart"/>
            <w:r w:rsidR="00603AB4" w:rsidRPr="00A32836">
              <w:rPr>
                <w:lang w:val="en-US"/>
              </w:rPr>
              <w:t>examinare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dea</w:t>
            </w:r>
            <w:proofErr w:type="spellEnd"/>
            <w:r w:rsidR="00603AB4" w:rsidRPr="00A32836">
              <w:rPr>
                <w:lang w:val="en-US"/>
              </w:rPr>
              <w:t xml:space="preserve"> </w:t>
            </w:r>
            <w:proofErr w:type="spellStart"/>
            <w:r w:rsidR="00603AB4" w:rsidRPr="00A32836">
              <w:rPr>
                <w:lang w:val="en-US"/>
              </w:rPr>
              <w:t>toate</w:t>
            </w:r>
            <w:proofErr w:type="spellEnd"/>
            <w:r w:rsidR="00603AB4" w:rsidRPr="00A32836">
              <w:rPr>
                <w:lang w:val="en-US"/>
              </w:rPr>
              <w:t xml:space="preserve"> </w:t>
            </w:r>
            <w:proofErr w:type="spellStart"/>
            <w:r w:rsidR="00603AB4" w:rsidRPr="00A32836">
              <w:rPr>
                <w:lang w:val="en-US"/>
              </w:rPr>
              <w:t>lămuririle</w:t>
            </w:r>
            <w:proofErr w:type="spellEnd"/>
            <w:r w:rsidR="00603AB4" w:rsidRPr="00A32836">
              <w:rPr>
                <w:lang w:val="en-US"/>
              </w:rPr>
              <w:t xml:space="preserve">, </w:t>
            </w:r>
            <w:proofErr w:type="spellStart"/>
            <w:r w:rsidR="00603AB4" w:rsidRPr="00A32836">
              <w:rPr>
                <w:lang w:val="en-US"/>
              </w:rPr>
              <w:t>condiţia</w:t>
            </w:r>
            <w:proofErr w:type="spellEnd"/>
            <w:r w:rsidR="00603AB4" w:rsidRPr="00A32836">
              <w:rPr>
                <w:lang w:val="en-US"/>
              </w:rPr>
              <w:t xml:space="preserve"> </w:t>
            </w:r>
            <w:proofErr w:type="spellStart"/>
            <w:r w:rsidR="00603AB4" w:rsidRPr="00A32836">
              <w:rPr>
                <w:lang w:val="en-US"/>
              </w:rPr>
              <w:t>fiind</w:t>
            </w:r>
            <w:proofErr w:type="spellEnd"/>
            <w:r w:rsidR="00603AB4" w:rsidRPr="00A32836">
              <w:rPr>
                <w:lang w:val="en-US"/>
              </w:rPr>
              <w:t xml:space="preserve"> ca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aceasta</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se </w:t>
            </w:r>
            <w:proofErr w:type="spellStart"/>
            <w:r w:rsidR="00603AB4" w:rsidRPr="00A32836">
              <w:rPr>
                <w:lang w:val="en-US"/>
              </w:rPr>
              <w:t>dezvăluie</w:t>
            </w:r>
            <w:proofErr w:type="spellEnd"/>
            <w:r w:rsidR="00603AB4" w:rsidRPr="00A32836">
              <w:rPr>
                <w:lang w:val="en-US"/>
              </w:rPr>
              <w:t xml:space="preserve"> </w:t>
            </w:r>
            <w:proofErr w:type="spellStart"/>
            <w:r w:rsidR="00603AB4" w:rsidRPr="00A32836">
              <w:rPr>
                <w:lang w:val="en-US"/>
              </w:rPr>
              <w:t>informația</w:t>
            </w:r>
            <w:proofErr w:type="spellEnd"/>
            <w:r w:rsidR="00603AB4" w:rsidRPr="00A32836">
              <w:rPr>
                <w:lang w:val="en-US"/>
              </w:rPr>
              <w:t xml:space="preserve"> </w:t>
            </w:r>
            <w:proofErr w:type="spellStart"/>
            <w:r w:rsidR="00603AB4" w:rsidRPr="00A32836">
              <w:rPr>
                <w:lang w:val="en-US"/>
              </w:rPr>
              <w:t>și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fie </w:t>
            </w:r>
            <w:proofErr w:type="spellStart"/>
            <w:r w:rsidR="00603AB4" w:rsidRPr="00A32836">
              <w:rPr>
                <w:lang w:val="en-US"/>
              </w:rPr>
              <w:t>utilizată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scopuri</w:t>
            </w:r>
            <w:proofErr w:type="spellEnd"/>
            <w:r w:rsidR="00603AB4" w:rsidRPr="00A32836">
              <w:rPr>
                <w:lang w:val="en-US"/>
              </w:rPr>
              <w:t xml:space="preserve"> </w:t>
            </w:r>
            <w:proofErr w:type="spellStart"/>
            <w:r w:rsidR="00603AB4" w:rsidRPr="00A32836">
              <w:rPr>
                <w:lang w:val="en-US"/>
              </w:rPr>
              <w:t>proprii</w:t>
            </w:r>
            <w:proofErr w:type="spellEnd"/>
            <w:r w:rsidR="00603AB4" w:rsidRPr="00A32836">
              <w:rPr>
                <w:lang w:val="en-US"/>
              </w:rPr>
              <w:t xml:space="preserve">, </w:t>
            </w:r>
            <w:proofErr w:type="spellStart"/>
            <w:r w:rsidR="00603AB4" w:rsidRPr="00A32836">
              <w:rPr>
                <w:lang w:val="en-US"/>
              </w:rPr>
              <w:t>indiferent</w:t>
            </w:r>
            <w:proofErr w:type="spellEnd"/>
            <w:r w:rsidR="00603AB4" w:rsidRPr="00A32836">
              <w:rPr>
                <w:lang w:val="en-US"/>
              </w:rPr>
              <w:t xml:space="preserve"> </w:t>
            </w:r>
            <w:proofErr w:type="spellStart"/>
            <w:r w:rsidR="00603AB4" w:rsidRPr="00A32836">
              <w:rPr>
                <w:lang w:val="en-US"/>
              </w:rPr>
              <w:t>dacă</w:t>
            </w:r>
            <w:proofErr w:type="spellEnd"/>
            <w:r w:rsidR="00603AB4" w:rsidRPr="00A32836">
              <w:rPr>
                <w:lang w:val="en-US"/>
              </w:rPr>
              <w:t xml:space="preserve"> </w:t>
            </w:r>
            <w:proofErr w:type="spellStart"/>
            <w:r w:rsidR="00603AB4" w:rsidRPr="00A32836">
              <w:rPr>
                <w:lang w:val="en-US"/>
              </w:rPr>
              <w:t>contractul</w:t>
            </w:r>
            <w:proofErr w:type="spellEnd"/>
            <w:r w:rsidR="00603AB4" w:rsidRPr="00A32836">
              <w:rPr>
                <w:lang w:val="en-US"/>
              </w:rPr>
              <w:t xml:space="preserve"> a </w:t>
            </w:r>
            <w:proofErr w:type="spellStart"/>
            <w:r w:rsidR="00603AB4" w:rsidRPr="00A32836">
              <w:rPr>
                <w:lang w:val="en-US"/>
              </w:rPr>
              <w:t>fost</w:t>
            </w:r>
            <w:proofErr w:type="spellEnd"/>
            <w:r w:rsidR="00603AB4" w:rsidRPr="00A32836">
              <w:rPr>
                <w:lang w:val="en-US"/>
              </w:rPr>
              <w:t xml:space="preserve"> </w:t>
            </w:r>
            <w:proofErr w:type="spellStart"/>
            <w:r w:rsidR="00603AB4" w:rsidRPr="00A32836">
              <w:rPr>
                <w:lang w:val="en-US"/>
              </w:rPr>
              <w:t>sau</w:t>
            </w:r>
            <w:proofErr w:type="spellEnd"/>
            <w:r w:rsidR="00603AB4" w:rsidRPr="00A32836">
              <w:rPr>
                <w:lang w:val="en-US"/>
              </w:rPr>
              <w:t xml:space="preserve"> nu </w:t>
            </w:r>
            <w:proofErr w:type="spellStart"/>
            <w:r w:rsidR="00603AB4" w:rsidRPr="00A32836">
              <w:rPr>
                <w:lang w:val="en-US"/>
              </w:rPr>
              <w:t>încheiat</w:t>
            </w:r>
            <w:proofErr w:type="spellEnd"/>
            <w:r w:rsidR="00603AB4" w:rsidRPr="00A32836">
              <w:rPr>
                <w:lang w:val="en-US"/>
              </w:rPr>
              <w:t xml:space="preserve">. </w:t>
            </w:r>
          </w:p>
          <w:p w14:paraId="18044EF2"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040EA0" w:rsidRPr="00A32836">
              <w:rPr>
                <w:lang w:val="en-US"/>
              </w:rPr>
              <w:t xml:space="preserve">6. </w:t>
            </w:r>
            <w:proofErr w:type="spellStart"/>
            <w:r w:rsidR="00040EA0" w:rsidRPr="00A32836">
              <w:rPr>
                <w:lang w:val="en-US"/>
              </w:rPr>
              <w:t>Beneficiarul</w:t>
            </w:r>
            <w:proofErr w:type="spellEnd"/>
            <w:r w:rsidR="00040EA0" w:rsidRPr="00A32836">
              <w:rPr>
                <w:lang w:val="en-US"/>
              </w:rPr>
              <w:t xml:space="preserve"> </w:t>
            </w:r>
            <w:proofErr w:type="spellStart"/>
            <w:r w:rsidR="00040EA0" w:rsidRPr="00A32836">
              <w:rPr>
                <w:lang w:val="en-US"/>
              </w:rPr>
              <w:t>este</w:t>
            </w:r>
            <w:proofErr w:type="spellEnd"/>
            <w:r w:rsidR="00040EA0" w:rsidRPr="00A32836">
              <w:rPr>
                <w:lang w:val="en-US"/>
              </w:rPr>
              <w:t xml:space="preserve"> </w:t>
            </w:r>
            <w:proofErr w:type="spellStart"/>
            <w:r w:rsidR="00040EA0" w:rsidRPr="00A32836">
              <w:rPr>
                <w:lang w:val="en-US"/>
              </w:rPr>
              <w:t>autorizat</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emită</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pe care le </w:t>
            </w:r>
            <w:proofErr w:type="spellStart"/>
            <w:r w:rsidR="00040EA0" w:rsidRPr="00A32836">
              <w:rPr>
                <w:lang w:val="en-US"/>
              </w:rPr>
              <w:t>consideră</w:t>
            </w:r>
            <w:proofErr w:type="spellEnd"/>
            <w:r w:rsidR="00040EA0" w:rsidRPr="00A32836">
              <w:rPr>
                <w:lang w:val="en-US"/>
              </w:rPr>
              <w:t xml:space="preserve"> </w:t>
            </w:r>
            <w:proofErr w:type="spellStart"/>
            <w:r w:rsidR="00040EA0" w:rsidRPr="00A32836">
              <w:rPr>
                <w:lang w:val="en-US"/>
              </w:rPr>
              <w:t>necesare</w:t>
            </w:r>
            <w:proofErr w:type="spellEnd"/>
            <w:r w:rsidR="00040EA0" w:rsidRPr="00A32836">
              <w:rPr>
                <w:lang w:val="en-US"/>
              </w:rPr>
              <w:t xml:space="preserve"> </w:t>
            </w:r>
            <w:proofErr w:type="spellStart"/>
            <w:r w:rsidR="00040EA0" w:rsidRPr="00A32836">
              <w:rPr>
                <w:lang w:val="en-US"/>
              </w:rPr>
              <w:t>executării</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cu </w:t>
            </w:r>
            <w:proofErr w:type="spellStart"/>
            <w:r w:rsidR="00040EA0" w:rsidRPr="00A32836">
              <w:rPr>
                <w:lang w:val="en-US"/>
              </w:rPr>
              <w:t>respectarea</w:t>
            </w:r>
            <w:proofErr w:type="spellEnd"/>
            <w:r w:rsidR="00040EA0" w:rsidRPr="00A32836">
              <w:rPr>
                <w:lang w:val="en-US"/>
              </w:rPr>
              <w:t xml:space="preserve"> </w:t>
            </w:r>
            <w:proofErr w:type="spellStart"/>
            <w:r w:rsidR="00040EA0" w:rsidRPr="00A32836">
              <w:rPr>
                <w:lang w:val="en-US"/>
              </w:rPr>
              <w:t>drepturilor</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se </w:t>
            </w:r>
            <w:proofErr w:type="spellStart"/>
            <w:r w:rsidR="00040EA0" w:rsidRPr="00A32836">
              <w:rPr>
                <w:lang w:val="en-US"/>
              </w:rPr>
              <w:t>adresează</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w:t>
            </w:r>
            <w:proofErr w:type="spellStart"/>
            <w:r w:rsidR="00040EA0" w:rsidRPr="00A32836">
              <w:rPr>
                <w:lang w:val="en-US"/>
              </w:rPr>
              <w:t>principiu</w:t>
            </w:r>
            <w:proofErr w:type="spellEnd"/>
            <w:r w:rsidR="00040EA0" w:rsidRPr="00A32836">
              <w:rPr>
                <w:lang w:val="en-US"/>
              </w:rPr>
              <w:t xml:space="preserve"> </w:t>
            </w:r>
            <w:proofErr w:type="spellStart"/>
            <w:r w:rsidR="00040EA0" w:rsidRPr="00A32836">
              <w:rPr>
                <w:lang w:val="en-US"/>
              </w:rPr>
              <w:t>numai</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cu </w:t>
            </w:r>
            <w:proofErr w:type="spellStart"/>
            <w:r w:rsidR="00040EA0" w:rsidRPr="00A32836">
              <w:rPr>
                <w:lang w:val="en-US"/>
              </w:rPr>
              <w:t>excepţia</w:t>
            </w:r>
            <w:proofErr w:type="spellEnd"/>
            <w:r w:rsidR="00040EA0" w:rsidRPr="00A32836">
              <w:rPr>
                <w:lang w:val="en-US"/>
              </w:rPr>
              <w:t xml:space="preserve"> </w:t>
            </w:r>
            <w:proofErr w:type="spellStart"/>
            <w:r w:rsidR="00040EA0" w:rsidRPr="00A32836">
              <w:rPr>
                <w:lang w:val="en-US"/>
              </w:rPr>
              <w:t>cazurilor</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care </w:t>
            </w:r>
            <w:proofErr w:type="spellStart"/>
            <w:r w:rsidR="00040EA0" w:rsidRPr="00A32836">
              <w:rPr>
                <w:lang w:val="en-US"/>
              </w:rPr>
              <w:t>trebuie</w:t>
            </w:r>
            <w:proofErr w:type="spellEnd"/>
            <w:r w:rsidR="00040EA0" w:rsidRPr="00A32836">
              <w:rPr>
                <w:lang w:val="en-US"/>
              </w:rPr>
              <w:t xml:space="preserve"> de </w:t>
            </w:r>
            <w:proofErr w:type="spellStart"/>
            <w:r w:rsidR="00040EA0" w:rsidRPr="00A32836">
              <w:rPr>
                <w:lang w:val="en-US"/>
              </w:rPr>
              <w:t>intervenit</w:t>
            </w:r>
            <w:proofErr w:type="spellEnd"/>
            <w:r w:rsidR="00040EA0" w:rsidRPr="00A32836">
              <w:rPr>
                <w:lang w:val="en-US"/>
              </w:rPr>
              <w:t xml:space="preserve"> </w:t>
            </w:r>
            <w:proofErr w:type="spellStart"/>
            <w:r w:rsidR="00040EA0" w:rsidRPr="00A32836">
              <w:rPr>
                <w:lang w:val="en-US"/>
              </w:rPr>
              <w:t>împotriva</w:t>
            </w:r>
            <w:proofErr w:type="spellEnd"/>
            <w:r w:rsidR="00040EA0" w:rsidRPr="00A32836">
              <w:rPr>
                <w:lang w:val="en-US"/>
              </w:rPr>
              <w:t xml:space="preserve"> </w:t>
            </w:r>
            <w:proofErr w:type="spellStart"/>
            <w:r w:rsidR="00040EA0" w:rsidRPr="00A32836">
              <w:rPr>
                <w:lang w:val="en-US"/>
              </w:rPr>
              <w:t>unui</w:t>
            </w:r>
            <w:proofErr w:type="spellEnd"/>
            <w:r w:rsidR="00040EA0" w:rsidRPr="00A32836">
              <w:rPr>
                <w:lang w:val="en-US"/>
              </w:rPr>
              <w:t xml:space="preserve"> </w:t>
            </w:r>
            <w:proofErr w:type="spellStart"/>
            <w:r w:rsidR="00040EA0" w:rsidRPr="00A32836">
              <w:rPr>
                <w:lang w:val="en-US"/>
              </w:rPr>
              <w:t>pericol</w:t>
            </w:r>
            <w:proofErr w:type="spellEnd"/>
            <w:r w:rsidR="00040EA0" w:rsidRPr="00A32836">
              <w:rPr>
                <w:lang w:val="en-US"/>
              </w:rPr>
              <w:t xml:space="preserve"> </w:t>
            </w:r>
            <w:proofErr w:type="spellStart"/>
            <w:r w:rsidR="00040EA0" w:rsidRPr="00A32836">
              <w:rPr>
                <w:lang w:val="en-US"/>
              </w:rPr>
              <w:t>iminent</w:t>
            </w:r>
            <w:proofErr w:type="spellEnd"/>
            <w:r w:rsidR="00040EA0" w:rsidRPr="00A32836">
              <w:rPr>
                <w:lang w:val="en-US"/>
              </w:rPr>
              <w:t xml:space="preserve"> </w:t>
            </w:r>
            <w:proofErr w:type="spellStart"/>
            <w:r w:rsidR="00040EA0" w:rsidRPr="00A32836">
              <w:rPr>
                <w:lang w:val="en-US"/>
              </w:rPr>
              <w:t>sau</w:t>
            </w:r>
            <w:proofErr w:type="spellEnd"/>
            <w:r w:rsidR="00040EA0" w:rsidRPr="00A32836">
              <w:rPr>
                <w:lang w:val="en-US"/>
              </w:rPr>
              <w:t xml:space="preserve"> </w:t>
            </w:r>
            <w:proofErr w:type="spellStart"/>
            <w:r w:rsidR="00040EA0" w:rsidRPr="00A32836">
              <w:rPr>
                <w:lang w:val="en-US"/>
              </w:rPr>
              <w:t>declarat</w:t>
            </w:r>
            <w:proofErr w:type="spellEnd"/>
            <w:r w:rsidR="00040EA0" w:rsidRPr="00A32836">
              <w:rPr>
                <w:lang w:val="en-US"/>
              </w:rPr>
              <w:t xml:space="preserve">. </w:t>
            </w:r>
            <w:proofErr w:type="spellStart"/>
            <w:r w:rsidR="00040EA0" w:rsidRPr="00A32836">
              <w:rPr>
                <w:lang w:val="en-US"/>
              </w:rPr>
              <w:t>Beneficiarului</w:t>
            </w:r>
            <w:proofErr w:type="spellEnd"/>
            <w:r w:rsidR="00040EA0" w:rsidRPr="00A32836">
              <w:rPr>
                <w:lang w:val="en-US"/>
              </w:rPr>
              <w:t xml:space="preserve"> </w:t>
            </w:r>
            <w:proofErr w:type="spellStart"/>
            <w:r w:rsidR="00040EA0" w:rsidRPr="00A32836">
              <w:rPr>
                <w:lang w:val="en-US"/>
              </w:rPr>
              <w:t>trebuie</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i</w:t>
            </w:r>
            <w:proofErr w:type="spellEnd"/>
            <w:r w:rsidR="00040EA0" w:rsidRPr="00A32836">
              <w:rPr>
                <w:lang w:val="en-US"/>
              </w:rPr>
              <w:t xml:space="preserve"> se </w:t>
            </w:r>
            <w:proofErr w:type="spellStart"/>
            <w:r w:rsidR="00040EA0" w:rsidRPr="00A32836">
              <w:rPr>
                <w:lang w:val="en-US"/>
              </w:rPr>
              <w:t>comunice</w:t>
            </w:r>
            <w:proofErr w:type="spellEnd"/>
            <w:r w:rsidR="00040EA0" w:rsidRPr="00A32836">
              <w:rPr>
                <w:lang w:val="en-US"/>
              </w:rPr>
              <w:t xml:space="preserve"> </w:t>
            </w:r>
            <w:proofErr w:type="spellStart"/>
            <w:r w:rsidR="00040EA0" w:rsidRPr="00A32836">
              <w:rPr>
                <w:lang w:val="en-US"/>
              </w:rPr>
              <w:t>numele</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w:t>
            </w:r>
            <w:proofErr w:type="spellStart"/>
            <w:r w:rsidR="00040EA0" w:rsidRPr="00A32836">
              <w:rPr>
                <w:lang w:val="en-US"/>
              </w:rPr>
              <w:t>atestat</w:t>
            </w:r>
            <w:proofErr w:type="spellEnd"/>
            <w:r w:rsidR="00040EA0" w:rsidRPr="00A32836">
              <w:rPr>
                <w:lang w:val="en-US"/>
              </w:rPr>
              <w:t xml:space="preserve"> </w:t>
            </w:r>
            <w:proofErr w:type="spellStart"/>
            <w:r w:rsidR="00040EA0" w:rsidRPr="00A32836">
              <w:rPr>
                <w:lang w:val="en-US"/>
              </w:rPr>
              <w:t>tehnico-profesional</w:t>
            </w:r>
            <w:proofErr w:type="spellEnd"/>
            <w:r w:rsidR="00040EA0" w:rsidRPr="00A32836">
              <w:rPr>
                <w:lang w:val="en-US"/>
              </w:rPr>
              <w:t xml:space="preserve">, care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dirija</w:t>
            </w:r>
            <w:proofErr w:type="spellEnd"/>
            <w:r w:rsidR="00040EA0" w:rsidRPr="00A32836">
              <w:rPr>
                <w:lang w:val="en-US"/>
              </w:rPr>
              <w:t xml:space="preserve"> </w:t>
            </w:r>
            <w:proofErr w:type="spellStart"/>
            <w:r w:rsidR="00040EA0" w:rsidRPr="00A32836">
              <w:rPr>
                <w:lang w:val="en-US"/>
              </w:rPr>
              <w:t>execuţia</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verifica</w:t>
            </w:r>
            <w:proofErr w:type="spellEnd"/>
            <w:r w:rsidR="00040EA0" w:rsidRPr="00A32836">
              <w:rPr>
                <w:lang w:val="en-US"/>
              </w:rPr>
              <w:t xml:space="preserve"> </w:t>
            </w:r>
            <w:proofErr w:type="spellStart"/>
            <w:r w:rsidR="00040EA0" w:rsidRPr="00A32836">
              <w:rPr>
                <w:lang w:val="en-US"/>
              </w:rPr>
              <w:t>calitatea</w:t>
            </w:r>
            <w:proofErr w:type="spellEnd"/>
            <w:r w:rsidR="00040EA0" w:rsidRPr="00A32836">
              <w:rPr>
                <w:lang w:val="en-US"/>
              </w:rPr>
              <w:t xml:space="preserve"> lor din </w:t>
            </w:r>
            <w:proofErr w:type="spellStart"/>
            <w:r w:rsidR="00040EA0" w:rsidRPr="00A32836">
              <w:rPr>
                <w:lang w:val="en-US"/>
              </w:rPr>
              <w:t>partea</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w:t>
            </w:r>
          </w:p>
          <w:p w14:paraId="785566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7</w:t>
            </w:r>
            <w:r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w:t>
            </w:r>
            <w:r w:rsidR="00183D79" w:rsidRPr="00A32836">
              <w:rPr>
                <w:lang w:val="en-US"/>
              </w:rPr>
              <w:t>u</w:t>
            </w:r>
            <w:r w:rsidR="00460653" w:rsidRPr="00A32836">
              <w:rPr>
                <w:lang w:val="en-US"/>
              </w:rPr>
              <w:t xml:space="preserve">nt </w:t>
            </w:r>
            <w:proofErr w:type="spellStart"/>
            <w:r w:rsidR="00460653" w:rsidRPr="00A32836">
              <w:rPr>
                <w:lang w:val="en-US"/>
              </w:rPr>
              <w:t>nejustificate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inoportune</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E171D4" w:rsidRPr="00A32836">
              <w:rPr>
                <w:lang w:val="en-US"/>
              </w:rPr>
              <w:t>înainta</w:t>
            </w:r>
            <w:proofErr w:type="spellEnd"/>
            <w:r w:rsidR="005D4B79" w:rsidRPr="00A32836">
              <w:rPr>
                <w:lang w:val="en-US"/>
              </w:rPr>
              <w:t xml:space="preserve"> </w:t>
            </w:r>
            <w:proofErr w:type="spellStart"/>
            <w:r w:rsidR="00460653" w:rsidRPr="00A32836">
              <w:rPr>
                <w:lang w:val="en-US"/>
              </w:rPr>
              <w:t>obiecţii</w:t>
            </w:r>
            <w:proofErr w:type="spellEnd"/>
            <w:r w:rsidR="00460653" w:rsidRPr="00A32836">
              <w:rPr>
                <w:lang w:val="en-US"/>
              </w:rPr>
              <w:t xml:space="preser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nu </w:t>
            </w:r>
            <w:proofErr w:type="spellStart"/>
            <w:r w:rsidR="00460653" w:rsidRPr="00A32836">
              <w:rPr>
                <w:lang w:val="en-US"/>
              </w:rPr>
              <w:t>îl</w:t>
            </w:r>
            <w:proofErr w:type="spellEnd"/>
            <w:r w:rsidR="00460653" w:rsidRPr="00A32836">
              <w:rPr>
                <w:lang w:val="en-US"/>
              </w:rPr>
              <w:t xml:space="preserve"> </w:t>
            </w:r>
            <w:proofErr w:type="spellStart"/>
            <w:r w:rsidR="00E171D4" w:rsidRPr="00A32836">
              <w:rPr>
                <w:lang w:val="en-US"/>
              </w:rPr>
              <w:t>scutește</w:t>
            </w:r>
            <w:proofErr w:type="spellEnd"/>
            <w:r w:rsidR="005D4B79" w:rsidRPr="00A32836">
              <w:rPr>
                <w:lang w:val="en-US"/>
              </w:rPr>
              <w:t xml:space="preserve"> </w:t>
            </w:r>
            <w:r w:rsidR="00460653" w:rsidRPr="00A32836">
              <w:rPr>
                <w:lang w:val="en-US"/>
              </w:rPr>
              <w:t xml:space="preserve">de </w:t>
            </w:r>
            <w:proofErr w:type="spellStart"/>
            <w:r w:rsidR="00E364D5" w:rsidRPr="00A32836">
              <w:rPr>
                <w:lang w:val="en-US"/>
              </w:rPr>
              <w:t>obligația</w:t>
            </w:r>
            <w:proofErr w:type="spellEnd"/>
            <w:r w:rsidR="00E364D5" w:rsidRPr="00A32836">
              <w:rPr>
                <w:lang w:val="en-US"/>
              </w:rPr>
              <w:t xml:space="preserve"> de </w:t>
            </w:r>
            <w:r w:rsidR="00460653" w:rsidRPr="00A32836">
              <w:rPr>
                <w:lang w:val="en-US"/>
              </w:rPr>
              <w:t xml:space="preserve">a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cazului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contravin</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dispoziţiilor</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se </w:t>
            </w:r>
            <w:proofErr w:type="spellStart"/>
            <w:r w:rsidR="00460653" w:rsidRPr="00A32836">
              <w:rPr>
                <w:lang w:val="en-US"/>
              </w:rPr>
              <w:t>creează</w:t>
            </w:r>
            <w:proofErr w:type="spellEnd"/>
            <w:r w:rsidR="00460653" w:rsidRPr="00A32836">
              <w:rPr>
                <w:lang w:val="en-US"/>
              </w:rPr>
              <w:t xml:space="preserve"> </w:t>
            </w:r>
            <w:proofErr w:type="spellStart"/>
            <w:r w:rsidR="00460653" w:rsidRPr="00A32836">
              <w:rPr>
                <w:lang w:val="en-US"/>
              </w:rPr>
              <w:t>dificultăţi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care </w:t>
            </w:r>
            <w:proofErr w:type="spellStart"/>
            <w:r w:rsidR="00460653" w:rsidRPr="00A32836">
              <w:rPr>
                <w:lang w:val="en-US"/>
              </w:rPr>
              <w:t>generează</w:t>
            </w:r>
            <w:proofErr w:type="spellEnd"/>
            <w:r w:rsidR="00460653" w:rsidRPr="00A32836">
              <w:rPr>
                <w:lang w:val="en-US"/>
              </w:rPr>
              <w:t xml:space="preserve"> </w:t>
            </w:r>
            <w:proofErr w:type="spellStart"/>
            <w:r w:rsidR="00460653" w:rsidRPr="00A32836">
              <w:rPr>
                <w:lang w:val="en-US"/>
              </w:rPr>
              <w:t>cheltuieli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7F3E53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8</w:t>
            </w:r>
            <w:r w:rsidRPr="00A32836">
              <w:rPr>
                <w:lang w:val="en-US"/>
              </w:rPr>
              <w:t xml:space="preserve">.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axelor</w:t>
            </w:r>
            <w:proofErr w:type="spellEnd"/>
            <w:r w:rsidR="00460653" w:rsidRPr="00A32836">
              <w:rPr>
                <w:lang w:val="en-US"/>
              </w:rPr>
              <w:t xml:space="preserve"> </w:t>
            </w:r>
            <w:proofErr w:type="spellStart"/>
            <w:r w:rsidR="00460653" w:rsidRPr="00A32836">
              <w:rPr>
                <w:lang w:val="en-US"/>
              </w:rPr>
              <w:t>principale</w:t>
            </w:r>
            <w:proofErr w:type="spellEnd"/>
            <w:r w:rsidR="00460653" w:rsidRPr="00A32836">
              <w:rPr>
                <w:lang w:val="en-US"/>
              </w:rPr>
              <w:t xml:space="preserve">, </w:t>
            </w:r>
            <w:proofErr w:type="spellStart"/>
            <w:r w:rsidR="00460653" w:rsidRPr="00A32836">
              <w:rPr>
                <w:lang w:val="en-US"/>
              </w:rPr>
              <w:t>bornelor</w:t>
            </w:r>
            <w:proofErr w:type="spellEnd"/>
            <w:r w:rsidR="00460653" w:rsidRPr="00A32836">
              <w:rPr>
                <w:lang w:val="en-US"/>
              </w:rPr>
              <w:t xml:space="preserve"> de </w:t>
            </w:r>
            <w:proofErr w:type="spellStart"/>
            <w:r w:rsidR="00460653" w:rsidRPr="00A32836">
              <w:rPr>
                <w:lang w:val="en-US"/>
              </w:rPr>
              <w:t>referinţă</w:t>
            </w:r>
            <w:proofErr w:type="spellEnd"/>
            <w:r w:rsidR="00460653" w:rsidRPr="00A32836">
              <w:rPr>
                <w:lang w:val="en-US"/>
              </w:rPr>
              <w:t xml:space="preserve">, </w:t>
            </w:r>
            <w:proofErr w:type="spellStart"/>
            <w:r w:rsidR="00460653" w:rsidRPr="00A32836">
              <w:rPr>
                <w:lang w:val="en-US"/>
              </w:rPr>
              <w:t>căilor</w:t>
            </w:r>
            <w:proofErr w:type="spellEnd"/>
            <w:r w:rsidR="00460653" w:rsidRPr="00A32836">
              <w:rPr>
                <w:lang w:val="en-US"/>
              </w:rPr>
              <w:t xml:space="preserve"> de </w:t>
            </w:r>
            <w:proofErr w:type="spellStart"/>
            <w:r w:rsidR="00460653" w:rsidRPr="00A32836">
              <w:rPr>
                <w:lang w:val="en-US"/>
              </w:rPr>
              <w:t>circulaţieşi</w:t>
            </w:r>
            <w:proofErr w:type="spellEnd"/>
            <w:r w:rsidR="00460653" w:rsidRPr="00A32836">
              <w:rPr>
                <w:lang w:val="en-US"/>
              </w:rPr>
              <w:t xml:space="preserve"> </w:t>
            </w:r>
            <w:proofErr w:type="spellStart"/>
            <w:r w:rsidR="00460653" w:rsidRPr="00A32836">
              <w:rPr>
                <w:lang w:val="en-US"/>
              </w:rPr>
              <w:t>limitelor</w:t>
            </w:r>
            <w:proofErr w:type="spellEnd"/>
            <w:r w:rsidR="00460653" w:rsidRPr="00A32836">
              <w:rPr>
                <w:lang w:val="en-US"/>
              </w:rPr>
              <w:t xml:space="preserve"> </w:t>
            </w:r>
            <w:proofErr w:type="spellStart"/>
            <w:r w:rsidR="00460653" w:rsidRPr="00A32836">
              <w:rPr>
                <w:lang w:val="en-US"/>
              </w:rPr>
              <w:t>terenului</w:t>
            </w:r>
            <w:proofErr w:type="spellEnd"/>
            <w:r w:rsidR="00460653" w:rsidRPr="00A32836">
              <w:rPr>
                <w:lang w:val="en-US"/>
              </w:rPr>
              <w:t xml:space="preserve"> pus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materializarea</w:t>
            </w:r>
            <w:proofErr w:type="spellEnd"/>
            <w:r w:rsidR="00460653" w:rsidRPr="00A32836">
              <w:rPr>
                <w:lang w:val="en-US"/>
              </w:rPr>
              <w:t xml:space="preserve"> </w:t>
            </w:r>
            <w:proofErr w:type="spellStart"/>
            <w:r w:rsidR="00460653" w:rsidRPr="00A32836">
              <w:rPr>
                <w:lang w:val="en-US"/>
              </w:rPr>
              <w:t>cotelor</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i</w:t>
            </w:r>
            <w:r w:rsidR="00183D79" w:rsidRPr="00A32836">
              <w:rPr>
                <w:lang w:val="en-US"/>
              </w:rPr>
              <w:t>mediata</w:t>
            </w:r>
            <w:proofErr w:type="spellEnd"/>
            <w:r w:rsidR="00183D79" w:rsidRPr="00A32836">
              <w:rPr>
                <w:lang w:val="en-US"/>
              </w:rPr>
              <w:t xml:space="preserve"> </w:t>
            </w:r>
            <w:proofErr w:type="spellStart"/>
            <w:r w:rsidR="00183D79" w:rsidRPr="00A32836">
              <w:rPr>
                <w:lang w:val="en-US"/>
              </w:rPr>
              <w:t>apropiere</w:t>
            </w:r>
            <w:proofErr w:type="spellEnd"/>
            <w:r w:rsidR="00183D79" w:rsidRPr="00A32836">
              <w:rPr>
                <w:lang w:val="en-US"/>
              </w:rPr>
              <w:t xml:space="preserve"> a </w:t>
            </w:r>
            <w:proofErr w:type="spellStart"/>
            <w:r w:rsidR="00183D79" w:rsidRPr="00A32836">
              <w:rPr>
                <w:lang w:val="en-US"/>
              </w:rPr>
              <w:t>terenului</w:t>
            </w:r>
            <w:proofErr w:type="spellEnd"/>
            <w:r w:rsidR="00183D79" w:rsidRPr="00A32836">
              <w:rPr>
                <w:lang w:val="en-US"/>
              </w:rPr>
              <w:t>, su</w:t>
            </w:r>
            <w:r w:rsidR="00460653" w:rsidRPr="00A32836">
              <w:rPr>
                <w:lang w:val="en-US"/>
              </w:rPr>
              <w:t>nt</w:t>
            </w:r>
            <w:r w:rsidR="005D4B79" w:rsidRPr="00A32836">
              <w:rPr>
                <w:lang w:val="en-US"/>
              </w:rPr>
              <w:t xml:space="preserve"> </w:t>
            </w:r>
            <w:proofErr w:type="spellStart"/>
            <w:r w:rsidR="00460653" w:rsidRPr="00A32836">
              <w:rPr>
                <w:lang w:val="en-US"/>
              </w:rPr>
              <w:t>obligaţiuni</w:t>
            </w:r>
            <w:proofErr w:type="spellEnd"/>
            <w:r w:rsidR="00460653" w:rsidRPr="00A32836">
              <w:rPr>
                <w:lang w:val="en-US"/>
              </w:rPr>
              <w:t xml:space="preserve"> ale </w:t>
            </w:r>
            <w:proofErr w:type="spellStart"/>
            <w:r w:rsidR="00460653" w:rsidRPr="00A32836">
              <w:rPr>
                <w:lang w:val="en-US"/>
              </w:rPr>
              <w:t>Antreprenorului</w:t>
            </w:r>
            <w:proofErr w:type="spellEnd"/>
            <w:r w:rsidR="00460653" w:rsidRPr="00A32836">
              <w:rPr>
                <w:lang w:val="en-US"/>
              </w:rPr>
              <w:t xml:space="preserve">. </w:t>
            </w:r>
          </w:p>
          <w:p w14:paraId="150A8680"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893327" w:rsidRPr="00A32836">
              <w:rPr>
                <w:lang w:val="en-US"/>
              </w:rPr>
              <w:t>19</w:t>
            </w:r>
            <w:r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trasării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protejeze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păstreze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reperele</w:t>
            </w:r>
            <w:proofErr w:type="spellEnd"/>
            <w:r w:rsidR="00460653" w:rsidRPr="00A32836">
              <w:rPr>
                <w:lang w:val="en-US"/>
              </w:rPr>
              <w:t xml:space="preserve">, </w:t>
            </w:r>
            <w:proofErr w:type="spellStart"/>
            <w:r w:rsidR="00460653" w:rsidRPr="00A32836">
              <w:rPr>
                <w:lang w:val="en-US"/>
              </w:rPr>
              <w:t>bornele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w:t>
            </w:r>
            <w:proofErr w:type="spellStart"/>
            <w:r w:rsidR="00460653" w:rsidRPr="00A32836">
              <w:rPr>
                <w:lang w:val="en-US"/>
              </w:rPr>
              <w:t>folosite</w:t>
            </w:r>
            <w:proofErr w:type="spellEnd"/>
            <w:r w:rsidR="00460653" w:rsidRPr="00A32836">
              <w:rPr>
                <w:lang w:val="en-US"/>
              </w:rPr>
              <w:t xml:space="preserve"> la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FD68E2D"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0</w:t>
            </w:r>
            <w:r w:rsidRPr="00A32836">
              <w:rPr>
                <w:lang w:val="en-US"/>
              </w:rPr>
              <w:t xml:space="preserve">. </w:t>
            </w:r>
            <w:proofErr w:type="spellStart"/>
            <w:r w:rsidR="00460653" w:rsidRPr="00A32836">
              <w:rPr>
                <w:lang w:val="en-US"/>
              </w:rPr>
              <w:t>Ridicările</w:t>
            </w:r>
            <w:proofErr w:type="spellEnd"/>
            <w:r w:rsidR="00460653" w:rsidRPr="00A32836">
              <w:rPr>
                <w:lang w:val="en-US"/>
              </w:rPr>
              <w:t xml:space="preserve"> de </w:t>
            </w:r>
            <w:proofErr w:type="spellStart"/>
            <w:r w:rsidR="00460653" w:rsidRPr="00A32836">
              <w:rPr>
                <w:lang w:val="en-US"/>
              </w:rPr>
              <w:t>teren</w:t>
            </w:r>
            <w:proofErr w:type="spellEnd"/>
            <w:r w:rsidR="00460653" w:rsidRPr="00A32836">
              <w:rPr>
                <w:lang w:val="en-US"/>
              </w:rPr>
              <w:t xml:space="preserve">, </w:t>
            </w:r>
            <w:proofErr w:type="spellStart"/>
            <w:r w:rsidR="00460653" w:rsidRPr="00A32836">
              <w:rPr>
                <w:lang w:val="en-US"/>
              </w:rPr>
              <w:t>trasările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cotele</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s</w:t>
            </w:r>
            <w:r w:rsidR="00E10C0A" w:rsidRPr="00A32836">
              <w:rPr>
                <w:lang w:val="en-US"/>
              </w:rPr>
              <w:t>u</w:t>
            </w:r>
            <w:r w:rsidR="00460653" w:rsidRPr="00A32836">
              <w:rPr>
                <w:lang w:val="en-US"/>
              </w:rPr>
              <w:t xml:space="preserve">nt </w:t>
            </w:r>
            <w:proofErr w:type="spellStart"/>
            <w:r w:rsidR="00460653" w:rsidRPr="00A32836">
              <w:rPr>
                <w:lang w:val="en-US"/>
              </w:rPr>
              <w:t>hotărâtoare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verifice</w:t>
            </w:r>
            <w:proofErr w:type="spellEnd"/>
            <w:r w:rsidR="00460653" w:rsidRPr="00A32836">
              <w:rPr>
                <w:lang w:val="en-US"/>
              </w:rPr>
              <w:t xml:space="preserve">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înştiinţeze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cu </w:t>
            </w:r>
            <w:proofErr w:type="spellStart"/>
            <w:r w:rsidR="00460653" w:rsidRPr="00A32836">
              <w:rPr>
                <w:lang w:val="en-US"/>
              </w:rPr>
              <w:t>privire</w:t>
            </w:r>
            <w:proofErr w:type="spellEnd"/>
            <w:r w:rsidR="00460653" w:rsidRPr="00A32836">
              <w:rPr>
                <w:lang w:val="en-US"/>
              </w:rPr>
              <w:t xml:space="preserve"> la </w:t>
            </w:r>
            <w:proofErr w:type="spellStart"/>
            <w:r w:rsidR="00460653" w:rsidRPr="00A32836">
              <w:rPr>
                <w:lang w:val="en-US"/>
              </w:rPr>
              <w:t>erorile</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inexactităţile</w:t>
            </w:r>
            <w:proofErr w:type="spellEnd"/>
            <w:r w:rsidR="00460653" w:rsidRPr="00A32836">
              <w:rPr>
                <w:lang w:val="en-US"/>
              </w:rPr>
              <w:t xml:space="preserve"> </w:t>
            </w:r>
            <w:proofErr w:type="spellStart"/>
            <w:r w:rsidR="00460653" w:rsidRPr="00A32836">
              <w:rPr>
                <w:lang w:val="en-US"/>
              </w:rPr>
              <w:t>constatate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presupuse</w:t>
            </w:r>
            <w:proofErr w:type="spellEnd"/>
            <w:r w:rsidR="00460653" w:rsidRPr="00A32836">
              <w:rPr>
                <w:lang w:val="en-US"/>
              </w:rPr>
              <w:t xml:space="preserve">. </w:t>
            </w:r>
          </w:p>
          <w:p w14:paraId="75193E98"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1</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stabilească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relaţiile</w:t>
            </w:r>
            <w:proofErr w:type="spellEnd"/>
            <w:r w:rsidR="00460653" w:rsidRPr="00A32836">
              <w:rPr>
                <w:lang w:val="en-US"/>
              </w:rPr>
              <w:t xml:space="preserve"> care </w:t>
            </w:r>
            <w:proofErr w:type="spellStart"/>
            <w:r w:rsidR="00460653" w:rsidRPr="00A32836">
              <w:rPr>
                <w:lang w:val="en-US"/>
              </w:rPr>
              <w:t>reglementează</w:t>
            </w:r>
            <w:proofErr w:type="spellEnd"/>
            <w:r w:rsidR="00460653" w:rsidRPr="00A32836">
              <w:rPr>
                <w:lang w:val="en-US"/>
              </w:rPr>
              <w:t xml:space="preserve"> </w:t>
            </w:r>
            <w:proofErr w:type="spellStart"/>
            <w:r w:rsidR="00460653" w:rsidRPr="00A32836">
              <w:rPr>
                <w:lang w:val="en-US"/>
              </w:rPr>
              <w:t>raporturile</w:t>
            </w:r>
            <w:proofErr w:type="spellEnd"/>
            <w:r w:rsidR="00460653" w:rsidRPr="00A32836">
              <w:rPr>
                <w:lang w:val="en-US"/>
              </w:rPr>
              <w:t xml:space="preserve"> cu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răspunzător</w:t>
            </w:r>
            <w:proofErr w:type="spellEnd"/>
            <w:r w:rsidR="00460653" w:rsidRPr="00A32836">
              <w:rPr>
                <w:lang w:val="en-US"/>
              </w:rPr>
              <w:t xml:space="preserve"> </w:t>
            </w:r>
            <w:proofErr w:type="spellStart"/>
            <w:r w:rsidR="00460653" w:rsidRPr="00A32836">
              <w:rPr>
                <w:lang w:val="en-US"/>
              </w:rPr>
              <w:t>faţă</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a </w:t>
            </w:r>
            <w:proofErr w:type="spellStart"/>
            <w:r w:rsidR="00AB7AE2" w:rsidRPr="00A32836">
              <w:rPr>
                <w:lang w:val="en-US"/>
              </w:rPr>
              <w:t>prevederilor</w:t>
            </w:r>
            <w:proofErr w:type="spellEnd"/>
            <w:r w:rsidR="00AB7AE2" w:rsidRPr="00A32836">
              <w:rPr>
                <w:lang w:val="en-US"/>
              </w:rPr>
              <w:t xml:space="preserve"> </w:t>
            </w:r>
            <w:proofErr w:type="spellStart"/>
            <w:r w:rsidR="00AB7AE2" w:rsidRPr="00A32836">
              <w:rPr>
                <w:lang w:val="en-US"/>
              </w:rPr>
              <w:t>legale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obligațiunilor</w:t>
            </w:r>
            <w:proofErr w:type="spellEnd"/>
            <w:r w:rsidR="00AB7AE2" w:rsidRPr="00A32836">
              <w:rPr>
                <w:lang w:val="en-US"/>
              </w:rPr>
              <w:t xml:space="preserve"> </w:t>
            </w:r>
            <w:proofErr w:type="spellStart"/>
            <w:r w:rsidR="00AB7AE2" w:rsidRPr="00A32836">
              <w:rPr>
                <w:lang w:val="en-US"/>
              </w:rPr>
              <w:t>contractuale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profesionale</w:t>
            </w:r>
            <w:proofErr w:type="spellEnd"/>
            <w:r w:rsidR="00460653" w:rsidRPr="00A32836">
              <w:rPr>
                <w:lang w:val="en-US"/>
              </w:rPr>
              <w:t xml:space="preserve">. </w:t>
            </w:r>
          </w:p>
          <w:p w14:paraId="64833CC9"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2</w:t>
            </w:r>
            <w:r w:rsidRPr="00A32836">
              <w:rPr>
                <w:lang w:val="en-US"/>
              </w:rPr>
              <w:t xml:space="preserve">. </w:t>
            </w:r>
            <w:r w:rsidR="00460653" w:rsidRPr="00A32836">
              <w:rPr>
                <w:lang w:val="en-US"/>
              </w:rPr>
              <w:t xml:space="preserve">Pe </w:t>
            </w:r>
            <w:proofErr w:type="spellStart"/>
            <w:r w:rsidR="00460653" w:rsidRPr="00A32836">
              <w:rPr>
                <w:lang w:val="en-US"/>
              </w:rPr>
              <w:t>parcursul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are </w:t>
            </w:r>
            <w:proofErr w:type="spellStart"/>
            <w:r w:rsidR="00460653" w:rsidRPr="00A32836">
              <w:rPr>
                <w:lang w:val="en-US"/>
              </w:rPr>
              <w:t>dreptul</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dispună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
          <w:p w14:paraId="19BFD6B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F9C1ED0"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56FB96"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AFE843B"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3</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a </w:t>
            </w:r>
            <w:proofErr w:type="spellStart"/>
            <w:r w:rsidR="00460653" w:rsidRPr="00A32836">
              <w:rPr>
                <w:lang w:val="en-US"/>
              </w:rPr>
              <w:t>dispoziţiilor</w:t>
            </w:r>
            <w:proofErr w:type="spellEnd"/>
            <w:r w:rsidR="00460653" w:rsidRPr="00A32836">
              <w:rPr>
                <w:lang w:val="en-US"/>
              </w:rPr>
              <w:t xml:space="preserve"> din </w:t>
            </w:r>
            <w:proofErr w:type="spellStart"/>
            <w:r w:rsidR="00460653" w:rsidRPr="00A32836">
              <w:rPr>
                <w:lang w:val="en-US"/>
              </w:rPr>
              <w:t>punctul</w:t>
            </w:r>
            <w:proofErr w:type="spellEnd"/>
            <w:r w:rsidR="00460653" w:rsidRPr="00A32836">
              <w:rPr>
                <w:lang w:val="en-US"/>
              </w:rPr>
              <w:t xml:space="preserve"> 2.1.,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opri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F53F69" w:rsidRPr="00A32836">
              <w:rPr>
                <w:lang w:val="en-US"/>
              </w:rPr>
              <w:t>prin</w:t>
            </w:r>
            <w:proofErr w:type="spellEnd"/>
            <w:r w:rsidR="00F53F69" w:rsidRPr="00A32836">
              <w:rPr>
                <w:lang w:val="en-US"/>
              </w:rPr>
              <w:t xml:space="preserve"> </w:t>
            </w:r>
            <w:proofErr w:type="spellStart"/>
            <w:r w:rsidR="00E364D5" w:rsidRPr="00A32836">
              <w:rPr>
                <w:lang w:val="en-US"/>
              </w:rPr>
              <w:t>rezoluțiunea</w:t>
            </w:r>
            <w:proofErr w:type="spellEnd"/>
            <w:r w:rsidR="00E364D5" w:rsidRPr="00A32836">
              <w:rPr>
                <w:lang w:val="en-US"/>
              </w:rPr>
              <w:t xml:space="preserve"> </w:t>
            </w:r>
            <w:proofErr w:type="spellStart"/>
            <w:r w:rsidR="00F53F69"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w:t>
            </w:r>
            <w:proofErr w:type="spellStart"/>
            <w:r w:rsidR="00460653" w:rsidRPr="00A32836">
              <w:rPr>
                <w:lang w:val="en-US"/>
              </w:rPr>
              <w:t>legii</w:t>
            </w:r>
            <w:proofErr w:type="spellEnd"/>
            <w:r w:rsidR="00460653" w:rsidRPr="00A32836">
              <w:rPr>
                <w:lang w:val="en-US"/>
              </w:rPr>
              <w:t xml:space="preserve">, </w:t>
            </w:r>
            <w:proofErr w:type="spellStart"/>
            <w:r w:rsidR="00F53F69" w:rsidRPr="00A32836">
              <w:rPr>
                <w:lang w:val="en-US"/>
              </w:rPr>
              <w:t>totodată</w:t>
            </w:r>
            <w:proofErr w:type="spellEnd"/>
            <w:r w:rsidR="00F53F69" w:rsidRPr="00A32836">
              <w:rPr>
                <w:lang w:val="en-US"/>
              </w:rPr>
              <w:t xml:space="preserve"> </w:t>
            </w:r>
            <w:proofErr w:type="spellStart"/>
            <w:r w:rsidR="00F53F69" w:rsidRPr="00A32836">
              <w:rPr>
                <w:lang w:val="en-US"/>
              </w:rPr>
              <w:t>A</w:t>
            </w:r>
            <w:r w:rsidR="00316769" w:rsidRPr="00A32836">
              <w:rPr>
                <w:lang w:val="en-US"/>
              </w:rPr>
              <w:t>ntreprenorul</w:t>
            </w:r>
            <w:proofErr w:type="spellEnd"/>
            <w:r w:rsidR="00316769" w:rsidRPr="00A32836">
              <w:rPr>
                <w:lang w:val="en-US"/>
              </w:rPr>
              <w:t xml:space="preserve"> </w:t>
            </w:r>
            <w:proofErr w:type="spellStart"/>
            <w:r w:rsidR="00460653" w:rsidRPr="00A32836">
              <w:rPr>
                <w:lang w:val="en-US"/>
              </w:rPr>
              <w:lastRenderedPageBreak/>
              <w:t>compense</w:t>
            </w:r>
            <w:r w:rsidR="00316769" w:rsidRPr="00A32836">
              <w:rPr>
                <w:lang w:val="en-US"/>
              </w:rPr>
              <w:t>ază</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aferente</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faptul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w:t>
            </w:r>
          </w:p>
          <w:p w14:paraId="2123A400"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4</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pe </w:t>
            </w:r>
            <w:proofErr w:type="spellStart"/>
            <w:r w:rsidR="00460653" w:rsidRPr="00A32836">
              <w:rPr>
                <w:lang w:val="en-US"/>
              </w:rPr>
              <w:t>amplasamente</w:t>
            </w:r>
            <w:proofErr w:type="spellEnd"/>
            <w:r w:rsidR="00460653" w:rsidRPr="00A32836">
              <w:rPr>
                <w:lang w:val="en-US"/>
              </w:rPr>
              <w:t xml:space="preserve"> se </w:t>
            </w:r>
            <w:proofErr w:type="spellStart"/>
            <w:r w:rsidR="00460653" w:rsidRPr="00A32836">
              <w:rPr>
                <w:lang w:val="en-US"/>
              </w:rPr>
              <w:t>descoperă</w:t>
            </w:r>
            <w:proofErr w:type="spellEnd"/>
            <w:r w:rsidR="00460653" w:rsidRPr="00A32836">
              <w:rPr>
                <w:lang w:val="en-US"/>
              </w:rPr>
              <w:t xml:space="preserve"> </w:t>
            </w:r>
            <w:proofErr w:type="spellStart"/>
            <w:r w:rsidR="00460653" w:rsidRPr="00A32836">
              <w:rPr>
                <w:lang w:val="en-US"/>
              </w:rPr>
              <w:t>valori</w:t>
            </w:r>
            <w:proofErr w:type="spellEnd"/>
            <w:r w:rsidR="00460653" w:rsidRPr="00A32836">
              <w:rPr>
                <w:lang w:val="en-US"/>
              </w:rPr>
              <w:t xml:space="preserve"> </w:t>
            </w:r>
            <w:proofErr w:type="spellStart"/>
            <w:r w:rsidR="00460653" w:rsidRPr="00A32836">
              <w:rPr>
                <w:lang w:val="en-US"/>
              </w:rPr>
              <w:t>istorice</w:t>
            </w:r>
            <w:proofErr w:type="spellEnd"/>
            <w:r w:rsidR="00460653" w:rsidRPr="00A32836">
              <w:rPr>
                <w:lang w:val="en-US"/>
              </w:rPr>
              <w:t xml:space="preserve">, </w:t>
            </w:r>
            <w:proofErr w:type="spellStart"/>
            <w:r w:rsidR="00460653" w:rsidRPr="00A32836">
              <w:rPr>
                <w:lang w:val="en-US"/>
              </w:rPr>
              <w:t>artistice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ştiinţifice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oprească</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zona </w:t>
            </w:r>
            <w:proofErr w:type="spellStart"/>
            <w:r w:rsidR="00460653" w:rsidRPr="00A32836">
              <w:rPr>
                <w:lang w:val="en-US"/>
              </w:rPr>
              <w:t>respectivă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comunice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de </w:t>
            </w:r>
            <w:proofErr w:type="spellStart"/>
            <w:r w:rsidR="00460653" w:rsidRPr="00A32836">
              <w:rPr>
                <w:lang w:val="en-US"/>
              </w:rPr>
              <w:t>poliţie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w:t>
            </w:r>
            <w:proofErr w:type="spellStart"/>
            <w:r w:rsidR="00460653" w:rsidRPr="00A32836">
              <w:rPr>
                <w:lang w:val="en-US"/>
              </w:rPr>
              <w:t>competente</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fapt</w:t>
            </w:r>
            <w:proofErr w:type="spellEnd"/>
            <w:r w:rsidR="00460653" w:rsidRPr="00A32836">
              <w:rPr>
                <w:lang w:val="en-US"/>
              </w:rPr>
              <w:t xml:space="preserve">. </w:t>
            </w:r>
          </w:p>
          <w:p w14:paraId="6F57624C"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5</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desfăşurării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menţină</w:t>
            </w:r>
            <w:proofErr w:type="spellEnd"/>
            <w:r w:rsidR="00460653" w:rsidRPr="00A32836">
              <w:rPr>
                <w:lang w:val="en-US"/>
              </w:rPr>
              <w:t xml:space="preserve"> </w:t>
            </w:r>
            <w:proofErr w:type="spellStart"/>
            <w:r w:rsidR="00460653" w:rsidRPr="00A32836">
              <w:rPr>
                <w:lang w:val="en-US"/>
              </w:rPr>
              <w:t>căile</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libere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retragă</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de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fel</w:t>
            </w:r>
            <w:proofErr w:type="spellEnd"/>
            <w:r w:rsidR="00460653" w:rsidRPr="00A32836">
              <w:rPr>
                <w:lang w:val="en-US"/>
              </w:rPr>
              <w:t>, care nu s</w:t>
            </w:r>
            <w:r w:rsidR="00183D79" w:rsidRPr="00A32836">
              <w:rPr>
                <w:lang w:val="en-US"/>
              </w:rPr>
              <w:t>u</w:t>
            </w:r>
            <w:r w:rsidR="00460653" w:rsidRPr="00A32836">
              <w:rPr>
                <w:lang w:val="en-US"/>
              </w:rPr>
              <w:t xml:space="preserve">nt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iar</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evacua</w:t>
            </w:r>
            <w:proofErr w:type="spellEnd"/>
            <w:r w:rsidR="00460653" w:rsidRPr="00A32836">
              <w:rPr>
                <w:lang w:val="en-US"/>
              </w:rPr>
              <w:t xml:space="preserve"> de pe </w:t>
            </w:r>
            <w:proofErr w:type="spellStart"/>
            <w:r w:rsidR="00460653" w:rsidRPr="00A32836">
              <w:rPr>
                <w:lang w:val="en-US"/>
              </w:rPr>
              <w:t>şantier</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
          <w:p w14:paraId="0662F6B3" w14:textId="77777777" w:rsidR="00B96242" w:rsidRPr="00A32836" w:rsidRDefault="00BE5A1E" w:rsidP="00196AB4">
            <w:pPr>
              <w:pStyle w:val="NormalWeb"/>
              <w:tabs>
                <w:tab w:val="left" w:pos="426"/>
                <w:tab w:val="left" w:pos="3645"/>
              </w:tabs>
              <w:spacing w:line="276" w:lineRule="auto"/>
              <w:ind w:firstLine="0"/>
              <w:rPr>
                <w:lang w:val="en-US"/>
              </w:rPr>
            </w:pPr>
            <w:r w:rsidRPr="00A32836">
              <w:rPr>
                <w:lang w:val="en-US"/>
              </w:rPr>
              <w:t>4.2</w:t>
            </w:r>
            <w:r w:rsidR="00893327" w:rsidRPr="00A32836">
              <w:rPr>
                <w:lang w:val="en-US"/>
              </w:rPr>
              <w:t>6</w:t>
            </w:r>
            <w:r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obţină</w:t>
            </w:r>
            <w:proofErr w:type="spellEnd"/>
            <w:r w:rsidR="00460653" w:rsidRPr="00A32836">
              <w:rPr>
                <w:lang w:val="en-US"/>
              </w:rPr>
              <w:t xml:space="preserve">, pe propria </w:t>
            </w:r>
            <w:proofErr w:type="spellStart"/>
            <w:r w:rsidR="00460653" w:rsidRPr="00A32836">
              <w:rPr>
                <w:lang w:val="en-US"/>
              </w:rPr>
              <w:t>cheltuială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avizele</w:t>
            </w:r>
            <w:proofErr w:type="spellEnd"/>
            <w:r w:rsidR="00460653" w:rsidRPr="00A32836">
              <w:rPr>
                <w:lang w:val="en-US"/>
              </w:rPr>
              <w:t xml:space="preserve">, </w:t>
            </w:r>
            <w:proofErr w:type="spellStart"/>
            <w:r w:rsidR="00460653" w:rsidRPr="00A32836">
              <w:rPr>
                <w:lang w:val="en-US"/>
              </w:rPr>
              <w:t>autorizaţiile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aprobările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taxele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legate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bunuri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drepturi</w:t>
            </w:r>
            <w:proofErr w:type="spellEnd"/>
            <w:r w:rsidR="00460653" w:rsidRPr="00A32836">
              <w:rPr>
                <w:lang w:val="en-US"/>
              </w:rPr>
              <w:t xml:space="preserve"> </w:t>
            </w:r>
            <w:proofErr w:type="spellStart"/>
            <w:r w:rsidR="00460653" w:rsidRPr="00A32836">
              <w:rPr>
                <w:lang w:val="en-US"/>
              </w:rPr>
              <w:t>afectate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care pot fi </w:t>
            </w:r>
            <w:proofErr w:type="spellStart"/>
            <w:r w:rsidR="00460653" w:rsidRPr="00A32836">
              <w:rPr>
                <w:lang w:val="en-US"/>
              </w:rPr>
              <w:t>afectate</w:t>
            </w:r>
            <w:proofErr w:type="spellEnd"/>
            <w:r w:rsidR="00460653" w:rsidRPr="00A32836">
              <w:rPr>
                <w:lang w:val="en-US"/>
              </w:rPr>
              <w:t xml:space="preserv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1D9ED286" w14:textId="77777777" w:rsidR="00460653" w:rsidRPr="00A32836" w:rsidRDefault="00460653" w:rsidP="00196AB4">
            <w:pPr>
              <w:pStyle w:val="NormalWeb"/>
              <w:tabs>
                <w:tab w:val="left" w:pos="426"/>
                <w:tab w:val="left" w:pos="3645"/>
              </w:tabs>
              <w:spacing w:line="276" w:lineRule="auto"/>
              <w:ind w:firstLine="0"/>
              <w:rPr>
                <w:lang w:val="en-US"/>
              </w:rPr>
            </w:pPr>
          </w:p>
          <w:p w14:paraId="70FF199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84ED6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7944988" w14:textId="77777777" w:rsidR="005B666D" w:rsidRPr="00FF430B" w:rsidRDefault="005B666D" w:rsidP="00196AB4">
            <w:pPr>
              <w:pStyle w:val="Listparagraf"/>
              <w:numPr>
                <w:ilvl w:val="0"/>
                <w:numId w:val="0"/>
              </w:numPr>
              <w:tabs>
                <w:tab w:val="left" w:pos="1755"/>
              </w:tabs>
            </w:pPr>
          </w:p>
          <w:p w14:paraId="6ED5BA5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859ECC7" w14:textId="14048A88" w:rsidR="005B666D" w:rsidRPr="00A32836" w:rsidRDefault="00BE5A1E" w:rsidP="00196AB4">
            <w:pPr>
              <w:pStyle w:val="NormalWeb"/>
              <w:tabs>
                <w:tab w:val="left" w:pos="567"/>
              </w:tabs>
              <w:spacing w:line="276" w:lineRule="auto"/>
              <w:ind w:firstLine="0"/>
              <w:rPr>
                <w:lang w:val="en-US"/>
              </w:rPr>
            </w:pPr>
            <w:r w:rsidRPr="00A32836">
              <w:rPr>
                <w:lang w:val="en-US"/>
              </w:rPr>
              <w:t xml:space="preserve">6.1.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execute </w:t>
            </w:r>
            <w:proofErr w:type="spellStart"/>
            <w:r w:rsidR="005B666D" w:rsidRPr="00A32836">
              <w:rPr>
                <w:lang w:val="en-US"/>
              </w:rPr>
              <w:t>toate</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w:t>
            </w:r>
            <w:proofErr w:type="spellStart"/>
            <w:r w:rsidR="005B666D" w:rsidRPr="00A32836">
              <w:rPr>
                <w:lang w:val="en-US"/>
              </w:rPr>
              <w:t>prevăzute</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contract,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termenele</w:t>
            </w:r>
            <w:proofErr w:type="spellEnd"/>
            <w:r w:rsidR="005B666D" w:rsidRPr="00A32836">
              <w:rPr>
                <w:lang w:val="en-US"/>
              </w:rPr>
              <w:t xml:space="preserve"> </w:t>
            </w:r>
            <w:proofErr w:type="spellStart"/>
            <w:r w:rsidR="005B666D" w:rsidRPr="00A32836">
              <w:rPr>
                <w:lang w:val="en-US"/>
              </w:rPr>
              <w:t>stabilite</w:t>
            </w:r>
            <w:proofErr w:type="spellEnd"/>
            <w:r w:rsidR="005B666D" w:rsidRPr="00A32836">
              <w:rPr>
                <w:lang w:val="en-US"/>
              </w:rPr>
              <w:t xml:space="preserve"> </w:t>
            </w:r>
            <w:proofErr w:type="spellStart"/>
            <w:r w:rsidR="005B666D" w:rsidRPr="00A32836">
              <w:rPr>
                <w:lang w:val="en-US"/>
              </w:rPr>
              <w:t>prin</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general de </w:t>
            </w:r>
            <w:proofErr w:type="spellStart"/>
            <w:r w:rsidR="005B666D" w:rsidRPr="00A32836">
              <w:rPr>
                <w:lang w:val="en-US"/>
              </w:rPr>
              <w:t>realizare</w:t>
            </w:r>
            <w:proofErr w:type="spellEnd"/>
            <w:r w:rsidR="005B666D" w:rsidRPr="00A32836">
              <w:rPr>
                <w:lang w:val="en-US"/>
              </w:rPr>
              <w:t xml:space="preserve"> a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de </w:t>
            </w:r>
            <w:proofErr w:type="spellStart"/>
            <w:r w:rsidR="005B666D" w:rsidRPr="00A32836">
              <w:rPr>
                <w:lang w:val="en-US"/>
              </w:rPr>
              <w:t>execuţie</w:t>
            </w:r>
            <w:proofErr w:type="spellEnd"/>
            <w:r w:rsidR="005D4B79" w:rsidRPr="00A32836">
              <w:rPr>
                <w:lang w:val="en-US"/>
              </w:rPr>
              <w:t xml:space="preserve"> </w:t>
            </w:r>
            <w:proofErr w:type="spellStart"/>
            <w:r w:rsidR="005B666D" w:rsidRPr="00A32836">
              <w:rPr>
                <w:lang w:val="en-US"/>
              </w:rPr>
              <w:t>şi</w:t>
            </w:r>
            <w:proofErr w:type="spellEnd"/>
            <w:r w:rsidR="005B666D" w:rsidRPr="00A32836">
              <w:rPr>
                <w:lang w:val="en-US"/>
              </w:rPr>
              <w:t xml:space="preserve"> de o </w:t>
            </w:r>
            <w:proofErr w:type="spellStart"/>
            <w:r w:rsidR="005B666D" w:rsidRPr="00A32836">
              <w:rPr>
                <w:lang w:val="en-US"/>
              </w:rPr>
              <w:t>calitate</w:t>
            </w:r>
            <w:proofErr w:type="spellEnd"/>
            <w:r w:rsidR="005B666D" w:rsidRPr="00A32836">
              <w:rPr>
                <w:lang w:val="en-US"/>
              </w:rPr>
              <w:t xml:space="preserve"> </w:t>
            </w:r>
            <w:proofErr w:type="spellStart"/>
            <w:r w:rsidR="005B666D" w:rsidRPr="00A32836">
              <w:rPr>
                <w:lang w:val="en-US"/>
              </w:rPr>
              <w:t>corespunzătoare</w:t>
            </w:r>
            <w:proofErr w:type="spellEnd"/>
            <w:r w:rsidR="005B666D" w:rsidRPr="00A32836">
              <w:rPr>
                <w:lang w:val="en-US"/>
              </w:rPr>
              <w:t xml:space="preserve"> </w:t>
            </w:r>
            <w:proofErr w:type="spellStart"/>
            <w:r w:rsidR="005B666D" w:rsidRPr="00A32836">
              <w:rPr>
                <w:lang w:val="en-US"/>
              </w:rPr>
              <w:t>prevederilor</w:t>
            </w:r>
            <w:proofErr w:type="spellEnd"/>
            <w:r w:rsidR="005B666D" w:rsidRPr="00A32836">
              <w:rPr>
                <w:lang w:val="en-US"/>
              </w:rPr>
              <w:t xml:space="preserve"> </w:t>
            </w:r>
            <w:proofErr w:type="spellStart"/>
            <w:r w:rsidR="005B666D" w:rsidRPr="00A32836">
              <w:rPr>
                <w:lang w:val="en-US"/>
              </w:rPr>
              <w:t>actelor</w:t>
            </w:r>
            <w:proofErr w:type="spellEnd"/>
            <w:r w:rsidR="005B666D" w:rsidRPr="00A32836">
              <w:rPr>
                <w:lang w:val="en-US"/>
              </w:rPr>
              <w:t xml:space="preserve"> normative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prezentului</w:t>
            </w:r>
            <w:proofErr w:type="spellEnd"/>
            <w:r w:rsidR="005B666D" w:rsidRPr="00A32836">
              <w:rPr>
                <w:lang w:val="en-US"/>
              </w:rPr>
              <w:t xml:space="preserve"> contract.</w:t>
            </w:r>
          </w:p>
          <w:p w14:paraId="4CDD540D"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6.2.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cazul</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care </w:t>
            </w:r>
            <w:proofErr w:type="spellStart"/>
            <w:r w:rsidR="005B666D" w:rsidRPr="00A32836">
              <w:rPr>
                <w:lang w:val="en-US"/>
              </w:rPr>
              <w:t>părţile</w:t>
            </w:r>
            <w:proofErr w:type="spellEnd"/>
            <w:r w:rsidR="005B666D" w:rsidRPr="00A32836">
              <w:rPr>
                <w:lang w:val="en-US"/>
              </w:rPr>
              <w:t xml:space="preserve"> din </w:t>
            </w:r>
            <w:proofErr w:type="spellStart"/>
            <w:r w:rsidR="005B666D" w:rsidRPr="00A32836">
              <w:rPr>
                <w:lang w:val="en-US"/>
              </w:rPr>
              <w:t>lucrarea</w:t>
            </w:r>
            <w:proofErr w:type="spellEnd"/>
            <w:r w:rsidR="005B666D" w:rsidRPr="00A32836">
              <w:rPr>
                <w:lang w:val="en-US"/>
              </w:rPr>
              <w:t xml:space="preserve"> </w:t>
            </w:r>
            <w:proofErr w:type="spellStart"/>
            <w:r w:rsidR="005B666D" w:rsidRPr="00A32836">
              <w:rPr>
                <w:lang w:val="en-US"/>
              </w:rPr>
              <w:t>ce</w:t>
            </w:r>
            <w:proofErr w:type="spellEnd"/>
            <w:r w:rsidR="005B666D" w:rsidRPr="00A32836">
              <w:rPr>
                <w:lang w:val="en-US"/>
              </w:rPr>
              <w:t xml:space="preserve"> se </w:t>
            </w:r>
            <w:proofErr w:type="spellStart"/>
            <w:r w:rsidR="005B666D" w:rsidRPr="00A32836">
              <w:rPr>
                <w:lang w:val="en-US"/>
              </w:rPr>
              <w:t>contractează</w:t>
            </w:r>
            <w:proofErr w:type="spellEnd"/>
            <w:r w:rsidR="005B666D" w:rsidRPr="00A32836">
              <w:rPr>
                <w:lang w:val="en-US"/>
              </w:rPr>
              <w:t xml:space="preserve"> se </w:t>
            </w:r>
            <w:proofErr w:type="spellStart"/>
            <w:r w:rsidR="005B666D" w:rsidRPr="00A32836">
              <w:rPr>
                <w:lang w:val="en-US"/>
              </w:rPr>
              <w:t>execută</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subantrepriză</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trebuie</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prezinte</w:t>
            </w:r>
            <w:proofErr w:type="spellEnd"/>
            <w:r w:rsidR="005B666D" w:rsidRPr="00A32836">
              <w:rPr>
                <w:lang w:val="en-US"/>
              </w:rPr>
              <w:t xml:space="preserve">, cu </w:t>
            </w:r>
            <w:proofErr w:type="spellStart"/>
            <w:r w:rsidR="005B666D" w:rsidRPr="00A32836">
              <w:rPr>
                <w:lang w:val="en-US"/>
              </w:rPr>
              <w:t>ocazia</w:t>
            </w:r>
            <w:proofErr w:type="spellEnd"/>
            <w:r w:rsidR="005B666D" w:rsidRPr="00A32836">
              <w:rPr>
                <w:lang w:val="en-US"/>
              </w:rPr>
              <w:t xml:space="preserve"> </w:t>
            </w:r>
            <w:proofErr w:type="spellStart"/>
            <w:r w:rsidR="005B666D" w:rsidRPr="00A32836">
              <w:rPr>
                <w:lang w:val="en-US"/>
              </w:rPr>
              <w:t>ofertării</w:t>
            </w:r>
            <w:proofErr w:type="spellEnd"/>
            <w:r w:rsidR="005B666D" w:rsidRPr="00A32836">
              <w:rPr>
                <w:lang w:val="en-US"/>
              </w:rPr>
              <w:t xml:space="preserve">, </w:t>
            </w:r>
            <w:proofErr w:type="spellStart"/>
            <w:r w:rsidR="005B666D" w:rsidRPr="00A32836">
              <w:rPr>
                <w:lang w:val="en-US"/>
              </w:rPr>
              <w:t>lista</w:t>
            </w:r>
            <w:proofErr w:type="spellEnd"/>
            <w:r w:rsidR="005B666D" w:rsidRPr="00A32836">
              <w:rPr>
                <w:lang w:val="en-US"/>
              </w:rPr>
              <w:t xml:space="preserve"> </w:t>
            </w:r>
            <w:proofErr w:type="spellStart"/>
            <w:r w:rsidR="005B666D" w:rsidRPr="00A32836">
              <w:rPr>
                <w:lang w:val="en-US"/>
              </w:rPr>
              <w:t>subantreprenorilor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pe care </w:t>
            </w:r>
            <w:proofErr w:type="spellStart"/>
            <w:r w:rsidR="005B666D" w:rsidRPr="00A32836">
              <w:rPr>
                <w:lang w:val="en-US"/>
              </w:rPr>
              <w:t>aceştia</w:t>
            </w:r>
            <w:proofErr w:type="spellEnd"/>
            <w:r w:rsidR="005B666D" w:rsidRPr="00A32836">
              <w:rPr>
                <w:lang w:val="en-US"/>
              </w:rPr>
              <w:t xml:space="preserve"> le </w:t>
            </w:r>
            <w:proofErr w:type="spellStart"/>
            <w:r w:rsidR="005B666D" w:rsidRPr="00A32836">
              <w:rPr>
                <w:lang w:val="en-US"/>
              </w:rPr>
              <w:t>vor</w:t>
            </w:r>
            <w:proofErr w:type="spellEnd"/>
            <w:r w:rsidR="005B666D" w:rsidRPr="00A32836">
              <w:rPr>
                <w:lang w:val="en-US"/>
              </w:rPr>
              <w:t xml:space="preserve"> </w:t>
            </w:r>
            <w:proofErr w:type="spellStart"/>
            <w:r w:rsidR="005B666D" w:rsidRPr="00A32836">
              <w:rPr>
                <w:lang w:val="en-US"/>
              </w:rPr>
              <w:t>executa</w:t>
            </w:r>
            <w:proofErr w:type="spellEnd"/>
            <w:r w:rsidR="005B666D" w:rsidRPr="00A32836">
              <w:rPr>
                <w:lang w:val="en-US"/>
              </w:rPr>
              <w:t xml:space="preserve">. </w:t>
            </w:r>
          </w:p>
          <w:p w14:paraId="61EE54AE"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6.3. </w:t>
            </w:r>
            <w:r w:rsidR="005B666D" w:rsidRPr="00A32836">
              <w:rPr>
                <w:lang w:val="en-US"/>
              </w:rPr>
              <w:t xml:space="preserve">Pe </w:t>
            </w:r>
            <w:proofErr w:type="spellStart"/>
            <w:r w:rsidR="005B666D" w:rsidRPr="00A32836">
              <w:rPr>
                <w:lang w:val="en-US"/>
              </w:rPr>
              <w:t>parcursul</w:t>
            </w:r>
            <w:proofErr w:type="spellEnd"/>
            <w:r w:rsidR="005B666D" w:rsidRPr="00A32836">
              <w:rPr>
                <w:lang w:val="en-US"/>
              </w:rPr>
              <w:t xml:space="preserve"> </w:t>
            </w:r>
            <w:proofErr w:type="spellStart"/>
            <w:r w:rsidR="005B666D" w:rsidRPr="00A32836">
              <w:rPr>
                <w:lang w:val="en-US"/>
              </w:rPr>
              <w:t>execuţiei</w:t>
            </w:r>
            <w:proofErr w:type="spellEnd"/>
            <w:r w:rsidR="005B666D" w:rsidRPr="00A32836">
              <w:rPr>
                <w:lang w:val="en-US"/>
              </w:rPr>
              <w:t xml:space="preserve">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comunice</w:t>
            </w:r>
            <w:proofErr w:type="spellEnd"/>
            <w:r w:rsidR="005B666D" w:rsidRPr="00A32836">
              <w:rPr>
                <w:lang w:val="en-US"/>
              </w:rPr>
              <w:t xml:space="preserve">, la </w:t>
            </w:r>
            <w:proofErr w:type="spellStart"/>
            <w:r w:rsidR="005B666D" w:rsidRPr="00A32836">
              <w:rPr>
                <w:lang w:val="en-US"/>
              </w:rPr>
              <w:t>cererea</w:t>
            </w:r>
            <w:proofErr w:type="spellEnd"/>
            <w:r w:rsidR="005B666D" w:rsidRPr="00A32836">
              <w:rPr>
                <w:lang w:val="en-US"/>
              </w:rPr>
              <w:t xml:space="preserve"> </w:t>
            </w:r>
            <w:proofErr w:type="spellStart"/>
            <w:r w:rsidR="005B666D" w:rsidRPr="00A32836">
              <w:rPr>
                <w:lang w:val="en-US"/>
              </w:rPr>
              <w:t>Beneficiarului</w:t>
            </w:r>
            <w:proofErr w:type="spellEnd"/>
            <w:r w:rsidR="005B666D" w:rsidRPr="00A32836">
              <w:rPr>
                <w:lang w:val="en-US"/>
              </w:rPr>
              <w:t xml:space="preserve">, </w:t>
            </w:r>
            <w:proofErr w:type="spellStart"/>
            <w:r w:rsidR="005B666D" w:rsidRPr="00A32836">
              <w:rPr>
                <w:lang w:val="en-US"/>
              </w:rPr>
              <w:t>datele</w:t>
            </w:r>
            <w:proofErr w:type="spellEnd"/>
            <w:r w:rsidR="005B666D" w:rsidRPr="00A32836">
              <w:rPr>
                <w:lang w:val="en-US"/>
              </w:rPr>
              <w:t xml:space="preserve"> de </w:t>
            </w:r>
            <w:proofErr w:type="spellStart"/>
            <w:r w:rsidR="00E364D5" w:rsidRPr="00A32836">
              <w:rPr>
                <w:lang w:val="en-US"/>
              </w:rPr>
              <w:t>identificare</w:t>
            </w:r>
            <w:proofErr w:type="spellEnd"/>
            <w:r w:rsidR="005D4B79" w:rsidRPr="00A32836">
              <w:rPr>
                <w:lang w:val="en-US"/>
              </w:rPr>
              <w:t xml:space="preserve"> </w:t>
            </w:r>
            <w:r w:rsidR="005B666D" w:rsidRPr="00A32836">
              <w:rPr>
                <w:lang w:val="en-US"/>
              </w:rPr>
              <w:t xml:space="preserve">ale </w:t>
            </w:r>
            <w:proofErr w:type="spellStart"/>
            <w:r w:rsidR="005B666D" w:rsidRPr="00A32836">
              <w:rPr>
                <w:lang w:val="en-US"/>
              </w:rPr>
              <w:t>subantreprenorilor</w:t>
            </w:r>
            <w:proofErr w:type="spellEnd"/>
            <w:r w:rsidR="005B666D" w:rsidRPr="00A32836">
              <w:rPr>
                <w:lang w:val="en-US"/>
              </w:rPr>
              <w:t xml:space="preserve">. </w:t>
            </w:r>
          </w:p>
          <w:p w14:paraId="0F338EE0" w14:textId="77777777" w:rsidR="005B666D" w:rsidRPr="00A32836" w:rsidRDefault="00BE5A1E" w:rsidP="00196AB4">
            <w:pPr>
              <w:pStyle w:val="NormalWeb"/>
              <w:tabs>
                <w:tab w:val="left" w:pos="142"/>
                <w:tab w:val="left" w:pos="284"/>
              </w:tabs>
              <w:spacing w:line="276" w:lineRule="auto"/>
              <w:ind w:firstLine="0"/>
              <w:rPr>
                <w:lang w:val="en-US"/>
              </w:rPr>
            </w:pPr>
            <w:r w:rsidRPr="00A32836">
              <w:rPr>
                <w:lang w:val="en-US"/>
              </w:rPr>
              <w:t xml:space="preserve">6.4. </w:t>
            </w:r>
            <w:proofErr w:type="spellStart"/>
            <w:r w:rsidR="005B666D" w:rsidRPr="00A32836">
              <w:rPr>
                <w:lang w:val="en-US"/>
              </w:rPr>
              <w:t>Angajarea</w:t>
            </w:r>
            <w:proofErr w:type="spellEnd"/>
            <w:r w:rsidR="005B666D" w:rsidRPr="00A32836">
              <w:rPr>
                <w:lang w:val="en-US"/>
              </w:rPr>
              <w:t xml:space="preserve"> </w:t>
            </w:r>
            <w:proofErr w:type="spellStart"/>
            <w:r w:rsidR="005B666D" w:rsidRPr="00A32836">
              <w:rPr>
                <w:lang w:val="en-US"/>
              </w:rPr>
              <w:t>forţei</w:t>
            </w:r>
            <w:proofErr w:type="spellEnd"/>
            <w:r w:rsidR="005B666D" w:rsidRPr="00A32836">
              <w:rPr>
                <w:lang w:val="en-US"/>
              </w:rPr>
              <w:t xml:space="preserve"> de </w:t>
            </w:r>
            <w:proofErr w:type="spellStart"/>
            <w:r w:rsidR="005B666D" w:rsidRPr="00A32836">
              <w:rPr>
                <w:lang w:val="en-US"/>
              </w:rPr>
              <w:t>muncă</w:t>
            </w:r>
            <w:proofErr w:type="spellEnd"/>
            <w:r w:rsidR="005B666D" w:rsidRPr="00A32836">
              <w:rPr>
                <w:lang w:val="en-US"/>
              </w:rPr>
              <w:t xml:space="preserve"> pe </w:t>
            </w:r>
            <w:proofErr w:type="spellStart"/>
            <w:r w:rsidR="005B666D" w:rsidRPr="00A32836">
              <w:rPr>
                <w:lang w:val="en-US"/>
              </w:rPr>
              <w:t>bază</w:t>
            </w:r>
            <w:proofErr w:type="spellEnd"/>
            <w:r w:rsidR="005B666D" w:rsidRPr="00A32836">
              <w:rPr>
                <w:lang w:val="en-US"/>
              </w:rPr>
              <w:t xml:space="preserve"> de </w:t>
            </w:r>
            <w:proofErr w:type="spellStart"/>
            <w:r w:rsidR="005B666D" w:rsidRPr="00A32836">
              <w:rPr>
                <w:lang w:val="en-US"/>
              </w:rPr>
              <w:t>a</w:t>
            </w:r>
            <w:r w:rsidR="003D06D0" w:rsidRPr="00A32836">
              <w:rPr>
                <w:lang w:val="en-US"/>
              </w:rPr>
              <w:t>cord</w:t>
            </w:r>
            <w:proofErr w:type="spellEnd"/>
            <w:r w:rsidR="003D06D0" w:rsidRPr="00A32836">
              <w:rPr>
                <w:lang w:val="en-US"/>
              </w:rPr>
              <w:t xml:space="preserve"> nu </w:t>
            </w:r>
            <w:proofErr w:type="spellStart"/>
            <w:r w:rsidR="003D06D0" w:rsidRPr="00A32836">
              <w:rPr>
                <w:lang w:val="en-US"/>
              </w:rPr>
              <w:t>este</w:t>
            </w:r>
            <w:proofErr w:type="spellEnd"/>
            <w:r w:rsidR="003D06D0" w:rsidRPr="00A32836">
              <w:rPr>
                <w:lang w:val="en-US"/>
              </w:rPr>
              <w:t xml:space="preserve"> </w:t>
            </w:r>
            <w:proofErr w:type="spellStart"/>
            <w:r w:rsidR="003D06D0" w:rsidRPr="00A32836">
              <w:rPr>
                <w:lang w:val="en-US"/>
              </w:rPr>
              <w:t>considerată</w:t>
            </w:r>
            <w:proofErr w:type="spellEnd"/>
            <w:r w:rsidR="005B666D" w:rsidRPr="00A32836">
              <w:rPr>
                <w:lang w:val="en-US"/>
              </w:rPr>
              <w:t xml:space="preserve"> </w:t>
            </w:r>
            <w:proofErr w:type="spellStart"/>
            <w:r w:rsidR="005B666D" w:rsidRPr="00A32836">
              <w:rPr>
                <w:lang w:val="en-US"/>
              </w:rPr>
              <w:t>obiectul</w:t>
            </w:r>
            <w:proofErr w:type="spellEnd"/>
            <w:r w:rsidR="005B666D" w:rsidRPr="00A32836">
              <w:rPr>
                <w:lang w:val="en-US"/>
              </w:rPr>
              <w:t xml:space="preserve"> </w:t>
            </w:r>
            <w:proofErr w:type="spellStart"/>
            <w:r w:rsidR="005B666D" w:rsidRPr="00A32836">
              <w:rPr>
                <w:lang w:val="en-US"/>
              </w:rPr>
              <w:t>unei</w:t>
            </w:r>
            <w:proofErr w:type="spellEnd"/>
            <w:r w:rsidR="005B666D" w:rsidRPr="00A32836">
              <w:rPr>
                <w:lang w:val="en-US"/>
              </w:rPr>
              <w:t xml:space="preserve"> </w:t>
            </w:r>
            <w:proofErr w:type="spellStart"/>
            <w:r w:rsidR="005B666D" w:rsidRPr="00A32836">
              <w:rPr>
                <w:lang w:val="en-US"/>
              </w:rPr>
              <w:t>subcontractări</w:t>
            </w:r>
            <w:proofErr w:type="spellEnd"/>
            <w:r w:rsidR="005B666D" w:rsidRPr="00A32836">
              <w:rPr>
                <w:lang w:val="en-US"/>
              </w:rPr>
              <w:t>.</w:t>
            </w:r>
          </w:p>
          <w:p w14:paraId="47FCDDEC" w14:textId="77777777" w:rsidR="00684D44" w:rsidRPr="00A32836" w:rsidRDefault="00684D44" w:rsidP="00196AB4">
            <w:pPr>
              <w:pStyle w:val="NormalWeb"/>
              <w:tabs>
                <w:tab w:val="left" w:pos="142"/>
                <w:tab w:val="left" w:pos="284"/>
              </w:tabs>
              <w:spacing w:line="276" w:lineRule="auto"/>
              <w:ind w:firstLine="0"/>
              <w:rPr>
                <w:lang w:val="en-US"/>
              </w:rPr>
            </w:pPr>
          </w:p>
          <w:p w14:paraId="4ADA899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DC498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69FEAA2B" w14:textId="77777777" w:rsidR="00460653" w:rsidRPr="00FF430B" w:rsidRDefault="00460653" w:rsidP="00196AB4">
            <w:pPr>
              <w:tabs>
                <w:tab w:val="left" w:pos="2385"/>
              </w:tabs>
              <w:jc w:val="both"/>
            </w:pPr>
          </w:p>
          <w:p w14:paraId="69D32ECD"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5B75FFD" w14:textId="77777777" w:rsidR="00460653" w:rsidRPr="00A32836" w:rsidRDefault="00BE5A1E" w:rsidP="00196AB4">
            <w:pPr>
              <w:pStyle w:val="NormalWeb"/>
              <w:tabs>
                <w:tab w:val="left" w:pos="0"/>
              </w:tabs>
              <w:spacing w:line="276" w:lineRule="auto"/>
              <w:ind w:firstLine="0"/>
              <w:rPr>
                <w:lang w:val="en-US"/>
              </w:rPr>
            </w:pPr>
            <w:r w:rsidRPr="00A32836">
              <w:rPr>
                <w:lang w:val="en-US"/>
              </w:rPr>
              <w:t xml:space="preserve">8.1.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de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prevăzută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documentaţia</w:t>
            </w:r>
            <w:proofErr w:type="spellEnd"/>
            <w:r w:rsidR="00460653" w:rsidRPr="00A32836">
              <w:rPr>
                <w:lang w:val="en-US"/>
              </w:rPr>
              <w:t xml:space="preserve"> de </w:t>
            </w:r>
            <w:proofErr w:type="spellStart"/>
            <w:r w:rsidR="00460653" w:rsidRPr="00A32836">
              <w:rPr>
                <w:lang w:val="en-US"/>
              </w:rPr>
              <w:t>executare</w:t>
            </w:r>
            <w:proofErr w:type="spellEnd"/>
            <w:r w:rsidR="00460653" w:rsidRPr="00A32836">
              <w:rPr>
                <w:lang w:val="en-US"/>
              </w:rPr>
              <w:t xml:space="preserve">, </w:t>
            </w:r>
            <w:proofErr w:type="spellStart"/>
            <w:r w:rsidR="00460653" w:rsidRPr="00A32836">
              <w:rPr>
                <w:lang w:val="en-US"/>
              </w:rPr>
              <w:t>urmând</w:t>
            </w:r>
            <w:proofErr w:type="spellEnd"/>
            <w:r w:rsidR="00460653" w:rsidRPr="00A32836">
              <w:rPr>
                <w:lang w:val="en-US"/>
              </w:rPr>
              <w:t xml:space="preserve"> a fi </w:t>
            </w:r>
            <w:proofErr w:type="spellStart"/>
            <w:r w:rsidR="00460653" w:rsidRPr="00A32836">
              <w:rPr>
                <w:lang w:val="en-US"/>
              </w:rPr>
              <w:t>supuse</w:t>
            </w:r>
            <w:proofErr w:type="spellEnd"/>
            <w:r w:rsidR="00460653" w:rsidRPr="00A32836">
              <w:rPr>
                <w:lang w:val="en-US"/>
              </w:rPr>
              <w:t xml:space="preserve"> periodic la diverse </w:t>
            </w:r>
            <w:proofErr w:type="spellStart"/>
            <w:r w:rsidR="00460653" w:rsidRPr="00A32836">
              <w:rPr>
                <w:lang w:val="en-US"/>
              </w:rPr>
              <w:t>testări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le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solicita</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la </w:t>
            </w:r>
            <w:proofErr w:type="spellStart"/>
            <w:r w:rsidR="00460653" w:rsidRPr="00A32836">
              <w:rPr>
                <w:lang w:val="en-US"/>
              </w:rPr>
              <w:t>cerere</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instrumentele</w:t>
            </w:r>
            <w:proofErr w:type="spellEnd"/>
            <w:r w:rsidR="00460653" w:rsidRPr="00A32836">
              <w:rPr>
                <w:lang w:val="en-US"/>
              </w:rPr>
              <w:t xml:space="preserve">, </w:t>
            </w:r>
            <w:proofErr w:type="spellStart"/>
            <w:r w:rsidR="00460653" w:rsidRPr="00A32836">
              <w:rPr>
                <w:lang w:val="en-US"/>
              </w:rPr>
              <w:t>utilajul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testarea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6EA4DDE" w14:textId="0D4330BE" w:rsidR="00460653" w:rsidRPr="00A32836" w:rsidRDefault="00BE5A1E" w:rsidP="00196AB4">
            <w:pPr>
              <w:pStyle w:val="NormalWeb"/>
              <w:tabs>
                <w:tab w:val="left" w:pos="284"/>
              </w:tabs>
              <w:spacing w:line="276" w:lineRule="auto"/>
              <w:ind w:firstLine="0"/>
              <w:rPr>
                <w:lang w:val="en-US"/>
              </w:rPr>
            </w:pPr>
            <w:r w:rsidRPr="00A32836">
              <w:rPr>
                <w:lang w:val="en-US"/>
              </w:rPr>
              <w:t>8.2</w:t>
            </w:r>
            <w:r w:rsidR="00D05A94" w:rsidRPr="00A32836">
              <w:rPr>
                <w:lang w:val="en-US"/>
              </w:rPr>
              <w:t>.</w:t>
            </w:r>
            <w:r w:rsidR="002E3F3E">
              <w:rPr>
                <w:lang w:val="en-US"/>
              </w:rPr>
              <w:t xml:space="preserve"> </w:t>
            </w:r>
            <w:proofErr w:type="spellStart"/>
            <w:r w:rsidR="00460653" w:rsidRPr="00A32836">
              <w:rPr>
                <w:lang w:val="en-US"/>
              </w:rPr>
              <w:t>Costul</w:t>
            </w:r>
            <w:proofErr w:type="spellEnd"/>
            <w:r w:rsidR="00460653" w:rsidRPr="00A32836">
              <w:rPr>
                <w:lang w:val="en-US"/>
              </w:rPr>
              <w:t xml:space="preserve"> </w:t>
            </w:r>
            <w:proofErr w:type="spellStart"/>
            <w:r w:rsidR="00460653" w:rsidRPr="00A32836">
              <w:rPr>
                <w:lang w:val="en-US"/>
              </w:rPr>
              <w:t>probelor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încercărilor</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suportat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îndocumentaţie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
          <w:p w14:paraId="25BA1923" w14:textId="77777777" w:rsidR="00460653" w:rsidRPr="00FF430B" w:rsidRDefault="00BE5A1E" w:rsidP="00196AB4">
            <w:pPr>
              <w:pStyle w:val="NormalWeb"/>
              <w:tabs>
                <w:tab w:val="left" w:pos="284"/>
              </w:tabs>
              <w:spacing w:line="276" w:lineRule="auto"/>
              <w:ind w:firstLine="0"/>
            </w:pPr>
            <w:r w:rsidRPr="00A32836">
              <w:rPr>
                <w:lang w:val="en-US"/>
              </w:rPr>
              <w:t xml:space="preserve">8.3. </w:t>
            </w:r>
            <w:proofErr w:type="spellStart"/>
            <w:r w:rsidR="00460653" w:rsidRPr="00A32836">
              <w:rPr>
                <w:lang w:val="en-US"/>
              </w:rPr>
              <w:t>Probele</w:t>
            </w:r>
            <w:proofErr w:type="spellEnd"/>
            <w:r w:rsidR="00460653" w:rsidRPr="00A32836">
              <w:rPr>
                <w:lang w:val="en-US"/>
              </w:rPr>
              <w:t xml:space="preserve"> </w:t>
            </w:r>
            <w:proofErr w:type="spellStart"/>
            <w:r w:rsidR="00460653" w:rsidRPr="00A32836">
              <w:rPr>
                <w:lang w:val="en-US"/>
              </w:rPr>
              <w:t>neprevăzute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comandate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w:t>
            </w:r>
            <w:proofErr w:type="spellStart"/>
            <w:r w:rsidR="00460653" w:rsidRPr="00A32836">
              <w:rPr>
                <w:lang w:val="en-US"/>
              </w:rPr>
              <w:t>în</w:t>
            </w:r>
            <w:proofErr w:type="spellEnd"/>
            <w:r w:rsidR="005D4B79" w:rsidRPr="00A32836">
              <w:rPr>
                <w:lang w:val="en-US"/>
              </w:rPr>
              <w:t xml:space="preserve"> </w:t>
            </w:r>
            <w:proofErr w:type="spellStart"/>
            <w:r w:rsidR="00460653" w:rsidRPr="00A32836">
              <w:rPr>
                <w:lang w:val="en-US"/>
              </w:rPr>
              <w:t>operă</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w:t>
            </w:r>
            <w:r w:rsidR="003D06D0" w:rsidRPr="00A32836">
              <w:rPr>
                <w:lang w:val="en-US"/>
              </w:rPr>
              <w:t xml:space="preserve">e </w:t>
            </w:r>
            <w:proofErr w:type="spellStart"/>
            <w:r w:rsidR="003D06D0" w:rsidRPr="00A32836">
              <w:rPr>
                <w:lang w:val="en-US"/>
              </w:rPr>
              <w:t>dovedeşte</w:t>
            </w:r>
            <w:proofErr w:type="spellEnd"/>
            <w:r w:rsidR="003D06D0" w:rsidRPr="00A32836">
              <w:rPr>
                <w:lang w:val="en-US"/>
              </w:rPr>
              <w:t xml:space="preserve"> </w:t>
            </w:r>
            <w:proofErr w:type="spellStart"/>
            <w:r w:rsidR="003D06D0" w:rsidRPr="00A32836">
              <w:rPr>
                <w:lang w:val="en-US"/>
              </w:rPr>
              <w:t>că</w:t>
            </w:r>
            <w:proofErr w:type="spellEnd"/>
            <w:r w:rsidR="003D06D0" w:rsidRPr="00A32836">
              <w:rPr>
                <w:lang w:val="en-US"/>
              </w:rPr>
              <w:t xml:space="preserve"> </w:t>
            </w:r>
            <w:proofErr w:type="spellStart"/>
            <w:r w:rsidR="003D06D0" w:rsidRPr="00A32836">
              <w:rPr>
                <w:lang w:val="en-US"/>
              </w:rPr>
              <w:t>materialele</w:t>
            </w:r>
            <w:proofErr w:type="spellEnd"/>
            <w:r w:rsidR="003D06D0" w:rsidRPr="00A32836">
              <w:rPr>
                <w:lang w:val="en-US"/>
              </w:rPr>
              <w:t xml:space="preserve"> nu su</w:t>
            </w:r>
            <w:r w:rsidR="00460653" w:rsidRPr="00A32836">
              <w:rPr>
                <w:lang w:val="en-US"/>
              </w:rPr>
              <w:t xml:space="preserve">nt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calitative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manopera</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00460653" w:rsidRPr="00FF430B">
              <w:t xml:space="preserve">În caz contrar, Beneficiarul va suporta aceste cheltuieli. </w:t>
            </w:r>
          </w:p>
          <w:p w14:paraId="6F63253C"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altă</w:t>
            </w:r>
            <w:proofErr w:type="spellEnd"/>
            <w:r w:rsidR="00460653" w:rsidRPr="00A32836">
              <w:rPr>
                <w:lang w:val="en-US"/>
              </w:rPr>
              <w:t xml:space="preserve"> </w:t>
            </w:r>
            <w:proofErr w:type="spellStart"/>
            <w:r w:rsidR="00460653" w:rsidRPr="00A32836">
              <w:rPr>
                <w:lang w:val="en-US"/>
              </w:rPr>
              <w:t>persoană</w:t>
            </w:r>
            <w:proofErr w:type="spellEnd"/>
            <w:r w:rsidR="00460653" w:rsidRPr="00A32836">
              <w:rPr>
                <w:lang w:val="en-US"/>
              </w:rPr>
              <w:t xml:space="preserve"> </w:t>
            </w:r>
            <w:proofErr w:type="spellStart"/>
            <w:r w:rsidR="00460653" w:rsidRPr="00A32836">
              <w:rPr>
                <w:lang w:val="en-US"/>
              </w:rPr>
              <w:t>autorizată</w:t>
            </w:r>
            <w:proofErr w:type="spellEnd"/>
            <w:r w:rsidR="00460653" w:rsidRPr="00A32836">
              <w:rPr>
                <w:lang w:val="en-US"/>
              </w:rPr>
              <w:t xml:space="preserve"> de </w:t>
            </w:r>
            <w:proofErr w:type="spellStart"/>
            <w:r w:rsidR="00460653" w:rsidRPr="00A32836">
              <w:rPr>
                <w:lang w:val="en-US"/>
              </w:rPr>
              <w:t>aceştia</w:t>
            </w:r>
            <w:proofErr w:type="spellEnd"/>
            <w:r w:rsidR="00460653" w:rsidRPr="00A32836">
              <w:rPr>
                <w:lang w:val="en-US"/>
              </w:rPr>
              <w:t xml:space="preserve"> au </w:t>
            </w:r>
            <w:proofErr w:type="spellStart"/>
            <w:r w:rsidR="00460653" w:rsidRPr="00A32836">
              <w:rPr>
                <w:lang w:val="en-US"/>
              </w:rPr>
              <w:t>acces</w:t>
            </w:r>
            <w:proofErr w:type="spellEnd"/>
            <w:r w:rsidR="00460653" w:rsidRPr="00A32836">
              <w:rPr>
                <w:lang w:val="en-US"/>
              </w:rPr>
              <w:t xml:space="preserve"> tot </w:t>
            </w:r>
            <w:proofErr w:type="spellStart"/>
            <w:r w:rsidR="00460653" w:rsidRPr="00A32836">
              <w:rPr>
                <w:lang w:val="en-US"/>
              </w:rPr>
              <w:t>timpul</w:t>
            </w:r>
            <w:proofErr w:type="spellEnd"/>
            <w:r w:rsidR="00460653" w:rsidRPr="00A32836">
              <w:rPr>
                <w:lang w:val="en-US"/>
              </w:rPr>
              <w:t xml:space="preserve"> la </w:t>
            </w:r>
            <w:proofErr w:type="spellStart"/>
            <w:r w:rsidR="00460653" w:rsidRPr="00A32836">
              <w:rPr>
                <w:lang w:val="en-US"/>
              </w:rPr>
              <w:t>lucrări</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locurile</w:t>
            </w:r>
            <w:proofErr w:type="spellEnd"/>
            <w:r w:rsidR="00460653" w:rsidRPr="00A32836">
              <w:rPr>
                <w:lang w:val="en-US"/>
              </w:rPr>
              <w:t xml:space="preserve"> </w:t>
            </w:r>
            <w:proofErr w:type="spellStart"/>
            <w:r w:rsidR="00460653" w:rsidRPr="00A32836">
              <w:rPr>
                <w:lang w:val="en-US"/>
              </w:rPr>
              <w:t>unde</w:t>
            </w:r>
            <w:proofErr w:type="spellEnd"/>
            <w:r w:rsidR="00460653" w:rsidRPr="00A32836">
              <w:rPr>
                <w:lang w:val="en-US"/>
              </w:rPr>
              <w:t xml:space="preserve"> se </w:t>
            </w:r>
            <w:proofErr w:type="spellStart"/>
            <w:r w:rsidR="00460653" w:rsidRPr="00A32836">
              <w:rPr>
                <w:lang w:val="en-US"/>
              </w:rPr>
              <w:t>pregăteşte</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depozite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prefabricate </w:t>
            </w:r>
            <w:r w:rsidR="00460653" w:rsidRPr="00A32836">
              <w:rPr>
                <w:lang w:val="en-US"/>
              </w:rPr>
              <w:lastRenderedPageBreak/>
              <w:t xml:space="preserve">etc. </w:t>
            </w:r>
          </w:p>
          <w:p w14:paraId="4998609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8.5. </w:t>
            </w:r>
            <w:proofErr w:type="spellStart"/>
            <w:r w:rsidR="00460653" w:rsidRPr="00A32836">
              <w:rPr>
                <w:lang w:val="en-US"/>
              </w:rPr>
              <w:t>Lucrările</w:t>
            </w:r>
            <w:proofErr w:type="spellEnd"/>
            <w:r w:rsidR="00460653" w:rsidRPr="00A32836">
              <w:rPr>
                <w:lang w:val="en-US"/>
              </w:rPr>
              <w:t xml:space="preserve"> care </w:t>
            </w:r>
            <w:proofErr w:type="spellStart"/>
            <w:r w:rsidR="00460653" w:rsidRPr="00A32836">
              <w:rPr>
                <w:lang w:val="en-US"/>
              </w:rPr>
              <w:t>devin</w:t>
            </w:r>
            <w:proofErr w:type="spellEnd"/>
            <w:r w:rsidR="00460653" w:rsidRPr="00A32836">
              <w:rPr>
                <w:lang w:val="en-US"/>
              </w:rPr>
              <w:t xml:space="preserve"> </w:t>
            </w:r>
            <w:proofErr w:type="spellStart"/>
            <w:r w:rsidR="00460653" w:rsidRPr="00A32836">
              <w:rPr>
                <w:lang w:val="en-US"/>
              </w:rPr>
              <w:t>ascunse</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acoperite</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aprobarea</w:t>
            </w:r>
            <w:proofErr w:type="spellEnd"/>
            <w:r w:rsidR="00460653" w:rsidRPr="00A32836">
              <w:rPr>
                <w:lang w:val="en-US"/>
              </w:rPr>
              <w:t xml:space="preserve"> </w:t>
            </w:r>
            <w:proofErr w:type="spellStart"/>
            <w:r w:rsidR="00460653" w:rsidRPr="00A32836">
              <w:rPr>
                <w:lang w:val="en-US"/>
              </w:rPr>
              <w:t>responsabilului</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a </w:t>
            </w:r>
            <w:proofErr w:type="spellStart"/>
            <w:r w:rsidR="00460653" w:rsidRPr="00A32836">
              <w:rPr>
                <w:lang w:val="en-US"/>
              </w:rPr>
              <w:t>proiectantului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asigurând</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examineze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urmărească</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lucrare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ascunsă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w:t>
            </w:r>
            <w:r w:rsidRPr="00A32836">
              <w:rPr>
                <w:lang w:val="en-US"/>
              </w:rPr>
              <w:t>a</w:t>
            </w:r>
            <w:proofErr w:type="spellEnd"/>
            <w:r w:rsidR="00460653" w:rsidRPr="00A32836">
              <w:rPr>
                <w:lang w:val="en-US"/>
              </w:rPr>
              <w:t xml:space="preserve"> </w:t>
            </w:r>
            <w:proofErr w:type="spellStart"/>
            <w:r w:rsidR="00460653" w:rsidRPr="00A32836">
              <w:rPr>
                <w:lang w:val="en-US"/>
              </w:rPr>
              <w:t>anunţa</w:t>
            </w:r>
            <w:proofErr w:type="spellEnd"/>
            <w:r w:rsidR="00C33344" w:rsidRPr="00A32836">
              <w:rPr>
                <w:lang w:val="en-US"/>
              </w:rPr>
              <w:t xml:space="preserv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183D79" w:rsidRPr="00A32836">
              <w:rPr>
                <w:lang w:val="en-US"/>
              </w:rPr>
              <w:t xml:space="preserve"> </w:t>
            </w:r>
            <w:proofErr w:type="spellStart"/>
            <w:r w:rsidR="00183D79" w:rsidRPr="00A32836">
              <w:rPr>
                <w:lang w:val="en-US"/>
              </w:rPr>
              <w:t>atestat</w:t>
            </w:r>
            <w:proofErr w:type="spellEnd"/>
            <w:r w:rsidR="00183D79" w:rsidRPr="00A32836">
              <w:rPr>
                <w:lang w:val="en-US"/>
              </w:rPr>
              <w:t xml:space="preserve">, </w:t>
            </w:r>
            <w:proofErr w:type="spellStart"/>
            <w:r w:rsidR="00183D79" w:rsidRPr="00A32836">
              <w:rPr>
                <w:lang w:val="en-US"/>
              </w:rPr>
              <w:t>proiectantul</w:t>
            </w:r>
            <w:proofErr w:type="spellEnd"/>
            <w:r w:rsidR="00183D79" w:rsidRPr="00A32836">
              <w:rPr>
                <w:lang w:val="en-US"/>
              </w:rPr>
              <w:t xml:space="preserve"> </w:t>
            </w:r>
            <w:proofErr w:type="spellStart"/>
            <w:r w:rsidR="00183D79" w:rsidRPr="00A32836">
              <w:rPr>
                <w:lang w:val="en-US"/>
              </w:rPr>
              <w:t>ori</w:t>
            </w:r>
            <w:proofErr w:type="spellEnd"/>
            <w:r w:rsidR="00183D79" w:rsidRPr="00A32836">
              <w:rPr>
                <w:lang w:val="en-US"/>
              </w:rPr>
              <w:t xml:space="preserve"> de </w:t>
            </w:r>
            <w:proofErr w:type="spellStart"/>
            <w:r w:rsidR="00183D79" w:rsidRPr="00A32836">
              <w:rPr>
                <w:lang w:val="en-US"/>
              </w:rPr>
              <w:t>câ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de </w:t>
            </w:r>
            <w:proofErr w:type="spellStart"/>
            <w:r w:rsidR="00460653" w:rsidRPr="00A32836">
              <w:rPr>
                <w:lang w:val="en-US"/>
              </w:rPr>
              <w:t>lucrări</w:t>
            </w:r>
            <w:proofErr w:type="spellEnd"/>
            <w:r w:rsidR="00460653" w:rsidRPr="00A32836">
              <w:rPr>
                <w:lang w:val="en-US"/>
              </w:rPr>
              <w:t xml:space="preserve">, </w:t>
            </w:r>
            <w:proofErr w:type="spellStart"/>
            <w:r w:rsidR="00183D79" w:rsidRPr="00A32836">
              <w:rPr>
                <w:lang w:val="en-US"/>
              </w:rPr>
              <w:t>inclusiv</w:t>
            </w:r>
            <w:proofErr w:type="spellEnd"/>
            <w:r w:rsidR="00183D79" w:rsidRPr="00A32836">
              <w:rPr>
                <w:lang w:val="en-US"/>
              </w:rPr>
              <w:t xml:space="preserve"> </w:t>
            </w:r>
            <w:proofErr w:type="spellStart"/>
            <w:r w:rsidR="00183D79" w:rsidRPr="00A32836">
              <w:rPr>
                <w:lang w:val="en-US"/>
              </w:rPr>
              <w:t>fundaţiile</w:t>
            </w:r>
            <w:proofErr w:type="spellEnd"/>
            <w:r w:rsidR="00183D79" w:rsidRPr="00A32836">
              <w:rPr>
                <w:lang w:val="en-US"/>
              </w:rPr>
              <w:t xml:space="preserve"> </w:t>
            </w:r>
            <w:proofErr w:type="spellStart"/>
            <w:r w:rsidR="00183D79" w:rsidRPr="00A32836">
              <w:rPr>
                <w:lang w:val="en-US"/>
              </w:rPr>
              <w:t>clădirii</w:t>
            </w:r>
            <w:proofErr w:type="spellEnd"/>
            <w:r w:rsidR="00183D79" w:rsidRPr="00A32836">
              <w:rPr>
                <w:lang w:val="en-US"/>
              </w:rPr>
              <w:t>, su</w:t>
            </w:r>
            <w:r w:rsidR="00460653" w:rsidRPr="00A32836">
              <w:rPr>
                <w:lang w:val="en-US"/>
              </w:rPr>
              <w:t xml:space="preserve">nt </w:t>
            </w:r>
            <w:proofErr w:type="spellStart"/>
            <w:r w:rsidR="00460653" w:rsidRPr="00A32836">
              <w:rPr>
                <w:lang w:val="en-US"/>
              </w:rPr>
              <w:t>gata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a fi examinate.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participa</w:t>
            </w:r>
            <w:proofErr w:type="spellEnd"/>
            <w:r w:rsidR="00460653" w:rsidRPr="00A32836">
              <w:rPr>
                <w:lang w:val="en-US"/>
              </w:rPr>
              <w:t xml:space="preserve"> la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75BF3D93"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dezveli</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reface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constată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de </w:t>
            </w:r>
            <w:proofErr w:type="spellStart"/>
            <w:r w:rsidR="00460653" w:rsidRPr="00A32836">
              <w:rPr>
                <w:lang w:val="en-US"/>
              </w:rPr>
              <w:t>calitate</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realizate</w:t>
            </w:r>
            <w:proofErr w:type="spellEnd"/>
            <w:r w:rsidR="00460653" w:rsidRPr="00A32836">
              <w:rPr>
                <w:lang w:val="en-US"/>
              </w:rPr>
              <w:t xml:space="preserve"> conform </w:t>
            </w:r>
            <w:proofErr w:type="spellStart"/>
            <w:r w:rsidR="00460653" w:rsidRPr="00A32836">
              <w:rPr>
                <w:lang w:val="en-US"/>
              </w:rPr>
              <w:t>documentaţiei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dezvelirea</w:t>
            </w:r>
            <w:proofErr w:type="spellEnd"/>
            <w:r w:rsidR="00460653" w:rsidRPr="00A32836">
              <w:rPr>
                <w:lang w:val="en-US"/>
              </w:rPr>
              <w:t xml:space="preserve">, </w:t>
            </w:r>
            <w:proofErr w:type="spellStart"/>
            <w:r w:rsidR="00460653" w:rsidRPr="00A32836">
              <w:rPr>
                <w:lang w:val="en-US"/>
              </w:rPr>
              <w:t>refacerea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repararea</w:t>
            </w:r>
            <w:proofErr w:type="spellEnd"/>
            <w:r w:rsidR="00460653" w:rsidRPr="00A32836">
              <w:rPr>
                <w:lang w:val="en-US"/>
              </w:rPr>
              <w:t xml:space="preserve"> </w:t>
            </w:r>
            <w:proofErr w:type="spellStart"/>
            <w:r w:rsidR="00460653" w:rsidRPr="00A32836">
              <w:rPr>
                <w:lang w:val="en-US"/>
              </w:rPr>
              <w:t>vor</w:t>
            </w:r>
            <w:proofErr w:type="spellEnd"/>
            <w:r w:rsidR="0001066E" w:rsidRPr="00A32836">
              <w:rPr>
                <w:lang w:val="en-US"/>
              </w:rPr>
              <w:t xml:space="preserve"> fi </w:t>
            </w:r>
            <w:proofErr w:type="spellStart"/>
            <w:r w:rsidR="0001066E" w:rsidRPr="00A32836">
              <w:rPr>
                <w:lang w:val="en-US"/>
              </w:rPr>
              <w:t>suportate</w:t>
            </w:r>
            <w:proofErr w:type="spellEnd"/>
            <w:r w:rsidR="0001066E" w:rsidRPr="00A32836">
              <w:rPr>
                <w:lang w:val="en-US"/>
              </w:rPr>
              <w:t xml:space="preserve"> de </w:t>
            </w:r>
            <w:proofErr w:type="spellStart"/>
            <w:r w:rsidR="0001066E" w:rsidRPr="00A32836">
              <w:rPr>
                <w:lang w:val="en-US"/>
              </w:rPr>
              <w:t>Beneficiar</w:t>
            </w:r>
            <w:proofErr w:type="spellEnd"/>
            <w:r w:rsidR="0001066E" w:rsidRPr="00A32836">
              <w:rPr>
                <w:lang w:val="en-US"/>
              </w:rPr>
              <w:t>,</w:t>
            </w:r>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
          <w:p w14:paraId="44AA28B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8.7. </w:t>
            </w:r>
            <w:proofErr w:type="spellStart"/>
            <w:r w:rsidR="00460653" w:rsidRPr="00A32836">
              <w:rPr>
                <w:lang w:val="en-US"/>
              </w:rPr>
              <w:t>Costurile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consumul</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al </w:t>
            </w:r>
            <w:proofErr w:type="spellStart"/>
            <w:r w:rsidR="00460653" w:rsidRPr="00A32836">
              <w:rPr>
                <w:lang w:val="en-US"/>
              </w:rPr>
              <w:t>contoarelor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al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aparate</w:t>
            </w:r>
            <w:proofErr w:type="spellEnd"/>
            <w:r w:rsidR="00460653" w:rsidRPr="00A32836">
              <w:rPr>
                <w:lang w:val="en-US"/>
              </w:rPr>
              <w:t xml:space="preserve"> de </w:t>
            </w:r>
            <w:proofErr w:type="spellStart"/>
            <w:r w:rsidR="00460653" w:rsidRPr="00A32836">
              <w:rPr>
                <w:lang w:val="en-US"/>
              </w:rPr>
              <w:t>măsurat</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mai</w:t>
            </w:r>
            <w:proofErr w:type="spellEnd"/>
            <w:r w:rsidR="00460653" w:rsidRPr="00A32836">
              <w:rPr>
                <w:lang w:val="en-US"/>
              </w:rPr>
              <w:t xml:space="preserve"> </w:t>
            </w:r>
            <w:proofErr w:type="spellStart"/>
            <w:r w:rsidR="00460653" w:rsidRPr="00A32836">
              <w:rPr>
                <w:lang w:val="en-US"/>
              </w:rPr>
              <w:t>multor</w:t>
            </w:r>
            <w:proofErr w:type="spellEnd"/>
            <w:r w:rsidR="00460653" w:rsidRPr="00A32836">
              <w:rPr>
                <w:lang w:val="en-US"/>
              </w:rPr>
              <w:t xml:space="preserve"> </w:t>
            </w:r>
            <w:proofErr w:type="spellStart"/>
            <w:r w:rsidR="00460653" w:rsidRPr="00A32836">
              <w:rPr>
                <w:lang w:val="en-US"/>
              </w:rPr>
              <w:t>antreprenori</w:t>
            </w:r>
            <w:proofErr w:type="spellEnd"/>
            <w:r w:rsidR="00460653" w:rsidRPr="00A32836">
              <w:rPr>
                <w:lang w:val="en-US"/>
              </w:rPr>
              <w:t xml:space="preserve">, </w:t>
            </w:r>
            <w:proofErr w:type="spellStart"/>
            <w:r w:rsidR="00460653" w:rsidRPr="00A32836">
              <w:rPr>
                <w:lang w:val="en-US"/>
              </w:rPr>
              <w:t>costurile</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w:t>
            </w:r>
            <w:proofErr w:type="spellStart"/>
            <w:r w:rsidR="00460653" w:rsidRPr="00A32836">
              <w:rPr>
                <w:lang w:val="en-US"/>
              </w:rPr>
              <w:t>proporţional</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aceştia</w:t>
            </w:r>
            <w:proofErr w:type="spellEnd"/>
            <w:r w:rsidR="00460653" w:rsidRPr="00A32836">
              <w:rPr>
                <w:lang w:val="en-US"/>
              </w:rPr>
              <w:t xml:space="preserve">. </w:t>
            </w:r>
          </w:p>
          <w:p w14:paraId="4EE9A9B5"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8.8.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dis</w:t>
            </w:r>
            <w:r w:rsidR="00183D79" w:rsidRPr="00A32836">
              <w:rPr>
                <w:lang w:val="en-US"/>
              </w:rPr>
              <w:t>poziţia</w:t>
            </w:r>
            <w:proofErr w:type="spellEnd"/>
            <w:r w:rsidR="00183D79" w:rsidRPr="00A32836">
              <w:rPr>
                <w:lang w:val="en-US"/>
              </w:rPr>
              <w:t xml:space="preserve"> </w:t>
            </w:r>
            <w:proofErr w:type="spellStart"/>
            <w:r w:rsidR="00183D79" w:rsidRPr="00A32836">
              <w:rPr>
                <w:lang w:val="en-US"/>
              </w:rPr>
              <w:t>Beneficiarului</w:t>
            </w:r>
            <w:proofErr w:type="spellEnd"/>
            <w:r w:rsidR="00183D79" w:rsidRPr="00A32836">
              <w:rPr>
                <w:lang w:val="en-US"/>
              </w:rPr>
              <w:t xml:space="preserve">, precum </w:t>
            </w:r>
            <w:proofErr w:type="spellStart"/>
            <w:r w:rsidR="00183D79" w:rsidRPr="00A32836">
              <w:rPr>
                <w:lang w:val="en-US"/>
              </w:rPr>
              <w:t>ș</w:t>
            </w:r>
            <w:r w:rsidR="00460653" w:rsidRPr="00A32836">
              <w:rPr>
                <w:lang w:val="en-US"/>
              </w:rPr>
              <w:t>i</w:t>
            </w:r>
            <w:proofErr w:type="spellEnd"/>
            <w:r w:rsidR="00460653" w:rsidRPr="00A32836">
              <w:rPr>
                <w:lang w:val="en-US"/>
              </w:rPr>
              <w:t xml:space="preserve"> </w:t>
            </w:r>
            <w:proofErr w:type="spellStart"/>
            <w:r w:rsidR="00460653" w:rsidRPr="00A32836">
              <w:rPr>
                <w:lang w:val="en-US"/>
              </w:rPr>
              <w:t>cele</w:t>
            </w:r>
            <w:proofErr w:type="spellEnd"/>
            <w:r w:rsidR="00460653" w:rsidRPr="00A32836">
              <w:rPr>
                <w:lang w:val="en-US"/>
              </w:rPr>
              <w:t xml:space="preserve"> care nu </w:t>
            </w:r>
            <w:proofErr w:type="spellStart"/>
            <w:r w:rsidR="00460653" w:rsidRPr="00A32836">
              <w:rPr>
                <w:lang w:val="en-US"/>
              </w:rPr>
              <w:t>respectă</w:t>
            </w:r>
            <w:proofErr w:type="spellEnd"/>
            <w:r w:rsidR="00460653" w:rsidRPr="00A32836">
              <w:rPr>
                <w:lang w:val="en-US"/>
              </w:rPr>
              <w:t xml:space="preserve">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a </w:t>
            </w:r>
            <w:proofErr w:type="spellStart"/>
            <w:r w:rsidR="00460653" w:rsidRPr="00A32836">
              <w:rPr>
                <w:lang w:val="en-US"/>
              </w:rPr>
              <w:t>exista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sens</w:t>
            </w:r>
            <w:proofErr w:type="spellEnd"/>
            <w:r w:rsidR="00460653" w:rsidRPr="00A32836">
              <w:rPr>
                <w:lang w:val="en-US"/>
              </w:rPr>
              <w:t xml:space="preserve"> o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expresă</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aceste</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termenul</w:t>
            </w:r>
            <w:proofErr w:type="spellEnd"/>
            <w:r w:rsidR="00460653" w:rsidRPr="00A32836">
              <w:rPr>
                <w:lang w:val="en-US"/>
              </w:rPr>
              <w:t xml:space="preserve"> </w:t>
            </w:r>
            <w:proofErr w:type="spellStart"/>
            <w:r w:rsidR="00460653" w:rsidRPr="00A32836">
              <w:rPr>
                <w:lang w:val="en-US"/>
              </w:rPr>
              <w:t>stabilit</w:t>
            </w:r>
            <w:proofErr w:type="spellEnd"/>
            <w:r w:rsidR="00460653" w:rsidRPr="00A32836">
              <w:rPr>
                <w:lang w:val="en-US"/>
              </w:rPr>
              <w:t xml:space="preserve"> cu </w:t>
            </w:r>
            <w:proofErr w:type="spellStart"/>
            <w:r w:rsidR="00460653" w:rsidRPr="00A32836">
              <w:rPr>
                <w:lang w:val="en-US"/>
              </w:rPr>
              <w:t>Beneficiarul</w:t>
            </w:r>
            <w:proofErr w:type="spellEnd"/>
            <w:r w:rsidR="00460653" w:rsidRPr="00A32836">
              <w:rPr>
                <w:lang w:val="en-US"/>
              </w:rPr>
              <w:t xml:space="preserve">. De </w:t>
            </w:r>
            <w:proofErr w:type="spellStart"/>
            <w:r w:rsidR="00460653" w:rsidRPr="00A32836">
              <w:rPr>
                <w:lang w:val="en-US"/>
              </w:rPr>
              <w:t>asemenea</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răspunde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faţa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de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pagubele</w:t>
            </w:r>
            <w:proofErr w:type="spellEnd"/>
            <w:r w:rsidR="00460653" w:rsidRPr="00A32836">
              <w:rPr>
                <w:lang w:val="en-US"/>
              </w:rPr>
              <w:t xml:space="preserve"> pe care le-a </w:t>
            </w:r>
            <w:proofErr w:type="spellStart"/>
            <w:r w:rsidR="00460653" w:rsidRPr="00A32836">
              <w:rPr>
                <w:lang w:val="en-US"/>
              </w:rPr>
              <w:t>provocat</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respective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dovedesc</w:t>
            </w:r>
            <w:proofErr w:type="spellEnd"/>
            <w:r w:rsidR="00460653" w:rsidRPr="00A32836">
              <w:rPr>
                <w:lang w:val="en-US"/>
              </w:rPr>
              <w:t xml:space="preserve"> a fi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se </w:t>
            </w:r>
            <w:proofErr w:type="spellStart"/>
            <w:r w:rsidR="00460653" w:rsidRPr="00A32836">
              <w:rPr>
                <w:lang w:val="en-US"/>
              </w:rPr>
              <w:t>presupune</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corespund</w:t>
            </w:r>
            <w:proofErr w:type="spellEnd"/>
            <w:r w:rsidR="00460653" w:rsidRPr="00A32836">
              <w:rPr>
                <w:lang w:val="en-US"/>
              </w:rPr>
              <w:t xml:space="preserve"> </w:t>
            </w:r>
            <w:proofErr w:type="spellStart"/>
            <w:r w:rsidR="00460653" w:rsidRPr="00A32836">
              <w:rPr>
                <w:lang w:val="en-US"/>
              </w:rPr>
              <w:t>voinţei</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notificate</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752076CB" w14:textId="692F9348" w:rsidR="00460653" w:rsidRPr="00A32836" w:rsidRDefault="00D05A94" w:rsidP="002F556B">
            <w:pPr>
              <w:pStyle w:val="NormalWeb"/>
              <w:numPr>
                <w:ilvl w:val="1"/>
                <w:numId w:val="17"/>
              </w:numPr>
              <w:tabs>
                <w:tab w:val="left" w:pos="284"/>
                <w:tab w:val="left" w:pos="426"/>
              </w:tabs>
              <w:spacing w:line="276" w:lineRule="auto"/>
              <w:ind w:left="0" w:hanging="425"/>
              <w:rPr>
                <w:lang w:val="en-US"/>
              </w:rPr>
            </w:pPr>
            <w:r w:rsidRPr="00A32836">
              <w:rPr>
                <w:lang w:val="en-US"/>
              </w:rPr>
              <w:t xml:space="preserve">8.9.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încep</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r w:rsidR="002E3F3E">
              <w:rPr>
                <w:lang w:val="en-US"/>
              </w:rPr>
              <w:t>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de la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înregistrarea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w:t>
            </w:r>
          </w:p>
          <w:p w14:paraId="797A351D" w14:textId="77777777" w:rsidR="00460653" w:rsidRPr="00A32836" w:rsidRDefault="00460653" w:rsidP="00196AB4">
            <w:pPr>
              <w:pStyle w:val="NormalWeb"/>
              <w:tabs>
                <w:tab w:val="left" w:pos="284"/>
                <w:tab w:val="left" w:pos="426"/>
              </w:tabs>
              <w:spacing w:line="276" w:lineRule="auto"/>
              <w:ind w:firstLine="0"/>
              <w:rPr>
                <w:lang w:val="en-US"/>
              </w:rPr>
            </w:pPr>
          </w:p>
          <w:p w14:paraId="6054A4FA"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A49E602" w14:textId="20723D02"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9.1.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lucrări</w:t>
            </w:r>
            <w:proofErr w:type="spellEnd"/>
            <w:r w:rsidR="008058F4" w:rsidRPr="00A32836">
              <w:rPr>
                <w:lang w:val="en-US"/>
              </w:rPr>
              <w:t xml:space="preserve"> </w:t>
            </w:r>
            <w:proofErr w:type="spellStart"/>
            <w:r w:rsidR="00460653" w:rsidRPr="00A32836">
              <w:rPr>
                <w:lang w:val="en-US"/>
              </w:rPr>
              <w:t>este</w:t>
            </w:r>
            <w:proofErr w:type="spellEnd"/>
            <w:r w:rsidR="00460653" w:rsidRPr="00A32836">
              <w:rPr>
                <w:lang w:val="en-US"/>
              </w:rPr>
              <w:t xml:space="preserve"> de </w:t>
            </w:r>
            <w:r w:rsidR="008058F4" w:rsidRPr="00A32836">
              <w:rPr>
                <w:b/>
                <w:u w:val="single"/>
                <w:lang w:val="en-US"/>
              </w:rPr>
              <w:t>5</w:t>
            </w:r>
            <w:r w:rsidR="00460653" w:rsidRPr="00A32836">
              <w:rPr>
                <w:lang w:val="en-US"/>
              </w:rPr>
              <w:t xml:space="preserve"> ani. </w:t>
            </w:r>
          </w:p>
          <w:p w14:paraId="7009B6BC" w14:textId="7522074F"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9.2.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Pr="00A32836">
              <w:rPr>
                <w:lang w:val="en-US"/>
              </w:rPr>
              <w:t>începe</w:t>
            </w:r>
            <w:proofErr w:type="spellEnd"/>
            <w:r w:rsidR="00460653" w:rsidRPr="00A32836">
              <w:rPr>
                <w:lang w:val="en-US"/>
              </w:rPr>
              <w:t xml:space="preserve"> de la data </w:t>
            </w:r>
            <w:proofErr w:type="spellStart"/>
            <w:r w:rsidR="00460653" w:rsidRPr="00A32836">
              <w:rPr>
                <w:lang w:val="en-US"/>
              </w:rPr>
              <w:t>recepţiei</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şi</w:t>
            </w:r>
            <w:proofErr w:type="spellEnd"/>
            <w:r w:rsidR="00EB4464">
              <w:rPr>
                <w:lang w:val="en-US"/>
              </w:rPr>
              <w:t xml:space="preserve"> </w:t>
            </w:r>
            <w:proofErr w:type="spellStart"/>
            <w:r w:rsidR="00460653" w:rsidRPr="00A32836">
              <w:rPr>
                <w:lang w:val="en-US"/>
              </w:rPr>
              <w:t>p</w:t>
            </w:r>
            <w:r w:rsidRPr="00A32836">
              <w:rPr>
                <w:lang w:val="en-US"/>
              </w:rPr>
              <w:t>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expirarea</w:t>
            </w:r>
            <w:proofErr w:type="spellEnd"/>
            <w:r w:rsidR="00460653" w:rsidRPr="00A32836">
              <w:rPr>
                <w:lang w:val="en-US"/>
              </w:rPr>
              <w:t xml:space="preserve"> </w:t>
            </w:r>
            <w:proofErr w:type="spellStart"/>
            <w:r w:rsidR="00D379F6" w:rsidRPr="00A32836">
              <w:rPr>
                <w:lang w:val="en-US"/>
              </w:rPr>
              <w:t>termenului</w:t>
            </w:r>
            <w:proofErr w:type="spellEnd"/>
            <w:r w:rsidR="00D379F6" w:rsidRPr="00A32836">
              <w:rPr>
                <w:lang w:val="en-US"/>
              </w:rPr>
              <w:t xml:space="preserve"> </w:t>
            </w:r>
            <w:proofErr w:type="spellStart"/>
            <w:r w:rsidR="00D379F6" w:rsidRPr="00A32836">
              <w:rPr>
                <w:lang w:val="en-US"/>
              </w:rPr>
              <w:t>prevăzut</w:t>
            </w:r>
            <w:proofErr w:type="spellEnd"/>
            <w:r w:rsidR="00D379F6" w:rsidRPr="00A32836">
              <w:rPr>
                <w:lang w:val="en-US"/>
              </w:rPr>
              <w:t xml:space="preserve"> la </w:t>
            </w:r>
            <w:proofErr w:type="spellStart"/>
            <w:r w:rsidR="00D379F6" w:rsidRPr="00A32836">
              <w:rPr>
                <w:lang w:val="en-US"/>
              </w:rPr>
              <w:t>punctul</w:t>
            </w:r>
            <w:proofErr w:type="spellEnd"/>
            <w:r w:rsidR="00D379F6" w:rsidRPr="00A32836">
              <w:rPr>
                <w:lang w:val="en-US"/>
              </w:rPr>
              <w:t xml:space="preserve"> 9</w:t>
            </w:r>
            <w:r w:rsidR="00460653" w:rsidRPr="00A32836">
              <w:rPr>
                <w:lang w:val="en-US"/>
              </w:rPr>
              <w:t xml:space="preserve">.1 din </w:t>
            </w:r>
            <w:proofErr w:type="spellStart"/>
            <w:r w:rsidR="00460653" w:rsidRPr="00A32836">
              <w:rPr>
                <w:lang w:val="en-US"/>
              </w:rPr>
              <w:t>prezentul</w:t>
            </w:r>
            <w:proofErr w:type="spellEnd"/>
            <w:r w:rsidR="00460653" w:rsidRPr="00A32836">
              <w:rPr>
                <w:lang w:val="en-US"/>
              </w:rPr>
              <w:t xml:space="preserve"> </w:t>
            </w:r>
            <w:r w:rsidR="0001066E" w:rsidRPr="00A32836">
              <w:rPr>
                <w:lang w:val="en-US"/>
              </w:rPr>
              <w:t>capitol</w:t>
            </w:r>
            <w:r w:rsidR="00460653" w:rsidRPr="00A32836">
              <w:rPr>
                <w:lang w:val="en-US"/>
              </w:rPr>
              <w:t xml:space="preserve">. </w:t>
            </w:r>
          </w:p>
          <w:p w14:paraId="3FB44C99" w14:textId="77777777"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9.3.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ca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defecţiunile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ţin</w:t>
            </w:r>
            <w:proofErr w:type="spellEnd"/>
            <w:r w:rsidR="00460653" w:rsidRPr="00A32836">
              <w:rPr>
                <w:lang w:val="en-US"/>
              </w:rPr>
              <w:t xml:space="preserve"> de </w:t>
            </w:r>
            <w:proofErr w:type="spellStart"/>
            <w:r w:rsidR="00460653" w:rsidRPr="00A32836">
              <w:rPr>
                <w:lang w:val="en-US"/>
              </w:rPr>
              <w:t>nerespectarea</w:t>
            </w:r>
            <w:proofErr w:type="spellEnd"/>
            <w:r w:rsidR="00460653" w:rsidRPr="00A32836">
              <w:rPr>
                <w:lang w:val="en-US"/>
              </w:rPr>
              <w:t xml:space="preserve"> </w:t>
            </w:r>
            <w:proofErr w:type="spellStart"/>
            <w:r w:rsidR="00460653" w:rsidRPr="00A32836">
              <w:rPr>
                <w:lang w:val="en-US"/>
              </w:rPr>
              <w:t>clauzelor</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Pr="00A32836">
              <w:rPr>
                <w:lang w:val="en-US"/>
              </w:rPr>
              <w:t xml:space="preserve">din </w:t>
            </w:r>
            <w:proofErr w:type="spellStart"/>
            <w:r w:rsidRPr="00A32836">
              <w:rPr>
                <w:lang w:val="en-US"/>
              </w:rPr>
              <w:t>cont</w:t>
            </w:r>
            <w:proofErr w:type="spellEnd"/>
            <w:r w:rsidRPr="00A32836">
              <w:rPr>
                <w:lang w:val="en-US"/>
              </w:rPr>
              <w:t xml:space="preserve"> </w:t>
            </w:r>
            <w:proofErr w:type="spellStart"/>
            <w:r w:rsidRPr="00A32836">
              <w:rPr>
                <w:lang w:val="en-US"/>
              </w:rPr>
              <w:t>propriu</w:t>
            </w:r>
            <w:proofErr w:type="spellEnd"/>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transmise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02EB5EA1" w14:textId="77777777" w:rsidR="00460653" w:rsidRPr="00A32836" w:rsidRDefault="00460653" w:rsidP="00196AB4">
            <w:pPr>
              <w:pStyle w:val="NormalWeb"/>
              <w:tabs>
                <w:tab w:val="left" w:pos="567"/>
              </w:tabs>
              <w:spacing w:line="276" w:lineRule="auto"/>
              <w:ind w:firstLine="0"/>
              <w:rPr>
                <w:lang w:val="en-US"/>
              </w:rPr>
            </w:pPr>
          </w:p>
          <w:p w14:paraId="1A9A0030"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105DFAC" w14:textId="465E0853"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10.1.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răspundere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neexecutarea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necorespunzătoare</w:t>
            </w:r>
            <w:proofErr w:type="spellEnd"/>
            <w:r w:rsidR="00460653" w:rsidRPr="00A32836">
              <w:rPr>
                <w:lang w:val="en-US"/>
              </w:rPr>
              <w:t xml:space="preserve"> a </w:t>
            </w:r>
            <w:proofErr w:type="spellStart"/>
            <w:r w:rsidR="00460653" w:rsidRPr="00A32836">
              <w:rPr>
                <w:lang w:val="en-US"/>
              </w:rPr>
              <w:t>obligaţiilor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de </w:t>
            </w:r>
            <w:proofErr w:type="spellStart"/>
            <w:r w:rsidR="00460653" w:rsidRPr="00A32836">
              <w:rPr>
                <w:lang w:val="en-US"/>
              </w:rPr>
              <w:t>prezentul</w:t>
            </w:r>
            <w:proofErr w:type="spellEnd"/>
            <w:r w:rsidR="00460653" w:rsidRPr="00A32836">
              <w:rPr>
                <w:lang w:val="en-US"/>
              </w:rPr>
              <w:t xml:space="preserve"> contract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legislaţia</w:t>
            </w:r>
            <w:proofErr w:type="spellEnd"/>
            <w:r w:rsidR="00460653" w:rsidRPr="00A32836">
              <w:rPr>
                <w:lang w:val="en-US"/>
              </w:rPr>
              <w:t xml:space="preserve"> </w:t>
            </w:r>
            <w:proofErr w:type="spellStart"/>
            <w:r w:rsidR="00460653" w:rsidRPr="00A32836">
              <w:rPr>
                <w:lang w:val="en-US"/>
              </w:rPr>
              <w:t>Republicii</w:t>
            </w:r>
            <w:proofErr w:type="spellEnd"/>
            <w:r w:rsidR="00460653" w:rsidRPr="00A32836">
              <w:rPr>
                <w:lang w:val="en-US"/>
              </w:rPr>
              <w:t xml:space="preserve"> Moldova.</w:t>
            </w:r>
          </w:p>
          <w:p w14:paraId="796296BB"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10.2.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construcţii</w:t>
            </w:r>
            <w:proofErr w:type="spellEnd"/>
            <w:r w:rsidR="00460653" w:rsidRPr="00A32836">
              <w:rPr>
                <w:lang w:val="en-US"/>
              </w:rPr>
              <w:t xml:space="preserve"> se produce o </w:t>
            </w:r>
            <w:proofErr w:type="spellStart"/>
            <w:r w:rsidR="00460653" w:rsidRPr="00A32836">
              <w:rPr>
                <w:lang w:val="en-US"/>
              </w:rPr>
              <w:t>daună</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terţ</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stabilirea</w:t>
            </w:r>
            <w:proofErr w:type="spellEnd"/>
            <w:r w:rsidR="00460653" w:rsidRPr="00A32836">
              <w:rPr>
                <w:lang w:val="en-US"/>
              </w:rPr>
              <w:t xml:space="preserve"> </w:t>
            </w:r>
            <w:proofErr w:type="spellStart"/>
            <w:r w:rsidR="00460653" w:rsidRPr="00A32836">
              <w:rPr>
                <w:lang w:val="en-US"/>
              </w:rPr>
              <w:t>între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 </w:t>
            </w:r>
            <w:proofErr w:type="spellStart"/>
            <w:r w:rsidR="00460653" w:rsidRPr="00A32836">
              <w:rPr>
                <w:lang w:val="en-US"/>
              </w:rPr>
              <w:t>cuantumului</w:t>
            </w:r>
            <w:proofErr w:type="spellEnd"/>
            <w:r w:rsidR="00460653" w:rsidRPr="00A32836">
              <w:rPr>
                <w:lang w:val="en-US"/>
              </w:rPr>
              <w:t xml:space="preserve"> </w:t>
            </w:r>
            <w:proofErr w:type="spellStart"/>
            <w:r w:rsidR="00460653" w:rsidRPr="00A32836">
              <w:rPr>
                <w:lang w:val="en-US"/>
              </w:rPr>
              <w:t>răspunderii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dauna</w:t>
            </w:r>
            <w:proofErr w:type="spellEnd"/>
            <w:r w:rsidR="00460653" w:rsidRPr="00A32836">
              <w:rPr>
                <w:lang w:val="en-US"/>
              </w:rPr>
              <w:t xml:space="preserve"> </w:t>
            </w:r>
            <w:proofErr w:type="spellStart"/>
            <w:r w:rsidR="00460653" w:rsidRPr="00A32836">
              <w:rPr>
                <w:lang w:val="en-US"/>
              </w:rPr>
              <w:t>provocată</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ţine</w:t>
            </w:r>
            <w:proofErr w:type="spellEnd"/>
            <w:r w:rsidR="00460653" w:rsidRPr="00A32836">
              <w:rPr>
                <w:lang w:val="en-US"/>
              </w:rPr>
              <w:t xml:space="preserve"> </w:t>
            </w:r>
            <w:proofErr w:type="spellStart"/>
            <w:r w:rsidR="00460653" w:rsidRPr="00A32836">
              <w:rPr>
                <w:lang w:val="en-US"/>
              </w:rPr>
              <w:t>seama</w:t>
            </w:r>
            <w:proofErr w:type="spellEnd"/>
            <w:r w:rsidR="00460653" w:rsidRPr="00A32836">
              <w:rPr>
                <w:lang w:val="en-US"/>
              </w:rPr>
              <w:t xml:space="preserve"> de </w:t>
            </w:r>
            <w:proofErr w:type="spellStart"/>
            <w:r w:rsidR="00460653" w:rsidRPr="00A32836">
              <w:rPr>
                <w:lang w:val="en-US"/>
              </w:rPr>
              <w:t>gradul</w:t>
            </w:r>
            <w:proofErr w:type="spellEnd"/>
            <w:r w:rsidR="00460653" w:rsidRPr="00A32836">
              <w:rPr>
                <w:lang w:val="en-US"/>
              </w:rPr>
              <w:t xml:space="preserve"> de </w:t>
            </w:r>
            <w:proofErr w:type="spellStart"/>
            <w:r w:rsidR="00460653" w:rsidRPr="00A32836">
              <w:rPr>
                <w:lang w:val="en-US"/>
              </w:rPr>
              <w:t>vinovăţie</w:t>
            </w:r>
            <w:proofErr w:type="spellEnd"/>
            <w:r w:rsidR="00460653" w:rsidRPr="00A32836">
              <w:rPr>
                <w:lang w:val="en-US"/>
              </w:rPr>
              <w:t xml:space="preserve"> a </w:t>
            </w:r>
            <w:proofErr w:type="spellStart"/>
            <w:r w:rsidR="00460653" w:rsidRPr="00A32836">
              <w:rPr>
                <w:lang w:val="en-US"/>
              </w:rPr>
              <w:t>fiecărui</w:t>
            </w:r>
            <w:proofErr w:type="spellEnd"/>
            <w:r w:rsidR="00460653" w:rsidRPr="00A32836">
              <w:rPr>
                <w:lang w:val="en-US"/>
              </w:rPr>
              <w:t xml:space="preserve"> </w:t>
            </w:r>
            <w:proofErr w:type="spellStart"/>
            <w:r w:rsidR="00460653" w:rsidRPr="00A32836">
              <w:rPr>
                <w:lang w:val="en-US"/>
              </w:rPr>
              <w:t>partener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producerea</w:t>
            </w:r>
            <w:proofErr w:type="spellEnd"/>
            <w:r w:rsidR="00460653" w:rsidRPr="00A32836">
              <w:rPr>
                <w:lang w:val="en-US"/>
              </w:rPr>
              <w:t xml:space="preserve"> </w:t>
            </w:r>
            <w:proofErr w:type="spellStart"/>
            <w:r w:rsidR="00460653" w:rsidRPr="00A32836">
              <w:rPr>
                <w:lang w:val="en-US"/>
              </w:rPr>
              <w:t>acesteia</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clauzele</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 xml:space="preserve"> nu s-a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altfel</w:t>
            </w:r>
            <w:proofErr w:type="spellEnd"/>
            <w:r w:rsidR="00460653" w:rsidRPr="00A32836">
              <w:rPr>
                <w:lang w:val="en-US"/>
              </w:rPr>
              <w:t xml:space="preserve">. </w:t>
            </w:r>
          </w:p>
          <w:p w14:paraId="563D8E8D"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10.3. </w:t>
            </w:r>
            <w:proofErr w:type="spellStart"/>
            <w:r w:rsidR="00460653" w:rsidRPr="00A32836">
              <w:rPr>
                <w:lang w:val="en-US"/>
              </w:rPr>
              <w:t>Membrii</w:t>
            </w:r>
            <w:proofErr w:type="spellEnd"/>
            <w:r w:rsidR="00460653" w:rsidRPr="00A32836">
              <w:rPr>
                <w:lang w:val="en-US"/>
              </w:rPr>
              <w:t xml:space="preserve"> </w:t>
            </w:r>
            <w:proofErr w:type="spellStart"/>
            <w:r w:rsidR="00460653" w:rsidRPr="00A32836">
              <w:rPr>
                <w:lang w:val="en-US"/>
              </w:rPr>
              <w:t>asocierii</w:t>
            </w:r>
            <w:proofErr w:type="spellEnd"/>
            <w:r w:rsidR="00460653" w:rsidRPr="00A32836">
              <w:rPr>
                <w:lang w:val="en-US"/>
              </w:rPr>
              <w:t xml:space="preserve"> </w:t>
            </w:r>
            <w:proofErr w:type="spellStart"/>
            <w:r w:rsidR="00460653" w:rsidRPr="00A32836">
              <w:rPr>
                <w:lang w:val="en-US"/>
              </w:rPr>
              <w:t>își</w:t>
            </w:r>
            <w:proofErr w:type="spellEnd"/>
            <w:r w:rsidR="00460653" w:rsidRPr="00A32836">
              <w:rPr>
                <w:lang w:val="en-US"/>
              </w:rPr>
              <w:t xml:space="preserve"> </w:t>
            </w:r>
            <w:proofErr w:type="spellStart"/>
            <w:r w:rsidR="00460653" w:rsidRPr="00A32836">
              <w:rPr>
                <w:lang w:val="en-US"/>
              </w:rPr>
              <w:t>păstrează</w:t>
            </w:r>
            <w:proofErr w:type="spellEnd"/>
            <w:r w:rsidR="00460653" w:rsidRPr="00A32836">
              <w:rPr>
                <w:lang w:val="en-US"/>
              </w:rPr>
              <w:t xml:space="preserve"> </w:t>
            </w:r>
            <w:proofErr w:type="spellStart"/>
            <w:r w:rsidR="00460653" w:rsidRPr="00A32836">
              <w:rPr>
                <w:lang w:val="en-US"/>
              </w:rPr>
              <w:t>individualitatea</w:t>
            </w:r>
            <w:proofErr w:type="spellEnd"/>
            <w:r w:rsidR="00460653" w:rsidRPr="00A32836">
              <w:rPr>
                <w:lang w:val="en-US"/>
              </w:rPr>
              <w:t xml:space="preserve"> ca </w:t>
            </w:r>
            <w:proofErr w:type="spellStart"/>
            <w:r w:rsidR="00460653" w:rsidRPr="00A32836">
              <w:rPr>
                <w:lang w:val="en-US"/>
              </w:rPr>
              <w:t>subiecți</w:t>
            </w:r>
            <w:proofErr w:type="spellEnd"/>
            <w:r w:rsidR="00460653" w:rsidRPr="00A32836">
              <w:rPr>
                <w:lang w:val="en-US"/>
              </w:rPr>
              <w:t xml:space="preserve"> de </w:t>
            </w:r>
            <w:proofErr w:type="spellStart"/>
            <w:r w:rsidR="00460653" w:rsidRPr="00A32836">
              <w:rPr>
                <w:lang w:val="en-US"/>
              </w:rPr>
              <w:t>drept</w:t>
            </w:r>
            <w:proofErr w:type="spellEnd"/>
            <w:r w:rsidR="00460653" w:rsidRPr="00A32836">
              <w:rPr>
                <w:lang w:val="en-US"/>
              </w:rPr>
              <w:t xml:space="preserve">, </w:t>
            </w:r>
            <w:proofErr w:type="spellStart"/>
            <w:r w:rsidR="00460653" w:rsidRPr="00A32836">
              <w:rPr>
                <w:lang w:val="en-US"/>
              </w:rPr>
              <w:t>însă</w:t>
            </w:r>
            <w:proofErr w:type="spellEnd"/>
            <w:r w:rsidR="00460653" w:rsidRPr="00A32836">
              <w:rPr>
                <w:lang w:val="en-US"/>
              </w:rPr>
              <w:t xml:space="preserve"> sunt </w:t>
            </w:r>
            <w:proofErr w:type="spellStart"/>
            <w:r w:rsidR="00460653" w:rsidRPr="00A32836">
              <w:rPr>
                <w:lang w:val="en-US"/>
              </w:rPr>
              <w:t>obligați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răspundă</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w:t>
            </w:r>
            <w:proofErr w:type="spellStart"/>
            <w:r w:rsidR="00460653" w:rsidRPr="00A32836">
              <w:rPr>
                <w:lang w:val="en-US"/>
              </w:rPr>
              <w:t>față</w:t>
            </w:r>
            <w:proofErr w:type="spellEnd"/>
            <w:r w:rsidR="00460653" w:rsidRPr="00A32836">
              <w:rPr>
                <w:lang w:val="en-US"/>
              </w:rPr>
              <w:t xml:space="preserve"> de </w:t>
            </w:r>
            <w:proofErr w:type="spellStart"/>
            <w:r w:rsidR="00460653" w:rsidRPr="00A32836">
              <w:rPr>
                <w:lang w:val="en-US"/>
              </w:rPr>
              <w:t>autoritate</w:t>
            </w:r>
            <w:r w:rsidRPr="00A32836">
              <w:rPr>
                <w:lang w:val="en-US"/>
              </w:rPr>
              <w:t>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de </w:t>
            </w:r>
            <w:proofErr w:type="spellStart"/>
            <w:r w:rsidR="00460653" w:rsidRPr="00A32836">
              <w:rPr>
                <w:lang w:val="en-US"/>
              </w:rPr>
              <w:t>îndeplinire</w:t>
            </w:r>
            <w:proofErr w:type="spellEnd"/>
            <w:r w:rsidR="00460653" w:rsidRPr="00A32836">
              <w:rPr>
                <w:lang w:val="en-US"/>
              </w:rPr>
              <w:t xml:space="preserve"> a </w:t>
            </w:r>
            <w:proofErr w:type="spellStart"/>
            <w:r w:rsidR="00460653" w:rsidRPr="00A32836">
              <w:rPr>
                <w:lang w:val="en-US"/>
              </w:rPr>
              <w:t>obligațiilor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1292929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10.4.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prejudiciul</w:t>
            </w:r>
            <w:proofErr w:type="spellEnd"/>
            <w:r w:rsidR="00460653" w:rsidRPr="00A32836">
              <w:rPr>
                <w:lang w:val="en-US"/>
              </w:rPr>
              <w:t xml:space="preserve"> </w:t>
            </w:r>
            <w:proofErr w:type="spellStart"/>
            <w:r w:rsidR="00460653" w:rsidRPr="00A32836">
              <w:rPr>
                <w:lang w:val="en-US"/>
              </w:rPr>
              <w:t>cauzat</w:t>
            </w:r>
            <w:proofErr w:type="spellEnd"/>
            <w:r w:rsidR="00460653" w:rsidRPr="00A32836">
              <w:rPr>
                <w:lang w:val="en-US"/>
              </w:rPr>
              <w:t xml:space="preserve"> </w:t>
            </w:r>
            <w:proofErr w:type="spellStart"/>
            <w:r w:rsidR="00460653" w:rsidRPr="00A32836">
              <w:rPr>
                <w:lang w:val="en-US"/>
              </w:rPr>
              <w:t>terţei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w:t>
            </w:r>
            <w:proofErr w:type="spellStart"/>
            <w:r w:rsidR="00460653" w:rsidRPr="00A32836">
              <w:rPr>
                <w:lang w:val="en-US"/>
              </w:rPr>
              <w:t>dispuse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forma </w:t>
            </w:r>
            <w:proofErr w:type="spellStart"/>
            <w:r w:rsidR="00460653" w:rsidRPr="00A32836">
              <w:rPr>
                <w:lang w:val="en-US"/>
              </w:rPr>
              <w:t>în</w:t>
            </w:r>
            <w:proofErr w:type="spellEnd"/>
            <w:r w:rsidR="00460653" w:rsidRPr="00A32836">
              <w:rPr>
                <w:lang w:val="en-US"/>
              </w:rPr>
              <w:t xml:space="preserve"> care a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aplicată</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singur</w:t>
            </w:r>
            <w:proofErr w:type="spellEnd"/>
            <w:r w:rsidR="00460653" w:rsidRPr="00A32836">
              <w:rPr>
                <w:lang w:val="en-US"/>
              </w:rPr>
              <w:t xml:space="preserve"> </w:t>
            </w:r>
            <w:proofErr w:type="spellStart"/>
            <w:r w:rsidR="00460653" w:rsidRPr="00A32836">
              <w:rPr>
                <w:lang w:val="en-US"/>
              </w:rPr>
              <w:t>răspunderea</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l-a </w:t>
            </w:r>
            <w:proofErr w:type="spellStart"/>
            <w:r w:rsidR="00460653" w:rsidRPr="00A32836">
              <w:rPr>
                <w:lang w:val="en-US"/>
              </w:rPr>
              <w:t>înştiinţat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prealabil</w:t>
            </w:r>
            <w:proofErr w:type="spellEnd"/>
            <w:r w:rsidR="00460653" w:rsidRPr="00A32836">
              <w:rPr>
                <w:lang w:val="en-US"/>
              </w:rPr>
              <w:t xml:space="preserve"> de </w:t>
            </w:r>
            <w:proofErr w:type="spellStart"/>
            <w:r w:rsidR="00460653" w:rsidRPr="00A32836">
              <w:rPr>
                <w:lang w:val="en-US"/>
              </w:rPr>
              <w:t>pericolul</w:t>
            </w:r>
            <w:proofErr w:type="spellEnd"/>
            <w:r w:rsidR="00460653" w:rsidRPr="00A32836">
              <w:rPr>
                <w:lang w:val="en-US"/>
              </w:rPr>
              <w:t xml:space="preserve"> </w:t>
            </w:r>
            <w:proofErr w:type="spellStart"/>
            <w:r w:rsidR="00460653" w:rsidRPr="00A32836">
              <w:rPr>
                <w:lang w:val="en-US"/>
              </w:rPr>
              <w:t>legat</w:t>
            </w:r>
            <w:proofErr w:type="spellEnd"/>
            <w:r w:rsidR="00460653" w:rsidRPr="00A32836">
              <w:rPr>
                <w:lang w:val="en-US"/>
              </w:rPr>
              <w:t xml:space="preserve"> de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dispoziţiei</w:t>
            </w:r>
            <w:proofErr w:type="spellEnd"/>
            <w:r w:rsidR="00460653" w:rsidRPr="00A32836">
              <w:rPr>
                <w:lang w:val="en-US"/>
              </w:rPr>
              <w:t xml:space="preserve">. </w:t>
            </w:r>
          </w:p>
          <w:p w14:paraId="1C0D61E6"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10.5.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la </w:t>
            </w:r>
            <w:proofErr w:type="spellStart"/>
            <w:r w:rsidR="00460653" w:rsidRPr="00A32836">
              <w:rPr>
                <w:lang w:val="en-US"/>
              </w:rPr>
              <w:t>plata</w:t>
            </w:r>
            <w:proofErr w:type="spellEnd"/>
            <w:r w:rsidR="00460653" w:rsidRPr="00A32836">
              <w:rPr>
                <w:lang w:val="en-US"/>
              </w:rPr>
              <w:t xml:space="preserve"> </w:t>
            </w:r>
            <w:proofErr w:type="spellStart"/>
            <w:r w:rsidR="00460653" w:rsidRPr="00A32836">
              <w:rPr>
                <w:lang w:val="en-US"/>
              </w:rPr>
              <w:t>daunelor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încălcarea</w:t>
            </w:r>
            <w:proofErr w:type="spellEnd"/>
            <w:r w:rsidR="00460653" w:rsidRPr="00A32836">
              <w:rPr>
                <w:lang w:val="en-US"/>
              </w:rPr>
              <w:t xml:space="preserve"> </w:t>
            </w:r>
            <w:proofErr w:type="spellStart"/>
            <w:r w:rsidR="00460653" w:rsidRPr="00A32836">
              <w:rPr>
                <w:lang w:val="en-US"/>
              </w:rPr>
              <w:lastRenderedPageBreak/>
              <w:t>sau</w:t>
            </w:r>
            <w:proofErr w:type="spellEnd"/>
            <w:r w:rsidR="00460653" w:rsidRPr="00A32836">
              <w:rPr>
                <w:lang w:val="en-US"/>
              </w:rPr>
              <w:t xml:space="preserve"> </w:t>
            </w:r>
            <w:proofErr w:type="spellStart"/>
            <w:r w:rsidR="00460653" w:rsidRPr="00A32836">
              <w:rPr>
                <w:lang w:val="en-US"/>
              </w:rPr>
              <w:t>deteriorarea</w:t>
            </w:r>
            <w:proofErr w:type="spellEnd"/>
            <w:r w:rsidR="00460653" w:rsidRPr="00A32836">
              <w:rPr>
                <w:lang w:val="en-US"/>
              </w:rPr>
              <w:t xml:space="preserve"> </w:t>
            </w:r>
            <w:proofErr w:type="spellStart"/>
            <w:r w:rsidR="00460653" w:rsidRPr="00A32836">
              <w:rPr>
                <w:lang w:val="en-US"/>
              </w:rPr>
              <w:t>drumurilor</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reţelelor</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a </w:t>
            </w:r>
            <w:proofErr w:type="spellStart"/>
            <w:r w:rsidR="00460653" w:rsidRPr="00A32836">
              <w:rPr>
                <w:lang w:val="en-US"/>
              </w:rPr>
              <w:t>terenurilor</w:t>
            </w:r>
            <w:proofErr w:type="spellEnd"/>
            <w:r w:rsidR="00460653" w:rsidRPr="00A32836">
              <w:rPr>
                <w:lang w:val="en-US"/>
              </w:rPr>
              <w:t xml:space="preserve"> </w:t>
            </w:r>
            <w:proofErr w:type="spellStart"/>
            <w:r w:rsidR="00460653" w:rsidRPr="00A32836">
              <w:rPr>
                <w:lang w:val="en-US"/>
              </w:rPr>
              <w:t>limitrofe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depozitarea</w:t>
            </w:r>
            <w:proofErr w:type="spellEnd"/>
            <w:r w:rsidR="00460653" w:rsidRPr="00A32836">
              <w:rPr>
                <w:lang w:val="en-US"/>
              </w:rPr>
              <w:t xml:space="preserve"> de </w:t>
            </w:r>
            <w:proofErr w:type="spellStart"/>
            <w:r w:rsidR="00460653" w:rsidRPr="00A32836">
              <w:rPr>
                <w:lang w:val="en-US"/>
              </w:rPr>
              <w:t>pământ</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îngrădiri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limitări</w:t>
            </w:r>
            <w:proofErr w:type="spellEnd"/>
            <w:r w:rsidR="00460653" w:rsidRPr="00A32836">
              <w:rPr>
                <w:lang w:val="en-US"/>
              </w:rPr>
              <w:t xml:space="preserve"> din </w:t>
            </w:r>
            <w:proofErr w:type="spellStart"/>
            <w:r w:rsidR="00460653" w:rsidRPr="00A32836">
              <w:rPr>
                <w:lang w:val="en-US"/>
              </w:rPr>
              <w:t>proprie</w:t>
            </w:r>
            <w:proofErr w:type="spellEnd"/>
            <w:r w:rsidR="00460653" w:rsidRPr="00A32836">
              <w:rPr>
                <w:lang w:val="en-US"/>
              </w:rPr>
              <w:t xml:space="preserve"> </w:t>
            </w:r>
            <w:proofErr w:type="spellStart"/>
            <w:r w:rsidR="00460653" w:rsidRPr="00A32836">
              <w:rPr>
                <w:lang w:val="en-US"/>
              </w:rPr>
              <w:t>vină</w:t>
            </w:r>
            <w:proofErr w:type="spellEnd"/>
            <w:r w:rsidR="00460653" w:rsidRPr="00A32836">
              <w:rPr>
                <w:lang w:val="en-US"/>
              </w:rPr>
              <w:t xml:space="preserve">. </w:t>
            </w:r>
          </w:p>
          <w:p w14:paraId="4871884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asigure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dotările</w:t>
            </w:r>
            <w:proofErr w:type="spellEnd"/>
            <w:r w:rsidR="00460653" w:rsidRPr="00A32836">
              <w:rPr>
                <w:lang w:val="en-US"/>
              </w:rPr>
              <w:t xml:space="preserve"> pe care le are la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împotriva</w:t>
            </w:r>
            <w:proofErr w:type="spellEnd"/>
            <w:r w:rsidR="00460653" w:rsidRPr="00A32836">
              <w:rPr>
                <w:lang w:val="en-US"/>
              </w:rPr>
              <w:t xml:space="preserve"> </w:t>
            </w:r>
            <w:proofErr w:type="spellStart"/>
            <w:r w:rsidR="00460653" w:rsidRPr="00A32836">
              <w:rPr>
                <w:lang w:val="en-US"/>
              </w:rPr>
              <w:t>degradări</w:t>
            </w:r>
            <w:r w:rsidR="00183D79" w:rsidRPr="00A32836">
              <w:rPr>
                <w:lang w:val="en-US"/>
              </w:rPr>
              <w:t>i</w:t>
            </w:r>
            <w:proofErr w:type="spellEnd"/>
            <w:r w:rsidR="00183D79" w:rsidRPr="00A32836">
              <w:rPr>
                <w:lang w:val="en-US"/>
              </w:rPr>
              <w:t xml:space="preserve"> </w:t>
            </w:r>
            <w:proofErr w:type="spellStart"/>
            <w:r w:rsidR="00183D79" w:rsidRPr="00A32836">
              <w:rPr>
                <w:lang w:val="en-US"/>
              </w:rPr>
              <w:t>şi</w:t>
            </w:r>
            <w:proofErr w:type="spellEnd"/>
            <w:r w:rsidR="00183D79" w:rsidRPr="00A32836">
              <w:rPr>
                <w:lang w:val="en-US"/>
              </w:rPr>
              <w:t xml:space="preserve"> </w:t>
            </w:r>
            <w:proofErr w:type="spellStart"/>
            <w:r w:rsidR="00183D79" w:rsidRPr="00A32836">
              <w:rPr>
                <w:lang w:val="en-US"/>
              </w:rPr>
              <w:t>furturilor</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predarea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El </w:t>
            </w:r>
            <w:proofErr w:type="spellStart"/>
            <w:r w:rsidR="00460653" w:rsidRPr="00A32836">
              <w:rPr>
                <w:lang w:val="en-US"/>
              </w:rPr>
              <w:t>trebuie</w:t>
            </w:r>
            <w:proofErr w:type="spellEnd"/>
            <w:r w:rsidR="00460653" w:rsidRPr="00A32836">
              <w:rPr>
                <w:lang w:val="en-US"/>
              </w:rPr>
              <w:t xml:space="preserve"> să </w:t>
            </w:r>
            <w:proofErr w:type="spellStart"/>
            <w:r w:rsidR="00460653" w:rsidRPr="00A32836">
              <w:rPr>
                <w:lang w:val="en-US"/>
              </w:rPr>
              <w:t>ia</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de </w:t>
            </w:r>
            <w:proofErr w:type="spellStart"/>
            <w:r w:rsidR="00460653" w:rsidRPr="00A32836">
              <w:rPr>
                <w:lang w:val="en-US"/>
              </w:rPr>
              <w:t>protecţie</w:t>
            </w:r>
            <w:proofErr w:type="spellEnd"/>
            <w:r w:rsidR="00460653" w:rsidRPr="00A32836">
              <w:rPr>
                <w:lang w:val="en-US"/>
              </w:rPr>
              <w:t xml:space="preserve"> contra </w:t>
            </w:r>
            <w:proofErr w:type="spellStart"/>
            <w:r w:rsidR="00460653" w:rsidRPr="00A32836">
              <w:rPr>
                <w:lang w:val="en-US"/>
              </w:rPr>
              <w:t>degradării</w:t>
            </w:r>
            <w:proofErr w:type="spellEnd"/>
            <w:r w:rsidR="00460653" w:rsidRPr="00A32836">
              <w:rPr>
                <w:lang w:val="en-US"/>
              </w:rPr>
              <w:t xml:space="preserve"> </w:t>
            </w:r>
            <w:proofErr w:type="spellStart"/>
            <w:r w:rsidR="00460653" w:rsidRPr="00A32836">
              <w:rPr>
                <w:lang w:val="en-US"/>
              </w:rPr>
              <w:t>lucrării</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acţiunilor</w:t>
            </w:r>
            <w:proofErr w:type="spellEnd"/>
            <w:r w:rsidR="00460653" w:rsidRPr="00A32836">
              <w:rPr>
                <w:lang w:val="en-US"/>
              </w:rPr>
              <w:t xml:space="preserve"> </w:t>
            </w:r>
            <w:proofErr w:type="spellStart"/>
            <w:r w:rsidR="00460653" w:rsidRPr="00A32836">
              <w:rPr>
                <w:lang w:val="en-US"/>
              </w:rPr>
              <w:t>atmosferice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a </w:t>
            </w:r>
            <w:proofErr w:type="spellStart"/>
            <w:r w:rsidR="00460653" w:rsidRPr="00A32836">
              <w:rPr>
                <w:lang w:val="en-US"/>
              </w:rPr>
              <w:t>apei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zăpada</w:t>
            </w:r>
            <w:proofErr w:type="spellEnd"/>
            <w:r w:rsidR="00460653" w:rsidRPr="00A32836">
              <w:rPr>
                <w:lang w:val="en-US"/>
              </w:rPr>
              <w:t xml:space="preserve"> </w:t>
            </w:r>
            <w:proofErr w:type="spellStart"/>
            <w:r w:rsidR="00460653" w:rsidRPr="00A32836">
              <w:rPr>
                <w:lang w:val="en-US"/>
              </w:rPr>
              <w:t>şi</w:t>
            </w:r>
            <w:proofErr w:type="spellEnd"/>
            <w:r w:rsidR="00C33344" w:rsidRPr="00A32836">
              <w:rPr>
                <w:lang w:val="en-US"/>
              </w:rPr>
              <w:t xml:space="preserve"> </w:t>
            </w:r>
            <w:proofErr w:type="spellStart"/>
            <w:r w:rsidR="00460653" w:rsidRPr="00A32836">
              <w:rPr>
                <w:lang w:val="en-US"/>
              </w:rPr>
              <w:t>gheaţa</w:t>
            </w:r>
            <w:proofErr w:type="spellEnd"/>
            <w:r w:rsidR="00460653" w:rsidRPr="00A32836">
              <w:rPr>
                <w:lang w:val="en-US"/>
              </w:rPr>
              <w:t xml:space="preserve">. </w:t>
            </w:r>
          </w:p>
          <w:p w14:paraId="4684D4F8"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nerespectarea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oricărui</w:t>
            </w:r>
            <w:proofErr w:type="spellEnd"/>
            <w:r w:rsidR="00460653" w:rsidRPr="00A32836">
              <w:rPr>
                <w:lang w:val="en-US"/>
              </w:rPr>
              <w:t xml:space="preserve"> </w:t>
            </w:r>
            <w:proofErr w:type="spellStart"/>
            <w:r w:rsidR="00460653" w:rsidRPr="00A32836">
              <w:rPr>
                <w:lang w:val="en-US"/>
              </w:rPr>
              <w:t>regulament</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hotărâri</w:t>
            </w:r>
            <w:proofErr w:type="spellEnd"/>
            <w:r w:rsidR="00460653" w:rsidRPr="00A32836">
              <w:rPr>
                <w:lang w:val="en-US"/>
              </w:rPr>
              <w:t xml:space="preserve"> ale </w:t>
            </w:r>
            <w:proofErr w:type="spellStart"/>
            <w:r w:rsidR="00460653" w:rsidRPr="00A32836">
              <w:rPr>
                <w:lang w:val="en-US"/>
              </w:rPr>
              <w:t>autorităţilor</w:t>
            </w:r>
            <w:proofErr w:type="spellEnd"/>
            <w:r w:rsidR="00C33344" w:rsidRPr="00A32836">
              <w:rPr>
                <w:lang w:val="en-US"/>
              </w:rPr>
              <w:t xml:space="preserve"> </w:t>
            </w:r>
            <w:proofErr w:type="spellStart"/>
            <w:r w:rsidR="00460653" w:rsidRPr="00A32836">
              <w:rPr>
                <w:lang w:val="en-US"/>
              </w:rPr>
              <w:t>administraţiei</w:t>
            </w:r>
            <w:proofErr w:type="spellEnd"/>
            <w:r w:rsidR="00460653" w:rsidRPr="00A32836">
              <w:rPr>
                <w:lang w:val="en-US"/>
              </w:rPr>
              <w:t xml:space="preserve"> </w:t>
            </w:r>
            <w:proofErr w:type="spellStart"/>
            <w:r w:rsidR="00460653" w:rsidRPr="00A32836">
              <w:rPr>
                <w:lang w:val="en-US"/>
              </w:rPr>
              <w:t>publice</w:t>
            </w:r>
            <w:proofErr w:type="spellEnd"/>
            <w:r w:rsidR="00460653" w:rsidRPr="00A32836">
              <w:rPr>
                <w:lang w:val="en-US"/>
              </w:rPr>
              <w:t xml:space="preserve"> locale </w:t>
            </w:r>
            <w:proofErr w:type="spellStart"/>
            <w:r w:rsidR="00460653" w:rsidRPr="00A32836">
              <w:rPr>
                <w:lang w:val="en-US"/>
              </w:rPr>
              <w:t>sau</w:t>
            </w:r>
            <w:proofErr w:type="spellEnd"/>
            <w:r w:rsidR="00460653" w:rsidRPr="00A32836">
              <w:rPr>
                <w:lang w:val="en-US"/>
              </w:rPr>
              <w:t xml:space="preserve"> ale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organe</w:t>
            </w:r>
            <w:proofErr w:type="spellEnd"/>
            <w:r w:rsidR="00460653" w:rsidRPr="00A32836">
              <w:rPr>
                <w:lang w:val="en-US"/>
              </w:rPr>
              <w:t xml:space="preserve"> locale, legal </w:t>
            </w:r>
            <w:proofErr w:type="spellStart"/>
            <w:r w:rsidR="00460653" w:rsidRPr="00A32836">
              <w:rPr>
                <w:lang w:val="en-US"/>
              </w:rPr>
              <w:t>constituite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au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obligatoriu</w:t>
            </w:r>
            <w:proofErr w:type="spellEnd"/>
            <w:r w:rsidR="00460653" w:rsidRPr="00A32836">
              <w:rPr>
                <w:lang w:val="en-US"/>
              </w:rPr>
              <w:t xml:space="preserve"> la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provoacă</w:t>
            </w:r>
            <w:proofErr w:type="spellEnd"/>
            <w:r w:rsidR="00460653" w:rsidRPr="00A32836">
              <w:rPr>
                <w:lang w:val="en-US"/>
              </w:rPr>
              <w:t xml:space="preserve"> </w:t>
            </w:r>
            <w:proofErr w:type="spellStart"/>
            <w:r w:rsidR="00460653" w:rsidRPr="00A32836">
              <w:rPr>
                <w:lang w:val="en-US"/>
              </w:rPr>
              <w:t>pagube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despăgubit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mărimea</w:t>
            </w:r>
            <w:proofErr w:type="spellEnd"/>
            <w:r w:rsidR="00460653" w:rsidRPr="00A32836">
              <w:rPr>
                <w:lang w:val="en-US"/>
              </w:rPr>
              <w:t xml:space="preserve"> </w:t>
            </w:r>
            <w:proofErr w:type="spellStart"/>
            <w:r w:rsidR="00460653" w:rsidRPr="00A32836">
              <w:rPr>
                <w:lang w:val="en-US"/>
              </w:rPr>
              <w:t>sumei</w:t>
            </w:r>
            <w:proofErr w:type="spellEnd"/>
            <w:r w:rsidR="00460653" w:rsidRPr="00A32836">
              <w:rPr>
                <w:lang w:val="en-US"/>
              </w:rPr>
              <w:t xml:space="preserve"> </w:t>
            </w:r>
            <w:proofErr w:type="spellStart"/>
            <w:r w:rsidR="00460653" w:rsidRPr="00A32836">
              <w:rPr>
                <w:lang w:val="en-US"/>
              </w:rPr>
              <w:t>prejudiciului</w:t>
            </w:r>
            <w:proofErr w:type="spellEnd"/>
            <w:r w:rsidR="00460653" w:rsidRPr="00A32836">
              <w:rPr>
                <w:lang w:val="en-US"/>
              </w:rPr>
              <w:t xml:space="preserve">. </w:t>
            </w:r>
          </w:p>
          <w:p w14:paraId="70EB002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10.8.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w:t>
            </w:r>
            <w:proofErr w:type="spellStart"/>
            <w:r w:rsidR="00460653" w:rsidRPr="00A32836">
              <w:rPr>
                <w:lang w:val="en-US"/>
              </w:rPr>
              <w:t>const</w:t>
            </w:r>
            <w:r w:rsidR="00183D79" w:rsidRPr="00A32836">
              <w:rPr>
                <w:lang w:val="en-US"/>
              </w:rPr>
              <w:t>rângerii</w:t>
            </w:r>
            <w:proofErr w:type="spellEnd"/>
            <w:r w:rsidR="00183D79" w:rsidRPr="00A32836">
              <w:rPr>
                <w:lang w:val="en-US"/>
              </w:rPr>
              <w:t xml:space="preserve"> </w:t>
            </w:r>
            <w:proofErr w:type="spellStart"/>
            <w:r w:rsidR="00183D79" w:rsidRPr="00A32836">
              <w:rPr>
                <w:lang w:val="en-US"/>
              </w:rPr>
              <w:t>sau</w:t>
            </w:r>
            <w:proofErr w:type="spellEnd"/>
            <w:r w:rsidR="00183D79" w:rsidRPr="00A32836">
              <w:rPr>
                <w:lang w:val="en-US"/>
              </w:rPr>
              <w:t xml:space="preserve"> ale </w:t>
            </w:r>
            <w:proofErr w:type="spellStart"/>
            <w:r w:rsidR="00183D79" w:rsidRPr="00A32836">
              <w:rPr>
                <w:lang w:val="en-US"/>
              </w:rPr>
              <w:t>întreruperii</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imputabile</w:t>
            </w:r>
            <w:proofErr w:type="spellEnd"/>
            <w:r w:rsidR="00460653" w:rsidRPr="00A32836">
              <w:rPr>
                <w:lang w:val="en-US"/>
              </w:rPr>
              <w:t xml:space="preserve"> </w:t>
            </w:r>
            <w:proofErr w:type="spellStart"/>
            <w:r w:rsidR="00460653" w:rsidRPr="00A32836">
              <w:rPr>
                <w:lang w:val="en-US"/>
              </w:rPr>
              <w:t>uneia</w:t>
            </w:r>
            <w:proofErr w:type="spellEnd"/>
            <w:r w:rsidR="00460653" w:rsidRPr="00A32836">
              <w:rPr>
                <w:lang w:val="en-US"/>
              </w:rPr>
              <w:t xml:space="preserve"> </w:t>
            </w:r>
            <w:proofErr w:type="spellStart"/>
            <w:r w:rsidR="00460653" w:rsidRPr="00A32836">
              <w:rPr>
                <w:lang w:val="en-US"/>
              </w:rPr>
              <w:t>dintre</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cealaltă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pretenţii</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despăgubirea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w:t>
            </w:r>
            <w:proofErr w:type="spellStart"/>
            <w:r w:rsidR="00460653" w:rsidRPr="00A32836">
              <w:rPr>
                <w:lang w:val="en-US"/>
              </w:rPr>
              <w:t>intervenite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pot fi </w:t>
            </w:r>
            <w:proofErr w:type="spellStart"/>
            <w:r w:rsidR="00460653" w:rsidRPr="00A32836">
              <w:rPr>
                <w:lang w:val="en-US"/>
              </w:rPr>
              <w:t>dovedite</w:t>
            </w:r>
            <w:proofErr w:type="spellEnd"/>
            <w:r w:rsidR="00460653" w:rsidRPr="00A32836">
              <w:rPr>
                <w:lang w:val="en-US"/>
              </w:rPr>
              <w:t xml:space="preserve">. </w:t>
            </w:r>
          </w:p>
          <w:p w14:paraId="02713AF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10.9.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întârzierea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w:t>
            </w:r>
            <w:r w:rsidR="0001066E" w:rsidRPr="00A32836">
              <w:rPr>
                <w:lang w:val="en-US"/>
              </w:rPr>
              <w:t>ţia</w:t>
            </w:r>
            <w:proofErr w:type="spellEnd"/>
            <w:r w:rsidR="0001066E" w:rsidRPr="00A32836">
              <w:rPr>
                <w:lang w:val="en-US"/>
              </w:rPr>
              <w:t xml:space="preserve"> </w:t>
            </w:r>
            <w:proofErr w:type="spellStart"/>
            <w:r w:rsidR="0001066E" w:rsidRPr="00A32836">
              <w:rPr>
                <w:lang w:val="en-US"/>
              </w:rPr>
              <w:t>lucrărilor</w:t>
            </w:r>
            <w:proofErr w:type="spellEnd"/>
            <w:r w:rsidR="0001066E" w:rsidRPr="00A32836">
              <w:rPr>
                <w:lang w:val="en-US"/>
              </w:rPr>
              <w:t xml:space="preserve"> </w:t>
            </w:r>
            <w:proofErr w:type="spellStart"/>
            <w:r w:rsidR="0001066E" w:rsidRPr="00A32836">
              <w:rPr>
                <w:lang w:val="en-US"/>
              </w:rPr>
              <w:t>este</w:t>
            </w:r>
            <w:proofErr w:type="spellEnd"/>
            <w:r w:rsidR="0001066E" w:rsidRPr="00A32836">
              <w:rPr>
                <w:lang w:val="en-US"/>
              </w:rPr>
              <w:t xml:space="preserve"> </w:t>
            </w:r>
            <w:r w:rsidR="001278C6" w:rsidRPr="00A32836">
              <w:rPr>
                <w:lang w:val="en-US"/>
              </w:rPr>
              <w:t>din</w:t>
            </w:r>
            <w:r w:rsidR="0001066E" w:rsidRPr="00A32836">
              <w:rPr>
                <w:lang w:val="en-US"/>
              </w:rPr>
              <w:t xml:space="preserve"> culpa </w:t>
            </w:r>
            <w:proofErr w:type="spellStart"/>
            <w:r w:rsidR="0001066E" w:rsidRPr="00A32836">
              <w:rPr>
                <w:lang w:val="en-US"/>
              </w:rPr>
              <w:t>uneia</w:t>
            </w:r>
            <w:proofErr w:type="spellEnd"/>
            <w:r w:rsidR="00460653" w:rsidRPr="00A32836">
              <w:rPr>
                <w:lang w:val="en-US"/>
              </w:rPr>
              <w:t xml:space="preserve"> </w:t>
            </w:r>
            <w:proofErr w:type="spellStart"/>
            <w:r w:rsidR="00460653" w:rsidRPr="00A32836">
              <w:rPr>
                <w:lang w:val="en-US"/>
              </w:rPr>
              <w:t>din</w:t>
            </w:r>
            <w:r w:rsidR="0001066E" w:rsidRPr="00A32836">
              <w:rPr>
                <w:lang w:val="en-US"/>
              </w:rPr>
              <w:t>tre</w:t>
            </w:r>
            <w:proofErr w:type="spellEnd"/>
            <w:r w:rsidR="00460653" w:rsidRPr="00A32836">
              <w:rPr>
                <w:lang w:val="en-US"/>
              </w:rPr>
              <w:t xml:space="preserve"> </w:t>
            </w:r>
            <w:proofErr w:type="spellStart"/>
            <w:r w:rsidR="00460653" w:rsidRPr="00A32836">
              <w:rPr>
                <w:lang w:val="en-US"/>
              </w:rPr>
              <w:t>părţi</w:t>
            </w:r>
            <w:r w:rsidR="0001066E" w:rsidRPr="00A32836">
              <w:rPr>
                <w:lang w:val="en-US"/>
              </w:rPr>
              <w:t>le</w:t>
            </w:r>
            <w:proofErr w:type="spellEnd"/>
            <w:r w:rsidR="0001066E" w:rsidRPr="00A32836">
              <w:rPr>
                <w:lang w:val="en-US"/>
              </w:rPr>
              <w:t xml:space="preserve"> </w:t>
            </w:r>
            <w:proofErr w:type="spellStart"/>
            <w:r w:rsidR="0001066E" w:rsidRPr="00A32836">
              <w:rPr>
                <w:lang w:val="en-US"/>
              </w:rPr>
              <w:t>contractante</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culpabilă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plăti</w:t>
            </w:r>
            <w:proofErr w:type="spellEnd"/>
            <w:r w:rsidR="00460653" w:rsidRPr="00A32836">
              <w:rPr>
                <w:lang w:val="en-US"/>
              </w:rPr>
              <w:t xml:space="preserve"> </w:t>
            </w:r>
            <w:proofErr w:type="spellStart"/>
            <w:r w:rsidR="00460653" w:rsidRPr="00A32836">
              <w:rPr>
                <w:lang w:val="en-US"/>
              </w:rPr>
              <w:t>celeilalte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penalizări</w:t>
            </w:r>
            <w:proofErr w:type="spellEnd"/>
            <w:r w:rsidR="0001066E" w:rsidRPr="00A32836">
              <w:rPr>
                <w:lang w:val="en-US"/>
              </w:rPr>
              <w:t xml:space="preserve"> </w:t>
            </w:r>
            <w:proofErr w:type="spellStart"/>
            <w:r w:rsidR="0001066E" w:rsidRPr="00A32836">
              <w:rPr>
                <w:lang w:val="en-US"/>
              </w:rPr>
              <w:t>şi</w:t>
            </w:r>
            <w:proofErr w:type="spellEnd"/>
            <w:r w:rsidR="0001066E" w:rsidRPr="00A32836">
              <w:rPr>
                <w:lang w:val="en-US"/>
              </w:rPr>
              <w:t>/</w:t>
            </w:r>
            <w:proofErr w:type="spellStart"/>
            <w:r w:rsidR="0001066E" w:rsidRPr="00A32836">
              <w:rPr>
                <w:lang w:val="en-US"/>
              </w:rPr>
              <w:t>sau</w:t>
            </w:r>
            <w:proofErr w:type="spellEnd"/>
            <w:r w:rsidR="0001066E" w:rsidRPr="00A32836">
              <w:rPr>
                <w:lang w:val="en-US"/>
              </w:rPr>
              <w:t xml:space="preserve"> </w:t>
            </w:r>
            <w:proofErr w:type="spellStart"/>
            <w:r w:rsidR="0001066E" w:rsidRPr="00A32836">
              <w:rPr>
                <w:lang w:val="en-US"/>
              </w:rPr>
              <w:t>despăgubiri</w:t>
            </w:r>
            <w:proofErr w:type="spellEnd"/>
            <w:r w:rsidR="0001066E" w:rsidRPr="00A32836">
              <w:rPr>
                <w:lang w:val="en-US"/>
              </w:rPr>
              <w:t xml:space="preserve"> </w:t>
            </w:r>
            <w:proofErr w:type="spellStart"/>
            <w:r w:rsidR="0001066E" w:rsidRPr="00A32836">
              <w:rPr>
                <w:lang w:val="en-US"/>
              </w:rPr>
              <w:t>în</w:t>
            </w:r>
            <w:proofErr w:type="spellEnd"/>
            <w:r w:rsidR="0001066E" w:rsidRPr="00A32836">
              <w:rPr>
                <w:lang w:val="en-US"/>
              </w:rPr>
              <w:t xml:space="preserve"> </w:t>
            </w:r>
            <w:proofErr w:type="spellStart"/>
            <w:r w:rsidR="0001066E" w:rsidRPr="00A32836">
              <w:rPr>
                <w:lang w:val="en-US"/>
              </w:rPr>
              <w:t>cuantum</w:t>
            </w:r>
            <w:proofErr w:type="spellEnd"/>
            <w:r w:rsidR="0001066E" w:rsidRPr="00A32836">
              <w:rPr>
                <w:lang w:val="en-US"/>
              </w:rPr>
              <w:t xml:space="preserve"> de la 0,01% </w:t>
            </w:r>
            <w:proofErr w:type="spellStart"/>
            <w:r w:rsidR="0001066E" w:rsidRPr="00A32836">
              <w:rPr>
                <w:lang w:val="en-US"/>
              </w:rPr>
              <w:t>până</w:t>
            </w:r>
            <w:proofErr w:type="spellEnd"/>
            <w:r w:rsidR="0001066E" w:rsidRPr="00A32836">
              <w:rPr>
                <w:lang w:val="en-US"/>
              </w:rPr>
              <w:t xml:space="preserve"> la 0,1%</w:t>
            </w:r>
            <w:r w:rsidR="00460653" w:rsidRPr="00A32836">
              <w:rPr>
                <w:lang w:val="en-US"/>
              </w:rPr>
              <w:t xml:space="preserve"> din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D74B95" w:rsidRPr="00A32836">
              <w:rPr>
                <w:lang w:val="en-US"/>
              </w:rPr>
              <w:t>rămase</w:t>
            </w:r>
            <w:r w:rsidR="00460653" w:rsidRPr="00A32836">
              <w:rPr>
                <w:lang w:val="en-US"/>
              </w:rPr>
              <w:t>de</w:t>
            </w:r>
            <w:proofErr w:type="spellEnd"/>
            <w:r w:rsidR="00460653" w:rsidRPr="00A32836">
              <w:rPr>
                <w:lang w:val="en-US"/>
              </w:rPr>
              <w:t xml:space="preserve"> </w:t>
            </w:r>
            <w:proofErr w:type="spellStart"/>
            <w:r w:rsidR="00460653" w:rsidRPr="00A32836">
              <w:rPr>
                <w:lang w:val="en-US"/>
              </w:rPr>
              <w:t>executat</w:t>
            </w:r>
            <w:proofErr w:type="spellEnd"/>
            <w:r w:rsidR="00460653" w:rsidRPr="00A32836">
              <w:rPr>
                <w:lang w:val="en-US"/>
              </w:rPr>
              <w:t>/</w:t>
            </w:r>
            <w:proofErr w:type="spellStart"/>
            <w:r w:rsidR="00460653" w:rsidRPr="00A32836">
              <w:rPr>
                <w:lang w:val="en-US"/>
              </w:rPr>
              <w:t>neonorate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fiecare</w:t>
            </w:r>
            <w:proofErr w:type="spellEnd"/>
            <w:r w:rsidR="00460653" w:rsidRPr="00A32836">
              <w:rPr>
                <w:lang w:val="en-US"/>
              </w:rPr>
              <w:t xml:space="preserve"> zi de </w:t>
            </w:r>
            <w:proofErr w:type="spellStart"/>
            <w:r w:rsidR="00460653" w:rsidRPr="00A32836">
              <w:rPr>
                <w:lang w:val="en-US"/>
              </w:rPr>
              <w:t>întârziere</w:t>
            </w:r>
            <w:proofErr w:type="spellEnd"/>
            <w:r w:rsidR="00460653" w:rsidRPr="00A32836">
              <w:rPr>
                <w:lang w:val="en-US"/>
              </w:rPr>
              <w:t xml:space="preserve">. </w:t>
            </w:r>
            <w:proofErr w:type="spellStart"/>
            <w:r w:rsidR="00460653" w:rsidRPr="00A32836">
              <w:rPr>
                <w:lang w:val="en-US"/>
              </w:rPr>
              <w:t>Penalizarea</w:t>
            </w:r>
            <w:proofErr w:type="spellEnd"/>
            <w:r w:rsidR="00460653" w:rsidRPr="00A32836">
              <w:rPr>
                <w:lang w:val="en-US"/>
              </w:rPr>
              <w:t xml:space="preserve"> </w:t>
            </w:r>
            <w:proofErr w:type="spellStart"/>
            <w:r w:rsidR="00460653" w:rsidRPr="00A32836">
              <w:rPr>
                <w:lang w:val="en-US"/>
              </w:rPr>
              <w:t>devine</w:t>
            </w:r>
            <w:proofErr w:type="spellEnd"/>
            <w:r w:rsidR="00460653" w:rsidRPr="00A32836">
              <w:rPr>
                <w:lang w:val="en-US"/>
              </w:rPr>
              <w:t xml:space="preserve"> </w:t>
            </w:r>
            <w:proofErr w:type="spellStart"/>
            <w:r w:rsidR="00460653" w:rsidRPr="00A32836">
              <w:rPr>
                <w:lang w:val="en-US"/>
              </w:rPr>
              <w:t>operantă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momentul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partea</w:t>
            </w:r>
            <w:proofErr w:type="spellEnd"/>
            <w:r w:rsidR="00460653" w:rsidRPr="00A32836">
              <w:rPr>
                <w:lang w:val="en-US"/>
              </w:rPr>
              <w:t xml:space="preserve"> </w:t>
            </w:r>
            <w:proofErr w:type="spellStart"/>
            <w:r w:rsidR="00BB2CB2" w:rsidRPr="00A32836">
              <w:rPr>
                <w:lang w:val="en-US"/>
              </w:rPr>
              <w:t>î</w:t>
            </w:r>
            <w:r w:rsidR="00460653" w:rsidRPr="00A32836">
              <w:rPr>
                <w:lang w:val="en-US"/>
              </w:rPr>
              <w:t>nculpă</w:t>
            </w:r>
            <w:proofErr w:type="spellEnd"/>
            <w:r w:rsidR="00460653" w:rsidRPr="00A32836">
              <w:rPr>
                <w:lang w:val="en-US"/>
              </w:rPr>
              <w:t xml:space="preserve"> a </w:t>
            </w:r>
            <w:proofErr w:type="spellStart"/>
            <w:r w:rsidR="00460653" w:rsidRPr="00A32836">
              <w:rPr>
                <w:lang w:val="en-US"/>
              </w:rPr>
              <w:t>intrat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întârziere</w:t>
            </w:r>
            <w:proofErr w:type="spellEnd"/>
            <w:r w:rsidR="00460653" w:rsidRPr="00A32836">
              <w:rPr>
                <w:lang w:val="en-US"/>
              </w:rPr>
              <w:t xml:space="preserve">. </w:t>
            </w:r>
          </w:p>
          <w:p w14:paraId="4CEF360C"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10.10.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responsabil</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nici</w:t>
            </w:r>
            <w:proofErr w:type="spellEnd"/>
            <w:r w:rsidR="00460653" w:rsidRPr="00A32836">
              <w:rPr>
                <w:lang w:val="en-US"/>
              </w:rPr>
              <w:t xml:space="preserve"> un </w:t>
            </w:r>
            <w:proofErr w:type="spellStart"/>
            <w:r w:rsidR="00460653" w:rsidRPr="00A32836">
              <w:rPr>
                <w:lang w:val="en-US"/>
              </w:rPr>
              <w:t>fel</w:t>
            </w:r>
            <w:proofErr w:type="spellEnd"/>
            <w:r w:rsidR="00460653" w:rsidRPr="00A32836">
              <w:rPr>
                <w:lang w:val="en-US"/>
              </w:rPr>
              <w:t xml:space="preserve"> de </w:t>
            </w:r>
            <w:proofErr w:type="spellStart"/>
            <w:r w:rsidR="00460653" w:rsidRPr="00A32836">
              <w:rPr>
                <w:lang w:val="en-US"/>
              </w:rPr>
              <w:t>daune</w:t>
            </w:r>
            <w:r w:rsidR="00C33344" w:rsidRPr="00A32836">
              <w:rPr>
                <w:lang w:val="en-US"/>
              </w:rPr>
              <w:t>-</w:t>
            </w:r>
            <w:r w:rsidR="00460653" w:rsidRPr="00A32836">
              <w:rPr>
                <w:lang w:val="en-US"/>
              </w:rPr>
              <w:t>interese</w:t>
            </w:r>
            <w:proofErr w:type="spellEnd"/>
            <w:r w:rsidR="00460653" w:rsidRPr="00A32836">
              <w:rPr>
                <w:lang w:val="en-US"/>
              </w:rPr>
              <w:t xml:space="preserve">, </w:t>
            </w:r>
            <w:proofErr w:type="spellStart"/>
            <w:r w:rsidR="00460653" w:rsidRPr="00A32836">
              <w:rPr>
                <w:lang w:val="en-US"/>
              </w:rPr>
              <w:t>compensaţii</w:t>
            </w:r>
            <w:proofErr w:type="spellEnd"/>
            <w:r w:rsidR="00460653" w:rsidRPr="00A32836">
              <w:rPr>
                <w:lang w:val="en-US"/>
              </w:rPr>
              <w:t xml:space="preserve"> </w:t>
            </w:r>
            <w:proofErr w:type="spellStart"/>
            <w:r w:rsidR="00460653" w:rsidRPr="00A32836">
              <w:rPr>
                <w:lang w:val="en-US"/>
              </w:rPr>
              <w:t>plătibile</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privinţa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adus</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muncitor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angajate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cu </w:t>
            </w:r>
            <w:proofErr w:type="spellStart"/>
            <w:r w:rsidR="00460653" w:rsidRPr="00A32836">
              <w:rPr>
                <w:lang w:val="en-US"/>
              </w:rPr>
              <w:t>excepţia</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rezult</w:t>
            </w:r>
            <w:r w:rsidR="00D74B95" w:rsidRPr="00A32836">
              <w:rPr>
                <w:lang w:val="en-US"/>
              </w:rPr>
              <w:t>î</w:t>
            </w:r>
            <w:r w:rsidR="00460653" w:rsidRPr="00A32836">
              <w:rPr>
                <w:lang w:val="en-US"/>
              </w:rPr>
              <w:t>nd</w:t>
            </w:r>
            <w:proofErr w:type="spellEnd"/>
            <w:r w:rsidR="00460653" w:rsidRPr="00A32836">
              <w:rPr>
                <w:lang w:val="en-US"/>
              </w:rPr>
              <w:t xml:space="preserve"> din vina </w:t>
            </w:r>
            <w:proofErr w:type="spellStart"/>
            <w:r w:rsidR="00460653" w:rsidRPr="00A32836">
              <w:rPr>
                <w:lang w:val="en-US"/>
              </w:rPr>
              <w:t>Beneficiarului</w:t>
            </w:r>
            <w:proofErr w:type="spellEnd"/>
            <w:r w:rsidR="00460653" w:rsidRPr="00A32836">
              <w:rPr>
                <w:lang w:val="en-US"/>
              </w:rPr>
              <w:t xml:space="preserve">, a </w:t>
            </w:r>
            <w:proofErr w:type="spellStart"/>
            <w:r w:rsidR="00460653" w:rsidRPr="00A32836">
              <w:rPr>
                <w:lang w:val="en-US"/>
              </w:rPr>
              <w:t>agenţilor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angajaţilor</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w:t>
            </w:r>
          </w:p>
          <w:p w14:paraId="0FF945ED"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w:t>
            </w:r>
            <w:r w:rsidR="00DA1062" w:rsidRPr="00A32836">
              <w:rPr>
                <w:lang w:val="en-US"/>
              </w:rPr>
              <w:t>dar</w:t>
            </w:r>
            <w:proofErr w:type="spellEnd"/>
            <w:r w:rsidR="00DA1062" w:rsidRPr="00A32836">
              <w:rPr>
                <w:lang w:val="en-US"/>
              </w:rPr>
              <w:t xml:space="preserve"> </w:t>
            </w:r>
            <w:proofErr w:type="spellStart"/>
            <w:r w:rsidR="00DA1062" w:rsidRPr="00A32836">
              <w:rPr>
                <w:lang w:val="en-US"/>
              </w:rPr>
              <w:t>pentru</w:t>
            </w:r>
            <w:proofErr w:type="spellEnd"/>
            <w:r w:rsidR="00DA1062" w:rsidRPr="00A32836">
              <w:rPr>
                <w:lang w:val="en-US"/>
              </w:rPr>
              <w:t xml:space="preserve"> </w:t>
            </w:r>
            <w:proofErr w:type="spellStart"/>
            <w:r w:rsidR="00DA1062" w:rsidRPr="00A32836">
              <w:rPr>
                <w:lang w:val="en-US"/>
              </w:rPr>
              <w:t>neexecutarea</w:t>
            </w:r>
            <w:proofErr w:type="spellEnd"/>
            <w:r w:rsidR="00DA1062" w:rsidRPr="00A32836">
              <w:rPr>
                <w:lang w:val="en-US"/>
              </w:rPr>
              <w:t xml:space="preserve"> </w:t>
            </w:r>
            <w:proofErr w:type="spellStart"/>
            <w:r w:rsidR="00DA1062" w:rsidRPr="00A32836">
              <w:rPr>
                <w:lang w:val="en-US"/>
              </w:rPr>
              <w:t>obligaț</w:t>
            </w:r>
            <w:r w:rsidR="00460653" w:rsidRPr="00A32836">
              <w:rPr>
                <w:lang w:val="en-US"/>
              </w:rPr>
              <w:t>iil</w:t>
            </w:r>
            <w:r w:rsidR="00BB2CB2" w:rsidRPr="00A32836">
              <w:rPr>
                <w:lang w:val="en-US"/>
              </w:rPr>
              <w:t>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68FC5E3A" w14:textId="77777777" w:rsidR="00460653" w:rsidRPr="00A32836" w:rsidRDefault="00460653" w:rsidP="00196AB4">
            <w:pPr>
              <w:pStyle w:val="NormalWeb"/>
              <w:tabs>
                <w:tab w:val="left" w:pos="567"/>
                <w:tab w:val="left" w:pos="1890"/>
              </w:tabs>
              <w:spacing w:line="276" w:lineRule="auto"/>
              <w:ind w:firstLine="0"/>
              <w:rPr>
                <w:lang w:val="en-US"/>
              </w:rPr>
            </w:pPr>
          </w:p>
          <w:p w14:paraId="34B7BBB3"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7A899B2" w14:textId="599B3BEF"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A1D0912" w14:textId="77777777" w:rsidR="00460653" w:rsidRPr="00FF430B" w:rsidRDefault="00460653" w:rsidP="00196AB4">
            <w:pPr>
              <w:tabs>
                <w:tab w:val="left" w:pos="567"/>
              </w:tabs>
              <w:jc w:val="both"/>
            </w:pPr>
          </w:p>
          <w:p w14:paraId="76F1D559"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692A10F" w14:textId="77777777" w:rsidR="00460653" w:rsidRPr="00A32836" w:rsidRDefault="00D53233" w:rsidP="00D53233">
            <w:pPr>
              <w:pStyle w:val="NormalWeb"/>
              <w:tabs>
                <w:tab w:val="left" w:pos="567"/>
              </w:tabs>
              <w:spacing w:line="276" w:lineRule="auto"/>
              <w:ind w:firstLine="0"/>
              <w:rPr>
                <w:lang w:val="en-US"/>
              </w:rPr>
            </w:pPr>
            <w:r w:rsidRPr="00A32836">
              <w:rPr>
                <w:lang w:val="en-US"/>
              </w:rPr>
              <w:t xml:space="preserve">12.1.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01066E"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32397B51"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623C951C"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49314656"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264320E"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12.2.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58E0EA46"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7885932"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54D2B4D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271A375"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988E2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12.3. </w:t>
            </w:r>
            <w:proofErr w:type="spellStart"/>
            <w:r w:rsidR="00460653" w:rsidRPr="00A32836">
              <w:rPr>
                <w:lang w:val="en-US"/>
              </w:rPr>
              <w:t>Contractul</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BB2CB2" w:rsidRPr="00A32836">
              <w:rPr>
                <w:lang w:val="en-US"/>
              </w:rPr>
              <w:t>rezolvit</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comunica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roofErr w:type="spellStart"/>
            <w:r w:rsidR="00460653" w:rsidRPr="00A32836">
              <w:rPr>
                <w:lang w:val="en-US"/>
              </w:rPr>
              <w:t>cele</w:t>
            </w:r>
            <w:r w:rsidRPr="00A32836">
              <w:rPr>
                <w:lang w:val="en-US"/>
              </w:rPr>
              <w:t>i</w:t>
            </w:r>
            <w:r w:rsidR="00460653" w:rsidRPr="00A32836">
              <w:rPr>
                <w:lang w:val="en-US"/>
              </w:rPr>
              <w:t>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15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indicate la </w:t>
            </w:r>
            <w:proofErr w:type="spellStart"/>
            <w:r w:rsidR="00460653" w:rsidRPr="00A32836">
              <w:rPr>
                <w:lang w:val="en-US"/>
              </w:rPr>
              <w:t>punctele</w:t>
            </w:r>
            <w:proofErr w:type="spellEnd"/>
            <w:r w:rsidR="00460653" w:rsidRPr="00A32836">
              <w:rPr>
                <w:lang w:val="en-US"/>
              </w:rPr>
              <w:t xml:space="preserve"> 1</w:t>
            </w:r>
            <w:r w:rsidR="00D379F6" w:rsidRPr="00A32836">
              <w:rPr>
                <w:lang w:val="en-US"/>
              </w:rPr>
              <w:t>2</w:t>
            </w:r>
            <w:r w:rsidR="00460653" w:rsidRPr="00A32836">
              <w:rPr>
                <w:lang w:val="en-US"/>
              </w:rPr>
              <w:t xml:space="preserve">.1 </w:t>
            </w:r>
            <w:proofErr w:type="spellStart"/>
            <w:r w:rsidR="00460653" w:rsidRPr="00A32836">
              <w:rPr>
                <w:lang w:val="en-US"/>
              </w:rPr>
              <w:t>şi</w:t>
            </w:r>
            <w:proofErr w:type="spellEnd"/>
            <w:r w:rsidR="00460653" w:rsidRPr="00A32836">
              <w:rPr>
                <w:lang w:val="en-US"/>
              </w:rPr>
              <w:t xml:space="preserve"> 1</w:t>
            </w:r>
            <w:r w:rsidR="00D379F6" w:rsidRPr="00A32836">
              <w:rPr>
                <w:lang w:val="en-US"/>
              </w:rPr>
              <w:t>2</w:t>
            </w:r>
            <w:r w:rsidR="00460653" w:rsidRPr="00A32836">
              <w:rPr>
                <w:lang w:val="en-US"/>
              </w:rPr>
              <w:t xml:space="preserve">.2 din </w:t>
            </w:r>
            <w:proofErr w:type="spellStart"/>
            <w:r w:rsidR="00460653" w:rsidRPr="00A32836">
              <w:rPr>
                <w:lang w:val="en-US"/>
              </w:rPr>
              <w:t>prezentul</w:t>
            </w:r>
            <w:proofErr w:type="spellEnd"/>
            <w:r w:rsidR="00460653" w:rsidRPr="00A32836">
              <w:rPr>
                <w:lang w:val="en-US"/>
              </w:rPr>
              <w:t xml:space="preserve"> contract.  </w:t>
            </w:r>
          </w:p>
          <w:p w14:paraId="139349EA"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lastRenderedPageBreak/>
              <w:t xml:space="preserve">12.4.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de </w:t>
            </w:r>
            <w:proofErr w:type="spellStart"/>
            <w:r w:rsidR="00BB2CB2" w:rsidRPr="00A32836">
              <w:rPr>
                <w:lang w:val="en-US"/>
              </w:rPr>
              <w:t>rezoluțiune</w:t>
            </w:r>
            <w:r w:rsidR="00460653" w:rsidRPr="00A32836">
              <w:rPr>
                <w:lang w:val="en-US"/>
              </w:rPr>
              <w:t>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w:t>
            </w:r>
            <w:proofErr w:type="spellStart"/>
            <w:r w:rsidR="00460653" w:rsidRPr="00A32836">
              <w:rPr>
                <w:lang w:val="en-US"/>
              </w:rPr>
              <w:t>recepţia</w:t>
            </w:r>
            <w:proofErr w:type="spellEnd"/>
            <w:r w:rsidR="00460653" w:rsidRPr="00A32836">
              <w:rPr>
                <w:lang w:val="en-US"/>
              </w:rPr>
              <w:t xml:space="preserve"> </w:t>
            </w:r>
            <w:proofErr w:type="spellStart"/>
            <w:r w:rsidR="00460653" w:rsidRPr="00A32836">
              <w:rPr>
                <w:lang w:val="en-US"/>
              </w:rPr>
              <w:t>cantitativă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calitativ</w:t>
            </w:r>
            <w:r w:rsidR="00D74B95" w:rsidRPr="00A32836">
              <w:rPr>
                <w:lang w:val="en-US"/>
              </w:rPr>
              <w:t>ă</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D74B95" w:rsidRPr="00A32836">
              <w:rPr>
                <w:lang w:val="en-US"/>
              </w:rPr>
              <w:t>,</w:t>
            </w:r>
            <w:r w:rsidR="00C33344" w:rsidRPr="00A32836">
              <w:rPr>
                <w:lang w:val="en-US"/>
              </w:rPr>
              <w:t xml:space="preserve"> </w:t>
            </w:r>
            <w:proofErr w:type="spellStart"/>
            <w:r w:rsidR="00D74B95" w:rsidRPr="00A32836">
              <w:rPr>
                <w:lang w:val="en-US"/>
              </w:rPr>
              <w:t>în</w:t>
            </w:r>
            <w:proofErr w:type="spellEnd"/>
            <w:r w:rsidR="00D74B95" w:rsidRPr="00A32836">
              <w:rPr>
                <w:lang w:val="en-US"/>
              </w:rPr>
              <w:t xml:space="preserve"> maximum 15 </w:t>
            </w:r>
            <w:proofErr w:type="spellStart"/>
            <w:r w:rsidR="00D74B95" w:rsidRPr="00A32836">
              <w:rPr>
                <w:lang w:val="en-US"/>
              </w:rPr>
              <w:t>zile</w:t>
            </w:r>
            <w:proofErr w:type="spellEnd"/>
            <w:r w:rsidR="00D74B95" w:rsidRPr="00A32836">
              <w:rPr>
                <w:lang w:val="en-US"/>
              </w:rPr>
              <w:t xml:space="preserve"> de la data </w:t>
            </w:r>
            <w:proofErr w:type="spellStart"/>
            <w:r w:rsidR="00BB2CB2" w:rsidRPr="00A32836">
              <w:rPr>
                <w:lang w:val="en-US"/>
              </w:rPr>
              <w:t>rezoluțiunii</w:t>
            </w:r>
            <w:proofErr w:type="spellEnd"/>
            <w:r w:rsidR="00C33344" w:rsidRPr="00A32836">
              <w:rPr>
                <w:lang w:val="en-US"/>
              </w:rPr>
              <w:t xml:space="preserve"> </w:t>
            </w:r>
            <w:proofErr w:type="spellStart"/>
            <w:r w:rsidR="00D74B95" w:rsidRPr="00A32836">
              <w:rPr>
                <w:lang w:val="en-US"/>
              </w:rPr>
              <w:t>contractului</w:t>
            </w:r>
            <w:proofErr w:type="spellEnd"/>
            <w:r w:rsidR="00D74B95" w:rsidRPr="00A32836">
              <w:rPr>
                <w:lang w:val="en-US"/>
              </w:rPr>
              <w:t>.</w:t>
            </w:r>
          </w:p>
          <w:p w14:paraId="14874943"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12.5.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BB2CB2" w:rsidRPr="00A32836">
              <w:rPr>
                <w:lang w:val="en-US"/>
              </w:rPr>
              <w:t>rezoluțiunii</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întocmi</w:t>
            </w:r>
            <w:proofErr w:type="spellEnd"/>
            <w:r w:rsidR="00460653" w:rsidRPr="00A32836">
              <w:rPr>
                <w:lang w:val="en-US"/>
              </w:rPr>
              <w:t xml:space="preserve"> </w:t>
            </w:r>
            <w:proofErr w:type="spellStart"/>
            <w:r w:rsidR="00460653" w:rsidRPr="00A32836">
              <w:rPr>
                <w:lang w:val="en-US"/>
              </w:rPr>
              <w:t>situaţia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efectiv</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inventarul</w:t>
            </w:r>
            <w:proofErr w:type="spellEnd"/>
            <w:r w:rsidR="00460653" w:rsidRPr="00A32836">
              <w:rPr>
                <w:lang w:val="en-US"/>
              </w:rPr>
              <w:t xml:space="preserve"> </w:t>
            </w:r>
            <w:proofErr w:type="spellStart"/>
            <w:r w:rsidR="00460653" w:rsidRPr="00A32836">
              <w:rPr>
                <w:lang w:val="en-US"/>
              </w:rPr>
              <w:t>materialelor</w:t>
            </w:r>
            <w:proofErr w:type="spellEnd"/>
            <w:r w:rsidR="00460653" w:rsidRPr="00A32836">
              <w:rPr>
                <w:lang w:val="en-US"/>
              </w:rPr>
              <w:t xml:space="preserve">, </w:t>
            </w:r>
            <w:proofErr w:type="spellStart"/>
            <w:r w:rsidR="00460653" w:rsidRPr="00A32836">
              <w:rPr>
                <w:lang w:val="en-US"/>
              </w:rPr>
              <w:t>utilajelor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care se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stabili</w:t>
            </w:r>
            <w:proofErr w:type="spellEnd"/>
            <w:r w:rsidR="00460653" w:rsidRPr="00A32836">
              <w:rPr>
                <w:lang w:val="en-US"/>
              </w:rPr>
              <w:t xml:space="preserve"> </w:t>
            </w:r>
            <w:proofErr w:type="spellStart"/>
            <w:r w:rsidR="00460653" w:rsidRPr="00A32836">
              <w:rPr>
                <w:lang w:val="en-US"/>
              </w:rPr>
              <w:t>sumele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pe care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suporte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din vina </w:t>
            </w:r>
            <w:proofErr w:type="spellStart"/>
            <w:r w:rsidR="00460653" w:rsidRPr="00A32836">
              <w:rPr>
                <w:lang w:val="en-US"/>
              </w:rPr>
              <w:t>căruia</w:t>
            </w:r>
            <w:proofErr w:type="spellEnd"/>
            <w:r w:rsidR="00460653" w:rsidRPr="00A32836">
              <w:rPr>
                <w:lang w:val="en-US"/>
              </w:rPr>
              <w:t xml:space="preserve"> s-a </w:t>
            </w:r>
            <w:proofErr w:type="spellStart"/>
            <w:r w:rsidR="00BB2CB2" w:rsidRPr="00A32836">
              <w:rPr>
                <w:lang w:val="en-US"/>
              </w:rPr>
              <w:t>rezolvit</w:t>
            </w:r>
            <w:proofErr w:type="spellEnd"/>
            <w:r w:rsidR="00C33344" w:rsidRPr="00A32836">
              <w:rPr>
                <w:lang w:val="en-US"/>
              </w:rPr>
              <w:t xml:space="preserve"> </w:t>
            </w:r>
            <w:proofErr w:type="spellStart"/>
            <w:r w:rsidR="00460653" w:rsidRPr="00A32836">
              <w:rPr>
                <w:lang w:val="en-US"/>
              </w:rPr>
              <w:t>contractul</w:t>
            </w:r>
            <w:proofErr w:type="spellEnd"/>
            <w:r w:rsidR="00460653" w:rsidRPr="00A32836">
              <w:rPr>
                <w:lang w:val="en-US"/>
              </w:rPr>
              <w:t xml:space="preserve">. </w:t>
            </w:r>
          </w:p>
          <w:p w14:paraId="25124C1C"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12.6.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rez</w:t>
            </w:r>
            <w:r w:rsidR="00892A6D" w:rsidRPr="00A32836">
              <w:rPr>
                <w:lang w:val="en-US"/>
              </w:rPr>
              <w:t>oluțiunea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continua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respectarea</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
          <w:p w14:paraId="49FE8D90" w14:textId="77777777" w:rsidR="00E22640" w:rsidRPr="00A32836" w:rsidRDefault="00E22640" w:rsidP="00E22640">
            <w:pPr>
              <w:pStyle w:val="NormalWeb"/>
              <w:tabs>
                <w:tab w:val="left" w:pos="567"/>
                <w:tab w:val="left" w:pos="2070"/>
              </w:tabs>
              <w:ind w:firstLine="0"/>
              <w:rPr>
                <w:lang w:val="en-US"/>
              </w:rPr>
            </w:pPr>
            <w:r w:rsidRPr="00A32836">
              <w:rPr>
                <w:lang w:val="en-US"/>
              </w:rPr>
              <w:t xml:space="preserve">12.7. </w:t>
            </w:r>
            <w:proofErr w:type="spellStart"/>
            <w:r w:rsidRPr="00A32836">
              <w:rPr>
                <w:lang w:val="en-US"/>
              </w:rPr>
              <w:t>Cazuri</w:t>
            </w:r>
            <w:proofErr w:type="spellEnd"/>
            <w:r w:rsidRPr="00A32836">
              <w:rPr>
                <w:lang w:val="en-US"/>
              </w:rPr>
              <w:t xml:space="preserve"> </w:t>
            </w:r>
            <w:proofErr w:type="spellStart"/>
            <w:r w:rsidRPr="00A32836">
              <w:rPr>
                <w:lang w:val="en-US"/>
              </w:rPr>
              <w:t>specifice</w:t>
            </w:r>
            <w:proofErr w:type="spellEnd"/>
            <w:r w:rsidRPr="00A32836">
              <w:rPr>
                <w:lang w:val="en-US"/>
              </w:rPr>
              <w:t xml:space="preserve"> de </w:t>
            </w:r>
            <w:proofErr w:type="spellStart"/>
            <w:r w:rsidRPr="00A32836">
              <w:rPr>
                <w:lang w:val="en-US"/>
              </w:rPr>
              <w:t>încetare</w:t>
            </w:r>
            <w:proofErr w:type="spellEnd"/>
            <w:r w:rsidRPr="00A32836">
              <w:rPr>
                <w:lang w:val="en-US"/>
              </w:rPr>
              <w:t xml:space="preserve"> a </w:t>
            </w:r>
            <w:proofErr w:type="spellStart"/>
            <w:r w:rsidRPr="00A32836">
              <w:rPr>
                <w:lang w:val="en-US"/>
              </w:rPr>
              <w:t>contractului</w:t>
            </w:r>
            <w:proofErr w:type="spellEnd"/>
            <w:r w:rsidRPr="00A32836">
              <w:rPr>
                <w:lang w:val="en-US"/>
              </w:rPr>
              <w:t xml:space="preserve">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w:t>
            </w:r>
          </w:p>
          <w:p w14:paraId="45899A6A" w14:textId="77777777" w:rsidR="00E22640" w:rsidRPr="00A32836" w:rsidRDefault="00E22640" w:rsidP="00E22640">
            <w:pPr>
              <w:pStyle w:val="NormalWeb"/>
              <w:tabs>
                <w:tab w:val="left" w:pos="567"/>
                <w:tab w:val="left" w:pos="2070"/>
              </w:tabs>
              <w:ind w:firstLine="284"/>
              <w:rPr>
                <w:lang w:val="en-US"/>
              </w:rPr>
            </w:pPr>
            <w:r w:rsidRPr="00A32836">
              <w:rPr>
                <w:lang w:val="en-US"/>
              </w:rPr>
              <w:t xml:space="preserve">     </w:t>
            </w:r>
            <w:proofErr w:type="spellStart"/>
            <w:r w:rsidR="00F168DC" w:rsidRPr="00A32836">
              <w:rPr>
                <w:lang w:val="en-US"/>
              </w:rPr>
              <w:t>Beneficiarul</w:t>
            </w:r>
            <w:proofErr w:type="spellEnd"/>
            <w:r w:rsidRPr="00A32836">
              <w:rPr>
                <w:lang w:val="en-US"/>
              </w:rPr>
              <w:t xml:space="preserve"> are </w:t>
            </w:r>
            <w:proofErr w:type="spellStart"/>
            <w:r w:rsidRPr="00A32836">
              <w:rPr>
                <w:lang w:val="en-US"/>
              </w:rPr>
              <w:t>dreptul</w:t>
            </w:r>
            <w:proofErr w:type="spellEnd"/>
            <w:r w:rsidRPr="00A32836">
              <w:rPr>
                <w:lang w:val="en-US"/>
              </w:rPr>
              <w:t xml:space="preserve"> de a </w:t>
            </w:r>
            <w:proofErr w:type="spellStart"/>
            <w:r w:rsidR="0060188C" w:rsidRPr="00A32836">
              <w:rPr>
                <w:lang w:val="en-US"/>
              </w:rPr>
              <w:t>rezolvi</w:t>
            </w:r>
            <w:proofErr w:type="spellEnd"/>
            <w:r w:rsidR="00C33344" w:rsidRPr="00A32836">
              <w:rPr>
                <w:lang w:val="en-US"/>
              </w:rPr>
              <w:t xml:space="preserve"> </w:t>
            </w:r>
            <w:r w:rsidRPr="00A32836">
              <w:rPr>
                <w:lang w:val="en-US"/>
              </w:rPr>
              <w:t xml:space="preserve">unilateral un contract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perioada</w:t>
            </w:r>
            <w:proofErr w:type="spellEnd"/>
            <w:r w:rsidRPr="00A32836">
              <w:rPr>
                <w:lang w:val="en-US"/>
              </w:rPr>
              <w:t xml:space="preserve"> de </w:t>
            </w:r>
            <w:proofErr w:type="spellStart"/>
            <w:r w:rsidRPr="00A32836">
              <w:rPr>
                <w:lang w:val="en-US"/>
              </w:rPr>
              <w:t>valabilitate</w:t>
            </w:r>
            <w:proofErr w:type="spellEnd"/>
            <w:r w:rsidRPr="00A32836">
              <w:rPr>
                <w:lang w:val="en-US"/>
              </w:rPr>
              <w:t xml:space="preserve"> a </w:t>
            </w:r>
            <w:proofErr w:type="spellStart"/>
            <w:r w:rsidRPr="00A32836">
              <w:rPr>
                <w:lang w:val="en-US"/>
              </w:rPr>
              <w:t>acestuia</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următoarele</w:t>
            </w:r>
            <w:proofErr w:type="spellEnd"/>
            <w:r w:rsidRPr="00A32836">
              <w:rPr>
                <w:lang w:val="en-US"/>
              </w:rPr>
              <w:t xml:space="preserve"> </w:t>
            </w:r>
            <w:proofErr w:type="spellStart"/>
            <w:r w:rsidRPr="00A32836">
              <w:rPr>
                <w:lang w:val="en-US"/>
              </w:rPr>
              <w:t>situaţii</w:t>
            </w:r>
            <w:proofErr w:type="spellEnd"/>
            <w:r w:rsidRPr="00A32836">
              <w:rPr>
                <w:lang w:val="en-US"/>
              </w:rPr>
              <w:t>:</w:t>
            </w:r>
          </w:p>
          <w:p w14:paraId="4AF5AAD3" w14:textId="77777777" w:rsidR="00E22640" w:rsidRPr="00A32836" w:rsidRDefault="00E22640" w:rsidP="00E22640">
            <w:pPr>
              <w:pStyle w:val="NormalWeb"/>
              <w:tabs>
                <w:tab w:val="left" w:pos="567"/>
                <w:tab w:val="left" w:pos="2070"/>
              </w:tabs>
              <w:rPr>
                <w:lang w:val="en-US"/>
              </w:rPr>
            </w:pPr>
            <w:r w:rsidRPr="00A32836">
              <w:rPr>
                <w:lang w:val="en-US"/>
              </w:rPr>
              <w:t xml:space="preserve">    a) </w:t>
            </w:r>
            <w:proofErr w:type="spellStart"/>
            <w:r w:rsidRPr="00A32836">
              <w:rPr>
                <w:lang w:val="en-US"/>
              </w:rPr>
              <w:t>contractantul</w:t>
            </w:r>
            <w:proofErr w:type="spellEnd"/>
            <w:r w:rsidRPr="00A32836">
              <w:rPr>
                <w:lang w:val="en-US"/>
              </w:rPr>
              <w:t xml:space="preserve"> se </w:t>
            </w:r>
            <w:proofErr w:type="spellStart"/>
            <w:r w:rsidRPr="00A32836">
              <w:rPr>
                <w:lang w:val="en-US"/>
              </w:rPr>
              <w:t>afla</w:t>
            </w:r>
            <w:proofErr w:type="spellEnd"/>
            <w:r w:rsidRPr="00A32836">
              <w:rPr>
                <w:lang w:val="en-US"/>
              </w:rPr>
              <w:t xml:space="preserve">, la </w:t>
            </w:r>
            <w:proofErr w:type="spellStart"/>
            <w:r w:rsidRPr="00A32836">
              <w:rPr>
                <w:lang w:val="en-US"/>
              </w:rPr>
              <w:t>momentul</w:t>
            </w:r>
            <w:proofErr w:type="spellEnd"/>
            <w:r w:rsidRPr="00A32836">
              <w:rPr>
                <w:lang w:val="en-US"/>
              </w:rPr>
              <w:t xml:space="preserve"> </w:t>
            </w:r>
            <w:proofErr w:type="spellStart"/>
            <w:r w:rsidRPr="00A32836">
              <w:rPr>
                <w:lang w:val="en-US"/>
              </w:rPr>
              <w:t>atribuirii</w:t>
            </w:r>
            <w:proofErr w:type="spellEnd"/>
            <w:r w:rsidRPr="00A32836">
              <w:rPr>
                <w:lang w:val="en-US"/>
              </w:rPr>
              <w:t xml:space="preserve"> </w:t>
            </w:r>
            <w:proofErr w:type="spellStart"/>
            <w:r w:rsidRPr="00A32836">
              <w:rPr>
                <w:lang w:val="en-US"/>
              </w:rPr>
              <w:t>lui</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situaţiile</w:t>
            </w:r>
            <w:proofErr w:type="spellEnd"/>
            <w:r w:rsidRPr="00A32836">
              <w:rPr>
                <w:lang w:val="en-US"/>
              </w:rPr>
              <w:t xml:space="preserve"> care </w:t>
            </w:r>
            <w:proofErr w:type="spellStart"/>
            <w:r w:rsidRPr="00A32836">
              <w:rPr>
                <w:lang w:val="en-US"/>
              </w:rPr>
              <w:t>ar</w:t>
            </w:r>
            <w:proofErr w:type="spellEnd"/>
            <w:r w:rsidRPr="00A32836">
              <w:rPr>
                <w:lang w:val="en-US"/>
              </w:rPr>
              <w:t xml:space="preserve"> fi </w:t>
            </w:r>
            <w:proofErr w:type="spellStart"/>
            <w:r w:rsidRPr="00A32836">
              <w:rPr>
                <w:lang w:val="en-US"/>
              </w:rPr>
              <w:t>determinat</w:t>
            </w:r>
            <w:proofErr w:type="spellEnd"/>
            <w:r w:rsidRPr="00A32836">
              <w:rPr>
                <w:lang w:val="en-US"/>
              </w:rPr>
              <w:t xml:space="preserve"> </w:t>
            </w:r>
            <w:proofErr w:type="spellStart"/>
            <w:r w:rsidRPr="00A32836">
              <w:rPr>
                <w:lang w:val="en-US"/>
              </w:rPr>
              <w:t>excluderea</w:t>
            </w:r>
            <w:proofErr w:type="spellEnd"/>
            <w:r w:rsidRPr="00A32836">
              <w:rPr>
                <w:lang w:val="en-US"/>
              </w:rPr>
              <w:t xml:space="preserve"> </w:t>
            </w:r>
            <w:proofErr w:type="spellStart"/>
            <w:r w:rsidRPr="00A32836">
              <w:rPr>
                <w:lang w:val="en-US"/>
              </w:rPr>
              <w:t>sa</w:t>
            </w:r>
            <w:proofErr w:type="spellEnd"/>
            <w:r w:rsidRPr="00A32836">
              <w:rPr>
                <w:lang w:val="en-US"/>
              </w:rPr>
              <w:t xml:space="preserve"> din </w:t>
            </w:r>
            <w:proofErr w:type="spellStart"/>
            <w:r w:rsidRPr="00A32836">
              <w:rPr>
                <w:lang w:val="en-US"/>
              </w:rPr>
              <w:t>proce</w:t>
            </w:r>
            <w:r w:rsidR="00C33344" w:rsidRPr="00A32836">
              <w:rPr>
                <w:lang w:val="en-US"/>
              </w:rPr>
              <w:t>dura</w:t>
            </w:r>
            <w:proofErr w:type="spellEnd"/>
            <w:r w:rsidR="00C33344" w:rsidRPr="00A32836">
              <w:rPr>
                <w:lang w:val="en-US"/>
              </w:rPr>
              <w:t xml:space="preserve"> de </w:t>
            </w:r>
            <w:proofErr w:type="spellStart"/>
            <w:r w:rsidR="00C33344" w:rsidRPr="00A32836">
              <w:rPr>
                <w:lang w:val="en-US"/>
              </w:rPr>
              <w:t>atribuire</w:t>
            </w:r>
            <w:proofErr w:type="spellEnd"/>
            <w:r w:rsidR="00C33344" w:rsidRPr="00A32836">
              <w:rPr>
                <w:lang w:val="en-US"/>
              </w:rPr>
              <w:t xml:space="preserve"> </w:t>
            </w:r>
            <w:proofErr w:type="spellStart"/>
            <w:r w:rsidR="00C33344" w:rsidRPr="00A32836">
              <w:rPr>
                <w:lang w:val="en-US"/>
              </w:rPr>
              <w:t>potrivit</w:t>
            </w:r>
            <w:proofErr w:type="spellEnd"/>
            <w:r w:rsidR="00C33344" w:rsidRPr="00A32836">
              <w:rPr>
                <w:lang w:val="en-US"/>
              </w:rPr>
              <w:t xml:space="preserve"> art.</w:t>
            </w:r>
            <w:r w:rsidR="00DF4DCF" w:rsidRPr="00A32836">
              <w:rPr>
                <w:lang w:val="en-US"/>
              </w:rPr>
              <w:t xml:space="preserve"> </w:t>
            </w:r>
            <w:r w:rsidRPr="00A32836">
              <w:rPr>
                <w:lang w:val="en-US"/>
              </w:rPr>
              <w:t>19</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FF5CB2"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4DA74415" w14:textId="77777777" w:rsidR="00E22640" w:rsidRPr="00A32836" w:rsidRDefault="00E22640" w:rsidP="00E22640">
            <w:pPr>
              <w:pStyle w:val="NormalWeb"/>
              <w:tabs>
                <w:tab w:val="left" w:pos="567"/>
                <w:tab w:val="left" w:pos="2070"/>
              </w:tabs>
              <w:rPr>
                <w:lang w:val="en-US"/>
              </w:rPr>
            </w:pPr>
            <w:r w:rsidRPr="00A32836">
              <w:rPr>
                <w:lang w:val="en-US"/>
              </w:rPr>
              <w:t xml:space="preserve">    b) </w:t>
            </w:r>
            <w:proofErr w:type="spellStart"/>
            <w:r w:rsidRPr="00A32836">
              <w:rPr>
                <w:lang w:val="en-US"/>
              </w:rPr>
              <w:t>contractul</w:t>
            </w:r>
            <w:proofErr w:type="spellEnd"/>
            <w:r w:rsidRPr="00A32836">
              <w:rPr>
                <w:lang w:val="en-US"/>
              </w:rPr>
              <w:t xml:space="preserve"> a </w:t>
            </w:r>
            <w:proofErr w:type="spellStart"/>
            <w:r w:rsidRPr="00A32836">
              <w:rPr>
                <w:lang w:val="en-US"/>
              </w:rPr>
              <w:t>făcut</w:t>
            </w:r>
            <w:proofErr w:type="spellEnd"/>
            <w:r w:rsidRPr="00A32836">
              <w:rPr>
                <w:lang w:val="en-US"/>
              </w:rPr>
              <w:t xml:space="preserve"> </w:t>
            </w:r>
            <w:proofErr w:type="spellStart"/>
            <w:r w:rsidRPr="00A32836">
              <w:rPr>
                <w:lang w:val="en-US"/>
              </w:rPr>
              <w:t>obiectul</w:t>
            </w:r>
            <w:proofErr w:type="spellEnd"/>
            <w:r w:rsidRPr="00A32836">
              <w:rPr>
                <w:lang w:val="en-US"/>
              </w:rPr>
              <w:t xml:space="preserve"> </w:t>
            </w:r>
            <w:proofErr w:type="spellStart"/>
            <w:r w:rsidRPr="00A32836">
              <w:rPr>
                <w:lang w:val="en-US"/>
              </w:rPr>
              <w:t>unei</w:t>
            </w:r>
            <w:proofErr w:type="spellEnd"/>
            <w:r w:rsidRPr="00A32836">
              <w:rPr>
                <w:lang w:val="en-US"/>
              </w:rPr>
              <w:t xml:space="preserve"> </w:t>
            </w:r>
            <w:proofErr w:type="spellStart"/>
            <w:r w:rsidRPr="00A32836">
              <w:rPr>
                <w:lang w:val="en-US"/>
              </w:rPr>
              <w:t>modificări</w:t>
            </w:r>
            <w:proofErr w:type="spellEnd"/>
            <w:r w:rsidRPr="00A32836">
              <w:rPr>
                <w:lang w:val="en-US"/>
              </w:rPr>
              <w:t xml:space="preserve"> </w:t>
            </w:r>
            <w:proofErr w:type="spellStart"/>
            <w:r w:rsidRPr="00A32836">
              <w:rPr>
                <w:lang w:val="en-US"/>
              </w:rPr>
              <w:t>substanțiale</w:t>
            </w:r>
            <w:proofErr w:type="spellEnd"/>
            <w:r w:rsidRPr="00A32836">
              <w:rPr>
                <w:lang w:val="en-US"/>
              </w:rPr>
              <w:t xml:space="preserve"> care </w:t>
            </w:r>
            <w:proofErr w:type="spellStart"/>
            <w:r w:rsidRPr="00A32836">
              <w:rPr>
                <w:lang w:val="en-US"/>
              </w:rPr>
              <w:t>necesita</w:t>
            </w:r>
            <w:proofErr w:type="spellEnd"/>
            <w:r w:rsidRPr="00A32836">
              <w:rPr>
                <w:lang w:val="en-US"/>
              </w:rPr>
              <w:t xml:space="preserve"> o </w:t>
            </w:r>
            <w:proofErr w:type="spellStart"/>
            <w:r w:rsidRPr="00A32836">
              <w:rPr>
                <w:lang w:val="en-US"/>
              </w:rPr>
              <w:t>nouă</w:t>
            </w:r>
            <w:proofErr w:type="spellEnd"/>
            <w:r w:rsidRPr="00A32836">
              <w:rPr>
                <w:lang w:val="en-US"/>
              </w:rPr>
              <w:t xml:space="preserve"> </w:t>
            </w:r>
            <w:proofErr w:type="spellStart"/>
            <w:r w:rsidRPr="00A32836">
              <w:rPr>
                <w:lang w:val="en-US"/>
              </w:rPr>
              <w:t>procedură</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w:t>
            </w:r>
            <w:proofErr w:type="spellStart"/>
            <w:r w:rsidRPr="00A32836">
              <w:rPr>
                <w:lang w:val="en-US"/>
              </w:rPr>
              <w:t>publică</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conformitate</w:t>
            </w:r>
            <w:proofErr w:type="spellEnd"/>
            <w:r w:rsidRPr="00A32836">
              <w:rPr>
                <w:lang w:val="en-US"/>
              </w:rPr>
              <w:t xml:space="preserve"> cu art. 76</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24EBB4E5" w14:textId="77777777" w:rsidR="00E22640" w:rsidRPr="00A32836" w:rsidRDefault="00E22640" w:rsidP="00E22640">
            <w:pPr>
              <w:pStyle w:val="NormalWeb"/>
              <w:tabs>
                <w:tab w:val="left" w:pos="567"/>
                <w:tab w:val="left" w:pos="2070"/>
              </w:tabs>
              <w:rPr>
                <w:lang w:val="en-US"/>
              </w:rPr>
            </w:pPr>
            <w:r w:rsidRPr="00A32836">
              <w:rPr>
                <w:lang w:val="en-US"/>
              </w:rPr>
              <w:t xml:space="preserve">    c) </w:t>
            </w:r>
            <w:proofErr w:type="spellStart"/>
            <w:r w:rsidRPr="00A32836">
              <w:rPr>
                <w:lang w:val="en-US"/>
              </w:rPr>
              <w:t>contractul</w:t>
            </w:r>
            <w:proofErr w:type="spellEnd"/>
            <w:r w:rsidRPr="00A32836">
              <w:rPr>
                <w:lang w:val="en-US"/>
              </w:rPr>
              <w:t xml:space="preserve"> nu </w:t>
            </w:r>
            <w:proofErr w:type="spellStart"/>
            <w:r w:rsidRPr="00A32836">
              <w:rPr>
                <w:lang w:val="en-US"/>
              </w:rPr>
              <w:t>ar</w:t>
            </w:r>
            <w:proofErr w:type="spellEnd"/>
            <w:r w:rsidRPr="00A32836">
              <w:rPr>
                <w:lang w:val="en-US"/>
              </w:rPr>
              <w:t xml:space="preserve"> fi </w:t>
            </w:r>
            <w:proofErr w:type="spellStart"/>
            <w:r w:rsidRPr="00A32836">
              <w:rPr>
                <w:lang w:val="en-US"/>
              </w:rPr>
              <w:t>trebuit</w:t>
            </w:r>
            <w:proofErr w:type="spellEnd"/>
            <w:r w:rsidRPr="00A32836">
              <w:rPr>
                <w:lang w:val="en-US"/>
              </w:rPr>
              <w:t xml:space="preserve"> </w:t>
            </w:r>
            <w:proofErr w:type="spellStart"/>
            <w:r w:rsidRPr="00A32836">
              <w:rPr>
                <w:lang w:val="en-US"/>
              </w:rPr>
              <w:t>să</w:t>
            </w:r>
            <w:proofErr w:type="spellEnd"/>
            <w:r w:rsidRPr="00A32836">
              <w:rPr>
                <w:lang w:val="en-US"/>
              </w:rPr>
              <w:t xml:space="preserve"> fie </w:t>
            </w:r>
            <w:proofErr w:type="spellStart"/>
            <w:r w:rsidRPr="00A32836">
              <w:rPr>
                <w:lang w:val="en-US"/>
              </w:rPr>
              <w:t>atribui</w:t>
            </w:r>
            <w:r w:rsidR="00C33344" w:rsidRPr="00A32836">
              <w:rPr>
                <w:lang w:val="en-US"/>
              </w:rPr>
              <w:t>t</w:t>
            </w:r>
            <w:proofErr w:type="spellEnd"/>
            <w:r w:rsidR="00C33344" w:rsidRPr="00A32836">
              <w:rPr>
                <w:lang w:val="en-US"/>
              </w:rPr>
              <w:t xml:space="preserve"> </w:t>
            </w:r>
            <w:proofErr w:type="spellStart"/>
            <w:r w:rsidR="00C33344" w:rsidRPr="00A32836">
              <w:rPr>
                <w:lang w:val="en-US"/>
              </w:rPr>
              <w:t>contractantului</w:t>
            </w:r>
            <w:proofErr w:type="spellEnd"/>
            <w:r w:rsidR="00C33344" w:rsidRPr="00A32836">
              <w:rPr>
                <w:lang w:val="en-US"/>
              </w:rPr>
              <w:t xml:space="preserve"> </w:t>
            </w:r>
            <w:proofErr w:type="spellStart"/>
            <w:r w:rsidR="00C33344" w:rsidRPr="00A32836">
              <w:rPr>
                <w:lang w:val="en-US"/>
              </w:rPr>
              <w:t>respectiv</w:t>
            </w:r>
            <w:proofErr w:type="spellEnd"/>
            <w:r w:rsidR="00C33344" w:rsidRPr="00A32836">
              <w:rPr>
                <w:lang w:val="en-US"/>
              </w:rPr>
              <w:t xml:space="preserve">, </w:t>
            </w:r>
            <w:proofErr w:type="spellStart"/>
            <w:r w:rsidR="00C33344" w:rsidRPr="00A32836">
              <w:rPr>
                <w:lang w:val="en-US"/>
              </w:rPr>
              <w:t>avâ</w:t>
            </w:r>
            <w:r w:rsidRPr="00A32836">
              <w:rPr>
                <w:lang w:val="en-US"/>
              </w:rPr>
              <w:t>nd</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vedere</w:t>
            </w:r>
            <w:proofErr w:type="spellEnd"/>
            <w:r w:rsidRPr="00A32836">
              <w:rPr>
                <w:lang w:val="en-US"/>
              </w:rPr>
              <w:t xml:space="preserve"> o </w:t>
            </w:r>
            <w:proofErr w:type="spellStart"/>
            <w:r w:rsidRPr="00A32836">
              <w:rPr>
                <w:lang w:val="en-US"/>
              </w:rPr>
              <w:t>încălcare</w:t>
            </w:r>
            <w:proofErr w:type="spellEnd"/>
            <w:r w:rsidRPr="00A32836">
              <w:rPr>
                <w:lang w:val="en-US"/>
              </w:rPr>
              <w:t xml:space="preserve"> </w:t>
            </w:r>
            <w:proofErr w:type="spellStart"/>
            <w:r w:rsidRPr="00A32836">
              <w:rPr>
                <w:lang w:val="en-US"/>
              </w:rPr>
              <w:t>gravă</w:t>
            </w:r>
            <w:proofErr w:type="spellEnd"/>
            <w:r w:rsidRPr="00A32836">
              <w:rPr>
                <w:lang w:val="en-US"/>
              </w:rPr>
              <w:t xml:space="preserve"> a </w:t>
            </w:r>
            <w:proofErr w:type="spellStart"/>
            <w:r w:rsidRPr="00A32836">
              <w:rPr>
                <w:lang w:val="en-US"/>
              </w:rPr>
              <w:t>obligaţiilor</w:t>
            </w:r>
            <w:proofErr w:type="spellEnd"/>
            <w:r w:rsidRPr="00A32836">
              <w:rPr>
                <w:lang w:val="en-US"/>
              </w:rPr>
              <w:t xml:space="preserve"> </w:t>
            </w:r>
            <w:proofErr w:type="spellStart"/>
            <w:r w:rsidRPr="00A32836">
              <w:rPr>
                <w:lang w:val="en-US"/>
              </w:rPr>
              <w:t>ce</w:t>
            </w:r>
            <w:proofErr w:type="spellEnd"/>
            <w:r w:rsidRPr="00A32836">
              <w:rPr>
                <w:lang w:val="en-US"/>
              </w:rPr>
              <w:t xml:space="preserve"> </w:t>
            </w:r>
            <w:proofErr w:type="spellStart"/>
            <w:r w:rsidRPr="00A32836">
              <w:rPr>
                <w:lang w:val="en-US"/>
              </w:rPr>
              <w:t>rezultă</w:t>
            </w:r>
            <w:proofErr w:type="spellEnd"/>
            <w:r w:rsidRPr="00A32836">
              <w:rPr>
                <w:lang w:val="en-US"/>
              </w:rPr>
              <w:t xml:space="preserve"> din </w:t>
            </w:r>
            <w:proofErr w:type="spellStart"/>
            <w:r w:rsidR="00802287" w:rsidRPr="00A32836">
              <w:rPr>
                <w:lang w:val="en-US"/>
              </w:rPr>
              <w:t>Legea</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 xml:space="preserve"> </w:t>
            </w:r>
            <w:proofErr w:type="spellStart"/>
            <w:r w:rsidRPr="00A32836">
              <w:rPr>
                <w:lang w:val="en-US"/>
              </w:rPr>
              <w:t>și</w:t>
            </w:r>
            <w:proofErr w:type="spellEnd"/>
            <w:r w:rsidRPr="00A32836">
              <w:rPr>
                <w:lang w:val="en-US"/>
              </w:rPr>
              <w:t>/</w:t>
            </w:r>
            <w:proofErr w:type="spellStart"/>
            <w:r w:rsidRPr="00A32836">
              <w:rPr>
                <w:lang w:val="en-US"/>
              </w:rPr>
              <w:t>sau</w:t>
            </w:r>
            <w:proofErr w:type="spellEnd"/>
            <w:r w:rsidRPr="00A32836">
              <w:rPr>
                <w:lang w:val="en-US"/>
              </w:rPr>
              <w:t xml:space="preserve"> </w:t>
            </w:r>
            <w:proofErr w:type="spellStart"/>
            <w:r w:rsidRPr="00A32836">
              <w:rPr>
                <w:lang w:val="en-US"/>
              </w:rPr>
              <w:t>tratatele</w:t>
            </w:r>
            <w:proofErr w:type="spellEnd"/>
            <w:r w:rsidRPr="00A32836">
              <w:rPr>
                <w:lang w:val="en-US"/>
              </w:rPr>
              <w:t xml:space="preserve"> </w:t>
            </w:r>
            <w:proofErr w:type="spellStart"/>
            <w:r w:rsidRPr="00A32836">
              <w:rPr>
                <w:lang w:val="en-US"/>
              </w:rPr>
              <w:t>internaţionale</w:t>
            </w:r>
            <w:proofErr w:type="spellEnd"/>
            <w:r w:rsidRPr="00A32836">
              <w:rPr>
                <w:lang w:val="en-US"/>
              </w:rPr>
              <w:t xml:space="preserve"> la care </w:t>
            </w:r>
            <w:proofErr w:type="spellStart"/>
            <w:r w:rsidRPr="00A32836">
              <w:rPr>
                <w:lang w:val="en-US"/>
              </w:rPr>
              <w:t>Republica</w:t>
            </w:r>
            <w:proofErr w:type="spellEnd"/>
            <w:r w:rsidRPr="00A32836">
              <w:rPr>
                <w:lang w:val="en-US"/>
              </w:rPr>
              <w:t xml:space="preserve"> Moldova </w:t>
            </w:r>
            <w:proofErr w:type="spellStart"/>
            <w:r w:rsidRPr="00A32836">
              <w:rPr>
                <w:lang w:val="en-US"/>
              </w:rPr>
              <w:t>este</w:t>
            </w:r>
            <w:proofErr w:type="spellEnd"/>
            <w:r w:rsidRPr="00A32836">
              <w:rPr>
                <w:lang w:val="en-US"/>
              </w:rPr>
              <w:t xml:space="preserve"> </w:t>
            </w:r>
            <w:proofErr w:type="spellStart"/>
            <w:r w:rsidRPr="00A32836">
              <w:rPr>
                <w:lang w:val="en-US"/>
              </w:rPr>
              <w:t>parte</w:t>
            </w:r>
            <w:proofErr w:type="spellEnd"/>
            <w:r w:rsidRPr="00A32836">
              <w:rPr>
                <w:lang w:val="en-US"/>
              </w:rPr>
              <w:t xml:space="preserve">, care a </w:t>
            </w:r>
            <w:proofErr w:type="spellStart"/>
            <w:r w:rsidRPr="00A32836">
              <w:rPr>
                <w:lang w:val="en-US"/>
              </w:rPr>
              <w:t>fost</w:t>
            </w:r>
            <w:proofErr w:type="spellEnd"/>
            <w:r w:rsidRPr="00A32836">
              <w:rPr>
                <w:lang w:val="en-US"/>
              </w:rPr>
              <w:t xml:space="preserve"> </w:t>
            </w:r>
            <w:proofErr w:type="spellStart"/>
            <w:r w:rsidRPr="00A32836">
              <w:rPr>
                <w:lang w:val="en-US"/>
              </w:rPr>
              <w:t>constatată</w:t>
            </w:r>
            <w:proofErr w:type="spellEnd"/>
            <w:r w:rsidRPr="00A32836">
              <w:rPr>
                <w:lang w:val="en-US"/>
              </w:rPr>
              <w:t xml:space="preserve"> </w:t>
            </w:r>
            <w:proofErr w:type="spellStart"/>
            <w:r w:rsidRPr="00A32836">
              <w:rPr>
                <w:lang w:val="en-US"/>
              </w:rPr>
              <w:t>printr</w:t>
            </w:r>
            <w:proofErr w:type="spellEnd"/>
            <w:r w:rsidRPr="00A32836">
              <w:rPr>
                <w:lang w:val="en-US"/>
              </w:rPr>
              <w:t xml:space="preserve">-o </w:t>
            </w:r>
            <w:proofErr w:type="spellStart"/>
            <w:r w:rsidRPr="00A32836">
              <w:rPr>
                <w:lang w:val="en-US"/>
              </w:rPr>
              <w:t>decizie</w:t>
            </w:r>
            <w:proofErr w:type="spellEnd"/>
            <w:r w:rsidRPr="00A32836">
              <w:rPr>
                <w:lang w:val="en-US"/>
              </w:rPr>
              <w:t xml:space="preserve"> a </w:t>
            </w:r>
            <w:proofErr w:type="spellStart"/>
            <w:r w:rsidRPr="00A32836">
              <w:rPr>
                <w:lang w:val="en-US"/>
              </w:rPr>
              <w:t>unei</w:t>
            </w:r>
            <w:proofErr w:type="spellEnd"/>
            <w:r w:rsidRPr="00A32836">
              <w:rPr>
                <w:lang w:val="en-US"/>
              </w:rPr>
              <w:t xml:space="preserve"> </w:t>
            </w:r>
            <w:proofErr w:type="spellStart"/>
            <w:r w:rsidRPr="00A32836">
              <w:rPr>
                <w:lang w:val="en-US"/>
              </w:rPr>
              <w:t>instanțe</w:t>
            </w:r>
            <w:proofErr w:type="spellEnd"/>
            <w:r w:rsidRPr="00A32836">
              <w:rPr>
                <w:lang w:val="en-US"/>
              </w:rPr>
              <w:t xml:space="preserve"> </w:t>
            </w:r>
            <w:proofErr w:type="spellStart"/>
            <w:r w:rsidRPr="00A32836">
              <w:rPr>
                <w:lang w:val="en-US"/>
              </w:rPr>
              <w:t>judecătorești</w:t>
            </w:r>
            <w:proofErr w:type="spellEnd"/>
            <w:r w:rsidRPr="00A32836">
              <w:rPr>
                <w:lang w:val="en-US"/>
              </w:rPr>
              <w:t xml:space="preserve"> </w:t>
            </w:r>
            <w:proofErr w:type="spellStart"/>
            <w:r w:rsidRPr="00A32836">
              <w:rPr>
                <w:lang w:val="en-US"/>
              </w:rPr>
              <w:t>naționale</w:t>
            </w:r>
            <w:proofErr w:type="spellEnd"/>
            <w:r w:rsidRPr="00A32836">
              <w:rPr>
                <w:lang w:val="en-US"/>
              </w:rPr>
              <w:t xml:space="preserve"> </w:t>
            </w:r>
            <w:proofErr w:type="spellStart"/>
            <w:r w:rsidRPr="00A32836">
              <w:rPr>
                <w:lang w:val="en-US"/>
              </w:rPr>
              <w:t>sau</w:t>
            </w:r>
            <w:proofErr w:type="spellEnd"/>
            <w:r w:rsidRPr="00A32836">
              <w:rPr>
                <w:lang w:val="en-US"/>
              </w:rPr>
              <w:t xml:space="preserve">, </w:t>
            </w:r>
            <w:proofErr w:type="spellStart"/>
            <w:r w:rsidRPr="00A32836">
              <w:rPr>
                <w:lang w:val="en-US"/>
              </w:rPr>
              <w:t>după</w:t>
            </w:r>
            <w:proofErr w:type="spellEnd"/>
            <w:r w:rsidRPr="00A32836">
              <w:rPr>
                <w:lang w:val="en-US"/>
              </w:rPr>
              <w:t xml:space="preserve"> </w:t>
            </w:r>
            <w:proofErr w:type="spellStart"/>
            <w:r w:rsidRPr="00A32836">
              <w:rPr>
                <w:lang w:val="en-US"/>
              </w:rPr>
              <w:t>caz</w:t>
            </w:r>
            <w:proofErr w:type="spellEnd"/>
            <w:r w:rsidRPr="00A32836">
              <w:rPr>
                <w:lang w:val="en-US"/>
              </w:rPr>
              <w:t xml:space="preserve">, </w:t>
            </w:r>
            <w:proofErr w:type="spellStart"/>
            <w:r w:rsidRPr="00A32836">
              <w:rPr>
                <w:lang w:val="en-US"/>
              </w:rPr>
              <w:t>internaționale</w:t>
            </w:r>
            <w:proofErr w:type="spellEnd"/>
            <w:r w:rsidRPr="00A32836">
              <w:rPr>
                <w:lang w:val="en-US"/>
              </w:rPr>
              <w:t>.</w:t>
            </w:r>
          </w:p>
          <w:p w14:paraId="018771D0" w14:textId="77777777" w:rsidR="00E22640" w:rsidRPr="00A32836" w:rsidRDefault="00E22640" w:rsidP="00802287">
            <w:pPr>
              <w:pStyle w:val="NormalWeb"/>
              <w:tabs>
                <w:tab w:val="left" w:pos="567"/>
                <w:tab w:val="left" w:pos="2070"/>
              </w:tabs>
              <w:ind w:firstLine="0"/>
              <w:rPr>
                <w:lang w:val="en-US"/>
              </w:rPr>
            </w:pPr>
          </w:p>
          <w:p w14:paraId="4425EA04"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D8F70CB"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13.1. </w:t>
            </w:r>
            <w:proofErr w:type="spellStart"/>
            <w:r w:rsidR="00460653" w:rsidRPr="00A32836">
              <w:rPr>
                <w:lang w:val="en-US"/>
              </w:rPr>
              <w:t>Următoarele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citite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interpretate ca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a </w:t>
            </w:r>
            <w:proofErr w:type="spellStart"/>
            <w:r w:rsidR="00460653" w:rsidRPr="00A32836">
              <w:rPr>
                <w:lang w:val="en-US"/>
              </w:rPr>
              <w:t>prezentului</w:t>
            </w:r>
            <w:proofErr w:type="spellEnd"/>
            <w:r w:rsidR="00460653" w:rsidRPr="00A32836">
              <w:rPr>
                <w:lang w:val="en-US"/>
              </w:rPr>
              <w:t xml:space="preserve"> contract: </w:t>
            </w:r>
          </w:p>
          <w:p w14:paraId="02E72325"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83BFE9B"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0A37B0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0AB433C9"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E3350E1"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1B29DA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13.2.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întocmite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limba</w:t>
            </w:r>
            <w:proofErr w:type="spellEnd"/>
            <w:r w:rsidR="00460653" w:rsidRPr="00A32836">
              <w:rPr>
                <w:lang w:val="en-US"/>
              </w:rPr>
              <w:t xml:space="preserve"> </w:t>
            </w:r>
            <w:proofErr w:type="spellStart"/>
            <w:r w:rsidR="00460653" w:rsidRPr="00A32836">
              <w:rPr>
                <w:lang w:val="en-US"/>
              </w:rPr>
              <w:t>română</w:t>
            </w:r>
            <w:proofErr w:type="spellEnd"/>
            <w:r w:rsidR="00460653" w:rsidRPr="00A32836">
              <w:rPr>
                <w:lang w:val="en-US"/>
              </w:rPr>
              <w:t>.</w:t>
            </w:r>
          </w:p>
          <w:p w14:paraId="4C580329" w14:textId="77777777" w:rsidR="00D379F6" w:rsidRPr="00A32836" w:rsidRDefault="007323B6" w:rsidP="002F556B">
            <w:pPr>
              <w:pStyle w:val="NormalWeb"/>
              <w:numPr>
                <w:ilvl w:val="1"/>
                <w:numId w:val="17"/>
              </w:numPr>
              <w:tabs>
                <w:tab w:val="left" w:pos="567"/>
              </w:tabs>
              <w:ind w:left="0" w:hanging="567"/>
              <w:rPr>
                <w:lang w:val="en-US"/>
              </w:rPr>
            </w:pPr>
            <w:r w:rsidRPr="00A32836">
              <w:rPr>
                <w:lang w:val="en-US"/>
              </w:rPr>
              <w:t>13.</w:t>
            </w:r>
            <w:r w:rsidR="001873A6" w:rsidRPr="00A32836">
              <w:rPr>
                <w:lang w:val="en-US"/>
              </w:rPr>
              <w:t>3</w:t>
            </w:r>
            <w:r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reprezintă</w:t>
            </w:r>
            <w:proofErr w:type="spellEnd"/>
            <w:r w:rsidR="00D379F6" w:rsidRPr="00A32836">
              <w:rPr>
                <w:lang w:val="en-US"/>
              </w:rPr>
              <w:t xml:space="preserve"> </w:t>
            </w:r>
            <w:proofErr w:type="spellStart"/>
            <w:r w:rsidR="00D379F6" w:rsidRPr="00A32836">
              <w:rPr>
                <w:lang w:val="en-US"/>
              </w:rPr>
              <w:t>acordul</w:t>
            </w:r>
            <w:proofErr w:type="spellEnd"/>
            <w:r w:rsidR="00D379F6" w:rsidRPr="00A32836">
              <w:rPr>
                <w:lang w:val="en-US"/>
              </w:rPr>
              <w:t xml:space="preserve"> de </w:t>
            </w:r>
            <w:proofErr w:type="spellStart"/>
            <w:r w:rsidR="00D379F6" w:rsidRPr="00A32836">
              <w:rPr>
                <w:lang w:val="en-US"/>
              </w:rPr>
              <w:t>voinţă</w:t>
            </w:r>
            <w:proofErr w:type="spellEnd"/>
            <w:r w:rsidR="00D379F6" w:rsidRPr="00A32836">
              <w:rPr>
                <w:lang w:val="en-US"/>
              </w:rPr>
              <w:t xml:space="preserve"> al </w:t>
            </w:r>
            <w:proofErr w:type="spellStart"/>
            <w:r w:rsidR="00D379F6" w:rsidRPr="00A32836">
              <w:rPr>
                <w:lang w:val="en-US"/>
              </w:rPr>
              <w:t>părţilor</w:t>
            </w:r>
            <w:proofErr w:type="spellEnd"/>
            <w:r w:rsidR="00C33344" w:rsidRPr="00A32836">
              <w:rPr>
                <w:lang w:val="en-US"/>
              </w:rPr>
              <w:t xml:space="preserve"> </w:t>
            </w:r>
            <w:proofErr w:type="spellStart"/>
            <w:r w:rsidR="00D379F6" w:rsidRPr="00A32836">
              <w:rPr>
                <w:lang w:val="en-US"/>
              </w:rPr>
              <w:t>şi</w:t>
            </w:r>
            <w:proofErr w:type="spellEnd"/>
            <w:r w:rsidR="00D379F6" w:rsidRPr="00A32836">
              <w:rPr>
                <w:lang w:val="en-US"/>
              </w:rPr>
              <w:t xml:space="preserve"> se </w:t>
            </w:r>
            <w:proofErr w:type="spellStart"/>
            <w:r w:rsidR="00D379F6" w:rsidRPr="00A32836">
              <w:rPr>
                <w:lang w:val="en-US"/>
              </w:rPr>
              <w:t>consideră</w:t>
            </w:r>
            <w:proofErr w:type="spellEnd"/>
            <w:r w:rsidR="00D379F6" w:rsidRPr="00A32836">
              <w:rPr>
                <w:lang w:val="en-US"/>
              </w:rPr>
              <w:t xml:space="preserve"> </w:t>
            </w:r>
            <w:proofErr w:type="spellStart"/>
            <w:r w:rsidR="00D379F6" w:rsidRPr="00A32836">
              <w:rPr>
                <w:lang w:val="en-US"/>
              </w:rPr>
              <w:t>semnat</w:t>
            </w:r>
            <w:proofErr w:type="spellEnd"/>
            <w:r w:rsidR="00D379F6" w:rsidRPr="00A32836">
              <w:rPr>
                <w:lang w:val="en-US"/>
              </w:rPr>
              <w:t xml:space="preserve"> la data </w:t>
            </w:r>
            <w:proofErr w:type="spellStart"/>
            <w:r w:rsidR="00D379F6" w:rsidRPr="00A32836">
              <w:rPr>
                <w:lang w:val="en-US"/>
              </w:rPr>
              <w:t>aplicării</w:t>
            </w:r>
            <w:proofErr w:type="spellEnd"/>
            <w:r w:rsidR="00D379F6" w:rsidRPr="00A32836">
              <w:rPr>
                <w:lang w:val="en-US"/>
              </w:rPr>
              <w:t xml:space="preserve"> </w:t>
            </w:r>
            <w:proofErr w:type="spellStart"/>
            <w:r w:rsidR="00D379F6" w:rsidRPr="00A32836">
              <w:rPr>
                <w:lang w:val="en-US"/>
              </w:rPr>
              <w:t>ultimei</w:t>
            </w:r>
            <w:proofErr w:type="spellEnd"/>
            <w:r w:rsidR="00D379F6" w:rsidRPr="00A32836">
              <w:rPr>
                <w:lang w:val="en-US"/>
              </w:rPr>
              <w:t xml:space="preserve"> </w:t>
            </w:r>
            <w:proofErr w:type="spellStart"/>
            <w:r w:rsidR="00D379F6" w:rsidRPr="00A32836">
              <w:rPr>
                <w:lang w:val="en-US"/>
              </w:rPr>
              <w:t>semnături</w:t>
            </w:r>
            <w:proofErr w:type="spellEnd"/>
            <w:r w:rsidR="00D379F6" w:rsidRPr="00A32836">
              <w:rPr>
                <w:lang w:val="en-US"/>
              </w:rPr>
              <w:t xml:space="preserve"> de </w:t>
            </w:r>
            <w:proofErr w:type="spellStart"/>
            <w:r w:rsidR="00D379F6" w:rsidRPr="00A32836">
              <w:rPr>
                <w:lang w:val="en-US"/>
              </w:rPr>
              <w:t>către</w:t>
            </w:r>
            <w:proofErr w:type="spellEnd"/>
            <w:r w:rsidR="00D379F6" w:rsidRPr="00A32836">
              <w:rPr>
                <w:lang w:val="en-US"/>
              </w:rPr>
              <w:t xml:space="preserve"> una </w:t>
            </w:r>
            <w:proofErr w:type="spellStart"/>
            <w:r w:rsidR="00D379F6" w:rsidRPr="00A32836">
              <w:rPr>
                <w:lang w:val="en-US"/>
              </w:rPr>
              <w:t>dintre</w:t>
            </w:r>
            <w:proofErr w:type="spellEnd"/>
            <w:r w:rsidR="00D379F6" w:rsidRPr="00A32836">
              <w:rPr>
                <w:lang w:val="en-US"/>
              </w:rPr>
              <w:t xml:space="preserve"> </w:t>
            </w:r>
            <w:proofErr w:type="spellStart"/>
            <w:r w:rsidR="00D379F6" w:rsidRPr="00A32836">
              <w:rPr>
                <w:lang w:val="en-US"/>
              </w:rPr>
              <w:t>părți</w:t>
            </w:r>
            <w:proofErr w:type="spellEnd"/>
            <w:r w:rsidR="00D379F6" w:rsidRPr="00A32836">
              <w:rPr>
                <w:lang w:val="en-US"/>
              </w:rPr>
              <w:t>.</w:t>
            </w:r>
          </w:p>
          <w:p w14:paraId="677E2BC3" w14:textId="48340DD6" w:rsidR="00460653" w:rsidRPr="00A32836" w:rsidRDefault="007323B6" w:rsidP="002F556B">
            <w:pPr>
              <w:pStyle w:val="NormalWeb"/>
              <w:numPr>
                <w:ilvl w:val="1"/>
                <w:numId w:val="17"/>
              </w:numPr>
              <w:tabs>
                <w:tab w:val="left" w:pos="567"/>
                <w:tab w:val="left" w:pos="4005"/>
              </w:tabs>
              <w:ind w:left="0" w:hanging="567"/>
              <w:contextualSpacing/>
              <w:rPr>
                <w:lang w:val="en-US"/>
              </w:rPr>
            </w:pPr>
            <w:r w:rsidRPr="00A32836">
              <w:rPr>
                <w:lang w:val="en-US"/>
              </w:rPr>
              <w:t>13.</w:t>
            </w:r>
            <w:r w:rsidR="001873A6" w:rsidRPr="00A32836">
              <w:rPr>
                <w:lang w:val="en-US"/>
              </w:rPr>
              <w:t>4</w:t>
            </w:r>
            <w:r w:rsidRPr="00A32836">
              <w:rPr>
                <w:lang w:val="en-US"/>
              </w:rPr>
              <w:t xml:space="preserve">. </w:t>
            </w:r>
            <w:proofErr w:type="spellStart"/>
            <w:r w:rsidR="00D379F6" w:rsidRPr="00A32836">
              <w:rPr>
                <w:lang w:val="en-US"/>
              </w:rPr>
              <w:t>Pentru</w:t>
            </w:r>
            <w:proofErr w:type="spellEnd"/>
            <w:r w:rsidR="00D379F6" w:rsidRPr="00A32836">
              <w:rPr>
                <w:lang w:val="en-US"/>
              </w:rPr>
              <w:t xml:space="preserve"> </w:t>
            </w:r>
            <w:proofErr w:type="spellStart"/>
            <w:r w:rsidR="00D379F6" w:rsidRPr="00A32836">
              <w:rPr>
                <w:lang w:val="en-US"/>
              </w:rPr>
              <w:t>confirmarea</w:t>
            </w:r>
            <w:proofErr w:type="spellEnd"/>
            <w:r w:rsidR="00D379F6" w:rsidRPr="00A32836">
              <w:rPr>
                <w:lang w:val="en-US"/>
              </w:rPr>
              <w:t xml:space="preserve"> </w:t>
            </w:r>
            <w:proofErr w:type="spellStart"/>
            <w:r w:rsidR="00D379F6" w:rsidRPr="00A32836">
              <w:rPr>
                <w:lang w:val="en-US"/>
              </w:rPr>
              <w:t>celor</w:t>
            </w:r>
            <w:proofErr w:type="spellEnd"/>
            <w:r w:rsidR="00D379F6" w:rsidRPr="00A32836">
              <w:rPr>
                <w:lang w:val="en-US"/>
              </w:rPr>
              <w:t xml:space="preserve"> </w:t>
            </w:r>
            <w:proofErr w:type="spellStart"/>
            <w:r w:rsidR="00D379F6" w:rsidRPr="00A32836">
              <w:rPr>
                <w:lang w:val="en-US"/>
              </w:rPr>
              <w:t>menţionate</w:t>
            </w:r>
            <w:proofErr w:type="spellEnd"/>
            <w:r w:rsidR="00D379F6" w:rsidRPr="00A32836">
              <w:rPr>
                <w:lang w:val="en-US"/>
              </w:rPr>
              <w:t xml:space="preserve">, </w:t>
            </w:r>
            <w:proofErr w:type="spellStart"/>
            <w:r w:rsidR="009D3792" w:rsidRPr="00A32836">
              <w:rPr>
                <w:lang w:val="en-US"/>
              </w:rPr>
              <w:t>p</w:t>
            </w:r>
            <w:r w:rsidR="00D379F6" w:rsidRPr="00A32836">
              <w:rPr>
                <w:lang w:val="en-US"/>
              </w:rPr>
              <w:t>ărţile</w:t>
            </w:r>
            <w:proofErr w:type="spellEnd"/>
            <w:r w:rsidR="00D379F6" w:rsidRPr="00A32836">
              <w:rPr>
                <w:lang w:val="en-US"/>
              </w:rPr>
              <w:t xml:space="preserve"> au </w:t>
            </w:r>
            <w:proofErr w:type="spellStart"/>
            <w:r w:rsidR="00D379F6" w:rsidRPr="00A32836">
              <w:rPr>
                <w:lang w:val="en-US"/>
              </w:rPr>
              <w:t>semnat</w:t>
            </w:r>
            <w:proofErr w:type="spellEnd"/>
            <w:r w:rsidR="00D379F6"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în</w:t>
            </w:r>
            <w:proofErr w:type="spellEnd"/>
            <w:r w:rsidR="00D379F6" w:rsidRPr="00A32836">
              <w:rPr>
                <w:lang w:val="en-US"/>
              </w:rPr>
              <w:t xml:space="preserve"> </w:t>
            </w:r>
            <w:proofErr w:type="spellStart"/>
            <w:r w:rsidR="00D379F6" w:rsidRPr="00A32836">
              <w:rPr>
                <w:lang w:val="en-US"/>
              </w:rPr>
              <w:t>conformitate</w:t>
            </w:r>
            <w:proofErr w:type="spellEnd"/>
            <w:r w:rsidR="00D379F6" w:rsidRPr="00A32836">
              <w:rPr>
                <w:lang w:val="en-US"/>
              </w:rPr>
              <w:t xml:space="preserve"> cu </w:t>
            </w:r>
            <w:proofErr w:type="spellStart"/>
            <w:r w:rsidR="00D379F6" w:rsidRPr="00A32836">
              <w:rPr>
                <w:lang w:val="en-US"/>
              </w:rPr>
              <w:t>legislaţia</w:t>
            </w:r>
            <w:proofErr w:type="spellEnd"/>
            <w:r w:rsidR="00D379F6" w:rsidRPr="00A32836">
              <w:rPr>
                <w:lang w:val="en-US"/>
              </w:rPr>
              <w:t xml:space="preserve"> </w:t>
            </w:r>
            <w:proofErr w:type="spellStart"/>
            <w:r w:rsidR="00D379F6" w:rsidRPr="00A32836">
              <w:rPr>
                <w:lang w:val="en-US"/>
              </w:rPr>
              <w:t>Republicii</w:t>
            </w:r>
            <w:proofErr w:type="spellEnd"/>
            <w:r w:rsidR="00D379F6" w:rsidRPr="00A32836">
              <w:rPr>
                <w:lang w:val="en-US"/>
              </w:rPr>
              <w:t xml:space="preserve"> Moldova, la data </w:t>
            </w:r>
            <w:proofErr w:type="spellStart"/>
            <w:r w:rsidR="00D379F6" w:rsidRPr="00A32836">
              <w:rPr>
                <w:lang w:val="en-US"/>
              </w:rPr>
              <w:t>şi</w:t>
            </w:r>
            <w:proofErr w:type="spellEnd"/>
            <w:r w:rsidR="00D379F6" w:rsidRPr="00A32836">
              <w:rPr>
                <w:lang w:val="en-US"/>
              </w:rPr>
              <w:t xml:space="preserve"> </w:t>
            </w:r>
            <w:proofErr w:type="spellStart"/>
            <w:r w:rsidR="00D379F6" w:rsidRPr="00A32836">
              <w:rPr>
                <w:lang w:val="en-US"/>
              </w:rPr>
              <w:t>anul</w:t>
            </w:r>
            <w:proofErr w:type="spellEnd"/>
            <w:r w:rsidR="00D379F6" w:rsidRPr="00A32836">
              <w:rPr>
                <w:lang w:val="en-US"/>
              </w:rPr>
              <w:t xml:space="preserve"> indicate,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valabil</w:t>
            </w:r>
            <w:proofErr w:type="spellEnd"/>
            <w:r w:rsidR="00460653" w:rsidRPr="00A32836">
              <w:rPr>
                <w:lang w:val="en-US"/>
              </w:rPr>
              <w:t xml:space="preserve"> </w:t>
            </w:r>
            <w:proofErr w:type="spellStart"/>
            <w:r w:rsidR="00460653" w:rsidRPr="00A32836">
              <w:rPr>
                <w:lang w:val="en-US"/>
              </w:rPr>
              <w:t>până</w:t>
            </w:r>
            <w:proofErr w:type="spellEnd"/>
            <w:r w:rsidR="00460653" w:rsidRPr="00A32836">
              <w:rPr>
                <w:lang w:val="en-US"/>
              </w:rPr>
              <w:t xml:space="preserve"> la </w:t>
            </w:r>
            <w:r w:rsidR="008058F4" w:rsidRPr="00A32836">
              <w:rPr>
                <w:lang w:val="en-US"/>
              </w:rPr>
              <w:t xml:space="preserve">31 </w:t>
            </w:r>
            <w:proofErr w:type="spellStart"/>
            <w:r w:rsidR="008058F4" w:rsidRPr="00A32836">
              <w:rPr>
                <w:lang w:val="en-US"/>
              </w:rPr>
              <w:t>decembrie</w:t>
            </w:r>
            <w:proofErr w:type="spellEnd"/>
            <w:r w:rsidR="008058F4" w:rsidRPr="00A32836">
              <w:rPr>
                <w:lang w:val="en-US"/>
              </w:rPr>
              <w:t xml:space="preserve"> 202</w:t>
            </w:r>
            <w:r w:rsidR="0068058A">
              <w:rPr>
                <w:lang w:val="en-US"/>
              </w:rPr>
              <w:t>6</w:t>
            </w:r>
            <w:r w:rsidR="00460653" w:rsidRPr="00A32836">
              <w:rPr>
                <w:lang w:val="en-US"/>
              </w:rPr>
              <w:t>.</w:t>
            </w:r>
          </w:p>
          <w:p w14:paraId="6E61B8F2" w14:textId="77777777" w:rsidR="00877B36" w:rsidRPr="00FF430B" w:rsidRDefault="00877B36" w:rsidP="00877B36">
            <w:pPr>
              <w:tabs>
                <w:tab w:val="left" w:pos="2295"/>
              </w:tabs>
              <w:jc w:val="both"/>
            </w:pPr>
          </w:p>
          <w:p w14:paraId="36010557" w14:textId="77777777" w:rsidR="00877B36" w:rsidRPr="00FF430B" w:rsidRDefault="00877B36" w:rsidP="00877B36">
            <w:pPr>
              <w:tabs>
                <w:tab w:val="left" w:pos="2295"/>
              </w:tabs>
              <w:jc w:val="both"/>
            </w:pPr>
          </w:p>
          <w:p w14:paraId="6036A3F5"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2B3CE78A"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A8B646F" w14:textId="77777777" w:rsidR="00877B36" w:rsidRPr="00FF430B" w:rsidRDefault="00877B36" w:rsidP="00877B36">
            <w:pPr>
              <w:jc w:val="center"/>
            </w:pPr>
            <w:r w:rsidRPr="00FF430B">
              <w:t xml:space="preserve">             (</w:t>
            </w:r>
            <w:r w:rsidRPr="00FF430B">
              <w:rPr>
                <w:sz w:val="20"/>
                <w:szCs w:val="20"/>
              </w:rPr>
              <w:t>LA NECESITATE)</w:t>
            </w:r>
          </w:p>
          <w:p w14:paraId="3098E538" w14:textId="77777777" w:rsidR="00460653" w:rsidRPr="00FF430B" w:rsidRDefault="00460653" w:rsidP="00196AB4">
            <w:pPr>
              <w:tabs>
                <w:tab w:val="left" w:pos="567"/>
                <w:tab w:val="left" w:pos="4005"/>
              </w:tabs>
              <w:jc w:val="both"/>
            </w:pPr>
          </w:p>
          <w:p w14:paraId="749E6896" w14:textId="77777777" w:rsidR="00877B36" w:rsidRPr="00FF430B" w:rsidRDefault="00877B36" w:rsidP="00196AB4">
            <w:pPr>
              <w:tabs>
                <w:tab w:val="left" w:pos="567"/>
                <w:tab w:val="left" w:pos="4005"/>
              </w:tabs>
              <w:jc w:val="both"/>
            </w:pPr>
          </w:p>
          <w:p w14:paraId="7C1F3B20" w14:textId="77777777" w:rsidR="004D7C86" w:rsidRPr="00FF430B" w:rsidRDefault="004D7C86" w:rsidP="00196AB4">
            <w:pPr>
              <w:tabs>
                <w:tab w:val="left" w:pos="567"/>
                <w:tab w:val="left" w:pos="4005"/>
              </w:tabs>
              <w:jc w:val="both"/>
            </w:pPr>
          </w:p>
          <w:p w14:paraId="552C258C" w14:textId="77777777" w:rsidR="004D7C86" w:rsidRPr="00FF430B" w:rsidRDefault="004D7C86" w:rsidP="00196AB4">
            <w:pPr>
              <w:tabs>
                <w:tab w:val="left" w:pos="567"/>
                <w:tab w:val="left" w:pos="4005"/>
              </w:tabs>
              <w:jc w:val="both"/>
            </w:pPr>
          </w:p>
          <w:p w14:paraId="19A94D7E" w14:textId="77777777" w:rsidR="004D7C86" w:rsidRPr="00FF430B" w:rsidRDefault="004D7C86" w:rsidP="00196AB4">
            <w:pPr>
              <w:tabs>
                <w:tab w:val="left" w:pos="567"/>
                <w:tab w:val="left" w:pos="4005"/>
              </w:tabs>
              <w:jc w:val="both"/>
            </w:pPr>
          </w:p>
          <w:p w14:paraId="0F0EA841" w14:textId="77777777" w:rsidR="004D7C86" w:rsidRPr="00FF430B" w:rsidRDefault="004D7C86" w:rsidP="00196AB4">
            <w:pPr>
              <w:tabs>
                <w:tab w:val="left" w:pos="567"/>
                <w:tab w:val="left" w:pos="4005"/>
              </w:tabs>
              <w:jc w:val="both"/>
            </w:pPr>
          </w:p>
          <w:p w14:paraId="4059720C" w14:textId="77777777" w:rsidR="004D7C86" w:rsidRPr="00FF430B" w:rsidRDefault="004D7C86" w:rsidP="00196AB4">
            <w:pPr>
              <w:tabs>
                <w:tab w:val="left" w:pos="567"/>
                <w:tab w:val="left" w:pos="4005"/>
              </w:tabs>
              <w:jc w:val="both"/>
            </w:pPr>
          </w:p>
          <w:p w14:paraId="4279052F" w14:textId="77777777" w:rsidR="004D7C86" w:rsidRPr="00FF430B" w:rsidRDefault="004D7C86" w:rsidP="00196AB4">
            <w:pPr>
              <w:tabs>
                <w:tab w:val="left" w:pos="567"/>
                <w:tab w:val="left" w:pos="4005"/>
              </w:tabs>
              <w:jc w:val="both"/>
            </w:pPr>
          </w:p>
          <w:p w14:paraId="37C8B936" w14:textId="77777777" w:rsidR="004D7C86" w:rsidRPr="00FF430B" w:rsidRDefault="004D7C86" w:rsidP="00196AB4">
            <w:pPr>
              <w:tabs>
                <w:tab w:val="left" w:pos="567"/>
                <w:tab w:val="left" w:pos="4005"/>
              </w:tabs>
              <w:jc w:val="both"/>
            </w:pPr>
          </w:p>
          <w:p w14:paraId="2A761DFE" w14:textId="77777777" w:rsidR="004D7C86" w:rsidRPr="00FF430B" w:rsidRDefault="004D7C86" w:rsidP="00196AB4">
            <w:pPr>
              <w:tabs>
                <w:tab w:val="left" w:pos="567"/>
                <w:tab w:val="left" w:pos="4005"/>
              </w:tabs>
              <w:jc w:val="both"/>
            </w:pPr>
          </w:p>
          <w:p w14:paraId="106956CB" w14:textId="77777777" w:rsidR="004D7C86" w:rsidRPr="00FF430B" w:rsidRDefault="004D7C86" w:rsidP="00196AB4">
            <w:pPr>
              <w:tabs>
                <w:tab w:val="left" w:pos="567"/>
                <w:tab w:val="left" w:pos="4005"/>
              </w:tabs>
              <w:jc w:val="both"/>
            </w:pPr>
          </w:p>
          <w:p w14:paraId="34336218" w14:textId="77777777" w:rsidR="004D7C86" w:rsidRPr="00FF430B" w:rsidRDefault="004D7C86" w:rsidP="00196AB4">
            <w:pPr>
              <w:tabs>
                <w:tab w:val="left" w:pos="567"/>
                <w:tab w:val="left" w:pos="4005"/>
              </w:tabs>
              <w:jc w:val="both"/>
            </w:pPr>
          </w:p>
          <w:p w14:paraId="3246FCF9" w14:textId="77777777" w:rsidR="004D7C86" w:rsidRPr="00FF430B" w:rsidRDefault="004D7C86" w:rsidP="00196AB4">
            <w:pPr>
              <w:tabs>
                <w:tab w:val="left" w:pos="567"/>
                <w:tab w:val="left" w:pos="4005"/>
              </w:tabs>
              <w:jc w:val="both"/>
            </w:pPr>
          </w:p>
          <w:p w14:paraId="6863B685" w14:textId="77777777" w:rsidR="004D7C86" w:rsidRPr="00FF430B" w:rsidRDefault="004D7C86" w:rsidP="00196AB4">
            <w:pPr>
              <w:tabs>
                <w:tab w:val="left" w:pos="567"/>
                <w:tab w:val="left" w:pos="4005"/>
              </w:tabs>
              <w:jc w:val="both"/>
            </w:pPr>
          </w:p>
          <w:p w14:paraId="545DF2E4" w14:textId="77777777" w:rsidR="004D7C86" w:rsidRPr="00FF430B" w:rsidRDefault="004D7C86" w:rsidP="00196AB4">
            <w:pPr>
              <w:tabs>
                <w:tab w:val="left" w:pos="567"/>
                <w:tab w:val="left" w:pos="4005"/>
              </w:tabs>
              <w:jc w:val="both"/>
            </w:pPr>
          </w:p>
          <w:p w14:paraId="333C0838" w14:textId="77777777" w:rsidR="00877B36" w:rsidRPr="00FF430B" w:rsidRDefault="00877B36" w:rsidP="00196AB4">
            <w:pPr>
              <w:tabs>
                <w:tab w:val="left" w:pos="567"/>
                <w:tab w:val="left" w:pos="4005"/>
              </w:tabs>
              <w:jc w:val="both"/>
            </w:pPr>
          </w:p>
          <w:p w14:paraId="21141BB2" w14:textId="77777777" w:rsidR="00877B36" w:rsidRPr="00FF430B" w:rsidRDefault="00877B36" w:rsidP="00196AB4">
            <w:pPr>
              <w:tabs>
                <w:tab w:val="left" w:pos="567"/>
                <w:tab w:val="left" w:pos="4005"/>
              </w:tabs>
              <w:jc w:val="both"/>
            </w:pPr>
          </w:p>
          <w:p w14:paraId="1B773CDB" w14:textId="77777777" w:rsidR="00877B36" w:rsidRPr="00FF430B" w:rsidRDefault="00877B36" w:rsidP="00196AB4">
            <w:pPr>
              <w:tabs>
                <w:tab w:val="left" w:pos="567"/>
                <w:tab w:val="left" w:pos="4005"/>
              </w:tabs>
              <w:jc w:val="both"/>
            </w:pPr>
          </w:p>
          <w:p w14:paraId="48665215"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867D622"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40E2DD36" w14:textId="77777777" w:rsidTr="00A77C4F">
              <w:trPr>
                <w:jc w:val="center"/>
              </w:trPr>
              <w:tc>
                <w:tcPr>
                  <w:tcW w:w="5163" w:type="dxa"/>
                  <w:tcBorders>
                    <w:top w:val="nil"/>
                    <w:left w:val="nil"/>
                    <w:bottom w:val="nil"/>
                    <w:right w:val="nil"/>
                  </w:tcBorders>
                </w:tcPr>
                <w:p w14:paraId="628E9C68"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4133B9E" w14:textId="77777777" w:rsidR="00460653" w:rsidRPr="00FF430B" w:rsidRDefault="00460653" w:rsidP="00633782">
                  <w:pPr>
                    <w:tabs>
                      <w:tab w:val="left" w:pos="3295"/>
                    </w:tabs>
                    <w:jc w:val="center"/>
                  </w:pPr>
                  <w:r w:rsidRPr="00FF430B">
                    <w:rPr>
                      <w:b/>
                      <w:iCs/>
                    </w:rPr>
                    <w:t>BENEFICIARUL</w:t>
                  </w:r>
                </w:p>
              </w:tc>
            </w:tr>
            <w:tr w:rsidR="00D76BD0" w:rsidRPr="00EC30C2" w14:paraId="6DB20F11" w14:textId="77777777" w:rsidTr="00A77C4F">
              <w:trPr>
                <w:jc w:val="center"/>
              </w:trPr>
              <w:tc>
                <w:tcPr>
                  <w:tcW w:w="5163" w:type="dxa"/>
                  <w:tcBorders>
                    <w:top w:val="nil"/>
                    <w:left w:val="nil"/>
                    <w:bottom w:val="nil"/>
                    <w:right w:val="nil"/>
                  </w:tcBorders>
                  <w:vAlign w:val="center"/>
                </w:tcPr>
                <w:p w14:paraId="5A4D3F07"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077C44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EAFD07C" w14:textId="77777777" w:rsidTr="00A77C4F">
              <w:trPr>
                <w:jc w:val="center"/>
              </w:trPr>
              <w:tc>
                <w:tcPr>
                  <w:tcW w:w="5163" w:type="dxa"/>
                  <w:tcBorders>
                    <w:top w:val="nil"/>
                    <w:left w:val="nil"/>
                    <w:bottom w:val="nil"/>
                    <w:right w:val="nil"/>
                  </w:tcBorders>
                  <w:vAlign w:val="center"/>
                </w:tcPr>
                <w:p w14:paraId="62F8E441"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1596CCE"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3617A542" w14:textId="77777777" w:rsidTr="00A77C4F">
              <w:trPr>
                <w:jc w:val="center"/>
              </w:trPr>
              <w:tc>
                <w:tcPr>
                  <w:tcW w:w="5163" w:type="dxa"/>
                  <w:tcBorders>
                    <w:top w:val="nil"/>
                    <w:left w:val="nil"/>
                    <w:bottom w:val="nil"/>
                    <w:right w:val="nil"/>
                  </w:tcBorders>
                  <w:vAlign w:val="center"/>
                </w:tcPr>
                <w:p w14:paraId="19DE00F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74D8A3F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6367DC6" w14:textId="77777777" w:rsidTr="00A77C4F">
              <w:trPr>
                <w:jc w:val="center"/>
              </w:trPr>
              <w:tc>
                <w:tcPr>
                  <w:tcW w:w="5163" w:type="dxa"/>
                  <w:tcBorders>
                    <w:top w:val="nil"/>
                    <w:left w:val="nil"/>
                    <w:bottom w:val="nil"/>
                    <w:right w:val="nil"/>
                  </w:tcBorders>
                  <w:vAlign w:val="center"/>
                </w:tcPr>
                <w:p w14:paraId="442B9D2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837F81E"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2F69A93" w14:textId="77777777" w:rsidTr="00A77C4F">
              <w:trPr>
                <w:jc w:val="center"/>
              </w:trPr>
              <w:tc>
                <w:tcPr>
                  <w:tcW w:w="5163" w:type="dxa"/>
                  <w:tcBorders>
                    <w:top w:val="nil"/>
                    <w:left w:val="nil"/>
                    <w:bottom w:val="nil"/>
                    <w:right w:val="nil"/>
                  </w:tcBorders>
                  <w:vAlign w:val="center"/>
                </w:tcPr>
                <w:p w14:paraId="2383FDD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9AD933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9093594" w14:textId="77777777" w:rsidTr="00A77C4F">
              <w:trPr>
                <w:jc w:val="center"/>
              </w:trPr>
              <w:tc>
                <w:tcPr>
                  <w:tcW w:w="5163" w:type="dxa"/>
                  <w:tcBorders>
                    <w:top w:val="nil"/>
                    <w:left w:val="nil"/>
                    <w:bottom w:val="nil"/>
                    <w:right w:val="nil"/>
                  </w:tcBorders>
                  <w:vAlign w:val="center"/>
                </w:tcPr>
                <w:p w14:paraId="3994C63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B8499B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C1863CC" w14:textId="77777777" w:rsidTr="00240751">
              <w:trPr>
                <w:trHeight w:val="713"/>
                <w:jc w:val="center"/>
              </w:trPr>
              <w:tc>
                <w:tcPr>
                  <w:tcW w:w="5163" w:type="dxa"/>
                  <w:tcBorders>
                    <w:top w:val="nil"/>
                    <w:left w:val="nil"/>
                    <w:bottom w:val="nil"/>
                    <w:right w:val="nil"/>
                  </w:tcBorders>
                  <w:vAlign w:val="center"/>
                </w:tcPr>
                <w:p w14:paraId="01594889"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40541C" w14:textId="77777777" w:rsidR="00D76BD0" w:rsidRPr="00FF430B" w:rsidRDefault="00D76BD0" w:rsidP="00196AB4">
                  <w:pPr>
                    <w:tabs>
                      <w:tab w:val="left" w:pos="1134"/>
                      <w:tab w:val="left" w:pos="4680"/>
                      <w:tab w:val="left" w:pos="7020"/>
                    </w:tabs>
                    <w:suppressAutoHyphens/>
                    <w:ind w:firstLine="567"/>
                    <w:jc w:val="both"/>
                  </w:pPr>
                </w:p>
                <w:p w14:paraId="13E793B0" w14:textId="77777777" w:rsidR="00D76BD0" w:rsidRDefault="00D76BD0" w:rsidP="00196AB4">
                  <w:pPr>
                    <w:tabs>
                      <w:tab w:val="left" w:pos="1134"/>
                      <w:tab w:val="left" w:pos="4680"/>
                      <w:tab w:val="left" w:pos="7020"/>
                    </w:tabs>
                    <w:suppressAutoHyphens/>
                    <w:ind w:firstLine="567"/>
                    <w:jc w:val="both"/>
                  </w:pPr>
                </w:p>
                <w:p w14:paraId="361979E4" w14:textId="77777777" w:rsidR="006A7C1C" w:rsidRDefault="006A7C1C" w:rsidP="00196AB4">
                  <w:pPr>
                    <w:tabs>
                      <w:tab w:val="left" w:pos="1134"/>
                      <w:tab w:val="left" w:pos="4680"/>
                      <w:tab w:val="left" w:pos="7020"/>
                    </w:tabs>
                    <w:suppressAutoHyphens/>
                    <w:ind w:firstLine="567"/>
                    <w:jc w:val="both"/>
                  </w:pPr>
                </w:p>
                <w:p w14:paraId="0A65E717" w14:textId="77777777" w:rsidR="006A7C1C" w:rsidRPr="00FF430B" w:rsidRDefault="006A7C1C" w:rsidP="00196AB4">
                  <w:pPr>
                    <w:tabs>
                      <w:tab w:val="left" w:pos="1134"/>
                      <w:tab w:val="left" w:pos="4680"/>
                      <w:tab w:val="left" w:pos="7020"/>
                    </w:tabs>
                    <w:suppressAutoHyphens/>
                    <w:ind w:firstLine="567"/>
                    <w:jc w:val="both"/>
                  </w:pPr>
                </w:p>
                <w:p w14:paraId="025F06DF" w14:textId="77777777" w:rsidR="00D76BD0" w:rsidRPr="00FF430B" w:rsidRDefault="00D76BD0" w:rsidP="00196AB4">
                  <w:pPr>
                    <w:tabs>
                      <w:tab w:val="left" w:pos="1134"/>
                      <w:tab w:val="left" w:pos="4680"/>
                      <w:tab w:val="left" w:pos="7020"/>
                    </w:tabs>
                    <w:suppressAutoHyphens/>
                    <w:ind w:firstLine="567"/>
                    <w:jc w:val="both"/>
                  </w:pPr>
                </w:p>
                <w:p w14:paraId="12973E41" w14:textId="77777777" w:rsidR="00D76BD0" w:rsidRPr="00FF430B" w:rsidRDefault="00D76BD0" w:rsidP="00196AB4">
                  <w:pPr>
                    <w:tabs>
                      <w:tab w:val="left" w:pos="1134"/>
                      <w:tab w:val="left" w:pos="4680"/>
                      <w:tab w:val="left" w:pos="7020"/>
                    </w:tabs>
                    <w:suppressAutoHyphens/>
                    <w:ind w:firstLine="567"/>
                    <w:jc w:val="both"/>
                  </w:pPr>
                </w:p>
                <w:p w14:paraId="4F3C01A8" w14:textId="77777777" w:rsidR="00D76BD0" w:rsidRPr="00FF430B" w:rsidRDefault="00D76BD0" w:rsidP="00196AB4">
                  <w:pPr>
                    <w:tabs>
                      <w:tab w:val="left" w:pos="1134"/>
                      <w:tab w:val="left" w:pos="4680"/>
                      <w:tab w:val="left" w:pos="7020"/>
                    </w:tabs>
                    <w:suppressAutoHyphens/>
                    <w:ind w:firstLine="567"/>
                    <w:jc w:val="both"/>
                  </w:pPr>
                </w:p>
              </w:tc>
            </w:tr>
          </w:tbl>
          <w:p w14:paraId="5EB953D0"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D2BB963" w14:textId="77777777" w:rsidTr="00021BB8">
              <w:trPr>
                <w:trHeight w:val="357"/>
                <w:jc w:val="center"/>
              </w:trPr>
              <w:tc>
                <w:tcPr>
                  <w:tcW w:w="5188" w:type="dxa"/>
                  <w:vAlign w:val="center"/>
                </w:tcPr>
                <w:p w14:paraId="06D13014" w14:textId="77777777" w:rsidR="00460653" w:rsidRPr="00FF430B" w:rsidRDefault="00460653" w:rsidP="00633782">
                  <w:pPr>
                    <w:jc w:val="center"/>
                    <w:rPr>
                      <w:b/>
                    </w:rPr>
                  </w:pPr>
                  <w:r w:rsidRPr="00FF430B">
                    <w:rPr>
                      <w:b/>
                    </w:rPr>
                    <w:t>ANTREPRENOR</w:t>
                  </w:r>
                </w:p>
              </w:tc>
              <w:tc>
                <w:tcPr>
                  <w:tcW w:w="4559" w:type="dxa"/>
                  <w:vAlign w:val="center"/>
                </w:tcPr>
                <w:p w14:paraId="222E16C1" w14:textId="77777777" w:rsidR="00460653" w:rsidRPr="00FF430B" w:rsidRDefault="00460653" w:rsidP="00633782">
                  <w:pPr>
                    <w:jc w:val="center"/>
                    <w:rPr>
                      <w:b/>
                    </w:rPr>
                  </w:pPr>
                  <w:r w:rsidRPr="00FF430B">
                    <w:rPr>
                      <w:b/>
                    </w:rPr>
                    <w:t>BENEFICIAR</w:t>
                  </w:r>
                </w:p>
              </w:tc>
            </w:tr>
            <w:tr w:rsidR="00460653" w:rsidRPr="00EC30C2" w14:paraId="12ED01EB" w14:textId="77777777" w:rsidTr="00021BB8">
              <w:trPr>
                <w:trHeight w:val="357"/>
                <w:jc w:val="center"/>
              </w:trPr>
              <w:tc>
                <w:tcPr>
                  <w:tcW w:w="5188" w:type="dxa"/>
                  <w:vAlign w:val="center"/>
                </w:tcPr>
                <w:p w14:paraId="7173EB8B" w14:textId="77777777" w:rsidR="00B96242" w:rsidRPr="00FF430B" w:rsidRDefault="00B96242" w:rsidP="00196AB4">
                  <w:pPr>
                    <w:jc w:val="both"/>
                    <w:rPr>
                      <w:b/>
                    </w:rPr>
                  </w:pPr>
                </w:p>
                <w:p w14:paraId="072038DF" w14:textId="77777777" w:rsidR="00B96242" w:rsidRPr="00FF430B" w:rsidRDefault="00B96242" w:rsidP="00196AB4">
                  <w:pPr>
                    <w:jc w:val="both"/>
                    <w:rPr>
                      <w:b/>
                    </w:rPr>
                  </w:pPr>
                </w:p>
                <w:p w14:paraId="7A3282C6" w14:textId="77777777" w:rsidR="00460653" w:rsidRPr="00FF430B" w:rsidRDefault="00460653" w:rsidP="003E7B03">
                  <w:pPr>
                    <w:jc w:val="both"/>
                    <w:rPr>
                      <w:b/>
                    </w:rPr>
                  </w:pPr>
                </w:p>
              </w:tc>
              <w:tc>
                <w:tcPr>
                  <w:tcW w:w="4559" w:type="dxa"/>
                  <w:vAlign w:val="center"/>
                </w:tcPr>
                <w:p w14:paraId="7ECFD5DE" w14:textId="77777777" w:rsidR="00460653" w:rsidRPr="00FF430B" w:rsidRDefault="00460653" w:rsidP="00196AB4">
                  <w:pPr>
                    <w:jc w:val="both"/>
                    <w:rPr>
                      <w:b/>
                    </w:rPr>
                  </w:pPr>
                </w:p>
                <w:p w14:paraId="064CB43E" w14:textId="77777777" w:rsidR="00460653" w:rsidRPr="00FF430B" w:rsidRDefault="00460653" w:rsidP="00196AB4">
                  <w:pPr>
                    <w:jc w:val="both"/>
                    <w:rPr>
                      <w:b/>
                    </w:rPr>
                  </w:pPr>
                </w:p>
                <w:p w14:paraId="47AB551D" w14:textId="77777777" w:rsidR="00460653" w:rsidRPr="00FF430B" w:rsidRDefault="00460653" w:rsidP="003E7B03">
                  <w:pPr>
                    <w:jc w:val="both"/>
                    <w:rPr>
                      <w:b/>
                    </w:rPr>
                  </w:pPr>
                </w:p>
              </w:tc>
            </w:tr>
          </w:tbl>
          <w:p w14:paraId="296F59AE" w14:textId="77777777" w:rsidR="00F7186F" w:rsidRPr="00FF430B" w:rsidRDefault="00F7186F" w:rsidP="00196AB4">
            <w:pPr>
              <w:tabs>
                <w:tab w:val="left" w:pos="2295"/>
              </w:tabs>
              <w:jc w:val="both"/>
            </w:pPr>
          </w:p>
          <w:p w14:paraId="2FD042BA" w14:textId="77777777" w:rsidR="00FA66D8" w:rsidRPr="00FF430B" w:rsidRDefault="00FA66D8" w:rsidP="00196AB4">
            <w:pPr>
              <w:tabs>
                <w:tab w:val="left" w:pos="2295"/>
              </w:tabs>
              <w:jc w:val="both"/>
            </w:pPr>
          </w:p>
          <w:p w14:paraId="639C9D3B" w14:textId="77777777" w:rsidR="00385C85" w:rsidRPr="00FF430B" w:rsidRDefault="00385C85" w:rsidP="00196AB4">
            <w:pPr>
              <w:tabs>
                <w:tab w:val="left" w:pos="2295"/>
              </w:tabs>
              <w:jc w:val="both"/>
            </w:pPr>
          </w:p>
          <w:p w14:paraId="0A48BB1A" w14:textId="77777777" w:rsidR="00385C85" w:rsidRPr="00FF430B" w:rsidRDefault="00385C85" w:rsidP="00196AB4">
            <w:pPr>
              <w:tabs>
                <w:tab w:val="left" w:pos="2295"/>
              </w:tabs>
              <w:jc w:val="both"/>
            </w:pPr>
          </w:p>
          <w:p w14:paraId="233E7FAE" w14:textId="77777777" w:rsidR="00385C85" w:rsidRPr="00FF430B" w:rsidRDefault="004D7C86" w:rsidP="00196AB4">
            <w:pPr>
              <w:tabs>
                <w:tab w:val="left" w:pos="2295"/>
              </w:tabs>
              <w:jc w:val="both"/>
            </w:pPr>
            <w:r w:rsidRPr="00FF430B">
              <w:br/>
            </w:r>
          </w:p>
          <w:p w14:paraId="2FB508A2" w14:textId="77777777" w:rsidR="004D7C86" w:rsidRDefault="004D7C86" w:rsidP="00196AB4">
            <w:pPr>
              <w:tabs>
                <w:tab w:val="left" w:pos="2295"/>
              </w:tabs>
              <w:jc w:val="both"/>
            </w:pPr>
          </w:p>
          <w:p w14:paraId="4F190132" w14:textId="77777777" w:rsidR="006A7C1C" w:rsidRDefault="006A7C1C" w:rsidP="00196AB4">
            <w:pPr>
              <w:tabs>
                <w:tab w:val="left" w:pos="2295"/>
              </w:tabs>
              <w:jc w:val="both"/>
            </w:pPr>
          </w:p>
          <w:p w14:paraId="0D4FCCE9" w14:textId="77777777" w:rsidR="00F8243A" w:rsidRDefault="00F8243A" w:rsidP="00196AB4">
            <w:pPr>
              <w:tabs>
                <w:tab w:val="left" w:pos="2295"/>
              </w:tabs>
              <w:jc w:val="both"/>
            </w:pPr>
          </w:p>
          <w:p w14:paraId="4974AFC8" w14:textId="77777777" w:rsidR="00F8243A" w:rsidRDefault="00F8243A" w:rsidP="00196AB4">
            <w:pPr>
              <w:tabs>
                <w:tab w:val="left" w:pos="2295"/>
              </w:tabs>
              <w:jc w:val="both"/>
            </w:pPr>
          </w:p>
          <w:p w14:paraId="1C885AC8" w14:textId="77777777" w:rsidR="00F8243A" w:rsidRDefault="00F8243A" w:rsidP="00196AB4">
            <w:pPr>
              <w:tabs>
                <w:tab w:val="left" w:pos="2295"/>
              </w:tabs>
              <w:jc w:val="both"/>
            </w:pPr>
          </w:p>
          <w:p w14:paraId="360F7D4E" w14:textId="77777777" w:rsidR="00F8243A" w:rsidRDefault="00F8243A" w:rsidP="00196AB4">
            <w:pPr>
              <w:tabs>
                <w:tab w:val="left" w:pos="2295"/>
              </w:tabs>
              <w:jc w:val="both"/>
            </w:pPr>
          </w:p>
          <w:p w14:paraId="0B46DA3A" w14:textId="77777777" w:rsidR="00F8243A" w:rsidRDefault="00F8243A" w:rsidP="00196AB4">
            <w:pPr>
              <w:tabs>
                <w:tab w:val="left" w:pos="2295"/>
              </w:tabs>
              <w:jc w:val="both"/>
            </w:pPr>
          </w:p>
          <w:p w14:paraId="382EA216" w14:textId="77777777" w:rsidR="00F8243A" w:rsidRDefault="00F8243A" w:rsidP="00196AB4">
            <w:pPr>
              <w:tabs>
                <w:tab w:val="left" w:pos="2295"/>
              </w:tabs>
              <w:jc w:val="both"/>
            </w:pPr>
          </w:p>
          <w:p w14:paraId="700CF69D" w14:textId="77777777" w:rsidR="00F8243A" w:rsidRDefault="00F8243A" w:rsidP="00196AB4">
            <w:pPr>
              <w:tabs>
                <w:tab w:val="left" w:pos="2295"/>
              </w:tabs>
              <w:jc w:val="both"/>
            </w:pPr>
          </w:p>
          <w:p w14:paraId="3C5DCFF5" w14:textId="77777777" w:rsidR="00F8243A" w:rsidRDefault="00F8243A" w:rsidP="00196AB4">
            <w:pPr>
              <w:tabs>
                <w:tab w:val="left" w:pos="2295"/>
              </w:tabs>
              <w:jc w:val="both"/>
            </w:pPr>
          </w:p>
          <w:p w14:paraId="75FFCBA2" w14:textId="77777777" w:rsidR="00F8243A" w:rsidRDefault="00F8243A" w:rsidP="00196AB4">
            <w:pPr>
              <w:tabs>
                <w:tab w:val="left" w:pos="2295"/>
              </w:tabs>
              <w:jc w:val="both"/>
            </w:pPr>
          </w:p>
          <w:p w14:paraId="7133F9B0" w14:textId="77777777" w:rsidR="00F8243A" w:rsidRDefault="00F8243A" w:rsidP="00196AB4">
            <w:pPr>
              <w:tabs>
                <w:tab w:val="left" w:pos="2295"/>
              </w:tabs>
              <w:jc w:val="both"/>
            </w:pPr>
          </w:p>
          <w:p w14:paraId="71FECE3E" w14:textId="77777777" w:rsidR="00A32836" w:rsidRDefault="00A32836" w:rsidP="00196AB4">
            <w:pPr>
              <w:tabs>
                <w:tab w:val="left" w:pos="2295"/>
              </w:tabs>
              <w:jc w:val="both"/>
            </w:pPr>
          </w:p>
          <w:p w14:paraId="573B23B9" w14:textId="77777777" w:rsidR="00A32836" w:rsidRDefault="00A32836" w:rsidP="00196AB4">
            <w:pPr>
              <w:tabs>
                <w:tab w:val="left" w:pos="2295"/>
              </w:tabs>
              <w:jc w:val="both"/>
            </w:pPr>
          </w:p>
          <w:p w14:paraId="12D64C26" w14:textId="77777777" w:rsidR="00A32836" w:rsidRDefault="00A32836" w:rsidP="00196AB4">
            <w:pPr>
              <w:tabs>
                <w:tab w:val="left" w:pos="2295"/>
              </w:tabs>
              <w:jc w:val="both"/>
            </w:pPr>
          </w:p>
          <w:p w14:paraId="4233FC69" w14:textId="77777777" w:rsidR="00A32836" w:rsidRDefault="00A32836" w:rsidP="00196AB4">
            <w:pPr>
              <w:tabs>
                <w:tab w:val="left" w:pos="2295"/>
              </w:tabs>
              <w:jc w:val="both"/>
            </w:pPr>
          </w:p>
          <w:p w14:paraId="5F67213C" w14:textId="77777777" w:rsidR="00A32836" w:rsidRDefault="00A32836" w:rsidP="00196AB4">
            <w:pPr>
              <w:tabs>
                <w:tab w:val="left" w:pos="2295"/>
              </w:tabs>
              <w:jc w:val="both"/>
            </w:pPr>
          </w:p>
          <w:p w14:paraId="1272D384" w14:textId="77777777" w:rsidR="00A32836" w:rsidRDefault="00A32836" w:rsidP="00196AB4">
            <w:pPr>
              <w:tabs>
                <w:tab w:val="left" w:pos="2295"/>
              </w:tabs>
              <w:jc w:val="both"/>
            </w:pPr>
          </w:p>
          <w:p w14:paraId="5A2924D3" w14:textId="77777777" w:rsidR="007E709D" w:rsidRDefault="007E709D" w:rsidP="007E709D">
            <w:pPr>
              <w:jc w:val="both"/>
            </w:pPr>
          </w:p>
          <w:p w14:paraId="7776A37E" w14:textId="77777777" w:rsidR="00006D6D" w:rsidRPr="00FF430B" w:rsidRDefault="00006D6D" w:rsidP="007E709D">
            <w:pPr>
              <w:jc w:val="both"/>
              <w:rPr>
                <w:sz w:val="28"/>
                <w:szCs w:val="28"/>
              </w:rPr>
            </w:pPr>
          </w:p>
          <w:p w14:paraId="1D6B07BF"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2E14DE50"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1A1782E" w14:textId="77777777" w:rsidR="007E709D" w:rsidRPr="00FF430B" w:rsidRDefault="007E709D" w:rsidP="004D7C86">
            <w:pPr>
              <w:tabs>
                <w:tab w:val="left" w:pos="2295"/>
              </w:tabs>
              <w:jc w:val="right"/>
            </w:pPr>
            <w:r w:rsidRPr="00FF430B">
              <w:t>Din „____”  _____ 20_______</w:t>
            </w:r>
          </w:p>
          <w:p w14:paraId="5A8C63BC" w14:textId="77777777" w:rsidR="007E709D" w:rsidRPr="00FF430B" w:rsidRDefault="007E709D" w:rsidP="007E709D">
            <w:pPr>
              <w:tabs>
                <w:tab w:val="left" w:pos="2295"/>
              </w:tabs>
              <w:jc w:val="both"/>
            </w:pPr>
          </w:p>
          <w:p w14:paraId="56DB1A35" w14:textId="77777777" w:rsidR="004D7C86" w:rsidRPr="00FF430B" w:rsidRDefault="004D7C86" w:rsidP="007E709D">
            <w:pPr>
              <w:tabs>
                <w:tab w:val="left" w:pos="2295"/>
              </w:tabs>
              <w:jc w:val="both"/>
            </w:pPr>
          </w:p>
          <w:p w14:paraId="2E894736" w14:textId="77777777" w:rsidR="004D7C86" w:rsidRPr="00FF430B" w:rsidRDefault="004D7C86" w:rsidP="007E709D">
            <w:pPr>
              <w:tabs>
                <w:tab w:val="left" w:pos="2295"/>
              </w:tabs>
              <w:jc w:val="both"/>
            </w:pPr>
          </w:p>
          <w:p w14:paraId="637DA1EE" w14:textId="77777777" w:rsidR="004D7C86" w:rsidRPr="00FF430B" w:rsidRDefault="004D7C86" w:rsidP="007E709D">
            <w:pPr>
              <w:tabs>
                <w:tab w:val="left" w:pos="2295"/>
              </w:tabs>
              <w:jc w:val="both"/>
            </w:pPr>
          </w:p>
          <w:p w14:paraId="65BA13F5" w14:textId="77777777" w:rsidR="004D7C86" w:rsidRPr="00FF430B" w:rsidRDefault="004D7C86" w:rsidP="007E709D">
            <w:pPr>
              <w:tabs>
                <w:tab w:val="left" w:pos="2295"/>
              </w:tabs>
              <w:jc w:val="both"/>
            </w:pPr>
          </w:p>
          <w:p w14:paraId="2E9C7872" w14:textId="77777777" w:rsidR="004D7C86" w:rsidRPr="00FF430B" w:rsidRDefault="004D7C86" w:rsidP="007E709D">
            <w:pPr>
              <w:tabs>
                <w:tab w:val="left" w:pos="2295"/>
              </w:tabs>
              <w:jc w:val="both"/>
            </w:pPr>
          </w:p>
          <w:p w14:paraId="43C56A1B" w14:textId="77777777" w:rsidR="004D7C86" w:rsidRPr="00FF430B" w:rsidRDefault="004D7C86" w:rsidP="007E709D">
            <w:pPr>
              <w:tabs>
                <w:tab w:val="left" w:pos="2295"/>
              </w:tabs>
              <w:jc w:val="both"/>
            </w:pPr>
          </w:p>
          <w:p w14:paraId="07846C99" w14:textId="77777777" w:rsidR="007E709D" w:rsidRPr="00FF430B" w:rsidRDefault="007E709D" w:rsidP="007E709D">
            <w:pPr>
              <w:tabs>
                <w:tab w:val="left" w:pos="2295"/>
              </w:tabs>
              <w:jc w:val="both"/>
            </w:pPr>
          </w:p>
          <w:p w14:paraId="7E46D470"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7E50C8FD"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27E0B4F"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3B9F4C"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5B1D86"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885B59"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252B9D" w14:textId="77777777" w:rsidR="007E709D" w:rsidRPr="00FF430B" w:rsidRDefault="007E709D" w:rsidP="004D7C86">
                  <w:pPr>
                    <w:jc w:val="center"/>
                    <w:rPr>
                      <w:b/>
                    </w:rPr>
                  </w:pPr>
                  <w:r w:rsidRPr="00FF430B">
                    <w:rPr>
                      <w:b/>
                    </w:rPr>
                    <w:t>Specificarea tehnică deplină solicitată de către autoritatea contractantă</w:t>
                  </w:r>
                </w:p>
                <w:p w14:paraId="0F070E6A"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C0ACF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6B8128A"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AC024F" w14:textId="77777777" w:rsidR="001223E6" w:rsidRPr="00FF430B" w:rsidRDefault="007E709D" w:rsidP="001223E6">
                  <w:pPr>
                    <w:ind w:right="943"/>
                    <w:jc w:val="center"/>
                    <w:rPr>
                      <w:b/>
                      <w:bCs/>
                      <w:noProof w:val="0"/>
                    </w:rPr>
                  </w:pPr>
                  <w:r w:rsidRPr="00FF430B">
                    <w:rPr>
                      <w:b/>
                      <w:bCs/>
                      <w:noProof w:val="0"/>
                    </w:rPr>
                    <w:t>Standarde de</w:t>
                  </w:r>
                </w:p>
                <w:p w14:paraId="27E18A29"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68DFB0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482F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A0BFC1"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E9254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4810A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393CF"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A4E6E" w14:textId="77777777" w:rsidR="007E709D" w:rsidRPr="00FF430B" w:rsidRDefault="007E709D" w:rsidP="004D7C86">
                  <w:pPr>
                    <w:jc w:val="both"/>
                    <w:rPr>
                      <w:noProof w:val="0"/>
                    </w:rPr>
                  </w:pPr>
                </w:p>
              </w:tc>
            </w:tr>
            <w:tr w:rsidR="007E709D" w:rsidRPr="00EC30C2" w14:paraId="5AE7CA1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F407A"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98081"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3BC3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4769C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2108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0A99C" w14:textId="77777777" w:rsidR="007E709D" w:rsidRPr="00FF430B" w:rsidRDefault="007E709D" w:rsidP="004D7C86">
                  <w:pPr>
                    <w:jc w:val="both"/>
                    <w:rPr>
                      <w:noProof w:val="0"/>
                    </w:rPr>
                  </w:pPr>
                </w:p>
              </w:tc>
            </w:tr>
            <w:tr w:rsidR="007E709D" w:rsidRPr="00EC30C2" w14:paraId="60B3D876" w14:textId="77777777" w:rsidTr="004D7C86">
              <w:tc>
                <w:tcPr>
                  <w:tcW w:w="2261" w:type="dxa"/>
                  <w:gridSpan w:val="2"/>
                  <w:tcBorders>
                    <w:top w:val="single" w:sz="6" w:space="0" w:color="000000"/>
                    <w:left w:val="nil"/>
                    <w:bottom w:val="nil"/>
                    <w:right w:val="nil"/>
                  </w:tcBorders>
                </w:tcPr>
                <w:p w14:paraId="093FECE2" w14:textId="77777777" w:rsidR="007E709D" w:rsidRPr="00FF430B" w:rsidRDefault="007E709D" w:rsidP="004D7C86">
                  <w:pPr>
                    <w:jc w:val="both"/>
                    <w:rPr>
                      <w:noProof w:val="0"/>
                    </w:rPr>
                  </w:pPr>
                </w:p>
                <w:p w14:paraId="746F537E" w14:textId="77777777" w:rsidR="007E709D" w:rsidRPr="00FF430B" w:rsidRDefault="007E709D" w:rsidP="004D7C86">
                  <w:pPr>
                    <w:jc w:val="both"/>
                    <w:rPr>
                      <w:noProof w:val="0"/>
                    </w:rPr>
                  </w:pPr>
                </w:p>
                <w:p w14:paraId="6DE30E38" w14:textId="77777777" w:rsidR="007E709D" w:rsidRPr="00FF430B" w:rsidRDefault="007E709D" w:rsidP="004D7C86">
                  <w:pPr>
                    <w:jc w:val="both"/>
                    <w:rPr>
                      <w:noProof w:val="0"/>
                    </w:rPr>
                  </w:pPr>
                </w:p>
                <w:p w14:paraId="3AA56784" w14:textId="77777777" w:rsidR="007E709D" w:rsidRPr="00FF430B" w:rsidRDefault="007E709D" w:rsidP="004D7C86">
                  <w:pPr>
                    <w:jc w:val="both"/>
                    <w:rPr>
                      <w:noProof w:val="0"/>
                    </w:rPr>
                  </w:pPr>
                </w:p>
                <w:p w14:paraId="7680FF74"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DD4F070" w14:textId="77777777" w:rsidR="007E709D" w:rsidRPr="00FF430B" w:rsidRDefault="007E709D" w:rsidP="004D7C86">
                  <w:pPr>
                    <w:jc w:val="both"/>
                    <w:rPr>
                      <w:noProof w:val="0"/>
                    </w:rPr>
                  </w:pPr>
                  <w:r w:rsidRPr="00FF430B">
                    <w:rPr>
                      <w:noProof w:val="0"/>
                    </w:rPr>
                    <w:t> </w:t>
                  </w:r>
                </w:p>
                <w:p w14:paraId="7D18D6B8" w14:textId="77777777" w:rsidR="007E709D" w:rsidRPr="00FF430B" w:rsidRDefault="007E709D" w:rsidP="004D7C86">
                  <w:pPr>
                    <w:jc w:val="center"/>
                    <w:rPr>
                      <w:b/>
                      <w:bCs/>
                      <w:noProof w:val="0"/>
                    </w:rPr>
                  </w:pPr>
                </w:p>
                <w:p w14:paraId="3CF24F79" w14:textId="77777777" w:rsidR="004D7C86" w:rsidRPr="00FF430B" w:rsidRDefault="004D7C86" w:rsidP="004D7C86">
                  <w:pPr>
                    <w:jc w:val="center"/>
                    <w:rPr>
                      <w:b/>
                      <w:bCs/>
                      <w:noProof w:val="0"/>
                    </w:rPr>
                  </w:pPr>
                </w:p>
                <w:p w14:paraId="36DFADE6" w14:textId="77777777" w:rsidR="004D7C86" w:rsidRPr="00FF430B" w:rsidRDefault="004D7C86" w:rsidP="004D7C86">
                  <w:pPr>
                    <w:jc w:val="center"/>
                    <w:rPr>
                      <w:b/>
                      <w:bCs/>
                      <w:noProof w:val="0"/>
                    </w:rPr>
                  </w:pPr>
                </w:p>
                <w:p w14:paraId="3E1F1B55" w14:textId="77777777" w:rsidR="004D7C86" w:rsidRPr="00FF430B" w:rsidRDefault="004D7C86" w:rsidP="004D7C86">
                  <w:pPr>
                    <w:jc w:val="center"/>
                    <w:rPr>
                      <w:b/>
                      <w:bCs/>
                      <w:noProof w:val="0"/>
                    </w:rPr>
                  </w:pPr>
                </w:p>
                <w:p w14:paraId="4A68705C" w14:textId="77777777" w:rsidR="004D7C86" w:rsidRPr="00FF430B" w:rsidRDefault="004D7C86" w:rsidP="004D7C86">
                  <w:pPr>
                    <w:jc w:val="center"/>
                    <w:rPr>
                      <w:b/>
                      <w:bCs/>
                      <w:noProof w:val="0"/>
                    </w:rPr>
                  </w:pPr>
                </w:p>
                <w:p w14:paraId="23AB4327" w14:textId="77777777" w:rsidR="004D7C86" w:rsidRPr="00FF430B" w:rsidRDefault="004D7C86" w:rsidP="004D7C86">
                  <w:pPr>
                    <w:jc w:val="center"/>
                    <w:rPr>
                      <w:b/>
                      <w:bCs/>
                      <w:noProof w:val="0"/>
                    </w:rPr>
                  </w:pPr>
                </w:p>
                <w:p w14:paraId="7C3BFED0" w14:textId="77777777" w:rsidR="007E709D" w:rsidRPr="00FF430B" w:rsidRDefault="007E709D" w:rsidP="007E709D">
                  <w:pPr>
                    <w:rPr>
                      <w:b/>
                      <w:bCs/>
                      <w:noProof w:val="0"/>
                    </w:rPr>
                  </w:pPr>
                  <w:r w:rsidRPr="00FF430B">
                    <w:rPr>
                      <w:b/>
                      <w:bCs/>
                      <w:noProof w:val="0"/>
                    </w:rPr>
                    <w:t xml:space="preserve">                 SEMNĂTURILE PĂRŢILOR</w:t>
                  </w:r>
                </w:p>
                <w:p w14:paraId="24AB74FD" w14:textId="77777777" w:rsidR="004D7C86" w:rsidRPr="00FF430B" w:rsidRDefault="004D7C86" w:rsidP="007E709D">
                  <w:pPr>
                    <w:rPr>
                      <w:noProof w:val="0"/>
                    </w:rPr>
                  </w:pPr>
                </w:p>
              </w:tc>
            </w:tr>
            <w:tr w:rsidR="007E709D" w:rsidRPr="00EC30C2" w14:paraId="338D5842"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E841CCD" w14:textId="77777777" w:rsidR="007E709D" w:rsidRPr="00FF430B" w:rsidRDefault="006A7C1C" w:rsidP="001223E6">
                  <w:pPr>
                    <w:jc w:val="center"/>
                    <w:rPr>
                      <w:noProof w:val="0"/>
                    </w:rPr>
                  </w:pPr>
                  <w:r w:rsidRPr="006A7C1C">
                    <w:rPr>
                      <w:b/>
                      <w:bCs/>
                      <w:noProof w:val="0"/>
                    </w:rPr>
                    <w:t>ANTREPRENORU</w:t>
                  </w:r>
                  <w:r>
                    <w:rPr>
                      <w:b/>
                      <w:bCs/>
                      <w:noProof w:val="0"/>
                    </w:rPr>
                    <w:t>L</w:t>
                  </w:r>
                </w:p>
                <w:p w14:paraId="5D51E0ED" w14:textId="77777777" w:rsidR="007E709D" w:rsidRPr="00FF430B" w:rsidRDefault="007E709D" w:rsidP="004D7C86">
                  <w:pPr>
                    <w:ind w:firstLine="567"/>
                    <w:jc w:val="both"/>
                    <w:rPr>
                      <w:noProof w:val="0"/>
                    </w:rPr>
                  </w:pPr>
                  <w:r w:rsidRPr="00FF430B">
                    <w:rPr>
                      <w:noProof w:val="0"/>
                    </w:rPr>
                    <w:t> </w:t>
                  </w:r>
                </w:p>
                <w:p w14:paraId="292ED910" w14:textId="77777777" w:rsidR="00753976" w:rsidRPr="00FF430B" w:rsidRDefault="00753976" w:rsidP="00240751">
                  <w:pPr>
                    <w:ind w:firstLine="567"/>
                    <w:rPr>
                      <w:noProof w:val="0"/>
                    </w:rPr>
                  </w:pPr>
                </w:p>
                <w:p w14:paraId="054A030C" w14:textId="77777777" w:rsidR="007E709D" w:rsidRPr="00FF430B" w:rsidRDefault="007E709D" w:rsidP="00240751">
                  <w:pPr>
                    <w:ind w:firstLine="567"/>
                    <w:rPr>
                      <w:noProof w:val="0"/>
                    </w:rPr>
                  </w:pPr>
                </w:p>
              </w:tc>
              <w:tc>
                <w:tcPr>
                  <w:tcW w:w="50" w:type="dxa"/>
                  <w:tcBorders>
                    <w:top w:val="nil"/>
                    <w:left w:val="nil"/>
                    <w:bottom w:val="nil"/>
                    <w:right w:val="nil"/>
                  </w:tcBorders>
                </w:tcPr>
                <w:p w14:paraId="03639AB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1F33DAB1"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3597B37" w14:textId="77777777" w:rsidR="007E709D" w:rsidRPr="00FF430B" w:rsidRDefault="007E709D" w:rsidP="004D7C86">
                  <w:pPr>
                    <w:ind w:firstLine="567"/>
                    <w:jc w:val="both"/>
                    <w:rPr>
                      <w:noProof w:val="0"/>
                    </w:rPr>
                  </w:pPr>
                  <w:r w:rsidRPr="00FF430B">
                    <w:rPr>
                      <w:noProof w:val="0"/>
                    </w:rPr>
                    <w:t> </w:t>
                  </w:r>
                </w:p>
                <w:p w14:paraId="3AD8A853" w14:textId="77777777" w:rsidR="007E709D" w:rsidRPr="00FF430B" w:rsidRDefault="007E709D" w:rsidP="007E709D">
                  <w:pPr>
                    <w:rPr>
                      <w:noProof w:val="0"/>
                    </w:rPr>
                  </w:pPr>
                </w:p>
                <w:p w14:paraId="24BE4C99" w14:textId="77777777" w:rsidR="007E709D" w:rsidRPr="00FF430B" w:rsidRDefault="007E709D" w:rsidP="003E7B03">
                  <w:pPr>
                    <w:jc w:val="both"/>
                    <w:rPr>
                      <w:noProof w:val="0"/>
                    </w:rPr>
                  </w:pPr>
                </w:p>
              </w:tc>
            </w:tr>
          </w:tbl>
          <w:p w14:paraId="507FAB2D" w14:textId="77777777" w:rsidR="00385C85" w:rsidRPr="00FF430B" w:rsidRDefault="00385C85" w:rsidP="00196AB4">
            <w:pPr>
              <w:tabs>
                <w:tab w:val="left" w:pos="2295"/>
              </w:tabs>
              <w:jc w:val="both"/>
            </w:pPr>
          </w:p>
          <w:p w14:paraId="4CD6B6F6" w14:textId="77777777" w:rsidR="00385C85" w:rsidRPr="00FF430B" w:rsidRDefault="00385C85" w:rsidP="00196AB4">
            <w:pPr>
              <w:tabs>
                <w:tab w:val="left" w:pos="2295"/>
              </w:tabs>
              <w:jc w:val="both"/>
            </w:pPr>
          </w:p>
          <w:p w14:paraId="6435DE7F" w14:textId="77777777" w:rsidR="004D7C86" w:rsidRPr="00FF430B" w:rsidRDefault="004D7C86" w:rsidP="00196AB4">
            <w:pPr>
              <w:tabs>
                <w:tab w:val="left" w:pos="2295"/>
              </w:tabs>
              <w:jc w:val="both"/>
            </w:pPr>
          </w:p>
          <w:p w14:paraId="01A593E5" w14:textId="77777777" w:rsidR="004D7C86" w:rsidRPr="00FF430B" w:rsidRDefault="004D7C86" w:rsidP="00196AB4">
            <w:pPr>
              <w:tabs>
                <w:tab w:val="left" w:pos="2295"/>
              </w:tabs>
              <w:jc w:val="both"/>
            </w:pPr>
          </w:p>
          <w:p w14:paraId="48275EEE" w14:textId="77777777" w:rsidR="004D7C86" w:rsidRPr="00FF430B" w:rsidRDefault="004D7C86" w:rsidP="00196AB4">
            <w:pPr>
              <w:tabs>
                <w:tab w:val="left" w:pos="2295"/>
              </w:tabs>
              <w:jc w:val="both"/>
            </w:pPr>
          </w:p>
          <w:p w14:paraId="2971A6C8" w14:textId="77777777" w:rsidR="004D7C86" w:rsidRPr="00FF430B" w:rsidRDefault="004D7C86" w:rsidP="00196AB4">
            <w:pPr>
              <w:tabs>
                <w:tab w:val="left" w:pos="2295"/>
              </w:tabs>
              <w:jc w:val="both"/>
            </w:pPr>
          </w:p>
          <w:p w14:paraId="08180F31" w14:textId="77777777" w:rsidR="004D7C86" w:rsidRPr="00FF430B" w:rsidRDefault="004D7C86" w:rsidP="00196AB4">
            <w:pPr>
              <w:tabs>
                <w:tab w:val="left" w:pos="2295"/>
              </w:tabs>
              <w:jc w:val="both"/>
            </w:pPr>
          </w:p>
          <w:p w14:paraId="1E0B77AF" w14:textId="77777777" w:rsidR="004D7C86" w:rsidRPr="00FF430B" w:rsidRDefault="004D7C86" w:rsidP="00196AB4">
            <w:pPr>
              <w:tabs>
                <w:tab w:val="left" w:pos="2295"/>
              </w:tabs>
              <w:jc w:val="both"/>
            </w:pPr>
          </w:p>
          <w:p w14:paraId="38FB46D9" w14:textId="77777777" w:rsidR="004D7C86" w:rsidRPr="00FF430B" w:rsidRDefault="004D7C86" w:rsidP="00196AB4">
            <w:pPr>
              <w:tabs>
                <w:tab w:val="left" w:pos="2295"/>
              </w:tabs>
              <w:jc w:val="both"/>
            </w:pPr>
          </w:p>
          <w:p w14:paraId="1AD9B73F" w14:textId="77777777" w:rsidR="004D7C86" w:rsidRPr="00FF430B" w:rsidRDefault="004D7C86" w:rsidP="00196AB4">
            <w:pPr>
              <w:tabs>
                <w:tab w:val="left" w:pos="2295"/>
              </w:tabs>
              <w:jc w:val="both"/>
            </w:pPr>
          </w:p>
          <w:p w14:paraId="2D579925" w14:textId="77777777" w:rsidR="004D7C86" w:rsidRPr="00FF430B" w:rsidRDefault="004D7C86" w:rsidP="00196AB4">
            <w:pPr>
              <w:tabs>
                <w:tab w:val="left" w:pos="2295"/>
              </w:tabs>
              <w:jc w:val="both"/>
            </w:pPr>
          </w:p>
          <w:p w14:paraId="149AEF32" w14:textId="77777777" w:rsidR="004D7C86" w:rsidRPr="00FF430B" w:rsidRDefault="004D7C86" w:rsidP="00196AB4">
            <w:pPr>
              <w:tabs>
                <w:tab w:val="left" w:pos="2295"/>
              </w:tabs>
              <w:jc w:val="both"/>
            </w:pPr>
          </w:p>
          <w:p w14:paraId="16D700F9" w14:textId="77777777" w:rsidR="004D7C86" w:rsidRPr="00FF430B" w:rsidRDefault="004D7C86" w:rsidP="00196AB4">
            <w:pPr>
              <w:tabs>
                <w:tab w:val="left" w:pos="2295"/>
              </w:tabs>
              <w:jc w:val="both"/>
            </w:pPr>
          </w:p>
          <w:p w14:paraId="514CFF96" w14:textId="77777777" w:rsidR="00BE49DD" w:rsidRPr="00FF430B" w:rsidRDefault="00BE49DD" w:rsidP="00196AB4">
            <w:pPr>
              <w:tabs>
                <w:tab w:val="left" w:pos="2295"/>
              </w:tabs>
              <w:jc w:val="both"/>
            </w:pPr>
          </w:p>
          <w:p w14:paraId="11F60100" w14:textId="77777777" w:rsidR="004D7C86" w:rsidRDefault="004D7C86" w:rsidP="00196AB4">
            <w:pPr>
              <w:tabs>
                <w:tab w:val="left" w:pos="2295"/>
              </w:tabs>
              <w:jc w:val="both"/>
            </w:pPr>
          </w:p>
          <w:p w14:paraId="259118DF" w14:textId="2ED1F913" w:rsidR="00006D6D" w:rsidRDefault="00006D6D" w:rsidP="00196AB4">
            <w:pPr>
              <w:tabs>
                <w:tab w:val="left" w:pos="2295"/>
              </w:tabs>
              <w:jc w:val="both"/>
            </w:pPr>
          </w:p>
          <w:p w14:paraId="484D2498" w14:textId="5281BB20" w:rsidR="00C179F8" w:rsidRDefault="00C179F8" w:rsidP="00196AB4">
            <w:pPr>
              <w:tabs>
                <w:tab w:val="left" w:pos="2295"/>
              </w:tabs>
              <w:jc w:val="both"/>
            </w:pPr>
          </w:p>
          <w:p w14:paraId="55F4A7A5" w14:textId="77777777" w:rsidR="00C179F8" w:rsidRDefault="00C179F8" w:rsidP="00196AB4">
            <w:pPr>
              <w:tabs>
                <w:tab w:val="left" w:pos="2295"/>
              </w:tabs>
              <w:jc w:val="both"/>
            </w:pPr>
          </w:p>
          <w:p w14:paraId="4A73DB82" w14:textId="77777777" w:rsidR="00A14C96" w:rsidRDefault="00A14C96" w:rsidP="00196AB4">
            <w:pPr>
              <w:tabs>
                <w:tab w:val="left" w:pos="2295"/>
              </w:tabs>
              <w:jc w:val="both"/>
            </w:pPr>
          </w:p>
          <w:p w14:paraId="59B8E26A" w14:textId="77777777" w:rsidR="00A14C96" w:rsidRPr="00FF430B" w:rsidRDefault="00A14C96" w:rsidP="00196AB4">
            <w:pPr>
              <w:tabs>
                <w:tab w:val="left" w:pos="2295"/>
              </w:tabs>
              <w:jc w:val="both"/>
            </w:pPr>
          </w:p>
          <w:p w14:paraId="24D2F4B2"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4C0211A0"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66B137A" w14:textId="77777777" w:rsidR="00803E7E" w:rsidRPr="00FF430B" w:rsidRDefault="00803E7E" w:rsidP="004D7C86">
            <w:pPr>
              <w:jc w:val="right"/>
              <w:rPr>
                <w:noProof w:val="0"/>
              </w:rPr>
            </w:pPr>
            <w:r w:rsidRPr="00FF430B">
              <w:rPr>
                <w:noProof w:val="0"/>
              </w:rPr>
              <w:t>din “____” ________ 20___</w:t>
            </w:r>
          </w:p>
          <w:p w14:paraId="54D6D575" w14:textId="77777777" w:rsidR="004D7C86" w:rsidRDefault="004D7C86" w:rsidP="006A7C1C">
            <w:pPr>
              <w:keepNext/>
              <w:keepLines/>
              <w:spacing w:before="200"/>
              <w:jc w:val="both"/>
              <w:outlineLvl w:val="2"/>
              <w:rPr>
                <w:noProof w:val="0"/>
              </w:rPr>
            </w:pPr>
          </w:p>
          <w:p w14:paraId="50C7D4CD" w14:textId="77777777" w:rsidR="006A7C1C" w:rsidRPr="00FF430B" w:rsidRDefault="006A7C1C" w:rsidP="006A7C1C">
            <w:pPr>
              <w:keepNext/>
              <w:keepLines/>
              <w:spacing w:before="200"/>
              <w:jc w:val="both"/>
              <w:outlineLvl w:val="2"/>
              <w:rPr>
                <w:noProof w:val="0"/>
              </w:rPr>
            </w:pPr>
          </w:p>
          <w:p w14:paraId="1D3B9A83" w14:textId="77777777" w:rsidR="00803E7E" w:rsidRPr="00FF430B" w:rsidRDefault="00803E7E" w:rsidP="00803E7E">
            <w:pPr>
              <w:ind w:firstLine="567"/>
              <w:jc w:val="both"/>
              <w:rPr>
                <w:b/>
                <w:noProof w:val="0"/>
              </w:rPr>
            </w:pPr>
            <w:r w:rsidRPr="00FF430B">
              <w:rPr>
                <w:b/>
                <w:noProof w:val="0"/>
              </w:rPr>
              <w:t>SPECIFICAŢII DE PREŢ</w:t>
            </w:r>
          </w:p>
          <w:p w14:paraId="12A3457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4B640A4"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ADCB91"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73684"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CA352AC"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0A77FD5"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DFBEB5"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A405AB"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7A1CEA"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B43083"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B5D82D"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2EDDE" w14:textId="77777777" w:rsidR="00E13118" w:rsidRPr="00FF430B" w:rsidRDefault="00EA64B0" w:rsidP="00E13118">
                  <w:pPr>
                    <w:jc w:val="center"/>
                    <w:rPr>
                      <w:b/>
                      <w:bCs/>
                      <w:noProof w:val="0"/>
                    </w:rPr>
                  </w:pPr>
                  <w:r w:rsidRPr="00FF430B">
                    <w:rPr>
                      <w:b/>
                      <w:bCs/>
                      <w:noProof w:val="0"/>
                    </w:rPr>
                    <w:t>Termenii de executare</w:t>
                  </w:r>
                </w:p>
                <w:p w14:paraId="6EDC4E57" w14:textId="77777777" w:rsidR="00803E7E" w:rsidRPr="00FF430B" w:rsidRDefault="00803E7E" w:rsidP="003E7B03">
                  <w:pPr>
                    <w:tabs>
                      <w:tab w:val="left" w:pos="1134"/>
                    </w:tabs>
                    <w:ind w:left="720"/>
                    <w:outlineLvl w:val="0"/>
                    <w:rPr>
                      <w:b/>
                      <w:bCs/>
                      <w:noProof w:val="0"/>
                    </w:rPr>
                  </w:pPr>
                </w:p>
              </w:tc>
            </w:tr>
            <w:tr w:rsidR="00803E7E" w:rsidRPr="00EC30C2" w14:paraId="7AAFF4F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A8FBF"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966C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7E82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1326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B4C9EF"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3963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58A6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B5886" w14:textId="77777777" w:rsidR="00803E7E" w:rsidRPr="00FF430B" w:rsidRDefault="00803E7E" w:rsidP="004D7C86">
                  <w:pPr>
                    <w:keepNext/>
                    <w:keepLines/>
                    <w:spacing w:before="200"/>
                    <w:jc w:val="both"/>
                    <w:outlineLvl w:val="2"/>
                    <w:rPr>
                      <w:noProof w:val="0"/>
                    </w:rPr>
                  </w:pPr>
                </w:p>
              </w:tc>
            </w:tr>
            <w:tr w:rsidR="00803E7E" w:rsidRPr="00EC30C2" w14:paraId="431CB04B"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561507"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19146"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EFB33"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7CC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8CB48"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B506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8C262"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F535" w14:textId="77777777" w:rsidR="00803E7E" w:rsidRPr="00FF430B" w:rsidRDefault="00803E7E" w:rsidP="004D7C86">
                  <w:pPr>
                    <w:keepNext/>
                    <w:keepLines/>
                    <w:spacing w:before="200"/>
                    <w:jc w:val="both"/>
                    <w:outlineLvl w:val="2"/>
                    <w:rPr>
                      <w:noProof w:val="0"/>
                    </w:rPr>
                  </w:pPr>
                </w:p>
              </w:tc>
            </w:tr>
            <w:tr w:rsidR="00803E7E" w:rsidRPr="00EC30C2" w14:paraId="4003CB7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EA4165F" w14:textId="77777777" w:rsidR="00803E7E" w:rsidRPr="00FF430B" w:rsidRDefault="00EA64B0" w:rsidP="004D7C86">
                  <w:pPr>
                    <w:jc w:val="both"/>
                    <w:rPr>
                      <w:noProof w:val="0"/>
                    </w:rPr>
                  </w:pPr>
                  <w:r w:rsidRPr="00FF430B">
                    <w:rPr>
                      <w:noProof w:val="0"/>
                    </w:rPr>
                    <w:t> </w:t>
                  </w:r>
                </w:p>
                <w:p w14:paraId="37FB0E48" w14:textId="77777777" w:rsidR="00803E7E" w:rsidRPr="00FF430B" w:rsidRDefault="00803E7E" w:rsidP="004D7C86">
                  <w:pPr>
                    <w:keepNext/>
                    <w:keepLines/>
                    <w:spacing w:before="200"/>
                    <w:jc w:val="both"/>
                    <w:outlineLvl w:val="2"/>
                    <w:rPr>
                      <w:noProof w:val="0"/>
                    </w:rPr>
                  </w:pPr>
                </w:p>
                <w:p w14:paraId="355FBCD8" w14:textId="77777777" w:rsidR="00753976" w:rsidRPr="00FF430B" w:rsidRDefault="00753976" w:rsidP="004D7C86">
                  <w:pPr>
                    <w:keepNext/>
                    <w:keepLines/>
                    <w:spacing w:before="200"/>
                    <w:jc w:val="both"/>
                    <w:outlineLvl w:val="2"/>
                    <w:rPr>
                      <w:noProof w:val="0"/>
                    </w:rPr>
                  </w:pPr>
                </w:p>
                <w:p w14:paraId="34DC7865" w14:textId="77777777" w:rsidR="00753976" w:rsidRPr="00FF430B" w:rsidRDefault="00753976" w:rsidP="004D7C86">
                  <w:pPr>
                    <w:keepNext/>
                    <w:keepLines/>
                    <w:spacing w:before="200"/>
                    <w:jc w:val="both"/>
                    <w:outlineLvl w:val="2"/>
                    <w:rPr>
                      <w:noProof w:val="0"/>
                    </w:rPr>
                  </w:pPr>
                </w:p>
                <w:p w14:paraId="090390F0" w14:textId="77777777" w:rsidR="00753976" w:rsidRPr="00FF430B" w:rsidRDefault="00753976" w:rsidP="004D7C86">
                  <w:pPr>
                    <w:keepNext/>
                    <w:keepLines/>
                    <w:spacing w:before="200"/>
                    <w:jc w:val="both"/>
                    <w:outlineLvl w:val="2"/>
                    <w:rPr>
                      <w:noProof w:val="0"/>
                    </w:rPr>
                  </w:pPr>
                </w:p>
                <w:p w14:paraId="68DBFD49" w14:textId="77777777" w:rsidR="00803E7E" w:rsidRPr="00FF430B" w:rsidRDefault="00803E7E" w:rsidP="004D7C86">
                  <w:pPr>
                    <w:keepNext/>
                    <w:keepLines/>
                    <w:spacing w:before="200"/>
                    <w:jc w:val="both"/>
                    <w:outlineLvl w:val="2"/>
                    <w:rPr>
                      <w:noProof w:val="0"/>
                    </w:rPr>
                  </w:pPr>
                </w:p>
                <w:p w14:paraId="5A90B8E7" w14:textId="77777777" w:rsidR="00803E7E" w:rsidRPr="00FF430B" w:rsidRDefault="00803E7E" w:rsidP="004D7C86">
                  <w:pPr>
                    <w:keepNext/>
                    <w:keepLines/>
                    <w:spacing w:before="200"/>
                    <w:jc w:val="both"/>
                    <w:outlineLvl w:val="2"/>
                    <w:rPr>
                      <w:noProof w:val="0"/>
                    </w:rPr>
                  </w:pPr>
                </w:p>
                <w:p w14:paraId="7D125885" w14:textId="77777777" w:rsidR="00803E7E" w:rsidRDefault="00EA64B0" w:rsidP="004D7C86">
                  <w:pPr>
                    <w:jc w:val="center"/>
                    <w:rPr>
                      <w:b/>
                      <w:bCs/>
                      <w:noProof w:val="0"/>
                    </w:rPr>
                  </w:pPr>
                  <w:r w:rsidRPr="00FF430B">
                    <w:rPr>
                      <w:b/>
                      <w:bCs/>
                      <w:noProof w:val="0"/>
                    </w:rPr>
                    <w:t>SEMNĂTURILE PĂRŢILOR</w:t>
                  </w:r>
                </w:p>
                <w:p w14:paraId="43DAE804" w14:textId="77777777" w:rsidR="006A7C1C" w:rsidRPr="00FF430B" w:rsidRDefault="006A7C1C" w:rsidP="004D7C86">
                  <w:pPr>
                    <w:jc w:val="center"/>
                    <w:rPr>
                      <w:noProof w:val="0"/>
                    </w:rPr>
                  </w:pPr>
                </w:p>
              </w:tc>
            </w:tr>
            <w:tr w:rsidR="00803E7E" w:rsidRPr="00EC30C2" w14:paraId="5F45FDD4"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CA1E1FB" w14:textId="77777777" w:rsidR="00803E7E" w:rsidRPr="00FF430B" w:rsidRDefault="00EA64B0" w:rsidP="00E13118">
                  <w:pPr>
                    <w:jc w:val="center"/>
                    <w:rPr>
                      <w:noProof w:val="0"/>
                    </w:rPr>
                  </w:pPr>
                  <w:r w:rsidRPr="00FF430B">
                    <w:rPr>
                      <w:b/>
                      <w:bCs/>
                      <w:noProof w:val="0"/>
                    </w:rPr>
                    <w:t>ANTREPRENOR</w:t>
                  </w:r>
                </w:p>
                <w:p w14:paraId="19675225" w14:textId="77777777" w:rsidR="00371806" w:rsidRPr="00FF430B" w:rsidRDefault="00371806" w:rsidP="00B262BA">
                  <w:pPr>
                    <w:tabs>
                      <w:tab w:val="left" w:pos="1134"/>
                    </w:tabs>
                    <w:ind w:left="720"/>
                    <w:outlineLvl w:val="0"/>
                    <w:rPr>
                      <w:noProof w:val="0"/>
                    </w:rPr>
                  </w:pPr>
                </w:p>
                <w:p w14:paraId="2BC727F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253FB81" w14:textId="77777777" w:rsidR="00803E7E" w:rsidRPr="00FF430B" w:rsidRDefault="00EA64B0" w:rsidP="00803E7E">
                  <w:pPr>
                    <w:jc w:val="center"/>
                    <w:rPr>
                      <w:noProof w:val="0"/>
                    </w:rPr>
                  </w:pPr>
                  <w:r w:rsidRPr="00FF430B">
                    <w:rPr>
                      <w:b/>
                      <w:bCs/>
                      <w:noProof w:val="0"/>
                    </w:rPr>
                    <w:t>BENEFICIAR</w:t>
                  </w:r>
                </w:p>
                <w:p w14:paraId="3AE44B1F" w14:textId="77777777" w:rsidR="00240751" w:rsidRPr="00FF430B" w:rsidRDefault="00EA64B0" w:rsidP="00240751">
                  <w:pPr>
                    <w:ind w:firstLine="567"/>
                    <w:jc w:val="both"/>
                    <w:rPr>
                      <w:noProof w:val="0"/>
                    </w:rPr>
                  </w:pPr>
                  <w:r w:rsidRPr="00FF430B">
                    <w:rPr>
                      <w:noProof w:val="0"/>
                    </w:rPr>
                    <w:t> </w:t>
                  </w:r>
                </w:p>
                <w:p w14:paraId="6322B422" w14:textId="77777777" w:rsidR="00240751" w:rsidRPr="00FF430B" w:rsidRDefault="00240751" w:rsidP="00240751">
                  <w:pPr>
                    <w:keepNext/>
                    <w:keepLines/>
                    <w:spacing w:before="200"/>
                    <w:ind w:firstLine="567"/>
                    <w:jc w:val="both"/>
                    <w:outlineLvl w:val="2"/>
                    <w:rPr>
                      <w:noProof w:val="0"/>
                    </w:rPr>
                  </w:pPr>
                </w:p>
                <w:p w14:paraId="45656E51" w14:textId="77777777" w:rsidR="00803E7E" w:rsidRPr="00FF430B" w:rsidRDefault="00803E7E" w:rsidP="003E7B03">
                  <w:pPr>
                    <w:ind w:firstLine="567"/>
                    <w:jc w:val="both"/>
                    <w:rPr>
                      <w:noProof w:val="0"/>
                    </w:rPr>
                  </w:pPr>
                </w:p>
              </w:tc>
            </w:tr>
          </w:tbl>
          <w:p w14:paraId="1B279725" w14:textId="77777777" w:rsidR="00385C85" w:rsidRPr="00FF430B" w:rsidRDefault="00385C85" w:rsidP="00196AB4">
            <w:pPr>
              <w:tabs>
                <w:tab w:val="left" w:pos="2295"/>
              </w:tabs>
              <w:jc w:val="both"/>
            </w:pPr>
          </w:p>
          <w:p w14:paraId="58DE13D9" w14:textId="77777777" w:rsidR="00385C85" w:rsidRPr="00FF430B" w:rsidRDefault="00385C85" w:rsidP="00196AB4">
            <w:pPr>
              <w:tabs>
                <w:tab w:val="left" w:pos="2295"/>
              </w:tabs>
              <w:jc w:val="both"/>
            </w:pPr>
          </w:p>
          <w:p w14:paraId="5AAC4884" w14:textId="77777777" w:rsidR="00385C85" w:rsidRPr="00FF430B" w:rsidRDefault="00385C85" w:rsidP="00196AB4">
            <w:pPr>
              <w:tabs>
                <w:tab w:val="left" w:pos="2295"/>
              </w:tabs>
              <w:jc w:val="both"/>
            </w:pPr>
          </w:p>
          <w:p w14:paraId="1E66E43F" w14:textId="77777777" w:rsidR="00385C85" w:rsidRPr="00FF430B" w:rsidRDefault="00385C85" w:rsidP="00196AB4">
            <w:pPr>
              <w:tabs>
                <w:tab w:val="left" w:pos="2295"/>
              </w:tabs>
              <w:jc w:val="both"/>
            </w:pPr>
          </w:p>
          <w:p w14:paraId="6C4EF4C3" w14:textId="77777777" w:rsidR="00385C85" w:rsidRPr="00FF430B" w:rsidRDefault="00385C85" w:rsidP="00196AB4">
            <w:pPr>
              <w:tabs>
                <w:tab w:val="left" w:pos="2295"/>
              </w:tabs>
              <w:jc w:val="both"/>
            </w:pPr>
          </w:p>
          <w:p w14:paraId="2C10DFAB" w14:textId="77777777" w:rsidR="00385C85" w:rsidRPr="00FF430B" w:rsidRDefault="00385C85" w:rsidP="00196AB4">
            <w:pPr>
              <w:tabs>
                <w:tab w:val="left" w:pos="2295"/>
              </w:tabs>
              <w:jc w:val="both"/>
            </w:pPr>
          </w:p>
          <w:p w14:paraId="1E615C4B" w14:textId="77777777" w:rsidR="00385C85" w:rsidRPr="00FF430B" w:rsidRDefault="00385C85" w:rsidP="00196AB4">
            <w:pPr>
              <w:tabs>
                <w:tab w:val="left" w:pos="2295"/>
              </w:tabs>
              <w:jc w:val="both"/>
            </w:pPr>
          </w:p>
          <w:p w14:paraId="181E736E" w14:textId="77777777" w:rsidR="00385C85" w:rsidRPr="00FF430B" w:rsidRDefault="00385C85" w:rsidP="00196AB4">
            <w:pPr>
              <w:tabs>
                <w:tab w:val="left" w:pos="2295"/>
              </w:tabs>
              <w:jc w:val="both"/>
            </w:pPr>
          </w:p>
          <w:p w14:paraId="633EEFB1" w14:textId="77777777" w:rsidR="00385C85" w:rsidRPr="00FF430B" w:rsidRDefault="00385C85" w:rsidP="00196AB4">
            <w:pPr>
              <w:tabs>
                <w:tab w:val="left" w:pos="2295"/>
              </w:tabs>
              <w:jc w:val="both"/>
            </w:pPr>
          </w:p>
          <w:p w14:paraId="007E4401" w14:textId="77777777" w:rsidR="00A14C96" w:rsidRDefault="00A14C96" w:rsidP="00196AB4">
            <w:pPr>
              <w:tabs>
                <w:tab w:val="left" w:pos="2295"/>
              </w:tabs>
              <w:jc w:val="both"/>
            </w:pPr>
          </w:p>
          <w:p w14:paraId="070380A8" w14:textId="77777777" w:rsidR="00006D6D" w:rsidRDefault="00006D6D" w:rsidP="00196AB4">
            <w:pPr>
              <w:tabs>
                <w:tab w:val="left" w:pos="2295"/>
              </w:tabs>
              <w:jc w:val="both"/>
            </w:pPr>
          </w:p>
          <w:p w14:paraId="2C6B598B" w14:textId="77777777" w:rsidR="00A14C96" w:rsidRDefault="00A14C96" w:rsidP="00196AB4">
            <w:pPr>
              <w:tabs>
                <w:tab w:val="left" w:pos="2295"/>
              </w:tabs>
              <w:jc w:val="both"/>
            </w:pPr>
          </w:p>
          <w:p w14:paraId="2D56E46E" w14:textId="77777777" w:rsidR="00A14C96" w:rsidRDefault="00A14C96" w:rsidP="00196AB4">
            <w:pPr>
              <w:tabs>
                <w:tab w:val="left" w:pos="2295"/>
              </w:tabs>
              <w:jc w:val="both"/>
            </w:pPr>
          </w:p>
          <w:p w14:paraId="79861142" w14:textId="77777777" w:rsidR="00A32836" w:rsidRDefault="00A32836" w:rsidP="00196AB4">
            <w:pPr>
              <w:tabs>
                <w:tab w:val="left" w:pos="2295"/>
              </w:tabs>
              <w:jc w:val="both"/>
            </w:pPr>
          </w:p>
          <w:p w14:paraId="27510980" w14:textId="26BE8619" w:rsidR="00A32836" w:rsidRDefault="00A32836" w:rsidP="00196AB4">
            <w:pPr>
              <w:tabs>
                <w:tab w:val="left" w:pos="2295"/>
              </w:tabs>
              <w:jc w:val="both"/>
            </w:pPr>
          </w:p>
          <w:p w14:paraId="762B3FCD" w14:textId="3FA31AE5" w:rsidR="009F2F14" w:rsidRDefault="009F2F14" w:rsidP="00196AB4">
            <w:pPr>
              <w:tabs>
                <w:tab w:val="left" w:pos="2295"/>
              </w:tabs>
              <w:jc w:val="both"/>
            </w:pPr>
          </w:p>
          <w:p w14:paraId="6F4B8713" w14:textId="3F89D379" w:rsidR="009F2F14" w:rsidRDefault="009F2F14" w:rsidP="00196AB4">
            <w:pPr>
              <w:tabs>
                <w:tab w:val="left" w:pos="2295"/>
              </w:tabs>
              <w:jc w:val="both"/>
            </w:pPr>
          </w:p>
          <w:p w14:paraId="25828E45" w14:textId="77777777" w:rsidR="009F2F14" w:rsidRDefault="009F2F14" w:rsidP="00196AB4">
            <w:pPr>
              <w:tabs>
                <w:tab w:val="left" w:pos="2295"/>
              </w:tabs>
              <w:jc w:val="both"/>
            </w:pPr>
          </w:p>
          <w:p w14:paraId="6AE640C0" w14:textId="77777777" w:rsidR="00A14C96" w:rsidRDefault="00A14C96" w:rsidP="00196AB4">
            <w:pPr>
              <w:tabs>
                <w:tab w:val="left" w:pos="2295"/>
              </w:tabs>
              <w:jc w:val="both"/>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6D2A20" w:rsidRPr="00EC30C2" w14:paraId="10D6F185" w14:textId="77777777" w:rsidTr="00A32836">
              <w:tc>
                <w:tcPr>
                  <w:tcW w:w="5303" w:type="dxa"/>
                  <w:tcBorders>
                    <w:top w:val="nil"/>
                    <w:left w:val="nil"/>
                    <w:bottom w:val="nil"/>
                    <w:right w:val="nil"/>
                  </w:tcBorders>
                  <w:tcMar>
                    <w:top w:w="24" w:type="dxa"/>
                    <w:left w:w="48" w:type="dxa"/>
                    <w:bottom w:w="24" w:type="dxa"/>
                    <w:right w:w="48" w:type="dxa"/>
                  </w:tcMar>
                  <w:hideMark/>
                </w:tcPr>
                <w:p w14:paraId="547403B3" w14:textId="77777777" w:rsidR="006D2A20" w:rsidRPr="00FF430B" w:rsidRDefault="006D2A20" w:rsidP="00C179F8">
                  <w:pPr>
                    <w:jc w:val="both"/>
                    <w:rPr>
                      <w:noProof w:val="0"/>
                    </w:rPr>
                  </w:pPr>
                </w:p>
              </w:tc>
              <w:tc>
                <w:tcPr>
                  <w:tcW w:w="4207" w:type="dxa"/>
                  <w:tcBorders>
                    <w:top w:val="nil"/>
                    <w:left w:val="nil"/>
                    <w:bottom w:val="nil"/>
                    <w:right w:val="nil"/>
                  </w:tcBorders>
                  <w:tcMar>
                    <w:top w:w="24" w:type="dxa"/>
                    <w:left w:w="48" w:type="dxa"/>
                    <w:bottom w:w="24" w:type="dxa"/>
                    <w:right w:w="48" w:type="dxa"/>
                  </w:tcMar>
                  <w:hideMark/>
                </w:tcPr>
                <w:p w14:paraId="01BED3FB" w14:textId="77777777" w:rsidR="006D2A20" w:rsidRPr="00FF430B" w:rsidRDefault="006D2A20" w:rsidP="00101CBC">
                  <w:pPr>
                    <w:ind w:firstLine="567"/>
                    <w:jc w:val="both"/>
                    <w:rPr>
                      <w:noProof w:val="0"/>
                    </w:rPr>
                  </w:pPr>
                </w:p>
              </w:tc>
            </w:tr>
          </w:tbl>
          <w:p w14:paraId="20FC2AA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4FDF18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D27E193" w14:textId="77777777" w:rsidR="000C5DFB" w:rsidRPr="00FF430B" w:rsidRDefault="000C5DFB" w:rsidP="000C5DFB">
            <w:pPr>
              <w:jc w:val="right"/>
              <w:rPr>
                <w:noProof w:val="0"/>
              </w:rPr>
            </w:pPr>
            <w:r w:rsidRPr="00FF430B">
              <w:rPr>
                <w:noProof w:val="0"/>
              </w:rPr>
              <w:t>din “____” ________ 20___</w:t>
            </w:r>
          </w:p>
          <w:p w14:paraId="1E057ED9" w14:textId="77777777" w:rsidR="004D7C86" w:rsidRPr="00FF430B" w:rsidRDefault="004D7C86" w:rsidP="000C5DFB">
            <w:pPr>
              <w:autoSpaceDE w:val="0"/>
              <w:autoSpaceDN w:val="0"/>
              <w:adjustRightInd w:val="0"/>
              <w:ind w:right="23"/>
              <w:jc w:val="right"/>
              <w:rPr>
                <w:b/>
                <w:bCs/>
              </w:rPr>
            </w:pPr>
          </w:p>
          <w:p w14:paraId="53E01862" w14:textId="77777777" w:rsidR="00C6170E" w:rsidRPr="00FF430B" w:rsidRDefault="00C6170E" w:rsidP="007D2982">
            <w:pPr>
              <w:autoSpaceDE w:val="0"/>
              <w:autoSpaceDN w:val="0"/>
              <w:adjustRightInd w:val="0"/>
              <w:ind w:right="23"/>
              <w:jc w:val="center"/>
              <w:rPr>
                <w:b/>
                <w:bCs/>
              </w:rPr>
            </w:pPr>
          </w:p>
          <w:p w14:paraId="5714415D"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2997C21" w14:textId="77777777" w:rsidTr="00411C62">
              <w:tc>
                <w:tcPr>
                  <w:tcW w:w="9640" w:type="dxa"/>
                  <w:gridSpan w:val="2"/>
                </w:tcPr>
                <w:p w14:paraId="3F1C7DDA" w14:textId="77777777" w:rsidR="00F94BAD" w:rsidRPr="00FF430B" w:rsidRDefault="00F94BAD" w:rsidP="00F94BAD">
                  <w:pPr>
                    <w:jc w:val="center"/>
                    <w:rPr>
                      <w:b/>
                    </w:rPr>
                  </w:pPr>
                  <w:r w:rsidRPr="00FF430B">
                    <w:rPr>
                      <w:b/>
                      <w:caps/>
                    </w:rPr>
                    <w:t>ACORD ADIȚIONAL</w:t>
                  </w:r>
                  <w:r w:rsidRPr="00FF430B">
                    <w:rPr>
                      <w:b/>
                    </w:rPr>
                    <w:t xml:space="preserve"> Nr.______</w:t>
                  </w:r>
                </w:p>
                <w:p w14:paraId="4314F1B5" w14:textId="77777777" w:rsidR="00F94BAD" w:rsidRPr="00FF430B" w:rsidRDefault="00F94BAD" w:rsidP="00F94BAD">
                  <w:pPr>
                    <w:jc w:val="center"/>
                    <w:rPr>
                      <w:b/>
                    </w:rPr>
                  </w:pPr>
                </w:p>
                <w:p w14:paraId="15897A9B"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56315B95" w14:textId="77777777" w:rsidR="00F94BAD" w:rsidRPr="00FF430B" w:rsidRDefault="00F94BAD" w:rsidP="00F94BAD"/>
                <w:p w14:paraId="3E9343B6" w14:textId="77777777" w:rsidR="00F94BAD" w:rsidRPr="00FF430B" w:rsidRDefault="00F94BAD" w:rsidP="00F94BAD"/>
              </w:tc>
            </w:tr>
            <w:tr w:rsidR="00F94BAD" w:rsidRPr="00EC30C2" w14:paraId="0449B7F1" w14:textId="77777777" w:rsidTr="00411C62">
              <w:tc>
                <w:tcPr>
                  <w:tcW w:w="9640" w:type="dxa"/>
                  <w:gridSpan w:val="2"/>
                </w:tcPr>
                <w:p w14:paraId="453BBDC1"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FEB5EB2" w14:textId="77777777" w:rsidR="00F94BAD" w:rsidRPr="00FF430B" w:rsidRDefault="00F94BAD" w:rsidP="00F94BAD">
                  <w:pPr>
                    <w:pStyle w:val="Indentcorptext"/>
                    <w:ind w:firstLine="0"/>
                    <w:rPr>
                      <w:sz w:val="24"/>
                      <w:szCs w:val="24"/>
                    </w:rPr>
                  </w:pPr>
                </w:p>
                <w:p w14:paraId="239C9461"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8F50C2E" w14:textId="77777777" w:rsidR="00F94BAD" w:rsidRPr="00FF430B" w:rsidRDefault="00F94BAD" w:rsidP="00F94BAD">
                  <w:pPr>
                    <w:pStyle w:val="Indentcorptext"/>
                    <w:ind w:firstLine="0"/>
                    <w:rPr>
                      <w:sz w:val="24"/>
                      <w:szCs w:val="24"/>
                    </w:rPr>
                  </w:pPr>
                </w:p>
                <w:p w14:paraId="7BE10A5D"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035780D5" w14:textId="77777777" w:rsidR="00F94BAD" w:rsidRPr="00A32836" w:rsidRDefault="00F94BAD" w:rsidP="00F94BAD">
                  <w:pPr>
                    <w:pStyle w:val="NormalWeb"/>
                    <w:tabs>
                      <w:tab w:val="right" w:pos="10205"/>
                    </w:tabs>
                    <w:ind w:firstLine="0"/>
                    <w:jc w:val="left"/>
                    <w:rPr>
                      <w:lang w:val="en-US"/>
                    </w:rPr>
                  </w:pPr>
                </w:p>
                <w:p w14:paraId="4EF62659"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5429FC4C"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9C0D2E3" w14:textId="77777777" w:rsidR="00F94BAD" w:rsidRPr="00FF430B" w:rsidRDefault="00F94BAD" w:rsidP="00F94BAD">
                  <w:pPr>
                    <w:tabs>
                      <w:tab w:val="right" w:pos="10205"/>
                    </w:tabs>
                    <w:ind w:left="1134" w:right="-1"/>
                  </w:pPr>
                </w:p>
                <w:p w14:paraId="25674228"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561BD65" w14:textId="77777777" w:rsidR="00F94BAD" w:rsidRPr="00FF430B" w:rsidRDefault="00F94BAD" w:rsidP="00F94BAD">
                  <w:pPr>
                    <w:pStyle w:val="Titlu2"/>
                    <w:rPr>
                      <w:szCs w:val="24"/>
                    </w:rPr>
                  </w:pPr>
                </w:p>
                <w:p w14:paraId="11AB7C66" w14:textId="77777777" w:rsidR="00F94BAD" w:rsidRPr="00FF430B" w:rsidRDefault="00F94BAD" w:rsidP="00F94BAD"/>
                <w:p w14:paraId="7AD00B13" w14:textId="77777777" w:rsidR="00F94BAD" w:rsidRPr="00FF430B" w:rsidRDefault="009429D7" w:rsidP="00FD0E2B">
                  <w:pPr>
                    <w:jc w:val="center"/>
                  </w:pPr>
                  <w:r w:rsidRPr="00FF430B">
                    <w:rPr>
                      <w:b/>
                      <w:bCs/>
                      <w:noProof w:val="0"/>
                    </w:rPr>
                    <w:t>SEMNĂTURILE PĂRŢILOR</w:t>
                  </w:r>
                </w:p>
                <w:p w14:paraId="1A45D6AF" w14:textId="77777777" w:rsidR="00F94BAD" w:rsidRPr="00FF430B" w:rsidRDefault="00F94BAD" w:rsidP="00F94BAD"/>
              </w:tc>
            </w:tr>
            <w:tr w:rsidR="00F94BAD" w:rsidRPr="00EC30C2" w14:paraId="483C9DBB" w14:textId="77777777" w:rsidTr="00411C62">
              <w:trPr>
                <w:trHeight w:val="357"/>
              </w:trPr>
              <w:tc>
                <w:tcPr>
                  <w:tcW w:w="5179" w:type="dxa"/>
                  <w:vAlign w:val="center"/>
                </w:tcPr>
                <w:p w14:paraId="1B224D2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DF69847" w14:textId="77777777" w:rsidR="00F94BAD" w:rsidRPr="00FF430B" w:rsidRDefault="006A7C1C" w:rsidP="0067769C">
                  <w:pPr>
                    <w:jc w:val="center"/>
                    <w:rPr>
                      <w:noProof w:val="0"/>
                    </w:rPr>
                  </w:pPr>
                  <w:r w:rsidRPr="00FF430B">
                    <w:rPr>
                      <w:b/>
                      <w:bCs/>
                      <w:noProof w:val="0"/>
                    </w:rPr>
                    <w:t>BENEFICIAR</w:t>
                  </w:r>
                </w:p>
              </w:tc>
            </w:tr>
            <w:tr w:rsidR="00F94BAD" w:rsidRPr="00EC30C2" w14:paraId="5DB1671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7BE2C7" w14:textId="77777777" w:rsidR="00F94BAD" w:rsidRPr="00FF430B" w:rsidRDefault="00F94BAD" w:rsidP="0067769C"/>
              </w:tc>
              <w:tc>
                <w:tcPr>
                  <w:tcW w:w="4461" w:type="dxa"/>
                  <w:tcBorders>
                    <w:top w:val="nil"/>
                    <w:left w:val="nil"/>
                    <w:bottom w:val="nil"/>
                    <w:right w:val="nil"/>
                  </w:tcBorders>
                  <w:vAlign w:val="center"/>
                </w:tcPr>
                <w:p w14:paraId="23B7CFF3" w14:textId="77777777" w:rsidR="00F94BAD" w:rsidRPr="00FF430B" w:rsidRDefault="00F94BAD" w:rsidP="0067769C"/>
              </w:tc>
            </w:tr>
          </w:tbl>
          <w:p w14:paraId="29EB56AA" w14:textId="77777777" w:rsidR="00233538" w:rsidRPr="00FF430B" w:rsidRDefault="00233538" w:rsidP="00196AB4">
            <w:pPr>
              <w:jc w:val="both"/>
            </w:pPr>
          </w:p>
        </w:tc>
      </w:tr>
    </w:tbl>
    <w:p w14:paraId="786BD5EC"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D58C9" w14:textId="77777777" w:rsidR="00421D45" w:rsidRDefault="00421D45" w:rsidP="00A20ACF">
      <w:r>
        <w:separator/>
      </w:r>
    </w:p>
  </w:endnote>
  <w:endnote w:type="continuationSeparator" w:id="0">
    <w:p w14:paraId="29493AD5" w14:textId="77777777" w:rsidR="00421D45" w:rsidRDefault="00421D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EA95"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96CCB" w14:textId="77777777" w:rsidR="00421D45" w:rsidRDefault="00421D45" w:rsidP="00A20ACF">
      <w:r>
        <w:separator/>
      </w:r>
    </w:p>
  </w:footnote>
  <w:footnote w:type="continuationSeparator" w:id="0">
    <w:p w14:paraId="48F2D005" w14:textId="77777777" w:rsidR="00421D45" w:rsidRDefault="00421D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3763" w:hanging="360"/>
      </w:pPr>
      <w:rPr>
        <w:rFonts w:hint="default"/>
        <w:b/>
      </w:rPr>
    </w:lvl>
    <w:lvl w:ilvl="1" w:tplc="04090019">
      <w:start w:val="1"/>
      <w:numFmt w:val="lowerLetter"/>
      <w:lvlText w:val="%2."/>
      <w:lvlJc w:val="left"/>
      <w:pPr>
        <w:ind w:left="4483" w:hanging="360"/>
      </w:pPr>
    </w:lvl>
    <w:lvl w:ilvl="2" w:tplc="0409001B" w:tentative="1">
      <w:start w:val="1"/>
      <w:numFmt w:val="lowerRoman"/>
      <w:lvlText w:val="%3."/>
      <w:lvlJc w:val="right"/>
      <w:pPr>
        <w:ind w:left="5203" w:hanging="180"/>
      </w:pPr>
    </w:lvl>
    <w:lvl w:ilvl="3" w:tplc="0409000F" w:tentative="1">
      <w:start w:val="1"/>
      <w:numFmt w:val="decimal"/>
      <w:lvlText w:val="%4."/>
      <w:lvlJc w:val="left"/>
      <w:pPr>
        <w:ind w:left="5923" w:hanging="360"/>
      </w:pPr>
    </w:lvl>
    <w:lvl w:ilvl="4" w:tplc="04090019" w:tentative="1">
      <w:start w:val="1"/>
      <w:numFmt w:val="lowerLetter"/>
      <w:lvlText w:val="%5."/>
      <w:lvlJc w:val="left"/>
      <w:pPr>
        <w:ind w:left="6643" w:hanging="360"/>
      </w:pPr>
    </w:lvl>
    <w:lvl w:ilvl="5" w:tplc="0409001B" w:tentative="1">
      <w:start w:val="1"/>
      <w:numFmt w:val="lowerRoman"/>
      <w:lvlText w:val="%6."/>
      <w:lvlJc w:val="right"/>
      <w:pPr>
        <w:ind w:left="7363" w:hanging="180"/>
      </w:pPr>
    </w:lvl>
    <w:lvl w:ilvl="6" w:tplc="0409000F" w:tentative="1">
      <w:start w:val="1"/>
      <w:numFmt w:val="decimal"/>
      <w:lvlText w:val="%7."/>
      <w:lvlJc w:val="left"/>
      <w:pPr>
        <w:ind w:left="8083" w:hanging="360"/>
      </w:pPr>
    </w:lvl>
    <w:lvl w:ilvl="7" w:tplc="04090019" w:tentative="1">
      <w:start w:val="1"/>
      <w:numFmt w:val="lowerLetter"/>
      <w:lvlText w:val="%8."/>
      <w:lvlJc w:val="left"/>
      <w:pPr>
        <w:ind w:left="8803" w:hanging="360"/>
      </w:pPr>
    </w:lvl>
    <w:lvl w:ilvl="8" w:tplc="0409001B" w:tentative="1">
      <w:start w:val="1"/>
      <w:numFmt w:val="lowerRoman"/>
      <w:lvlText w:val="%9."/>
      <w:lvlJc w:val="right"/>
      <w:pPr>
        <w:ind w:left="9523"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D45"/>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BC5"/>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58A"/>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63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44</Pages>
  <Words>16987</Words>
  <Characters>98526</Characters>
  <Application>Microsoft Office Word</Application>
  <DocSecurity>0</DocSecurity>
  <Lines>821</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29</cp:revision>
  <cp:lastPrinted>2023-01-13T11:29:00Z</cp:lastPrinted>
  <dcterms:created xsi:type="dcterms:W3CDTF">2021-06-14T10:00:00Z</dcterms:created>
  <dcterms:modified xsi:type="dcterms:W3CDTF">2026-01-16T14:40:00Z</dcterms:modified>
</cp:coreProperties>
</file>