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1798B868"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r w:rsidR="00F27E2A">
        <w:rPr>
          <w:noProof w:val="0"/>
          <w:lang w:eastAsia="ru-RU"/>
        </w:rPr>
        <w:t>MF</w:t>
      </w:r>
    </w:p>
    <w:p w14:paraId="53784BAB" w14:textId="0E2490BB"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FB5E18" w:rsidRPr="00FB5E18">
        <w:rPr>
          <w:u w:val="single"/>
        </w:rPr>
        <w:t> 69</w:t>
      </w:r>
      <w:r w:rsidR="00FB5E18">
        <w:rPr>
          <w:u w:val="single"/>
        </w:rPr>
        <w:t xml:space="preserve"> </w:t>
      </w:r>
      <w:r w:rsidRPr="00FF430B">
        <w:rPr>
          <w:noProof w:val="0"/>
          <w:lang w:eastAsia="ru-RU"/>
        </w:rPr>
        <w:t xml:space="preserve"> din </w:t>
      </w:r>
      <w:r w:rsidR="00FB5E18" w:rsidRPr="00FB5E18">
        <w:rPr>
          <w:u w:val="single"/>
        </w:rPr>
        <w:t>07.05.</w:t>
      </w:r>
      <w:r w:rsidRPr="00FB5E18">
        <w:rPr>
          <w:noProof w:val="0"/>
          <w:u w:val="single"/>
          <w:lang w:eastAsia="ru-RU"/>
        </w:rPr>
        <w:t>202</w:t>
      </w:r>
      <w:r w:rsidR="00AD32DD" w:rsidRPr="00FB5E18">
        <w:rPr>
          <w:noProof w:val="0"/>
          <w:u w:val="single"/>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23AB3">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23AB3">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23AB3">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23AB3">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23AB3">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23AB3">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23AB3">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23AB3">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23AB3">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23AB3">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23AB3">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23AB3">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23AB3">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23AB3">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23AB3">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23AB3">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23AB3">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23AB3">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23AB3">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23AB3">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23AB3">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23AB3">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23AB3">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23AB3">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23AB3">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23AB3">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23AB3">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23AB3">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23AB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23AB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23AB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23AB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23AB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55F19" w:rsidP="00423AB3">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423AB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23AB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23AB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23AB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23AB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23AB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23AB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23AB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23AB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423AB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23AB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02BEFC82"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w:t>
      </w:r>
      <w:r w:rsidR="001E6F27">
        <w:rPr>
          <w:bCs/>
        </w:rPr>
        <w:t>r</w:t>
      </w:r>
      <w:r w:rsidR="00D14071" w:rsidRPr="00D14071">
        <w:rPr>
          <w:bCs/>
        </w:rPr>
        <w: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66C29" w:rsidRDefault="000E4D7D" w:rsidP="009F1E2C">
      <w:pPr>
        <w:pStyle w:val="af2"/>
        <w:shd w:val="clear" w:color="auto" w:fill="FFFFFF"/>
        <w:tabs>
          <w:tab w:val="left" w:pos="-284"/>
        </w:tabs>
        <w:ind w:left="-284" w:firstLine="284"/>
        <w:rPr>
          <w:color w:val="000000" w:themeColor="text1"/>
          <w:lang w:val="en-US" w:eastAsia="it-IT"/>
        </w:rPr>
      </w:pPr>
      <w:r w:rsidRPr="00A66C29">
        <w:rPr>
          <w:b/>
          <w:color w:val="000000" w:themeColor="text1"/>
          <w:lang w:val="en-US"/>
        </w:rPr>
        <w:t>9</w:t>
      </w:r>
      <w:r w:rsidR="0024699C" w:rsidRPr="00A66C29">
        <w:rPr>
          <w:b/>
          <w:color w:val="000000" w:themeColor="text1"/>
          <w:lang w:val="en-US"/>
        </w:rPr>
        <w:t>8</w:t>
      </w:r>
      <w:r w:rsidR="00B00190" w:rsidRPr="00A66C29">
        <w:rPr>
          <w:b/>
          <w:color w:val="000000" w:themeColor="text1"/>
          <w:lang w:val="en-US"/>
        </w:rPr>
        <w:t xml:space="preserve">. </w:t>
      </w:r>
      <w:r w:rsidR="009C11B3" w:rsidRPr="00A66C29">
        <w:rPr>
          <w:b/>
          <w:color w:val="000000" w:themeColor="text1"/>
          <w:lang w:val="en-US"/>
        </w:rPr>
        <w:t xml:space="preserve"> </w:t>
      </w:r>
      <w:r w:rsidR="00B00190" w:rsidRPr="00A66C29">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4D3D326F"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543A57">
        <w:rPr>
          <w:noProof w:val="0"/>
        </w:rPr>
        <w:t xml:space="preserve"> </w:t>
      </w:r>
      <w:r w:rsidRPr="00FF430B">
        <w:rPr>
          <w:noProof w:val="0"/>
        </w:rPr>
        <w:t>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1521BDD" w:rsidR="00615E49" w:rsidRPr="00FF430B" w:rsidRDefault="00615E49" w:rsidP="00615E49">
      <w:pPr>
        <w:spacing w:after="160" w:line="276" w:lineRule="auto"/>
        <w:jc w:val="center"/>
        <w:rPr>
          <w:rFonts w:eastAsia="Calibri"/>
          <w:noProof w:val="0"/>
        </w:rPr>
      </w:pPr>
      <w:r w:rsidRPr="00FF430B">
        <w:rPr>
          <w:rFonts w:eastAsia="Calibri"/>
          <w:noProof w:val="0"/>
        </w:rPr>
        <w:t>Nr. ______din__</w:t>
      </w:r>
      <w:r w:rsidR="003555ED">
        <w:rPr>
          <w:rFonts w:eastAsia="Calibri"/>
          <w:noProof w:val="0"/>
        </w:rPr>
        <w:t xml:space="preserve"> </w:t>
      </w:r>
      <w:r w:rsidR="00826721">
        <w:rPr>
          <w:rFonts w:eastAsia="Calibri"/>
          <w:noProof w:val="0"/>
        </w:rPr>
        <w:t>01</w:t>
      </w:r>
      <w:r w:rsidR="003555ED">
        <w:rPr>
          <w:rFonts w:eastAsia="Calibri"/>
          <w:noProof w:val="0"/>
        </w:rPr>
        <w:t>.0</w:t>
      </w:r>
      <w:r w:rsidR="00826721">
        <w:rPr>
          <w:rFonts w:eastAsia="Calibri"/>
          <w:noProof w:val="0"/>
        </w:rPr>
        <w:t>7</w:t>
      </w:r>
      <w:r w:rsidR="003555ED">
        <w:rPr>
          <w:rFonts w:eastAsia="Calibri"/>
          <w:noProof w:val="0"/>
        </w:rPr>
        <w:t>.202</w:t>
      </w:r>
      <w:r w:rsidR="00292515">
        <w:rPr>
          <w:rFonts w:eastAsia="Calibri"/>
          <w:noProof w:val="0"/>
        </w:rPr>
        <w:t>4</w:t>
      </w:r>
      <w:r w:rsidR="003555ED">
        <w:rPr>
          <w:rFonts w:eastAsia="Calibri"/>
          <w:noProof w:val="0"/>
        </w:rPr>
        <w:t xml:space="preserve"> </w:t>
      </w:r>
      <w:r w:rsidRPr="00FF430B">
        <w:rPr>
          <w:rFonts w:eastAsia="Calibri"/>
          <w:noProof w:val="0"/>
        </w:rPr>
        <w:t xml:space="preserve">____ </w:t>
      </w:r>
    </w:p>
    <w:p w14:paraId="23F16C6E" w14:textId="77777777" w:rsidR="00615E49" w:rsidRPr="00FF430B" w:rsidRDefault="00615E49" w:rsidP="00423AB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81318" w:rsidRPr="00EC30C2" w14:paraId="3B6E5218" w14:textId="77777777" w:rsidTr="00615E49">
        <w:tc>
          <w:tcPr>
            <w:tcW w:w="5949" w:type="dxa"/>
            <w:shd w:val="clear" w:color="auto" w:fill="F2F2F2"/>
          </w:tcPr>
          <w:p w14:paraId="7FD97A6B" w14:textId="77777777" w:rsidR="00F81318" w:rsidRPr="00FF430B" w:rsidRDefault="00F81318" w:rsidP="00F81318">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496F3E30" w:rsidR="00F81318" w:rsidRPr="00F81318" w:rsidRDefault="00F81318" w:rsidP="00F81318">
            <w:pPr>
              <w:spacing w:line="276" w:lineRule="auto"/>
              <w:jc w:val="both"/>
              <w:rPr>
                <w:rFonts w:eastAsia="Calibri"/>
                <w:i/>
                <w:iCs/>
                <w:noProof w:val="0"/>
              </w:rPr>
            </w:pPr>
            <w:r w:rsidRPr="00F81318">
              <w:rPr>
                <w:rFonts w:eastAsia="Cambria"/>
                <w:i/>
                <w:iCs/>
              </w:rPr>
              <w:t>Primăria comunei Ciorescu</w:t>
            </w:r>
          </w:p>
        </w:tc>
      </w:tr>
      <w:tr w:rsidR="007970AE" w:rsidRPr="00EC30C2" w14:paraId="71279162" w14:textId="77777777" w:rsidTr="00615E49">
        <w:tc>
          <w:tcPr>
            <w:tcW w:w="5949" w:type="dxa"/>
            <w:shd w:val="clear" w:color="auto" w:fill="F2F2F2"/>
          </w:tcPr>
          <w:p w14:paraId="12503D16" w14:textId="77777777" w:rsidR="007970AE" w:rsidRPr="00FF430B" w:rsidRDefault="007970AE" w:rsidP="007970AE">
            <w:pPr>
              <w:spacing w:line="276" w:lineRule="auto"/>
              <w:jc w:val="both"/>
              <w:rPr>
                <w:rFonts w:eastAsia="Calibri"/>
                <w:noProof w:val="0"/>
              </w:rPr>
            </w:pPr>
            <w:r w:rsidRPr="00FF430B">
              <w:rPr>
                <w:rFonts w:eastAsia="Calibri"/>
                <w:noProof w:val="0"/>
              </w:rPr>
              <w:t>IDNO</w:t>
            </w:r>
          </w:p>
        </w:tc>
        <w:tc>
          <w:tcPr>
            <w:tcW w:w="3969" w:type="dxa"/>
          </w:tcPr>
          <w:p w14:paraId="2B442AB8" w14:textId="756A019B" w:rsidR="007970AE" w:rsidRPr="007970AE" w:rsidRDefault="007970AE" w:rsidP="007970AE">
            <w:pPr>
              <w:spacing w:line="276" w:lineRule="auto"/>
              <w:jc w:val="both"/>
              <w:rPr>
                <w:rFonts w:eastAsia="Calibri"/>
                <w:i/>
                <w:iCs/>
                <w:noProof w:val="0"/>
              </w:rPr>
            </w:pPr>
            <w:r w:rsidRPr="007970AE">
              <w:rPr>
                <w:rFonts w:eastAsia="Cambria"/>
                <w:i/>
                <w:iCs/>
              </w:rPr>
              <w:t>1007601010437</w:t>
            </w:r>
          </w:p>
        </w:tc>
      </w:tr>
      <w:tr w:rsidR="0036471B" w:rsidRPr="00EC30C2" w14:paraId="311DBD9C" w14:textId="77777777" w:rsidTr="00615E49">
        <w:tc>
          <w:tcPr>
            <w:tcW w:w="5949" w:type="dxa"/>
            <w:shd w:val="clear" w:color="auto" w:fill="F2F2F2"/>
          </w:tcPr>
          <w:p w14:paraId="160153D1" w14:textId="77777777" w:rsidR="0036471B" w:rsidRPr="00FF430B" w:rsidRDefault="0036471B" w:rsidP="0036471B">
            <w:pPr>
              <w:spacing w:line="276" w:lineRule="auto"/>
              <w:jc w:val="both"/>
              <w:rPr>
                <w:rFonts w:eastAsia="Calibri"/>
                <w:noProof w:val="0"/>
              </w:rPr>
            </w:pPr>
            <w:r w:rsidRPr="00FF430B">
              <w:rPr>
                <w:rFonts w:eastAsia="Calibri"/>
                <w:noProof w:val="0"/>
              </w:rPr>
              <w:t>Adresa</w:t>
            </w:r>
          </w:p>
        </w:tc>
        <w:tc>
          <w:tcPr>
            <w:tcW w:w="3969" w:type="dxa"/>
          </w:tcPr>
          <w:p w14:paraId="157480AC" w14:textId="77777777" w:rsidR="0036471B" w:rsidRDefault="0036471B" w:rsidP="0036471B">
            <w:pPr>
              <w:ind w:right="-1"/>
              <w:jc w:val="both"/>
              <w:rPr>
                <w:rFonts w:eastAsia="Cambria"/>
                <w:i/>
                <w:iCs/>
              </w:rPr>
            </w:pPr>
            <w:r w:rsidRPr="0036471B">
              <w:rPr>
                <w:rFonts w:eastAsia="Cambria"/>
                <w:i/>
                <w:iCs/>
              </w:rPr>
              <w:t xml:space="preserve">MD-2089, </w:t>
            </w:r>
          </w:p>
          <w:p w14:paraId="4BF92C1A" w14:textId="62C75E2B" w:rsidR="0036471B" w:rsidRPr="0036471B" w:rsidRDefault="0036471B" w:rsidP="0036471B">
            <w:pPr>
              <w:ind w:right="-1"/>
              <w:jc w:val="both"/>
              <w:rPr>
                <w:rFonts w:eastAsia="Calibri"/>
                <w:i/>
                <w:iCs/>
                <w:noProof w:val="0"/>
              </w:rPr>
            </w:pPr>
            <w:r w:rsidRPr="0036471B">
              <w:rPr>
                <w:rFonts w:eastAsia="Cambria"/>
                <w:i/>
                <w:iCs/>
              </w:rPr>
              <w:t>Mun. Chișinău, Comuna Ciorescu, Str. Alexandru cel Bun, nr. 17</w:t>
            </w:r>
          </w:p>
        </w:tc>
      </w:tr>
      <w:tr w:rsidR="0036471B" w:rsidRPr="00EC30C2" w14:paraId="357BA250" w14:textId="77777777" w:rsidTr="00615E49">
        <w:tc>
          <w:tcPr>
            <w:tcW w:w="5949" w:type="dxa"/>
            <w:shd w:val="clear" w:color="auto" w:fill="F2F2F2"/>
          </w:tcPr>
          <w:p w14:paraId="5CFFCD2E" w14:textId="77777777" w:rsidR="0036471B" w:rsidRPr="00FF430B" w:rsidRDefault="0036471B" w:rsidP="0036471B">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E61F2DC" w:rsidR="0036471B" w:rsidRPr="00FF430B" w:rsidRDefault="0036471B" w:rsidP="0036471B">
            <w:pPr>
              <w:spacing w:line="276" w:lineRule="auto"/>
              <w:jc w:val="both"/>
              <w:rPr>
                <w:rFonts w:eastAsia="Calibri"/>
                <w:noProof w:val="0"/>
              </w:rPr>
            </w:pPr>
            <w:r w:rsidRPr="008B5BD1">
              <w:rPr>
                <w:rFonts w:eastAsia="Cambria"/>
              </w:rPr>
              <w:t>0-22-45-68-72</w:t>
            </w:r>
          </w:p>
        </w:tc>
      </w:tr>
      <w:tr w:rsidR="004B226D" w:rsidRPr="00EC30C2" w14:paraId="0055E72B" w14:textId="77777777" w:rsidTr="00615E49">
        <w:tc>
          <w:tcPr>
            <w:tcW w:w="5949" w:type="dxa"/>
            <w:shd w:val="clear" w:color="auto" w:fill="F2F2F2"/>
          </w:tcPr>
          <w:p w14:paraId="630EA8BC" w14:textId="77777777" w:rsidR="004B226D" w:rsidRPr="00FF430B" w:rsidRDefault="004B226D" w:rsidP="004B226D">
            <w:pPr>
              <w:spacing w:line="276" w:lineRule="auto"/>
              <w:jc w:val="both"/>
              <w:rPr>
                <w:rFonts w:eastAsia="Calibri"/>
                <w:noProof w:val="0"/>
              </w:rPr>
            </w:pPr>
            <w:r w:rsidRPr="00FF430B">
              <w:rPr>
                <w:rFonts w:eastAsia="Calibri"/>
                <w:noProof w:val="0"/>
              </w:rPr>
              <w:t>Adresa de e-mail a autorității contractante</w:t>
            </w:r>
          </w:p>
        </w:tc>
        <w:tc>
          <w:tcPr>
            <w:tcW w:w="3969" w:type="dxa"/>
          </w:tcPr>
          <w:p w14:paraId="446C0DB0" w14:textId="43DBA367" w:rsidR="004B226D" w:rsidRPr="004B226D" w:rsidRDefault="004B226D" w:rsidP="004B226D">
            <w:pPr>
              <w:spacing w:line="276" w:lineRule="auto"/>
              <w:jc w:val="both"/>
              <w:rPr>
                <w:rFonts w:eastAsia="Calibri"/>
                <w:i/>
                <w:iCs/>
                <w:noProof w:val="0"/>
              </w:rPr>
            </w:pPr>
            <w:r w:rsidRPr="004B226D">
              <w:rPr>
                <w:rFonts w:eastAsia="Cambria"/>
                <w:i/>
                <w:iCs/>
              </w:rPr>
              <w:t>primariaciorescu@gmail.com</w:t>
            </w:r>
          </w:p>
        </w:tc>
      </w:tr>
      <w:tr w:rsidR="004B226D" w:rsidRPr="00EC30C2" w14:paraId="6C56F071" w14:textId="77777777" w:rsidTr="00615E49">
        <w:tc>
          <w:tcPr>
            <w:tcW w:w="5949" w:type="dxa"/>
            <w:shd w:val="clear" w:color="auto" w:fill="F2F2F2"/>
          </w:tcPr>
          <w:p w14:paraId="7A920202" w14:textId="77777777" w:rsidR="004B226D" w:rsidRPr="00FF430B" w:rsidRDefault="004B226D" w:rsidP="004B226D">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14:paraId="4E63F911" w14:textId="5E5736E3" w:rsidR="004B226D" w:rsidRPr="00F8127B" w:rsidRDefault="00F8127B" w:rsidP="004B226D">
            <w:pPr>
              <w:spacing w:line="276" w:lineRule="auto"/>
              <w:jc w:val="both"/>
              <w:rPr>
                <w:rFonts w:eastAsia="Calibri"/>
                <w:i/>
                <w:iCs/>
                <w:noProof w:val="0"/>
              </w:rPr>
            </w:pPr>
            <w:r w:rsidRPr="00F8127B">
              <w:rPr>
                <w:rFonts w:eastAsia="Calibri"/>
                <w:i/>
                <w:iCs/>
                <w:noProof w:val="0"/>
              </w:rPr>
              <w:t>ciorescu.md</w:t>
            </w:r>
          </w:p>
        </w:tc>
      </w:tr>
      <w:tr w:rsidR="004B226D" w:rsidRPr="00EC30C2" w14:paraId="32883CAC" w14:textId="77777777" w:rsidTr="00615E49">
        <w:tc>
          <w:tcPr>
            <w:tcW w:w="5949" w:type="dxa"/>
            <w:shd w:val="clear" w:color="auto" w:fill="F2F2F2"/>
          </w:tcPr>
          <w:p w14:paraId="5E531523" w14:textId="77777777" w:rsidR="004B226D" w:rsidRPr="00FF430B" w:rsidRDefault="004B226D" w:rsidP="004B226D">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23F2F1FE" w14:textId="77777777" w:rsidR="004B226D" w:rsidRPr="004B226D" w:rsidRDefault="004B226D" w:rsidP="004B226D">
            <w:pPr>
              <w:ind w:right="-1"/>
              <w:jc w:val="both"/>
              <w:rPr>
                <w:rFonts w:eastAsia="Cambria"/>
                <w:i/>
                <w:iCs/>
              </w:rPr>
            </w:pPr>
            <w:r w:rsidRPr="004B226D">
              <w:rPr>
                <w:rFonts w:eastAsia="Cambria"/>
                <w:i/>
                <w:iCs/>
              </w:rPr>
              <w:t>Bostan Natalia</w:t>
            </w:r>
          </w:p>
          <w:p w14:paraId="345EC3BF" w14:textId="3A3A5818" w:rsidR="004B226D" w:rsidRPr="004B226D" w:rsidRDefault="004B226D" w:rsidP="004B226D">
            <w:pPr>
              <w:spacing w:line="276" w:lineRule="auto"/>
              <w:jc w:val="both"/>
              <w:rPr>
                <w:rFonts w:eastAsia="Calibri"/>
                <w:i/>
                <w:iCs/>
                <w:noProof w:val="0"/>
              </w:rPr>
            </w:pPr>
            <w:r w:rsidRPr="004B226D">
              <w:rPr>
                <w:rFonts w:eastAsia="Cambria"/>
                <w:i/>
                <w:iCs/>
              </w:rPr>
              <w:t>069782355, contabilitatea.ciorescu@gmail.com</w:t>
            </w:r>
          </w:p>
        </w:tc>
      </w:tr>
      <w:tr w:rsidR="004B226D" w:rsidRPr="00EC30C2" w14:paraId="0C2990BF" w14:textId="77777777" w:rsidTr="00615E49">
        <w:tc>
          <w:tcPr>
            <w:tcW w:w="5949" w:type="dxa"/>
            <w:shd w:val="clear" w:color="auto" w:fill="F2F2F2"/>
          </w:tcPr>
          <w:p w14:paraId="2F8C547F" w14:textId="77777777" w:rsidR="004B226D" w:rsidRPr="00FF430B" w:rsidRDefault="004B226D" w:rsidP="004B226D">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14:paraId="359266F3" w14:textId="03BEB51B" w:rsidR="004B226D" w:rsidRPr="00FF430B" w:rsidRDefault="004B226D" w:rsidP="004B226D">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0E6BC3A3" w:rsidR="004B226D" w:rsidRPr="00F62E41" w:rsidRDefault="00F62E41" w:rsidP="004B226D">
            <w:pPr>
              <w:spacing w:line="276" w:lineRule="auto"/>
              <w:jc w:val="both"/>
              <w:rPr>
                <w:rFonts w:eastAsia="Calibri"/>
                <w:i/>
                <w:iCs/>
                <w:noProof w:val="0"/>
              </w:rPr>
            </w:pPr>
            <w:r w:rsidRPr="00F62E41">
              <w:rPr>
                <w:rFonts w:eastAsia="Calibri"/>
                <w:i/>
                <w:iCs/>
                <w:noProof w:val="0"/>
              </w:rPr>
              <w:t>mtender.</w:t>
            </w:r>
            <w:r w:rsidR="00F73BFC">
              <w:rPr>
                <w:rFonts w:eastAsia="Calibri"/>
                <w:i/>
                <w:iCs/>
                <w:noProof w:val="0"/>
              </w:rPr>
              <w:t>g</w:t>
            </w:r>
            <w:r w:rsidRPr="00F62E41">
              <w:rPr>
                <w:rFonts w:eastAsia="Calibri"/>
                <w:i/>
                <w:iCs/>
                <w:noProof w:val="0"/>
              </w:rPr>
              <w:t>ov.md</w:t>
            </w:r>
          </w:p>
        </w:tc>
      </w:tr>
      <w:tr w:rsidR="004B226D" w:rsidRPr="00EC30C2" w14:paraId="4CE9DFAB" w14:textId="77777777" w:rsidTr="00615E49">
        <w:tc>
          <w:tcPr>
            <w:tcW w:w="5949" w:type="dxa"/>
            <w:shd w:val="clear" w:color="auto" w:fill="F2F2F2"/>
          </w:tcPr>
          <w:p w14:paraId="31A29C1F" w14:textId="77777777" w:rsidR="004B226D" w:rsidRPr="00FF430B" w:rsidRDefault="004B226D" w:rsidP="004B226D">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4B226D" w:rsidRPr="00FF430B" w:rsidRDefault="004B226D" w:rsidP="004B226D">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5D066347" w:rsidR="004B226D" w:rsidRPr="00C61B46" w:rsidRDefault="00C61B46" w:rsidP="004B226D">
            <w:pPr>
              <w:spacing w:line="276" w:lineRule="auto"/>
              <w:jc w:val="both"/>
              <w:rPr>
                <w:rFonts w:eastAsia="Calibri"/>
                <w:bCs/>
                <w:i/>
                <w:iCs/>
                <w:noProof w:val="0"/>
              </w:rPr>
            </w:pPr>
            <w:r w:rsidRPr="00C61B46">
              <w:rPr>
                <w:rFonts w:eastAsia="Calibri"/>
                <w:bCs/>
                <w:i/>
                <w:iCs/>
                <w:noProof w:val="0"/>
                <w:lang w:val="en-US"/>
              </w:rPr>
              <w:t>Administrația Publică Locală</w:t>
            </w:r>
          </w:p>
        </w:tc>
      </w:tr>
    </w:tbl>
    <w:p w14:paraId="43367910" w14:textId="77777777" w:rsidR="00615E49" w:rsidRDefault="00615E49" w:rsidP="00423AB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p w14:paraId="1B3260B4" w14:textId="77777777" w:rsidR="00463AA0" w:rsidRDefault="00463AA0" w:rsidP="00463AA0">
      <w:pPr>
        <w:spacing w:before="240" w:after="160" w:line="276" w:lineRule="auto"/>
        <w:contextualSpacing/>
        <w:jc w:val="both"/>
        <w:rPr>
          <w:rFonts w:eastAsia="Calibri"/>
          <w:noProof w:val="0"/>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C7797" w:rsidRPr="00EC7797" w14:paraId="4AD57675" w14:textId="77777777" w:rsidTr="000A717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77D262"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CEB099"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59C3DC"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CBBA670"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ECF686"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BA325F"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2B2920" w14:textId="77777777" w:rsidR="00EC7797" w:rsidRPr="00EC7797" w:rsidRDefault="00EC7797" w:rsidP="00EC7797">
            <w:pPr>
              <w:shd w:val="clear" w:color="auto" w:fill="FFFFFF"/>
              <w:spacing w:before="120"/>
              <w:jc w:val="center"/>
              <w:rPr>
                <w:b/>
                <w:noProof w:val="0"/>
                <w:sz w:val="20"/>
                <w:szCs w:val="20"/>
                <w:lang w:eastAsia="ru-RU"/>
              </w:rPr>
            </w:pPr>
            <w:r w:rsidRPr="00EC7797">
              <w:rPr>
                <w:b/>
                <w:noProof w:val="0"/>
                <w:sz w:val="20"/>
                <w:szCs w:val="20"/>
                <w:lang w:eastAsia="ru-RU"/>
              </w:rPr>
              <w:t>Valoarea estimată</w:t>
            </w:r>
            <w:r w:rsidRPr="00EC7797">
              <w:rPr>
                <w:b/>
                <w:noProof w:val="0"/>
                <w:sz w:val="20"/>
                <w:szCs w:val="20"/>
                <w:lang w:eastAsia="ru-RU"/>
              </w:rPr>
              <w:br/>
              <w:t>(se va indica pentru fiecare lot în parte)</w:t>
            </w:r>
          </w:p>
        </w:tc>
      </w:tr>
      <w:tr w:rsidR="00EC7797" w:rsidRPr="00EC7797" w14:paraId="248394F0"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2E4B6E" w14:textId="77777777" w:rsidR="00EC7797" w:rsidRPr="00EC7797" w:rsidRDefault="00EC7797" w:rsidP="00EC7797">
            <w:pPr>
              <w:shd w:val="clear" w:color="auto" w:fill="FFFFFF"/>
              <w:spacing w:before="120" w:line="360"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D10AE80" w14:textId="77777777" w:rsidR="00EC7797" w:rsidRPr="00EC7797" w:rsidRDefault="00EC7797" w:rsidP="00EC7797">
            <w:pPr>
              <w:shd w:val="clear" w:color="auto" w:fill="FFFFFF"/>
              <w:spacing w:before="120" w:line="360" w:lineRule="auto"/>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0341EF" w14:textId="77777777" w:rsidR="00EC7797" w:rsidRPr="00EC7797" w:rsidRDefault="00EC7797" w:rsidP="00EC7797">
            <w:pPr>
              <w:shd w:val="clear" w:color="auto" w:fill="FFFFFF"/>
              <w:spacing w:before="120" w:line="360" w:lineRule="auto"/>
              <w:jc w:val="center"/>
              <w:rPr>
                <w:noProof w:val="0"/>
                <w:sz w:val="20"/>
                <w:szCs w:val="20"/>
                <w:lang w:eastAsia="ru-RU"/>
              </w:rPr>
            </w:pPr>
            <w:r w:rsidRPr="00EC7797">
              <w:rPr>
                <w:b/>
                <w:noProof w:val="0"/>
                <w:lang w:eastAsia="ru-RU"/>
              </w:rPr>
              <w:t>Lotul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055B11" w14:textId="77777777" w:rsidR="00EC7797" w:rsidRPr="00EC7797" w:rsidRDefault="00EC7797" w:rsidP="00EC7797">
            <w:pPr>
              <w:shd w:val="clear" w:color="auto" w:fill="FFFFFF"/>
              <w:spacing w:before="120" w:line="360" w:lineRule="auto"/>
              <w:jc w:val="center"/>
              <w:rPr>
                <w:noProof w:val="0"/>
                <w:sz w:val="20"/>
                <w:szCs w:val="20"/>
                <w:lang w:eastAsia="ru-RU"/>
              </w:rPr>
            </w:pPr>
          </w:p>
        </w:tc>
      </w:tr>
      <w:tr w:rsidR="00EC7797" w:rsidRPr="00EC7797" w14:paraId="4A7A42EF"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F5751B"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A764E" w14:textId="77777777" w:rsidR="00EC7797" w:rsidRPr="00EC7797" w:rsidRDefault="00EC7797" w:rsidP="00EC7797">
            <w:pPr>
              <w:shd w:val="clear" w:color="auto" w:fill="FFFFFF"/>
              <w:jc w:val="center"/>
              <w:rPr>
                <w:noProof w:val="0"/>
                <w:sz w:val="16"/>
                <w:szCs w:val="16"/>
                <w:lang w:eastAsia="ru-RU"/>
              </w:rPr>
            </w:pPr>
            <w:r w:rsidRPr="00EC7797">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B984F2" w14:textId="5A2E5D8C" w:rsidR="00EC7797" w:rsidRPr="00EC7797" w:rsidRDefault="00EC7797" w:rsidP="00EC7797">
            <w:pPr>
              <w:shd w:val="clear" w:color="auto" w:fill="FFFFFF"/>
              <w:rPr>
                <w:b/>
                <w:i/>
                <w:iCs/>
                <w:noProof w:val="0"/>
                <w:sz w:val="20"/>
                <w:szCs w:val="20"/>
                <w:lang w:eastAsia="ru-RU"/>
              </w:rPr>
            </w:pPr>
            <w:r w:rsidRPr="00EC7797">
              <w:rPr>
                <w:b/>
                <w:bCs/>
                <w:i/>
                <w:iCs/>
                <w:noProof w:val="0"/>
                <w:sz w:val="20"/>
                <w:szCs w:val="20"/>
                <w:lang w:val="en-US" w:eastAsia="ru-RU"/>
              </w:rPr>
              <w:t xml:space="preserve">Lucrări de reparație a str. </w:t>
            </w:r>
            <w:r w:rsidRPr="00EC7797">
              <w:rPr>
                <w:b/>
                <w:bCs/>
                <w:i/>
                <w:iCs/>
                <w:noProof w:val="0"/>
                <w:sz w:val="20"/>
                <w:szCs w:val="20"/>
                <w:lang w:val="ro-MO" w:eastAsia="ru-RU"/>
              </w:rPr>
              <w:t>Ion Creangă L=820 m,</w:t>
            </w:r>
            <w:r w:rsidRPr="00EC7797">
              <w:rPr>
                <w:b/>
                <w:bCs/>
                <w:i/>
                <w:iCs/>
                <w:noProof w:val="0"/>
                <w:sz w:val="20"/>
                <w:szCs w:val="20"/>
                <w:lang w:val="en-US" w:eastAsia="ru-RU"/>
              </w:rPr>
              <w:t xml:space="preserve"> S=</w:t>
            </w:r>
            <w:r w:rsidR="00045014">
              <w:rPr>
                <w:b/>
                <w:bCs/>
                <w:i/>
                <w:iCs/>
                <w:noProof w:val="0"/>
                <w:sz w:val="20"/>
                <w:szCs w:val="20"/>
                <w:lang w:val="en-US" w:eastAsia="ru-RU"/>
              </w:rPr>
              <w:t>4100</w:t>
            </w:r>
            <w:r w:rsidRPr="00EC7797">
              <w:rPr>
                <w:b/>
                <w:bCs/>
                <w:i/>
                <w:iCs/>
                <w:noProof w:val="0"/>
                <w:sz w:val="20"/>
                <w:szCs w:val="20"/>
                <w:lang w:val="en-US" w:eastAsia="ru-RU"/>
              </w:rPr>
              <w:t xml:space="preserve"> m2, </w:t>
            </w:r>
            <w:r w:rsidRPr="00EC7797">
              <w:rPr>
                <w:b/>
                <w:i/>
                <w:iCs/>
                <w:noProof w:val="0"/>
                <w:sz w:val="20"/>
                <w:szCs w:val="20"/>
                <w:lang w:eastAsia="ru-RU"/>
              </w:rPr>
              <w:t>din comuna Ciorescu, mun. Chișinău</w:t>
            </w:r>
          </w:p>
          <w:p w14:paraId="612E266E" w14:textId="77777777" w:rsidR="00EC7797" w:rsidRPr="00EC7797" w:rsidRDefault="00EC7797" w:rsidP="00EC7797">
            <w:pPr>
              <w:shd w:val="clear" w:color="auto" w:fill="FFFFFF"/>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2854717"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05243C"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4BD455" w14:textId="77777777" w:rsidR="00EC7797" w:rsidRPr="00EC7797" w:rsidRDefault="00EC7797" w:rsidP="00EC7797">
            <w:pPr>
              <w:shd w:val="clear" w:color="auto" w:fill="FFFFFF"/>
              <w:rPr>
                <w:noProof w:val="0"/>
                <w:sz w:val="18"/>
                <w:szCs w:val="18"/>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1DA61B" w14:textId="77777777" w:rsidR="00EC7797" w:rsidRPr="00EC7797" w:rsidRDefault="00EC7797" w:rsidP="00EC7797">
            <w:pPr>
              <w:shd w:val="clear" w:color="auto" w:fill="FFFFFF"/>
              <w:jc w:val="center"/>
              <w:rPr>
                <w:b/>
                <w:noProof w:val="0"/>
                <w:sz w:val="20"/>
                <w:szCs w:val="20"/>
                <w:lang w:eastAsia="ru-RU"/>
              </w:rPr>
            </w:pPr>
          </w:p>
        </w:tc>
      </w:tr>
      <w:tr w:rsidR="00EC7797" w:rsidRPr="00EC7797" w14:paraId="00BCFE9A"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669E98" w14:textId="77777777" w:rsidR="00EC7797" w:rsidRPr="00EC7797" w:rsidRDefault="00EC7797" w:rsidP="00EC7797">
            <w:pPr>
              <w:shd w:val="clear" w:color="auto" w:fill="FFFFFF"/>
              <w:spacing w:line="360"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DF09E8" w14:textId="77777777" w:rsidR="00EC7797" w:rsidRPr="00EC7797" w:rsidRDefault="00EC7797" w:rsidP="00EC7797">
            <w:pPr>
              <w:shd w:val="clear" w:color="auto" w:fill="FFFFFF"/>
              <w:spacing w:line="360" w:lineRule="auto"/>
              <w:jc w:val="center"/>
              <w:rPr>
                <w:bCs/>
                <w:i/>
                <w:noProof w:val="0"/>
                <w:sz w:val="16"/>
                <w:szCs w:val="16"/>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8BD735" w14:textId="77777777" w:rsidR="00EC7797" w:rsidRPr="00EC7797" w:rsidRDefault="00EC7797" w:rsidP="00EC7797">
            <w:pPr>
              <w:shd w:val="clear" w:color="auto" w:fill="FFFFFF"/>
              <w:spacing w:line="360" w:lineRule="auto"/>
              <w:jc w:val="center"/>
              <w:rPr>
                <w:b/>
                <w:bCs/>
                <w:i/>
                <w:iCs/>
                <w:noProof w:val="0"/>
                <w:sz w:val="20"/>
                <w:szCs w:val="20"/>
                <w:shd w:val="clear" w:color="auto" w:fill="FFFFFF"/>
                <w:lang w:val="en-US" w:eastAsia="ru-RU"/>
              </w:rPr>
            </w:pPr>
            <w:r w:rsidRPr="00EC7797">
              <w:rPr>
                <w:b/>
                <w:bCs/>
                <w:iCs/>
                <w:noProof w:val="0"/>
                <w:shd w:val="clear" w:color="auto" w:fill="FFFFFF"/>
                <w:lang w:eastAsia="ru-RU"/>
              </w:rPr>
              <w:t>Lotul 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CBE27F" w14:textId="77777777" w:rsidR="00EC7797" w:rsidRPr="00EC7797" w:rsidRDefault="00EC7797" w:rsidP="00EC7797">
            <w:pPr>
              <w:shd w:val="clear" w:color="auto" w:fill="FFFFFF"/>
              <w:jc w:val="center"/>
              <w:rPr>
                <w:rFonts w:eastAsia="Calibri"/>
                <w:b/>
                <w:noProof w:val="0"/>
              </w:rPr>
            </w:pPr>
          </w:p>
        </w:tc>
      </w:tr>
      <w:tr w:rsidR="00EC7797" w:rsidRPr="00EC7797" w14:paraId="1BA1D72B"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8012F7" w14:textId="77777777" w:rsidR="00EC7797" w:rsidRPr="00EC7797" w:rsidRDefault="00EC7797" w:rsidP="00EC7797">
            <w:pPr>
              <w:shd w:val="clear" w:color="auto" w:fill="FFFFFF"/>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647056" w14:textId="77777777" w:rsidR="00EC7797" w:rsidRPr="00EC7797" w:rsidRDefault="00EC7797" w:rsidP="00EC7797">
            <w:pPr>
              <w:shd w:val="clear" w:color="auto" w:fill="FFFFFF"/>
              <w:jc w:val="center"/>
              <w:rPr>
                <w:bCs/>
                <w:i/>
                <w:noProof w:val="0"/>
                <w:sz w:val="16"/>
                <w:szCs w:val="16"/>
                <w:lang w:eastAsia="ru-RU"/>
              </w:rPr>
            </w:pPr>
            <w:r w:rsidRPr="00EC7797">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367A1E" w14:textId="6810ACAA" w:rsidR="00EC7797" w:rsidRPr="00EC7797" w:rsidRDefault="00EC7797" w:rsidP="00045014">
            <w:pPr>
              <w:shd w:val="clear" w:color="auto" w:fill="FFFFFF"/>
              <w:rPr>
                <w:b/>
                <w:bCs/>
                <w:i/>
                <w:iCs/>
                <w:noProof w:val="0"/>
                <w:sz w:val="20"/>
                <w:szCs w:val="20"/>
                <w:shd w:val="clear" w:color="auto" w:fill="FFFFFF"/>
                <w:lang w:val="en-US" w:eastAsia="ru-RU"/>
              </w:rPr>
            </w:pPr>
            <w:r w:rsidRPr="00EC7797">
              <w:rPr>
                <w:b/>
                <w:bCs/>
                <w:i/>
                <w:iCs/>
                <w:noProof w:val="0"/>
                <w:sz w:val="20"/>
                <w:szCs w:val="20"/>
                <w:shd w:val="clear" w:color="auto" w:fill="FFFFFF"/>
                <w:lang w:eastAsia="ru-RU"/>
              </w:rPr>
              <w:t xml:space="preserve">Lucrări de reparație a str. </w:t>
            </w:r>
            <w:r w:rsidRPr="00EC7797">
              <w:rPr>
                <w:b/>
                <w:bCs/>
                <w:i/>
                <w:iCs/>
                <w:noProof w:val="0"/>
                <w:sz w:val="20"/>
                <w:szCs w:val="20"/>
                <w:shd w:val="clear" w:color="auto" w:fill="FFFFFF"/>
                <w:lang w:val="en-US" w:eastAsia="ru-RU"/>
              </w:rPr>
              <w:t>Bucuria L=470 m</w:t>
            </w:r>
            <w:r w:rsidRPr="00EC7797">
              <w:rPr>
                <w:b/>
                <w:bCs/>
                <w:i/>
                <w:iCs/>
                <w:noProof w:val="0"/>
                <w:sz w:val="20"/>
                <w:szCs w:val="20"/>
                <w:shd w:val="clear" w:color="auto" w:fill="FFFFFF"/>
                <w:lang w:eastAsia="ru-RU"/>
              </w:rPr>
              <w:t>, S=</w:t>
            </w:r>
            <w:r w:rsidR="00045014">
              <w:rPr>
                <w:b/>
                <w:bCs/>
                <w:i/>
                <w:iCs/>
                <w:noProof w:val="0"/>
                <w:sz w:val="20"/>
                <w:szCs w:val="20"/>
                <w:shd w:val="clear" w:color="auto" w:fill="FFFFFF"/>
                <w:lang w:eastAsia="ru-RU"/>
              </w:rPr>
              <w:t>2350</w:t>
            </w:r>
            <w:r w:rsidRPr="00EC7797">
              <w:rPr>
                <w:b/>
                <w:bCs/>
                <w:i/>
                <w:iCs/>
                <w:noProof w:val="0"/>
                <w:sz w:val="20"/>
                <w:szCs w:val="20"/>
                <w:shd w:val="clear" w:color="auto" w:fill="FFFFFF"/>
                <w:lang w:eastAsia="ru-RU"/>
              </w:rPr>
              <w:t xml:space="preserve"> m2, comuna </w:t>
            </w:r>
            <w:r w:rsidRPr="00EC7797">
              <w:rPr>
                <w:b/>
                <w:bCs/>
                <w:i/>
                <w:iCs/>
                <w:noProof w:val="0"/>
                <w:sz w:val="20"/>
                <w:szCs w:val="20"/>
                <w:shd w:val="clear" w:color="auto" w:fill="FFFFFF"/>
                <w:lang w:eastAsia="ru-RU"/>
              </w:rPr>
              <w:lastRenderedPageBreak/>
              <w:t>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F7B9CD"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lastRenderedPageBreak/>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9FAC56"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A3484B" w14:textId="77777777" w:rsidR="00EC7797" w:rsidRPr="00EC7797" w:rsidRDefault="00EC7797" w:rsidP="00EC7797">
            <w:pPr>
              <w:shd w:val="clear" w:color="auto" w:fill="FFFFFF"/>
              <w:rPr>
                <w:bCs/>
                <w:iCs/>
                <w:noProof w:val="0"/>
                <w:sz w:val="18"/>
                <w:szCs w:val="18"/>
                <w:shd w:val="clear" w:color="auto" w:fill="FFFFFF"/>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19320D" w14:textId="77777777" w:rsidR="00EC7797" w:rsidRPr="00EC7797" w:rsidRDefault="00EC7797" w:rsidP="00EC7797">
            <w:pPr>
              <w:shd w:val="clear" w:color="auto" w:fill="FFFFFF"/>
              <w:jc w:val="center"/>
              <w:rPr>
                <w:rFonts w:eastAsia="Calibri"/>
                <w:b/>
                <w:noProof w:val="0"/>
              </w:rPr>
            </w:pPr>
          </w:p>
        </w:tc>
      </w:tr>
      <w:tr w:rsidR="00EC7797" w:rsidRPr="00EC7797" w14:paraId="7E63A4D7"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C85A2D" w14:textId="77777777" w:rsidR="00EC7797" w:rsidRPr="00EC7797" w:rsidRDefault="00EC7797" w:rsidP="00EC7797">
            <w:pPr>
              <w:shd w:val="clear" w:color="auto" w:fill="FFFFFF"/>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383AC0" w14:textId="77777777" w:rsidR="00EC7797" w:rsidRPr="00EC7797" w:rsidRDefault="00EC7797" w:rsidP="00EC7797">
            <w:pPr>
              <w:shd w:val="clear" w:color="auto" w:fill="FFFFFF"/>
              <w:spacing w:line="360" w:lineRule="auto"/>
              <w:jc w:val="center"/>
              <w:rPr>
                <w:bCs/>
                <w:i/>
                <w:noProof w:val="0"/>
                <w:sz w:val="16"/>
                <w:szCs w:val="16"/>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32BFBF" w14:textId="77777777" w:rsidR="00EC7797" w:rsidRPr="00EC7797" w:rsidRDefault="00EC7797" w:rsidP="00EC7797">
            <w:pPr>
              <w:shd w:val="clear" w:color="auto" w:fill="FFFFFF"/>
              <w:spacing w:line="360" w:lineRule="auto"/>
              <w:jc w:val="center"/>
              <w:rPr>
                <w:b/>
                <w:bCs/>
                <w:i/>
                <w:iCs/>
                <w:noProof w:val="0"/>
                <w:sz w:val="20"/>
                <w:szCs w:val="20"/>
                <w:shd w:val="clear" w:color="auto" w:fill="FFFFFF"/>
                <w:lang w:val="en-US" w:eastAsia="ru-RU"/>
              </w:rPr>
            </w:pPr>
            <w:r w:rsidRPr="00EC7797">
              <w:rPr>
                <w:b/>
                <w:bCs/>
                <w:iCs/>
                <w:noProof w:val="0"/>
                <w:shd w:val="clear" w:color="auto" w:fill="FFFFFF"/>
                <w:lang w:eastAsia="ru-RU"/>
              </w:rPr>
              <w:t>Lotul 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F30715" w14:textId="77777777" w:rsidR="00EC7797" w:rsidRPr="00EC7797" w:rsidRDefault="00EC7797" w:rsidP="00EC7797">
            <w:pPr>
              <w:shd w:val="clear" w:color="auto" w:fill="FFFFFF"/>
              <w:jc w:val="center"/>
              <w:rPr>
                <w:rFonts w:eastAsia="Calibri"/>
                <w:b/>
                <w:noProof w:val="0"/>
              </w:rPr>
            </w:pPr>
          </w:p>
        </w:tc>
      </w:tr>
      <w:tr w:rsidR="00EC7797" w:rsidRPr="00EC7797" w14:paraId="0917930B" w14:textId="77777777" w:rsidTr="000A717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B7C1BE" w14:textId="77777777" w:rsidR="00EC7797" w:rsidRPr="00EC7797" w:rsidRDefault="00EC7797" w:rsidP="00EC7797">
            <w:pPr>
              <w:shd w:val="clear" w:color="auto" w:fill="FFFFFF"/>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9076C1" w14:textId="77777777" w:rsidR="00EC7797" w:rsidRPr="00EC7797" w:rsidRDefault="00EC7797" w:rsidP="00EC7797">
            <w:pPr>
              <w:shd w:val="clear" w:color="auto" w:fill="FFFFFF"/>
              <w:jc w:val="center"/>
              <w:rPr>
                <w:bCs/>
                <w:i/>
                <w:noProof w:val="0"/>
                <w:sz w:val="16"/>
                <w:szCs w:val="16"/>
                <w:lang w:eastAsia="ru-RU"/>
              </w:rPr>
            </w:pPr>
            <w:r w:rsidRPr="00EC7797">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C28B70F" w14:textId="0132A9B9" w:rsidR="00EC7797" w:rsidRPr="00EC7797" w:rsidRDefault="00EC7797" w:rsidP="00045014">
            <w:pPr>
              <w:shd w:val="clear" w:color="auto" w:fill="FFFFFF"/>
              <w:rPr>
                <w:b/>
                <w:bCs/>
                <w:i/>
                <w:iCs/>
                <w:noProof w:val="0"/>
                <w:sz w:val="20"/>
                <w:szCs w:val="20"/>
                <w:shd w:val="clear" w:color="auto" w:fill="FFFFFF"/>
                <w:lang w:val="en-US" w:eastAsia="ru-RU"/>
              </w:rPr>
            </w:pPr>
            <w:r w:rsidRPr="00EC7797">
              <w:rPr>
                <w:b/>
                <w:bCs/>
                <w:i/>
                <w:iCs/>
                <w:noProof w:val="0"/>
                <w:sz w:val="20"/>
                <w:szCs w:val="20"/>
                <w:shd w:val="clear" w:color="auto" w:fill="FFFFFF"/>
                <w:lang w:eastAsia="ru-RU"/>
              </w:rPr>
              <w:t>Lucrări de reparație a</w:t>
            </w:r>
            <w:r w:rsidRPr="00EC7797">
              <w:rPr>
                <w:b/>
                <w:bCs/>
                <w:i/>
                <w:iCs/>
                <w:noProof w:val="0"/>
                <w:sz w:val="20"/>
                <w:szCs w:val="20"/>
                <w:shd w:val="clear" w:color="auto" w:fill="FFFFFF"/>
                <w:lang w:val="en-US" w:eastAsia="ru-RU"/>
              </w:rPr>
              <w:t xml:space="preserve"> str. Libertății L=400 m, </w:t>
            </w:r>
            <w:r w:rsidRPr="00EC7797">
              <w:rPr>
                <w:b/>
                <w:bCs/>
                <w:i/>
                <w:iCs/>
                <w:noProof w:val="0"/>
                <w:sz w:val="20"/>
                <w:szCs w:val="20"/>
                <w:shd w:val="clear" w:color="auto" w:fill="FFFFFF"/>
                <w:lang w:eastAsia="ru-RU"/>
              </w:rPr>
              <w:t>S=</w:t>
            </w:r>
            <w:r w:rsidR="00045014">
              <w:rPr>
                <w:b/>
                <w:bCs/>
                <w:i/>
                <w:iCs/>
                <w:noProof w:val="0"/>
                <w:sz w:val="20"/>
                <w:szCs w:val="20"/>
                <w:shd w:val="clear" w:color="auto" w:fill="FFFFFF"/>
                <w:lang w:eastAsia="ru-RU"/>
              </w:rPr>
              <w:t>2000</w:t>
            </w:r>
            <w:r w:rsidRPr="00EC7797">
              <w:rPr>
                <w:b/>
                <w:bCs/>
                <w:i/>
                <w:iCs/>
                <w:noProof w:val="0"/>
                <w:sz w:val="20"/>
                <w:szCs w:val="20"/>
                <w:shd w:val="clear" w:color="auto" w:fill="FFFFFF"/>
                <w:lang w:eastAsia="ru-RU"/>
              </w:rPr>
              <w:t xml:space="preserve"> m2 din comuna 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039856"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F7E593" w14:textId="77777777" w:rsidR="00EC7797" w:rsidRPr="00EC7797" w:rsidRDefault="00EC7797" w:rsidP="00EC7797">
            <w:pPr>
              <w:shd w:val="clear" w:color="auto" w:fill="FFFFFF"/>
              <w:jc w:val="center"/>
              <w:rPr>
                <w:noProof w:val="0"/>
                <w:sz w:val="20"/>
                <w:szCs w:val="20"/>
                <w:lang w:eastAsia="ru-RU"/>
              </w:rPr>
            </w:pPr>
            <w:r w:rsidRPr="00EC7797">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E2EF312" w14:textId="77777777" w:rsidR="00EC7797" w:rsidRPr="00EC7797" w:rsidRDefault="00EC7797" w:rsidP="00EC7797">
            <w:pPr>
              <w:shd w:val="clear" w:color="auto" w:fill="FFFFFF"/>
              <w:rPr>
                <w:bCs/>
                <w:iCs/>
                <w:noProof w:val="0"/>
                <w:sz w:val="18"/>
                <w:szCs w:val="18"/>
                <w:shd w:val="clear" w:color="auto" w:fill="FFFFFF"/>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2FDBFF" w14:textId="77777777" w:rsidR="00EC7797" w:rsidRPr="00EC7797" w:rsidRDefault="00EC7797" w:rsidP="00EC7797">
            <w:pPr>
              <w:shd w:val="clear" w:color="auto" w:fill="FFFFFF"/>
              <w:jc w:val="center"/>
              <w:rPr>
                <w:rFonts w:eastAsia="Calibri"/>
                <w:b/>
                <w:noProof w:val="0"/>
              </w:rPr>
            </w:pPr>
          </w:p>
        </w:tc>
      </w:tr>
      <w:tr w:rsidR="00EC7797" w:rsidRPr="00EC7797" w14:paraId="7E4CA752" w14:textId="77777777" w:rsidTr="000A717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70B275" w14:textId="77777777" w:rsidR="00EC7797" w:rsidRPr="00EC7797" w:rsidRDefault="00EC7797" w:rsidP="00EC7797">
            <w:pPr>
              <w:shd w:val="clear" w:color="auto" w:fill="FFFFFF"/>
              <w:spacing w:before="120"/>
              <w:jc w:val="center"/>
              <w:rPr>
                <w:noProof w:val="0"/>
                <w:sz w:val="20"/>
                <w:szCs w:val="20"/>
                <w:lang w:eastAsia="ru-RU"/>
              </w:rPr>
            </w:pPr>
            <w:r w:rsidRPr="00EC7797">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7B2BD0" w14:textId="77777777" w:rsidR="00EC7797" w:rsidRPr="00EC7797" w:rsidRDefault="00EC7797" w:rsidP="00EC7797">
            <w:pPr>
              <w:shd w:val="clear" w:color="auto" w:fill="FFFFFF"/>
              <w:spacing w:before="120"/>
              <w:jc w:val="center"/>
              <w:rPr>
                <w:b/>
                <w:bCs/>
                <w:i/>
                <w:noProof w:val="0"/>
                <w:highlight w:val="yellow"/>
                <w:lang w:eastAsia="ru-RU"/>
              </w:rPr>
            </w:pPr>
          </w:p>
        </w:tc>
      </w:tr>
    </w:tbl>
    <w:p w14:paraId="4A6F394B" w14:textId="77777777" w:rsidR="00EC7797" w:rsidRDefault="00EC7797" w:rsidP="00463AA0">
      <w:pPr>
        <w:spacing w:before="240" w:after="160" w:line="276" w:lineRule="auto"/>
        <w:contextualSpacing/>
        <w:jc w:val="both"/>
        <w:rPr>
          <w:rFonts w:eastAsia="Calibri"/>
          <w:noProof w:val="0"/>
        </w:rPr>
      </w:pPr>
    </w:p>
    <w:p w14:paraId="681541E2" w14:textId="77777777" w:rsidR="00615E49" w:rsidRPr="00FF430B" w:rsidRDefault="00615E49" w:rsidP="00423AB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C648D6">
              <w:rPr>
                <w:rFonts w:eastAsia="Calibri"/>
                <w:b/>
                <w:bCs/>
                <w:noProof w:val="0"/>
              </w:rPr>
              <w:t>Nu</w:t>
            </w:r>
            <w:r w:rsidRPr="00FF430B">
              <w:rPr>
                <w:rFonts w:eastAsia="Calibri"/>
                <w:noProof w:val="0"/>
              </w:rPr>
              <w:t xml:space="preserve"> </w:t>
            </w:r>
            <w:r w:rsidRPr="00C648D6">
              <w:rPr>
                <w:rFonts w:eastAsia="Calibri"/>
                <w:noProof w:val="0"/>
                <w:highlight w:val="black"/>
              </w:rPr>
              <w:t>□</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283007D"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001721DA">
              <w:rPr>
                <w:rFonts w:eastAsia="Calibri"/>
                <w:noProof w:val="0"/>
              </w:rPr>
              <w:t xml:space="preserve"> </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23B61AB6" w:rsidR="00615E49" w:rsidRPr="00FF430B" w:rsidRDefault="00EF26AD" w:rsidP="00615E49">
            <w:pPr>
              <w:spacing w:line="276" w:lineRule="auto"/>
              <w:contextualSpacing/>
              <w:jc w:val="both"/>
              <w:rPr>
                <w:rFonts w:eastAsia="Calibri"/>
                <w:noProof w:val="0"/>
              </w:rPr>
            </w:pPr>
            <w:r>
              <w:rPr>
                <w:rFonts w:eastAsia="Calibri"/>
                <w:noProof w:val="0"/>
              </w:rPr>
              <w:t>Prețul cel mai scăzut</w:t>
            </w:r>
          </w:p>
          <w:p w14:paraId="06B60E1D" w14:textId="77777777" w:rsidR="00615E49" w:rsidRPr="00FF430B" w:rsidRDefault="00615E49" w:rsidP="00615E49">
            <w:pPr>
              <w:spacing w:line="276" w:lineRule="auto"/>
              <w:contextualSpacing/>
              <w:jc w:val="both"/>
              <w:rPr>
                <w:rFonts w:eastAsia="Calibri"/>
                <w:noProof w:val="0"/>
              </w:rPr>
            </w:pPr>
          </w:p>
        </w:tc>
      </w:tr>
    </w:tbl>
    <w:p w14:paraId="1608CD61" w14:textId="0563CDC3" w:rsidR="00615E49" w:rsidRPr="00FF430B" w:rsidRDefault="00615E49" w:rsidP="00423AB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AB74FE3" w:rsidR="00615E49" w:rsidRPr="00405FD9" w:rsidRDefault="000A717B" w:rsidP="000A717B">
            <w:pPr>
              <w:spacing w:line="276" w:lineRule="auto"/>
              <w:contextualSpacing/>
              <w:jc w:val="both"/>
              <w:rPr>
                <w:rFonts w:eastAsia="Calibri"/>
                <w:noProof w:val="0"/>
                <w:highlight w:val="yellow"/>
              </w:rPr>
            </w:pPr>
            <w:r>
              <w:rPr>
                <w:rFonts w:eastAsia="Calibri"/>
                <w:noProof w:val="0"/>
                <w:highlight w:val="yellow"/>
              </w:rPr>
              <w:t>01</w:t>
            </w:r>
            <w:r w:rsidR="003C4C9D" w:rsidRPr="00405FD9">
              <w:rPr>
                <w:rFonts w:eastAsia="Calibri"/>
                <w:noProof w:val="0"/>
                <w:highlight w:val="yellow"/>
              </w:rPr>
              <w:t>.0</w:t>
            </w:r>
            <w:r>
              <w:rPr>
                <w:rFonts w:eastAsia="Calibri"/>
                <w:noProof w:val="0"/>
                <w:highlight w:val="yellow"/>
              </w:rPr>
              <w:t>7</w:t>
            </w:r>
            <w:r w:rsidR="003C4C9D" w:rsidRPr="00405FD9">
              <w:rPr>
                <w:rFonts w:eastAsia="Calibri"/>
                <w:noProof w:val="0"/>
                <w:highlight w:val="yellow"/>
              </w:rPr>
              <w:t>.202</w:t>
            </w:r>
            <w:r w:rsidR="000A79B0">
              <w:rPr>
                <w:rFonts w:eastAsia="Calibri"/>
                <w:noProof w:val="0"/>
                <w:highlight w:val="yellow"/>
              </w:rPr>
              <w:t>4</w:t>
            </w: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3C4C9D">
              <w:rPr>
                <w:rFonts w:eastAsia="Calibri"/>
                <w:b/>
                <w:bCs/>
                <w:i/>
                <w:iCs/>
                <w:noProof w:val="0"/>
              </w:rPr>
              <w:t>Sistem dinamic de achiziție</w:t>
            </w:r>
            <w:r w:rsidRPr="00FF430B">
              <w:rPr>
                <w:rFonts w:eastAsia="Calibri"/>
                <w:noProof w:val="0"/>
              </w:rPr>
              <w:t xml:space="preserve"> </w:t>
            </w:r>
            <w:r w:rsidRPr="003C4C9D">
              <w:rPr>
                <w:rFonts w:eastAsia="Calibri"/>
                <w:noProof w:val="0"/>
                <w:highlight w:val="black"/>
              </w:rPr>
              <w:t>□</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A050C0">
              <w:rPr>
                <w:rFonts w:eastAsia="Calibri"/>
                <w:b/>
                <w:bCs/>
                <w:noProof w:val="0"/>
              </w:rPr>
              <w:t>Nu</w:t>
            </w:r>
            <w:r w:rsidRPr="00FF430B">
              <w:rPr>
                <w:rFonts w:eastAsia="Calibri"/>
                <w:noProof w:val="0"/>
              </w:rPr>
              <w:t xml:space="preserve"> </w:t>
            </w:r>
            <w:r w:rsidRPr="00A050C0">
              <w:rPr>
                <w:rFonts w:eastAsia="Calibri"/>
                <w:noProof w:val="0"/>
                <w:highlight w:val="black"/>
              </w:rPr>
              <w:t>□</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58EB25DC"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r w:rsidR="000A79B0">
        <w:rPr>
          <w:b/>
          <w:noProof w:val="0"/>
          <w:lang w:val="ro-MO" w:eastAsia="ru-RU"/>
        </w:rPr>
        <w:t>SCRIPNIC Ivan</w:t>
      </w:r>
      <w:r w:rsidR="006B1C7D" w:rsidRPr="00FF430B">
        <w:rPr>
          <w:rFonts w:eastAsia="Calibri"/>
          <w:b/>
          <w:noProof w:val="0"/>
        </w:rPr>
        <w:t xml:space="preserve">            </w:t>
      </w:r>
    </w:p>
    <w:p w14:paraId="537E7E08" w14:textId="77777777" w:rsidR="00615E49" w:rsidRPr="00FF430B" w:rsidRDefault="00615E49" w:rsidP="00615E49">
      <w:pPr>
        <w:spacing w:after="160" w:line="276" w:lineRule="auto"/>
        <w:jc w:val="both"/>
        <w:rPr>
          <w:rFonts w:eastAsia="Calibri"/>
          <w:noProof w:val="0"/>
        </w:rPr>
      </w:pPr>
    </w:p>
    <w:p w14:paraId="40AD7973" w14:textId="2B708D0B" w:rsidR="000E4D7D" w:rsidRDefault="00615E49" w:rsidP="000D1E95">
      <w:pPr>
        <w:spacing w:after="160" w:line="276" w:lineRule="auto"/>
        <w:jc w:val="both"/>
        <w:rPr>
          <w:rFonts w:eastAsia="Calibri"/>
          <w:i/>
          <w:noProof w:val="0"/>
          <w:color w:val="000000"/>
          <w:bdr w:val="none" w:sz="0" w:space="0" w:color="auto" w:frame="1"/>
          <w:shd w:val="clear" w:color="auto" w:fill="FFFFFF"/>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398836CB" w14:textId="77777777" w:rsidR="00494142" w:rsidRDefault="00494142" w:rsidP="000D1E95">
      <w:pPr>
        <w:spacing w:after="160" w:line="276" w:lineRule="auto"/>
        <w:jc w:val="both"/>
        <w:rPr>
          <w:rFonts w:ascii="Calibri" w:eastAsia="Calibri" w:hAnsi="Calibri"/>
          <w:noProof w:val="0"/>
          <w:sz w:val="22"/>
          <w:szCs w:val="22"/>
        </w:rPr>
      </w:pPr>
    </w:p>
    <w:p w14:paraId="1B01491A" w14:textId="77777777" w:rsidR="007F128F" w:rsidRPr="00FF430B" w:rsidRDefault="007F128F" w:rsidP="000D1E95">
      <w:pPr>
        <w:spacing w:after="160" w:line="276" w:lineRule="auto"/>
        <w:jc w:val="both"/>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1360DE80" w14:textId="77777777" w:rsidR="007F128F" w:rsidRPr="007F128F" w:rsidRDefault="007F128F" w:rsidP="007F128F">
      <w:pPr>
        <w:spacing w:before="120"/>
        <w:ind w:right="-426"/>
        <w:jc w:val="center"/>
        <w:outlineLvl w:val="0"/>
        <w:rPr>
          <w:b/>
          <w:noProof w:val="0"/>
          <w:sz w:val="28"/>
          <w:szCs w:val="28"/>
          <w:lang w:eastAsia="ru-RU"/>
        </w:rPr>
      </w:pPr>
      <w:r w:rsidRPr="007F128F">
        <w:rPr>
          <w:b/>
          <w:noProof w:val="0"/>
          <w:sz w:val="28"/>
          <w:szCs w:val="28"/>
          <w:lang w:eastAsia="ru-RU"/>
        </w:rPr>
        <w:t xml:space="preserve">ANUNȚ DE PARTICIPARE </w:t>
      </w:r>
      <w:bookmarkStart w:id="45" w:name="_Hlk108871657"/>
      <w:r w:rsidRPr="007F128F">
        <w:rPr>
          <w:b/>
          <w:noProof w:val="0"/>
          <w:sz w:val="28"/>
          <w:szCs w:val="28"/>
          <w:lang w:eastAsia="ru-RU"/>
        </w:rPr>
        <w:t>nr. 5.202</w:t>
      </w:r>
      <w:bookmarkEnd w:id="45"/>
      <w:r w:rsidRPr="007F128F">
        <w:rPr>
          <w:b/>
          <w:noProof w:val="0"/>
          <w:sz w:val="28"/>
          <w:szCs w:val="28"/>
          <w:lang w:eastAsia="ru-RU"/>
        </w:rPr>
        <w:t>4</w:t>
      </w:r>
    </w:p>
    <w:p w14:paraId="064493F8" w14:textId="77777777" w:rsidR="007F128F" w:rsidRPr="007F128F" w:rsidRDefault="007F128F" w:rsidP="007F128F">
      <w:pPr>
        <w:ind w:right="-426"/>
        <w:rPr>
          <w:noProof w:val="0"/>
          <w:sz w:val="20"/>
          <w:szCs w:val="20"/>
          <w:lang w:eastAsia="ru-RU"/>
        </w:rPr>
      </w:pPr>
    </w:p>
    <w:p w14:paraId="0FED3ECE" w14:textId="77777777" w:rsidR="007F128F" w:rsidRPr="007F128F" w:rsidRDefault="007F128F" w:rsidP="007F128F">
      <w:pPr>
        <w:shd w:val="clear" w:color="auto" w:fill="FFFFFF"/>
        <w:spacing w:before="120"/>
        <w:rPr>
          <w:b/>
          <w:noProof w:val="0"/>
          <w:lang w:eastAsia="ru-RU"/>
        </w:rPr>
      </w:pPr>
      <w:r w:rsidRPr="007F128F">
        <w:rPr>
          <w:b/>
          <w:noProof w:val="0"/>
          <w:lang w:eastAsia="ru-RU"/>
        </w:rPr>
        <w:t>privind achiziționarea:</w:t>
      </w:r>
    </w:p>
    <w:p w14:paraId="1B8F10AC" w14:textId="543F6BC2" w:rsidR="007F128F" w:rsidRPr="007F128F" w:rsidRDefault="007F128F" w:rsidP="007F128F">
      <w:pPr>
        <w:numPr>
          <w:ilvl w:val="0"/>
          <w:numId w:val="41"/>
        </w:numPr>
        <w:shd w:val="clear" w:color="auto" w:fill="FFFFFF"/>
        <w:spacing w:before="120"/>
        <w:contextualSpacing/>
        <w:rPr>
          <w:b/>
          <w:i/>
          <w:iCs/>
          <w:noProof w:val="0"/>
          <w:u w:val="single"/>
          <w:shd w:val="clear" w:color="auto" w:fill="FFFFFF"/>
          <w:lang w:eastAsia="ru-RU"/>
        </w:rPr>
      </w:pPr>
      <w:r w:rsidRPr="007F128F">
        <w:rPr>
          <w:b/>
          <w:bCs/>
          <w:i/>
          <w:iCs/>
          <w:noProof w:val="0"/>
          <w:u w:val="single"/>
          <w:shd w:val="clear" w:color="auto" w:fill="FFFFFF"/>
          <w:lang w:val="en-US" w:eastAsia="ru-RU"/>
        </w:rPr>
        <w:t xml:space="preserve">Lucrări de reparație a str. </w:t>
      </w:r>
      <w:r w:rsidRPr="007F128F">
        <w:rPr>
          <w:b/>
          <w:bCs/>
          <w:i/>
          <w:iCs/>
          <w:noProof w:val="0"/>
          <w:u w:val="single"/>
          <w:shd w:val="clear" w:color="auto" w:fill="FFFFFF"/>
          <w:lang w:val="ro-MO" w:eastAsia="ru-RU"/>
        </w:rPr>
        <w:t>Ion Creangă L=820 m,</w:t>
      </w:r>
      <w:r w:rsidRPr="007F128F">
        <w:rPr>
          <w:b/>
          <w:bCs/>
          <w:i/>
          <w:iCs/>
          <w:noProof w:val="0"/>
          <w:u w:val="single"/>
          <w:shd w:val="clear" w:color="auto" w:fill="FFFFFF"/>
          <w:lang w:val="en-US" w:eastAsia="ru-RU"/>
        </w:rPr>
        <w:t xml:space="preserve"> </w:t>
      </w:r>
      <w:r w:rsidRPr="007F128F">
        <w:rPr>
          <w:b/>
          <w:bCs/>
          <w:i/>
          <w:iCs/>
          <w:noProof w:val="0"/>
          <w:highlight w:val="yellow"/>
          <w:u w:val="single"/>
          <w:shd w:val="clear" w:color="auto" w:fill="FFFFFF"/>
          <w:lang w:val="en-US" w:eastAsia="ru-RU"/>
        </w:rPr>
        <w:t>S=</w:t>
      </w:r>
      <w:r w:rsidR="00B6388A">
        <w:rPr>
          <w:b/>
          <w:bCs/>
          <w:i/>
          <w:iCs/>
          <w:noProof w:val="0"/>
          <w:highlight w:val="yellow"/>
          <w:u w:val="single"/>
          <w:shd w:val="clear" w:color="auto" w:fill="FFFFFF"/>
          <w:lang w:val="en-US" w:eastAsia="ru-RU"/>
        </w:rPr>
        <w:t>4100</w:t>
      </w:r>
      <w:r w:rsidRPr="007F128F">
        <w:rPr>
          <w:b/>
          <w:bCs/>
          <w:i/>
          <w:iCs/>
          <w:noProof w:val="0"/>
          <w:highlight w:val="yellow"/>
          <w:u w:val="single"/>
          <w:shd w:val="clear" w:color="auto" w:fill="FFFFFF"/>
          <w:lang w:val="en-US" w:eastAsia="ru-RU"/>
        </w:rPr>
        <w:t xml:space="preserve"> m2</w:t>
      </w:r>
      <w:r w:rsidRPr="007F128F">
        <w:rPr>
          <w:b/>
          <w:bCs/>
          <w:i/>
          <w:iCs/>
          <w:noProof w:val="0"/>
          <w:u w:val="single"/>
          <w:shd w:val="clear" w:color="auto" w:fill="FFFFFF"/>
          <w:lang w:val="en-US" w:eastAsia="ru-RU"/>
        </w:rPr>
        <w:t xml:space="preserve">, </w:t>
      </w:r>
      <w:r w:rsidRPr="007F128F">
        <w:rPr>
          <w:b/>
          <w:i/>
          <w:iCs/>
          <w:noProof w:val="0"/>
          <w:u w:val="single"/>
          <w:shd w:val="clear" w:color="auto" w:fill="FFFFFF"/>
          <w:lang w:eastAsia="ru-RU"/>
        </w:rPr>
        <w:t>din comuna Ciorescu, mun. Chișinău</w:t>
      </w:r>
    </w:p>
    <w:p w14:paraId="5A7F53ED" w14:textId="467E423B" w:rsidR="007F128F" w:rsidRPr="007F128F" w:rsidRDefault="007F128F" w:rsidP="007F128F">
      <w:pPr>
        <w:numPr>
          <w:ilvl w:val="0"/>
          <w:numId w:val="41"/>
        </w:numPr>
        <w:shd w:val="clear" w:color="auto" w:fill="FFFFFF"/>
        <w:spacing w:before="120"/>
        <w:contextualSpacing/>
        <w:rPr>
          <w:b/>
          <w:i/>
          <w:iCs/>
          <w:noProof w:val="0"/>
          <w:u w:val="single"/>
          <w:shd w:val="clear" w:color="auto" w:fill="FFFFFF"/>
          <w:lang w:eastAsia="ru-RU"/>
        </w:rPr>
      </w:pPr>
      <w:r w:rsidRPr="007F128F">
        <w:rPr>
          <w:b/>
          <w:bCs/>
          <w:i/>
          <w:iCs/>
          <w:noProof w:val="0"/>
          <w:u w:val="single"/>
          <w:shd w:val="clear" w:color="auto" w:fill="FFFFFF"/>
          <w:lang w:eastAsia="ru-RU"/>
        </w:rPr>
        <w:t xml:space="preserve">Lucrări de reparație a str. </w:t>
      </w:r>
      <w:r w:rsidRPr="007F128F">
        <w:rPr>
          <w:b/>
          <w:bCs/>
          <w:i/>
          <w:iCs/>
          <w:noProof w:val="0"/>
          <w:u w:val="single"/>
          <w:shd w:val="clear" w:color="auto" w:fill="FFFFFF"/>
          <w:lang w:val="en-US" w:eastAsia="ru-RU"/>
        </w:rPr>
        <w:t>Bucuria L=470 m</w:t>
      </w:r>
      <w:r w:rsidRPr="007F128F">
        <w:rPr>
          <w:b/>
          <w:bCs/>
          <w:i/>
          <w:iCs/>
          <w:noProof w:val="0"/>
          <w:u w:val="single"/>
          <w:shd w:val="clear" w:color="auto" w:fill="FFFFFF"/>
          <w:lang w:eastAsia="ru-RU"/>
        </w:rPr>
        <w:t xml:space="preserve">, </w:t>
      </w:r>
      <w:r w:rsidRPr="007F128F">
        <w:rPr>
          <w:b/>
          <w:bCs/>
          <w:i/>
          <w:iCs/>
          <w:noProof w:val="0"/>
          <w:highlight w:val="yellow"/>
          <w:u w:val="single"/>
          <w:shd w:val="clear" w:color="auto" w:fill="FFFFFF"/>
          <w:lang w:eastAsia="ru-RU"/>
        </w:rPr>
        <w:t>S=</w:t>
      </w:r>
      <w:r w:rsidR="00B6388A">
        <w:rPr>
          <w:b/>
          <w:bCs/>
          <w:i/>
          <w:iCs/>
          <w:noProof w:val="0"/>
          <w:highlight w:val="yellow"/>
          <w:u w:val="single"/>
          <w:shd w:val="clear" w:color="auto" w:fill="FFFFFF"/>
          <w:lang w:eastAsia="ru-RU"/>
        </w:rPr>
        <w:t>23</w:t>
      </w:r>
      <w:r w:rsidRPr="007F128F">
        <w:rPr>
          <w:b/>
          <w:bCs/>
          <w:i/>
          <w:iCs/>
          <w:noProof w:val="0"/>
          <w:highlight w:val="yellow"/>
          <w:u w:val="single"/>
          <w:shd w:val="clear" w:color="auto" w:fill="FFFFFF"/>
          <w:lang w:eastAsia="ru-RU"/>
        </w:rPr>
        <w:t>5</w:t>
      </w:r>
      <w:r w:rsidR="00B6388A">
        <w:rPr>
          <w:b/>
          <w:bCs/>
          <w:i/>
          <w:iCs/>
          <w:noProof w:val="0"/>
          <w:highlight w:val="yellow"/>
          <w:u w:val="single"/>
          <w:shd w:val="clear" w:color="auto" w:fill="FFFFFF"/>
          <w:lang w:eastAsia="ru-RU"/>
        </w:rPr>
        <w:t>0</w:t>
      </w:r>
      <w:r w:rsidRPr="007F128F">
        <w:rPr>
          <w:b/>
          <w:bCs/>
          <w:i/>
          <w:iCs/>
          <w:noProof w:val="0"/>
          <w:highlight w:val="yellow"/>
          <w:u w:val="single"/>
          <w:shd w:val="clear" w:color="auto" w:fill="FFFFFF"/>
          <w:lang w:eastAsia="ru-RU"/>
        </w:rPr>
        <w:t xml:space="preserve"> m2</w:t>
      </w:r>
      <w:r w:rsidRPr="007F128F">
        <w:rPr>
          <w:b/>
          <w:bCs/>
          <w:i/>
          <w:iCs/>
          <w:noProof w:val="0"/>
          <w:u w:val="single"/>
          <w:shd w:val="clear" w:color="auto" w:fill="FFFFFF"/>
          <w:lang w:eastAsia="ru-RU"/>
        </w:rPr>
        <w:t>,</w:t>
      </w:r>
      <w:r w:rsidRPr="007F128F">
        <w:rPr>
          <w:b/>
          <w:i/>
          <w:iCs/>
          <w:noProof w:val="0"/>
          <w:u w:val="single"/>
          <w:shd w:val="clear" w:color="auto" w:fill="FFFFFF"/>
          <w:lang w:eastAsia="ru-RU"/>
        </w:rPr>
        <w:t xml:space="preserve"> </w:t>
      </w:r>
      <w:r w:rsidRPr="007F128F">
        <w:rPr>
          <w:b/>
          <w:bCs/>
          <w:i/>
          <w:iCs/>
          <w:noProof w:val="0"/>
          <w:u w:val="single"/>
          <w:shd w:val="clear" w:color="auto" w:fill="FFFFFF"/>
          <w:lang w:eastAsia="ru-RU"/>
        </w:rPr>
        <w:t>comuna Ciorescu, mun. Chișinău</w:t>
      </w:r>
    </w:p>
    <w:p w14:paraId="61C382D6" w14:textId="52259479" w:rsidR="007F128F" w:rsidRPr="007F128F" w:rsidRDefault="007F128F" w:rsidP="007F128F">
      <w:pPr>
        <w:numPr>
          <w:ilvl w:val="0"/>
          <w:numId w:val="41"/>
        </w:numPr>
        <w:shd w:val="clear" w:color="auto" w:fill="FFFFFF"/>
        <w:spacing w:before="120"/>
        <w:contextualSpacing/>
        <w:rPr>
          <w:b/>
          <w:i/>
          <w:iCs/>
          <w:noProof w:val="0"/>
          <w:u w:val="single"/>
          <w:shd w:val="clear" w:color="auto" w:fill="FFFFFF"/>
          <w:lang w:eastAsia="ru-RU"/>
        </w:rPr>
      </w:pPr>
      <w:r w:rsidRPr="007F128F">
        <w:rPr>
          <w:b/>
          <w:bCs/>
          <w:i/>
          <w:iCs/>
          <w:noProof w:val="0"/>
          <w:u w:val="single"/>
          <w:shd w:val="clear" w:color="auto" w:fill="FFFFFF"/>
          <w:lang w:eastAsia="ru-RU"/>
        </w:rPr>
        <w:t>Lucrări de reparație a</w:t>
      </w:r>
      <w:r w:rsidRPr="007F128F">
        <w:rPr>
          <w:b/>
          <w:bCs/>
          <w:i/>
          <w:iCs/>
          <w:noProof w:val="0"/>
          <w:u w:val="single"/>
          <w:shd w:val="clear" w:color="auto" w:fill="FFFFFF"/>
          <w:lang w:val="en-US" w:eastAsia="ru-RU"/>
        </w:rPr>
        <w:t xml:space="preserve"> str. Libertății L=400 m, </w:t>
      </w:r>
      <w:r w:rsidRPr="007F128F">
        <w:rPr>
          <w:b/>
          <w:bCs/>
          <w:i/>
          <w:iCs/>
          <w:noProof w:val="0"/>
          <w:highlight w:val="yellow"/>
          <w:u w:val="single"/>
          <w:shd w:val="clear" w:color="auto" w:fill="FFFFFF"/>
          <w:lang w:eastAsia="ru-RU"/>
        </w:rPr>
        <w:t>S=</w:t>
      </w:r>
      <w:r w:rsidR="00B6388A">
        <w:rPr>
          <w:b/>
          <w:bCs/>
          <w:i/>
          <w:iCs/>
          <w:noProof w:val="0"/>
          <w:highlight w:val="yellow"/>
          <w:u w:val="single"/>
          <w:shd w:val="clear" w:color="auto" w:fill="FFFFFF"/>
          <w:lang w:eastAsia="ru-RU"/>
        </w:rPr>
        <w:t>2</w:t>
      </w:r>
      <w:r w:rsidRPr="007F128F">
        <w:rPr>
          <w:b/>
          <w:bCs/>
          <w:i/>
          <w:iCs/>
          <w:noProof w:val="0"/>
          <w:highlight w:val="yellow"/>
          <w:u w:val="single"/>
          <w:shd w:val="clear" w:color="auto" w:fill="FFFFFF"/>
          <w:lang w:eastAsia="ru-RU"/>
        </w:rPr>
        <w:t>00</w:t>
      </w:r>
      <w:r w:rsidR="00B6388A">
        <w:rPr>
          <w:b/>
          <w:bCs/>
          <w:i/>
          <w:iCs/>
          <w:noProof w:val="0"/>
          <w:highlight w:val="yellow"/>
          <w:u w:val="single"/>
          <w:shd w:val="clear" w:color="auto" w:fill="FFFFFF"/>
          <w:lang w:eastAsia="ru-RU"/>
        </w:rPr>
        <w:t>0</w:t>
      </w:r>
      <w:r w:rsidRPr="007F128F">
        <w:rPr>
          <w:b/>
          <w:bCs/>
          <w:i/>
          <w:iCs/>
          <w:noProof w:val="0"/>
          <w:highlight w:val="yellow"/>
          <w:u w:val="single"/>
          <w:shd w:val="clear" w:color="auto" w:fill="FFFFFF"/>
          <w:lang w:eastAsia="ru-RU"/>
        </w:rPr>
        <w:t xml:space="preserve"> m2</w:t>
      </w:r>
      <w:r w:rsidRPr="007F128F">
        <w:rPr>
          <w:b/>
          <w:bCs/>
          <w:i/>
          <w:iCs/>
          <w:noProof w:val="0"/>
          <w:u w:val="single"/>
          <w:shd w:val="clear" w:color="auto" w:fill="FFFFFF"/>
          <w:lang w:eastAsia="ru-RU"/>
        </w:rPr>
        <w:t xml:space="preserve"> </w:t>
      </w:r>
      <w:r w:rsidRPr="007F128F">
        <w:rPr>
          <w:b/>
          <w:i/>
          <w:iCs/>
          <w:noProof w:val="0"/>
          <w:u w:val="single"/>
          <w:shd w:val="clear" w:color="auto" w:fill="FFFFFF"/>
          <w:lang w:eastAsia="ru-RU"/>
        </w:rPr>
        <w:t>din comuna Ciorescu, mun. Chișinău</w:t>
      </w:r>
      <w:r w:rsidRPr="007F128F">
        <w:rPr>
          <w:b/>
          <w:noProof w:val="0"/>
          <w:shd w:val="clear" w:color="auto" w:fill="FFFFFF"/>
          <w:lang w:eastAsia="ru-RU"/>
        </w:rPr>
        <w:t>_</w:t>
      </w:r>
      <w:r w:rsidRPr="007F128F">
        <w:rPr>
          <w:b/>
          <w:noProof w:val="0"/>
          <w:shd w:val="clear" w:color="auto" w:fill="FFFFFF"/>
          <w:lang w:eastAsia="ru-RU"/>
        </w:rPr>
        <w:br/>
      </w:r>
      <w:r w:rsidRPr="007F128F">
        <w:rPr>
          <w:noProof w:val="0"/>
          <w:sz w:val="20"/>
          <w:lang w:eastAsia="ru-RU"/>
        </w:rPr>
        <w:t xml:space="preserve">                                                          (se indică obiectul achiziției)</w:t>
      </w:r>
    </w:p>
    <w:p w14:paraId="247F407C" w14:textId="77777777" w:rsidR="007F128F" w:rsidRPr="007F128F" w:rsidRDefault="007F128F" w:rsidP="007F128F">
      <w:pPr>
        <w:shd w:val="clear" w:color="auto" w:fill="FFFFFF"/>
        <w:spacing w:before="120"/>
        <w:ind w:left="845"/>
        <w:contextualSpacing/>
        <w:rPr>
          <w:b/>
          <w:i/>
          <w:iCs/>
          <w:noProof w:val="0"/>
          <w:u w:val="single"/>
          <w:shd w:val="clear" w:color="auto" w:fill="FFFFFF"/>
          <w:lang w:eastAsia="ru-RU"/>
        </w:rPr>
      </w:pPr>
    </w:p>
    <w:p w14:paraId="40D9885F" w14:textId="77777777" w:rsidR="007F128F" w:rsidRPr="007F128F" w:rsidRDefault="007F128F" w:rsidP="007F128F">
      <w:pPr>
        <w:shd w:val="clear" w:color="auto" w:fill="FFFFFF"/>
        <w:spacing w:before="120"/>
        <w:ind w:left="845"/>
        <w:contextualSpacing/>
        <w:rPr>
          <w:b/>
          <w:i/>
          <w:iCs/>
          <w:noProof w:val="0"/>
          <w:u w:val="single"/>
          <w:shd w:val="clear" w:color="auto" w:fill="FFFFFF"/>
          <w:lang w:eastAsia="ru-RU"/>
        </w:rPr>
      </w:pPr>
      <w:r w:rsidRPr="007F128F">
        <w:rPr>
          <w:b/>
          <w:noProof w:val="0"/>
          <w:lang w:eastAsia="ru-RU"/>
        </w:rPr>
        <w:t>prin procedura de achiziție</w:t>
      </w:r>
      <w:r w:rsidRPr="007F128F">
        <w:rPr>
          <w:b/>
          <w:noProof w:val="0"/>
          <w:u w:val="single"/>
          <w:lang w:val="en-US" w:eastAsia="ru-RU"/>
        </w:rPr>
        <w:t xml:space="preserve">  </w:t>
      </w:r>
      <w:r w:rsidRPr="007F128F">
        <w:rPr>
          <w:b/>
          <w:bCs/>
          <w:noProof w:val="0"/>
          <w:highlight w:val="yellow"/>
          <w:u w:val="single"/>
          <w:lang w:val="ro-MO" w:eastAsia="ru-RU"/>
        </w:rPr>
        <w:t>CEREREA OFERTELOR DE PREȚURI</w:t>
      </w:r>
      <w:r w:rsidRPr="007F128F">
        <w:rPr>
          <w:b/>
          <w:noProof w:val="0"/>
          <w:lang w:eastAsia="ru-RU"/>
        </w:rPr>
        <w:t>_____</w:t>
      </w:r>
      <w:r w:rsidRPr="007F128F">
        <w:rPr>
          <w:b/>
          <w:noProof w:val="0"/>
          <w:lang w:eastAsia="ru-RU"/>
        </w:rPr>
        <w:br/>
      </w:r>
      <w:r w:rsidRPr="007F128F">
        <w:rPr>
          <w:noProof w:val="0"/>
          <w:sz w:val="20"/>
          <w:lang w:eastAsia="ru-RU"/>
        </w:rPr>
        <w:t xml:space="preserve">                                                          (tipul procedurii de achiziție)</w:t>
      </w:r>
    </w:p>
    <w:p w14:paraId="74518E9B" w14:textId="77777777" w:rsidR="007F128F" w:rsidRPr="007F128F" w:rsidRDefault="007F128F" w:rsidP="007F128F">
      <w:pPr>
        <w:numPr>
          <w:ilvl w:val="0"/>
          <w:numId w:val="23"/>
        </w:numPr>
        <w:shd w:val="clear" w:color="auto" w:fill="FFFFFF"/>
        <w:tabs>
          <w:tab w:val="left" w:pos="284"/>
          <w:tab w:val="right" w:pos="9531"/>
        </w:tabs>
        <w:spacing w:before="120"/>
        <w:ind w:left="284" w:right="-426" w:hanging="284"/>
        <w:rPr>
          <w:b/>
          <w:noProof w:val="0"/>
          <w:lang w:eastAsia="ru-RU"/>
        </w:rPr>
      </w:pPr>
      <w:r w:rsidRPr="007F128F">
        <w:rPr>
          <w:b/>
          <w:noProof w:val="0"/>
          <w:lang w:eastAsia="ru-RU"/>
        </w:rPr>
        <w:t>Denumirea autorității contractante: _</w:t>
      </w:r>
      <w:r w:rsidRPr="007F128F">
        <w:rPr>
          <w:b/>
          <w:noProof w:val="0"/>
          <w:u w:val="single"/>
          <w:lang w:eastAsia="ru-RU"/>
        </w:rPr>
        <w:t>Primăria Comunei Ciorescu</w:t>
      </w:r>
      <w:r w:rsidRPr="007F128F">
        <w:rPr>
          <w:b/>
          <w:noProof w:val="0"/>
          <w:lang w:eastAsia="ru-RU"/>
        </w:rPr>
        <w:t xml:space="preserve"> __________________</w:t>
      </w:r>
    </w:p>
    <w:p w14:paraId="77D8D84D" w14:textId="77777777" w:rsidR="007F128F" w:rsidRPr="007F128F" w:rsidRDefault="007F128F" w:rsidP="007F128F">
      <w:pPr>
        <w:numPr>
          <w:ilvl w:val="0"/>
          <w:numId w:val="23"/>
        </w:numPr>
        <w:shd w:val="clear" w:color="auto" w:fill="FFFFFF"/>
        <w:tabs>
          <w:tab w:val="left" w:pos="284"/>
          <w:tab w:val="right" w:pos="9531"/>
        </w:tabs>
        <w:spacing w:before="120"/>
        <w:ind w:left="284" w:right="-426" w:hanging="284"/>
        <w:rPr>
          <w:b/>
          <w:noProof w:val="0"/>
          <w:lang w:eastAsia="ru-RU"/>
        </w:rPr>
      </w:pPr>
      <w:r w:rsidRPr="007F128F">
        <w:rPr>
          <w:b/>
          <w:noProof w:val="0"/>
          <w:lang w:eastAsia="ru-RU"/>
        </w:rPr>
        <w:t xml:space="preserve">IDNO: </w:t>
      </w:r>
      <w:r w:rsidRPr="007F128F">
        <w:rPr>
          <w:b/>
          <w:noProof w:val="0"/>
          <w:shd w:val="clear" w:color="auto" w:fill="FFFFFF"/>
          <w:lang w:eastAsia="ru-RU"/>
        </w:rPr>
        <w:t>_</w:t>
      </w:r>
      <w:r w:rsidRPr="007F128F">
        <w:rPr>
          <w:b/>
          <w:noProof w:val="0"/>
          <w:u w:val="single"/>
          <w:shd w:val="clear" w:color="auto" w:fill="FFFFFF"/>
          <w:lang w:eastAsia="ru-RU"/>
        </w:rPr>
        <w:t>1007601010437</w:t>
      </w:r>
      <w:r w:rsidRPr="007F128F">
        <w:rPr>
          <w:b/>
          <w:noProof w:val="0"/>
          <w:shd w:val="clear" w:color="auto" w:fill="FFFFFF"/>
          <w:lang w:eastAsia="ru-RU"/>
        </w:rPr>
        <w:t xml:space="preserve"> ______________________________________________________</w:t>
      </w:r>
    </w:p>
    <w:p w14:paraId="54EEF5E3" w14:textId="77777777" w:rsidR="007F128F" w:rsidRPr="007F128F" w:rsidRDefault="007F128F" w:rsidP="007F128F">
      <w:pPr>
        <w:numPr>
          <w:ilvl w:val="0"/>
          <w:numId w:val="23"/>
        </w:numPr>
        <w:shd w:val="clear" w:color="auto" w:fill="FFFFFF"/>
        <w:tabs>
          <w:tab w:val="left" w:pos="284"/>
          <w:tab w:val="right" w:pos="9531"/>
        </w:tabs>
        <w:spacing w:before="120"/>
        <w:ind w:left="284" w:right="-426" w:hanging="284"/>
        <w:rPr>
          <w:b/>
          <w:noProof w:val="0"/>
          <w:lang w:eastAsia="ru-RU"/>
        </w:rPr>
      </w:pPr>
      <w:r w:rsidRPr="007F128F">
        <w:rPr>
          <w:b/>
          <w:noProof w:val="0"/>
          <w:lang w:eastAsia="ru-RU"/>
        </w:rPr>
        <w:t xml:space="preserve">Adresa: </w:t>
      </w:r>
      <w:r w:rsidRPr="007F128F">
        <w:rPr>
          <w:b/>
          <w:noProof w:val="0"/>
          <w:shd w:val="clear" w:color="auto" w:fill="FFFFFF"/>
          <w:lang w:eastAsia="ru-RU"/>
        </w:rPr>
        <w:t>_</w:t>
      </w:r>
      <w:r w:rsidRPr="007F128F">
        <w:rPr>
          <w:b/>
          <w:noProof w:val="0"/>
          <w:u w:val="single"/>
          <w:shd w:val="clear" w:color="auto" w:fill="FFFFFF"/>
          <w:lang w:eastAsia="ru-RU"/>
        </w:rPr>
        <w:t>MD-2089, str. Alexandru cel Bun, nr. 17, comuna Ciorescu, mun. Chișinău</w:t>
      </w:r>
      <w:r w:rsidRPr="007F128F">
        <w:rPr>
          <w:b/>
          <w:noProof w:val="0"/>
          <w:shd w:val="clear" w:color="auto" w:fill="FFFFFF"/>
          <w:lang w:eastAsia="ru-RU"/>
        </w:rPr>
        <w:t xml:space="preserve"> ___</w:t>
      </w:r>
    </w:p>
    <w:p w14:paraId="6E5BDF4D" w14:textId="77777777" w:rsidR="007F128F" w:rsidRPr="007F128F" w:rsidRDefault="007F128F" w:rsidP="007F128F">
      <w:pPr>
        <w:numPr>
          <w:ilvl w:val="0"/>
          <w:numId w:val="23"/>
        </w:numPr>
        <w:shd w:val="clear" w:color="auto" w:fill="FFFFFF"/>
        <w:tabs>
          <w:tab w:val="left" w:pos="284"/>
          <w:tab w:val="right" w:pos="9531"/>
        </w:tabs>
        <w:spacing w:before="120"/>
        <w:ind w:left="284" w:right="-426" w:hanging="284"/>
        <w:rPr>
          <w:b/>
          <w:noProof w:val="0"/>
          <w:lang w:eastAsia="ru-RU"/>
        </w:rPr>
      </w:pPr>
      <w:r w:rsidRPr="007F128F">
        <w:rPr>
          <w:b/>
          <w:noProof w:val="0"/>
          <w:lang w:eastAsia="ru-RU"/>
        </w:rPr>
        <w:t xml:space="preserve">Numărul de telefon/fax: </w:t>
      </w:r>
      <w:r w:rsidRPr="007F128F">
        <w:rPr>
          <w:b/>
          <w:noProof w:val="0"/>
          <w:shd w:val="clear" w:color="auto" w:fill="FFFFFF"/>
          <w:lang w:eastAsia="ru-RU"/>
        </w:rPr>
        <w:t>_</w:t>
      </w:r>
      <w:r w:rsidRPr="007F128F">
        <w:rPr>
          <w:b/>
          <w:noProof w:val="0"/>
          <w:u w:val="single"/>
          <w:shd w:val="clear" w:color="auto" w:fill="FFFFFF"/>
          <w:lang w:val="en-US" w:eastAsia="ru-RU"/>
        </w:rPr>
        <w:t>0-22-45-62-36, 0-22-45-68-72, 0-22-45-63-44</w:t>
      </w:r>
      <w:r w:rsidRPr="007F128F">
        <w:rPr>
          <w:b/>
          <w:noProof w:val="0"/>
          <w:shd w:val="clear" w:color="auto" w:fill="FFFFFF"/>
          <w:lang w:eastAsia="ru-RU"/>
        </w:rPr>
        <w:t>________________</w:t>
      </w:r>
    </w:p>
    <w:p w14:paraId="55928502" w14:textId="77777777" w:rsidR="007F128F" w:rsidRPr="007F128F" w:rsidRDefault="007F128F" w:rsidP="007F128F">
      <w:pPr>
        <w:numPr>
          <w:ilvl w:val="0"/>
          <w:numId w:val="23"/>
        </w:numPr>
        <w:shd w:val="clear" w:color="auto" w:fill="FFFFFF"/>
        <w:tabs>
          <w:tab w:val="left" w:pos="284"/>
          <w:tab w:val="right" w:pos="9531"/>
        </w:tabs>
        <w:spacing w:before="120"/>
        <w:ind w:left="284" w:right="-426" w:hanging="284"/>
        <w:rPr>
          <w:b/>
          <w:noProof w:val="0"/>
          <w:lang w:eastAsia="ru-RU"/>
        </w:rPr>
      </w:pPr>
      <w:r w:rsidRPr="007F128F">
        <w:rPr>
          <w:b/>
          <w:noProof w:val="0"/>
          <w:lang w:eastAsia="ru-RU"/>
        </w:rPr>
        <w:t xml:space="preserve">Adresa de e-mail și pagina web oficială a autorității contractante: </w:t>
      </w:r>
      <w:r w:rsidRPr="007F128F">
        <w:rPr>
          <w:b/>
          <w:noProof w:val="0"/>
          <w:shd w:val="clear" w:color="auto" w:fill="FFFFFF"/>
          <w:lang w:eastAsia="ru-RU"/>
        </w:rPr>
        <w:t>_</w:t>
      </w:r>
      <w:r w:rsidRPr="007F128F">
        <w:rPr>
          <w:b/>
          <w:noProof w:val="0"/>
          <w:u w:val="single"/>
          <w:shd w:val="clear" w:color="auto" w:fill="FFFF00"/>
          <w:lang w:val="en-US" w:eastAsia="ru-RU"/>
        </w:rPr>
        <w:t xml:space="preserve"> </w:t>
      </w:r>
      <w:r w:rsidRPr="007F128F">
        <w:rPr>
          <w:b/>
          <w:noProof w:val="0"/>
          <w:u w:val="single"/>
          <w:shd w:val="clear" w:color="auto" w:fill="FFFFFF"/>
          <w:lang w:val="en-US" w:eastAsia="ru-RU"/>
        </w:rPr>
        <w:t>contabilitatea.ciorescu@gmail.com</w:t>
      </w:r>
    </w:p>
    <w:p w14:paraId="71057743" w14:textId="77777777" w:rsidR="007F128F" w:rsidRPr="007F128F" w:rsidRDefault="007F128F" w:rsidP="007F128F">
      <w:pPr>
        <w:numPr>
          <w:ilvl w:val="0"/>
          <w:numId w:val="23"/>
        </w:numPr>
        <w:shd w:val="clear" w:color="auto" w:fill="FFFFFF"/>
        <w:tabs>
          <w:tab w:val="left" w:pos="284"/>
          <w:tab w:val="right" w:pos="9531"/>
        </w:tabs>
        <w:spacing w:before="120"/>
        <w:ind w:left="288" w:right="-426" w:hanging="288"/>
        <w:rPr>
          <w:b/>
          <w:noProof w:val="0"/>
          <w:lang w:eastAsia="ru-RU"/>
        </w:rPr>
      </w:pPr>
      <w:r w:rsidRPr="007F128F">
        <w:rPr>
          <w:b/>
          <w:noProof w:val="0"/>
          <w:lang w:eastAsia="ru-RU"/>
        </w:rPr>
        <w:t xml:space="preserve">Adresa de e-mail sau pagina web oficială de la care se va putea obține accesul la documentația de atribuire: </w:t>
      </w:r>
      <w:r w:rsidRPr="007F128F">
        <w:rPr>
          <w:b/>
          <w:i/>
          <w:noProof w:val="0"/>
          <w:lang w:eastAsia="ru-RU"/>
        </w:rPr>
        <w:t xml:space="preserve">documentația de atribuire este anexată în cadrul procedurii în SIA RSAP </w:t>
      </w:r>
      <w:r w:rsidRPr="007F128F">
        <w:rPr>
          <w:b/>
          <w:i/>
          <w:noProof w:val="0"/>
          <w:u w:val="single"/>
          <w:lang w:eastAsia="ru-RU"/>
        </w:rPr>
        <w:t>mtender.gov.md</w:t>
      </w:r>
    </w:p>
    <w:p w14:paraId="79BD47DD" w14:textId="77777777" w:rsidR="007F128F" w:rsidRPr="007F128F" w:rsidRDefault="007F128F" w:rsidP="007F128F">
      <w:pPr>
        <w:numPr>
          <w:ilvl w:val="0"/>
          <w:numId w:val="23"/>
        </w:numPr>
        <w:shd w:val="clear" w:color="auto" w:fill="FFFFFF"/>
        <w:tabs>
          <w:tab w:val="left" w:pos="284"/>
          <w:tab w:val="right" w:pos="9531"/>
        </w:tabs>
        <w:spacing w:before="120"/>
        <w:ind w:left="288" w:right="-426" w:hanging="288"/>
        <w:rPr>
          <w:b/>
          <w:noProof w:val="0"/>
          <w:lang w:eastAsia="ru-RU"/>
        </w:rPr>
      </w:pPr>
      <w:r w:rsidRPr="007F128F">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F128F">
        <w:rPr>
          <w:b/>
          <w:noProof w:val="0"/>
          <w:u w:val="single"/>
          <w:lang w:val="en-US" w:eastAsia="ru-RU"/>
        </w:rPr>
        <w:t>Administrația Publică Locală</w:t>
      </w:r>
      <w:r w:rsidRPr="007F128F">
        <w:rPr>
          <w:b/>
          <w:noProof w:val="0"/>
          <w:lang w:val="en-US" w:eastAsia="ru-RU"/>
        </w:rPr>
        <w:t xml:space="preserve"> </w:t>
      </w:r>
    </w:p>
    <w:p w14:paraId="6D7AD34E" w14:textId="77777777" w:rsidR="007F128F" w:rsidRPr="007F128F" w:rsidRDefault="007F128F" w:rsidP="007F128F">
      <w:pPr>
        <w:numPr>
          <w:ilvl w:val="0"/>
          <w:numId w:val="23"/>
        </w:numPr>
        <w:shd w:val="clear" w:color="auto" w:fill="FFFFFF"/>
        <w:tabs>
          <w:tab w:val="left" w:pos="284"/>
          <w:tab w:val="right" w:pos="426"/>
        </w:tabs>
        <w:spacing w:before="120"/>
        <w:ind w:left="284" w:right="-426" w:hanging="284"/>
        <w:rPr>
          <w:b/>
          <w:noProof w:val="0"/>
          <w:lang w:eastAsia="ru-RU"/>
        </w:rPr>
      </w:pPr>
      <w:r w:rsidRPr="007F128F">
        <w:rPr>
          <w:b/>
          <w:noProof w:val="0"/>
          <w:lang w:eastAsia="ru-RU"/>
        </w:rPr>
        <w:t>Cumpărătorul invită operatorii economici interesați, care îi pot satisface necesitățile, să participe la procedura de achiziție privind prestarea/executarea următoarelor servicii de proiectare/lucrări:</w:t>
      </w:r>
    </w:p>
    <w:p w14:paraId="1C095871" w14:textId="77777777" w:rsidR="007F128F" w:rsidRPr="007F128F" w:rsidRDefault="007F128F" w:rsidP="007F128F">
      <w:pPr>
        <w:shd w:val="clear" w:color="auto" w:fill="FFFFFF"/>
        <w:tabs>
          <w:tab w:val="left" w:pos="284"/>
          <w:tab w:val="right" w:pos="426"/>
        </w:tabs>
        <w:spacing w:before="120"/>
        <w:ind w:right="-426"/>
        <w:rPr>
          <w:b/>
          <w:noProof w:val="0"/>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F128F" w:rsidRPr="007F128F" w14:paraId="0CCC8C3C" w14:textId="77777777" w:rsidTr="00E0105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D929954"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C1100C8"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357ED9E"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43B511"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8631E2"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34635F"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AD51D29" w14:textId="77777777" w:rsidR="007F128F" w:rsidRPr="007F128F" w:rsidRDefault="007F128F" w:rsidP="007F128F">
            <w:pPr>
              <w:shd w:val="clear" w:color="auto" w:fill="FFFFFF"/>
              <w:spacing w:before="120"/>
              <w:jc w:val="center"/>
              <w:rPr>
                <w:b/>
                <w:noProof w:val="0"/>
                <w:sz w:val="20"/>
                <w:szCs w:val="20"/>
                <w:lang w:eastAsia="ru-RU"/>
              </w:rPr>
            </w:pPr>
            <w:r w:rsidRPr="007F128F">
              <w:rPr>
                <w:b/>
                <w:noProof w:val="0"/>
                <w:sz w:val="20"/>
                <w:szCs w:val="20"/>
                <w:lang w:eastAsia="ru-RU"/>
              </w:rPr>
              <w:t>Valoarea estimată</w:t>
            </w:r>
            <w:r w:rsidRPr="007F128F">
              <w:rPr>
                <w:b/>
                <w:noProof w:val="0"/>
                <w:sz w:val="20"/>
                <w:szCs w:val="20"/>
                <w:lang w:eastAsia="ru-RU"/>
              </w:rPr>
              <w:br/>
              <w:t>(se va indica pentru fiecare lot în parte)</w:t>
            </w:r>
          </w:p>
        </w:tc>
      </w:tr>
      <w:tr w:rsidR="007F128F" w:rsidRPr="007F128F" w14:paraId="66C433CE"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2C8149" w14:textId="77777777" w:rsidR="007F128F" w:rsidRPr="007F128F" w:rsidRDefault="007F128F" w:rsidP="007F128F">
            <w:pPr>
              <w:shd w:val="clear" w:color="auto" w:fill="FFFFFF"/>
              <w:spacing w:before="120" w:line="360"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C689CCC" w14:textId="77777777" w:rsidR="007F128F" w:rsidRPr="007F128F" w:rsidRDefault="007F128F" w:rsidP="007F128F">
            <w:pPr>
              <w:shd w:val="clear" w:color="auto" w:fill="FFFFFF"/>
              <w:spacing w:before="120" w:line="360" w:lineRule="auto"/>
              <w:jc w:val="center"/>
              <w:rPr>
                <w:noProof w:val="0"/>
                <w:sz w:val="20"/>
                <w:szCs w:val="20"/>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53F854" w14:textId="77777777" w:rsidR="007F128F" w:rsidRPr="007F128F" w:rsidRDefault="007F128F" w:rsidP="007F128F">
            <w:pPr>
              <w:shd w:val="clear" w:color="auto" w:fill="FFFFFF"/>
              <w:spacing w:before="120" w:line="360" w:lineRule="auto"/>
              <w:jc w:val="center"/>
              <w:rPr>
                <w:noProof w:val="0"/>
                <w:sz w:val="20"/>
                <w:szCs w:val="20"/>
                <w:lang w:eastAsia="ru-RU"/>
              </w:rPr>
            </w:pPr>
            <w:r w:rsidRPr="007F128F">
              <w:rPr>
                <w:b/>
                <w:noProof w:val="0"/>
                <w:lang w:eastAsia="ru-RU"/>
              </w:rPr>
              <w:t>Lotul 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46A8D86" w14:textId="77777777" w:rsidR="007F128F" w:rsidRPr="007F128F" w:rsidRDefault="007F128F" w:rsidP="007F128F">
            <w:pPr>
              <w:shd w:val="clear" w:color="auto" w:fill="FFFFFF"/>
              <w:spacing w:before="120" w:line="360" w:lineRule="auto"/>
              <w:jc w:val="center"/>
              <w:rPr>
                <w:noProof w:val="0"/>
                <w:sz w:val="20"/>
                <w:szCs w:val="20"/>
                <w:lang w:eastAsia="ru-RU"/>
              </w:rPr>
            </w:pPr>
          </w:p>
        </w:tc>
      </w:tr>
      <w:tr w:rsidR="007F128F" w:rsidRPr="007F128F" w14:paraId="3429A4C8"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00455C8"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5B9B5F" w14:textId="77777777" w:rsidR="007F128F" w:rsidRPr="007F128F" w:rsidRDefault="007F128F" w:rsidP="007F128F">
            <w:pPr>
              <w:shd w:val="clear" w:color="auto" w:fill="FFFFFF"/>
              <w:jc w:val="center"/>
              <w:rPr>
                <w:noProof w:val="0"/>
                <w:sz w:val="16"/>
                <w:szCs w:val="16"/>
                <w:lang w:eastAsia="ru-RU"/>
              </w:rPr>
            </w:pPr>
            <w:r w:rsidRPr="007F128F">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644A75" w14:textId="602768B5" w:rsidR="007F128F" w:rsidRPr="007F128F" w:rsidRDefault="007F128F" w:rsidP="007F128F">
            <w:pPr>
              <w:shd w:val="clear" w:color="auto" w:fill="FFFFFF"/>
              <w:rPr>
                <w:b/>
                <w:i/>
                <w:iCs/>
                <w:noProof w:val="0"/>
                <w:sz w:val="20"/>
                <w:szCs w:val="20"/>
                <w:lang w:eastAsia="ru-RU"/>
              </w:rPr>
            </w:pPr>
            <w:r w:rsidRPr="007F128F">
              <w:rPr>
                <w:b/>
                <w:bCs/>
                <w:i/>
                <w:iCs/>
                <w:noProof w:val="0"/>
                <w:sz w:val="20"/>
                <w:szCs w:val="20"/>
                <w:lang w:val="en-US" w:eastAsia="ru-RU"/>
              </w:rPr>
              <w:t xml:space="preserve">Lucrări de reparație a str. </w:t>
            </w:r>
            <w:r w:rsidRPr="007F128F">
              <w:rPr>
                <w:b/>
                <w:bCs/>
                <w:i/>
                <w:iCs/>
                <w:noProof w:val="0"/>
                <w:sz w:val="20"/>
                <w:szCs w:val="20"/>
                <w:lang w:val="ro-MO" w:eastAsia="ru-RU"/>
              </w:rPr>
              <w:t>Ion Creangă L=820 m,</w:t>
            </w:r>
            <w:r w:rsidRPr="007F128F">
              <w:rPr>
                <w:b/>
                <w:bCs/>
                <w:i/>
                <w:iCs/>
                <w:noProof w:val="0"/>
                <w:sz w:val="20"/>
                <w:szCs w:val="20"/>
                <w:lang w:val="en-US" w:eastAsia="ru-RU"/>
              </w:rPr>
              <w:t xml:space="preserve"> S=</w:t>
            </w:r>
            <w:r w:rsidR="008853C7">
              <w:rPr>
                <w:b/>
                <w:bCs/>
                <w:i/>
                <w:iCs/>
                <w:noProof w:val="0"/>
                <w:sz w:val="20"/>
                <w:szCs w:val="20"/>
                <w:lang w:val="en-US" w:eastAsia="ru-RU"/>
              </w:rPr>
              <w:t>4100</w:t>
            </w:r>
            <w:r w:rsidRPr="007F128F">
              <w:rPr>
                <w:b/>
                <w:bCs/>
                <w:i/>
                <w:iCs/>
                <w:noProof w:val="0"/>
                <w:sz w:val="20"/>
                <w:szCs w:val="20"/>
                <w:lang w:val="en-US" w:eastAsia="ru-RU"/>
              </w:rPr>
              <w:t xml:space="preserve"> m2, </w:t>
            </w:r>
            <w:r w:rsidRPr="007F128F">
              <w:rPr>
                <w:b/>
                <w:i/>
                <w:iCs/>
                <w:noProof w:val="0"/>
                <w:sz w:val="20"/>
                <w:szCs w:val="20"/>
                <w:lang w:eastAsia="ru-RU"/>
              </w:rPr>
              <w:t>din comuna Ciorescu, mun. Chișinău</w:t>
            </w:r>
          </w:p>
          <w:p w14:paraId="5C890DCB" w14:textId="77777777" w:rsidR="007F128F" w:rsidRPr="007F128F" w:rsidRDefault="007F128F" w:rsidP="007F128F">
            <w:pPr>
              <w:shd w:val="clear" w:color="auto" w:fill="FFFFFF"/>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E313CC"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7B2491"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36B600" w14:textId="77777777" w:rsidR="007F128F" w:rsidRPr="007F128F" w:rsidRDefault="007F128F" w:rsidP="007F128F">
            <w:pPr>
              <w:shd w:val="clear" w:color="auto" w:fill="FFFFFF"/>
              <w:rPr>
                <w:noProof w:val="0"/>
                <w:sz w:val="18"/>
                <w:szCs w:val="18"/>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2F10A6C" w14:textId="77777777" w:rsidR="007F128F" w:rsidRPr="007F128F" w:rsidRDefault="007F128F" w:rsidP="007F128F">
            <w:pPr>
              <w:shd w:val="clear" w:color="auto" w:fill="FFFFFF"/>
              <w:jc w:val="center"/>
              <w:rPr>
                <w:b/>
                <w:noProof w:val="0"/>
                <w:sz w:val="20"/>
                <w:szCs w:val="20"/>
                <w:lang w:eastAsia="ru-RU"/>
              </w:rPr>
            </w:pPr>
          </w:p>
        </w:tc>
      </w:tr>
      <w:tr w:rsidR="007F128F" w:rsidRPr="007F128F" w14:paraId="19ED5575"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A35470" w14:textId="77777777" w:rsidR="007F128F" w:rsidRPr="007F128F" w:rsidRDefault="007F128F" w:rsidP="007F128F">
            <w:pPr>
              <w:shd w:val="clear" w:color="auto" w:fill="FFFFFF"/>
              <w:spacing w:line="360" w:lineRule="auto"/>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EB26F9" w14:textId="77777777" w:rsidR="007F128F" w:rsidRPr="007F128F" w:rsidRDefault="007F128F" w:rsidP="007F128F">
            <w:pPr>
              <w:shd w:val="clear" w:color="auto" w:fill="FFFFFF"/>
              <w:spacing w:line="360" w:lineRule="auto"/>
              <w:jc w:val="center"/>
              <w:rPr>
                <w:bCs/>
                <w:i/>
                <w:noProof w:val="0"/>
                <w:sz w:val="16"/>
                <w:szCs w:val="16"/>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4319F1" w14:textId="77777777" w:rsidR="007F128F" w:rsidRPr="007F128F" w:rsidRDefault="007F128F" w:rsidP="007F128F">
            <w:pPr>
              <w:shd w:val="clear" w:color="auto" w:fill="FFFFFF"/>
              <w:spacing w:line="360" w:lineRule="auto"/>
              <w:jc w:val="center"/>
              <w:rPr>
                <w:b/>
                <w:bCs/>
                <w:i/>
                <w:iCs/>
                <w:noProof w:val="0"/>
                <w:sz w:val="20"/>
                <w:szCs w:val="20"/>
                <w:shd w:val="clear" w:color="auto" w:fill="FFFFFF"/>
                <w:lang w:val="en-US" w:eastAsia="ru-RU"/>
              </w:rPr>
            </w:pPr>
            <w:r w:rsidRPr="007F128F">
              <w:rPr>
                <w:b/>
                <w:bCs/>
                <w:iCs/>
                <w:noProof w:val="0"/>
                <w:shd w:val="clear" w:color="auto" w:fill="FFFFFF"/>
                <w:lang w:eastAsia="ru-RU"/>
              </w:rPr>
              <w:t>Lotul 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46F338" w14:textId="77777777" w:rsidR="007F128F" w:rsidRPr="007F128F" w:rsidRDefault="007F128F" w:rsidP="007F128F">
            <w:pPr>
              <w:shd w:val="clear" w:color="auto" w:fill="FFFFFF"/>
              <w:jc w:val="center"/>
              <w:rPr>
                <w:rFonts w:eastAsia="Calibri"/>
                <w:b/>
                <w:noProof w:val="0"/>
              </w:rPr>
            </w:pPr>
          </w:p>
        </w:tc>
      </w:tr>
      <w:tr w:rsidR="007F128F" w:rsidRPr="007F128F" w14:paraId="39FA26C3"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F42021" w14:textId="77777777" w:rsidR="007F128F" w:rsidRPr="007F128F" w:rsidRDefault="007F128F" w:rsidP="007F128F">
            <w:pPr>
              <w:shd w:val="clear" w:color="auto" w:fill="FFFFFF"/>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8160EC" w14:textId="77777777" w:rsidR="007F128F" w:rsidRPr="007F128F" w:rsidRDefault="007F128F" w:rsidP="007F128F">
            <w:pPr>
              <w:shd w:val="clear" w:color="auto" w:fill="FFFFFF"/>
              <w:jc w:val="center"/>
              <w:rPr>
                <w:bCs/>
                <w:i/>
                <w:noProof w:val="0"/>
                <w:sz w:val="16"/>
                <w:szCs w:val="16"/>
                <w:lang w:eastAsia="ru-RU"/>
              </w:rPr>
            </w:pPr>
            <w:r w:rsidRPr="007F128F">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703878" w14:textId="1B56DC58" w:rsidR="007F128F" w:rsidRPr="007F128F" w:rsidRDefault="007F128F" w:rsidP="008853C7">
            <w:pPr>
              <w:shd w:val="clear" w:color="auto" w:fill="FFFFFF"/>
              <w:rPr>
                <w:b/>
                <w:bCs/>
                <w:i/>
                <w:iCs/>
                <w:noProof w:val="0"/>
                <w:sz w:val="20"/>
                <w:szCs w:val="20"/>
                <w:shd w:val="clear" w:color="auto" w:fill="FFFFFF"/>
                <w:lang w:val="en-US" w:eastAsia="ru-RU"/>
              </w:rPr>
            </w:pPr>
            <w:r w:rsidRPr="007F128F">
              <w:rPr>
                <w:b/>
                <w:bCs/>
                <w:i/>
                <w:iCs/>
                <w:noProof w:val="0"/>
                <w:sz w:val="20"/>
                <w:szCs w:val="20"/>
                <w:shd w:val="clear" w:color="auto" w:fill="FFFFFF"/>
                <w:lang w:eastAsia="ru-RU"/>
              </w:rPr>
              <w:t xml:space="preserve">Lucrări de reparație a str. </w:t>
            </w:r>
            <w:r w:rsidRPr="007F128F">
              <w:rPr>
                <w:b/>
                <w:bCs/>
                <w:i/>
                <w:iCs/>
                <w:noProof w:val="0"/>
                <w:sz w:val="20"/>
                <w:szCs w:val="20"/>
                <w:shd w:val="clear" w:color="auto" w:fill="FFFFFF"/>
                <w:lang w:val="en-US" w:eastAsia="ru-RU"/>
              </w:rPr>
              <w:t>Bucuria L=470 m</w:t>
            </w:r>
            <w:r w:rsidRPr="007F128F">
              <w:rPr>
                <w:b/>
                <w:bCs/>
                <w:i/>
                <w:iCs/>
                <w:noProof w:val="0"/>
                <w:sz w:val="20"/>
                <w:szCs w:val="20"/>
                <w:shd w:val="clear" w:color="auto" w:fill="FFFFFF"/>
                <w:lang w:eastAsia="ru-RU"/>
              </w:rPr>
              <w:t>, S=</w:t>
            </w:r>
            <w:r w:rsidR="008853C7">
              <w:rPr>
                <w:b/>
                <w:bCs/>
                <w:i/>
                <w:iCs/>
                <w:noProof w:val="0"/>
                <w:sz w:val="20"/>
                <w:szCs w:val="20"/>
                <w:shd w:val="clear" w:color="auto" w:fill="FFFFFF"/>
                <w:lang w:eastAsia="ru-RU"/>
              </w:rPr>
              <w:t>2350</w:t>
            </w:r>
            <w:r w:rsidRPr="007F128F">
              <w:rPr>
                <w:b/>
                <w:bCs/>
                <w:i/>
                <w:iCs/>
                <w:noProof w:val="0"/>
                <w:sz w:val="20"/>
                <w:szCs w:val="20"/>
                <w:shd w:val="clear" w:color="auto" w:fill="FFFFFF"/>
                <w:lang w:eastAsia="ru-RU"/>
              </w:rPr>
              <w:t xml:space="preserve"> m2, comuna 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331B74"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B0EC09"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75BE645" w14:textId="77777777" w:rsidR="007F128F" w:rsidRPr="007F128F" w:rsidRDefault="007F128F" w:rsidP="007F128F">
            <w:pPr>
              <w:shd w:val="clear" w:color="auto" w:fill="FFFFFF"/>
              <w:rPr>
                <w:bCs/>
                <w:iCs/>
                <w:noProof w:val="0"/>
                <w:sz w:val="18"/>
                <w:szCs w:val="18"/>
                <w:shd w:val="clear" w:color="auto" w:fill="FFFFFF"/>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9DA61C" w14:textId="77777777" w:rsidR="007F128F" w:rsidRPr="007F128F" w:rsidRDefault="007F128F" w:rsidP="007F128F">
            <w:pPr>
              <w:shd w:val="clear" w:color="auto" w:fill="FFFFFF"/>
              <w:jc w:val="center"/>
              <w:rPr>
                <w:rFonts w:eastAsia="Calibri"/>
                <w:b/>
                <w:noProof w:val="0"/>
              </w:rPr>
            </w:pPr>
          </w:p>
        </w:tc>
      </w:tr>
      <w:tr w:rsidR="007F128F" w:rsidRPr="007F128F" w14:paraId="640AB9C6"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CADCF38" w14:textId="77777777" w:rsidR="007F128F" w:rsidRPr="007F128F" w:rsidRDefault="007F128F" w:rsidP="007F128F">
            <w:pPr>
              <w:shd w:val="clear" w:color="auto" w:fill="FFFFFF"/>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F38304" w14:textId="77777777" w:rsidR="007F128F" w:rsidRPr="007F128F" w:rsidRDefault="007F128F" w:rsidP="007F128F">
            <w:pPr>
              <w:shd w:val="clear" w:color="auto" w:fill="FFFFFF"/>
              <w:spacing w:line="360" w:lineRule="auto"/>
              <w:jc w:val="center"/>
              <w:rPr>
                <w:bCs/>
                <w:i/>
                <w:noProof w:val="0"/>
                <w:sz w:val="16"/>
                <w:szCs w:val="16"/>
                <w:lang w:eastAsia="ru-RU"/>
              </w:rPr>
            </w:pPr>
          </w:p>
        </w:tc>
        <w:tc>
          <w:tcPr>
            <w:tcW w:w="65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F60AF8" w14:textId="77777777" w:rsidR="007F128F" w:rsidRPr="007F128F" w:rsidRDefault="007F128F" w:rsidP="007F128F">
            <w:pPr>
              <w:shd w:val="clear" w:color="auto" w:fill="FFFFFF"/>
              <w:spacing w:line="360" w:lineRule="auto"/>
              <w:jc w:val="center"/>
              <w:rPr>
                <w:b/>
                <w:bCs/>
                <w:i/>
                <w:iCs/>
                <w:noProof w:val="0"/>
                <w:sz w:val="20"/>
                <w:szCs w:val="20"/>
                <w:shd w:val="clear" w:color="auto" w:fill="FFFFFF"/>
                <w:lang w:val="en-US" w:eastAsia="ru-RU"/>
              </w:rPr>
            </w:pPr>
            <w:r w:rsidRPr="007F128F">
              <w:rPr>
                <w:b/>
                <w:bCs/>
                <w:iCs/>
                <w:noProof w:val="0"/>
                <w:shd w:val="clear" w:color="auto" w:fill="FFFFFF"/>
                <w:lang w:eastAsia="ru-RU"/>
              </w:rPr>
              <w:t>Lotul 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0F8FC2" w14:textId="77777777" w:rsidR="007F128F" w:rsidRPr="007F128F" w:rsidRDefault="007F128F" w:rsidP="007F128F">
            <w:pPr>
              <w:shd w:val="clear" w:color="auto" w:fill="FFFFFF"/>
              <w:jc w:val="center"/>
              <w:rPr>
                <w:rFonts w:eastAsia="Calibri"/>
                <w:b/>
                <w:noProof w:val="0"/>
              </w:rPr>
            </w:pPr>
          </w:p>
        </w:tc>
      </w:tr>
      <w:tr w:rsidR="007F128F" w:rsidRPr="007F128F" w14:paraId="49A8D5BA" w14:textId="77777777" w:rsidTr="00E0105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85D8E5" w14:textId="77777777" w:rsidR="007F128F" w:rsidRPr="007F128F" w:rsidRDefault="007F128F" w:rsidP="007F128F">
            <w:pPr>
              <w:shd w:val="clear" w:color="auto" w:fill="FFFFFF"/>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BDE7540" w14:textId="77777777" w:rsidR="007F128F" w:rsidRPr="007F128F" w:rsidRDefault="007F128F" w:rsidP="007F128F">
            <w:pPr>
              <w:shd w:val="clear" w:color="auto" w:fill="FFFFFF"/>
              <w:jc w:val="center"/>
              <w:rPr>
                <w:bCs/>
                <w:i/>
                <w:noProof w:val="0"/>
                <w:sz w:val="16"/>
                <w:szCs w:val="16"/>
                <w:lang w:eastAsia="ru-RU"/>
              </w:rPr>
            </w:pPr>
            <w:r w:rsidRPr="007F128F">
              <w:rPr>
                <w:bCs/>
                <w:i/>
                <w:noProof w:val="0"/>
                <w:sz w:val="16"/>
                <w:szCs w:val="16"/>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044EA99" w14:textId="07E72DCE" w:rsidR="007F128F" w:rsidRPr="007F128F" w:rsidRDefault="007F128F" w:rsidP="008853C7">
            <w:pPr>
              <w:shd w:val="clear" w:color="auto" w:fill="FFFFFF"/>
              <w:rPr>
                <w:b/>
                <w:bCs/>
                <w:i/>
                <w:iCs/>
                <w:noProof w:val="0"/>
                <w:sz w:val="20"/>
                <w:szCs w:val="20"/>
                <w:shd w:val="clear" w:color="auto" w:fill="FFFFFF"/>
                <w:lang w:val="en-US" w:eastAsia="ru-RU"/>
              </w:rPr>
            </w:pPr>
            <w:r w:rsidRPr="007F128F">
              <w:rPr>
                <w:b/>
                <w:bCs/>
                <w:i/>
                <w:iCs/>
                <w:noProof w:val="0"/>
                <w:sz w:val="20"/>
                <w:szCs w:val="20"/>
                <w:shd w:val="clear" w:color="auto" w:fill="FFFFFF"/>
                <w:lang w:eastAsia="ru-RU"/>
              </w:rPr>
              <w:t>Lucrări de reparație a</w:t>
            </w:r>
            <w:r w:rsidRPr="007F128F">
              <w:rPr>
                <w:b/>
                <w:bCs/>
                <w:i/>
                <w:iCs/>
                <w:noProof w:val="0"/>
                <w:sz w:val="20"/>
                <w:szCs w:val="20"/>
                <w:shd w:val="clear" w:color="auto" w:fill="FFFFFF"/>
                <w:lang w:val="en-US" w:eastAsia="ru-RU"/>
              </w:rPr>
              <w:t xml:space="preserve"> str. Libertății L=400 m, </w:t>
            </w:r>
            <w:r w:rsidRPr="007F128F">
              <w:rPr>
                <w:b/>
                <w:bCs/>
                <w:i/>
                <w:iCs/>
                <w:noProof w:val="0"/>
                <w:sz w:val="20"/>
                <w:szCs w:val="20"/>
                <w:shd w:val="clear" w:color="auto" w:fill="FFFFFF"/>
                <w:lang w:eastAsia="ru-RU"/>
              </w:rPr>
              <w:lastRenderedPageBreak/>
              <w:t>S=</w:t>
            </w:r>
            <w:r w:rsidR="008853C7">
              <w:rPr>
                <w:b/>
                <w:bCs/>
                <w:i/>
                <w:iCs/>
                <w:noProof w:val="0"/>
                <w:sz w:val="20"/>
                <w:szCs w:val="20"/>
                <w:shd w:val="clear" w:color="auto" w:fill="FFFFFF"/>
                <w:lang w:eastAsia="ru-RU"/>
              </w:rPr>
              <w:t xml:space="preserve">2000 </w:t>
            </w:r>
            <w:r w:rsidRPr="007F128F">
              <w:rPr>
                <w:b/>
                <w:bCs/>
                <w:i/>
                <w:iCs/>
                <w:noProof w:val="0"/>
                <w:sz w:val="20"/>
                <w:szCs w:val="20"/>
                <w:shd w:val="clear" w:color="auto" w:fill="FFFFFF"/>
                <w:lang w:eastAsia="ru-RU"/>
              </w:rPr>
              <w:t>m2 din comuna Ciorescu,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E8BAF5"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lastRenderedPageBreak/>
              <w:t>devize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593EDE" w14:textId="77777777" w:rsidR="007F128F" w:rsidRPr="007F128F" w:rsidRDefault="007F128F" w:rsidP="007F128F">
            <w:pPr>
              <w:shd w:val="clear" w:color="auto" w:fill="FFFFFF"/>
              <w:jc w:val="center"/>
              <w:rPr>
                <w:noProof w:val="0"/>
                <w:sz w:val="20"/>
                <w:szCs w:val="20"/>
                <w:lang w:eastAsia="ru-RU"/>
              </w:rPr>
            </w:pPr>
            <w:r w:rsidRPr="007F128F">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CD99C5" w14:textId="77777777" w:rsidR="007F128F" w:rsidRPr="007F128F" w:rsidRDefault="007F128F" w:rsidP="007F128F">
            <w:pPr>
              <w:shd w:val="clear" w:color="auto" w:fill="FFFFFF"/>
              <w:rPr>
                <w:bCs/>
                <w:iCs/>
                <w:noProof w:val="0"/>
                <w:sz w:val="18"/>
                <w:szCs w:val="18"/>
                <w:shd w:val="clear" w:color="auto" w:fill="FFFFFF"/>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911394" w14:textId="77777777" w:rsidR="007F128F" w:rsidRPr="007F128F" w:rsidRDefault="007F128F" w:rsidP="007F128F">
            <w:pPr>
              <w:shd w:val="clear" w:color="auto" w:fill="FFFFFF"/>
              <w:jc w:val="center"/>
              <w:rPr>
                <w:rFonts w:eastAsia="Calibri"/>
                <w:b/>
                <w:noProof w:val="0"/>
              </w:rPr>
            </w:pPr>
          </w:p>
        </w:tc>
      </w:tr>
      <w:tr w:rsidR="007F128F" w:rsidRPr="007F128F" w14:paraId="67ABF962" w14:textId="77777777" w:rsidTr="00E0105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1C2CEA" w14:textId="77777777" w:rsidR="007F128F" w:rsidRPr="007F128F" w:rsidRDefault="007F128F" w:rsidP="007F128F">
            <w:pPr>
              <w:shd w:val="clear" w:color="auto" w:fill="FFFFFF"/>
              <w:spacing w:before="120"/>
              <w:jc w:val="center"/>
              <w:rPr>
                <w:noProof w:val="0"/>
                <w:sz w:val="20"/>
                <w:szCs w:val="20"/>
                <w:lang w:eastAsia="ru-RU"/>
              </w:rPr>
            </w:pPr>
            <w:r w:rsidRPr="007F128F">
              <w:rPr>
                <w:b/>
                <w:noProof w:val="0"/>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CF3FFDF" w14:textId="77777777" w:rsidR="007F128F" w:rsidRPr="007F128F" w:rsidRDefault="007F128F" w:rsidP="007F128F">
            <w:pPr>
              <w:shd w:val="clear" w:color="auto" w:fill="FFFFFF"/>
              <w:spacing w:before="120"/>
              <w:jc w:val="center"/>
              <w:rPr>
                <w:b/>
                <w:bCs/>
                <w:i/>
                <w:noProof w:val="0"/>
                <w:highlight w:val="yellow"/>
                <w:lang w:eastAsia="ru-RU"/>
              </w:rPr>
            </w:pPr>
          </w:p>
        </w:tc>
      </w:tr>
    </w:tbl>
    <w:p w14:paraId="4B8B09AE" w14:textId="77777777" w:rsidR="007F128F" w:rsidRPr="007F128F" w:rsidRDefault="007F128F" w:rsidP="007F128F">
      <w:pPr>
        <w:shd w:val="clear" w:color="auto" w:fill="FFFFFF"/>
        <w:tabs>
          <w:tab w:val="left" w:pos="284"/>
          <w:tab w:val="right" w:pos="426"/>
        </w:tabs>
        <w:spacing w:before="120"/>
        <w:ind w:right="-426"/>
        <w:rPr>
          <w:b/>
          <w:noProof w:val="0"/>
          <w:lang w:eastAsia="ru-RU"/>
        </w:rPr>
      </w:pPr>
    </w:p>
    <w:p w14:paraId="2FFF3353"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În cazul procedurilor de preselecție se indică numărul minim al candidaţilor şi, dacă este cazul, numărul maxim al acestora._________________________________________</w:t>
      </w:r>
    </w:p>
    <w:p w14:paraId="6C60CC32" w14:textId="77777777" w:rsidR="007F128F" w:rsidRPr="007F128F" w:rsidRDefault="007F128F" w:rsidP="007F128F">
      <w:pPr>
        <w:numPr>
          <w:ilvl w:val="0"/>
          <w:numId w:val="23"/>
        </w:numPr>
        <w:shd w:val="clear" w:color="auto" w:fill="FFFFFF"/>
        <w:tabs>
          <w:tab w:val="right" w:pos="426"/>
        </w:tabs>
        <w:ind w:left="357" w:right="-426"/>
        <w:rPr>
          <w:b/>
          <w:noProof w:val="0"/>
          <w:lang w:eastAsia="ru-RU"/>
        </w:rPr>
      </w:pPr>
      <w:r w:rsidRPr="007F128F">
        <w:rPr>
          <w:b/>
          <w:noProof w:val="0"/>
          <w:lang w:eastAsia="ru-RU"/>
        </w:rPr>
        <w:t xml:space="preserve">În cazul în care contractul este împărțit pe loturi, un operator economic poate depune </w:t>
      </w:r>
    </w:p>
    <w:p w14:paraId="58867A39" w14:textId="77777777" w:rsidR="007F128F" w:rsidRPr="007F128F" w:rsidRDefault="007F128F" w:rsidP="007F128F">
      <w:pPr>
        <w:shd w:val="clear" w:color="auto" w:fill="FFFFFF"/>
        <w:tabs>
          <w:tab w:val="right" w:pos="426"/>
        </w:tabs>
        <w:ind w:left="357" w:right="-426"/>
        <w:rPr>
          <w:b/>
          <w:noProof w:val="0"/>
          <w:lang w:eastAsia="ru-RU"/>
        </w:rPr>
      </w:pPr>
      <w:r w:rsidRPr="007F128F">
        <w:rPr>
          <w:b/>
          <w:noProof w:val="0"/>
          <w:lang w:eastAsia="ru-RU"/>
        </w:rPr>
        <w:t>oferta (se va selecta):</w:t>
      </w:r>
    </w:p>
    <w:p w14:paraId="3A0BB174" w14:textId="77777777" w:rsidR="007F128F" w:rsidRPr="007F128F" w:rsidRDefault="007F128F" w:rsidP="007F128F">
      <w:pPr>
        <w:numPr>
          <w:ilvl w:val="0"/>
          <w:numId w:val="24"/>
        </w:numPr>
        <w:shd w:val="clear" w:color="auto" w:fill="FFFFFF"/>
        <w:tabs>
          <w:tab w:val="right" w:pos="426"/>
        </w:tabs>
        <w:ind w:right="-426"/>
        <w:rPr>
          <w:noProof w:val="0"/>
          <w:lang w:eastAsia="ru-RU"/>
        </w:rPr>
      </w:pPr>
      <w:r w:rsidRPr="007F128F">
        <w:rPr>
          <w:noProof w:val="0"/>
          <w:lang w:eastAsia="ru-RU"/>
        </w:rPr>
        <w:t>Pentru un singur lot;</w:t>
      </w:r>
    </w:p>
    <w:p w14:paraId="6DA37353" w14:textId="77777777" w:rsidR="007F128F" w:rsidRPr="007F128F" w:rsidRDefault="007F128F" w:rsidP="007F128F">
      <w:pPr>
        <w:numPr>
          <w:ilvl w:val="0"/>
          <w:numId w:val="24"/>
        </w:numPr>
        <w:shd w:val="clear" w:color="auto" w:fill="FFFFFF"/>
        <w:tabs>
          <w:tab w:val="right" w:pos="426"/>
        </w:tabs>
        <w:ind w:right="-426"/>
        <w:rPr>
          <w:noProof w:val="0"/>
          <w:lang w:eastAsia="ru-RU"/>
        </w:rPr>
      </w:pPr>
      <w:r w:rsidRPr="007F128F">
        <w:rPr>
          <w:noProof w:val="0"/>
          <w:lang w:eastAsia="ru-RU"/>
        </w:rPr>
        <w:t>Pentru mai multe loturi;</w:t>
      </w:r>
    </w:p>
    <w:p w14:paraId="328C1C3B" w14:textId="77777777" w:rsidR="007F128F" w:rsidRPr="007F128F" w:rsidRDefault="007F128F" w:rsidP="007F128F">
      <w:pPr>
        <w:numPr>
          <w:ilvl w:val="0"/>
          <w:numId w:val="24"/>
        </w:numPr>
        <w:shd w:val="clear" w:color="auto" w:fill="FFFFFF"/>
        <w:tabs>
          <w:tab w:val="right" w:pos="426"/>
        </w:tabs>
        <w:ind w:right="-426"/>
        <w:rPr>
          <w:noProof w:val="0"/>
          <w:lang w:eastAsia="ru-RU"/>
        </w:rPr>
      </w:pPr>
      <w:r w:rsidRPr="007F128F">
        <w:rPr>
          <w:b/>
          <w:i/>
          <w:noProof w:val="0"/>
          <w:lang w:eastAsia="ru-RU"/>
        </w:rPr>
        <w:t>Pentru toate loturile</w:t>
      </w:r>
      <w:r w:rsidRPr="007F128F">
        <w:rPr>
          <w:noProof w:val="0"/>
          <w:lang w:eastAsia="ru-RU"/>
        </w:rPr>
        <w:t>;</w:t>
      </w:r>
    </w:p>
    <w:p w14:paraId="4423DE9F" w14:textId="77777777" w:rsidR="007F128F" w:rsidRPr="007F128F" w:rsidRDefault="007F128F" w:rsidP="007F128F">
      <w:pPr>
        <w:numPr>
          <w:ilvl w:val="0"/>
          <w:numId w:val="24"/>
        </w:numPr>
        <w:shd w:val="clear" w:color="auto" w:fill="FFFFFF"/>
        <w:tabs>
          <w:tab w:val="right" w:pos="426"/>
        </w:tabs>
        <w:ind w:right="-426"/>
        <w:rPr>
          <w:noProof w:val="0"/>
          <w:lang w:eastAsia="ru-RU"/>
        </w:rPr>
      </w:pPr>
      <w:r w:rsidRPr="007F128F">
        <w:rPr>
          <w:noProof w:val="0"/>
          <w:lang w:eastAsia="ru-RU"/>
        </w:rPr>
        <w:t>Alte limitări privind numărul de loturi care pot fi atribuite aceluiași ofertant___________</w:t>
      </w:r>
    </w:p>
    <w:p w14:paraId="2F2055C6"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Admiterea sau interzicerea ofertelor alternative: _</w:t>
      </w:r>
      <w:r w:rsidRPr="007F128F">
        <w:rPr>
          <w:b/>
          <w:noProof w:val="0"/>
          <w:u w:val="single"/>
          <w:lang w:val="en-US" w:eastAsia="ru-RU"/>
        </w:rPr>
        <w:t>nu se admite</w:t>
      </w:r>
      <w:r w:rsidRPr="007F128F">
        <w:rPr>
          <w:b/>
          <w:noProof w:val="0"/>
          <w:lang w:val="en-US" w:eastAsia="ru-RU"/>
        </w:rPr>
        <w:t xml:space="preserve"> </w:t>
      </w:r>
      <w:r w:rsidRPr="007F128F">
        <w:rPr>
          <w:b/>
          <w:noProof w:val="0"/>
          <w:lang w:eastAsia="ru-RU"/>
        </w:rPr>
        <w:t>____________________</w:t>
      </w:r>
    </w:p>
    <w:p w14:paraId="068768DF" w14:textId="77777777" w:rsidR="007F128F" w:rsidRPr="007F128F" w:rsidRDefault="007F128F" w:rsidP="007F128F">
      <w:pPr>
        <w:shd w:val="clear" w:color="auto" w:fill="FFFFFF"/>
        <w:tabs>
          <w:tab w:val="right" w:pos="426"/>
        </w:tabs>
        <w:ind w:left="6206" w:right="-426"/>
        <w:rPr>
          <w:noProof w:val="0"/>
          <w:sz w:val="20"/>
          <w:lang w:eastAsia="ru-RU"/>
        </w:rPr>
      </w:pPr>
      <w:r w:rsidRPr="007F128F">
        <w:rPr>
          <w:noProof w:val="0"/>
          <w:sz w:val="20"/>
          <w:lang w:eastAsia="ru-RU"/>
        </w:rPr>
        <w:t>(indicați se admite sau nu se admite)</w:t>
      </w:r>
    </w:p>
    <w:p w14:paraId="13CEE19F" w14:textId="77777777" w:rsidR="007F128F" w:rsidRPr="007F128F" w:rsidRDefault="007F128F" w:rsidP="007F128F">
      <w:pPr>
        <w:numPr>
          <w:ilvl w:val="0"/>
          <w:numId w:val="23"/>
        </w:numPr>
        <w:shd w:val="clear" w:color="auto" w:fill="FFFFFF"/>
        <w:tabs>
          <w:tab w:val="left" w:pos="0"/>
          <w:tab w:val="left" w:pos="284"/>
          <w:tab w:val="left" w:pos="426"/>
        </w:tabs>
        <w:spacing w:before="120"/>
        <w:ind w:left="284" w:right="-426" w:hanging="284"/>
        <w:rPr>
          <w:b/>
          <w:noProof w:val="0"/>
          <w:lang w:eastAsia="ru-RU"/>
        </w:rPr>
      </w:pPr>
      <w:r w:rsidRPr="007F128F">
        <w:rPr>
          <w:b/>
          <w:noProof w:val="0"/>
          <w:lang w:eastAsia="ru-RU"/>
        </w:rPr>
        <w:t xml:space="preserve">Termenii și condițiile de prestare/executare solicitați: </w:t>
      </w:r>
      <w:r w:rsidRPr="007F128F">
        <w:rPr>
          <w:b/>
          <w:noProof w:val="0"/>
          <w:u w:val="single"/>
          <w:lang w:val="en-US" w:eastAsia="ru-RU"/>
        </w:rPr>
        <w:t>1 (una) lună</w:t>
      </w:r>
      <w:r w:rsidRPr="007F128F">
        <w:rPr>
          <w:b/>
          <w:noProof w:val="0"/>
          <w:lang w:val="en-US" w:eastAsia="ru-RU"/>
        </w:rPr>
        <w:t xml:space="preserve"> </w:t>
      </w:r>
      <w:r w:rsidRPr="007F128F">
        <w:rPr>
          <w:b/>
          <w:noProof w:val="0"/>
          <w:lang w:eastAsia="ru-RU"/>
        </w:rPr>
        <w:t>___________________________________________________________________________</w:t>
      </w:r>
    </w:p>
    <w:p w14:paraId="02B2437E" w14:textId="77777777" w:rsidR="007F128F" w:rsidRPr="007F128F" w:rsidRDefault="007F128F" w:rsidP="007F128F">
      <w:pPr>
        <w:numPr>
          <w:ilvl w:val="0"/>
          <w:numId w:val="23"/>
        </w:numPr>
        <w:shd w:val="clear" w:color="auto" w:fill="FFFFFF"/>
        <w:tabs>
          <w:tab w:val="left" w:pos="0"/>
          <w:tab w:val="left" w:pos="284"/>
          <w:tab w:val="left" w:pos="426"/>
        </w:tabs>
        <w:spacing w:before="120"/>
        <w:ind w:left="284" w:right="-426" w:hanging="284"/>
        <w:rPr>
          <w:b/>
          <w:noProof w:val="0"/>
          <w:lang w:eastAsia="ru-RU"/>
        </w:rPr>
      </w:pPr>
      <w:r w:rsidRPr="007F128F">
        <w:rPr>
          <w:b/>
          <w:noProof w:val="0"/>
          <w:lang w:eastAsia="ru-RU"/>
        </w:rPr>
        <w:t xml:space="preserve">Termenul de valabilitate a contractului: </w:t>
      </w:r>
      <w:r w:rsidRPr="007F128F">
        <w:rPr>
          <w:b/>
          <w:noProof w:val="0"/>
          <w:highlight w:val="yellow"/>
          <w:u w:val="single"/>
          <w:lang w:val="en-US" w:eastAsia="ru-RU"/>
        </w:rPr>
        <w:t>22.07.2024 – 31.12.2024</w:t>
      </w:r>
      <w:r w:rsidRPr="007F128F">
        <w:rPr>
          <w:b/>
          <w:noProof w:val="0"/>
          <w:lang w:eastAsia="ru-RU"/>
        </w:rPr>
        <w:t>__________________</w:t>
      </w:r>
    </w:p>
    <w:p w14:paraId="0BD3EB21" w14:textId="77777777" w:rsidR="007F128F" w:rsidRPr="007F128F" w:rsidRDefault="007F128F" w:rsidP="007F128F">
      <w:pPr>
        <w:numPr>
          <w:ilvl w:val="0"/>
          <w:numId w:val="23"/>
        </w:numPr>
        <w:tabs>
          <w:tab w:val="right" w:pos="426"/>
        </w:tabs>
        <w:spacing w:before="120"/>
        <w:ind w:left="360" w:right="-426"/>
        <w:rPr>
          <w:b/>
          <w:noProof w:val="0"/>
          <w:lang w:eastAsia="ru-RU"/>
        </w:rPr>
      </w:pPr>
      <w:r w:rsidRPr="007F128F">
        <w:rPr>
          <w:b/>
          <w:noProof w:val="0"/>
          <w:lang w:eastAsia="ru-RU"/>
        </w:rPr>
        <w:t xml:space="preserve">Contract de achiziție rezervat atelierelor protejate sau că acesta poate fi executat numai în cadrul unor programe de angajare protejată (după caz): _ </w:t>
      </w:r>
      <w:r w:rsidRPr="007F128F">
        <w:rPr>
          <w:b/>
          <w:noProof w:val="0"/>
          <w:lang w:val="en-US" w:eastAsia="ru-RU"/>
        </w:rPr>
        <w:t>NU</w:t>
      </w:r>
      <w:r w:rsidRPr="007F128F">
        <w:rPr>
          <w:b/>
          <w:noProof w:val="0"/>
          <w:lang w:eastAsia="ru-RU"/>
        </w:rPr>
        <w:t xml:space="preserve"> ____________________</w:t>
      </w:r>
    </w:p>
    <w:p w14:paraId="5BF006DD" w14:textId="77777777" w:rsidR="007F128F" w:rsidRPr="007F128F" w:rsidRDefault="007F128F" w:rsidP="007F128F">
      <w:pPr>
        <w:shd w:val="clear" w:color="auto" w:fill="FFFFFF"/>
        <w:tabs>
          <w:tab w:val="right" w:pos="426"/>
        </w:tabs>
        <w:ind w:left="7560" w:right="-426" w:hanging="630"/>
        <w:contextualSpacing/>
        <w:rPr>
          <w:noProof w:val="0"/>
          <w:sz w:val="20"/>
          <w:lang w:eastAsia="ru-RU"/>
        </w:rPr>
      </w:pPr>
      <w:r w:rsidRPr="007F128F">
        <w:rPr>
          <w:noProof w:val="0"/>
          <w:sz w:val="20"/>
          <w:lang w:eastAsia="ru-RU"/>
        </w:rPr>
        <w:t>(indicați da sau nu)</w:t>
      </w:r>
    </w:p>
    <w:p w14:paraId="22442DC2"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Prestarea serviciului este rezervată unei anumite profesii în temeiul unor legi sau al unor acte administrative (după caz): - - -__________________________________________________________________________</w:t>
      </w:r>
    </w:p>
    <w:p w14:paraId="2C9C4218" w14:textId="77777777" w:rsidR="007F128F" w:rsidRPr="007F128F" w:rsidRDefault="007F128F" w:rsidP="007F128F">
      <w:pPr>
        <w:shd w:val="clear" w:color="auto" w:fill="FFFFFF"/>
        <w:tabs>
          <w:tab w:val="right" w:pos="426"/>
        </w:tabs>
        <w:ind w:right="-426"/>
        <w:contextualSpacing/>
        <w:jc w:val="center"/>
        <w:rPr>
          <w:noProof w:val="0"/>
          <w:sz w:val="20"/>
          <w:lang w:eastAsia="ru-RU"/>
        </w:rPr>
      </w:pPr>
      <w:r w:rsidRPr="007F128F">
        <w:rPr>
          <w:noProof w:val="0"/>
          <w:sz w:val="20"/>
          <w:lang w:eastAsia="ru-RU"/>
        </w:rPr>
        <w:t>(se menționează respectivele legi și acte administrative)</w:t>
      </w:r>
    </w:p>
    <w:p w14:paraId="01A06BAA"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24EFD2D" w14:textId="77777777" w:rsidR="007F128F" w:rsidRPr="007F128F" w:rsidRDefault="007F128F" w:rsidP="007F128F">
      <w:pPr>
        <w:shd w:val="clear" w:color="auto" w:fill="FFFFFF"/>
        <w:tabs>
          <w:tab w:val="right" w:pos="426"/>
        </w:tabs>
        <w:spacing w:before="120"/>
        <w:ind w:right="-426"/>
        <w:rPr>
          <w:b/>
          <w:noProof w:val="0"/>
          <w:lang w:eastAsia="ru-RU"/>
        </w:rPr>
      </w:pPr>
    </w:p>
    <w:tbl>
      <w:tblPr>
        <w:tblStyle w:val="Grigliatabella2"/>
        <w:tblW w:w="0" w:type="auto"/>
        <w:tblLook w:val="04A0" w:firstRow="1" w:lastRow="0" w:firstColumn="1" w:lastColumn="0" w:noHBand="0" w:noVBand="1"/>
      </w:tblPr>
      <w:tblGrid>
        <w:gridCol w:w="571"/>
        <w:gridCol w:w="3665"/>
        <w:gridCol w:w="3440"/>
        <w:gridCol w:w="1612"/>
      </w:tblGrid>
      <w:tr w:rsidR="007F128F" w:rsidRPr="007F128F" w14:paraId="3DD37B1D" w14:textId="77777777" w:rsidTr="00E01055">
        <w:tc>
          <w:tcPr>
            <w:tcW w:w="571" w:type="dxa"/>
            <w:shd w:val="clear" w:color="auto" w:fill="auto"/>
          </w:tcPr>
          <w:p w14:paraId="2B536577" w14:textId="77777777" w:rsidR="007F128F" w:rsidRPr="007F128F" w:rsidRDefault="007F128F" w:rsidP="007F128F">
            <w:pPr>
              <w:shd w:val="clear" w:color="auto" w:fill="FFFFFF"/>
              <w:tabs>
                <w:tab w:val="left" w:pos="612"/>
              </w:tabs>
              <w:spacing w:before="120" w:after="120"/>
              <w:rPr>
                <w:b/>
                <w:iCs/>
                <w:noProof w:val="0"/>
                <w:sz w:val="20"/>
                <w:szCs w:val="20"/>
                <w:lang w:eastAsia="ru-RU"/>
              </w:rPr>
            </w:pPr>
            <w:r w:rsidRPr="007F128F">
              <w:rPr>
                <w:b/>
                <w:iCs/>
                <w:noProof w:val="0"/>
                <w:sz w:val="20"/>
                <w:szCs w:val="20"/>
                <w:lang w:eastAsia="ru-RU"/>
              </w:rPr>
              <w:t>Nr. d/o</w:t>
            </w:r>
          </w:p>
        </w:tc>
        <w:tc>
          <w:tcPr>
            <w:tcW w:w="3665" w:type="dxa"/>
            <w:shd w:val="clear" w:color="auto" w:fill="auto"/>
          </w:tcPr>
          <w:p w14:paraId="39685B76" w14:textId="77777777" w:rsidR="007F128F" w:rsidRPr="007F128F" w:rsidRDefault="007F128F" w:rsidP="007F128F">
            <w:pPr>
              <w:shd w:val="clear" w:color="auto" w:fill="FFFFFF"/>
              <w:tabs>
                <w:tab w:val="left" w:pos="612"/>
              </w:tabs>
              <w:spacing w:before="120" w:after="120"/>
              <w:jc w:val="center"/>
              <w:rPr>
                <w:b/>
                <w:iCs/>
                <w:noProof w:val="0"/>
                <w:sz w:val="20"/>
                <w:szCs w:val="20"/>
                <w:lang w:eastAsia="ru-RU"/>
              </w:rPr>
            </w:pPr>
            <w:r w:rsidRPr="007F128F">
              <w:rPr>
                <w:b/>
                <w:iCs/>
                <w:noProof w:val="0"/>
                <w:sz w:val="20"/>
                <w:szCs w:val="20"/>
                <w:lang w:eastAsia="ru-RU"/>
              </w:rPr>
              <w:t>Descrierea criteriului/cerinței</w:t>
            </w:r>
          </w:p>
        </w:tc>
        <w:tc>
          <w:tcPr>
            <w:tcW w:w="3440" w:type="dxa"/>
            <w:shd w:val="clear" w:color="auto" w:fill="auto"/>
          </w:tcPr>
          <w:p w14:paraId="73898529" w14:textId="77777777" w:rsidR="007F128F" w:rsidRPr="007F128F" w:rsidRDefault="007F128F" w:rsidP="007F128F">
            <w:pPr>
              <w:shd w:val="clear" w:color="auto" w:fill="FFFFFF"/>
              <w:tabs>
                <w:tab w:val="left" w:pos="612"/>
              </w:tabs>
              <w:spacing w:before="120" w:after="120"/>
              <w:rPr>
                <w:b/>
                <w:iCs/>
                <w:noProof w:val="0"/>
                <w:sz w:val="20"/>
                <w:szCs w:val="20"/>
                <w:lang w:eastAsia="ru-RU"/>
              </w:rPr>
            </w:pPr>
            <w:r w:rsidRPr="007F128F">
              <w:rPr>
                <w:b/>
                <w:iCs/>
                <w:noProof w:val="0"/>
                <w:sz w:val="20"/>
                <w:szCs w:val="20"/>
                <w:lang w:eastAsia="ru-RU"/>
              </w:rPr>
              <w:t>Mod de demonstrare a îndeplinirii criteriului/cerinței:</w:t>
            </w:r>
          </w:p>
        </w:tc>
        <w:tc>
          <w:tcPr>
            <w:tcW w:w="1612" w:type="dxa"/>
            <w:shd w:val="clear" w:color="auto" w:fill="auto"/>
          </w:tcPr>
          <w:p w14:paraId="7DC65C65" w14:textId="77777777" w:rsidR="007F128F" w:rsidRPr="007F128F" w:rsidRDefault="007F128F" w:rsidP="007F128F">
            <w:pPr>
              <w:shd w:val="clear" w:color="auto" w:fill="FFFFFF"/>
              <w:tabs>
                <w:tab w:val="left" w:pos="612"/>
              </w:tabs>
              <w:spacing w:before="120" w:after="120"/>
              <w:jc w:val="center"/>
              <w:rPr>
                <w:b/>
                <w:iCs/>
                <w:noProof w:val="0"/>
                <w:sz w:val="20"/>
                <w:szCs w:val="20"/>
                <w:lang w:eastAsia="ru-RU"/>
              </w:rPr>
            </w:pPr>
            <w:r w:rsidRPr="007F128F">
              <w:rPr>
                <w:b/>
                <w:iCs/>
                <w:noProof w:val="0"/>
                <w:sz w:val="20"/>
                <w:szCs w:val="20"/>
                <w:lang w:eastAsia="ru-RU"/>
              </w:rPr>
              <w:t>Nivelul minim/</w:t>
            </w:r>
            <w:r w:rsidRPr="007F128F">
              <w:rPr>
                <w:b/>
                <w:iCs/>
                <w:noProof w:val="0"/>
                <w:sz w:val="20"/>
                <w:szCs w:val="20"/>
                <w:lang w:eastAsia="ru-RU"/>
              </w:rPr>
              <w:br/>
              <w:t>Obligativitatea</w:t>
            </w:r>
          </w:p>
        </w:tc>
      </w:tr>
      <w:tr w:rsidR="007F128F" w:rsidRPr="007F128F" w14:paraId="226E3109" w14:textId="77777777" w:rsidTr="00E01055">
        <w:tc>
          <w:tcPr>
            <w:tcW w:w="571" w:type="dxa"/>
            <w:shd w:val="clear" w:color="auto" w:fill="auto"/>
          </w:tcPr>
          <w:p w14:paraId="7526DB14"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1.</w:t>
            </w:r>
          </w:p>
        </w:tc>
        <w:tc>
          <w:tcPr>
            <w:tcW w:w="3665" w:type="dxa"/>
            <w:shd w:val="clear" w:color="auto" w:fill="auto"/>
          </w:tcPr>
          <w:p w14:paraId="6EAF7C68" w14:textId="77777777" w:rsidR="007F128F" w:rsidRPr="007F128F" w:rsidRDefault="007F128F" w:rsidP="007F128F">
            <w:pPr>
              <w:shd w:val="clear" w:color="auto" w:fill="FFFFFF"/>
              <w:tabs>
                <w:tab w:val="left" w:pos="612"/>
              </w:tabs>
              <w:rPr>
                <w:iCs/>
                <w:noProof w:val="0"/>
                <w:lang w:eastAsia="ru-RU"/>
              </w:rPr>
            </w:pPr>
            <w:r w:rsidRPr="007F128F">
              <w:rPr>
                <w:iCs/>
                <w:noProof w:val="0"/>
                <w:lang w:val="ru-RU" w:eastAsia="ru-RU"/>
              </w:rPr>
              <w:t>DUAE</w:t>
            </w:r>
          </w:p>
        </w:tc>
        <w:tc>
          <w:tcPr>
            <w:tcW w:w="3440" w:type="dxa"/>
            <w:shd w:val="clear" w:color="auto" w:fill="auto"/>
          </w:tcPr>
          <w:p w14:paraId="5D44A295" w14:textId="77777777" w:rsidR="007F128F" w:rsidRPr="007F128F" w:rsidRDefault="007F128F" w:rsidP="007F128F">
            <w:pPr>
              <w:shd w:val="clear" w:color="auto" w:fill="FFFFFF"/>
              <w:tabs>
                <w:tab w:val="left" w:pos="612"/>
              </w:tabs>
              <w:rPr>
                <w:iCs/>
                <w:noProof w:val="0"/>
                <w:sz w:val="20"/>
                <w:szCs w:val="20"/>
                <w:lang w:val="en-US" w:eastAsia="ru-RU"/>
              </w:rPr>
            </w:pPr>
            <w:r w:rsidRPr="007F128F">
              <w:rPr>
                <w:iCs/>
                <w:noProof w:val="0"/>
                <w:sz w:val="20"/>
                <w:szCs w:val="20"/>
                <w:lang w:val="en-US" w:eastAsia="ru-RU"/>
              </w:rPr>
              <w:t>Formularul standard al Documentului Unic de Achiziții European</w:t>
            </w:r>
          </w:p>
          <w:p w14:paraId="2D1E1143"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7588F6BA" w14:textId="77777777" w:rsidR="007F128F" w:rsidRPr="007F128F" w:rsidRDefault="007F128F" w:rsidP="007F128F">
            <w:pPr>
              <w:shd w:val="clear" w:color="auto" w:fill="FFFFFF"/>
              <w:tabs>
                <w:tab w:val="left" w:pos="612"/>
              </w:tabs>
              <w:rPr>
                <w:bCs/>
                <w:iCs/>
                <w:noProof w:val="0"/>
                <w:lang w:eastAsia="ru-RU"/>
              </w:rPr>
            </w:pPr>
            <w:r w:rsidRPr="007F128F">
              <w:rPr>
                <w:bCs/>
                <w:i/>
                <w:iCs/>
                <w:noProof w:val="0"/>
                <w:lang w:val="ru-RU" w:eastAsia="ru-RU"/>
              </w:rPr>
              <w:t>Obligatoriu</w:t>
            </w:r>
          </w:p>
        </w:tc>
      </w:tr>
      <w:tr w:rsidR="007F128F" w:rsidRPr="007F128F" w14:paraId="758B031E" w14:textId="77777777" w:rsidTr="00E01055">
        <w:tc>
          <w:tcPr>
            <w:tcW w:w="571" w:type="dxa"/>
            <w:shd w:val="clear" w:color="auto" w:fill="auto"/>
          </w:tcPr>
          <w:p w14:paraId="785BFCA9"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2.</w:t>
            </w:r>
          </w:p>
        </w:tc>
        <w:tc>
          <w:tcPr>
            <w:tcW w:w="3665" w:type="dxa"/>
            <w:shd w:val="clear" w:color="auto" w:fill="auto"/>
          </w:tcPr>
          <w:p w14:paraId="7BF8C9CA" w14:textId="77777777" w:rsidR="007F128F" w:rsidRPr="007F128F" w:rsidRDefault="007F128F" w:rsidP="007F128F">
            <w:pPr>
              <w:shd w:val="clear" w:color="auto" w:fill="FFFFFF"/>
              <w:tabs>
                <w:tab w:val="left" w:pos="612"/>
              </w:tabs>
              <w:rPr>
                <w:iCs/>
                <w:noProof w:val="0"/>
                <w:lang w:eastAsia="ru-RU"/>
              </w:rPr>
            </w:pPr>
            <w:r w:rsidRPr="007F128F">
              <w:rPr>
                <w:iCs/>
                <w:noProof w:val="0"/>
                <w:lang w:val="en-US" w:eastAsia="ru-RU"/>
              </w:rPr>
              <w:t>Propuner</w:t>
            </w:r>
            <w:r w:rsidRPr="007F128F">
              <w:rPr>
                <w:iCs/>
                <w:noProof w:val="0"/>
                <w:lang w:val="ru-RU" w:eastAsia="ru-RU"/>
              </w:rPr>
              <w:t xml:space="preserve">e </w:t>
            </w:r>
            <w:r w:rsidRPr="007F128F">
              <w:rPr>
                <w:iCs/>
                <w:noProof w:val="0"/>
                <w:lang w:val="en-US" w:eastAsia="ru-RU"/>
              </w:rPr>
              <w:t>financiar</w:t>
            </w:r>
            <w:r w:rsidRPr="007F128F">
              <w:rPr>
                <w:iCs/>
                <w:noProof w:val="0"/>
                <w:lang w:val="ru-RU" w:eastAsia="ru-RU"/>
              </w:rPr>
              <w:t>ă</w:t>
            </w:r>
          </w:p>
        </w:tc>
        <w:tc>
          <w:tcPr>
            <w:tcW w:w="3440" w:type="dxa"/>
            <w:shd w:val="clear" w:color="auto" w:fill="auto"/>
          </w:tcPr>
          <w:p w14:paraId="126247E4"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 xml:space="preserve">Formularul de ofertă </w:t>
            </w:r>
          </w:p>
          <w:p w14:paraId="5F6CB2E5" w14:textId="77777777" w:rsidR="007F128F" w:rsidRPr="007F128F" w:rsidRDefault="007F128F" w:rsidP="007F128F">
            <w:pPr>
              <w:shd w:val="clear" w:color="auto" w:fill="FFFFFF"/>
              <w:tabs>
                <w:tab w:val="left" w:pos="612"/>
              </w:tabs>
              <w:rPr>
                <w:iCs/>
                <w:noProof w:val="0"/>
                <w:sz w:val="20"/>
                <w:szCs w:val="20"/>
                <w:lang w:val="en-US" w:eastAsia="ru-RU"/>
              </w:rPr>
            </w:pPr>
            <w:r w:rsidRPr="007F128F">
              <w:rPr>
                <w:iCs/>
                <w:noProof w:val="0"/>
                <w:sz w:val="20"/>
                <w:szCs w:val="20"/>
                <w:lang w:val="en-US" w:eastAsia="ru-RU"/>
              </w:rPr>
              <w:t>Semnat electronic de operatorul economic</w:t>
            </w:r>
          </w:p>
        </w:tc>
        <w:tc>
          <w:tcPr>
            <w:tcW w:w="1612" w:type="dxa"/>
            <w:shd w:val="clear" w:color="auto" w:fill="auto"/>
          </w:tcPr>
          <w:p w14:paraId="6817D674" w14:textId="77777777" w:rsidR="007F128F" w:rsidRPr="007F128F" w:rsidRDefault="007F128F" w:rsidP="007F128F">
            <w:pPr>
              <w:shd w:val="clear" w:color="auto" w:fill="FFFFFF"/>
              <w:tabs>
                <w:tab w:val="left" w:pos="612"/>
              </w:tabs>
              <w:rPr>
                <w:bCs/>
                <w:iCs/>
                <w:noProof w:val="0"/>
                <w:lang w:eastAsia="ru-RU"/>
              </w:rPr>
            </w:pPr>
            <w:r w:rsidRPr="007F128F">
              <w:rPr>
                <w:bCs/>
                <w:i/>
                <w:iCs/>
                <w:noProof w:val="0"/>
                <w:lang w:val="ru-RU" w:eastAsia="ru-RU"/>
              </w:rPr>
              <w:t>Obligatoriu</w:t>
            </w:r>
          </w:p>
        </w:tc>
      </w:tr>
      <w:tr w:rsidR="007F128F" w:rsidRPr="007F128F" w14:paraId="201844E2" w14:textId="77777777" w:rsidTr="00E01055">
        <w:tc>
          <w:tcPr>
            <w:tcW w:w="571" w:type="dxa"/>
            <w:shd w:val="clear" w:color="auto" w:fill="auto"/>
          </w:tcPr>
          <w:p w14:paraId="71039413"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3.</w:t>
            </w:r>
          </w:p>
        </w:tc>
        <w:tc>
          <w:tcPr>
            <w:tcW w:w="3665" w:type="dxa"/>
            <w:shd w:val="clear" w:color="auto" w:fill="auto"/>
          </w:tcPr>
          <w:p w14:paraId="3154989C" w14:textId="77777777" w:rsidR="007F128F" w:rsidRPr="007F128F" w:rsidRDefault="007F128F" w:rsidP="007F128F">
            <w:pPr>
              <w:shd w:val="clear" w:color="auto" w:fill="FFFFFF"/>
              <w:tabs>
                <w:tab w:val="left" w:pos="612"/>
              </w:tabs>
              <w:rPr>
                <w:iCs/>
                <w:noProof w:val="0"/>
                <w:lang w:eastAsia="ru-RU"/>
              </w:rPr>
            </w:pPr>
            <w:r w:rsidRPr="007F128F">
              <w:rPr>
                <w:iCs/>
                <w:noProof w:val="0"/>
                <w:lang w:val="ru-RU" w:eastAsia="ru-RU"/>
              </w:rPr>
              <w:t>Propunere tehnică</w:t>
            </w:r>
          </w:p>
        </w:tc>
        <w:tc>
          <w:tcPr>
            <w:tcW w:w="3440" w:type="dxa"/>
            <w:shd w:val="clear" w:color="auto" w:fill="auto"/>
          </w:tcPr>
          <w:p w14:paraId="156F6E51" w14:textId="77777777" w:rsidR="007F128F" w:rsidRPr="007F128F" w:rsidRDefault="007F128F" w:rsidP="007F128F">
            <w:pPr>
              <w:shd w:val="clear" w:color="auto" w:fill="FFFFFF"/>
              <w:tabs>
                <w:tab w:val="left" w:pos="612"/>
              </w:tabs>
              <w:rPr>
                <w:iCs/>
                <w:noProof w:val="0"/>
                <w:sz w:val="20"/>
                <w:szCs w:val="20"/>
                <w:lang w:val="en-US" w:eastAsia="ru-RU"/>
              </w:rPr>
            </w:pPr>
            <w:r w:rsidRPr="007F128F">
              <w:rPr>
                <w:iCs/>
                <w:noProof w:val="0"/>
                <w:sz w:val="20"/>
                <w:szCs w:val="20"/>
                <w:lang w:eastAsia="ru-RU"/>
              </w:rPr>
              <w:t xml:space="preserve">Formularul nr. 3, </w:t>
            </w:r>
            <w:r w:rsidRPr="007F128F">
              <w:rPr>
                <w:iCs/>
                <w:noProof w:val="0"/>
                <w:sz w:val="20"/>
                <w:szCs w:val="20"/>
                <w:lang w:val="en-US" w:eastAsia="ru-RU"/>
              </w:rPr>
              <w:t xml:space="preserve">Formularul </w:t>
            </w:r>
            <w:r w:rsidRPr="007F128F">
              <w:rPr>
                <w:iCs/>
                <w:noProof w:val="0"/>
                <w:sz w:val="20"/>
                <w:szCs w:val="20"/>
                <w:lang w:eastAsia="ru-RU"/>
              </w:rPr>
              <w:t xml:space="preserve">nr. 5, </w:t>
            </w:r>
            <w:r w:rsidRPr="007F128F">
              <w:rPr>
                <w:iCs/>
                <w:noProof w:val="0"/>
                <w:sz w:val="20"/>
                <w:szCs w:val="20"/>
                <w:lang w:val="en-US" w:eastAsia="ru-RU"/>
              </w:rPr>
              <w:t xml:space="preserve">Formularul </w:t>
            </w:r>
            <w:r w:rsidRPr="007F128F">
              <w:rPr>
                <w:iCs/>
                <w:noProof w:val="0"/>
                <w:sz w:val="20"/>
                <w:szCs w:val="20"/>
                <w:lang w:eastAsia="ru-RU"/>
              </w:rPr>
              <w:t>nr. 7</w:t>
            </w:r>
            <w:r w:rsidRPr="007F128F">
              <w:rPr>
                <w:iCs/>
                <w:noProof w:val="0"/>
                <w:sz w:val="20"/>
                <w:szCs w:val="20"/>
                <w:lang w:val="en-US" w:eastAsia="ru-RU"/>
              </w:rPr>
              <w:t xml:space="preserve"> </w:t>
            </w:r>
          </w:p>
          <w:p w14:paraId="6EE7E480"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513602DA" w14:textId="77777777" w:rsidR="007F128F" w:rsidRPr="007F128F" w:rsidRDefault="007F128F" w:rsidP="007F128F">
            <w:pPr>
              <w:shd w:val="clear" w:color="auto" w:fill="FFFFFF"/>
              <w:tabs>
                <w:tab w:val="left" w:pos="612"/>
              </w:tabs>
              <w:rPr>
                <w:bCs/>
                <w:iCs/>
                <w:noProof w:val="0"/>
                <w:lang w:eastAsia="ru-RU"/>
              </w:rPr>
            </w:pPr>
            <w:r w:rsidRPr="007F128F">
              <w:rPr>
                <w:bCs/>
                <w:i/>
                <w:iCs/>
                <w:noProof w:val="0"/>
                <w:lang w:val="ru-RU" w:eastAsia="ru-RU"/>
              </w:rPr>
              <w:t>Obligatoriu</w:t>
            </w:r>
          </w:p>
        </w:tc>
      </w:tr>
      <w:tr w:rsidR="007F128F" w:rsidRPr="007F128F" w14:paraId="4BA7D025" w14:textId="77777777" w:rsidTr="00E01055">
        <w:tc>
          <w:tcPr>
            <w:tcW w:w="571" w:type="dxa"/>
            <w:shd w:val="clear" w:color="auto" w:fill="auto"/>
          </w:tcPr>
          <w:p w14:paraId="5E1743DA"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4.</w:t>
            </w:r>
          </w:p>
        </w:tc>
        <w:tc>
          <w:tcPr>
            <w:tcW w:w="3665" w:type="dxa"/>
            <w:shd w:val="clear" w:color="auto" w:fill="auto"/>
          </w:tcPr>
          <w:p w14:paraId="3D92F36A" w14:textId="77777777" w:rsidR="007F128F" w:rsidRPr="007F128F" w:rsidRDefault="007F128F" w:rsidP="007F128F">
            <w:pPr>
              <w:shd w:val="clear" w:color="auto" w:fill="FFFFFF"/>
              <w:tabs>
                <w:tab w:val="left" w:pos="612"/>
              </w:tabs>
              <w:rPr>
                <w:bCs/>
                <w:iCs/>
                <w:noProof w:val="0"/>
                <w:lang w:eastAsia="ru-RU"/>
              </w:rPr>
            </w:pPr>
            <w:r w:rsidRPr="007F128F">
              <w:rPr>
                <w:bCs/>
                <w:iCs/>
                <w:noProof w:val="0"/>
                <w:lang w:eastAsia="ru-RU"/>
              </w:rPr>
              <w:t>Cerere de participare</w:t>
            </w:r>
          </w:p>
          <w:p w14:paraId="4990EE97" w14:textId="77777777" w:rsidR="007F128F" w:rsidRPr="007F128F" w:rsidRDefault="007F128F" w:rsidP="007F128F">
            <w:pPr>
              <w:shd w:val="clear" w:color="auto" w:fill="FFFFFF"/>
              <w:tabs>
                <w:tab w:val="left" w:pos="612"/>
              </w:tabs>
              <w:rPr>
                <w:iCs/>
                <w:noProof w:val="0"/>
                <w:lang w:val="ru-RU" w:eastAsia="ru-RU"/>
              </w:rPr>
            </w:pPr>
          </w:p>
        </w:tc>
        <w:tc>
          <w:tcPr>
            <w:tcW w:w="3440" w:type="dxa"/>
            <w:shd w:val="clear" w:color="auto" w:fill="auto"/>
          </w:tcPr>
          <w:p w14:paraId="581E02D3"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7</w:t>
            </w:r>
          </w:p>
          <w:p w14:paraId="125F4F0B"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6D680C2B" w14:textId="77777777" w:rsidR="007F128F" w:rsidRPr="007F128F" w:rsidRDefault="007F128F" w:rsidP="007F128F">
            <w:pPr>
              <w:shd w:val="clear" w:color="auto" w:fill="FFFFFF"/>
              <w:tabs>
                <w:tab w:val="left" w:pos="612"/>
              </w:tabs>
              <w:rPr>
                <w:bCs/>
                <w:i/>
                <w:iCs/>
                <w:noProof w:val="0"/>
                <w:lang w:val="ru-RU" w:eastAsia="ru-RU"/>
              </w:rPr>
            </w:pPr>
            <w:r w:rsidRPr="007F128F">
              <w:rPr>
                <w:bCs/>
                <w:i/>
                <w:iCs/>
                <w:noProof w:val="0"/>
                <w:lang w:val="ru-RU" w:eastAsia="ru-RU"/>
              </w:rPr>
              <w:t>Obligatoriu</w:t>
            </w:r>
          </w:p>
        </w:tc>
      </w:tr>
      <w:tr w:rsidR="007F128F" w:rsidRPr="007F128F" w14:paraId="26094C61" w14:textId="77777777" w:rsidTr="00E01055">
        <w:tc>
          <w:tcPr>
            <w:tcW w:w="571" w:type="dxa"/>
            <w:shd w:val="clear" w:color="auto" w:fill="auto"/>
          </w:tcPr>
          <w:p w14:paraId="7FE90576"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5.</w:t>
            </w:r>
          </w:p>
        </w:tc>
        <w:tc>
          <w:tcPr>
            <w:tcW w:w="3665" w:type="dxa"/>
            <w:shd w:val="clear" w:color="auto" w:fill="auto"/>
          </w:tcPr>
          <w:p w14:paraId="298380E5" w14:textId="77777777" w:rsidR="007F128F" w:rsidRPr="007F128F" w:rsidRDefault="007F128F" w:rsidP="007F128F">
            <w:pPr>
              <w:shd w:val="clear" w:color="auto" w:fill="FFFFFF"/>
              <w:tabs>
                <w:tab w:val="left" w:pos="612"/>
              </w:tabs>
              <w:rPr>
                <w:bCs/>
                <w:iCs/>
                <w:noProof w:val="0"/>
                <w:lang w:eastAsia="ru-RU"/>
              </w:rPr>
            </w:pPr>
            <w:r w:rsidRPr="007F128F">
              <w:rPr>
                <w:bCs/>
                <w:iCs/>
                <w:noProof w:val="0"/>
                <w:lang w:eastAsia="ru-RU"/>
              </w:rPr>
              <w:t>Declaraţie privind valabilitatea ofertei</w:t>
            </w:r>
          </w:p>
          <w:p w14:paraId="34F4A2F0" w14:textId="77777777" w:rsidR="007F128F" w:rsidRPr="007F128F" w:rsidRDefault="007F128F" w:rsidP="007F128F">
            <w:pPr>
              <w:shd w:val="clear" w:color="auto" w:fill="FFFFFF"/>
              <w:tabs>
                <w:tab w:val="left" w:pos="612"/>
              </w:tabs>
              <w:rPr>
                <w:iCs/>
                <w:noProof w:val="0"/>
                <w:lang w:val="ru-RU" w:eastAsia="ru-RU"/>
              </w:rPr>
            </w:pPr>
          </w:p>
        </w:tc>
        <w:tc>
          <w:tcPr>
            <w:tcW w:w="3440" w:type="dxa"/>
            <w:shd w:val="clear" w:color="auto" w:fill="auto"/>
          </w:tcPr>
          <w:p w14:paraId="281BB18C"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8</w:t>
            </w:r>
          </w:p>
          <w:p w14:paraId="497711F7"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77F8FCDB" w14:textId="77777777" w:rsidR="007F128F" w:rsidRPr="007F128F" w:rsidRDefault="007F128F" w:rsidP="007F128F">
            <w:pPr>
              <w:shd w:val="clear" w:color="auto" w:fill="FFFFFF"/>
              <w:tabs>
                <w:tab w:val="left" w:pos="612"/>
              </w:tabs>
              <w:rPr>
                <w:bCs/>
                <w:i/>
                <w:iCs/>
                <w:noProof w:val="0"/>
                <w:lang w:val="ru-RU" w:eastAsia="ru-RU"/>
              </w:rPr>
            </w:pPr>
            <w:r w:rsidRPr="007F128F">
              <w:rPr>
                <w:bCs/>
                <w:i/>
                <w:iCs/>
                <w:noProof w:val="0"/>
                <w:lang w:val="ru-RU" w:eastAsia="ru-RU"/>
              </w:rPr>
              <w:t>Obligatoriu</w:t>
            </w:r>
          </w:p>
        </w:tc>
      </w:tr>
      <w:tr w:rsidR="007F128F" w:rsidRPr="007F128F" w14:paraId="45192940" w14:textId="77777777" w:rsidTr="00E01055">
        <w:tc>
          <w:tcPr>
            <w:tcW w:w="571" w:type="dxa"/>
            <w:shd w:val="clear" w:color="auto" w:fill="auto"/>
          </w:tcPr>
          <w:p w14:paraId="4DC3F197"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6.</w:t>
            </w:r>
          </w:p>
        </w:tc>
        <w:tc>
          <w:tcPr>
            <w:tcW w:w="3665" w:type="dxa"/>
            <w:shd w:val="clear" w:color="auto" w:fill="auto"/>
          </w:tcPr>
          <w:p w14:paraId="71180B37" w14:textId="77777777" w:rsidR="007F128F" w:rsidRPr="007F128F" w:rsidRDefault="007F128F" w:rsidP="007F128F">
            <w:pPr>
              <w:shd w:val="clear" w:color="auto" w:fill="FFFFFF"/>
              <w:tabs>
                <w:tab w:val="left" w:pos="612"/>
              </w:tabs>
              <w:rPr>
                <w:iCs/>
                <w:noProof w:val="0"/>
                <w:lang w:val="ru-RU" w:eastAsia="ru-RU"/>
              </w:rPr>
            </w:pPr>
            <w:r w:rsidRPr="007F128F">
              <w:rPr>
                <w:bCs/>
                <w:iCs/>
                <w:lang w:eastAsia="ru-RU"/>
              </w:rPr>
              <w:t>Scrisoare  de  garanție  bancară</w:t>
            </w:r>
          </w:p>
        </w:tc>
        <w:tc>
          <w:tcPr>
            <w:tcW w:w="3440" w:type="dxa"/>
            <w:shd w:val="clear" w:color="auto" w:fill="auto"/>
          </w:tcPr>
          <w:p w14:paraId="42732342" w14:textId="77777777" w:rsidR="007F128F" w:rsidRPr="007F128F" w:rsidRDefault="007F128F" w:rsidP="007F128F">
            <w:pPr>
              <w:shd w:val="clear" w:color="auto" w:fill="FFFFFF"/>
              <w:tabs>
                <w:tab w:val="left" w:pos="612"/>
              </w:tabs>
              <w:rPr>
                <w:iCs/>
                <w:sz w:val="20"/>
                <w:szCs w:val="20"/>
                <w:lang w:val="it-IT" w:eastAsia="ru-RU"/>
              </w:rPr>
            </w:pPr>
            <w:r w:rsidRPr="007F128F">
              <w:rPr>
                <w:iCs/>
                <w:sz w:val="20"/>
                <w:szCs w:val="20"/>
                <w:lang w:eastAsia="ru-RU"/>
              </w:rPr>
              <w:t xml:space="preserve">Formularul </w:t>
            </w:r>
            <w:r w:rsidRPr="007F128F">
              <w:rPr>
                <w:iCs/>
                <w:sz w:val="20"/>
                <w:szCs w:val="20"/>
                <w:lang w:val="it-IT" w:eastAsia="ru-RU"/>
              </w:rPr>
              <w:t xml:space="preserve">Anexa nr. 9 </w:t>
            </w:r>
          </w:p>
          <w:p w14:paraId="561C7291" w14:textId="77777777" w:rsidR="007F128F" w:rsidRPr="007F128F" w:rsidRDefault="007F128F" w:rsidP="007F128F">
            <w:pPr>
              <w:shd w:val="clear" w:color="auto" w:fill="FFFFFF"/>
              <w:tabs>
                <w:tab w:val="left" w:pos="612"/>
              </w:tabs>
              <w:rPr>
                <w:iCs/>
                <w:noProof w:val="0"/>
                <w:sz w:val="20"/>
                <w:szCs w:val="20"/>
                <w:lang w:eastAsia="ru-RU"/>
              </w:rPr>
            </w:pPr>
            <w:r w:rsidRPr="007F128F">
              <w:rPr>
                <w:iCs/>
                <w:sz w:val="20"/>
                <w:szCs w:val="20"/>
                <w:lang w:val="en-US" w:eastAsia="ru-RU"/>
              </w:rPr>
              <w:t>Semnat electronic</w:t>
            </w:r>
            <w:r w:rsidRPr="007F128F">
              <w:rPr>
                <w:iCs/>
                <w:noProof w:val="0"/>
                <w:sz w:val="20"/>
                <w:szCs w:val="20"/>
                <w:lang w:val="en-US" w:eastAsia="ru-RU"/>
              </w:rPr>
              <w:t xml:space="preserve"> de operatorul </w:t>
            </w:r>
            <w:r w:rsidRPr="007F128F">
              <w:rPr>
                <w:iCs/>
                <w:sz w:val="20"/>
                <w:szCs w:val="20"/>
                <w:lang w:val="en-US" w:eastAsia="ru-RU"/>
              </w:rPr>
              <w:t>economic</w:t>
            </w:r>
          </w:p>
        </w:tc>
        <w:tc>
          <w:tcPr>
            <w:tcW w:w="1612" w:type="dxa"/>
            <w:shd w:val="clear" w:color="auto" w:fill="auto"/>
          </w:tcPr>
          <w:p w14:paraId="1C640B7B" w14:textId="77777777" w:rsidR="007F128F" w:rsidRPr="007F128F" w:rsidRDefault="007F128F" w:rsidP="007F128F">
            <w:pPr>
              <w:shd w:val="clear" w:color="auto" w:fill="FFFFFF"/>
              <w:tabs>
                <w:tab w:val="left" w:pos="612"/>
              </w:tabs>
              <w:rPr>
                <w:bCs/>
                <w:i/>
                <w:iCs/>
                <w:noProof w:val="0"/>
                <w:lang w:val="ru-RU" w:eastAsia="ru-RU"/>
              </w:rPr>
            </w:pPr>
            <w:r w:rsidRPr="007F128F">
              <w:rPr>
                <w:bCs/>
                <w:i/>
                <w:iCs/>
                <w:noProof w:val="0"/>
                <w:lang w:val="ru-RU" w:eastAsia="ru-RU"/>
              </w:rPr>
              <w:t>Obligatoriu</w:t>
            </w:r>
          </w:p>
        </w:tc>
      </w:tr>
      <w:tr w:rsidR="007F128F" w:rsidRPr="007F128F" w14:paraId="2C92F623" w14:textId="77777777" w:rsidTr="00E01055">
        <w:tc>
          <w:tcPr>
            <w:tcW w:w="571" w:type="dxa"/>
            <w:shd w:val="clear" w:color="auto" w:fill="auto"/>
          </w:tcPr>
          <w:p w14:paraId="71506599"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7.</w:t>
            </w:r>
          </w:p>
        </w:tc>
        <w:tc>
          <w:tcPr>
            <w:tcW w:w="3665" w:type="dxa"/>
            <w:shd w:val="clear" w:color="auto" w:fill="auto"/>
          </w:tcPr>
          <w:p w14:paraId="34568742" w14:textId="77777777" w:rsidR="007F128F" w:rsidRPr="007F128F" w:rsidRDefault="007F128F" w:rsidP="007F128F">
            <w:pPr>
              <w:shd w:val="clear" w:color="auto" w:fill="FFFFFF"/>
              <w:tabs>
                <w:tab w:val="left" w:pos="612"/>
              </w:tabs>
              <w:rPr>
                <w:iCs/>
                <w:noProof w:val="0"/>
                <w:lang w:eastAsia="ru-RU"/>
              </w:rPr>
            </w:pPr>
            <w:r w:rsidRPr="007F128F">
              <w:rPr>
                <w:iCs/>
                <w:noProof w:val="0"/>
                <w:lang w:val="en-US" w:eastAsia="ru-RU"/>
              </w:rPr>
              <w:t>Grafic de executare a lucrărilor</w:t>
            </w:r>
          </w:p>
        </w:tc>
        <w:tc>
          <w:tcPr>
            <w:tcW w:w="3440" w:type="dxa"/>
            <w:shd w:val="clear" w:color="auto" w:fill="auto"/>
          </w:tcPr>
          <w:p w14:paraId="768FBF5F"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10</w:t>
            </w:r>
          </w:p>
          <w:p w14:paraId="03AD9BE6" w14:textId="77777777" w:rsidR="007F128F" w:rsidRPr="007F128F" w:rsidRDefault="007F128F" w:rsidP="007F128F">
            <w:pPr>
              <w:shd w:val="clear" w:color="auto" w:fill="FFFFFF"/>
              <w:tabs>
                <w:tab w:val="left" w:pos="612"/>
              </w:tabs>
              <w:rPr>
                <w:iCs/>
                <w:noProof w:val="0"/>
                <w:sz w:val="20"/>
                <w:szCs w:val="20"/>
                <w:lang w:val="en-US" w:eastAsia="ru-RU"/>
              </w:rPr>
            </w:pPr>
            <w:r w:rsidRPr="007F128F">
              <w:rPr>
                <w:iCs/>
                <w:noProof w:val="0"/>
                <w:sz w:val="20"/>
                <w:szCs w:val="20"/>
                <w:lang w:val="en-US" w:eastAsia="ru-RU"/>
              </w:rPr>
              <w:t>Semnat electronic de operatorul economic</w:t>
            </w:r>
          </w:p>
        </w:tc>
        <w:tc>
          <w:tcPr>
            <w:tcW w:w="1612" w:type="dxa"/>
            <w:shd w:val="clear" w:color="auto" w:fill="auto"/>
          </w:tcPr>
          <w:p w14:paraId="364267C0" w14:textId="77777777" w:rsidR="007F128F" w:rsidRPr="007F128F" w:rsidRDefault="007F128F" w:rsidP="007F128F">
            <w:pPr>
              <w:shd w:val="clear" w:color="auto" w:fill="FFFFFF"/>
              <w:tabs>
                <w:tab w:val="left" w:pos="612"/>
              </w:tabs>
              <w:rPr>
                <w:bCs/>
                <w:iCs/>
                <w:noProof w:val="0"/>
                <w:lang w:eastAsia="ru-RU"/>
              </w:rPr>
            </w:pPr>
            <w:r w:rsidRPr="007F128F">
              <w:rPr>
                <w:bCs/>
                <w:i/>
                <w:iCs/>
                <w:noProof w:val="0"/>
                <w:lang w:val="ru-RU" w:eastAsia="ru-RU"/>
              </w:rPr>
              <w:t>Obligatoriu</w:t>
            </w:r>
          </w:p>
        </w:tc>
      </w:tr>
      <w:tr w:rsidR="007F128F" w:rsidRPr="007F128F" w14:paraId="121BD6D4" w14:textId="77777777" w:rsidTr="00E01055">
        <w:tc>
          <w:tcPr>
            <w:tcW w:w="571" w:type="dxa"/>
            <w:shd w:val="clear" w:color="auto" w:fill="auto"/>
          </w:tcPr>
          <w:p w14:paraId="1CF957D6"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8.</w:t>
            </w:r>
          </w:p>
        </w:tc>
        <w:tc>
          <w:tcPr>
            <w:tcW w:w="3665" w:type="dxa"/>
            <w:shd w:val="clear" w:color="auto" w:fill="auto"/>
          </w:tcPr>
          <w:p w14:paraId="24AB6C49" w14:textId="77777777" w:rsidR="007F128F" w:rsidRPr="007F128F" w:rsidRDefault="007F128F" w:rsidP="007F128F">
            <w:pPr>
              <w:shd w:val="clear" w:color="auto" w:fill="FFFFFF"/>
              <w:tabs>
                <w:tab w:val="left" w:pos="612"/>
              </w:tabs>
              <w:rPr>
                <w:bCs/>
                <w:iCs/>
                <w:noProof w:val="0"/>
                <w:sz w:val="20"/>
                <w:szCs w:val="20"/>
                <w:lang w:val="en-US" w:eastAsia="ru-RU"/>
              </w:rPr>
            </w:pPr>
            <w:r w:rsidRPr="007F128F">
              <w:rPr>
                <w:bCs/>
                <w:iCs/>
                <w:noProof w:val="0"/>
                <w:sz w:val="20"/>
                <w:szCs w:val="20"/>
                <w:lang w:eastAsia="ru-RU"/>
              </w:rPr>
              <w:t xml:space="preserve">Declarație privind lista principalelor </w:t>
            </w:r>
            <w:r w:rsidRPr="007F128F">
              <w:rPr>
                <w:bCs/>
                <w:iCs/>
                <w:noProof w:val="0"/>
                <w:sz w:val="20"/>
                <w:szCs w:val="20"/>
                <w:lang w:eastAsia="ru-RU"/>
              </w:rPr>
              <w:lastRenderedPageBreak/>
              <w:t>lucrări executate în ultimul an de activitate</w:t>
            </w:r>
          </w:p>
        </w:tc>
        <w:tc>
          <w:tcPr>
            <w:tcW w:w="3440" w:type="dxa"/>
            <w:shd w:val="clear" w:color="auto" w:fill="auto"/>
          </w:tcPr>
          <w:p w14:paraId="5F65E131"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lastRenderedPageBreak/>
              <w:t>Formularul Anexa nr. 13</w:t>
            </w:r>
          </w:p>
          <w:p w14:paraId="627D093D"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lastRenderedPageBreak/>
              <w:t>Semnat electronic de operatorul economic</w:t>
            </w:r>
          </w:p>
        </w:tc>
        <w:tc>
          <w:tcPr>
            <w:tcW w:w="1612" w:type="dxa"/>
            <w:shd w:val="clear" w:color="auto" w:fill="auto"/>
          </w:tcPr>
          <w:p w14:paraId="71D84D56" w14:textId="77777777" w:rsidR="007F128F" w:rsidRPr="007F128F" w:rsidRDefault="007F128F" w:rsidP="007F128F">
            <w:pPr>
              <w:shd w:val="clear" w:color="auto" w:fill="FFFFFF"/>
              <w:tabs>
                <w:tab w:val="left" w:pos="612"/>
              </w:tabs>
              <w:rPr>
                <w:bCs/>
                <w:i/>
                <w:iCs/>
                <w:noProof w:val="0"/>
                <w:lang w:val="en-US" w:eastAsia="ru-RU"/>
              </w:rPr>
            </w:pPr>
            <w:r w:rsidRPr="007F128F">
              <w:rPr>
                <w:bCs/>
                <w:i/>
                <w:iCs/>
                <w:noProof w:val="0"/>
                <w:lang w:val="ru-RU" w:eastAsia="ru-RU"/>
              </w:rPr>
              <w:lastRenderedPageBreak/>
              <w:t>Obligatoriu</w:t>
            </w:r>
          </w:p>
        </w:tc>
      </w:tr>
      <w:tr w:rsidR="007F128F" w:rsidRPr="007F128F" w14:paraId="63CDE3CB" w14:textId="77777777" w:rsidTr="00E01055">
        <w:tc>
          <w:tcPr>
            <w:tcW w:w="571" w:type="dxa"/>
            <w:shd w:val="clear" w:color="auto" w:fill="auto"/>
          </w:tcPr>
          <w:p w14:paraId="510D3CC9"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lastRenderedPageBreak/>
              <w:t>9.</w:t>
            </w:r>
          </w:p>
        </w:tc>
        <w:tc>
          <w:tcPr>
            <w:tcW w:w="3665" w:type="dxa"/>
            <w:shd w:val="clear" w:color="auto" w:fill="auto"/>
          </w:tcPr>
          <w:p w14:paraId="03E1C696" w14:textId="77777777" w:rsidR="007F128F" w:rsidRPr="007F128F" w:rsidRDefault="007F128F" w:rsidP="007F128F">
            <w:pPr>
              <w:shd w:val="clear" w:color="auto" w:fill="FFFFFF"/>
              <w:tabs>
                <w:tab w:val="left" w:pos="612"/>
              </w:tabs>
              <w:rPr>
                <w:bCs/>
                <w:iCs/>
                <w:noProof w:val="0"/>
                <w:sz w:val="20"/>
                <w:szCs w:val="20"/>
                <w:lang w:eastAsia="ru-RU"/>
              </w:rPr>
            </w:pPr>
            <w:r w:rsidRPr="007F128F">
              <w:rPr>
                <w:iCs/>
                <w:noProof w:val="0"/>
                <w:sz w:val="20"/>
                <w:szCs w:val="20"/>
                <w:lang w:eastAsia="ru-RU"/>
              </w:rPr>
              <w:t>Declaraţie privind dotările specifice, utilajul şi echipamentul necesar pentru îndeplinirea corespunzătoare a contractului</w:t>
            </w:r>
          </w:p>
        </w:tc>
        <w:tc>
          <w:tcPr>
            <w:tcW w:w="3440" w:type="dxa"/>
            <w:shd w:val="clear" w:color="auto" w:fill="auto"/>
          </w:tcPr>
          <w:p w14:paraId="078C1A9F"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14</w:t>
            </w:r>
          </w:p>
          <w:p w14:paraId="24E60D18"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28912890" w14:textId="77777777" w:rsidR="007F128F" w:rsidRPr="007F128F" w:rsidRDefault="007F128F" w:rsidP="007F128F">
            <w:pPr>
              <w:shd w:val="clear" w:color="auto" w:fill="FFFFFF"/>
              <w:tabs>
                <w:tab w:val="left" w:pos="612"/>
              </w:tabs>
              <w:rPr>
                <w:bCs/>
                <w:i/>
                <w:iCs/>
                <w:noProof w:val="0"/>
                <w:lang w:val="en-US" w:eastAsia="ru-RU"/>
              </w:rPr>
            </w:pPr>
            <w:r w:rsidRPr="007F128F">
              <w:rPr>
                <w:bCs/>
                <w:i/>
                <w:iCs/>
                <w:noProof w:val="0"/>
                <w:lang w:val="ru-RU" w:eastAsia="ru-RU"/>
              </w:rPr>
              <w:t>Obligatoriu</w:t>
            </w:r>
          </w:p>
        </w:tc>
      </w:tr>
      <w:tr w:rsidR="007F128F" w:rsidRPr="007F128F" w14:paraId="154AE973" w14:textId="77777777" w:rsidTr="00E01055">
        <w:tc>
          <w:tcPr>
            <w:tcW w:w="571" w:type="dxa"/>
            <w:shd w:val="clear" w:color="auto" w:fill="auto"/>
          </w:tcPr>
          <w:p w14:paraId="6CA8C786"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10.</w:t>
            </w:r>
          </w:p>
        </w:tc>
        <w:tc>
          <w:tcPr>
            <w:tcW w:w="3665" w:type="dxa"/>
            <w:shd w:val="clear" w:color="auto" w:fill="auto"/>
          </w:tcPr>
          <w:p w14:paraId="21FB4549" w14:textId="77777777" w:rsidR="007F128F" w:rsidRPr="007F128F" w:rsidRDefault="007F128F" w:rsidP="007F128F">
            <w:pPr>
              <w:shd w:val="clear" w:color="auto" w:fill="FFFFFF"/>
              <w:tabs>
                <w:tab w:val="left" w:pos="612"/>
              </w:tabs>
              <w:rPr>
                <w:bCs/>
                <w:iCs/>
                <w:noProof w:val="0"/>
                <w:sz w:val="20"/>
                <w:szCs w:val="20"/>
                <w:lang w:eastAsia="ru-RU"/>
              </w:rPr>
            </w:pPr>
            <w:r w:rsidRPr="007F128F">
              <w:rPr>
                <w:bCs/>
                <w:iCs/>
                <w:noProof w:val="0"/>
                <w:sz w:val="20"/>
                <w:szCs w:val="20"/>
                <w:lang w:eastAsia="ru-RU"/>
              </w:rPr>
              <w:t>Declaraţie privind personalul de specialitate propus pentru implementarea contractului</w:t>
            </w:r>
          </w:p>
          <w:p w14:paraId="3F9DC0AF" w14:textId="77777777" w:rsidR="007F128F" w:rsidRPr="007F128F" w:rsidRDefault="007F128F" w:rsidP="007F128F">
            <w:pPr>
              <w:shd w:val="clear" w:color="auto" w:fill="FFFFFF"/>
              <w:tabs>
                <w:tab w:val="left" w:pos="612"/>
              </w:tabs>
              <w:rPr>
                <w:bCs/>
                <w:iCs/>
                <w:noProof w:val="0"/>
                <w:sz w:val="20"/>
                <w:szCs w:val="20"/>
                <w:lang w:eastAsia="ru-RU"/>
              </w:rPr>
            </w:pPr>
          </w:p>
        </w:tc>
        <w:tc>
          <w:tcPr>
            <w:tcW w:w="3440" w:type="dxa"/>
            <w:shd w:val="clear" w:color="auto" w:fill="auto"/>
          </w:tcPr>
          <w:p w14:paraId="21F5D823"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15</w:t>
            </w:r>
          </w:p>
          <w:p w14:paraId="6F717308"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6E56DC36" w14:textId="77777777" w:rsidR="007F128F" w:rsidRPr="007F128F" w:rsidRDefault="007F128F" w:rsidP="007F128F">
            <w:pPr>
              <w:shd w:val="clear" w:color="auto" w:fill="FFFFFF"/>
              <w:tabs>
                <w:tab w:val="left" w:pos="612"/>
              </w:tabs>
              <w:rPr>
                <w:bCs/>
                <w:i/>
                <w:iCs/>
                <w:noProof w:val="0"/>
                <w:lang w:val="en-US" w:eastAsia="ru-RU"/>
              </w:rPr>
            </w:pPr>
            <w:r w:rsidRPr="007F128F">
              <w:rPr>
                <w:bCs/>
                <w:i/>
                <w:iCs/>
                <w:noProof w:val="0"/>
                <w:lang w:val="ru-RU" w:eastAsia="ru-RU"/>
              </w:rPr>
              <w:t>Obligatoriu</w:t>
            </w:r>
          </w:p>
        </w:tc>
      </w:tr>
      <w:tr w:rsidR="007F128F" w:rsidRPr="007F128F" w14:paraId="19D1B4B3" w14:textId="77777777" w:rsidTr="00E01055">
        <w:tc>
          <w:tcPr>
            <w:tcW w:w="571" w:type="dxa"/>
            <w:shd w:val="clear" w:color="auto" w:fill="auto"/>
          </w:tcPr>
          <w:p w14:paraId="75EA8E8E" w14:textId="77777777" w:rsidR="007F128F" w:rsidRPr="007F128F" w:rsidRDefault="007F128F" w:rsidP="007F128F">
            <w:pPr>
              <w:shd w:val="clear" w:color="auto" w:fill="FFFFFF"/>
              <w:tabs>
                <w:tab w:val="left" w:pos="612"/>
              </w:tabs>
              <w:rPr>
                <w:iCs/>
                <w:noProof w:val="0"/>
                <w:lang w:eastAsia="ru-RU"/>
              </w:rPr>
            </w:pPr>
            <w:r w:rsidRPr="007F128F">
              <w:rPr>
                <w:iCs/>
                <w:noProof w:val="0"/>
                <w:lang w:eastAsia="ru-RU"/>
              </w:rPr>
              <w:t>11.</w:t>
            </w:r>
          </w:p>
        </w:tc>
        <w:tc>
          <w:tcPr>
            <w:tcW w:w="3665" w:type="dxa"/>
            <w:shd w:val="clear" w:color="auto" w:fill="auto"/>
          </w:tcPr>
          <w:p w14:paraId="426BDD1D" w14:textId="77777777" w:rsidR="007F128F" w:rsidRPr="007F128F" w:rsidRDefault="007F128F" w:rsidP="007F128F">
            <w:pPr>
              <w:shd w:val="clear" w:color="auto" w:fill="FFFFFF"/>
              <w:tabs>
                <w:tab w:val="left" w:pos="612"/>
              </w:tabs>
              <w:rPr>
                <w:bCs/>
                <w:iCs/>
                <w:noProof w:val="0"/>
                <w:sz w:val="20"/>
                <w:szCs w:val="20"/>
                <w:lang w:eastAsia="ru-RU"/>
              </w:rPr>
            </w:pPr>
            <w:r w:rsidRPr="007F128F">
              <w:rPr>
                <w:bCs/>
                <w:iCs/>
                <w:noProof w:val="0"/>
                <w:sz w:val="20"/>
                <w:szCs w:val="20"/>
                <w:lang w:eastAsia="ru-RU"/>
              </w:rPr>
              <w:t xml:space="preserve">Aviz pentru participare la licitațiile publice de lucrări din domeniul construcțiilor și instalațiilor </w:t>
            </w:r>
          </w:p>
        </w:tc>
        <w:tc>
          <w:tcPr>
            <w:tcW w:w="3440" w:type="dxa"/>
            <w:shd w:val="clear" w:color="auto" w:fill="auto"/>
          </w:tcPr>
          <w:p w14:paraId="3F0E815E"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eastAsia="ru-RU"/>
              </w:rPr>
              <w:t>Formularul Anexa nr. 22</w:t>
            </w:r>
          </w:p>
          <w:p w14:paraId="2A85D934" w14:textId="77777777" w:rsidR="007F128F" w:rsidRPr="007F128F" w:rsidRDefault="007F128F" w:rsidP="007F128F">
            <w:pPr>
              <w:shd w:val="clear" w:color="auto" w:fill="FFFFFF"/>
              <w:tabs>
                <w:tab w:val="left" w:pos="612"/>
              </w:tabs>
              <w:rPr>
                <w:iCs/>
                <w:noProof w:val="0"/>
                <w:sz w:val="20"/>
                <w:szCs w:val="20"/>
                <w:lang w:eastAsia="ru-RU"/>
              </w:rPr>
            </w:pPr>
            <w:r w:rsidRPr="007F128F">
              <w:rPr>
                <w:iCs/>
                <w:noProof w:val="0"/>
                <w:sz w:val="20"/>
                <w:szCs w:val="20"/>
                <w:lang w:val="en-US" w:eastAsia="ru-RU"/>
              </w:rPr>
              <w:t>Semnat electronic de operatorul economic</w:t>
            </w:r>
          </w:p>
        </w:tc>
        <w:tc>
          <w:tcPr>
            <w:tcW w:w="1612" w:type="dxa"/>
            <w:shd w:val="clear" w:color="auto" w:fill="auto"/>
          </w:tcPr>
          <w:p w14:paraId="6BEA6280" w14:textId="77777777" w:rsidR="007F128F" w:rsidRPr="007F128F" w:rsidRDefault="007F128F" w:rsidP="007F128F">
            <w:pPr>
              <w:shd w:val="clear" w:color="auto" w:fill="FFFFFF"/>
              <w:tabs>
                <w:tab w:val="left" w:pos="612"/>
              </w:tabs>
              <w:rPr>
                <w:bCs/>
                <w:i/>
                <w:iCs/>
                <w:noProof w:val="0"/>
                <w:lang w:val="en-US" w:eastAsia="ru-RU"/>
              </w:rPr>
            </w:pPr>
            <w:r w:rsidRPr="007F128F">
              <w:rPr>
                <w:bCs/>
                <w:i/>
                <w:iCs/>
                <w:noProof w:val="0"/>
                <w:lang w:val="ru-RU" w:eastAsia="ru-RU"/>
              </w:rPr>
              <w:t>Obligatoriu</w:t>
            </w:r>
          </w:p>
        </w:tc>
      </w:tr>
      <w:tr w:rsidR="007F128F" w:rsidRPr="007F128F" w14:paraId="6FA72B9F" w14:textId="77777777" w:rsidTr="00E01055">
        <w:tc>
          <w:tcPr>
            <w:tcW w:w="571" w:type="dxa"/>
            <w:shd w:val="clear" w:color="auto" w:fill="auto"/>
          </w:tcPr>
          <w:p w14:paraId="1D0DF598" w14:textId="77777777" w:rsidR="007F128F" w:rsidRPr="007F128F" w:rsidRDefault="007F128F" w:rsidP="007F128F">
            <w:pPr>
              <w:shd w:val="clear" w:color="auto" w:fill="FFFFFF"/>
              <w:tabs>
                <w:tab w:val="left" w:pos="612"/>
              </w:tabs>
              <w:rPr>
                <w:iCs/>
                <w:noProof w:val="0"/>
                <w:lang w:eastAsia="ru-RU"/>
              </w:rPr>
            </w:pPr>
          </w:p>
        </w:tc>
        <w:tc>
          <w:tcPr>
            <w:tcW w:w="3665" w:type="dxa"/>
            <w:tcBorders>
              <w:top w:val="single" w:sz="4" w:space="0" w:color="auto"/>
              <w:left w:val="single" w:sz="4" w:space="0" w:color="auto"/>
              <w:bottom w:val="single" w:sz="4" w:space="0" w:color="auto"/>
              <w:right w:val="single" w:sz="4" w:space="0" w:color="auto"/>
            </w:tcBorders>
          </w:tcPr>
          <w:p w14:paraId="3B939565" w14:textId="77777777" w:rsidR="007F128F" w:rsidRPr="007F128F" w:rsidRDefault="007F128F" w:rsidP="007F128F">
            <w:pPr>
              <w:shd w:val="clear" w:color="auto" w:fill="FFFFFF"/>
              <w:tabs>
                <w:tab w:val="left" w:pos="612"/>
              </w:tabs>
              <w:rPr>
                <w:bCs/>
                <w:iCs/>
                <w:noProof w:val="0"/>
                <w:sz w:val="20"/>
                <w:szCs w:val="20"/>
                <w:lang w:eastAsia="ru-RU"/>
              </w:rPr>
            </w:pPr>
          </w:p>
        </w:tc>
        <w:tc>
          <w:tcPr>
            <w:tcW w:w="3440" w:type="dxa"/>
            <w:tcBorders>
              <w:top w:val="single" w:sz="4" w:space="0" w:color="auto"/>
              <w:left w:val="single" w:sz="4" w:space="0" w:color="auto"/>
              <w:bottom w:val="single" w:sz="4" w:space="0" w:color="auto"/>
              <w:right w:val="single" w:sz="4" w:space="0" w:color="auto"/>
            </w:tcBorders>
          </w:tcPr>
          <w:p w14:paraId="27D720FB" w14:textId="77777777" w:rsidR="007F128F" w:rsidRPr="007F128F" w:rsidRDefault="007F128F" w:rsidP="007F128F">
            <w:pPr>
              <w:shd w:val="clear" w:color="auto" w:fill="FFFFFF"/>
              <w:tabs>
                <w:tab w:val="left" w:pos="612"/>
              </w:tabs>
              <w:rPr>
                <w:iCs/>
                <w:noProof w:val="0"/>
                <w:sz w:val="20"/>
                <w:szCs w:val="20"/>
                <w:lang w:eastAsia="ru-RU"/>
              </w:rPr>
            </w:pPr>
          </w:p>
        </w:tc>
        <w:tc>
          <w:tcPr>
            <w:tcW w:w="1612" w:type="dxa"/>
            <w:shd w:val="clear" w:color="auto" w:fill="auto"/>
          </w:tcPr>
          <w:p w14:paraId="0318F622" w14:textId="77777777" w:rsidR="007F128F" w:rsidRPr="007F128F" w:rsidRDefault="007F128F" w:rsidP="007F128F">
            <w:pPr>
              <w:shd w:val="clear" w:color="auto" w:fill="FFFFFF"/>
              <w:tabs>
                <w:tab w:val="left" w:pos="612"/>
              </w:tabs>
              <w:rPr>
                <w:bCs/>
                <w:i/>
                <w:iCs/>
                <w:noProof w:val="0"/>
                <w:lang w:val="en-US" w:eastAsia="ru-RU"/>
              </w:rPr>
            </w:pPr>
          </w:p>
        </w:tc>
      </w:tr>
    </w:tbl>
    <w:p w14:paraId="7B417895" w14:textId="77777777" w:rsidR="007F128F" w:rsidRPr="007F128F" w:rsidRDefault="007F128F" w:rsidP="007F128F">
      <w:pPr>
        <w:shd w:val="clear" w:color="auto" w:fill="FFFFFF"/>
        <w:tabs>
          <w:tab w:val="right" w:pos="426"/>
        </w:tabs>
        <w:spacing w:before="120"/>
        <w:ind w:right="-426"/>
        <w:rPr>
          <w:b/>
          <w:noProof w:val="0"/>
          <w:lang w:eastAsia="ru-RU"/>
        </w:rPr>
      </w:pPr>
    </w:p>
    <w:p w14:paraId="19BBECC9"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Garanția pentru ofertă, după caz ___ </w:t>
      </w:r>
      <w:r w:rsidRPr="007F128F">
        <w:rPr>
          <w:b/>
          <w:noProof w:val="0"/>
          <w:highlight w:val="yellow"/>
          <w:lang w:eastAsia="ru-RU"/>
        </w:rPr>
        <w:t>DA</w:t>
      </w:r>
      <w:r w:rsidRPr="007F128F">
        <w:rPr>
          <w:b/>
          <w:noProof w:val="0"/>
          <w:lang w:eastAsia="ru-RU"/>
        </w:rPr>
        <w:t>_________</w:t>
      </w:r>
      <w:r w:rsidRPr="007F128F">
        <w:t xml:space="preserve">, </w:t>
      </w:r>
      <w:r w:rsidRPr="007F128F">
        <w:rPr>
          <w:b/>
          <w:noProof w:val="0"/>
          <w:lang w:eastAsia="ru-RU"/>
        </w:rPr>
        <w:t>cuantumul__</w:t>
      </w:r>
      <w:r w:rsidRPr="007F128F">
        <w:rPr>
          <w:b/>
          <w:noProof w:val="0"/>
          <w:highlight w:val="yellow"/>
          <w:lang w:eastAsia="ru-RU"/>
        </w:rPr>
        <w:t>2 %</w:t>
      </w:r>
      <w:r w:rsidRPr="007F128F">
        <w:rPr>
          <w:b/>
          <w:noProof w:val="0"/>
          <w:lang w:eastAsia="ru-RU"/>
        </w:rPr>
        <w:t xml:space="preserve"> ____________.</w:t>
      </w:r>
    </w:p>
    <w:p w14:paraId="597789D9"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Termenul de garanție a lucrărilor sau serviciilor de proiectare și de lucrări _</w:t>
      </w:r>
      <w:r w:rsidRPr="007F128F">
        <w:rPr>
          <w:b/>
          <w:noProof w:val="0"/>
          <w:highlight w:val="yellow"/>
          <w:lang w:eastAsia="ru-RU"/>
        </w:rPr>
        <w:t>5 (cinci)</w:t>
      </w:r>
      <w:r w:rsidRPr="007F128F">
        <w:rPr>
          <w:b/>
          <w:noProof w:val="0"/>
          <w:lang w:eastAsia="ru-RU"/>
        </w:rPr>
        <w:t xml:space="preserve"> ani.</w:t>
      </w:r>
    </w:p>
    <w:p w14:paraId="59F037D3"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Garanția de bună execuție a contractului, după caz____ </w:t>
      </w:r>
      <w:r w:rsidRPr="007F128F">
        <w:rPr>
          <w:b/>
          <w:noProof w:val="0"/>
          <w:highlight w:val="yellow"/>
          <w:lang w:eastAsia="ru-RU"/>
        </w:rPr>
        <w:t>DA</w:t>
      </w:r>
      <w:r w:rsidRPr="007F128F">
        <w:rPr>
          <w:b/>
          <w:noProof w:val="0"/>
          <w:lang w:eastAsia="ru-RU"/>
        </w:rPr>
        <w:t xml:space="preserve"> ____, cuantumul__</w:t>
      </w:r>
      <w:r w:rsidRPr="007F128F">
        <w:rPr>
          <w:b/>
          <w:noProof w:val="0"/>
          <w:highlight w:val="yellow"/>
          <w:lang w:eastAsia="ru-RU"/>
        </w:rPr>
        <w:t>15 %</w:t>
      </w:r>
      <w:r w:rsidRPr="007F128F">
        <w:rPr>
          <w:b/>
          <w:noProof w:val="0"/>
          <w:lang w:eastAsia="ru-RU"/>
        </w:rPr>
        <w:t xml:space="preserve"> __.</w:t>
      </w:r>
    </w:p>
    <w:p w14:paraId="6F9A8C5D"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Motivul recurgerii la procedura accelerată (în cazul licitației deschise, restrânse și a procedurii negociate), după caz___</w:t>
      </w:r>
      <w:r w:rsidRPr="007F128F">
        <w:rPr>
          <w:b/>
          <w:noProof w:val="0"/>
          <w:lang w:val="en-US" w:eastAsia="ru-RU"/>
        </w:rPr>
        <w:t xml:space="preserve"> - - - </w:t>
      </w:r>
      <w:r w:rsidRPr="007F128F">
        <w:rPr>
          <w:b/>
          <w:noProof w:val="0"/>
          <w:lang w:eastAsia="ru-RU"/>
        </w:rPr>
        <w:t>__________________________________________</w:t>
      </w:r>
    </w:p>
    <w:p w14:paraId="1707CF83"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Tehnici și instrumente specifice de atribuire (dacă este cazul specificați dacă se va utiliza acordul-cadru, sistemul dinamic de achiziție sau licitația electronică):_ sistemul dinamic de achiziție </w:t>
      </w:r>
      <w:r w:rsidRPr="007F128F">
        <w:rPr>
          <w:b/>
          <w:noProof w:val="0"/>
          <w:lang w:val="en-US" w:eastAsia="ru-RU"/>
        </w:rPr>
        <w:t>__________________________________________________________</w:t>
      </w:r>
      <w:r w:rsidRPr="007F128F">
        <w:rPr>
          <w:b/>
          <w:noProof w:val="0"/>
          <w:lang w:eastAsia="ru-RU"/>
        </w:rPr>
        <w:t>________</w:t>
      </w:r>
    </w:p>
    <w:p w14:paraId="21B094A8"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Condiții speciale de care depinde îndeplinirea contractului (</w:t>
      </w:r>
      <w:r w:rsidRPr="007F128F">
        <w:rPr>
          <w:noProof w:val="0"/>
          <w:lang w:eastAsia="ru-RU"/>
        </w:rPr>
        <w:t>indicați după caz</w:t>
      </w:r>
      <w:r w:rsidRPr="007F128F">
        <w:rPr>
          <w:b/>
          <w:noProof w:val="0"/>
          <w:lang w:eastAsia="ru-RU"/>
        </w:rPr>
        <w:t xml:space="preserve">): </w:t>
      </w:r>
      <w:r w:rsidRPr="007F128F">
        <w:rPr>
          <w:b/>
          <w:noProof w:val="0"/>
          <w:lang w:val="en-US" w:eastAsia="ru-RU"/>
        </w:rPr>
        <w:t>- - -</w:t>
      </w:r>
      <w:r w:rsidRPr="007F128F">
        <w:rPr>
          <w:b/>
          <w:noProof w:val="0"/>
          <w:lang w:eastAsia="ru-RU"/>
        </w:rPr>
        <w:t>______________________________________________________________________________</w:t>
      </w:r>
    </w:p>
    <w:p w14:paraId="0E43B020"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Ofertele se prezintă în valuta__ lei MD _________________________________________</w:t>
      </w:r>
    </w:p>
    <w:p w14:paraId="55C86CDA"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Criteriul de evaluare aplicat pentru atribuirea contractului:__</w:t>
      </w:r>
      <w:r w:rsidRPr="007F128F">
        <w:rPr>
          <w:b/>
          <w:noProof w:val="0"/>
          <w:u w:val="single"/>
          <w:lang w:val="en-US" w:eastAsia="ru-RU"/>
        </w:rPr>
        <w:t>cel mai mic preț</w:t>
      </w:r>
      <w:r w:rsidRPr="007F128F">
        <w:rPr>
          <w:b/>
          <w:noProof w:val="0"/>
          <w:lang w:val="en-US" w:eastAsia="ru-RU"/>
        </w:rPr>
        <w:t xml:space="preserve"> </w:t>
      </w:r>
      <w:r w:rsidRPr="007F128F">
        <w:rPr>
          <w:b/>
          <w:noProof w:val="0"/>
          <w:lang w:eastAsia="ru-RU"/>
        </w:rPr>
        <w:t>_______</w:t>
      </w:r>
    </w:p>
    <w:p w14:paraId="0504CE00"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Factorii de evaluare a ofertei celei mai avantajoase din punct de vedere economic, precum și ponderile lor:</w:t>
      </w:r>
    </w:p>
    <w:tbl>
      <w:tblPr>
        <w:tblStyle w:val="Grigliatabella2"/>
        <w:tblW w:w="9337" w:type="dxa"/>
        <w:tblLook w:val="04A0" w:firstRow="1" w:lastRow="0" w:firstColumn="1" w:lastColumn="0" w:noHBand="0" w:noVBand="1"/>
      </w:tblPr>
      <w:tblGrid>
        <w:gridCol w:w="846"/>
        <w:gridCol w:w="6739"/>
        <w:gridCol w:w="1752"/>
      </w:tblGrid>
      <w:tr w:rsidR="007F128F" w:rsidRPr="007F128F" w14:paraId="1B3210E3" w14:textId="77777777" w:rsidTr="00E01055">
        <w:tc>
          <w:tcPr>
            <w:tcW w:w="846" w:type="dxa"/>
            <w:shd w:val="clear" w:color="auto" w:fill="auto"/>
          </w:tcPr>
          <w:p w14:paraId="245F9192" w14:textId="77777777" w:rsidR="007F128F" w:rsidRPr="007F128F" w:rsidRDefault="007F128F" w:rsidP="007F128F">
            <w:pPr>
              <w:shd w:val="clear" w:color="auto" w:fill="FFFFFF"/>
              <w:tabs>
                <w:tab w:val="left" w:pos="738"/>
              </w:tabs>
              <w:spacing w:before="120" w:after="120"/>
              <w:ind w:right="-426"/>
              <w:rPr>
                <w:b/>
                <w:iCs/>
                <w:noProof w:val="0"/>
                <w:sz w:val="20"/>
                <w:szCs w:val="20"/>
                <w:lang w:eastAsia="ru-RU"/>
              </w:rPr>
            </w:pPr>
            <w:r w:rsidRPr="007F128F">
              <w:rPr>
                <w:b/>
                <w:iCs/>
                <w:noProof w:val="0"/>
                <w:sz w:val="20"/>
                <w:szCs w:val="20"/>
                <w:lang w:eastAsia="ru-RU"/>
              </w:rPr>
              <w:t>Nr. d/o</w:t>
            </w:r>
          </w:p>
        </w:tc>
        <w:tc>
          <w:tcPr>
            <w:tcW w:w="6739" w:type="dxa"/>
            <w:shd w:val="clear" w:color="auto" w:fill="auto"/>
          </w:tcPr>
          <w:p w14:paraId="01605107" w14:textId="77777777" w:rsidR="007F128F" w:rsidRPr="007F128F" w:rsidRDefault="007F128F" w:rsidP="007F128F">
            <w:pPr>
              <w:shd w:val="clear" w:color="auto" w:fill="FFFFFF"/>
              <w:tabs>
                <w:tab w:val="left" w:pos="612"/>
              </w:tabs>
              <w:spacing w:before="120" w:after="120"/>
              <w:ind w:right="-426"/>
              <w:jc w:val="center"/>
              <w:rPr>
                <w:b/>
                <w:iCs/>
                <w:noProof w:val="0"/>
                <w:sz w:val="20"/>
                <w:szCs w:val="20"/>
                <w:lang w:eastAsia="ru-RU"/>
              </w:rPr>
            </w:pPr>
            <w:r w:rsidRPr="007F128F">
              <w:rPr>
                <w:b/>
                <w:iCs/>
                <w:noProof w:val="0"/>
                <w:sz w:val="20"/>
                <w:szCs w:val="20"/>
                <w:lang w:eastAsia="ru-RU"/>
              </w:rPr>
              <w:t>Denumirea factorului de evaluare</w:t>
            </w:r>
          </w:p>
        </w:tc>
        <w:tc>
          <w:tcPr>
            <w:tcW w:w="1752" w:type="dxa"/>
            <w:shd w:val="clear" w:color="auto" w:fill="auto"/>
          </w:tcPr>
          <w:p w14:paraId="67113BDA" w14:textId="77777777" w:rsidR="007F128F" w:rsidRPr="007F128F" w:rsidRDefault="007F128F" w:rsidP="007F128F">
            <w:pPr>
              <w:shd w:val="clear" w:color="auto" w:fill="FFFFFF"/>
              <w:tabs>
                <w:tab w:val="left" w:pos="612"/>
              </w:tabs>
              <w:spacing w:before="120" w:after="120"/>
              <w:ind w:right="-426"/>
              <w:jc w:val="center"/>
              <w:rPr>
                <w:b/>
                <w:iCs/>
                <w:noProof w:val="0"/>
                <w:sz w:val="20"/>
                <w:szCs w:val="20"/>
                <w:lang w:eastAsia="ru-RU"/>
              </w:rPr>
            </w:pPr>
            <w:r w:rsidRPr="007F128F">
              <w:rPr>
                <w:b/>
                <w:iCs/>
                <w:noProof w:val="0"/>
                <w:sz w:val="20"/>
                <w:szCs w:val="20"/>
                <w:lang w:eastAsia="ru-RU"/>
              </w:rPr>
              <w:t>Ponderea%</w:t>
            </w:r>
          </w:p>
        </w:tc>
      </w:tr>
      <w:tr w:rsidR="007F128F" w:rsidRPr="007F128F" w14:paraId="3B6BFD22" w14:textId="77777777" w:rsidTr="00E01055">
        <w:tc>
          <w:tcPr>
            <w:tcW w:w="846" w:type="dxa"/>
            <w:shd w:val="clear" w:color="auto" w:fill="auto"/>
          </w:tcPr>
          <w:p w14:paraId="6ABE889D" w14:textId="77777777" w:rsidR="007F128F" w:rsidRPr="007F128F" w:rsidRDefault="007F128F" w:rsidP="007F128F">
            <w:pPr>
              <w:shd w:val="clear" w:color="auto" w:fill="FFFFFF"/>
              <w:tabs>
                <w:tab w:val="left" w:pos="612"/>
              </w:tabs>
              <w:spacing w:before="120" w:after="120"/>
              <w:ind w:right="-426"/>
              <w:jc w:val="center"/>
              <w:rPr>
                <w:iCs/>
                <w:noProof w:val="0"/>
                <w:lang w:eastAsia="ru-RU"/>
              </w:rPr>
            </w:pPr>
            <w:r w:rsidRPr="007F128F">
              <w:rPr>
                <w:iCs/>
                <w:noProof w:val="0"/>
                <w:lang w:eastAsia="ru-RU"/>
              </w:rPr>
              <w:t>-</w:t>
            </w:r>
          </w:p>
        </w:tc>
        <w:tc>
          <w:tcPr>
            <w:tcW w:w="6739" w:type="dxa"/>
            <w:shd w:val="clear" w:color="auto" w:fill="auto"/>
          </w:tcPr>
          <w:p w14:paraId="2A8BD90F" w14:textId="77777777" w:rsidR="007F128F" w:rsidRPr="007F128F" w:rsidRDefault="007F128F" w:rsidP="007F128F">
            <w:pPr>
              <w:shd w:val="clear" w:color="auto" w:fill="FFFFFF"/>
              <w:tabs>
                <w:tab w:val="left" w:pos="612"/>
              </w:tabs>
              <w:spacing w:before="120" w:after="120"/>
              <w:ind w:right="-426"/>
              <w:jc w:val="center"/>
              <w:rPr>
                <w:iCs/>
                <w:noProof w:val="0"/>
                <w:lang w:eastAsia="ru-RU"/>
              </w:rPr>
            </w:pPr>
            <w:r w:rsidRPr="007F128F">
              <w:rPr>
                <w:iCs/>
                <w:noProof w:val="0"/>
                <w:lang w:eastAsia="ru-RU"/>
              </w:rPr>
              <w:t>-</w:t>
            </w:r>
          </w:p>
        </w:tc>
        <w:tc>
          <w:tcPr>
            <w:tcW w:w="1752" w:type="dxa"/>
            <w:shd w:val="clear" w:color="auto" w:fill="auto"/>
          </w:tcPr>
          <w:p w14:paraId="5212EF1D" w14:textId="77777777" w:rsidR="007F128F" w:rsidRPr="007F128F" w:rsidRDefault="007F128F" w:rsidP="007F128F">
            <w:pPr>
              <w:shd w:val="clear" w:color="auto" w:fill="FFFFFF"/>
              <w:tabs>
                <w:tab w:val="left" w:pos="612"/>
              </w:tabs>
              <w:spacing w:before="120" w:after="120"/>
              <w:ind w:right="-426"/>
              <w:jc w:val="center"/>
              <w:rPr>
                <w:iCs/>
                <w:noProof w:val="0"/>
                <w:lang w:eastAsia="ru-RU"/>
              </w:rPr>
            </w:pPr>
            <w:r w:rsidRPr="007F128F">
              <w:rPr>
                <w:iCs/>
                <w:noProof w:val="0"/>
                <w:lang w:eastAsia="ru-RU"/>
              </w:rPr>
              <w:t>-</w:t>
            </w:r>
          </w:p>
        </w:tc>
      </w:tr>
    </w:tbl>
    <w:p w14:paraId="38DAD3C6"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Termenul limită de depunere/deschidere a ofertelor:</w:t>
      </w:r>
    </w:p>
    <w:p w14:paraId="3DFB2547" w14:textId="77777777" w:rsidR="007F128F" w:rsidRPr="007F128F" w:rsidRDefault="007F128F" w:rsidP="007F128F">
      <w:pPr>
        <w:numPr>
          <w:ilvl w:val="0"/>
          <w:numId w:val="25"/>
        </w:numPr>
        <w:shd w:val="clear" w:color="auto" w:fill="FFFFFF"/>
        <w:tabs>
          <w:tab w:val="right" w:pos="426"/>
        </w:tabs>
        <w:spacing w:before="120"/>
        <w:ind w:right="-426"/>
        <w:rPr>
          <w:b/>
          <w:noProof w:val="0"/>
          <w:lang w:eastAsia="ru-RU"/>
        </w:rPr>
      </w:pPr>
      <w:r w:rsidRPr="007F128F">
        <w:rPr>
          <w:b/>
          <w:noProof w:val="0"/>
          <w:lang w:eastAsia="ru-RU"/>
        </w:rPr>
        <w:t xml:space="preserve">conform SIA RSAP /până la: </w:t>
      </w:r>
      <w:r w:rsidRPr="007F128F">
        <w:rPr>
          <w:b/>
          <w:i/>
          <w:noProof w:val="0"/>
          <w:lang w:eastAsia="ru-RU"/>
        </w:rPr>
        <w:t>[ora exactă]</w:t>
      </w:r>
      <w:r w:rsidRPr="007F128F">
        <w:rPr>
          <w:b/>
          <w:noProof w:val="0"/>
          <w:lang w:eastAsia="ru-RU"/>
        </w:rPr>
        <w:t>__</w:t>
      </w:r>
      <w:r w:rsidRPr="007F128F">
        <w:rPr>
          <w:b/>
          <w:i/>
          <w:noProof w:val="0"/>
          <w:u w:val="single"/>
          <w:lang w:eastAsia="ru-RU"/>
        </w:rPr>
        <w:t>CONFORM DATELOR  M-TENDER</w:t>
      </w:r>
      <w:r w:rsidRPr="007F128F">
        <w:rPr>
          <w:b/>
          <w:noProof w:val="0"/>
          <w:lang w:eastAsia="ru-RU"/>
        </w:rPr>
        <w:t xml:space="preserve"> __</w:t>
      </w:r>
    </w:p>
    <w:p w14:paraId="66D1E02B" w14:textId="77777777" w:rsidR="007F128F" w:rsidRPr="007F128F" w:rsidRDefault="007F128F" w:rsidP="007F128F">
      <w:pPr>
        <w:numPr>
          <w:ilvl w:val="0"/>
          <w:numId w:val="25"/>
        </w:numPr>
        <w:shd w:val="clear" w:color="auto" w:fill="FFFFFF"/>
        <w:tabs>
          <w:tab w:val="right" w:pos="426"/>
        </w:tabs>
        <w:spacing w:before="120"/>
        <w:ind w:right="-426"/>
        <w:rPr>
          <w:b/>
          <w:noProof w:val="0"/>
          <w:lang w:eastAsia="ru-RU"/>
        </w:rPr>
      </w:pPr>
      <w:r w:rsidRPr="007F128F">
        <w:rPr>
          <w:b/>
          <w:noProof w:val="0"/>
          <w:lang w:eastAsia="ru-RU"/>
        </w:rPr>
        <w:t xml:space="preserve">pe: </w:t>
      </w:r>
      <w:r w:rsidRPr="007F128F">
        <w:rPr>
          <w:b/>
          <w:i/>
          <w:noProof w:val="0"/>
          <w:lang w:eastAsia="ru-RU"/>
        </w:rPr>
        <w:t>[data]</w:t>
      </w:r>
      <w:r w:rsidRPr="007F128F">
        <w:rPr>
          <w:b/>
          <w:noProof w:val="0"/>
          <w:lang w:eastAsia="ru-RU"/>
        </w:rPr>
        <w:t>_____________________________</w:t>
      </w:r>
      <w:r w:rsidRPr="007F128F">
        <w:rPr>
          <w:b/>
          <w:i/>
          <w:noProof w:val="0"/>
          <w:u w:val="single"/>
          <w:lang w:eastAsia="ru-RU"/>
        </w:rPr>
        <w:t>CONFORM DATELOR  M-TENDER</w:t>
      </w:r>
      <w:r w:rsidRPr="007F128F">
        <w:rPr>
          <w:b/>
          <w:noProof w:val="0"/>
          <w:lang w:eastAsia="ru-RU"/>
        </w:rPr>
        <w:t xml:space="preserve"> __</w:t>
      </w:r>
    </w:p>
    <w:p w14:paraId="1C91C77C"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 xml:space="preserve">Adresa la care trebuie transmise ofertele sau cererile de participare: </w:t>
      </w:r>
    </w:p>
    <w:p w14:paraId="1F9EAF2C" w14:textId="77777777" w:rsidR="007F128F" w:rsidRPr="007F128F" w:rsidRDefault="007F128F" w:rsidP="007F128F">
      <w:pPr>
        <w:shd w:val="clear" w:color="auto" w:fill="FFFFFF"/>
        <w:tabs>
          <w:tab w:val="right" w:pos="426"/>
        </w:tabs>
        <w:spacing w:before="120"/>
        <w:ind w:left="450" w:right="-426"/>
        <w:rPr>
          <w:b/>
          <w:noProof w:val="0"/>
          <w:lang w:eastAsia="ru-RU"/>
        </w:rPr>
      </w:pPr>
      <w:r w:rsidRPr="007F128F">
        <w:rPr>
          <w:b/>
          <w:i/>
          <w:noProof w:val="0"/>
          <w:lang w:eastAsia="ru-RU"/>
        </w:rPr>
        <w:t>Ofertele sau cererile de participare vor fi depuse electronic prin intermediul SIA RSAP</w:t>
      </w:r>
    </w:p>
    <w:p w14:paraId="25B2FDA2"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Termenul de valabilitate a ofertelor: __</w:t>
      </w:r>
      <w:r w:rsidRPr="007F128F">
        <w:rPr>
          <w:b/>
          <w:noProof w:val="0"/>
          <w:u w:val="single"/>
          <w:lang w:val="en-US" w:eastAsia="ru-RU"/>
        </w:rPr>
        <w:t>30 zile</w:t>
      </w:r>
      <w:r w:rsidRPr="007F128F">
        <w:rPr>
          <w:b/>
          <w:noProof w:val="0"/>
          <w:lang w:val="en-US" w:eastAsia="ru-RU"/>
        </w:rPr>
        <w:t xml:space="preserve"> ___</w:t>
      </w:r>
      <w:r w:rsidRPr="007F128F">
        <w:rPr>
          <w:b/>
          <w:noProof w:val="0"/>
          <w:lang w:eastAsia="ru-RU"/>
        </w:rPr>
        <w:t>_______________________________</w:t>
      </w:r>
    </w:p>
    <w:p w14:paraId="5EB8F0BD" w14:textId="77777777" w:rsidR="007F128F" w:rsidRPr="007F128F" w:rsidRDefault="007F128F" w:rsidP="007F128F">
      <w:pPr>
        <w:numPr>
          <w:ilvl w:val="0"/>
          <w:numId w:val="23"/>
        </w:numPr>
        <w:tabs>
          <w:tab w:val="right" w:pos="426"/>
        </w:tabs>
        <w:spacing w:before="120"/>
        <w:ind w:left="0" w:right="-426" w:firstLine="0"/>
        <w:rPr>
          <w:b/>
          <w:noProof w:val="0"/>
          <w:lang w:eastAsia="ru-RU"/>
        </w:rPr>
      </w:pPr>
      <w:r w:rsidRPr="007F128F">
        <w:rPr>
          <w:b/>
          <w:noProof w:val="0"/>
          <w:lang w:eastAsia="ru-RU"/>
        </w:rPr>
        <w:t>Locul deschiderii ofertelor: _________________</w:t>
      </w:r>
      <w:r w:rsidRPr="007F128F">
        <w:rPr>
          <w:b/>
          <w:i/>
          <w:noProof w:val="0"/>
          <w:u w:val="single"/>
          <w:lang w:eastAsia="ru-RU"/>
        </w:rPr>
        <w:t xml:space="preserve"> CONFORM DATELOR  M-TENDER</w:t>
      </w:r>
      <w:r w:rsidRPr="007F128F">
        <w:rPr>
          <w:b/>
          <w:noProof w:val="0"/>
          <w:lang w:eastAsia="ru-RU"/>
        </w:rPr>
        <w:t xml:space="preserve"> __</w:t>
      </w:r>
    </w:p>
    <w:p w14:paraId="77F86809" w14:textId="77777777" w:rsidR="007F128F" w:rsidRPr="007F128F" w:rsidRDefault="007F128F" w:rsidP="007F128F">
      <w:pPr>
        <w:shd w:val="clear" w:color="auto" w:fill="FFFFFF"/>
        <w:tabs>
          <w:tab w:val="right" w:pos="426"/>
        </w:tabs>
        <w:ind w:left="3240" w:right="-426"/>
        <w:contextualSpacing/>
        <w:jc w:val="center"/>
        <w:rPr>
          <w:noProof w:val="0"/>
          <w:sz w:val="20"/>
          <w:lang w:eastAsia="ru-RU"/>
        </w:rPr>
      </w:pPr>
      <w:r w:rsidRPr="007F128F">
        <w:rPr>
          <w:noProof w:val="0"/>
          <w:sz w:val="20"/>
          <w:lang w:eastAsia="ru-RU"/>
        </w:rPr>
        <w:t>(SIA RSAP sau adresa deschiderii)</w:t>
      </w:r>
    </w:p>
    <w:p w14:paraId="0FBC1842" w14:textId="77777777" w:rsidR="007F128F" w:rsidRPr="007F128F" w:rsidRDefault="007F128F" w:rsidP="007F128F">
      <w:pPr>
        <w:shd w:val="clear" w:color="auto" w:fill="FFFFFF"/>
        <w:tabs>
          <w:tab w:val="left" w:pos="360"/>
          <w:tab w:val="left" w:pos="1800"/>
          <w:tab w:val="left" w:pos="3240"/>
        </w:tabs>
        <w:spacing w:after="120"/>
        <w:ind w:left="360" w:right="-426"/>
        <w:rPr>
          <w:b/>
          <w:i/>
          <w:noProof w:val="0"/>
          <w:lang w:eastAsia="ru-RU"/>
        </w:rPr>
      </w:pPr>
      <w:r w:rsidRPr="007F128F">
        <w:rPr>
          <w:b/>
          <w:i/>
          <w:noProof w:val="0"/>
          <w:lang w:eastAsia="ru-RU"/>
        </w:rPr>
        <w:t xml:space="preserve">Ofertele întârziate vor fi respinse. </w:t>
      </w:r>
    </w:p>
    <w:p w14:paraId="3DFB6089" w14:textId="77777777" w:rsidR="007F128F" w:rsidRPr="007F128F" w:rsidRDefault="007F128F" w:rsidP="007F128F">
      <w:pPr>
        <w:numPr>
          <w:ilvl w:val="0"/>
          <w:numId w:val="23"/>
        </w:numPr>
        <w:shd w:val="clear" w:color="auto" w:fill="FFFFFF"/>
        <w:tabs>
          <w:tab w:val="right" w:pos="426"/>
        </w:tabs>
        <w:spacing w:before="120"/>
        <w:ind w:left="450" w:right="-426" w:hanging="450"/>
        <w:rPr>
          <w:b/>
          <w:noProof w:val="0"/>
          <w:lang w:eastAsia="ru-RU"/>
        </w:rPr>
      </w:pPr>
      <w:r w:rsidRPr="007F128F">
        <w:rPr>
          <w:b/>
          <w:noProof w:val="0"/>
          <w:lang w:eastAsia="ru-RU"/>
        </w:rPr>
        <w:t xml:space="preserve">Persoanele autorizate să asiste la deschiderea ofertelor: </w:t>
      </w:r>
      <w:r w:rsidRPr="007F128F">
        <w:rPr>
          <w:b/>
          <w:noProof w:val="0"/>
          <w:lang w:eastAsia="ru-RU"/>
        </w:rPr>
        <w:br/>
      </w:r>
      <w:r w:rsidRPr="007F128F">
        <w:rPr>
          <w:b/>
          <w:i/>
          <w:noProof w:val="0"/>
          <w:lang w:eastAsia="ru-RU"/>
        </w:rPr>
        <w:t>Ofertanții sau reprezentanții acestora au dreptul să participe la deschiderea ofertelor, cu excepția cazului când ofertele au fost depuse prin SIA RSAP</w:t>
      </w:r>
      <w:r w:rsidRPr="007F128F">
        <w:rPr>
          <w:b/>
          <w:noProof w:val="0"/>
          <w:lang w:eastAsia="ru-RU"/>
        </w:rPr>
        <w:t>.</w:t>
      </w:r>
    </w:p>
    <w:p w14:paraId="6FB34953" w14:textId="77777777" w:rsidR="007F128F" w:rsidRPr="007F128F" w:rsidRDefault="007F128F" w:rsidP="007F128F">
      <w:pPr>
        <w:numPr>
          <w:ilvl w:val="0"/>
          <w:numId w:val="23"/>
        </w:numPr>
        <w:shd w:val="clear" w:color="auto" w:fill="FFFFFF"/>
        <w:tabs>
          <w:tab w:val="right" w:pos="426"/>
        </w:tabs>
        <w:spacing w:before="120"/>
        <w:ind w:left="450" w:right="-426" w:hanging="450"/>
        <w:rPr>
          <w:b/>
          <w:noProof w:val="0"/>
          <w:lang w:eastAsia="ru-RU"/>
        </w:rPr>
      </w:pPr>
      <w:r w:rsidRPr="007F128F">
        <w:rPr>
          <w:b/>
          <w:noProof w:val="0"/>
          <w:lang w:eastAsia="ru-RU"/>
        </w:rPr>
        <w:t xml:space="preserve">Limba sau limbile în care trebuie redactate ofertele sau cererile de participare: _____    </w:t>
      </w:r>
      <w:r w:rsidRPr="007F128F">
        <w:rPr>
          <w:b/>
          <w:noProof w:val="0"/>
          <w:u w:val="single"/>
          <w:lang w:val="en-US" w:eastAsia="ru-RU"/>
        </w:rPr>
        <w:t xml:space="preserve"> Română</w:t>
      </w:r>
      <w:r w:rsidRPr="007F128F">
        <w:rPr>
          <w:b/>
          <w:noProof w:val="0"/>
          <w:lang w:val="en-US" w:eastAsia="ru-RU"/>
        </w:rPr>
        <w:t xml:space="preserve"> </w:t>
      </w:r>
      <w:r w:rsidRPr="007F128F">
        <w:rPr>
          <w:b/>
          <w:noProof w:val="0"/>
          <w:lang w:eastAsia="ru-RU"/>
        </w:rPr>
        <w:t>_________________________________________________________</w:t>
      </w:r>
    </w:p>
    <w:p w14:paraId="4C10E206"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Respectivul contract se referă la un proiect și/sau program finanțat din fonduri ale Uniunii Europene: ____________________ NU ___________________________________</w:t>
      </w:r>
    </w:p>
    <w:p w14:paraId="3EBBD72C" w14:textId="77777777" w:rsidR="007F128F" w:rsidRPr="007F128F" w:rsidRDefault="007F128F" w:rsidP="007F128F">
      <w:pPr>
        <w:shd w:val="clear" w:color="auto" w:fill="FFFFFF"/>
        <w:tabs>
          <w:tab w:val="right" w:pos="426"/>
        </w:tabs>
        <w:ind w:left="1980" w:right="-426"/>
        <w:contextualSpacing/>
        <w:jc w:val="center"/>
        <w:rPr>
          <w:noProof w:val="0"/>
          <w:sz w:val="20"/>
          <w:lang w:eastAsia="ru-RU"/>
        </w:rPr>
      </w:pPr>
      <w:r w:rsidRPr="007F128F">
        <w:rPr>
          <w:noProof w:val="0"/>
          <w:sz w:val="20"/>
          <w:lang w:eastAsia="ru-RU"/>
        </w:rPr>
        <w:t>(se specifică denumireaproiectului și/sau programului)</w:t>
      </w:r>
    </w:p>
    <w:p w14:paraId="473A8867"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lastRenderedPageBreak/>
        <w:t xml:space="preserve">Denumirea și adresa organismului competent de soluționare a contestațiilor: </w:t>
      </w:r>
    </w:p>
    <w:p w14:paraId="2B8FB3F5" w14:textId="77777777" w:rsidR="007F128F" w:rsidRPr="007F128F" w:rsidRDefault="007F128F" w:rsidP="007F128F">
      <w:pPr>
        <w:shd w:val="clear" w:color="auto" w:fill="FFFFFF"/>
        <w:tabs>
          <w:tab w:val="right" w:pos="426"/>
        </w:tabs>
        <w:ind w:left="450" w:right="-426"/>
        <w:rPr>
          <w:b/>
          <w:i/>
          <w:noProof w:val="0"/>
          <w:lang w:eastAsia="ru-RU"/>
        </w:rPr>
      </w:pPr>
      <w:r w:rsidRPr="007F128F">
        <w:rPr>
          <w:b/>
          <w:i/>
          <w:noProof w:val="0"/>
          <w:lang w:eastAsia="ru-RU"/>
        </w:rPr>
        <w:t>Agenția Națională pentru Soluționarea Contestațiilor</w:t>
      </w:r>
    </w:p>
    <w:p w14:paraId="42F77DFE" w14:textId="77777777" w:rsidR="007F128F" w:rsidRPr="007F128F" w:rsidRDefault="007F128F" w:rsidP="007F128F">
      <w:pPr>
        <w:shd w:val="clear" w:color="auto" w:fill="FFFFFF"/>
        <w:tabs>
          <w:tab w:val="right" w:pos="426"/>
        </w:tabs>
        <w:ind w:left="450" w:right="-426"/>
        <w:rPr>
          <w:b/>
          <w:i/>
          <w:noProof w:val="0"/>
          <w:lang w:eastAsia="ru-RU"/>
        </w:rPr>
      </w:pPr>
      <w:r w:rsidRPr="007F128F">
        <w:rPr>
          <w:b/>
          <w:i/>
          <w:noProof w:val="0"/>
          <w:lang w:eastAsia="ru-RU"/>
        </w:rPr>
        <w:t>Adresa: mun. Chișinău, bd. Ștefan cel Mare și Sfânt nr. 124 (et.4), MD 2001;</w:t>
      </w:r>
    </w:p>
    <w:p w14:paraId="2BA957C2" w14:textId="77777777" w:rsidR="007F128F" w:rsidRPr="007F128F" w:rsidRDefault="007F128F" w:rsidP="007F128F">
      <w:pPr>
        <w:shd w:val="clear" w:color="auto" w:fill="FFFFFF"/>
        <w:tabs>
          <w:tab w:val="right" w:pos="426"/>
        </w:tabs>
        <w:ind w:left="450" w:right="-426"/>
        <w:rPr>
          <w:b/>
          <w:i/>
          <w:noProof w:val="0"/>
          <w:lang w:eastAsia="ru-RU"/>
        </w:rPr>
      </w:pPr>
      <w:r w:rsidRPr="007F128F">
        <w:rPr>
          <w:b/>
          <w:i/>
          <w:noProof w:val="0"/>
          <w:lang w:eastAsia="ru-RU"/>
        </w:rPr>
        <w:t>Tel/Fax/email: 022-820 652, 022 820-651, contestatii@ansc.md</w:t>
      </w:r>
    </w:p>
    <w:p w14:paraId="1A988931"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Data (datele) și referința (referințele) publicărilor anterioare în Jurnalul Oficial al Uniunii Europene privind contractul (contractele) la care se referă anunțul respectiv (dacă este cazul):__ - - - ______________________________________________________</w:t>
      </w:r>
    </w:p>
    <w:p w14:paraId="68D3DCDD"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În cazul achizițiilor periodice, calendarul estimat pentru publicarea anunțurilor viitoare</w:t>
      </w:r>
      <w:r w:rsidRPr="007F128F">
        <w:rPr>
          <w:b/>
          <w:noProof w:val="0"/>
          <w:shd w:val="clear" w:color="auto" w:fill="FFFFFF"/>
          <w:lang w:eastAsia="ru-RU"/>
        </w:rPr>
        <w:t>:__ - - - ______________________________________________________________</w:t>
      </w:r>
    </w:p>
    <w:p w14:paraId="22CCEFBD" w14:textId="77777777"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Data publicării anunțului de intenție sau, după caz, precizarea că nu a fost publicat un astfel de </w:t>
      </w:r>
      <w:r w:rsidRPr="007F128F">
        <w:rPr>
          <w:b/>
          <w:noProof w:val="0"/>
          <w:shd w:val="clear" w:color="auto" w:fill="FFFFFF"/>
          <w:lang w:eastAsia="ru-RU"/>
        </w:rPr>
        <w:t xml:space="preserve">anunţ:__ </w:t>
      </w:r>
      <w:r w:rsidRPr="007F128F">
        <w:rPr>
          <w:b/>
          <w:noProof w:val="0"/>
          <w:highlight w:val="yellow"/>
          <w:shd w:val="clear" w:color="auto" w:fill="FFFFFF"/>
          <w:lang w:eastAsia="ru-RU"/>
        </w:rPr>
        <w:t>01.07.2024</w:t>
      </w:r>
      <w:r w:rsidRPr="007F128F">
        <w:rPr>
          <w:b/>
          <w:noProof w:val="0"/>
          <w:shd w:val="clear" w:color="auto" w:fill="FFFFFF"/>
          <w:lang w:eastAsia="ru-RU"/>
        </w:rPr>
        <w:t xml:space="preserve"> _________________________________________________</w:t>
      </w:r>
    </w:p>
    <w:p w14:paraId="2B15FD41"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Data transmiterii spre publicare a anunțului de participar</w:t>
      </w:r>
      <w:r w:rsidRPr="007F128F">
        <w:rPr>
          <w:b/>
          <w:noProof w:val="0"/>
          <w:shd w:val="clear" w:color="auto" w:fill="FFFFFF"/>
          <w:lang w:eastAsia="ru-RU"/>
        </w:rPr>
        <w:t xml:space="preserve">e:__ </w:t>
      </w:r>
      <w:r w:rsidRPr="007F128F">
        <w:rPr>
          <w:b/>
          <w:noProof w:val="0"/>
          <w:highlight w:val="yellow"/>
          <w:shd w:val="clear" w:color="auto" w:fill="FFFFFF"/>
          <w:lang w:eastAsia="ru-RU"/>
        </w:rPr>
        <w:t xml:space="preserve">01.07.2024 </w:t>
      </w:r>
      <w:r w:rsidRPr="007F128F">
        <w:rPr>
          <w:b/>
          <w:noProof w:val="0"/>
          <w:shd w:val="clear" w:color="auto" w:fill="FFFFFF"/>
          <w:lang w:eastAsia="ru-RU"/>
        </w:rPr>
        <w:t>____________</w:t>
      </w:r>
    </w:p>
    <w:p w14:paraId="05A1670E" w14:textId="77777777" w:rsidR="007F128F" w:rsidRPr="007F128F"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7F128F" w:rsidRPr="007F128F" w14:paraId="103D2922" w14:textId="77777777" w:rsidTr="00E01055">
        <w:tc>
          <w:tcPr>
            <w:tcW w:w="5274" w:type="dxa"/>
            <w:shd w:val="clear" w:color="auto" w:fill="FFFFFF" w:themeFill="background1"/>
          </w:tcPr>
          <w:p w14:paraId="1BFB3FA8" w14:textId="77777777" w:rsidR="007F128F" w:rsidRPr="007F128F" w:rsidRDefault="007F128F" w:rsidP="007F128F">
            <w:pPr>
              <w:shd w:val="clear" w:color="auto" w:fill="FFFFFF"/>
              <w:tabs>
                <w:tab w:val="right" w:pos="426"/>
              </w:tabs>
              <w:ind w:right="-426"/>
              <w:rPr>
                <w:b/>
                <w:noProof w:val="0"/>
                <w:lang w:eastAsia="ru-RU"/>
              </w:rPr>
            </w:pPr>
            <w:r w:rsidRPr="007F128F">
              <w:rPr>
                <w:b/>
                <w:noProof w:val="0"/>
                <w:lang w:eastAsia="ru-RU"/>
              </w:rPr>
              <w:t>Denumirea instrumentului electronic</w:t>
            </w:r>
          </w:p>
        </w:tc>
        <w:tc>
          <w:tcPr>
            <w:tcW w:w="3767" w:type="dxa"/>
            <w:shd w:val="clear" w:color="auto" w:fill="FFFFFF" w:themeFill="background1"/>
          </w:tcPr>
          <w:p w14:paraId="10C5D305" w14:textId="77777777" w:rsidR="007F128F" w:rsidRPr="007F128F" w:rsidRDefault="007F128F" w:rsidP="007F128F">
            <w:pPr>
              <w:shd w:val="clear" w:color="auto" w:fill="FFFFFF"/>
              <w:tabs>
                <w:tab w:val="right" w:pos="426"/>
              </w:tabs>
              <w:ind w:right="-426"/>
              <w:rPr>
                <w:b/>
                <w:noProof w:val="0"/>
                <w:lang w:eastAsia="ru-RU"/>
              </w:rPr>
            </w:pPr>
            <w:r w:rsidRPr="007F128F">
              <w:rPr>
                <w:b/>
                <w:noProof w:val="0"/>
                <w:lang w:eastAsia="ru-RU"/>
              </w:rPr>
              <w:t>Se va utiliza/accepta sau nu</w:t>
            </w:r>
          </w:p>
        </w:tc>
      </w:tr>
      <w:tr w:rsidR="007F128F" w:rsidRPr="007F128F" w14:paraId="20C05F37" w14:textId="77777777" w:rsidTr="00E01055">
        <w:tc>
          <w:tcPr>
            <w:tcW w:w="5274" w:type="dxa"/>
            <w:shd w:val="clear" w:color="auto" w:fill="FFFFFF" w:themeFill="background1"/>
          </w:tcPr>
          <w:p w14:paraId="155FA750" w14:textId="77777777" w:rsidR="007F128F" w:rsidRPr="007F128F" w:rsidRDefault="007F128F" w:rsidP="007F128F">
            <w:pPr>
              <w:shd w:val="clear" w:color="auto" w:fill="FFFFFF"/>
              <w:tabs>
                <w:tab w:val="right" w:pos="426"/>
              </w:tabs>
              <w:ind w:right="-426"/>
              <w:rPr>
                <w:noProof w:val="0"/>
                <w:lang w:eastAsia="ru-RU"/>
              </w:rPr>
            </w:pPr>
            <w:r w:rsidRPr="007F128F">
              <w:rPr>
                <w:noProof w:val="0"/>
                <w:lang w:eastAsia="ru-RU"/>
              </w:rPr>
              <w:t>depunerea electronică a ofertelor sau a cererilor de participare</w:t>
            </w:r>
          </w:p>
        </w:tc>
        <w:tc>
          <w:tcPr>
            <w:tcW w:w="3767" w:type="dxa"/>
            <w:shd w:val="clear" w:color="auto" w:fill="FFFFFF" w:themeFill="background1"/>
          </w:tcPr>
          <w:p w14:paraId="11A2771D" w14:textId="77777777" w:rsidR="007F128F" w:rsidRPr="007F128F" w:rsidRDefault="007F128F" w:rsidP="007F128F">
            <w:pPr>
              <w:shd w:val="clear" w:color="auto" w:fill="FFFFFF"/>
              <w:tabs>
                <w:tab w:val="right" w:pos="426"/>
              </w:tabs>
              <w:ind w:right="-426"/>
              <w:jc w:val="center"/>
              <w:rPr>
                <w:noProof w:val="0"/>
                <w:lang w:eastAsia="ru-RU"/>
              </w:rPr>
            </w:pPr>
            <w:r w:rsidRPr="007F128F">
              <w:t>Da</w:t>
            </w:r>
          </w:p>
        </w:tc>
      </w:tr>
      <w:tr w:rsidR="007F128F" w:rsidRPr="007F128F" w14:paraId="062B2828" w14:textId="77777777" w:rsidTr="00E01055">
        <w:tc>
          <w:tcPr>
            <w:tcW w:w="5274" w:type="dxa"/>
            <w:shd w:val="clear" w:color="auto" w:fill="FFFFFF" w:themeFill="background1"/>
          </w:tcPr>
          <w:p w14:paraId="0F1185FE" w14:textId="77777777" w:rsidR="007F128F" w:rsidRPr="007F128F" w:rsidRDefault="007F128F" w:rsidP="007F128F">
            <w:pPr>
              <w:shd w:val="clear" w:color="auto" w:fill="FFFFFF"/>
              <w:tabs>
                <w:tab w:val="right" w:pos="426"/>
              </w:tabs>
              <w:ind w:right="-426"/>
              <w:rPr>
                <w:noProof w:val="0"/>
                <w:lang w:eastAsia="ru-RU"/>
              </w:rPr>
            </w:pPr>
            <w:r w:rsidRPr="007F128F">
              <w:rPr>
                <w:noProof w:val="0"/>
                <w:lang w:eastAsia="ru-RU"/>
              </w:rPr>
              <w:t>sistemul de comenzi electronice</w:t>
            </w:r>
          </w:p>
        </w:tc>
        <w:tc>
          <w:tcPr>
            <w:tcW w:w="3767" w:type="dxa"/>
            <w:shd w:val="clear" w:color="auto" w:fill="FFFFFF" w:themeFill="background1"/>
          </w:tcPr>
          <w:p w14:paraId="2E4E1FEA" w14:textId="77777777" w:rsidR="007F128F" w:rsidRPr="007F128F" w:rsidRDefault="007F128F" w:rsidP="007F128F">
            <w:pPr>
              <w:shd w:val="clear" w:color="auto" w:fill="FFFFFF"/>
              <w:tabs>
                <w:tab w:val="right" w:pos="426"/>
              </w:tabs>
              <w:ind w:right="-426"/>
              <w:jc w:val="center"/>
              <w:rPr>
                <w:noProof w:val="0"/>
                <w:lang w:eastAsia="ru-RU"/>
              </w:rPr>
            </w:pPr>
            <w:r w:rsidRPr="007F128F">
              <w:t>-</w:t>
            </w:r>
          </w:p>
        </w:tc>
      </w:tr>
      <w:tr w:rsidR="007F128F" w:rsidRPr="007F128F" w14:paraId="2C09D96E" w14:textId="77777777" w:rsidTr="00E01055">
        <w:tc>
          <w:tcPr>
            <w:tcW w:w="5274" w:type="dxa"/>
            <w:shd w:val="clear" w:color="auto" w:fill="FFFFFF" w:themeFill="background1"/>
          </w:tcPr>
          <w:p w14:paraId="40B03955" w14:textId="77777777" w:rsidR="007F128F" w:rsidRPr="007F128F" w:rsidRDefault="007F128F" w:rsidP="007F128F">
            <w:pPr>
              <w:shd w:val="clear" w:color="auto" w:fill="FFFFFF"/>
              <w:tabs>
                <w:tab w:val="right" w:pos="426"/>
              </w:tabs>
              <w:ind w:right="-426"/>
              <w:rPr>
                <w:noProof w:val="0"/>
                <w:lang w:eastAsia="ru-RU"/>
              </w:rPr>
            </w:pPr>
            <w:r w:rsidRPr="007F128F">
              <w:rPr>
                <w:noProof w:val="0"/>
                <w:lang w:eastAsia="ru-RU"/>
              </w:rPr>
              <w:t>facturarea electronică</w:t>
            </w:r>
          </w:p>
        </w:tc>
        <w:tc>
          <w:tcPr>
            <w:tcW w:w="3767" w:type="dxa"/>
            <w:shd w:val="clear" w:color="auto" w:fill="FFFFFF" w:themeFill="background1"/>
          </w:tcPr>
          <w:p w14:paraId="43945190" w14:textId="77777777" w:rsidR="007F128F" w:rsidRPr="007F128F" w:rsidRDefault="007F128F" w:rsidP="007F128F">
            <w:pPr>
              <w:shd w:val="clear" w:color="auto" w:fill="FFFFFF"/>
              <w:tabs>
                <w:tab w:val="right" w:pos="426"/>
              </w:tabs>
              <w:ind w:right="-426"/>
              <w:jc w:val="center"/>
              <w:rPr>
                <w:noProof w:val="0"/>
                <w:lang w:eastAsia="ru-RU"/>
              </w:rPr>
            </w:pPr>
            <w:r w:rsidRPr="007F128F">
              <w:t>Da</w:t>
            </w:r>
          </w:p>
        </w:tc>
      </w:tr>
      <w:tr w:rsidR="007F128F" w:rsidRPr="007F128F" w14:paraId="0EDEC6B4" w14:textId="77777777" w:rsidTr="00E01055">
        <w:trPr>
          <w:trHeight w:val="77"/>
        </w:trPr>
        <w:tc>
          <w:tcPr>
            <w:tcW w:w="5274" w:type="dxa"/>
            <w:shd w:val="clear" w:color="auto" w:fill="FFFFFF" w:themeFill="background1"/>
          </w:tcPr>
          <w:p w14:paraId="10E71BD1" w14:textId="77777777" w:rsidR="007F128F" w:rsidRPr="007F128F" w:rsidRDefault="007F128F" w:rsidP="007F128F">
            <w:pPr>
              <w:shd w:val="clear" w:color="auto" w:fill="FFFFFF"/>
              <w:tabs>
                <w:tab w:val="right" w:pos="426"/>
              </w:tabs>
              <w:ind w:right="-426"/>
              <w:rPr>
                <w:noProof w:val="0"/>
                <w:lang w:eastAsia="ru-RU"/>
              </w:rPr>
            </w:pPr>
            <w:r w:rsidRPr="007F128F">
              <w:rPr>
                <w:noProof w:val="0"/>
                <w:lang w:eastAsia="ru-RU"/>
              </w:rPr>
              <w:t>plățile electronice</w:t>
            </w:r>
          </w:p>
        </w:tc>
        <w:tc>
          <w:tcPr>
            <w:tcW w:w="3767" w:type="dxa"/>
            <w:shd w:val="clear" w:color="auto" w:fill="FFFFFF" w:themeFill="background1"/>
          </w:tcPr>
          <w:p w14:paraId="0D22E603" w14:textId="77777777" w:rsidR="007F128F" w:rsidRPr="007F128F" w:rsidRDefault="007F128F" w:rsidP="007F128F">
            <w:pPr>
              <w:shd w:val="clear" w:color="auto" w:fill="FFFFFF"/>
              <w:tabs>
                <w:tab w:val="right" w:pos="426"/>
              </w:tabs>
              <w:ind w:right="-426"/>
              <w:jc w:val="center"/>
              <w:rPr>
                <w:noProof w:val="0"/>
                <w:lang w:eastAsia="ru-RU"/>
              </w:rPr>
            </w:pPr>
            <w:r w:rsidRPr="007F128F">
              <w:t>Da</w:t>
            </w:r>
          </w:p>
        </w:tc>
      </w:tr>
    </w:tbl>
    <w:p w14:paraId="1379910E" w14:textId="27260771" w:rsidR="007F128F" w:rsidRPr="007F128F" w:rsidRDefault="007F128F" w:rsidP="007F128F">
      <w:pPr>
        <w:numPr>
          <w:ilvl w:val="0"/>
          <w:numId w:val="23"/>
        </w:numPr>
        <w:shd w:val="clear" w:color="auto" w:fill="FFFFFF"/>
        <w:tabs>
          <w:tab w:val="right" w:pos="426"/>
        </w:tabs>
        <w:spacing w:before="120"/>
        <w:ind w:left="360" w:right="-426"/>
        <w:rPr>
          <w:b/>
          <w:noProof w:val="0"/>
          <w:lang w:eastAsia="ru-RU"/>
        </w:rPr>
      </w:pPr>
      <w:r w:rsidRPr="007F128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F128F">
        <w:rPr>
          <w:b/>
          <w:noProof w:val="0"/>
          <w:shd w:val="clear" w:color="auto" w:fill="FFFFFF"/>
          <w:lang w:eastAsia="ru-RU"/>
        </w:rPr>
        <w:t>_______________________________________ NU _______</w:t>
      </w:r>
    </w:p>
    <w:p w14:paraId="39BE7943" w14:textId="77777777" w:rsidR="007F128F" w:rsidRPr="007F128F" w:rsidRDefault="007F128F" w:rsidP="007F128F">
      <w:pPr>
        <w:shd w:val="clear" w:color="auto" w:fill="FFFFFF"/>
        <w:tabs>
          <w:tab w:val="right" w:pos="426"/>
        </w:tabs>
        <w:ind w:left="3960" w:right="-426"/>
        <w:contextualSpacing/>
        <w:jc w:val="center"/>
        <w:rPr>
          <w:noProof w:val="0"/>
          <w:sz w:val="20"/>
          <w:lang w:eastAsia="ru-RU"/>
        </w:rPr>
      </w:pPr>
      <w:r w:rsidRPr="007F128F">
        <w:rPr>
          <w:noProof w:val="0"/>
          <w:sz w:val="20"/>
          <w:lang w:eastAsia="ru-RU"/>
        </w:rPr>
        <w:t>(se specifică da sau nu)</w:t>
      </w:r>
    </w:p>
    <w:p w14:paraId="6CA68DAD" w14:textId="5B3EDB80" w:rsidR="00847CB1" w:rsidRPr="00847CB1" w:rsidRDefault="007F128F" w:rsidP="007F128F">
      <w:pPr>
        <w:numPr>
          <w:ilvl w:val="0"/>
          <w:numId w:val="23"/>
        </w:numPr>
        <w:shd w:val="clear" w:color="auto" w:fill="FFFFFF"/>
        <w:tabs>
          <w:tab w:val="right" w:pos="426"/>
        </w:tabs>
        <w:spacing w:before="120"/>
        <w:ind w:left="0" w:right="-426" w:firstLine="0"/>
        <w:rPr>
          <w:b/>
          <w:noProof w:val="0"/>
          <w:lang w:eastAsia="ru-RU"/>
        </w:rPr>
      </w:pPr>
      <w:r w:rsidRPr="007F128F">
        <w:rPr>
          <w:b/>
          <w:noProof w:val="0"/>
          <w:lang w:eastAsia="ru-RU"/>
        </w:rPr>
        <w:t xml:space="preserve">Alte informații relevante: </w:t>
      </w:r>
      <w:r w:rsidRPr="007F128F">
        <w:rPr>
          <w:b/>
          <w:noProof w:val="0"/>
          <w:shd w:val="clear" w:color="auto" w:fill="FFFFFF"/>
          <w:lang w:eastAsia="ru-RU"/>
        </w:rPr>
        <w:t>__ - - - ______________________________________________</w:t>
      </w:r>
      <w:r w:rsidR="00847CB1" w:rsidRPr="00847CB1">
        <w:rPr>
          <w:b/>
          <w:noProof w:val="0"/>
          <w:shd w:val="clear" w:color="auto" w:fill="FFFFFF"/>
          <w:lang w:eastAsia="ru-RU"/>
        </w:rPr>
        <w:t>_</w:t>
      </w:r>
    </w:p>
    <w:p w14:paraId="4C9616FD" w14:textId="77777777" w:rsidR="00847CB1" w:rsidRPr="00847CB1" w:rsidRDefault="00847CB1" w:rsidP="00847CB1">
      <w:pPr>
        <w:shd w:val="clear" w:color="auto" w:fill="FFFFFF"/>
        <w:spacing w:before="120" w:after="120"/>
        <w:ind w:right="-426"/>
        <w:rPr>
          <w:b/>
          <w:noProof w:val="0"/>
          <w:lang w:eastAsia="ru-RU"/>
        </w:rPr>
      </w:pPr>
    </w:p>
    <w:p w14:paraId="603365BF" w14:textId="27148E67" w:rsidR="00BE362C" w:rsidRDefault="00847CB1" w:rsidP="00847CB1">
      <w:pPr>
        <w:rPr>
          <w:noProof w:val="0"/>
          <w:sz w:val="20"/>
          <w:szCs w:val="20"/>
          <w:lang w:eastAsia="ru-RU"/>
        </w:rPr>
      </w:pPr>
      <w:r w:rsidRPr="00847CB1">
        <w:rPr>
          <w:b/>
          <w:noProof w:val="0"/>
          <w:lang w:eastAsia="ru-RU"/>
        </w:rPr>
        <w:t xml:space="preserve">Conducătorul grupului de lucru:  </w:t>
      </w:r>
      <w:r w:rsidRPr="00847CB1">
        <w:rPr>
          <w:b/>
          <w:noProof w:val="0"/>
          <w:shd w:val="clear" w:color="auto" w:fill="FFFFFF"/>
          <w:lang w:eastAsia="ru-RU"/>
        </w:rPr>
        <w:t xml:space="preserve">______________________________  </w:t>
      </w:r>
      <w:r w:rsidR="000A79B0" w:rsidRPr="000A79B0">
        <w:rPr>
          <w:b/>
          <w:noProof w:val="0"/>
          <w:shd w:val="clear" w:color="auto" w:fill="FFFFFF"/>
          <w:lang w:val="ro-MO" w:eastAsia="ru-RU"/>
        </w:rPr>
        <w:t>SCRIPNIC Ivan</w:t>
      </w:r>
    </w:p>
    <w:p w14:paraId="01650B4E" w14:textId="77777777" w:rsidR="009816F9" w:rsidRPr="009816F9" w:rsidRDefault="009816F9" w:rsidP="009816F9">
      <w:pPr>
        <w:shd w:val="clear" w:color="auto" w:fill="FFFFFF"/>
        <w:tabs>
          <w:tab w:val="right" w:pos="426"/>
        </w:tabs>
        <w:spacing w:before="120"/>
        <w:ind w:right="-426"/>
        <w:rPr>
          <w:b/>
          <w:noProof w:val="0"/>
          <w:lang w:eastAsia="ru-RU"/>
        </w:rPr>
      </w:pPr>
    </w:p>
    <w:p w14:paraId="0CEB8510" w14:textId="77777777" w:rsidR="00594E2C" w:rsidRDefault="00594E2C" w:rsidP="00502EFF">
      <w:pPr>
        <w:jc w:val="right"/>
        <w:rPr>
          <w:noProof w:val="0"/>
        </w:rPr>
      </w:pPr>
    </w:p>
    <w:p w14:paraId="3BD110FC" w14:textId="77777777" w:rsidR="00177EC2" w:rsidRDefault="00177EC2" w:rsidP="00502EFF">
      <w:pPr>
        <w:jc w:val="right"/>
        <w:rPr>
          <w:noProof w:val="0"/>
        </w:rPr>
      </w:pPr>
    </w:p>
    <w:p w14:paraId="5E857AB9" w14:textId="77777777" w:rsidR="00177EC2" w:rsidRDefault="00177EC2" w:rsidP="00502EFF">
      <w:pPr>
        <w:jc w:val="right"/>
        <w:rPr>
          <w:noProof w:val="0"/>
        </w:rPr>
      </w:pPr>
    </w:p>
    <w:p w14:paraId="41C1E99E" w14:textId="77777777" w:rsidR="00177EC2" w:rsidRDefault="00177EC2" w:rsidP="00502EFF">
      <w:pPr>
        <w:jc w:val="right"/>
        <w:rPr>
          <w:noProof w:val="0"/>
        </w:rPr>
      </w:pPr>
    </w:p>
    <w:p w14:paraId="472C2724" w14:textId="77777777" w:rsidR="00177EC2" w:rsidRDefault="00177EC2" w:rsidP="00502EFF">
      <w:pPr>
        <w:jc w:val="right"/>
        <w:rPr>
          <w:noProof w:val="0"/>
        </w:rPr>
      </w:pPr>
    </w:p>
    <w:p w14:paraId="03E67AA1" w14:textId="77777777" w:rsidR="00177EC2" w:rsidRDefault="00177EC2" w:rsidP="00502EFF">
      <w:pPr>
        <w:jc w:val="right"/>
        <w:rPr>
          <w:noProof w:val="0"/>
        </w:rPr>
      </w:pPr>
    </w:p>
    <w:p w14:paraId="3BFB3134" w14:textId="77777777" w:rsidR="00177EC2" w:rsidRDefault="00177EC2" w:rsidP="00502EFF">
      <w:pPr>
        <w:jc w:val="right"/>
        <w:rPr>
          <w:noProof w:val="0"/>
        </w:rPr>
      </w:pPr>
    </w:p>
    <w:p w14:paraId="2E9B7301" w14:textId="77777777" w:rsidR="00177EC2" w:rsidRDefault="00177EC2" w:rsidP="00502EFF">
      <w:pPr>
        <w:jc w:val="right"/>
        <w:rPr>
          <w:noProof w:val="0"/>
        </w:rPr>
      </w:pPr>
    </w:p>
    <w:p w14:paraId="6D2758E8" w14:textId="77777777" w:rsidR="00594E2C" w:rsidRDefault="00594E2C" w:rsidP="00502EFF">
      <w:pPr>
        <w:jc w:val="right"/>
        <w:rPr>
          <w:noProof w:val="0"/>
        </w:rPr>
      </w:pPr>
    </w:p>
    <w:p w14:paraId="2B7A84D5" w14:textId="77777777" w:rsidR="00594E2C" w:rsidRDefault="00594E2C" w:rsidP="00502EFF">
      <w:pPr>
        <w:jc w:val="right"/>
        <w:rPr>
          <w:noProof w:val="0"/>
        </w:rPr>
      </w:pPr>
    </w:p>
    <w:p w14:paraId="2D572367" w14:textId="77777777" w:rsidR="00594E2C" w:rsidRDefault="00594E2C" w:rsidP="00502EFF">
      <w:pPr>
        <w:jc w:val="right"/>
        <w:rPr>
          <w:noProof w:val="0"/>
        </w:rPr>
      </w:pPr>
    </w:p>
    <w:p w14:paraId="3172014A" w14:textId="77777777" w:rsidR="00594E2C" w:rsidRDefault="00594E2C" w:rsidP="00502EFF">
      <w:pPr>
        <w:jc w:val="right"/>
        <w:rPr>
          <w:noProof w:val="0"/>
        </w:rPr>
      </w:pPr>
    </w:p>
    <w:p w14:paraId="578CD8D1" w14:textId="77777777" w:rsidR="00594E2C" w:rsidRDefault="00594E2C" w:rsidP="00502EFF">
      <w:pPr>
        <w:jc w:val="right"/>
        <w:rPr>
          <w:noProof w:val="0"/>
        </w:rPr>
      </w:pPr>
    </w:p>
    <w:p w14:paraId="2852A071" w14:textId="77777777" w:rsidR="00DB4754" w:rsidRDefault="00DB4754" w:rsidP="00502EFF">
      <w:pPr>
        <w:jc w:val="right"/>
        <w:rPr>
          <w:noProof w:val="0"/>
        </w:rPr>
      </w:pPr>
    </w:p>
    <w:p w14:paraId="04E1C860" w14:textId="77777777" w:rsidR="00DB4754" w:rsidRDefault="00DB4754" w:rsidP="00502EFF">
      <w:pPr>
        <w:jc w:val="right"/>
        <w:rPr>
          <w:noProof w:val="0"/>
        </w:rPr>
      </w:pPr>
    </w:p>
    <w:p w14:paraId="64D0BCA0" w14:textId="77777777" w:rsidR="00DB4754" w:rsidRDefault="00DB4754" w:rsidP="00502EFF">
      <w:pPr>
        <w:jc w:val="right"/>
        <w:rPr>
          <w:noProof w:val="0"/>
        </w:rPr>
      </w:pPr>
    </w:p>
    <w:p w14:paraId="36E13758" w14:textId="77777777" w:rsidR="00DB4754" w:rsidRDefault="00DB4754" w:rsidP="00502EFF">
      <w:pPr>
        <w:jc w:val="right"/>
        <w:rPr>
          <w:noProof w:val="0"/>
        </w:rPr>
      </w:pPr>
    </w:p>
    <w:p w14:paraId="7914F00D" w14:textId="77777777" w:rsidR="00DB4754" w:rsidRDefault="00DB4754" w:rsidP="00502EFF">
      <w:pPr>
        <w:jc w:val="right"/>
        <w:rPr>
          <w:noProof w:val="0"/>
        </w:rPr>
      </w:pPr>
    </w:p>
    <w:p w14:paraId="334A0EB2" w14:textId="77777777" w:rsidR="00DB4754" w:rsidRDefault="00DB4754" w:rsidP="00502EFF">
      <w:pPr>
        <w:jc w:val="right"/>
        <w:rPr>
          <w:noProof w:val="0"/>
        </w:rPr>
      </w:pPr>
    </w:p>
    <w:p w14:paraId="3B2292C3" w14:textId="77777777" w:rsidR="00DB4754" w:rsidRDefault="00DB4754" w:rsidP="00502EFF">
      <w:pPr>
        <w:jc w:val="right"/>
        <w:rPr>
          <w:noProof w:val="0"/>
        </w:rPr>
      </w:pPr>
    </w:p>
    <w:p w14:paraId="38652359" w14:textId="77777777" w:rsidR="00DB4754" w:rsidRDefault="00DB4754" w:rsidP="00502EFF">
      <w:pPr>
        <w:jc w:val="right"/>
        <w:rPr>
          <w:noProof w:val="0"/>
        </w:rPr>
      </w:pPr>
    </w:p>
    <w:p w14:paraId="1B09E560" w14:textId="77777777" w:rsidR="00DB4754" w:rsidRDefault="00DB4754" w:rsidP="00502EFF">
      <w:pPr>
        <w:jc w:val="right"/>
        <w:rPr>
          <w:noProof w:val="0"/>
        </w:rPr>
      </w:pPr>
    </w:p>
    <w:p w14:paraId="65B157C2" w14:textId="77777777" w:rsidR="00DB4754" w:rsidRDefault="00DB4754" w:rsidP="00502EFF">
      <w:pPr>
        <w:jc w:val="right"/>
        <w:rPr>
          <w:noProof w:val="0"/>
        </w:rPr>
      </w:pPr>
    </w:p>
    <w:p w14:paraId="5F809D0B" w14:textId="77777777" w:rsidR="00DB4754" w:rsidRDefault="00DB4754" w:rsidP="00502EFF">
      <w:pPr>
        <w:jc w:val="right"/>
        <w:rPr>
          <w:noProof w:val="0"/>
        </w:rPr>
      </w:pPr>
    </w:p>
    <w:p w14:paraId="7E860AEC" w14:textId="43C0D3DF"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23AB3">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23AB3">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23AB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23AB3">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23AB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23AB3">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23AB3">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23AB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23AB3">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23AB3">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23AB3">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23AB3">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23AB3">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23AB3">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505E8009" w14:textId="77777777" w:rsidR="002A045C" w:rsidRDefault="002A045C" w:rsidP="00502EFF">
      <w:pPr>
        <w:jc w:val="right"/>
        <w:rPr>
          <w:noProof w:val="0"/>
        </w:rPr>
      </w:pPr>
    </w:p>
    <w:p w14:paraId="1D797148" w14:textId="77777777" w:rsidR="001E5296" w:rsidRDefault="001E5296" w:rsidP="00502EFF">
      <w:pPr>
        <w:jc w:val="right"/>
        <w:rPr>
          <w:noProof w:val="0"/>
        </w:rPr>
      </w:pPr>
    </w:p>
    <w:p w14:paraId="626D162A" w14:textId="77777777" w:rsidR="00487DC6" w:rsidRDefault="00487DC6" w:rsidP="00502EFF">
      <w:pPr>
        <w:jc w:val="right"/>
        <w:rPr>
          <w:noProof w:val="0"/>
        </w:rPr>
      </w:pPr>
    </w:p>
    <w:p w14:paraId="0433DA9E" w14:textId="7B60EC8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23AB3">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1B03280F" w:rsidR="009D62FF" w:rsidRPr="00FF430B" w:rsidRDefault="00FD2324" w:rsidP="00FD2324">
            <w:pPr>
              <w:ind w:right="-1"/>
              <w:jc w:val="both"/>
              <w:rPr>
                <w:rFonts w:eastAsia="Cambria"/>
                <w:noProof w:val="0"/>
              </w:rPr>
            </w:pPr>
            <w:r w:rsidRPr="00FD2324">
              <w:rPr>
                <w:rFonts w:eastAsia="Cambria"/>
                <w:noProof w:val="0"/>
              </w:rPr>
              <w:t>Primăria comunei Ciorescu</w:t>
            </w: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148A9BD9" w:rsidR="009D62FF" w:rsidRPr="00FF430B" w:rsidRDefault="00FD2324" w:rsidP="009D62FF">
            <w:pPr>
              <w:ind w:right="-1"/>
              <w:jc w:val="both"/>
              <w:rPr>
                <w:rFonts w:eastAsia="Cambria"/>
                <w:noProof w:val="0"/>
              </w:rPr>
            </w:pPr>
            <w:r>
              <w:rPr>
                <w:rFonts w:eastAsia="Cambria"/>
                <w:noProof w:val="0"/>
              </w:rPr>
              <w:t xml:space="preserve">Comuna </w:t>
            </w:r>
            <w:r w:rsidRPr="00FD2324">
              <w:rPr>
                <w:rFonts w:eastAsia="Cambria"/>
                <w:noProof w:val="0"/>
              </w:rPr>
              <w:t>Ciorescu</w:t>
            </w:r>
            <w:r>
              <w:rPr>
                <w:rFonts w:eastAsia="Cambria"/>
                <w:noProof w:val="0"/>
              </w:rPr>
              <w:t>, municipiul Chișinău</w:t>
            </w: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34804F33" w:rsidR="009D62FF" w:rsidRPr="00FF430B" w:rsidRDefault="00FD2324" w:rsidP="00FD2324">
            <w:pPr>
              <w:ind w:right="-1"/>
              <w:jc w:val="both"/>
              <w:rPr>
                <w:rFonts w:eastAsia="Cambria"/>
                <w:noProof w:val="0"/>
              </w:rPr>
            </w:pPr>
            <w:r w:rsidRPr="00FD2324">
              <w:rPr>
                <w:rFonts w:eastAsia="Cambria"/>
                <w:noProof w:val="0"/>
              </w:rPr>
              <w:t>1007601010437</w:t>
            </w: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2175D1CE" w14:textId="77777777" w:rsidR="00FD2324" w:rsidRPr="00FD2324" w:rsidRDefault="00FD2324" w:rsidP="00FD2324">
            <w:pPr>
              <w:ind w:right="-1"/>
              <w:jc w:val="both"/>
              <w:rPr>
                <w:rFonts w:eastAsia="Cambria"/>
                <w:noProof w:val="0"/>
              </w:rPr>
            </w:pPr>
            <w:r w:rsidRPr="00FD2324">
              <w:rPr>
                <w:rFonts w:eastAsia="Cambria"/>
                <w:noProof w:val="0"/>
              </w:rPr>
              <w:t xml:space="preserve">MD-2089, </w:t>
            </w:r>
          </w:p>
          <w:p w14:paraId="091F016B" w14:textId="3FFE80D0" w:rsidR="009D62FF" w:rsidRPr="00FF430B" w:rsidRDefault="00FD2324" w:rsidP="00FD2324">
            <w:pPr>
              <w:ind w:right="-1"/>
              <w:jc w:val="both"/>
              <w:rPr>
                <w:rFonts w:eastAsia="Cambria"/>
                <w:noProof w:val="0"/>
              </w:rPr>
            </w:pPr>
            <w:r w:rsidRPr="00FD2324">
              <w:rPr>
                <w:rFonts w:eastAsia="Cambria"/>
                <w:noProof w:val="0"/>
              </w:rPr>
              <w:t>Mun. Chișinău, Comuna Ciorescu, Str. Alexandru cel Bun, nr. 17</w:t>
            </w: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45499FB2" w:rsidR="009D62FF" w:rsidRPr="00FF430B" w:rsidRDefault="00FD2324" w:rsidP="00FD2324">
            <w:pPr>
              <w:ind w:right="-1"/>
              <w:jc w:val="both"/>
              <w:rPr>
                <w:rFonts w:eastAsia="Cambria"/>
                <w:noProof w:val="0"/>
              </w:rPr>
            </w:pPr>
            <w:r w:rsidRPr="00FD2324">
              <w:rPr>
                <w:rFonts w:eastAsia="Cambria"/>
                <w:noProof w:val="0"/>
              </w:rPr>
              <w:t>0-22-45-68-72</w:t>
            </w: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29BCDA1F" w:rsidR="009D62FF" w:rsidRPr="00FF430B" w:rsidRDefault="00755F19" w:rsidP="00FD2324">
            <w:pPr>
              <w:ind w:right="-1"/>
              <w:jc w:val="both"/>
              <w:rPr>
                <w:rFonts w:eastAsia="Cambria"/>
                <w:noProof w:val="0"/>
              </w:rPr>
            </w:pPr>
            <w:hyperlink r:id="rId14" w:history="1">
              <w:r w:rsidR="00FD2324" w:rsidRPr="00B93BFB">
                <w:rPr>
                  <w:rStyle w:val="af3"/>
                  <w:rFonts w:eastAsia="Cambria"/>
                  <w:noProof w:val="0"/>
                </w:rPr>
                <w:t>primariaciorescu@gmail.com</w:t>
              </w:r>
            </w:hyperlink>
            <w:r w:rsidR="00FD2324">
              <w:rPr>
                <w:rFonts w:eastAsia="Cambria"/>
                <w:noProof w:val="0"/>
              </w:rPr>
              <w:t xml:space="preserve">, </w:t>
            </w:r>
            <w:hyperlink r:id="rId15" w:history="1">
              <w:r w:rsidR="00FD2324" w:rsidRPr="00B93BFB">
                <w:rPr>
                  <w:rStyle w:val="af3"/>
                  <w:rFonts w:eastAsia="Cambria"/>
                  <w:noProof w:val="0"/>
                </w:rPr>
                <w:t>contabilitatea.ciorescu@gmail.com</w:t>
              </w:r>
            </w:hyperlink>
            <w:r w:rsidR="00FD2324">
              <w:rPr>
                <w:rFonts w:eastAsia="Cambria"/>
                <w:noProof w:val="0"/>
              </w:rPr>
              <w:t xml:space="preserve"> </w:t>
            </w: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62E6F86A" w:rsidR="009D62FF" w:rsidRPr="00FF430B" w:rsidRDefault="00FD2324" w:rsidP="00FD2324">
            <w:pPr>
              <w:ind w:right="-1"/>
              <w:jc w:val="both"/>
              <w:rPr>
                <w:rFonts w:eastAsia="Cambria"/>
                <w:noProof w:val="0"/>
              </w:rPr>
            </w:pPr>
            <w:r w:rsidRPr="00FD2324">
              <w:rPr>
                <w:rFonts w:eastAsia="Cambria"/>
                <w:noProof w:val="0"/>
              </w:rPr>
              <w:t>ciorescu.md</w:t>
            </w:r>
            <w:r>
              <w:rPr>
                <w:rFonts w:eastAsia="Cambria"/>
                <w:noProof w:val="0"/>
              </w:rPr>
              <w:t xml:space="preserve">  </w:t>
            </w: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2290CC59" w14:textId="77777777" w:rsidR="00FD2324" w:rsidRPr="00FD2324" w:rsidRDefault="00FD2324" w:rsidP="00FD2324">
            <w:pPr>
              <w:ind w:right="-1"/>
              <w:jc w:val="both"/>
              <w:rPr>
                <w:rFonts w:eastAsia="Cambria"/>
                <w:noProof w:val="0"/>
              </w:rPr>
            </w:pPr>
            <w:r w:rsidRPr="00FD2324">
              <w:rPr>
                <w:rFonts w:eastAsia="Cambria"/>
                <w:noProof w:val="0"/>
              </w:rPr>
              <w:t>Bostan Natalia</w:t>
            </w:r>
          </w:p>
          <w:p w14:paraId="00459C4E" w14:textId="27FC2A9B" w:rsidR="009D62FF" w:rsidRPr="00FF430B" w:rsidRDefault="00FD2324" w:rsidP="00FD2324">
            <w:pPr>
              <w:ind w:right="-1"/>
              <w:jc w:val="both"/>
              <w:rPr>
                <w:rFonts w:eastAsia="Cambria"/>
                <w:noProof w:val="0"/>
              </w:rPr>
            </w:pPr>
            <w:r w:rsidRPr="00FD2324">
              <w:rPr>
                <w:rFonts w:eastAsia="Cambria"/>
                <w:noProof w:val="0"/>
              </w:rPr>
              <w:t>069782355</w:t>
            </w: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2B4661A5" w:rsidR="009D62FF" w:rsidRPr="00FF430B" w:rsidRDefault="00FD2324" w:rsidP="009D62FF">
            <w:pPr>
              <w:ind w:right="-1"/>
              <w:jc w:val="both"/>
              <w:rPr>
                <w:rFonts w:eastAsia="Cambria"/>
                <w:noProof w:val="0"/>
              </w:rPr>
            </w:pPr>
            <w:r w:rsidRPr="00FD2324">
              <w:rPr>
                <w:rFonts w:eastAsia="Cambria"/>
                <w:noProof w:val="0"/>
              </w:rPr>
              <w:t>Administrația Publică Locală</w:t>
            </w:r>
          </w:p>
        </w:tc>
      </w:tr>
    </w:tbl>
    <w:p w14:paraId="7E1B20DA" w14:textId="77777777" w:rsidR="009D62FF" w:rsidRPr="00FF430B" w:rsidRDefault="009D62FF" w:rsidP="00423AB3">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23AB3">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23AB3">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lastRenderedPageBreak/>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 xml:space="preserve">Data deciziei de atribuire a contractului de </w:t>
            </w:r>
            <w:r w:rsidRPr="00FF430B">
              <w:rPr>
                <w:b/>
                <w:noProof w:val="0"/>
                <w:lang w:eastAsia="ro-RO"/>
              </w:rPr>
              <w:lastRenderedPageBreak/>
              <w:t>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23AB3">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56FB8B61"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23AB3">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0B1EF93C"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23AB3">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3E4C22FA" w14:textId="77777777" w:rsidR="001E5296" w:rsidRDefault="001E5296" w:rsidP="00BA7FF4">
      <w:pPr>
        <w:jc w:val="right"/>
        <w:rPr>
          <w:noProof w:val="0"/>
        </w:rPr>
      </w:pPr>
      <w:bookmarkStart w:id="46" w:name="_Toc449692095"/>
    </w:p>
    <w:p w14:paraId="09E6A2CC" w14:textId="77777777" w:rsidR="001E5296" w:rsidRDefault="001E5296" w:rsidP="00BA7FF4">
      <w:pPr>
        <w:jc w:val="right"/>
        <w:rPr>
          <w:noProof w:val="0"/>
        </w:rPr>
      </w:pPr>
    </w:p>
    <w:p w14:paraId="03A16651" w14:textId="3C8A494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20825AB8" w:rsidR="00B65C93" w:rsidRDefault="00B65C93" w:rsidP="00950D18">
      <w:pPr>
        <w:pStyle w:val="a7"/>
        <w:tabs>
          <w:tab w:val="left" w:pos="567"/>
        </w:tabs>
        <w:spacing w:line="360" w:lineRule="auto"/>
        <w:rPr>
          <w:rFonts w:ascii="Times New Roman" w:hAnsi="Times New Roman"/>
          <w:szCs w:val="24"/>
        </w:rPr>
      </w:pPr>
    </w:p>
    <w:p w14:paraId="43DEF7CC" w14:textId="5BD5145D" w:rsidR="004B114B" w:rsidRDefault="004B114B"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23AB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700014A5" w14:textId="77777777" w:rsidR="001E5296" w:rsidRDefault="001E5296" w:rsidP="006C4C0E">
      <w:pPr>
        <w:tabs>
          <w:tab w:val="left" w:leader="underscore" w:pos="6465"/>
          <w:tab w:val="right" w:leader="underscore" w:pos="9777"/>
        </w:tabs>
        <w:spacing w:line="302" w:lineRule="auto"/>
        <w:rPr>
          <w:rFonts w:eastAsia="PMingLiU"/>
          <w:lang w:eastAsia="zh-CN"/>
        </w:rPr>
      </w:pPr>
    </w:p>
    <w:p w14:paraId="4E24E20C" w14:textId="77777777" w:rsidR="001E5296" w:rsidRDefault="001E5296" w:rsidP="006C4C0E">
      <w:pPr>
        <w:tabs>
          <w:tab w:val="left" w:leader="underscore" w:pos="6465"/>
          <w:tab w:val="right" w:leader="underscore" w:pos="9777"/>
        </w:tabs>
        <w:spacing w:line="302" w:lineRule="auto"/>
        <w:rPr>
          <w:rFonts w:eastAsia="PMingLiU"/>
          <w:lang w:eastAsia="zh-CN"/>
        </w:rPr>
      </w:pPr>
    </w:p>
    <w:p w14:paraId="7800B39B" w14:textId="77777777" w:rsidR="001E5296" w:rsidRPr="00FF430B" w:rsidRDefault="001E5296" w:rsidP="006C4C0E">
      <w:pPr>
        <w:tabs>
          <w:tab w:val="left" w:leader="underscore" w:pos="6465"/>
          <w:tab w:val="right" w:leader="underscore" w:pos="9777"/>
        </w:tabs>
        <w:spacing w:line="302" w:lineRule="auto"/>
        <w:rPr>
          <w:rFonts w:eastAsia="PMingLiU"/>
          <w:lang w:eastAsia="zh-CN"/>
        </w:rPr>
      </w:pPr>
    </w:p>
    <w:p w14:paraId="3056322E" w14:textId="77777777" w:rsidR="001E5296" w:rsidRDefault="001E5296" w:rsidP="001E5296">
      <w:pPr>
        <w:jc w:val="right"/>
        <w:rPr>
          <w:noProof w:val="0"/>
        </w:rPr>
      </w:pPr>
    </w:p>
    <w:p w14:paraId="75CFEDCB" w14:textId="77777777" w:rsidR="001E5296" w:rsidRDefault="001E5296" w:rsidP="001E5296">
      <w:pPr>
        <w:jc w:val="right"/>
        <w:rPr>
          <w:noProof w:val="0"/>
        </w:rPr>
      </w:pPr>
    </w:p>
    <w:p w14:paraId="4527E8AF" w14:textId="77777777" w:rsidR="001E5296" w:rsidRPr="00FF430B" w:rsidRDefault="001E5296" w:rsidP="001E5296">
      <w:pPr>
        <w:jc w:val="right"/>
        <w:rPr>
          <w:noProof w:val="0"/>
          <w:sz w:val="22"/>
          <w:szCs w:val="22"/>
        </w:rPr>
      </w:pPr>
      <w:r w:rsidRPr="00FF430B">
        <w:rPr>
          <w:noProof w:val="0"/>
        </w:rPr>
        <w:lastRenderedPageBreak/>
        <w:t>Anexa nr.</w:t>
      </w:r>
      <w:r>
        <w:rPr>
          <w:noProof w:val="0"/>
        </w:rPr>
        <w:t xml:space="preserve"> </w:t>
      </w:r>
      <w:r w:rsidRPr="00FF430B">
        <w:rPr>
          <w:noProof w:val="0"/>
        </w:rPr>
        <w:t>23</w:t>
      </w:r>
    </w:p>
    <w:p w14:paraId="27165EC9" w14:textId="77777777" w:rsidR="001E5296" w:rsidRPr="00FF430B" w:rsidRDefault="001E5296" w:rsidP="001E5296">
      <w:pPr>
        <w:jc w:val="right"/>
        <w:rPr>
          <w:noProof w:val="0"/>
        </w:rPr>
      </w:pPr>
      <w:r w:rsidRPr="00FF430B">
        <w:rPr>
          <w:noProof w:val="0"/>
        </w:rPr>
        <w:t>la Documentația standard nr._____</w:t>
      </w:r>
    </w:p>
    <w:p w14:paraId="1492D47A" w14:textId="203F1D5D" w:rsidR="002D6E71" w:rsidRPr="00FF430B" w:rsidRDefault="001E5296" w:rsidP="001E5296">
      <w:pPr>
        <w:tabs>
          <w:tab w:val="left" w:leader="underscore" w:pos="6465"/>
          <w:tab w:val="right" w:leader="underscore" w:pos="9777"/>
        </w:tabs>
        <w:spacing w:line="302" w:lineRule="auto"/>
        <w:jc w:val="right"/>
        <w:rPr>
          <w:rFonts w:eastAsia="PMingLiU"/>
          <w:lang w:eastAsia="zh-CN"/>
        </w:rPr>
      </w:pPr>
      <w:r w:rsidRPr="00FF430B">
        <w:rPr>
          <w:noProof w:val="0"/>
        </w:rPr>
        <w:t>din “____” ________ 20___</w:t>
      </w: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A42D009" w14:textId="62C89C7A" w:rsidR="000C5DFB" w:rsidRPr="00FF430B" w:rsidRDefault="000C5DFB" w:rsidP="000C5DFB">
      <w:pPr>
        <w:jc w:val="right"/>
        <w:rPr>
          <w:noProof w:val="0"/>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1206C742"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w:t>
      </w:r>
      <w:r w:rsidR="00CB326C">
        <w:rPr>
          <w:rFonts w:ascii="Times New Roman" w:hAnsi="Times New Roman" w:cs="Times New Roman"/>
          <w:color w:val="auto"/>
          <w:sz w:val="24"/>
          <w:szCs w:val="24"/>
        </w:rPr>
        <w:t xml:space="preserve"> </w:t>
      </w:r>
      <w:r w:rsidRPr="00FF430B">
        <w:rPr>
          <w:rFonts w:ascii="Times New Roman" w:hAnsi="Times New Roman" w:cs="Times New Roman"/>
          <w:color w:val="auto"/>
          <w:sz w:val="24"/>
          <w:szCs w:val="24"/>
        </w:rPr>
        <w:t>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D79F342" w14:textId="14E5AF59" w:rsidR="000E4D7D" w:rsidRDefault="000E4D7D" w:rsidP="00196AB4">
      <w:pPr>
        <w:jc w:val="both"/>
        <w:rPr>
          <w:b/>
        </w:rPr>
      </w:pPr>
    </w:p>
    <w:p w14:paraId="4A84934B" w14:textId="5B13734B" w:rsidR="00C84D42" w:rsidRDefault="00C84D42" w:rsidP="00196AB4">
      <w:pPr>
        <w:jc w:val="both"/>
        <w:rPr>
          <w:b/>
        </w:rPr>
      </w:pPr>
    </w:p>
    <w:p w14:paraId="143AF64A" w14:textId="350739E5" w:rsidR="00C84D42" w:rsidRDefault="00C84D42" w:rsidP="00196AB4">
      <w:pPr>
        <w:jc w:val="both"/>
        <w:rPr>
          <w:b/>
        </w:rPr>
      </w:pPr>
    </w:p>
    <w:p w14:paraId="7144C4D4" w14:textId="763FF385" w:rsidR="00C84D42" w:rsidRDefault="00C84D42" w:rsidP="00196AB4">
      <w:pPr>
        <w:jc w:val="both"/>
        <w:rPr>
          <w:b/>
        </w:rPr>
      </w:pPr>
    </w:p>
    <w:p w14:paraId="0E6E34EC" w14:textId="34F10219" w:rsidR="00C84D42" w:rsidRDefault="00C84D42" w:rsidP="00196AB4">
      <w:pPr>
        <w:jc w:val="both"/>
        <w:rPr>
          <w:b/>
        </w:rPr>
      </w:pPr>
    </w:p>
    <w:p w14:paraId="1CEA540C" w14:textId="64A71777" w:rsidR="00C84D42" w:rsidRDefault="00C84D42" w:rsidP="00196AB4">
      <w:pPr>
        <w:jc w:val="both"/>
        <w:rPr>
          <w:b/>
        </w:rPr>
      </w:pPr>
    </w:p>
    <w:p w14:paraId="793C1887" w14:textId="1185ED41" w:rsidR="00C84D42" w:rsidRDefault="00C84D42" w:rsidP="00196AB4">
      <w:pPr>
        <w:jc w:val="both"/>
        <w:rPr>
          <w:b/>
        </w:rPr>
      </w:pPr>
    </w:p>
    <w:p w14:paraId="59EB93FA" w14:textId="3D98D4F5" w:rsidR="00C84D42" w:rsidRDefault="00C84D42" w:rsidP="00196AB4">
      <w:pPr>
        <w:jc w:val="both"/>
        <w:rPr>
          <w:b/>
        </w:rPr>
      </w:pPr>
    </w:p>
    <w:p w14:paraId="2B2E8D80" w14:textId="33F740D1" w:rsidR="00C84D42" w:rsidRDefault="00C84D42" w:rsidP="00196AB4">
      <w:pPr>
        <w:jc w:val="both"/>
        <w:rPr>
          <w:b/>
        </w:rPr>
      </w:pPr>
    </w:p>
    <w:p w14:paraId="2F7E592F" w14:textId="1D302FF3" w:rsidR="00C84D42" w:rsidRDefault="00C84D42" w:rsidP="00196AB4">
      <w:pPr>
        <w:jc w:val="both"/>
        <w:rPr>
          <w:b/>
        </w:rPr>
      </w:pPr>
    </w:p>
    <w:p w14:paraId="5CAC48E1" w14:textId="5874C424" w:rsidR="00C84D42" w:rsidRDefault="00C84D42" w:rsidP="00196AB4">
      <w:pPr>
        <w:jc w:val="both"/>
        <w:rPr>
          <w:b/>
        </w:rPr>
      </w:pPr>
    </w:p>
    <w:p w14:paraId="12958235" w14:textId="0CB0D8AA" w:rsidR="00C84D42" w:rsidRDefault="00C84D42" w:rsidP="00196AB4">
      <w:pPr>
        <w:jc w:val="both"/>
        <w:rPr>
          <w:b/>
        </w:rPr>
      </w:pPr>
    </w:p>
    <w:p w14:paraId="766A50B3" w14:textId="77777777" w:rsidR="00C84D42" w:rsidRPr="00FF430B" w:rsidRDefault="00C84D42" w:rsidP="00196AB4">
      <w:pPr>
        <w:jc w:val="both"/>
        <w:rPr>
          <w:b/>
        </w:rPr>
      </w:pPr>
    </w:p>
    <w:p w14:paraId="56112218" w14:textId="78D183A2"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w:t>
      </w:r>
      <w:r w:rsidR="00F54219">
        <w:rPr>
          <w:rFonts w:ascii="Times New Roman" w:hAnsi="Times New Roman" w:cs="Times New Roman"/>
          <w:color w:val="auto"/>
        </w:rPr>
        <w:t xml:space="preserve"> </w:t>
      </w:r>
      <w:r w:rsidRPr="00FF430B">
        <w:rPr>
          <w:rFonts w:ascii="Times New Roman" w:hAnsi="Times New Roman" w:cs="Times New Roman"/>
          <w:color w:val="auto"/>
        </w:rPr>
        <w:t xml:space="preserve">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7EC721A" w14:textId="77777777" w:rsidR="00375224" w:rsidRDefault="00375224" w:rsidP="00E94D3E">
      <w:pPr>
        <w:ind w:firstLine="709"/>
        <w:jc w:val="center"/>
        <w:rPr>
          <w:b/>
          <w:bCs/>
          <w:noProof w:val="0"/>
          <w:sz w:val="28"/>
          <w:szCs w:val="28"/>
          <w:highlight w:val="yellow"/>
          <w:lang w:eastAsia="ru-RU"/>
        </w:rPr>
      </w:pPr>
    </w:p>
    <w:p w14:paraId="6A55CC41" w14:textId="534A6B1A" w:rsidR="00E71F7B" w:rsidRDefault="00E94D3E" w:rsidP="00E94D3E">
      <w:pPr>
        <w:ind w:firstLine="709"/>
        <w:jc w:val="center"/>
        <w:rPr>
          <w:b/>
          <w:bCs/>
          <w:noProof w:val="0"/>
          <w:sz w:val="36"/>
          <w:szCs w:val="36"/>
          <w:lang w:val="en-US" w:eastAsia="ru-RU"/>
        </w:rPr>
      </w:pPr>
      <w:r w:rsidRPr="00FC5D32">
        <w:rPr>
          <w:b/>
          <w:bCs/>
          <w:noProof w:val="0"/>
          <w:sz w:val="36"/>
          <w:szCs w:val="36"/>
          <w:highlight w:val="yellow"/>
          <w:lang w:val="en-US" w:eastAsia="ru-RU"/>
        </w:rPr>
        <w:t>Lot I</w:t>
      </w:r>
    </w:p>
    <w:p w14:paraId="65AA2159" w14:textId="77777777" w:rsidR="00982682" w:rsidRPr="00982682" w:rsidRDefault="00982682" w:rsidP="00982682">
      <w:pPr>
        <w:autoSpaceDE w:val="0"/>
        <w:autoSpaceDN w:val="0"/>
        <w:ind w:right="567"/>
        <w:jc w:val="right"/>
        <w:rPr>
          <w:b/>
          <w:bCs/>
          <w:noProof w:val="0"/>
          <w:sz w:val="28"/>
          <w:szCs w:val="28"/>
          <w:lang w:val="ro-MO" w:eastAsia="ru-RU"/>
        </w:rPr>
      </w:pPr>
    </w:p>
    <w:p w14:paraId="053D8F6E" w14:textId="544A9BF0" w:rsidR="00982682" w:rsidRPr="00982682" w:rsidRDefault="00982682" w:rsidP="00982682">
      <w:pPr>
        <w:autoSpaceDE w:val="0"/>
        <w:autoSpaceDN w:val="0"/>
        <w:ind w:right="567"/>
        <w:rPr>
          <w:noProof w:val="0"/>
          <w:sz w:val="28"/>
          <w:szCs w:val="28"/>
          <w:lang w:val="ro-MO" w:eastAsia="ru-RU"/>
        </w:rPr>
      </w:pPr>
      <w:r w:rsidRPr="00982682">
        <w:rPr>
          <w:b/>
          <w:bCs/>
          <w:noProof w:val="0"/>
          <w:lang w:val="ro-MO" w:eastAsia="ru-RU"/>
        </w:rPr>
        <w:t>1. Obiectul achiziţiilor</w:t>
      </w:r>
      <w:r w:rsidRPr="00982682">
        <w:rPr>
          <w:noProof w:val="0"/>
          <w:sz w:val="28"/>
          <w:szCs w:val="28"/>
          <w:lang w:val="ro-MO" w:eastAsia="ru-RU"/>
        </w:rPr>
        <w:t>:</w:t>
      </w:r>
      <w:r w:rsidRPr="00982682">
        <w:rPr>
          <w:rFonts w:eastAsia="Calibri"/>
          <w:noProof w:val="0"/>
          <w:color w:val="000000"/>
          <w:sz w:val="16"/>
          <w:szCs w:val="16"/>
          <w:lang w:val="ro-MO"/>
        </w:rPr>
        <w:t xml:space="preserve"> </w:t>
      </w:r>
      <w:r w:rsidRPr="00982682">
        <w:rPr>
          <w:b/>
          <w:i/>
          <w:iCs/>
          <w:noProof w:val="0"/>
          <w:sz w:val="28"/>
          <w:szCs w:val="32"/>
          <w:u w:val="single"/>
          <w:shd w:val="clear" w:color="auto" w:fill="FFFFFF"/>
          <w:lang w:val="ro-MO" w:eastAsia="ru-RU"/>
        </w:rPr>
        <w:t>Lucrări de reparație a str</w:t>
      </w:r>
      <w:r w:rsidRPr="00982682">
        <w:rPr>
          <w:b/>
          <w:i/>
          <w:iCs/>
          <w:noProof w:val="0"/>
          <w:sz w:val="28"/>
          <w:szCs w:val="32"/>
          <w:highlight w:val="yellow"/>
          <w:u w:val="single"/>
          <w:shd w:val="clear" w:color="auto" w:fill="FFFFFF"/>
          <w:lang w:val="ro-MO" w:eastAsia="ru-RU"/>
        </w:rPr>
        <w:t xml:space="preserve">. </w:t>
      </w:r>
      <w:r w:rsidRPr="00982682">
        <w:rPr>
          <w:b/>
          <w:bCs/>
          <w:i/>
          <w:iCs/>
          <w:noProof w:val="0"/>
          <w:sz w:val="28"/>
          <w:szCs w:val="32"/>
          <w:highlight w:val="yellow"/>
          <w:u w:val="single"/>
          <w:shd w:val="clear" w:color="auto" w:fill="FFFFFF"/>
          <w:lang w:val="ro-MO" w:eastAsia="ru-RU"/>
        </w:rPr>
        <w:t>Ion Creangă L=820 m</w:t>
      </w:r>
      <w:r w:rsidR="00A4741D">
        <w:rPr>
          <w:b/>
          <w:bCs/>
          <w:i/>
          <w:iCs/>
          <w:noProof w:val="0"/>
          <w:sz w:val="28"/>
          <w:szCs w:val="32"/>
          <w:u w:val="single"/>
          <w:shd w:val="clear" w:color="auto" w:fill="FFFFFF"/>
          <w:lang w:val="ro-MO" w:eastAsia="ru-RU"/>
        </w:rPr>
        <w:t xml:space="preserve">, </w:t>
      </w:r>
      <w:r w:rsidR="00F91183" w:rsidRPr="00A4741D">
        <w:rPr>
          <w:b/>
          <w:bCs/>
          <w:i/>
          <w:iCs/>
          <w:noProof w:val="0"/>
          <w:sz w:val="28"/>
          <w:szCs w:val="32"/>
          <w:highlight w:val="yellow"/>
          <w:u w:val="single"/>
          <w:shd w:val="clear" w:color="auto" w:fill="FFFFFF"/>
          <w:lang w:val="ro-MO" w:eastAsia="ru-RU"/>
        </w:rPr>
        <w:t>S=4100m2</w:t>
      </w:r>
      <w:r w:rsidR="00A4741D">
        <w:rPr>
          <w:b/>
          <w:bCs/>
          <w:i/>
          <w:iCs/>
          <w:noProof w:val="0"/>
          <w:sz w:val="28"/>
          <w:szCs w:val="32"/>
          <w:u w:val="single"/>
          <w:shd w:val="clear" w:color="auto" w:fill="FFFFFF"/>
          <w:lang w:val="ro-MO" w:eastAsia="ru-RU"/>
        </w:rPr>
        <w:t>,</w:t>
      </w:r>
      <w:r w:rsidRPr="00982682">
        <w:rPr>
          <w:b/>
          <w:i/>
          <w:iCs/>
          <w:noProof w:val="0"/>
          <w:sz w:val="28"/>
          <w:szCs w:val="32"/>
          <w:u w:val="single"/>
          <w:shd w:val="clear" w:color="auto" w:fill="FFFFFF"/>
          <w:lang w:val="ro-MO" w:eastAsia="ru-RU"/>
        </w:rPr>
        <w:t xml:space="preserve"> din comuna Ciorescu, mun. Chișinău; </w:t>
      </w:r>
    </w:p>
    <w:p w14:paraId="25B41374" w14:textId="77777777" w:rsidR="00982682" w:rsidRPr="00982682" w:rsidRDefault="00982682" w:rsidP="00982682">
      <w:pPr>
        <w:jc w:val="both"/>
        <w:rPr>
          <w:i/>
          <w:u w:val="single"/>
          <w:lang w:val="ro-MO"/>
        </w:rPr>
      </w:pPr>
    </w:p>
    <w:p w14:paraId="085B0E3A" w14:textId="77777777" w:rsidR="00982682" w:rsidRPr="00982682" w:rsidRDefault="00982682" w:rsidP="00982682">
      <w:pPr>
        <w:tabs>
          <w:tab w:val="left" w:pos="567"/>
        </w:tabs>
        <w:jc w:val="both"/>
        <w:rPr>
          <w:lang w:val="ro-MO"/>
        </w:rPr>
      </w:pPr>
      <w:r w:rsidRPr="00982682">
        <w:rPr>
          <w:lang w:val="ro-MO"/>
        </w:rPr>
        <w:t xml:space="preserve"> Autoritatea contractantă _____</w:t>
      </w:r>
      <w:r w:rsidRPr="00982682">
        <w:rPr>
          <w:b/>
          <w:bCs/>
          <w:noProof w:val="0"/>
          <w:sz w:val="28"/>
          <w:szCs w:val="28"/>
          <w:u w:val="single"/>
          <w:lang w:val="ro-MO" w:eastAsia="ru-RU"/>
        </w:rPr>
        <w:t xml:space="preserve"> </w:t>
      </w:r>
      <w:r w:rsidRPr="00982682">
        <w:rPr>
          <w:b/>
          <w:bCs/>
          <w:u w:val="single"/>
          <w:lang w:val="ro-MO"/>
        </w:rPr>
        <w:t>Primăria comunei Ciorescu</w:t>
      </w:r>
      <w:r w:rsidRPr="00982682">
        <w:rPr>
          <w:lang w:val="ro-MO"/>
        </w:rPr>
        <w:t xml:space="preserve"> _______________________</w:t>
      </w:r>
    </w:p>
    <w:p w14:paraId="283D8CAE" w14:textId="77777777" w:rsidR="00982682" w:rsidRPr="00982682" w:rsidRDefault="00982682" w:rsidP="00982682">
      <w:pPr>
        <w:tabs>
          <w:tab w:val="left" w:pos="567"/>
        </w:tabs>
        <w:jc w:val="center"/>
        <w:rPr>
          <w:i/>
          <w:lang w:val="ro-MO"/>
        </w:rPr>
      </w:pPr>
      <w:r w:rsidRPr="00982682">
        <w:rPr>
          <w:i/>
          <w:lang w:val="ro-MO"/>
        </w:rPr>
        <w:t>(denumirea, adresa)</w:t>
      </w:r>
    </w:p>
    <w:p w14:paraId="5C4ABF3C" w14:textId="77777777" w:rsidR="00982682" w:rsidRPr="00982682" w:rsidRDefault="00982682" w:rsidP="00982682">
      <w:pPr>
        <w:tabs>
          <w:tab w:val="left" w:pos="567"/>
        </w:tabs>
        <w:jc w:val="center"/>
        <w:rPr>
          <w:i/>
          <w:lang w:val="ro-MO"/>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982682" w:rsidRPr="00982682" w14:paraId="3298318C" w14:textId="77777777" w:rsidTr="00E01055">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3A973A56"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Nr.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56A5D167"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Simbol, norme, cod resurse</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14:paraId="325F464B"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0C1877FA"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Unitatea</w:t>
            </w:r>
          </w:p>
          <w:p w14:paraId="21BF654C"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469DE648" w14:textId="77777777" w:rsidR="00982682" w:rsidRPr="00982682" w:rsidRDefault="00982682" w:rsidP="00982682">
            <w:pPr>
              <w:jc w:val="center"/>
              <w:rPr>
                <w:rFonts w:eastAsia="PMingLiU"/>
                <w:b/>
                <w:sz w:val="22"/>
                <w:szCs w:val="22"/>
                <w:lang w:val="ro-MO" w:eastAsia="zh-CN"/>
              </w:rPr>
            </w:pPr>
            <w:r w:rsidRPr="00982682">
              <w:rPr>
                <w:rFonts w:eastAsia="PMingLiU"/>
                <w:b/>
                <w:sz w:val="22"/>
                <w:szCs w:val="22"/>
                <w:lang w:val="ro-MO" w:eastAsia="zh-CN"/>
              </w:rPr>
              <w:t>Cantitatea</w:t>
            </w:r>
          </w:p>
        </w:tc>
      </w:tr>
      <w:tr w:rsidR="00982682" w:rsidRPr="00982682" w14:paraId="104D9939" w14:textId="77777777" w:rsidTr="00E01055">
        <w:tblPrEx>
          <w:tblLook w:val="0000" w:firstRow="0" w:lastRow="0" w:firstColumn="0" w:lastColumn="0" w:noHBand="0" w:noVBand="0"/>
        </w:tblPrEx>
        <w:trPr>
          <w:cantSplit/>
          <w:trHeight w:val="299"/>
          <w:tblHeader/>
        </w:trPr>
        <w:tc>
          <w:tcPr>
            <w:tcW w:w="709" w:type="dxa"/>
            <w:tcBorders>
              <w:top w:val="single" w:sz="6" w:space="0" w:color="auto"/>
              <w:left w:val="single" w:sz="6" w:space="0" w:color="auto"/>
              <w:bottom w:val="double" w:sz="6" w:space="0" w:color="auto"/>
              <w:right w:val="nil"/>
            </w:tcBorders>
            <w:shd w:val="pct5" w:color="auto" w:fill="auto"/>
          </w:tcPr>
          <w:p w14:paraId="13B19616" w14:textId="77777777" w:rsidR="00982682" w:rsidRPr="00982682" w:rsidRDefault="00982682" w:rsidP="00982682">
            <w:pPr>
              <w:autoSpaceDE w:val="0"/>
              <w:autoSpaceDN w:val="0"/>
              <w:ind w:right="-108"/>
              <w:jc w:val="center"/>
              <w:rPr>
                <w:noProof w:val="0"/>
                <w:sz w:val="22"/>
                <w:szCs w:val="22"/>
                <w:lang w:val="ro-MO" w:eastAsia="ru-RU"/>
              </w:rPr>
            </w:pPr>
            <w:r w:rsidRPr="00982682">
              <w:rPr>
                <w:noProof w:val="0"/>
                <w:sz w:val="22"/>
                <w:szCs w:val="22"/>
                <w:lang w:val="ro-M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ED795BF" w14:textId="77777777" w:rsidR="00982682" w:rsidRPr="00982682" w:rsidRDefault="00982682" w:rsidP="00982682">
            <w:pPr>
              <w:autoSpaceDE w:val="0"/>
              <w:autoSpaceDN w:val="0"/>
              <w:ind w:left="-120" w:right="-108"/>
              <w:jc w:val="center"/>
              <w:rPr>
                <w:noProof w:val="0"/>
                <w:sz w:val="22"/>
                <w:szCs w:val="22"/>
                <w:lang w:val="ro-MO" w:eastAsia="ru-RU"/>
              </w:rPr>
            </w:pPr>
            <w:r w:rsidRPr="00982682">
              <w:rPr>
                <w:noProof w:val="0"/>
                <w:sz w:val="22"/>
                <w:szCs w:val="22"/>
                <w:lang w:val="ro-M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F988C5D"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2A4DACAB" w14:textId="77777777" w:rsidR="00982682" w:rsidRPr="00982682" w:rsidRDefault="00982682" w:rsidP="00982682">
            <w:pPr>
              <w:autoSpaceDE w:val="0"/>
              <w:autoSpaceDN w:val="0"/>
              <w:ind w:left="-108" w:right="-108"/>
              <w:jc w:val="center"/>
              <w:rPr>
                <w:noProof w:val="0"/>
                <w:sz w:val="22"/>
                <w:szCs w:val="22"/>
                <w:lang w:val="ro-MO" w:eastAsia="ru-RU"/>
              </w:rPr>
            </w:pPr>
            <w:r w:rsidRPr="00982682">
              <w:rPr>
                <w:noProof w:val="0"/>
                <w:sz w:val="22"/>
                <w:szCs w:val="22"/>
                <w:lang w:val="ro-M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0E5F0A5" w14:textId="77777777" w:rsidR="00982682" w:rsidRPr="00982682" w:rsidRDefault="00982682" w:rsidP="00982682">
            <w:pPr>
              <w:autoSpaceDE w:val="0"/>
              <w:autoSpaceDN w:val="0"/>
              <w:ind w:left="-108" w:right="-108"/>
              <w:jc w:val="center"/>
              <w:rPr>
                <w:noProof w:val="0"/>
                <w:sz w:val="22"/>
                <w:szCs w:val="22"/>
                <w:lang w:val="ro-MO" w:eastAsia="ru-RU"/>
              </w:rPr>
            </w:pPr>
            <w:r w:rsidRPr="00982682">
              <w:rPr>
                <w:noProof w:val="0"/>
                <w:sz w:val="22"/>
                <w:szCs w:val="22"/>
                <w:lang w:val="ro-MO" w:eastAsia="ru-RU"/>
              </w:rPr>
              <w:t>5</w:t>
            </w:r>
          </w:p>
        </w:tc>
      </w:tr>
      <w:tr w:rsidR="00982682" w:rsidRPr="00982682" w14:paraId="35A93D3E"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0BFBEACA" w14:textId="77777777" w:rsidR="00982682" w:rsidRPr="00982682" w:rsidRDefault="00982682" w:rsidP="00982682">
            <w:pPr>
              <w:autoSpaceDE w:val="0"/>
              <w:autoSpaceDN w:val="0"/>
              <w:jc w:val="center"/>
              <w:rPr>
                <w:noProof w:val="0"/>
                <w:sz w:val="22"/>
                <w:szCs w:val="22"/>
                <w:lang w:val="ro-MO" w:eastAsia="ru-RU"/>
              </w:rPr>
            </w:pPr>
          </w:p>
        </w:tc>
        <w:tc>
          <w:tcPr>
            <w:tcW w:w="8222" w:type="dxa"/>
            <w:gridSpan w:val="3"/>
            <w:tcBorders>
              <w:top w:val="nil"/>
              <w:left w:val="single" w:sz="6" w:space="0" w:color="auto"/>
              <w:bottom w:val="nil"/>
              <w:right w:val="nil"/>
            </w:tcBorders>
          </w:tcPr>
          <w:p w14:paraId="5A6B0682" w14:textId="77777777" w:rsidR="00982682" w:rsidRPr="00982682" w:rsidRDefault="00982682" w:rsidP="00982682">
            <w:pPr>
              <w:autoSpaceDE w:val="0"/>
              <w:autoSpaceDN w:val="0"/>
              <w:jc w:val="center"/>
              <w:rPr>
                <w:b/>
                <w:bCs/>
                <w:noProof w:val="0"/>
                <w:sz w:val="22"/>
                <w:szCs w:val="22"/>
                <w:lang w:val="ro-MO" w:eastAsia="ru-RU"/>
              </w:rPr>
            </w:pPr>
          </w:p>
          <w:p w14:paraId="56E5977C" w14:textId="77777777" w:rsidR="00982682" w:rsidRPr="00982682" w:rsidRDefault="00982682" w:rsidP="00982682">
            <w:pPr>
              <w:autoSpaceDE w:val="0"/>
              <w:autoSpaceDN w:val="0"/>
              <w:jc w:val="center"/>
              <w:rPr>
                <w:b/>
                <w:bCs/>
                <w:noProof w:val="0"/>
                <w:sz w:val="22"/>
                <w:szCs w:val="22"/>
                <w:lang w:val="ro-MO" w:eastAsia="ru-RU"/>
              </w:rPr>
            </w:pPr>
            <w:r w:rsidRPr="00982682">
              <w:rPr>
                <w:b/>
                <w:bCs/>
                <w:noProof w:val="0"/>
                <w:sz w:val="22"/>
                <w:szCs w:val="22"/>
                <w:lang w:val="ro-MO" w:eastAsia="ru-RU"/>
              </w:rPr>
              <w:t>1.1.  Amenajarea sistemului rutier</w:t>
            </w:r>
          </w:p>
          <w:p w14:paraId="40F14192" w14:textId="77777777" w:rsidR="00982682" w:rsidRPr="00982682" w:rsidRDefault="00982682" w:rsidP="00982682">
            <w:pPr>
              <w:autoSpaceDE w:val="0"/>
              <w:autoSpaceDN w:val="0"/>
              <w:jc w:val="center"/>
              <w:rPr>
                <w:noProof w:val="0"/>
                <w:sz w:val="22"/>
                <w:szCs w:val="22"/>
                <w:lang w:val="ro-MO" w:eastAsia="ru-RU"/>
              </w:rPr>
            </w:pPr>
          </w:p>
        </w:tc>
        <w:tc>
          <w:tcPr>
            <w:tcW w:w="1559" w:type="dxa"/>
            <w:tcBorders>
              <w:top w:val="nil"/>
              <w:left w:val="single" w:sz="6" w:space="0" w:color="auto"/>
              <w:bottom w:val="nil"/>
              <w:right w:val="single" w:sz="4" w:space="0" w:color="auto"/>
            </w:tcBorders>
          </w:tcPr>
          <w:p w14:paraId="026D497F" w14:textId="77777777" w:rsidR="00982682" w:rsidRPr="00982682" w:rsidRDefault="00982682" w:rsidP="00982682">
            <w:pPr>
              <w:autoSpaceDE w:val="0"/>
              <w:autoSpaceDN w:val="0"/>
              <w:rPr>
                <w:noProof w:val="0"/>
                <w:sz w:val="22"/>
                <w:szCs w:val="22"/>
                <w:lang w:val="ro-MO" w:eastAsia="ru-RU"/>
              </w:rPr>
            </w:pPr>
          </w:p>
        </w:tc>
      </w:tr>
      <w:tr w:rsidR="00982682" w:rsidRPr="00982682" w14:paraId="47CE471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89F3E8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1</w:t>
            </w:r>
          </w:p>
        </w:tc>
        <w:tc>
          <w:tcPr>
            <w:tcW w:w="1701" w:type="dxa"/>
            <w:tcBorders>
              <w:top w:val="single" w:sz="4" w:space="0" w:color="auto"/>
              <w:bottom w:val="single" w:sz="4" w:space="0" w:color="auto"/>
            </w:tcBorders>
            <w:vAlign w:val="center"/>
          </w:tcPr>
          <w:p w14:paraId="502EAB11"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TsC18B1</w:t>
            </w:r>
          </w:p>
          <w:p w14:paraId="296585D7"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36CC5AB4"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Sapatura mecanica cu buldozer pe tractor pe senile de 65-80 CP, inclusiv impingerea pamintului pina la 10 m, in teren catg. 2</w:t>
            </w:r>
          </w:p>
          <w:p w14:paraId="58C07DD0"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6BA766E8"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1023C407"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15,210</w:t>
            </w:r>
          </w:p>
          <w:p w14:paraId="4723E9D4"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161A19F6"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F8994AB"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2</w:t>
            </w:r>
          </w:p>
        </w:tc>
        <w:tc>
          <w:tcPr>
            <w:tcW w:w="1701" w:type="dxa"/>
            <w:tcBorders>
              <w:top w:val="single" w:sz="4" w:space="0" w:color="auto"/>
              <w:bottom w:val="single" w:sz="4" w:space="0" w:color="auto"/>
            </w:tcBorders>
            <w:vAlign w:val="center"/>
          </w:tcPr>
          <w:p w14:paraId="6C194C1F"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TsC22B1</w:t>
            </w:r>
          </w:p>
          <w:p w14:paraId="218A1F99"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4AEAFE6F"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Spor la consumurile de ore-utilaj din art. TsC18, TsC19, TsC20 si TsC21, pentru transportul pamintului pe fiecare 10 m in plus, peste distanta prevazuta la articolele respective TSC18B1 teren catg. II</w:t>
            </w:r>
          </w:p>
          <w:p w14:paraId="342FB799"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25A3492B"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043AAF45"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15,210</w:t>
            </w:r>
          </w:p>
          <w:p w14:paraId="5A62A9D4"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3C0DC0E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262B415"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3</w:t>
            </w:r>
          </w:p>
        </w:tc>
        <w:tc>
          <w:tcPr>
            <w:tcW w:w="1701" w:type="dxa"/>
            <w:tcBorders>
              <w:top w:val="single" w:sz="4" w:space="0" w:color="auto"/>
              <w:bottom w:val="single" w:sz="4" w:space="0" w:color="auto"/>
            </w:tcBorders>
            <w:vAlign w:val="center"/>
          </w:tcPr>
          <w:p w14:paraId="1FA34892"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TsC03F1</w:t>
            </w:r>
          </w:p>
          <w:p w14:paraId="5623D2B2"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3756D659"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 xml:space="preserve">Sapatura mecanica cu excavatorul de 0,40-0,70 mc, cu motor cu ardere interna si comanda hidraulica, in pamint cu umiditate naturala, descarcare in autovehicule teren catg. II </w:t>
            </w:r>
          </w:p>
          <w:p w14:paraId="1969EC73"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(Y=1,75 t/mc)</w:t>
            </w:r>
          </w:p>
          <w:p w14:paraId="0FA0C2A2"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255785F0"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29BA0DCC"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15,210</w:t>
            </w:r>
          </w:p>
          <w:p w14:paraId="61B01B22"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3557A00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6ADC6FD"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4</w:t>
            </w:r>
          </w:p>
        </w:tc>
        <w:tc>
          <w:tcPr>
            <w:tcW w:w="1701" w:type="dxa"/>
            <w:tcBorders>
              <w:top w:val="single" w:sz="4" w:space="0" w:color="auto"/>
              <w:bottom w:val="single" w:sz="4" w:space="0" w:color="auto"/>
            </w:tcBorders>
            <w:vAlign w:val="center"/>
          </w:tcPr>
          <w:p w14:paraId="03B7C1CA"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TsI50A5</w:t>
            </w:r>
          </w:p>
          <w:p w14:paraId="3B9208D2"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6C694118"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Transportarea pamintului cu autobasculanta de 5 t la distanta de 5 km</w:t>
            </w:r>
          </w:p>
          <w:p w14:paraId="1CF329A3"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379105B1"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t</w:t>
            </w:r>
          </w:p>
        </w:tc>
        <w:tc>
          <w:tcPr>
            <w:tcW w:w="1559" w:type="dxa"/>
            <w:tcBorders>
              <w:top w:val="single" w:sz="4" w:space="0" w:color="auto"/>
              <w:bottom w:val="single" w:sz="4" w:space="0" w:color="auto"/>
            </w:tcBorders>
            <w:vAlign w:val="center"/>
          </w:tcPr>
          <w:p w14:paraId="519428F9"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2 662,000</w:t>
            </w:r>
          </w:p>
          <w:p w14:paraId="3BF4B1D9"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0608215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DA42B33"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5</w:t>
            </w:r>
          </w:p>
        </w:tc>
        <w:tc>
          <w:tcPr>
            <w:tcW w:w="1701" w:type="dxa"/>
            <w:tcBorders>
              <w:top w:val="single" w:sz="4" w:space="0" w:color="auto"/>
              <w:bottom w:val="single" w:sz="4" w:space="0" w:color="auto"/>
            </w:tcBorders>
            <w:vAlign w:val="center"/>
          </w:tcPr>
          <w:p w14:paraId="1E1A35DF"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TsA20B</w:t>
            </w:r>
          </w:p>
          <w:p w14:paraId="6E9166AE"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5B1D03AA"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Sapatura manuala de pamint, in taluzuri, la deblee sapate cu excavator sau screper, pentru completarea sapaturii la profilul taluzului, in teren mijlociu</w:t>
            </w:r>
          </w:p>
          <w:p w14:paraId="032284AD"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5E48943F"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m3</w:t>
            </w:r>
          </w:p>
        </w:tc>
        <w:tc>
          <w:tcPr>
            <w:tcW w:w="1559" w:type="dxa"/>
            <w:tcBorders>
              <w:top w:val="single" w:sz="4" w:space="0" w:color="auto"/>
              <w:bottom w:val="single" w:sz="4" w:space="0" w:color="auto"/>
            </w:tcBorders>
            <w:vAlign w:val="center"/>
          </w:tcPr>
          <w:p w14:paraId="216C25F5"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137,000</w:t>
            </w:r>
          </w:p>
          <w:p w14:paraId="4CF8F627"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72A09080"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0F2F087"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6</w:t>
            </w:r>
          </w:p>
        </w:tc>
        <w:tc>
          <w:tcPr>
            <w:tcW w:w="1701" w:type="dxa"/>
            <w:tcBorders>
              <w:top w:val="single" w:sz="4" w:space="0" w:color="auto"/>
              <w:bottom w:val="single" w:sz="4" w:space="0" w:color="auto"/>
            </w:tcBorders>
            <w:vAlign w:val="center"/>
          </w:tcPr>
          <w:p w14:paraId="03022531"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TsC51B</w:t>
            </w:r>
          </w:p>
          <w:p w14:paraId="04597A7C"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77BC9011"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Lucrari la descarcarea pamintului in depozit, teren categoria II</w:t>
            </w:r>
          </w:p>
          <w:p w14:paraId="17EFC367"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6427FE16"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6D4B909E"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15,210</w:t>
            </w:r>
          </w:p>
          <w:p w14:paraId="06F7FC8E"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46906B6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4D47231"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7</w:t>
            </w:r>
          </w:p>
        </w:tc>
        <w:tc>
          <w:tcPr>
            <w:tcW w:w="1701" w:type="dxa"/>
            <w:tcBorders>
              <w:top w:val="single" w:sz="4" w:space="0" w:color="auto"/>
              <w:bottom w:val="single" w:sz="4" w:space="0" w:color="auto"/>
            </w:tcBorders>
            <w:vAlign w:val="center"/>
          </w:tcPr>
          <w:p w14:paraId="352D86A9"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TsD08B1</w:t>
            </w:r>
          </w:p>
          <w:p w14:paraId="2E93D876"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78E40340"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Compactarea mecanica a umpluturilor cu compactor pe pneuri static autopropulsat de 10,1-16 t, in straturi succesive de 15-25 cm grosime dupa compactare, exclusiv udarea fiecarui strat in parte, umpluturile executindu-se cu pamint coeziv</w:t>
            </w:r>
          </w:p>
          <w:p w14:paraId="5E5DAD07"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4AC3CC45"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54804E07"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8,690</w:t>
            </w:r>
          </w:p>
          <w:p w14:paraId="593E5003"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599E6F8C"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D74AF2D"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8</w:t>
            </w:r>
          </w:p>
        </w:tc>
        <w:tc>
          <w:tcPr>
            <w:tcW w:w="1701" w:type="dxa"/>
            <w:tcBorders>
              <w:top w:val="single" w:sz="4" w:space="0" w:color="auto"/>
              <w:bottom w:val="single" w:sz="4" w:space="0" w:color="auto"/>
            </w:tcBorders>
            <w:vAlign w:val="center"/>
          </w:tcPr>
          <w:p w14:paraId="70710EA3"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TsE05B</w:t>
            </w:r>
          </w:p>
          <w:p w14:paraId="3C4B7362"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35964D4B"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Nivelarea cu autogreder de pina la 175 CP a suprafetei terenului natural si a platformelor de terasamente, prin taierea damburilor si deplasarea in goluri a pamintului sapat in teren catg. II</w:t>
            </w:r>
          </w:p>
          <w:p w14:paraId="62201627"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03FEC331"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100m2</w:t>
            </w:r>
          </w:p>
        </w:tc>
        <w:tc>
          <w:tcPr>
            <w:tcW w:w="1559" w:type="dxa"/>
            <w:tcBorders>
              <w:top w:val="single" w:sz="4" w:space="0" w:color="auto"/>
              <w:bottom w:val="single" w:sz="4" w:space="0" w:color="auto"/>
            </w:tcBorders>
            <w:vAlign w:val="center"/>
          </w:tcPr>
          <w:p w14:paraId="5F92ED4A"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43,460</w:t>
            </w:r>
          </w:p>
          <w:p w14:paraId="22A61C75"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7AF4CE3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E2A2CCC"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9</w:t>
            </w:r>
          </w:p>
        </w:tc>
        <w:tc>
          <w:tcPr>
            <w:tcW w:w="1701" w:type="dxa"/>
            <w:tcBorders>
              <w:top w:val="single" w:sz="4" w:space="0" w:color="auto"/>
              <w:bottom w:val="single" w:sz="4" w:space="0" w:color="auto"/>
            </w:tcBorders>
            <w:vAlign w:val="center"/>
          </w:tcPr>
          <w:p w14:paraId="230546E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DA12B</w:t>
            </w:r>
          </w:p>
          <w:p w14:paraId="1C7DFFFC"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28D227E3"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 xml:space="preserve">Strat de fundatie sau reprofilare din piatra sparta (LA 30 fr. 4-16 mm, fr. 32-63 mm, conform SM  EN 13242+A1) , pentru drumuri, cu asternere mecanica, </w:t>
            </w:r>
            <w:r w:rsidRPr="00982682">
              <w:rPr>
                <w:noProof w:val="0"/>
                <w:sz w:val="22"/>
                <w:szCs w:val="22"/>
                <w:lang w:val="ro-MO" w:eastAsia="ru-RU"/>
              </w:rPr>
              <w:lastRenderedPageBreak/>
              <w:t>executat cu impanare fara innororire, gr. 20cm, S=3813 m2</w:t>
            </w:r>
          </w:p>
          <w:p w14:paraId="2150F1EE"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395DEF5C"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lastRenderedPageBreak/>
              <w:t>m3</w:t>
            </w:r>
          </w:p>
        </w:tc>
        <w:tc>
          <w:tcPr>
            <w:tcW w:w="1559" w:type="dxa"/>
            <w:tcBorders>
              <w:top w:val="single" w:sz="4" w:space="0" w:color="auto"/>
              <w:bottom w:val="single" w:sz="4" w:space="0" w:color="auto"/>
            </w:tcBorders>
            <w:vAlign w:val="center"/>
          </w:tcPr>
          <w:p w14:paraId="63B4633A"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762,600</w:t>
            </w:r>
          </w:p>
          <w:p w14:paraId="1A4F9ADD"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65E29F91"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C994F69"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lastRenderedPageBreak/>
              <w:t xml:space="preserve"> 10</w:t>
            </w:r>
          </w:p>
        </w:tc>
        <w:tc>
          <w:tcPr>
            <w:tcW w:w="1701" w:type="dxa"/>
            <w:tcBorders>
              <w:top w:val="single" w:sz="4" w:space="0" w:color="auto"/>
              <w:bottom w:val="single" w:sz="4" w:space="0" w:color="auto"/>
            </w:tcBorders>
            <w:vAlign w:val="center"/>
          </w:tcPr>
          <w:p w14:paraId="408820D3"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DA11B</w:t>
            </w:r>
          </w:p>
          <w:p w14:paraId="4160028A"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1B4E3157"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 xml:space="preserve">Strat de fundatie sau reprofilare din piatra sparta (LA 30 fr. 4-16 mm, fr. 32-63 mm, conform SM EN 13242+A1), pentru drumuri, cu asternere manuala, executat cu impanare fara innoroire, </w:t>
            </w:r>
          </w:p>
          <w:p w14:paraId="21C79BD7"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gr. 20 cm, S=533 m2</w:t>
            </w:r>
          </w:p>
          <w:p w14:paraId="01B25AA8"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324C8073"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m3</w:t>
            </w:r>
          </w:p>
        </w:tc>
        <w:tc>
          <w:tcPr>
            <w:tcW w:w="1559" w:type="dxa"/>
            <w:tcBorders>
              <w:top w:val="single" w:sz="4" w:space="0" w:color="auto"/>
              <w:bottom w:val="single" w:sz="4" w:space="0" w:color="auto"/>
            </w:tcBorders>
            <w:vAlign w:val="center"/>
          </w:tcPr>
          <w:p w14:paraId="3BE89612"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106,600</w:t>
            </w:r>
          </w:p>
          <w:p w14:paraId="64D1F64C"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0D7A71FB"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2107556"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11</w:t>
            </w:r>
          </w:p>
        </w:tc>
        <w:tc>
          <w:tcPr>
            <w:tcW w:w="1701" w:type="dxa"/>
            <w:tcBorders>
              <w:top w:val="single" w:sz="4" w:space="0" w:color="auto"/>
              <w:bottom w:val="single" w:sz="4" w:space="0" w:color="auto"/>
            </w:tcBorders>
            <w:vAlign w:val="center"/>
          </w:tcPr>
          <w:p w14:paraId="0C72412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AcE13A</w:t>
            </w:r>
          </w:p>
          <w:p w14:paraId="163A5800"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574EC1E1"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Executarea caminelor de vizitare din elemente de beton armat prefabricat, pentru canalizare, circulare (inelare) cu diametrul 1,0 m, in teren fara apa subterana</w:t>
            </w:r>
          </w:p>
          <w:p w14:paraId="0370B254"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1575EEF9"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m3</w:t>
            </w:r>
          </w:p>
        </w:tc>
        <w:tc>
          <w:tcPr>
            <w:tcW w:w="1559" w:type="dxa"/>
            <w:tcBorders>
              <w:top w:val="single" w:sz="4" w:space="0" w:color="auto"/>
              <w:bottom w:val="single" w:sz="4" w:space="0" w:color="auto"/>
            </w:tcBorders>
            <w:vAlign w:val="center"/>
          </w:tcPr>
          <w:p w14:paraId="685D919C"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2,90</w:t>
            </w:r>
          </w:p>
          <w:p w14:paraId="68A7EEA0"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5118A026"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D73555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12</w:t>
            </w:r>
          </w:p>
        </w:tc>
        <w:tc>
          <w:tcPr>
            <w:tcW w:w="1701" w:type="dxa"/>
            <w:tcBorders>
              <w:top w:val="single" w:sz="4" w:space="0" w:color="auto"/>
              <w:bottom w:val="single" w:sz="4" w:space="0" w:color="auto"/>
            </w:tcBorders>
            <w:vAlign w:val="center"/>
          </w:tcPr>
          <w:p w14:paraId="3C9DDC6C"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AcE13A1</w:t>
            </w:r>
          </w:p>
          <w:p w14:paraId="0F1DF1B4"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0ACE5166"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Elemente din beton armat prefabricat, ale caminelor de vizitare, circulare (inelare) cu diametrul 1,0 m, pentru canalizare, in teren fara apa subterana. Nota: resursul cu norma 0,00 (zero) se ia conform proiectului (КЦО-1)</w:t>
            </w:r>
          </w:p>
          <w:p w14:paraId="281562B7"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5778C3D8"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buc</w:t>
            </w:r>
          </w:p>
        </w:tc>
        <w:tc>
          <w:tcPr>
            <w:tcW w:w="1559" w:type="dxa"/>
            <w:tcBorders>
              <w:top w:val="single" w:sz="4" w:space="0" w:color="auto"/>
              <w:bottom w:val="single" w:sz="4" w:space="0" w:color="auto"/>
            </w:tcBorders>
            <w:vAlign w:val="center"/>
          </w:tcPr>
          <w:p w14:paraId="4EFE2C9B"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29,000</w:t>
            </w:r>
          </w:p>
          <w:p w14:paraId="080208CF"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221E3B1E"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8C4BF6D"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13</w:t>
            </w:r>
          </w:p>
        </w:tc>
        <w:tc>
          <w:tcPr>
            <w:tcW w:w="1701" w:type="dxa"/>
            <w:tcBorders>
              <w:top w:val="single" w:sz="4" w:space="0" w:color="auto"/>
              <w:bottom w:val="single" w:sz="4" w:space="0" w:color="auto"/>
            </w:tcBorders>
            <w:vAlign w:val="center"/>
          </w:tcPr>
          <w:p w14:paraId="6EF0887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AcE07B</w:t>
            </w:r>
          </w:p>
          <w:p w14:paraId="1CB05590"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33CF336E"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Montarea capacelor din fonta sau fonta-beton fara piesa-suport, la caminele de vizitare ale instalatiilor de alimentare cu apa si canalizare, necarosabil tip II A si B</w:t>
            </w:r>
          </w:p>
          <w:p w14:paraId="2EF4CCB1"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005D71F4"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buc</w:t>
            </w:r>
          </w:p>
        </w:tc>
        <w:tc>
          <w:tcPr>
            <w:tcW w:w="1559" w:type="dxa"/>
            <w:tcBorders>
              <w:top w:val="single" w:sz="4" w:space="0" w:color="auto"/>
              <w:bottom w:val="single" w:sz="4" w:space="0" w:color="auto"/>
            </w:tcBorders>
            <w:vAlign w:val="center"/>
          </w:tcPr>
          <w:p w14:paraId="1BE95457"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4,000</w:t>
            </w:r>
          </w:p>
          <w:p w14:paraId="61555802"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3D70CE4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CCEA112"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14</w:t>
            </w:r>
          </w:p>
        </w:tc>
        <w:tc>
          <w:tcPr>
            <w:tcW w:w="1701" w:type="dxa"/>
            <w:tcBorders>
              <w:top w:val="single" w:sz="4" w:space="0" w:color="auto"/>
              <w:bottom w:val="single" w:sz="4" w:space="0" w:color="auto"/>
            </w:tcBorders>
            <w:vAlign w:val="center"/>
          </w:tcPr>
          <w:p w14:paraId="1E063211"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DI107</w:t>
            </w:r>
          </w:p>
          <w:p w14:paraId="6EBB79D5"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293DE168"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 xml:space="preserve">Amorsarea suprafetelor straturilor de baza in vederea aplicarii unui strat de beton asfaltic </w:t>
            </w:r>
          </w:p>
          <w:p w14:paraId="45FD2487"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0,65 l/m2</w:t>
            </w:r>
          </w:p>
          <w:p w14:paraId="1B6F2F67"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137A4C86"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t</w:t>
            </w:r>
          </w:p>
        </w:tc>
        <w:tc>
          <w:tcPr>
            <w:tcW w:w="1559" w:type="dxa"/>
            <w:tcBorders>
              <w:top w:val="single" w:sz="4" w:space="0" w:color="auto"/>
              <w:bottom w:val="single" w:sz="4" w:space="0" w:color="auto"/>
            </w:tcBorders>
            <w:vAlign w:val="center"/>
          </w:tcPr>
          <w:p w14:paraId="55D67CCE"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2,788</w:t>
            </w:r>
          </w:p>
          <w:p w14:paraId="207ED9A8"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58EB52BA"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BA78318"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15</w:t>
            </w:r>
          </w:p>
        </w:tc>
        <w:tc>
          <w:tcPr>
            <w:tcW w:w="1701" w:type="dxa"/>
            <w:tcBorders>
              <w:top w:val="single" w:sz="4" w:space="0" w:color="auto"/>
              <w:bottom w:val="single" w:sz="4" w:space="0" w:color="auto"/>
            </w:tcBorders>
            <w:vAlign w:val="center"/>
          </w:tcPr>
          <w:p w14:paraId="545CF3C1"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DB16H</w:t>
            </w:r>
          </w:p>
          <w:p w14:paraId="0D000A42"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559642F8"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Imbracaminte de beton asfaltic cu agregate marunte BA 16 conform CP D.02.25:2021, executata la cald, in grosime de 4,0 cm, cu asternere mecanica (gr. 5 cm, k-1,25 se exclude "Nisip bitumat", "Otel patrat lam. cald lt=30 mm")</w:t>
            </w:r>
          </w:p>
          <w:p w14:paraId="0093F864"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47ACD511"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m2</w:t>
            </w:r>
          </w:p>
        </w:tc>
        <w:tc>
          <w:tcPr>
            <w:tcW w:w="1559" w:type="dxa"/>
            <w:tcBorders>
              <w:top w:val="single" w:sz="4" w:space="0" w:color="auto"/>
              <w:bottom w:val="single" w:sz="4" w:space="0" w:color="auto"/>
            </w:tcBorders>
            <w:vAlign w:val="center"/>
          </w:tcPr>
          <w:p w14:paraId="4C76C49E"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3 603,000</w:t>
            </w:r>
          </w:p>
          <w:p w14:paraId="0361C5BB"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3BC0AAB7"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6D18176"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16</w:t>
            </w:r>
          </w:p>
        </w:tc>
        <w:tc>
          <w:tcPr>
            <w:tcW w:w="1701" w:type="dxa"/>
            <w:tcBorders>
              <w:top w:val="single" w:sz="4" w:space="0" w:color="auto"/>
              <w:bottom w:val="single" w:sz="4" w:space="0" w:color="auto"/>
            </w:tcBorders>
            <w:vAlign w:val="center"/>
          </w:tcPr>
          <w:p w14:paraId="3E60682E"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DB16D</w:t>
            </w:r>
          </w:p>
          <w:p w14:paraId="13897E29"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1CB9AF62"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Imbracaminte de beton asfaltic cu agregate marunte BA 16 conform CP D.02.25:2021, executata la cald, in groosime de 4,0 cm, cu asternere manuala (gr. 5 cm. k-1,25 se exclude "Nisip bitumat", "Otel patrat lamn. cald lt=30 mm")</w:t>
            </w:r>
          </w:p>
          <w:p w14:paraId="1A89F6D4"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39CEEDA5"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m2</w:t>
            </w:r>
          </w:p>
        </w:tc>
        <w:tc>
          <w:tcPr>
            <w:tcW w:w="1559" w:type="dxa"/>
            <w:tcBorders>
              <w:top w:val="single" w:sz="4" w:space="0" w:color="auto"/>
              <w:bottom w:val="single" w:sz="4" w:space="0" w:color="auto"/>
            </w:tcBorders>
            <w:vAlign w:val="center"/>
          </w:tcPr>
          <w:p w14:paraId="527FA97C"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497,000</w:t>
            </w:r>
          </w:p>
          <w:p w14:paraId="0695CC06"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0A0F18F1"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69621295"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 xml:space="preserve"> </w:t>
            </w:r>
          </w:p>
        </w:tc>
        <w:tc>
          <w:tcPr>
            <w:tcW w:w="8222" w:type="dxa"/>
            <w:gridSpan w:val="3"/>
            <w:tcBorders>
              <w:top w:val="nil"/>
              <w:left w:val="single" w:sz="6" w:space="0" w:color="auto"/>
              <w:bottom w:val="nil"/>
              <w:right w:val="nil"/>
            </w:tcBorders>
          </w:tcPr>
          <w:p w14:paraId="726FD1BE" w14:textId="77777777" w:rsidR="00982682" w:rsidRPr="00982682" w:rsidRDefault="00982682" w:rsidP="00982682">
            <w:pPr>
              <w:autoSpaceDE w:val="0"/>
              <w:autoSpaceDN w:val="0"/>
              <w:jc w:val="center"/>
              <w:rPr>
                <w:b/>
                <w:bCs/>
                <w:noProof w:val="0"/>
                <w:sz w:val="22"/>
                <w:szCs w:val="22"/>
                <w:lang w:val="ro-MO" w:eastAsia="ru-RU"/>
              </w:rPr>
            </w:pPr>
            <w:r w:rsidRPr="00982682">
              <w:rPr>
                <w:b/>
                <w:bCs/>
                <w:noProof w:val="0"/>
                <w:sz w:val="22"/>
                <w:szCs w:val="22"/>
                <w:lang w:val="ro-MO" w:eastAsia="ru-RU"/>
              </w:rPr>
              <w:t>Capitolul 2. Consolidarea acostamentului</w:t>
            </w:r>
          </w:p>
          <w:p w14:paraId="46CE4A47" w14:textId="77777777" w:rsidR="00982682" w:rsidRPr="00982682" w:rsidRDefault="00982682" w:rsidP="00982682">
            <w:pPr>
              <w:autoSpaceDE w:val="0"/>
              <w:autoSpaceDN w:val="0"/>
              <w:jc w:val="center"/>
              <w:rPr>
                <w:noProof w:val="0"/>
                <w:sz w:val="22"/>
                <w:szCs w:val="22"/>
                <w:lang w:val="ro-MO" w:eastAsia="ru-RU"/>
              </w:rPr>
            </w:pPr>
          </w:p>
        </w:tc>
        <w:tc>
          <w:tcPr>
            <w:tcW w:w="1559" w:type="dxa"/>
            <w:tcBorders>
              <w:top w:val="nil"/>
              <w:left w:val="single" w:sz="6" w:space="0" w:color="auto"/>
              <w:bottom w:val="nil"/>
              <w:right w:val="single" w:sz="4" w:space="0" w:color="auto"/>
            </w:tcBorders>
          </w:tcPr>
          <w:p w14:paraId="73046121" w14:textId="77777777" w:rsidR="00982682" w:rsidRPr="00982682" w:rsidRDefault="00982682" w:rsidP="00982682">
            <w:pPr>
              <w:autoSpaceDE w:val="0"/>
              <w:autoSpaceDN w:val="0"/>
              <w:rPr>
                <w:noProof w:val="0"/>
                <w:sz w:val="22"/>
                <w:szCs w:val="22"/>
                <w:lang w:val="ro-MO" w:eastAsia="ru-RU"/>
              </w:rPr>
            </w:pPr>
          </w:p>
        </w:tc>
      </w:tr>
      <w:tr w:rsidR="00982682" w:rsidRPr="00982682" w14:paraId="0F769CB8"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03C8309"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17</w:t>
            </w:r>
          </w:p>
        </w:tc>
        <w:tc>
          <w:tcPr>
            <w:tcW w:w="1701" w:type="dxa"/>
            <w:tcBorders>
              <w:top w:val="single" w:sz="4" w:space="0" w:color="auto"/>
              <w:bottom w:val="single" w:sz="4" w:space="0" w:color="auto"/>
            </w:tcBorders>
            <w:vAlign w:val="center"/>
          </w:tcPr>
          <w:p w14:paraId="2C7BAD90"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TsC03F1</w:t>
            </w:r>
          </w:p>
          <w:p w14:paraId="1FBE371F"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5F555EE6"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 xml:space="preserve">Sapatura mecanica cu excavatorul de 0,40-0,70 mc, cu motor cu ardere interna si comanda hidraulica, in pamint cu umiditate naturala, descarcare in autovehicule teren catg. II </w:t>
            </w:r>
          </w:p>
          <w:p w14:paraId="6926980F"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(Y=1,75 t/mc)</w:t>
            </w:r>
          </w:p>
          <w:p w14:paraId="08A476FB"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28753481"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 m3</w:t>
            </w:r>
          </w:p>
        </w:tc>
        <w:tc>
          <w:tcPr>
            <w:tcW w:w="1559" w:type="dxa"/>
            <w:tcBorders>
              <w:top w:val="single" w:sz="4" w:space="0" w:color="auto"/>
              <w:bottom w:val="single" w:sz="4" w:space="0" w:color="auto"/>
            </w:tcBorders>
            <w:vAlign w:val="center"/>
          </w:tcPr>
          <w:p w14:paraId="336C10FB"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1,640</w:t>
            </w:r>
          </w:p>
          <w:p w14:paraId="53D43809"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4AFAD386"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4670474"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18</w:t>
            </w:r>
          </w:p>
        </w:tc>
        <w:tc>
          <w:tcPr>
            <w:tcW w:w="1701" w:type="dxa"/>
            <w:tcBorders>
              <w:top w:val="single" w:sz="4" w:space="0" w:color="auto"/>
              <w:bottom w:val="single" w:sz="4" w:space="0" w:color="auto"/>
            </w:tcBorders>
            <w:vAlign w:val="center"/>
          </w:tcPr>
          <w:p w14:paraId="0F22A62B"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TsI50A5</w:t>
            </w:r>
          </w:p>
          <w:p w14:paraId="3F4D72CC"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1939D846"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Transportarea pamintului cu autobasculanta de 5 t la distanta de 5 km</w:t>
            </w:r>
          </w:p>
        </w:tc>
        <w:tc>
          <w:tcPr>
            <w:tcW w:w="1560" w:type="dxa"/>
            <w:tcBorders>
              <w:top w:val="single" w:sz="4" w:space="0" w:color="auto"/>
              <w:bottom w:val="single" w:sz="4" w:space="0" w:color="auto"/>
            </w:tcBorders>
            <w:vAlign w:val="center"/>
          </w:tcPr>
          <w:p w14:paraId="5B2AB8F0"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t</w:t>
            </w:r>
          </w:p>
        </w:tc>
        <w:tc>
          <w:tcPr>
            <w:tcW w:w="1559" w:type="dxa"/>
            <w:tcBorders>
              <w:top w:val="single" w:sz="4" w:space="0" w:color="auto"/>
              <w:bottom w:val="single" w:sz="4" w:space="0" w:color="auto"/>
            </w:tcBorders>
            <w:vAlign w:val="center"/>
          </w:tcPr>
          <w:p w14:paraId="1105C248"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287,000</w:t>
            </w:r>
          </w:p>
          <w:p w14:paraId="24FAF7A2" w14:textId="77777777" w:rsidR="00982682" w:rsidRPr="00982682" w:rsidRDefault="00982682" w:rsidP="00982682">
            <w:pPr>
              <w:autoSpaceDE w:val="0"/>
              <w:autoSpaceDN w:val="0"/>
              <w:jc w:val="center"/>
              <w:rPr>
                <w:noProof w:val="0"/>
                <w:sz w:val="22"/>
                <w:szCs w:val="22"/>
                <w:lang w:val="ro-MO" w:eastAsia="ru-RU"/>
              </w:rPr>
            </w:pPr>
          </w:p>
        </w:tc>
      </w:tr>
      <w:tr w:rsidR="00982682" w:rsidRPr="00982682" w14:paraId="16D1A249"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3919512"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 xml:space="preserve"> 19</w:t>
            </w:r>
          </w:p>
        </w:tc>
        <w:tc>
          <w:tcPr>
            <w:tcW w:w="1701" w:type="dxa"/>
            <w:tcBorders>
              <w:top w:val="single" w:sz="4" w:space="0" w:color="auto"/>
              <w:bottom w:val="single" w:sz="4" w:space="0" w:color="auto"/>
            </w:tcBorders>
            <w:vAlign w:val="center"/>
          </w:tcPr>
          <w:p w14:paraId="5310A1C3" w14:textId="77777777" w:rsidR="00982682" w:rsidRPr="00982682" w:rsidRDefault="00982682" w:rsidP="00982682">
            <w:pPr>
              <w:autoSpaceDE w:val="0"/>
              <w:autoSpaceDN w:val="0"/>
              <w:rPr>
                <w:noProof w:val="0"/>
                <w:sz w:val="22"/>
                <w:szCs w:val="22"/>
                <w:lang w:val="ro-MO" w:eastAsia="ru-RU"/>
              </w:rPr>
            </w:pPr>
            <w:r w:rsidRPr="00982682">
              <w:rPr>
                <w:noProof w:val="0"/>
                <w:sz w:val="22"/>
                <w:szCs w:val="22"/>
                <w:lang w:val="ro-MO" w:eastAsia="ru-RU"/>
              </w:rPr>
              <w:t>TsE01B</w:t>
            </w:r>
          </w:p>
          <w:p w14:paraId="401AA7F5" w14:textId="77777777" w:rsidR="00982682" w:rsidRPr="00982682" w:rsidRDefault="00982682" w:rsidP="00982682">
            <w:pPr>
              <w:autoSpaceDE w:val="0"/>
              <w:autoSpaceDN w:val="0"/>
              <w:rPr>
                <w:noProof w:val="0"/>
                <w:sz w:val="22"/>
                <w:szCs w:val="22"/>
                <w:lang w:val="ro-MO" w:eastAsia="ru-RU"/>
              </w:rPr>
            </w:pPr>
          </w:p>
        </w:tc>
        <w:tc>
          <w:tcPr>
            <w:tcW w:w="4961" w:type="dxa"/>
            <w:tcBorders>
              <w:top w:val="single" w:sz="4" w:space="0" w:color="auto"/>
              <w:bottom w:val="single" w:sz="4" w:space="0" w:color="auto"/>
            </w:tcBorders>
            <w:vAlign w:val="center"/>
          </w:tcPr>
          <w:p w14:paraId="59AA2DFB" w14:textId="77777777" w:rsidR="00982682" w:rsidRPr="00982682" w:rsidRDefault="00982682" w:rsidP="00982682">
            <w:pPr>
              <w:autoSpaceDE w:val="0"/>
              <w:autoSpaceDN w:val="0"/>
              <w:adjustRightInd w:val="0"/>
              <w:rPr>
                <w:noProof w:val="0"/>
                <w:sz w:val="22"/>
                <w:szCs w:val="22"/>
                <w:lang w:val="ro-MO" w:eastAsia="ru-RU"/>
              </w:rPr>
            </w:pPr>
            <w:r w:rsidRPr="00982682">
              <w:rPr>
                <w:noProof w:val="0"/>
                <w:sz w:val="22"/>
                <w:szCs w:val="22"/>
                <w:lang w:val="ro-MO" w:eastAsia="ru-RU"/>
              </w:rPr>
              <w:t>Nivelarea manuala a terenurilor si platformelor, cu denivelari de 10-20 cm, in teren mijlociu</w:t>
            </w:r>
          </w:p>
          <w:p w14:paraId="70B2D710" w14:textId="77777777" w:rsidR="00982682" w:rsidRPr="00982682" w:rsidRDefault="00982682" w:rsidP="00982682">
            <w:pPr>
              <w:autoSpaceDE w:val="0"/>
              <w:autoSpaceDN w:val="0"/>
              <w:rPr>
                <w:noProof w:val="0"/>
                <w:sz w:val="22"/>
                <w:szCs w:val="22"/>
                <w:lang w:val="ro-MO" w:eastAsia="ru-RU"/>
              </w:rPr>
            </w:pPr>
          </w:p>
        </w:tc>
        <w:tc>
          <w:tcPr>
            <w:tcW w:w="1560" w:type="dxa"/>
            <w:tcBorders>
              <w:top w:val="single" w:sz="4" w:space="0" w:color="auto"/>
              <w:bottom w:val="single" w:sz="4" w:space="0" w:color="auto"/>
            </w:tcBorders>
            <w:vAlign w:val="center"/>
          </w:tcPr>
          <w:p w14:paraId="17F17BB3" w14:textId="77777777" w:rsidR="00982682" w:rsidRPr="00982682" w:rsidRDefault="00982682" w:rsidP="00982682">
            <w:pPr>
              <w:autoSpaceDE w:val="0"/>
              <w:autoSpaceDN w:val="0"/>
              <w:jc w:val="center"/>
              <w:rPr>
                <w:noProof w:val="0"/>
                <w:sz w:val="22"/>
                <w:szCs w:val="22"/>
                <w:lang w:val="ro-MO" w:eastAsia="ru-RU"/>
              </w:rPr>
            </w:pPr>
            <w:r w:rsidRPr="00982682">
              <w:rPr>
                <w:noProof w:val="0"/>
                <w:sz w:val="22"/>
                <w:szCs w:val="22"/>
                <w:lang w:val="ro-MO" w:eastAsia="ru-RU"/>
              </w:rPr>
              <w:t>100m2</w:t>
            </w:r>
          </w:p>
        </w:tc>
        <w:tc>
          <w:tcPr>
            <w:tcW w:w="1559" w:type="dxa"/>
            <w:tcBorders>
              <w:top w:val="single" w:sz="4" w:space="0" w:color="auto"/>
              <w:bottom w:val="single" w:sz="4" w:space="0" w:color="auto"/>
            </w:tcBorders>
            <w:vAlign w:val="center"/>
          </w:tcPr>
          <w:p w14:paraId="2623314F" w14:textId="77777777" w:rsidR="00982682" w:rsidRPr="00982682" w:rsidRDefault="00982682" w:rsidP="00982682">
            <w:pPr>
              <w:autoSpaceDE w:val="0"/>
              <w:autoSpaceDN w:val="0"/>
              <w:adjustRightInd w:val="0"/>
              <w:jc w:val="center"/>
              <w:rPr>
                <w:rFonts w:ascii="Arial CYR" w:hAnsi="Arial CYR" w:cs="Arial CYR"/>
                <w:noProof w:val="0"/>
                <w:sz w:val="22"/>
                <w:szCs w:val="22"/>
                <w:lang w:val="ro-MO" w:eastAsia="ru-RU"/>
              </w:rPr>
            </w:pPr>
            <w:r w:rsidRPr="00982682">
              <w:rPr>
                <w:noProof w:val="0"/>
                <w:sz w:val="22"/>
                <w:szCs w:val="22"/>
                <w:lang w:val="ro-MO" w:eastAsia="ru-RU"/>
              </w:rPr>
              <w:t>8,200</w:t>
            </w:r>
          </w:p>
          <w:p w14:paraId="2F276EC7" w14:textId="77777777" w:rsidR="00982682" w:rsidRPr="00982682" w:rsidRDefault="00982682" w:rsidP="00982682">
            <w:pPr>
              <w:autoSpaceDE w:val="0"/>
              <w:autoSpaceDN w:val="0"/>
              <w:jc w:val="center"/>
              <w:rPr>
                <w:noProof w:val="0"/>
                <w:sz w:val="22"/>
                <w:szCs w:val="22"/>
                <w:lang w:val="ro-MO" w:eastAsia="ru-RU"/>
              </w:rPr>
            </w:pPr>
          </w:p>
        </w:tc>
      </w:tr>
    </w:tbl>
    <w:p w14:paraId="3EC6A4B9" w14:textId="77777777" w:rsidR="00982682" w:rsidRPr="00FC5D32" w:rsidRDefault="00982682" w:rsidP="00E94D3E">
      <w:pPr>
        <w:ind w:firstLine="709"/>
        <w:jc w:val="center"/>
        <w:rPr>
          <w:b/>
          <w:sz w:val="36"/>
          <w:szCs w:val="36"/>
        </w:rPr>
      </w:pPr>
    </w:p>
    <w:p w14:paraId="5DA2A9FE" w14:textId="5879BA9B"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w:t>
      </w:r>
      <w:r w:rsidR="00011063">
        <w:t>01</w:t>
      </w:r>
      <w:r w:rsidRPr="00FF430B">
        <w:t>_"___</w:t>
      </w:r>
      <w:r w:rsidR="00011063">
        <w:t>Iul</w:t>
      </w:r>
      <w:r w:rsidR="0012413C">
        <w:t xml:space="preserve">ie </w:t>
      </w:r>
      <w:r w:rsidR="007A35A1">
        <w:t>202</w:t>
      </w:r>
      <w:r w:rsidR="00B54D26">
        <w:t>4</w:t>
      </w:r>
      <w:r w:rsidRPr="00FF430B">
        <w:t>_____</w:t>
      </w:r>
    </w:p>
    <w:p w14:paraId="05EA5680" w14:textId="77777777" w:rsidR="00A44926" w:rsidRDefault="00A44926">
      <w:pPr>
        <w:pStyle w:val="a7"/>
        <w:tabs>
          <w:tab w:val="left" w:pos="567"/>
        </w:tabs>
        <w:jc w:val="right"/>
        <w:rPr>
          <w:rFonts w:ascii="Times New Roman" w:hAnsi="Times New Roman"/>
          <w:szCs w:val="24"/>
        </w:rPr>
      </w:pPr>
    </w:p>
    <w:p w14:paraId="44605003" w14:textId="548AFEA4"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w:t>
      </w:r>
      <w:r w:rsidR="00B35AF3" w:rsidRPr="00F4375F">
        <w:rPr>
          <w:b/>
          <w:i/>
          <w:sz w:val="28"/>
          <w:szCs w:val="28"/>
          <w:lang w:val="en-US"/>
        </w:rPr>
        <w:t xml:space="preserve">PRIMAR, </w:t>
      </w:r>
      <w:r w:rsidR="00771078" w:rsidRPr="00771078">
        <w:rPr>
          <w:b/>
          <w:i/>
          <w:sz w:val="28"/>
          <w:szCs w:val="28"/>
          <w:lang w:val="ro-MO"/>
        </w:rPr>
        <w:t>SCRIPNIC Ivan</w:t>
      </w:r>
      <w:r w:rsidR="00771078" w:rsidRPr="00771078">
        <w:rPr>
          <w:b/>
          <w:i/>
          <w:sz w:val="28"/>
          <w:szCs w:val="28"/>
        </w:rPr>
        <w:t xml:space="preserve"> </w:t>
      </w:r>
      <w:r w:rsidRPr="00FF430B">
        <w:rPr>
          <w:rFonts w:ascii="Times New Roman" w:hAnsi="Times New Roman"/>
          <w:szCs w:val="24"/>
        </w:rPr>
        <w:t xml:space="preserve">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350662A2" w14:textId="77777777" w:rsidR="00886B87" w:rsidRDefault="00886B87" w:rsidP="009E2657">
      <w:pPr>
        <w:pStyle w:val="a7"/>
        <w:tabs>
          <w:tab w:val="left" w:pos="567"/>
        </w:tabs>
        <w:rPr>
          <w:rFonts w:ascii="Times New Roman" w:hAnsi="Times New Roman"/>
          <w:i/>
          <w:szCs w:val="24"/>
        </w:rPr>
      </w:pPr>
    </w:p>
    <w:p w14:paraId="6FD254B4" w14:textId="7054FF20" w:rsidR="00886B87" w:rsidRPr="00083B73" w:rsidRDefault="00886B87" w:rsidP="00886B87">
      <w:pPr>
        <w:pStyle w:val="a7"/>
        <w:tabs>
          <w:tab w:val="left" w:pos="567"/>
        </w:tabs>
        <w:jc w:val="center"/>
        <w:rPr>
          <w:b/>
          <w:sz w:val="36"/>
          <w:szCs w:val="36"/>
        </w:rPr>
      </w:pPr>
      <w:r w:rsidRPr="00083B73">
        <w:rPr>
          <w:b/>
          <w:bCs/>
          <w:sz w:val="36"/>
          <w:szCs w:val="36"/>
          <w:highlight w:val="yellow"/>
          <w:lang w:val="en-US"/>
        </w:rPr>
        <w:t>Lot I</w:t>
      </w:r>
      <w:r w:rsidR="00A44926" w:rsidRPr="00083B73">
        <w:rPr>
          <w:b/>
          <w:bCs/>
          <w:sz w:val="36"/>
          <w:szCs w:val="36"/>
          <w:highlight w:val="yellow"/>
          <w:lang w:val="en-US"/>
        </w:rPr>
        <w:t>I</w:t>
      </w:r>
    </w:p>
    <w:p w14:paraId="16B2C94A" w14:textId="77777777" w:rsidR="00886B87" w:rsidRDefault="00886B87" w:rsidP="00886B87">
      <w:pPr>
        <w:pStyle w:val="a7"/>
        <w:tabs>
          <w:tab w:val="left" w:pos="567"/>
        </w:tabs>
        <w:jc w:val="center"/>
        <w:rPr>
          <w:rFonts w:ascii="Times New Roman" w:hAnsi="Times New Roman"/>
          <w:i/>
          <w:szCs w:val="24"/>
        </w:rPr>
      </w:pPr>
    </w:p>
    <w:p w14:paraId="2B135FAE" w14:textId="785F8888" w:rsidR="00715C47" w:rsidRPr="00715C47" w:rsidRDefault="00715C47" w:rsidP="00715C47">
      <w:pPr>
        <w:jc w:val="both"/>
        <w:rPr>
          <w:b/>
          <w:i/>
          <w:iCs/>
          <w:noProof w:val="0"/>
          <w:sz w:val="28"/>
          <w:szCs w:val="32"/>
          <w:u w:val="single"/>
          <w:shd w:val="clear" w:color="auto" w:fill="FFFFFF"/>
          <w:lang w:val="ro-MO" w:eastAsia="ru-RU"/>
        </w:rPr>
      </w:pPr>
      <w:r w:rsidRPr="00715C47">
        <w:rPr>
          <w:b/>
          <w:bCs/>
          <w:noProof w:val="0"/>
          <w:lang w:val="ro-MO" w:eastAsia="ru-RU"/>
        </w:rPr>
        <w:t>Obiectul achiziţiilor</w:t>
      </w:r>
      <w:r w:rsidRPr="00715C47">
        <w:rPr>
          <w:noProof w:val="0"/>
          <w:sz w:val="28"/>
          <w:szCs w:val="28"/>
          <w:lang w:val="ro-MO" w:eastAsia="ru-RU"/>
        </w:rPr>
        <w:t>:</w:t>
      </w:r>
      <w:r w:rsidRPr="00715C47">
        <w:rPr>
          <w:rFonts w:eastAsia="Calibri"/>
          <w:noProof w:val="0"/>
          <w:color w:val="000000"/>
          <w:sz w:val="16"/>
          <w:szCs w:val="16"/>
          <w:lang w:val="ro-MO"/>
        </w:rPr>
        <w:t xml:space="preserve"> </w:t>
      </w:r>
      <w:r w:rsidRPr="00715C47">
        <w:rPr>
          <w:b/>
          <w:i/>
          <w:iCs/>
          <w:noProof w:val="0"/>
          <w:sz w:val="28"/>
          <w:szCs w:val="32"/>
          <w:u w:val="single"/>
          <w:shd w:val="clear" w:color="auto" w:fill="FFFFFF"/>
          <w:lang w:val="ro-MO" w:eastAsia="ru-RU"/>
        </w:rPr>
        <w:t>Lucrări de reparație a str</w:t>
      </w:r>
      <w:r w:rsidRPr="00715C47">
        <w:rPr>
          <w:b/>
          <w:i/>
          <w:iCs/>
          <w:noProof w:val="0"/>
          <w:sz w:val="28"/>
          <w:szCs w:val="32"/>
          <w:highlight w:val="yellow"/>
          <w:u w:val="single"/>
          <w:shd w:val="clear" w:color="auto" w:fill="FFFFFF"/>
          <w:lang w:val="ro-MO" w:eastAsia="ru-RU"/>
        </w:rPr>
        <w:t xml:space="preserve">. </w:t>
      </w:r>
      <w:r w:rsidRPr="00715C47">
        <w:rPr>
          <w:b/>
          <w:bCs/>
          <w:i/>
          <w:iCs/>
          <w:noProof w:val="0"/>
          <w:sz w:val="28"/>
          <w:szCs w:val="32"/>
          <w:highlight w:val="yellow"/>
          <w:u w:val="single"/>
          <w:shd w:val="clear" w:color="auto" w:fill="FFFFFF"/>
          <w:lang w:val="en-US" w:eastAsia="ru-RU"/>
        </w:rPr>
        <w:t>Bucuria L=470 m</w:t>
      </w:r>
      <w:r w:rsidR="00F91183">
        <w:rPr>
          <w:b/>
          <w:bCs/>
          <w:i/>
          <w:iCs/>
          <w:noProof w:val="0"/>
          <w:sz w:val="28"/>
          <w:szCs w:val="32"/>
          <w:highlight w:val="yellow"/>
          <w:u w:val="single"/>
          <w:shd w:val="clear" w:color="auto" w:fill="FFFFFF"/>
          <w:lang w:val="en-US" w:eastAsia="ru-RU"/>
        </w:rPr>
        <w:t>, S=2350 m2</w:t>
      </w:r>
      <w:r w:rsidRPr="00715C47">
        <w:rPr>
          <w:b/>
          <w:bCs/>
          <w:i/>
          <w:iCs/>
          <w:noProof w:val="0"/>
          <w:sz w:val="28"/>
          <w:szCs w:val="32"/>
          <w:highlight w:val="yellow"/>
          <w:u w:val="single"/>
          <w:shd w:val="clear" w:color="auto" w:fill="FFFFFF"/>
          <w:lang w:val="ro-MO" w:eastAsia="ru-RU"/>
        </w:rPr>
        <w:t xml:space="preserve"> </w:t>
      </w:r>
      <w:r w:rsidRPr="00715C47">
        <w:rPr>
          <w:b/>
          <w:i/>
          <w:iCs/>
          <w:noProof w:val="0"/>
          <w:sz w:val="28"/>
          <w:szCs w:val="32"/>
          <w:u w:val="single"/>
          <w:shd w:val="clear" w:color="auto" w:fill="FFFFFF"/>
          <w:lang w:val="ro-MO" w:eastAsia="ru-RU"/>
        </w:rPr>
        <w:t xml:space="preserve">din comuna Ciorescu, mun. Chișinău; </w:t>
      </w:r>
    </w:p>
    <w:p w14:paraId="214A5168" w14:textId="77777777" w:rsidR="00715C47" w:rsidRPr="00715C47" w:rsidRDefault="00715C47" w:rsidP="00715C47">
      <w:pPr>
        <w:jc w:val="both"/>
        <w:rPr>
          <w:i/>
          <w:u w:val="single"/>
          <w:lang w:val="ro-MO"/>
        </w:rPr>
      </w:pPr>
    </w:p>
    <w:p w14:paraId="3B21C94A" w14:textId="77777777" w:rsidR="00715C47" w:rsidRPr="00715C47" w:rsidRDefault="00715C47" w:rsidP="00715C47">
      <w:pPr>
        <w:tabs>
          <w:tab w:val="left" w:pos="567"/>
        </w:tabs>
        <w:jc w:val="both"/>
        <w:rPr>
          <w:lang w:val="ro-MO"/>
        </w:rPr>
      </w:pPr>
      <w:r w:rsidRPr="00715C47">
        <w:rPr>
          <w:lang w:val="ro-MO"/>
        </w:rPr>
        <w:t xml:space="preserve"> Autoritatea contractantă _____</w:t>
      </w:r>
      <w:r w:rsidRPr="00715C47">
        <w:rPr>
          <w:b/>
          <w:bCs/>
          <w:noProof w:val="0"/>
          <w:sz w:val="28"/>
          <w:szCs w:val="28"/>
          <w:u w:val="single"/>
          <w:lang w:val="ro-MO" w:eastAsia="ru-RU"/>
        </w:rPr>
        <w:t xml:space="preserve"> </w:t>
      </w:r>
      <w:r w:rsidRPr="00715C47">
        <w:rPr>
          <w:b/>
          <w:bCs/>
          <w:u w:val="single"/>
          <w:lang w:val="ro-MO"/>
        </w:rPr>
        <w:t>Primăria comunei Ciorescu</w:t>
      </w:r>
      <w:r w:rsidRPr="00715C47">
        <w:rPr>
          <w:lang w:val="ro-MO"/>
        </w:rPr>
        <w:t xml:space="preserve"> _______________________</w:t>
      </w:r>
    </w:p>
    <w:p w14:paraId="1A33F2CD" w14:textId="77777777" w:rsidR="00715C47" w:rsidRPr="00715C47" w:rsidRDefault="00715C47" w:rsidP="00715C47">
      <w:pPr>
        <w:tabs>
          <w:tab w:val="left" w:pos="567"/>
        </w:tabs>
        <w:jc w:val="center"/>
        <w:rPr>
          <w:i/>
          <w:lang w:val="ro-MO"/>
        </w:rPr>
      </w:pPr>
      <w:r w:rsidRPr="00715C47">
        <w:rPr>
          <w:i/>
          <w:lang w:val="ro-MO"/>
        </w:rPr>
        <w:t>(denumirea, adresa)</w:t>
      </w:r>
    </w:p>
    <w:p w14:paraId="55F670EC" w14:textId="77777777" w:rsidR="00715C47" w:rsidRPr="00715C47" w:rsidRDefault="00715C47" w:rsidP="00715C47">
      <w:pPr>
        <w:tabs>
          <w:tab w:val="left" w:pos="567"/>
        </w:tabs>
        <w:jc w:val="center"/>
        <w:rPr>
          <w:i/>
          <w:lang w:val="ro-MO"/>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715C47" w:rsidRPr="00715C47" w14:paraId="5E3663A8" w14:textId="77777777" w:rsidTr="00E01055">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6A56EE64"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Nr.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2404584F"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Simbol, norme, cod resurse</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14:paraId="55BC8A57"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3D141BEC"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Unitatea</w:t>
            </w:r>
          </w:p>
          <w:p w14:paraId="4780114A"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17241495" w14:textId="77777777" w:rsidR="00715C47" w:rsidRPr="00715C47" w:rsidRDefault="00715C47" w:rsidP="00715C47">
            <w:pPr>
              <w:jc w:val="center"/>
              <w:rPr>
                <w:rFonts w:eastAsia="PMingLiU"/>
                <w:b/>
                <w:sz w:val="22"/>
                <w:szCs w:val="22"/>
                <w:lang w:val="ro-MO" w:eastAsia="zh-CN"/>
              </w:rPr>
            </w:pPr>
            <w:r w:rsidRPr="00715C47">
              <w:rPr>
                <w:rFonts w:eastAsia="PMingLiU"/>
                <w:b/>
                <w:sz w:val="22"/>
                <w:szCs w:val="22"/>
                <w:lang w:val="ro-MO" w:eastAsia="zh-CN"/>
              </w:rPr>
              <w:t>Cantitatea</w:t>
            </w:r>
          </w:p>
        </w:tc>
      </w:tr>
      <w:tr w:rsidR="00715C47" w:rsidRPr="00715C47" w14:paraId="1D1A4C0A" w14:textId="77777777" w:rsidTr="00E01055">
        <w:tblPrEx>
          <w:tblLook w:val="0000" w:firstRow="0" w:lastRow="0" w:firstColumn="0" w:lastColumn="0" w:noHBand="0" w:noVBand="0"/>
        </w:tblPrEx>
        <w:trPr>
          <w:cantSplit/>
          <w:trHeight w:val="299"/>
          <w:tblHeader/>
        </w:trPr>
        <w:tc>
          <w:tcPr>
            <w:tcW w:w="709" w:type="dxa"/>
            <w:tcBorders>
              <w:top w:val="single" w:sz="6" w:space="0" w:color="auto"/>
              <w:left w:val="single" w:sz="6" w:space="0" w:color="auto"/>
              <w:bottom w:val="double" w:sz="6" w:space="0" w:color="auto"/>
              <w:right w:val="nil"/>
            </w:tcBorders>
            <w:shd w:val="pct5" w:color="auto" w:fill="auto"/>
          </w:tcPr>
          <w:p w14:paraId="679A0177" w14:textId="77777777" w:rsidR="00715C47" w:rsidRPr="00715C47" w:rsidRDefault="00715C47" w:rsidP="00715C47">
            <w:pPr>
              <w:autoSpaceDE w:val="0"/>
              <w:autoSpaceDN w:val="0"/>
              <w:ind w:right="-108"/>
              <w:jc w:val="center"/>
              <w:rPr>
                <w:noProof w:val="0"/>
                <w:sz w:val="22"/>
                <w:szCs w:val="22"/>
                <w:lang w:val="ro-MO" w:eastAsia="ru-RU"/>
              </w:rPr>
            </w:pPr>
            <w:r w:rsidRPr="00715C47">
              <w:rPr>
                <w:noProof w:val="0"/>
                <w:sz w:val="22"/>
                <w:szCs w:val="22"/>
                <w:lang w:val="ro-M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1A371F7B" w14:textId="77777777" w:rsidR="00715C47" w:rsidRPr="00715C47" w:rsidRDefault="00715C47" w:rsidP="00715C47">
            <w:pPr>
              <w:autoSpaceDE w:val="0"/>
              <w:autoSpaceDN w:val="0"/>
              <w:ind w:left="-120" w:right="-108"/>
              <w:jc w:val="center"/>
              <w:rPr>
                <w:noProof w:val="0"/>
                <w:sz w:val="22"/>
                <w:szCs w:val="22"/>
                <w:lang w:val="ro-MO" w:eastAsia="ru-RU"/>
              </w:rPr>
            </w:pPr>
            <w:r w:rsidRPr="00715C47">
              <w:rPr>
                <w:noProof w:val="0"/>
                <w:sz w:val="22"/>
                <w:szCs w:val="22"/>
                <w:lang w:val="ro-M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4FBF5EB7" w14:textId="77777777" w:rsidR="00715C47" w:rsidRPr="00715C47" w:rsidRDefault="00715C47" w:rsidP="00715C47">
            <w:pPr>
              <w:autoSpaceDE w:val="0"/>
              <w:autoSpaceDN w:val="0"/>
              <w:jc w:val="center"/>
              <w:rPr>
                <w:noProof w:val="0"/>
                <w:sz w:val="22"/>
                <w:szCs w:val="22"/>
                <w:lang w:val="ro-MO" w:eastAsia="ru-RU"/>
              </w:rPr>
            </w:pPr>
            <w:r w:rsidRPr="00715C47">
              <w:rPr>
                <w:noProof w:val="0"/>
                <w:sz w:val="22"/>
                <w:szCs w:val="22"/>
                <w:lang w:val="ro-M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7BA172AF" w14:textId="77777777" w:rsidR="00715C47" w:rsidRPr="00715C47" w:rsidRDefault="00715C47" w:rsidP="00715C47">
            <w:pPr>
              <w:autoSpaceDE w:val="0"/>
              <w:autoSpaceDN w:val="0"/>
              <w:ind w:left="-108" w:right="-108"/>
              <w:jc w:val="center"/>
              <w:rPr>
                <w:noProof w:val="0"/>
                <w:sz w:val="22"/>
                <w:szCs w:val="22"/>
                <w:lang w:val="ro-MO" w:eastAsia="ru-RU"/>
              </w:rPr>
            </w:pPr>
            <w:r w:rsidRPr="00715C47">
              <w:rPr>
                <w:noProof w:val="0"/>
                <w:sz w:val="22"/>
                <w:szCs w:val="22"/>
                <w:lang w:val="ro-M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BB9AC77" w14:textId="77777777" w:rsidR="00715C47" w:rsidRPr="00715C47" w:rsidRDefault="00715C47" w:rsidP="00715C47">
            <w:pPr>
              <w:autoSpaceDE w:val="0"/>
              <w:autoSpaceDN w:val="0"/>
              <w:ind w:left="-108" w:right="-108"/>
              <w:jc w:val="center"/>
              <w:rPr>
                <w:noProof w:val="0"/>
                <w:sz w:val="22"/>
                <w:szCs w:val="22"/>
                <w:lang w:val="ro-MO" w:eastAsia="ru-RU"/>
              </w:rPr>
            </w:pPr>
            <w:r w:rsidRPr="00715C47">
              <w:rPr>
                <w:noProof w:val="0"/>
                <w:sz w:val="22"/>
                <w:szCs w:val="22"/>
                <w:lang w:val="ro-MO" w:eastAsia="ru-RU"/>
              </w:rPr>
              <w:t>5</w:t>
            </w:r>
          </w:p>
        </w:tc>
      </w:tr>
      <w:tr w:rsidR="00715C47" w:rsidRPr="00715C47" w14:paraId="52CA63F2"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14E3EA63" w14:textId="77777777" w:rsidR="00715C47" w:rsidRPr="00715C47" w:rsidRDefault="00715C47" w:rsidP="00715C47">
            <w:pPr>
              <w:autoSpaceDE w:val="0"/>
              <w:autoSpaceDN w:val="0"/>
              <w:jc w:val="center"/>
              <w:rPr>
                <w:noProof w:val="0"/>
                <w:sz w:val="22"/>
                <w:szCs w:val="22"/>
                <w:lang w:val="ro-MO" w:eastAsia="ru-RU"/>
              </w:rPr>
            </w:pPr>
          </w:p>
        </w:tc>
        <w:tc>
          <w:tcPr>
            <w:tcW w:w="8222" w:type="dxa"/>
            <w:gridSpan w:val="3"/>
            <w:tcBorders>
              <w:top w:val="nil"/>
              <w:left w:val="single" w:sz="6" w:space="0" w:color="auto"/>
              <w:bottom w:val="nil"/>
              <w:right w:val="nil"/>
            </w:tcBorders>
          </w:tcPr>
          <w:p w14:paraId="06A387C6" w14:textId="77777777" w:rsidR="00715C47" w:rsidRPr="00715C47" w:rsidRDefault="00715C47" w:rsidP="00715C47">
            <w:pPr>
              <w:autoSpaceDE w:val="0"/>
              <w:autoSpaceDN w:val="0"/>
              <w:jc w:val="center"/>
              <w:rPr>
                <w:b/>
                <w:bCs/>
                <w:noProof w:val="0"/>
                <w:sz w:val="22"/>
                <w:szCs w:val="22"/>
                <w:lang w:val="ro-MO" w:eastAsia="ru-RU"/>
              </w:rPr>
            </w:pPr>
          </w:p>
          <w:p w14:paraId="4A9C660F" w14:textId="77777777" w:rsidR="00715C47" w:rsidRPr="00715C47" w:rsidRDefault="00715C47" w:rsidP="00715C47">
            <w:pPr>
              <w:autoSpaceDE w:val="0"/>
              <w:autoSpaceDN w:val="0"/>
              <w:jc w:val="center"/>
              <w:rPr>
                <w:b/>
                <w:bCs/>
                <w:noProof w:val="0"/>
                <w:sz w:val="22"/>
                <w:szCs w:val="22"/>
                <w:lang w:val="ro-MO" w:eastAsia="ru-RU"/>
              </w:rPr>
            </w:pPr>
            <w:r w:rsidRPr="00715C47">
              <w:rPr>
                <w:b/>
                <w:bCs/>
                <w:noProof w:val="0"/>
                <w:sz w:val="22"/>
                <w:szCs w:val="22"/>
                <w:lang w:val="ro-MO" w:eastAsia="ru-RU"/>
              </w:rPr>
              <w:t>1.1.  Amenajarea sistemului rutier</w:t>
            </w:r>
          </w:p>
          <w:p w14:paraId="6D0430F4" w14:textId="77777777" w:rsidR="00715C47" w:rsidRPr="00715C47" w:rsidRDefault="00715C47" w:rsidP="00715C47">
            <w:pPr>
              <w:autoSpaceDE w:val="0"/>
              <w:autoSpaceDN w:val="0"/>
              <w:jc w:val="center"/>
              <w:rPr>
                <w:noProof w:val="0"/>
                <w:sz w:val="22"/>
                <w:szCs w:val="22"/>
                <w:lang w:val="ro-MO" w:eastAsia="ru-RU"/>
              </w:rPr>
            </w:pPr>
          </w:p>
        </w:tc>
        <w:tc>
          <w:tcPr>
            <w:tcW w:w="1559" w:type="dxa"/>
            <w:tcBorders>
              <w:top w:val="nil"/>
              <w:left w:val="single" w:sz="6" w:space="0" w:color="auto"/>
              <w:bottom w:val="nil"/>
              <w:right w:val="single" w:sz="4" w:space="0" w:color="auto"/>
            </w:tcBorders>
          </w:tcPr>
          <w:p w14:paraId="54D6E2DF" w14:textId="77777777" w:rsidR="00715C47" w:rsidRPr="00715C47" w:rsidRDefault="00715C47" w:rsidP="00715C47">
            <w:pPr>
              <w:autoSpaceDE w:val="0"/>
              <w:autoSpaceDN w:val="0"/>
              <w:rPr>
                <w:noProof w:val="0"/>
                <w:sz w:val="22"/>
                <w:szCs w:val="22"/>
                <w:lang w:val="ro-MO" w:eastAsia="ru-RU"/>
              </w:rPr>
            </w:pPr>
          </w:p>
        </w:tc>
      </w:tr>
      <w:tr w:rsidR="00715C47" w:rsidRPr="00715C47" w14:paraId="0A80657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9691A13"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1</w:t>
            </w:r>
          </w:p>
        </w:tc>
        <w:tc>
          <w:tcPr>
            <w:tcW w:w="1701" w:type="dxa"/>
            <w:tcBorders>
              <w:top w:val="single" w:sz="4" w:space="0" w:color="auto"/>
              <w:bottom w:val="single" w:sz="4" w:space="0" w:color="auto"/>
            </w:tcBorders>
            <w:vAlign w:val="center"/>
          </w:tcPr>
          <w:p w14:paraId="101A189B"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TsC18B1</w:t>
            </w:r>
          </w:p>
          <w:p w14:paraId="542EB3A5"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1EAEA9C5"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 xml:space="preserve">Sapatura mecanica cu buldozer pe tractor pe senile de 65-80 CP, inclusiv impingerea pamintului pina la 10 m, in teren catg. </w:t>
            </w:r>
            <w:r w:rsidRPr="00715C47">
              <w:rPr>
                <w:noProof w:val="0"/>
                <w:sz w:val="22"/>
                <w:szCs w:val="22"/>
                <w:lang w:val="ru-RU" w:eastAsia="ru-RU"/>
              </w:rPr>
              <w:t>2</w:t>
            </w:r>
          </w:p>
          <w:p w14:paraId="2DB3A277" w14:textId="77777777" w:rsidR="00715C47" w:rsidRPr="00715C47" w:rsidRDefault="00715C47" w:rsidP="00715C4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5F6C7609"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5EF92A0F"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8,720</w:t>
            </w:r>
          </w:p>
          <w:p w14:paraId="17CF65C8"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7E5BA70B"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AC0C4AA"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2</w:t>
            </w:r>
          </w:p>
        </w:tc>
        <w:tc>
          <w:tcPr>
            <w:tcW w:w="1701" w:type="dxa"/>
            <w:tcBorders>
              <w:top w:val="single" w:sz="4" w:space="0" w:color="auto"/>
              <w:bottom w:val="single" w:sz="4" w:space="0" w:color="auto"/>
            </w:tcBorders>
            <w:vAlign w:val="center"/>
          </w:tcPr>
          <w:p w14:paraId="5045B06F"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TsC22B1</w:t>
            </w:r>
          </w:p>
          <w:p w14:paraId="1C8E63C6"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1D96676B"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 xml:space="preserve">Spor la consumurile de ore-utilaj din art. TsC18, TsC19, TsC20 si TsC21, pentru transportul pamintului pe fiecare 10 m in plus, peste distanta prevazuta la articolele respective TSC18B1 teren catg. </w:t>
            </w:r>
            <w:r w:rsidRPr="00715C47">
              <w:rPr>
                <w:noProof w:val="0"/>
                <w:sz w:val="22"/>
                <w:szCs w:val="22"/>
                <w:lang w:val="ru-RU" w:eastAsia="ru-RU"/>
              </w:rPr>
              <w:t>II</w:t>
            </w:r>
          </w:p>
          <w:p w14:paraId="2E0A2819" w14:textId="77777777" w:rsidR="00715C47" w:rsidRPr="00715C47" w:rsidRDefault="00715C47" w:rsidP="00715C4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56B111B6"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620149A8"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8,720</w:t>
            </w:r>
          </w:p>
          <w:p w14:paraId="6673AA5D"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6821AFB5"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D245B77"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3</w:t>
            </w:r>
          </w:p>
        </w:tc>
        <w:tc>
          <w:tcPr>
            <w:tcW w:w="1701" w:type="dxa"/>
            <w:tcBorders>
              <w:top w:val="single" w:sz="4" w:space="0" w:color="auto"/>
              <w:bottom w:val="single" w:sz="4" w:space="0" w:color="auto"/>
            </w:tcBorders>
            <w:vAlign w:val="center"/>
          </w:tcPr>
          <w:p w14:paraId="16D5B17C"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TsC03F1</w:t>
            </w:r>
          </w:p>
          <w:p w14:paraId="1F069FF1"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C329560" w14:textId="77777777" w:rsidR="00715C47" w:rsidRPr="00715C47" w:rsidRDefault="00715C47" w:rsidP="00715C47">
            <w:pPr>
              <w:autoSpaceDE w:val="0"/>
              <w:autoSpaceDN w:val="0"/>
              <w:adjustRightInd w:val="0"/>
              <w:rPr>
                <w:noProof w:val="0"/>
                <w:sz w:val="22"/>
                <w:szCs w:val="22"/>
                <w:lang w:eastAsia="ru-RU"/>
              </w:rPr>
            </w:pPr>
            <w:r w:rsidRPr="00715C47">
              <w:rPr>
                <w:noProof w:val="0"/>
                <w:sz w:val="22"/>
                <w:szCs w:val="22"/>
                <w:lang w:val="en-US" w:eastAsia="ru-RU"/>
              </w:rPr>
              <w:t>Sapatura mecanica cu excavatorul de 0</w:t>
            </w:r>
            <w:proofErr w:type="gramStart"/>
            <w:r w:rsidRPr="00715C47">
              <w:rPr>
                <w:noProof w:val="0"/>
                <w:sz w:val="22"/>
                <w:szCs w:val="22"/>
                <w:lang w:val="en-US" w:eastAsia="ru-RU"/>
              </w:rPr>
              <w:t>,40</w:t>
            </w:r>
            <w:proofErr w:type="gramEnd"/>
            <w:r w:rsidRPr="00715C47">
              <w:rPr>
                <w:noProof w:val="0"/>
                <w:sz w:val="22"/>
                <w:szCs w:val="22"/>
                <w:lang w:val="en-US" w:eastAsia="ru-RU"/>
              </w:rPr>
              <w:t xml:space="preserve">-0,70 mc, cu motor cu ardere interna si comanda hidraulica, in pamint cu umiditate naturala, descarcare in autovehicule teren catg. </w:t>
            </w:r>
            <w:r w:rsidRPr="00715C47">
              <w:rPr>
                <w:noProof w:val="0"/>
                <w:sz w:val="22"/>
                <w:szCs w:val="22"/>
                <w:lang w:val="ru-RU" w:eastAsia="ru-RU"/>
              </w:rPr>
              <w:t xml:space="preserve">II </w:t>
            </w:r>
          </w:p>
          <w:p w14:paraId="1B995FE4"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ru-RU" w:eastAsia="ru-RU"/>
              </w:rPr>
              <w:t>(Y=1,75 t/mc)</w:t>
            </w:r>
          </w:p>
          <w:p w14:paraId="66006366" w14:textId="77777777" w:rsidR="00715C47" w:rsidRPr="00715C47" w:rsidRDefault="00715C47" w:rsidP="00715C4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37F23B63"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62DD1E0E"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8,720</w:t>
            </w:r>
          </w:p>
          <w:p w14:paraId="57D6D7CD"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3A75C41B"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F5EA398"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4</w:t>
            </w:r>
          </w:p>
        </w:tc>
        <w:tc>
          <w:tcPr>
            <w:tcW w:w="1701" w:type="dxa"/>
            <w:tcBorders>
              <w:top w:val="single" w:sz="4" w:space="0" w:color="auto"/>
              <w:bottom w:val="single" w:sz="4" w:space="0" w:color="auto"/>
            </w:tcBorders>
            <w:vAlign w:val="center"/>
          </w:tcPr>
          <w:p w14:paraId="1CB6ED31"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TsI50A5</w:t>
            </w:r>
          </w:p>
          <w:p w14:paraId="30B624BA"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6ABC8B0"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Transportarea pamintului cu autobasculanta de 5 t la distanta de 5 km</w:t>
            </w:r>
          </w:p>
          <w:p w14:paraId="173EEEF7"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64624A34"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t</w:t>
            </w:r>
          </w:p>
        </w:tc>
        <w:tc>
          <w:tcPr>
            <w:tcW w:w="1559" w:type="dxa"/>
            <w:tcBorders>
              <w:top w:val="single" w:sz="4" w:space="0" w:color="auto"/>
              <w:bottom w:val="single" w:sz="4" w:space="0" w:color="auto"/>
            </w:tcBorders>
            <w:vAlign w:val="center"/>
          </w:tcPr>
          <w:p w14:paraId="29C589E1"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1 526,000</w:t>
            </w:r>
          </w:p>
          <w:p w14:paraId="1A47402D"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4C93F51C"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2F11DC5"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5</w:t>
            </w:r>
          </w:p>
        </w:tc>
        <w:tc>
          <w:tcPr>
            <w:tcW w:w="1701" w:type="dxa"/>
            <w:tcBorders>
              <w:top w:val="single" w:sz="4" w:space="0" w:color="auto"/>
              <w:bottom w:val="single" w:sz="4" w:space="0" w:color="auto"/>
            </w:tcBorders>
            <w:vAlign w:val="center"/>
          </w:tcPr>
          <w:p w14:paraId="070FDFDE"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TsA20B</w:t>
            </w:r>
          </w:p>
          <w:p w14:paraId="070BFE33"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7223A6FE"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Sapatura manuala de pamint, in taluzuri, la deblee sapate cu excavator sau screper, pentru completarea sapaturii la profilul taluzului, in teren mijlociu</w:t>
            </w:r>
          </w:p>
          <w:p w14:paraId="5CCA4E84"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5832FBB0"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m3</w:t>
            </w:r>
          </w:p>
        </w:tc>
        <w:tc>
          <w:tcPr>
            <w:tcW w:w="1559" w:type="dxa"/>
            <w:tcBorders>
              <w:top w:val="single" w:sz="4" w:space="0" w:color="auto"/>
              <w:bottom w:val="single" w:sz="4" w:space="0" w:color="auto"/>
            </w:tcBorders>
            <w:vAlign w:val="center"/>
          </w:tcPr>
          <w:p w14:paraId="36EE71B2"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83,500</w:t>
            </w:r>
          </w:p>
          <w:p w14:paraId="748C7C92"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0DD8E9D1"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32F079D"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6</w:t>
            </w:r>
          </w:p>
        </w:tc>
        <w:tc>
          <w:tcPr>
            <w:tcW w:w="1701" w:type="dxa"/>
            <w:tcBorders>
              <w:top w:val="single" w:sz="4" w:space="0" w:color="auto"/>
              <w:bottom w:val="single" w:sz="4" w:space="0" w:color="auto"/>
            </w:tcBorders>
            <w:vAlign w:val="center"/>
          </w:tcPr>
          <w:p w14:paraId="1E440713"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TsC51B</w:t>
            </w:r>
          </w:p>
          <w:p w14:paraId="32D0331A"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7845460E"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Lucrari la descarcarea pamintului in depozit, teren categoria II</w:t>
            </w:r>
          </w:p>
          <w:p w14:paraId="149D9095"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7BC06397"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1EB9924A"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8,720</w:t>
            </w:r>
          </w:p>
          <w:p w14:paraId="502DF33A"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22D8B13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58EA00F"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7</w:t>
            </w:r>
          </w:p>
        </w:tc>
        <w:tc>
          <w:tcPr>
            <w:tcW w:w="1701" w:type="dxa"/>
            <w:tcBorders>
              <w:top w:val="single" w:sz="4" w:space="0" w:color="auto"/>
              <w:bottom w:val="single" w:sz="4" w:space="0" w:color="auto"/>
            </w:tcBorders>
            <w:vAlign w:val="center"/>
          </w:tcPr>
          <w:p w14:paraId="5B9F54EF"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TsD08B1</w:t>
            </w:r>
          </w:p>
          <w:p w14:paraId="0A8A4DD6"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76D8CBA1"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Compactarea mecanica a umpluturilor cu compactor pe pneuri static autopropulsat de 10,1-16 t, in straturi succesive de 15-25 cm grosime dupa compactare, exclusiv udarea fiecarui strat in parte, umpluturile executindu-se cu pamint coeziv</w:t>
            </w:r>
          </w:p>
          <w:p w14:paraId="7608C4DD"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9754959"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338BA6F0" w14:textId="77777777" w:rsidR="00715C47" w:rsidRPr="00715C47" w:rsidRDefault="00715C47" w:rsidP="00715C47">
            <w:pPr>
              <w:autoSpaceDE w:val="0"/>
              <w:autoSpaceDN w:val="0"/>
              <w:adjustRightInd w:val="0"/>
              <w:jc w:val="center"/>
              <w:rPr>
                <w:rFonts w:ascii="Arial CYR" w:hAnsi="Arial CYR" w:cs="Arial CYR"/>
                <w:noProof w:val="0"/>
                <w:sz w:val="22"/>
                <w:szCs w:val="22"/>
                <w:lang w:val="en-US" w:eastAsia="ru-RU"/>
              </w:rPr>
            </w:pPr>
            <w:r w:rsidRPr="00715C47">
              <w:rPr>
                <w:noProof w:val="0"/>
                <w:sz w:val="22"/>
                <w:szCs w:val="22"/>
                <w:lang w:val="en-US" w:eastAsia="ru-RU"/>
              </w:rPr>
              <w:t>4,982</w:t>
            </w:r>
          </w:p>
          <w:p w14:paraId="0F90033B"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25094C75"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E129EEE"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8</w:t>
            </w:r>
          </w:p>
        </w:tc>
        <w:tc>
          <w:tcPr>
            <w:tcW w:w="1701" w:type="dxa"/>
            <w:tcBorders>
              <w:top w:val="single" w:sz="4" w:space="0" w:color="auto"/>
              <w:bottom w:val="single" w:sz="4" w:space="0" w:color="auto"/>
            </w:tcBorders>
            <w:vAlign w:val="center"/>
          </w:tcPr>
          <w:p w14:paraId="5B681382"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TsE05B</w:t>
            </w:r>
          </w:p>
          <w:p w14:paraId="42C15697"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0E23BC12"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 xml:space="preserve">Nivelarea cu autogreder de pina la 175 CP a suprafetei terenului natural si a platformelor de terasamente, prin taierea damburilor si deplasarea in goluri a pamintului sapat in teren catg. </w:t>
            </w:r>
            <w:r w:rsidRPr="00715C47">
              <w:rPr>
                <w:noProof w:val="0"/>
                <w:sz w:val="22"/>
                <w:szCs w:val="22"/>
                <w:lang w:val="ru-RU" w:eastAsia="ru-RU"/>
              </w:rPr>
              <w:t>II</w:t>
            </w:r>
          </w:p>
          <w:p w14:paraId="0BF2B085" w14:textId="77777777" w:rsidR="00715C47" w:rsidRPr="00715C47" w:rsidRDefault="00715C47" w:rsidP="00715C4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786A97B5"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100m2</w:t>
            </w:r>
          </w:p>
        </w:tc>
        <w:tc>
          <w:tcPr>
            <w:tcW w:w="1559" w:type="dxa"/>
            <w:tcBorders>
              <w:top w:val="single" w:sz="4" w:space="0" w:color="auto"/>
              <w:bottom w:val="single" w:sz="4" w:space="0" w:color="auto"/>
            </w:tcBorders>
            <w:vAlign w:val="center"/>
          </w:tcPr>
          <w:p w14:paraId="2C4B0034"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24,910</w:t>
            </w:r>
          </w:p>
          <w:p w14:paraId="545391B2"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68DADD7C"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0C6E278"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9</w:t>
            </w:r>
          </w:p>
        </w:tc>
        <w:tc>
          <w:tcPr>
            <w:tcW w:w="1701" w:type="dxa"/>
            <w:tcBorders>
              <w:top w:val="single" w:sz="4" w:space="0" w:color="auto"/>
              <w:bottom w:val="single" w:sz="4" w:space="0" w:color="auto"/>
            </w:tcBorders>
            <w:vAlign w:val="center"/>
          </w:tcPr>
          <w:p w14:paraId="18EAF7C1"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DA12B</w:t>
            </w:r>
          </w:p>
          <w:p w14:paraId="092F58CB"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786E27A1"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Strat de fundatie sau reprofilare din piatra sparta (LA 30 fr. 4-16 mm, fr. 32-63 mm, conform SM  EN 13242+A1) , pentru drumuri, cu asternere mecanica, executat cu impanare fara innororire, gr. 20cm, S=2135 m2</w:t>
            </w:r>
          </w:p>
          <w:p w14:paraId="34F33B0F"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722D73C1"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m3</w:t>
            </w:r>
          </w:p>
        </w:tc>
        <w:tc>
          <w:tcPr>
            <w:tcW w:w="1559" w:type="dxa"/>
            <w:tcBorders>
              <w:top w:val="single" w:sz="4" w:space="0" w:color="auto"/>
              <w:bottom w:val="single" w:sz="4" w:space="0" w:color="auto"/>
            </w:tcBorders>
            <w:vAlign w:val="center"/>
          </w:tcPr>
          <w:p w14:paraId="54BEB3FD"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427,000</w:t>
            </w:r>
          </w:p>
          <w:p w14:paraId="330BDAEF"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63A4BCB9"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F6FD602"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lastRenderedPageBreak/>
              <w:t xml:space="preserve"> 10</w:t>
            </w:r>
          </w:p>
        </w:tc>
        <w:tc>
          <w:tcPr>
            <w:tcW w:w="1701" w:type="dxa"/>
            <w:tcBorders>
              <w:top w:val="single" w:sz="4" w:space="0" w:color="auto"/>
              <w:bottom w:val="single" w:sz="4" w:space="0" w:color="auto"/>
            </w:tcBorders>
            <w:vAlign w:val="center"/>
          </w:tcPr>
          <w:p w14:paraId="7071DD25"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DA11B</w:t>
            </w:r>
          </w:p>
          <w:p w14:paraId="5B3DCD26"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CF41C9E"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 xml:space="preserve">Strat de fundatie sau reprofilare din piatra sparta (LA 30 fr. 4-16 mm, fr. 32-63 mm, conform SM EN 13242+A1), pentru drumuri, cu asternere manuala, executat cu impanare fara innoroire, </w:t>
            </w:r>
          </w:p>
          <w:p w14:paraId="6BFAD63A"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gr. 20 cm, S=353 m2</w:t>
            </w:r>
          </w:p>
          <w:p w14:paraId="10F96097"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9FB3B86"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m3</w:t>
            </w:r>
          </w:p>
        </w:tc>
        <w:tc>
          <w:tcPr>
            <w:tcW w:w="1559" w:type="dxa"/>
            <w:tcBorders>
              <w:top w:val="single" w:sz="4" w:space="0" w:color="auto"/>
              <w:bottom w:val="single" w:sz="4" w:space="0" w:color="auto"/>
            </w:tcBorders>
            <w:vAlign w:val="center"/>
          </w:tcPr>
          <w:p w14:paraId="46276623"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70,600</w:t>
            </w:r>
          </w:p>
          <w:p w14:paraId="70861A1D"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55462E0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1E8FE84"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11</w:t>
            </w:r>
          </w:p>
        </w:tc>
        <w:tc>
          <w:tcPr>
            <w:tcW w:w="1701" w:type="dxa"/>
            <w:tcBorders>
              <w:top w:val="single" w:sz="4" w:space="0" w:color="auto"/>
              <w:bottom w:val="single" w:sz="4" w:space="0" w:color="auto"/>
            </w:tcBorders>
            <w:vAlign w:val="center"/>
          </w:tcPr>
          <w:p w14:paraId="2278EAB7"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AcE13A</w:t>
            </w:r>
          </w:p>
          <w:p w14:paraId="13D14361"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E128BFF"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Executarea caminelor de vizitare din elemente de beton armat prefabricat, pentru canalizare, circulare (inelare) cu diametrul 1,0 m, in teren fara apa subterana</w:t>
            </w:r>
          </w:p>
          <w:p w14:paraId="0891927A"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53AD07D1"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m3</w:t>
            </w:r>
          </w:p>
        </w:tc>
        <w:tc>
          <w:tcPr>
            <w:tcW w:w="1559" w:type="dxa"/>
            <w:tcBorders>
              <w:top w:val="single" w:sz="4" w:space="0" w:color="auto"/>
              <w:bottom w:val="single" w:sz="4" w:space="0" w:color="auto"/>
            </w:tcBorders>
            <w:vAlign w:val="center"/>
          </w:tcPr>
          <w:p w14:paraId="3011D14A" w14:textId="77777777" w:rsidR="00715C47" w:rsidRPr="00715C47" w:rsidRDefault="00715C47" w:rsidP="00715C47">
            <w:pPr>
              <w:autoSpaceDE w:val="0"/>
              <w:autoSpaceDN w:val="0"/>
              <w:adjustRightInd w:val="0"/>
              <w:jc w:val="center"/>
              <w:rPr>
                <w:rFonts w:ascii="Arial CYR" w:hAnsi="Arial CYR" w:cs="Arial CYR"/>
                <w:noProof w:val="0"/>
                <w:sz w:val="22"/>
                <w:szCs w:val="22"/>
                <w:lang w:val="en-US" w:eastAsia="ru-RU"/>
              </w:rPr>
            </w:pPr>
            <w:r w:rsidRPr="00715C47">
              <w:rPr>
                <w:noProof w:val="0"/>
                <w:sz w:val="22"/>
                <w:szCs w:val="22"/>
                <w:lang w:val="en-US" w:eastAsia="ru-RU"/>
              </w:rPr>
              <w:t>1,900</w:t>
            </w:r>
          </w:p>
          <w:p w14:paraId="3696E118"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112C8167"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061D536"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12</w:t>
            </w:r>
          </w:p>
        </w:tc>
        <w:tc>
          <w:tcPr>
            <w:tcW w:w="1701" w:type="dxa"/>
            <w:tcBorders>
              <w:top w:val="single" w:sz="4" w:space="0" w:color="auto"/>
              <w:bottom w:val="single" w:sz="4" w:space="0" w:color="auto"/>
            </w:tcBorders>
            <w:vAlign w:val="center"/>
          </w:tcPr>
          <w:p w14:paraId="443D3157"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AcE13A1</w:t>
            </w:r>
          </w:p>
          <w:p w14:paraId="7A9A9D56"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1892E674"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Elemente din beton armat prefabricat, ale caminelor de vizitare, circulare (inelare) cu diametrul 1</w:t>
            </w:r>
            <w:proofErr w:type="gramStart"/>
            <w:r w:rsidRPr="00715C47">
              <w:rPr>
                <w:noProof w:val="0"/>
                <w:sz w:val="22"/>
                <w:szCs w:val="22"/>
                <w:lang w:val="en-US" w:eastAsia="ru-RU"/>
              </w:rPr>
              <w:t>,0</w:t>
            </w:r>
            <w:proofErr w:type="gramEnd"/>
            <w:r w:rsidRPr="00715C47">
              <w:rPr>
                <w:noProof w:val="0"/>
                <w:sz w:val="22"/>
                <w:szCs w:val="22"/>
                <w:lang w:val="en-US" w:eastAsia="ru-RU"/>
              </w:rPr>
              <w:t xml:space="preserve"> m, pentru canalizare, in teren fara apa subterana. Nota: resursul cu norma 0,00 (zero) se ia conform proiectului (</w:t>
            </w:r>
            <w:r w:rsidRPr="00715C47">
              <w:rPr>
                <w:noProof w:val="0"/>
                <w:sz w:val="22"/>
                <w:szCs w:val="22"/>
                <w:lang w:val="ru-RU" w:eastAsia="ru-RU"/>
              </w:rPr>
              <w:t>КЦО</w:t>
            </w:r>
            <w:r w:rsidRPr="00715C47">
              <w:rPr>
                <w:noProof w:val="0"/>
                <w:sz w:val="22"/>
                <w:szCs w:val="22"/>
                <w:lang w:val="en-US" w:eastAsia="ru-RU"/>
              </w:rPr>
              <w:t>-1)</w:t>
            </w:r>
          </w:p>
          <w:p w14:paraId="569FAD81"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6D02500"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buc</w:t>
            </w:r>
          </w:p>
        </w:tc>
        <w:tc>
          <w:tcPr>
            <w:tcW w:w="1559" w:type="dxa"/>
            <w:tcBorders>
              <w:top w:val="single" w:sz="4" w:space="0" w:color="auto"/>
              <w:bottom w:val="single" w:sz="4" w:space="0" w:color="auto"/>
            </w:tcBorders>
            <w:vAlign w:val="center"/>
          </w:tcPr>
          <w:p w14:paraId="3A28437F"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19,000</w:t>
            </w:r>
          </w:p>
          <w:p w14:paraId="35B23874"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01EF487E"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36CF5ED"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13</w:t>
            </w:r>
          </w:p>
        </w:tc>
        <w:tc>
          <w:tcPr>
            <w:tcW w:w="1701" w:type="dxa"/>
            <w:tcBorders>
              <w:top w:val="single" w:sz="4" w:space="0" w:color="auto"/>
              <w:bottom w:val="single" w:sz="4" w:space="0" w:color="auto"/>
            </w:tcBorders>
            <w:vAlign w:val="center"/>
          </w:tcPr>
          <w:p w14:paraId="36237711"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AcE07B</w:t>
            </w:r>
          </w:p>
          <w:p w14:paraId="099B854C"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2E5557FA"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Montarea capacelor din fonta sau fonta-beton fara piesa-suport, la caminele de vizitare ale instalatiilor de alimentare cu apa si canalizare, necarosabil tip II A si B</w:t>
            </w:r>
          </w:p>
          <w:p w14:paraId="1B1CE179"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3E0295A8"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buc</w:t>
            </w:r>
          </w:p>
        </w:tc>
        <w:tc>
          <w:tcPr>
            <w:tcW w:w="1559" w:type="dxa"/>
            <w:tcBorders>
              <w:top w:val="single" w:sz="4" w:space="0" w:color="auto"/>
              <w:bottom w:val="single" w:sz="4" w:space="0" w:color="auto"/>
            </w:tcBorders>
            <w:vAlign w:val="center"/>
          </w:tcPr>
          <w:p w14:paraId="04341870"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3,000</w:t>
            </w:r>
          </w:p>
          <w:p w14:paraId="5D9A4253"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2A21B3A5"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3BCB12F"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14</w:t>
            </w:r>
          </w:p>
        </w:tc>
        <w:tc>
          <w:tcPr>
            <w:tcW w:w="1701" w:type="dxa"/>
            <w:tcBorders>
              <w:top w:val="single" w:sz="4" w:space="0" w:color="auto"/>
              <w:bottom w:val="single" w:sz="4" w:space="0" w:color="auto"/>
            </w:tcBorders>
            <w:vAlign w:val="center"/>
          </w:tcPr>
          <w:p w14:paraId="08E646C0"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DI107</w:t>
            </w:r>
          </w:p>
          <w:p w14:paraId="0534E2BC"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8EAF580"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Amorsarea suprafetelor straturilor de baza in vederea aplicarii unui strat de beton asfaltic 0,65 l/m2</w:t>
            </w:r>
          </w:p>
          <w:p w14:paraId="48D919F9"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BC64391"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t</w:t>
            </w:r>
          </w:p>
        </w:tc>
        <w:tc>
          <w:tcPr>
            <w:tcW w:w="1559" w:type="dxa"/>
            <w:tcBorders>
              <w:top w:val="single" w:sz="4" w:space="0" w:color="auto"/>
              <w:bottom w:val="single" w:sz="4" w:space="0" w:color="auto"/>
            </w:tcBorders>
            <w:vAlign w:val="center"/>
          </w:tcPr>
          <w:p w14:paraId="101AF0EA"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1,527</w:t>
            </w:r>
          </w:p>
          <w:p w14:paraId="7498EF50"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41D8DCC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9F583DA"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15</w:t>
            </w:r>
          </w:p>
        </w:tc>
        <w:tc>
          <w:tcPr>
            <w:tcW w:w="1701" w:type="dxa"/>
            <w:tcBorders>
              <w:top w:val="single" w:sz="4" w:space="0" w:color="auto"/>
              <w:bottom w:val="single" w:sz="4" w:space="0" w:color="auto"/>
            </w:tcBorders>
            <w:vAlign w:val="center"/>
          </w:tcPr>
          <w:p w14:paraId="0AD023E8"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DB16H</w:t>
            </w:r>
          </w:p>
          <w:p w14:paraId="6DFE295C"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4A85A376"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Imbracaminte de beton asfaltic cu agregate marunte BA 16 conform CP D.02.25:2021, executata la cald, in grosime de 4</w:t>
            </w:r>
            <w:proofErr w:type="gramStart"/>
            <w:r w:rsidRPr="00715C47">
              <w:rPr>
                <w:noProof w:val="0"/>
                <w:sz w:val="22"/>
                <w:szCs w:val="22"/>
                <w:lang w:val="en-US" w:eastAsia="ru-RU"/>
              </w:rPr>
              <w:t>,0</w:t>
            </w:r>
            <w:proofErr w:type="gramEnd"/>
            <w:r w:rsidRPr="00715C47">
              <w:rPr>
                <w:noProof w:val="0"/>
                <w:sz w:val="22"/>
                <w:szCs w:val="22"/>
                <w:lang w:val="en-US" w:eastAsia="ru-RU"/>
              </w:rPr>
              <w:t xml:space="preserve"> cm, cu asternere mecanica (gr. 5 cm, k-1,25 se exclude "Nisip bitumat", "Otel patrat lam. cald lt=30 mm")</w:t>
            </w:r>
          </w:p>
          <w:p w14:paraId="03DCB538"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520E688"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m2</w:t>
            </w:r>
          </w:p>
        </w:tc>
        <w:tc>
          <w:tcPr>
            <w:tcW w:w="1559" w:type="dxa"/>
            <w:tcBorders>
              <w:top w:val="single" w:sz="4" w:space="0" w:color="auto"/>
              <w:bottom w:val="single" w:sz="4" w:space="0" w:color="auto"/>
            </w:tcBorders>
            <w:vAlign w:val="center"/>
          </w:tcPr>
          <w:p w14:paraId="1A38CA4C"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2 038,000</w:t>
            </w:r>
          </w:p>
          <w:p w14:paraId="0FB585C0"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0FF798E7"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79BC4AC"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16</w:t>
            </w:r>
          </w:p>
        </w:tc>
        <w:tc>
          <w:tcPr>
            <w:tcW w:w="1701" w:type="dxa"/>
            <w:tcBorders>
              <w:top w:val="single" w:sz="4" w:space="0" w:color="auto"/>
              <w:bottom w:val="single" w:sz="4" w:space="0" w:color="auto"/>
            </w:tcBorders>
            <w:vAlign w:val="center"/>
          </w:tcPr>
          <w:p w14:paraId="6DD4BB4B"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DB16D</w:t>
            </w:r>
          </w:p>
          <w:p w14:paraId="15223106"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BBF618F"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Imbracaminte de beton asfaltic cu agregate marunte BA 16 conform CP D.02.25:2021, executata la cald, in groosime de 4</w:t>
            </w:r>
            <w:proofErr w:type="gramStart"/>
            <w:r w:rsidRPr="00715C47">
              <w:rPr>
                <w:noProof w:val="0"/>
                <w:sz w:val="22"/>
                <w:szCs w:val="22"/>
                <w:lang w:val="en-US" w:eastAsia="ru-RU"/>
              </w:rPr>
              <w:t>,0</w:t>
            </w:r>
            <w:proofErr w:type="gramEnd"/>
            <w:r w:rsidRPr="00715C47">
              <w:rPr>
                <w:noProof w:val="0"/>
                <w:sz w:val="22"/>
                <w:szCs w:val="22"/>
                <w:lang w:val="en-US" w:eastAsia="ru-RU"/>
              </w:rPr>
              <w:t xml:space="preserve"> cm, cu asternere manuala (gr. 5 cm. k-1,25 se exclude "Nisip bitumat", "Otel patrat lamn. cald lt=30 mm")</w:t>
            </w:r>
          </w:p>
          <w:p w14:paraId="580E957F"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28A0E37"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m2</w:t>
            </w:r>
          </w:p>
        </w:tc>
        <w:tc>
          <w:tcPr>
            <w:tcW w:w="1559" w:type="dxa"/>
            <w:tcBorders>
              <w:top w:val="single" w:sz="4" w:space="0" w:color="auto"/>
              <w:bottom w:val="single" w:sz="4" w:space="0" w:color="auto"/>
            </w:tcBorders>
            <w:vAlign w:val="center"/>
          </w:tcPr>
          <w:p w14:paraId="45502F18"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312,000</w:t>
            </w:r>
          </w:p>
          <w:p w14:paraId="302B80C3"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4EB23953"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28B18427"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 xml:space="preserve"> </w:t>
            </w:r>
          </w:p>
        </w:tc>
        <w:tc>
          <w:tcPr>
            <w:tcW w:w="8222" w:type="dxa"/>
            <w:gridSpan w:val="3"/>
            <w:tcBorders>
              <w:top w:val="nil"/>
              <w:left w:val="single" w:sz="6" w:space="0" w:color="auto"/>
              <w:bottom w:val="nil"/>
              <w:right w:val="nil"/>
            </w:tcBorders>
          </w:tcPr>
          <w:p w14:paraId="3D27826B" w14:textId="77777777" w:rsidR="00715C47" w:rsidRPr="00715C47" w:rsidRDefault="00715C47" w:rsidP="00715C47">
            <w:pPr>
              <w:autoSpaceDE w:val="0"/>
              <w:autoSpaceDN w:val="0"/>
              <w:jc w:val="center"/>
              <w:rPr>
                <w:b/>
                <w:bCs/>
                <w:noProof w:val="0"/>
                <w:sz w:val="22"/>
                <w:szCs w:val="22"/>
                <w:lang w:val="en-US" w:eastAsia="ru-RU"/>
              </w:rPr>
            </w:pPr>
            <w:r w:rsidRPr="00715C47">
              <w:rPr>
                <w:b/>
                <w:bCs/>
                <w:noProof w:val="0"/>
                <w:sz w:val="22"/>
                <w:szCs w:val="22"/>
                <w:lang w:val="en-US" w:eastAsia="ru-RU"/>
              </w:rPr>
              <w:t xml:space="preserve">Capitolul </w:t>
            </w:r>
            <w:r w:rsidRPr="00715C47">
              <w:rPr>
                <w:b/>
                <w:bCs/>
                <w:noProof w:val="0"/>
                <w:sz w:val="22"/>
                <w:szCs w:val="22"/>
                <w:lang w:val="ru-RU" w:eastAsia="ru-RU"/>
              </w:rPr>
              <w:t>2. Consolidarea acostamentului</w:t>
            </w:r>
          </w:p>
          <w:p w14:paraId="2FC309D4" w14:textId="77777777" w:rsidR="00715C47" w:rsidRPr="00715C47" w:rsidRDefault="00715C47" w:rsidP="00715C47">
            <w:pPr>
              <w:autoSpaceDE w:val="0"/>
              <w:autoSpaceDN w:val="0"/>
              <w:jc w:val="center"/>
              <w:rPr>
                <w:noProof w:val="0"/>
                <w:sz w:val="22"/>
                <w:szCs w:val="22"/>
                <w:lang w:val="ru-RU" w:eastAsia="ru-RU"/>
              </w:rPr>
            </w:pPr>
          </w:p>
        </w:tc>
        <w:tc>
          <w:tcPr>
            <w:tcW w:w="1559" w:type="dxa"/>
            <w:tcBorders>
              <w:top w:val="nil"/>
              <w:left w:val="single" w:sz="6" w:space="0" w:color="auto"/>
              <w:bottom w:val="nil"/>
              <w:right w:val="single" w:sz="4" w:space="0" w:color="auto"/>
            </w:tcBorders>
          </w:tcPr>
          <w:p w14:paraId="685CE461" w14:textId="77777777" w:rsidR="00715C47" w:rsidRPr="00715C47" w:rsidRDefault="00715C47" w:rsidP="00715C47">
            <w:pPr>
              <w:autoSpaceDE w:val="0"/>
              <w:autoSpaceDN w:val="0"/>
              <w:rPr>
                <w:noProof w:val="0"/>
                <w:sz w:val="22"/>
                <w:szCs w:val="22"/>
                <w:lang w:val="ru-RU" w:eastAsia="ru-RU"/>
              </w:rPr>
            </w:pPr>
          </w:p>
        </w:tc>
      </w:tr>
      <w:tr w:rsidR="00715C47" w:rsidRPr="00715C47" w14:paraId="65E84C39"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64E080F"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17</w:t>
            </w:r>
          </w:p>
        </w:tc>
        <w:tc>
          <w:tcPr>
            <w:tcW w:w="1701" w:type="dxa"/>
            <w:tcBorders>
              <w:top w:val="single" w:sz="4" w:space="0" w:color="auto"/>
              <w:bottom w:val="single" w:sz="4" w:space="0" w:color="auto"/>
            </w:tcBorders>
            <w:vAlign w:val="center"/>
          </w:tcPr>
          <w:p w14:paraId="1A97F84D"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TsC03F1</w:t>
            </w:r>
          </w:p>
          <w:p w14:paraId="531D5513"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27558F19" w14:textId="77777777" w:rsidR="00715C47" w:rsidRPr="00715C47" w:rsidRDefault="00715C47" w:rsidP="00715C47">
            <w:pPr>
              <w:autoSpaceDE w:val="0"/>
              <w:autoSpaceDN w:val="0"/>
              <w:adjustRightInd w:val="0"/>
              <w:rPr>
                <w:noProof w:val="0"/>
                <w:sz w:val="22"/>
                <w:szCs w:val="22"/>
                <w:lang w:eastAsia="ru-RU"/>
              </w:rPr>
            </w:pPr>
            <w:r w:rsidRPr="00715C47">
              <w:rPr>
                <w:noProof w:val="0"/>
                <w:sz w:val="22"/>
                <w:szCs w:val="22"/>
                <w:lang w:val="en-US" w:eastAsia="ru-RU"/>
              </w:rPr>
              <w:t>Sapatura mecanica cu excavatorul de 0</w:t>
            </w:r>
            <w:proofErr w:type="gramStart"/>
            <w:r w:rsidRPr="00715C47">
              <w:rPr>
                <w:noProof w:val="0"/>
                <w:sz w:val="22"/>
                <w:szCs w:val="22"/>
                <w:lang w:val="en-US" w:eastAsia="ru-RU"/>
              </w:rPr>
              <w:t>,40</w:t>
            </w:r>
            <w:proofErr w:type="gramEnd"/>
            <w:r w:rsidRPr="00715C47">
              <w:rPr>
                <w:noProof w:val="0"/>
                <w:sz w:val="22"/>
                <w:szCs w:val="22"/>
                <w:lang w:val="en-US" w:eastAsia="ru-RU"/>
              </w:rPr>
              <w:t xml:space="preserve">-0,70 mc, cu motor cu ardere interna si comanda hidraulica, in pamint cu umiditate naturala, descarcare in autovehicule teren catg. </w:t>
            </w:r>
            <w:r w:rsidRPr="00715C47">
              <w:rPr>
                <w:noProof w:val="0"/>
                <w:sz w:val="22"/>
                <w:szCs w:val="22"/>
                <w:lang w:val="ru-RU" w:eastAsia="ru-RU"/>
              </w:rPr>
              <w:t xml:space="preserve">II </w:t>
            </w:r>
          </w:p>
          <w:p w14:paraId="185F79B7"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ru-RU" w:eastAsia="ru-RU"/>
              </w:rPr>
              <w:t>(Y=1,75 t/mc)</w:t>
            </w:r>
          </w:p>
          <w:p w14:paraId="21CD2DD6" w14:textId="77777777" w:rsidR="00715C47" w:rsidRPr="00715C47" w:rsidRDefault="00715C47" w:rsidP="00715C4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576421BD"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 m3</w:t>
            </w:r>
          </w:p>
        </w:tc>
        <w:tc>
          <w:tcPr>
            <w:tcW w:w="1559" w:type="dxa"/>
            <w:tcBorders>
              <w:top w:val="single" w:sz="4" w:space="0" w:color="auto"/>
              <w:bottom w:val="single" w:sz="4" w:space="0" w:color="auto"/>
            </w:tcBorders>
            <w:vAlign w:val="center"/>
          </w:tcPr>
          <w:p w14:paraId="376F35F0"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0,940</w:t>
            </w:r>
          </w:p>
          <w:p w14:paraId="40750FB4"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695564E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1BC10CC3"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18</w:t>
            </w:r>
          </w:p>
        </w:tc>
        <w:tc>
          <w:tcPr>
            <w:tcW w:w="1701" w:type="dxa"/>
            <w:tcBorders>
              <w:top w:val="single" w:sz="4" w:space="0" w:color="auto"/>
              <w:bottom w:val="single" w:sz="4" w:space="0" w:color="auto"/>
            </w:tcBorders>
            <w:vAlign w:val="center"/>
          </w:tcPr>
          <w:p w14:paraId="58135773"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TsI50A5</w:t>
            </w:r>
          </w:p>
          <w:p w14:paraId="790EC2F8"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465AAF63"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Transportarea pamintului cu autobasculanta de 5 t la distanta de 5 km</w:t>
            </w:r>
          </w:p>
          <w:p w14:paraId="20073638"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FB7C03C"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t</w:t>
            </w:r>
          </w:p>
        </w:tc>
        <w:tc>
          <w:tcPr>
            <w:tcW w:w="1559" w:type="dxa"/>
            <w:tcBorders>
              <w:top w:val="single" w:sz="4" w:space="0" w:color="auto"/>
              <w:bottom w:val="single" w:sz="4" w:space="0" w:color="auto"/>
            </w:tcBorders>
            <w:vAlign w:val="center"/>
          </w:tcPr>
          <w:p w14:paraId="575698FC"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164,500</w:t>
            </w:r>
          </w:p>
          <w:p w14:paraId="3037D78F" w14:textId="77777777" w:rsidR="00715C47" w:rsidRPr="00715C47" w:rsidRDefault="00715C47" w:rsidP="00715C47">
            <w:pPr>
              <w:autoSpaceDE w:val="0"/>
              <w:autoSpaceDN w:val="0"/>
              <w:jc w:val="center"/>
              <w:rPr>
                <w:noProof w:val="0"/>
                <w:sz w:val="22"/>
                <w:szCs w:val="22"/>
                <w:lang w:val="ru-RU" w:eastAsia="ru-RU"/>
              </w:rPr>
            </w:pPr>
          </w:p>
        </w:tc>
      </w:tr>
      <w:tr w:rsidR="00715C47" w:rsidRPr="00715C47" w14:paraId="79F6488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C0C2D70" w14:textId="77777777" w:rsidR="00715C47" w:rsidRPr="00715C47" w:rsidRDefault="00715C47" w:rsidP="00715C47">
            <w:pPr>
              <w:autoSpaceDE w:val="0"/>
              <w:autoSpaceDN w:val="0"/>
              <w:rPr>
                <w:noProof w:val="0"/>
                <w:sz w:val="22"/>
                <w:szCs w:val="22"/>
                <w:lang w:val="ru-RU" w:eastAsia="ru-RU"/>
              </w:rPr>
            </w:pPr>
            <w:r w:rsidRPr="00715C47">
              <w:rPr>
                <w:noProof w:val="0"/>
                <w:sz w:val="22"/>
                <w:szCs w:val="22"/>
                <w:lang w:val="ru-RU" w:eastAsia="ru-RU"/>
              </w:rPr>
              <w:t xml:space="preserve"> 19</w:t>
            </w:r>
          </w:p>
        </w:tc>
        <w:tc>
          <w:tcPr>
            <w:tcW w:w="1701" w:type="dxa"/>
            <w:tcBorders>
              <w:top w:val="single" w:sz="4" w:space="0" w:color="auto"/>
              <w:bottom w:val="single" w:sz="4" w:space="0" w:color="auto"/>
            </w:tcBorders>
            <w:vAlign w:val="center"/>
          </w:tcPr>
          <w:p w14:paraId="4A37D46A" w14:textId="77777777" w:rsidR="00715C47" w:rsidRPr="00715C47" w:rsidRDefault="00715C47" w:rsidP="00715C47">
            <w:pPr>
              <w:autoSpaceDE w:val="0"/>
              <w:autoSpaceDN w:val="0"/>
              <w:rPr>
                <w:noProof w:val="0"/>
                <w:sz w:val="22"/>
                <w:szCs w:val="22"/>
                <w:lang w:val="en-US" w:eastAsia="ru-RU"/>
              </w:rPr>
            </w:pPr>
            <w:r w:rsidRPr="00715C47">
              <w:rPr>
                <w:noProof w:val="0"/>
                <w:sz w:val="22"/>
                <w:szCs w:val="22"/>
                <w:lang w:val="en-US" w:eastAsia="ru-RU"/>
              </w:rPr>
              <w:t>TsE01B</w:t>
            </w:r>
          </w:p>
          <w:p w14:paraId="5ADCBF39" w14:textId="77777777" w:rsidR="00715C47" w:rsidRPr="00715C47" w:rsidRDefault="00715C47" w:rsidP="00715C4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1A0C9F1" w14:textId="77777777" w:rsidR="00715C47" w:rsidRPr="00715C47" w:rsidRDefault="00715C47" w:rsidP="00715C47">
            <w:pPr>
              <w:autoSpaceDE w:val="0"/>
              <w:autoSpaceDN w:val="0"/>
              <w:adjustRightInd w:val="0"/>
              <w:rPr>
                <w:noProof w:val="0"/>
                <w:sz w:val="22"/>
                <w:szCs w:val="22"/>
                <w:lang w:val="en-US" w:eastAsia="ru-RU"/>
              </w:rPr>
            </w:pPr>
            <w:r w:rsidRPr="00715C47">
              <w:rPr>
                <w:noProof w:val="0"/>
                <w:sz w:val="22"/>
                <w:szCs w:val="22"/>
                <w:lang w:val="en-US" w:eastAsia="ru-RU"/>
              </w:rPr>
              <w:t>Nivelarea manuala a terenurilor si platformelor, cu denivelari de 10-20 cm, in teren mijlociu</w:t>
            </w:r>
          </w:p>
          <w:p w14:paraId="70701364" w14:textId="77777777" w:rsidR="00715C47" w:rsidRPr="00715C47" w:rsidRDefault="00715C47" w:rsidP="00715C4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16A4D24D" w14:textId="77777777" w:rsidR="00715C47" w:rsidRPr="00715C47" w:rsidRDefault="00715C47" w:rsidP="00715C47">
            <w:pPr>
              <w:autoSpaceDE w:val="0"/>
              <w:autoSpaceDN w:val="0"/>
              <w:jc w:val="center"/>
              <w:rPr>
                <w:noProof w:val="0"/>
                <w:sz w:val="22"/>
                <w:szCs w:val="22"/>
                <w:lang w:val="ru-RU" w:eastAsia="ru-RU"/>
              </w:rPr>
            </w:pPr>
            <w:r w:rsidRPr="00715C47">
              <w:rPr>
                <w:noProof w:val="0"/>
                <w:sz w:val="22"/>
                <w:szCs w:val="22"/>
                <w:lang w:val="ru-RU" w:eastAsia="ru-RU"/>
              </w:rPr>
              <w:t>100m2</w:t>
            </w:r>
          </w:p>
        </w:tc>
        <w:tc>
          <w:tcPr>
            <w:tcW w:w="1559" w:type="dxa"/>
            <w:tcBorders>
              <w:top w:val="single" w:sz="4" w:space="0" w:color="auto"/>
              <w:bottom w:val="single" w:sz="4" w:space="0" w:color="auto"/>
            </w:tcBorders>
            <w:vAlign w:val="center"/>
          </w:tcPr>
          <w:p w14:paraId="4C2487E6" w14:textId="77777777" w:rsidR="00715C47" w:rsidRPr="00715C47" w:rsidRDefault="00715C47" w:rsidP="00715C47">
            <w:pPr>
              <w:autoSpaceDE w:val="0"/>
              <w:autoSpaceDN w:val="0"/>
              <w:adjustRightInd w:val="0"/>
              <w:jc w:val="center"/>
              <w:rPr>
                <w:rFonts w:ascii="Arial CYR" w:hAnsi="Arial CYR" w:cs="Arial CYR"/>
                <w:noProof w:val="0"/>
                <w:sz w:val="22"/>
                <w:szCs w:val="22"/>
                <w:lang w:val="ru-RU" w:eastAsia="ru-RU"/>
              </w:rPr>
            </w:pPr>
            <w:r w:rsidRPr="00715C47">
              <w:rPr>
                <w:noProof w:val="0"/>
                <w:sz w:val="22"/>
                <w:szCs w:val="22"/>
                <w:lang w:val="ru-RU" w:eastAsia="ru-RU"/>
              </w:rPr>
              <w:t>4,700</w:t>
            </w:r>
          </w:p>
          <w:p w14:paraId="307E57AD" w14:textId="77777777" w:rsidR="00715C47" w:rsidRPr="00715C47" w:rsidRDefault="00715C47" w:rsidP="00715C47">
            <w:pPr>
              <w:autoSpaceDE w:val="0"/>
              <w:autoSpaceDN w:val="0"/>
              <w:jc w:val="center"/>
              <w:rPr>
                <w:noProof w:val="0"/>
                <w:sz w:val="22"/>
                <w:szCs w:val="22"/>
                <w:lang w:val="ru-RU" w:eastAsia="ru-RU"/>
              </w:rPr>
            </w:pPr>
          </w:p>
        </w:tc>
      </w:tr>
    </w:tbl>
    <w:p w14:paraId="41F0FFE0" w14:textId="77777777" w:rsidR="00886B87" w:rsidRDefault="00886B87" w:rsidP="00886B87">
      <w:pPr>
        <w:pStyle w:val="a7"/>
        <w:tabs>
          <w:tab w:val="left" w:pos="567"/>
        </w:tabs>
        <w:jc w:val="center"/>
        <w:rPr>
          <w:rFonts w:ascii="Times New Roman" w:hAnsi="Times New Roman"/>
          <w:b/>
          <w:i/>
          <w:iCs/>
          <w:sz w:val="28"/>
          <w:szCs w:val="32"/>
          <w:u w:val="single"/>
          <w:shd w:val="clear" w:color="auto" w:fill="FFFFFF"/>
          <w:lang w:eastAsia="ru-RU"/>
        </w:rPr>
      </w:pPr>
    </w:p>
    <w:p w14:paraId="3A58E647" w14:textId="1A55D239" w:rsidR="00BC3C69" w:rsidRPr="00FF430B" w:rsidRDefault="00BC3C69" w:rsidP="00BC3C69">
      <w:pPr>
        <w:tabs>
          <w:tab w:val="left" w:pos="567"/>
        </w:tabs>
        <w:jc w:val="both"/>
      </w:pPr>
      <w:r w:rsidRPr="00FF430B">
        <w:rPr>
          <w:bCs/>
        </w:rPr>
        <w:t xml:space="preserve">Data </w:t>
      </w:r>
      <w:r w:rsidRPr="00FF430B">
        <w:t>„_</w:t>
      </w:r>
      <w:r w:rsidR="00715C47">
        <w:t>01</w:t>
      </w:r>
      <w:r w:rsidRPr="00FF430B">
        <w:t>_"___</w:t>
      </w:r>
      <w:r w:rsidR="00715C47">
        <w:t>Iul</w:t>
      </w:r>
      <w:r>
        <w:t>ie 2024</w:t>
      </w:r>
      <w:r w:rsidRPr="00FF430B">
        <w:t>_____</w:t>
      </w:r>
    </w:p>
    <w:p w14:paraId="7F8714C5" w14:textId="77777777" w:rsidR="00BC3C69" w:rsidRPr="00B35AF3" w:rsidRDefault="00BC3C69" w:rsidP="00BC3C69">
      <w:pPr>
        <w:pStyle w:val="a7"/>
        <w:tabs>
          <w:tab w:val="left" w:pos="567"/>
        </w:tabs>
        <w:jc w:val="right"/>
        <w:rPr>
          <w:b/>
          <w:lang w:val="en-US"/>
        </w:rPr>
      </w:pPr>
    </w:p>
    <w:p w14:paraId="7C34C7BE" w14:textId="77777777" w:rsidR="00BC3C69" w:rsidRDefault="00BC3C69" w:rsidP="00BC3C69">
      <w:pPr>
        <w:pStyle w:val="a7"/>
        <w:tabs>
          <w:tab w:val="left" w:pos="567"/>
        </w:tabs>
        <w:jc w:val="right"/>
        <w:rPr>
          <w:rFonts w:ascii="Times New Roman" w:hAnsi="Times New Roman"/>
          <w:szCs w:val="24"/>
        </w:rPr>
      </w:pPr>
      <w:r w:rsidRPr="00FF430B">
        <w:rPr>
          <w:rFonts w:ascii="Times New Roman" w:hAnsi="Times New Roman"/>
          <w:szCs w:val="24"/>
        </w:rPr>
        <w:t xml:space="preserve">    </w:t>
      </w:r>
    </w:p>
    <w:p w14:paraId="312C7ED8" w14:textId="77777777" w:rsidR="00BC3C69" w:rsidRPr="00FF430B" w:rsidRDefault="00BC3C69" w:rsidP="00BC3C69">
      <w:pPr>
        <w:pStyle w:val="a7"/>
        <w:tabs>
          <w:tab w:val="left" w:pos="567"/>
        </w:tabs>
        <w:jc w:val="right"/>
        <w:rPr>
          <w:rFonts w:ascii="Times New Roman" w:hAnsi="Times New Roman"/>
          <w:szCs w:val="24"/>
        </w:rPr>
      </w:pPr>
      <w:r w:rsidRPr="00FF430B">
        <w:rPr>
          <w:rFonts w:ascii="Times New Roman" w:hAnsi="Times New Roman"/>
          <w:szCs w:val="24"/>
        </w:rPr>
        <w:t xml:space="preserve"> </w:t>
      </w:r>
      <w:r w:rsidRPr="00F4375F">
        <w:rPr>
          <w:b/>
          <w:i/>
          <w:sz w:val="28"/>
          <w:szCs w:val="28"/>
          <w:lang w:val="en-US"/>
        </w:rPr>
        <w:t xml:space="preserve">PRIMAR, </w:t>
      </w:r>
      <w:r w:rsidRPr="00771078">
        <w:rPr>
          <w:b/>
          <w:i/>
          <w:sz w:val="28"/>
          <w:szCs w:val="28"/>
          <w:lang w:val="ro-MO"/>
        </w:rPr>
        <w:t>SCRIPNIC Ivan</w:t>
      </w:r>
      <w:r w:rsidRPr="00771078">
        <w:rPr>
          <w:b/>
          <w:i/>
          <w:sz w:val="28"/>
          <w:szCs w:val="28"/>
        </w:rPr>
        <w:t xml:space="preserve"> </w:t>
      </w:r>
      <w:r w:rsidRPr="00FF430B">
        <w:rPr>
          <w:rFonts w:ascii="Times New Roman" w:hAnsi="Times New Roman"/>
          <w:szCs w:val="24"/>
        </w:rPr>
        <w:t xml:space="preserve">____________________________  </w:t>
      </w:r>
    </w:p>
    <w:p w14:paraId="130AFE76" w14:textId="77777777" w:rsidR="00BC3C69" w:rsidRPr="00FF430B" w:rsidRDefault="00BC3C69" w:rsidP="00BC3C69">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0BB45FB0" w14:textId="77777777" w:rsidR="00BC3C69" w:rsidRDefault="00BC3C69" w:rsidP="00BC3C69">
      <w:pPr>
        <w:pStyle w:val="a7"/>
        <w:tabs>
          <w:tab w:val="left" w:pos="567"/>
        </w:tabs>
        <w:rPr>
          <w:rFonts w:ascii="Times New Roman" w:hAnsi="Times New Roman"/>
          <w:i/>
          <w:szCs w:val="24"/>
        </w:rPr>
      </w:pPr>
    </w:p>
    <w:p w14:paraId="21C78B8D" w14:textId="77777777" w:rsidR="00BC3C69" w:rsidRDefault="00BC3C69" w:rsidP="00BC3C69">
      <w:pPr>
        <w:pStyle w:val="a7"/>
        <w:tabs>
          <w:tab w:val="left" w:pos="567"/>
        </w:tabs>
        <w:rPr>
          <w:rFonts w:ascii="Times New Roman" w:hAnsi="Times New Roman"/>
          <w:i/>
          <w:szCs w:val="24"/>
        </w:rPr>
      </w:pPr>
    </w:p>
    <w:p w14:paraId="60A7C9F4" w14:textId="1FFB7E78" w:rsidR="00083B73" w:rsidRDefault="00083B73" w:rsidP="00083B73">
      <w:pPr>
        <w:pStyle w:val="a7"/>
        <w:tabs>
          <w:tab w:val="left" w:pos="567"/>
        </w:tabs>
        <w:jc w:val="center"/>
        <w:rPr>
          <w:b/>
          <w:bCs/>
          <w:sz w:val="36"/>
          <w:szCs w:val="36"/>
          <w:lang w:val="en-US"/>
        </w:rPr>
      </w:pPr>
      <w:r w:rsidRPr="00083B73">
        <w:rPr>
          <w:b/>
          <w:bCs/>
          <w:sz w:val="36"/>
          <w:szCs w:val="36"/>
          <w:highlight w:val="yellow"/>
          <w:lang w:val="en-US"/>
        </w:rPr>
        <w:lastRenderedPageBreak/>
        <w:t>Lot I</w:t>
      </w:r>
      <w:r>
        <w:rPr>
          <w:b/>
          <w:bCs/>
          <w:sz w:val="36"/>
          <w:szCs w:val="36"/>
          <w:highlight w:val="yellow"/>
          <w:lang w:val="en-US"/>
        </w:rPr>
        <w:t>I</w:t>
      </w:r>
      <w:r w:rsidRPr="00083B73">
        <w:rPr>
          <w:b/>
          <w:bCs/>
          <w:sz w:val="36"/>
          <w:szCs w:val="36"/>
          <w:highlight w:val="yellow"/>
          <w:lang w:val="en-US"/>
        </w:rPr>
        <w:t>I</w:t>
      </w:r>
    </w:p>
    <w:p w14:paraId="693906D1" w14:textId="77777777" w:rsidR="00EF09E9" w:rsidRPr="00083B73" w:rsidRDefault="00EF09E9" w:rsidP="00083B73">
      <w:pPr>
        <w:pStyle w:val="a7"/>
        <w:tabs>
          <w:tab w:val="left" w:pos="567"/>
        </w:tabs>
        <w:jc w:val="center"/>
        <w:rPr>
          <w:b/>
          <w:sz w:val="36"/>
          <w:szCs w:val="36"/>
        </w:rPr>
      </w:pPr>
    </w:p>
    <w:p w14:paraId="7B7907FC" w14:textId="0405C74A" w:rsidR="00A92A17" w:rsidRPr="00A92A17" w:rsidRDefault="00A92A17" w:rsidP="00A92A17">
      <w:pPr>
        <w:jc w:val="both"/>
        <w:rPr>
          <w:b/>
          <w:i/>
          <w:iCs/>
          <w:noProof w:val="0"/>
          <w:sz w:val="28"/>
          <w:szCs w:val="32"/>
          <w:u w:val="single"/>
          <w:shd w:val="clear" w:color="auto" w:fill="FFFFFF"/>
          <w:lang w:val="ro-MO" w:eastAsia="ru-RU"/>
        </w:rPr>
      </w:pPr>
      <w:r w:rsidRPr="00A92A17">
        <w:rPr>
          <w:b/>
          <w:bCs/>
          <w:noProof w:val="0"/>
          <w:lang w:val="ro-MO" w:eastAsia="ru-RU"/>
        </w:rPr>
        <w:t>Obiectul achiziţiilor</w:t>
      </w:r>
      <w:r w:rsidRPr="00A92A17">
        <w:rPr>
          <w:noProof w:val="0"/>
          <w:sz w:val="28"/>
          <w:szCs w:val="28"/>
          <w:lang w:val="ro-MO" w:eastAsia="ru-RU"/>
        </w:rPr>
        <w:t>:</w:t>
      </w:r>
      <w:r w:rsidRPr="00A92A17">
        <w:rPr>
          <w:rFonts w:eastAsia="Calibri"/>
          <w:noProof w:val="0"/>
          <w:color w:val="000000"/>
          <w:sz w:val="16"/>
          <w:szCs w:val="16"/>
          <w:lang w:val="ro-MO"/>
        </w:rPr>
        <w:t xml:space="preserve"> </w:t>
      </w:r>
      <w:r w:rsidRPr="00A92A17">
        <w:rPr>
          <w:b/>
          <w:i/>
          <w:iCs/>
          <w:noProof w:val="0"/>
          <w:sz w:val="28"/>
          <w:szCs w:val="32"/>
          <w:u w:val="single"/>
          <w:shd w:val="clear" w:color="auto" w:fill="FFFFFF"/>
          <w:lang w:val="ro-MO" w:eastAsia="ru-RU"/>
        </w:rPr>
        <w:t>Lucrări de reparație a str</w:t>
      </w:r>
      <w:r w:rsidRPr="00A92A17">
        <w:rPr>
          <w:b/>
          <w:i/>
          <w:iCs/>
          <w:noProof w:val="0"/>
          <w:sz w:val="28"/>
          <w:szCs w:val="32"/>
          <w:highlight w:val="yellow"/>
          <w:u w:val="single"/>
          <w:shd w:val="clear" w:color="auto" w:fill="FFFFFF"/>
          <w:lang w:val="ro-MO" w:eastAsia="ru-RU"/>
        </w:rPr>
        <w:t xml:space="preserve">. </w:t>
      </w:r>
      <w:r w:rsidRPr="00A92A17">
        <w:rPr>
          <w:b/>
          <w:bCs/>
          <w:i/>
          <w:iCs/>
          <w:noProof w:val="0"/>
          <w:sz w:val="28"/>
          <w:szCs w:val="32"/>
          <w:highlight w:val="yellow"/>
          <w:u w:val="single"/>
          <w:shd w:val="clear" w:color="auto" w:fill="FFFFFF"/>
          <w:lang w:val="en-US" w:eastAsia="ru-RU"/>
        </w:rPr>
        <w:t>Libertății L=400 m</w:t>
      </w:r>
      <w:r w:rsidR="00F91183">
        <w:rPr>
          <w:b/>
          <w:bCs/>
          <w:i/>
          <w:iCs/>
          <w:noProof w:val="0"/>
          <w:sz w:val="28"/>
          <w:szCs w:val="32"/>
          <w:highlight w:val="yellow"/>
          <w:u w:val="single"/>
          <w:shd w:val="clear" w:color="auto" w:fill="FFFFFF"/>
          <w:lang w:val="en-US" w:eastAsia="ru-RU"/>
        </w:rPr>
        <w:t>, S=2000 m2</w:t>
      </w:r>
      <w:r w:rsidRPr="00A92A17">
        <w:rPr>
          <w:b/>
          <w:bCs/>
          <w:i/>
          <w:iCs/>
          <w:noProof w:val="0"/>
          <w:sz w:val="28"/>
          <w:szCs w:val="32"/>
          <w:highlight w:val="yellow"/>
          <w:u w:val="single"/>
          <w:shd w:val="clear" w:color="auto" w:fill="FFFFFF"/>
          <w:lang w:val="en-US" w:eastAsia="ru-RU"/>
        </w:rPr>
        <w:t xml:space="preserve"> </w:t>
      </w:r>
      <w:r w:rsidRPr="00A92A17">
        <w:rPr>
          <w:b/>
          <w:i/>
          <w:iCs/>
          <w:noProof w:val="0"/>
          <w:sz w:val="28"/>
          <w:szCs w:val="32"/>
          <w:u w:val="single"/>
          <w:shd w:val="clear" w:color="auto" w:fill="FFFFFF"/>
          <w:lang w:val="ro-MO" w:eastAsia="ru-RU"/>
        </w:rPr>
        <w:t xml:space="preserve">din comuna Ciorescu, mun. Chișinău; </w:t>
      </w:r>
    </w:p>
    <w:p w14:paraId="6D34460E" w14:textId="77777777" w:rsidR="00A92A17" w:rsidRPr="00A92A17" w:rsidRDefault="00A92A17" w:rsidP="00A92A17">
      <w:pPr>
        <w:jc w:val="both"/>
        <w:rPr>
          <w:i/>
          <w:u w:val="single"/>
          <w:lang w:val="ro-MO"/>
        </w:rPr>
      </w:pPr>
    </w:p>
    <w:p w14:paraId="09707C81" w14:textId="77777777" w:rsidR="00A92A17" w:rsidRPr="00A92A17" w:rsidRDefault="00A92A17" w:rsidP="00A92A17">
      <w:pPr>
        <w:tabs>
          <w:tab w:val="left" w:pos="567"/>
        </w:tabs>
        <w:jc w:val="both"/>
        <w:rPr>
          <w:lang w:val="ro-MO"/>
        </w:rPr>
      </w:pPr>
      <w:r w:rsidRPr="00A92A17">
        <w:rPr>
          <w:lang w:val="ro-MO"/>
        </w:rPr>
        <w:t xml:space="preserve"> Autoritatea contractantă _____</w:t>
      </w:r>
      <w:r w:rsidRPr="00A92A17">
        <w:rPr>
          <w:b/>
          <w:bCs/>
          <w:noProof w:val="0"/>
          <w:sz w:val="28"/>
          <w:szCs w:val="28"/>
          <w:u w:val="single"/>
          <w:lang w:val="ro-MO" w:eastAsia="ru-RU"/>
        </w:rPr>
        <w:t xml:space="preserve"> </w:t>
      </w:r>
      <w:r w:rsidRPr="00A92A17">
        <w:rPr>
          <w:b/>
          <w:bCs/>
          <w:u w:val="single"/>
          <w:lang w:val="ro-MO"/>
        </w:rPr>
        <w:t>Primăria comunei Ciorescu</w:t>
      </w:r>
      <w:r w:rsidRPr="00A92A17">
        <w:rPr>
          <w:lang w:val="ro-MO"/>
        </w:rPr>
        <w:t xml:space="preserve"> _______________________</w:t>
      </w:r>
    </w:p>
    <w:p w14:paraId="3B650641" w14:textId="77777777" w:rsidR="00A92A17" w:rsidRPr="00A92A17" w:rsidRDefault="00A92A17" w:rsidP="00A92A17">
      <w:pPr>
        <w:tabs>
          <w:tab w:val="left" w:pos="567"/>
        </w:tabs>
        <w:jc w:val="center"/>
        <w:rPr>
          <w:i/>
          <w:lang w:val="ro-MO"/>
        </w:rPr>
      </w:pPr>
      <w:r w:rsidRPr="00A92A17">
        <w:rPr>
          <w:i/>
          <w:lang w:val="ro-MO"/>
        </w:rPr>
        <w:t>(denumirea, adresa)</w:t>
      </w:r>
    </w:p>
    <w:p w14:paraId="2DADB798" w14:textId="77777777" w:rsidR="00A92A17" w:rsidRPr="00A92A17" w:rsidRDefault="00A92A17" w:rsidP="00A92A17">
      <w:pPr>
        <w:tabs>
          <w:tab w:val="left" w:pos="567"/>
        </w:tabs>
        <w:jc w:val="center"/>
        <w:rPr>
          <w:i/>
          <w:lang w:val="ro-MO"/>
        </w:rPr>
      </w:pPr>
    </w:p>
    <w:tbl>
      <w:tblPr>
        <w:tblW w:w="10490" w:type="dxa"/>
        <w:tblInd w:w="-459" w:type="dxa"/>
        <w:tblLayout w:type="fixed"/>
        <w:tblLook w:val="04A0" w:firstRow="1" w:lastRow="0" w:firstColumn="1" w:lastColumn="0" w:noHBand="0" w:noVBand="1"/>
      </w:tblPr>
      <w:tblGrid>
        <w:gridCol w:w="709"/>
        <w:gridCol w:w="1701"/>
        <w:gridCol w:w="4961"/>
        <w:gridCol w:w="1560"/>
        <w:gridCol w:w="1559"/>
      </w:tblGrid>
      <w:tr w:rsidR="00A92A17" w:rsidRPr="00A92A17" w14:paraId="48CC3526" w14:textId="77777777" w:rsidTr="00E01055">
        <w:trPr>
          <w:trHeight w:val="660"/>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7C68FCBC"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Nr.</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14:paraId="62B4B32D"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Simbol, norme, cod resurse</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14:paraId="494AC15B"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Denumirea lucrărilor</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53E88B23"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Unitatea</w:t>
            </w:r>
          </w:p>
          <w:p w14:paraId="1B2E97B5"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14:paraId="657EB3FF" w14:textId="77777777" w:rsidR="00A92A17" w:rsidRPr="00A92A17" w:rsidRDefault="00A92A17" w:rsidP="00A92A17">
            <w:pPr>
              <w:jc w:val="center"/>
              <w:rPr>
                <w:rFonts w:eastAsia="PMingLiU"/>
                <w:b/>
                <w:sz w:val="22"/>
                <w:szCs w:val="22"/>
                <w:lang w:val="ro-MO" w:eastAsia="zh-CN"/>
              </w:rPr>
            </w:pPr>
            <w:r w:rsidRPr="00A92A17">
              <w:rPr>
                <w:rFonts w:eastAsia="PMingLiU"/>
                <w:b/>
                <w:sz w:val="22"/>
                <w:szCs w:val="22"/>
                <w:lang w:val="ro-MO" w:eastAsia="zh-CN"/>
              </w:rPr>
              <w:t>Cantitatea</w:t>
            </w:r>
          </w:p>
        </w:tc>
      </w:tr>
      <w:tr w:rsidR="00A92A17" w:rsidRPr="00A92A17" w14:paraId="694FB053" w14:textId="77777777" w:rsidTr="00E01055">
        <w:tblPrEx>
          <w:tblLook w:val="0000" w:firstRow="0" w:lastRow="0" w:firstColumn="0" w:lastColumn="0" w:noHBand="0" w:noVBand="0"/>
        </w:tblPrEx>
        <w:trPr>
          <w:cantSplit/>
          <w:trHeight w:val="299"/>
          <w:tblHeader/>
        </w:trPr>
        <w:tc>
          <w:tcPr>
            <w:tcW w:w="709" w:type="dxa"/>
            <w:tcBorders>
              <w:top w:val="single" w:sz="6" w:space="0" w:color="auto"/>
              <w:left w:val="single" w:sz="6" w:space="0" w:color="auto"/>
              <w:bottom w:val="double" w:sz="6" w:space="0" w:color="auto"/>
              <w:right w:val="nil"/>
            </w:tcBorders>
            <w:shd w:val="pct5" w:color="auto" w:fill="auto"/>
          </w:tcPr>
          <w:p w14:paraId="5D1FC1C7" w14:textId="77777777" w:rsidR="00A92A17" w:rsidRPr="00A92A17" w:rsidRDefault="00A92A17" w:rsidP="00A92A17">
            <w:pPr>
              <w:autoSpaceDE w:val="0"/>
              <w:autoSpaceDN w:val="0"/>
              <w:ind w:right="-108"/>
              <w:jc w:val="center"/>
              <w:rPr>
                <w:noProof w:val="0"/>
                <w:sz w:val="22"/>
                <w:szCs w:val="22"/>
                <w:lang w:val="ro-MO" w:eastAsia="ru-RU"/>
              </w:rPr>
            </w:pPr>
            <w:r w:rsidRPr="00A92A17">
              <w:rPr>
                <w:noProof w:val="0"/>
                <w:sz w:val="22"/>
                <w:szCs w:val="22"/>
                <w:lang w:val="ro-MO" w:eastAsia="ru-RU"/>
              </w:rPr>
              <w:t>1</w:t>
            </w:r>
          </w:p>
        </w:tc>
        <w:tc>
          <w:tcPr>
            <w:tcW w:w="1701" w:type="dxa"/>
            <w:tcBorders>
              <w:top w:val="single" w:sz="6" w:space="0" w:color="auto"/>
              <w:left w:val="single" w:sz="6" w:space="0" w:color="auto"/>
              <w:bottom w:val="double" w:sz="6" w:space="0" w:color="auto"/>
              <w:right w:val="nil"/>
            </w:tcBorders>
            <w:shd w:val="pct5" w:color="auto" w:fill="auto"/>
          </w:tcPr>
          <w:p w14:paraId="2659DA5E" w14:textId="77777777" w:rsidR="00A92A17" w:rsidRPr="00A92A17" w:rsidRDefault="00A92A17" w:rsidP="00A92A17">
            <w:pPr>
              <w:autoSpaceDE w:val="0"/>
              <w:autoSpaceDN w:val="0"/>
              <w:ind w:left="-120" w:right="-108"/>
              <w:jc w:val="center"/>
              <w:rPr>
                <w:noProof w:val="0"/>
                <w:sz w:val="22"/>
                <w:szCs w:val="22"/>
                <w:lang w:val="ro-MO" w:eastAsia="ru-RU"/>
              </w:rPr>
            </w:pPr>
            <w:r w:rsidRPr="00A92A17">
              <w:rPr>
                <w:noProof w:val="0"/>
                <w:sz w:val="22"/>
                <w:szCs w:val="22"/>
                <w:lang w:val="ro-MO" w:eastAsia="ru-RU"/>
              </w:rPr>
              <w:t>2</w:t>
            </w:r>
          </w:p>
        </w:tc>
        <w:tc>
          <w:tcPr>
            <w:tcW w:w="4961" w:type="dxa"/>
            <w:tcBorders>
              <w:top w:val="single" w:sz="6" w:space="0" w:color="auto"/>
              <w:left w:val="single" w:sz="6" w:space="0" w:color="auto"/>
              <w:bottom w:val="double" w:sz="6" w:space="0" w:color="auto"/>
              <w:right w:val="nil"/>
            </w:tcBorders>
            <w:shd w:val="pct5" w:color="auto" w:fill="auto"/>
          </w:tcPr>
          <w:p w14:paraId="601B1147" w14:textId="77777777" w:rsidR="00A92A17" w:rsidRPr="00A92A17" w:rsidRDefault="00A92A17" w:rsidP="00A92A17">
            <w:pPr>
              <w:autoSpaceDE w:val="0"/>
              <w:autoSpaceDN w:val="0"/>
              <w:jc w:val="center"/>
              <w:rPr>
                <w:noProof w:val="0"/>
                <w:sz w:val="22"/>
                <w:szCs w:val="22"/>
                <w:lang w:val="ro-MO" w:eastAsia="ru-RU"/>
              </w:rPr>
            </w:pPr>
            <w:r w:rsidRPr="00A92A17">
              <w:rPr>
                <w:noProof w:val="0"/>
                <w:sz w:val="22"/>
                <w:szCs w:val="22"/>
                <w:lang w:val="ro-MO" w:eastAsia="ru-RU"/>
              </w:rPr>
              <w:t>3</w:t>
            </w:r>
          </w:p>
        </w:tc>
        <w:tc>
          <w:tcPr>
            <w:tcW w:w="1560" w:type="dxa"/>
            <w:tcBorders>
              <w:top w:val="single" w:sz="6" w:space="0" w:color="auto"/>
              <w:left w:val="single" w:sz="6" w:space="0" w:color="auto"/>
              <w:bottom w:val="double" w:sz="6" w:space="0" w:color="auto"/>
              <w:right w:val="nil"/>
            </w:tcBorders>
            <w:shd w:val="pct5" w:color="auto" w:fill="auto"/>
          </w:tcPr>
          <w:p w14:paraId="0972B56D" w14:textId="77777777" w:rsidR="00A92A17" w:rsidRPr="00A92A17" w:rsidRDefault="00A92A17" w:rsidP="00A92A17">
            <w:pPr>
              <w:autoSpaceDE w:val="0"/>
              <w:autoSpaceDN w:val="0"/>
              <w:ind w:left="-108" w:right="-108"/>
              <w:jc w:val="center"/>
              <w:rPr>
                <w:noProof w:val="0"/>
                <w:sz w:val="22"/>
                <w:szCs w:val="22"/>
                <w:lang w:val="ro-MO" w:eastAsia="ru-RU"/>
              </w:rPr>
            </w:pPr>
            <w:r w:rsidRPr="00A92A17">
              <w:rPr>
                <w:noProof w:val="0"/>
                <w:sz w:val="22"/>
                <w:szCs w:val="22"/>
                <w:lang w:val="ro-MO" w:eastAsia="ru-RU"/>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0A6C7E7" w14:textId="77777777" w:rsidR="00A92A17" w:rsidRPr="00A92A17" w:rsidRDefault="00A92A17" w:rsidP="00A92A17">
            <w:pPr>
              <w:autoSpaceDE w:val="0"/>
              <w:autoSpaceDN w:val="0"/>
              <w:ind w:left="-108" w:right="-108"/>
              <w:jc w:val="center"/>
              <w:rPr>
                <w:noProof w:val="0"/>
                <w:sz w:val="22"/>
                <w:szCs w:val="22"/>
                <w:lang w:val="ro-MO" w:eastAsia="ru-RU"/>
              </w:rPr>
            </w:pPr>
            <w:r w:rsidRPr="00A92A17">
              <w:rPr>
                <w:noProof w:val="0"/>
                <w:sz w:val="22"/>
                <w:szCs w:val="22"/>
                <w:lang w:val="ro-MO" w:eastAsia="ru-RU"/>
              </w:rPr>
              <w:t>5</w:t>
            </w:r>
          </w:p>
        </w:tc>
      </w:tr>
      <w:tr w:rsidR="00A92A17" w:rsidRPr="00A92A17" w14:paraId="43B40732"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312C3DF7" w14:textId="77777777" w:rsidR="00A92A17" w:rsidRPr="00A92A17" w:rsidRDefault="00A92A17" w:rsidP="00A92A17">
            <w:pPr>
              <w:autoSpaceDE w:val="0"/>
              <w:autoSpaceDN w:val="0"/>
              <w:jc w:val="center"/>
              <w:rPr>
                <w:noProof w:val="0"/>
                <w:sz w:val="22"/>
                <w:szCs w:val="22"/>
                <w:lang w:val="ro-MO" w:eastAsia="ru-RU"/>
              </w:rPr>
            </w:pPr>
          </w:p>
        </w:tc>
        <w:tc>
          <w:tcPr>
            <w:tcW w:w="8222" w:type="dxa"/>
            <w:gridSpan w:val="3"/>
            <w:tcBorders>
              <w:top w:val="nil"/>
              <w:left w:val="single" w:sz="6" w:space="0" w:color="auto"/>
              <w:bottom w:val="nil"/>
              <w:right w:val="nil"/>
            </w:tcBorders>
          </w:tcPr>
          <w:p w14:paraId="0951F018" w14:textId="77777777" w:rsidR="00A92A17" w:rsidRPr="00A92A17" w:rsidRDefault="00A92A17" w:rsidP="00A92A17">
            <w:pPr>
              <w:autoSpaceDE w:val="0"/>
              <w:autoSpaceDN w:val="0"/>
              <w:jc w:val="center"/>
              <w:rPr>
                <w:b/>
                <w:bCs/>
                <w:noProof w:val="0"/>
                <w:sz w:val="22"/>
                <w:szCs w:val="22"/>
                <w:lang w:val="ro-MO" w:eastAsia="ru-RU"/>
              </w:rPr>
            </w:pPr>
          </w:p>
          <w:p w14:paraId="27748783" w14:textId="77777777" w:rsidR="00A92A17" w:rsidRPr="00A92A17" w:rsidRDefault="00A92A17" w:rsidP="00A92A17">
            <w:pPr>
              <w:autoSpaceDE w:val="0"/>
              <w:autoSpaceDN w:val="0"/>
              <w:jc w:val="center"/>
              <w:rPr>
                <w:b/>
                <w:bCs/>
                <w:noProof w:val="0"/>
                <w:sz w:val="22"/>
                <w:szCs w:val="22"/>
                <w:lang w:val="ro-MO" w:eastAsia="ru-RU"/>
              </w:rPr>
            </w:pPr>
            <w:r w:rsidRPr="00A92A17">
              <w:rPr>
                <w:b/>
                <w:bCs/>
                <w:noProof w:val="0"/>
                <w:sz w:val="22"/>
                <w:szCs w:val="22"/>
                <w:lang w:val="ro-MO" w:eastAsia="ru-RU"/>
              </w:rPr>
              <w:t>1.1.  Amenajarea sistemului rutier</w:t>
            </w:r>
          </w:p>
          <w:p w14:paraId="3C7F684F" w14:textId="77777777" w:rsidR="00A92A17" w:rsidRPr="00A92A17" w:rsidRDefault="00A92A17" w:rsidP="00A92A17">
            <w:pPr>
              <w:autoSpaceDE w:val="0"/>
              <w:autoSpaceDN w:val="0"/>
              <w:jc w:val="center"/>
              <w:rPr>
                <w:noProof w:val="0"/>
                <w:sz w:val="22"/>
                <w:szCs w:val="22"/>
                <w:lang w:val="ro-MO" w:eastAsia="ru-RU"/>
              </w:rPr>
            </w:pPr>
          </w:p>
        </w:tc>
        <w:tc>
          <w:tcPr>
            <w:tcW w:w="1559" w:type="dxa"/>
            <w:tcBorders>
              <w:top w:val="nil"/>
              <w:left w:val="single" w:sz="6" w:space="0" w:color="auto"/>
              <w:bottom w:val="nil"/>
              <w:right w:val="single" w:sz="4" w:space="0" w:color="auto"/>
            </w:tcBorders>
          </w:tcPr>
          <w:p w14:paraId="7ED16F9E" w14:textId="77777777" w:rsidR="00A92A17" w:rsidRPr="00A92A17" w:rsidRDefault="00A92A17" w:rsidP="00A92A17">
            <w:pPr>
              <w:autoSpaceDE w:val="0"/>
              <w:autoSpaceDN w:val="0"/>
              <w:rPr>
                <w:noProof w:val="0"/>
                <w:sz w:val="22"/>
                <w:szCs w:val="22"/>
                <w:lang w:val="ro-MO" w:eastAsia="ru-RU"/>
              </w:rPr>
            </w:pPr>
          </w:p>
        </w:tc>
      </w:tr>
      <w:tr w:rsidR="00A92A17" w:rsidRPr="00A92A17" w14:paraId="46DD100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C84DA4F"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1</w:t>
            </w:r>
          </w:p>
        </w:tc>
        <w:tc>
          <w:tcPr>
            <w:tcW w:w="1701" w:type="dxa"/>
            <w:tcBorders>
              <w:top w:val="single" w:sz="4" w:space="0" w:color="auto"/>
              <w:bottom w:val="single" w:sz="4" w:space="0" w:color="auto"/>
            </w:tcBorders>
            <w:vAlign w:val="center"/>
          </w:tcPr>
          <w:p w14:paraId="3FB7FE0A"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TsC18B1</w:t>
            </w:r>
          </w:p>
          <w:p w14:paraId="10998A7F"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D62DAD6"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 xml:space="preserve">Sapatura mecanica cu buldozer pe tractor pe senile de 65-80 CP, inclusiv impingerea pamintului pina la 10 m, in teren catg. </w:t>
            </w:r>
            <w:r w:rsidRPr="00A92A17">
              <w:rPr>
                <w:noProof w:val="0"/>
                <w:sz w:val="22"/>
                <w:szCs w:val="22"/>
                <w:lang w:val="ru-RU" w:eastAsia="ru-RU"/>
              </w:rPr>
              <w:t>2</w:t>
            </w:r>
          </w:p>
          <w:p w14:paraId="0472467F" w14:textId="77777777" w:rsidR="00A92A17" w:rsidRPr="00A92A17" w:rsidRDefault="00A92A17" w:rsidP="00A92A1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2F072844"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40A08009"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7,420</w:t>
            </w:r>
          </w:p>
          <w:p w14:paraId="685CB01C"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65466D13"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9BC4E3C"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2</w:t>
            </w:r>
          </w:p>
        </w:tc>
        <w:tc>
          <w:tcPr>
            <w:tcW w:w="1701" w:type="dxa"/>
            <w:tcBorders>
              <w:top w:val="single" w:sz="4" w:space="0" w:color="auto"/>
              <w:bottom w:val="single" w:sz="4" w:space="0" w:color="auto"/>
            </w:tcBorders>
            <w:vAlign w:val="center"/>
          </w:tcPr>
          <w:p w14:paraId="3812130A"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TsC22B1</w:t>
            </w:r>
          </w:p>
          <w:p w14:paraId="287125CD"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17C3E1AC"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 xml:space="preserve">Spor la consumurile de ore-utilaj din art. TsC18, TsC19, TsC20 si TsC21, pentru transportul pamintului pe fiecare 10 m in plus, peste distanta prevazuta la articolele respective TSC18B1 teren catg. </w:t>
            </w:r>
            <w:r w:rsidRPr="00A92A17">
              <w:rPr>
                <w:noProof w:val="0"/>
                <w:sz w:val="22"/>
                <w:szCs w:val="22"/>
                <w:lang w:val="ru-RU" w:eastAsia="ru-RU"/>
              </w:rPr>
              <w:t>II</w:t>
            </w:r>
          </w:p>
          <w:p w14:paraId="50B53FCD" w14:textId="77777777" w:rsidR="00A92A17" w:rsidRPr="00A92A17" w:rsidRDefault="00A92A17" w:rsidP="00A92A1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545D7DC7"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21AF211F"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7,420</w:t>
            </w:r>
          </w:p>
          <w:p w14:paraId="56967655"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7E1E5BAD"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59D355B5"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3</w:t>
            </w:r>
          </w:p>
        </w:tc>
        <w:tc>
          <w:tcPr>
            <w:tcW w:w="1701" w:type="dxa"/>
            <w:tcBorders>
              <w:top w:val="single" w:sz="4" w:space="0" w:color="auto"/>
              <w:bottom w:val="single" w:sz="4" w:space="0" w:color="auto"/>
            </w:tcBorders>
            <w:vAlign w:val="center"/>
          </w:tcPr>
          <w:p w14:paraId="1B8BD87F"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TsC03F1</w:t>
            </w:r>
          </w:p>
          <w:p w14:paraId="5EFD4E83"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36B9D148" w14:textId="77777777" w:rsidR="00A92A17" w:rsidRPr="00A92A17" w:rsidRDefault="00A92A17" w:rsidP="00A92A17">
            <w:pPr>
              <w:autoSpaceDE w:val="0"/>
              <w:autoSpaceDN w:val="0"/>
              <w:adjustRightInd w:val="0"/>
              <w:rPr>
                <w:noProof w:val="0"/>
                <w:sz w:val="22"/>
                <w:szCs w:val="22"/>
                <w:lang w:eastAsia="ru-RU"/>
              </w:rPr>
            </w:pPr>
            <w:r w:rsidRPr="00A92A17">
              <w:rPr>
                <w:noProof w:val="0"/>
                <w:sz w:val="22"/>
                <w:szCs w:val="22"/>
                <w:lang w:val="en-US" w:eastAsia="ru-RU"/>
              </w:rPr>
              <w:t>Sapatura mecanica cu excavatorul de 0</w:t>
            </w:r>
            <w:proofErr w:type="gramStart"/>
            <w:r w:rsidRPr="00A92A17">
              <w:rPr>
                <w:noProof w:val="0"/>
                <w:sz w:val="22"/>
                <w:szCs w:val="22"/>
                <w:lang w:val="en-US" w:eastAsia="ru-RU"/>
              </w:rPr>
              <w:t>,40</w:t>
            </w:r>
            <w:proofErr w:type="gramEnd"/>
            <w:r w:rsidRPr="00A92A17">
              <w:rPr>
                <w:noProof w:val="0"/>
                <w:sz w:val="22"/>
                <w:szCs w:val="22"/>
                <w:lang w:val="en-US" w:eastAsia="ru-RU"/>
              </w:rPr>
              <w:t xml:space="preserve">-0,70 mc, cu motor cu ardere interna si comanda hidraulica, in pamint cu umiditate naturala, descarcare in autovehicule teren catg. </w:t>
            </w:r>
            <w:r w:rsidRPr="00A92A17">
              <w:rPr>
                <w:noProof w:val="0"/>
                <w:sz w:val="22"/>
                <w:szCs w:val="22"/>
                <w:lang w:val="ru-RU" w:eastAsia="ru-RU"/>
              </w:rPr>
              <w:t xml:space="preserve">II </w:t>
            </w:r>
          </w:p>
          <w:p w14:paraId="119E7AE5"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ru-RU" w:eastAsia="ru-RU"/>
              </w:rPr>
              <w:t>(Y=1,75 t/mc)</w:t>
            </w:r>
          </w:p>
          <w:p w14:paraId="07DD5E77" w14:textId="77777777" w:rsidR="00A92A17" w:rsidRPr="00A92A17" w:rsidRDefault="00A92A17" w:rsidP="00A92A1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527DA258"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38C9DCC4"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7,420</w:t>
            </w:r>
          </w:p>
          <w:p w14:paraId="33271A07"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6A1AEB98"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DAFF395"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4</w:t>
            </w:r>
          </w:p>
        </w:tc>
        <w:tc>
          <w:tcPr>
            <w:tcW w:w="1701" w:type="dxa"/>
            <w:tcBorders>
              <w:top w:val="single" w:sz="4" w:space="0" w:color="auto"/>
              <w:bottom w:val="single" w:sz="4" w:space="0" w:color="auto"/>
            </w:tcBorders>
            <w:vAlign w:val="center"/>
          </w:tcPr>
          <w:p w14:paraId="12207F29"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TsI50A5</w:t>
            </w:r>
          </w:p>
          <w:p w14:paraId="03BB0E42"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3A1E9C98"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Transportarea pamintului cu autobasculanta de 5 t la distanta de 5 km</w:t>
            </w:r>
          </w:p>
          <w:p w14:paraId="436A49E9"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5FA24F8D"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t</w:t>
            </w:r>
          </w:p>
        </w:tc>
        <w:tc>
          <w:tcPr>
            <w:tcW w:w="1559" w:type="dxa"/>
            <w:tcBorders>
              <w:top w:val="single" w:sz="4" w:space="0" w:color="auto"/>
              <w:bottom w:val="single" w:sz="4" w:space="0" w:color="auto"/>
            </w:tcBorders>
            <w:vAlign w:val="center"/>
          </w:tcPr>
          <w:p w14:paraId="70D2C13E"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1 299,000</w:t>
            </w:r>
          </w:p>
          <w:p w14:paraId="604C4C60"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526115D5"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5CD1590"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5</w:t>
            </w:r>
          </w:p>
        </w:tc>
        <w:tc>
          <w:tcPr>
            <w:tcW w:w="1701" w:type="dxa"/>
            <w:tcBorders>
              <w:top w:val="single" w:sz="4" w:space="0" w:color="auto"/>
              <w:bottom w:val="single" w:sz="4" w:space="0" w:color="auto"/>
            </w:tcBorders>
            <w:vAlign w:val="center"/>
          </w:tcPr>
          <w:p w14:paraId="47C10C01"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TsA20B</w:t>
            </w:r>
          </w:p>
          <w:p w14:paraId="53F66245"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2E24DE17"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Sapatura manuala de pamint, in taluzuri, la deblee sapate cu excavator sau screper, pentru completarea sapaturii la profilul taluzului, in teren mijlociu</w:t>
            </w:r>
          </w:p>
          <w:p w14:paraId="5768D6D8"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6C07090A"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m3</w:t>
            </w:r>
          </w:p>
        </w:tc>
        <w:tc>
          <w:tcPr>
            <w:tcW w:w="1559" w:type="dxa"/>
            <w:tcBorders>
              <w:top w:val="single" w:sz="4" w:space="0" w:color="auto"/>
              <w:bottom w:val="single" w:sz="4" w:space="0" w:color="auto"/>
            </w:tcBorders>
            <w:vAlign w:val="center"/>
          </w:tcPr>
          <w:p w14:paraId="64F2A60A"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93,000</w:t>
            </w:r>
          </w:p>
          <w:p w14:paraId="4BD8AC91"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0887399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18F8071"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6</w:t>
            </w:r>
          </w:p>
        </w:tc>
        <w:tc>
          <w:tcPr>
            <w:tcW w:w="1701" w:type="dxa"/>
            <w:tcBorders>
              <w:top w:val="single" w:sz="4" w:space="0" w:color="auto"/>
              <w:bottom w:val="single" w:sz="4" w:space="0" w:color="auto"/>
            </w:tcBorders>
            <w:vAlign w:val="center"/>
          </w:tcPr>
          <w:p w14:paraId="293F56C1"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TsC51B</w:t>
            </w:r>
          </w:p>
          <w:p w14:paraId="7DEFEC92"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7853A1A9"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Lucrari la descarcarea pamintului in depozit, teren categoria II</w:t>
            </w:r>
          </w:p>
          <w:p w14:paraId="3B6DBDB7"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7C13EFEA"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23E7ED6E"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7,420</w:t>
            </w:r>
          </w:p>
          <w:p w14:paraId="138C4D89"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0612F53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6B83D60"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7</w:t>
            </w:r>
          </w:p>
        </w:tc>
        <w:tc>
          <w:tcPr>
            <w:tcW w:w="1701" w:type="dxa"/>
            <w:tcBorders>
              <w:top w:val="single" w:sz="4" w:space="0" w:color="auto"/>
              <w:bottom w:val="single" w:sz="4" w:space="0" w:color="auto"/>
            </w:tcBorders>
            <w:vAlign w:val="center"/>
          </w:tcPr>
          <w:p w14:paraId="25177394"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TsD08B1</w:t>
            </w:r>
          </w:p>
          <w:p w14:paraId="0FB9B73B"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2B70A54"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Compactarea mecanica a umpluturilor cu compactor pe pneuri static autopropulsat de 10,1-16 t, in straturi succesive de 15-25 cm grosime dupa compactare, exclusiv udarea fiecarui strat in parte, umpluturile executindu-se cu pamint coeziv</w:t>
            </w:r>
          </w:p>
          <w:p w14:paraId="231425B0"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56F69D5D"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4DFFDD1D"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4,320</w:t>
            </w:r>
          </w:p>
          <w:p w14:paraId="6BD283B0"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221AC59A"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0553531"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8</w:t>
            </w:r>
          </w:p>
        </w:tc>
        <w:tc>
          <w:tcPr>
            <w:tcW w:w="1701" w:type="dxa"/>
            <w:tcBorders>
              <w:top w:val="single" w:sz="4" w:space="0" w:color="auto"/>
              <w:bottom w:val="single" w:sz="4" w:space="0" w:color="auto"/>
            </w:tcBorders>
            <w:vAlign w:val="center"/>
          </w:tcPr>
          <w:p w14:paraId="7FE64AD9"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TsE05B</w:t>
            </w:r>
          </w:p>
          <w:p w14:paraId="40D273EC"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4B5FFC5"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 xml:space="preserve">Nivelarea cu autogreder de pina la 175 CP a suprafetei terenului natural si a platformelor de terasamente, prin taierea damburilor si deplasarea in goluri a pamintului sapat in teren catg. </w:t>
            </w:r>
            <w:r w:rsidRPr="00A92A17">
              <w:rPr>
                <w:noProof w:val="0"/>
                <w:sz w:val="22"/>
                <w:szCs w:val="22"/>
                <w:lang w:val="ru-RU" w:eastAsia="ru-RU"/>
              </w:rPr>
              <w:t>II</w:t>
            </w:r>
          </w:p>
          <w:p w14:paraId="35221D02" w14:textId="77777777" w:rsidR="00A92A17" w:rsidRPr="00A92A17" w:rsidRDefault="00A92A17" w:rsidP="00A92A1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78BF938A"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100m2</w:t>
            </w:r>
          </w:p>
        </w:tc>
        <w:tc>
          <w:tcPr>
            <w:tcW w:w="1559" w:type="dxa"/>
            <w:tcBorders>
              <w:top w:val="single" w:sz="4" w:space="0" w:color="auto"/>
              <w:bottom w:val="single" w:sz="4" w:space="0" w:color="auto"/>
            </w:tcBorders>
            <w:vAlign w:val="center"/>
          </w:tcPr>
          <w:p w14:paraId="688C0FB7"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21,200</w:t>
            </w:r>
          </w:p>
          <w:p w14:paraId="6043BF9D"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24DC5823"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781B5712"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9</w:t>
            </w:r>
          </w:p>
        </w:tc>
        <w:tc>
          <w:tcPr>
            <w:tcW w:w="1701" w:type="dxa"/>
            <w:tcBorders>
              <w:top w:val="single" w:sz="4" w:space="0" w:color="auto"/>
              <w:bottom w:val="single" w:sz="4" w:space="0" w:color="auto"/>
            </w:tcBorders>
            <w:vAlign w:val="center"/>
          </w:tcPr>
          <w:p w14:paraId="4BE83B3C"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DA12B</w:t>
            </w:r>
          </w:p>
          <w:p w14:paraId="273543A4"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4170B20F"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Strat de fundatie sau reprofilare din piatra sparta (LA 30 fr. 4-16 mm, fr. 32-63 mm, conform SM  EN 13242+A1) , pentru drumuri, cu asternere mecanica, executat cu impanare fara innororire, gr. 20cm, S=1746 m2</w:t>
            </w:r>
          </w:p>
          <w:p w14:paraId="1B6BCE3B"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11D36CAD"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m3</w:t>
            </w:r>
          </w:p>
        </w:tc>
        <w:tc>
          <w:tcPr>
            <w:tcW w:w="1559" w:type="dxa"/>
            <w:tcBorders>
              <w:top w:val="single" w:sz="4" w:space="0" w:color="auto"/>
              <w:bottom w:val="single" w:sz="4" w:space="0" w:color="auto"/>
            </w:tcBorders>
            <w:vAlign w:val="center"/>
          </w:tcPr>
          <w:p w14:paraId="76FCE802"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349,200</w:t>
            </w:r>
          </w:p>
          <w:p w14:paraId="5F5D99A6"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6B2998BF"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42E0098"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lastRenderedPageBreak/>
              <w:t xml:space="preserve"> 10</w:t>
            </w:r>
          </w:p>
        </w:tc>
        <w:tc>
          <w:tcPr>
            <w:tcW w:w="1701" w:type="dxa"/>
            <w:tcBorders>
              <w:top w:val="single" w:sz="4" w:space="0" w:color="auto"/>
              <w:bottom w:val="single" w:sz="4" w:space="0" w:color="auto"/>
            </w:tcBorders>
            <w:vAlign w:val="center"/>
          </w:tcPr>
          <w:p w14:paraId="63D9A4CD"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DA11B</w:t>
            </w:r>
          </w:p>
          <w:p w14:paraId="2F9447A8"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668DC32F"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 xml:space="preserve">Strat de fundatie sau reprofilare din piatra sparta (LA 30 fr. 4-16 mm, fr. 32-63 mm, conform SM EN 13242+A1), pentru drumuri, cu asternere manuala, executat cu impanare fara innoroire, </w:t>
            </w:r>
          </w:p>
          <w:p w14:paraId="6785C308"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gr. 20 cm, S=374 m2</w:t>
            </w:r>
          </w:p>
          <w:p w14:paraId="1197E566"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0B482538"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m3</w:t>
            </w:r>
          </w:p>
        </w:tc>
        <w:tc>
          <w:tcPr>
            <w:tcW w:w="1559" w:type="dxa"/>
            <w:tcBorders>
              <w:top w:val="single" w:sz="4" w:space="0" w:color="auto"/>
              <w:bottom w:val="single" w:sz="4" w:space="0" w:color="auto"/>
            </w:tcBorders>
            <w:vAlign w:val="center"/>
          </w:tcPr>
          <w:p w14:paraId="69C87A6E"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74,800</w:t>
            </w:r>
          </w:p>
          <w:p w14:paraId="4B0DCACB"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4AE812C9"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5D5D0C6"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11</w:t>
            </w:r>
          </w:p>
        </w:tc>
        <w:tc>
          <w:tcPr>
            <w:tcW w:w="1701" w:type="dxa"/>
            <w:tcBorders>
              <w:top w:val="single" w:sz="4" w:space="0" w:color="auto"/>
              <w:bottom w:val="single" w:sz="4" w:space="0" w:color="auto"/>
            </w:tcBorders>
            <w:vAlign w:val="center"/>
          </w:tcPr>
          <w:p w14:paraId="66B6F94B"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AcE13A</w:t>
            </w:r>
          </w:p>
          <w:p w14:paraId="1486A963"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0D1CE71A"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Executarea caminelor de vizitare din elemente de beton armat prefabricat, pentru canalizare, circulare (inelare) cu diametrul 1,0 m, in teren fara apa subterana</w:t>
            </w:r>
          </w:p>
          <w:p w14:paraId="28DA8366"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61EFA74F"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m3</w:t>
            </w:r>
          </w:p>
        </w:tc>
        <w:tc>
          <w:tcPr>
            <w:tcW w:w="1559" w:type="dxa"/>
            <w:tcBorders>
              <w:top w:val="single" w:sz="4" w:space="0" w:color="auto"/>
              <w:bottom w:val="single" w:sz="4" w:space="0" w:color="auto"/>
            </w:tcBorders>
            <w:vAlign w:val="center"/>
          </w:tcPr>
          <w:p w14:paraId="41F277F0"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1,500</w:t>
            </w:r>
          </w:p>
          <w:p w14:paraId="0DEFFDCB"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44FAD230"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4259225"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12</w:t>
            </w:r>
          </w:p>
        </w:tc>
        <w:tc>
          <w:tcPr>
            <w:tcW w:w="1701" w:type="dxa"/>
            <w:tcBorders>
              <w:top w:val="single" w:sz="4" w:space="0" w:color="auto"/>
              <w:bottom w:val="single" w:sz="4" w:space="0" w:color="auto"/>
            </w:tcBorders>
            <w:vAlign w:val="center"/>
          </w:tcPr>
          <w:p w14:paraId="70646935"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AcE13A1</w:t>
            </w:r>
          </w:p>
          <w:p w14:paraId="5725194D"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45489356"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Elemente din beton armat prefabricat, ale caminelor de vizitare, circulare (inelare) cu diametrul 1</w:t>
            </w:r>
            <w:proofErr w:type="gramStart"/>
            <w:r w:rsidRPr="00A92A17">
              <w:rPr>
                <w:noProof w:val="0"/>
                <w:sz w:val="22"/>
                <w:szCs w:val="22"/>
                <w:lang w:val="en-US" w:eastAsia="ru-RU"/>
              </w:rPr>
              <w:t>,0</w:t>
            </w:r>
            <w:proofErr w:type="gramEnd"/>
            <w:r w:rsidRPr="00A92A17">
              <w:rPr>
                <w:noProof w:val="0"/>
                <w:sz w:val="22"/>
                <w:szCs w:val="22"/>
                <w:lang w:val="en-US" w:eastAsia="ru-RU"/>
              </w:rPr>
              <w:t xml:space="preserve"> m, pentru canalizare, in teren fara apa subterana. Nota: resursul cu norma 0,00 (zero) se ia conform proiectului (</w:t>
            </w:r>
            <w:r w:rsidRPr="00A92A17">
              <w:rPr>
                <w:noProof w:val="0"/>
                <w:sz w:val="22"/>
                <w:szCs w:val="22"/>
                <w:lang w:val="ru-RU" w:eastAsia="ru-RU"/>
              </w:rPr>
              <w:t>КЦО</w:t>
            </w:r>
            <w:r w:rsidRPr="00A92A17">
              <w:rPr>
                <w:noProof w:val="0"/>
                <w:sz w:val="22"/>
                <w:szCs w:val="22"/>
                <w:lang w:val="en-US" w:eastAsia="ru-RU"/>
              </w:rPr>
              <w:t>-1)</w:t>
            </w:r>
          </w:p>
          <w:p w14:paraId="0C492775"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6D7B657B"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buc</w:t>
            </w:r>
          </w:p>
        </w:tc>
        <w:tc>
          <w:tcPr>
            <w:tcW w:w="1559" w:type="dxa"/>
            <w:tcBorders>
              <w:top w:val="single" w:sz="4" w:space="0" w:color="auto"/>
              <w:bottom w:val="single" w:sz="4" w:space="0" w:color="auto"/>
            </w:tcBorders>
            <w:vAlign w:val="center"/>
          </w:tcPr>
          <w:p w14:paraId="31F0FF71"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15,000</w:t>
            </w:r>
          </w:p>
          <w:p w14:paraId="0584714A"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2C9442B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55E5F04"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13</w:t>
            </w:r>
          </w:p>
        </w:tc>
        <w:tc>
          <w:tcPr>
            <w:tcW w:w="1701" w:type="dxa"/>
            <w:tcBorders>
              <w:top w:val="single" w:sz="4" w:space="0" w:color="auto"/>
              <w:bottom w:val="single" w:sz="4" w:space="0" w:color="auto"/>
            </w:tcBorders>
            <w:vAlign w:val="center"/>
          </w:tcPr>
          <w:p w14:paraId="707005A6"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AcE07B</w:t>
            </w:r>
          </w:p>
          <w:p w14:paraId="1495B269"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4DEA186C"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Montarea capacelor din fonta sau fonta-beton fara piesa-suport, la caminele de vizitare ale instalatiilor de alimentare cu apa si canalizare, necarosabil tip II A si B</w:t>
            </w:r>
          </w:p>
          <w:p w14:paraId="28B7BC81"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2BC76F77"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buc</w:t>
            </w:r>
          </w:p>
        </w:tc>
        <w:tc>
          <w:tcPr>
            <w:tcW w:w="1559" w:type="dxa"/>
            <w:tcBorders>
              <w:top w:val="single" w:sz="4" w:space="0" w:color="auto"/>
              <w:bottom w:val="single" w:sz="4" w:space="0" w:color="auto"/>
            </w:tcBorders>
            <w:vAlign w:val="center"/>
          </w:tcPr>
          <w:p w14:paraId="1D0BF077"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2,000</w:t>
            </w:r>
          </w:p>
          <w:p w14:paraId="6E14BC9A"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1BD8DF04"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4ECFB673"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14</w:t>
            </w:r>
          </w:p>
        </w:tc>
        <w:tc>
          <w:tcPr>
            <w:tcW w:w="1701" w:type="dxa"/>
            <w:tcBorders>
              <w:top w:val="single" w:sz="4" w:space="0" w:color="auto"/>
              <w:bottom w:val="single" w:sz="4" w:space="0" w:color="auto"/>
            </w:tcBorders>
            <w:vAlign w:val="center"/>
          </w:tcPr>
          <w:p w14:paraId="1197496C"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DI107</w:t>
            </w:r>
          </w:p>
          <w:p w14:paraId="73E8806F"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3994181D"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 xml:space="preserve">Amorsarea suprafetelor straturilor de baza in vederea aplicarii unui strat de beton asfaltic </w:t>
            </w:r>
          </w:p>
          <w:p w14:paraId="016DD8B2"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0,65 l/m2</w:t>
            </w:r>
          </w:p>
          <w:p w14:paraId="6E1ED511"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2FE0D40E"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t</w:t>
            </w:r>
          </w:p>
        </w:tc>
        <w:tc>
          <w:tcPr>
            <w:tcW w:w="1559" w:type="dxa"/>
            <w:tcBorders>
              <w:top w:val="single" w:sz="4" w:space="0" w:color="auto"/>
              <w:bottom w:val="single" w:sz="4" w:space="0" w:color="auto"/>
            </w:tcBorders>
            <w:vAlign w:val="center"/>
          </w:tcPr>
          <w:p w14:paraId="5F33EB3C"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1,300</w:t>
            </w:r>
          </w:p>
          <w:p w14:paraId="65D447F1"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65A7BD1C"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9F05698"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15</w:t>
            </w:r>
          </w:p>
        </w:tc>
        <w:tc>
          <w:tcPr>
            <w:tcW w:w="1701" w:type="dxa"/>
            <w:tcBorders>
              <w:top w:val="single" w:sz="4" w:space="0" w:color="auto"/>
              <w:bottom w:val="single" w:sz="4" w:space="0" w:color="auto"/>
            </w:tcBorders>
            <w:vAlign w:val="center"/>
          </w:tcPr>
          <w:p w14:paraId="4437039F"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DB16H</w:t>
            </w:r>
          </w:p>
          <w:p w14:paraId="0D92D503"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5029D4B"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Imbracaminte de beton asfaltic cu agregate marunte BA 16 conform CP D.02.25:2021, executata la cald, in grosime de 4</w:t>
            </w:r>
            <w:proofErr w:type="gramStart"/>
            <w:r w:rsidRPr="00A92A17">
              <w:rPr>
                <w:noProof w:val="0"/>
                <w:sz w:val="22"/>
                <w:szCs w:val="22"/>
                <w:lang w:val="en-US" w:eastAsia="ru-RU"/>
              </w:rPr>
              <w:t>,0</w:t>
            </w:r>
            <w:proofErr w:type="gramEnd"/>
            <w:r w:rsidRPr="00A92A17">
              <w:rPr>
                <w:noProof w:val="0"/>
                <w:sz w:val="22"/>
                <w:szCs w:val="22"/>
                <w:lang w:val="en-US" w:eastAsia="ru-RU"/>
              </w:rPr>
              <w:t xml:space="preserve"> cm, cu asternere mecanica (gr. 5 cm, k-1,25 se exclude "Nisip bitumat", "Otel patrat lam. cald lt=30 mm")</w:t>
            </w:r>
          </w:p>
          <w:p w14:paraId="605931D7"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58D9FF03"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m2</w:t>
            </w:r>
          </w:p>
        </w:tc>
        <w:tc>
          <w:tcPr>
            <w:tcW w:w="1559" w:type="dxa"/>
            <w:tcBorders>
              <w:top w:val="single" w:sz="4" w:space="0" w:color="auto"/>
              <w:bottom w:val="single" w:sz="4" w:space="0" w:color="auto"/>
            </w:tcBorders>
            <w:vAlign w:val="center"/>
          </w:tcPr>
          <w:p w14:paraId="3E19043C"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1 703,000</w:t>
            </w:r>
          </w:p>
          <w:p w14:paraId="60C44C15"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3017A00A"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6F0EC232"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16</w:t>
            </w:r>
          </w:p>
        </w:tc>
        <w:tc>
          <w:tcPr>
            <w:tcW w:w="1701" w:type="dxa"/>
            <w:tcBorders>
              <w:top w:val="single" w:sz="4" w:space="0" w:color="auto"/>
              <w:bottom w:val="single" w:sz="4" w:space="0" w:color="auto"/>
            </w:tcBorders>
            <w:vAlign w:val="center"/>
          </w:tcPr>
          <w:p w14:paraId="243CEF01"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DB16D</w:t>
            </w:r>
          </w:p>
          <w:p w14:paraId="50A9B023"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18D70017"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Imbracaminte de beton asfaltic cu agregate marunte BA 16 conform CP D.02.25:2021, executata la cald, in groosime de 4</w:t>
            </w:r>
            <w:proofErr w:type="gramStart"/>
            <w:r w:rsidRPr="00A92A17">
              <w:rPr>
                <w:noProof w:val="0"/>
                <w:sz w:val="22"/>
                <w:szCs w:val="22"/>
                <w:lang w:val="en-US" w:eastAsia="ru-RU"/>
              </w:rPr>
              <w:t>,0</w:t>
            </w:r>
            <w:proofErr w:type="gramEnd"/>
            <w:r w:rsidRPr="00A92A17">
              <w:rPr>
                <w:noProof w:val="0"/>
                <w:sz w:val="22"/>
                <w:szCs w:val="22"/>
                <w:lang w:val="en-US" w:eastAsia="ru-RU"/>
              </w:rPr>
              <w:t xml:space="preserve"> cm, cu asternere manuala (gr. 5 cm. k-1,25 se exclude "Nisip bitumat", "Otel patrat lamn. cald lt=30 mm")</w:t>
            </w:r>
          </w:p>
          <w:p w14:paraId="0B2B2FE0"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12D85CB9"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m2</w:t>
            </w:r>
          </w:p>
        </w:tc>
        <w:tc>
          <w:tcPr>
            <w:tcW w:w="1559" w:type="dxa"/>
            <w:tcBorders>
              <w:top w:val="single" w:sz="4" w:space="0" w:color="auto"/>
              <w:bottom w:val="single" w:sz="4" w:space="0" w:color="auto"/>
            </w:tcBorders>
            <w:vAlign w:val="center"/>
          </w:tcPr>
          <w:p w14:paraId="1169EF77"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297,000</w:t>
            </w:r>
          </w:p>
          <w:p w14:paraId="28145BEF"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729A4D62" w14:textId="77777777" w:rsidTr="00E01055">
        <w:tblPrEx>
          <w:tblLook w:val="0000" w:firstRow="0" w:lastRow="0" w:firstColumn="0" w:lastColumn="0" w:noHBand="0" w:noVBand="0"/>
        </w:tblPrEx>
        <w:tc>
          <w:tcPr>
            <w:tcW w:w="709" w:type="dxa"/>
            <w:tcBorders>
              <w:top w:val="nil"/>
              <w:left w:val="single" w:sz="6" w:space="0" w:color="auto"/>
              <w:bottom w:val="nil"/>
              <w:right w:val="nil"/>
            </w:tcBorders>
          </w:tcPr>
          <w:p w14:paraId="15636CA9"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 xml:space="preserve"> </w:t>
            </w:r>
          </w:p>
        </w:tc>
        <w:tc>
          <w:tcPr>
            <w:tcW w:w="8222" w:type="dxa"/>
            <w:gridSpan w:val="3"/>
            <w:tcBorders>
              <w:top w:val="nil"/>
              <w:left w:val="single" w:sz="6" w:space="0" w:color="auto"/>
              <w:bottom w:val="nil"/>
              <w:right w:val="nil"/>
            </w:tcBorders>
          </w:tcPr>
          <w:p w14:paraId="224C5EBF" w14:textId="77777777" w:rsidR="00A92A17" w:rsidRPr="00A92A17" w:rsidRDefault="00A92A17" w:rsidP="00A92A17">
            <w:pPr>
              <w:autoSpaceDE w:val="0"/>
              <w:autoSpaceDN w:val="0"/>
              <w:jc w:val="center"/>
              <w:rPr>
                <w:b/>
                <w:bCs/>
                <w:noProof w:val="0"/>
                <w:sz w:val="22"/>
                <w:szCs w:val="22"/>
                <w:lang w:val="en-US" w:eastAsia="ru-RU"/>
              </w:rPr>
            </w:pPr>
            <w:r w:rsidRPr="00A92A17">
              <w:rPr>
                <w:b/>
                <w:bCs/>
                <w:noProof w:val="0"/>
                <w:sz w:val="22"/>
                <w:szCs w:val="22"/>
                <w:lang w:val="en-US" w:eastAsia="ru-RU"/>
              </w:rPr>
              <w:t xml:space="preserve">Capitolul </w:t>
            </w:r>
            <w:r w:rsidRPr="00A92A17">
              <w:rPr>
                <w:b/>
                <w:bCs/>
                <w:noProof w:val="0"/>
                <w:sz w:val="22"/>
                <w:szCs w:val="22"/>
                <w:lang w:val="ru-RU" w:eastAsia="ru-RU"/>
              </w:rPr>
              <w:t>2. Consolidarea acostamentului</w:t>
            </w:r>
          </w:p>
          <w:p w14:paraId="66DB8693" w14:textId="77777777" w:rsidR="00A92A17" w:rsidRPr="00A92A17" w:rsidRDefault="00A92A17" w:rsidP="00A92A17">
            <w:pPr>
              <w:autoSpaceDE w:val="0"/>
              <w:autoSpaceDN w:val="0"/>
              <w:jc w:val="center"/>
              <w:rPr>
                <w:noProof w:val="0"/>
                <w:sz w:val="22"/>
                <w:szCs w:val="22"/>
                <w:lang w:val="ru-RU" w:eastAsia="ru-RU"/>
              </w:rPr>
            </w:pPr>
          </w:p>
        </w:tc>
        <w:tc>
          <w:tcPr>
            <w:tcW w:w="1559" w:type="dxa"/>
            <w:tcBorders>
              <w:top w:val="nil"/>
              <w:left w:val="single" w:sz="6" w:space="0" w:color="auto"/>
              <w:bottom w:val="nil"/>
              <w:right w:val="single" w:sz="4" w:space="0" w:color="auto"/>
            </w:tcBorders>
          </w:tcPr>
          <w:p w14:paraId="0EC6904B" w14:textId="77777777" w:rsidR="00A92A17" w:rsidRPr="00A92A17" w:rsidRDefault="00A92A17" w:rsidP="00A92A17">
            <w:pPr>
              <w:autoSpaceDE w:val="0"/>
              <w:autoSpaceDN w:val="0"/>
              <w:rPr>
                <w:noProof w:val="0"/>
                <w:sz w:val="22"/>
                <w:szCs w:val="22"/>
                <w:lang w:val="ru-RU" w:eastAsia="ru-RU"/>
              </w:rPr>
            </w:pPr>
          </w:p>
        </w:tc>
      </w:tr>
      <w:tr w:rsidR="00A92A17" w:rsidRPr="00A92A17" w14:paraId="201AA4BC"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24979506"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17</w:t>
            </w:r>
          </w:p>
        </w:tc>
        <w:tc>
          <w:tcPr>
            <w:tcW w:w="1701" w:type="dxa"/>
            <w:tcBorders>
              <w:top w:val="single" w:sz="4" w:space="0" w:color="auto"/>
              <w:bottom w:val="single" w:sz="4" w:space="0" w:color="auto"/>
            </w:tcBorders>
            <w:vAlign w:val="center"/>
          </w:tcPr>
          <w:p w14:paraId="663CDAB9"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TsC03F1</w:t>
            </w:r>
          </w:p>
          <w:p w14:paraId="479FD95A"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5A622BFC" w14:textId="77777777" w:rsidR="00A92A17" w:rsidRPr="00A92A17" w:rsidRDefault="00A92A17" w:rsidP="00A92A17">
            <w:pPr>
              <w:autoSpaceDE w:val="0"/>
              <w:autoSpaceDN w:val="0"/>
              <w:adjustRightInd w:val="0"/>
              <w:rPr>
                <w:noProof w:val="0"/>
                <w:sz w:val="22"/>
                <w:szCs w:val="22"/>
                <w:lang w:eastAsia="ru-RU"/>
              </w:rPr>
            </w:pPr>
            <w:r w:rsidRPr="00A92A17">
              <w:rPr>
                <w:noProof w:val="0"/>
                <w:sz w:val="22"/>
                <w:szCs w:val="22"/>
                <w:lang w:val="en-US" w:eastAsia="ru-RU"/>
              </w:rPr>
              <w:t>Sapatura mecanica cu excavatorul de 0</w:t>
            </w:r>
            <w:proofErr w:type="gramStart"/>
            <w:r w:rsidRPr="00A92A17">
              <w:rPr>
                <w:noProof w:val="0"/>
                <w:sz w:val="22"/>
                <w:szCs w:val="22"/>
                <w:lang w:val="en-US" w:eastAsia="ru-RU"/>
              </w:rPr>
              <w:t>,40</w:t>
            </w:r>
            <w:proofErr w:type="gramEnd"/>
            <w:r w:rsidRPr="00A92A17">
              <w:rPr>
                <w:noProof w:val="0"/>
                <w:sz w:val="22"/>
                <w:szCs w:val="22"/>
                <w:lang w:val="en-US" w:eastAsia="ru-RU"/>
              </w:rPr>
              <w:t xml:space="preserve">-0,70 mc, cu motor cu ardere interna si comanda hidraulica, in pamint cu umiditate naturala, descarcare in autovehicule teren catg. </w:t>
            </w:r>
            <w:r w:rsidRPr="00A92A17">
              <w:rPr>
                <w:noProof w:val="0"/>
                <w:sz w:val="22"/>
                <w:szCs w:val="22"/>
                <w:lang w:val="ru-RU" w:eastAsia="ru-RU"/>
              </w:rPr>
              <w:t xml:space="preserve">II </w:t>
            </w:r>
          </w:p>
          <w:p w14:paraId="033E37AB"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ru-RU" w:eastAsia="ru-RU"/>
              </w:rPr>
              <w:t>(Y=1,75 t/mc)</w:t>
            </w:r>
          </w:p>
          <w:p w14:paraId="04EA5BCA" w14:textId="77777777" w:rsidR="00A92A17" w:rsidRPr="00A92A17" w:rsidRDefault="00A92A17" w:rsidP="00A92A17">
            <w:pPr>
              <w:autoSpaceDE w:val="0"/>
              <w:autoSpaceDN w:val="0"/>
              <w:rPr>
                <w:noProof w:val="0"/>
                <w:sz w:val="22"/>
                <w:szCs w:val="22"/>
                <w:lang w:val="ru-RU" w:eastAsia="ru-RU"/>
              </w:rPr>
            </w:pPr>
          </w:p>
        </w:tc>
        <w:tc>
          <w:tcPr>
            <w:tcW w:w="1560" w:type="dxa"/>
            <w:tcBorders>
              <w:top w:val="single" w:sz="4" w:space="0" w:color="auto"/>
              <w:bottom w:val="single" w:sz="4" w:space="0" w:color="auto"/>
            </w:tcBorders>
            <w:vAlign w:val="center"/>
          </w:tcPr>
          <w:p w14:paraId="2DCFFE7F"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 m3</w:t>
            </w:r>
          </w:p>
        </w:tc>
        <w:tc>
          <w:tcPr>
            <w:tcW w:w="1559" w:type="dxa"/>
            <w:tcBorders>
              <w:top w:val="single" w:sz="4" w:space="0" w:color="auto"/>
              <w:bottom w:val="single" w:sz="4" w:space="0" w:color="auto"/>
            </w:tcBorders>
            <w:vAlign w:val="center"/>
          </w:tcPr>
          <w:p w14:paraId="1F631BC1"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0,960</w:t>
            </w:r>
          </w:p>
          <w:p w14:paraId="382C8C99"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0E812DA2"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392E85AE"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18</w:t>
            </w:r>
          </w:p>
        </w:tc>
        <w:tc>
          <w:tcPr>
            <w:tcW w:w="1701" w:type="dxa"/>
            <w:tcBorders>
              <w:top w:val="single" w:sz="4" w:space="0" w:color="auto"/>
              <w:bottom w:val="single" w:sz="4" w:space="0" w:color="auto"/>
            </w:tcBorders>
            <w:vAlign w:val="center"/>
          </w:tcPr>
          <w:p w14:paraId="48CB45B1"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TsI50A5</w:t>
            </w:r>
          </w:p>
          <w:p w14:paraId="393D7D34"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06F90EEF"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Transportarea pamintului cu autobasculanta de 5 t la distanta de 5 km</w:t>
            </w:r>
          </w:p>
          <w:p w14:paraId="1BBE8E8A"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786F01F2"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t</w:t>
            </w:r>
          </w:p>
        </w:tc>
        <w:tc>
          <w:tcPr>
            <w:tcW w:w="1559" w:type="dxa"/>
            <w:tcBorders>
              <w:top w:val="single" w:sz="4" w:space="0" w:color="auto"/>
              <w:bottom w:val="single" w:sz="4" w:space="0" w:color="auto"/>
            </w:tcBorders>
            <w:vAlign w:val="center"/>
          </w:tcPr>
          <w:p w14:paraId="55AA9B7F"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168,000</w:t>
            </w:r>
          </w:p>
          <w:p w14:paraId="0D1C3746" w14:textId="77777777" w:rsidR="00A92A17" w:rsidRPr="00A92A17" w:rsidRDefault="00A92A17" w:rsidP="00A92A17">
            <w:pPr>
              <w:autoSpaceDE w:val="0"/>
              <w:autoSpaceDN w:val="0"/>
              <w:jc w:val="center"/>
              <w:rPr>
                <w:noProof w:val="0"/>
                <w:sz w:val="22"/>
                <w:szCs w:val="22"/>
                <w:lang w:val="ru-RU" w:eastAsia="ru-RU"/>
              </w:rPr>
            </w:pPr>
          </w:p>
        </w:tc>
      </w:tr>
      <w:tr w:rsidR="00A92A17" w:rsidRPr="00A92A17" w14:paraId="26F9E3E5" w14:textId="77777777" w:rsidTr="00E0105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ook w:val="0000" w:firstRow="0" w:lastRow="0" w:firstColumn="0" w:lastColumn="0" w:noHBand="0" w:noVBand="0"/>
        </w:tblPrEx>
        <w:tc>
          <w:tcPr>
            <w:tcW w:w="709" w:type="dxa"/>
            <w:tcBorders>
              <w:top w:val="single" w:sz="4" w:space="0" w:color="auto"/>
              <w:bottom w:val="single" w:sz="4" w:space="0" w:color="auto"/>
            </w:tcBorders>
            <w:vAlign w:val="center"/>
          </w:tcPr>
          <w:p w14:paraId="0CC051FB" w14:textId="77777777" w:rsidR="00A92A17" w:rsidRPr="00A92A17" w:rsidRDefault="00A92A17" w:rsidP="00A92A17">
            <w:pPr>
              <w:autoSpaceDE w:val="0"/>
              <w:autoSpaceDN w:val="0"/>
              <w:rPr>
                <w:noProof w:val="0"/>
                <w:sz w:val="22"/>
                <w:szCs w:val="22"/>
                <w:lang w:val="ru-RU" w:eastAsia="ru-RU"/>
              </w:rPr>
            </w:pPr>
            <w:r w:rsidRPr="00A92A17">
              <w:rPr>
                <w:noProof w:val="0"/>
                <w:sz w:val="22"/>
                <w:szCs w:val="22"/>
                <w:lang w:val="ru-RU" w:eastAsia="ru-RU"/>
              </w:rPr>
              <w:t xml:space="preserve"> 19</w:t>
            </w:r>
          </w:p>
        </w:tc>
        <w:tc>
          <w:tcPr>
            <w:tcW w:w="1701" w:type="dxa"/>
            <w:tcBorders>
              <w:top w:val="single" w:sz="4" w:space="0" w:color="auto"/>
              <w:bottom w:val="single" w:sz="4" w:space="0" w:color="auto"/>
            </w:tcBorders>
            <w:vAlign w:val="center"/>
          </w:tcPr>
          <w:p w14:paraId="4915D184" w14:textId="77777777" w:rsidR="00A92A17" w:rsidRPr="00A92A17" w:rsidRDefault="00A92A17" w:rsidP="00A92A17">
            <w:pPr>
              <w:autoSpaceDE w:val="0"/>
              <w:autoSpaceDN w:val="0"/>
              <w:rPr>
                <w:noProof w:val="0"/>
                <w:sz w:val="22"/>
                <w:szCs w:val="22"/>
                <w:lang w:val="en-US" w:eastAsia="ru-RU"/>
              </w:rPr>
            </w:pPr>
            <w:r w:rsidRPr="00A92A17">
              <w:rPr>
                <w:noProof w:val="0"/>
                <w:sz w:val="22"/>
                <w:szCs w:val="22"/>
                <w:lang w:val="en-US" w:eastAsia="ru-RU"/>
              </w:rPr>
              <w:t>TsE01B</w:t>
            </w:r>
          </w:p>
          <w:p w14:paraId="65138BCB" w14:textId="77777777" w:rsidR="00A92A17" w:rsidRPr="00A92A17" w:rsidRDefault="00A92A17" w:rsidP="00A92A17">
            <w:pPr>
              <w:autoSpaceDE w:val="0"/>
              <w:autoSpaceDN w:val="0"/>
              <w:rPr>
                <w:noProof w:val="0"/>
                <w:sz w:val="22"/>
                <w:szCs w:val="22"/>
                <w:lang w:val="ru-RU" w:eastAsia="ru-RU"/>
              </w:rPr>
            </w:pPr>
          </w:p>
        </w:tc>
        <w:tc>
          <w:tcPr>
            <w:tcW w:w="4961" w:type="dxa"/>
            <w:tcBorders>
              <w:top w:val="single" w:sz="4" w:space="0" w:color="auto"/>
              <w:bottom w:val="single" w:sz="4" w:space="0" w:color="auto"/>
            </w:tcBorders>
            <w:vAlign w:val="center"/>
          </w:tcPr>
          <w:p w14:paraId="39E6D897" w14:textId="77777777" w:rsidR="00A92A17" w:rsidRPr="00A92A17" w:rsidRDefault="00A92A17" w:rsidP="00A92A17">
            <w:pPr>
              <w:autoSpaceDE w:val="0"/>
              <w:autoSpaceDN w:val="0"/>
              <w:adjustRightInd w:val="0"/>
              <w:rPr>
                <w:noProof w:val="0"/>
                <w:sz w:val="22"/>
                <w:szCs w:val="22"/>
                <w:lang w:val="en-US" w:eastAsia="ru-RU"/>
              </w:rPr>
            </w:pPr>
            <w:r w:rsidRPr="00A92A17">
              <w:rPr>
                <w:noProof w:val="0"/>
                <w:sz w:val="22"/>
                <w:szCs w:val="22"/>
                <w:lang w:val="en-US" w:eastAsia="ru-RU"/>
              </w:rPr>
              <w:t>Nivelarea manuala a terenurilor si platformelor, cu denivelari de 10-20 cm, in teren mijlociu</w:t>
            </w:r>
          </w:p>
          <w:p w14:paraId="680FFDA2" w14:textId="77777777" w:rsidR="00A92A17" w:rsidRPr="00A92A17" w:rsidRDefault="00A92A17" w:rsidP="00A92A17">
            <w:pPr>
              <w:autoSpaceDE w:val="0"/>
              <w:autoSpaceDN w:val="0"/>
              <w:rPr>
                <w:noProof w:val="0"/>
                <w:sz w:val="22"/>
                <w:szCs w:val="22"/>
                <w:lang w:val="en-US" w:eastAsia="ru-RU"/>
              </w:rPr>
            </w:pPr>
          </w:p>
        </w:tc>
        <w:tc>
          <w:tcPr>
            <w:tcW w:w="1560" w:type="dxa"/>
            <w:tcBorders>
              <w:top w:val="single" w:sz="4" w:space="0" w:color="auto"/>
              <w:bottom w:val="single" w:sz="4" w:space="0" w:color="auto"/>
            </w:tcBorders>
            <w:vAlign w:val="center"/>
          </w:tcPr>
          <w:p w14:paraId="48821574" w14:textId="77777777" w:rsidR="00A92A17" w:rsidRPr="00A92A17" w:rsidRDefault="00A92A17" w:rsidP="00A92A17">
            <w:pPr>
              <w:autoSpaceDE w:val="0"/>
              <w:autoSpaceDN w:val="0"/>
              <w:jc w:val="center"/>
              <w:rPr>
                <w:noProof w:val="0"/>
                <w:sz w:val="22"/>
                <w:szCs w:val="22"/>
                <w:lang w:val="ru-RU" w:eastAsia="ru-RU"/>
              </w:rPr>
            </w:pPr>
            <w:r w:rsidRPr="00A92A17">
              <w:rPr>
                <w:noProof w:val="0"/>
                <w:sz w:val="22"/>
                <w:szCs w:val="22"/>
                <w:lang w:val="ru-RU" w:eastAsia="ru-RU"/>
              </w:rPr>
              <w:t>100m2</w:t>
            </w:r>
          </w:p>
        </w:tc>
        <w:tc>
          <w:tcPr>
            <w:tcW w:w="1559" w:type="dxa"/>
            <w:tcBorders>
              <w:top w:val="single" w:sz="4" w:space="0" w:color="auto"/>
              <w:bottom w:val="single" w:sz="4" w:space="0" w:color="auto"/>
            </w:tcBorders>
            <w:vAlign w:val="center"/>
          </w:tcPr>
          <w:p w14:paraId="417DE8AB" w14:textId="77777777" w:rsidR="00A92A17" w:rsidRPr="00A92A17" w:rsidRDefault="00A92A17" w:rsidP="00A92A17">
            <w:pPr>
              <w:autoSpaceDE w:val="0"/>
              <w:autoSpaceDN w:val="0"/>
              <w:adjustRightInd w:val="0"/>
              <w:jc w:val="center"/>
              <w:rPr>
                <w:rFonts w:ascii="Arial CYR" w:hAnsi="Arial CYR" w:cs="Arial CYR"/>
                <w:noProof w:val="0"/>
                <w:sz w:val="22"/>
                <w:szCs w:val="22"/>
                <w:lang w:val="ru-RU" w:eastAsia="ru-RU"/>
              </w:rPr>
            </w:pPr>
            <w:r w:rsidRPr="00A92A17">
              <w:rPr>
                <w:noProof w:val="0"/>
                <w:sz w:val="22"/>
                <w:szCs w:val="22"/>
                <w:lang w:val="ru-RU" w:eastAsia="ru-RU"/>
              </w:rPr>
              <w:t>4,150</w:t>
            </w:r>
          </w:p>
          <w:p w14:paraId="1653C6AF" w14:textId="77777777" w:rsidR="00A92A17" w:rsidRPr="00A92A17" w:rsidRDefault="00A92A17" w:rsidP="00A92A17">
            <w:pPr>
              <w:autoSpaceDE w:val="0"/>
              <w:autoSpaceDN w:val="0"/>
              <w:jc w:val="center"/>
              <w:rPr>
                <w:noProof w:val="0"/>
                <w:sz w:val="22"/>
                <w:szCs w:val="22"/>
                <w:lang w:val="ru-RU" w:eastAsia="ru-RU"/>
              </w:rPr>
            </w:pPr>
          </w:p>
        </w:tc>
      </w:tr>
    </w:tbl>
    <w:p w14:paraId="7839BD3B" w14:textId="77777777" w:rsidR="00886B87" w:rsidRDefault="00886B87" w:rsidP="00886B87">
      <w:pPr>
        <w:pStyle w:val="a7"/>
        <w:tabs>
          <w:tab w:val="left" w:pos="567"/>
        </w:tabs>
        <w:jc w:val="center"/>
        <w:rPr>
          <w:rFonts w:ascii="Times New Roman" w:hAnsi="Times New Roman"/>
          <w:b/>
          <w:i/>
          <w:iCs/>
          <w:sz w:val="28"/>
          <w:szCs w:val="32"/>
          <w:u w:val="single"/>
          <w:shd w:val="clear" w:color="auto" w:fill="FFFFFF"/>
          <w:lang w:eastAsia="ru-RU"/>
        </w:rPr>
      </w:pPr>
    </w:p>
    <w:p w14:paraId="19554975" w14:textId="6190D73F" w:rsidR="00EF09E9" w:rsidRPr="00FF430B" w:rsidRDefault="00EF09E9" w:rsidP="00EF09E9">
      <w:pPr>
        <w:tabs>
          <w:tab w:val="left" w:pos="567"/>
        </w:tabs>
        <w:jc w:val="both"/>
      </w:pPr>
      <w:r w:rsidRPr="00FF430B">
        <w:rPr>
          <w:bCs/>
        </w:rPr>
        <w:t xml:space="preserve">Data </w:t>
      </w:r>
      <w:r w:rsidRPr="00FF430B">
        <w:t>„_</w:t>
      </w:r>
      <w:r w:rsidR="00A92A17">
        <w:t>01</w:t>
      </w:r>
      <w:r w:rsidRPr="00FF430B">
        <w:t>_"___</w:t>
      </w:r>
      <w:r w:rsidR="00A92A17">
        <w:t>Iul</w:t>
      </w:r>
      <w:r>
        <w:t>ie 2024</w:t>
      </w:r>
      <w:r w:rsidRPr="00FF430B">
        <w:t>_____</w:t>
      </w:r>
    </w:p>
    <w:p w14:paraId="43B15005" w14:textId="373DB960" w:rsidR="00EF09E9" w:rsidRDefault="00EF09E9" w:rsidP="00EF09E9">
      <w:pPr>
        <w:pStyle w:val="a7"/>
        <w:tabs>
          <w:tab w:val="left" w:pos="567"/>
        </w:tabs>
        <w:jc w:val="right"/>
        <w:rPr>
          <w:rFonts w:ascii="Times New Roman" w:hAnsi="Times New Roman"/>
          <w:szCs w:val="24"/>
        </w:rPr>
      </w:pPr>
      <w:r w:rsidRPr="00FF430B">
        <w:rPr>
          <w:rFonts w:ascii="Times New Roman" w:hAnsi="Times New Roman"/>
          <w:szCs w:val="24"/>
        </w:rPr>
        <w:t xml:space="preserve">  </w:t>
      </w:r>
    </w:p>
    <w:p w14:paraId="31D5268D" w14:textId="77777777" w:rsidR="00EF09E9" w:rsidRPr="00FF430B" w:rsidRDefault="00EF09E9" w:rsidP="00EF09E9">
      <w:pPr>
        <w:pStyle w:val="a7"/>
        <w:tabs>
          <w:tab w:val="left" w:pos="567"/>
        </w:tabs>
        <w:jc w:val="right"/>
        <w:rPr>
          <w:rFonts w:ascii="Times New Roman" w:hAnsi="Times New Roman"/>
          <w:szCs w:val="24"/>
        </w:rPr>
      </w:pPr>
      <w:r w:rsidRPr="00FF430B">
        <w:rPr>
          <w:rFonts w:ascii="Times New Roman" w:hAnsi="Times New Roman"/>
          <w:szCs w:val="24"/>
        </w:rPr>
        <w:t xml:space="preserve"> </w:t>
      </w:r>
      <w:r w:rsidRPr="00F4375F">
        <w:rPr>
          <w:b/>
          <w:i/>
          <w:sz w:val="28"/>
          <w:szCs w:val="28"/>
          <w:lang w:val="en-US"/>
        </w:rPr>
        <w:t xml:space="preserve">PRIMAR, </w:t>
      </w:r>
      <w:r w:rsidRPr="00771078">
        <w:rPr>
          <w:b/>
          <w:i/>
          <w:sz w:val="28"/>
          <w:szCs w:val="28"/>
          <w:lang w:val="ro-MO"/>
        </w:rPr>
        <w:t>SCRIPNIC Ivan</w:t>
      </w:r>
      <w:r w:rsidRPr="00771078">
        <w:rPr>
          <w:b/>
          <w:i/>
          <w:sz w:val="28"/>
          <w:szCs w:val="28"/>
        </w:rPr>
        <w:t xml:space="preserve"> </w:t>
      </w:r>
      <w:r w:rsidRPr="00FF430B">
        <w:rPr>
          <w:rFonts w:ascii="Times New Roman" w:hAnsi="Times New Roman"/>
          <w:szCs w:val="24"/>
        </w:rPr>
        <w:t xml:space="preserve">____________________________  </w:t>
      </w:r>
    </w:p>
    <w:p w14:paraId="5934B02F" w14:textId="77777777" w:rsidR="00EF09E9" w:rsidRPr="00FF430B" w:rsidRDefault="00EF09E9" w:rsidP="00EF09E9">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1B5B50B6" w14:textId="77777777" w:rsidR="00A92A17" w:rsidRDefault="00A92A17" w:rsidP="00EF09E9">
      <w:pPr>
        <w:pStyle w:val="a7"/>
        <w:tabs>
          <w:tab w:val="left" w:pos="567"/>
        </w:tabs>
        <w:rPr>
          <w:rFonts w:ascii="Times New Roman" w:hAnsi="Times New Roman"/>
          <w:i/>
          <w:sz w:val="20"/>
        </w:rPr>
      </w:pPr>
    </w:p>
    <w:p w14:paraId="5A1D8BB9" w14:textId="0281A599" w:rsidR="00886B87" w:rsidRPr="00A92A17" w:rsidRDefault="00EF09E9" w:rsidP="00EF09E9">
      <w:pPr>
        <w:pStyle w:val="a7"/>
        <w:tabs>
          <w:tab w:val="left" w:pos="567"/>
        </w:tabs>
        <w:rPr>
          <w:rFonts w:ascii="Times New Roman" w:hAnsi="Times New Roman"/>
          <w:i/>
          <w:sz w:val="20"/>
        </w:rPr>
        <w:sectPr w:rsidR="00886B87" w:rsidRPr="00A92A17" w:rsidSect="00837D1C">
          <w:footerReference w:type="first" r:id="rId18"/>
          <w:pgSz w:w="11906" w:h="16838" w:code="9"/>
          <w:pgMar w:top="426" w:right="1134" w:bottom="851" w:left="1276" w:header="720" w:footer="510" w:gutter="0"/>
          <w:cols w:space="720"/>
          <w:titlePg/>
          <w:docGrid w:linePitch="326"/>
        </w:sectPr>
      </w:pPr>
      <w:r w:rsidRPr="00A92A17">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30460222"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02CF070A"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E74F1A">
              <w:rPr>
                <w:b/>
              </w:rPr>
              <w:t xml:space="preserve"> </w:t>
            </w:r>
            <w:r w:rsidR="00821E63" w:rsidRPr="00821E63">
              <w:rPr>
                <w:b/>
                <w:u w:val="single"/>
                <w:lang w:val="en-US"/>
              </w:rPr>
              <w:t>LICITAȚIE DESCHISĂ</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3B176360" w:rsidR="00460653" w:rsidRPr="00FF430B" w:rsidRDefault="007D5C2B" w:rsidP="00F26535">
            <w:pPr>
              <w:tabs>
                <w:tab w:val="center" w:pos="-6663"/>
                <w:tab w:val="left" w:pos="567"/>
                <w:tab w:val="right" w:pos="10206"/>
              </w:tabs>
            </w:pPr>
            <w:r w:rsidRPr="00A21A94">
              <w:rPr>
                <w:b/>
                <w:bCs/>
              </w:rPr>
              <w:t>„</w:t>
            </w:r>
            <w:r w:rsidR="007B392A" w:rsidRPr="00A21A94">
              <w:rPr>
                <w:b/>
                <w:bCs/>
              </w:rPr>
              <w:t>___”_________20</w:t>
            </w:r>
            <w:r w:rsidR="00E74F1A" w:rsidRPr="00A21A94">
              <w:rPr>
                <w:b/>
                <w:bCs/>
              </w:rPr>
              <w:t>2</w:t>
            </w:r>
            <w:r w:rsidR="00FA570B">
              <w:rPr>
                <w:b/>
                <w:bCs/>
              </w:rPr>
              <w:t>4</w:t>
            </w:r>
            <w:r w:rsidR="007B392A" w:rsidRPr="00A21A94">
              <w:rPr>
                <w:b/>
                <w:bCs/>
              </w:rPr>
              <w:t>_</w:t>
            </w:r>
            <w:r w:rsidR="007B392A" w:rsidRPr="00FF430B">
              <w:t xml:space="preserve">                                       </w:t>
            </w:r>
            <w:r w:rsidR="0019071C" w:rsidRPr="00FF430B">
              <w:t xml:space="preserve">                                         </w:t>
            </w:r>
            <w:r w:rsidR="007B392A" w:rsidRPr="00FF430B">
              <w:t xml:space="preserve">  </w:t>
            </w:r>
            <w:r w:rsidR="00460653" w:rsidRPr="00FF430B">
              <w:t>__</w:t>
            </w:r>
            <w:r w:rsidR="00E74F1A">
              <w:t xml:space="preserve"> </w:t>
            </w:r>
            <w:r w:rsidR="00E74F1A" w:rsidRPr="00E74F1A">
              <w:rPr>
                <w:b/>
                <w:bCs/>
                <w:u w:val="single"/>
              </w:rPr>
              <w:t>Comuna Ciorescu</w:t>
            </w:r>
            <w:r w:rsidR="00E74F1A">
              <w:t xml:space="preserve"> </w:t>
            </w:r>
            <w:r w:rsidR="00F26535" w:rsidRPr="00FF430B">
              <w:t>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32F1C48A" w14:textId="5D386040" w:rsidR="00240209" w:rsidRPr="00240209" w:rsidRDefault="00240209" w:rsidP="00240209">
            <w:pPr>
              <w:tabs>
                <w:tab w:val="left" w:pos="567"/>
                <w:tab w:val="right" w:pos="9531"/>
              </w:tabs>
              <w:jc w:val="both"/>
              <w:rPr>
                <w:noProof w:val="0"/>
                <w:lang w:eastAsia="ru-RU"/>
              </w:rPr>
            </w:pPr>
            <w:r w:rsidRPr="00240209">
              <w:rPr>
                <w:noProof w:val="0"/>
                <w:lang w:eastAsia="ru-RU"/>
              </w:rPr>
              <w:t xml:space="preserve">Prezentul contract este încheiat în urma procedurii de achiziție nr. </w:t>
            </w:r>
            <w:r>
              <w:rPr>
                <w:b/>
                <w:i/>
                <w:noProof w:val="0"/>
                <w:u w:val="single"/>
                <w:lang w:val="en-US" w:eastAsia="ru-RU"/>
              </w:rPr>
              <w:t>___________________________</w:t>
            </w:r>
            <w:r w:rsidRPr="00240209">
              <w:rPr>
                <w:i/>
                <w:noProof w:val="0"/>
                <w:lang w:val="en-US" w:eastAsia="ru-RU"/>
              </w:rPr>
              <w:t xml:space="preserve"> </w:t>
            </w:r>
            <w:r w:rsidRPr="00240209">
              <w:rPr>
                <w:noProof w:val="0"/>
                <w:lang w:eastAsia="ru-RU"/>
              </w:rPr>
              <w:t xml:space="preserve"> din data _ </w:t>
            </w:r>
            <w:r w:rsidRPr="00240209">
              <w:rPr>
                <w:b/>
                <w:bCs/>
                <w:i/>
                <w:iCs/>
                <w:noProof w:val="0"/>
                <w:lang w:eastAsia="ru-RU"/>
              </w:rPr>
              <w:t>”</w:t>
            </w:r>
            <w:r w:rsidRPr="00240209">
              <w:rPr>
                <w:noProof w:val="0"/>
                <w:u w:val="single"/>
                <w:lang w:eastAsia="ru-RU"/>
              </w:rPr>
              <w:t xml:space="preserve"> </w:t>
            </w:r>
            <w:r>
              <w:rPr>
                <w:noProof w:val="0"/>
                <w:u w:val="single"/>
                <w:lang w:eastAsia="ru-RU"/>
              </w:rPr>
              <w:t xml:space="preserve">  </w:t>
            </w:r>
            <w:r>
              <w:rPr>
                <w:b/>
                <w:bCs/>
                <w:i/>
                <w:iCs/>
                <w:noProof w:val="0"/>
                <w:u w:val="single"/>
                <w:lang w:eastAsia="ru-RU"/>
              </w:rPr>
              <w:t xml:space="preserve">  </w:t>
            </w:r>
            <w:r w:rsidRPr="00240209">
              <w:rPr>
                <w:b/>
                <w:bCs/>
                <w:i/>
                <w:iCs/>
                <w:noProof w:val="0"/>
                <w:lang w:eastAsia="ru-RU"/>
              </w:rPr>
              <w:t>”</w:t>
            </w:r>
            <w:r>
              <w:rPr>
                <w:b/>
                <w:bCs/>
                <w:i/>
                <w:iCs/>
                <w:noProof w:val="0"/>
                <w:lang w:eastAsia="ru-RU"/>
              </w:rPr>
              <w:t xml:space="preserve"> </w:t>
            </w:r>
            <w:r>
              <w:rPr>
                <w:b/>
                <w:bCs/>
                <w:i/>
                <w:iCs/>
                <w:noProof w:val="0"/>
                <w:u w:val="single"/>
                <w:lang w:eastAsia="ru-RU"/>
              </w:rPr>
              <w:t xml:space="preserve">                     </w:t>
            </w:r>
            <w:r w:rsidRPr="00240209">
              <w:rPr>
                <w:b/>
                <w:bCs/>
                <w:i/>
                <w:iCs/>
                <w:noProof w:val="0"/>
                <w:u w:val="single"/>
                <w:lang w:eastAsia="ru-RU"/>
              </w:rPr>
              <w:t>202</w:t>
            </w:r>
            <w:r w:rsidR="00FA570B">
              <w:rPr>
                <w:b/>
                <w:bCs/>
                <w:i/>
                <w:iCs/>
                <w:noProof w:val="0"/>
                <w:u w:val="single"/>
                <w:lang w:eastAsia="ru-RU"/>
              </w:rPr>
              <w:t>4</w:t>
            </w:r>
            <w:r w:rsidRPr="00240209">
              <w:rPr>
                <w:noProof w:val="0"/>
                <w:lang w:eastAsia="ru-RU"/>
              </w:rPr>
              <w:t xml:space="preserve"> _, între </w:t>
            </w:r>
          </w:p>
          <w:p w14:paraId="000DAF9D" w14:textId="77777777" w:rsidR="00240209" w:rsidRPr="00240209" w:rsidRDefault="00240209" w:rsidP="00240209">
            <w:pPr>
              <w:tabs>
                <w:tab w:val="right" w:pos="9531"/>
              </w:tabs>
              <w:jc w:val="center"/>
              <w:rPr>
                <w:b/>
                <w:noProof w:val="0"/>
                <w:u w:val="single"/>
                <w:lang w:eastAsia="ru-RU"/>
              </w:rPr>
            </w:pPr>
          </w:p>
          <w:p w14:paraId="2816C678" w14:textId="77777777" w:rsidR="00240209" w:rsidRPr="00240209" w:rsidRDefault="00240209" w:rsidP="00240209">
            <w:pPr>
              <w:tabs>
                <w:tab w:val="right" w:pos="9531"/>
              </w:tabs>
              <w:jc w:val="center"/>
              <w:rPr>
                <w:noProof w:val="0"/>
                <w:lang w:val="pt-BR" w:eastAsia="ru-RU"/>
              </w:rPr>
            </w:pPr>
            <w:r w:rsidRPr="00240209">
              <w:rPr>
                <w:b/>
                <w:noProof w:val="0"/>
                <w:u w:val="single"/>
                <w:lang w:eastAsia="ru-RU"/>
              </w:rPr>
              <w:t>PRIMĂRIA COMUNEI CIORESCU</w:t>
            </w:r>
            <w:r w:rsidRPr="00240209">
              <w:rPr>
                <w:noProof w:val="0"/>
                <w:lang w:val="pt-BR" w:eastAsia="ru-RU"/>
              </w:rPr>
              <w:t xml:space="preserve">,  </w:t>
            </w:r>
          </w:p>
          <w:p w14:paraId="0CC8B86C" w14:textId="77777777" w:rsidR="00240209" w:rsidRPr="00240209" w:rsidRDefault="00240209" w:rsidP="00240209">
            <w:pPr>
              <w:tabs>
                <w:tab w:val="right" w:pos="9531"/>
              </w:tabs>
              <w:rPr>
                <w:noProof w:val="0"/>
                <w:sz w:val="20"/>
                <w:szCs w:val="20"/>
                <w:lang w:val="pt-BR" w:eastAsia="ru-RU"/>
              </w:rPr>
            </w:pPr>
            <w:r w:rsidRPr="00240209">
              <w:rPr>
                <w:noProof w:val="0"/>
                <w:lang w:val="pt-BR" w:eastAsia="ru-RU"/>
              </w:rPr>
              <w:t xml:space="preserve">                                                         </w:t>
            </w:r>
            <w:r w:rsidRPr="00240209">
              <w:rPr>
                <w:noProof w:val="0"/>
                <w:sz w:val="20"/>
                <w:szCs w:val="20"/>
                <w:lang w:val="pt-BR" w:eastAsia="ru-RU"/>
              </w:rPr>
              <w:t xml:space="preserve">(denumirea autorităţii contractante) </w:t>
            </w:r>
          </w:p>
          <w:p w14:paraId="0B57CBA6" w14:textId="77777777" w:rsidR="00240209" w:rsidRPr="00240209" w:rsidRDefault="00240209" w:rsidP="00240209">
            <w:pPr>
              <w:tabs>
                <w:tab w:val="right" w:pos="9531"/>
              </w:tabs>
              <w:rPr>
                <w:noProof w:val="0"/>
                <w:lang w:val="pt-BR" w:eastAsia="ru-RU"/>
              </w:rPr>
            </w:pPr>
            <w:r w:rsidRPr="00240209">
              <w:rPr>
                <w:noProof w:val="0"/>
                <w:lang w:val="pt-BR" w:eastAsia="ru-RU"/>
              </w:rPr>
              <w:t xml:space="preserve">cu sediul în    </w:t>
            </w:r>
          </w:p>
          <w:p w14:paraId="422C4C90" w14:textId="77777777" w:rsidR="00240209" w:rsidRPr="00240209" w:rsidRDefault="00240209" w:rsidP="00240209">
            <w:pPr>
              <w:tabs>
                <w:tab w:val="right" w:pos="10205"/>
              </w:tabs>
              <w:ind w:firstLine="2552"/>
              <w:rPr>
                <w:noProof w:val="0"/>
                <w:sz w:val="20"/>
                <w:szCs w:val="20"/>
                <w:lang w:val="pt-BR" w:eastAsia="ru-RU"/>
              </w:rPr>
            </w:pPr>
          </w:p>
          <w:p w14:paraId="3881FF10" w14:textId="77777777" w:rsidR="00240209" w:rsidRPr="00240209" w:rsidRDefault="00240209" w:rsidP="00240209">
            <w:pPr>
              <w:tabs>
                <w:tab w:val="right" w:pos="9531"/>
              </w:tabs>
              <w:jc w:val="both"/>
              <w:rPr>
                <w:noProof w:val="0"/>
                <w:lang w:eastAsia="ru-RU"/>
              </w:rPr>
            </w:pPr>
            <w:r w:rsidRPr="00240209">
              <w:rPr>
                <w:noProof w:val="0"/>
                <w:u w:val="single"/>
                <w:lang w:eastAsia="ru-RU"/>
              </w:rPr>
              <w:t>municipiul Chişinău,</w:t>
            </w:r>
            <w:r w:rsidRPr="00240209">
              <w:rPr>
                <w:noProof w:val="0"/>
                <w:lang w:eastAsia="ru-RU"/>
              </w:rPr>
              <w:t xml:space="preserve"> </w:t>
            </w:r>
            <w:r w:rsidRPr="00240209">
              <w:rPr>
                <w:noProof w:val="0"/>
                <w:u w:val="single"/>
                <w:lang w:eastAsia="ru-RU"/>
              </w:rPr>
              <w:t>comuna Ciorescu</w:t>
            </w:r>
            <w:r w:rsidRPr="00240209">
              <w:rPr>
                <w:noProof w:val="0"/>
                <w:sz w:val="20"/>
                <w:szCs w:val="20"/>
                <w:u w:val="single"/>
                <w:lang w:eastAsia="ru-RU"/>
              </w:rPr>
              <w:t xml:space="preserve">, </w:t>
            </w:r>
            <w:r w:rsidRPr="00240209">
              <w:rPr>
                <w:noProof w:val="0"/>
                <w:u w:val="single"/>
                <w:lang w:eastAsia="ru-RU"/>
              </w:rPr>
              <w:t>str. Alexandru cel Bun, nr. 17</w:t>
            </w:r>
            <w:r w:rsidRPr="00240209">
              <w:rPr>
                <w:noProof w:val="0"/>
                <w:lang w:eastAsia="ru-RU"/>
              </w:rPr>
              <w:t>, telefon:</w:t>
            </w:r>
            <w:r w:rsidRPr="00240209">
              <w:rPr>
                <w:noProof w:val="0"/>
                <w:u w:val="single"/>
                <w:lang w:eastAsia="ru-RU"/>
              </w:rPr>
              <w:t xml:space="preserve"> 0-22-45-62-36,  </w:t>
            </w:r>
          </w:p>
          <w:p w14:paraId="6E22DEFA" w14:textId="77777777" w:rsidR="00240209" w:rsidRPr="00240209" w:rsidRDefault="00240209" w:rsidP="00240209">
            <w:pPr>
              <w:tabs>
                <w:tab w:val="right" w:pos="10205"/>
              </w:tabs>
              <w:jc w:val="both"/>
              <w:rPr>
                <w:noProof w:val="0"/>
                <w:sz w:val="20"/>
                <w:szCs w:val="20"/>
                <w:lang w:eastAsia="ru-RU"/>
              </w:rPr>
            </w:pPr>
            <w:r w:rsidRPr="00240209">
              <w:rPr>
                <w:noProof w:val="0"/>
                <w:sz w:val="20"/>
                <w:szCs w:val="20"/>
                <w:lang w:eastAsia="ru-RU"/>
              </w:rPr>
              <w:t xml:space="preserve">                                                                (localitatea) </w:t>
            </w:r>
          </w:p>
          <w:p w14:paraId="4AD118AD" w14:textId="77777777" w:rsidR="00240209" w:rsidRPr="00240209" w:rsidRDefault="00240209" w:rsidP="00240209">
            <w:pPr>
              <w:tabs>
                <w:tab w:val="right" w:pos="10205"/>
              </w:tabs>
              <w:rPr>
                <w:noProof w:val="0"/>
                <w:lang w:eastAsia="ru-RU"/>
              </w:rPr>
            </w:pPr>
            <w:r w:rsidRPr="00240209">
              <w:rPr>
                <w:noProof w:val="0"/>
                <w:u w:val="single"/>
                <w:lang w:eastAsia="ru-RU"/>
              </w:rPr>
              <w:t>0-22-45-62-38; 0-22-45-68-72, 0-22-45-61-89</w:t>
            </w:r>
            <w:r w:rsidRPr="00240209">
              <w:rPr>
                <w:noProof w:val="0"/>
                <w:lang w:eastAsia="ru-RU"/>
              </w:rPr>
              <w:t xml:space="preserve">, fax: </w:t>
            </w:r>
            <w:r w:rsidRPr="00240209">
              <w:rPr>
                <w:noProof w:val="0"/>
                <w:u w:val="single"/>
                <w:lang w:eastAsia="ru-RU"/>
              </w:rPr>
              <w:t>0-22-45-68-72</w:t>
            </w:r>
            <w:r w:rsidRPr="00240209">
              <w:rPr>
                <w:noProof w:val="0"/>
                <w:lang w:eastAsia="ru-RU"/>
              </w:rPr>
              <w:t xml:space="preserve">, e-mail: </w:t>
            </w:r>
          </w:p>
          <w:p w14:paraId="52AC886D" w14:textId="77777777" w:rsidR="00240209" w:rsidRPr="00240209" w:rsidRDefault="00755F19" w:rsidP="00240209">
            <w:pPr>
              <w:tabs>
                <w:tab w:val="right" w:pos="10205"/>
              </w:tabs>
              <w:rPr>
                <w:noProof w:val="0"/>
                <w:sz w:val="20"/>
                <w:szCs w:val="20"/>
                <w:lang w:val="pt-BR" w:eastAsia="ru-RU"/>
              </w:rPr>
            </w:pPr>
            <w:hyperlink r:id="rId19" w:history="1">
              <w:r w:rsidR="00240209" w:rsidRPr="00240209">
                <w:rPr>
                  <w:noProof w:val="0"/>
                  <w:color w:val="0000FF"/>
                  <w:u w:val="single"/>
                  <w:lang w:eastAsia="ru-RU"/>
                </w:rPr>
                <w:t>contabilitatea.ciorescu@gmail.com</w:t>
              </w:r>
            </w:hyperlink>
            <w:r w:rsidR="00240209" w:rsidRPr="00240209">
              <w:rPr>
                <w:noProof w:val="0"/>
                <w:sz w:val="20"/>
                <w:szCs w:val="20"/>
                <w:lang w:eastAsia="ru-RU"/>
              </w:rPr>
              <w:t xml:space="preserve"> , </w:t>
            </w:r>
            <w:r w:rsidR="00240209" w:rsidRPr="00240209">
              <w:t xml:space="preserve">autentificat prin cod unic de înregistrare nr. </w:t>
            </w:r>
            <w:r w:rsidR="00240209" w:rsidRPr="00240209">
              <w:rPr>
                <w:noProof w:val="0"/>
                <w:lang w:val="pt-BR" w:eastAsia="ru-RU"/>
              </w:rPr>
              <w:t xml:space="preserve"> </w:t>
            </w:r>
            <w:r w:rsidR="00240209" w:rsidRPr="00240209">
              <w:rPr>
                <w:noProof w:val="0"/>
                <w:u w:val="single"/>
                <w:lang w:val="pt-BR" w:eastAsia="ru-RU"/>
              </w:rPr>
              <w:t>1007601010437</w:t>
            </w:r>
            <w:r w:rsidR="00240209" w:rsidRPr="00240209">
              <w:rPr>
                <w:noProof w:val="0"/>
                <w:sz w:val="20"/>
                <w:szCs w:val="20"/>
                <w:lang w:val="pt-BR" w:eastAsia="ru-RU"/>
              </w:rPr>
              <w:t xml:space="preserve">  </w:t>
            </w:r>
            <w:r w:rsidR="00240209" w:rsidRPr="00240209">
              <w:rPr>
                <w:noProof w:val="0"/>
                <w:lang w:val="pt-BR" w:eastAsia="ru-RU"/>
              </w:rPr>
              <w:t xml:space="preserve">din </w:t>
            </w:r>
            <w:r w:rsidR="00240209" w:rsidRPr="00240209">
              <w:rPr>
                <w:noProof w:val="0"/>
                <w:lang w:eastAsia="ru-RU"/>
              </w:rPr>
              <w:t>“_14_”___09___2007__</w:t>
            </w:r>
            <w:r w:rsidR="00240209" w:rsidRPr="00240209">
              <w:rPr>
                <w:noProof w:val="0"/>
                <w:lang w:val="pt-BR" w:eastAsia="ru-RU"/>
              </w:rPr>
              <w:t>, reprezentat prin</w:t>
            </w:r>
          </w:p>
          <w:p w14:paraId="3FFAA6CC" w14:textId="77777777" w:rsidR="00240209" w:rsidRPr="00240209" w:rsidRDefault="00240209" w:rsidP="00240209">
            <w:pPr>
              <w:tabs>
                <w:tab w:val="right" w:pos="9531"/>
              </w:tabs>
              <w:jc w:val="center"/>
              <w:rPr>
                <w:b/>
                <w:noProof w:val="0"/>
                <w:u w:val="single"/>
                <w:lang w:val="pt-BR" w:eastAsia="ru-RU"/>
              </w:rPr>
            </w:pPr>
          </w:p>
          <w:p w14:paraId="0DDDBADA" w14:textId="291BAA9E" w:rsidR="00240209" w:rsidRPr="00240209" w:rsidRDefault="00240209" w:rsidP="00240209">
            <w:pPr>
              <w:tabs>
                <w:tab w:val="right" w:pos="9531"/>
              </w:tabs>
              <w:jc w:val="center"/>
              <w:rPr>
                <w:noProof w:val="0"/>
                <w:lang w:val="pt-BR" w:eastAsia="ru-RU"/>
              </w:rPr>
            </w:pPr>
            <w:r w:rsidRPr="00240209">
              <w:rPr>
                <w:b/>
                <w:noProof w:val="0"/>
                <w:u w:val="single"/>
                <w:lang w:val="pt-BR" w:eastAsia="ru-RU"/>
              </w:rPr>
              <w:t>dl Primar</w:t>
            </w:r>
            <w:r w:rsidR="00D33613">
              <w:rPr>
                <w:b/>
                <w:noProof w:val="0"/>
                <w:u w:val="single"/>
                <w:lang w:val="pt-BR" w:eastAsia="ru-RU"/>
              </w:rPr>
              <w:t xml:space="preserve">                                                     </w:t>
            </w:r>
            <w:r w:rsidRPr="00240209">
              <w:rPr>
                <w:b/>
                <w:noProof w:val="0"/>
                <w:u w:val="single"/>
                <w:lang w:val="pt-BR" w:eastAsia="ru-RU"/>
              </w:rPr>
              <w:t xml:space="preserve">, </w:t>
            </w:r>
          </w:p>
          <w:p w14:paraId="1BD77009" w14:textId="0E55EF67" w:rsidR="00240209" w:rsidRPr="00A66C29" w:rsidRDefault="00240209" w:rsidP="00240209">
            <w:pPr>
              <w:pStyle w:val="af2"/>
              <w:tabs>
                <w:tab w:val="left" w:pos="567"/>
                <w:tab w:val="right" w:pos="9531"/>
              </w:tabs>
              <w:ind w:firstLine="0"/>
              <w:rPr>
                <w:lang w:val="en-US"/>
              </w:rPr>
            </w:pPr>
            <w:r w:rsidRPr="00240209">
              <w:rPr>
                <w:sz w:val="20"/>
                <w:szCs w:val="20"/>
                <w:lang w:val="pt-BR"/>
              </w:rPr>
              <w:t xml:space="preserve">                                                 (numele, prenumele şi funcţia conducătorului)</w:t>
            </w:r>
          </w:p>
          <w:p w14:paraId="6576CE16" w14:textId="77777777" w:rsidR="009B19D7" w:rsidRDefault="009B19D7" w:rsidP="00385C85">
            <w:pPr>
              <w:tabs>
                <w:tab w:val="left" w:pos="567"/>
                <w:tab w:val="right" w:pos="9531"/>
              </w:tabs>
              <w:jc w:val="both"/>
            </w:pPr>
          </w:p>
          <w:p w14:paraId="117328E3" w14:textId="0AE099BE"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6AEF1090" w:rsidR="00CD0EA7" w:rsidRPr="00A66C29" w:rsidRDefault="00460653" w:rsidP="00385C85">
            <w:pPr>
              <w:pStyle w:val="af2"/>
              <w:tabs>
                <w:tab w:val="left" w:pos="567"/>
              </w:tabs>
              <w:ind w:firstLine="0"/>
              <w:rPr>
                <w:sz w:val="20"/>
                <w:szCs w:val="20"/>
                <w:lang w:val="en-US"/>
              </w:rPr>
            </w:pPr>
            <w:proofErr w:type="gramStart"/>
            <w:r w:rsidRPr="00A66C29">
              <w:rPr>
                <w:lang w:val="en-US"/>
              </w:rPr>
              <w:t>telefon</w:t>
            </w:r>
            <w:proofErr w:type="gramEnd"/>
            <w:r w:rsidRPr="00A66C29">
              <w:rPr>
                <w:lang w:val="en-US"/>
              </w:rPr>
              <w:t>: ______________, fax: _____________,</w:t>
            </w:r>
            <w:r w:rsidR="00DF4DCF" w:rsidRPr="00A66C29">
              <w:rPr>
                <w:lang w:val="en-US"/>
              </w:rPr>
              <w:t xml:space="preserve"> </w:t>
            </w:r>
            <w:r w:rsidR="009157BF" w:rsidRPr="00A66C29">
              <w:rPr>
                <w:lang w:val="en-US"/>
              </w:rPr>
              <w:t>IDNO</w:t>
            </w:r>
            <w:r w:rsidRPr="00A66C29">
              <w:rPr>
                <w:lang w:val="en-US"/>
              </w:rPr>
              <w:t xml:space="preserve">________________ autorizat pentru activitatea în construcţii: autorizaţia nr. _______ </w:t>
            </w:r>
            <w:proofErr w:type="gramStart"/>
            <w:r w:rsidR="0016369C" w:rsidRPr="00A66C29">
              <w:rPr>
                <w:lang w:val="en-US"/>
              </w:rPr>
              <w:t>din</w:t>
            </w:r>
            <w:proofErr w:type="gramEnd"/>
            <w:r w:rsidR="0016369C" w:rsidRPr="00A66C29">
              <w:rPr>
                <w:lang w:val="en-US"/>
              </w:rPr>
              <w:t xml:space="preserve"> „</w:t>
            </w:r>
            <w:r w:rsidRPr="00A66C29">
              <w:rPr>
                <w:lang w:val="en-US"/>
              </w:rPr>
              <w:t>__”______________20__, eliberată de __________________,</w:t>
            </w:r>
            <w:r w:rsidR="001410C8" w:rsidRPr="00A66C29">
              <w:rPr>
                <w:lang w:val="en-US"/>
              </w:rPr>
              <w:t xml:space="preserve"> </w:t>
            </w:r>
            <w:r w:rsidRPr="00A66C29">
              <w:rPr>
                <w:lang w:val="en-US"/>
              </w:rPr>
              <w:t>pe un termen de ____</w:t>
            </w:r>
            <w:r w:rsidR="0016369C" w:rsidRPr="00A66C29">
              <w:rPr>
                <w:lang w:val="en-US"/>
              </w:rPr>
              <w:t xml:space="preserve"> ani, pentru genurile de </w:t>
            </w:r>
            <w:r w:rsidRPr="00A66C29">
              <w:rPr>
                <w:lang w:val="en-US"/>
              </w:rPr>
              <w:t>activitate___________________________________,</w:t>
            </w:r>
            <w:r w:rsidR="00CD0EA7" w:rsidRPr="00A66C29">
              <w:rPr>
                <w:lang w:val="en-US"/>
              </w:rPr>
              <w:t xml:space="preserve"> reprezentat prin </w:t>
            </w:r>
            <w:r w:rsidRPr="00A66C29">
              <w:rPr>
                <w:lang w:val="en-US"/>
              </w:rPr>
              <w:t>__________________</w:t>
            </w:r>
            <w:r w:rsidR="00CD0EA7" w:rsidRPr="00A66C29">
              <w:rPr>
                <w:lang w:val="en-US"/>
              </w:rPr>
              <w:t>__________________</w:t>
            </w:r>
            <w:r w:rsidRPr="00A66C29">
              <w:rPr>
                <w:lang w:val="en-US"/>
              </w:rPr>
              <w:t>_, în calitate</w:t>
            </w:r>
            <w:r w:rsidR="00CD0EA7" w:rsidRPr="00A66C29">
              <w:rPr>
                <w:lang w:val="en-US"/>
              </w:rPr>
              <w:t xml:space="preserve"> de Antreprenor, pe de altă parte.</w:t>
            </w:r>
          </w:p>
          <w:p w14:paraId="43F2E82E" w14:textId="77777777" w:rsidR="001A5517" w:rsidRPr="00A66C29" w:rsidRDefault="00460653" w:rsidP="00385C85">
            <w:pPr>
              <w:pStyle w:val="af2"/>
              <w:tabs>
                <w:tab w:val="left" w:pos="567"/>
              </w:tabs>
              <w:ind w:firstLine="0"/>
              <w:rPr>
                <w:sz w:val="20"/>
                <w:szCs w:val="20"/>
                <w:lang w:val="en-US"/>
              </w:rPr>
            </w:pPr>
            <w:r w:rsidRPr="00A66C29">
              <w:rPr>
                <w:sz w:val="20"/>
                <w:szCs w:val="20"/>
                <w:lang w:val="en-US"/>
              </w:rPr>
              <w:t xml:space="preserve"> (numele şi</w:t>
            </w:r>
            <w:r w:rsidR="005D4B79" w:rsidRPr="00A66C29">
              <w:rPr>
                <w:sz w:val="20"/>
                <w:szCs w:val="20"/>
                <w:lang w:val="en-US"/>
              </w:rPr>
              <w:t xml:space="preserve"> </w:t>
            </w:r>
            <w:r w:rsidRPr="00A66C29">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766A641C" w14:textId="77777777" w:rsidR="0033343F" w:rsidRDefault="00A156C0" w:rsidP="003C0F56">
            <w:pPr>
              <w:spacing w:line="276" w:lineRule="auto"/>
              <w:contextualSpacing/>
              <w:jc w:val="both"/>
              <w:rPr>
                <w:i/>
              </w:rPr>
            </w:pPr>
            <w:r w:rsidRPr="00FF430B">
              <w:lastRenderedPageBreak/>
              <w:t xml:space="preserve">1.1. </w:t>
            </w:r>
            <w:r w:rsidR="00460653" w:rsidRPr="00FF430B">
              <w:t xml:space="preserve">Antreprenorul se obligă să execute </w:t>
            </w:r>
            <w:r w:rsidR="00460653" w:rsidRPr="00FF430B">
              <w:rPr>
                <w:i/>
              </w:rPr>
              <w:t>lucrările</w:t>
            </w:r>
            <w:r w:rsidR="0033343F">
              <w:rPr>
                <w:i/>
              </w:rPr>
              <w:t>:</w:t>
            </w:r>
          </w:p>
          <w:p w14:paraId="522FD620" w14:textId="77777777" w:rsidR="00CD1242" w:rsidRPr="00CD1242" w:rsidRDefault="00CD1242" w:rsidP="00CD1242">
            <w:pPr>
              <w:shd w:val="clear" w:color="auto" w:fill="FFFFFF"/>
              <w:spacing w:before="120"/>
              <w:ind w:left="568"/>
              <w:rPr>
                <w:b/>
                <w:noProof w:val="0"/>
                <w:lang w:eastAsia="ru-RU"/>
              </w:rPr>
            </w:pPr>
          </w:p>
          <w:p w14:paraId="7C613F95" w14:textId="79877F16" w:rsidR="00CD1242" w:rsidRPr="00CD1242" w:rsidRDefault="00CD1242" w:rsidP="00CD1242">
            <w:pPr>
              <w:numPr>
                <w:ilvl w:val="0"/>
                <w:numId w:val="41"/>
              </w:numPr>
              <w:shd w:val="clear" w:color="auto" w:fill="FFFFFF"/>
              <w:spacing w:before="120" w:line="276" w:lineRule="auto"/>
              <w:ind w:left="568"/>
              <w:contextualSpacing/>
            </w:pPr>
            <w:r w:rsidRPr="00CD1242">
              <w:rPr>
                <w:b/>
                <w:bCs/>
                <w:i/>
                <w:iCs/>
                <w:noProof w:val="0"/>
                <w:u w:val="single"/>
                <w:shd w:val="clear" w:color="auto" w:fill="FFFFFF"/>
                <w:lang w:val="en-US" w:eastAsia="ru-RU"/>
              </w:rPr>
              <w:t xml:space="preserve">Lucrări de reparație a str. </w:t>
            </w:r>
            <w:r w:rsidRPr="00CD1242">
              <w:rPr>
                <w:b/>
                <w:bCs/>
                <w:i/>
                <w:iCs/>
                <w:noProof w:val="0"/>
                <w:u w:val="single"/>
                <w:shd w:val="clear" w:color="auto" w:fill="FFFFFF"/>
                <w:lang w:val="ro-MO" w:eastAsia="ru-RU"/>
              </w:rPr>
              <w:t>Ion Creangă L=820 m,</w:t>
            </w:r>
            <w:r w:rsidRPr="00CD1242">
              <w:rPr>
                <w:b/>
                <w:bCs/>
                <w:i/>
                <w:iCs/>
                <w:noProof w:val="0"/>
                <w:u w:val="single"/>
                <w:shd w:val="clear" w:color="auto" w:fill="FFFFFF"/>
                <w:lang w:val="en-US" w:eastAsia="ru-RU"/>
              </w:rPr>
              <w:t xml:space="preserve"> </w:t>
            </w:r>
            <w:r w:rsidRPr="00CD1242">
              <w:rPr>
                <w:b/>
                <w:bCs/>
                <w:i/>
                <w:iCs/>
                <w:noProof w:val="0"/>
                <w:highlight w:val="yellow"/>
                <w:u w:val="single"/>
                <w:shd w:val="clear" w:color="auto" w:fill="FFFFFF"/>
                <w:lang w:val="en-US" w:eastAsia="ru-RU"/>
              </w:rPr>
              <w:t>S=</w:t>
            </w:r>
            <w:r w:rsidR="00EF69F3">
              <w:rPr>
                <w:b/>
                <w:bCs/>
                <w:i/>
                <w:iCs/>
                <w:noProof w:val="0"/>
                <w:highlight w:val="yellow"/>
                <w:u w:val="single"/>
                <w:shd w:val="clear" w:color="auto" w:fill="FFFFFF"/>
                <w:lang w:val="en-US" w:eastAsia="ru-RU"/>
              </w:rPr>
              <w:t>4100</w:t>
            </w:r>
            <w:r w:rsidRPr="00CD1242">
              <w:rPr>
                <w:b/>
                <w:bCs/>
                <w:i/>
                <w:iCs/>
                <w:noProof w:val="0"/>
                <w:highlight w:val="yellow"/>
                <w:u w:val="single"/>
                <w:shd w:val="clear" w:color="auto" w:fill="FFFFFF"/>
                <w:lang w:val="en-US" w:eastAsia="ru-RU"/>
              </w:rPr>
              <w:t xml:space="preserve"> m2</w:t>
            </w:r>
            <w:r w:rsidRPr="00CD1242">
              <w:rPr>
                <w:b/>
                <w:bCs/>
                <w:i/>
                <w:iCs/>
                <w:noProof w:val="0"/>
                <w:u w:val="single"/>
                <w:shd w:val="clear" w:color="auto" w:fill="FFFFFF"/>
                <w:lang w:val="en-US" w:eastAsia="ru-RU"/>
              </w:rPr>
              <w:t xml:space="preserve">, </w:t>
            </w:r>
            <w:r w:rsidRPr="00CD1242">
              <w:rPr>
                <w:b/>
                <w:i/>
                <w:iCs/>
                <w:noProof w:val="0"/>
                <w:u w:val="single"/>
                <w:shd w:val="clear" w:color="auto" w:fill="FFFFFF"/>
                <w:lang w:eastAsia="ru-RU"/>
              </w:rPr>
              <w:t>din comuna Ciorescu, mun. Chișinău</w:t>
            </w:r>
          </w:p>
          <w:p w14:paraId="441AEDDB" w14:textId="11031C30" w:rsidR="00CD1242" w:rsidRPr="00CD1242" w:rsidRDefault="00CD1242" w:rsidP="00CD1242">
            <w:pPr>
              <w:numPr>
                <w:ilvl w:val="0"/>
                <w:numId w:val="41"/>
              </w:numPr>
              <w:shd w:val="clear" w:color="auto" w:fill="FFFFFF"/>
              <w:spacing w:before="120" w:line="276" w:lineRule="auto"/>
              <w:ind w:left="568"/>
              <w:contextualSpacing/>
            </w:pPr>
            <w:r w:rsidRPr="00CD1242">
              <w:rPr>
                <w:b/>
                <w:bCs/>
                <w:i/>
                <w:iCs/>
                <w:noProof w:val="0"/>
                <w:u w:val="single"/>
                <w:shd w:val="clear" w:color="auto" w:fill="FFFFFF"/>
                <w:lang w:eastAsia="ru-RU"/>
              </w:rPr>
              <w:t xml:space="preserve">Lucrări de reparație a str. </w:t>
            </w:r>
            <w:r w:rsidRPr="00CD1242">
              <w:rPr>
                <w:b/>
                <w:bCs/>
                <w:i/>
                <w:iCs/>
                <w:noProof w:val="0"/>
                <w:u w:val="single"/>
                <w:shd w:val="clear" w:color="auto" w:fill="FFFFFF"/>
                <w:lang w:val="en-US" w:eastAsia="ru-RU"/>
              </w:rPr>
              <w:t>Bucuria L=470 m</w:t>
            </w:r>
            <w:r w:rsidRPr="00CD1242">
              <w:rPr>
                <w:b/>
                <w:bCs/>
                <w:i/>
                <w:iCs/>
                <w:noProof w:val="0"/>
                <w:u w:val="single"/>
                <w:shd w:val="clear" w:color="auto" w:fill="FFFFFF"/>
                <w:lang w:eastAsia="ru-RU"/>
              </w:rPr>
              <w:t xml:space="preserve">, </w:t>
            </w:r>
            <w:r w:rsidRPr="00CD1242">
              <w:rPr>
                <w:b/>
                <w:bCs/>
                <w:i/>
                <w:iCs/>
                <w:noProof w:val="0"/>
                <w:highlight w:val="yellow"/>
                <w:u w:val="single"/>
                <w:shd w:val="clear" w:color="auto" w:fill="FFFFFF"/>
                <w:lang w:eastAsia="ru-RU"/>
              </w:rPr>
              <w:t>S=</w:t>
            </w:r>
            <w:r w:rsidR="00EF69F3">
              <w:rPr>
                <w:b/>
                <w:bCs/>
                <w:i/>
                <w:iCs/>
                <w:noProof w:val="0"/>
                <w:highlight w:val="yellow"/>
                <w:u w:val="single"/>
                <w:shd w:val="clear" w:color="auto" w:fill="FFFFFF"/>
                <w:lang w:eastAsia="ru-RU"/>
              </w:rPr>
              <w:t>2350</w:t>
            </w:r>
            <w:r w:rsidRPr="00CD1242">
              <w:rPr>
                <w:b/>
                <w:bCs/>
                <w:i/>
                <w:iCs/>
                <w:noProof w:val="0"/>
                <w:highlight w:val="yellow"/>
                <w:u w:val="single"/>
                <w:shd w:val="clear" w:color="auto" w:fill="FFFFFF"/>
                <w:lang w:eastAsia="ru-RU"/>
              </w:rPr>
              <w:t xml:space="preserve"> m2</w:t>
            </w:r>
            <w:r w:rsidRPr="00CD1242">
              <w:rPr>
                <w:b/>
                <w:bCs/>
                <w:i/>
                <w:iCs/>
                <w:noProof w:val="0"/>
                <w:u w:val="single"/>
                <w:shd w:val="clear" w:color="auto" w:fill="FFFFFF"/>
                <w:lang w:eastAsia="ru-RU"/>
              </w:rPr>
              <w:t>,</w:t>
            </w:r>
            <w:r w:rsidRPr="00CD1242">
              <w:rPr>
                <w:b/>
                <w:i/>
                <w:iCs/>
                <w:noProof w:val="0"/>
                <w:u w:val="single"/>
                <w:shd w:val="clear" w:color="auto" w:fill="FFFFFF"/>
                <w:lang w:eastAsia="ru-RU"/>
              </w:rPr>
              <w:t xml:space="preserve"> </w:t>
            </w:r>
            <w:r w:rsidRPr="00CD1242">
              <w:rPr>
                <w:b/>
                <w:bCs/>
                <w:i/>
                <w:iCs/>
                <w:noProof w:val="0"/>
                <w:u w:val="single"/>
                <w:shd w:val="clear" w:color="auto" w:fill="FFFFFF"/>
                <w:lang w:eastAsia="ru-RU"/>
              </w:rPr>
              <w:t>comuna Ciorescu, mun. Chișinău</w:t>
            </w:r>
          </w:p>
          <w:p w14:paraId="38079916" w14:textId="73BA2C02" w:rsidR="00CD1242" w:rsidRDefault="00CD1242" w:rsidP="00CD1242">
            <w:pPr>
              <w:numPr>
                <w:ilvl w:val="0"/>
                <w:numId w:val="41"/>
              </w:numPr>
              <w:shd w:val="clear" w:color="auto" w:fill="FFFFFF"/>
              <w:spacing w:before="120" w:line="276" w:lineRule="auto"/>
              <w:ind w:left="568"/>
              <w:contextualSpacing/>
            </w:pPr>
            <w:r w:rsidRPr="00CD1242">
              <w:rPr>
                <w:b/>
                <w:bCs/>
                <w:i/>
                <w:iCs/>
                <w:noProof w:val="0"/>
                <w:u w:val="single"/>
                <w:shd w:val="clear" w:color="auto" w:fill="FFFFFF"/>
                <w:lang w:eastAsia="ru-RU"/>
              </w:rPr>
              <w:t>Lucrări de reparație a</w:t>
            </w:r>
            <w:r w:rsidRPr="00CD1242">
              <w:rPr>
                <w:b/>
                <w:bCs/>
                <w:i/>
                <w:iCs/>
                <w:noProof w:val="0"/>
                <w:u w:val="single"/>
                <w:shd w:val="clear" w:color="auto" w:fill="FFFFFF"/>
                <w:lang w:val="en-US" w:eastAsia="ru-RU"/>
              </w:rPr>
              <w:t xml:space="preserve"> str. Libertății L=400 m, </w:t>
            </w:r>
            <w:r w:rsidRPr="00CD1242">
              <w:rPr>
                <w:b/>
                <w:bCs/>
                <w:i/>
                <w:iCs/>
                <w:noProof w:val="0"/>
                <w:highlight w:val="yellow"/>
                <w:u w:val="single"/>
                <w:shd w:val="clear" w:color="auto" w:fill="FFFFFF"/>
                <w:lang w:eastAsia="ru-RU"/>
              </w:rPr>
              <w:t>S=</w:t>
            </w:r>
            <w:r w:rsidR="00EF69F3">
              <w:rPr>
                <w:b/>
                <w:bCs/>
                <w:i/>
                <w:iCs/>
                <w:noProof w:val="0"/>
                <w:highlight w:val="yellow"/>
                <w:u w:val="single"/>
                <w:shd w:val="clear" w:color="auto" w:fill="FFFFFF"/>
                <w:lang w:eastAsia="ru-RU"/>
              </w:rPr>
              <w:t>2000</w:t>
            </w:r>
            <w:bookmarkStart w:id="63" w:name="_GoBack"/>
            <w:bookmarkEnd w:id="63"/>
            <w:r w:rsidRPr="00CD1242">
              <w:rPr>
                <w:b/>
                <w:bCs/>
                <w:i/>
                <w:iCs/>
                <w:noProof w:val="0"/>
                <w:highlight w:val="yellow"/>
                <w:u w:val="single"/>
                <w:shd w:val="clear" w:color="auto" w:fill="FFFFFF"/>
                <w:lang w:eastAsia="ru-RU"/>
              </w:rPr>
              <w:t xml:space="preserve"> m2</w:t>
            </w:r>
            <w:r w:rsidRPr="00CD1242">
              <w:rPr>
                <w:b/>
                <w:bCs/>
                <w:i/>
                <w:iCs/>
                <w:noProof w:val="0"/>
                <w:u w:val="single"/>
                <w:shd w:val="clear" w:color="auto" w:fill="FFFFFF"/>
                <w:lang w:eastAsia="ru-RU"/>
              </w:rPr>
              <w:t xml:space="preserve"> </w:t>
            </w:r>
            <w:r w:rsidRPr="00CD1242">
              <w:rPr>
                <w:b/>
                <w:i/>
                <w:iCs/>
                <w:noProof w:val="0"/>
                <w:u w:val="single"/>
                <w:shd w:val="clear" w:color="auto" w:fill="FFFFFF"/>
                <w:lang w:eastAsia="ru-RU"/>
              </w:rPr>
              <w:t>din comuna Ciorescu, mun. Chișinău</w:t>
            </w:r>
          </w:p>
          <w:p w14:paraId="387161EA" w14:textId="0F1F1F7C" w:rsidR="00460653" w:rsidRPr="0033343F" w:rsidRDefault="00460653" w:rsidP="0033343F">
            <w:pPr>
              <w:spacing w:line="276" w:lineRule="auto"/>
              <w:ind w:left="360"/>
              <w:contextualSpacing/>
              <w:rPr>
                <w:i/>
                <w:iCs/>
                <w:u w:val="single"/>
              </w:rPr>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663CE7A8" w:rsidR="00460653" w:rsidRPr="00A66C29" w:rsidRDefault="00A156C0" w:rsidP="00196AB4">
            <w:pPr>
              <w:pStyle w:val="af2"/>
              <w:tabs>
                <w:tab w:val="left" w:pos="567"/>
              </w:tabs>
              <w:spacing w:line="276" w:lineRule="auto"/>
              <w:ind w:firstLine="0"/>
              <w:rPr>
                <w:lang w:val="en-US"/>
              </w:rPr>
            </w:pPr>
            <w:r w:rsidRPr="00A66C29">
              <w:rPr>
                <w:lang w:val="en-US"/>
              </w:rPr>
              <w:t xml:space="preserve">2.1. </w:t>
            </w:r>
            <w:r w:rsidR="00460653" w:rsidRPr="00A66C29">
              <w:rPr>
                <w:lang w:val="en-US"/>
              </w:rPr>
              <w:t xml:space="preserve">Durata de execuţie a lucrărilor contractate este de </w:t>
            </w:r>
            <w:r w:rsidR="009F0FE8" w:rsidRPr="00A66C29">
              <w:rPr>
                <w:lang w:val="en-US"/>
              </w:rPr>
              <w:t>_</w:t>
            </w:r>
            <w:r w:rsidR="00CC2B30" w:rsidRPr="00A66C29">
              <w:rPr>
                <w:lang w:val="en-US"/>
              </w:rPr>
              <w:t xml:space="preserve"> </w:t>
            </w:r>
            <w:r w:rsidR="009D2AA6">
              <w:rPr>
                <w:b/>
                <w:bCs/>
                <w:lang w:val="en-US"/>
              </w:rPr>
              <w:t>1</w:t>
            </w:r>
            <w:proofErr w:type="gramStart"/>
            <w:r w:rsidR="008730DE" w:rsidRPr="00A66C29">
              <w:rPr>
                <w:b/>
                <w:bCs/>
                <w:lang w:val="en-US"/>
              </w:rPr>
              <w:t>,0</w:t>
            </w:r>
            <w:proofErr w:type="gramEnd"/>
            <w:r w:rsidR="00CC2B30" w:rsidRPr="00A66C29">
              <w:rPr>
                <w:lang w:val="en-US"/>
              </w:rPr>
              <w:t xml:space="preserve"> </w:t>
            </w:r>
            <w:r w:rsidR="009F0FE8" w:rsidRPr="00A66C29">
              <w:rPr>
                <w:lang w:val="en-US"/>
              </w:rPr>
              <w:t>_ luni</w:t>
            </w:r>
            <w:r w:rsidR="005D4B79" w:rsidRPr="00A66C29">
              <w:rPr>
                <w:lang w:val="en-US"/>
              </w:rPr>
              <w:t xml:space="preserve"> </w:t>
            </w:r>
            <w:r w:rsidR="00EB65F6" w:rsidRPr="00A66C29">
              <w:rPr>
                <w:lang w:val="en-US"/>
              </w:rPr>
              <w:t>și zile</w:t>
            </w:r>
            <w:r w:rsidR="00CC2B30" w:rsidRPr="00A66C29">
              <w:rPr>
                <w:lang w:val="en-US"/>
              </w:rPr>
              <w:t xml:space="preserve"> </w:t>
            </w:r>
            <w:r w:rsidR="00EB65F6" w:rsidRPr="00A66C29">
              <w:rPr>
                <w:lang w:val="en-US"/>
              </w:rPr>
              <w:t>__</w:t>
            </w:r>
            <w:r w:rsidR="00460653" w:rsidRPr="00A66C29">
              <w:rPr>
                <w:lang w:val="en-US"/>
              </w:rPr>
              <w:t>după primirea ordinului de începere a execuţiei</w:t>
            </w:r>
            <w:r w:rsidR="005D4B79" w:rsidRPr="00A66C29">
              <w:rPr>
                <w:lang w:val="en-US"/>
              </w:rPr>
              <w:t xml:space="preserve"> </w:t>
            </w:r>
            <w:r w:rsidR="00460653" w:rsidRPr="00A66C29">
              <w:rPr>
                <w:lang w:val="en-US"/>
              </w:rPr>
              <w:t>şi asigurării lucrului ritmic de către beneficiar</w:t>
            </w:r>
            <w:r w:rsidR="005D4B79" w:rsidRPr="00A66C29">
              <w:rPr>
                <w:lang w:val="en-US"/>
              </w:rPr>
              <w:t>-</w:t>
            </w:r>
            <w:r w:rsidR="00460653" w:rsidRPr="00A66C29">
              <w:rPr>
                <w:lang w:val="en-US"/>
              </w:rPr>
              <w:t>ordonatorul de credite.</w:t>
            </w:r>
          </w:p>
          <w:p w14:paraId="0D18755A"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2.2. </w:t>
            </w:r>
            <w:r w:rsidR="00460653" w:rsidRPr="00A66C29">
              <w:rPr>
                <w:lang w:val="en-US"/>
              </w:rPr>
              <w:t xml:space="preserve">Graficul de execuţie a lucrărilor se va efectua conform specificaţiei din anexa </w:t>
            </w:r>
            <w:r w:rsidR="009157BF" w:rsidRPr="00A66C29">
              <w:rPr>
                <w:lang w:val="en-US"/>
              </w:rPr>
              <w:t xml:space="preserve">la </w:t>
            </w:r>
            <w:r w:rsidR="00460653" w:rsidRPr="00A66C29">
              <w:rPr>
                <w:lang w:val="en-US"/>
              </w:rPr>
              <w:t xml:space="preserve">prezentul contract. </w:t>
            </w:r>
          </w:p>
          <w:p w14:paraId="7E5AA4F4"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2.3. </w:t>
            </w:r>
            <w:r w:rsidR="00460653" w:rsidRPr="00A66C29">
              <w:rPr>
                <w:lang w:val="en-US"/>
              </w:rPr>
              <w:t xml:space="preserve">Perioada de execuţie poate fi prelungită </w:t>
            </w:r>
            <w:r w:rsidR="00EB65F6" w:rsidRPr="00A66C29">
              <w:rPr>
                <w:lang w:val="en-US"/>
              </w:rPr>
              <w:t xml:space="preserve">sau suspendată </w:t>
            </w:r>
            <w:r w:rsidR="00460653" w:rsidRPr="00A66C29">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2.4. </w:t>
            </w:r>
            <w:r w:rsidR="00460653" w:rsidRPr="00A66C29">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2.5. </w:t>
            </w:r>
            <w:r w:rsidR="00460653" w:rsidRPr="00A66C29">
              <w:rPr>
                <w:lang w:val="en-US"/>
              </w:rPr>
              <w:t xml:space="preserve">La terminarea lucrărilor, Antreprenorul </w:t>
            </w:r>
            <w:r w:rsidR="00183D79" w:rsidRPr="00A66C29">
              <w:rPr>
                <w:lang w:val="en-US"/>
              </w:rPr>
              <w:t>va notifica Beneficiarul că su</w:t>
            </w:r>
            <w:r w:rsidR="00460653" w:rsidRPr="00A66C29">
              <w:rPr>
                <w:lang w:val="en-US"/>
              </w:rPr>
              <w:t xml:space="preserve">nt îndeplinite condiţiile de recepţie, solicitând convocarea comisiei. În baza acestei notificări, Beneficiarul va convoca comisia </w:t>
            </w:r>
            <w:proofErr w:type="gramStart"/>
            <w:r w:rsidR="00460653" w:rsidRPr="00A66C29">
              <w:rPr>
                <w:lang w:val="en-US"/>
              </w:rPr>
              <w:t>de  recepţie</w:t>
            </w:r>
            <w:proofErr w:type="gramEnd"/>
            <w:r w:rsidR="00460653" w:rsidRPr="00A66C29">
              <w:rPr>
                <w:lang w:val="en-US"/>
              </w:rPr>
              <w:t xml:space="preserv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3313618F"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A17030">
              <w:t xml:space="preserve"> </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w:t>
            </w:r>
            <w:r w:rsidR="00A17030" w:rsidRPr="00A17030">
              <w:rPr>
                <w:b/>
                <w:noProof w:val="0"/>
                <w:lang w:eastAsia="ru-RU"/>
              </w:rPr>
              <w:t xml:space="preserve">5  (cinci) __ </w:t>
            </w:r>
            <w:r w:rsidR="00A17030" w:rsidRPr="00A17030">
              <w:rPr>
                <w:bCs/>
                <w:noProof w:val="0"/>
                <w:lang w:eastAsia="ru-RU"/>
              </w:rPr>
              <w:t>ani</w:t>
            </w:r>
            <w:r w:rsidR="00A17030" w:rsidRPr="00A17030">
              <w:rPr>
                <w:b/>
                <w:noProof w:val="0"/>
                <w:lang w:eastAsia="ru-RU"/>
              </w:rPr>
              <w:t xml:space="preserve"> </w:t>
            </w:r>
            <w:r w:rsidRPr="00FF430B">
              <w:rPr>
                <w:b/>
                <w:noProof w:val="0"/>
                <w:lang w:eastAsia="ru-RU"/>
              </w:rPr>
              <w:t>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lastRenderedPageBreak/>
              <w:t xml:space="preserve">3. </w:t>
            </w:r>
            <w:r w:rsidR="00460653" w:rsidRPr="00FF430B">
              <w:rPr>
                <w:b/>
              </w:rPr>
              <w:t>VALOAREA LUCRĂRILOR ŞI MODALITĂŢILE DE PLATĂ</w:t>
            </w:r>
          </w:p>
          <w:p w14:paraId="29B36E8C" w14:textId="2909BD23" w:rsidR="007A2F41" w:rsidRPr="00FF430B" w:rsidRDefault="00E503F9" w:rsidP="00196AB4">
            <w:pPr>
              <w:jc w:val="both"/>
            </w:pPr>
            <w:r w:rsidRPr="00FF430B">
              <w:t>3.1</w:t>
            </w:r>
            <w:r w:rsidR="00A156C0" w:rsidRPr="00FF430B">
              <w:t>.</w:t>
            </w:r>
            <w:r w:rsidR="009A48CA">
              <w:t xml:space="preserve"> </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66C29" w:rsidRDefault="00E503F9" w:rsidP="00196AB4">
            <w:pPr>
              <w:pStyle w:val="af2"/>
              <w:tabs>
                <w:tab w:val="left" w:pos="321"/>
              </w:tabs>
              <w:spacing w:line="276" w:lineRule="auto"/>
              <w:ind w:firstLine="0"/>
              <w:rPr>
                <w:lang w:val="en-US"/>
              </w:rPr>
            </w:pPr>
            <w:r w:rsidRPr="00A66C29">
              <w:rPr>
                <w:lang w:val="en-US"/>
              </w:rPr>
              <w:t>3.2</w:t>
            </w:r>
            <w:proofErr w:type="gramStart"/>
            <w:r w:rsidR="00A156C0" w:rsidRPr="00A66C29">
              <w:rPr>
                <w:lang w:val="en-US"/>
              </w:rPr>
              <w:t>.</w:t>
            </w:r>
            <w:r w:rsidR="00460653" w:rsidRPr="00A66C29">
              <w:rPr>
                <w:lang w:val="en-US"/>
              </w:rPr>
              <w:t>Achitările</w:t>
            </w:r>
            <w:proofErr w:type="gramEnd"/>
            <w:r w:rsidR="00460653" w:rsidRPr="00A66C29">
              <w:rPr>
                <w:lang w:val="en-US"/>
              </w:rPr>
              <w:t xml:space="preserve"> vor fi efectuate prin transfer în baza facturilor fiscale, după primirea proceselor </w:t>
            </w:r>
            <w:r w:rsidR="00A156C0" w:rsidRPr="00A66C29">
              <w:rPr>
                <w:lang w:val="en-US"/>
              </w:rPr>
              <w:t>–</w:t>
            </w:r>
            <w:r w:rsidR="00460653" w:rsidRPr="00A66C29">
              <w:rPr>
                <w:lang w:val="en-US"/>
              </w:rPr>
              <w:t xml:space="preserve"> verbale de recepţie a lucrărilor executate, semnate şi</w:t>
            </w:r>
            <w:r w:rsidR="00995AF6" w:rsidRPr="00A66C29">
              <w:rPr>
                <w:lang w:val="en-US"/>
              </w:rPr>
              <w:t xml:space="preserve"> acceptate de către Beneficiar.</w:t>
            </w:r>
          </w:p>
          <w:p w14:paraId="4312716F" w14:textId="77777777" w:rsidR="00A946E0" w:rsidRPr="00A66C29" w:rsidRDefault="00A156C0" w:rsidP="00196AB4">
            <w:pPr>
              <w:pStyle w:val="af2"/>
              <w:tabs>
                <w:tab w:val="left" w:pos="37"/>
              </w:tabs>
              <w:spacing w:line="276" w:lineRule="auto"/>
              <w:ind w:firstLine="0"/>
              <w:rPr>
                <w:lang w:val="en-US"/>
              </w:rPr>
            </w:pPr>
            <w:r w:rsidRPr="00A66C29">
              <w:rPr>
                <w:lang w:val="en-US"/>
              </w:rPr>
              <w:t xml:space="preserve">3.3. </w:t>
            </w:r>
            <w:r w:rsidR="00460653" w:rsidRPr="00A66C29">
              <w:rPr>
                <w:lang w:val="en-US"/>
              </w:rPr>
              <w:t>Beneficiarul va verifica procesele</w:t>
            </w:r>
            <w:r w:rsidR="009E719D" w:rsidRPr="00A66C29">
              <w:rPr>
                <w:lang w:val="en-US"/>
              </w:rPr>
              <w:t>-</w:t>
            </w:r>
            <w:r w:rsidR="00460653" w:rsidRPr="00A66C29">
              <w:rPr>
                <w:lang w:val="en-US"/>
              </w:rPr>
              <w:t xml:space="preserve">verbale de recepție a lucrărilor executate în termen de </w:t>
            </w:r>
            <w:r w:rsidR="00684D44" w:rsidRPr="00A66C29">
              <w:rPr>
                <w:lang w:val="en-US"/>
              </w:rPr>
              <w:t>…..</w:t>
            </w:r>
            <w:r w:rsidR="00460653" w:rsidRPr="00A66C29">
              <w:rPr>
                <w:lang w:val="en-US"/>
              </w:rPr>
              <w:t xml:space="preserve"> </w:t>
            </w:r>
            <w:proofErr w:type="gramStart"/>
            <w:r w:rsidR="00460653" w:rsidRPr="00A66C29">
              <w:rPr>
                <w:lang w:val="en-US"/>
              </w:rPr>
              <w:t>zile</w:t>
            </w:r>
            <w:proofErr w:type="gramEnd"/>
            <w:r w:rsidR="00460653" w:rsidRPr="00A66C29">
              <w:rPr>
                <w:lang w:val="en-US"/>
              </w:rPr>
              <w:t xml:space="preserve"> calendaristice de la primirea acestora de la Antreprenor.</w:t>
            </w:r>
          </w:p>
          <w:p w14:paraId="3596857E" w14:textId="77777777" w:rsidR="00A946E0" w:rsidRPr="00A66C29" w:rsidRDefault="00316769" w:rsidP="00196AB4">
            <w:pPr>
              <w:pStyle w:val="af2"/>
              <w:tabs>
                <w:tab w:val="left" w:pos="37"/>
              </w:tabs>
              <w:spacing w:line="276" w:lineRule="auto"/>
              <w:ind w:firstLine="0"/>
              <w:rPr>
                <w:lang w:val="en-US"/>
              </w:rPr>
            </w:pPr>
            <w:r w:rsidRPr="00A66C29">
              <w:rPr>
                <w:lang w:val="en-US"/>
              </w:rPr>
              <w:t>3.4</w:t>
            </w:r>
            <w:r w:rsidR="00A156C0" w:rsidRPr="00A66C29">
              <w:rPr>
                <w:lang w:val="en-US"/>
              </w:rPr>
              <w:t xml:space="preserve">. </w:t>
            </w:r>
            <w:r w:rsidR="00460653" w:rsidRPr="00A66C29">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66C29">
              <w:rPr>
                <w:lang w:val="en-US"/>
              </w:rPr>
              <w:t>u su</w:t>
            </w:r>
            <w:r w:rsidR="00460653" w:rsidRPr="00A66C29">
              <w:rPr>
                <w:lang w:val="en-US"/>
              </w:rPr>
              <w:t xml:space="preserve">nt în litigiu va fi plătită imediat. </w:t>
            </w:r>
          </w:p>
          <w:p w14:paraId="6A8C0844" w14:textId="77777777" w:rsidR="00E503F9" w:rsidRPr="00A66C29" w:rsidRDefault="00316769" w:rsidP="00196AB4">
            <w:pPr>
              <w:pStyle w:val="af2"/>
              <w:tabs>
                <w:tab w:val="left" w:pos="37"/>
              </w:tabs>
              <w:spacing w:line="276" w:lineRule="auto"/>
              <w:ind w:firstLine="0"/>
              <w:rPr>
                <w:lang w:val="en-US"/>
              </w:rPr>
            </w:pPr>
            <w:r w:rsidRPr="00A66C29">
              <w:rPr>
                <w:lang w:val="en-US"/>
              </w:rPr>
              <w:t>3.5</w:t>
            </w:r>
            <w:proofErr w:type="gramStart"/>
            <w:r w:rsidR="00A156C0" w:rsidRPr="00A66C29">
              <w:rPr>
                <w:lang w:val="en-US"/>
              </w:rPr>
              <w:t>.</w:t>
            </w:r>
            <w:r w:rsidR="00460653" w:rsidRPr="00A66C29">
              <w:rPr>
                <w:lang w:val="en-US"/>
              </w:rPr>
              <w:t>Lucrările</w:t>
            </w:r>
            <w:proofErr w:type="gramEnd"/>
            <w:r w:rsidR="00460653" w:rsidRPr="00A66C29">
              <w:rPr>
                <w:lang w:val="en-US"/>
              </w:rPr>
              <w:t xml:space="preserve"> nu </w:t>
            </w:r>
            <w:r w:rsidR="00183D79" w:rsidRPr="00A66C29">
              <w:rPr>
                <w:lang w:val="en-US"/>
              </w:rPr>
              <w:t>vor fi considerate finalizate pâ</w:t>
            </w:r>
            <w:r w:rsidR="00460653" w:rsidRPr="00A66C29">
              <w:rPr>
                <w:lang w:val="en-US"/>
              </w:rPr>
              <w:t>nă</w:t>
            </w:r>
            <w:r w:rsidR="00183D79" w:rsidRPr="00A66C29">
              <w:rPr>
                <w:lang w:val="en-US"/>
              </w:rPr>
              <w:t xml:space="preserve"> câ</w:t>
            </w:r>
            <w:r w:rsidR="00460653" w:rsidRPr="00A66C29">
              <w:rPr>
                <w:lang w:val="en-US"/>
              </w:rPr>
              <w:t xml:space="preserve">nd procesul-verbal de recepţie la terminarea lucrărilor  nu va fi semnat de comisia de recepţie, care confirmă că lucrările au fost executate </w:t>
            </w:r>
            <w:r w:rsidR="00A946E0" w:rsidRPr="00A66C29">
              <w:rPr>
                <w:lang w:val="en-US"/>
              </w:rPr>
              <w:t>conform contractului.</w:t>
            </w:r>
          </w:p>
          <w:p w14:paraId="1925FC36" w14:textId="77777777" w:rsidR="00267805" w:rsidRPr="00A66C29" w:rsidRDefault="00316769" w:rsidP="00A101F6">
            <w:pPr>
              <w:pStyle w:val="af2"/>
              <w:tabs>
                <w:tab w:val="left" w:pos="37"/>
              </w:tabs>
              <w:spacing w:line="276" w:lineRule="auto"/>
              <w:ind w:firstLine="0"/>
              <w:rPr>
                <w:lang w:val="en-US"/>
              </w:rPr>
            </w:pPr>
            <w:r w:rsidRPr="00A66C29">
              <w:rPr>
                <w:lang w:val="en-US"/>
              </w:rPr>
              <w:t>3.6</w:t>
            </w:r>
            <w:proofErr w:type="gramStart"/>
            <w:r w:rsidR="00A227F2" w:rsidRPr="00A66C29">
              <w:rPr>
                <w:lang w:val="en-US"/>
              </w:rPr>
              <w:t>.Garanţia</w:t>
            </w:r>
            <w:proofErr w:type="gramEnd"/>
            <w:r w:rsidR="00A227F2" w:rsidRPr="00A66C29">
              <w:rPr>
                <w:lang w:val="en-US"/>
              </w:rPr>
              <w:t xml:space="preserve"> de bună execuţie se va restitui Antreprenorului în baza notificării Beneficiarului către agentul bancar. Notificarea se va face după semnarea procesului-verbal de recepţie la terminarea lucrărilor în cel mult 15 zile.</w:t>
            </w:r>
            <w:r w:rsidR="005D4B79" w:rsidRPr="00A66C29">
              <w:rPr>
                <w:lang w:val="en-US"/>
              </w:rPr>
              <w:t xml:space="preserve"> </w:t>
            </w:r>
            <w:r w:rsidR="00EB65F6" w:rsidRPr="00A66C29">
              <w:rPr>
                <w:lang w:val="en-US"/>
              </w:rPr>
              <w:t>În cazul recepţiei cu obiecţii,</w:t>
            </w:r>
            <w:r w:rsidR="005D4B79" w:rsidRPr="00A66C29">
              <w:rPr>
                <w:lang w:val="en-US"/>
              </w:rPr>
              <w:t xml:space="preserve"> </w:t>
            </w:r>
            <w:r w:rsidR="00EB65F6" w:rsidRPr="00A66C29">
              <w:rPr>
                <w:lang w:val="en-US"/>
              </w:rPr>
              <w:t>garanţia se va restitui în cel mult 15 zile după înlăturarea acestora.</w:t>
            </w:r>
          </w:p>
          <w:p w14:paraId="61495F7C" w14:textId="77777777" w:rsidR="00A156C0" w:rsidRPr="00A66C29"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66C29" w:rsidRDefault="00A101F6" w:rsidP="00371806">
            <w:pPr>
              <w:pStyle w:val="af2"/>
              <w:tabs>
                <w:tab w:val="left" w:pos="567"/>
              </w:tabs>
              <w:spacing w:line="276" w:lineRule="auto"/>
              <w:ind w:firstLine="0"/>
              <w:rPr>
                <w:lang w:val="en-US"/>
              </w:rPr>
            </w:pPr>
            <w:r w:rsidRPr="00A66C29">
              <w:rPr>
                <w:lang w:val="en-US"/>
              </w:rPr>
              <w:t xml:space="preserve">4.3. </w:t>
            </w:r>
            <w:r w:rsidR="00D7570D" w:rsidRPr="00A66C29">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4.4. </w:t>
            </w:r>
            <w:r w:rsidR="00460653" w:rsidRPr="00A66C29">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66C29" w:rsidRDefault="00A101F6" w:rsidP="00196AB4">
            <w:pPr>
              <w:pStyle w:val="af2"/>
              <w:tabs>
                <w:tab w:val="left" w:pos="567"/>
              </w:tabs>
              <w:spacing w:line="276" w:lineRule="auto"/>
              <w:ind w:firstLine="0"/>
              <w:rPr>
                <w:lang w:val="en-US"/>
              </w:rPr>
            </w:pPr>
            <w:r w:rsidRPr="00A66C29">
              <w:rPr>
                <w:lang w:val="en-US"/>
              </w:rPr>
              <w:t xml:space="preserve">4.5. </w:t>
            </w:r>
            <w:r w:rsidR="00460653" w:rsidRPr="00A66C29">
              <w:rPr>
                <w:lang w:val="en-US"/>
              </w:rPr>
              <w:t>Desenele, calculele, verificările calculelor, caietele de măsurări (ataşamentele) şi alte documente, pe care Beneficiarul sau Antreprenorul trebuie să le întocmească şi</w:t>
            </w:r>
            <w:r w:rsidR="005D4B79" w:rsidRPr="00A66C29">
              <w:rPr>
                <w:lang w:val="en-US"/>
              </w:rPr>
              <w:t xml:space="preserve"> </w:t>
            </w:r>
            <w:r w:rsidR="00460653" w:rsidRPr="00A66C29">
              <w:rPr>
                <w:lang w:val="en-US"/>
              </w:rPr>
              <w:t>s</w:t>
            </w:r>
            <w:r w:rsidR="00183D79" w:rsidRPr="00A66C29">
              <w:rPr>
                <w:lang w:val="en-US"/>
              </w:rPr>
              <w:t>u</w:t>
            </w:r>
            <w:r w:rsidR="00460653" w:rsidRPr="00A66C29">
              <w:rPr>
                <w:lang w:val="en-US"/>
              </w:rPr>
              <w:t xml:space="preserve">nt cerute de subantreprenorul proiectant, vor fi puse la dispoziţia acestuia de către Antreprenor. </w:t>
            </w:r>
          </w:p>
          <w:p w14:paraId="56A353E0"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4.6. </w:t>
            </w:r>
            <w:r w:rsidR="00460653" w:rsidRPr="00A66C29">
              <w:rPr>
                <w:lang w:val="en-US"/>
              </w:rPr>
              <w:t>Oferta adjudecată face parte integrantă din contract. Ea trebuie să fie corectă şi completă. Preţurile stabilite vor acoperi toate obligaţiunile din contract şi toate operaţiunile pentru terminarea şi</w:t>
            </w:r>
            <w:r w:rsidR="005D4B79" w:rsidRPr="00A66C29">
              <w:rPr>
                <w:lang w:val="en-US"/>
              </w:rPr>
              <w:t xml:space="preserve"> </w:t>
            </w:r>
            <w:r w:rsidR="00460653" w:rsidRPr="00A66C29">
              <w:rPr>
                <w:lang w:val="en-US"/>
              </w:rPr>
              <w:t xml:space="preserve">întreţinerea corespunzătoare a lucrărilor. </w:t>
            </w:r>
          </w:p>
          <w:p w14:paraId="52D590A4"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4.7. </w:t>
            </w:r>
            <w:r w:rsidR="00460653" w:rsidRPr="00A66C29">
              <w:rPr>
                <w:lang w:val="en-US"/>
              </w:rPr>
              <w:t>Dacă Beneficiarul nu emite în timp util dispoziţii suplimentare care să conţină</w:t>
            </w:r>
            <w:r w:rsidR="005D4B79" w:rsidRPr="00A66C29">
              <w:rPr>
                <w:lang w:val="en-US"/>
              </w:rPr>
              <w:t xml:space="preserve"> </w:t>
            </w:r>
            <w:r w:rsidR="00460653" w:rsidRPr="00A66C29">
              <w:rPr>
                <w:lang w:val="en-US"/>
              </w:rPr>
              <w:t>instrucţiuni sau aprobări, ordine, directive, sau detalii, Antreprenorul va notifica Beneficiarul prin scrisori, de c</w:t>
            </w:r>
            <w:r w:rsidR="00183D79" w:rsidRPr="00A66C29">
              <w:rPr>
                <w:lang w:val="en-US"/>
              </w:rPr>
              <w:t>â</w:t>
            </w:r>
            <w:r w:rsidR="00460653" w:rsidRPr="00A66C29">
              <w:rPr>
                <w:lang w:val="en-US"/>
              </w:rPr>
              <w:t>te ori este posibil, că acestea pot să provoace înt</w:t>
            </w:r>
            <w:r w:rsidR="00183D79" w:rsidRPr="00A66C29">
              <w:rPr>
                <w:lang w:val="en-US"/>
              </w:rPr>
              <w:t>â</w:t>
            </w:r>
            <w:r w:rsidR="00460653" w:rsidRPr="00A66C29">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A66C29" w:rsidRDefault="00A156C0" w:rsidP="00196AB4">
            <w:pPr>
              <w:pStyle w:val="af2"/>
              <w:tabs>
                <w:tab w:val="left" w:pos="567"/>
              </w:tabs>
              <w:spacing w:line="276" w:lineRule="auto"/>
              <w:ind w:firstLine="0"/>
              <w:rPr>
                <w:lang w:val="en-US"/>
              </w:rPr>
            </w:pPr>
            <w:r w:rsidRPr="00A66C29">
              <w:rPr>
                <w:lang w:val="en-US"/>
              </w:rPr>
              <w:lastRenderedPageBreak/>
              <w:t xml:space="preserve">4.8. </w:t>
            </w:r>
            <w:r w:rsidR="00460653" w:rsidRPr="00A66C29">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A66C29" w:rsidRDefault="00A156C0" w:rsidP="00196AB4">
            <w:pPr>
              <w:pStyle w:val="af2"/>
              <w:tabs>
                <w:tab w:val="left" w:pos="567"/>
              </w:tabs>
              <w:spacing w:line="276" w:lineRule="auto"/>
              <w:ind w:firstLine="0"/>
              <w:rPr>
                <w:lang w:val="en-US"/>
              </w:rPr>
            </w:pPr>
            <w:r w:rsidRPr="00A66C29">
              <w:rPr>
                <w:lang w:val="en-US"/>
              </w:rPr>
              <w:t xml:space="preserve">4.9. </w:t>
            </w:r>
            <w:r w:rsidR="00460653" w:rsidRPr="00A66C29">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66C29">
              <w:rPr>
                <w:lang w:val="en-US"/>
              </w:rPr>
              <w:t xml:space="preserve"> </w:t>
            </w:r>
            <w:r w:rsidR="00460653" w:rsidRPr="00A66C29">
              <w:rPr>
                <w:lang w:val="en-US"/>
              </w:rPr>
              <w:t xml:space="preserve">şi pentru procedeele de execuţie utilizate. </w:t>
            </w:r>
          </w:p>
          <w:p w14:paraId="20A67A6B" w14:textId="44E41EB7" w:rsidR="00460653" w:rsidRPr="00A66C29" w:rsidRDefault="00A156C0" w:rsidP="00196AB4">
            <w:pPr>
              <w:pStyle w:val="af2"/>
              <w:tabs>
                <w:tab w:val="left" w:pos="567"/>
              </w:tabs>
              <w:spacing w:line="276" w:lineRule="auto"/>
              <w:ind w:firstLine="0"/>
              <w:rPr>
                <w:lang w:val="en-US"/>
              </w:rPr>
            </w:pPr>
            <w:r w:rsidRPr="00A66C29">
              <w:rPr>
                <w:lang w:val="en-US"/>
              </w:rPr>
              <w:t xml:space="preserve">4.10. </w:t>
            </w:r>
            <w:r w:rsidR="00460653" w:rsidRPr="00A66C29">
              <w:rPr>
                <w:lang w:val="en-US"/>
              </w:rPr>
              <w:t xml:space="preserve">Antreprenorul, prin </w:t>
            </w:r>
            <w:r w:rsidR="002F6A1E" w:rsidRPr="00A66C29">
              <w:rPr>
                <w:lang w:val="en-US"/>
              </w:rPr>
              <w:t xml:space="preserve">atribuirea </w:t>
            </w:r>
            <w:r w:rsidR="00460653" w:rsidRPr="00A66C29">
              <w:rPr>
                <w:lang w:val="en-US"/>
              </w:rPr>
              <w:t>ofertei în favoarea sa, se angajează să</w:t>
            </w:r>
            <w:r w:rsidR="00BC46B3" w:rsidRPr="00A66C29">
              <w:rPr>
                <w:lang w:val="en-US"/>
              </w:rPr>
              <w:t xml:space="preserve"> prezinte</w:t>
            </w:r>
            <w:r w:rsidR="005D4B79" w:rsidRPr="00A66C29">
              <w:rPr>
                <w:lang w:val="en-US"/>
              </w:rPr>
              <w:t xml:space="preserve"> </w:t>
            </w:r>
            <w:r w:rsidR="00EA64B0" w:rsidRPr="00A66C29">
              <w:rPr>
                <w:lang w:val="en-US"/>
              </w:rPr>
              <w:t>garanţia de bună execuţie a contractului, în cuantum de _</w:t>
            </w:r>
            <w:r w:rsidR="00DC6B6F" w:rsidRPr="00DC6B6F">
              <w:rPr>
                <w:b/>
                <w:highlight w:val="yellow"/>
                <w:lang w:val="en-US"/>
              </w:rPr>
              <w:t>1</w:t>
            </w:r>
            <w:r w:rsidR="00A152CA" w:rsidRPr="00DC6B6F">
              <w:rPr>
                <w:b/>
                <w:bCs/>
                <w:highlight w:val="yellow"/>
                <w:lang w:val="en-US"/>
              </w:rPr>
              <w:t>5</w:t>
            </w:r>
            <w:r w:rsidR="00EA64B0" w:rsidRPr="00DC6B6F">
              <w:rPr>
                <w:highlight w:val="yellow"/>
                <w:lang w:val="en-US"/>
              </w:rPr>
              <w:t>_</w:t>
            </w:r>
            <w:r w:rsidR="00EA64B0" w:rsidRPr="00DC6B6F">
              <w:rPr>
                <w:b/>
                <w:bCs/>
                <w:highlight w:val="yellow"/>
                <w:lang w:val="en-US"/>
              </w:rPr>
              <w:t>%</w:t>
            </w:r>
            <w:r w:rsidR="00EA64B0" w:rsidRPr="00DC6B6F">
              <w:rPr>
                <w:highlight w:val="yellow"/>
                <w:lang w:val="en-US"/>
              </w:rPr>
              <w:t xml:space="preserve"> din valoarea contractului atribuit.</w:t>
            </w:r>
          </w:p>
          <w:p w14:paraId="2DB323DA" w14:textId="77777777" w:rsidR="00267805" w:rsidRPr="00A66C29" w:rsidRDefault="00A156C0" w:rsidP="00684D44">
            <w:pPr>
              <w:pStyle w:val="af2"/>
              <w:tabs>
                <w:tab w:val="left" w:pos="567"/>
              </w:tabs>
              <w:spacing w:line="276" w:lineRule="auto"/>
              <w:ind w:firstLine="0"/>
              <w:rPr>
                <w:lang w:val="en-US"/>
              </w:rPr>
            </w:pPr>
            <w:r w:rsidRPr="00A66C29">
              <w:rPr>
                <w:lang w:val="en-US"/>
              </w:rPr>
              <w:t>4.11.</w:t>
            </w:r>
            <w:r w:rsidR="00A109E6" w:rsidRPr="00A66C29">
              <w:rPr>
                <w:lang w:val="en-US"/>
              </w:rPr>
              <w:t xml:space="preserve"> Autoritatea contractantă eliberează/restituie</w:t>
            </w:r>
            <w:r w:rsidR="005D4B79" w:rsidRPr="00A66C29">
              <w:rPr>
                <w:lang w:val="en-US"/>
              </w:rPr>
              <w:t xml:space="preserve"> </w:t>
            </w:r>
            <w:r w:rsidR="00A109E6" w:rsidRPr="00A66C29">
              <w:rPr>
                <w:lang w:val="en-US"/>
              </w:rPr>
              <w:t>g</w:t>
            </w:r>
            <w:r w:rsidR="00460653" w:rsidRPr="00A66C29">
              <w:rPr>
                <w:lang w:val="en-US"/>
              </w:rPr>
              <w:t>aranţia de bună execuţie Antreprenorului după semnarea procesului-verbal de recepţie finală</w:t>
            </w:r>
            <w:r w:rsidR="00A109E6" w:rsidRPr="00A66C29">
              <w:rPr>
                <w:lang w:val="en-US"/>
              </w:rPr>
              <w:t>/ procesului-verbal la terminarea lucrărilor</w:t>
            </w:r>
            <w:r w:rsidR="00460653" w:rsidRPr="00A66C29">
              <w:rPr>
                <w:lang w:val="en-US"/>
              </w:rPr>
              <w:t xml:space="preserve"> în cel mult 15 zile</w:t>
            </w:r>
            <w:r w:rsidR="00E838F8" w:rsidRPr="00A66C29">
              <w:rPr>
                <w:lang w:val="en-US"/>
              </w:rPr>
              <w:t>.</w:t>
            </w:r>
            <w:r w:rsidR="005D4B79" w:rsidRPr="00A66C29">
              <w:rPr>
                <w:lang w:val="en-US"/>
              </w:rPr>
              <w:t xml:space="preserve"> </w:t>
            </w:r>
            <w:r w:rsidR="00EB65F6" w:rsidRPr="00A66C29">
              <w:rPr>
                <w:lang w:val="en-US"/>
              </w:rPr>
              <w:t>În cazul recepţiei cu obiecţii,</w:t>
            </w:r>
            <w:r w:rsidR="005D4B79" w:rsidRPr="00A66C29">
              <w:rPr>
                <w:lang w:val="en-US"/>
              </w:rPr>
              <w:t xml:space="preserve"> </w:t>
            </w:r>
            <w:r w:rsidR="00EB65F6" w:rsidRPr="00A66C29">
              <w:rPr>
                <w:lang w:val="en-US"/>
              </w:rPr>
              <w:t>garanţia se va restitui în cel mult 15 zile după înlăturarea acestora.</w:t>
            </w:r>
          </w:p>
          <w:p w14:paraId="4C7338E3" w14:textId="77777777" w:rsidR="00460653" w:rsidRPr="00A66C29" w:rsidRDefault="00A156C0" w:rsidP="00196AB4">
            <w:pPr>
              <w:pStyle w:val="af2"/>
              <w:tabs>
                <w:tab w:val="left" w:pos="567"/>
              </w:tabs>
              <w:spacing w:line="276" w:lineRule="auto"/>
              <w:ind w:firstLine="0"/>
              <w:rPr>
                <w:lang w:val="en-US"/>
              </w:rPr>
            </w:pPr>
            <w:r w:rsidRPr="00A66C29">
              <w:rPr>
                <w:lang w:val="en-US"/>
              </w:rPr>
              <w:t>4.12</w:t>
            </w:r>
            <w:proofErr w:type="gramStart"/>
            <w:r w:rsidRPr="00A66C29">
              <w:rPr>
                <w:lang w:val="en-US"/>
              </w:rPr>
              <w:t>.</w:t>
            </w:r>
            <w:r w:rsidR="00460653" w:rsidRPr="00A66C29">
              <w:rPr>
                <w:lang w:val="en-US"/>
              </w:rPr>
              <w:t>Antreprenorul</w:t>
            </w:r>
            <w:proofErr w:type="gramEnd"/>
            <w:r w:rsidR="00460653" w:rsidRPr="00A66C29">
              <w:rPr>
                <w:lang w:val="en-US"/>
              </w:rPr>
              <w:t xml:space="preserve"> trebuie să constituie garanţia de bună execuţie după primirea scris</w:t>
            </w:r>
            <w:r w:rsidR="00404C0D" w:rsidRPr="00A66C29">
              <w:rPr>
                <w:lang w:val="en-US"/>
              </w:rPr>
              <w:t>orii de acceptare, dar nu mai târ</w:t>
            </w:r>
            <w:r w:rsidR="00460653" w:rsidRPr="00A66C29">
              <w:rPr>
                <w:lang w:val="en-US"/>
              </w:rPr>
              <w:t>ziu de dat</w:t>
            </w:r>
            <w:r w:rsidR="00404C0D" w:rsidRPr="00A66C29">
              <w:rPr>
                <w:lang w:val="en-US"/>
              </w:rPr>
              <w:t>a încheierii contractului. Atât</w:t>
            </w:r>
            <w:r w:rsidR="00460653" w:rsidRPr="00A66C29">
              <w:rPr>
                <w:lang w:val="en-US"/>
              </w:rPr>
              <w:t xml:space="preserve"> timp c</w:t>
            </w:r>
            <w:r w:rsidR="00404C0D" w:rsidRPr="00A66C29">
              <w:rPr>
                <w:lang w:val="en-US"/>
              </w:rPr>
              <w:t>â</w:t>
            </w:r>
            <w:r w:rsidR="00460653" w:rsidRPr="00A66C29">
              <w:rPr>
                <w:lang w:val="en-US"/>
              </w:rPr>
              <w:t>t el nu şi-</w:t>
            </w:r>
            <w:proofErr w:type="gramStart"/>
            <w:r w:rsidR="00460653" w:rsidRPr="00A66C29">
              <w:rPr>
                <w:lang w:val="en-US"/>
              </w:rPr>
              <w:t>a</w:t>
            </w:r>
            <w:proofErr w:type="gramEnd"/>
            <w:r w:rsidR="00460653" w:rsidRPr="00A66C29">
              <w:rPr>
                <w:lang w:val="en-US"/>
              </w:rPr>
              <w:t xml:space="preserve"> îndeplinit această obligaţiune, Beneficiarul poate să reţină garanţia</w:t>
            </w:r>
            <w:r w:rsidR="005D4B79" w:rsidRPr="00A66C29">
              <w:rPr>
                <w:lang w:val="en-US"/>
              </w:rPr>
              <w:t xml:space="preserve"> </w:t>
            </w:r>
            <w:r w:rsidR="00E364D5" w:rsidRPr="00A66C29">
              <w:rPr>
                <w:lang w:val="en-US"/>
              </w:rPr>
              <w:t>Antreprenorului</w:t>
            </w:r>
            <w:r w:rsidR="00460653" w:rsidRPr="00A66C29">
              <w:rPr>
                <w:lang w:val="en-US"/>
              </w:rPr>
              <w:t xml:space="preserve"> pentru ofertă. </w:t>
            </w:r>
          </w:p>
          <w:p w14:paraId="7B5A3C5F"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3</w:t>
            </w:r>
            <w:r w:rsidRPr="00A66C29">
              <w:rPr>
                <w:lang w:val="en-US"/>
              </w:rPr>
              <w:t xml:space="preserve">. </w:t>
            </w:r>
            <w:r w:rsidR="00460653" w:rsidRPr="00A66C29">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4</w:t>
            </w:r>
            <w:r w:rsidRPr="00A66C29">
              <w:rPr>
                <w:lang w:val="en-US"/>
              </w:rPr>
              <w:t xml:space="preserve">. </w:t>
            </w:r>
            <w:r w:rsidR="00460653" w:rsidRPr="00A66C29">
              <w:rPr>
                <w:lang w:val="en-US"/>
              </w:rPr>
              <w:t>La lucrările la care se fac încercări, se consideră calitatea probei îndeplinită at</w:t>
            </w:r>
            <w:r w:rsidR="00E171D4" w:rsidRPr="00A66C29">
              <w:rPr>
                <w:lang w:val="en-US"/>
              </w:rPr>
              <w:t>â</w:t>
            </w:r>
            <w:r w:rsidR="00460653" w:rsidRPr="00A66C29">
              <w:rPr>
                <w:lang w:val="en-US"/>
              </w:rPr>
              <w:t>ta timp c</w:t>
            </w:r>
            <w:r w:rsidR="00E171D4" w:rsidRPr="00A66C29">
              <w:rPr>
                <w:lang w:val="en-US"/>
              </w:rPr>
              <w:t>â</w:t>
            </w:r>
            <w:r w:rsidR="00460653" w:rsidRPr="00A66C29">
              <w:rPr>
                <w:lang w:val="en-US"/>
              </w:rPr>
              <w:t xml:space="preserve">t rezultatele se înscriu în limitele admise prin reglementările tehnice. </w:t>
            </w:r>
          </w:p>
          <w:p w14:paraId="383A4756" w14:textId="77777777" w:rsidR="00460653" w:rsidRPr="00A66C29" w:rsidRDefault="00A156C0" w:rsidP="00196AB4">
            <w:pPr>
              <w:pStyle w:val="af2"/>
              <w:tabs>
                <w:tab w:val="left" w:pos="567"/>
              </w:tabs>
              <w:spacing w:line="276" w:lineRule="auto"/>
              <w:ind w:firstLine="0"/>
              <w:rPr>
                <w:lang w:val="en-US"/>
              </w:rPr>
            </w:pPr>
            <w:r w:rsidRPr="00A66C29">
              <w:rPr>
                <w:lang w:val="en-US"/>
              </w:rPr>
              <w:t>4.</w:t>
            </w:r>
            <w:r w:rsidR="00603AB4" w:rsidRPr="00A66C29">
              <w:rPr>
                <w:lang w:val="en-US"/>
              </w:rPr>
              <w:t xml:space="preserve">15. Beneficiarul </w:t>
            </w:r>
            <w:proofErr w:type="gramStart"/>
            <w:r w:rsidR="00603AB4" w:rsidRPr="00A66C29">
              <w:rPr>
                <w:lang w:val="en-US"/>
              </w:rPr>
              <w:t>are</w:t>
            </w:r>
            <w:proofErr w:type="gramEnd"/>
            <w:r w:rsidR="00603AB4" w:rsidRPr="00A66C29">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040EA0" w:rsidRPr="00A66C29">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7</w:t>
            </w:r>
            <w:r w:rsidRPr="00A66C29">
              <w:rPr>
                <w:lang w:val="en-US"/>
              </w:rPr>
              <w:t xml:space="preserve">. </w:t>
            </w:r>
            <w:r w:rsidR="00460653" w:rsidRPr="00A66C29">
              <w:rPr>
                <w:lang w:val="en-US"/>
              </w:rPr>
              <w:t>Dacă Antreprenorul consideră că dispoziţiile Beneficiarului s</w:t>
            </w:r>
            <w:r w:rsidR="00183D79" w:rsidRPr="00A66C29">
              <w:rPr>
                <w:lang w:val="en-US"/>
              </w:rPr>
              <w:t>u</w:t>
            </w:r>
            <w:r w:rsidR="00460653" w:rsidRPr="00A66C29">
              <w:rPr>
                <w:lang w:val="en-US"/>
              </w:rPr>
              <w:t xml:space="preserve">nt nejustificate sau inoportune, el poate </w:t>
            </w:r>
            <w:r w:rsidR="00E171D4" w:rsidRPr="00A66C29">
              <w:rPr>
                <w:lang w:val="en-US"/>
              </w:rPr>
              <w:t>înainta</w:t>
            </w:r>
            <w:r w:rsidR="005D4B79" w:rsidRPr="00A66C29">
              <w:rPr>
                <w:lang w:val="en-US"/>
              </w:rPr>
              <w:t xml:space="preserve"> </w:t>
            </w:r>
            <w:r w:rsidR="00460653" w:rsidRPr="00A66C29">
              <w:rPr>
                <w:lang w:val="en-US"/>
              </w:rPr>
              <w:t xml:space="preserve">obiecţii, dar acestea nu îl </w:t>
            </w:r>
            <w:r w:rsidR="00E171D4" w:rsidRPr="00A66C29">
              <w:rPr>
                <w:lang w:val="en-US"/>
              </w:rPr>
              <w:t>scutește</w:t>
            </w:r>
            <w:r w:rsidR="005D4B79" w:rsidRPr="00A66C29">
              <w:rPr>
                <w:lang w:val="en-US"/>
              </w:rPr>
              <w:t xml:space="preserve"> </w:t>
            </w:r>
            <w:r w:rsidR="00460653" w:rsidRPr="00A66C29">
              <w:rPr>
                <w:lang w:val="en-US"/>
              </w:rPr>
              <w:t xml:space="preserve">de </w:t>
            </w:r>
            <w:r w:rsidR="00E364D5" w:rsidRPr="00A66C29">
              <w:rPr>
                <w:lang w:val="en-US"/>
              </w:rPr>
              <w:t xml:space="preserve">obligația de </w:t>
            </w:r>
            <w:r w:rsidR="00460653" w:rsidRPr="00A66C29">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A66C29" w:rsidRDefault="00A156C0" w:rsidP="00196AB4">
            <w:pPr>
              <w:pStyle w:val="af2"/>
              <w:tabs>
                <w:tab w:val="left" w:pos="567"/>
              </w:tabs>
              <w:spacing w:line="276" w:lineRule="auto"/>
              <w:ind w:firstLine="0"/>
              <w:rPr>
                <w:lang w:val="en-US"/>
              </w:rPr>
            </w:pPr>
            <w:r w:rsidRPr="00A66C29">
              <w:rPr>
                <w:lang w:val="en-US"/>
              </w:rPr>
              <w:t>4.1</w:t>
            </w:r>
            <w:r w:rsidR="00893327" w:rsidRPr="00A66C29">
              <w:rPr>
                <w:lang w:val="en-US"/>
              </w:rPr>
              <w:t>8</w:t>
            </w:r>
            <w:r w:rsidRPr="00A66C29">
              <w:rPr>
                <w:lang w:val="en-US"/>
              </w:rPr>
              <w:t xml:space="preserve">. </w:t>
            </w:r>
            <w:r w:rsidR="00460653" w:rsidRPr="00A66C29">
              <w:rPr>
                <w:lang w:val="en-US"/>
              </w:rPr>
              <w:t>Trasarea axelor principale, bornelor de referinţă, căilor de circulaţieşi limitelor terenului pus la dispoziţia Antreprenorului, precum şi materializarea cotelor de nivel în i</w:t>
            </w:r>
            <w:r w:rsidR="00183D79" w:rsidRPr="00A66C29">
              <w:rPr>
                <w:lang w:val="en-US"/>
              </w:rPr>
              <w:t>mediata apropiere a terenului, su</w:t>
            </w:r>
            <w:r w:rsidR="00460653" w:rsidRPr="00A66C29">
              <w:rPr>
                <w:lang w:val="en-US"/>
              </w:rPr>
              <w:t>nt</w:t>
            </w:r>
            <w:r w:rsidR="005D4B79" w:rsidRPr="00A66C29">
              <w:rPr>
                <w:lang w:val="en-US"/>
              </w:rPr>
              <w:t xml:space="preserve"> </w:t>
            </w:r>
            <w:r w:rsidR="00460653" w:rsidRPr="00A66C29">
              <w:rPr>
                <w:lang w:val="en-US"/>
              </w:rPr>
              <w:t xml:space="preserve">obligaţiuni ale Antreprenorului. </w:t>
            </w:r>
          </w:p>
          <w:p w14:paraId="5A7959BE" w14:textId="77777777" w:rsidR="00460653" w:rsidRPr="00A66C29" w:rsidRDefault="00A156C0" w:rsidP="00196AB4">
            <w:pPr>
              <w:pStyle w:val="af2"/>
              <w:tabs>
                <w:tab w:val="left" w:pos="567"/>
              </w:tabs>
              <w:spacing w:line="276" w:lineRule="auto"/>
              <w:ind w:firstLine="0"/>
              <w:rPr>
                <w:lang w:val="en-US"/>
              </w:rPr>
            </w:pPr>
            <w:r w:rsidRPr="00A66C29">
              <w:rPr>
                <w:lang w:val="en-US"/>
              </w:rPr>
              <w:t>4.</w:t>
            </w:r>
            <w:r w:rsidR="00893327" w:rsidRPr="00A66C29">
              <w:rPr>
                <w:lang w:val="en-US"/>
              </w:rPr>
              <w:t>19</w:t>
            </w:r>
            <w:r w:rsidRPr="00A66C29">
              <w:rPr>
                <w:lang w:val="en-US"/>
              </w:rPr>
              <w:t xml:space="preserve">. </w:t>
            </w:r>
            <w:r w:rsidR="00460653" w:rsidRPr="00A66C29">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0</w:t>
            </w:r>
            <w:r w:rsidRPr="00A66C29">
              <w:rPr>
                <w:lang w:val="en-US"/>
              </w:rPr>
              <w:t xml:space="preserve">. </w:t>
            </w:r>
            <w:r w:rsidR="00460653" w:rsidRPr="00A66C29">
              <w:rPr>
                <w:lang w:val="en-US"/>
              </w:rPr>
              <w:t xml:space="preserve">Ridicările de teren, trasările şi cotele de nivel, precum şi alte documente puse la dispoziţia </w:t>
            </w:r>
            <w:r w:rsidR="00460653" w:rsidRPr="00A66C29">
              <w:rPr>
                <w:lang w:val="en-US"/>
              </w:rPr>
              <w:lastRenderedPageBreak/>
              <w:t>Antreprenorului de către Beneficiar pentru executarea contractului s</w:t>
            </w:r>
            <w:r w:rsidR="00E10C0A" w:rsidRPr="00A66C29">
              <w:rPr>
                <w:lang w:val="en-US"/>
              </w:rPr>
              <w:t>u</w:t>
            </w:r>
            <w:r w:rsidR="00460653" w:rsidRPr="00A66C29">
              <w:rPr>
                <w:lang w:val="en-US"/>
              </w:rPr>
              <w:t>nt hotărâtoare. Antreprenorul este obligat să verifice documentele primite şi să înştiinţeze Beneficiarul cu privire la erorile şi</w:t>
            </w:r>
            <w:r w:rsidR="005D4B79" w:rsidRPr="00A66C29">
              <w:rPr>
                <w:lang w:val="en-US"/>
              </w:rPr>
              <w:t xml:space="preserve"> </w:t>
            </w:r>
            <w:r w:rsidR="00460653" w:rsidRPr="00A66C29">
              <w:rPr>
                <w:lang w:val="en-US"/>
              </w:rPr>
              <w:t xml:space="preserve">inexactităţile constatate sau presupuse. </w:t>
            </w:r>
          </w:p>
          <w:p w14:paraId="23331121"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1</w:t>
            </w:r>
            <w:r w:rsidRPr="00A66C29">
              <w:rPr>
                <w:lang w:val="en-US"/>
              </w:rPr>
              <w:t xml:space="preserve">. </w:t>
            </w:r>
            <w:r w:rsidR="00460653" w:rsidRPr="00A66C29">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A66C29">
              <w:rPr>
                <w:lang w:val="en-US"/>
              </w:rPr>
              <w:t>prevederilor legale și obligațiunilor contractuale și profesionale</w:t>
            </w:r>
            <w:r w:rsidR="00460653" w:rsidRPr="00A66C29">
              <w:rPr>
                <w:lang w:val="en-US"/>
              </w:rPr>
              <w:t xml:space="preserve">. </w:t>
            </w:r>
          </w:p>
          <w:p w14:paraId="7924F23B"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2</w:t>
            </w:r>
            <w:r w:rsidRPr="00A66C29">
              <w:rPr>
                <w:lang w:val="en-US"/>
              </w:rPr>
              <w:t xml:space="preserve">. </w:t>
            </w:r>
            <w:r w:rsidR="00460653" w:rsidRPr="00A66C29">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66C29" w:rsidRDefault="00A156C0" w:rsidP="00196AB4">
            <w:pPr>
              <w:pStyle w:val="af2"/>
              <w:tabs>
                <w:tab w:val="left" w:pos="567"/>
              </w:tabs>
              <w:spacing w:line="276" w:lineRule="auto"/>
              <w:ind w:firstLine="0"/>
              <w:rPr>
                <w:lang w:val="en-US"/>
              </w:rPr>
            </w:pPr>
            <w:r w:rsidRPr="00A66C29">
              <w:rPr>
                <w:lang w:val="en-US"/>
              </w:rPr>
              <w:t>4.2</w:t>
            </w:r>
            <w:r w:rsidR="00893327" w:rsidRPr="00A66C29">
              <w:rPr>
                <w:lang w:val="en-US"/>
              </w:rPr>
              <w:t>3</w:t>
            </w:r>
            <w:r w:rsidRPr="00A66C29">
              <w:rPr>
                <w:lang w:val="en-US"/>
              </w:rPr>
              <w:t xml:space="preserve">. </w:t>
            </w:r>
            <w:r w:rsidR="00460653" w:rsidRPr="00A66C29">
              <w:rPr>
                <w:lang w:val="en-US"/>
              </w:rPr>
              <w:t xml:space="preserve">În cazul neexecutării de către Antreprenor a dispoziţiilor din punctul 2.1., Beneficiarul poate opri lucrările, </w:t>
            </w:r>
            <w:r w:rsidR="00F53F69" w:rsidRPr="00A66C29">
              <w:rPr>
                <w:lang w:val="en-US"/>
              </w:rPr>
              <w:t xml:space="preserve">prin </w:t>
            </w:r>
            <w:r w:rsidR="00E364D5" w:rsidRPr="00A66C29">
              <w:rPr>
                <w:lang w:val="en-US"/>
              </w:rPr>
              <w:t xml:space="preserve">rezoluțiunea </w:t>
            </w:r>
            <w:r w:rsidR="00F53F69" w:rsidRPr="00A66C29">
              <w:rPr>
                <w:lang w:val="en-US"/>
              </w:rPr>
              <w:t>contractului</w:t>
            </w:r>
            <w:r w:rsidR="00460653" w:rsidRPr="00A66C29">
              <w:rPr>
                <w:lang w:val="en-US"/>
              </w:rPr>
              <w:t xml:space="preserve">, în condiţiile legii, </w:t>
            </w:r>
            <w:r w:rsidR="00F53F69" w:rsidRPr="00A66C29">
              <w:rPr>
                <w:lang w:val="en-US"/>
              </w:rPr>
              <w:t>totodată A</w:t>
            </w:r>
            <w:r w:rsidR="00316769" w:rsidRPr="00A66C29">
              <w:rPr>
                <w:lang w:val="en-US"/>
              </w:rPr>
              <w:t xml:space="preserve">ntreprenorul </w:t>
            </w:r>
            <w:r w:rsidR="00460653" w:rsidRPr="00A66C29">
              <w:rPr>
                <w:lang w:val="en-US"/>
              </w:rPr>
              <w:t>compense</w:t>
            </w:r>
            <w:r w:rsidR="00316769" w:rsidRPr="00A66C29">
              <w:rPr>
                <w:lang w:val="en-US"/>
              </w:rPr>
              <w:t>ază</w:t>
            </w:r>
            <w:r w:rsidR="00460653" w:rsidRPr="00A66C29">
              <w:rPr>
                <w:lang w:val="en-US"/>
              </w:rPr>
              <w:t xml:space="preserve"> cheltuielile aferente suportate de Beneficiar în legătură cu faptul neexecutării. </w:t>
            </w:r>
          </w:p>
          <w:p w14:paraId="42DBA1FC" w14:textId="77777777" w:rsidR="00460653" w:rsidRPr="00A66C29" w:rsidRDefault="00BE5A1E" w:rsidP="00196AB4">
            <w:pPr>
              <w:pStyle w:val="af2"/>
              <w:tabs>
                <w:tab w:val="left" w:pos="567"/>
              </w:tabs>
              <w:spacing w:line="276" w:lineRule="auto"/>
              <w:ind w:firstLine="0"/>
              <w:rPr>
                <w:lang w:val="en-US"/>
              </w:rPr>
            </w:pPr>
            <w:r w:rsidRPr="00A66C29">
              <w:rPr>
                <w:lang w:val="en-US"/>
              </w:rPr>
              <w:t>4.2</w:t>
            </w:r>
            <w:r w:rsidR="00893327" w:rsidRPr="00A66C29">
              <w:rPr>
                <w:lang w:val="en-US"/>
              </w:rPr>
              <w:t>4</w:t>
            </w:r>
            <w:r w:rsidRPr="00A66C29">
              <w:rPr>
                <w:lang w:val="en-US"/>
              </w:rPr>
              <w:t xml:space="preserve">. </w:t>
            </w:r>
            <w:r w:rsidR="00460653" w:rsidRPr="00A66C29">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A66C29" w:rsidRDefault="00BE5A1E" w:rsidP="00196AB4">
            <w:pPr>
              <w:pStyle w:val="af2"/>
              <w:tabs>
                <w:tab w:val="left" w:pos="567"/>
              </w:tabs>
              <w:spacing w:line="276" w:lineRule="auto"/>
              <w:ind w:firstLine="0"/>
              <w:rPr>
                <w:lang w:val="en-US"/>
              </w:rPr>
            </w:pPr>
            <w:r w:rsidRPr="00A66C29">
              <w:rPr>
                <w:lang w:val="en-US"/>
              </w:rPr>
              <w:t>4.2</w:t>
            </w:r>
            <w:r w:rsidR="00893327" w:rsidRPr="00A66C29">
              <w:rPr>
                <w:lang w:val="en-US"/>
              </w:rPr>
              <w:t>5</w:t>
            </w:r>
            <w:r w:rsidRPr="00A66C29">
              <w:rPr>
                <w:lang w:val="en-US"/>
              </w:rPr>
              <w:t xml:space="preserve">. </w:t>
            </w:r>
            <w:r w:rsidR="00460653" w:rsidRPr="00A66C29">
              <w:rPr>
                <w:lang w:val="en-US"/>
              </w:rPr>
              <w:t>În timpul desfăşurării lucrărilor, Antreprenorul are obligaţia să menţină căile de acces libere, să retragă utilajele, să îndepărteze surplusurile de materiale, deşeuri</w:t>
            </w:r>
            <w:r w:rsidR="005D4B79" w:rsidRPr="00A66C29">
              <w:rPr>
                <w:lang w:val="en-US"/>
              </w:rPr>
              <w:t xml:space="preserve"> </w:t>
            </w:r>
            <w:r w:rsidR="00460653" w:rsidRPr="00A66C29">
              <w:rPr>
                <w:lang w:val="en-US"/>
              </w:rPr>
              <w:t>şi lucrări provizorii de orice fel, care nu s</w:t>
            </w:r>
            <w:r w:rsidR="00183D79" w:rsidRPr="00A66C29">
              <w:rPr>
                <w:lang w:val="en-US"/>
              </w:rPr>
              <w:t>u</w:t>
            </w:r>
            <w:r w:rsidR="00460653" w:rsidRPr="00A66C29">
              <w:rPr>
                <w:lang w:val="en-US"/>
              </w:rPr>
              <w:t>nt necesare, iar la terminarea lucrărilor, Antreprenorul va evacua de pe şantier toate utilajele de construcţie, surplusurile de materiale, deşeurile</w:t>
            </w:r>
            <w:r w:rsidR="005D4B79" w:rsidRPr="00A66C29">
              <w:rPr>
                <w:lang w:val="en-US"/>
              </w:rPr>
              <w:t xml:space="preserve"> </w:t>
            </w:r>
            <w:r w:rsidR="00460653" w:rsidRPr="00A66C29">
              <w:rPr>
                <w:lang w:val="en-US"/>
              </w:rPr>
              <w:t xml:space="preserve">şi lucrările provizorii. </w:t>
            </w:r>
          </w:p>
          <w:p w14:paraId="42718144" w14:textId="77777777" w:rsidR="00B96242" w:rsidRPr="00A66C29" w:rsidRDefault="00BE5A1E" w:rsidP="00196AB4">
            <w:pPr>
              <w:pStyle w:val="af2"/>
              <w:tabs>
                <w:tab w:val="left" w:pos="426"/>
                <w:tab w:val="left" w:pos="3645"/>
              </w:tabs>
              <w:spacing w:line="276" w:lineRule="auto"/>
              <w:ind w:firstLine="0"/>
              <w:rPr>
                <w:lang w:val="en-US"/>
              </w:rPr>
            </w:pPr>
            <w:r w:rsidRPr="00A66C29">
              <w:rPr>
                <w:lang w:val="en-US"/>
              </w:rPr>
              <w:t>4.2</w:t>
            </w:r>
            <w:r w:rsidR="00893327" w:rsidRPr="00A66C29">
              <w:rPr>
                <w:lang w:val="en-US"/>
              </w:rPr>
              <w:t>6</w:t>
            </w:r>
            <w:r w:rsidRPr="00A66C29">
              <w:rPr>
                <w:lang w:val="en-US"/>
              </w:rPr>
              <w:t xml:space="preserve">. </w:t>
            </w:r>
            <w:r w:rsidR="00460653" w:rsidRPr="00A66C29">
              <w:rPr>
                <w:lang w:val="en-US"/>
              </w:rPr>
              <w:t>Beneficiarul trebuie să obţină, pe propria cheltuială, toate avizele, autorizaţiile</w:t>
            </w:r>
            <w:r w:rsidR="005D4B79" w:rsidRPr="00A66C29">
              <w:rPr>
                <w:lang w:val="en-US"/>
              </w:rPr>
              <w:t xml:space="preserve"> </w:t>
            </w:r>
            <w:r w:rsidR="00460653" w:rsidRPr="00A66C29">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A66C29"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6.1. </w:t>
            </w:r>
            <w:r w:rsidR="005B666D" w:rsidRPr="00A66C29">
              <w:rPr>
                <w:lang w:val="en-US"/>
              </w:rPr>
              <w:t>Antreprenorul este obligat să execute toate lucrările, prevăzute în contract, în termenele stabilite prin graficul general de realizare a lucrărilor şi graficul de execuţie</w:t>
            </w:r>
            <w:r w:rsidR="005D4B79" w:rsidRPr="00A66C29">
              <w:rPr>
                <w:lang w:val="en-US"/>
              </w:rPr>
              <w:t xml:space="preserve"> </w:t>
            </w:r>
            <w:r w:rsidR="005B666D" w:rsidRPr="00A66C29">
              <w:rPr>
                <w:lang w:val="en-US"/>
              </w:rPr>
              <w:t xml:space="preserve">şi de o calitate corespunzătoare prevederilor actelor normative </w:t>
            </w:r>
            <w:proofErr w:type="gramStart"/>
            <w:r w:rsidR="005B666D" w:rsidRPr="00A66C29">
              <w:rPr>
                <w:lang w:val="en-US"/>
              </w:rPr>
              <w:t>şi  prezentului</w:t>
            </w:r>
            <w:proofErr w:type="gramEnd"/>
            <w:r w:rsidR="005B666D" w:rsidRPr="00A66C29">
              <w:rPr>
                <w:lang w:val="en-US"/>
              </w:rPr>
              <w:t xml:space="preserve"> contract.</w:t>
            </w:r>
          </w:p>
          <w:p w14:paraId="0797AEC6"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6.2. </w:t>
            </w:r>
            <w:r w:rsidR="005B666D" w:rsidRPr="00A66C29">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A66C29" w:rsidRDefault="00BE5A1E" w:rsidP="00196AB4">
            <w:pPr>
              <w:pStyle w:val="af2"/>
              <w:tabs>
                <w:tab w:val="left" w:pos="567"/>
              </w:tabs>
              <w:spacing w:line="276" w:lineRule="auto"/>
              <w:ind w:firstLine="0"/>
              <w:rPr>
                <w:lang w:val="en-US"/>
              </w:rPr>
            </w:pPr>
            <w:r w:rsidRPr="00A66C29">
              <w:rPr>
                <w:lang w:val="en-US"/>
              </w:rPr>
              <w:t xml:space="preserve">6.3. </w:t>
            </w:r>
            <w:r w:rsidR="005B666D" w:rsidRPr="00A66C29">
              <w:rPr>
                <w:lang w:val="en-US"/>
              </w:rPr>
              <w:t xml:space="preserve">Pe parcursul execuţiei lucrărilor, Antreprenorul este obligat să comunice, la cererea Beneficiarului, datele de </w:t>
            </w:r>
            <w:r w:rsidR="00E364D5" w:rsidRPr="00A66C29">
              <w:rPr>
                <w:lang w:val="en-US"/>
              </w:rPr>
              <w:t>identificare</w:t>
            </w:r>
            <w:r w:rsidR="005D4B79" w:rsidRPr="00A66C29">
              <w:rPr>
                <w:lang w:val="en-US"/>
              </w:rPr>
              <w:t xml:space="preserve"> </w:t>
            </w:r>
            <w:r w:rsidR="005B666D" w:rsidRPr="00A66C29">
              <w:rPr>
                <w:lang w:val="en-US"/>
              </w:rPr>
              <w:t xml:space="preserve">ale subantreprenorilor. </w:t>
            </w:r>
          </w:p>
          <w:p w14:paraId="05BB78E2" w14:textId="77777777" w:rsidR="005B666D" w:rsidRPr="00A66C29" w:rsidRDefault="00BE5A1E" w:rsidP="00196AB4">
            <w:pPr>
              <w:pStyle w:val="af2"/>
              <w:tabs>
                <w:tab w:val="left" w:pos="142"/>
                <w:tab w:val="left" w:pos="284"/>
              </w:tabs>
              <w:spacing w:line="276" w:lineRule="auto"/>
              <w:ind w:firstLine="0"/>
              <w:rPr>
                <w:lang w:val="en-US"/>
              </w:rPr>
            </w:pPr>
            <w:r w:rsidRPr="00A66C29">
              <w:rPr>
                <w:lang w:val="en-US"/>
              </w:rPr>
              <w:t xml:space="preserve">6.4. </w:t>
            </w:r>
            <w:r w:rsidR="005B666D" w:rsidRPr="00A66C29">
              <w:rPr>
                <w:lang w:val="en-US"/>
              </w:rPr>
              <w:t>Angajarea forţei de muncă pe bază de a</w:t>
            </w:r>
            <w:r w:rsidR="003D06D0" w:rsidRPr="00A66C29">
              <w:rPr>
                <w:lang w:val="en-US"/>
              </w:rPr>
              <w:t>cord nu este considerată</w:t>
            </w:r>
            <w:r w:rsidR="005B666D" w:rsidRPr="00A66C29">
              <w:rPr>
                <w:lang w:val="en-US"/>
              </w:rPr>
              <w:t xml:space="preserve"> obiectul unei subcontractări.</w:t>
            </w:r>
          </w:p>
          <w:p w14:paraId="04191B6B" w14:textId="77777777" w:rsidR="00684D44" w:rsidRPr="00A66C29"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66C29" w:rsidRDefault="00BE5A1E" w:rsidP="00196AB4">
            <w:pPr>
              <w:pStyle w:val="af2"/>
              <w:tabs>
                <w:tab w:val="left" w:pos="0"/>
              </w:tabs>
              <w:spacing w:line="276" w:lineRule="auto"/>
              <w:ind w:firstLine="0"/>
              <w:rPr>
                <w:lang w:val="en-US"/>
              </w:rPr>
            </w:pPr>
            <w:r w:rsidRPr="00A66C29">
              <w:rPr>
                <w:lang w:val="en-US"/>
              </w:rPr>
              <w:t xml:space="preserve">8.1. </w:t>
            </w:r>
            <w:r w:rsidR="00460653" w:rsidRPr="00A66C29">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A66C29" w:rsidRDefault="00BE5A1E" w:rsidP="00196AB4">
            <w:pPr>
              <w:pStyle w:val="af2"/>
              <w:tabs>
                <w:tab w:val="left" w:pos="284"/>
              </w:tabs>
              <w:spacing w:line="276" w:lineRule="auto"/>
              <w:ind w:firstLine="0"/>
              <w:rPr>
                <w:lang w:val="en-US"/>
              </w:rPr>
            </w:pPr>
            <w:r w:rsidRPr="00A66C29">
              <w:rPr>
                <w:lang w:val="en-US"/>
              </w:rPr>
              <w:t>8.2</w:t>
            </w:r>
            <w:proofErr w:type="gramStart"/>
            <w:r w:rsidR="00D05A94" w:rsidRPr="00A66C29">
              <w:rPr>
                <w:lang w:val="en-US"/>
              </w:rPr>
              <w:t>.</w:t>
            </w:r>
            <w:r w:rsidR="00460653" w:rsidRPr="00A66C29">
              <w:rPr>
                <w:lang w:val="en-US"/>
              </w:rPr>
              <w:t>Costul</w:t>
            </w:r>
            <w:proofErr w:type="gramEnd"/>
            <w:r w:rsidR="00460653" w:rsidRPr="00A66C29">
              <w:rPr>
                <w:lang w:val="en-US"/>
              </w:rPr>
              <w:t xml:space="preserve">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A66C29">
              <w:rPr>
                <w:lang w:val="en-US"/>
              </w:rPr>
              <w:t xml:space="preserve">8.3. </w:t>
            </w:r>
            <w:r w:rsidR="00460653" w:rsidRPr="00A66C29">
              <w:rPr>
                <w:lang w:val="en-US"/>
              </w:rPr>
              <w:t>Probele neprevăzute şi comandate de Beneficiar pentru verificarea unor lucrări sau materiale puse în</w:t>
            </w:r>
            <w:r w:rsidR="005D4B79" w:rsidRPr="00A66C29">
              <w:rPr>
                <w:lang w:val="en-US"/>
              </w:rPr>
              <w:t xml:space="preserve"> </w:t>
            </w:r>
            <w:r w:rsidR="00460653" w:rsidRPr="00A66C29">
              <w:rPr>
                <w:lang w:val="en-US"/>
              </w:rPr>
              <w:t>operă vor fi suportate de Antreprenor, dacă s</w:t>
            </w:r>
            <w:r w:rsidR="003D06D0" w:rsidRPr="00A66C29">
              <w:rPr>
                <w:lang w:val="en-US"/>
              </w:rPr>
              <w:t>e dovedeşte că materialele nu su</w:t>
            </w:r>
            <w:r w:rsidR="00460653" w:rsidRPr="00A66C29">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8.4. </w:t>
            </w:r>
            <w:r w:rsidR="00460653" w:rsidRPr="00A66C29">
              <w:rPr>
                <w:lang w:val="en-US"/>
              </w:rPr>
              <w:t xml:space="preserve">Beneficiarul, proiectantul sau orice </w:t>
            </w:r>
            <w:proofErr w:type="gramStart"/>
            <w:r w:rsidR="00460653" w:rsidRPr="00A66C29">
              <w:rPr>
                <w:lang w:val="en-US"/>
              </w:rPr>
              <w:t>altă</w:t>
            </w:r>
            <w:proofErr w:type="gramEnd"/>
            <w:r w:rsidR="00460653" w:rsidRPr="00A66C29">
              <w:rPr>
                <w:lang w:val="en-US"/>
              </w:rPr>
              <w:t xml:space="preserve"> persoană autorizată de aceştia au acces tot timpul la lucrări pe şantier</w:t>
            </w:r>
            <w:r w:rsidR="005D4B79" w:rsidRPr="00A66C29">
              <w:rPr>
                <w:lang w:val="en-US"/>
              </w:rPr>
              <w:t xml:space="preserve"> </w:t>
            </w:r>
            <w:r w:rsidR="00460653" w:rsidRPr="00A66C29">
              <w:rPr>
                <w:lang w:val="en-US"/>
              </w:rPr>
              <w:t xml:space="preserve">şi în locurile unde se pregăteşte lucrarea, în depozite de materiale prefabricate etc. </w:t>
            </w:r>
          </w:p>
          <w:p w14:paraId="122D8C18"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8.5. </w:t>
            </w:r>
            <w:r w:rsidR="00460653" w:rsidRPr="00A66C29">
              <w:rPr>
                <w:lang w:val="en-US"/>
              </w:rPr>
              <w:t xml:space="preserve">Lucrările care </w:t>
            </w:r>
            <w:proofErr w:type="gramStart"/>
            <w:r w:rsidR="00460653" w:rsidRPr="00A66C29">
              <w:rPr>
                <w:lang w:val="en-US"/>
              </w:rPr>
              <w:t>devin</w:t>
            </w:r>
            <w:proofErr w:type="gramEnd"/>
            <w:r w:rsidR="00460653" w:rsidRPr="00A66C29">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00460653" w:rsidRPr="00A66C29">
              <w:rPr>
                <w:lang w:val="en-US"/>
              </w:rPr>
              <w:t>v</w:t>
            </w:r>
            <w:r w:rsidRPr="00A66C29">
              <w:rPr>
                <w:lang w:val="en-US"/>
              </w:rPr>
              <w:t>a</w:t>
            </w:r>
            <w:proofErr w:type="gramEnd"/>
            <w:r w:rsidR="00460653" w:rsidRPr="00A66C29">
              <w:rPr>
                <w:lang w:val="en-US"/>
              </w:rPr>
              <w:t xml:space="preserve"> anunţa</w:t>
            </w:r>
            <w:r w:rsidR="00C33344" w:rsidRPr="00A66C29">
              <w:rPr>
                <w:lang w:val="en-US"/>
              </w:rPr>
              <w:t xml:space="preserve"> </w:t>
            </w:r>
            <w:r w:rsidR="00460653" w:rsidRPr="00A66C29">
              <w:rPr>
                <w:lang w:val="en-US"/>
              </w:rPr>
              <w:t>responsabilul tehnic</w:t>
            </w:r>
            <w:r w:rsidR="00183D79" w:rsidRPr="00A66C29">
              <w:rPr>
                <w:lang w:val="en-US"/>
              </w:rPr>
              <w:t xml:space="preserve"> atestat, proiectantul ori de câ</w:t>
            </w:r>
            <w:r w:rsidR="00460653" w:rsidRPr="00A66C29">
              <w:rPr>
                <w:lang w:val="en-US"/>
              </w:rPr>
              <w:t xml:space="preserve">te ori astfel de lucrări, </w:t>
            </w:r>
            <w:r w:rsidR="00183D79" w:rsidRPr="00A66C29">
              <w:rPr>
                <w:lang w:val="en-US"/>
              </w:rPr>
              <w:t>inclusiv fundaţiile clădirii, su</w:t>
            </w:r>
            <w:r w:rsidR="00460653" w:rsidRPr="00A66C29">
              <w:rPr>
                <w:lang w:val="en-US"/>
              </w:rPr>
              <w:t xml:space="preserve">nt gata pentru a fi examinate. Responsabilul tehnic atestat şi proiectantul vor participa la examinarea şi măsurarea lucrărilor. </w:t>
            </w:r>
          </w:p>
          <w:p w14:paraId="78641E60"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8.6. </w:t>
            </w:r>
            <w:r w:rsidR="00460653" w:rsidRPr="00A66C29">
              <w:rPr>
                <w:lang w:val="en-US"/>
              </w:rPr>
              <w:t xml:space="preserve">Antreprenorul </w:t>
            </w:r>
            <w:proofErr w:type="gramStart"/>
            <w:r w:rsidR="00460653" w:rsidRPr="00A66C29">
              <w:rPr>
                <w:lang w:val="en-US"/>
              </w:rPr>
              <w:t>va</w:t>
            </w:r>
            <w:proofErr w:type="gramEnd"/>
            <w:r w:rsidR="00460653" w:rsidRPr="00A66C29">
              <w:rPr>
                <w:lang w:val="en-US"/>
              </w:rPr>
              <w:t xml:space="preserve">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A66C29">
              <w:rPr>
                <w:lang w:val="en-US"/>
              </w:rPr>
              <w:t xml:space="preserve"> fi suportate de Beneficiar,</w:t>
            </w:r>
            <w:r w:rsidR="00460653" w:rsidRPr="00A66C29">
              <w:rPr>
                <w:lang w:val="en-US"/>
              </w:rPr>
              <w:t xml:space="preserve"> în caz contrar, de Antreprenor. </w:t>
            </w:r>
          </w:p>
          <w:p w14:paraId="33EE48C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8.7. </w:t>
            </w:r>
            <w:r w:rsidR="00460653" w:rsidRPr="00A66C29">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A66C29" w:rsidRDefault="00D05A94" w:rsidP="00423AB3">
            <w:pPr>
              <w:pStyle w:val="af2"/>
              <w:numPr>
                <w:ilvl w:val="1"/>
                <w:numId w:val="16"/>
              </w:numPr>
              <w:tabs>
                <w:tab w:val="left" w:pos="284"/>
              </w:tabs>
              <w:spacing w:line="276" w:lineRule="auto"/>
              <w:ind w:left="0" w:hanging="425"/>
              <w:rPr>
                <w:lang w:val="en-US"/>
              </w:rPr>
            </w:pPr>
            <w:r w:rsidRPr="00A66C29">
              <w:rPr>
                <w:lang w:val="en-US"/>
              </w:rPr>
              <w:t xml:space="preserve">8.8. </w:t>
            </w:r>
            <w:r w:rsidR="00460653" w:rsidRPr="00A66C29">
              <w:rPr>
                <w:lang w:val="en-US"/>
              </w:rPr>
              <w:t>Lucrările executate de Antreprenor în afara celor prevăzute în contract sau fără dis</w:t>
            </w:r>
            <w:r w:rsidR="00183D79" w:rsidRPr="00A66C29">
              <w:rPr>
                <w:lang w:val="en-US"/>
              </w:rPr>
              <w:t>poziţia Beneficiarului, precum ș</w:t>
            </w:r>
            <w:r w:rsidR="00460653" w:rsidRPr="00A66C29">
              <w:rPr>
                <w:lang w:val="en-US"/>
              </w:rPr>
              <w:t xml:space="preserve">i cele care nu respectă prevederile contractului, fără a exista în acest sens o dispoziţie expresă a Beneficiarului, nu vor fi plătite Antreprenorului. Antreprenorul trebuie </w:t>
            </w:r>
            <w:proofErr w:type="gramStart"/>
            <w:r w:rsidR="00460653" w:rsidRPr="00A66C29">
              <w:rPr>
                <w:lang w:val="en-US"/>
              </w:rPr>
              <w:t>să</w:t>
            </w:r>
            <w:proofErr w:type="gramEnd"/>
            <w:r w:rsidR="00460653" w:rsidRPr="00A66C29">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448B03E" w:rsidR="00460653" w:rsidRPr="00A66C29" w:rsidRDefault="00D05A94" w:rsidP="00423AB3">
            <w:pPr>
              <w:pStyle w:val="af2"/>
              <w:numPr>
                <w:ilvl w:val="1"/>
                <w:numId w:val="16"/>
              </w:numPr>
              <w:tabs>
                <w:tab w:val="left" w:pos="284"/>
                <w:tab w:val="left" w:pos="426"/>
              </w:tabs>
              <w:spacing w:line="276" w:lineRule="auto"/>
              <w:ind w:left="0" w:hanging="425"/>
              <w:rPr>
                <w:lang w:val="en-US"/>
              </w:rPr>
            </w:pPr>
            <w:r w:rsidRPr="00A66C29">
              <w:rPr>
                <w:lang w:val="en-US"/>
              </w:rPr>
              <w:t xml:space="preserve">8.9. </w:t>
            </w:r>
            <w:r w:rsidR="00460653" w:rsidRPr="00A66C29">
              <w:rPr>
                <w:lang w:val="en-US"/>
              </w:rPr>
              <w:t xml:space="preserve">Lucrările încep după </w:t>
            </w:r>
            <w:r w:rsidR="00B7498A" w:rsidRPr="00A66C29">
              <w:rPr>
                <w:lang w:val="en-US"/>
              </w:rPr>
              <w:t xml:space="preserve">_ </w:t>
            </w:r>
            <w:r w:rsidR="00F43716" w:rsidRPr="00A66C29">
              <w:rPr>
                <w:b/>
                <w:bCs/>
                <w:lang w:val="en-US"/>
              </w:rPr>
              <w:t>5 (cinci)</w:t>
            </w:r>
            <w:r w:rsidR="00B7498A" w:rsidRPr="00A66C29">
              <w:rPr>
                <w:b/>
                <w:bCs/>
                <w:lang w:val="en-US"/>
              </w:rPr>
              <w:t xml:space="preserve"> __</w:t>
            </w:r>
            <w:r w:rsidR="00460653" w:rsidRPr="00A66C29">
              <w:rPr>
                <w:lang w:val="en-US"/>
              </w:rPr>
              <w:t xml:space="preserve"> zile de la semnarea şi înregistrarea contractului în modul corespunzător şi primirea ordinului de execuţie.</w:t>
            </w:r>
          </w:p>
          <w:p w14:paraId="0F7D7213" w14:textId="77777777" w:rsidR="00460653" w:rsidRPr="00A66C29"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423AB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00A6342F"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9.1. </w:t>
            </w:r>
            <w:r w:rsidR="00460653" w:rsidRPr="00A66C29">
              <w:rPr>
                <w:lang w:val="en-US"/>
              </w:rPr>
              <w:t>Perioada de garanţie pentru lucrări</w:t>
            </w:r>
            <w:r w:rsidR="00D73BFE" w:rsidRPr="00A66C29">
              <w:rPr>
                <w:lang w:val="en-US"/>
              </w:rPr>
              <w:t xml:space="preserve"> </w:t>
            </w:r>
            <w:r w:rsidR="00460653" w:rsidRPr="00A66C29">
              <w:rPr>
                <w:lang w:val="en-US"/>
              </w:rPr>
              <w:t xml:space="preserve">este </w:t>
            </w:r>
            <w:proofErr w:type="gramStart"/>
            <w:r w:rsidR="00460653" w:rsidRPr="00A66C29">
              <w:rPr>
                <w:lang w:val="en-US"/>
              </w:rPr>
              <w:t xml:space="preserve">de  </w:t>
            </w:r>
            <w:r w:rsidR="00D379F6" w:rsidRPr="00A66C29">
              <w:rPr>
                <w:b/>
                <w:lang w:val="en-US"/>
              </w:rPr>
              <w:t>_</w:t>
            </w:r>
            <w:proofErr w:type="gramEnd"/>
            <w:r w:rsidR="00D73BFE" w:rsidRPr="00A66C29">
              <w:rPr>
                <w:b/>
                <w:lang w:val="en-US"/>
              </w:rPr>
              <w:t xml:space="preserve">5  (cinci) </w:t>
            </w:r>
            <w:r w:rsidR="00D379F6" w:rsidRPr="00A66C29">
              <w:rPr>
                <w:b/>
                <w:lang w:val="en-US"/>
              </w:rPr>
              <w:t>__</w:t>
            </w:r>
            <w:r w:rsidR="00460653" w:rsidRPr="00A66C29">
              <w:rPr>
                <w:lang w:val="en-US"/>
              </w:rPr>
              <w:t xml:space="preserve"> ani. </w:t>
            </w:r>
          </w:p>
          <w:p w14:paraId="1CEFAD7D" w14:textId="77777777"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9.2. </w:t>
            </w:r>
            <w:r w:rsidR="00460653" w:rsidRPr="00A66C29">
              <w:rPr>
                <w:lang w:val="en-US"/>
              </w:rPr>
              <w:t xml:space="preserve">Perioada de garanţie </w:t>
            </w:r>
            <w:r w:rsidRPr="00A66C29">
              <w:rPr>
                <w:lang w:val="en-US"/>
              </w:rPr>
              <w:t>începe</w:t>
            </w:r>
            <w:r w:rsidR="00460653" w:rsidRPr="00A66C29">
              <w:rPr>
                <w:lang w:val="en-US"/>
              </w:rPr>
              <w:t xml:space="preserve"> de la data recepţiei la terminarea lucrărilor şip</w:t>
            </w:r>
            <w:r w:rsidRPr="00A66C29">
              <w:rPr>
                <w:lang w:val="en-US"/>
              </w:rPr>
              <w:t>â</w:t>
            </w:r>
            <w:r w:rsidR="00460653" w:rsidRPr="00A66C29">
              <w:rPr>
                <w:lang w:val="en-US"/>
              </w:rPr>
              <w:t xml:space="preserve">nă la expirarea </w:t>
            </w:r>
            <w:r w:rsidR="00D379F6" w:rsidRPr="00A66C29">
              <w:rPr>
                <w:lang w:val="en-US"/>
              </w:rPr>
              <w:t>termenului prevăzut la punctul 9</w:t>
            </w:r>
            <w:r w:rsidR="00460653" w:rsidRPr="00A66C29">
              <w:rPr>
                <w:lang w:val="en-US"/>
              </w:rPr>
              <w:t xml:space="preserve">.1 din prezentul </w:t>
            </w:r>
            <w:r w:rsidR="0001066E" w:rsidRPr="00A66C29">
              <w:rPr>
                <w:lang w:val="en-US"/>
              </w:rPr>
              <w:t>capitol</w:t>
            </w:r>
            <w:r w:rsidR="00460653" w:rsidRPr="00A66C29">
              <w:rPr>
                <w:lang w:val="en-US"/>
              </w:rPr>
              <w:t xml:space="preserve">. </w:t>
            </w:r>
          </w:p>
          <w:p w14:paraId="31DF6482" w14:textId="77777777" w:rsidR="00460653" w:rsidRPr="00A66C29" w:rsidRDefault="00D83EE1" w:rsidP="00423AB3">
            <w:pPr>
              <w:pStyle w:val="af2"/>
              <w:numPr>
                <w:ilvl w:val="1"/>
                <w:numId w:val="16"/>
              </w:numPr>
              <w:tabs>
                <w:tab w:val="left" w:pos="567"/>
              </w:tabs>
              <w:spacing w:line="276" w:lineRule="auto"/>
              <w:ind w:left="0" w:hanging="567"/>
              <w:rPr>
                <w:lang w:val="en-US"/>
              </w:rPr>
            </w:pPr>
            <w:r w:rsidRPr="00A66C29">
              <w:rPr>
                <w:lang w:val="en-US"/>
              </w:rPr>
              <w:t xml:space="preserve">9.3. </w:t>
            </w:r>
            <w:r w:rsidR="00460653" w:rsidRPr="00A66C29">
              <w:rPr>
                <w:lang w:val="en-US"/>
              </w:rPr>
              <w:t xml:space="preserve">Antreprenorul </w:t>
            </w:r>
            <w:proofErr w:type="gramStart"/>
            <w:r w:rsidR="00460653" w:rsidRPr="00A66C29">
              <w:rPr>
                <w:lang w:val="en-US"/>
              </w:rPr>
              <w:t>are</w:t>
            </w:r>
            <w:proofErr w:type="gramEnd"/>
            <w:r w:rsidR="00460653" w:rsidRPr="00A66C29">
              <w:rPr>
                <w:lang w:val="en-US"/>
              </w:rPr>
              <w:t xml:space="preserve"> obligaţia ca în perioada de garanţie să înlăture toate defecţiunile ce ţin de nerespectarea clauzelor contractului </w:t>
            </w:r>
            <w:r w:rsidRPr="00A66C29">
              <w:rPr>
                <w:lang w:val="en-US"/>
              </w:rPr>
              <w:t xml:space="preserve">din cont propriu, </w:t>
            </w:r>
            <w:r w:rsidR="00460653" w:rsidRPr="00A66C29">
              <w:rPr>
                <w:lang w:val="en-US"/>
              </w:rPr>
              <w:t xml:space="preserve">în urma unei notificări transmise de către Beneficiar. </w:t>
            </w:r>
          </w:p>
          <w:p w14:paraId="621FAFBC" w14:textId="77777777" w:rsidR="00460653" w:rsidRPr="00A66C29" w:rsidRDefault="00460653" w:rsidP="00196AB4">
            <w:pPr>
              <w:pStyle w:val="af2"/>
              <w:tabs>
                <w:tab w:val="left" w:pos="567"/>
              </w:tabs>
              <w:spacing w:line="276" w:lineRule="auto"/>
              <w:ind w:firstLine="0"/>
              <w:rPr>
                <w:lang w:val="en-US"/>
              </w:rPr>
            </w:pPr>
          </w:p>
          <w:p w14:paraId="74A59756" w14:textId="77777777" w:rsidR="00460653" w:rsidRPr="00FF430B" w:rsidRDefault="00D53233" w:rsidP="00423AB3">
            <w:pPr>
              <w:pStyle w:val="a"/>
              <w:numPr>
                <w:ilvl w:val="0"/>
                <w:numId w:val="16"/>
              </w:numPr>
              <w:tabs>
                <w:tab w:val="clear" w:pos="1134"/>
                <w:tab w:val="left" w:pos="3480"/>
              </w:tabs>
              <w:spacing w:line="276" w:lineRule="auto"/>
              <w:ind w:left="0"/>
              <w:contextualSpacing/>
            </w:pPr>
            <w:r w:rsidRPr="00FF430B">
              <w:rPr>
                <w:b/>
              </w:rPr>
              <w:lastRenderedPageBreak/>
              <w:t xml:space="preserve">10. </w:t>
            </w:r>
            <w:r w:rsidR="00460653" w:rsidRPr="00FF430B">
              <w:rPr>
                <w:b/>
              </w:rPr>
              <w:t>RĂSPUNDEREA PĂRŢILOR</w:t>
            </w:r>
          </w:p>
          <w:p w14:paraId="0FABA87E"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10.1. </w:t>
            </w:r>
            <w:proofErr w:type="gramStart"/>
            <w:r w:rsidR="00460653" w:rsidRPr="00A66C29">
              <w:rPr>
                <w:lang w:val="en-US"/>
              </w:rPr>
              <w:t>Părţile  poartă</w:t>
            </w:r>
            <w:proofErr w:type="gramEnd"/>
            <w:r w:rsidR="00460653" w:rsidRPr="00A66C29">
              <w:rPr>
                <w:lang w:val="en-US"/>
              </w:rPr>
              <w:t xml:space="preserve"> răspundere pentru neexecutarea sau executarea necorespunzătoare a obligaţiilor  prevăzute de prezentul contract în conformitate cu legislaţia  Republicii Moldova.</w:t>
            </w:r>
          </w:p>
          <w:p w14:paraId="476BB321"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10.2. </w:t>
            </w:r>
            <w:r w:rsidR="00460653" w:rsidRPr="00A66C29">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w:t>
            </w:r>
            <w:proofErr w:type="gramStart"/>
            <w:r w:rsidR="00460653" w:rsidRPr="00A66C29">
              <w:rPr>
                <w:lang w:val="en-US"/>
              </w:rPr>
              <w:t>va</w:t>
            </w:r>
            <w:proofErr w:type="gramEnd"/>
            <w:r w:rsidR="00460653" w:rsidRPr="00A66C29">
              <w:rPr>
                <w:lang w:val="en-US"/>
              </w:rPr>
              <w:t xml:space="preserve"> ţine seama de gradul de vinovăţie a fiecărui partener în producerea acesteia, dacă în clauzele contractuale nu s-a prevăzut altfel. </w:t>
            </w:r>
          </w:p>
          <w:p w14:paraId="09C3CC2A"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10.3. </w:t>
            </w:r>
            <w:r w:rsidR="00460653" w:rsidRPr="00A66C29">
              <w:rPr>
                <w:lang w:val="en-US"/>
              </w:rPr>
              <w:t xml:space="preserve">Membrii asocierii își păstrează individualitatea ca subiecți de drept, însă sunt obligați </w:t>
            </w:r>
            <w:proofErr w:type="gramStart"/>
            <w:r w:rsidR="00460653" w:rsidRPr="00A66C29">
              <w:rPr>
                <w:lang w:val="en-US"/>
              </w:rPr>
              <w:t>să</w:t>
            </w:r>
            <w:proofErr w:type="gramEnd"/>
            <w:r w:rsidR="00460653" w:rsidRPr="00A66C29">
              <w:rPr>
                <w:lang w:val="en-US"/>
              </w:rPr>
              <w:t xml:space="preserve"> răspundă solidar față de autoritate</w:t>
            </w:r>
            <w:r w:rsidRPr="00A66C29">
              <w:rPr>
                <w:lang w:val="en-US"/>
              </w:rPr>
              <w:t>a</w:t>
            </w:r>
            <w:r w:rsidR="00460653" w:rsidRPr="00A66C29">
              <w:rPr>
                <w:lang w:val="en-US"/>
              </w:rPr>
              <w:t xml:space="preserve"> contractantă pentru modul de îndeplinire a obligațiilor contractuale.</w:t>
            </w:r>
          </w:p>
          <w:p w14:paraId="377C0C3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10.4. </w:t>
            </w:r>
            <w:r w:rsidR="00460653" w:rsidRPr="00A66C29">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10.5. </w:t>
            </w:r>
            <w:r w:rsidR="00460653" w:rsidRPr="00A66C29">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10.6. </w:t>
            </w:r>
            <w:r w:rsidR="00460653" w:rsidRPr="00A66C29">
              <w:rPr>
                <w:lang w:val="en-US"/>
              </w:rPr>
              <w:t xml:space="preserve">Antreprenorul trebuie </w:t>
            </w:r>
            <w:proofErr w:type="gramStart"/>
            <w:r w:rsidR="00460653" w:rsidRPr="00A66C29">
              <w:rPr>
                <w:lang w:val="en-US"/>
              </w:rPr>
              <w:t>să</w:t>
            </w:r>
            <w:proofErr w:type="gramEnd"/>
            <w:r w:rsidR="00460653" w:rsidRPr="00A66C29">
              <w:rPr>
                <w:lang w:val="en-US"/>
              </w:rPr>
              <w:t xml:space="preserve"> asigure lucrările executate şi dotările pe care le are la dispoziţie împotriva degradări</w:t>
            </w:r>
            <w:r w:rsidR="00183D79" w:rsidRPr="00A66C29">
              <w:rPr>
                <w:lang w:val="en-US"/>
              </w:rPr>
              <w:t>i şi furturilor pâ</w:t>
            </w:r>
            <w:r w:rsidR="00460653" w:rsidRPr="00A66C29">
              <w:rPr>
                <w:lang w:val="en-US"/>
              </w:rPr>
              <w:t xml:space="preserve">nă la predarea lucrărilor către Beneficiar. El trebuie </w:t>
            </w:r>
            <w:proofErr w:type="gramStart"/>
            <w:r w:rsidR="00460653" w:rsidRPr="00A66C29">
              <w:rPr>
                <w:lang w:val="en-US"/>
              </w:rPr>
              <w:t>să</w:t>
            </w:r>
            <w:proofErr w:type="gramEnd"/>
            <w:r w:rsidR="00460653" w:rsidRPr="00A66C29">
              <w:rPr>
                <w:lang w:val="en-US"/>
              </w:rPr>
              <w:t xml:space="preserve"> ia măsuri de protecţie contra degradării lucrării datorită acţiunilor atmosferice şi a apei şi să îndepărteze zăpada şi</w:t>
            </w:r>
            <w:r w:rsidR="00C33344" w:rsidRPr="00A66C29">
              <w:rPr>
                <w:lang w:val="en-US"/>
              </w:rPr>
              <w:t xml:space="preserve"> </w:t>
            </w:r>
            <w:r w:rsidR="00460653" w:rsidRPr="00A66C29">
              <w:rPr>
                <w:lang w:val="en-US"/>
              </w:rPr>
              <w:t xml:space="preserve">gheaţa. </w:t>
            </w:r>
          </w:p>
          <w:p w14:paraId="399BD9F0"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10.7. </w:t>
            </w:r>
            <w:r w:rsidR="00460653" w:rsidRPr="00A66C29">
              <w:rPr>
                <w:lang w:val="en-US"/>
              </w:rPr>
              <w:t>Dacă nerespectarea de către Antreprenorul a prevederilor oricărui regulament sau hotărâri ale autorităţilor</w:t>
            </w:r>
            <w:r w:rsidR="00C33344" w:rsidRPr="00A66C29">
              <w:rPr>
                <w:lang w:val="en-US"/>
              </w:rPr>
              <w:t xml:space="preserve"> </w:t>
            </w:r>
            <w:r w:rsidR="00460653" w:rsidRPr="00A66C29">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10.8. </w:t>
            </w:r>
            <w:r w:rsidR="00460653" w:rsidRPr="00A66C29">
              <w:rPr>
                <w:lang w:val="en-US"/>
              </w:rPr>
              <w:t>Dacă motivele const</w:t>
            </w:r>
            <w:r w:rsidR="00183D79" w:rsidRPr="00A66C29">
              <w:rPr>
                <w:lang w:val="en-US"/>
              </w:rPr>
              <w:t>rângerii sau ale întreruperii su</w:t>
            </w:r>
            <w:r w:rsidR="00460653" w:rsidRPr="00A66C29">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10.9. </w:t>
            </w:r>
            <w:r w:rsidR="00460653" w:rsidRPr="00A66C29">
              <w:rPr>
                <w:lang w:val="en-US"/>
              </w:rPr>
              <w:t>Dacă întârzierea în execu</w:t>
            </w:r>
            <w:r w:rsidR="0001066E" w:rsidRPr="00A66C29">
              <w:rPr>
                <w:lang w:val="en-US"/>
              </w:rPr>
              <w:t xml:space="preserve">ţia lucrărilor este </w:t>
            </w:r>
            <w:r w:rsidR="001278C6" w:rsidRPr="00A66C29">
              <w:rPr>
                <w:lang w:val="en-US"/>
              </w:rPr>
              <w:t>din</w:t>
            </w:r>
            <w:r w:rsidR="0001066E" w:rsidRPr="00A66C29">
              <w:rPr>
                <w:lang w:val="en-US"/>
              </w:rPr>
              <w:t xml:space="preserve"> culpa uneia</w:t>
            </w:r>
            <w:r w:rsidR="00460653" w:rsidRPr="00A66C29">
              <w:rPr>
                <w:lang w:val="en-US"/>
              </w:rPr>
              <w:t xml:space="preserve"> din</w:t>
            </w:r>
            <w:r w:rsidR="0001066E" w:rsidRPr="00A66C29">
              <w:rPr>
                <w:lang w:val="en-US"/>
              </w:rPr>
              <w:t>tre</w:t>
            </w:r>
            <w:r w:rsidR="00460653" w:rsidRPr="00A66C29">
              <w:rPr>
                <w:lang w:val="en-US"/>
              </w:rPr>
              <w:t xml:space="preserve"> părţi</w:t>
            </w:r>
            <w:r w:rsidR="0001066E" w:rsidRPr="00A66C29">
              <w:rPr>
                <w:lang w:val="en-US"/>
              </w:rPr>
              <w:t>le contractante</w:t>
            </w:r>
            <w:r w:rsidR="00460653" w:rsidRPr="00A66C29">
              <w:rPr>
                <w:lang w:val="en-US"/>
              </w:rPr>
              <w:t>, partea culpabilă va plăti celeilalte părţi penalizări</w:t>
            </w:r>
            <w:r w:rsidR="0001066E" w:rsidRPr="00A66C29">
              <w:rPr>
                <w:lang w:val="en-US"/>
              </w:rPr>
              <w:t xml:space="preserve"> şi/sau despăgubiri în cuantum de la 0,01% până la 0,1%</w:t>
            </w:r>
            <w:r w:rsidR="00460653" w:rsidRPr="00A66C29">
              <w:rPr>
                <w:lang w:val="en-US"/>
              </w:rPr>
              <w:t xml:space="preserve"> din valoarea lucrărilor </w:t>
            </w:r>
            <w:r w:rsidR="00D74B95" w:rsidRPr="00A66C29">
              <w:rPr>
                <w:lang w:val="en-US"/>
              </w:rPr>
              <w:t>rămase</w:t>
            </w:r>
            <w:r w:rsidR="00460653" w:rsidRPr="00A66C29">
              <w:rPr>
                <w:lang w:val="en-US"/>
              </w:rPr>
              <w:t xml:space="preserve">de executat/neonorate pentru fiecare zi de întârziere. Penalizarea devine operantă în momentul în care partea </w:t>
            </w:r>
            <w:r w:rsidR="00BB2CB2" w:rsidRPr="00A66C29">
              <w:rPr>
                <w:lang w:val="en-US"/>
              </w:rPr>
              <w:t>î</w:t>
            </w:r>
            <w:r w:rsidR="00460653" w:rsidRPr="00A66C29">
              <w:rPr>
                <w:lang w:val="en-US"/>
              </w:rPr>
              <w:t xml:space="preserve">nculpă </w:t>
            </w:r>
            <w:proofErr w:type="gramStart"/>
            <w:r w:rsidR="00460653" w:rsidRPr="00A66C29">
              <w:rPr>
                <w:lang w:val="en-US"/>
              </w:rPr>
              <w:t>a</w:t>
            </w:r>
            <w:proofErr w:type="gramEnd"/>
            <w:r w:rsidR="00460653" w:rsidRPr="00A66C29">
              <w:rPr>
                <w:lang w:val="en-US"/>
              </w:rPr>
              <w:t xml:space="preserve"> intrat în întârziere. </w:t>
            </w:r>
          </w:p>
          <w:p w14:paraId="5A9CC6A4" w14:textId="77777777" w:rsidR="00460653" w:rsidRPr="00A66C29" w:rsidRDefault="00D53233" w:rsidP="00423AB3">
            <w:pPr>
              <w:pStyle w:val="af2"/>
              <w:numPr>
                <w:ilvl w:val="1"/>
                <w:numId w:val="16"/>
              </w:numPr>
              <w:tabs>
                <w:tab w:val="left" w:pos="567"/>
                <w:tab w:val="left" w:pos="1890"/>
              </w:tabs>
              <w:spacing w:line="276" w:lineRule="auto"/>
              <w:ind w:left="0" w:hanging="567"/>
              <w:rPr>
                <w:lang w:val="en-US"/>
              </w:rPr>
            </w:pPr>
            <w:r w:rsidRPr="00A66C29">
              <w:rPr>
                <w:lang w:val="en-US"/>
              </w:rPr>
              <w:t xml:space="preserve">10.10. </w:t>
            </w:r>
            <w:r w:rsidR="00460653" w:rsidRPr="00A66C29">
              <w:rPr>
                <w:lang w:val="en-US"/>
              </w:rPr>
              <w:t xml:space="preserve">Beneficiarul nu </w:t>
            </w:r>
            <w:proofErr w:type="gramStart"/>
            <w:r w:rsidR="00460653" w:rsidRPr="00A66C29">
              <w:rPr>
                <w:lang w:val="en-US"/>
              </w:rPr>
              <w:t>va</w:t>
            </w:r>
            <w:proofErr w:type="gramEnd"/>
            <w:r w:rsidR="00460653" w:rsidRPr="00A66C29">
              <w:rPr>
                <w:lang w:val="en-US"/>
              </w:rPr>
              <w:t xml:space="preserve"> fi responsabil pentru nici un fel de daune</w:t>
            </w:r>
            <w:r w:rsidR="00C33344" w:rsidRPr="00A66C29">
              <w:rPr>
                <w:lang w:val="en-US"/>
              </w:rPr>
              <w:t>-</w:t>
            </w:r>
            <w:r w:rsidR="00460653" w:rsidRPr="00A66C29">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A66C29">
              <w:rPr>
                <w:lang w:val="en-US"/>
              </w:rPr>
              <w:t>î</w:t>
            </w:r>
            <w:r w:rsidR="00460653" w:rsidRPr="00A66C29">
              <w:rPr>
                <w:lang w:val="en-US"/>
              </w:rPr>
              <w:t>nd din vina Beneficiarului, a agenţilor sau a angajaţilor acestora.</w:t>
            </w:r>
          </w:p>
          <w:p w14:paraId="4B7D57BF" w14:textId="77777777" w:rsidR="00460653" w:rsidRPr="00A66C29" w:rsidRDefault="00D53233" w:rsidP="00423AB3">
            <w:pPr>
              <w:pStyle w:val="af2"/>
              <w:numPr>
                <w:ilvl w:val="1"/>
                <w:numId w:val="16"/>
              </w:numPr>
              <w:tabs>
                <w:tab w:val="left" w:pos="567"/>
                <w:tab w:val="left" w:pos="1890"/>
              </w:tabs>
              <w:spacing w:line="276" w:lineRule="auto"/>
              <w:ind w:left="0" w:hanging="567"/>
              <w:rPr>
                <w:lang w:val="en-US"/>
              </w:rPr>
            </w:pPr>
            <w:r w:rsidRPr="00A66C29">
              <w:rPr>
                <w:lang w:val="en-US"/>
              </w:rPr>
              <w:t xml:space="preserve">10.11. </w:t>
            </w:r>
            <w:r w:rsidR="00460653" w:rsidRPr="00A66C29">
              <w:rPr>
                <w:lang w:val="en-US"/>
              </w:rPr>
              <w:t>Antreprenorul şi subantreprenorii răspund soli</w:t>
            </w:r>
            <w:r w:rsidR="00DA1062" w:rsidRPr="00A66C29">
              <w:rPr>
                <w:lang w:val="en-US"/>
              </w:rPr>
              <w:t>dar pentru neexecutarea obligaț</w:t>
            </w:r>
            <w:r w:rsidR="00460653" w:rsidRPr="00A66C29">
              <w:rPr>
                <w:lang w:val="en-US"/>
              </w:rPr>
              <w:t>iil</w:t>
            </w:r>
            <w:r w:rsidR="00BB2CB2" w:rsidRPr="00A66C29">
              <w:rPr>
                <w:lang w:val="en-US"/>
              </w:rPr>
              <w:t>or</w:t>
            </w:r>
            <w:r w:rsidR="00460653" w:rsidRPr="00A66C29">
              <w:rPr>
                <w:lang w:val="en-US"/>
              </w:rPr>
              <w:t xml:space="preserve"> contractuale.</w:t>
            </w:r>
          </w:p>
          <w:p w14:paraId="229C0FE2" w14:textId="77777777" w:rsidR="00460653" w:rsidRPr="00A66C29"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423AB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423AB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3D2E043B" w:rsidR="00460653" w:rsidRPr="00FF430B" w:rsidRDefault="00D53233" w:rsidP="00423AB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76C79">
              <w:rPr>
                <w:b/>
              </w:rPr>
              <w:t xml:space="preserve"> </w:t>
            </w:r>
            <w:r w:rsidR="00460653" w:rsidRPr="00FF430B">
              <w:rPr>
                <w:b/>
              </w:rPr>
              <w:t>CONTRACTULUI</w:t>
            </w:r>
          </w:p>
          <w:p w14:paraId="18FBDDDF" w14:textId="77777777" w:rsidR="00460653" w:rsidRPr="00A66C29" w:rsidRDefault="00D53233" w:rsidP="00D53233">
            <w:pPr>
              <w:pStyle w:val="af2"/>
              <w:tabs>
                <w:tab w:val="left" w:pos="567"/>
              </w:tabs>
              <w:spacing w:line="276" w:lineRule="auto"/>
              <w:ind w:firstLine="0"/>
              <w:rPr>
                <w:lang w:val="en-US"/>
              </w:rPr>
            </w:pPr>
            <w:r w:rsidRPr="00A66C29">
              <w:rPr>
                <w:lang w:val="en-US"/>
              </w:rPr>
              <w:lastRenderedPageBreak/>
              <w:t xml:space="preserve">12.1. </w:t>
            </w:r>
            <w:r w:rsidR="00460653" w:rsidRPr="00A66C29">
              <w:rPr>
                <w:lang w:val="en-US"/>
              </w:rPr>
              <w:t xml:space="preserve">Antreprenorul poate cere </w:t>
            </w:r>
            <w:r w:rsidR="00BB2CB2" w:rsidRPr="00A66C29">
              <w:rPr>
                <w:lang w:val="en-US"/>
              </w:rPr>
              <w:t>rezoluțiunea</w:t>
            </w:r>
            <w:r w:rsidR="0001066E" w:rsidRPr="00A66C29">
              <w:rPr>
                <w:lang w:val="en-US"/>
              </w:rPr>
              <w:t xml:space="preserve"> </w:t>
            </w:r>
            <w:r w:rsidR="00460653" w:rsidRPr="00A66C29">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66C29" w:rsidRDefault="00D53233" w:rsidP="00423AB3">
            <w:pPr>
              <w:pStyle w:val="af2"/>
              <w:numPr>
                <w:ilvl w:val="1"/>
                <w:numId w:val="16"/>
              </w:numPr>
              <w:tabs>
                <w:tab w:val="left" w:pos="567"/>
              </w:tabs>
              <w:spacing w:line="276" w:lineRule="auto"/>
              <w:ind w:left="0" w:hanging="567"/>
              <w:rPr>
                <w:lang w:val="en-US"/>
              </w:rPr>
            </w:pPr>
            <w:r w:rsidRPr="00A66C29">
              <w:rPr>
                <w:lang w:val="en-US"/>
              </w:rPr>
              <w:t xml:space="preserve">12.2. </w:t>
            </w:r>
            <w:r w:rsidR="00460653" w:rsidRPr="00A66C29">
              <w:rPr>
                <w:lang w:val="en-US"/>
              </w:rPr>
              <w:t xml:space="preserve">Beneficiarul poate cere </w:t>
            </w:r>
            <w:r w:rsidR="00BB2CB2" w:rsidRPr="00A66C29">
              <w:rPr>
                <w:lang w:val="en-US"/>
              </w:rPr>
              <w:t>rezoluțiunea</w:t>
            </w:r>
            <w:r w:rsidR="00C33344" w:rsidRPr="00A66C29">
              <w:rPr>
                <w:lang w:val="en-US"/>
              </w:rPr>
              <w:t xml:space="preserve"> </w:t>
            </w:r>
            <w:r w:rsidR="00460653" w:rsidRPr="00A66C29">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12.3. </w:t>
            </w:r>
            <w:r w:rsidR="00460653" w:rsidRPr="00A66C29">
              <w:rPr>
                <w:lang w:val="en-US"/>
              </w:rPr>
              <w:t xml:space="preserve">Contractul se consideră </w:t>
            </w:r>
            <w:r w:rsidR="00BB2CB2" w:rsidRPr="00A66C29">
              <w:rPr>
                <w:lang w:val="en-US"/>
              </w:rPr>
              <w:t>rezolvit</w:t>
            </w:r>
            <w:r w:rsidR="00460653" w:rsidRPr="00A66C29">
              <w:rPr>
                <w:lang w:val="en-US"/>
              </w:rPr>
              <w:t xml:space="preserve">, dacă partea contractantă </w:t>
            </w:r>
            <w:proofErr w:type="gramStart"/>
            <w:r w:rsidR="00460653" w:rsidRPr="00A66C29">
              <w:rPr>
                <w:lang w:val="en-US"/>
              </w:rPr>
              <w:t>va</w:t>
            </w:r>
            <w:proofErr w:type="gramEnd"/>
            <w:r w:rsidR="00460653" w:rsidRPr="00A66C29">
              <w:rPr>
                <w:lang w:val="en-US"/>
              </w:rPr>
              <w:t xml:space="preserve"> comunica în scris cele</w:t>
            </w:r>
            <w:r w:rsidRPr="00A66C29">
              <w:rPr>
                <w:lang w:val="en-US"/>
              </w:rPr>
              <w:t>i</w:t>
            </w:r>
            <w:r w:rsidR="00460653" w:rsidRPr="00A66C29">
              <w:rPr>
                <w:lang w:val="en-US"/>
              </w:rPr>
              <w:t>lalte părţi contractante în termen de 15 zile motivele indicate la punctele 1</w:t>
            </w:r>
            <w:r w:rsidR="00D379F6" w:rsidRPr="00A66C29">
              <w:rPr>
                <w:lang w:val="en-US"/>
              </w:rPr>
              <w:t>2</w:t>
            </w:r>
            <w:r w:rsidR="00460653" w:rsidRPr="00A66C29">
              <w:rPr>
                <w:lang w:val="en-US"/>
              </w:rPr>
              <w:t>.1 şi 1</w:t>
            </w:r>
            <w:r w:rsidR="00D379F6" w:rsidRPr="00A66C29">
              <w:rPr>
                <w:lang w:val="en-US"/>
              </w:rPr>
              <w:t>2</w:t>
            </w:r>
            <w:r w:rsidR="00460653" w:rsidRPr="00A66C29">
              <w:rPr>
                <w:lang w:val="en-US"/>
              </w:rPr>
              <w:t xml:space="preserve">.2 din prezentul contract.  </w:t>
            </w:r>
          </w:p>
          <w:p w14:paraId="40D783CE"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12.4. </w:t>
            </w:r>
            <w:r w:rsidR="00460653" w:rsidRPr="00A66C29">
              <w:rPr>
                <w:lang w:val="en-US"/>
              </w:rPr>
              <w:t xml:space="preserve">Beneficiarul, în caz de </w:t>
            </w:r>
            <w:r w:rsidR="00BB2CB2" w:rsidRPr="00A66C29">
              <w:rPr>
                <w:lang w:val="en-US"/>
              </w:rPr>
              <w:t>rezoluțiune</w:t>
            </w:r>
            <w:r w:rsidR="00460653" w:rsidRPr="00A66C29">
              <w:rPr>
                <w:lang w:val="en-US"/>
              </w:rPr>
              <w:t xml:space="preserve">a contractului, </w:t>
            </w:r>
            <w:proofErr w:type="gramStart"/>
            <w:r w:rsidR="00460653" w:rsidRPr="00A66C29">
              <w:rPr>
                <w:lang w:val="en-US"/>
              </w:rPr>
              <w:t>va</w:t>
            </w:r>
            <w:proofErr w:type="gramEnd"/>
            <w:r w:rsidR="00460653" w:rsidRPr="00A66C29">
              <w:rPr>
                <w:lang w:val="en-US"/>
              </w:rPr>
              <w:t xml:space="preserve"> convoca comisia de recepţie care va efectua recepţia cantitativă şi calitativ</w:t>
            </w:r>
            <w:r w:rsidR="00D74B95" w:rsidRPr="00A66C29">
              <w:rPr>
                <w:lang w:val="en-US"/>
              </w:rPr>
              <w:t>ă</w:t>
            </w:r>
            <w:r w:rsidR="00460653" w:rsidRPr="00A66C29">
              <w:rPr>
                <w:lang w:val="en-US"/>
              </w:rPr>
              <w:t xml:space="preserve"> a lucrărilor executate</w:t>
            </w:r>
            <w:r w:rsidR="00D74B95" w:rsidRPr="00A66C29">
              <w:rPr>
                <w:lang w:val="en-US"/>
              </w:rPr>
              <w:t>,</w:t>
            </w:r>
            <w:r w:rsidR="00C33344" w:rsidRPr="00A66C29">
              <w:rPr>
                <w:lang w:val="en-US"/>
              </w:rPr>
              <w:t xml:space="preserve"> </w:t>
            </w:r>
            <w:r w:rsidR="00D74B95" w:rsidRPr="00A66C29">
              <w:rPr>
                <w:lang w:val="en-US"/>
              </w:rPr>
              <w:t xml:space="preserve">în maximum 15 zile de la data </w:t>
            </w:r>
            <w:r w:rsidR="00BB2CB2" w:rsidRPr="00A66C29">
              <w:rPr>
                <w:lang w:val="en-US"/>
              </w:rPr>
              <w:t>rezoluțiunii</w:t>
            </w:r>
            <w:r w:rsidR="00C33344" w:rsidRPr="00A66C29">
              <w:rPr>
                <w:lang w:val="en-US"/>
              </w:rPr>
              <w:t xml:space="preserve"> </w:t>
            </w:r>
            <w:r w:rsidR="00D74B95" w:rsidRPr="00A66C29">
              <w:rPr>
                <w:lang w:val="en-US"/>
              </w:rPr>
              <w:t>contractului.</w:t>
            </w:r>
          </w:p>
          <w:p w14:paraId="26E83AD9"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12.5. </w:t>
            </w:r>
            <w:r w:rsidR="00460653" w:rsidRPr="00A66C29">
              <w:rPr>
                <w:lang w:val="en-US"/>
              </w:rPr>
              <w:t xml:space="preserve">În cazul </w:t>
            </w:r>
            <w:r w:rsidR="00BB2CB2" w:rsidRPr="00A66C29">
              <w:rPr>
                <w:lang w:val="en-US"/>
              </w:rPr>
              <w:t>rezoluțiunii</w:t>
            </w:r>
            <w:r w:rsidR="00C33344" w:rsidRPr="00A66C29">
              <w:rPr>
                <w:lang w:val="en-US"/>
              </w:rPr>
              <w:t xml:space="preserve"> </w:t>
            </w:r>
            <w:r w:rsidR="00460653" w:rsidRPr="00A66C29">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66C29">
              <w:rPr>
                <w:lang w:val="en-US"/>
              </w:rPr>
              <w:t>rezolvit</w:t>
            </w:r>
            <w:r w:rsidR="00C33344" w:rsidRPr="00A66C29">
              <w:rPr>
                <w:lang w:val="en-US"/>
              </w:rPr>
              <w:t xml:space="preserve"> </w:t>
            </w:r>
            <w:r w:rsidR="00460653" w:rsidRPr="00A66C29">
              <w:rPr>
                <w:lang w:val="en-US"/>
              </w:rPr>
              <w:t xml:space="preserve">contractul. </w:t>
            </w:r>
          </w:p>
          <w:p w14:paraId="36265579"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12.6. </w:t>
            </w:r>
            <w:r w:rsidR="00460653" w:rsidRPr="00A66C29">
              <w:rPr>
                <w:lang w:val="en-US"/>
              </w:rPr>
              <w:t>După rez</w:t>
            </w:r>
            <w:r w:rsidR="00892A6D" w:rsidRPr="00A66C29">
              <w:rPr>
                <w:lang w:val="en-US"/>
              </w:rPr>
              <w:t>oluțiunea</w:t>
            </w:r>
            <w:r w:rsidR="00460653" w:rsidRPr="00A66C29">
              <w:rPr>
                <w:lang w:val="en-US"/>
              </w:rPr>
              <w:t xml:space="preserve"> contractului, Beneficiarul poate continua execuţia lucrărilor cu respectarea prevederilor legale. </w:t>
            </w:r>
          </w:p>
          <w:p w14:paraId="77A9D719" w14:textId="77777777" w:rsidR="00E22640" w:rsidRPr="00A66C29" w:rsidRDefault="00E22640" w:rsidP="00E22640">
            <w:pPr>
              <w:pStyle w:val="af2"/>
              <w:tabs>
                <w:tab w:val="left" w:pos="567"/>
                <w:tab w:val="left" w:pos="2070"/>
              </w:tabs>
              <w:ind w:firstLine="0"/>
              <w:rPr>
                <w:lang w:val="en-US"/>
              </w:rPr>
            </w:pPr>
            <w:r w:rsidRPr="00A66C29">
              <w:rPr>
                <w:lang w:val="en-US"/>
              </w:rPr>
              <w:t>12.7. Cazuri specifice de încetare a contractului de achiziţii publice:</w:t>
            </w:r>
          </w:p>
          <w:p w14:paraId="49ADD99C" w14:textId="15DBE3A9" w:rsidR="00E22640" w:rsidRPr="00A66C29" w:rsidRDefault="00E22640" w:rsidP="00E22640">
            <w:pPr>
              <w:pStyle w:val="af2"/>
              <w:tabs>
                <w:tab w:val="left" w:pos="567"/>
                <w:tab w:val="left" w:pos="2070"/>
              </w:tabs>
              <w:ind w:firstLine="284"/>
              <w:rPr>
                <w:lang w:val="en-US"/>
              </w:rPr>
            </w:pPr>
            <w:r w:rsidRPr="00A66C29">
              <w:rPr>
                <w:lang w:val="en-US"/>
              </w:rPr>
              <w:t xml:space="preserve">     </w:t>
            </w:r>
            <w:r w:rsidR="00F168DC" w:rsidRPr="00A66C29">
              <w:rPr>
                <w:lang w:val="en-US"/>
              </w:rPr>
              <w:t>Beneficiarul</w:t>
            </w:r>
            <w:r w:rsidRPr="00A66C29">
              <w:rPr>
                <w:lang w:val="en-US"/>
              </w:rPr>
              <w:t xml:space="preserve"> are dreptul de a </w:t>
            </w:r>
            <w:r w:rsidR="0060188C" w:rsidRPr="00A66C29">
              <w:rPr>
                <w:lang w:val="en-US"/>
              </w:rPr>
              <w:t>rezolvi</w:t>
            </w:r>
            <w:r w:rsidR="00C33344" w:rsidRPr="00A66C29">
              <w:rPr>
                <w:lang w:val="en-US"/>
              </w:rPr>
              <w:t xml:space="preserve"> </w:t>
            </w:r>
            <w:r w:rsidRPr="00A66C29">
              <w:rPr>
                <w:lang w:val="en-US"/>
              </w:rPr>
              <w:t>unilateral un contract de achiziţii publice în perioada de valabilitate a acestuia în una dintre următoarele situaţii:</w:t>
            </w:r>
          </w:p>
          <w:p w14:paraId="2D821582" w14:textId="57F8FC30" w:rsidR="00E22640" w:rsidRPr="00A66C29" w:rsidRDefault="00E22640" w:rsidP="00E22640">
            <w:pPr>
              <w:pStyle w:val="af2"/>
              <w:tabs>
                <w:tab w:val="left" w:pos="567"/>
                <w:tab w:val="left" w:pos="2070"/>
              </w:tabs>
              <w:rPr>
                <w:lang w:val="en-US"/>
              </w:rPr>
            </w:pPr>
            <w:r w:rsidRPr="00A66C29">
              <w:rPr>
                <w:lang w:val="en-US"/>
              </w:rPr>
              <w:t xml:space="preserve">    a) </w:t>
            </w:r>
            <w:proofErr w:type="gramStart"/>
            <w:r w:rsidRPr="00A66C29">
              <w:rPr>
                <w:lang w:val="en-US"/>
              </w:rPr>
              <w:t>contractantul</w:t>
            </w:r>
            <w:proofErr w:type="gramEnd"/>
            <w:r w:rsidRPr="00A66C29">
              <w:rPr>
                <w:lang w:val="en-US"/>
              </w:rPr>
              <w:t xml:space="preserve"> se afla, la momentul atribuirii lui, în una dintre situaţiile care ar fi determinat excluderea sa din proce</w:t>
            </w:r>
            <w:r w:rsidR="00C33344" w:rsidRPr="00A66C29">
              <w:rPr>
                <w:lang w:val="en-US"/>
              </w:rPr>
              <w:t>dura de atribuire potrivit art.</w:t>
            </w:r>
            <w:r w:rsidR="00DF4DCF" w:rsidRPr="00A66C29">
              <w:rPr>
                <w:lang w:val="en-US"/>
              </w:rPr>
              <w:t xml:space="preserve"> </w:t>
            </w:r>
            <w:r w:rsidRPr="00A66C29">
              <w:rPr>
                <w:lang w:val="en-US"/>
              </w:rPr>
              <w:t>19</w:t>
            </w:r>
            <w:r w:rsidR="00802287" w:rsidRPr="00A66C29">
              <w:rPr>
                <w:lang w:val="en-US"/>
              </w:rPr>
              <w:t xml:space="preserve"> al Legii </w:t>
            </w:r>
            <w:r w:rsidR="0060188C" w:rsidRPr="00A66C29">
              <w:rPr>
                <w:lang w:val="en-US"/>
              </w:rPr>
              <w:t>nr.</w:t>
            </w:r>
            <w:r w:rsidR="00FF5CB2" w:rsidRPr="00A66C29">
              <w:rPr>
                <w:lang w:val="en-US"/>
              </w:rPr>
              <w:t xml:space="preserve"> </w:t>
            </w:r>
            <w:r w:rsidR="00802287" w:rsidRPr="00A66C29">
              <w:rPr>
                <w:lang w:val="en-US"/>
              </w:rPr>
              <w:t>131/2015 privind achizițiile publice</w:t>
            </w:r>
            <w:r w:rsidRPr="00A66C29">
              <w:rPr>
                <w:lang w:val="en-US"/>
              </w:rPr>
              <w:t>;</w:t>
            </w:r>
          </w:p>
          <w:p w14:paraId="727FDBEA" w14:textId="16282731" w:rsidR="00E22640" w:rsidRPr="00A66C29" w:rsidRDefault="00E22640" w:rsidP="00E22640">
            <w:pPr>
              <w:pStyle w:val="af2"/>
              <w:tabs>
                <w:tab w:val="left" w:pos="567"/>
                <w:tab w:val="left" w:pos="2070"/>
              </w:tabs>
              <w:rPr>
                <w:lang w:val="en-US"/>
              </w:rPr>
            </w:pPr>
            <w:r w:rsidRPr="00A66C29">
              <w:rPr>
                <w:lang w:val="en-US"/>
              </w:rPr>
              <w:t xml:space="preserve">    b) </w:t>
            </w:r>
            <w:proofErr w:type="gramStart"/>
            <w:r w:rsidRPr="00A66C29">
              <w:rPr>
                <w:lang w:val="en-US"/>
              </w:rPr>
              <w:t>contractul</w:t>
            </w:r>
            <w:proofErr w:type="gramEnd"/>
            <w:r w:rsidRPr="00A66C29">
              <w:rPr>
                <w:lang w:val="en-US"/>
              </w:rPr>
              <w:t xml:space="preserve"> a făcut obiectul unei modificări substanțiale care necesita o nouă procedură de achiziție publică în conformitate cu art. 76</w:t>
            </w:r>
            <w:r w:rsidR="00802287" w:rsidRPr="00A66C29">
              <w:rPr>
                <w:lang w:val="en-US"/>
              </w:rPr>
              <w:t xml:space="preserve"> al Legii </w:t>
            </w:r>
            <w:r w:rsidR="0060188C" w:rsidRPr="00A66C29">
              <w:rPr>
                <w:lang w:val="en-US"/>
              </w:rPr>
              <w:t>nr.</w:t>
            </w:r>
            <w:r w:rsidR="00DF4DCF" w:rsidRPr="00A66C29">
              <w:rPr>
                <w:lang w:val="en-US"/>
              </w:rPr>
              <w:t xml:space="preserve"> </w:t>
            </w:r>
            <w:r w:rsidR="00802287" w:rsidRPr="00A66C29">
              <w:rPr>
                <w:lang w:val="en-US"/>
              </w:rPr>
              <w:t>131/2015 privind achizițiile publice</w:t>
            </w:r>
            <w:r w:rsidRPr="00A66C29">
              <w:rPr>
                <w:lang w:val="en-US"/>
              </w:rPr>
              <w:t>;</w:t>
            </w:r>
          </w:p>
          <w:p w14:paraId="2E2488FC" w14:textId="1D7433BB" w:rsidR="00E22640" w:rsidRPr="00A66C29" w:rsidRDefault="00E22640" w:rsidP="00E22640">
            <w:pPr>
              <w:pStyle w:val="af2"/>
              <w:tabs>
                <w:tab w:val="left" w:pos="567"/>
                <w:tab w:val="left" w:pos="2070"/>
              </w:tabs>
              <w:rPr>
                <w:lang w:val="en-US"/>
              </w:rPr>
            </w:pPr>
            <w:r w:rsidRPr="00A66C29">
              <w:rPr>
                <w:lang w:val="en-US"/>
              </w:rPr>
              <w:t xml:space="preserve">    c) </w:t>
            </w:r>
            <w:proofErr w:type="gramStart"/>
            <w:r w:rsidRPr="00A66C29">
              <w:rPr>
                <w:lang w:val="en-US"/>
              </w:rPr>
              <w:t>contractul</w:t>
            </w:r>
            <w:proofErr w:type="gramEnd"/>
            <w:r w:rsidRPr="00A66C29">
              <w:rPr>
                <w:lang w:val="en-US"/>
              </w:rPr>
              <w:t xml:space="preserve"> nu ar fi trebuit să fie atribui</w:t>
            </w:r>
            <w:r w:rsidR="00C33344" w:rsidRPr="00A66C29">
              <w:rPr>
                <w:lang w:val="en-US"/>
              </w:rPr>
              <w:t>t contractantului respectiv, avâ</w:t>
            </w:r>
            <w:r w:rsidRPr="00A66C29">
              <w:rPr>
                <w:lang w:val="en-US"/>
              </w:rPr>
              <w:t xml:space="preserve">nd în vedere o încălcare gravă a obligaţiilor ce rezultă din </w:t>
            </w:r>
            <w:r w:rsidR="00802287" w:rsidRPr="00A66C29">
              <w:rPr>
                <w:lang w:val="en-US"/>
              </w:rPr>
              <w:t xml:space="preserve">Legea </w:t>
            </w:r>
            <w:r w:rsidR="0060188C" w:rsidRPr="00A66C29">
              <w:rPr>
                <w:lang w:val="en-US"/>
              </w:rPr>
              <w:t>nr.</w:t>
            </w:r>
            <w:r w:rsidR="00DF4DCF" w:rsidRPr="00A66C29">
              <w:rPr>
                <w:lang w:val="en-US"/>
              </w:rPr>
              <w:t xml:space="preserve"> </w:t>
            </w:r>
            <w:r w:rsidR="00802287" w:rsidRPr="00A66C29">
              <w:rPr>
                <w:lang w:val="en-US"/>
              </w:rPr>
              <w:t>131/2015 priviind achizițiile publice</w:t>
            </w:r>
            <w:r w:rsidRPr="00A66C29">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A66C29" w:rsidRDefault="00E22640" w:rsidP="00802287">
            <w:pPr>
              <w:pStyle w:val="af2"/>
              <w:tabs>
                <w:tab w:val="left" w:pos="567"/>
                <w:tab w:val="left" w:pos="2070"/>
              </w:tabs>
              <w:ind w:firstLine="0"/>
              <w:rPr>
                <w:lang w:val="en-US"/>
              </w:rPr>
            </w:pPr>
          </w:p>
          <w:p w14:paraId="27E6DB0A" w14:textId="77777777" w:rsidR="00460653" w:rsidRPr="00FF430B" w:rsidRDefault="007323B6" w:rsidP="00423AB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13.1. </w:t>
            </w:r>
            <w:r w:rsidR="00460653" w:rsidRPr="00A66C29">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A66C29" w:rsidRDefault="007323B6" w:rsidP="00423AB3">
            <w:pPr>
              <w:pStyle w:val="af2"/>
              <w:numPr>
                <w:ilvl w:val="1"/>
                <w:numId w:val="16"/>
              </w:numPr>
              <w:tabs>
                <w:tab w:val="left" w:pos="567"/>
              </w:tabs>
              <w:ind w:left="0" w:hanging="567"/>
              <w:rPr>
                <w:lang w:val="en-US"/>
              </w:rPr>
            </w:pPr>
            <w:r w:rsidRPr="00A66C29">
              <w:rPr>
                <w:lang w:val="en-US"/>
              </w:rPr>
              <w:t xml:space="preserve">13.2. </w:t>
            </w:r>
            <w:r w:rsidR="00460653" w:rsidRPr="00A66C29">
              <w:rPr>
                <w:lang w:val="en-US"/>
              </w:rPr>
              <w:t>Documentele contractului vor fi întocmite în limba română.</w:t>
            </w:r>
          </w:p>
          <w:p w14:paraId="61C0B172" w14:textId="77777777" w:rsidR="00D379F6" w:rsidRPr="00A66C29" w:rsidRDefault="007323B6" w:rsidP="00423AB3">
            <w:pPr>
              <w:pStyle w:val="af2"/>
              <w:numPr>
                <w:ilvl w:val="1"/>
                <w:numId w:val="16"/>
              </w:numPr>
              <w:tabs>
                <w:tab w:val="left" w:pos="567"/>
              </w:tabs>
              <w:ind w:left="0" w:hanging="567"/>
              <w:rPr>
                <w:lang w:val="en-US"/>
              </w:rPr>
            </w:pPr>
            <w:r w:rsidRPr="00A66C29">
              <w:rPr>
                <w:lang w:val="en-US"/>
              </w:rPr>
              <w:t>13.</w:t>
            </w:r>
            <w:r w:rsidR="001873A6" w:rsidRPr="00A66C29">
              <w:rPr>
                <w:lang w:val="en-US"/>
              </w:rPr>
              <w:t>3</w:t>
            </w:r>
            <w:r w:rsidRPr="00A66C29">
              <w:rPr>
                <w:lang w:val="en-US"/>
              </w:rPr>
              <w:t xml:space="preserve">. </w:t>
            </w:r>
            <w:r w:rsidR="00D379F6" w:rsidRPr="00A66C29">
              <w:rPr>
                <w:lang w:val="en-US"/>
              </w:rPr>
              <w:t>Prezentul Contract reprezintă acordul de voinţă al părţilor</w:t>
            </w:r>
            <w:r w:rsidR="00C33344" w:rsidRPr="00A66C29">
              <w:rPr>
                <w:lang w:val="en-US"/>
              </w:rPr>
              <w:t xml:space="preserve"> </w:t>
            </w:r>
            <w:r w:rsidR="00D379F6" w:rsidRPr="00A66C29">
              <w:rPr>
                <w:lang w:val="en-US"/>
              </w:rPr>
              <w:t>şi se consideră semnat la data aplicării ultimei semnături de către una dintre părți.</w:t>
            </w:r>
          </w:p>
          <w:p w14:paraId="38644E03" w14:textId="77777777" w:rsidR="00460653" w:rsidRPr="00A66C29" w:rsidRDefault="007323B6" w:rsidP="00423AB3">
            <w:pPr>
              <w:pStyle w:val="af2"/>
              <w:numPr>
                <w:ilvl w:val="1"/>
                <w:numId w:val="16"/>
              </w:numPr>
              <w:tabs>
                <w:tab w:val="left" w:pos="567"/>
                <w:tab w:val="left" w:pos="4005"/>
              </w:tabs>
              <w:ind w:left="0" w:hanging="567"/>
              <w:contextualSpacing/>
              <w:rPr>
                <w:lang w:val="en-US"/>
              </w:rPr>
            </w:pPr>
            <w:r w:rsidRPr="00A66C29">
              <w:rPr>
                <w:lang w:val="en-US"/>
              </w:rPr>
              <w:t>13.</w:t>
            </w:r>
            <w:r w:rsidR="001873A6" w:rsidRPr="00A66C29">
              <w:rPr>
                <w:lang w:val="en-US"/>
              </w:rPr>
              <w:t>4</w:t>
            </w:r>
            <w:r w:rsidRPr="00A66C29">
              <w:rPr>
                <w:lang w:val="en-US"/>
              </w:rPr>
              <w:t xml:space="preserve">. </w:t>
            </w:r>
            <w:r w:rsidR="00D379F6" w:rsidRPr="00A66C29">
              <w:rPr>
                <w:lang w:val="en-US"/>
              </w:rPr>
              <w:t xml:space="preserve">Pentru confirmarea celor menţionate, </w:t>
            </w:r>
            <w:r w:rsidR="009D3792" w:rsidRPr="00A66C29">
              <w:rPr>
                <w:lang w:val="en-US"/>
              </w:rPr>
              <w:t>p</w:t>
            </w:r>
            <w:r w:rsidR="00D379F6" w:rsidRPr="00A66C29">
              <w:rPr>
                <w:lang w:val="en-US"/>
              </w:rPr>
              <w:t xml:space="preserve">ărţile au semnat prezentul Contract în conformitate cu legislaţia Republicii Moldova, la data şi anul indicate, </w:t>
            </w:r>
            <w:r w:rsidR="00460653" w:rsidRPr="00A66C29">
              <w:rPr>
                <w:lang w:val="en-US"/>
              </w:rPr>
              <w:t xml:space="preserve">fiind valabil până la </w:t>
            </w:r>
            <w:r w:rsidR="00684D44" w:rsidRPr="00A66C29">
              <w:rPr>
                <w:lang w:val="en-US"/>
              </w:rPr>
              <w:t>……</w:t>
            </w:r>
            <w:proofErr w:type="gramStart"/>
            <w:r w:rsidR="00684D44" w:rsidRPr="00A66C29">
              <w:rPr>
                <w:lang w:val="en-US"/>
              </w:rPr>
              <w:t>./</w:t>
            </w:r>
            <w:proofErr w:type="gramEnd"/>
            <w:r w:rsidR="00D379F6" w:rsidRPr="00A66C29">
              <w:rPr>
                <w:lang w:val="en-US"/>
              </w:rPr>
              <w:t>recepția finală a lucrărilor</w:t>
            </w:r>
            <w:r w:rsidR="00460653" w:rsidRPr="00A66C29">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423AB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9677" w:type="dxa"/>
              <w:jc w:val="center"/>
              <w:tblLayout w:type="fixed"/>
              <w:tblLook w:val="04A0" w:firstRow="1" w:lastRow="0" w:firstColumn="1" w:lastColumn="0" w:noHBand="0" w:noVBand="1"/>
            </w:tblPr>
            <w:tblGrid>
              <w:gridCol w:w="5163"/>
              <w:gridCol w:w="4514"/>
            </w:tblGrid>
            <w:tr w:rsidR="00460653" w:rsidRPr="00EC30C2" w14:paraId="75D52193" w14:textId="77777777" w:rsidTr="00C23659">
              <w:trPr>
                <w:jc w:val="center"/>
              </w:trPr>
              <w:tc>
                <w:tcPr>
                  <w:tcW w:w="5163" w:type="dxa"/>
                </w:tcPr>
                <w:p w14:paraId="6CDD02C7" w14:textId="77777777" w:rsidR="00460653" w:rsidRPr="00FF430B" w:rsidRDefault="00460653" w:rsidP="00633782">
                  <w:pPr>
                    <w:tabs>
                      <w:tab w:val="left" w:pos="3295"/>
                    </w:tabs>
                    <w:jc w:val="center"/>
                    <w:rPr>
                      <w:b/>
                    </w:rPr>
                  </w:pPr>
                  <w:r w:rsidRPr="00FF430B">
                    <w:rPr>
                      <w:b/>
                      <w:iCs/>
                    </w:rPr>
                    <w:t>ANTREPRENORUL</w:t>
                  </w:r>
                </w:p>
              </w:tc>
              <w:tc>
                <w:tcPr>
                  <w:tcW w:w="4514" w:type="dxa"/>
                </w:tcPr>
                <w:p w14:paraId="75C085AD" w14:textId="77777777" w:rsidR="00460653" w:rsidRPr="00FF430B" w:rsidRDefault="00460653" w:rsidP="00633782">
                  <w:pPr>
                    <w:tabs>
                      <w:tab w:val="left" w:pos="3295"/>
                    </w:tabs>
                    <w:jc w:val="center"/>
                  </w:pPr>
                  <w:r w:rsidRPr="00FF430B">
                    <w:rPr>
                      <w:b/>
                      <w:iCs/>
                    </w:rPr>
                    <w:t>BENEFICIARUL</w:t>
                  </w:r>
                </w:p>
              </w:tc>
            </w:tr>
            <w:tr w:rsidR="00C23659" w:rsidRPr="00EC30C2" w14:paraId="058AD691" w14:textId="77777777" w:rsidTr="00C23659">
              <w:trPr>
                <w:jc w:val="center"/>
              </w:trPr>
              <w:tc>
                <w:tcPr>
                  <w:tcW w:w="5163" w:type="dxa"/>
                  <w:vAlign w:val="center"/>
                </w:tcPr>
                <w:p w14:paraId="0C75FB9E" w14:textId="77777777" w:rsidR="00C23659" w:rsidRPr="00FF430B" w:rsidRDefault="00C23659" w:rsidP="00C23659">
                  <w:pPr>
                    <w:tabs>
                      <w:tab w:val="left" w:pos="1134"/>
                      <w:tab w:val="left" w:pos="4680"/>
                      <w:tab w:val="left" w:pos="7020"/>
                    </w:tabs>
                    <w:suppressAutoHyphens/>
                    <w:ind w:firstLine="567"/>
                    <w:jc w:val="both"/>
                  </w:pPr>
                  <w:r w:rsidRPr="00FF430B">
                    <w:t>Adresa poştală:</w:t>
                  </w:r>
                </w:p>
              </w:tc>
              <w:tc>
                <w:tcPr>
                  <w:tcW w:w="4514" w:type="dxa"/>
                  <w:vAlign w:val="center"/>
                </w:tcPr>
                <w:p w14:paraId="1E04FAB9" w14:textId="77777777" w:rsidR="00C23659" w:rsidRDefault="00C23659" w:rsidP="00C23659">
                  <w:pPr>
                    <w:tabs>
                      <w:tab w:val="left" w:pos="54"/>
                      <w:tab w:val="left" w:pos="4680"/>
                      <w:tab w:val="left" w:pos="7020"/>
                    </w:tabs>
                    <w:suppressAutoHyphens/>
                    <w:spacing w:line="276" w:lineRule="auto"/>
                    <w:ind w:left="54"/>
                    <w:rPr>
                      <w:noProof w:val="0"/>
                      <w:lang w:val="en-GB" w:eastAsia="ru-RU"/>
                    </w:rPr>
                  </w:pPr>
                  <w:r w:rsidRPr="0030652C">
                    <w:t>Adresa poştală:</w:t>
                  </w:r>
                  <w:r w:rsidRPr="00A658CD">
                    <w:rPr>
                      <w:noProof w:val="0"/>
                      <w:lang w:val="en-GB" w:eastAsia="ru-RU"/>
                    </w:rPr>
                    <w:t xml:space="preserve"> </w:t>
                  </w:r>
                </w:p>
                <w:p w14:paraId="25428F94" w14:textId="209F657C" w:rsidR="00C23659" w:rsidRPr="00C23659" w:rsidRDefault="00C23659" w:rsidP="00C23659">
                  <w:pPr>
                    <w:tabs>
                      <w:tab w:val="left" w:pos="54"/>
                      <w:tab w:val="left" w:pos="4680"/>
                      <w:tab w:val="left" w:pos="7020"/>
                    </w:tabs>
                    <w:suppressAutoHyphens/>
                    <w:spacing w:line="276" w:lineRule="auto"/>
                    <w:ind w:left="54"/>
                    <w:rPr>
                      <w:noProof w:val="0"/>
                      <w:lang w:val="en-GB" w:eastAsia="ru-RU"/>
                    </w:rPr>
                  </w:pPr>
                  <w:r w:rsidRPr="00A658CD">
                    <w:rPr>
                      <w:lang w:val="en-GB"/>
                    </w:rPr>
                    <w:t xml:space="preserve">MD-2089, </w:t>
                  </w:r>
                  <w:r w:rsidRPr="00A658CD">
                    <w:t>mun. Chişinău,</w:t>
                  </w:r>
                  <w:r w:rsidRPr="00A658CD">
                    <w:rPr>
                      <w:lang w:val="en-GB"/>
                    </w:rPr>
                    <w:t xml:space="preserve"> comuna Ciorescu, str. Alexandru cel Bun,</w:t>
                  </w:r>
                  <w:r>
                    <w:rPr>
                      <w:lang w:val="en-GB"/>
                    </w:rPr>
                    <w:t xml:space="preserve"> </w:t>
                  </w:r>
                  <w:r w:rsidRPr="00A658CD">
                    <w:rPr>
                      <w:lang w:val="en-GB"/>
                    </w:rPr>
                    <w:t>nr. 17</w:t>
                  </w:r>
                </w:p>
              </w:tc>
            </w:tr>
            <w:tr w:rsidR="00C23659" w:rsidRPr="00EC30C2" w14:paraId="250B8719" w14:textId="77777777" w:rsidTr="00C23659">
              <w:trPr>
                <w:jc w:val="center"/>
              </w:trPr>
              <w:tc>
                <w:tcPr>
                  <w:tcW w:w="5163" w:type="dxa"/>
                  <w:vAlign w:val="center"/>
                </w:tcPr>
                <w:p w14:paraId="3A563C30" w14:textId="77777777" w:rsidR="00C23659" w:rsidRPr="00FF430B" w:rsidRDefault="00C23659" w:rsidP="00C23659">
                  <w:pPr>
                    <w:tabs>
                      <w:tab w:val="left" w:pos="1134"/>
                      <w:tab w:val="left" w:pos="4680"/>
                      <w:tab w:val="left" w:pos="7020"/>
                    </w:tabs>
                    <w:suppressAutoHyphens/>
                    <w:ind w:firstLine="567"/>
                    <w:jc w:val="both"/>
                  </w:pPr>
                  <w:r w:rsidRPr="00FF430B">
                    <w:t>Telefon:</w:t>
                  </w:r>
                </w:p>
              </w:tc>
              <w:tc>
                <w:tcPr>
                  <w:tcW w:w="4514" w:type="dxa"/>
                  <w:vAlign w:val="center"/>
                </w:tcPr>
                <w:p w14:paraId="194FCA2B" w14:textId="531DE09E" w:rsidR="00C23659" w:rsidRPr="00FF430B" w:rsidRDefault="00C23659" w:rsidP="00C23659">
                  <w:pPr>
                    <w:tabs>
                      <w:tab w:val="left" w:pos="54"/>
                      <w:tab w:val="left" w:pos="4680"/>
                      <w:tab w:val="left" w:pos="7020"/>
                    </w:tabs>
                    <w:suppressAutoHyphens/>
                    <w:jc w:val="both"/>
                  </w:pPr>
                  <w:r w:rsidRPr="0030652C">
                    <w:t>Telefon:</w:t>
                  </w:r>
                  <w:r w:rsidRPr="00A658CD">
                    <w:rPr>
                      <w:noProof w:val="0"/>
                      <w:lang w:val="en-GB" w:eastAsia="ru-RU"/>
                    </w:rPr>
                    <w:t xml:space="preserve"> </w:t>
                  </w:r>
                  <w:r w:rsidRPr="00A658CD">
                    <w:rPr>
                      <w:lang w:val="en-GB"/>
                    </w:rPr>
                    <w:t>0-22-45-62-36, 0-22-45-68-72; Fax.</w:t>
                  </w:r>
                  <w:r>
                    <w:rPr>
                      <w:lang w:val="en-GB"/>
                    </w:rPr>
                    <w:t xml:space="preserve"> </w:t>
                  </w:r>
                  <w:r w:rsidRPr="00A658CD">
                    <w:rPr>
                      <w:lang w:val="en-GB"/>
                    </w:rPr>
                    <w:t xml:space="preserve"> 0-22-45-63-44</w:t>
                  </w:r>
                </w:p>
              </w:tc>
            </w:tr>
            <w:tr w:rsidR="00C23659" w:rsidRPr="00EC30C2" w14:paraId="168D6717" w14:textId="77777777" w:rsidTr="00C23659">
              <w:trPr>
                <w:jc w:val="center"/>
              </w:trPr>
              <w:tc>
                <w:tcPr>
                  <w:tcW w:w="5163" w:type="dxa"/>
                  <w:vAlign w:val="center"/>
                </w:tcPr>
                <w:p w14:paraId="464A9BC1" w14:textId="77777777" w:rsidR="00C23659" w:rsidRPr="00FF430B" w:rsidRDefault="00C23659" w:rsidP="00C23659">
                  <w:pPr>
                    <w:tabs>
                      <w:tab w:val="left" w:pos="1134"/>
                      <w:tab w:val="left" w:pos="4680"/>
                      <w:tab w:val="left" w:pos="7020"/>
                    </w:tabs>
                    <w:suppressAutoHyphens/>
                    <w:ind w:firstLine="567"/>
                    <w:jc w:val="both"/>
                  </w:pPr>
                  <w:r w:rsidRPr="00FF430B">
                    <w:t>Cod fiscal:</w:t>
                  </w:r>
                </w:p>
              </w:tc>
              <w:tc>
                <w:tcPr>
                  <w:tcW w:w="4514" w:type="dxa"/>
                  <w:vAlign w:val="center"/>
                </w:tcPr>
                <w:p w14:paraId="37461481" w14:textId="54B29B66" w:rsidR="00C23659" w:rsidRPr="00FF430B" w:rsidRDefault="00C23659" w:rsidP="00C23659">
                  <w:pPr>
                    <w:tabs>
                      <w:tab w:val="left" w:pos="54"/>
                      <w:tab w:val="left" w:pos="4680"/>
                      <w:tab w:val="left" w:pos="7020"/>
                    </w:tabs>
                    <w:suppressAutoHyphens/>
                    <w:jc w:val="both"/>
                  </w:pPr>
                  <w:r w:rsidRPr="0030652C">
                    <w:t>Cod fiscal:</w:t>
                  </w:r>
                  <w:r w:rsidRPr="007F497E">
                    <w:rPr>
                      <w:noProof w:val="0"/>
                      <w:lang w:val="ru-RU" w:eastAsia="ru-RU"/>
                    </w:rPr>
                    <w:t xml:space="preserve"> </w:t>
                  </w:r>
                  <w:r w:rsidRPr="007F497E">
                    <w:rPr>
                      <w:lang w:val="ru-RU"/>
                    </w:rPr>
                    <w:t>1007601010437</w:t>
                  </w:r>
                </w:p>
              </w:tc>
            </w:tr>
            <w:tr w:rsidR="00C23659" w:rsidRPr="00EC30C2" w14:paraId="43B489B0" w14:textId="77777777" w:rsidTr="00C23659">
              <w:trPr>
                <w:jc w:val="center"/>
              </w:trPr>
              <w:tc>
                <w:tcPr>
                  <w:tcW w:w="5163" w:type="dxa"/>
                  <w:vAlign w:val="center"/>
                </w:tcPr>
                <w:p w14:paraId="49B8A91C" w14:textId="77777777" w:rsidR="00C23659" w:rsidRPr="00FF430B" w:rsidRDefault="00C23659" w:rsidP="00C23659">
                  <w:pPr>
                    <w:tabs>
                      <w:tab w:val="left" w:pos="1134"/>
                      <w:tab w:val="left" w:pos="4680"/>
                      <w:tab w:val="left" w:pos="7020"/>
                    </w:tabs>
                    <w:suppressAutoHyphens/>
                    <w:ind w:firstLine="567"/>
                    <w:jc w:val="both"/>
                  </w:pPr>
                  <w:r w:rsidRPr="00FF430B">
                    <w:t>Banca:</w:t>
                  </w:r>
                </w:p>
              </w:tc>
              <w:tc>
                <w:tcPr>
                  <w:tcW w:w="4514" w:type="dxa"/>
                  <w:vAlign w:val="center"/>
                </w:tcPr>
                <w:p w14:paraId="4C3C6326" w14:textId="25DB904F" w:rsidR="00C23659" w:rsidRPr="00FF430B" w:rsidRDefault="00C23659" w:rsidP="00C23659">
                  <w:pPr>
                    <w:tabs>
                      <w:tab w:val="left" w:pos="54"/>
                      <w:tab w:val="left" w:pos="4680"/>
                      <w:tab w:val="left" w:pos="7020"/>
                    </w:tabs>
                    <w:suppressAutoHyphens/>
                    <w:jc w:val="both"/>
                  </w:pPr>
                  <w:r w:rsidRPr="0030652C">
                    <w:t>Banca:</w:t>
                  </w:r>
                  <w:r w:rsidRPr="007F497E">
                    <w:rPr>
                      <w:noProof w:val="0"/>
                      <w:lang w:eastAsia="ru-RU"/>
                    </w:rPr>
                    <w:t xml:space="preserve"> </w:t>
                  </w:r>
                  <w:r w:rsidRPr="007F497E">
                    <w:t>MF -  Trezoreria de Stat</w:t>
                  </w:r>
                </w:p>
              </w:tc>
            </w:tr>
            <w:tr w:rsidR="00C23659" w:rsidRPr="00EC30C2" w14:paraId="4EC923E2" w14:textId="77777777" w:rsidTr="00C23659">
              <w:trPr>
                <w:jc w:val="center"/>
              </w:trPr>
              <w:tc>
                <w:tcPr>
                  <w:tcW w:w="5163" w:type="dxa"/>
                  <w:vAlign w:val="center"/>
                </w:tcPr>
                <w:p w14:paraId="0012F976" w14:textId="77777777" w:rsidR="00C23659" w:rsidRPr="00FF430B" w:rsidRDefault="00C23659" w:rsidP="00C23659">
                  <w:pPr>
                    <w:tabs>
                      <w:tab w:val="left" w:pos="1134"/>
                      <w:tab w:val="left" w:pos="4680"/>
                      <w:tab w:val="left" w:pos="7020"/>
                    </w:tabs>
                    <w:suppressAutoHyphens/>
                    <w:ind w:firstLine="567"/>
                    <w:jc w:val="both"/>
                  </w:pPr>
                  <w:r w:rsidRPr="00FF430B">
                    <w:t>Cod:</w:t>
                  </w:r>
                </w:p>
              </w:tc>
              <w:tc>
                <w:tcPr>
                  <w:tcW w:w="4514" w:type="dxa"/>
                  <w:vAlign w:val="center"/>
                </w:tcPr>
                <w:p w14:paraId="72F8D325" w14:textId="5EA5CE8C" w:rsidR="00C23659" w:rsidRPr="00FF430B" w:rsidRDefault="00C23659" w:rsidP="00C23659">
                  <w:pPr>
                    <w:tabs>
                      <w:tab w:val="left" w:pos="54"/>
                      <w:tab w:val="left" w:pos="4680"/>
                      <w:tab w:val="left" w:pos="7020"/>
                    </w:tabs>
                    <w:suppressAutoHyphens/>
                    <w:jc w:val="both"/>
                  </w:pPr>
                  <w:r w:rsidRPr="0030652C">
                    <w:t>Cod:</w:t>
                  </w:r>
                  <w:r w:rsidRPr="007F497E">
                    <w:rPr>
                      <w:noProof w:val="0"/>
                      <w:lang w:val="en-GB" w:eastAsia="ru-RU"/>
                    </w:rPr>
                    <w:t xml:space="preserve"> </w:t>
                  </w:r>
                  <w:r w:rsidRPr="007F497E">
                    <w:rPr>
                      <w:lang w:val="en-GB"/>
                    </w:rPr>
                    <w:t>TREZMD2X</w:t>
                  </w:r>
                  <w:r>
                    <w:t xml:space="preserve"> </w:t>
                  </w:r>
                </w:p>
              </w:tc>
            </w:tr>
            <w:tr w:rsidR="00C23659" w:rsidRPr="00EC30C2" w14:paraId="428D84C3" w14:textId="77777777" w:rsidTr="00C23659">
              <w:trPr>
                <w:jc w:val="center"/>
              </w:trPr>
              <w:tc>
                <w:tcPr>
                  <w:tcW w:w="5163" w:type="dxa"/>
                  <w:vAlign w:val="center"/>
                </w:tcPr>
                <w:p w14:paraId="15727CE1" w14:textId="77777777" w:rsidR="00C23659" w:rsidRPr="00FF430B" w:rsidRDefault="00C23659" w:rsidP="00C23659">
                  <w:pPr>
                    <w:tabs>
                      <w:tab w:val="left" w:pos="1134"/>
                      <w:tab w:val="left" w:pos="4680"/>
                      <w:tab w:val="left" w:pos="7020"/>
                    </w:tabs>
                    <w:suppressAutoHyphens/>
                    <w:ind w:firstLine="567"/>
                    <w:jc w:val="both"/>
                  </w:pPr>
                  <w:r w:rsidRPr="00FF430B">
                    <w:t>IBAN</w:t>
                  </w:r>
                </w:p>
              </w:tc>
              <w:tc>
                <w:tcPr>
                  <w:tcW w:w="4514" w:type="dxa"/>
                  <w:vAlign w:val="center"/>
                </w:tcPr>
                <w:p w14:paraId="642D8D2B" w14:textId="6887572E" w:rsidR="00C23659" w:rsidRPr="00FF430B" w:rsidRDefault="00C23659" w:rsidP="00C23659">
                  <w:pPr>
                    <w:tabs>
                      <w:tab w:val="left" w:pos="54"/>
                      <w:tab w:val="left" w:pos="4680"/>
                      <w:tab w:val="left" w:pos="7020"/>
                    </w:tabs>
                    <w:suppressAutoHyphens/>
                    <w:jc w:val="both"/>
                  </w:pPr>
                  <w:r w:rsidRPr="0030652C">
                    <w:t>IBAN</w:t>
                  </w:r>
                  <w:r>
                    <w:t>:</w:t>
                  </w:r>
                  <w:r w:rsidRPr="007F497E">
                    <w:rPr>
                      <w:noProof w:val="0"/>
                      <w:lang w:val="en-US" w:eastAsia="ru-RU"/>
                    </w:rPr>
                    <w:t xml:space="preserve"> </w:t>
                  </w:r>
                  <w:r w:rsidRPr="00076875">
                    <w:rPr>
                      <w:noProof w:val="0"/>
                      <w:lang w:eastAsia="ru-RU"/>
                    </w:rPr>
                    <w:t>MD</w:t>
                  </w:r>
                  <w:r>
                    <w:rPr>
                      <w:noProof w:val="0"/>
                      <w:lang w:eastAsia="ru-RU"/>
                    </w:rPr>
                    <w:t>1</w:t>
                  </w:r>
                  <w:r w:rsidRPr="00076875">
                    <w:rPr>
                      <w:noProof w:val="0"/>
                      <w:lang w:eastAsia="ru-RU"/>
                    </w:rPr>
                    <w:t>3TRPDAK312120F11189A</w:t>
                  </w:r>
                  <w:r>
                    <w:rPr>
                      <w:noProof w:val="0"/>
                      <w:lang w:eastAsia="ru-RU"/>
                    </w:rPr>
                    <w:t>B</w:t>
                  </w:r>
                </w:p>
              </w:tc>
            </w:tr>
            <w:tr w:rsidR="00C23659" w:rsidRPr="00EC30C2" w14:paraId="36F192AB" w14:textId="77777777" w:rsidTr="00C23659">
              <w:trPr>
                <w:trHeight w:val="713"/>
                <w:jc w:val="center"/>
              </w:trPr>
              <w:tc>
                <w:tcPr>
                  <w:tcW w:w="5163" w:type="dxa"/>
                  <w:vAlign w:val="center"/>
                </w:tcPr>
                <w:p w14:paraId="4A2AF405" w14:textId="77777777" w:rsidR="00C23659" w:rsidRPr="00FF430B" w:rsidRDefault="00C23659" w:rsidP="00C23659">
                  <w:pPr>
                    <w:tabs>
                      <w:tab w:val="left" w:pos="1134"/>
                      <w:tab w:val="left" w:pos="4680"/>
                      <w:tab w:val="left" w:pos="7020"/>
                    </w:tabs>
                    <w:suppressAutoHyphens/>
                    <w:jc w:val="both"/>
                  </w:pPr>
                </w:p>
              </w:tc>
              <w:tc>
                <w:tcPr>
                  <w:tcW w:w="4514" w:type="dxa"/>
                  <w:vAlign w:val="center"/>
                </w:tcPr>
                <w:p w14:paraId="6CE8B841" w14:textId="1D93A41E" w:rsidR="00C23659" w:rsidRPr="00FF430B" w:rsidRDefault="00C23659" w:rsidP="00C23659">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9871" w:type="dxa"/>
              <w:jc w:val="center"/>
              <w:tblLayout w:type="fixed"/>
              <w:tblLook w:val="04A0" w:firstRow="1" w:lastRow="0" w:firstColumn="1" w:lastColumn="0" w:noHBand="0" w:noVBand="1"/>
            </w:tblPr>
            <w:tblGrid>
              <w:gridCol w:w="4927"/>
              <w:gridCol w:w="327"/>
              <w:gridCol w:w="4600"/>
              <w:gridCol w:w="17"/>
            </w:tblGrid>
            <w:tr w:rsidR="00460653" w:rsidRPr="00EC30C2" w14:paraId="565FB008" w14:textId="77777777" w:rsidTr="001914B7">
              <w:trPr>
                <w:trHeight w:val="375"/>
                <w:jc w:val="center"/>
              </w:trPr>
              <w:tc>
                <w:tcPr>
                  <w:tcW w:w="5254" w:type="dxa"/>
                  <w:gridSpan w:val="2"/>
                  <w:vAlign w:val="center"/>
                </w:tcPr>
                <w:p w14:paraId="1982FB70" w14:textId="77777777" w:rsidR="00460653" w:rsidRPr="00FF430B" w:rsidRDefault="00460653" w:rsidP="00633782">
                  <w:pPr>
                    <w:jc w:val="center"/>
                    <w:rPr>
                      <w:b/>
                    </w:rPr>
                  </w:pPr>
                  <w:r w:rsidRPr="00FF430B">
                    <w:rPr>
                      <w:b/>
                    </w:rPr>
                    <w:t>ANTREPRENOR</w:t>
                  </w:r>
                </w:p>
              </w:tc>
              <w:tc>
                <w:tcPr>
                  <w:tcW w:w="4617" w:type="dxa"/>
                  <w:gridSpan w:val="2"/>
                  <w:vAlign w:val="center"/>
                </w:tcPr>
                <w:p w14:paraId="50F4B20E" w14:textId="77777777" w:rsidR="00460653" w:rsidRPr="00FF430B" w:rsidRDefault="00460653" w:rsidP="00633782">
                  <w:pPr>
                    <w:jc w:val="center"/>
                    <w:rPr>
                      <w:b/>
                    </w:rPr>
                  </w:pPr>
                  <w:r w:rsidRPr="00FF430B">
                    <w:rPr>
                      <w:b/>
                    </w:rPr>
                    <w:t>BENEFICIAR</w:t>
                  </w:r>
                </w:p>
              </w:tc>
            </w:tr>
            <w:tr w:rsidR="00F06C77" w:rsidRPr="00EC30C2" w14:paraId="7DDF5A18" w14:textId="77777777" w:rsidTr="001914B7">
              <w:trPr>
                <w:trHeight w:val="375"/>
                <w:jc w:val="center"/>
              </w:trPr>
              <w:tc>
                <w:tcPr>
                  <w:tcW w:w="5254" w:type="dxa"/>
                  <w:gridSpan w:val="2"/>
                  <w:vAlign w:val="center"/>
                </w:tcPr>
                <w:p w14:paraId="2FF100CB" w14:textId="77777777" w:rsidR="00F06C77" w:rsidRPr="00FF430B" w:rsidRDefault="00F06C77" w:rsidP="00F06C77">
                  <w:pPr>
                    <w:jc w:val="both"/>
                    <w:rPr>
                      <w:b/>
                    </w:rPr>
                  </w:pPr>
                </w:p>
                <w:p w14:paraId="4BB83613" w14:textId="77777777" w:rsidR="00F06C77" w:rsidRPr="00FF430B" w:rsidRDefault="00F06C77" w:rsidP="00F06C77">
                  <w:pPr>
                    <w:jc w:val="both"/>
                    <w:rPr>
                      <w:b/>
                    </w:rPr>
                  </w:pPr>
                </w:p>
                <w:p w14:paraId="74FF57EE" w14:textId="77777777" w:rsidR="00F06C77" w:rsidRPr="00FF430B" w:rsidRDefault="00F06C77" w:rsidP="00F06C77">
                  <w:pPr>
                    <w:jc w:val="both"/>
                    <w:rPr>
                      <w:b/>
                    </w:rPr>
                  </w:pPr>
                </w:p>
              </w:tc>
              <w:tc>
                <w:tcPr>
                  <w:tcW w:w="4617" w:type="dxa"/>
                  <w:gridSpan w:val="2"/>
                  <w:vAlign w:val="bottom"/>
                </w:tcPr>
                <w:p w14:paraId="477C1285" w14:textId="1F915590" w:rsidR="00F06C77" w:rsidRPr="00FF430B" w:rsidRDefault="00F06C77" w:rsidP="000E0EFD">
                  <w:pPr>
                    <w:jc w:val="both"/>
                    <w:rPr>
                      <w:b/>
                    </w:rPr>
                  </w:pPr>
                  <w:r>
                    <w:rPr>
                      <w:b/>
                      <w:lang w:val="pt-BR"/>
                    </w:rPr>
                    <w:t xml:space="preserve"> ___________________</w:t>
                  </w:r>
                  <w:r w:rsidRPr="0030652C">
                    <w:rPr>
                      <w:b/>
                    </w:rPr>
                    <w:t xml:space="preserve"> </w:t>
                  </w:r>
                </w:p>
              </w:tc>
            </w:tr>
            <w:tr w:rsidR="00F06C77" w:rsidRPr="0030652C" w14:paraId="7A67DEAE" w14:textId="7DD6B750" w:rsidTr="001914B7">
              <w:trPr>
                <w:gridAfter w:val="1"/>
                <w:wAfter w:w="17" w:type="dxa"/>
                <w:trHeight w:val="375"/>
                <w:jc w:val="center"/>
              </w:trPr>
              <w:tc>
                <w:tcPr>
                  <w:tcW w:w="4927" w:type="dxa"/>
                  <w:vAlign w:val="center"/>
                </w:tcPr>
                <w:p w14:paraId="79137476" w14:textId="77777777" w:rsidR="00F06C77" w:rsidRDefault="00F06C77" w:rsidP="00F06C77">
                  <w:pPr>
                    <w:rPr>
                      <w:b/>
                    </w:rPr>
                  </w:pPr>
                </w:p>
              </w:tc>
              <w:tc>
                <w:tcPr>
                  <w:tcW w:w="4927" w:type="dxa"/>
                  <w:gridSpan w:val="2"/>
                  <w:vAlign w:val="center"/>
                </w:tcPr>
                <w:p w14:paraId="31436CE0" w14:textId="02B4AE1D" w:rsidR="00F06C77" w:rsidRPr="0030652C" w:rsidRDefault="00F06C77" w:rsidP="00F06C77">
                  <w:pPr>
                    <w:spacing w:after="160" w:line="259" w:lineRule="auto"/>
                    <w:rPr>
                      <w:b/>
                    </w:rPr>
                  </w:pPr>
                  <w:r>
                    <w:rPr>
                      <w:b/>
                    </w:rPr>
                    <w:t xml:space="preserve">               </w:t>
                  </w:r>
                  <w:r w:rsidRPr="0030652C">
                    <w:rPr>
                      <w:b/>
                    </w:rPr>
                    <w:t>L.Ş.</w:t>
                  </w: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04922946" w14:textId="77777777" w:rsidR="00291425" w:rsidRDefault="00291425" w:rsidP="00196AB4">
            <w:pPr>
              <w:tabs>
                <w:tab w:val="left" w:pos="2295"/>
              </w:tabs>
              <w:jc w:val="both"/>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7"/>
            </w:tblGrid>
            <w:tr w:rsidR="007E709D" w:rsidRPr="00EC30C2" w14:paraId="49F0A33E" w14:textId="77777777" w:rsidTr="009D40E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9D40E6">
                  <w:pPr>
                    <w:ind w:right="235"/>
                    <w:jc w:val="center"/>
                    <w:rPr>
                      <w:b/>
                      <w:bCs/>
                      <w:noProof w:val="0"/>
                    </w:rPr>
                  </w:pPr>
                  <w:r w:rsidRPr="00FF430B">
                    <w:rPr>
                      <w:b/>
                      <w:bCs/>
                      <w:noProof w:val="0"/>
                    </w:rPr>
                    <w:t>Standarde de</w:t>
                  </w:r>
                </w:p>
                <w:p w14:paraId="0F04E5CD" w14:textId="77777777" w:rsidR="007E709D" w:rsidRPr="00FF430B" w:rsidRDefault="007E709D" w:rsidP="009D40E6">
                  <w:pPr>
                    <w:ind w:right="235"/>
                    <w:jc w:val="center"/>
                    <w:rPr>
                      <w:b/>
                      <w:bCs/>
                      <w:noProof w:val="0"/>
                    </w:rPr>
                  </w:pPr>
                  <w:r w:rsidRPr="00FF430B">
                    <w:rPr>
                      <w:b/>
                      <w:bCs/>
                      <w:noProof w:val="0"/>
                    </w:rPr>
                    <w:t>referinţă</w:t>
                  </w:r>
                </w:p>
              </w:tc>
            </w:tr>
            <w:tr w:rsidR="007E709D" w:rsidRPr="00EC30C2" w14:paraId="30C0C7E2"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9D40E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9D40E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5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9D40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70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2BF58A82" w:rsidR="00006D6D" w:rsidRDefault="00006D6D" w:rsidP="00196AB4">
            <w:pPr>
              <w:tabs>
                <w:tab w:val="left" w:pos="2295"/>
              </w:tabs>
              <w:jc w:val="both"/>
            </w:pPr>
          </w:p>
          <w:p w14:paraId="05CF683C" w14:textId="00DE7275" w:rsidR="00240CEA" w:rsidRDefault="00240CEA" w:rsidP="00196AB4">
            <w:pPr>
              <w:tabs>
                <w:tab w:val="left" w:pos="2295"/>
              </w:tabs>
              <w:jc w:val="both"/>
            </w:pPr>
          </w:p>
          <w:p w14:paraId="70D9AFDE" w14:textId="77777777" w:rsidR="00240CEA" w:rsidRDefault="00240CEA"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423AB3">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423AB3">
            <w:pPr>
              <w:numPr>
                <w:ilvl w:val="0"/>
                <w:numId w:val="30"/>
              </w:numPr>
              <w:suppressAutoHyphens/>
              <w:ind w:left="0" w:firstLine="720"/>
              <w:jc w:val="both"/>
            </w:pPr>
            <w:r w:rsidRPr="00FF430B">
              <w:t>Formularul Contractului;</w:t>
            </w:r>
          </w:p>
          <w:p w14:paraId="62BECD35" w14:textId="77777777" w:rsidR="00AD32DD" w:rsidRPr="00FF430B" w:rsidRDefault="004C7DFB" w:rsidP="00423AB3">
            <w:pPr>
              <w:numPr>
                <w:ilvl w:val="0"/>
                <w:numId w:val="30"/>
              </w:numPr>
              <w:suppressAutoHyphens/>
              <w:ind w:left="0" w:firstLine="720"/>
              <w:jc w:val="both"/>
              <w:rPr>
                <w:i/>
              </w:rPr>
            </w:pPr>
            <w:r w:rsidRPr="00FF430B">
              <w:t>Formularul ofertei;</w:t>
            </w:r>
          </w:p>
          <w:p w14:paraId="4CD35ADF" w14:textId="77777777" w:rsidR="00AD32DD" w:rsidRPr="00FF430B" w:rsidRDefault="004C7DFB" w:rsidP="00423AB3">
            <w:pPr>
              <w:numPr>
                <w:ilvl w:val="0"/>
                <w:numId w:val="30"/>
              </w:numPr>
              <w:suppressAutoHyphens/>
              <w:ind w:left="0" w:firstLine="720"/>
              <w:jc w:val="both"/>
              <w:rPr>
                <w:i/>
              </w:rPr>
            </w:pPr>
            <w:r w:rsidRPr="00FF430B">
              <w:t>Caietul de sarcini;</w:t>
            </w:r>
          </w:p>
          <w:p w14:paraId="6351F713" w14:textId="77777777" w:rsidR="00AD32DD" w:rsidRPr="00FF430B" w:rsidRDefault="004C7DFB" w:rsidP="00423AB3">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w:t>
            </w:r>
            <w:r w:rsidRPr="00FF430B">
              <w:lastRenderedPageBreak/>
              <w:t xml:space="preserve">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423AB3">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423AB3">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423AB3">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 xml:space="preserve">să asigure condiţiile corespunzătoare pentru recepţionarea Lucrărilor de către </w:t>
            </w:r>
            <w:r w:rsidRPr="00FF430B">
              <w:lastRenderedPageBreak/>
              <w:t>Beneficiar, în termenele stabilite, în corespundere cu cerinţele prezentului Contract;</w:t>
            </w:r>
          </w:p>
          <w:p w14:paraId="14E73525"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423AB3">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423AB3">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423AB3">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423AB3">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423AB3">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423AB3">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423AB3">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A66C29" w:rsidRDefault="008A2F19" w:rsidP="00423AB3">
            <w:pPr>
              <w:pStyle w:val="af2"/>
              <w:numPr>
                <w:ilvl w:val="0"/>
                <w:numId w:val="34"/>
              </w:numPr>
              <w:tabs>
                <w:tab w:val="clear" w:pos="1854"/>
                <w:tab w:val="left" w:pos="0"/>
                <w:tab w:val="num" w:pos="1135"/>
                <w:tab w:val="left" w:pos="2070"/>
              </w:tabs>
              <w:ind w:left="0" w:firstLine="710"/>
              <w:rPr>
                <w:lang w:val="en-US"/>
              </w:rPr>
            </w:pPr>
            <w:proofErr w:type="gramStart"/>
            <w:r w:rsidRPr="00A66C29">
              <w:rPr>
                <w:lang w:val="en-US"/>
              </w:rPr>
              <w:t>contractul</w:t>
            </w:r>
            <w:proofErr w:type="gramEnd"/>
            <w:r w:rsidRPr="00A66C29">
              <w:rPr>
                <w:lang w:val="en-US"/>
              </w:rPr>
              <w:t xml:space="preserve"> a făcut obiectul unei modificări substanțiale care necesita o nouă procedură de achiziție publi</w:t>
            </w:r>
            <w:r w:rsidR="00283820" w:rsidRPr="00A66C29">
              <w:rPr>
                <w:lang w:val="en-US"/>
              </w:rPr>
              <w:t>că în conformitate cu art.</w:t>
            </w:r>
            <w:r w:rsidR="003B210E" w:rsidRPr="00A66C29">
              <w:rPr>
                <w:lang w:val="en-US"/>
              </w:rPr>
              <w:t xml:space="preserve"> </w:t>
            </w:r>
            <w:r w:rsidRPr="00A66C29">
              <w:rPr>
                <w:lang w:val="en-US"/>
              </w:rPr>
              <w:t xml:space="preserve">76 al Legii </w:t>
            </w:r>
            <w:r w:rsidR="00E10240" w:rsidRPr="00A66C29">
              <w:rPr>
                <w:lang w:val="en-US"/>
              </w:rPr>
              <w:t>nr.</w:t>
            </w:r>
            <w:r w:rsidR="003B210E" w:rsidRPr="00A66C29">
              <w:rPr>
                <w:lang w:val="en-US"/>
              </w:rPr>
              <w:t xml:space="preserve"> </w:t>
            </w:r>
            <w:r w:rsidRPr="00A66C29">
              <w:rPr>
                <w:lang w:val="en-US"/>
              </w:rPr>
              <w:t>131/2015 privind achizițiile publice;</w:t>
            </w:r>
          </w:p>
          <w:p w14:paraId="64438E73" w14:textId="6A6AB7BE" w:rsidR="00AD32DD" w:rsidRPr="00A66C29" w:rsidRDefault="008A2F19" w:rsidP="00423AB3">
            <w:pPr>
              <w:pStyle w:val="af2"/>
              <w:numPr>
                <w:ilvl w:val="0"/>
                <w:numId w:val="34"/>
              </w:numPr>
              <w:tabs>
                <w:tab w:val="clear" w:pos="1854"/>
                <w:tab w:val="left" w:pos="0"/>
                <w:tab w:val="num" w:pos="1135"/>
                <w:tab w:val="left" w:pos="2070"/>
              </w:tabs>
              <w:ind w:left="0" w:firstLine="710"/>
              <w:rPr>
                <w:lang w:val="en-US"/>
              </w:rPr>
            </w:pPr>
            <w:proofErr w:type="gramStart"/>
            <w:r w:rsidRPr="00A66C29">
              <w:rPr>
                <w:lang w:val="en-US"/>
              </w:rPr>
              <w:t>contractul</w:t>
            </w:r>
            <w:proofErr w:type="gramEnd"/>
            <w:r w:rsidRPr="00A66C29">
              <w:rPr>
                <w:lang w:val="en-US"/>
              </w:rPr>
              <w:t xml:space="preserve"> nu </w:t>
            </w:r>
            <w:r w:rsidR="00073EB7" w:rsidRPr="00A66C29">
              <w:rPr>
                <w:lang w:val="en-US"/>
              </w:rPr>
              <w:t>urma</w:t>
            </w:r>
            <w:r w:rsidRPr="00A66C29">
              <w:rPr>
                <w:lang w:val="en-US"/>
              </w:rPr>
              <w:t xml:space="preserve"> să fie atribuit contractantului respectiv, avînd în vedere o încălcare gravă a obligaţiilor ce rezultă din Legea </w:t>
            </w:r>
            <w:r w:rsidR="00E10240" w:rsidRPr="00A66C29">
              <w:rPr>
                <w:lang w:val="en-US"/>
              </w:rPr>
              <w:t>nr.</w:t>
            </w:r>
            <w:r w:rsidR="00FF5CB2" w:rsidRPr="00A66C29">
              <w:rPr>
                <w:lang w:val="en-US"/>
              </w:rPr>
              <w:t xml:space="preserve"> </w:t>
            </w:r>
            <w:r w:rsidRPr="00A66C29">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62E6AC8A"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5E36ED">
              <w:t xml:space="preserve"> </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467611E9"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5E36ED">
              <w:t xml:space="preserve"> </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23AB3">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423AB3">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Default="004D7C86" w:rsidP="00196AB4">
            <w:pPr>
              <w:jc w:val="both"/>
              <w:rPr>
                <w:sz w:val="28"/>
                <w:szCs w:val="28"/>
              </w:rPr>
            </w:pPr>
          </w:p>
          <w:p w14:paraId="2087E387" w14:textId="77777777" w:rsidR="008D58E5" w:rsidRDefault="008D58E5" w:rsidP="00196AB4">
            <w:pPr>
              <w:jc w:val="both"/>
              <w:rPr>
                <w:sz w:val="28"/>
                <w:szCs w:val="28"/>
              </w:rPr>
            </w:pPr>
          </w:p>
          <w:p w14:paraId="18306B11" w14:textId="77777777" w:rsidR="008D58E5" w:rsidRDefault="008D58E5" w:rsidP="00196AB4">
            <w:pPr>
              <w:jc w:val="both"/>
              <w:rPr>
                <w:sz w:val="28"/>
                <w:szCs w:val="28"/>
              </w:rPr>
            </w:pPr>
          </w:p>
          <w:p w14:paraId="1488276C" w14:textId="77777777" w:rsidR="008D58E5" w:rsidRPr="00FF430B" w:rsidRDefault="008D58E5"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1F12C36F" w14:textId="77777777" w:rsidR="00D51635" w:rsidRDefault="00D51635" w:rsidP="004D7C86">
            <w:pPr>
              <w:tabs>
                <w:tab w:val="left" w:pos="2295"/>
              </w:tabs>
              <w:jc w:val="right"/>
            </w:pPr>
          </w:p>
          <w:p w14:paraId="49FD91B9" w14:textId="77777777" w:rsidR="00461DAC" w:rsidRPr="00FF430B" w:rsidRDefault="00461DAC" w:rsidP="004D7C86">
            <w:pPr>
              <w:tabs>
                <w:tab w:val="left" w:pos="2295"/>
              </w:tabs>
              <w:jc w:val="right"/>
            </w:pPr>
            <w:r w:rsidRPr="00FF430B">
              <w:lastRenderedPageBreak/>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Default="004D7C86" w:rsidP="00196AB4">
            <w:pPr>
              <w:ind w:firstLine="567"/>
              <w:jc w:val="both"/>
              <w:rPr>
                <w:noProof w:val="0"/>
              </w:rPr>
            </w:pPr>
          </w:p>
          <w:p w14:paraId="465D0F35" w14:textId="77777777" w:rsidR="008D58E5" w:rsidRPr="00FF430B" w:rsidRDefault="008D58E5"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Default="00C6170E" w:rsidP="007D2982">
            <w:pPr>
              <w:autoSpaceDE w:val="0"/>
              <w:autoSpaceDN w:val="0"/>
              <w:adjustRightInd w:val="0"/>
              <w:ind w:right="23"/>
              <w:jc w:val="center"/>
              <w:rPr>
                <w:b/>
                <w:bCs/>
              </w:rPr>
            </w:pPr>
          </w:p>
          <w:p w14:paraId="7B1D4E33" w14:textId="77777777" w:rsidR="008D58E5" w:rsidRPr="00FF430B" w:rsidRDefault="008D58E5"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A66C29"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23AB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23AB3">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23AB3">
            <w:pPr>
              <w:pStyle w:val="a"/>
              <w:numPr>
                <w:ilvl w:val="0"/>
                <w:numId w:val="37"/>
              </w:numPr>
            </w:pPr>
            <w:r w:rsidRPr="00FF430B">
              <w:t>prin acordul de voinţă al părţilor ;</w:t>
            </w:r>
          </w:p>
          <w:p w14:paraId="0472106D" w14:textId="77777777" w:rsidR="0063773E" w:rsidRPr="00FF430B" w:rsidRDefault="0063773E" w:rsidP="00423AB3">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23AB3">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77E32" w14:textId="77777777" w:rsidR="00755F19" w:rsidRDefault="00755F19" w:rsidP="00A20ACF">
      <w:r>
        <w:separator/>
      </w:r>
    </w:p>
  </w:endnote>
  <w:endnote w:type="continuationSeparator" w:id="0">
    <w:p w14:paraId="30656CFB" w14:textId="77777777" w:rsidR="00755F19" w:rsidRDefault="00755F1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altName w:val="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A717B" w:rsidRDefault="000A717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A717B" w:rsidRDefault="000A717B">
        <w:pPr>
          <w:pStyle w:val="a4"/>
          <w:jc w:val="right"/>
        </w:pPr>
        <w:r>
          <w:fldChar w:fldCharType="begin"/>
        </w:r>
        <w:r>
          <w:instrText xml:space="preserve"> PAGE   \* MERGEFORMAT </w:instrText>
        </w:r>
        <w:r>
          <w:fldChar w:fldCharType="separate"/>
        </w:r>
        <w:r w:rsidR="00EF69F3">
          <w:t>55</w:t>
        </w:r>
        <w:r>
          <w:fldChar w:fldCharType="end"/>
        </w:r>
      </w:p>
    </w:sdtContent>
  </w:sdt>
  <w:p w14:paraId="075618FA" w14:textId="77777777" w:rsidR="000A717B" w:rsidRDefault="000A717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B23D36" w14:textId="77777777" w:rsidR="00755F19" w:rsidRDefault="00755F19" w:rsidP="00A20ACF">
      <w:r>
        <w:separator/>
      </w:r>
    </w:p>
  </w:footnote>
  <w:footnote w:type="continuationSeparator" w:id="0">
    <w:p w14:paraId="390CB7B1" w14:textId="77777777" w:rsidR="00755F19" w:rsidRDefault="00755F1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1F332AB5"/>
    <w:multiLevelType w:val="hybridMultilevel"/>
    <w:tmpl w:val="5376410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7E6D22"/>
    <w:multiLevelType w:val="multilevel"/>
    <w:tmpl w:val="1BEC796C"/>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6AD30CB"/>
    <w:multiLevelType w:val="hybridMultilevel"/>
    <w:tmpl w:val="297CF7CE"/>
    <w:lvl w:ilvl="0" w:tplc="0418000B">
      <w:start w:val="1"/>
      <w:numFmt w:val="bullet"/>
      <w:lvlText w:val=""/>
      <w:lvlJc w:val="left"/>
      <w:pPr>
        <w:ind w:left="845" w:hanging="360"/>
      </w:pPr>
      <w:rPr>
        <w:rFonts w:ascii="Wingdings" w:hAnsi="Wingdings" w:hint="default"/>
      </w:rPr>
    </w:lvl>
    <w:lvl w:ilvl="1" w:tplc="04180003" w:tentative="1">
      <w:start w:val="1"/>
      <w:numFmt w:val="bullet"/>
      <w:lvlText w:val="o"/>
      <w:lvlJc w:val="left"/>
      <w:pPr>
        <w:ind w:left="1565" w:hanging="360"/>
      </w:pPr>
      <w:rPr>
        <w:rFonts w:ascii="Courier New" w:hAnsi="Courier New" w:cs="Courier New" w:hint="default"/>
      </w:rPr>
    </w:lvl>
    <w:lvl w:ilvl="2" w:tplc="04180005" w:tentative="1">
      <w:start w:val="1"/>
      <w:numFmt w:val="bullet"/>
      <w:lvlText w:val=""/>
      <w:lvlJc w:val="left"/>
      <w:pPr>
        <w:ind w:left="2285" w:hanging="360"/>
      </w:pPr>
      <w:rPr>
        <w:rFonts w:ascii="Wingdings" w:hAnsi="Wingdings" w:hint="default"/>
      </w:rPr>
    </w:lvl>
    <w:lvl w:ilvl="3" w:tplc="04180001" w:tentative="1">
      <w:start w:val="1"/>
      <w:numFmt w:val="bullet"/>
      <w:lvlText w:val=""/>
      <w:lvlJc w:val="left"/>
      <w:pPr>
        <w:ind w:left="3005" w:hanging="360"/>
      </w:pPr>
      <w:rPr>
        <w:rFonts w:ascii="Symbol" w:hAnsi="Symbol" w:hint="default"/>
      </w:rPr>
    </w:lvl>
    <w:lvl w:ilvl="4" w:tplc="04180003" w:tentative="1">
      <w:start w:val="1"/>
      <w:numFmt w:val="bullet"/>
      <w:lvlText w:val="o"/>
      <w:lvlJc w:val="left"/>
      <w:pPr>
        <w:ind w:left="3725" w:hanging="360"/>
      </w:pPr>
      <w:rPr>
        <w:rFonts w:ascii="Courier New" w:hAnsi="Courier New" w:cs="Courier New" w:hint="default"/>
      </w:rPr>
    </w:lvl>
    <w:lvl w:ilvl="5" w:tplc="04180005" w:tentative="1">
      <w:start w:val="1"/>
      <w:numFmt w:val="bullet"/>
      <w:lvlText w:val=""/>
      <w:lvlJc w:val="left"/>
      <w:pPr>
        <w:ind w:left="4445" w:hanging="360"/>
      </w:pPr>
      <w:rPr>
        <w:rFonts w:ascii="Wingdings" w:hAnsi="Wingdings" w:hint="default"/>
      </w:rPr>
    </w:lvl>
    <w:lvl w:ilvl="6" w:tplc="04180001" w:tentative="1">
      <w:start w:val="1"/>
      <w:numFmt w:val="bullet"/>
      <w:lvlText w:val=""/>
      <w:lvlJc w:val="left"/>
      <w:pPr>
        <w:ind w:left="5165" w:hanging="360"/>
      </w:pPr>
      <w:rPr>
        <w:rFonts w:ascii="Symbol" w:hAnsi="Symbol" w:hint="default"/>
      </w:rPr>
    </w:lvl>
    <w:lvl w:ilvl="7" w:tplc="04180003" w:tentative="1">
      <w:start w:val="1"/>
      <w:numFmt w:val="bullet"/>
      <w:lvlText w:val="o"/>
      <w:lvlJc w:val="left"/>
      <w:pPr>
        <w:ind w:left="5885" w:hanging="360"/>
      </w:pPr>
      <w:rPr>
        <w:rFonts w:ascii="Courier New" w:hAnsi="Courier New" w:cs="Courier New" w:hint="default"/>
      </w:rPr>
    </w:lvl>
    <w:lvl w:ilvl="8" w:tplc="04180005" w:tentative="1">
      <w:start w:val="1"/>
      <w:numFmt w:val="bullet"/>
      <w:lvlText w:val=""/>
      <w:lvlJc w:val="left"/>
      <w:pPr>
        <w:ind w:left="6605" w:hanging="360"/>
      </w:pPr>
      <w:rPr>
        <w:rFonts w:ascii="Wingdings" w:hAnsi="Wingdings" w:hint="default"/>
      </w:r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6D721015"/>
    <w:multiLevelType w:val="hybridMultilevel"/>
    <w:tmpl w:val="9274E908"/>
    <w:lvl w:ilvl="0" w:tplc="3906048A">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30"/>
  </w:num>
  <w:num w:numId="4">
    <w:abstractNumId w:val="29"/>
  </w:num>
  <w:num w:numId="5">
    <w:abstractNumId w:val="13"/>
  </w:num>
  <w:num w:numId="6">
    <w:abstractNumId w:val="17"/>
  </w:num>
  <w:num w:numId="7">
    <w:abstractNumId w:val="14"/>
  </w:num>
  <w:num w:numId="8">
    <w:abstractNumId w:val="7"/>
  </w:num>
  <w:num w:numId="9">
    <w:abstractNumId w:val="27"/>
  </w:num>
  <w:num w:numId="10">
    <w:abstractNumId w:val="11"/>
  </w:num>
  <w:num w:numId="11">
    <w:abstractNumId w:val="21"/>
  </w:num>
  <w:num w:numId="12">
    <w:abstractNumId w:val="22"/>
  </w:num>
  <w:num w:numId="13">
    <w:abstractNumId w:val="35"/>
  </w:num>
  <w:num w:numId="14">
    <w:abstractNumId w:val="26"/>
  </w:num>
  <w:num w:numId="15">
    <w:abstractNumId w:val="6"/>
  </w:num>
  <w:num w:numId="16">
    <w:abstractNumId w:val="24"/>
  </w:num>
  <w:num w:numId="17">
    <w:abstractNumId w:val="9"/>
  </w:num>
  <w:num w:numId="18">
    <w:abstractNumId w:val="37"/>
  </w:num>
  <w:num w:numId="19">
    <w:abstractNumId w:val="32"/>
  </w:num>
  <w:num w:numId="20">
    <w:abstractNumId w:val="10"/>
  </w:num>
  <w:num w:numId="21">
    <w:abstractNumId w:val="31"/>
  </w:num>
  <w:num w:numId="22">
    <w:abstractNumId w:val="18"/>
  </w:num>
  <w:num w:numId="23">
    <w:abstractNumId w:val="25"/>
  </w:num>
  <w:num w:numId="24">
    <w:abstractNumId w:val="20"/>
  </w:num>
  <w:num w:numId="25">
    <w:abstractNumId w:val="36"/>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5"/>
  </w:num>
  <w:num w:numId="37">
    <w:abstractNumId w:val="39"/>
  </w:num>
  <w:num w:numId="38">
    <w:abstractNumId w:val="38"/>
  </w:num>
  <w:num w:numId="39">
    <w:abstractNumId w:val="23"/>
  </w:num>
  <w:num w:numId="40">
    <w:abstractNumId w:val="16"/>
  </w:num>
  <w:num w:numId="41">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3954"/>
    <w:rsid w:val="000047F9"/>
    <w:rsid w:val="00005268"/>
    <w:rsid w:val="000061F8"/>
    <w:rsid w:val="00006D6D"/>
    <w:rsid w:val="00007454"/>
    <w:rsid w:val="00007B4F"/>
    <w:rsid w:val="00007E80"/>
    <w:rsid w:val="0001066E"/>
    <w:rsid w:val="00010CE7"/>
    <w:rsid w:val="00011063"/>
    <w:rsid w:val="00011320"/>
    <w:rsid w:val="00011759"/>
    <w:rsid w:val="0002022A"/>
    <w:rsid w:val="00021BB8"/>
    <w:rsid w:val="00022311"/>
    <w:rsid w:val="00022B73"/>
    <w:rsid w:val="00022B7E"/>
    <w:rsid w:val="0002599A"/>
    <w:rsid w:val="00026A54"/>
    <w:rsid w:val="00026D51"/>
    <w:rsid w:val="000274B1"/>
    <w:rsid w:val="00027875"/>
    <w:rsid w:val="00030A1C"/>
    <w:rsid w:val="00030DB6"/>
    <w:rsid w:val="00031FB5"/>
    <w:rsid w:val="00032137"/>
    <w:rsid w:val="000323EB"/>
    <w:rsid w:val="00032ECE"/>
    <w:rsid w:val="00033577"/>
    <w:rsid w:val="000339C1"/>
    <w:rsid w:val="000345E0"/>
    <w:rsid w:val="000347CA"/>
    <w:rsid w:val="00034B21"/>
    <w:rsid w:val="00034C2A"/>
    <w:rsid w:val="0003591A"/>
    <w:rsid w:val="00040E78"/>
    <w:rsid w:val="00040EA0"/>
    <w:rsid w:val="00045014"/>
    <w:rsid w:val="000464E2"/>
    <w:rsid w:val="0004670D"/>
    <w:rsid w:val="00046CEA"/>
    <w:rsid w:val="00050E70"/>
    <w:rsid w:val="0005316F"/>
    <w:rsid w:val="00054AD8"/>
    <w:rsid w:val="00056393"/>
    <w:rsid w:val="00057F3A"/>
    <w:rsid w:val="00064810"/>
    <w:rsid w:val="00065C50"/>
    <w:rsid w:val="00067133"/>
    <w:rsid w:val="000673B5"/>
    <w:rsid w:val="00070491"/>
    <w:rsid w:val="0007146B"/>
    <w:rsid w:val="00071859"/>
    <w:rsid w:val="00072088"/>
    <w:rsid w:val="00072940"/>
    <w:rsid w:val="00073EB7"/>
    <w:rsid w:val="00073FF9"/>
    <w:rsid w:val="00074305"/>
    <w:rsid w:val="00075BE5"/>
    <w:rsid w:val="00080063"/>
    <w:rsid w:val="0008191D"/>
    <w:rsid w:val="00083B73"/>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6F19"/>
    <w:rsid w:val="000A717B"/>
    <w:rsid w:val="000A7988"/>
    <w:rsid w:val="000A79B0"/>
    <w:rsid w:val="000A7A90"/>
    <w:rsid w:val="000B2369"/>
    <w:rsid w:val="000B5D92"/>
    <w:rsid w:val="000B70AD"/>
    <w:rsid w:val="000B73EB"/>
    <w:rsid w:val="000C00CF"/>
    <w:rsid w:val="000C1F66"/>
    <w:rsid w:val="000C3C74"/>
    <w:rsid w:val="000C470A"/>
    <w:rsid w:val="000C5DFB"/>
    <w:rsid w:val="000C6960"/>
    <w:rsid w:val="000C6D03"/>
    <w:rsid w:val="000D1C50"/>
    <w:rsid w:val="000D1E95"/>
    <w:rsid w:val="000D20B9"/>
    <w:rsid w:val="000D26B9"/>
    <w:rsid w:val="000D3A87"/>
    <w:rsid w:val="000D4488"/>
    <w:rsid w:val="000D4587"/>
    <w:rsid w:val="000D4758"/>
    <w:rsid w:val="000D5968"/>
    <w:rsid w:val="000D6DCD"/>
    <w:rsid w:val="000E0EFD"/>
    <w:rsid w:val="000E214A"/>
    <w:rsid w:val="000E3E29"/>
    <w:rsid w:val="000E4AEA"/>
    <w:rsid w:val="000E4D7D"/>
    <w:rsid w:val="000E518B"/>
    <w:rsid w:val="000E53CE"/>
    <w:rsid w:val="000F13FE"/>
    <w:rsid w:val="000F1FBC"/>
    <w:rsid w:val="000F2FD9"/>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6E79"/>
    <w:rsid w:val="0012160C"/>
    <w:rsid w:val="00121CBA"/>
    <w:rsid w:val="001223E6"/>
    <w:rsid w:val="001233E8"/>
    <w:rsid w:val="0012413C"/>
    <w:rsid w:val="00124D6E"/>
    <w:rsid w:val="00125A03"/>
    <w:rsid w:val="00125D7D"/>
    <w:rsid w:val="00126834"/>
    <w:rsid w:val="00126F72"/>
    <w:rsid w:val="00127766"/>
    <w:rsid w:val="0012777D"/>
    <w:rsid w:val="001278C6"/>
    <w:rsid w:val="00127AD8"/>
    <w:rsid w:val="00127FB0"/>
    <w:rsid w:val="00130123"/>
    <w:rsid w:val="00130A49"/>
    <w:rsid w:val="0013117E"/>
    <w:rsid w:val="0013462B"/>
    <w:rsid w:val="0013554C"/>
    <w:rsid w:val="00135A02"/>
    <w:rsid w:val="00136841"/>
    <w:rsid w:val="0013795E"/>
    <w:rsid w:val="001401CD"/>
    <w:rsid w:val="00140BB8"/>
    <w:rsid w:val="001410C8"/>
    <w:rsid w:val="0014385D"/>
    <w:rsid w:val="00144066"/>
    <w:rsid w:val="001443B8"/>
    <w:rsid w:val="001467C0"/>
    <w:rsid w:val="00147BCB"/>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1DA"/>
    <w:rsid w:val="00174C61"/>
    <w:rsid w:val="00174E5F"/>
    <w:rsid w:val="001763CD"/>
    <w:rsid w:val="0017664F"/>
    <w:rsid w:val="00177A21"/>
    <w:rsid w:val="00177EC2"/>
    <w:rsid w:val="00183358"/>
    <w:rsid w:val="00183D79"/>
    <w:rsid w:val="0018415A"/>
    <w:rsid w:val="00185148"/>
    <w:rsid w:val="001856BA"/>
    <w:rsid w:val="001866CB"/>
    <w:rsid w:val="001873A6"/>
    <w:rsid w:val="0019071C"/>
    <w:rsid w:val="001914B7"/>
    <w:rsid w:val="001926D8"/>
    <w:rsid w:val="00193BCD"/>
    <w:rsid w:val="00195966"/>
    <w:rsid w:val="0019642D"/>
    <w:rsid w:val="00196AB4"/>
    <w:rsid w:val="001977FE"/>
    <w:rsid w:val="001A1508"/>
    <w:rsid w:val="001A192A"/>
    <w:rsid w:val="001A19FD"/>
    <w:rsid w:val="001A1A16"/>
    <w:rsid w:val="001A20BE"/>
    <w:rsid w:val="001A2344"/>
    <w:rsid w:val="001A381E"/>
    <w:rsid w:val="001A4150"/>
    <w:rsid w:val="001A4DB4"/>
    <w:rsid w:val="001A5493"/>
    <w:rsid w:val="001A5517"/>
    <w:rsid w:val="001A58C5"/>
    <w:rsid w:val="001A6043"/>
    <w:rsid w:val="001A78E4"/>
    <w:rsid w:val="001B1B6D"/>
    <w:rsid w:val="001B1E45"/>
    <w:rsid w:val="001B3B0A"/>
    <w:rsid w:val="001B630A"/>
    <w:rsid w:val="001C03B0"/>
    <w:rsid w:val="001C10AC"/>
    <w:rsid w:val="001C32E9"/>
    <w:rsid w:val="001C3DC4"/>
    <w:rsid w:val="001C439F"/>
    <w:rsid w:val="001C4B99"/>
    <w:rsid w:val="001C4DFD"/>
    <w:rsid w:val="001C5A47"/>
    <w:rsid w:val="001C6D83"/>
    <w:rsid w:val="001D0242"/>
    <w:rsid w:val="001D0651"/>
    <w:rsid w:val="001D0FED"/>
    <w:rsid w:val="001D3039"/>
    <w:rsid w:val="001D5966"/>
    <w:rsid w:val="001D5BBA"/>
    <w:rsid w:val="001D7219"/>
    <w:rsid w:val="001E2102"/>
    <w:rsid w:val="001E29F8"/>
    <w:rsid w:val="001E4464"/>
    <w:rsid w:val="001E5296"/>
    <w:rsid w:val="001E5F73"/>
    <w:rsid w:val="001E6F27"/>
    <w:rsid w:val="001E7956"/>
    <w:rsid w:val="001F1E25"/>
    <w:rsid w:val="001F2101"/>
    <w:rsid w:val="001F24FD"/>
    <w:rsid w:val="001F309E"/>
    <w:rsid w:val="001F3F6D"/>
    <w:rsid w:val="001F420F"/>
    <w:rsid w:val="001F489D"/>
    <w:rsid w:val="001F6E5A"/>
    <w:rsid w:val="001F7AEE"/>
    <w:rsid w:val="00200047"/>
    <w:rsid w:val="00200D35"/>
    <w:rsid w:val="00201387"/>
    <w:rsid w:val="002018B3"/>
    <w:rsid w:val="00201C8B"/>
    <w:rsid w:val="00202B93"/>
    <w:rsid w:val="00202DAD"/>
    <w:rsid w:val="00202DF1"/>
    <w:rsid w:val="0020419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30B"/>
    <w:rsid w:val="0022376E"/>
    <w:rsid w:val="00223D58"/>
    <w:rsid w:val="002242A0"/>
    <w:rsid w:val="0022479E"/>
    <w:rsid w:val="002253A6"/>
    <w:rsid w:val="00225942"/>
    <w:rsid w:val="00226535"/>
    <w:rsid w:val="00227207"/>
    <w:rsid w:val="00227348"/>
    <w:rsid w:val="00227354"/>
    <w:rsid w:val="00227D49"/>
    <w:rsid w:val="002301B1"/>
    <w:rsid w:val="00231831"/>
    <w:rsid w:val="00231C42"/>
    <w:rsid w:val="00232D6D"/>
    <w:rsid w:val="00233538"/>
    <w:rsid w:val="00233954"/>
    <w:rsid w:val="00234775"/>
    <w:rsid w:val="00234A81"/>
    <w:rsid w:val="00234DAD"/>
    <w:rsid w:val="002359F7"/>
    <w:rsid w:val="00236F50"/>
    <w:rsid w:val="00240209"/>
    <w:rsid w:val="00240751"/>
    <w:rsid w:val="00240CEA"/>
    <w:rsid w:val="002439D3"/>
    <w:rsid w:val="00244A30"/>
    <w:rsid w:val="0024699C"/>
    <w:rsid w:val="002477E2"/>
    <w:rsid w:val="00247A37"/>
    <w:rsid w:val="0025111D"/>
    <w:rsid w:val="002514C3"/>
    <w:rsid w:val="00251B8A"/>
    <w:rsid w:val="00252D6E"/>
    <w:rsid w:val="002562A5"/>
    <w:rsid w:val="002611DC"/>
    <w:rsid w:val="002614DE"/>
    <w:rsid w:val="00264637"/>
    <w:rsid w:val="002659BB"/>
    <w:rsid w:val="0026663C"/>
    <w:rsid w:val="00266795"/>
    <w:rsid w:val="00266F98"/>
    <w:rsid w:val="0026739D"/>
    <w:rsid w:val="00267805"/>
    <w:rsid w:val="00267E8E"/>
    <w:rsid w:val="0027053A"/>
    <w:rsid w:val="00271282"/>
    <w:rsid w:val="002722CC"/>
    <w:rsid w:val="0027320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425"/>
    <w:rsid w:val="00292515"/>
    <w:rsid w:val="002927B7"/>
    <w:rsid w:val="00292856"/>
    <w:rsid w:val="002950D3"/>
    <w:rsid w:val="0029585F"/>
    <w:rsid w:val="0029594F"/>
    <w:rsid w:val="00297C1E"/>
    <w:rsid w:val="002A02AB"/>
    <w:rsid w:val="002A045C"/>
    <w:rsid w:val="002A04D8"/>
    <w:rsid w:val="002A0588"/>
    <w:rsid w:val="002A0AE5"/>
    <w:rsid w:val="002A2556"/>
    <w:rsid w:val="002A26B7"/>
    <w:rsid w:val="002A68CD"/>
    <w:rsid w:val="002A6E99"/>
    <w:rsid w:val="002A6F0C"/>
    <w:rsid w:val="002B1EFF"/>
    <w:rsid w:val="002B206B"/>
    <w:rsid w:val="002B34CE"/>
    <w:rsid w:val="002B3E6F"/>
    <w:rsid w:val="002B41C5"/>
    <w:rsid w:val="002B4280"/>
    <w:rsid w:val="002B4D12"/>
    <w:rsid w:val="002B5DEF"/>
    <w:rsid w:val="002B624D"/>
    <w:rsid w:val="002B7A36"/>
    <w:rsid w:val="002C07A2"/>
    <w:rsid w:val="002C2210"/>
    <w:rsid w:val="002C4803"/>
    <w:rsid w:val="002C5692"/>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37F3"/>
    <w:rsid w:val="002F556B"/>
    <w:rsid w:val="002F6265"/>
    <w:rsid w:val="002F638E"/>
    <w:rsid w:val="002F6A1E"/>
    <w:rsid w:val="00302287"/>
    <w:rsid w:val="00303C4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32"/>
    <w:rsid w:val="00325B75"/>
    <w:rsid w:val="00327654"/>
    <w:rsid w:val="003305D5"/>
    <w:rsid w:val="0033109C"/>
    <w:rsid w:val="003317BE"/>
    <w:rsid w:val="00332F8E"/>
    <w:rsid w:val="0033343F"/>
    <w:rsid w:val="00335033"/>
    <w:rsid w:val="00341210"/>
    <w:rsid w:val="00341514"/>
    <w:rsid w:val="00341C8C"/>
    <w:rsid w:val="003427FE"/>
    <w:rsid w:val="0034315B"/>
    <w:rsid w:val="0034409B"/>
    <w:rsid w:val="003465DA"/>
    <w:rsid w:val="003466B3"/>
    <w:rsid w:val="00350122"/>
    <w:rsid w:val="003506C9"/>
    <w:rsid w:val="0035258F"/>
    <w:rsid w:val="00352B05"/>
    <w:rsid w:val="003534BD"/>
    <w:rsid w:val="00353AF4"/>
    <w:rsid w:val="00355106"/>
    <w:rsid w:val="00355211"/>
    <w:rsid w:val="003555ED"/>
    <w:rsid w:val="00356E1C"/>
    <w:rsid w:val="00357B7D"/>
    <w:rsid w:val="0036022B"/>
    <w:rsid w:val="00360232"/>
    <w:rsid w:val="00361092"/>
    <w:rsid w:val="00361D56"/>
    <w:rsid w:val="0036471B"/>
    <w:rsid w:val="0036564A"/>
    <w:rsid w:val="00366B72"/>
    <w:rsid w:val="00371806"/>
    <w:rsid w:val="003731FD"/>
    <w:rsid w:val="00373336"/>
    <w:rsid w:val="00373AF9"/>
    <w:rsid w:val="00375224"/>
    <w:rsid w:val="00375541"/>
    <w:rsid w:val="00376E01"/>
    <w:rsid w:val="00377CE0"/>
    <w:rsid w:val="0038163C"/>
    <w:rsid w:val="00381EF2"/>
    <w:rsid w:val="0038237B"/>
    <w:rsid w:val="0038240D"/>
    <w:rsid w:val="0038275D"/>
    <w:rsid w:val="00384C2A"/>
    <w:rsid w:val="003854DB"/>
    <w:rsid w:val="00385891"/>
    <w:rsid w:val="00385C85"/>
    <w:rsid w:val="00385E8D"/>
    <w:rsid w:val="00387023"/>
    <w:rsid w:val="00387171"/>
    <w:rsid w:val="0039332F"/>
    <w:rsid w:val="00393AC1"/>
    <w:rsid w:val="003943B8"/>
    <w:rsid w:val="00394DC7"/>
    <w:rsid w:val="003961E7"/>
    <w:rsid w:val="00396A4B"/>
    <w:rsid w:val="003A0008"/>
    <w:rsid w:val="003A2643"/>
    <w:rsid w:val="003A40C2"/>
    <w:rsid w:val="003A4181"/>
    <w:rsid w:val="003A50BF"/>
    <w:rsid w:val="003A51B6"/>
    <w:rsid w:val="003A5A35"/>
    <w:rsid w:val="003A6B32"/>
    <w:rsid w:val="003B0E90"/>
    <w:rsid w:val="003B124F"/>
    <w:rsid w:val="003B1C99"/>
    <w:rsid w:val="003B210E"/>
    <w:rsid w:val="003B4ACE"/>
    <w:rsid w:val="003B56EF"/>
    <w:rsid w:val="003B6AF2"/>
    <w:rsid w:val="003B7763"/>
    <w:rsid w:val="003C0DF8"/>
    <w:rsid w:val="003C0F56"/>
    <w:rsid w:val="003C1106"/>
    <w:rsid w:val="003C264D"/>
    <w:rsid w:val="003C27FD"/>
    <w:rsid w:val="003C2C26"/>
    <w:rsid w:val="003C3AE2"/>
    <w:rsid w:val="003C4159"/>
    <w:rsid w:val="003C4C9D"/>
    <w:rsid w:val="003C6365"/>
    <w:rsid w:val="003C66FF"/>
    <w:rsid w:val="003C7430"/>
    <w:rsid w:val="003C7C01"/>
    <w:rsid w:val="003C7E86"/>
    <w:rsid w:val="003C7FDA"/>
    <w:rsid w:val="003D06D0"/>
    <w:rsid w:val="003D2A34"/>
    <w:rsid w:val="003D2B01"/>
    <w:rsid w:val="003D2D38"/>
    <w:rsid w:val="003D312E"/>
    <w:rsid w:val="003D3529"/>
    <w:rsid w:val="003D3631"/>
    <w:rsid w:val="003D3EF4"/>
    <w:rsid w:val="003D4085"/>
    <w:rsid w:val="003D58B1"/>
    <w:rsid w:val="003D5FF1"/>
    <w:rsid w:val="003D62DB"/>
    <w:rsid w:val="003E13A7"/>
    <w:rsid w:val="003E7B03"/>
    <w:rsid w:val="003F06E8"/>
    <w:rsid w:val="003F07AD"/>
    <w:rsid w:val="003F0C88"/>
    <w:rsid w:val="003F2943"/>
    <w:rsid w:val="003F2E01"/>
    <w:rsid w:val="003F63A0"/>
    <w:rsid w:val="003F6B9C"/>
    <w:rsid w:val="003F6EE2"/>
    <w:rsid w:val="004001DE"/>
    <w:rsid w:val="004005AC"/>
    <w:rsid w:val="00401517"/>
    <w:rsid w:val="00401962"/>
    <w:rsid w:val="00401E86"/>
    <w:rsid w:val="00401E90"/>
    <w:rsid w:val="00402CD8"/>
    <w:rsid w:val="004031FD"/>
    <w:rsid w:val="00403469"/>
    <w:rsid w:val="00404737"/>
    <w:rsid w:val="00404C0D"/>
    <w:rsid w:val="00404DE0"/>
    <w:rsid w:val="004056FF"/>
    <w:rsid w:val="004058A9"/>
    <w:rsid w:val="00405FD9"/>
    <w:rsid w:val="004063D9"/>
    <w:rsid w:val="00406C0C"/>
    <w:rsid w:val="00406F15"/>
    <w:rsid w:val="0041009B"/>
    <w:rsid w:val="00411C62"/>
    <w:rsid w:val="0041210D"/>
    <w:rsid w:val="00413058"/>
    <w:rsid w:val="00413218"/>
    <w:rsid w:val="00414D81"/>
    <w:rsid w:val="0041672A"/>
    <w:rsid w:val="00416B3E"/>
    <w:rsid w:val="004210B8"/>
    <w:rsid w:val="0042296C"/>
    <w:rsid w:val="004238EE"/>
    <w:rsid w:val="00423AB3"/>
    <w:rsid w:val="00423D4E"/>
    <w:rsid w:val="00424AE2"/>
    <w:rsid w:val="00425938"/>
    <w:rsid w:val="00426FF4"/>
    <w:rsid w:val="0042741C"/>
    <w:rsid w:val="00427553"/>
    <w:rsid w:val="00432A9C"/>
    <w:rsid w:val="004331E5"/>
    <w:rsid w:val="004334FF"/>
    <w:rsid w:val="004344C6"/>
    <w:rsid w:val="0044048B"/>
    <w:rsid w:val="004409EB"/>
    <w:rsid w:val="00442351"/>
    <w:rsid w:val="00442D67"/>
    <w:rsid w:val="00443325"/>
    <w:rsid w:val="00443BED"/>
    <w:rsid w:val="00444038"/>
    <w:rsid w:val="00446B3E"/>
    <w:rsid w:val="0044783C"/>
    <w:rsid w:val="004479B6"/>
    <w:rsid w:val="00450A12"/>
    <w:rsid w:val="00451A22"/>
    <w:rsid w:val="00453E2A"/>
    <w:rsid w:val="00453E79"/>
    <w:rsid w:val="00455A94"/>
    <w:rsid w:val="004576E2"/>
    <w:rsid w:val="00460653"/>
    <w:rsid w:val="004606D7"/>
    <w:rsid w:val="00461DAC"/>
    <w:rsid w:val="004623DD"/>
    <w:rsid w:val="00463AA0"/>
    <w:rsid w:val="00464994"/>
    <w:rsid w:val="00464A19"/>
    <w:rsid w:val="00466EEC"/>
    <w:rsid w:val="00467A64"/>
    <w:rsid w:val="004702B5"/>
    <w:rsid w:val="00474B2B"/>
    <w:rsid w:val="00476C79"/>
    <w:rsid w:val="0047776F"/>
    <w:rsid w:val="00477FD2"/>
    <w:rsid w:val="00482E77"/>
    <w:rsid w:val="00483C4C"/>
    <w:rsid w:val="00484113"/>
    <w:rsid w:val="004856C0"/>
    <w:rsid w:val="00487DC6"/>
    <w:rsid w:val="00491A8B"/>
    <w:rsid w:val="00494142"/>
    <w:rsid w:val="004967CB"/>
    <w:rsid w:val="00496AFA"/>
    <w:rsid w:val="004A1C90"/>
    <w:rsid w:val="004A2D32"/>
    <w:rsid w:val="004A3D93"/>
    <w:rsid w:val="004A463F"/>
    <w:rsid w:val="004A4AF2"/>
    <w:rsid w:val="004A4CB4"/>
    <w:rsid w:val="004A582E"/>
    <w:rsid w:val="004A5F0C"/>
    <w:rsid w:val="004A69C2"/>
    <w:rsid w:val="004A7FEE"/>
    <w:rsid w:val="004B0051"/>
    <w:rsid w:val="004B097F"/>
    <w:rsid w:val="004B0F2F"/>
    <w:rsid w:val="004B114B"/>
    <w:rsid w:val="004B16DD"/>
    <w:rsid w:val="004B226D"/>
    <w:rsid w:val="004B349A"/>
    <w:rsid w:val="004B36EF"/>
    <w:rsid w:val="004B3BFB"/>
    <w:rsid w:val="004C12F5"/>
    <w:rsid w:val="004C23A8"/>
    <w:rsid w:val="004C30A2"/>
    <w:rsid w:val="004C499F"/>
    <w:rsid w:val="004C59A0"/>
    <w:rsid w:val="004C7DFB"/>
    <w:rsid w:val="004D0DD1"/>
    <w:rsid w:val="004D2738"/>
    <w:rsid w:val="004D2E62"/>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6E1"/>
    <w:rsid w:val="004F77F1"/>
    <w:rsid w:val="004F7F09"/>
    <w:rsid w:val="004F7FF9"/>
    <w:rsid w:val="005005A8"/>
    <w:rsid w:val="00502EFF"/>
    <w:rsid w:val="00507348"/>
    <w:rsid w:val="005076B6"/>
    <w:rsid w:val="0051006A"/>
    <w:rsid w:val="005113AD"/>
    <w:rsid w:val="005124FD"/>
    <w:rsid w:val="0051370B"/>
    <w:rsid w:val="005139AA"/>
    <w:rsid w:val="005143DC"/>
    <w:rsid w:val="005157B4"/>
    <w:rsid w:val="00516840"/>
    <w:rsid w:val="00516A3C"/>
    <w:rsid w:val="005212EA"/>
    <w:rsid w:val="005229B2"/>
    <w:rsid w:val="00522B45"/>
    <w:rsid w:val="00523447"/>
    <w:rsid w:val="005249DD"/>
    <w:rsid w:val="00530124"/>
    <w:rsid w:val="005309C1"/>
    <w:rsid w:val="0053238B"/>
    <w:rsid w:val="00532A46"/>
    <w:rsid w:val="00533054"/>
    <w:rsid w:val="005340B6"/>
    <w:rsid w:val="00536403"/>
    <w:rsid w:val="00537904"/>
    <w:rsid w:val="00541DCC"/>
    <w:rsid w:val="005425B3"/>
    <w:rsid w:val="00543226"/>
    <w:rsid w:val="00543A57"/>
    <w:rsid w:val="005459A4"/>
    <w:rsid w:val="00546E60"/>
    <w:rsid w:val="00551783"/>
    <w:rsid w:val="00551CEC"/>
    <w:rsid w:val="00554549"/>
    <w:rsid w:val="00554651"/>
    <w:rsid w:val="00556547"/>
    <w:rsid w:val="00556DDC"/>
    <w:rsid w:val="005605BF"/>
    <w:rsid w:val="00560712"/>
    <w:rsid w:val="00561A1F"/>
    <w:rsid w:val="0056297D"/>
    <w:rsid w:val="00562EC0"/>
    <w:rsid w:val="00563A9C"/>
    <w:rsid w:val="00563E78"/>
    <w:rsid w:val="00564463"/>
    <w:rsid w:val="00565C0D"/>
    <w:rsid w:val="00567156"/>
    <w:rsid w:val="00570670"/>
    <w:rsid w:val="00572D0B"/>
    <w:rsid w:val="0057329B"/>
    <w:rsid w:val="00575155"/>
    <w:rsid w:val="005805E6"/>
    <w:rsid w:val="00580D91"/>
    <w:rsid w:val="005827D9"/>
    <w:rsid w:val="00582ECA"/>
    <w:rsid w:val="00584ACB"/>
    <w:rsid w:val="00585937"/>
    <w:rsid w:val="00586759"/>
    <w:rsid w:val="00586DCF"/>
    <w:rsid w:val="00590C16"/>
    <w:rsid w:val="00590EDE"/>
    <w:rsid w:val="00590F43"/>
    <w:rsid w:val="00592775"/>
    <w:rsid w:val="00593D34"/>
    <w:rsid w:val="00594E2C"/>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05E"/>
    <w:rsid w:val="005B3BAD"/>
    <w:rsid w:val="005B4853"/>
    <w:rsid w:val="005B666D"/>
    <w:rsid w:val="005B7743"/>
    <w:rsid w:val="005C0219"/>
    <w:rsid w:val="005C2167"/>
    <w:rsid w:val="005C225A"/>
    <w:rsid w:val="005C2F44"/>
    <w:rsid w:val="005C3D95"/>
    <w:rsid w:val="005C6BF4"/>
    <w:rsid w:val="005C7076"/>
    <w:rsid w:val="005C7A97"/>
    <w:rsid w:val="005D0C3F"/>
    <w:rsid w:val="005D3D45"/>
    <w:rsid w:val="005D44CE"/>
    <w:rsid w:val="005D4B79"/>
    <w:rsid w:val="005D5589"/>
    <w:rsid w:val="005D5702"/>
    <w:rsid w:val="005D5CEA"/>
    <w:rsid w:val="005D5FE4"/>
    <w:rsid w:val="005D607E"/>
    <w:rsid w:val="005D6457"/>
    <w:rsid w:val="005D672E"/>
    <w:rsid w:val="005D708F"/>
    <w:rsid w:val="005D7D24"/>
    <w:rsid w:val="005E0057"/>
    <w:rsid w:val="005E0AD4"/>
    <w:rsid w:val="005E135E"/>
    <w:rsid w:val="005E1930"/>
    <w:rsid w:val="005E1BB7"/>
    <w:rsid w:val="005E3355"/>
    <w:rsid w:val="005E36ED"/>
    <w:rsid w:val="005E5325"/>
    <w:rsid w:val="005E57E4"/>
    <w:rsid w:val="005E58E6"/>
    <w:rsid w:val="005E5A05"/>
    <w:rsid w:val="005E6B4A"/>
    <w:rsid w:val="005E7C99"/>
    <w:rsid w:val="005E7DEA"/>
    <w:rsid w:val="005F0C11"/>
    <w:rsid w:val="005F0DE9"/>
    <w:rsid w:val="005F1533"/>
    <w:rsid w:val="005F1882"/>
    <w:rsid w:val="005F6807"/>
    <w:rsid w:val="0060057B"/>
    <w:rsid w:val="00600941"/>
    <w:rsid w:val="006009B2"/>
    <w:rsid w:val="006014FD"/>
    <w:rsid w:val="0060188C"/>
    <w:rsid w:val="00601B8F"/>
    <w:rsid w:val="006021CD"/>
    <w:rsid w:val="00602562"/>
    <w:rsid w:val="00602F2C"/>
    <w:rsid w:val="00603207"/>
    <w:rsid w:val="00603960"/>
    <w:rsid w:val="00603AB4"/>
    <w:rsid w:val="0060472D"/>
    <w:rsid w:val="0060606F"/>
    <w:rsid w:val="006104BA"/>
    <w:rsid w:val="00610A69"/>
    <w:rsid w:val="00612081"/>
    <w:rsid w:val="00612F38"/>
    <w:rsid w:val="00613E5B"/>
    <w:rsid w:val="006155E4"/>
    <w:rsid w:val="00615A42"/>
    <w:rsid w:val="00615E49"/>
    <w:rsid w:val="00616B71"/>
    <w:rsid w:val="00616BC3"/>
    <w:rsid w:val="00621CDF"/>
    <w:rsid w:val="00621D5A"/>
    <w:rsid w:val="0062254A"/>
    <w:rsid w:val="006234C1"/>
    <w:rsid w:val="0062391F"/>
    <w:rsid w:val="00624F6F"/>
    <w:rsid w:val="006253C5"/>
    <w:rsid w:val="00625FC5"/>
    <w:rsid w:val="00627082"/>
    <w:rsid w:val="00627939"/>
    <w:rsid w:val="00627CE2"/>
    <w:rsid w:val="00627D01"/>
    <w:rsid w:val="00631A2C"/>
    <w:rsid w:val="00631E65"/>
    <w:rsid w:val="00632D64"/>
    <w:rsid w:val="00633782"/>
    <w:rsid w:val="00634611"/>
    <w:rsid w:val="00634909"/>
    <w:rsid w:val="00634A31"/>
    <w:rsid w:val="00634DB7"/>
    <w:rsid w:val="0063773E"/>
    <w:rsid w:val="00641038"/>
    <w:rsid w:val="00641358"/>
    <w:rsid w:val="006419E0"/>
    <w:rsid w:val="006434F3"/>
    <w:rsid w:val="0064384B"/>
    <w:rsid w:val="00643A6E"/>
    <w:rsid w:val="006442C1"/>
    <w:rsid w:val="00647E26"/>
    <w:rsid w:val="0065033C"/>
    <w:rsid w:val="006504AB"/>
    <w:rsid w:val="00650958"/>
    <w:rsid w:val="00650E1C"/>
    <w:rsid w:val="006514A0"/>
    <w:rsid w:val="00651EB9"/>
    <w:rsid w:val="006526E7"/>
    <w:rsid w:val="006537B3"/>
    <w:rsid w:val="00653E70"/>
    <w:rsid w:val="00656FBC"/>
    <w:rsid w:val="00657833"/>
    <w:rsid w:val="006620F8"/>
    <w:rsid w:val="00662FC5"/>
    <w:rsid w:val="006636C7"/>
    <w:rsid w:val="006638BF"/>
    <w:rsid w:val="00666A9B"/>
    <w:rsid w:val="00667B1F"/>
    <w:rsid w:val="00667C91"/>
    <w:rsid w:val="00671DA0"/>
    <w:rsid w:val="00673164"/>
    <w:rsid w:val="0067392B"/>
    <w:rsid w:val="00674E63"/>
    <w:rsid w:val="006755A1"/>
    <w:rsid w:val="006755A9"/>
    <w:rsid w:val="0067769C"/>
    <w:rsid w:val="00680AC9"/>
    <w:rsid w:val="006819B2"/>
    <w:rsid w:val="0068226E"/>
    <w:rsid w:val="00684D44"/>
    <w:rsid w:val="0068639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227"/>
    <w:rsid w:val="006B515C"/>
    <w:rsid w:val="006B6003"/>
    <w:rsid w:val="006B6292"/>
    <w:rsid w:val="006B79CE"/>
    <w:rsid w:val="006C018D"/>
    <w:rsid w:val="006C18E3"/>
    <w:rsid w:val="006C23EA"/>
    <w:rsid w:val="006C2551"/>
    <w:rsid w:val="006C2676"/>
    <w:rsid w:val="006C34D7"/>
    <w:rsid w:val="006C36CF"/>
    <w:rsid w:val="006C37F8"/>
    <w:rsid w:val="006C3DC3"/>
    <w:rsid w:val="006C4407"/>
    <w:rsid w:val="006C492E"/>
    <w:rsid w:val="006C4C0E"/>
    <w:rsid w:val="006C60AD"/>
    <w:rsid w:val="006C7008"/>
    <w:rsid w:val="006C7F79"/>
    <w:rsid w:val="006D10BA"/>
    <w:rsid w:val="006D18BA"/>
    <w:rsid w:val="006D20F4"/>
    <w:rsid w:val="006D2A20"/>
    <w:rsid w:val="006D2A9B"/>
    <w:rsid w:val="006D4EE2"/>
    <w:rsid w:val="006D4F02"/>
    <w:rsid w:val="006D63A4"/>
    <w:rsid w:val="006D6D11"/>
    <w:rsid w:val="006D7C85"/>
    <w:rsid w:val="006D7CD2"/>
    <w:rsid w:val="006E0602"/>
    <w:rsid w:val="006E0F40"/>
    <w:rsid w:val="006E301C"/>
    <w:rsid w:val="006E3A91"/>
    <w:rsid w:val="006E45E3"/>
    <w:rsid w:val="006E53E5"/>
    <w:rsid w:val="006E57C0"/>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47"/>
    <w:rsid w:val="00715C8A"/>
    <w:rsid w:val="007167E4"/>
    <w:rsid w:val="00716AC6"/>
    <w:rsid w:val="00717B6E"/>
    <w:rsid w:val="007208DC"/>
    <w:rsid w:val="00720E8D"/>
    <w:rsid w:val="00721653"/>
    <w:rsid w:val="007217A6"/>
    <w:rsid w:val="00721A9A"/>
    <w:rsid w:val="00721BB5"/>
    <w:rsid w:val="007230BF"/>
    <w:rsid w:val="00723613"/>
    <w:rsid w:val="007252D3"/>
    <w:rsid w:val="0072565E"/>
    <w:rsid w:val="00730447"/>
    <w:rsid w:val="007316BD"/>
    <w:rsid w:val="007323B6"/>
    <w:rsid w:val="00734AAD"/>
    <w:rsid w:val="00736134"/>
    <w:rsid w:val="00736B8F"/>
    <w:rsid w:val="00737322"/>
    <w:rsid w:val="00740BE4"/>
    <w:rsid w:val="00744C5B"/>
    <w:rsid w:val="0074736A"/>
    <w:rsid w:val="00750B5A"/>
    <w:rsid w:val="00752EFE"/>
    <w:rsid w:val="0075322C"/>
    <w:rsid w:val="00753976"/>
    <w:rsid w:val="00754142"/>
    <w:rsid w:val="007548A3"/>
    <w:rsid w:val="0075524C"/>
    <w:rsid w:val="007554AE"/>
    <w:rsid w:val="0075550B"/>
    <w:rsid w:val="00755D56"/>
    <w:rsid w:val="00755F19"/>
    <w:rsid w:val="00760F7F"/>
    <w:rsid w:val="00761938"/>
    <w:rsid w:val="00761F11"/>
    <w:rsid w:val="00761F51"/>
    <w:rsid w:val="00762C15"/>
    <w:rsid w:val="00762C66"/>
    <w:rsid w:val="00764172"/>
    <w:rsid w:val="00765423"/>
    <w:rsid w:val="00765605"/>
    <w:rsid w:val="0077101F"/>
    <w:rsid w:val="00771078"/>
    <w:rsid w:val="007721DB"/>
    <w:rsid w:val="00772553"/>
    <w:rsid w:val="00772757"/>
    <w:rsid w:val="0077336C"/>
    <w:rsid w:val="00773FE9"/>
    <w:rsid w:val="007747EC"/>
    <w:rsid w:val="00774881"/>
    <w:rsid w:val="007759CB"/>
    <w:rsid w:val="0077604C"/>
    <w:rsid w:val="00776ADB"/>
    <w:rsid w:val="00777538"/>
    <w:rsid w:val="00781336"/>
    <w:rsid w:val="00782201"/>
    <w:rsid w:val="0078220C"/>
    <w:rsid w:val="00784879"/>
    <w:rsid w:val="00785412"/>
    <w:rsid w:val="00785E49"/>
    <w:rsid w:val="00792182"/>
    <w:rsid w:val="0079357E"/>
    <w:rsid w:val="007939DD"/>
    <w:rsid w:val="0079540A"/>
    <w:rsid w:val="00795488"/>
    <w:rsid w:val="0079597E"/>
    <w:rsid w:val="007959BF"/>
    <w:rsid w:val="007970AE"/>
    <w:rsid w:val="00797F8C"/>
    <w:rsid w:val="007A1DFA"/>
    <w:rsid w:val="007A2F41"/>
    <w:rsid w:val="007A3336"/>
    <w:rsid w:val="007A35A1"/>
    <w:rsid w:val="007A3B63"/>
    <w:rsid w:val="007A3EAB"/>
    <w:rsid w:val="007A410B"/>
    <w:rsid w:val="007A6D74"/>
    <w:rsid w:val="007A75D0"/>
    <w:rsid w:val="007B085B"/>
    <w:rsid w:val="007B1E26"/>
    <w:rsid w:val="007B392A"/>
    <w:rsid w:val="007B53EA"/>
    <w:rsid w:val="007B66A1"/>
    <w:rsid w:val="007C193B"/>
    <w:rsid w:val="007C752D"/>
    <w:rsid w:val="007C7EFB"/>
    <w:rsid w:val="007D2250"/>
    <w:rsid w:val="007D2982"/>
    <w:rsid w:val="007D5C2B"/>
    <w:rsid w:val="007D6899"/>
    <w:rsid w:val="007E146B"/>
    <w:rsid w:val="007E1C9E"/>
    <w:rsid w:val="007E20A2"/>
    <w:rsid w:val="007E229F"/>
    <w:rsid w:val="007E3AC8"/>
    <w:rsid w:val="007E3D0D"/>
    <w:rsid w:val="007E45A2"/>
    <w:rsid w:val="007E463D"/>
    <w:rsid w:val="007E533B"/>
    <w:rsid w:val="007E603F"/>
    <w:rsid w:val="007E6990"/>
    <w:rsid w:val="007E709D"/>
    <w:rsid w:val="007E79C1"/>
    <w:rsid w:val="007F128F"/>
    <w:rsid w:val="007F137E"/>
    <w:rsid w:val="007F38A0"/>
    <w:rsid w:val="007F3964"/>
    <w:rsid w:val="007F4C04"/>
    <w:rsid w:val="007F54E9"/>
    <w:rsid w:val="007F59AB"/>
    <w:rsid w:val="007F6835"/>
    <w:rsid w:val="007F6980"/>
    <w:rsid w:val="007F739F"/>
    <w:rsid w:val="007F7AF9"/>
    <w:rsid w:val="0080011C"/>
    <w:rsid w:val="00800D00"/>
    <w:rsid w:val="00800E7D"/>
    <w:rsid w:val="00801B00"/>
    <w:rsid w:val="00802287"/>
    <w:rsid w:val="00802558"/>
    <w:rsid w:val="00802941"/>
    <w:rsid w:val="00803E7E"/>
    <w:rsid w:val="0080433F"/>
    <w:rsid w:val="008050A6"/>
    <w:rsid w:val="00805514"/>
    <w:rsid w:val="00805531"/>
    <w:rsid w:val="008056B7"/>
    <w:rsid w:val="008057AE"/>
    <w:rsid w:val="0080642E"/>
    <w:rsid w:val="00806E2B"/>
    <w:rsid w:val="00806E95"/>
    <w:rsid w:val="00811CD9"/>
    <w:rsid w:val="00812684"/>
    <w:rsid w:val="00812A22"/>
    <w:rsid w:val="0081429B"/>
    <w:rsid w:val="00816026"/>
    <w:rsid w:val="0081629C"/>
    <w:rsid w:val="00817031"/>
    <w:rsid w:val="00817228"/>
    <w:rsid w:val="00817E55"/>
    <w:rsid w:val="008202F4"/>
    <w:rsid w:val="00821779"/>
    <w:rsid w:val="00821E63"/>
    <w:rsid w:val="008260DA"/>
    <w:rsid w:val="00826721"/>
    <w:rsid w:val="0082679F"/>
    <w:rsid w:val="0083019C"/>
    <w:rsid w:val="00835D86"/>
    <w:rsid w:val="008373B7"/>
    <w:rsid w:val="008374FB"/>
    <w:rsid w:val="00837672"/>
    <w:rsid w:val="00837D1C"/>
    <w:rsid w:val="00840073"/>
    <w:rsid w:val="00840BCB"/>
    <w:rsid w:val="00843535"/>
    <w:rsid w:val="00843F26"/>
    <w:rsid w:val="008449C1"/>
    <w:rsid w:val="00844D3D"/>
    <w:rsid w:val="00845320"/>
    <w:rsid w:val="0084605E"/>
    <w:rsid w:val="00847CB1"/>
    <w:rsid w:val="008506F1"/>
    <w:rsid w:val="00850DBC"/>
    <w:rsid w:val="00851858"/>
    <w:rsid w:val="00851876"/>
    <w:rsid w:val="00852135"/>
    <w:rsid w:val="00852228"/>
    <w:rsid w:val="00852966"/>
    <w:rsid w:val="00852DB5"/>
    <w:rsid w:val="00853139"/>
    <w:rsid w:val="00853BA7"/>
    <w:rsid w:val="008543AB"/>
    <w:rsid w:val="00854D4E"/>
    <w:rsid w:val="008612A7"/>
    <w:rsid w:val="00862010"/>
    <w:rsid w:val="00863AAB"/>
    <w:rsid w:val="00864A45"/>
    <w:rsid w:val="00864B75"/>
    <w:rsid w:val="0086547A"/>
    <w:rsid w:val="00867DA9"/>
    <w:rsid w:val="00871E12"/>
    <w:rsid w:val="008726D2"/>
    <w:rsid w:val="008730DE"/>
    <w:rsid w:val="00873EA6"/>
    <w:rsid w:val="00873EEA"/>
    <w:rsid w:val="008741AE"/>
    <w:rsid w:val="00875CFC"/>
    <w:rsid w:val="00877B36"/>
    <w:rsid w:val="00881C9F"/>
    <w:rsid w:val="00881F14"/>
    <w:rsid w:val="00883577"/>
    <w:rsid w:val="008853C7"/>
    <w:rsid w:val="00886B8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A7202"/>
    <w:rsid w:val="008B1484"/>
    <w:rsid w:val="008B330F"/>
    <w:rsid w:val="008B3387"/>
    <w:rsid w:val="008B5DA7"/>
    <w:rsid w:val="008B7CBD"/>
    <w:rsid w:val="008C0290"/>
    <w:rsid w:val="008C182E"/>
    <w:rsid w:val="008C1AA6"/>
    <w:rsid w:val="008C1AE2"/>
    <w:rsid w:val="008C32C0"/>
    <w:rsid w:val="008D1439"/>
    <w:rsid w:val="008D1ADB"/>
    <w:rsid w:val="008D1DA6"/>
    <w:rsid w:val="008D1E68"/>
    <w:rsid w:val="008D2C5A"/>
    <w:rsid w:val="008D4C0D"/>
    <w:rsid w:val="008D52DF"/>
    <w:rsid w:val="008D58E5"/>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50A"/>
    <w:rsid w:val="009157BF"/>
    <w:rsid w:val="00916065"/>
    <w:rsid w:val="009174E1"/>
    <w:rsid w:val="009179A4"/>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C12"/>
    <w:rsid w:val="0097477A"/>
    <w:rsid w:val="009747EF"/>
    <w:rsid w:val="00974C17"/>
    <w:rsid w:val="00976E30"/>
    <w:rsid w:val="00977FDF"/>
    <w:rsid w:val="00980A78"/>
    <w:rsid w:val="00980FD6"/>
    <w:rsid w:val="00981529"/>
    <w:rsid w:val="009816F9"/>
    <w:rsid w:val="00981C6E"/>
    <w:rsid w:val="00982682"/>
    <w:rsid w:val="00983C29"/>
    <w:rsid w:val="00984FA2"/>
    <w:rsid w:val="009921ED"/>
    <w:rsid w:val="00992766"/>
    <w:rsid w:val="0099381E"/>
    <w:rsid w:val="00993F1D"/>
    <w:rsid w:val="009947AD"/>
    <w:rsid w:val="00994EF3"/>
    <w:rsid w:val="009958BD"/>
    <w:rsid w:val="00995AF6"/>
    <w:rsid w:val="009960A5"/>
    <w:rsid w:val="0099678E"/>
    <w:rsid w:val="00997198"/>
    <w:rsid w:val="009A30BE"/>
    <w:rsid w:val="009A30D6"/>
    <w:rsid w:val="009A4744"/>
    <w:rsid w:val="009A48CA"/>
    <w:rsid w:val="009A4BCA"/>
    <w:rsid w:val="009A541F"/>
    <w:rsid w:val="009A5F8A"/>
    <w:rsid w:val="009A6869"/>
    <w:rsid w:val="009A6B71"/>
    <w:rsid w:val="009A6EF9"/>
    <w:rsid w:val="009A7A2D"/>
    <w:rsid w:val="009A7C84"/>
    <w:rsid w:val="009B12EE"/>
    <w:rsid w:val="009B17F8"/>
    <w:rsid w:val="009B19D7"/>
    <w:rsid w:val="009B36B8"/>
    <w:rsid w:val="009B3F29"/>
    <w:rsid w:val="009B455B"/>
    <w:rsid w:val="009B5D91"/>
    <w:rsid w:val="009B64DE"/>
    <w:rsid w:val="009C11B3"/>
    <w:rsid w:val="009C1485"/>
    <w:rsid w:val="009C148D"/>
    <w:rsid w:val="009C1502"/>
    <w:rsid w:val="009C2598"/>
    <w:rsid w:val="009C3007"/>
    <w:rsid w:val="009C33BA"/>
    <w:rsid w:val="009C3734"/>
    <w:rsid w:val="009C59B3"/>
    <w:rsid w:val="009C749C"/>
    <w:rsid w:val="009C7514"/>
    <w:rsid w:val="009C7694"/>
    <w:rsid w:val="009D032C"/>
    <w:rsid w:val="009D14A7"/>
    <w:rsid w:val="009D2AA6"/>
    <w:rsid w:val="009D2EDE"/>
    <w:rsid w:val="009D3792"/>
    <w:rsid w:val="009D40E6"/>
    <w:rsid w:val="009D4801"/>
    <w:rsid w:val="009D5213"/>
    <w:rsid w:val="009D5E99"/>
    <w:rsid w:val="009D62FF"/>
    <w:rsid w:val="009D665E"/>
    <w:rsid w:val="009E05C3"/>
    <w:rsid w:val="009E0F3F"/>
    <w:rsid w:val="009E2657"/>
    <w:rsid w:val="009E2976"/>
    <w:rsid w:val="009E3617"/>
    <w:rsid w:val="009E3C56"/>
    <w:rsid w:val="009E3D35"/>
    <w:rsid w:val="009E3F79"/>
    <w:rsid w:val="009E4204"/>
    <w:rsid w:val="009E719D"/>
    <w:rsid w:val="009E7663"/>
    <w:rsid w:val="009F0FE8"/>
    <w:rsid w:val="009F1716"/>
    <w:rsid w:val="009F1E2C"/>
    <w:rsid w:val="009F379E"/>
    <w:rsid w:val="009F3CEA"/>
    <w:rsid w:val="009F5BE7"/>
    <w:rsid w:val="009F6B02"/>
    <w:rsid w:val="009F6CFB"/>
    <w:rsid w:val="009F7ECD"/>
    <w:rsid w:val="00A01179"/>
    <w:rsid w:val="00A01A87"/>
    <w:rsid w:val="00A050C0"/>
    <w:rsid w:val="00A05835"/>
    <w:rsid w:val="00A07B23"/>
    <w:rsid w:val="00A101F6"/>
    <w:rsid w:val="00A109E6"/>
    <w:rsid w:val="00A1178E"/>
    <w:rsid w:val="00A13EAE"/>
    <w:rsid w:val="00A14A10"/>
    <w:rsid w:val="00A14C96"/>
    <w:rsid w:val="00A152CA"/>
    <w:rsid w:val="00A156C0"/>
    <w:rsid w:val="00A15D13"/>
    <w:rsid w:val="00A16110"/>
    <w:rsid w:val="00A17030"/>
    <w:rsid w:val="00A2070E"/>
    <w:rsid w:val="00A20ACF"/>
    <w:rsid w:val="00A20F20"/>
    <w:rsid w:val="00A21061"/>
    <w:rsid w:val="00A211F8"/>
    <w:rsid w:val="00A2140D"/>
    <w:rsid w:val="00A21A94"/>
    <w:rsid w:val="00A2269D"/>
    <w:rsid w:val="00A227F2"/>
    <w:rsid w:val="00A22FD3"/>
    <w:rsid w:val="00A25697"/>
    <w:rsid w:val="00A25985"/>
    <w:rsid w:val="00A26B23"/>
    <w:rsid w:val="00A27B5D"/>
    <w:rsid w:val="00A30B00"/>
    <w:rsid w:val="00A3296C"/>
    <w:rsid w:val="00A33F25"/>
    <w:rsid w:val="00A366B8"/>
    <w:rsid w:val="00A3681E"/>
    <w:rsid w:val="00A41F65"/>
    <w:rsid w:val="00A42299"/>
    <w:rsid w:val="00A441E3"/>
    <w:rsid w:val="00A4474E"/>
    <w:rsid w:val="00A44926"/>
    <w:rsid w:val="00A45123"/>
    <w:rsid w:val="00A4741D"/>
    <w:rsid w:val="00A50D0A"/>
    <w:rsid w:val="00A52736"/>
    <w:rsid w:val="00A527D3"/>
    <w:rsid w:val="00A53EBF"/>
    <w:rsid w:val="00A54239"/>
    <w:rsid w:val="00A55E28"/>
    <w:rsid w:val="00A56DD7"/>
    <w:rsid w:val="00A56E57"/>
    <w:rsid w:val="00A57290"/>
    <w:rsid w:val="00A6007A"/>
    <w:rsid w:val="00A60292"/>
    <w:rsid w:val="00A605FC"/>
    <w:rsid w:val="00A60BDD"/>
    <w:rsid w:val="00A61C31"/>
    <w:rsid w:val="00A66664"/>
    <w:rsid w:val="00A66C29"/>
    <w:rsid w:val="00A6700A"/>
    <w:rsid w:val="00A67C9F"/>
    <w:rsid w:val="00A67EEF"/>
    <w:rsid w:val="00A707BA"/>
    <w:rsid w:val="00A7264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A17"/>
    <w:rsid w:val="00A93011"/>
    <w:rsid w:val="00A946E0"/>
    <w:rsid w:val="00A953D2"/>
    <w:rsid w:val="00A96BD5"/>
    <w:rsid w:val="00AA1251"/>
    <w:rsid w:val="00AA1372"/>
    <w:rsid w:val="00AA3E12"/>
    <w:rsid w:val="00AA4C46"/>
    <w:rsid w:val="00AA633F"/>
    <w:rsid w:val="00AA698F"/>
    <w:rsid w:val="00AA712F"/>
    <w:rsid w:val="00AA7E9A"/>
    <w:rsid w:val="00AB1EC3"/>
    <w:rsid w:val="00AB576A"/>
    <w:rsid w:val="00AB6768"/>
    <w:rsid w:val="00AB7AE2"/>
    <w:rsid w:val="00AC1F5C"/>
    <w:rsid w:val="00AC4562"/>
    <w:rsid w:val="00AC4778"/>
    <w:rsid w:val="00AC5056"/>
    <w:rsid w:val="00AC7246"/>
    <w:rsid w:val="00AC78C9"/>
    <w:rsid w:val="00AC7CA8"/>
    <w:rsid w:val="00AC7DAC"/>
    <w:rsid w:val="00AD17E8"/>
    <w:rsid w:val="00AD32DD"/>
    <w:rsid w:val="00AD3FD3"/>
    <w:rsid w:val="00AD4A65"/>
    <w:rsid w:val="00AD62DE"/>
    <w:rsid w:val="00AD6DA1"/>
    <w:rsid w:val="00AD6DF5"/>
    <w:rsid w:val="00AE1523"/>
    <w:rsid w:val="00AE27C8"/>
    <w:rsid w:val="00AE3DA3"/>
    <w:rsid w:val="00AE6163"/>
    <w:rsid w:val="00AE7286"/>
    <w:rsid w:val="00AF036F"/>
    <w:rsid w:val="00AF0B8C"/>
    <w:rsid w:val="00AF0BF9"/>
    <w:rsid w:val="00AF3627"/>
    <w:rsid w:val="00AF3952"/>
    <w:rsid w:val="00AF3B30"/>
    <w:rsid w:val="00AF4FDB"/>
    <w:rsid w:val="00AF566E"/>
    <w:rsid w:val="00AF76C0"/>
    <w:rsid w:val="00B00190"/>
    <w:rsid w:val="00B00C2A"/>
    <w:rsid w:val="00B0183E"/>
    <w:rsid w:val="00B021CF"/>
    <w:rsid w:val="00B03165"/>
    <w:rsid w:val="00B0487F"/>
    <w:rsid w:val="00B04EB6"/>
    <w:rsid w:val="00B05985"/>
    <w:rsid w:val="00B060D4"/>
    <w:rsid w:val="00B06D9F"/>
    <w:rsid w:val="00B11E32"/>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AF3"/>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D26"/>
    <w:rsid w:val="00B54EFC"/>
    <w:rsid w:val="00B555F2"/>
    <w:rsid w:val="00B60282"/>
    <w:rsid w:val="00B618C5"/>
    <w:rsid w:val="00B6388A"/>
    <w:rsid w:val="00B65C93"/>
    <w:rsid w:val="00B663FE"/>
    <w:rsid w:val="00B66C8F"/>
    <w:rsid w:val="00B67953"/>
    <w:rsid w:val="00B720FE"/>
    <w:rsid w:val="00B7303E"/>
    <w:rsid w:val="00B73406"/>
    <w:rsid w:val="00B73964"/>
    <w:rsid w:val="00B7498A"/>
    <w:rsid w:val="00B753A7"/>
    <w:rsid w:val="00B75A38"/>
    <w:rsid w:val="00B76D90"/>
    <w:rsid w:val="00B77248"/>
    <w:rsid w:val="00B777DC"/>
    <w:rsid w:val="00B81043"/>
    <w:rsid w:val="00B8384B"/>
    <w:rsid w:val="00B90005"/>
    <w:rsid w:val="00B90D94"/>
    <w:rsid w:val="00B91A34"/>
    <w:rsid w:val="00B92298"/>
    <w:rsid w:val="00B927F6"/>
    <w:rsid w:val="00B92FD0"/>
    <w:rsid w:val="00B93561"/>
    <w:rsid w:val="00B93DBE"/>
    <w:rsid w:val="00B94D54"/>
    <w:rsid w:val="00B96242"/>
    <w:rsid w:val="00B963D0"/>
    <w:rsid w:val="00B96B36"/>
    <w:rsid w:val="00BA09FB"/>
    <w:rsid w:val="00BA1A8F"/>
    <w:rsid w:val="00BA1B0C"/>
    <w:rsid w:val="00BA53F6"/>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053"/>
    <w:rsid w:val="00BB66D3"/>
    <w:rsid w:val="00BB6AE9"/>
    <w:rsid w:val="00BB7591"/>
    <w:rsid w:val="00BB7754"/>
    <w:rsid w:val="00BB775C"/>
    <w:rsid w:val="00BC24BB"/>
    <w:rsid w:val="00BC3C69"/>
    <w:rsid w:val="00BC45D9"/>
    <w:rsid w:val="00BC46B3"/>
    <w:rsid w:val="00BC48B7"/>
    <w:rsid w:val="00BC59A9"/>
    <w:rsid w:val="00BC6192"/>
    <w:rsid w:val="00BC6269"/>
    <w:rsid w:val="00BC7216"/>
    <w:rsid w:val="00BC7CBC"/>
    <w:rsid w:val="00BD0BCE"/>
    <w:rsid w:val="00BD12C3"/>
    <w:rsid w:val="00BD1516"/>
    <w:rsid w:val="00BD36A5"/>
    <w:rsid w:val="00BD36B0"/>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6631"/>
    <w:rsid w:val="00C00316"/>
    <w:rsid w:val="00C02E10"/>
    <w:rsid w:val="00C055EE"/>
    <w:rsid w:val="00C06A3D"/>
    <w:rsid w:val="00C10538"/>
    <w:rsid w:val="00C10B7C"/>
    <w:rsid w:val="00C121F1"/>
    <w:rsid w:val="00C13671"/>
    <w:rsid w:val="00C15531"/>
    <w:rsid w:val="00C15EB7"/>
    <w:rsid w:val="00C16E1E"/>
    <w:rsid w:val="00C17D27"/>
    <w:rsid w:val="00C20B19"/>
    <w:rsid w:val="00C20F59"/>
    <w:rsid w:val="00C21039"/>
    <w:rsid w:val="00C23659"/>
    <w:rsid w:val="00C24A6E"/>
    <w:rsid w:val="00C255B7"/>
    <w:rsid w:val="00C2681E"/>
    <w:rsid w:val="00C30266"/>
    <w:rsid w:val="00C30A11"/>
    <w:rsid w:val="00C318C7"/>
    <w:rsid w:val="00C325CC"/>
    <w:rsid w:val="00C32620"/>
    <w:rsid w:val="00C32CB2"/>
    <w:rsid w:val="00C33218"/>
    <w:rsid w:val="00C33344"/>
    <w:rsid w:val="00C3383B"/>
    <w:rsid w:val="00C376EF"/>
    <w:rsid w:val="00C4145A"/>
    <w:rsid w:val="00C415AE"/>
    <w:rsid w:val="00C41D86"/>
    <w:rsid w:val="00C436F9"/>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B46"/>
    <w:rsid w:val="00C62EC8"/>
    <w:rsid w:val="00C644E9"/>
    <w:rsid w:val="00C648D6"/>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D42"/>
    <w:rsid w:val="00C84FEC"/>
    <w:rsid w:val="00C8761B"/>
    <w:rsid w:val="00C879A4"/>
    <w:rsid w:val="00C919AB"/>
    <w:rsid w:val="00C92EB2"/>
    <w:rsid w:val="00C94014"/>
    <w:rsid w:val="00C94CF3"/>
    <w:rsid w:val="00C96BE2"/>
    <w:rsid w:val="00C974C7"/>
    <w:rsid w:val="00C9771C"/>
    <w:rsid w:val="00C97B51"/>
    <w:rsid w:val="00CA027D"/>
    <w:rsid w:val="00CA0469"/>
    <w:rsid w:val="00CA08C6"/>
    <w:rsid w:val="00CA1E86"/>
    <w:rsid w:val="00CA2D6F"/>
    <w:rsid w:val="00CA3207"/>
    <w:rsid w:val="00CA55D4"/>
    <w:rsid w:val="00CA5AF4"/>
    <w:rsid w:val="00CA6004"/>
    <w:rsid w:val="00CA60CC"/>
    <w:rsid w:val="00CA7EF1"/>
    <w:rsid w:val="00CB0AEA"/>
    <w:rsid w:val="00CB0CC6"/>
    <w:rsid w:val="00CB0DDA"/>
    <w:rsid w:val="00CB2F83"/>
    <w:rsid w:val="00CB326C"/>
    <w:rsid w:val="00CB392C"/>
    <w:rsid w:val="00CB4A20"/>
    <w:rsid w:val="00CB5DEC"/>
    <w:rsid w:val="00CB71A4"/>
    <w:rsid w:val="00CC0A1F"/>
    <w:rsid w:val="00CC0A7A"/>
    <w:rsid w:val="00CC114D"/>
    <w:rsid w:val="00CC2B30"/>
    <w:rsid w:val="00CC3A09"/>
    <w:rsid w:val="00CC4430"/>
    <w:rsid w:val="00CC5DF4"/>
    <w:rsid w:val="00CC6514"/>
    <w:rsid w:val="00CC6536"/>
    <w:rsid w:val="00CD0EA7"/>
    <w:rsid w:val="00CD1242"/>
    <w:rsid w:val="00CD278A"/>
    <w:rsid w:val="00CD31E8"/>
    <w:rsid w:val="00CD74C4"/>
    <w:rsid w:val="00CE1192"/>
    <w:rsid w:val="00CE11D6"/>
    <w:rsid w:val="00CE32F1"/>
    <w:rsid w:val="00CE3D8F"/>
    <w:rsid w:val="00CE5D4B"/>
    <w:rsid w:val="00CE6337"/>
    <w:rsid w:val="00CE7128"/>
    <w:rsid w:val="00CE7DEC"/>
    <w:rsid w:val="00CE7E60"/>
    <w:rsid w:val="00CF09D7"/>
    <w:rsid w:val="00CF2F07"/>
    <w:rsid w:val="00CF330E"/>
    <w:rsid w:val="00CF39BF"/>
    <w:rsid w:val="00CF46E4"/>
    <w:rsid w:val="00CF5083"/>
    <w:rsid w:val="00CF55CA"/>
    <w:rsid w:val="00CF584F"/>
    <w:rsid w:val="00CF6C48"/>
    <w:rsid w:val="00CF7F40"/>
    <w:rsid w:val="00D012A2"/>
    <w:rsid w:val="00D01642"/>
    <w:rsid w:val="00D02623"/>
    <w:rsid w:val="00D0323B"/>
    <w:rsid w:val="00D03BCF"/>
    <w:rsid w:val="00D04B7C"/>
    <w:rsid w:val="00D0567E"/>
    <w:rsid w:val="00D05A94"/>
    <w:rsid w:val="00D05F04"/>
    <w:rsid w:val="00D072F3"/>
    <w:rsid w:val="00D10AC2"/>
    <w:rsid w:val="00D11588"/>
    <w:rsid w:val="00D12FD7"/>
    <w:rsid w:val="00D14071"/>
    <w:rsid w:val="00D1419B"/>
    <w:rsid w:val="00D15B26"/>
    <w:rsid w:val="00D15EF5"/>
    <w:rsid w:val="00D167AA"/>
    <w:rsid w:val="00D17066"/>
    <w:rsid w:val="00D208D2"/>
    <w:rsid w:val="00D209BA"/>
    <w:rsid w:val="00D20E19"/>
    <w:rsid w:val="00D21556"/>
    <w:rsid w:val="00D21DB2"/>
    <w:rsid w:val="00D21F85"/>
    <w:rsid w:val="00D22624"/>
    <w:rsid w:val="00D234B3"/>
    <w:rsid w:val="00D23943"/>
    <w:rsid w:val="00D24CA8"/>
    <w:rsid w:val="00D257C8"/>
    <w:rsid w:val="00D25B11"/>
    <w:rsid w:val="00D25C36"/>
    <w:rsid w:val="00D25CC1"/>
    <w:rsid w:val="00D30FC2"/>
    <w:rsid w:val="00D318EB"/>
    <w:rsid w:val="00D31A2C"/>
    <w:rsid w:val="00D33613"/>
    <w:rsid w:val="00D3467B"/>
    <w:rsid w:val="00D34BFF"/>
    <w:rsid w:val="00D372D7"/>
    <w:rsid w:val="00D379F6"/>
    <w:rsid w:val="00D37F9E"/>
    <w:rsid w:val="00D4075B"/>
    <w:rsid w:val="00D41122"/>
    <w:rsid w:val="00D41C06"/>
    <w:rsid w:val="00D41FAC"/>
    <w:rsid w:val="00D42379"/>
    <w:rsid w:val="00D43956"/>
    <w:rsid w:val="00D5036B"/>
    <w:rsid w:val="00D50F68"/>
    <w:rsid w:val="00D51635"/>
    <w:rsid w:val="00D51EB7"/>
    <w:rsid w:val="00D51F0A"/>
    <w:rsid w:val="00D53233"/>
    <w:rsid w:val="00D53648"/>
    <w:rsid w:val="00D553E7"/>
    <w:rsid w:val="00D55CC9"/>
    <w:rsid w:val="00D56452"/>
    <w:rsid w:val="00D5712E"/>
    <w:rsid w:val="00D60447"/>
    <w:rsid w:val="00D63592"/>
    <w:rsid w:val="00D64B6C"/>
    <w:rsid w:val="00D66812"/>
    <w:rsid w:val="00D67335"/>
    <w:rsid w:val="00D67844"/>
    <w:rsid w:val="00D70E49"/>
    <w:rsid w:val="00D71A68"/>
    <w:rsid w:val="00D73BFE"/>
    <w:rsid w:val="00D74B95"/>
    <w:rsid w:val="00D7570D"/>
    <w:rsid w:val="00D767F9"/>
    <w:rsid w:val="00D76BD0"/>
    <w:rsid w:val="00D774CB"/>
    <w:rsid w:val="00D80E6D"/>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071"/>
    <w:rsid w:val="00D925B0"/>
    <w:rsid w:val="00D9729A"/>
    <w:rsid w:val="00DA1062"/>
    <w:rsid w:val="00DA1153"/>
    <w:rsid w:val="00DA2348"/>
    <w:rsid w:val="00DA331F"/>
    <w:rsid w:val="00DA3C87"/>
    <w:rsid w:val="00DA5198"/>
    <w:rsid w:val="00DA6115"/>
    <w:rsid w:val="00DA661D"/>
    <w:rsid w:val="00DB0EE7"/>
    <w:rsid w:val="00DB2B83"/>
    <w:rsid w:val="00DB45B1"/>
    <w:rsid w:val="00DB4754"/>
    <w:rsid w:val="00DB5DCF"/>
    <w:rsid w:val="00DC090B"/>
    <w:rsid w:val="00DC1946"/>
    <w:rsid w:val="00DC250A"/>
    <w:rsid w:val="00DC6A83"/>
    <w:rsid w:val="00DC6B6F"/>
    <w:rsid w:val="00DD155F"/>
    <w:rsid w:val="00DD1675"/>
    <w:rsid w:val="00DD49C8"/>
    <w:rsid w:val="00DD4A09"/>
    <w:rsid w:val="00DD5423"/>
    <w:rsid w:val="00DD5869"/>
    <w:rsid w:val="00DE01E7"/>
    <w:rsid w:val="00DE1F18"/>
    <w:rsid w:val="00DE2A2C"/>
    <w:rsid w:val="00DE2A60"/>
    <w:rsid w:val="00DE3066"/>
    <w:rsid w:val="00DE37CF"/>
    <w:rsid w:val="00DE5104"/>
    <w:rsid w:val="00DE5987"/>
    <w:rsid w:val="00DF0F70"/>
    <w:rsid w:val="00DF3C70"/>
    <w:rsid w:val="00DF4668"/>
    <w:rsid w:val="00DF4A99"/>
    <w:rsid w:val="00DF4DCF"/>
    <w:rsid w:val="00DF5401"/>
    <w:rsid w:val="00DF66AC"/>
    <w:rsid w:val="00DF68CD"/>
    <w:rsid w:val="00E000AD"/>
    <w:rsid w:val="00E00D84"/>
    <w:rsid w:val="00E03760"/>
    <w:rsid w:val="00E05138"/>
    <w:rsid w:val="00E05E0E"/>
    <w:rsid w:val="00E061A1"/>
    <w:rsid w:val="00E06A29"/>
    <w:rsid w:val="00E076DF"/>
    <w:rsid w:val="00E10109"/>
    <w:rsid w:val="00E10240"/>
    <w:rsid w:val="00E10C0A"/>
    <w:rsid w:val="00E1157D"/>
    <w:rsid w:val="00E13118"/>
    <w:rsid w:val="00E133BB"/>
    <w:rsid w:val="00E136F0"/>
    <w:rsid w:val="00E14845"/>
    <w:rsid w:val="00E171D4"/>
    <w:rsid w:val="00E17AFF"/>
    <w:rsid w:val="00E2154F"/>
    <w:rsid w:val="00E218E2"/>
    <w:rsid w:val="00E22640"/>
    <w:rsid w:val="00E23A96"/>
    <w:rsid w:val="00E26A0E"/>
    <w:rsid w:val="00E26ECD"/>
    <w:rsid w:val="00E27B27"/>
    <w:rsid w:val="00E27E68"/>
    <w:rsid w:val="00E31263"/>
    <w:rsid w:val="00E319CD"/>
    <w:rsid w:val="00E31EDF"/>
    <w:rsid w:val="00E322C9"/>
    <w:rsid w:val="00E34F88"/>
    <w:rsid w:val="00E3512A"/>
    <w:rsid w:val="00E357B7"/>
    <w:rsid w:val="00E35B9C"/>
    <w:rsid w:val="00E364D5"/>
    <w:rsid w:val="00E36D38"/>
    <w:rsid w:val="00E3793E"/>
    <w:rsid w:val="00E41799"/>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540"/>
    <w:rsid w:val="00E73079"/>
    <w:rsid w:val="00E74F1A"/>
    <w:rsid w:val="00E80759"/>
    <w:rsid w:val="00E80C5F"/>
    <w:rsid w:val="00E81A3E"/>
    <w:rsid w:val="00E8202C"/>
    <w:rsid w:val="00E828BB"/>
    <w:rsid w:val="00E836D3"/>
    <w:rsid w:val="00E838F8"/>
    <w:rsid w:val="00E845B0"/>
    <w:rsid w:val="00E85B92"/>
    <w:rsid w:val="00E86623"/>
    <w:rsid w:val="00E92862"/>
    <w:rsid w:val="00E93A68"/>
    <w:rsid w:val="00E94D3E"/>
    <w:rsid w:val="00E94F3E"/>
    <w:rsid w:val="00E9530A"/>
    <w:rsid w:val="00E95E11"/>
    <w:rsid w:val="00E95E73"/>
    <w:rsid w:val="00EA2D76"/>
    <w:rsid w:val="00EA3452"/>
    <w:rsid w:val="00EA3C96"/>
    <w:rsid w:val="00EA50A9"/>
    <w:rsid w:val="00EA64B0"/>
    <w:rsid w:val="00EA73CF"/>
    <w:rsid w:val="00EB080B"/>
    <w:rsid w:val="00EB1FF8"/>
    <w:rsid w:val="00EB20B2"/>
    <w:rsid w:val="00EB2157"/>
    <w:rsid w:val="00EB3636"/>
    <w:rsid w:val="00EB65F6"/>
    <w:rsid w:val="00EB66BD"/>
    <w:rsid w:val="00EC0844"/>
    <w:rsid w:val="00EC0CE6"/>
    <w:rsid w:val="00EC11AB"/>
    <w:rsid w:val="00EC1943"/>
    <w:rsid w:val="00EC30C2"/>
    <w:rsid w:val="00EC4378"/>
    <w:rsid w:val="00EC53E8"/>
    <w:rsid w:val="00EC5E5C"/>
    <w:rsid w:val="00EC6043"/>
    <w:rsid w:val="00EC6665"/>
    <w:rsid w:val="00EC6723"/>
    <w:rsid w:val="00EC6A5D"/>
    <w:rsid w:val="00EC751A"/>
    <w:rsid w:val="00EC7797"/>
    <w:rsid w:val="00EC7DAF"/>
    <w:rsid w:val="00EC7F38"/>
    <w:rsid w:val="00ED0E8A"/>
    <w:rsid w:val="00ED14CA"/>
    <w:rsid w:val="00ED2398"/>
    <w:rsid w:val="00ED23FA"/>
    <w:rsid w:val="00ED2571"/>
    <w:rsid w:val="00ED3247"/>
    <w:rsid w:val="00ED40A7"/>
    <w:rsid w:val="00ED4BE0"/>
    <w:rsid w:val="00ED593B"/>
    <w:rsid w:val="00ED5AA4"/>
    <w:rsid w:val="00ED7B55"/>
    <w:rsid w:val="00EE204E"/>
    <w:rsid w:val="00EE5D92"/>
    <w:rsid w:val="00EE73CE"/>
    <w:rsid w:val="00EF08C9"/>
    <w:rsid w:val="00EF09E9"/>
    <w:rsid w:val="00EF143F"/>
    <w:rsid w:val="00EF2668"/>
    <w:rsid w:val="00EF26AD"/>
    <w:rsid w:val="00EF36C8"/>
    <w:rsid w:val="00EF3B66"/>
    <w:rsid w:val="00EF40D6"/>
    <w:rsid w:val="00EF4276"/>
    <w:rsid w:val="00EF4D0E"/>
    <w:rsid w:val="00EF69F3"/>
    <w:rsid w:val="00EF6B39"/>
    <w:rsid w:val="00F0107F"/>
    <w:rsid w:val="00F023B2"/>
    <w:rsid w:val="00F02902"/>
    <w:rsid w:val="00F029BB"/>
    <w:rsid w:val="00F0331D"/>
    <w:rsid w:val="00F059B8"/>
    <w:rsid w:val="00F063B8"/>
    <w:rsid w:val="00F06C77"/>
    <w:rsid w:val="00F07EDA"/>
    <w:rsid w:val="00F12593"/>
    <w:rsid w:val="00F133B2"/>
    <w:rsid w:val="00F1442D"/>
    <w:rsid w:val="00F144A6"/>
    <w:rsid w:val="00F15AC8"/>
    <w:rsid w:val="00F168DC"/>
    <w:rsid w:val="00F16E1A"/>
    <w:rsid w:val="00F23E62"/>
    <w:rsid w:val="00F24A96"/>
    <w:rsid w:val="00F26535"/>
    <w:rsid w:val="00F26D37"/>
    <w:rsid w:val="00F27E2A"/>
    <w:rsid w:val="00F31B7F"/>
    <w:rsid w:val="00F32846"/>
    <w:rsid w:val="00F34609"/>
    <w:rsid w:val="00F3581D"/>
    <w:rsid w:val="00F3598F"/>
    <w:rsid w:val="00F365F9"/>
    <w:rsid w:val="00F366C7"/>
    <w:rsid w:val="00F402BC"/>
    <w:rsid w:val="00F4030F"/>
    <w:rsid w:val="00F40A1C"/>
    <w:rsid w:val="00F40A96"/>
    <w:rsid w:val="00F40DEF"/>
    <w:rsid w:val="00F41BE2"/>
    <w:rsid w:val="00F42A2A"/>
    <w:rsid w:val="00F43716"/>
    <w:rsid w:val="00F4375F"/>
    <w:rsid w:val="00F43C82"/>
    <w:rsid w:val="00F43D02"/>
    <w:rsid w:val="00F45221"/>
    <w:rsid w:val="00F460DA"/>
    <w:rsid w:val="00F46C00"/>
    <w:rsid w:val="00F510BF"/>
    <w:rsid w:val="00F511C5"/>
    <w:rsid w:val="00F51413"/>
    <w:rsid w:val="00F51662"/>
    <w:rsid w:val="00F52091"/>
    <w:rsid w:val="00F5232B"/>
    <w:rsid w:val="00F5261B"/>
    <w:rsid w:val="00F52757"/>
    <w:rsid w:val="00F52FD4"/>
    <w:rsid w:val="00F530D6"/>
    <w:rsid w:val="00F53F69"/>
    <w:rsid w:val="00F54219"/>
    <w:rsid w:val="00F54917"/>
    <w:rsid w:val="00F5507A"/>
    <w:rsid w:val="00F55E93"/>
    <w:rsid w:val="00F5763F"/>
    <w:rsid w:val="00F57ABF"/>
    <w:rsid w:val="00F609A6"/>
    <w:rsid w:val="00F611E4"/>
    <w:rsid w:val="00F62E41"/>
    <w:rsid w:val="00F633CA"/>
    <w:rsid w:val="00F641F5"/>
    <w:rsid w:val="00F6465C"/>
    <w:rsid w:val="00F6496F"/>
    <w:rsid w:val="00F64E50"/>
    <w:rsid w:val="00F65144"/>
    <w:rsid w:val="00F70234"/>
    <w:rsid w:val="00F70979"/>
    <w:rsid w:val="00F7186F"/>
    <w:rsid w:val="00F72A90"/>
    <w:rsid w:val="00F72CAC"/>
    <w:rsid w:val="00F73BFC"/>
    <w:rsid w:val="00F73F82"/>
    <w:rsid w:val="00F7506D"/>
    <w:rsid w:val="00F751A6"/>
    <w:rsid w:val="00F75F0C"/>
    <w:rsid w:val="00F76253"/>
    <w:rsid w:val="00F7698E"/>
    <w:rsid w:val="00F80BB0"/>
    <w:rsid w:val="00F80E53"/>
    <w:rsid w:val="00F8127B"/>
    <w:rsid w:val="00F81318"/>
    <w:rsid w:val="00F81E7A"/>
    <w:rsid w:val="00F82072"/>
    <w:rsid w:val="00F84050"/>
    <w:rsid w:val="00F85248"/>
    <w:rsid w:val="00F85D06"/>
    <w:rsid w:val="00F85D58"/>
    <w:rsid w:val="00F86700"/>
    <w:rsid w:val="00F8797B"/>
    <w:rsid w:val="00F902A7"/>
    <w:rsid w:val="00F90362"/>
    <w:rsid w:val="00F91183"/>
    <w:rsid w:val="00F92ACB"/>
    <w:rsid w:val="00F94BAD"/>
    <w:rsid w:val="00F954EF"/>
    <w:rsid w:val="00FA0A8D"/>
    <w:rsid w:val="00FA12D0"/>
    <w:rsid w:val="00FA1DBA"/>
    <w:rsid w:val="00FA2195"/>
    <w:rsid w:val="00FA2DF7"/>
    <w:rsid w:val="00FA3E26"/>
    <w:rsid w:val="00FA4A7C"/>
    <w:rsid w:val="00FA570B"/>
    <w:rsid w:val="00FA66D8"/>
    <w:rsid w:val="00FA6B1F"/>
    <w:rsid w:val="00FB1667"/>
    <w:rsid w:val="00FB21E6"/>
    <w:rsid w:val="00FB2F32"/>
    <w:rsid w:val="00FB2FFC"/>
    <w:rsid w:val="00FB3467"/>
    <w:rsid w:val="00FB4DDC"/>
    <w:rsid w:val="00FB5E18"/>
    <w:rsid w:val="00FB6D29"/>
    <w:rsid w:val="00FC070E"/>
    <w:rsid w:val="00FC07E1"/>
    <w:rsid w:val="00FC1922"/>
    <w:rsid w:val="00FC360A"/>
    <w:rsid w:val="00FC5A05"/>
    <w:rsid w:val="00FC5B6D"/>
    <w:rsid w:val="00FC5D32"/>
    <w:rsid w:val="00FC5F63"/>
    <w:rsid w:val="00FD0E2B"/>
    <w:rsid w:val="00FD1157"/>
    <w:rsid w:val="00FD2140"/>
    <w:rsid w:val="00FD2181"/>
    <w:rsid w:val="00FD225D"/>
    <w:rsid w:val="00FD2324"/>
    <w:rsid w:val="00FD4BC2"/>
    <w:rsid w:val="00FE0037"/>
    <w:rsid w:val="00FE08CD"/>
    <w:rsid w:val="00FE09A9"/>
    <w:rsid w:val="00FE0CA0"/>
    <w:rsid w:val="00FE14A2"/>
    <w:rsid w:val="00FE1956"/>
    <w:rsid w:val="00FE1D11"/>
    <w:rsid w:val="00FE21A7"/>
    <w:rsid w:val="00FE38A6"/>
    <w:rsid w:val="00FE3FDA"/>
    <w:rsid w:val="00FE5800"/>
    <w:rsid w:val="00FE6192"/>
    <w:rsid w:val="00FE6B60"/>
    <w:rsid w:val="00FE731A"/>
    <w:rsid w:val="00FF2947"/>
    <w:rsid w:val="00FF430B"/>
    <w:rsid w:val="00FF46FA"/>
    <w:rsid w:val="00FF56B2"/>
    <w:rsid w:val="00FF5B9E"/>
    <w:rsid w:val="00FF5C2C"/>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2324"/>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2F8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23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7533844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abilitatea.ciorescu@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mailto:contabilitatea.ciorescu@gmail.com"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ciorescu@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42863-623F-4B9C-A22D-86C635BD2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75</Pages>
  <Words>26515</Words>
  <Characters>153787</Characters>
  <Application>Microsoft Office Word</Application>
  <DocSecurity>0</DocSecurity>
  <Lines>1281</Lines>
  <Paragraphs>359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Natalia</cp:lastModifiedBy>
  <cp:revision>581</cp:revision>
  <cp:lastPrinted>2021-06-01T11:52:00Z</cp:lastPrinted>
  <dcterms:created xsi:type="dcterms:W3CDTF">2021-06-14T10:00:00Z</dcterms:created>
  <dcterms:modified xsi:type="dcterms:W3CDTF">2024-07-01T15:40:00Z</dcterms:modified>
</cp:coreProperties>
</file>