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8526CC" w14:textId="77777777" w:rsidR="00601A5C" w:rsidRPr="00BB09AF" w:rsidRDefault="00601A5C" w:rsidP="00601A5C">
      <w:pPr>
        <w:tabs>
          <w:tab w:val="left" w:pos="360"/>
          <w:tab w:val="left" w:pos="567"/>
        </w:tabs>
        <w:spacing w:before="100" w:beforeAutospacing="1" w:after="120"/>
        <w:jc w:val="center"/>
        <w:outlineLvl w:val="2"/>
        <w:rPr>
          <w:rFonts w:ascii="Onest" w:eastAsia="PMingLiU" w:hAnsi="Onest" w:cs="Calibri"/>
          <w:b/>
          <w:sz w:val="22"/>
          <w:szCs w:val="22"/>
          <w:lang w:eastAsia="zh-CN"/>
        </w:rPr>
      </w:pPr>
      <w:r w:rsidRPr="00BB09AF">
        <w:rPr>
          <w:rFonts w:ascii="Onest" w:eastAsia="PMingLiU" w:hAnsi="Onest" w:cs="Calibri"/>
          <w:b/>
          <w:sz w:val="22"/>
          <w:szCs w:val="22"/>
          <w:lang w:eastAsia="zh-CN"/>
        </w:rPr>
        <w:t xml:space="preserve">FORMULARUL </w:t>
      </w:r>
    </w:p>
    <w:p w14:paraId="002E1F47" w14:textId="77777777" w:rsidR="00601A5C" w:rsidRPr="00BB09AF" w:rsidRDefault="00601A5C" w:rsidP="00601A5C">
      <w:pPr>
        <w:tabs>
          <w:tab w:val="left" w:pos="360"/>
          <w:tab w:val="left" w:pos="567"/>
        </w:tabs>
        <w:spacing w:before="100" w:beforeAutospacing="1" w:after="120"/>
        <w:jc w:val="center"/>
        <w:outlineLvl w:val="2"/>
        <w:rPr>
          <w:rFonts w:ascii="Onest" w:eastAsia="PMingLiU" w:hAnsi="Onest" w:cs="Calibri"/>
          <w:sz w:val="22"/>
          <w:szCs w:val="22"/>
          <w:lang w:eastAsia="zh-CN"/>
        </w:rPr>
      </w:pPr>
      <w:r w:rsidRPr="00BB09AF">
        <w:rPr>
          <w:rFonts w:ascii="Onest" w:eastAsia="PMingLiU" w:hAnsi="Onest" w:cs="Calibri"/>
          <w:b/>
          <w:sz w:val="22"/>
          <w:szCs w:val="22"/>
          <w:lang w:eastAsia="zh-CN"/>
        </w:rPr>
        <w:t>PROPUNEREA FINANCIARĂ</w:t>
      </w:r>
    </w:p>
    <w:p w14:paraId="04729EFE" w14:textId="77777777" w:rsidR="00601A5C" w:rsidRPr="00BB09AF" w:rsidRDefault="00601A5C" w:rsidP="00601A5C">
      <w:pPr>
        <w:tabs>
          <w:tab w:val="left" w:pos="567"/>
        </w:tabs>
        <w:rPr>
          <w:rFonts w:ascii="Onest" w:eastAsia="Calibri" w:hAnsi="Onest"/>
          <w:b/>
          <w:sz w:val="22"/>
          <w:szCs w:val="22"/>
        </w:rPr>
      </w:pPr>
    </w:p>
    <w:p w14:paraId="3C4A3298" w14:textId="77777777" w:rsidR="00601A5C" w:rsidRPr="00BB09AF" w:rsidRDefault="00601A5C" w:rsidP="00601A5C">
      <w:pPr>
        <w:tabs>
          <w:tab w:val="left" w:pos="567"/>
        </w:tabs>
        <w:rPr>
          <w:rFonts w:ascii="Onest" w:eastAsia="Calibri" w:hAnsi="Onest"/>
          <w:sz w:val="22"/>
          <w:szCs w:val="22"/>
        </w:rPr>
      </w:pPr>
    </w:p>
    <w:p w14:paraId="0583BB8A" w14:textId="743AAE1D" w:rsidR="00601A5C" w:rsidRPr="00BB09AF" w:rsidRDefault="00601A5C" w:rsidP="00601A5C">
      <w:pPr>
        <w:tabs>
          <w:tab w:val="left" w:pos="567"/>
        </w:tabs>
        <w:rPr>
          <w:rFonts w:ascii="Onest" w:eastAsia="Calibri" w:hAnsi="Onest"/>
          <w:sz w:val="22"/>
          <w:szCs w:val="22"/>
        </w:rPr>
      </w:pPr>
      <w:r w:rsidRPr="00BB09AF">
        <w:rPr>
          <w:rFonts w:ascii="Onest" w:eastAsia="Calibri" w:hAnsi="Onest"/>
          <w:sz w:val="22"/>
          <w:szCs w:val="22"/>
        </w:rPr>
        <w:t xml:space="preserve">Către: </w:t>
      </w:r>
      <w:r w:rsidRPr="00BB09AF">
        <w:rPr>
          <w:rFonts w:ascii="Onest" w:eastAsia="Calibri" w:hAnsi="Onest"/>
          <w:i/>
          <w:sz w:val="22"/>
          <w:szCs w:val="22"/>
        </w:rPr>
        <w:t xml:space="preserve">IP Compania </w:t>
      </w:r>
      <w:r w:rsidRPr="00BB09AF">
        <w:rPr>
          <w:rFonts w:ascii="Onest" w:eastAsia="Calibri" w:hAnsi="Onest"/>
          <w:i/>
          <w:sz w:val="22"/>
          <w:szCs w:val="22"/>
          <w:lang w:eastAsia="ru-RU"/>
        </w:rPr>
        <w:t>„Teleradio</w:t>
      </w:r>
      <w:r w:rsidR="00A051F7" w:rsidRPr="00BB09AF">
        <w:rPr>
          <w:rFonts w:ascii="Onest" w:eastAsia="Calibri" w:hAnsi="Onest"/>
          <w:i/>
          <w:sz w:val="22"/>
          <w:szCs w:val="22"/>
          <w:lang w:eastAsia="ru-RU"/>
        </w:rPr>
        <w:t>-</w:t>
      </w:r>
      <w:r w:rsidRPr="00BB09AF">
        <w:rPr>
          <w:rFonts w:ascii="Onest" w:eastAsia="Calibri" w:hAnsi="Onest"/>
          <w:i/>
          <w:sz w:val="22"/>
          <w:szCs w:val="22"/>
          <w:lang w:eastAsia="ru-RU"/>
        </w:rPr>
        <w:t>Moldova”</w:t>
      </w:r>
    </w:p>
    <w:p w14:paraId="29BE40F3" w14:textId="77777777" w:rsidR="00601A5C" w:rsidRPr="00BB09AF" w:rsidRDefault="00601A5C" w:rsidP="00601A5C">
      <w:pPr>
        <w:tabs>
          <w:tab w:val="left" w:pos="567"/>
        </w:tabs>
        <w:rPr>
          <w:rFonts w:ascii="Onest" w:eastAsia="Calibri" w:hAnsi="Onest"/>
          <w:sz w:val="22"/>
          <w:szCs w:val="22"/>
        </w:rPr>
      </w:pPr>
    </w:p>
    <w:p w14:paraId="02CE7D60" w14:textId="74F2C327" w:rsidR="00601A5C" w:rsidRPr="00BB09AF" w:rsidRDefault="00A051F7" w:rsidP="00601A5C">
      <w:pPr>
        <w:tabs>
          <w:tab w:val="left" w:pos="567"/>
        </w:tabs>
        <w:spacing w:line="360" w:lineRule="auto"/>
        <w:rPr>
          <w:rFonts w:ascii="Onest" w:eastAsia="Calibri" w:hAnsi="Onest"/>
          <w:sz w:val="22"/>
          <w:szCs w:val="22"/>
        </w:rPr>
      </w:pPr>
      <w:r w:rsidRPr="00BB09AF">
        <w:rPr>
          <w:rFonts w:ascii="Onest" w:eastAsia="Calibri" w:hAnsi="Onest"/>
          <w:sz w:val="22"/>
          <w:szCs w:val="22"/>
        </w:rPr>
        <w:t>Stimați</w:t>
      </w:r>
      <w:r w:rsidR="00601A5C" w:rsidRPr="00BB09AF">
        <w:rPr>
          <w:rFonts w:ascii="Onest" w:eastAsia="Calibri" w:hAnsi="Onest"/>
          <w:sz w:val="22"/>
          <w:szCs w:val="22"/>
        </w:rPr>
        <w:t xml:space="preserve"> domni,</w:t>
      </w:r>
    </w:p>
    <w:p w14:paraId="46AC9036" w14:textId="1C6FDABC" w:rsidR="00601A5C" w:rsidRPr="00BB09AF" w:rsidRDefault="00A051F7" w:rsidP="00601A5C">
      <w:pPr>
        <w:numPr>
          <w:ilvl w:val="0"/>
          <w:numId w:val="19"/>
        </w:numPr>
        <w:tabs>
          <w:tab w:val="left" w:pos="567"/>
        </w:tabs>
        <w:spacing w:after="160" w:line="360" w:lineRule="auto"/>
        <w:ind w:left="0" w:firstLine="0"/>
        <w:jc w:val="both"/>
        <w:rPr>
          <w:rFonts w:ascii="Onest" w:eastAsia="Calibri" w:hAnsi="Onest"/>
          <w:sz w:val="22"/>
          <w:szCs w:val="22"/>
        </w:rPr>
      </w:pPr>
      <w:r w:rsidRPr="00BB09AF">
        <w:rPr>
          <w:rFonts w:ascii="Onest" w:eastAsia="Calibri" w:hAnsi="Onest"/>
          <w:sz w:val="22"/>
          <w:szCs w:val="22"/>
        </w:rPr>
        <w:t>Examinând</w:t>
      </w:r>
      <w:r w:rsidR="00601A5C" w:rsidRPr="00BB09AF">
        <w:rPr>
          <w:rFonts w:ascii="Onest" w:eastAsia="Calibri" w:hAnsi="Onest"/>
          <w:sz w:val="22"/>
          <w:szCs w:val="22"/>
        </w:rPr>
        <w:t xml:space="preserve"> </w:t>
      </w:r>
      <w:r w:rsidRPr="00BB09AF">
        <w:rPr>
          <w:rFonts w:ascii="Onest" w:eastAsia="Calibri" w:hAnsi="Onest"/>
          <w:sz w:val="22"/>
          <w:szCs w:val="22"/>
        </w:rPr>
        <w:t>documentația</w:t>
      </w:r>
      <w:r w:rsidR="00601A5C" w:rsidRPr="00BB09AF">
        <w:rPr>
          <w:rFonts w:ascii="Onest" w:eastAsia="Calibri" w:hAnsi="Onest"/>
          <w:sz w:val="22"/>
          <w:szCs w:val="22"/>
        </w:rPr>
        <w:t xml:space="preserve"> standard pentru elaborarea şi prezentarea ofertei, subsemnaţii,_________________________________________________________________</w:t>
      </w:r>
    </w:p>
    <w:p w14:paraId="65253445" w14:textId="720C9099" w:rsidR="00601A5C" w:rsidRPr="00BB09AF" w:rsidRDefault="00A051F7" w:rsidP="00601A5C">
      <w:pPr>
        <w:tabs>
          <w:tab w:val="left" w:pos="567"/>
        </w:tabs>
        <w:rPr>
          <w:rFonts w:ascii="Onest" w:eastAsia="Calibri" w:hAnsi="Onest"/>
          <w:sz w:val="22"/>
          <w:szCs w:val="22"/>
        </w:rPr>
      </w:pPr>
      <w:r w:rsidRPr="00BB09AF">
        <w:rPr>
          <w:rFonts w:ascii="Onest" w:eastAsia="Calibri" w:hAnsi="Onest"/>
          <w:sz w:val="22"/>
          <w:szCs w:val="22"/>
        </w:rPr>
        <w:t>reprezentanți</w:t>
      </w:r>
      <w:r w:rsidR="00601A5C" w:rsidRPr="00BB09AF">
        <w:rPr>
          <w:rFonts w:ascii="Onest" w:eastAsia="Calibri" w:hAnsi="Onest"/>
          <w:sz w:val="22"/>
          <w:szCs w:val="22"/>
        </w:rPr>
        <w:t xml:space="preserve"> ai ofertantului_____________________________________________________ </w:t>
      </w:r>
    </w:p>
    <w:p w14:paraId="5F5324F0" w14:textId="77777777" w:rsidR="00601A5C" w:rsidRPr="00BB09AF" w:rsidRDefault="00601A5C" w:rsidP="00601A5C">
      <w:pPr>
        <w:tabs>
          <w:tab w:val="left" w:pos="567"/>
        </w:tabs>
        <w:jc w:val="center"/>
        <w:rPr>
          <w:rFonts w:ascii="Onest" w:eastAsia="Calibri" w:hAnsi="Onest"/>
          <w:i/>
          <w:iCs/>
          <w:sz w:val="22"/>
          <w:szCs w:val="22"/>
        </w:rPr>
      </w:pPr>
      <w:r w:rsidRPr="00BB09AF">
        <w:rPr>
          <w:rFonts w:ascii="Onest" w:eastAsia="Calibri" w:hAnsi="Onest"/>
          <w:i/>
          <w:iCs/>
          <w:sz w:val="22"/>
          <w:szCs w:val="22"/>
        </w:rPr>
        <w:t>(denumirea, numele ofertantului)</w:t>
      </w:r>
    </w:p>
    <w:p w14:paraId="13BCFE48" w14:textId="28FA8E42" w:rsidR="00601A5C" w:rsidRPr="00BB09AF" w:rsidRDefault="00601A5C" w:rsidP="00601A5C">
      <w:pPr>
        <w:tabs>
          <w:tab w:val="left" w:pos="567"/>
        </w:tabs>
        <w:spacing w:line="360" w:lineRule="auto"/>
        <w:rPr>
          <w:rFonts w:ascii="Onest" w:eastAsia="Calibri" w:hAnsi="Onest"/>
          <w:sz w:val="22"/>
          <w:szCs w:val="22"/>
        </w:rPr>
      </w:pPr>
      <w:r w:rsidRPr="00BB09AF">
        <w:rPr>
          <w:rFonts w:ascii="Onest" w:eastAsia="Calibri" w:hAnsi="Onest"/>
          <w:sz w:val="22"/>
          <w:szCs w:val="22"/>
        </w:rPr>
        <w:t>___________________________________________________________________________</w:t>
      </w:r>
    </w:p>
    <w:p w14:paraId="560C70B1" w14:textId="3566E789" w:rsidR="00A051F7" w:rsidRPr="00BB09AF" w:rsidRDefault="00601A5C" w:rsidP="00A051F7">
      <w:pPr>
        <w:tabs>
          <w:tab w:val="left" w:pos="5103"/>
          <w:tab w:val="left" w:pos="10348"/>
        </w:tabs>
        <w:spacing w:line="360" w:lineRule="auto"/>
        <w:jc w:val="both"/>
        <w:rPr>
          <w:rFonts w:ascii="Onest" w:eastAsia="Calibri" w:hAnsi="Onest"/>
          <w:bCs/>
          <w:i/>
          <w:sz w:val="22"/>
          <w:szCs w:val="22"/>
          <w:lang w:eastAsia="ru-RU"/>
        </w:rPr>
      </w:pPr>
      <w:r w:rsidRPr="00BB09AF">
        <w:rPr>
          <w:rFonts w:ascii="Onest" w:eastAsia="Calibri" w:hAnsi="Onest"/>
          <w:sz w:val="22"/>
          <w:szCs w:val="22"/>
        </w:rPr>
        <w:t xml:space="preserve">ne oferim ca, în conformitate cu prevederile </w:t>
      </w:r>
      <w:r w:rsidR="00A051F7" w:rsidRPr="00BB09AF">
        <w:rPr>
          <w:rFonts w:ascii="Onest" w:eastAsia="Calibri" w:hAnsi="Onest"/>
          <w:sz w:val="22"/>
          <w:szCs w:val="22"/>
        </w:rPr>
        <w:t>și</w:t>
      </w:r>
      <w:r w:rsidRPr="00BB09AF">
        <w:rPr>
          <w:rFonts w:ascii="Onest" w:eastAsia="Calibri" w:hAnsi="Onest"/>
          <w:sz w:val="22"/>
          <w:szCs w:val="22"/>
        </w:rPr>
        <w:t xml:space="preserve"> </w:t>
      </w:r>
      <w:r w:rsidR="00A051F7" w:rsidRPr="00BB09AF">
        <w:rPr>
          <w:rFonts w:ascii="Onest" w:eastAsia="Calibri" w:hAnsi="Onest"/>
          <w:sz w:val="22"/>
          <w:szCs w:val="22"/>
        </w:rPr>
        <w:t>cerințele</w:t>
      </w:r>
      <w:r w:rsidRPr="00BB09AF">
        <w:rPr>
          <w:rFonts w:ascii="Onest" w:eastAsia="Calibri" w:hAnsi="Onest"/>
          <w:sz w:val="22"/>
          <w:szCs w:val="22"/>
        </w:rPr>
        <w:t xml:space="preserve"> cuprinse în </w:t>
      </w:r>
      <w:r w:rsidR="00A051F7" w:rsidRPr="00BB09AF">
        <w:rPr>
          <w:rFonts w:ascii="Onest" w:eastAsia="Calibri" w:hAnsi="Onest"/>
          <w:sz w:val="22"/>
          <w:szCs w:val="22"/>
        </w:rPr>
        <w:t>documentația</w:t>
      </w:r>
      <w:r w:rsidRPr="00BB09AF">
        <w:rPr>
          <w:rFonts w:ascii="Onest" w:eastAsia="Calibri" w:hAnsi="Onest"/>
          <w:sz w:val="22"/>
          <w:szCs w:val="22"/>
        </w:rPr>
        <w:t xml:space="preserve">  </w:t>
      </w:r>
      <w:r w:rsidR="00A051F7" w:rsidRPr="00BB09AF">
        <w:rPr>
          <w:rFonts w:ascii="Onest" w:eastAsia="Calibri" w:hAnsi="Onest"/>
          <w:sz w:val="22"/>
          <w:szCs w:val="22"/>
        </w:rPr>
        <w:t>menționată</w:t>
      </w:r>
      <w:r w:rsidRPr="00BB09AF">
        <w:rPr>
          <w:rFonts w:ascii="Onest" w:eastAsia="Calibri" w:hAnsi="Onest"/>
          <w:sz w:val="22"/>
          <w:szCs w:val="22"/>
        </w:rPr>
        <w:t xml:space="preserve">, să executăm </w:t>
      </w:r>
      <w:r w:rsidR="00BB09AF" w:rsidRPr="00BB09AF">
        <w:rPr>
          <w:rFonts w:ascii="Onest" w:eastAsia="Calibri" w:hAnsi="Onest"/>
          <w:b/>
          <w:bCs/>
          <w:i/>
          <w:iCs/>
          <w:sz w:val="22"/>
          <w:szCs w:val="22"/>
        </w:rPr>
        <w:t xml:space="preserve">Lucrări de confecționare și montare a ușilor interioare și a ferestrelor </w:t>
      </w:r>
      <w:r w:rsidRPr="00BB09AF">
        <w:rPr>
          <w:rFonts w:ascii="Onest" w:eastAsia="Calibri" w:hAnsi="Onest"/>
          <w:sz w:val="22"/>
          <w:szCs w:val="22"/>
        </w:rPr>
        <w:t>pentru suma fără TVA</w:t>
      </w:r>
      <w:r w:rsidR="00A051F7" w:rsidRPr="00BB09AF">
        <w:rPr>
          <w:rFonts w:ascii="Onest" w:eastAsia="Calibri" w:hAnsi="Onest"/>
          <w:sz w:val="22"/>
          <w:szCs w:val="22"/>
        </w:rPr>
        <w:t xml:space="preserve"> </w:t>
      </w:r>
      <w:r w:rsidRPr="00BB09AF">
        <w:rPr>
          <w:rFonts w:ascii="Onest" w:eastAsia="Calibri" w:hAnsi="Onest"/>
          <w:sz w:val="22"/>
          <w:szCs w:val="22"/>
        </w:rPr>
        <w:t>de________</w:t>
      </w:r>
      <w:r w:rsidR="00A051F7" w:rsidRPr="00BB09AF">
        <w:rPr>
          <w:rFonts w:ascii="Onest" w:eastAsia="Calibri" w:hAnsi="Onest"/>
          <w:sz w:val="22"/>
          <w:szCs w:val="22"/>
        </w:rPr>
        <w:t>______________________</w:t>
      </w:r>
      <w:r w:rsidRPr="00BB09AF">
        <w:rPr>
          <w:rFonts w:ascii="Onest" w:eastAsia="Calibri" w:hAnsi="Onest"/>
          <w:sz w:val="22"/>
          <w:szCs w:val="22"/>
        </w:rPr>
        <w:t xml:space="preserve">________________________________________lei, </w:t>
      </w:r>
    </w:p>
    <w:p w14:paraId="7824EF85" w14:textId="7317CAB6" w:rsidR="00601A5C" w:rsidRPr="00BB09AF" w:rsidRDefault="00601A5C" w:rsidP="00A051F7">
      <w:pPr>
        <w:tabs>
          <w:tab w:val="left" w:pos="5103"/>
          <w:tab w:val="left" w:pos="10348"/>
        </w:tabs>
        <w:spacing w:line="360" w:lineRule="auto"/>
        <w:jc w:val="center"/>
        <w:rPr>
          <w:rFonts w:ascii="Onest" w:eastAsia="Calibri" w:hAnsi="Onest"/>
          <w:bCs/>
          <w:i/>
          <w:sz w:val="22"/>
          <w:szCs w:val="22"/>
          <w:lang w:eastAsia="ru-RU"/>
        </w:rPr>
      </w:pPr>
      <w:r w:rsidRPr="00BB09AF">
        <w:rPr>
          <w:rFonts w:ascii="Onest" w:eastAsia="Calibri" w:hAnsi="Onest"/>
          <w:i/>
          <w:iCs/>
          <w:sz w:val="22"/>
          <w:szCs w:val="22"/>
        </w:rPr>
        <w:t xml:space="preserve">(suma în litere </w:t>
      </w:r>
      <w:r w:rsidR="003B7EED" w:rsidRPr="00BB09AF">
        <w:rPr>
          <w:rFonts w:ascii="Onest" w:eastAsia="Calibri" w:hAnsi="Onest"/>
          <w:i/>
          <w:iCs/>
          <w:sz w:val="22"/>
          <w:szCs w:val="22"/>
        </w:rPr>
        <w:t>și</w:t>
      </w:r>
      <w:r w:rsidRPr="00BB09AF">
        <w:rPr>
          <w:rFonts w:ascii="Onest" w:eastAsia="Calibri" w:hAnsi="Onest"/>
          <w:i/>
          <w:iCs/>
          <w:sz w:val="22"/>
          <w:szCs w:val="22"/>
        </w:rPr>
        <w:t xml:space="preserve"> în cifre)</w:t>
      </w:r>
    </w:p>
    <w:p w14:paraId="43CC9DD7" w14:textId="298EA138" w:rsidR="00601A5C" w:rsidRPr="00BB09AF" w:rsidRDefault="00601A5C" w:rsidP="00A051F7">
      <w:pPr>
        <w:tabs>
          <w:tab w:val="left" w:pos="567"/>
        </w:tabs>
        <w:spacing w:line="360" w:lineRule="auto"/>
        <w:jc w:val="both"/>
        <w:rPr>
          <w:rFonts w:ascii="Onest" w:eastAsia="Calibri" w:hAnsi="Onest"/>
          <w:sz w:val="22"/>
          <w:szCs w:val="22"/>
        </w:rPr>
      </w:pPr>
      <w:r w:rsidRPr="00BB09AF">
        <w:rPr>
          <w:rFonts w:ascii="Onest" w:eastAsia="Calibri" w:hAnsi="Onest"/>
          <w:sz w:val="22"/>
          <w:szCs w:val="22"/>
        </w:rPr>
        <w:t>la care se adaugă taxa pe valoarea adăugată în cuantum</w:t>
      </w:r>
      <w:r w:rsidR="00A051F7" w:rsidRPr="00BB09AF">
        <w:rPr>
          <w:rFonts w:ascii="Onest" w:eastAsia="Calibri" w:hAnsi="Onest"/>
          <w:sz w:val="22"/>
          <w:szCs w:val="22"/>
        </w:rPr>
        <w:t xml:space="preserve"> de __</w:t>
      </w:r>
      <w:r w:rsidRPr="00BB09AF">
        <w:rPr>
          <w:rFonts w:ascii="Onest" w:eastAsia="Calibri" w:hAnsi="Onest"/>
          <w:sz w:val="22"/>
          <w:szCs w:val="22"/>
        </w:rPr>
        <w:t>________</w:t>
      </w:r>
      <w:r w:rsidR="00A051F7" w:rsidRPr="00BB09AF">
        <w:rPr>
          <w:rFonts w:ascii="Onest" w:eastAsia="Calibri" w:hAnsi="Onest"/>
          <w:sz w:val="22"/>
          <w:szCs w:val="22"/>
        </w:rPr>
        <w:t>_____________________________</w:t>
      </w:r>
      <w:r w:rsidRPr="00BB09AF">
        <w:rPr>
          <w:rFonts w:ascii="Onest" w:eastAsia="Calibri" w:hAnsi="Onest"/>
          <w:sz w:val="22"/>
          <w:szCs w:val="22"/>
        </w:rPr>
        <w:t>_________________________________ lei</w:t>
      </w:r>
      <w:r w:rsidR="00A051F7" w:rsidRPr="00BB09AF">
        <w:rPr>
          <w:rFonts w:ascii="Onest" w:eastAsia="Calibri" w:hAnsi="Onest"/>
          <w:sz w:val="22"/>
          <w:szCs w:val="22"/>
        </w:rPr>
        <w:t>,</w:t>
      </w:r>
    </w:p>
    <w:p w14:paraId="156F7904" w14:textId="1575FCFC" w:rsidR="00A051F7" w:rsidRPr="00BB09AF" w:rsidRDefault="00601A5C" w:rsidP="00A051F7">
      <w:pPr>
        <w:tabs>
          <w:tab w:val="left" w:pos="567"/>
        </w:tabs>
        <w:spacing w:line="360" w:lineRule="auto"/>
        <w:jc w:val="center"/>
        <w:rPr>
          <w:rFonts w:ascii="Onest" w:eastAsia="Calibri" w:hAnsi="Onest"/>
          <w:i/>
          <w:iCs/>
          <w:sz w:val="22"/>
          <w:szCs w:val="22"/>
        </w:rPr>
      </w:pPr>
      <w:r w:rsidRPr="00BB09AF">
        <w:rPr>
          <w:rFonts w:ascii="Onest" w:eastAsia="Calibri" w:hAnsi="Onest"/>
          <w:i/>
          <w:iCs/>
          <w:sz w:val="22"/>
          <w:szCs w:val="22"/>
        </w:rPr>
        <w:t xml:space="preserve">(suma în litere </w:t>
      </w:r>
      <w:r w:rsidR="003B7EED" w:rsidRPr="00BB09AF">
        <w:rPr>
          <w:rFonts w:ascii="Onest" w:eastAsia="Calibri" w:hAnsi="Onest"/>
          <w:i/>
          <w:iCs/>
          <w:sz w:val="22"/>
          <w:szCs w:val="22"/>
        </w:rPr>
        <w:t>și</w:t>
      </w:r>
      <w:r w:rsidRPr="00BB09AF">
        <w:rPr>
          <w:rFonts w:ascii="Onest" w:eastAsia="Calibri" w:hAnsi="Onest"/>
          <w:i/>
          <w:iCs/>
          <w:sz w:val="22"/>
          <w:szCs w:val="22"/>
        </w:rPr>
        <w:t xml:space="preserve"> în cifre)</w:t>
      </w:r>
    </w:p>
    <w:p w14:paraId="388B1345" w14:textId="226EF310" w:rsidR="00601A5C" w:rsidRPr="00BB09AF" w:rsidRDefault="00601A5C" w:rsidP="00A051F7">
      <w:pPr>
        <w:tabs>
          <w:tab w:val="left" w:pos="567"/>
        </w:tabs>
        <w:spacing w:line="360" w:lineRule="auto"/>
        <w:jc w:val="both"/>
        <w:rPr>
          <w:rFonts w:ascii="Onest" w:eastAsia="Calibri" w:hAnsi="Onest"/>
          <w:i/>
          <w:iCs/>
          <w:sz w:val="22"/>
          <w:szCs w:val="22"/>
        </w:rPr>
      </w:pPr>
      <w:r w:rsidRPr="00BB09AF">
        <w:rPr>
          <w:rFonts w:ascii="Onest" w:eastAsia="Calibri" w:hAnsi="Onest"/>
          <w:b/>
          <w:bCs/>
          <w:i/>
          <w:iCs/>
          <w:sz w:val="22"/>
          <w:szCs w:val="22"/>
        </w:rPr>
        <w:t>cu executarea lucrărilor în termen de 4</w:t>
      </w:r>
      <w:r w:rsidR="00F61D5C" w:rsidRPr="00BB09AF">
        <w:rPr>
          <w:rFonts w:ascii="Onest" w:eastAsia="Calibri" w:hAnsi="Onest"/>
          <w:b/>
          <w:bCs/>
          <w:i/>
          <w:iCs/>
          <w:sz w:val="22"/>
          <w:szCs w:val="22"/>
        </w:rPr>
        <w:t>5</w:t>
      </w:r>
      <w:r w:rsidRPr="00BB09AF">
        <w:rPr>
          <w:rFonts w:ascii="Onest" w:eastAsia="Calibri" w:hAnsi="Onest"/>
          <w:b/>
          <w:bCs/>
          <w:i/>
          <w:iCs/>
          <w:sz w:val="22"/>
          <w:szCs w:val="22"/>
        </w:rPr>
        <w:t xml:space="preserve"> de zile din data semnării contractului de antrepriză.</w:t>
      </w:r>
    </w:p>
    <w:p w14:paraId="4A6F0F10" w14:textId="77777777" w:rsidR="00601A5C" w:rsidRPr="00BB09AF" w:rsidRDefault="00601A5C" w:rsidP="00601A5C">
      <w:pPr>
        <w:tabs>
          <w:tab w:val="left" w:pos="567"/>
        </w:tabs>
        <w:spacing w:line="360" w:lineRule="auto"/>
        <w:rPr>
          <w:rFonts w:ascii="Onest" w:eastAsia="Calibri" w:hAnsi="Onest"/>
          <w:sz w:val="22"/>
          <w:szCs w:val="22"/>
        </w:rPr>
      </w:pPr>
    </w:p>
    <w:p w14:paraId="21A1C037" w14:textId="77777777" w:rsidR="00601A5C" w:rsidRPr="00BB09AF" w:rsidRDefault="00601A5C" w:rsidP="00601A5C">
      <w:pPr>
        <w:tabs>
          <w:tab w:val="left" w:pos="567"/>
        </w:tabs>
        <w:spacing w:line="360" w:lineRule="auto"/>
        <w:rPr>
          <w:rFonts w:ascii="Onest" w:eastAsia="Calibri" w:hAnsi="Onest"/>
          <w:sz w:val="22"/>
          <w:szCs w:val="22"/>
        </w:rPr>
      </w:pPr>
    </w:p>
    <w:p w14:paraId="5557CAEE" w14:textId="77777777" w:rsidR="00601A5C" w:rsidRPr="00BB09AF" w:rsidRDefault="00601A5C" w:rsidP="00601A5C">
      <w:pPr>
        <w:tabs>
          <w:tab w:val="left" w:pos="567"/>
        </w:tabs>
        <w:spacing w:line="360" w:lineRule="auto"/>
        <w:rPr>
          <w:rFonts w:ascii="Onest" w:eastAsia="Calibri" w:hAnsi="Onest"/>
          <w:sz w:val="22"/>
          <w:szCs w:val="22"/>
        </w:rPr>
      </w:pPr>
    </w:p>
    <w:p w14:paraId="2410FB35" w14:textId="77777777" w:rsidR="00601A5C" w:rsidRPr="00BB09AF" w:rsidRDefault="00601A5C" w:rsidP="00601A5C">
      <w:pPr>
        <w:tabs>
          <w:tab w:val="left" w:pos="567"/>
        </w:tabs>
        <w:spacing w:line="360" w:lineRule="auto"/>
        <w:rPr>
          <w:rFonts w:ascii="Onest" w:eastAsia="Calibri" w:hAnsi="Onest"/>
          <w:sz w:val="22"/>
          <w:szCs w:val="22"/>
        </w:rPr>
      </w:pPr>
      <w:r w:rsidRPr="00BB09AF">
        <w:rPr>
          <w:rFonts w:ascii="Onest" w:eastAsia="Calibri" w:hAnsi="Onest"/>
          <w:sz w:val="22"/>
          <w:szCs w:val="22"/>
        </w:rPr>
        <w:t>Data____________/__________/___________</w:t>
      </w:r>
    </w:p>
    <w:p w14:paraId="3A81E590" w14:textId="4DF41574" w:rsidR="00601A5C" w:rsidRPr="00BB09AF" w:rsidRDefault="00601A5C" w:rsidP="00466EFA">
      <w:pPr>
        <w:tabs>
          <w:tab w:val="left" w:pos="567"/>
        </w:tabs>
        <w:jc w:val="both"/>
        <w:rPr>
          <w:rFonts w:ascii="Onest" w:eastAsia="Calibri" w:hAnsi="Onest"/>
          <w:sz w:val="22"/>
          <w:szCs w:val="22"/>
        </w:rPr>
      </w:pPr>
      <w:r w:rsidRPr="00BB09AF">
        <w:rPr>
          <w:rFonts w:ascii="Onest" w:eastAsia="Calibri" w:hAnsi="Onest"/>
          <w:sz w:val="22"/>
          <w:szCs w:val="22"/>
        </w:rPr>
        <w:t>______________________________________, în c</w:t>
      </w:r>
      <w:r w:rsidR="00466EFA" w:rsidRPr="00BB09AF">
        <w:rPr>
          <w:rFonts w:ascii="Onest" w:eastAsia="Calibri" w:hAnsi="Onest"/>
          <w:sz w:val="22"/>
          <w:szCs w:val="22"/>
        </w:rPr>
        <w:t>alitate de</w:t>
      </w:r>
      <w:r w:rsidRPr="00BB09AF">
        <w:rPr>
          <w:rFonts w:ascii="Onest" w:eastAsia="Calibri" w:hAnsi="Onest"/>
          <w:sz w:val="22"/>
          <w:szCs w:val="22"/>
        </w:rPr>
        <w:t xml:space="preserve">________________________________, legal autorizat să semnez oferta pentru </w:t>
      </w:r>
      <w:r w:rsidR="00466EFA" w:rsidRPr="00BB09AF">
        <w:rPr>
          <w:rFonts w:ascii="Onest" w:eastAsia="Calibri" w:hAnsi="Onest"/>
          <w:sz w:val="22"/>
          <w:szCs w:val="22"/>
        </w:rPr>
        <w:t>și</w:t>
      </w:r>
      <w:r w:rsidRPr="00BB09AF">
        <w:rPr>
          <w:rFonts w:ascii="Onest" w:eastAsia="Calibri" w:hAnsi="Onest"/>
          <w:sz w:val="22"/>
          <w:szCs w:val="22"/>
        </w:rPr>
        <w:t xml:space="preserve"> în numele                    ___________________________________________________________________________</w:t>
      </w:r>
    </w:p>
    <w:p w14:paraId="24509FD4" w14:textId="77777777" w:rsidR="00601A5C" w:rsidRPr="00BB09AF" w:rsidRDefault="00601A5C" w:rsidP="00601A5C">
      <w:pPr>
        <w:tabs>
          <w:tab w:val="left" w:pos="567"/>
        </w:tabs>
        <w:spacing w:line="360" w:lineRule="auto"/>
        <w:jc w:val="center"/>
        <w:rPr>
          <w:rFonts w:ascii="Onest" w:eastAsia="Calibri" w:hAnsi="Onest"/>
          <w:i/>
          <w:iCs/>
          <w:sz w:val="22"/>
          <w:szCs w:val="22"/>
        </w:rPr>
      </w:pPr>
      <w:r w:rsidRPr="00BB09AF">
        <w:rPr>
          <w:rFonts w:ascii="Onest" w:eastAsia="Calibri" w:hAnsi="Onest"/>
          <w:i/>
          <w:iCs/>
          <w:sz w:val="22"/>
          <w:szCs w:val="22"/>
        </w:rPr>
        <w:t>(denumirea/numele ofertantului)</w:t>
      </w:r>
    </w:p>
    <w:p w14:paraId="44104BAD" w14:textId="77777777" w:rsidR="00601A5C" w:rsidRPr="00BB09AF" w:rsidRDefault="00601A5C" w:rsidP="00601A5C">
      <w:pPr>
        <w:spacing w:after="160" w:line="259" w:lineRule="auto"/>
        <w:rPr>
          <w:rFonts w:ascii="Onest" w:eastAsia="Calibri" w:hAnsi="Onest"/>
          <w:sz w:val="22"/>
          <w:szCs w:val="22"/>
        </w:rPr>
      </w:pPr>
    </w:p>
    <w:p w14:paraId="519996F3" w14:textId="77777777" w:rsidR="00601A5C" w:rsidRPr="00BB09AF" w:rsidRDefault="00601A5C" w:rsidP="006D621E">
      <w:pPr>
        <w:tabs>
          <w:tab w:val="left" w:pos="5103"/>
          <w:tab w:val="left" w:pos="10348"/>
        </w:tabs>
        <w:jc w:val="right"/>
        <w:rPr>
          <w:rFonts w:ascii="Onest" w:hAnsi="Onest"/>
          <w:sz w:val="22"/>
          <w:szCs w:val="22"/>
          <w:lang w:eastAsia="ru-RU"/>
        </w:rPr>
      </w:pPr>
    </w:p>
    <w:p w14:paraId="2BEDC45D" w14:textId="77777777" w:rsidR="00601A5C" w:rsidRPr="00BB09AF" w:rsidRDefault="00601A5C" w:rsidP="006D621E">
      <w:pPr>
        <w:tabs>
          <w:tab w:val="left" w:pos="5103"/>
          <w:tab w:val="left" w:pos="10348"/>
        </w:tabs>
        <w:jc w:val="right"/>
        <w:rPr>
          <w:rFonts w:ascii="Onest" w:hAnsi="Onest"/>
          <w:sz w:val="22"/>
          <w:szCs w:val="22"/>
          <w:lang w:eastAsia="ru-RU"/>
        </w:rPr>
      </w:pPr>
    </w:p>
    <w:p w14:paraId="30217FEC" w14:textId="77777777" w:rsidR="00601A5C" w:rsidRPr="00BB09AF" w:rsidRDefault="00601A5C" w:rsidP="006D621E">
      <w:pPr>
        <w:tabs>
          <w:tab w:val="left" w:pos="5103"/>
          <w:tab w:val="left" w:pos="10348"/>
        </w:tabs>
        <w:jc w:val="right"/>
        <w:rPr>
          <w:rFonts w:ascii="Onest" w:hAnsi="Onest"/>
          <w:sz w:val="22"/>
          <w:szCs w:val="22"/>
          <w:lang w:eastAsia="ru-RU"/>
        </w:rPr>
      </w:pPr>
    </w:p>
    <w:p w14:paraId="656E3E49" w14:textId="77777777" w:rsidR="00601A5C" w:rsidRPr="00BB09AF" w:rsidRDefault="00601A5C" w:rsidP="006D621E">
      <w:pPr>
        <w:tabs>
          <w:tab w:val="left" w:pos="5103"/>
          <w:tab w:val="left" w:pos="10348"/>
        </w:tabs>
        <w:jc w:val="right"/>
        <w:rPr>
          <w:rFonts w:ascii="Onest" w:hAnsi="Onest"/>
          <w:sz w:val="22"/>
          <w:szCs w:val="22"/>
          <w:lang w:eastAsia="ru-RU"/>
        </w:rPr>
      </w:pPr>
    </w:p>
    <w:p w14:paraId="4717C82D" w14:textId="77777777" w:rsidR="00601A5C" w:rsidRPr="00BB09AF" w:rsidRDefault="00601A5C" w:rsidP="006D621E">
      <w:pPr>
        <w:tabs>
          <w:tab w:val="left" w:pos="5103"/>
          <w:tab w:val="left" w:pos="10348"/>
        </w:tabs>
        <w:jc w:val="right"/>
        <w:rPr>
          <w:rFonts w:ascii="Onest" w:hAnsi="Onest"/>
          <w:sz w:val="22"/>
          <w:szCs w:val="22"/>
          <w:lang w:eastAsia="ru-RU"/>
        </w:rPr>
      </w:pPr>
    </w:p>
    <w:p w14:paraId="6A2B791D" w14:textId="77777777" w:rsidR="00A051F7" w:rsidRPr="00BB09AF" w:rsidRDefault="00A051F7" w:rsidP="006D621E">
      <w:pPr>
        <w:tabs>
          <w:tab w:val="left" w:pos="5103"/>
          <w:tab w:val="left" w:pos="10348"/>
        </w:tabs>
        <w:jc w:val="right"/>
        <w:rPr>
          <w:rFonts w:ascii="Onest" w:hAnsi="Onest"/>
          <w:sz w:val="22"/>
          <w:szCs w:val="22"/>
          <w:lang w:eastAsia="ru-RU"/>
        </w:rPr>
      </w:pPr>
    </w:p>
    <w:p w14:paraId="39CA3936" w14:textId="77777777" w:rsidR="00A051F7" w:rsidRPr="00BB09AF" w:rsidRDefault="00A051F7" w:rsidP="006D621E">
      <w:pPr>
        <w:tabs>
          <w:tab w:val="left" w:pos="5103"/>
          <w:tab w:val="left" w:pos="10348"/>
        </w:tabs>
        <w:jc w:val="right"/>
        <w:rPr>
          <w:rFonts w:ascii="Onest" w:hAnsi="Onest"/>
          <w:sz w:val="22"/>
          <w:szCs w:val="22"/>
          <w:lang w:eastAsia="ru-RU"/>
        </w:rPr>
      </w:pPr>
    </w:p>
    <w:p w14:paraId="3EC65A69" w14:textId="77777777" w:rsidR="00A051F7" w:rsidRPr="00BB09AF" w:rsidRDefault="00A051F7" w:rsidP="006D621E">
      <w:pPr>
        <w:tabs>
          <w:tab w:val="left" w:pos="5103"/>
          <w:tab w:val="left" w:pos="10348"/>
        </w:tabs>
        <w:jc w:val="right"/>
        <w:rPr>
          <w:rFonts w:ascii="Onest" w:hAnsi="Onest"/>
          <w:sz w:val="22"/>
          <w:szCs w:val="22"/>
          <w:lang w:eastAsia="ru-RU"/>
        </w:rPr>
      </w:pPr>
    </w:p>
    <w:p w14:paraId="13A7B74C" w14:textId="77777777" w:rsidR="00A051F7" w:rsidRPr="00BB09AF" w:rsidRDefault="00A051F7" w:rsidP="006D621E">
      <w:pPr>
        <w:tabs>
          <w:tab w:val="left" w:pos="5103"/>
          <w:tab w:val="left" w:pos="10348"/>
        </w:tabs>
        <w:jc w:val="right"/>
        <w:rPr>
          <w:rFonts w:ascii="Onest" w:hAnsi="Onest"/>
          <w:sz w:val="22"/>
          <w:szCs w:val="22"/>
          <w:lang w:eastAsia="ru-RU"/>
        </w:rPr>
      </w:pPr>
    </w:p>
    <w:p w14:paraId="06011041" w14:textId="77777777" w:rsidR="00466EFA" w:rsidRPr="00BB09AF" w:rsidRDefault="00466EFA" w:rsidP="006D621E">
      <w:pPr>
        <w:tabs>
          <w:tab w:val="left" w:pos="5103"/>
          <w:tab w:val="left" w:pos="10348"/>
        </w:tabs>
        <w:jc w:val="right"/>
        <w:rPr>
          <w:rFonts w:ascii="Onest" w:hAnsi="Onest"/>
          <w:sz w:val="22"/>
          <w:szCs w:val="22"/>
          <w:lang w:eastAsia="ru-RU"/>
        </w:rPr>
      </w:pPr>
    </w:p>
    <w:p w14:paraId="05A6EBE2" w14:textId="202AE870" w:rsidR="00BA7FF4" w:rsidRPr="00BB09AF" w:rsidRDefault="00BA7FF4" w:rsidP="00BA7FF4">
      <w:pPr>
        <w:jc w:val="right"/>
        <w:rPr>
          <w:rFonts w:ascii="Onest" w:hAnsi="Onest"/>
          <w:sz w:val="22"/>
          <w:szCs w:val="22"/>
        </w:rPr>
      </w:pPr>
      <w:bookmarkStart w:id="0" w:name="_Toc449692096"/>
      <w:r w:rsidRPr="00BB09AF">
        <w:rPr>
          <w:rFonts w:ascii="Onest" w:hAnsi="Onest"/>
          <w:sz w:val="22"/>
          <w:szCs w:val="22"/>
        </w:rPr>
        <w:t>Anexa nr.</w:t>
      </w:r>
      <w:r w:rsidR="00FF430B" w:rsidRPr="00BB09AF">
        <w:rPr>
          <w:rFonts w:ascii="Onest" w:hAnsi="Onest"/>
          <w:sz w:val="22"/>
          <w:szCs w:val="22"/>
        </w:rPr>
        <w:t xml:space="preserve"> </w:t>
      </w:r>
      <w:r w:rsidRPr="00BB09AF">
        <w:rPr>
          <w:rFonts w:ascii="Onest" w:hAnsi="Onest"/>
          <w:sz w:val="22"/>
          <w:szCs w:val="22"/>
        </w:rPr>
        <w:t>8</w:t>
      </w:r>
    </w:p>
    <w:p w14:paraId="6FB3F2F9" w14:textId="77777777" w:rsidR="00BA7FF4" w:rsidRPr="00BB09AF" w:rsidRDefault="00BA7FF4" w:rsidP="00BA7FF4">
      <w:pPr>
        <w:jc w:val="right"/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sz w:val="22"/>
          <w:szCs w:val="22"/>
        </w:rPr>
        <w:t xml:space="preserve">la </w:t>
      </w:r>
      <w:r w:rsidR="007A3B63" w:rsidRPr="00BB09AF">
        <w:rPr>
          <w:rFonts w:ascii="Onest" w:hAnsi="Onest"/>
          <w:sz w:val="22"/>
          <w:szCs w:val="22"/>
        </w:rPr>
        <w:t>D</w:t>
      </w:r>
      <w:r w:rsidRPr="00BB09AF">
        <w:rPr>
          <w:rFonts w:ascii="Onest" w:hAnsi="Onest"/>
          <w:sz w:val="22"/>
          <w:szCs w:val="22"/>
        </w:rPr>
        <w:t>ocumentația standard nr._____</w:t>
      </w:r>
    </w:p>
    <w:p w14:paraId="657D2B4C" w14:textId="77777777" w:rsidR="00BA7FF4" w:rsidRPr="00BB09AF" w:rsidRDefault="00BA7FF4" w:rsidP="00BA7FF4">
      <w:pPr>
        <w:jc w:val="right"/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sz w:val="22"/>
          <w:szCs w:val="22"/>
        </w:rPr>
        <w:t>din “____” ________ 20___</w:t>
      </w:r>
    </w:p>
    <w:p w14:paraId="0DF2F1BB" w14:textId="77777777" w:rsidR="00B65C93" w:rsidRPr="00BB09AF" w:rsidRDefault="00B65C93" w:rsidP="00950D18">
      <w:pPr>
        <w:pStyle w:val="BodyText"/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0CB7E4CF" w14:textId="77777777" w:rsidR="0077513C" w:rsidRPr="00BB09AF" w:rsidRDefault="0077513C" w:rsidP="0077513C">
      <w:pPr>
        <w:pStyle w:val="BodyText"/>
        <w:tabs>
          <w:tab w:val="left" w:pos="567"/>
        </w:tabs>
        <w:spacing w:line="360" w:lineRule="auto"/>
        <w:rPr>
          <w:rFonts w:ascii="Onest" w:hAnsi="Onest"/>
          <w:b/>
          <w:i/>
          <w:iCs/>
          <w:color w:val="2E74B5" w:themeColor="accent1" w:themeShade="BF"/>
          <w:sz w:val="22"/>
          <w:szCs w:val="22"/>
        </w:rPr>
      </w:pPr>
    </w:p>
    <w:p w14:paraId="252F031E" w14:textId="77777777" w:rsidR="00BB1EC7" w:rsidRPr="00BB09AF" w:rsidRDefault="00BB1EC7" w:rsidP="00BB1EC7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2"/>
          <w:szCs w:val="22"/>
        </w:rPr>
      </w:pPr>
      <w:r w:rsidRPr="00BB09AF">
        <w:rPr>
          <w:rFonts w:ascii="Onest" w:hAnsi="Onest" w:cs="Times New Roman"/>
          <w:color w:val="auto"/>
          <w:sz w:val="22"/>
          <w:szCs w:val="22"/>
        </w:rPr>
        <w:t>DECLARAŢIE</w:t>
      </w:r>
    </w:p>
    <w:p w14:paraId="17975B6F" w14:textId="77777777" w:rsidR="003F2E01" w:rsidRPr="00BB09AF" w:rsidRDefault="00BB1EC7" w:rsidP="00BB1EC7">
      <w:pPr>
        <w:pStyle w:val="BodyText"/>
        <w:tabs>
          <w:tab w:val="left" w:pos="567"/>
        </w:tabs>
        <w:spacing w:line="360" w:lineRule="auto"/>
        <w:jc w:val="center"/>
        <w:rPr>
          <w:rFonts w:ascii="Onest" w:hAnsi="Onest"/>
          <w:b/>
          <w:sz w:val="22"/>
          <w:szCs w:val="22"/>
        </w:rPr>
      </w:pPr>
      <w:r w:rsidRPr="00BB09AF">
        <w:rPr>
          <w:rFonts w:ascii="Onest" w:hAnsi="Onest"/>
          <w:b/>
          <w:sz w:val="22"/>
          <w:szCs w:val="22"/>
        </w:rPr>
        <w:t>privind valabilitatea ofertei</w:t>
      </w:r>
    </w:p>
    <w:p w14:paraId="249B7A62" w14:textId="77777777" w:rsidR="00BB1EC7" w:rsidRPr="00BB09AF" w:rsidRDefault="00BB1EC7" w:rsidP="00950D18">
      <w:pPr>
        <w:pStyle w:val="BodyText"/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12F227C" w14:textId="77777777" w:rsidR="009A36D5" w:rsidRPr="00BB09AF" w:rsidRDefault="00211C74" w:rsidP="00211C74">
      <w:pPr>
        <w:pStyle w:val="BodyText"/>
        <w:tabs>
          <w:tab w:val="left" w:pos="-142"/>
        </w:tabs>
        <w:spacing w:before="240"/>
        <w:jc w:val="center"/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sz w:val="22"/>
          <w:szCs w:val="22"/>
        </w:rPr>
        <w:t>Către______________________________________________________________________</w:t>
      </w:r>
    </w:p>
    <w:p w14:paraId="7BB2B8E5" w14:textId="5B1C211C" w:rsidR="00211C74" w:rsidRPr="00BB09AF" w:rsidRDefault="00211C74" w:rsidP="009A36D5">
      <w:pPr>
        <w:pStyle w:val="BodyText"/>
        <w:tabs>
          <w:tab w:val="left" w:pos="-142"/>
        </w:tabs>
        <w:jc w:val="center"/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sz w:val="22"/>
          <w:szCs w:val="22"/>
        </w:rPr>
        <w:t>(</w:t>
      </w:r>
      <w:r w:rsidRPr="00BB09AF">
        <w:rPr>
          <w:rFonts w:ascii="Onest" w:hAnsi="Onest"/>
          <w:i/>
          <w:sz w:val="22"/>
          <w:szCs w:val="22"/>
        </w:rPr>
        <w:t xml:space="preserve">denumirea </w:t>
      </w:r>
      <w:r w:rsidR="00466EFA" w:rsidRPr="00BB09AF">
        <w:rPr>
          <w:rFonts w:ascii="Onest" w:hAnsi="Onest"/>
          <w:i/>
          <w:sz w:val="22"/>
          <w:szCs w:val="22"/>
        </w:rPr>
        <w:t>autorității</w:t>
      </w:r>
      <w:r w:rsidRPr="00BB09AF">
        <w:rPr>
          <w:rFonts w:ascii="Onest" w:hAnsi="Onest"/>
          <w:i/>
          <w:sz w:val="22"/>
          <w:szCs w:val="22"/>
        </w:rPr>
        <w:t xml:space="preserve"> contractante şi adresa completă</w:t>
      </w:r>
      <w:r w:rsidRPr="00BB09AF">
        <w:rPr>
          <w:rFonts w:ascii="Onest" w:hAnsi="Onest"/>
          <w:sz w:val="22"/>
          <w:szCs w:val="22"/>
        </w:rPr>
        <w:t>)</w:t>
      </w:r>
    </w:p>
    <w:p w14:paraId="126C2B58" w14:textId="77777777" w:rsidR="00211C74" w:rsidRPr="00BB09AF" w:rsidRDefault="00211C74" w:rsidP="00211C74">
      <w:pPr>
        <w:pStyle w:val="BodyText"/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5AC79613" w14:textId="77777777" w:rsidR="00211C74" w:rsidRPr="00BB09AF" w:rsidRDefault="00211C74" w:rsidP="00211C74">
      <w:pPr>
        <w:pStyle w:val="BodyText"/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35D53F34" w14:textId="194B044B" w:rsidR="00211C74" w:rsidRPr="00BB09AF" w:rsidRDefault="006A79DC" w:rsidP="009A36D5">
      <w:pPr>
        <w:pStyle w:val="BodyText"/>
        <w:tabs>
          <w:tab w:val="left" w:pos="567"/>
        </w:tabs>
        <w:spacing w:line="360" w:lineRule="auto"/>
        <w:jc w:val="center"/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b/>
          <w:sz w:val="22"/>
          <w:szCs w:val="22"/>
        </w:rPr>
        <w:t>Stimați</w:t>
      </w:r>
      <w:r w:rsidR="00211C74" w:rsidRPr="00BB09AF">
        <w:rPr>
          <w:rFonts w:ascii="Onest" w:hAnsi="Onest"/>
          <w:b/>
          <w:sz w:val="22"/>
          <w:szCs w:val="22"/>
        </w:rPr>
        <w:t xml:space="preserve"> domni</w:t>
      </w:r>
      <w:r w:rsidR="00211C74" w:rsidRPr="00BB09AF">
        <w:rPr>
          <w:rFonts w:ascii="Onest" w:hAnsi="Onest"/>
          <w:sz w:val="22"/>
          <w:szCs w:val="22"/>
        </w:rPr>
        <w:t>,</w:t>
      </w:r>
    </w:p>
    <w:p w14:paraId="50E681BC" w14:textId="77777777" w:rsidR="00BB1EC7" w:rsidRPr="00BB09AF" w:rsidRDefault="00BB1EC7" w:rsidP="00950D18">
      <w:pPr>
        <w:pStyle w:val="BodyText"/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0BECF4" w14:textId="3BBAC134" w:rsidR="00211C74" w:rsidRPr="00BB09AF" w:rsidRDefault="00211C74" w:rsidP="00BB09AF">
      <w:pPr>
        <w:shd w:val="clear" w:color="auto" w:fill="FFFFFF" w:themeFill="background1"/>
        <w:spacing w:before="120"/>
        <w:jc w:val="both"/>
        <w:rPr>
          <w:rFonts w:ascii="Onest" w:hAnsi="Onest"/>
          <w:b/>
          <w:sz w:val="22"/>
          <w:szCs w:val="22"/>
          <w:lang w:eastAsia="ru-RU"/>
        </w:rPr>
      </w:pPr>
      <w:r w:rsidRPr="00BB09AF">
        <w:rPr>
          <w:rFonts w:ascii="Onest" w:eastAsia="Calibri" w:hAnsi="Onest"/>
          <w:sz w:val="22"/>
          <w:szCs w:val="22"/>
        </w:rPr>
        <w:t>Ne angajăm să menț</w:t>
      </w:r>
      <w:r w:rsidR="00BB1EC7" w:rsidRPr="00BB09AF">
        <w:rPr>
          <w:rFonts w:ascii="Onest" w:eastAsia="Calibri" w:hAnsi="Onest"/>
          <w:sz w:val="22"/>
          <w:szCs w:val="22"/>
        </w:rPr>
        <w:t>inem ofert</w:t>
      </w:r>
      <w:r w:rsidRPr="00BB09AF">
        <w:rPr>
          <w:rFonts w:ascii="Onest" w:eastAsia="Calibri" w:hAnsi="Onest"/>
          <w:sz w:val="22"/>
          <w:szCs w:val="22"/>
        </w:rPr>
        <w:t>a</w:t>
      </w:r>
      <w:r w:rsidR="00BB1EC7" w:rsidRPr="00BB09AF">
        <w:rPr>
          <w:rFonts w:ascii="Onest" w:eastAsia="Calibri" w:hAnsi="Onest"/>
          <w:sz w:val="22"/>
          <w:szCs w:val="22"/>
        </w:rPr>
        <w:t xml:space="preserve"> valabil</w:t>
      </w:r>
      <w:r w:rsidRPr="00BB09AF">
        <w:rPr>
          <w:rFonts w:ascii="Onest" w:eastAsia="Calibri" w:hAnsi="Onest"/>
          <w:sz w:val="22"/>
          <w:szCs w:val="22"/>
        </w:rPr>
        <w:t>ă,</w:t>
      </w:r>
      <w:r w:rsidR="00E706C1" w:rsidRPr="00BB09AF">
        <w:rPr>
          <w:rFonts w:ascii="Onest" w:eastAsia="Calibri" w:hAnsi="Onest"/>
          <w:sz w:val="22"/>
          <w:szCs w:val="22"/>
        </w:rPr>
        <w:t xml:space="preserve"> </w:t>
      </w:r>
      <w:r w:rsidRPr="00BB09AF">
        <w:rPr>
          <w:rFonts w:ascii="Onest" w:hAnsi="Onest"/>
          <w:b/>
          <w:sz w:val="22"/>
          <w:szCs w:val="22"/>
          <w:lang w:eastAsia="ru-RU"/>
        </w:rPr>
        <w:t>privind achiziționarea</w:t>
      </w:r>
      <w:r w:rsidR="00BB09AF">
        <w:rPr>
          <w:rFonts w:ascii="Onest" w:hAnsi="Onest"/>
          <w:b/>
          <w:sz w:val="22"/>
          <w:szCs w:val="22"/>
          <w:lang w:eastAsia="ru-RU"/>
        </w:rPr>
        <w:t xml:space="preserve"> </w:t>
      </w:r>
      <w:r w:rsidR="00BB09AF" w:rsidRPr="00BB09AF">
        <w:rPr>
          <w:rFonts w:ascii="Onest" w:hAnsi="Onest"/>
          <w:bCs/>
          <w:i/>
          <w:iCs/>
          <w:sz w:val="22"/>
          <w:szCs w:val="22"/>
          <w:lang w:eastAsia="ru-RU"/>
        </w:rPr>
        <w:t>Lucrări de confecționare și montare a ușilor interioare și a ferestrelor</w:t>
      </w:r>
      <w:r w:rsidRPr="00BB09AF">
        <w:rPr>
          <w:rFonts w:ascii="Onest" w:hAnsi="Onest"/>
          <w:bCs/>
          <w:i/>
          <w:iCs/>
          <w:sz w:val="22"/>
          <w:szCs w:val="22"/>
          <w:shd w:val="clear" w:color="auto" w:fill="FFFFFF" w:themeFill="background1"/>
          <w:lang w:eastAsia="ru-RU"/>
        </w:rPr>
        <w:br/>
      </w:r>
      <w:r w:rsidR="00E706C1" w:rsidRPr="00BB09AF">
        <w:rPr>
          <w:rFonts w:ascii="Onest" w:hAnsi="Onest"/>
          <w:sz w:val="22"/>
          <w:szCs w:val="22"/>
          <w:lang w:eastAsia="ru-RU"/>
        </w:rPr>
        <w:t xml:space="preserve">                                                                   </w:t>
      </w:r>
      <w:r w:rsidRPr="00BB09AF">
        <w:rPr>
          <w:rFonts w:ascii="Onest" w:hAnsi="Onest"/>
          <w:sz w:val="22"/>
          <w:szCs w:val="22"/>
          <w:lang w:eastAsia="ru-RU"/>
        </w:rPr>
        <w:t>(se indică obiectul achiziției)</w:t>
      </w:r>
      <w:r w:rsidRPr="00BB09AF">
        <w:rPr>
          <w:rFonts w:ascii="Onest" w:hAnsi="Onest"/>
          <w:b/>
          <w:sz w:val="22"/>
          <w:szCs w:val="22"/>
          <w:lang w:eastAsia="ru-RU"/>
        </w:rPr>
        <w:br/>
        <w:t>prin procedura de achiziție__________________________</w:t>
      </w:r>
      <w:r w:rsidR="002927B7" w:rsidRPr="00BB09AF">
        <w:rPr>
          <w:rFonts w:ascii="Onest" w:hAnsi="Onest"/>
          <w:b/>
          <w:sz w:val="22"/>
          <w:szCs w:val="22"/>
          <w:lang w:eastAsia="ru-RU"/>
        </w:rPr>
        <w:t>___________</w:t>
      </w:r>
      <w:r w:rsidR="009A36D5" w:rsidRPr="00BB09AF">
        <w:rPr>
          <w:rFonts w:ascii="Onest" w:hAnsi="Onest"/>
          <w:b/>
          <w:sz w:val="22"/>
          <w:szCs w:val="22"/>
          <w:lang w:eastAsia="ru-RU"/>
        </w:rPr>
        <w:t>______________</w:t>
      </w:r>
      <w:r w:rsidR="002927B7" w:rsidRPr="00BB09AF">
        <w:rPr>
          <w:rFonts w:ascii="Onest" w:hAnsi="Onest"/>
          <w:b/>
          <w:sz w:val="22"/>
          <w:szCs w:val="22"/>
          <w:lang w:eastAsia="ru-RU"/>
        </w:rPr>
        <w:t>,</w:t>
      </w:r>
      <w:r w:rsidRPr="00BB09AF">
        <w:rPr>
          <w:rFonts w:ascii="Onest" w:hAnsi="Onest"/>
          <w:b/>
          <w:sz w:val="22"/>
          <w:szCs w:val="22"/>
          <w:lang w:eastAsia="ru-RU"/>
        </w:rPr>
        <w:br/>
      </w:r>
      <w:r w:rsidR="00E706C1" w:rsidRPr="00BB09AF">
        <w:rPr>
          <w:rFonts w:ascii="Onest" w:hAnsi="Onest"/>
          <w:sz w:val="22"/>
          <w:szCs w:val="22"/>
          <w:lang w:eastAsia="ru-RU"/>
        </w:rPr>
        <w:t xml:space="preserve">                                                                           </w:t>
      </w:r>
      <w:r w:rsidRPr="00BB09AF">
        <w:rPr>
          <w:rFonts w:ascii="Onest" w:hAnsi="Onest"/>
          <w:sz w:val="22"/>
          <w:szCs w:val="22"/>
          <w:lang w:eastAsia="ru-RU"/>
        </w:rPr>
        <w:t>(tipul procedurii de achiziție)</w:t>
      </w:r>
    </w:p>
    <w:p w14:paraId="028E1673" w14:textId="2477FA0A" w:rsidR="00BB1EC7" w:rsidRPr="00BB09AF" w:rsidRDefault="00BB1EC7" w:rsidP="00BB09AF">
      <w:pPr>
        <w:autoSpaceDN w:val="0"/>
        <w:adjustRightInd w:val="0"/>
        <w:jc w:val="both"/>
        <w:rPr>
          <w:rFonts w:ascii="Onest" w:eastAsia="Calibri" w:hAnsi="Onest"/>
          <w:sz w:val="22"/>
          <w:szCs w:val="22"/>
        </w:rPr>
      </w:pPr>
      <w:r w:rsidRPr="00BB09AF">
        <w:rPr>
          <w:rFonts w:ascii="Onest" w:eastAsia="Calibri" w:hAnsi="Onest"/>
          <w:sz w:val="22"/>
          <w:szCs w:val="22"/>
        </w:rPr>
        <w:t>pentru o durat</w:t>
      </w:r>
      <w:r w:rsidR="00211C74" w:rsidRPr="00BB09AF">
        <w:rPr>
          <w:rFonts w:ascii="Onest" w:eastAsia="Calibri" w:hAnsi="Onest"/>
          <w:sz w:val="22"/>
          <w:szCs w:val="22"/>
        </w:rPr>
        <w:t>ă de _______</w:t>
      </w:r>
      <w:r w:rsidR="002927B7" w:rsidRPr="00BB09AF">
        <w:rPr>
          <w:rFonts w:ascii="Onest" w:eastAsia="Calibri" w:hAnsi="Onest"/>
          <w:sz w:val="22"/>
          <w:szCs w:val="22"/>
        </w:rPr>
        <w:t>______</w:t>
      </w:r>
      <w:r w:rsidR="009A36D5" w:rsidRPr="00BB09AF">
        <w:rPr>
          <w:rFonts w:ascii="Onest" w:eastAsia="Calibri" w:hAnsi="Onest"/>
          <w:sz w:val="22"/>
          <w:szCs w:val="22"/>
        </w:rPr>
        <w:t>_______________________</w:t>
      </w:r>
      <w:r w:rsidR="00211C74" w:rsidRPr="00BB09AF">
        <w:rPr>
          <w:rFonts w:ascii="Onest" w:eastAsia="Calibri" w:hAnsi="Onest"/>
          <w:sz w:val="22"/>
          <w:szCs w:val="22"/>
        </w:rPr>
        <w:t>zile, (durata în litere ș</w:t>
      </w:r>
      <w:r w:rsidRPr="00BB09AF">
        <w:rPr>
          <w:rFonts w:ascii="Onest" w:eastAsia="Calibri" w:hAnsi="Onest"/>
          <w:sz w:val="22"/>
          <w:szCs w:val="22"/>
        </w:rPr>
        <w:t>i cifre), respectiv p</w:t>
      </w:r>
      <w:r w:rsidR="00211C74" w:rsidRPr="00BB09AF">
        <w:rPr>
          <w:rFonts w:ascii="Onest" w:eastAsia="Calibri" w:hAnsi="Onest"/>
          <w:sz w:val="22"/>
          <w:szCs w:val="22"/>
        </w:rPr>
        <w:t>ână</w:t>
      </w:r>
      <w:r w:rsidRPr="00BB09AF">
        <w:rPr>
          <w:rFonts w:ascii="Onest" w:eastAsia="Calibri" w:hAnsi="Onest"/>
          <w:sz w:val="22"/>
          <w:szCs w:val="22"/>
        </w:rPr>
        <w:t xml:space="preserve"> la data de _______</w:t>
      </w:r>
      <w:r w:rsidR="00211C74" w:rsidRPr="00BB09AF">
        <w:rPr>
          <w:rFonts w:ascii="Onest" w:eastAsia="Calibri" w:hAnsi="Onest"/>
          <w:sz w:val="22"/>
          <w:szCs w:val="22"/>
        </w:rPr>
        <w:t>____________ (ziua/luna/anul), și ea va rămâne obligatorie pentru noi ș</w:t>
      </w:r>
      <w:r w:rsidRPr="00BB09AF">
        <w:rPr>
          <w:rFonts w:ascii="Onest" w:eastAsia="Calibri" w:hAnsi="Onest"/>
          <w:sz w:val="22"/>
          <w:szCs w:val="22"/>
        </w:rPr>
        <w:t>i poate fi acceptat</w:t>
      </w:r>
      <w:r w:rsidR="00211C74" w:rsidRPr="00BB09AF">
        <w:rPr>
          <w:rFonts w:ascii="Onest" w:eastAsia="Calibri" w:hAnsi="Onest"/>
          <w:sz w:val="22"/>
          <w:szCs w:val="22"/>
        </w:rPr>
        <w:t>ă</w:t>
      </w:r>
      <w:r w:rsidRPr="00BB09AF">
        <w:rPr>
          <w:rFonts w:ascii="Onest" w:eastAsia="Calibri" w:hAnsi="Onest"/>
          <w:sz w:val="22"/>
          <w:szCs w:val="22"/>
        </w:rPr>
        <w:t xml:space="preserve"> oric</w:t>
      </w:r>
      <w:r w:rsidR="00211C74" w:rsidRPr="00BB09AF">
        <w:rPr>
          <w:rFonts w:ascii="Onest" w:eastAsia="Calibri" w:hAnsi="Onest"/>
          <w:sz w:val="22"/>
          <w:szCs w:val="22"/>
        </w:rPr>
        <w:t>ând î</w:t>
      </w:r>
      <w:r w:rsidRPr="00BB09AF">
        <w:rPr>
          <w:rFonts w:ascii="Onest" w:eastAsia="Calibri" w:hAnsi="Onest"/>
          <w:sz w:val="22"/>
          <w:szCs w:val="22"/>
        </w:rPr>
        <w:t>nainte de expirarea perioadei de valabilitate.</w:t>
      </w:r>
    </w:p>
    <w:p w14:paraId="1FFFEA09" w14:textId="77777777" w:rsidR="00BB1EC7" w:rsidRPr="00BB09AF" w:rsidRDefault="00BB1EC7" w:rsidP="00BB09AF">
      <w:pPr>
        <w:pStyle w:val="BodyText"/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3AC6F755" w14:textId="77777777" w:rsidR="00BE49DD" w:rsidRPr="00BB09AF" w:rsidRDefault="00BE49DD" w:rsidP="00950D18">
      <w:pPr>
        <w:pStyle w:val="BodyText"/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E0B4786" w14:textId="77777777" w:rsidR="00BE49DD" w:rsidRPr="00BB09AF" w:rsidRDefault="00BE49DD" w:rsidP="00950D18">
      <w:pPr>
        <w:pStyle w:val="BodyText"/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11C3E31B" w14:textId="77777777" w:rsidR="00211C74" w:rsidRPr="00BB09AF" w:rsidRDefault="00211C74" w:rsidP="00211C74">
      <w:pPr>
        <w:pStyle w:val="BodyText"/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sz w:val="22"/>
          <w:szCs w:val="22"/>
        </w:rPr>
        <w:t>Data completării . . . . . . . . . . . . .</w:t>
      </w:r>
      <w:r w:rsidRPr="00BB09AF">
        <w:rPr>
          <w:rFonts w:ascii="Onest" w:hAnsi="Onest"/>
          <w:sz w:val="22"/>
          <w:szCs w:val="22"/>
        </w:rPr>
        <w:tab/>
        <w:t>Cu stimă,</w:t>
      </w:r>
    </w:p>
    <w:p w14:paraId="22EC4D5D" w14:textId="77777777" w:rsidR="00211C74" w:rsidRPr="00BB09AF" w:rsidRDefault="00211C74" w:rsidP="00211C74">
      <w:pPr>
        <w:pStyle w:val="BodyText"/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sz w:val="22"/>
          <w:szCs w:val="22"/>
        </w:rPr>
        <w:t>Ofertant/candidat</w:t>
      </w:r>
    </w:p>
    <w:p w14:paraId="5E60B85C" w14:textId="77777777" w:rsidR="00211C74" w:rsidRPr="00BB09AF" w:rsidRDefault="00211C74" w:rsidP="00211C74">
      <w:pPr>
        <w:pStyle w:val="BodyText"/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sz w:val="22"/>
          <w:szCs w:val="22"/>
        </w:rPr>
        <w:t>. . . . . . . . . . . . . . . . . . . . . . . .</w:t>
      </w:r>
    </w:p>
    <w:p w14:paraId="3F8D7784" w14:textId="77777777" w:rsidR="00211C74" w:rsidRPr="00BB09AF" w:rsidRDefault="00211C74" w:rsidP="00211C74">
      <w:pPr>
        <w:pStyle w:val="BodyText"/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sz w:val="22"/>
          <w:szCs w:val="22"/>
        </w:rPr>
        <w:t>(semnătura autorizată)</w:t>
      </w:r>
    </w:p>
    <w:p w14:paraId="312ED17B" w14:textId="77777777" w:rsidR="00BE49DD" w:rsidRPr="00BB09AF" w:rsidRDefault="00BE49DD" w:rsidP="00950D18">
      <w:pPr>
        <w:pStyle w:val="BodyText"/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5E3D518" w14:textId="77777777" w:rsidR="00BE49DD" w:rsidRPr="00BB09AF" w:rsidRDefault="00BE49DD" w:rsidP="00950D18">
      <w:pPr>
        <w:pStyle w:val="BodyText"/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07DCFCB8" w14:textId="3C96D071" w:rsidR="0077513C" w:rsidRPr="00BB09AF" w:rsidRDefault="0077513C" w:rsidP="0077513C">
      <w:pPr>
        <w:pStyle w:val="BodyText"/>
        <w:tabs>
          <w:tab w:val="left" w:pos="567"/>
        </w:tabs>
        <w:spacing w:line="360" w:lineRule="auto"/>
        <w:rPr>
          <w:rFonts w:ascii="Onest" w:hAnsi="Onest"/>
          <w:b/>
          <w:i/>
          <w:sz w:val="22"/>
          <w:szCs w:val="22"/>
        </w:rPr>
      </w:pPr>
      <w:r w:rsidRPr="00BB09AF">
        <w:rPr>
          <w:rFonts w:ascii="Onest" w:hAnsi="Onest"/>
          <w:b/>
          <w:i/>
          <w:sz w:val="22"/>
          <w:szCs w:val="22"/>
        </w:rPr>
        <w:t xml:space="preserve">*Notă: Termenul </w:t>
      </w:r>
      <w:r w:rsidR="00466EFA" w:rsidRPr="00BB09AF">
        <w:rPr>
          <w:rFonts w:ascii="Onest" w:hAnsi="Onest"/>
          <w:b/>
          <w:i/>
          <w:sz w:val="22"/>
          <w:szCs w:val="22"/>
        </w:rPr>
        <w:t>valabilității</w:t>
      </w:r>
      <w:r w:rsidRPr="00BB09AF">
        <w:rPr>
          <w:rFonts w:ascii="Onest" w:hAnsi="Onest"/>
          <w:b/>
          <w:i/>
          <w:sz w:val="22"/>
          <w:szCs w:val="22"/>
        </w:rPr>
        <w:t xml:space="preserve"> ofertei începe să decurgă din momentul termenului limită de depunere a ofertelor. Orice ofertă valabilă pentru o perioadă mai mică decât cea prevăzută în </w:t>
      </w:r>
      <w:r w:rsidR="006859E6" w:rsidRPr="00BB09AF">
        <w:rPr>
          <w:rFonts w:ascii="Onest" w:hAnsi="Onest"/>
          <w:b/>
          <w:i/>
          <w:sz w:val="22"/>
          <w:szCs w:val="22"/>
        </w:rPr>
        <w:t>anunțul de participare</w:t>
      </w:r>
      <w:r w:rsidRPr="00BB09AF">
        <w:rPr>
          <w:rFonts w:ascii="Onest" w:hAnsi="Onest"/>
          <w:b/>
          <w:i/>
          <w:sz w:val="22"/>
          <w:szCs w:val="22"/>
        </w:rPr>
        <w:t xml:space="preserve"> se respinge de către grupul de lucru ca fiind necorespunzătoare.</w:t>
      </w:r>
    </w:p>
    <w:p w14:paraId="6D016B8E" w14:textId="0692BFEF" w:rsidR="00FF55B4" w:rsidRDefault="00FF55B4" w:rsidP="00BE49DD">
      <w:pPr>
        <w:jc w:val="right"/>
        <w:rPr>
          <w:rFonts w:ascii="Onest" w:hAnsi="Onest"/>
          <w:sz w:val="22"/>
          <w:szCs w:val="22"/>
        </w:rPr>
      </w:pPr>
    </w:p>
    <w:p w14:paraId="46D9F7B6" w14:textId="07E28483" w:rsidR="00BB09AF" w:rsidRDefault="00BB09AF" w:rsidP="00BE49DD">
      <w:pPr>
        <w:jc w:val="right"/>
        <w:rPr>
          <w:rFonts w:ascii="Onest" w:hAnsi="Onest"/>
          <w:sz w:val="22"/>
          <w:szCs w:val="22"/>
        </w:rPr>
      </w:pPr>
    </w:p>
    <w:p w14:paraId="18025D60" w14:textId="1A19D7E2" w:rsidR="00BB09AF" w:rsidRDefault="00BB09AF" w:rsidP="00BE49DD">
      <w:pPr>
        <w:jc w:val="right"/>
        <w:rPr>
          <w:rFonts w:ascii="Onest" w:hAnsi="Onest"/>
          <w:sz w:val="22"/>
          <w:szCs w:val="22"/>
        </w:rPr>
      </w:pPr>
    </w:p>
    <w:p w14:paraId="6C7BC9A6" w14:textId="77777777" w:rsidR="00BB09AF" w:rsidRPr="00BB09AF" w:rsidRDefault="00BB09AF" w:rsidP="00BE49DD">
      <w:pPr>
        <w:jc w:val="right"/>
        <w:rPr>
          <w:rFonts w:ascii="Onest" w:hAnsi="Onest"/>
          <w:sz w:val="22"/>
          <w:szCs w:val="22"/>
        </w:rPr>
      </w:pPr>
    </w:p>
    <w:p w14:paraId="54002888" w14:textId="6136D6BB" w:rsidR="00BA7FF4" w:rsidRPr="00BB09AF" w:rsidRDefault="00BA7FF4" w:rsidP="00BA7FF4">
      <w:pPr>
        <w:jc w:val="right"/>
        <w:rPr>
          <w:rFonts w:ascii="Onest" w:hAnsi="Onest"/>
          <w:sz w:val="22"/>
          <w:szCs w:val="22"/>
        </w:rPr>
      </w:pPr>
      <w:bookmarkStart w:id="1" w:name="_Toc449692097"/>
      <w:bookmarkEnd w:id="0"/>
      <w:r w:rsidRPr="00BB09AF">
        <w:rPr>
          <w:rFonts w:ascii="Onest" w:hAnsi="Onest"/>
          <w:sz w:val="22"/>
          <w:szCs w:val="22"/>
        </w:rPr>
        <w:lastRenderedPageBreak/>
        <w:t>Anexa nr.</w:t>
      </w:r>
      <w:r w:rsidR="00FF430B" w:rsidRPr="00BB09AF">
        <w:rPr>
          <w:rFonts w:ascii="Onest" w:hAnsi="Onest"/>
          <w:sz w:val="22"/>
          <w:szCs w:val="22"/>
        </w:rPr>
        <w:t xml:space="preserve"> </w:t>
      </w:r>
      <w:r w:rsidR="00BE49DD" w:rsidRPr="00BB09AF">
        <w:rPr>
          <w:rFonts w:ascii="Onest" w:hAnsi="Onest"/>
          <w:sz w:val="22"/>
          <w:szCs w:val="22"/>
        </w:rPr>
        <w:t>10</w:t>
      </w:r>
    </w:p>
    <w:p w14:paraId="251FD827" w14:textId="77777777" w:rsidR="00BA7FF4" w:rsidRPr="00BB09AF" w:rsidRDefault="00BA7FF4" w:rsidP="00BA7FF4">
      <w:pPr>
        <w:jc w:val="right"/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sz w:val="22"/>
          <w:szCs w:val="22"/>
        </w:rPr>
        <w:t xml:space="preserve">la </w:t>
      </w:r>
      <w:r w:rsidR="007A3B63" w:rsidRPr="00BB09AF">
        <w:rPr>
          <w:rFonts w:ascii="Onest" w:hAnsi="Onest"/>
          <w:sz w:val="22"/>
          <w:szCs w:val="22"/>
        </w:rPr>
        <w:t>D</w:t>
      </w:r>
      <w:r w:rsidRPr="00BB09AF">
        <w:rPr>
          <w:rFonts w:ascii="Onest" w:hAnsi="Onest"/>
          <w:sz w:val="22"/>
          <w:szCs w:val="22"/>
        </w:rPr>
        <w:t>ocumentația standard nr._____</w:t>
      </w:r>
    </w:p>
    <w:p w14:paraId="51B4157A" w14:textId="77777777" w:rsidR="00BA7FF4" w:rsidRPr="00BB09AF" w:rsidRDefault="00BA7FF4" w:rsidP="00BA7FF4">
      <w:pPr>
        <w:jc w:val="right"/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sz w:val="22"/>
          <w:szCs w:val="22"/>
        </w:rPr>
        <w:t>din “____” ________ 20___</w:t>
      </w:r>
    </w:p>
    <w:p w14:paraId="596DAC67" w14:textId="77777777" w:rsidR="00950D18" w:rsidRPr="00BB09AF" w:rsidRDefault="00950D18" w:rsidP="00950D18">
      <w:pPr>
        <w:rPr>
          <w:rFonts w:ascii="Onest" w:hAnsi="Onest"/>
          <w:sz w:val="22"/>
          <w:szCs w:val="22"/>
          <w:lang w:eastAsia="zh-CN"/>
        </w:rPr>
      </w:pPr>
    </w:p>
    <w:p w14:paraId="6E30E72A" w14:textId="77777777" w:rsidR="0077513C" w:rsidRPr="00BB09AF" w:rsidRDefault="0077513C" w:rsidP="00950D18">
      <w:pPr>
        <w:rPr>
          <w:rFonts w:ascii="Onest" w:hAnsi="Onest"/>
          <w:sz w:val="22"/>
          <w:szCs w:val="22"/>
          <w:lang w:eastAsia="zh-CN"/>
        </w:rPr>
      </w:pPr>
    </w:p>
    <w:p w14:paraId="4C9779B8" w14:textId="77777777" w:rsidR="0077513C" w:rsidRPr="00BB09AF" w:rsidRDefault="0077513C" w:rsidP="00950D18">
      <w:pPr>
        <w:rPr>
          <w:rFonts w:ascii="Onest" w:hAnsi="Onest"/>
          <w:sz w:val="22"/>
          <w:szCs w:val="22"/>
          <w:lang w:eastAsia="zh-CN"/>
        </w:rPr>
      </w:pPr>
    </w:p>
    <w:bookmarkEnd w:id="1"/>
    <w:p w14:paraId="5F7BC614" w14:textId="77777777" w:rsidR="008B330F" w:rsidRPr="00BB09AF" w:rsidRDefault="008B330F" w:rsidP="00950D18">
      <w:pPr>
        <w:jc w:val="center"/>
        <w:rPr>
          <w:rFonts w:ascii="Onest" w:hAnsi="Onest"/>
          <w:b/>
          <w:sz w:val="22"/>
          <w:szCs w:val="22"/>
        </w:rPr>
      </w:pPr>
    </w:p>
    <w:p w14:paraId="2A6AE53A" w14:textId="77777777" w:rsidR="00AA1372" w:rsidRPr="00BB09AF" w:rsidRDefault="00A227F2" w:rsidP="00950D18">
      <w:pPr>
        <w:pStyle w:val="BodyText"/>
        <w:tabs>
          <w:tab w:val="left" w:pos="567"/>
        </w:tabs>
        <w:jc w:val="center"/>
        <w:rPr>
          <w:rFonts w:ascii="Onest" w:hAnsi="Onest"/>
          <w:b/>
          <w:sz w:val="22"/>
          <w:szCs w:val="22"/>
        </w:rPr>
      </w:pPr>
      <w:r w:rsidRPr="00BB09AF">
        <w:rPr>
          <w:rFonts w:ascii="Onest" w:hAnsi="Onest"/>
          <w:b/>
          <w:sz w:val="22"/>
          <w:szCs w:val="22"/>
        </w:rPr>
        <w:t>GRAFIC DE  EXECUTARE A LUCRĂRILOR</w:t>
      </w:r>
    </w:p>
    <w:p w14:paraId="61E8B47D" w14:textId="77777777" w:rsidR="00AA1372" w:rsidRPr="00BB09AF" w:rsidRDefault="00A227F2" w:rsidP="00950D18">
      <w:pPr>
        <w:pStyle w:val="BodyText"/>
        <w:tabs>
          <w:tab w:val="left" w:pos="567"/>
        </w:tabs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sz w:val="22"/>
          <w:szCs w:val="22"/>
        </w:rPr>
        <w:t>_____________________________________________________________________________</w:t>
      </w:r>
    </w:p>
    <w:p w14:paraId="3761181F" w14:textId="77777777" w:rsidR="00AA1372" w:rsidRPr="00BB09AF" w:rsidRDefault="00A227F2" w:rsidP="00950D18">
      <w:pPr>
        <w:pStyle w:val="BodyText"/>
        <w:tabs>
          <w:tab w:val="left" w:pos="567"/>
        </w:tabs>
        <w:jc w:val="center"/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sz w:val="22"/>
          <w:szCs w:val="22"/>
        </w:rPr>
        <w:t>(denumirea lucrărilor)</w:t>
      </w:r>
    </w:p>
    <w:p w14:paraId="22E728A4" w14:textId="77777777" w:rsidR="00AA1372" w:rsidRPr="00BB09AF" w:rsidRDefault="00AA1372" w:rsidP="00950D18">
      <w:pPr>
        <w:pStyle w:val="BodyText"/>
        <w:tabs>
          <w:tab w:val="left" w:pos="567"/>
        </w:tabs>
        <w:rPr>
          <w:rFonts w:ascii="Onest" w:hAnsi="Onest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AA1372" w:rsidRPr="00BB09AF" w14:paraId="3463AAA9" w14:textId="77777777" w:rsidTr="00233538">
        <w:trPr>
          <w:cantSplit/>
          <w:trHeight w:val="300"/>
        </w:trPr>
        <w:tc>
          <w:tcPr>
            <w:tcW w:w="709" w:type="dxa"/>
            <w:vMerge w:val="restart"/>
          </w:tcPr>
          <w:p w14:paraId="190EEB14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b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sz w:val="22"/>
                <w:szCs w:val="22"/>
              </w:rPr>
              <w:t>Nr.</w:t>
            </w:r>
          </w:p>
          <w:p w14:paraId="6C5D2D63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b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sz w:val="22"/>
                <w:szCs w:val="22"/>
              </w:rPr>
              <w:t>d/o</w:t>
            </w:r>
          </w:p>
        </w:tc>
        <w:tc>
          <w:tcPr>
            <w:tcW w:w="2825" w:type="dxa"/>
            <w:vMerge w:val="restart"/>
          </w:tcPr>
          <w:p w14:paraId="4DA327F9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b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sz w:val="22"/>
                <w:szCs w:val="22"/>
              </w:rPr>
              <w:t>Grupa de obiecte/denumirea obiectului</w:t>
            </w:r>
          </w:p>
        </w:tc>
        <w:tc>
          <w:tcPr>
            <w:tcW w:w="3126" w:type="dxa"/>
            <w:gridSpan w:val="3"/>
          </w:tcPr>
          <w:p w14:paraId="074162C9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b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sz w:val="22"/>
                <w:szCs w:val="22"/>
              </w:rPr>
              <w:t>Anul</w:t>
            </w:r>
            <w:r w:rsidR="00087114" w:rsidRPr="00BB09AF">
              <w:rPr>
                <w:rFonts w:ascii="Onest" w:hAnsi="Onest"/>
                <w:b/>
                <w:sz w:val="22"/>
                <w:szCs w:val="22"/>
              </w:rPr>
              <w:t xml:space="preserve"> 1</w:t>
            </w:r>
          </w:p>
        </w:tc>
        <w:tc>
          <w:tcPr>
            <w:tcW w:w="1044" w:type="dxa"/>
            <w:gridSpan w:val="2"/>
          </w:tcPr>
          <w:p w14:paraId="72777F00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b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sz w:val="22"/>
                <w:szCs w:val="22"/>
              </w:rPr>
              <w:t>…</w:t>
            </w:r>
          </w:p>
        </w:tc>
        <w:tc>
          <w:tcPr>
            <w:tcW w:w="1320" w:type="dxa"/>
            <w:gridSpan w:val="2"/>
          </w:tcPr>
          <w:p w14:paraId="6D5015DD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b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sz w:val="22"/>
                <w:szCs w:val="22"/>
              </w:rPr>
              <w:t>Anul (n)</w:t>
            </w:r>
          </w:p>
        </w:tc>
      </w:tr>
      <w:tr w:rsidR="00AA1372" w:rsidRPr="00BB09AF" w14:paraId="3E915E5F" w14:textId="77777777" w:rsidTr="00233538">
        <w:trPr>
          <w:cantSplit/>
          <w:trHeight w:val="240"/>
        </w:trPr>
        <w:tc>
          <w:tcPr>
            <w:tcW w:w="709" w:type="dxa"/>
            <w:vMerge/>
          </w:tcPr>
          <w:p w14:paraId="6E96D41B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b/>
                <w:sz w:val="22"/>
                <w:szCs w:val="22"/>
              </w:rPr>
            </w:pPr>
          </w:p>
        </w:tc>
        <w:tc>
          <w:tcPr>
            <w:tcW w:w="2825" w:type="dxa"/>
            <w:vMerge/>
          </w:tcPr>
          <w:p w14:paraId="2B541149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b/>
                <w:sz w:val="22"/>
                <w:szCs w:val="22"/>
              </w:rPr>
            </w:pPr>
          </w:p>
        </w:tc>
        <w:tc>
          <w:tcPr>
            <w:tcW w:w="5490" w:type="dxa"/>
            <w:gridSpan w:val="7"/>
          </w:tcPr>
          <w:p w14:paraId="5327F290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b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sz w:val="22"/>
                <w:szCs w:val="22"/>
              </w:rPr>
              <w:t>Luna</w:t>
            </w:r>
          </w:p>
        </w:tc>
      </w:tr>
      <w:tr w:rsidR="00AA1372" w:rsidRPr="00BB09AF" w14:paraId="2E819E2C" w14:textId="77777777" w:rsidTr="00233538">
        <w:trPr>
          <w:cantSplit/>
          <w:trHeight w:val="120"/>
        </w:trPr>
        <w:tc>
          <w:tcPr>
            <w:tcW w:w="709" w:type="dxa"/>
            <w:vMerge/>
          </w:tcPr>
          <w:p w14:paraId="69DE371B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b/>
                <w:sz w:val="22"/>
                <w:szCs w:val="22"/>
              </w:rPr>
            </w:pPr>
          </w:p>
        </w:tc>
        <w:tc>
          <w:tcPr>
            <w:tcW w:w="2825" w:type="dxa"/>
            <w:vMerge/>
          </w:tcPr>
          <w:p w14:paraId="0CF4E36C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b/>
                <w:sz w:val="22"/>
                <w:szCs w:val="22"/>
              </w:rPr>
            </w:pPr>
          </w:p>
        </w:tc>
        <w:tc>
          <w:tcPr>
            <w:tcW w:w="1035" w:type="dxa"/>
          </w:tcPr>
          <w:p w14:paraId="29C56D31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b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sz w:val="22"/>
                <w:szCs w:val="22"/>
              </w:rPr>
              <w:t>1</w:t>
            </w:r>
          </w:p>
        </w:tc>
        <w:tc>
          <w:tcPr>
            <w:tcW w:w="1215" w:type="dxa"/>
          </w:tcPr>
          <w:p w14:paraId="15FACB2B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b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sz w:val="22"/>
                <w:szCs w:val="22"/>
              </w:rPr>
              <w:t>2</w:t>
            </w:r>
          </w:p>
        </w:tc>
        <w:tc>
          <w:tcPr>
            <w:tcW w:w="1005" w:type="dxa"/>
            <w:gridSpan w:val="2"/>
          </w:tcPr>
          <w:p w14:paraId="5150E658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b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sz w:val="22"/>
                <w:szCs w:val="22"/>
              </w:rPr>
              <w:t>3</w:t>
            </w:r>
          </w:p>
        </w:tc>
        <w:tc>
          <w:tcPr>
            <w:tcW w:w="990" w:type="dxa"/>
            <w:gridSpan w:val="2"/>
          </w:tcPr>
          <w:p w14:paraId="27A1A0E0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b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sz w:val="22"/>
                <w:szCs w:val="22"/>
              </w:rPr>
              <w:t>…</w:t>
            </w:r>
          </w:p>
        </w:tc>
        <w:tc>
          <w:tcPr>
            <w:tcW w:w="1245" w:type="dxa"/>
          </w:tcPr>
          <w:p w14:paraId="7EA58238" w14:textId="77777777" w:rsidR="00AA1372" w:rsidRPr="00BB09AF" w:rsidRDefault="00087114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b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sz w:val="22"/>
                <w:szCs w:val="22"/>
              </w:rPr>
              <w:t>n</w:t>
            </w:r>
          </w:p>
        </w:tc>
      </w:tr>
      <w:tr w:rsidR="00AA1372" w:rsidRPr="00BB09AF" w14:paraId="3A507754" w14:textId="77777777" w:rsidTr="00233538">
        <w:trPr>
          <w:cantSplit/>
          <w:trHeight w:val="180"/>
        </w:trPr>
        <w:tc>
          <w:tcPr>
            <w:tcW w:w="709" w:type="dxa"/>
          </w:tcPr>
          <w:p w14:paraId="3D9DD354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1.</w:t>
            </w:r>
          </w:p>
        </w:tc>
        <w:tc>
          <w:tcPr>
            <w:tcW w:w="2825" w:type="dxa"/>
          </w:tcPr>
          <w:p w14:paraId="6AC11315" w14:textId="109CED35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 xml:space="preserve">Organizare de </w:t>
            </w:r>
            <w:r w:rsidR="00466EFA" w:rsidRPr="00BB09AF">
              <w:rPr>
                <w:rFonts w:ascii="Onest" w:hAnsi="Onest"/>
                <w:sz w:val="22"/>
                <w:szCs w:val="22"/>
              </w:rPr>
              <w:t>șantier</w:t>
            </w:r>
          </w:p>
        </w:tc>
        <w:tc>
          <w:tcPr>
            <w:tcW w:w="1035" w:type="dxa"/>
          </w:tcPr>
          <w:p w14:paraId="0C05F71B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215" w:type="dxa"/>
          </w:tcPr>
          <w:p w14:paraId="5BE57E8E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005" w:type="dxa"/>
            <w:gridSpan w:val="2"/>
          </w:tcPr>
          <w:p w14:paraId="0E34ECD3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990" w:type="dxa"/>
            <w:gridSpan w:val="2"/>
          </w:tcPr>
          <w:p w14:paraId="1F6E08F6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245" w:type="dxa"/>
          </w:tcPr>
          <w:p w14:paraId="5B5A8295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</w:tr>
      <w:tr w:rsidR="00AA1372" w:rsidRPr="00BB09AF" w14:paraId="2CFBB607" w14:textId="77777777" w:rsidTr="00233538">
        <w:trPr>
          <w:cantSplit/>
          <w:trHeight w:val="1372"/>
        </w:trPr>
        <w:tc>
          <w:tcPr>
            <w:tcW w:w="709" w:type="dxa"/>
          </w:tcPr>
          <w:p w14:paraId="3BFEAC41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 xml:space="preserve">2. </w:t>
            </w:r>
          </w:p>
          <w:p w14:paraId="3423122E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  <w:p w14:paraId="407D3D03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  <w:p w14:paraId="1F9A6ED0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  <w:p w14:paraId="0299E96C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2825" w:type="dxa"/>
          </w:tcPr>
          <w:p w14:paraId="659C8F20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Obiect 01</w:t>
            </w:r>
          </w:p>
          <w:p w14:paraId="422BB5FD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Categoria de lucrări:</w:t>
            </w:r>
          </w:p>
          <w:p w14:paraId="21F182F4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__________________</w:t>
            </w:r>
          </w:p>
          <w:p w14:paraId="49398E87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__________________</w:t>
            </w:r>
          </w:p>
          <w:p w14:paraId="401D9A40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035" w:type="dxa"/>
          </w:tcPr>
          <w:p w14:paraId="4AB34E7C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215" w:type="dxa"/>
          </w:tcPr>
          <w:p w14:paraId="5BD6BE97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005" w:type="dxa"/>
            <w:gridSpan w:val="2"/>
          </w:tcPr>
          <w:p w14:paraId="585A9500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990" w:type="dxa"/>
            <w:gridSpan w:val="2"/>
          </w:tcPr>
          <w:p w14:paraId="2612FB4A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245" w:type="dxa"/>
          </w:tcPr>
          <w:p w14:paraId="413F1B00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</w:tr>
      <w:tr w:rsidR="00AA1372" w:rsidRPr="00BB09AF" w14:paraId="03E55A56" w14:textId="77777777" w:rsidTr="00233538">
        <w:trPr>
          <w:cantSplit/>
          <w:trHeight w:val="1412"/>
        </w:trPr>
        <w:tc>
          <w:tcPr>
            <w:tcW w:w="709" w:type="dxa"/>
          </w:tcPr>
          <w:p w14:paraId="4F82FB04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3.</w:t>
            </w:r>
          </w:p>
          <w:p w14:paraId="6EE4A570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  <w:p w14:paraId="54ABA37C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  <w:p w14:paraId="57ABB82B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  <w:p w14:paraId="71C52794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2825" w:type="dxa"/>
          </w:tcPr>
          <w:p w14:paraId="338C506D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Obiect 02</w:t>
            </w:r>
          </w:p>
          <w:p w14:paraId="28F64296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Categoria de lucrări:</w:t>
            </w:r>
          </w:p>
          <w:p w14:paraId="0A6537EE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__________________</w:t>
            </w:r>
          </w:p>
          <w:p w14:paraId="681F6B38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__________________</w:t>
            </w:r>
          </w:p>
          <w:p w14:paraId="1861214E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035" w:type="dxa"/>
          </w:tcPr>
          <w:p w14:paraId="61477EA2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215" w:type="dxa"/>
          </w:tcPr>
          <w:p w14:paraId="0ED1E9C4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005" w:type="dxa"/>
            <w:gridSpan w:val="2"/>
          </w:tcPr>
          <w:p w14:paraId="2601C0AC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990" w:type="dxa"/>
            <w:gridSpan w:val="2"/>
          </w:tcPr>
          <w:p w14:paraId="2C49505D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245" w:type="dxa"/>
          </w:tcPr>
          <w:p w14:paraId="139CDD60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</w:tr>
      <w:tr w:rsidR="00AA1372" w:rsidRPr="00BB09AF" w14:paraId="0F101322" w14:textId="77777777" w:rsidTr="00233538">
        <w:trPr>
          <w:cantSplit/>
          <w:trHeight w:val="1593"/>
        </w:trPr>
        <w:tc>
          <w:tcPr>
            <w:tcW w:w="709" w:type="dxa"/>
          </w:tcPr>
          <w:p w14:paraId="10C73A09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…</w:t>
            </w:r>
          </w:p>
        </w:tc>
        <w:tc>
          <w:tcPr>
            <w:tcW w:w="2825" w:type="dxa"/>
          </w:tcPr>
          <w:p w14:paraId="460A25DD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Obiect</w:t>
            </w:r>
            <w:r w:rsidR="00087114" w:rsidRPr="00BB09AF">
              <w:rPr>
                <w:rFonts w:ascii="Onest" w:hAnsi="Onest"/>
                <w:sz w:val="22"/>
                <w:szCs w:val="22"/>
              </w:rPr>
              <w:t xml:space="preserve"> n</w:t>
            </w:r>
            <w:r w:rsidRPr="00BB09AF">
              <w:rPr>
                <w:rFonts w:ascii="Onest" w:hAnsi="Onest"/>
                <w:sz w:val="22"/>
                <w:szCs w:val="22"/>
              </w:rPr>
              <w:t xml:space="preserve"> …</w:t>
            </w:r>
          </w:p>
          <w:p w14:paraId="0E5B6AC7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Categoria de lucrări:</w:t>
            </w:r>
          </w:p>
          <w:p w14:paraId="641BFF73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__________________</w:t>
            </w:r>
          </w:p>
          <w:p w14:paraId="2123D098" w14:textId="77777777" w:rsidR="00AA1372" w:rsidRPr="00BB09AF" w:rsidRDefault="00A227F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__________________</w:t>
            </w:r>
          </w:p>
          <w:p w14:paraId="76062DAF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035" w:type="dxa"/>
          </w:tcPr>
          <w:p w14:paraId="661383F0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215" w:type="dxa"/>
          </w:tcPr>
          <w:p w14:paraId="15B987A6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005" w:type="dxa"/>
            <w:gridSpan w:val="2"/>
          </w:tcPr>
          <w:p w14:paraId="0995AFA5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990" w:type="dxa"/>
            <w:gridSpan w:val="2"/>
          </w:tcPr>
          <w:p w14:paraId="4E7FF33B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245" w:type="dxa"/>
          </w:tcPr>
          <w:p w14:paraId="1DA2F14F" w14:textId="77777777" w:rsidR="00AA1372" w:rsidRPr="00BB09AF" w:rsidRDefault="00AA1372" w:rsidP="00950D18">
            <w:pPr>
              <w:pStyle w:val="BodyText"/>
              <w:tabs>
                <w:tab w:val="left" w:pos="567"/>
              </w:tabs>
              <w:rPr>
                <w:rFonts w:ascii="Onest" w:hAnsi="Onest"/>
                <w:sz w:val="22"/>
                <w:szCs w:val="22"/>
              </w:rPr>
            </w:pPr>
          </w:p>
        </w:tc>
      </w:tr>
    </w:tbl>
    <w:p w14:paraId="76BAB200" w14:textId="77777777" w:rsidR="00AA1372" w:rsidRPr="00BB09AF" w:rsidRDefault="00AA1372" w:rsidP="00950D18">
      <w:pPr>
        <w:jc w:val="both"/>
        <w:rPr>
          <w:rFonts w:ascii="Onest" w:hAnsi="Onest"/>
          <w:sz w:val="22"/>
          <w:szCs w:val="22"/>
        </w:rPr>
      </w:pPr>
    </w:p>
    <w:p w14:paraId="734BA21B" w14:textId="77777777" w:rsidR="00E706C1" w:rsidRPr="00BB09AF" w:rsidRDefault="00E706C1" w:rsidP="00950D18">
      <w:pPr>
        <w:jc w:val="both"/>
        <w:rPr>
          <w:rFonts w:ascii="Onest" w:hAnsi="Onest"/>
          <w:sz w:val="22"/>
          <w:szCs w:val="22"/>
        </w:rPr>
      </w:pPr>
    </w:p>
    <w:p w14:paraId="3796EC9B" w14:textId="77777777" w:rsidR="00AA1372" w:rsidRPr="00BB09AF" w:rsidRDefault="00A227F2" w:rsidP="00950D18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BB09AF">
        <w:rPr>
          <w:rFonts w:ascii="Onest" w:eastAsia="PMingLiU" w:hAnsi="Onest"/>
          <w:sz w:val="22"/>
          <w:szCs w:val="22"/>
          <w:lang w:eastAsia="zh-CN"/>
        </w:rPr>
        <w:t>Semnat: _________________________________________</w:t>
      </w:r>
    </w:p>
    <w:p w14:paraId="33FFC775" w14:textId="77777777" w:rsidR="00AA1372" w:rsidRPr="00BB09AF" w:rsidRDefault="00A227F2" w:rsidP="00950D18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BB09AF">
        <w:rPr>
          <w:rFonts w:ascii="Onest" w:eastAsia="PMingLiU" w:hAnsi="Onest"/>
          <w:sz w:val="22"/>
          <w:szCs w:val="22"/>
          <w:lang w:eastAsia="zh-CN"/>
        </w:rPr>
        <w:t>Nume: __________________________________________</w:t>
      </w:r>
    </w:p>
    <w:p w14:paraId="7693A27A" w14:textId="26C9C5CC" w:rsidR="00AA1372" w:rsidRPr="00BB09AF" w:rsidRDefault="009A36D5" w:rsidP="00950D18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BB09AF">
        <w:rPr>
          <w:rFonts w:ascii="Onest" w:eastAsia="PMingLiU" w:hAnsi="Onest"/>
          <w:sz w:val="22"/>
          <w:szCs w:val="22"/>
          <w:lang w:eastAsia="zh-CN"/>
        </w:rPr>
        <w:t>Funcția</w:t>
      </w:r>
      <w:r w:rsidR="00A227F2" w:rsidRPr="00BB09AF">
        <w:rPr>
          <w:rFonts w:ascii="Onest" w:eastAsia="PMingLiU" w:hAnsi="Onest"/>
          <w:sz w:val="22"/>
          <w:szCs w:val="22"/>
          <w:lang w:eastAsia="zh-CN"/>
        </w:rPr>
        <w:t xml:space="preserve"> </w:t>
      </w:r>
      <w:r w:rsidR="00590C16" w:rsidRPr="00BB09AF">
        <w:rPr>
          <w:rFonts w:ascii="Onest" w:eastAsia="PMingLiU" w:hAnsi="Onest"/>
          <w:sz w:val="22"/>
          <w:szCs w:val="22"/>
          <w:lang w:eastAsia="zh-CN"/>
        </w:rPr>
        <w:t>în cadrul întreprinderii</w:t>
      </w:r>
      <w:r w:rsidR="00A227F2" w:rsidRPr="00BB09AF">
        <w:rPr>
          <w:rFonts w:ascii="Onest" w:eastAsia="PMingLiU" w:hAnsi="Onest"/>
          <w:sz w:val="22"/>
          <w:szCs w:val="22"/>
          <w:lang w:eastAsia="zh-CN"/>
        </w:rPr>
        <w:t>: ____________________________</w:t>
      </w:r>
    </w:p>
    <w:p w14:paraId="18CD0D65" w14:textId="77777777" w:rsidR="00F43D02" w:rsidRPr="00BB09AF" w:rsidRDefault="00A227F2" w:rsidP="00F43D02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BB09AF">
        <w:rPr>
          <w:rFonts w:ascii="Onest" w:eastAsia="PMingLiU" w:hAnsi="Onest"/>
          <w:sz w:val="22"/>
          <w:szCs w:val="22"/>
          <w:lang w:eastAsia="zh-CN"/>
        </w:rPr>
        <w:t xml:space="preserve">Denumirea </w:t>
      </w:r>
      <w:r w:rsidR="001B1E45" w:rsidRPr="00BB09AF">
        <w:rPr>
          <w:rFonts w:ascii="Onest" w:eastAsia="PMingLiU" w:hAnsi="Onest"/>
          <w:sz w:val="22"/>
          <w:szCs w:val="22"/>
          <w:lang w:eastAsia="zh-CN"/>
        </w:rPr>
        <w:t>întreprinderii:</w:t>
      </w:r>
      <w:r w:rsidRPr="00BB09AF">
        <w:rPr>
          <w:rFonts w:ascii="Onest" w:eastAsia="PMingLiU" w:hAnsi="Onest"/>
          <w:sz w:val="22"/>
          <w:szCs w:val="22"/>
          <w:lang w:eastAsia="zh-CN"/>
        </w:rPr>
        <w:t xml:space="preserve"> _____________________________</w:t>
      </w:r>
      <w:bookmarkStart w:id="2" w:name="_Toc449692098"/>
      <w:r w:rsidRPr="00BB09AF">
        <w:rPr>
          <w:rFonts w:ascii="Onest" w:eastAsia="PMingLiU" w:hAnsi="Onest"/>
          <w:sz w:val="22"/>
          <w:szCs w:val="22"/>
          <w:lang w:eastAsia="zh-CN"/>
        </w:rPr>
        <w:t>____</w:t>
      </w:r>
    </w:p>
    <w:p w14:paraId="0D87A4E6" w14:textId="77777777" w:rsidR="00F43D02" w:rsidRPr="00BB09AF" w:rsidRDefault="00F43D02" w:rsidP="00F43D02">
      <w:pPr>
        <w:jc w:val="both"/>
        <w:rPr>
          <w:rFonts w:ascii="Onest" w:eastAsia="PMingLiU" w:hAnsi="Onest"/>
          <w:sz w:val="22"/>
          <w:szCs w:val="22"/>
          <w:lang w:eastAsia="zh-CN"/>
        </w:rPr>
      </w:pPr>
    </w:p>
    <w:p w14:paraId="27CDD0CA" w14:textId="77777777" w:rsidR="00B65C93" w:rsidRPr="00BB09AF" w:rsidRDefault="00B65C93" w:rsidP="00F43D02">
      <w:pPr>
        <w:jc w:val="both"/>
        <w:rPr>
          <w:rFonts w:ascii="Onest" w:eastAsia="PMingLiU" w:hAnsi="Onest"/>
          <w:sz w:val="22"/>
          <w:szCs w:val="22"/>
          <w:lang w:eastAsia="zh-CN"/>
        </w:rPr>
      </w:pPr>
    </w:p>
    <w:p w14:paraId="1DCFA8EE" w14:textId="77777777" w:rsidR="00B65C93" w:rsidRPr="00BB09AF" w:rsidRDefault="00B65C93" w:rsidP="00F43D02">
      <w:pPr>
        <w:jc w:val="both"/>
        <w:rPr>
          <w:rFonts w:ascii="Onest" w:eastAsia="PMingLiU" w:hAnsi="Onest"/>
          <w:sz w:val="22"/>
          <w:szCs w:val="22"/>
          <w:lang w:eastAsia="zh-CN"/>
        </w:rPr>
      </w:pPr>
    </w:p>
    <w:p w14:paraId="42907A3E" w14:textId="77777777" w:rsidR="00B65C93" w:rsidRPr="00BB09AF" w:rsidRDefault="00B65C93" w:rsidP="00F43D02">
      <w:pPr>
        <w:jc w:val="both"/>
        <w:rPr>
          <w:rFonts w:ascii="Onest" w:eastAsia="PMingLiU" w:hAnsi="Onest"/>
          <w:sz w:val="22"/>
          <w:szCs w:val="22"/>
          <w:lang w:eastAsia="zh-CN"/>
        </w:rPr>
      </w:pPr>
    </w:p>
    <w:p w14:paraId="3BAE76D0" w14:textId="77777777" w:rsidR="00B65C93" w:rsidRPr="00BB09AF" w:rsidRDefault="00B65C93" w:rsidP="00F43D02">
      <w:pPr>
        <w:jc w:val="both"/>
        <w:rPr>
          <w:rFonts w:ascii="Onest" w:eastAsia="PMingLiU" w:hAnsi="Onest"/>
          <w:sz w:val="22"/>
          <w:szCs w:val="22"/>
          <w:lang w:eastAsia="zh-CN"/>
        </w:rPr>
      </w:pPr>
    </w:p>
    <w:p w14:paraId="2F10DEAF" w14:textId="77777777" w:rsidR="00B65C93" w:rsidRPr="00BB09AF" w:rsidRDefault="00B65C93" w:rsidP="00F43D02">
      <w:pPr>
        <w:jc w:val="both"/>
        <w:rPr>
          <w:rFonts w:ascii="Onest" w:eastAsia="PMingLiU" w:hAnsi="Onest"/>
          <w:sz w:val="22"/>
          <w:szCs w:val="22"/>
          <w:lang w:eastAsia="zh-CN"/>
        </w:rPr>
      </w:pPr>
    </w:p>
    <w:p w14:paraId="353BA03D" w14:textId="77777777" w:rsidR="00B65C93" w:rsidRPr="00BB09AF" w:rsidRDefault="00B65C93" w:rsidP="00F43D02">
      <w:pPr>
        <w:jc w:val="both"/>
        <w:rPr>
          <w:rFonts w:ascii="Onest" w:eastAsia="PMingLiU" w:hAnsi="Onest"/>
          <w:sz w:val="22"/>
          <w:szCs w:val="22"/>
          <w:lang w:eastAsia="zh-CN"/>
        </w:rPr>
      </w:pPr>
    </w:p>
    <w:p w14:paraId="4B7F14A2" w14:textId="77777777" w:rsidR="00B65C93" w:rsidRPr="00BB09AF" w:rsidRDefault="00B65C93" w:rsidP="00F43D02">
      <w:pPr>
        <w:jc w:val="both"/>
        <w:rPr>
          <w:rFonts w:ascii="Onest" w:eastAsia="PMingLiU" w:hAnsi="Onest"/>
          <w:sz w:val="22"/>
          <w:szCs w:val="22"/>
          <w:lang w:eastAsia="zh-CN"/>
        </w:rPr>
      </w:pPr>
    </w:p>
    <w:p w14:paraId="654767D6" w14:textId="77777777" w:rsidR="00B65C93" w:rsidRPr="00BB09AF" w:rsidRDefault="00B65C93" w:rsidP="00F43D02">
      <w:pPr>
        <w:jc w:val="both"/>
        <w:rPr>
          <w:rFonts w:ascii="Onest" w:eastAsia="PMingLiU" w:hAnsi="Onest"/>
          <w:sz w:val="22"/>
          <w:szCs w:val="22"/>
          <w:lang w:eastAsia="zh-CN"/>
        </w:rPr>
      </w:pPr>
    </w:p>
    <w:p w14:paraId="7F67668A" w14:textId="77777777" w:rsidR="00B65C93" w:rsidRPr="00BB09AF" w:rsidRDefault="00B65C93" w:rsidP="00F43D02">
      <w:pPr>
        <w:jc w:val="both"/>
        <w:rPr>
          <w:rFonts w:ascii="Onest" w:eastAsia="PMingLiU" w:hAnsi="Onest"/>
          <w:sz w:val="22"/>
          <w:szCs w:val="22"/>
          <w:lang w:eastAsia="zh-CN"/>
        </w:rPr>
      </w:pPr>
    </w:p>
    <w:p w14:paraId="3CD5A841" w14:textId="76673F96" w:rsidR="00B65C93" w:rsidRPr="00BB09AF" w:rsidRDefault="00B65C93" w:rsidP="00F43D02">
      <w:pPr>
        <w:jc w:val="both"/>
        <w:rPr>
          <w:rFonts w:ascii="Onest" w:eastAsia="PMingLiU" w:hAnsi="Onest"/>
          <w:sz w:val="22"/>
          <w:szCs w:val="22"/>
          <w:lang w:eastAsia="zh-CN"/>
        </w:rPr>
      </w:pPr>
    </w:p>
    <w:p w14:paraId="71FF4424" w14:textId="68E61395" w:rsidR="00601A5C" w:rsidRPr="00BB09AF" w:rsidRDefault="00601A5C" w:rsidP="00F43D02">
      <w:pPr>
        <w:jc w:val="both"/>
        <w:rPr>
          <w:rFonts w:ascii="Onest" w:eastAsia="PMingLiU" w:hAnsi="Onest"/>
          <w:sz w:val="22"/>
          <w:szCs w:val="22"/>
          <w:lang w:eastAsia="zh-CN"/>
        </w:rPr>
      </w:pPr>
    </w:p>
    <w:p w14:paraId="5D8A3ABB" w14:textId="77777777" w:rsidR="00601A5C" w:rsidRPr="00BB09AF" w:rsidRDefault="00601A5C" w:rsidP="00F43D02">
      <w:pPr>
        <w:jc w:val="both"/>
        <w:rPr>
          <w:rFonts w:ascii="Onest" w:eastAsia="PMingLiU" w:hAnsi="Onest"/>
          <w:sz w:val="22"/>
          <w:szCs w:val="22"/>
          <w:lang w:eastAsia="zh-CN"/>
        </w:rPr>
      </w:pPr>
    </w:p>
    <w:p w14:paraId="6BA4A3A5" w14:textId="77777777" w:rsidR="00B65C93" w:rsidRPr="00BB09AF" w:rsidRDefault="00B65C93" w:rsidP="00F43D02">
      <w:pPr>
        <w:jc w:val="both"/>
        <w:rPr>
          <w:rFonts w:ascii="Onest" w:eastAsia="PMingLiU" w:hAnsi="Onest"/>
          <w:sz w:val="22"/>
          <w:szCs w:val="22"/>
          <w:lang w:eastAsia="zh-CN"/>
        </w:rPr>
      </w:pPr>
    </w:p>
    <w:p w14:paraId="6EC64737" w14:textId="77777777" w:rsidR="00C109BD" w:rsidRPr="00BB09AF" w:rsidRDefault="00C109BD" w:rsidP="00F75639">
      <w:pPr>
        <w:jc w:val="right"/>
        <w:rPr>
          <w:rFonts w:ascii="Onest" w:hAnsi="Onest"/>
          <w:sz w:val="22"/>
          <w:szCs w:val="22"/>
        </w:rPr>
      </w:pPr>
    </w:p>
    <w:p w14:paraId="513E54D0" w14:textId="4B6EEF09" w:rsidR="00BA7FF4" w:rsidRPr="00BB09AF" w:rsidRDefault="00BA7FF4" w:rsidP="00BA7FF4">
      <w:pPr>
        <w:jc w:val="right"/>
        <w:rPr>
          <w:rFonts w:ascii="Onest" w:hAnsi="Onest"/>
          <w:sz w:val="22"/>
          <w:szCs w:val="22"/>
        </w:rPr>
      </w:pPr>
      <w:bookmarkStart w:id="3" w:name="_Toc449692109"/>
      <w:bookmarkEnd w:id="2"/>
      <w:r w:rsidRPr="00BB09AF">
        <w:rPr>
          <w:rFonts w:ascii="Onest" w:hAnsi="Onest"/>
          <w:sz w:val="22"/>
          <w:szCs w:val="22"/>
        </w:rPr>
        <w:lastRenderedPageBreak/>
        <w:t>Anexa nr.</w:t>
      </w:r>
      <w:r w:rsidR="00FF430B" w:rsidRPr="00BB09AF">
        <w:rPr>
          <w:rFonts w:ascii="Onest" w:hAnsi="Onest"/>
          <w:sz w:val="22"/>
          <w:szCs w:val="22"/>
        </w:rPr>
        <w:t xml:space="preserve"> </w:t>
      </w:r>
      <w:r w:rsidR="00BE49DD" w:rsidRPr="00BB09AF">
        <w:rPr>
          <w:rFonts w:ascii="Onest" w:hAnsi="Onest"/>
          <w:sz w:val="22"/>
          <w:szCs w:val="22"/>
        </w:rPr>
        <w:t>1</w:t>
      </w:r>
      <w:r w:rsidR="00EF4276" w:rsidRPr="00BB09AF">
        <w:rPr>
          <w:rFonts w:ascii="Onest" w:hAnsi="Onest"/>
          <w:sz w:val="22"/>
          <w:szCs w:val="22"/>
        </w:rPr>
        <w:t>3</w:t>
      </w:r>
    </w:p>
    <w:p w14:paraId="5F48A220" w14:textId="77777777" w:rsidR="00BA7FF4" w:rsidRPr="00BB09AF" w:rsidRDefault="009E719D" w:rsidP="00BA7FF4">
      <w:pPr>
        <w:jc w:val="right"/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sz w:val="22"/>
          <w:szCs w:val="22"/>
        </w:rPr>
        <w:t>la D</w:t>
      </w:r>
      <w:r w:rsidR="00BA7FF4" w:rsidRPr="00BB09AF">
        <w:rPr>
          <w:rFonts w:ascii="Onest" w:hAnsi="Onest"/>
          <w:sz w:val="22"/>
          <w:szCs w:val="22"/>
        </w:rPr>
        <w:t>ocumentația standard nr._____</w:t>
      </w:r>
    </w:p>
    <w:p w14:paraId="00809B6B" w14:textId="77777777" w:rsidR="00BA7FF4" w:rsidRPr="00BB09AF" w:rsidRDefault="00BA7FF4" w:rsidP="00BA7FF4">
      <w:pPr>
        <w:jc w:val="right"/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sz w:val="22"/>
          <w:szCs w:val="22"/>
        </w:rPr>
        <w:t>din “____” ________ 20___</w:t>
      </w:r>
    </w:p>
    <w:p w14:paraId="60D6F9A9" w14:textId="77777777" w:rsidR="002D6E71" w:rsidRPr="00BB09AF" w:rsidRDefault="002D6E71" w:rsidP="009A7C84">
      <w:pPr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3234C587" w14:textId="77777777" w:rsidR="002D6E71" w:rsidRPr="00BB09AF" w:rsidRDefault="002D6E71" w:rsidP="009A7C84">
      <w:pPr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25C8D6D2" w14:textId="77777777" w:rsidR="0077513C" w:rsidRPr="00BB09AF" w:rsidRDefault="0077513C" w:rsidP="009A7C84">
      <w:pPr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bookmarkEnd w:id="3"/>
    <w:p w14:paraId="2D8A9806" w14:textId="77777777" w:rsidR="00B14173" w:rsidRPr="00BB09AF" w:rsidRDefault="00B14173" w:rsidP="009A7C84">
      <w:pPr>
        <w:jc w:val="center"/>
        <w:rPr>
          <w:rFonts w:ascii="Onest" w:hAnsi="Onest"/>
          <w:b/>
          <w:sz w:val="22"/>
          <w:szCs w:val="22"/>
        </w:rPr>
      </w:pPr>
    </w:p>
    <w:p w14:paraId="38F6D8B3" w14:textId="77777777" w:rsidR="002B5DEF" w:rsidRPr="00BB09AF" w:rsidRDefault="00A227F2" w:rsidP="009A7C84">
      <w:pPr>
        <w:pStyle w:val="BodyText"/>
        <w:tabs>
          <w:tab w:val="left" w:pos="567"/>
        </w:tabs>
        <w:jc w:val="center"/>
        <w:rPr>
          <w:rFonts w:ascii="Onest" w:eastAsia="PMingLiU" w:hAnsi="Onest"/>
          <w:b/>
          <w:sz w:val="22"/>
          <w:szCs w:val="22"/>
          <w:lang w:eastAsia="zh-CN"/>
        </w:rPr>
      </w:pPr>
      <w:r w:rsidRPr="00BB09AF">
        <w:rPr>
          <w:rFonts w:ascii="Onest" w:eastAsia="PMingLiU" w:hAnsi="Onest"/>
          <w:b/>
          <w:sz w:val="22"/>
          <w:szCs w:val="22"/>
          <w:lang w:eastAsia="zh-CN"/>
        </w:rPr>
        <w:t xml:space="preserve">DECLARAȚIE </w:t>
      </w:r>
    </w:p>
    <w:p w14:paraId="70E41F8B" w14:textId="77777777" w:rsidR="00AA1372" w:rsidRPr="00BB09AF" w:rsidRDefault="00A227F2" w:rsidP="009A7C84">
      <w:pPr>
        <w:pStyle w:val="BodyText"/>
        <w:tabs>
          <w:tab w:val="left" w:pos="567"/>
        </w:tabs>
        <w:jc w:val="center"/>
        <w:rPr>
          <w:rFonts w:ascii="Onest" w:hAnsi="Onest"/>
          <w:b/>
          <w:sz w:val="22"/>
          <w:szCs w:val="22"/>
        </w:rPr>
      </w:pPr>
      <w:r w:rsidRPr="00BB09AF">
        <w:rPr>
          <w:rFonts w:ascii="Onest" w:eastAsia="PMingLiU" w:hAnsi="Onest"/>
          <w:b/>
          <w:sz w:val="22"/>
          <w:szCs w:val="22"/>
          <w:lang w:eastAsia="zh-CN"/>
        </w:rPr>
        <w:t xml:space="preserve">privind </w:t>
      </w:r>
      <w:r w:rsidRPr="00BB09AF">
        <w:rPr>
          <w:rFonts w:ascii="Onest" w:hAnsi="Onest"/>
          <w:b/>
          <w:sz w:val="22"/>
          <w:szCs w:val="22"/>
        </w:rPr>
        <w:t>lista principalelor lucrări executate în ultimul an de activitate</w:t>
      </w:r>
    </w:p>
    <w:p w14:paraId="7A9B1380" w14:textId="77777777" w:rsidR="00AA1372" w:rsidRPr="00BB09AF" w:rsidRDefault="00AA1372" w:rsidP="009A7C84">
      <w:pPr>
        <w:pStyle w:val="BodyText"/>
        <w:tabs>
          <w:tab w:val="left" w:pos="567"/>
        </w:tabs>
        <w:rPr>
          <w:rFonts w:ascii="Onest" w:hAnsi="Onest"/>
          <w:b/>
          <w:sz w:val="22"/>
          <w:szCs w:val="22"/>
        </w:rPr>
      </w:pPr>
    </w:p>
    <w:tbl>
      <w:tblPr>
        <w:tblW w:w="0" w:type="auto"/>
        <w:tblInd w:w="-147" w:type="dxa"/>
        <w:tblLayout w:type="fixed"/>
        <w:tblLook w:val="00A0" w:firstRow="1" w:lastRow="0" w:firstColumn="1" w:lastColumn="0" w:noHBand="0" w:noVBand="0"/>
      </w:tblPr>
      <w:tblGrid>
        <w:gridCol w:w="607"/>
        <w:gridCol w:w="1520"/>
        <w:gridCol w:w="1440"/>
        <w:gridCol w:w="2118"/>
        <w:gridCol w:w="1276"/>
        <w:gridCol w:w="1276"/>
        <w:gridCol w:w="1417"/>
      </w:tblGrid>
      <w:tr w:rsidR="00AA1372" w:rsidRPr="00BB09AF" w14:paraId="5339C6EB" w14:textId="77777777" w:rsidTr="006D621E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80705" w14:textId="77777777" w:rsidR="00AA1372" w:rsidRPr="00BB09AF" w:rsidRDefault="00A227F2" w:rsidP="00196AB4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Nr</w:t>
            </w:r>
          </w:p>
          <w:p w14:paraId="2842057D" w14:textId="77777777" w:rsidR="0022237A" w:rsidRPr="00BB09AF" w:rsidRDefault="00A227F2" w:rsidP="00196AB4">
            <w:pPr>
              <w:jc w:val="center"/>
              <w:rPr>
                <w:rFonts w:ascii="Onest" w:hAnsi="Onest"/>
                <w:b/>
                <w:bCs/>
                <w:sz w:val="22"/>
                <w:szCs w:val="22"/>
                <w:lang w:eastAsia="zh-CN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d/o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94882" w14:textId="77777777" w:rsidR="00AA1372" w:rsidRPr="00BB09AF" w:rsidRDefault="00A227F2" w:rsidP="00196AB4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Obiect</w:t>
            </w:r>
            <w:r w:rsidR="00F460DA" w:rsidRPr="00BB09AF">
              <w:rPr>
                <w:rFonts w:ascii="Onest" w:hAnsi="Onest"/>
                <w:b/>
                <w:bCs/>
                <w:sz w:val="22"/>
                <w:szCs w:val="22"/>
              </w:rPr>
              <w:t>ul</w:t>
            </w: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 xml:space="preserve"> contract</w:t>
            </w:r>
            <w:r w:rsidR="00F460DA" w:rsidRPr="00BB09AF">
              <w:rPr>
                <w:rFonts w:ascii="Onest" w:hAnsi="Onest"/>
                <w:b/>
                <w:bCs/>
                <w:sz w:val="22"/>
                <w:szCs w:val="22"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F4A44" w14:textId="77777777" w:rsidR="00AA1372" w:rsidRPr="00BB09AF" w:rsidRDefault="00A227F2" w:rsidP="00196AB4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Denumirea/nume</w:t>
            </w:r>
            <w:r w:rsidR="00F460DA" w:rsidRPr="00BB09AF">
              <w:rPr>
                <w:rFonts w:ascii="Onest" w:hAnsi="Onest"/>
                <w:b/>
                <w:bCs/>
                <w:sz w:val="22"/>
                <w:szCs w:val="22"/>
              </w:rPr>
              <w:t>le</w:t>
            </w: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 xml:space="preserve"> beneficiar</w:t>
            </w:r>
            <w:r w:rsidR="00F460DA" w:rsidRPr="00BB09AF">
              <w:rPr>
                <w:rFonts w:ascii="Onest" w:hAnsi="Onest"/>
                <w:b/>
                <w:bCs/>
                <w:sz w:val="22"/>
                <w:szCs w:val="22"/>
              </w:rPr>
              <w:t>ului</w:t>
            </w: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/Adresa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0DE89" w14:textId="77777777" w:rsidR="00AA1372" w:rsidRPr="00BB09AF" w:rsidRDefault="00A227F2" w:rsidP="00196AB4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Calitatea antreprenorului</w:t>
            </w:r>
            <w:r w:rsidRPr="00BB09AF">
              <w:rPr>
                <w:rFonts w:ascii="Onest" w:hAnsi="Onest"/>
                <w:b/>
                <w:bCs/>
                <w:sz w:val="22"/>
                <w:szCs w:val="22"/>
                <w:vertAlign w:val="superscript"/>
              </w:rPr>
              <w:t>*)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5DA59" w14:textId="77777777" w:rsidR="00AA1372" w:rsidRPr="00BB09AF" w:rsidRDefault="00A227F2" w:rsidP="00196AB4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Preţ</w:t>
            </w:r>
            <w:r w:rsidR="00F460DA" w:rsidRPr="00BB09AF">
              <w:rPr>
                <w:rFonts w:ascii="Onest" w:hAnsi="Onest"/>
                <w:b/>
                <w:bCs/>
                <w:sz w:val="22"/>
                <w:szCs w:val="22"/>
              </w:rPr>
              <w:t>ul</w:t>
            </w: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 xml:space="preserve"> contract</w:t>
            </w:r>
            <w:r w:rsidR="00F460DA" w:rsidRPr="00BB09AF">
              <w:rPr>
                <w:rFonts w:ascii="Onest" w:hAnsi="Onest"/>
                <w:b/>
                <w:bCs/>
                <w:sz w:val="22"/>
                <w:szCs w:val="22"/>
              </w:rPr>
              <w:t>ului</w:t>
            </w: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 xml:space="preserve">/ valoarea lucrărilor executate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68B75" w14:textId="77777777" w:rsidR="00AA1372" w:rsidRPr="00BB09AF" w:rsidRDefault="00A227F2" w:rsidP="00196AB4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Perioada de execuţie a lucrării (luni)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0DC8C" w14:textId="77777777" w:rsidR="00AA1372" w:rsidRPr="00BB09AF" w:rsidRDefault="00A227F2" w:rsidP="00196AB4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Numărul şi data procesului-verbal de recepţie la terminarea lucrărilor</w:t>
            </w:r>
          </w:p>
        </w:tc>
      </w:tr>
      <w:tr w:rsidR="00AA1372" w:rsidRPr="00BB09AF" w14:paraId="114D7E39" w14:textId="77777777" w:rsidTr="006D621E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0F9F6" w14:textId="77777777" w:rsidR="00AA1372" w:rsidRPr="00BB09AF" w:rsidRDefault="00A227F2" w:rsidP="00196AB4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25557" w14:textId="77777777" w:rsidR="00AA1372" w:rsidRPr="00BB09AF" w:rsidRDefault="00A227F2" w:rsidP="00196AB4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0D7ED" w14:textId="77777777" w:rsidR="00AA1372" w:rsidRPr="00BB09AF" w:rsidRDefault="00A227F2" w:rsidP="00196AB4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87976" w14:textId="77777777" w:rsidR="00AA1372" w:rsidRPr="00BB09AF" w:rsidRDefault="00A227F2" w:rsidP="00196AB4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87FF4" w14:textId="77777777" w:rsidR="00AA1372" w:rsidRPr="00BB09AF" w:rsidRDefault="00A227F2" w:rsidP="00196AB4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1968B" w14:textId="77777777" w:rsidR="00AA1372" w:rsidRPr="00BB09AF" w:rsidRDefault="00A227F2" w:rsidP="00196AB4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949B5" w14:textId="77777777" w:rsidR="00AA1372" w:rsidRPr="00BB09AF" w:rsidRDefault="00A227F2" w:rsidP="00196AB4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 </w:t>
            </w:r>
          </w:p>
        </w:tc>
      </w:tr>
      <w:tr w:rsidR="00AA1372" w:rsidRPr="00BB09AF" w14:paraId="239F2508" w14:textId="77777777" w:rsidTr="006D621E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FFF89" w14:textId="77777777" w:rsidR="00AA1372" w:rsidRPr="00BB09AF" w:rsidRDefault="00A227F2" w:rsidP="00196AB4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B18C3" w14:textId="77777777" w:rsidR="00AA1372" w:rsidRPr="00BB09AF" w:rsidRDefault="00A227F2" w:rsidP="00196AB4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1E38F" w14:textId="77777777" w:rsidR="00AA1372" w:rsidRPr="00BB09AF" w:rsidRDefault="00A227F2" w:rsidP="00196AB4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39BF3" w14:textId="77777777" w:rsidR="00AA1372" w:rsidRPr="00BB09AF" w:rsidRDefault="00A227F2" w:rsidP="00196AB4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27932" w14:textId="77777777" w:rsidR="00AA1372" w:rsidRPr="00BB09AF" w:rsidRDefault="00A227F2" w:rsidP="00196AB4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02451" w14:textId="77777777" w:rsidR="00AA1372" w:rsidRPr="00BB09AF" w:rsidRDefault="00A227F2" w:rsidP="00196AB4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E1742" w14:textId="77777777" w:rsidR="00AA1372" w:rsidRPr="00BB09AF" w:rsidRDefault="00A227F2" w:rsidP="00196AB4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 </w:t>
            </w:r>
          </w:p>
        </w:tc>
      </w:tr>
      <w:tr w:rsidR="00AA1372" w:rsidRPr="00BB09AF" w14:paraId="04D908EA" w14:textId="77777777" w:rsidTr="006D621E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6685" w14:textId="77777777" w:rsidR="00AA1372" w:rsidRPr="00BB09AF" w:rsidRDefault="00A227F2" w:rsidP="00196AB4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...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5C227" w14:textId="77777777" w:rsidR="00AA1372" w:rsidRPr="00BB09AF" w:rsidRDefault="00A227F2" w:rsidP="00196AB4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610BC" w14:textId="77777777" w:rsidR="00AA1372" w:rsidRPr="00BB09AF" w:rsidRDefault="00A227F2" w:rsidP="00196AB4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CC97A" w14:textId="77777777" w:rsidR="00AA1372" w:rsidRPr="00BB09AF" w:rsidRDefault="00A227F2" w:rsidP="00196AB4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A043E" w14:textId="77777777" w:rsidR="00AA1372" w:rsidRPr="00BB09AF" w:rsidRDefault="00A227F2" w:rsidP="00196AB4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19DD5" w14:textId="77777777" w:rsidR="00AA1372" w:rsidRPr="00BB09AF" w:rsidRDefault="00A227F2" w:rsidP="00196AB4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0D005" w14:textId="77777777" w:rsidR="00AA1372" w:rsidRPr="00BB09AF" w:rsidRDefault="00A227F2" w:rsidP="00196AB4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BB09AF">
              <w:rPr>
                <w:rFonts w:ascii="Onest" w:hAnsi="Onest"/>
                <w:sz w:val="22"/>
                <w:szCs w:val="22"/>
              </w:rPr>
              <w:t> </w:t>
            </w:r>
          </w:p>
        </w:tc>
      </w:tr>
    </w:tbl>
    <w:p w14:paraId="1537BC39" w14:textId="77777777" w:rsidR="00AB1EC3" w:rsidRPr="00BB09AF" w:rsidRDefault="00AB1EC3" w:rsidP="009A7C84">
      <w:pPr>
        <w:jc w:val="both"/>
        <w:rPr>
          <w:rFonts w:ascii="Onest" w:hAnsi="Onest"/>
          <w:sz w:val="22"/>
          <w:szCs w:val="22"/>
        </w:rPr>
      </w:pPr>
    </w:p>
    <w:p w14:paraId="163C8790" w14:textId="77777777" w:rsidR="00AA1372" w:rsidRPr="00BB09AF" w:rsidRDefault="00A227F2" w:rsidP="009A7C84">
      <w:pPr>
        <w:jc w:val="both"/>
        <w:rPr>
          <w:rFonts w:ascii="Onest" w:hAnsi="Onest"/>
          <w:sz w:val="22"/>
          <w:szCs w:val="22"/>
        </w:rPr>
      </w:pPr>
      <w:r w:rsidRPr="00BB09AF">
        <w:rPr>
          <w:rStyle w:val="FootnoteReference"/>
          <w:rFonts w:ascii="Onest" w:hAnsi="Onest"/>
          <w:sz w:val="22"/>
          <w:szCs w:val="22"/>
        </w:rPr>
        <w:t>*</w:t>
      </w:r>
      <w:r w:rsidRPr="00BB09AF">
        <w:rPr>
          <w:rFonts w:ascii="Onest" w:hAnsi="Onest"/>
          <w:sz w:val="22"/>
          <w:szCs w:val="22"/>
        </w:rPr>
        <w:t xml:space="preserve"> Se precizează calitatea în care a participat la îndeplinirea contractului, care poate fi de: contractant unic sau lider de asociaţie; contractant asociat; subcontractant.</w:t>
      </w:r>
    </w:p>
    <w:p w14:paraId="2B296346" w14:textId="77777777" w:rsidR="00AB1EC3" w:rsidRPr="00BB09AF" w:rsidRDefault="00AB1EC3" w:rsidP="00196AB4">
      <w:pPr>
        <w:jc w:val="both"/>
        <w:rPr>
          <w:rFonts w:ascii="Onest" w:eastAsia="PMingLiU" w:hAnsi="Onest"/>
          <w:sz w:val="22"/>
          <w:szCs w:val="22"/>
          <w:lang w:eastAsia="zh-CN"/>
        </w:rPr>
      </w:pPr>
    </w:p>
    <w:p w14:paraId="6DD2449A" w14:textId="77777777" w:rsidR="00AA1372" w:rsidRPr="00BB09AF" w:rsidRDefault="00A227F2" w:rsidP="00196AB4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BB09AF">
        <w:rPr>
          <w:rFonts w:ascii="Onest" w:eastAsia="PMingLiU" w:hAnsi="Onest"/>
          <w:sz w:val="22"/>
          <w:szCs w:val="22"/>
          <w:lang w:eastAsia="zh-CN"/>
        </w:rPr>
        <w:t>Semnat: ________________________________________</w:t>
      </w:r>
    </w:p>
    <w:p w14:paraId="369EAF6C" w14:textId="77777777" w:rsidR="00AA1372" w:rsidRPr="00BB09AF" w:rsidRDefault="00A227F2" w:rsidP="00196AB4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BB09AF">
        <w:rPr>
          <w:rFonts w:ascii="Onest" w:eastAsia="PMingLiU" w:hAnsi="Onest"/>
          <w:sz w:val="22"/>
          <w:szCs w:val="22"/>
          <w:lang w:eastAsia="zh-CN"/>
        </w:rPr>
        <w:t>Nume: _________________________________________</w:t>
      </w:r>
    </w:p>
    <w:p w14:paraId="00BC963C" w14:textId="77777777" w:rsidR="00AA1372" w:rsidRPr="00BB09AF" w:rsidRDefault="00A227F2" w:rsidP="00196AB4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BB09AF">
        <w:rPr>
          <w:rFonts w:ascii="Onest" w:eastAsia="PMingLiU" w:hAnsi="Onest"/>
          <w:sz w:val="22"/>
          <w:szCs w:val="22"/>
          <w:lang w:eastAsia="zh-CN"/>
        </w:rPr>
        <w:t xml:space="preserve">Funcţia </w:t>
      </w:r>
      <w:r w:rsidR="00590C16" w:rsidRPr="00BB09AF">
        <w:rPr>
          <w:rFonts w:ascii="Onest" w:eastAsia="PMingLiU" w:hAnsi="Onest"/>
          <w:sz w:val="22"/>
          <w:szCs w:val="22"/>
          <w:lang w:eastAsia="zh-CN"/>
        </w:rPr>
        <w:t>în cadrul întreprinderii</w:t>
      </w:r>
      <w:r w:rsidRPr="00BB09AF">
        <w:rPr>
          <w:rFonts w:ascii="Onest" w:eastAsia="PMingLiU" w:hAnsi="Onest"/>
          <w:sz w:val="22"/>
          <w:szCs w:val="22"/>
          <w:lang w:eastAsia="zh-CN"/>
        </w:rPr>
        <w:t>: ___________________________</w:t>
      </w:r>
    </w:p>
    <w:p w14:paraId="5DDC20A9" w14:textId="77777777" w:rsidR="00AA1372" w:rsidRPr="00BB09AF" w:rsidRDefault="00A227F2" w:rsidP="00196AB4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BB09AF">
        <w:rPr>
          <w:rFonts w:ascii="Onest" w:eastAsia="PMingLiU" w:hAnsi="Onest"/>
          <w:sz w:val="22"/>
          <w:szCs w:val="22"/>
          <w:lang w:eastAsia="zh-CN"/>
        </w:rPr>
        <w:t xml:space="preserve">Denumirea </w:t>
      </w:r>
      <w:r w:rsidR="001B1E45" w:rsidRPr="00BB09AF">
        <w:rPr>
          <w:rFonts w:ascii="Onest" w:eastAsia="PMingLiU" w:hAnsi="Onest"/>
          <w:sz w:val="22"/>
          <w:szCs w:val="22"/>
          <w:lang w:eastAsia="zh-CN"/>
        </w:rPr>
        <w:t>întreprinderii</w:t>
      </w:r>
      <w:r w:rsidRPr="00BB09AF">
        <w:rPr>
          <w:rFonts w:ascii="Onest" w:eastAsia="PMingLiU" w:hAnsi="Onest"/>
          <w:sz w:val="22"/>
          <w:szCs w:val="22"/>
          <w:lang w:eastAsia="zh-CN"/>
        </w:rPr>
        <w:t>: ________________________________</w:t>
      </w:r>
    </w:p>
    <w:p w14:paraId="60DDDB52" w14:textId="77777777" w:rsidR="00284ED0" w:rsidRPr="00BB09AF" w:rsidRDefault="00284ED0" w:rsidP="00284ED0">
      <w:pPr>
        <w:spacing w:after="200" w:line="276" w:lineRule="auto"/>
        <w:rPr>
          <w:rFonts w:ascii="Onest" w:eastAsia="PMingLiU" w:hAnsi="Onest"/>
          <w:sz w:val="22"/>
          <w:szCs w:val="22"/>
          <w:lang w:eastAsia="zh-CN"/>
        </w:rPr>
      </w:pPr>
      <w:bookmarkStart w:id="4" w:name="_Toc449692110"/>
    </w:p>
    <w:p w14:paraId="3A33BB9F" w14:textId="77777777" w:rsidR="002D6E71" w:rsidRPr="00BB09AF" w:rsidRDefault="002D6E71" w:rsidP="00284ED0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6DB18CA3" w14:textId="77777777" w:rsidR="002D6E71" w:rsidRPr="00BB09AF" w:rsidRDefault="002D6E71" w:rsidP="00284ED0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4F6D4D2A" w14:textId="77777777" w:rsidR="002D6E71" w:rsidRPr="00BB09AF" w:rsidRDefault="002D6E71" w:rsidP="00284ED0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2F361927" w14:textId="77777777" w:rsidR="002D6E71" w:rsidRPr="00BB09AF" w:rsidRDefault="002D6E71" w:rsidP="00284ED0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496FBF4A" w14:textId="77777777" w:rsidR="002D6E71" w:rsidRPr="00BB09AF" w:rsidRDefault="002D6E71" w:rsidP="00284ED0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5F0A56B8" w14:textId="77777777" w:rsidR="002D6E71" w:rsidRPr="00BB09AF" w:rsidRDefault="002D6E71" w:rsidP="00284ED0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2AADACB5" w14:textId="77777777" w:rsidR="002D6E71" w:rsidRPr="00BB09AF" w:rsidRDefault="002D6E71" w:rsidP="00284ED0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63C769C1" w14:textId="77777777" w:rsidR="002D6E71" w:rsidRPr="00BB09AF" w:rsidRDefault="002D6E71" w:rsidP="00284ED0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7430EE52" w14:textId="77777777" w:rsidR="002D6E71" w:rsidRPr="00BB09AF" w:rsidRDefault="002D6E71" w:rsidP="00284ED0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1433BE7F" w14:textId="77777777" w:rsidR="002D6E71" w:rsidRPr="00BB09AF" w:rsidRDefault="002D6E71" w:rsidP="00284ED0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201FC79C" w14:textId="77777777" w:rsidR="002D6E71" w:rsidRPr="00BB09AF" w:rsidRDefault="002D6E71" w:rsidP="00284ED0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7E396B5C" w14:textId="77777777" w:rsidR="002D6E71" w:rsidRPr="00BB09AF" w:rsidRDefault="002D6E71" w:rsidP="00284ED0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7BD89165" w14:textId="77777777" w:rsidR="002D6E71" w:rsidRPr="00BB09AF" w:rsidRDefault="002D6E71" w:rsidP="00284ED0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3E4EBBF7" w14:textId="77777777" w:rsidR="002D6E71" w:rsidRPr="00BB09AF" w:rsidRDefault="002D6E71" w:rsidP="00284ED0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6D8DB856" w14:textId="77777777" w:rsidR="002D6E71" w:rsidRPr="00BB09AF" w:rsidRDefault="002D6E71" w:rsidP="00284ED0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70E5B1A0" w14:textId="77777777" w:rsidR="002D6E71" w:rsidRPr="00BB09AF" w:rsidRDefault="002D6E71" w:rsidP="00284ED0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36DC4707" w14:textId="77777777" w:rsidR="002D6E71" w:rsidRPr="00BB09AF" w:rsidRDefault="002D6E71" w:rsidP="00284ED0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3B9DB3C8" w14:textId="77777777" w:rsidR="002D6E71" w:rsidRPr="00BB09AF" w:rsidRDefault="002D6E71" w:rsidP="00284ED0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2C06CA23" w14:textId="77777777" w:rsidR="002D6E71" w:rsidRPr="00BB09AF" w:rsidRDefault="002D6E71" w:rsidP="00284ED0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04013CA6" w14:textId="77777777" w:rsidR="00F75639" w:rsidRPr="00BB09AF" w:rsidRDefault="00F75639" w:rsidP="00284ED0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0C766FFF" w14:textId="7BFF15D9" w:rsidR="00BA7FF4" w:rsidRPr="00BB09AF" w:rsidRDefault="00BA7FF4" w:rsidP="00BA7FF4">
      <w:pPr>
        <w:jc w:val="right"/>
        <w:rPr>
          <w:rFonts w:ascii="Onest" w:hAnsi="Onest"/>
          <w:sz w:val="22"/>
          <w:szCs w:val="22"/>
        </w:rPr>
      </w:pPr>
      <w:bookmarkStart w:id="5" w:name="_Toc449692113"/>
      <w:bookmarkEnd w:id="4"/>
      <w:r w:rsidRPr="00BB09AF">
        <w:rPr>
          <w:rFonts w:ascii="Onest" w:hAnsi="Onest"/>
          <w:sz w:val="22"/>
          <w:szCs w:val="22"/>
        </w:rPr>
        <w:t>Anexa nr.</w:t>
      </w:r>
      <w:r w:rsidR="00FF430B" w:rsidRPr="00BB09AF">
        <w:rPr>
          <w:rFonts w:ascii="Onest" w:hAnsi="Onest"/>
          <w:sz w:val="22"/>
          <w:szCs w:val="22"/>
        </w:rPr>
        <w:t xml:space="preserve"> </w:t>
      </w:r>
      <w:r w:rsidRPr="00BB09AF">
        <w:rPr>
          <w:rFonts w:ascii="Onest" w:hAnsi="Onest"/>
          <w:sz w:val="22"/>
          <w:szCs w:val="22"/>
        </w:rPr>
        <w:t>1</w:t>
      </w:r>
      <w:r w:rsidR="00EF4276" w:rsidRPr="00BB09AF">
        <w:rPr>
          <w:rFonts w:ascii="Onest" w:hAnsi="Onest"/>
          <w:sz w:val="22"/>
          <w:szCs w:val="22"/>
        </w:rPr>
        <w:t>5</w:t>
      </w:r>
    </w:p>
    <w:p w14:paraId="36B34A3A" w14:textId="77777777" w:rsidR="00BA7FF4" w:rsidRPr="00BB09AF" w:rsidRDefault="009E719D" w:rsidP="00BA7FF4">
      <w:pPr>
        <w:jc w:val="right"/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sz w:val="22"/>
          <w:szCs w:val="22"/>
        </w:rPr>
        <w:t>la D</w:t>
      </w:r>
      <w:r w:rsidR="00BA7FF4" w:rsidRPr="00BB09AF">
        <w:rPr>
          <w:rFonts w:ascii="Onest" w:hAnsi="Onest"/>
          <w:sz w:val="22"/>
          <w:szCs w:val="22"/>
        </w:rPr>
        <w:t>ocumentația standard nr._____</w:t>
      </w:r>
    </w:p>
    <w:p w14:paraId="17335C94" w14:textId="77777777" w:rsidR="00BA7FF4" w:rsidRPr="00BB09AF" w:rsidRDefault="00BA7FF4" w:rsidP="00BA7FF4">
      <w:pPr>
        <w:jc w:val="right"/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sz w:val="22"/>
          <w:szCs w:val="22"/>
        </w:rPr>
        <w:t>din “____” ________ 20___</w:t>
      </w:r>
    </w:p>
    <w:p w14:paraId="6B7DE8A6" w14:textId="77777777" w:rsidR="002D6E71" w:rsidRPr="00BB09AF" w:rsidRDefault="002D6E71" w:rsidP="00B322B4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78B000C1" w14:textId="77777777" w:rsidR="0077513C" w:rsidRPr="00BB09AF" w:rsidRDefault="0077513C" w:rsidP="00B322B4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bookmarkEnd w:id="5"/>
    <w:p w14:paraId="585317F2" w14:textId="77777777" w:rsidR="00316C81" w:rsidRPr="00BB09AF" w:rsidRDefault="00316C81" w:rsidP="00B322B4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06CA91A2" w14:textId="77777777" w:rsidR="00AA1372" w:rsidRPr="00BB09AF" w:rsidRDefault="0003591A" w:rsidP="00393AC1">
      <w:pPr>
        <w:ind w:firstLine="709"/>
        <w:jc w:val="center"/>
        <w:rPr>
          <w:rFonts w:ascii="Onest" w:eastAsia="PMingLiU" w:hAnsi="Onest"/>
          <w:b/>
          <w:sz w:val="22"/>
          <w:szCs w:val="22"/>
          <w:lang w:eastAsia="zh-CN"/>
        </w:rPr>
      </w:pPr>
      <w:r w:rsidRPr="00BB09AF">
        <w:rPr>
          <w:rFonts w:ascii="Onest" w:eastAsia="PMingLiU" w:hAnsi="Onest"/>
          <w:b/>
          <w:sz w:val="22"/>
          <w:szCs w:val="22"/>
          <w:lang w:eastAsia="zh-CN"/>
        </w:rPr>
        <w:t>DECLARAŢIE</w:t>
      </w:r>
    </w:p>
    <w:p w14:paraId="2441AADA" w14:textId="77777777" w:rsidR="00AA1372" w:rsidRPr="00BB09AF" w:rsidRDefault="0003591A" w:rsidP="00B322B4">
      <w:pPr>
        <w:ind w:firstLine="709"/>
        <w:jc w:val="center"/>
        <w:rPr>
          <w:rFonts w:ascii="Onest" w:eastAsia="PMingLiU" w:hAnsi="Onest"/>
          <w:b/>
          <w:sz w:val="22"/>
          <w:szCs w:val="22"/>
          <w:lang w:eastAsia="zh-CN"/>
        </w:rPr>
      </w:pPr>
      <w:r w:rsidRPr="00BB09AF">
        <w:rPr>
          <w:rFonts w:ascii="Onest" w:eastAsia="PMingLiU" w:hAnsi="Onest"/>
          <w:b/>
          <w:sz w:val="22"/>
          <w:szCs w:val="22"/>
          <w:lang w:eastAsia="zh-CN"/>
        </w:rPr>
        <w:t>privind personalul de specialitate propus pentru implementarea contractului</w:t>
      </w:r>
    </w:p>
    <w:p w14:paraId="06442D1D" w14:textId="77777777" w:rsidR="00AA1372" w:rsidRPr="00BB09AF" w:rsidRDefault="00AA1372" w:rsidP="00196AB4">
      <w:pPr>
        <w:tabs>
          <w:tab w:val="left" w:pos="567"/>
        </w:tabs>
        <w:jc w:val="both"/>
        <w:rPr>
          <w:rFonts w:ascii="Onest" w:hAnsi="Onest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8"/>
        <w:gridCol w:w="1290"/>
        <w:gridCol w:w="1782"/>
        <w:gridCol w:w="1847"/>
        <w:gridCol w:w="1883"/>
        <w:gridCol w:w="1616"/>
      </w:tblGrid>
      <w:tr w:rsidR="00AA1372" w:rsidRPr="00BB09AF" w14:paraId="6B8AF6ED" w14:textId="77777777" w:rsidTr="00233538">
        <w:trPr>
          <w:cantSplit/>
          <w:trHeight w:val="1942"/>
        </w:trPr>
        <w:tc>
          <w:tcPr>
            <w:tcW w:w="273" w:type="pct"/>
            <w:vAlign w:val="center"/>
          </w:tcPr>
          <w:p w14:paraId="008362B1" w14:textId="77777777" w:rsidR="00AA1372" w:rsidRPr="00BB09AF" w:rsidRDefault="00AA1372" w:rsidP="00196AB4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</w:p>
          <w:p w14:paraId="4B6DD9C5" w14:textId="77777777" w:rsidR="00AA1372" w:rsidRPr="00BB09AF" w:rsidRDefault="0003591A" w:rsidP="00196AB4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Nr.</w:t>
            </w:r>
          </w:p>
          <w:p w14:paraId="5048409F" w14:textId="77777777" w:rsidR="00AA1372" w:rsidRPr="00BB09AF" w:rsidRDefault="0003591A" w:rsidP="00196AB4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d/o</w:t>
            </w:r>
          </w:p>
        </w:tc>
        <w:tc>
          <w:tcPr>
            <w:tcW w:w="727" w:type="pct"/>
            <w:vAlign w:val="center"/>
          </w:tcPr>
          <w:p w14:paraId="7EE3E1D5" w14:textId="77777777" w:rsidR="00AA1372" w:rsidRPr="00BB09AF" w:rsidRDefault="00AA1372" w:rsidP="008A691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rFonts w:ascii="Onest" w:hAnsi="Onest"/>
                <w:b/>
                <w:bCs/>
                <w:sz w:val="22"/>
                <w:szCs w:val="22"/>
              </w:rPr>
            </w:pPr>
          </w:p>
          <w:p w14:paraId="075BB2ED" w14:textId="77777777" w:rsidR="00AA1372" w:rsidRPr="00BB09AF" w:rsidRDefault="0003591A" w:rsidP="00196AB4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Funcţia</w:t>
            </w:r>
          </w:p>
        </w:tc>
        <w:tc>
          <w:tcPr>
            <w:tcW w:w="1000" w:type="pct"/>
            <w:vAlign w:val="center"/>
          </w:tcPr>
          <w:p w14:paraId="63EBDC07" w14:textId="77777777" w:rsidR="00AA1372" w:rsidRPr="00BB09AF" w:rsidRDefault="00AA1372" w:rsidP="008A691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rFonts w:ascii="Onest" w:hAnsi="Onest"/>
                <w:b/>
                <w:bCs/>
                <w:sz w:val="22"/>
                <w:szCs w:val="22"/>
              </w:rPr>
            </w:pPr>
          </w:p>
          <w:p w14:paraId="6A64DFA4" w14:textId="77777777" w:rsidR="00AA1372" w:rsidRPr="00BB09AF" w:rsidRDefault="0003591A" w:rsidP="00196AB4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3AE49462" w14:textId="77777777" w:rsidR="00AA1372" w:rsidRPr="00BB09AF" w:rsidRDefault="0003591A" w:rsidP="00196AB4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6E1D4C77" w14:textId="77777777" w:rsidR="00AA1372" w:rsidRPr="00BB09AF" w:rsidRDefault="0003591A" w:rsidP="00196AB4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14:paraId="750B5B67" w14:textId="77777777" w:rsidR="00AA1372" w:rsidRPr="00BB09AF" w:rsidRDefault="0003591A" w:rsidP="00196AB4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Numărul certificatului de atestare</w:t>
            </w:r>
          </w:p>
          <w:p w14:paraId="4FBE6718" w14:textId="77777777" w:rsidR="00AA1372" w:rsidRPr="00BB09AF" w:rsidRDefault="0003591A" w:rsidP="00196AB4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 xml:space="preserve">și </w:t>
            </w:r>
            <w:r w:rsidR="005B24DA" w:rsidRPr="00BB09AF">
              <w:rPr>
                <w:rFonts w:ascii="Onest" w:hAnsi="Onest"/>
                <w:b/>
                <w:bCs/>
                <w:sz w:val="22"/>
                <w:szCs w:val="22"/>
              </w:rPr>
              <w:t>d</w:t>
            </w: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ata eliberării</w:t>
            </w:r>
          </w:p>
          <w:p w14:paraId="5685D41E" w14:textId="77777777" w:rsidR="00AA1372" w:rsidRPr="00BB09AF" w:rsidRDefault="00AA1372" w:rsidP="008A691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rFonts w:ascii="Onest" w:hAnsi="Onest"/>
                <w:b/>
                <w:bCs/>
                <w:sz w:val="22"/>
                <w:szCs w:val="22"/>
              </w:rPr>
            </w:pPr>
          </w:p>
          <w:p w14:paraId="672758EA" w14:textId="77777777" w:rsidR="00AA1372" w:rsidRPr="00BB09AF" w:rsidRDefault="00AA1372" w:rsidP="008A691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rFonts w:ascii="Onest" w:hAnsi="Onest"/>
                <w:b/>
                <w:bCs/>
                <w:sz w:val="22"/>
                <w:szCs w:val="22"/>
              </w:rPr>
            </w:pPr>
          </w:p>
        </w:tc>
      </w:tr>
      <w:tr w:rsidR="00AA1372" w:rsidRPr="00BB09AF" w14:paraId="5B0B4D69" w14:textId="77777777" w:rsidTr="00233538">
        <w:trPr>
          <w:cantSplit/>
          <w:trHeight w:val="320"/>
        </w:trPr>
        <w:tc>
          <w:tcPr>
            <w:tcW w:w="273" w:type="pct"/>
          </w:tcPr>
          <w:p w14:paraId="4D2FCDD8" w14:textId="77777777" w:rsidR="00AA1372" w:rsidRPr="00BB09AF" w:rsidRDefault="00AA1372" w:rsidP="008A6911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rFonts w:ascii="Onest" w:hAnsi="Onest"/>
                <w:b/>
                <w:bCs/>
                <w:sz w:val="22"/>
                <w:szCs w:val="22"/>
              </w:rPr>
            </w:pPr>
          </w:p>
        </w:tc>
        <w:tc>
          <w:tcPr>
            <w:tcW w:w="727" w:type="pct"/>
          </w:tcPr>
          <w:p w14:paraId="3DF8B91A" w14:textId="77777777" w:rsidR="00AA1372" w:rsidRPr="00BB09AF" w:rsidRDefault="0003591A" w:rsidP="00196AB4">
            <w:pPr>
              <w:tabs>
                <w:tab w:val="left" w:pos="567"/>
              </w:tabs>
              <w:jc w:val="both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000" w:type="pct"/>
          </w:tcPr>
          <w:p w14:paraId="09E1E7ED" w14:textId="77777777" w:rsidR="00AA1372" w:rsidRPr="00BB09AF" w:rsidRDefault="0003591A" w:rsidP="00196AB4">
            <w:pPr>
              <w:tabs>
                <w:tab w:val="left" w:pos="567"/>
              </w:tabs>
              <w:jc w:val="both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036" w:type="pct"/>
          </w:tcPr>
          <w:p w14:paraId="3A8B1B88" w14:textId="77777777" w:rsidR="00AA1372" w:rsidRPr="00BB09AF" w:rsidRDefault="0003591A" w:rsidP="00196AB4">
            <w:pPr>
              <w:tabs>
                <w:tab w:val="left" w:pos="567"/>
              </w:tabs>
              <w:jc w:val="both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056" w:type="pct"/>
          </w:tcPr>
          <w:p w14:paraId="05ABFF3C" w14:textId="77777777" w:rsidR="00AA1372" w:rsidRPr="00BB09AF" w:rsidRDefault="0003591A" w:rsidP="00196AB4">
            <w:pPr>
              <w:tabs>
                <w:tab w:val="left" w:pos="567"/>
              </w:tabs>
              <w:jc w:val="both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08" w:type="pct"/>
          </w:tcPr>
          <w:p w14:paraId="326B5792" w14:textId="77777777" w:rsidR="00AA1372" w:rsidRPr="00BB09AF" w:rsidRDefault="008A6911" w:rsidP="008A6911">
            <w:pPr>
              <w:tabs>
                <w:tab w:val="left" w:pos="567"/>
              </w:tabs>
              <w:jc w:val="both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</w:rPr>
              <w:t>5</w:t>
            </w:r>
          </w:p>
        </w:tc>
      </w:tr>
      <w:tr w:rsidR="00AA1372" w:rsidRPr="00BB09AF" w14:paraId="2C3FA3C2" w14:textId="77777777" w:rsidTr="00233538">
        <w:trPr>
          <w:cantSplit/>
          <w:trHeight w:val="140"/>
        </w:trPr>
        <w:tc>
          <w:tcPr>
            <w:tcW w:w="273" w:type="pct"/>
          </w:tcPr>
          <w:p w14:paraId="5BA59906" w14:textId="77777777" w:rsidR="00AA1372" w:rsidRPr="00BB09AF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727" w:type="pct"/>
          </w:tcPr>
          <w:p w14:paraId="7AEC59E3" w14:textId="77777777" w:rsidR="00AA1372" w:rsidRPr="00BB09AF" w:rsidRDefault="0003591A" w:rsidP="005B24DA">
            <w:pPr>
              <w:tabs>
                <w:tab w:val="left" w:pos="567"/>
              </w:tabs>
              <w:jc w:val="both"/>
              <w:rPr>
                <w:rFonts w:ascii="Onest" w:hAnsi="Onest"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Cs/>
                <w:sz w:val="22"/>
                <w:szCs w:val="22"/>
              </w:rPr>
              <w:t>Arhitect</w:t>
            </w:r>
            <w:r w:rsidR="005B24DA" w:rsidRPr="00BB09AF">
              <w:rPr>
                <w:rFonts w:ascii="Onest" w:hAnsi="Onest"/>
                <w:bCs/>
                <w:sz w:val="22"/>
                <w:szCs w:val="22"/>
              </w:rPr>
              <w:t>-</w:t>
            </w:r>
            <w:r w:rsidRPr="00BB09AF">
              <w:rPr>
                <w:rFonts w:ascii="Onest" w:hAnsi="Onest"/>
                <w:bCs/>
                <w:sz w:val="22"/>
                <w:szCs w:val="22"/>
              </w:rPr>
              <w:t>șef</w:t>
            </w:r>
          </w:p>
        </w:tc>
        <w:tc>
          <w:tcPr>
            <w:tcW w:w="1000" w:type="pct"/>
          </w:tcPr>
          <w:p w14:paraId="58414A15" w14:textId="77777777" w:rsidR="00AA1372" w:rsidRPr="00BB09AF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36" w:type="pct"/>
          </w:tcPr>
          <w:p w14:paraId="5BC3E1C4" w14:textId="77777777" w:rsidR="00AA1372" w:rsidRPr="00BB09AF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56" w:type="pct"/>
          </w:tcPr>
          <w:p w14:paraId="04B909C1" w14:textId="77777777" w:rsidR="00AA1372" w:rsidRPr="00BB09AF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908" w:type="pct"/>
          </w:tcPr>
          <w:p w14:paraId="49B7D3A8" w14:textId="77777777" w:rsidR="00AA1372" w:rsidRPr="00BB09AF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</w:tr>
      <w:tr w:rsidR="009451E2" w:rsidRPr="00BB09AF" w14:paraId="330FF0F4" w14:textId="77777777" w:rsidTr="00233538">
        <w:trPr>
          <w:cantSplit/>
          <w:trHeight w:val="140"/>
        </w:trPr>
        <w:tc>
          <w:tcPr>
            <w:tcW w:w="273" w:type="pct"/>
          </w:tcPr>
          <w:p w14:paraId="207A0725" w14:textId="77777777" w:rsidR="009451E2" w:rsidRPr="00BB09AF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727" w:type="pct"/>
          </w:tcPr>
          <w:p w14:paraId="0470DCBA" w14:textId="77777777" w:rsidR="009451E2" w:rsidRPr="00BB09AF" w:rsidRDefault="0003591A" w:rsidP="005B24DA">
            <w:pPr>
              <w:tabs>
                <w:tab w:val="left" w:pos="567"/>
              </w:tabs>
              <w:jc w:val="both"/>
              <w:rPr>
                <w:rFonts w:ascii="Onest" w:hAnsi="Onest"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Cs/>
                <w:sz w:val="22"/>
                <w:szCs w:val="22"/>
              </w:rPr>
              <w:t>Inginer</w:t>
            </w:r>
            <w:r w:rsidR="005B24DA" w:rsidRPr="00BB09AF">
              <w:rPr>
                <w:rFonts w:ascii="Onest" w:hAnsi="Onest"/>
                <w:bCs/>
                <w:sz w:val="22"/>
                <w:szCs w:val="22"/>
              </w:rPr>
              <w:t>-</w:t>
            </w:r>
            <w:r w:rsidRPr="00BB09AF">
              <w:rPr>
                <w:rFonts w:ascii="Onest" w:hAnsi="Onest"/>
                <w:bCs/>
                <w:sz w:val="22"/>
                <w:szCs w:val="22"/>
              </w:rPr>
              <w:t>șef</w:t>
            </w:r>
          </w:p>
        </w:tc>
        <w:tc>
          <w:tcPr>
            <w:tcW w:w="1000" w:type="pct"/>
          </w:tcPr>
          <w:p w14:paraId="78D08D94" w14:textId="77777777" w:rsidR="009451E2" w:rsidRPr="00BB09AF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36" w:type="pct"/>
          </w:tcPr>
          <w:p w14:paraId="73D467F0" w14:textId="77777777" w:rsidR="009451E2" w:rsidRPr="00BB09AF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56" w:type="pct"/>
          </w:tcPr>
          <w:p w14:paraId="36A46816" w14:textId="77777777" w:rsidR="009451E2" w:rsidRPr="00BB09AF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908" w:type="pct"/>
          </w:tcPr>
          <w:p w14:paraId="5C39DE3F" w14:textId="77777777" w:rsidR="009451E2" w:rsidRPr="00BB09AF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</w:tr>
      <w:tr w:rsidR="009451E2" w:rsidRPr="00BB09AF" w14:paraId="5A442D37" w14:textId="77777777" w:rsidTr="00233538">
        <w:trPr>
          <w:cantSplit/>
          <w:trHeight w:val="140"/>
        </w:trPr>
        <w:tc>
          <w:tcPr>
            <w:tcW w:w="273" w:type="pct"/>
          </w:tcPr>
          <w:p w14:paraId="059B80DC" w14:textId="77777777" w:rsidR="009451E2" w:rsidRPr="00BB09AF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727" w:type="pct"/>
          </w:tcPr>
          <w:p w14:paraId="39AB1E96" w14:textId="77777777" w:rsidR="009451E2" w:rsidRPr="00BB09AF" w:rsidRDefault="0003591A" w:rsidP="00196AB4">
            <w:pPr>
              <w:tabs>
                <w:tab w:val="left" w:pos="567"/>
              </w:tabs>
              <w:jc w:val="both"/>
              <w:rPr>
                <w:rFonts w:ascii="Onest" w:hAnsi="Onest"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Cs/>
                <w:sz w:val="22"/>
                <w:szCs w:val="22"/>
              </w:rPr>
              <w:t>Diriginţi de şantier</w:t>
            </w:r>
          </w:p>
        </w:tc>
        <w:tc>
          <w:tcPr>
            <w:tcW w:w="1000" w:type="pct"/>
          </w:tcPr>
          <w:p w14:paraId="74C12FD7" w14:textId="77777777" w:rsidR="009451E2" w:rsidRPr="00BB09AF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36" w:type="pct"/>
          </w:tcPr>
          <w:p w14:paraId="325532A8" w14:textId="77777777" w:rsidR="009451E2" w:rsidRPr="00BB09AF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56" w:type="pct"/>
          </w:tcPr>
          <w:p w14:paraId="09853213" w14:textId="77777777" w:rsidR="009451E2" w:rsidRPr="00BB09AF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908" w:type="pct"/>
          </w:tcPr>
          <w:p w14:paraId="55DEAA9D" w14:textId="77777777" w:rsidR="009451E2" w:rsidRPr="00BB09AF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</w:tr>
      <w:tr w:rsidR="00AA1372" w:rsidRPr="00BB09AF" w14:paraId="0EBD612C" w14:textId="77777777" w:rsidTr="00233538">
        <w:trPr>
          <w:cantSplit/>
          <w:trHeight w:val="140"/>
        </w:trPr>
        <w:tc>
          <w:tcPr>
            <w:tcW w:w="273" w:type="pct"/>
          </w:tcPr>
          <w:p w14:paraId="04876B34" w14:textId="77777777" w:rsidR="00AA1372" w:rsidRPr="00BB09AF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727" w:type="pct"/>
          </w:tcPr>
          <w:p w14:paraId="5A2863A9" w14:textId="77777777" w:rsidR="00AA1372" w:rsidRPr="00BB09AF" w:rsidRDefault="0003591A" w:rsidP="00196AB4">
            <w:pPr>
              <w:tabs>
                <w:tab w:val="left" w:pos="567"/>
              </w:tabs>
              <w:jc w:val="both"/>
              <w:rPr>
                <w:rFonts w:ascii="Onest" w:hAnsi="Onest"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Cs/>
                <w:sz w:val="22"/>
                <w:szCs w:val="22"/>
              </w:rPr>
              <w:t>Maiştri</w:t>
            </w:r>
          </w:p>
        </w:tc>
        <w:tc>
          <w:tcPr>
            <w:tcW w:w="1000" w:type="pct"/>
          </w:tcPr>
          <w:p w14:paraId="5A8425F5" w14:textId="77777777" w:rsidR="00AA1372" w:rsidRPr="00BB09AF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36" w:type="pct"/>
          </w:tcPr>
          <w:p w14:paraId="1AB1007F" w14:textId="77777777" w:rsidR="00AA1372" w:rsidRPr="00BB09AF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56" w:type="pct"/>
          </w:tcPr>
          <w:p w14:paraId="136CCF79" w14:textId="77777777" w:rsidR="00AA1372" w:rsidRPr="00BB09AF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908" w:type="pct"/>
          </w:tcPr>
          <w:p w14:paraId="5060056F" w14:textId="77777777" w:rsidR="00AA1372" w:rsidRPr="00BB09AF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</w:tr>
      <w:tr w:rsidR="00AA1372" w:rsidRPr="00BB09AF" w14:paraId="5204A3B4" w14:textId="77777777" w:rsidTr="00233538">
        <w:trPr>
          <w:cantSplit/>
          <w:trHeight w:val="1270"/>
        </w:trPr>
        <w:tc>
          <w:tcPr>
            <w:tcW w:w="273" w:type="pct"/>
          </w:tcPr>
          <w:p w14:paraId="12459367" w14:textId="77777777" w:rsidR="00AA1372" w:rsidRPr="00BB09AF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727" w:type="pct"/>
          </w:tcPr>
          <w:p w14:paraId="123495A9" w14:textId="77777777" w:rsidR="00AA1372" w:rsidRPr="00BB09AF" w:rsidRDefault="0003591A" w:rsidP="00196AB4">
            <w:pPr>
              <w:tabs>
                <w:tab w:val="left" w:pos="567"/>
              </w:tabs>
              <w:jc w:val="both"/>
              <w:rPr>
                <w:rFonts w:ascii="Onest" w:hAnsi="Onest"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Cs/>
                <w:sz w:val="22"/>
                <w:szCs w:val="22"/>
              </w:rPr>
              <w:t>Specialişti</w:t>
            </w:r>
          </w:p>
          <w:p w14:paraId="065E3390" w14:textId="77777777" w:rsidR="00AA1372" w:rsidRPr="00BB09AF" w:rsidRDefault="0003591A" w:rsidP="00196AB4">
            <w:pPr>
              <w:tabs>
                <w:tab w:val="left" w:pos="567"/>
              </w:tabs>
              <w:jc w:val="both"/>
              <w:rPr>
                <w:rFonts w:ascii="Onest" w:hAnsi="Onest"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Cs/>
                <w:sz w:val="22"/>
                <w:szCs w:val="22"/>
              </w:rPr>
              <w:t>……………</w:t>
            </w:r>
          </w:p>
          <w:p w14:paraId="66ECD382" w14:textId="77777777" w:rsidR="00AA1372" w:rsidRPr="00BB09AF" w:rsidRDefault="0003591A" w:rsidP="00196AB4">
            <w:pPr>
              <w:tabs>
                <w:tab w:val="left" w:pos="567"/>
              </w:tabs>
              <w:jc w:val="both"/>
              <w:rPr>
                <w:rFonts w:ascii="Onest" w:hAnsi="Onest"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Cs/>
                <w:sz w:val="22"/>
                <w:szCs w:val="22"/>
              </w:rPr>
              <w:t>……………</w:t>
            </w:r>
          </w:p>
          <w:p w14:paraId="267B04E9" w14:textId="77777777" w:rsidR="00AA1372" w:rsidRPr="00BB09AF" w:rsidRDefault="0003591A" w:rsidP="00196AB4">
            <w:pPr>
              <w:tabs>
                <w:tab w:val="left" w:pos="567"/>
              </w:tabs>
              <w:jc w:val="both"/>
              <w:rPr>
                <w:rFonts w:ascii="Onest" w:hAnsi="Onest"/>
                <w:bCs/>
                <w:sz w:val="22"/>
                <w:szCs w:val="22"/>
              </w:rPr>
            </w:pPr>
            <w:r w:rsidRPr="00BB09AF">
              <w:rPr>
                <w:rFonts w:ascii="Onest" w:hAnsi="Onest"/>
                <w:bCs/>
                <w:sz w:val="22"/>
                <w:szCs w:val="22"/>
              </w:rPr>
              <w:t>…………….</w:t>
            </w:r>
          </w:p>
        </w:tc>
        <w:tc>
          <w:tcPr>
            <w:tcW w:w="1000" w:type="pct"/>
          </w:tcPr>
          <w:p w14:paraId="58781A96" w14:textId="77777777" w:rsidR="00AA1372" w:rsidRPr="00BB09AF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36" w:type="pct"/>
          </w:tcPr>
          <w:p w14:paraId="12A0D253" w14:textId="77777777" w:rsidR="00AA1372" w:rsidRPr="00BB09AF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56" w:type="pct"/>
          </w:tcPr>
          <w:p w14:paraId="3EB167DC" w14:textId="77777777" w:rsidR="00AA1372" w:rsidRPr="00BB09AF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908" w:type="pct"/>
          </w:tcPr>
          <w:p w14:paraId="36EA351E" w14:textId="77777777" w:rsidR="00AA1372" w:rsidRPr="00BB09AF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</w:tr>
    </w:tbl>
    <w:p w14:paraId="17090822" w14:textId="77777777" w:rsidR="008A6911" w:rsidRPr="00BB09AF" w:rsidRDefault="008A6911" w:rsidP="00196AB4">
      <w:pPr>
        <w:jc w:val="both"/>
        <w:rPr>
          <w:rFonts w:ascii="Onest" w:eastAsia="PMingLiU" w:hAnsi="Onest"/>
          <w:sz w:val="22"/>
          <w:szCs w:val="22"/>
          <w:lang w:eastAsia="zh-CN"/>
        </w:rPr>
      </w:pPr>
    </w:p>
    <w:p w14:paraId="5089CEBA" w14:textId="77777777" w:rsidR="00AA1372" w:rsidRPr="00BB09AF" w:rsidRDefault="0003591A" w:rsidP="00196AB4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BB09AF">
        <w:rPr>
          <w:rFonts w:ascii="Onest" w:eastAsia="PMingLiU" w:hAnsi="Onest"/>
          <w:sz w:val="22"/>
          <w:szCs w:val="22"/>
          <w:lang w:eastAsia="zh-CN"/>
        </w:rPr>
        <w:t>Semnat: _________________________________________</w:t>
      </w:r>
    </w:p>
    <w:p w14:paraId="51CC8F42" w14:textId="77777777" w:rsidR="00AA1372" w:rsidRPr="00BB09AF" w:rsidRDefault="0003591A" w:rsidP="00196AB4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BB09AF">
        <w:rPr>
          <w:rFonts w:ascii="Onest" w:eastAsia="PMingLiU" w:hAnsi="Onest"/>
          <w:sz w:val="22"/>
          <w:szCs w:val="22"/>
          <w:lang w:eastAsia="zh-CN"/>
        </w:rPr>
        <w:t>Nume: __________________________________________</w:t>
      </w:r>
    </w:p>
    <w:p w14:paraId="2FA0C114" w14:textId="108CEB5D" w:rsidR="00AA1372" w:rsidRPr="00BB09AF" w:rsidRDefault="006A79DC" w:rsidP="00196AB4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BB09AF">
        <w:rPr>
          <w:rFonts w:ascii="Onest" w:eastAsia="PMingLiU" w:hAnsi="Onest"/>
          <w:sz w:val="22"/>
          <w:szCs w:val="22"/>
          <w:lang w:eastAsia="zh-CN"/>
        </w:rPr>
        <w:t>Funcția</w:t>
      </w:r>
      <w:r w:rsidR="00401517" w:rsidRPr="00BB09AF">
        <w:rPr>
          <w:rFonts w:ascii="Onest" w:eastAsia="PMingLiU" w:hAnsi="Onest"/>
          <w:sz w:val="22"/>
          <w:szCs w:val="22"/>
          <w:lang w:eastAsia="zh-CN"/>
        </w:rPr>
        <w:t xml:space="preserve"> </w:t>
      </w:r>
      <w:r w:rsidR="00590C16" w:rsidRPr="00BB09AF">
        <w:rPr>
          <w:rFonts w:ascii="Onest" w:eastAsia="PMingLiU" w:hAnsi="Onest"/>
          <w:sz w:val="22"/>
          <w:szCs w:val="22"/>
          <w:lang w:eastAsia="zh-CN"/>
        </w:rPr>
        <w:t>în cadrul întreprinderii</w:t>
      </w:r>
      <w:r w:rsidR="0003591A" w:rsidRPr="00BB09AF">
        <w:rPr>
          <w:rFonts w:ascii="Onest" w:eastAsia="PMingLiU" w:hAnsi="Onest"/>
          <w:sz w:val="22"/>
          <w:szCs w:val="22"/>
          <w:lang w:eastAsia="zh-CN"/>
        </w:rPr>
        <w:t>: ____________________________</w:t>
      </w:r>
    </w:p>
    <w:p w14:paraId="451BD789" w14:textId="77777777" w:rsidR="00AA1372" w:rsidRPr="00BB09AF" w:rsidRDefault="0003591A" w:rsidP="00196AB4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BB09AF">
        <w:rPr>
          <w:rFonts w:ascii="Onest" w:eastAsia="PMingLiU" w:hAnsi="Onest"/>
          <w:sz w:val="22"/>
          <w:szCs w:val="22"/>
          <w:lang w:eastAsia="zh-CN"/>
        </w:rPr>
        <w:t xml:space="preserve">Denumirea </w:t>
      </w:r>
      <w:r w:rsidR="00401517" w:rsidRPr="00BB09AF">
        <w:rPr>
          <w:rFonts w:ascii="Onest" w:eastAsia="PMingLiU" w:hAnsi="Onest"/>
          <w:sz w:val="22"/>
          <w:szCs w:val="22"/>
          <w:lang w:eastAsia="zh-CN"/>
        </w:rPr>
        <w:t>întreprinderii</w:t>
      </w:r>
      <w:r w:rsidRPr="00BB09AF">
        <w:rPr>
          <w:rFonts w:ascii="Onest" w:eastAsia="PMingLiU" w:hAnsi="Onest"/>
          <w:sz w:val="22"/>
          <w:szCs w:val="22"/>
          <w:lang w:eastAsia="zh-CN"/>
        </w:rPr>
        <w:t>: _________________________________</w:t>
      </w:r>
    </w:p>
    <w:p w14:paraId="5828703F" w14:textId="77777777" w:rsidR="004F77F1" w:rsidRPr="00BB09AF" w:rsidRDefault="004F77F1" w:rsidP="004F77F1">
      <w:pPr>
        <w:spacing w:after="200" w:line="276" w:lineRule="auto"/>
        <w:rPr>
          <w:rFonts w:ascii="Onest" w:eastAsia="PMingLiU" w:hAnsi="Onest"/>
          <w:sz w:val="22"/>
          <w:szCs w:val="22"/>
          <w:lang w:eastAsia="zh-CN"/>
        </w:rPr>
      </w:pPr>
      <w:bookmarkStart w:id="6" w:name="_Toc449692114"/>
    </w:p>
    <w:p w14:paraId="2266F3AF" w14:textId="77777777" w:rsidR="002D6E71" w:rsidRPr="00BB09AF" w:rsidRDefault="002D6E71" w:rsidP="004F77F1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629F4F66" w14:textId="77777777" w:rsidR="002D6E71" w:rsidRPr="00BB09AF" w:rsidRDefault="002D6E71" w:rsidP="004F77F1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14B5D932" w14:textId="6B148D25" w:rsidR="002D6E71" w:rsidRPr="00BB09AF" w:rsidRDefault="002D6E71" w:rsidP="004F77F1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0E77B476" w14:textId="2152DBA0" w:rsidR="006859E6" w:rsidRPr="00BB09AF" w:rsidRDefault="006859E6" w:rsidP="004F77F1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02C04AEB" w14:textId="2606B8EB" w:rsidR="006859E6" w:rsidRPr="00BB09AF" w:rsidRDefault="006859E6" w:rsidP="004F77F1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6AF0D4E8" w14:textId="3424A857" w:rsidR="006859E6" w:rsidRPr="00BB09AF" w:rsidRDefault="006859E6" w:rsidP="004F77F1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7D5AE659" w14:textId="2343CEE2" w:rsidR="006859E6" w:rsidRPr="00BB09AF" w:rsidRDefault="006859E6" w:rsidP="004F77F1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7B6472F7" w14:textId="579B56C7" w:rsidR="006859E6" w:rsidRPr="00BB09AF" w:rsidRDefault="006859E6" w:rsidP="004F77F1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7D5D039B" w14:textId="7460400D" w:rsidR="006859E6" w:rsidRPr="00BB09AF" w:rsidRDefault="006859E6" w:rsidP="004F77F1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2B861E8C" w14:textId="534EA305" w:rsidR="006859E6" w:rsidRPr="00BB09AF" w:rsidRDefault="006859E6" w:rsidP="004F77F1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0AD0DF92" w14:textId="0A1D94F9" w:rsidR="006859E6" w:rsidRPr="00BB09AF" w:rsidRDefault="006859E6" w:rsidP="004F77F1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2BE8B906" w14:textId="1A0EE73C" w:rsidR="006859E6" w:rsidRPr="00BB09AF" w:rsidRDefault="006859E6" w:rsidP="004F77F1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bookmarkEnd w:id="6"/>
    <w:p w14:paraId="37F837D0" w14:textId="09B8E52A" w:rsidR="000C5DFB" w:rsidRPr="00BB09AF" w:rsidRDefault="000C5DFB" w:rsidP="000C5DFB">
      <w:pPr>
        <w:jc w:val="right"/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sz w:val="22"/>
          <w:szCs w:val="22"/>
        </w:rPr>
        <w:lastRenderedPageBreak/>
        <w:t>Anexa nr.</w:t>
      </w:r>
      <w:r w:rsidR="00FF5CB2" w:rsidRPr="00BB09AF">
        <w:rPr>
          <w:rFonts w:ascii="Onest" w:hAnsi="Onest"/>
          <w:sz w:val="22"/>
          <w:szCs w:val="22"/>
        </w:rPr>
        <w:t xml:space="preserve"> </w:t>
      </w:r>
      <w:r w:rsidR="00D8130E" w:rsidRPr="00BB09AF">
        <w:rPr>
          <w:rFonts w:ascii="Onest" w:hAnsi="Onest"/>
          <w:sz w:val="22"/>
          <w:szCs w:val="22"/>
        </w:rPr>
        <w:t>23</w:t>
      </w:r>
    </w:p>
    <w:p w14:paraId="4881E534" w14:textId="77777777" w:rsidR="000C5DFB" w:rsidRPr="00BB09AF" w:rsidRDefault="000C5DFB" w:rsidP="000C5DFB">
      <w:pPr>
        <w:jc w:val="right"/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sz w:val="22"/>
          <w:szCs w:val="22"/>
        </w:rPr>
        <w:t xml:space="preserve">la </w:t>
      </w:r>
      <w:r w:rsidR="009E719D" w:rsidRPr="00BB09AF">
        <w:rPr>
          <w:rFonts w:ascii="Onest" w:hAnsi="Onest"/>
          <w:sz w:val="22"/>
          <w:szCs w:val="22"/>
        </w:rPr>
        <w:t>D</w:t>
      </w:r>
      <w:r w:rsidRPr="00BB09AF">
        <w:rPr>
          <w:rFonts w:ascii="Onest" w:hAnsi="Onest"/>
          <w:sz w:val="22"/>
          <w:szCs w:val="22"/>
        </w:rPr>
        <w:t>ocumentația standard nr._____</w:t>
      </w:r>
    </w:p>
    <w:p w14:paraId="3A42D009" w14:textId="77777777" w:rsidR="000C5DFB" w:rsidRPr="00BB09AF" w:rsidRDefault="000C5DFB" w:rsidP="000C5DFB">
      <w:pPr>
        <w:jc w:val="right"/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sz w:val="22"/>
          <w:szCs w:val="22"/>
        </w:rPr>
        <w:t>din “____” ________ 20___</w:t>
      </w:r>
    </w:p>
    <w:p w14:paraId="3033C26F" w14:textId="77777777" w:rsidR="002D6E71" w:rsidRPr="00BB09AF" w:rsidRDefault="002D6E71" w:rsidP="006C4C0E">
      <w:pPr>
        <w:tabs>
          <w:tab w:val="left" w:leader="underscore" w:pos="6465"/>
          <w:tab w:val="right" w:leader="underscore" w:pos="9777"/>
        </w:tabs>
        <w:spacing w:line="302" w:lineRule="auto"/>
        <w:rPr>
          <w:rFonts w:ascii="Onest" w:eastAsia="PMingLiU" w:hAnsi="Onest"/>
          <w:sz w:val="22"/>
          <w:szCs w:val="22"/>
          <w:lang w:eastAsia="zh-CN"/>
        </w:rPr>
      </w:pPr>
    </w:p>
    <w:p w14:paraId="4CB6FC02" w14:textId="77777777" w:rsidR="002D6E71" w:rsidRPr="00BB09AF" w:rsidRDefault="002D6E71" w:rsidP="006C4C0E">
      <w:pPr>
        <w:tabs>
          <w:tab w:val="left" w:leader="underscore" w:pos="6465"/>
          <w:tab w:val="right" w:leader="underscore" w:pos="9777"/>
        </w:tabs>
        <w:spacing w:line="302" w:lineRule="auto"/>
        <w:rPr>
          <w:rFonts w:ascii="Onest" w:eastAsia="PMingLiU" w:hAnsi="Onest"/>
          <w:sz w:val="22"/>
          <w:szCs w:val="22"/>
          <w:lang w:eastAsia="zh-CN"/>
        </w:rPr>
      </w:pPr>
    </w:p>
    <w:p w14:paraId="1E5DEE86" w14:textId="3BF39B9A" w:rsidR="006F2895" w:rsidRPr="00BB09AF" w:rsidRDefault="0003591A" w:rsidP="006C4C0E">
      <w:pPr>
        <w:pStyle w:val="Heading2"/>
        <w:spacing w:before="0"/>
        <w:jc w:val="center"/>
        <w:rPr>
          <w:rFonts w:ascii="Onest" w:hAnsi="Onest" w:cs="Times New Roman"/>
          <w:bCs w:val="0"/>
          <w:color w:val="auto"/>
          <w:sz w:val="22"/>
          <w:szCs w:val="22"/>
        </w:rPr>
      </w:pPr>
      <w:bookmarkStart w:id="7" w:name="_Toc449692118"/>
      <w:bookmarkStart w:id="8" w:name="_Toc390252621"/>
      <w:r w:rsidRPr="00BB09AF">
        <w:rPr>
          <w:rFonts w:ascii="Onest" w:hAnsi="Onest" w:cs="Times New Roman"/>
          <w:bCs w:val="0"/>
          <w:color w:val="auto"/>
          <w:sz w:val="22"/>
          <w:szCs w:val="22"/>
        </w:rPr>
        <w:t>CAIET DE SARCINI</w:t>
      </w:r>
      <w:bookmarkEnd w:id="7"/>
      <w:r w:rsidR="00440331" w:rsidRPr="00BB09AF">
        <w:rPr>
          <w:rFonts w:ascii="Onest" w:hAnsi="Onest" w:cs="Times New Roman"/>
          <w:bCs w:val="0"/>
          <w:color w:val="auto"/>
          <w:sz w:val="22"/>
          <w:szCs w:val="22"/>
        </w:rPr>
        <w:t xml:space="preserve"> </w:t>
      </w:r>
    </w:p>
    <w:p w14:paraId="22EEB0D8" w14:textId="7F8B2283" w:rsidR="006C4C0E" w:rsidRPr="00BB09AF" w:rsidRDefault="0003591A" w:rsidP="006C4C0E">
      <w:pPr>
        <w:pStyle w:val="Heading2"/>
        <w:spacing w:before="0"/>
        <w:jc w:val="center"/>
        <w:rPr>
          <w:rFonts w:ascii="Onest" w:hAnsi="Onest" w:cs="Times New Roman"/>
          <w:bCs w:val="0"/>
          <w:color w:val="auto"/>
          <w:sz w:val="22"/>
          <w:szCs w:val="22"/>
        </w:rPr>
      </w:pPr>
      <w:r w:rsidRPr="00BB09AF">
        <w:rPr>
          <w:rFonts w:ascii="Onest" w:hAnsi="Onest" w:cs="Times New Roman"/>
          <w:bCs w:val="0"/>
          <w:color w:val="auto"/>
          <w:sz w:val="22"/>
          <w:szCs w:val="22"/>
        </w:rPr>
        <w:t xml:space="preserve"> </w:t>
      </w:r>
      <w:r w:rsidR="008168FD" w:rsidRPr="00BB09AF">
        <w:rPr>
          <w:rFonts w:ascii="Onest" w:hAnsi="Onest" w:cs="Times New Roman"/>
          <w:bCs w:val="0"/>
          <w:color w:val="auto"/>
          <w:sz w:val="22"/>
          <w:szCs w:val="22"/>
        </w:rPr>
        <w:t>privind</w:t>
      </w:r>
    </w:p>
    <w:bookmarkEnd w:id="8"/>
    <w:p w14:paraId="6B7E7B60" w14:textId="5A2FB588" w:rsidR="007149A4" w:rsidRPr="00BB09AF" w:rsidRDefault="0003591A" w:rsidP="007149A4">
      <w:pPr>
        <w:tabs>
          <w:tab w:val="left" w:pos="5103"/>
          <w:tab w:val="left" w:pos="10348"/>
        </w:tabs>
        <w:jc w:val="both"/>
        <w:rPr>
          <w:rFonts w:ascii="Onest" w:hAnsi="Onest"/>
          <w:i/>
          <w:sz w:val="22"/>
          <w:szCs w:val="22"/>
        </w:rPr>
      </w:pPr>
      <w:r w:rsidRPr="00BB09AF">
        <w:rPr>
          <w:rFonts w:ascii="Onest" w:hAnsi="Onest"/>
          <w:b/>
          <w:sz w:val="22"/>
          <w:szCs w:val="22"/>
        </w:rPr>
        <w:t>Obiectul</w:t>
      </w:r>
      <w:r w:rsidR="003F12F0" w:rsidRPr="00BB09AF">
        <w:rPr>
          <w:rFonts w:ascii="Onest" w:hAnsi="Onest"/>
          <w:b/>
          <w:sz w:val="22"/>
          <w:szCs w:val="22"/>
        </w:rPr>
        <w:t>:</w:t>
      </w:r>
      <w:r w:rsidR="003F12F0" w:rsidRPr="00BB09AF">
        <w:rPr>
          <w:rFonts w:ascii="Onest" w:hAnsi="Onest"/>
          <w:b/>
          <w:i/>
          <w:sz w:val="22"/>
          <w:szCs w:val="22"/>
        </w:rPr>
        <w:t xml:space="preserve"> </w:t>
      </w:r>
      <w:bookmarkStart w:id="9" w:name="_Hlk198559301"/>
      <w:r w:rsidR="00BB09AF" w:rsidRPr="00BB09AF">
        <w:rPr>
          <w:rFonts w:ascii="Onest" w:hAnsi="Onest"/>
          <w:i/>
          <w:sz w:val="22"/>
          <w:szCs w:val="22"/>
        </w:rPr>
        <w:t>Lucrări de confecționare și montare a ușilor interioare și a ferestrelor</w:t>
      </w:r>
    </w:p>
    <w:bookmarkEnd w:id="9"/>
    <w:p w14:paraId="6EFC4702" w14:textId="0E0691DE" w:rsidR="00233538" w:rsidRPr="00BB09AF" w:rsidRDefault="0003591A" w:rsidP="007149A4">
      <w:pPr>
        <w:tabs>
          <w:tab w:val="left" w:pos="5103"/>
          <w:tab w:val="left" w:pos="10348"/>
        </w:tabs>
        <w:jc w:val="both"/>
        <w:rPr>
          <w:rFonts w:ascii="Onest" w:hAnsi="Onest"/>
          <w:i/>
          <w:sz w:val="22"/>
          <w:szCs w:val="22"/>
          <w:lang w:eastAsia="ru-RU"/>
        </w:rPr>
      </w:pPr>
      <w:r w:rsidRPr="00BB09AF">
        <w:rPr>
          <w:rFonts w:ascii="Onest" w:hAnsi="Onest"/>
          <w:b/>
          <w:sz w:val="22"/>
          <w:szCs w:val="22"/>
        </w:rPr>
        <w:t>Autoritatea contractantă</w:t>
      </w:r>
      <w:r w:rsidR="003F12F0" w:rsidRPr="00BB09AF">
        <w:rPr>
          <w:rFonts w:ascii="Onest" w:hAnsi="Onest"/>
          <w:sz w:val="22"/>
          <w:szCs w:val="22"/>
        </w:rPr>
        <w:t xml:space="preserve">: </w:t>
      </w:r>
      <w:r w:rsidR="003F12F0" w:rsidRPr="00BB09AF">
        <w:rPr>
          <w:rFonts w:ascii="Onest" w:hAnsi="Onest"/>
          <w:i/>
          <w:sz w:val="22"/>
          <w:szCs w:val="22"/>
        </w:rPr>
        <w:t xml:space="preserve">IP Compania </w:t>
      </w:r>
      <w:r w:rsidR="003F12F0" w:rsidRPr="00BB09AF">
        <w:rPr>
          <w:rFonts w:ascii="Onest" w:hAnsi="Onest"/>
          <w:i/>
          <w:sz w:val="22"/>
          <w:szCs w:val="22"/>
          <w:lang w:eastAsia="ru-RU"/>
        </w:rPr>
        <w:t>„Teleradio</w:t>
      </w:r>
      <w:r w:rsidR="009A36D5" w:rsidRPr="00BB09AF">
        <w:rPr>
          <w:rFonts w:ascii="Onest" w:hAnsi="Onest"/>
          <w:i/>
          <w:sz w:val="22"/>
          <w:szCs w:val="22"/>
          <w:lang w:eastAsia="ru-RU"/>
        </w:rPr>
        <w:t>-</w:t>
      </w:r>
      <w:r w:rsidR="003F12F0" w:rsidRPr="00BB09AF">
        <w:rPr>
          <w:rFonts w:ascii="Onest" w:hAnsi="Onest"/>
          <w:i/>
          <w:sz w:val="22"/>
          <w:szCs w:val="22"/>
          <w:lang w:eastAsia="ru-RU"/>
        </w:rPr>
        <w:t>Moldova”</w:t>
      </w:r>
    </w:p>
    <w:p w14:paraId="2CF51119" w14:textId="50F3400F" w:rsidR="006859E6" w:rsidRPr="00BB09AF" w:rsidRDefault="006859E6" w:rsidP="006859E6">
      <w:pPr>
        <w:tabs>
          <w:tab w:val="left" w:pos="10348"/>
        </w:tabs>
        <w:ind w:left="709"/>
        <w:jc w:val="both"/>
        <w:rPr>
          <w:rFonts w:ascii="Onest" w:hAnsi="Onest"/>
          <w:i/>
          <w:sz w:val="22"/>
          <w:szCs w:val="22"/>
        </w:rPr>
      </w:pPr>
      <w:r w:rsidRPr="00BB09AF">
        <w:rPr>
          <w:rFonts w:ascii="Onest" w:hAnsi="Onest"/>
          <w:b/>
          <w:sz w:val="22"/>
          <w:szCs w:val="22"/>
        </w:rPr>
        <w:tab/>
      </w:r>
      <w:r w:rsidR="00B6130D" w:rsidRPr="00BB09AF">
        <w:rPr>
          <w:rFonts w:ascii="Onest" w:hAnsi="Onest"/>
          <w:b/>
          <w:sz w:val="22"/>
          <w:szCs w:val="22"/>
        </w:rPr>
        <w:t>1</w:t>
      </w:r>
      <w:r w:rsidR="0003591A" w:rsidRPr="00BB09AF">
        <w:rPr>
          <w:rFonts w:ascii="Onest" w:hAnsi="Onest"/>
          <w:b/>
          <w:sz w:val="22"/>
          <w:szCs w:val="22"/>
        </w:rPr>
        <w:t>. Descriere generală</w:t>
      </w:r>
      <w:r w:rsidR="003F12F0" w:rsidRPr="00BB09AF">
        <w:rPr>
          <w:rFonts w:ascii="Onest" w:hAnsi="Onest"/>
          <w:b/>
          <w:sz w:val="22"/>
          <w:szCs w:val="22"/>
        </w:rPr>
        <w:t>:</w:t>
      </w:r>
      <w:r w:rsidR="003F12F0" w:rsidRPr="00BB09AF">
        <w:rPr>
          <w:rFonts w:ascii="Onest" w:hAnsi="Onest"/>
          <w:b/>
          <w:bCs/>
          <w:sz w:val="22"/>
          <w:szCs w:val="22"/>
        </w:rPr>
        <w:t xml:space="preserve"> </w:t>
      </w:r>
      <w:r w:rsidR="003F12F0" w:rsidRPr="00BB09AF">
        <w:rPr>
          <w:rFonts w:ascii="Onest" w:hAnsi="Onest"/>
          <w:sz w:val="22"/>
          <w:szCs w:val="22"/>
        </w:rPr>
        <w:t xml:space="preserve">În scopul identificării unor operatori economici care ar efectua </w:t>
      </w:r>
      <w:r w:rsidR="00BB09AF" w:rsidRPr="00BB09AF">
        <w:rPr>
          <w:rFonts w:ascii="Onest" w:hAnsi="Onest"/>
          <w:i/>
          <w:iCs/>
          <w:sz w:val="22"/>
          <w:szCs w:val="22"/>
        </w:rPr>
        <w:t>Lucrări de confecționare și montare a ușilor interioare și a ferestrelor</w:t>
      </w:r>
    </w:p>
    <w:p w14:paraId="2C2E6B3C" w14:textId="4209FA48" w:rsidR="005836E9" w:rsidRPr="00BB09AF" w:rsidRDefault="0003591A" w:rsidP="007149A4">
      <w:pPr>
        <w:tabs>
          <w:tab w:val="left" w:pos="5103"/>
          <w:tab w:val="left" w:pos="10348"/>
        </w:tabs>
        <w:ind w:firstLine="709"/>
        <w:jc w:val="both"/>
        <w:rPr>
          <w:rFonts w:ascii="Onest" w:hAnsi="Onest"/>
          <w:bCs/>
          <w:i/>
          <w:iCs/>
          <w:sz w:val="22"/>
          <w:szCs w:val="22"/>
        </w:rPr>
      </w:pPr>
      <w:r w:rsidRPr="00BB09AF">
        <w:rPr>
          <w:rFonts w:ascii="Onest" w:hAnsi="Onest"/>
          <w:b/>
          <w:sz w:val="22"/>
          <w:szCs w:val="22"/>
        </w:rPr>
        <w:t xml:space="preserve">2. </w:t>
      </w:r>
      <w:r w:rsidR="00392596" w:rsidRPr="00BB09AF">
        <w:rPr>
          <w:rFonts w:ascii="Onest" w:hAnsi="Onest"/>
          <w:b/>
          <w:sz w:val="22"/>
          <w:szCs w:val="22"/>
        </w:rPr>
        <w:t>Informații</w:t>
      </w:r>
      <w:r w:rsidRPr="00BB09AF">
        <w:rPr>
          <w:rFonts w:ascii="Onest" w:hAnsi="Onest"/>
          <w:b/>
          <w:sz w:val="22"/>
          <w:szCs w:val="22"/>
        </w:rPr>
        <w:t xml:space="preserve"> </w:t>
      </w:r>
      <w:r w:rsidR="009A36D5" w:rsidRPr="00BB09AF">
        <w:rPr>
          <w:rFonts w:ascii="Onest" w:hAnsi="Onest"/>
          <w:b/>
          <w:sz w:val="22"/>
          <w:szCs w:val="22"/>
        </w:rPr>
        <w:t>și</w:t>
      </w:r>
      <w:r w:rsidRPr="00BB09AF">
        <w:rPr>
          <w:rFonts w:ascii="Onest" w:hAnsi="Onest"/>
          <w:b/>
          <w:sz w:val="22"/>
          <w:szCs w:val="22"/>
        </w:rPr>
        <w:t xml:space="preserve"> proiectare</w:t>
      </w:r>
      <w:r w:rsidR="00FF11EE" w:rsidRPr="00BB09AF">
        <w:rPr>
          <w:rFonts w:ascii="Onest" w:hAnsi="Onest"/>
          <w:b/>
          <w:sz w:val="22"/>
          <w:szCs w:val="22"/>
        </w:rPr>
        <w:t xml:space="preserve">: </w:t>
      </w:r>
      <w:r w:rsidR="005836E9" w:rsidRPr="00BB09AF">
        <w:rPr>
          <w:rFonts w:ascii="Onest" w:hAnsi="Onest"/>
          <w:bCs/>
          <w:i/>
          <w:iCs/>
          <w:sz w:val="22"/>
          <w:szCs w:val="22"/>
        </w:rPr>
        <w:t>nu se aplică.</w:t>
      </w:r>
    </w:p>
    <w:p w14:paraId="59243996" w14:textId="6A0D1D8D" w:rsidR="005836E9" w:rsidRPr="00BB09AF" w:rsidRDefault="00F67492" w:rsidP="00F67492">
      <w:pPr>
        <w:tabs>
          <w:tab w:val="left" w:pos="851"/>
        </w:tabs>
        <w:ind w:firstLine="709"/>
        <w:jc w:val="both"/>
        <w:rPr>
          <w:rFonts w:ascii="Onest" w:hAnsi="Onest"/>
          <w:b/>
          <w:sz w:val="22"/>
          <w:szCs w:val="22"/>
        </w:rPr>
      </w:pPr>
      <w:r w:rsidRPr="00BB09AF">
        <w:rPr>
          <w:rFonts w:ascii="Onest" w:hAnsi="Onest"/>
          <w:b/>
          <w:sz w:val="22"/>
          <w:szCs w:val="22"/>
        </w:rPr>
        <w:t>3.</w:t>
      </w:r>
      <w:r w:rsidR="009A36D5" w:rsidRPr="00BB09AF">
        <w:rPr>
          <w:rFonts w:ascii="Onest" w:hAnsi="Onest"/>
          <w:b/>
          <w:sz w:val="22"/>
          <w:szCs w:val="22"/>
        </w:rPr>
        <w:t xml:space="preserve"> </w:t>
      </w:r>
      <w:r w:rsidR="00FF11EE" w:rsidRPr="00BB09AF">
        <w:rPr>
          <w:rFonts w:ascii="Onest" w:hAnsi="Onest"/>
          <w:b/>
          <w:sz w:val="22"/>
          <w:szCs w:val="22"/>
        </w:rPr>
        <w:t xml:space="preserve">Materiale, </w:t>
      </w:r>
      <w:r w:rsidR="009A36D5" w:rsidRPr="00BB09AF">
        <w:rPr>
          <w:rFonts w:ascii="Onest" w:hAnsi="Onest"/>
          <w:b/>
          <w:sz w:val="22"/>
          <w:szCs w:val="22"/>
        </w:rPr>
        <w:t>compatibilități</w:t>
      </w:r>
      <w:r w:rsidR="00FF11EE" w:rsidRPr="00BB09AF">
        <w:rPr>
          <w:rFonts w:ascii="Onest" w:hAnsi="Onest"/>
          <w:b/>
          <w:sz w:val="22"/>
          <w:szCs w:val="22"/>
        </w:rPr>
        <w:t xml:space="preserve">, reglementări tehnice </w:t>
      </w:r>
      <w:r w:rsidR="009A36D5" w:rsidRPr="00BB09AF">
        <w:rPr>
          <w:rFonts w:ascii="Onest" w:hAnsi="Onest"/>
          <w:b/>
          <w:sz w:val="22"/>
          <w:szCs w:val="22"/>
        </w:rPr>
        <w:t>și</w:t>
      </w:r>
      <w:r w:rsidR="00FF11EE" w:rsidRPr="00BB09AF">
        <w:rPr>
          <w:rFonts w:ascii="Onest" w:hAnsi="Onest"/>
          <w:b/>
          <w:sz w:val="22"/>
          <w:szCs w:val="22"/>
        </w:rPr>
        <w:t xml:space="preserve"> standarde utilizate</w:t>
      </w:r>
      <w:r w:rsidR="005836E9" w:rsidRPr="00BB09AF">
        <w:rPr>
          <w:rFonts w:ascii="Onest" w:hAnsi="Onest"/>
          <w:b/>
          <w:sz w:val="22"/>
          <w:szCs w:val="22"/>
        </w:rPr>
        <w:t xml:space="preserve">: </w:t>
      </w:r>
      <w:r w:rsidR="009A36D5" w:rsidRPr="00BB09AF">
        <w:rPr>
          <w:rFonts w:ascii="Onest" w:hAnsi="Onest"/>
          <w:bCs/>
          <w:i/>
          <w:iCs/>
          <w:sz w:val="22"/>
          <w:szCs w:val="22"/>
          <w:lang w:eastAsia="ru-RU"/>
        </w:rPr>
        <w:t>a</w:t>
      </w:r>
      <w:r w:rsidR="005836E9" w:rsidRPr="00BB09AF">
        <w:rPr>
          <w:rFonts w:ascii="Onest" w:hAnsi="Onest"/>
          <w:bCs/>
          <w:i/>
          <w:iCs/>
          <w:sz w:val="22"/>
          <w:szCs w:val="22"/>
          <w:lang w:eastAsia="ru-RU"/>
        </w:rPr>
        <w:t>ctul normativ CPL.01.01-2012</w:t>
      </w:r>
      <w:r w:rsidR="005836E9" w:rsidRPr="00BB09AF">
        <w:rPr>
          <w:rFonts w:ascii="Onest" w:hAnsi="Onest"/>
          <w:bCs/>
          <w:sz w:val="22"/>
          <w:szCs w:val="22"/>
          <w:lang w:eastAsia="ru-RU"/>
        </w:rPr>
        <w:t xml:space="preserve"> </w:t>
      </w:r>
      <w:r w:rsidR="005836E9" w:rsidRPr="00BB09AF">
        <w:rPr>
          <w:rFonts w:ascii="Onest" w:hAnsi="Onest"/>
          <w:bCs/>
          <w:i/>
          <w:iCs/>
          <w:sz w:val="22"/>
          <w:szCs w:val="22"/>
          <w:lang w:eastAsia="ru-RU"/>
        </w:rPr>
        <w:t>„Instrucțiuni privind întocmirea devizelor pentru lucrările de construcții-montaj prin metoda de resurse”</w:t>
      </w:r>
    </w:p>
    <w:p w14:paraId="53AFD963" w14:textId="1CCD6CE5" w:rsidR="00F61D5C" w:rsidRPr="00BB09AF" w:rsidRDefault="0003591A" w:rsidP="00F61D5C">
      <w:pPr>
        <w:ind w:firstLine="709"/>
        <w:jc w:val="both"/>
        <w:rPr>
          <w:rFonts w:ascii="Onest" w:hAnsi="Onest"/>
          <w:b/>
          <w:sz w:val="22"/>
          <w:szCs w:val="22"/>
        </w:rPr>
      </w:pPr>
      <w:r w:rsidRPr="00BB09AF">
        <w:rPr>
          <w:rFonts w:ascii="Onest" w:hAnsi="Onest"/>
          <w:b/>
          <w:sz w:val="22"/>
          <w:szCs w:val="22"/>
        </w:rPr>
        <w:t>4. Mostre</w:t>
      </w:r>
      <w:r w:rsidR="005836E9" w:rsidRPr="00BB09AF">
        <w:rPr>
          <w:rFonts w:ascii="Onest" w:hAnsi="Onest"/>
          <w:b/>
          <w:sz w:val="22"/>
          <w:szCs w:val="22"/>
        </w:rPr>
        <w:t xml:space="preserve">: </w:t>
      </w:r>
      <w:bookmarkStart w:id="10" w:name="_GoBack"/>
      <w:bookmarkEnd w:id="10"/>
      <w:r w:rsidR="009A36D5" w:rsidRPr="00F11F18">
        <w:rPr>
          <w:rFonts w:ascii="Onest" w:hAnsi="Onest"/>
          <w:bCs/>
          <w:i/>
          <w:iCs/>
          <w:sz w:val="22"/>
          <w:szCs w:val="22"/>
        </w:rPr>
        <w:t>s</w:t>
      </w:r>
      <w:r w:rsidR="00F61D5C" w:rsidRPr="00F11F18">
        <w:rPr>
          <w:rFonts w:ascii="Onest" w:hAnsi="Onest"/>
          <w:bCs/>
          <w:i/>
          <w:iCs/>
          <w:sz w:val="22"/>
          <w:szCs w:val="22"/>
        </w:rPr>
        <w:t xml:space="preserve">e vor prezenta </w:t>
      </w:r>
      <w:r w:rsidR="00392596" w:rsidRPr="00F11F18">
        <w:rPr>
          <w:rFonts w:ascii="Onest" w:hAnsi="Onest"/>
          <w:bCs/>
          <w:i/>
          <w:iCs/>
          <w:sz w:val="22"/>
          <w:szCs w:val="22"/>
        </w:rPr>
        <w:t>mostre la pofilele din PVC</w:t>
      </w:r>
      <w:r w:rsidR="009A36D5" w:rsidRPr="00F11F18">
        <w:rPr>
          <w:rFonts w:ascii="Onest" w:hAnsi="Onest"/>
          <w:bCs/>
          <w:i/>
          <w:iCs/>
          <w:sz w:val="22"/>
          <w:szCs w:val="22"/>
        </w:rPr>
        <w:t xml:space="preserve">, </w:t>
      </w:r>
      <w:r w:rsidR="00392596" w:rsidRPr="00F11F18">
        <w:rPr>
          <w:rFonts w:ascii="Onest" w:hAnsi="Onest"/>
          <w:bCs/>
          <w:i/>
          <w:iCs/>
          <w:sz w:val="22"/>
          <w:szCs w:val="22"/>
        </w:rPr>
        <w:t>aluminiu</w:t>
      </w:r>
      <w:r w:rsidR="009A36D5" w:rsidRPr="00F11F18">
        <w:rPr>
          <w:rFonts w:ascii="Onest" w:hAnsi="Onest"/>
          <w:bCs/>
          <w:i/>
          <w:iCs/>
          <w:sz w:val="22"/>
          <w:szCs w:val="22"/>
        </w:rPr>
        <w:t xml:space="preserve"> și</w:t>
      </w:r>
      <w:r w:rsidR="00392596" w:rsidRPr="00F11F18">
        <w:rPr>
          <w:rFonts w:ascii="Onest" w:hAnsi="Onest"/>
          <w:bCs/>
          <w:i/>
          <w:iCs/>
          <w:sz w:val="22"/>
          <w:szCs w:val="22"/>
        </w:rPr>
        <w:t xml:space="preserve"> pachetul din sticlă</w:t>
      </w:r>
      <w:r w:rsidR="009A36D5" w:rsidRPr="00F11F18">
        <w:rPr>
          <w:rFonts w:ascii="Onest" w:hAnsi="Onest"/>
          <w:bCs/>
          <w:i/>
          <w:iCs/>
          <w:sz w:val="22"/>
          <w:szCs w:val="22"/>
        </w:rPr>
        <w:t>,</w:t>
      </w:r>
      <w:r w:rsidR="00F61D5C" w:rsidRPr="00F11F18">
        <w:rPr>
          <w:rFonts w:ascii="Onest" w:hAnsi="Onest"/>
          <w:bCs/>
          <w:i/>
          <w:iCs/>
          <w:sz w:val="22"/>
          <w:szCs w:val="22"/>
        </w:rPr>
        <w:t xml:space="preserve"> </w:t>
      </w:r>
      <w:r w:rsidR="00392596" w:rsidRPr="00F11F18">
        <w:rPr>
          <w:rFonts w:ascii="Onest" w:hAnsi="Onest"/>
          <w:bCs/>
          <w:i/>
          <w:iCs/>
          <w:sz w:val="22"/>
          <w:szCs w:val="22"/>
        </w:rPr>
        <w:t>î</w:t>
      </w:r>
      <w:r w:rsidR="00F61D5C" w:rsidRPr="00F11F18">
        <w:rPr>
          <w:rFonts w:ascii="Onest" w:hAnsi="Onest"/>
          <w:bCs/>
          <w:i/>
          <w:iCs/>
          <w:sz w:val="22"/>
          <w:szCs w:val="22"/>
        </w:rPr>
        <w:t>n decurs de 3 zile la solicitare</w:t>
      </w:r>
    </w:p>
    <w:p w14:paraId="27B69C3D" w14:textId="4CC5D08B" w:rsidR="00FF11EE" w:rsidRPr="00BB09AF" w:rsidRDefault="00316C81" w:rsidP="00FF11EE">
      <w:pPr>
        <w:ind w:firstLine="709"/>
        <w:jc w:val="both"/>
        <w:rPr>
          <w:rFonts w:ascii="Onest" w:hAnsi="Onest"/>
          <w:bCs/>
          <w:i/>
          <w:iCs/>
          <w:sz w:val="22"/>
          <w:szCs w:val="22"/>
        </w:rPr>
      </w:pPr>
      <w:r w:rsidRPr="00BB09AF">
        <w:rPr>
          <w:rFonts w:ascii="Onest" w:hAnsi="Onest"/>
          <w:b/>
          <w:sz w:val="22"/>
          <w:szCs w:val="22"/>
        </w:rPr>
        <w:t xml:space="preserve">5. </w:t>
      </w:r>
      <w:r w:rsidR="00FF11EE" w:rsidRPr="00BB09AF">
        <w:rPr>
          <w:rFonts w:ascii="Onest" w:hAnsi="Onest"/>
          <w:b/>
          <w:sz w:val="22"/>
          <w:szCs w:val="22"/>
        </w:rPr>
        <w:t xml:space="preserve">Furnizarea, păstrarea, </w:t>
      </w:r>
      <w:r w:rsidR="00392596" w:rsidRPr="00BB09AF">
        <w:rPr>
          <w:rFonts w:ascii="Onest" w:hAnsi="Onest"/>
          <w:b/>
          <w:sz w:val="22"/>
          <w:szCs w:val="22"/>
        </w:rPr>
        <w:t>protecția</w:t>
      </w:r>
      <w:r w:rsidR="00FF11EE" w:rsidRPr="00BB09AF">
        <w:rPr>
          <w:rFonts w:ascii="Onest" w:hAnsi="Onest"/>
          <w:b/>
          <w:sz w:val="22"/>
          <w:szCs w:val="22"/>
        </w:rPr>
        <w:t xml:space="preserve"> materialelor </w:t>
      </w:r>
      <w:r w:rsidR="009A36D5" w:rsidRPr="00BB09AF">
        <w:rPr>
          <w:rFonts w:ascii="Onest" w:hAnsi="Onest"/>
          <w:b/>
          <w:sz w:val="22"/>
          <w:szCs w:val="22"/>
        </w:rPr>
        <w:t>și</w:t>
      </w:r>
      <w:r w:rsidR="00FF11EE" w:rsidRPr="00BB09AF">
        <w:rPr>
          <w:rFonts w:ascii="Onest" w:hAnsi="Onest"/>
          <w:b/>
          <w:sz w:val="22"/>
          <w:szCs w:val="22"/>
        </w:rPr>
        <w:t xml:space="preserve"> a lucrărilor. Securitatea </w:t>
      </w:r>
      <w:r w:rsidR="009A36D5" w:rsidRPr="00BB09AF">
        <w:rPr>
          <w:rFonts w:ascii="Onest" w:hAnsi="Onest"/>
          <w:b/>
          <w:sz w:val="22"/>
          <w:szCs w:val="22"/>
        </w:rPr>
        <w:t>construcțiilor</w:t>
      </w:r>
      <w:r w:rsidR="00FF11EE" w:rsidRPr="00BB09AF">
        <w:rPr>
          <w:rFonts w:ascii="Onest" w:hAnsi="Onest"/>
          <w:b/>
          <w:sz w:val="22"/>
          <w:szCs w:val="22"/>
        </w:rPr>
        <w:t xml:space="preserve"> şi a terenurilor aferente:</w:t>
      </w:r>
      <w:r w:rsidR="005836E9" w:rsidRPr="00BB09AF">
        <w:rPr>
          <w:rFonts w:ascii="Onest" w:hAnsi="Onest"/>
          <w:b/>
          <w:sz w:val="22"/>
          <w:szCs w:val="22"/>
        </w:rPr>
        <w:t xml:space="preserve"> </w:t>
      </w:r>
      <w:r w:rsidR="005836E9" w:rsidRPr="00BB09AF">
        <w:rPr>
          <w:rFonts w:ascii="Onest" w:hAnsi="Onest"/>
          <w:bCs/>
          <w:i/>
          <w:iCs/>
          <w:sz w:val="22"/>
          <w:szCs w:val="22"/>
        </w:rPr>
        <w:t>nu se aplică.</w:t>
      </w:r>
    </w:p>
    <w:p w14:paraId="166FB8F2" w14:textId="11650E18" w:rsidR="00F67492" w:rsidRPr="00BB09AF" w:rsidRDefault="00F67492" w:rsidP="00F67492">
      <w:pPr>
        <w:ind w:firstLine="709"/>
        <w:jc w:val="both"/>
        <w:rPr>
          <w:rFonts w:ascii="Onest" w:hAnsi="Onest"/>
          <w:b/>
          <w:bCs/>
          <w:iCs/>
          <w:sz w:val="22"/>
          <w:szCs w:val="22"/>
        </w:rPr>
      </w:pPr>
      <w:r w:rsidRPr="00BB09AF">
        <w:rPr>
          <w:rFonts w:ascii="Onest" w:hAnsi="Onest"/>
          <w:b/>
          <w:bCs/>
          <w:iCs/>
          <w:sz w:val="22"/>
          <w:szCs w:val="22"/>
        </w:rPr>
        <w:t xml:space="preserve">6. Încercări, </w:t>
      </w:r>
      <w:r w:rsidR="009A36D5" w:rsidRPr="00BB09AF">
        <w:rPr>
          <w:rFonts w:ascii="Onest" w:hAnsi="Onest"/>
          <w:b/>
          <w:bCs/>
          <w:iCs/>
          <w:sz w:val="22"/>
          <w:szCs w:val="22"/>
        </w:rPr>
        <w:t>instrucțiuni</w:t>
      </w:r>
      <w:r w:rsidRPr="00BB09AF">
        <w:rPr>
          <w:rFonts w:ascii="Onest" w:hAnsi="Onest"/>
          <w:b/>
          <w:bCs/>
          <w:iCs/>
          <w:sz w:val="22"/>
          <w:szCs w:val="22"/>
        </w:rPr>
        <w:t xml:space="preserve">, </w:t>
      </w:r>
      <w:r w:rsidR="009A36D5" w:rsidRPr="00BB09AF">
        <w:rPr>
          <w:rFonts w:ascii="Onest" w:hAnsi="Onest"/>
          <w:b/>
          <w:bCs/>
          <w:iCs/>
          <w:sz w:val="22"/>
          <w:szCs w:val="22"/>
        </w:rPr>
        <w:t>garanții</w:t>
      </w:r>
      <w:r w:rsidRPr="00BB09AF">
        <w:rPr>
          <w:rFonts w:ascii="Onest" w:hAnsi="Onest"/>
          <w:b/>
          <w:bCs/>
          <w:iCs/>
          <w:sz w:val="22"/>
          <w:szCs w:val="22"/>
        </w:rPr>
        <w:t xml:space="preserve"> ale furnizorilor, desene </w:t>
      </w:r>
      <w:r w:rsidR="009A36D5" w:rsidRPr="00BB09AF">
        <w:rPr>
          <w:rFonts w:ascii="Onest" w:hAnsi="Onest"/>
          <w:b/>
          <w:bCs/>
          <w:iCs/>
          <w:sz w:val="22"/>
          <w:szCs w:val="22"/>
        </w:rPr>
        <w:t>și</w:t>
      </w:r>
      <w:r w:rsidRPr="00BB09AF">
        <w:rPr>
          <w:rFonts w:ascii="Onest" w:hAnsi="Onest"/>
          <w:b/>
          <w:bCs/>
          <w:iCs/>
          <w:sz w:val="22"/>
          <w:szCs w:val="22"/>
        </w:rPr>
        <w:t xml:space="preserve"> scheme de </w:t>
      </w:r>
      <w:r w:rsidR="009A36D5" w:rsidRPr="00BB09AF">
        <w:rPr>
          <w:rFonts w:ascii="Onest" w:hAnsi="Onest"/>
          <w:b/>
          <w:bCs/>
          <w:iCs/>
          <w:sz w:val="22"/>
          <w:szCs w:val="22"/>
        </w:rPr>
        <w:t>execuție</w:t>
      </w:r>
      <w:r w:rsidRPr="00BB09AF">
        <w:rPr>
          <w:rFonts w:ascii="Onest" w:hAnsi="Onest"/>
          <w:b/>
          <w:bCs/>
          <w:iCs/>
          <w:sz w:val="22"/>
          <w:szCs w:val="22"/>
        </w:rPr>
        <w:t xml:space="preserve">: </w:t>
      </w:r>
      <w:r w:rsidRPr="00BB09AF">
        <w:rPr>
          <w:rFonts w:ascii="Onest" w:hAnsi="Onest"/>
          <w:bCs/>
          <w:i/>
          <w:iCs/>
          <w:sz w:val="22"/>
          <w:szCs w:val="22"/>
        </w:rPr>
        <w:t>nu se aplică.</w:t>
      </w:r>
    </w:p>
    <w:p w14:paraId="4B32409F" w14:textId="21B75218" w:rsidR="00FF11EE" w:rsidRPr="00BB09AF" w:rsidRDefault="00F67492" w:rsidP="005836E9">
      <w:pPr>
        <w:ind w:firstLine="709"/>
        <w:jc w:val="both"/>
        <w:rPr>
          <w:rFonts w:ascii="Onest" w:hAnsi="Onest"/>
          <w:i/>
          <w:sz w:val="22"/>
          <w:szCs w:val="22"/>
        </w:rPr>
      </w:pPr>
      <w:r w:rsidRPr="00BB09AF">
        <w:rPr>
          <w:rFonts w:ascii="Onest" w:hAnsi="Onest"/>
          <w:b/>
          <w:sz w:val="22"/>
          <w:szCs w:val="22"/>
        </w:rPr>
        <w:t>7</w:t>
      </w:r>
      <w:r w:rsidR="0003591A" w:rsidRPr="00BB09AF">
        <w:rPr>
          <w:rFonts w:ascii="Onest" w:hAnsi="Onest"/>
          <w:b/>
          <w:sz w:val="22"/>
          <w:szCs w:val="22"/>
        </w:rPr>
        <w:t xml:space="preserve">. </w:t>
      </w:r>
      <w:r w:rsidR="00FF11EE" w:rsidRPr="00BB09AF">
        <w:rPr>
          <w:rFonts w:ascii="Onest" w:hAnsi="Onest"/>
          <w:b/>
          <w:sz w:val="22"/>
          <w:szCs w:val="22"/>
        </w:rPr>
        <w:t xml:space="preserve">Remedierea viciilor ascunse </w:t>
      </w:r>
      <w:r w:rsidR="009A36D5" w:rsidRPr="00BB09AF">
        <w:rPr>
          <w:rFonts w:ascii="Onest" w:hAnsi="Onest"/>
          <w:b/>
          <w:sz w:val="22"/>
          <w:szCs w:val="22"/>
        </w:rPr>
        <w:t>și</w:t>
      </w:r>
      <w:r w:rsidR="00FF11EE" w:rsidRPr="00BB09AF">
        <w:rPr>
          <w:rFonts w:ascii="Onest" w:hAnsi="Onest"/>
          <w:b/>
          <w:sz w:val="22"/>
          <w:szCs w:val="22"/>
        </w:rPr>
        <w:t xml:space="preserve"> a defectelor: </w:t>
      </w:r>
      <w:r w:rsidR="009A36D5" w:rsidRPr="00BB09AF">
        <w:rPr>
          <w:rFonts w:ascii="Onest" w:hAnsi="Onest"/>
          <w:i/>
          <w:sz w:val="22"/>
          <w:szCs w:val="22"/>
        </w:rPr>
        <w:t>l</w:t>
      </w:r>
      <w:r w:rsidR="00FF11EE" w:rsidRPr="00BB09AF">
        <w:rPr>
          <w:rFonts w:ascii="Onest" w:hAnsi="Onest"/>
          <w:i/>
          <w:sz w:val="22"/>
          <w:szCs w:val="22"/>
        </w:rPr>
        <w:t xml:space="preserve">a  momentul semnării procesului verbal al recepției finale, se vor constata (după caz) existența viciilor ascunse </w:t>
      </w:r>
      <w:r w:rsidR="009A36D5" w:rsidRPr="00BB09AF">
        <w:rPr>
          <w:rFonts w:ascii="Onest" w:hAnsi="Onest"/>
          <w:i/>
          <w:sz w:val="22"/>
          <w:szCs w:val="22"/>
        </w:rPr>
        <w:t>și</w:t>
      </w:r>
      <w:r w:rsidR="00FF11EE" w:rsidRPr="00BB09AF">
        <w:rPr>
          <w:rFonts w:ascii="Onest" w:hAnsi="Onest"/>
          <w:i/>
          <w:sz w:val="22"/>
          <w:szCs w:val="22"/>
        </w:rPr>
        <w:t xml:space="preserve"> a defectelor, se va solicita remedierea </w:t>
      </w:r>
      <w:r w:rsidR="009A36D5" w:rsidRPr="00BB09AF">
        <w:rPr>
          <w:rFonts w:ascii="Onest" w:hAnsi="Onest"/>
          <w:i/>
          <w:sz w:val="22"/>
          <w:szCs w:val="22"/>
        </w:rPr>
        <w:t>în termeni utili</w:t>
      </w:r>
      <w:r w:rsidR="00FF11EE" w:rsidRPr="00BB09AF">
        <w:rPr>
          <w:rFonts w:ascii="Onest" w:hAnsi="Onest"/>
          <w:i/>
          <w:sz w:val="22"/>
          <w:szCs w:val="22"/>
        </w:rPr>
        <w:t xml:space="preserve">. </w:t>
      </w:r>
    </w:p>
    <w:p w14:paraId="55B269D6" w14:textId="19E935E5" w:rsidR="00233538" w:rsidRPr="00BB09AF" w:rsidRDefault="00F67492" w:rsidP="00FF11EE">
      <w:pPr>
        <w:ind w:firstLine="709"/>
        <w:jc w:val="both"/>
        <w:rPr>
          <w:rFonts w:ascii="Onest" w:hAnsi="Onest"/>
          <w:b/>
          <w:iCs/>
          <w:sz w:val="22"/>
          <w:szCs w:val="22"/>
        </w:rPr>
      </w:pPr>
      <w:r w:rsidRPr="00BB09AF">
        <w:rPr>
          <w:rFonts w:ascii="Onest" w:hAnsi="Onest"/>
          <w:b/>
          <w:sz w:val="22"/>
          <w:szCs w:val="22"/>
        </w:rPr>
        <w:t>8</w:t>
      </w:r>
      <w:r w:rsidR="00FF11EE" w:rsidRPr="00BB09AF">
        <w:rPr>
          <w:rFonts w:ascii="Onest" w:hAnsi="Onest"/>
          <w:b/>
          <w:sz w:val="22"/>
          <w:szCs w:val="22"/>
        </w:rPr>
        <w:t>.</w:t>
      </w:r>
      <w:r w:rsidR="0003591A" w:rsidRPr="00BB09AF">
        <w:rPr>
          <w:rFonts w:ascii="Onest" w:hAnsi="Onest"/>
          <w:b/>
          <w:sz w:val="22"/>
          <w:szCs w:val="22"/>
        </w:rPr>
        <w:t xml:space="preserve"> Echipamentele, </w:t>
      </w:r>
      <w:r w:rsidR="009A36D5" w:rsidRPr="00BB09AF">
        <w:rPr>
          <w:rFonts w:ascii="Onest" w:hAnsi="Onest"/>
          <w:b/>
          <w:sz w:val="22"/>
          <w:szCs w:val="22"/>
        </w:rPr>
        <w:t>instalațiile</w:t>
      </w:r>
      <w:r w:rsidR="0003591A" w:rsidRPr="00BB09AF">
        <w:rPr>
          <w:rFonts w:ascii="Onest" w:hAnsi="Onest"/>
          <w:b/>
          <w:sz w:val="22"/>
          <w:szCs w:val="22"/>
        </w:rPr>
        <w:t xml:space="preserve">, utilajele, sculele, instrumentele, dispozitivele </w:t>
      </w:r>
      <w:r w:rsidR="009A36D5" w:rsidRPr="00BB09AF">
        <w:rPr>
          <w:rFonts w:ascii="Onest" w:hAnsi="Onest"/>
          <w:b/>
          <w:sz w:val="22"/>
          <w:szCs w:val="22"/>
        </w:rPr>
        <w:t>și</w:t>
      </w:r>
      <w:r w:rsidR="0003591A" w:rsidRPr="00BB09AF">
        <w:rPr>
          <w:rFonts w:ascii="Onest" w:hAnsi="Onest"/>
          <w:b/>
          <w:sz w:val="22"/>
          <w:szCs w:val="22"/>
        </w:rPr>
        <w:t xml:space="preserve"> alte obiecte necesare pentru executarea lucrărilor</w:t>
      </w:r>
      <w:r w:rsidR="00FF11EE" w:rsidRPr="00BB09AF">
        <w:rPr>
          <w:rFonts w:ascii="Onest" w:hAnsi="Onest"/>
          <w:b/>
          <w:sz w:val="22"/>
          <w:szCs w:val="22"/>
        </w:rPr>
        <w:t xml:space="preserve">: </w:t>
      </w:r>
      <w:r w:rsidR="009A36D5" w:rsidRPr="00BB09AF">
        <w:rPr>
          <w:rFonts w:ascii="Onest" w:hAnsi="Onest"/>
          <w:i/>
          <w:sz w:val="22"/>
          <w:szCs w:val="22"/>
        </w:rPr>
        <w:t>c</w:t>
      </w:r>
      <w:r w:rsidR="00FF11EE" w:rsidRPr="00BB09AF">
        <w:rPr>
          <w:rFonts w:ascii="Onest" w:hAnsi="Onest"/>
          <w:i/>
          <w:sz w:val="22"/>
          <w:szCs w:val="22"/>
        </w:rPr>
        <w:t xml:space="preserve">onform normelor  și cerințelor </w:t>
      </w:r>
      <w:r w:rsidR="009A36D5" w:rsidRPr="00BB09AF">
        <w:rPr>
          <w:rFonts w:ascii="Onest" w:hAnsi="Onest"/>
          <w:i/>
          <w:sz w:val="22"/>
          <w:szCs w:val="22"/>
        </w:rPr>
        <w:t>tehnologice</w:t>
      </w:r>
      <w:r w:rsidR="009A36D5" w:rsidRPr="00BB09AF">
        <w:rPr>
          <w:rFonts w:ascii="Onest" w:hAnsi="Onest"/>
          <w:iCs/>
          <w:sz w:val="22"/>
          <w:szCs w:val="22"/>
        </w:rPr>
        <w:t>.</w:t>
      </w:r>
    </w:p>
    <w:p w14:paraId="53E54292" w14:textId="3F9BE98B" w:rsidR="00FF11EE" w:rsidRPr="00BB09AF" w:rsidRDefault="00FF11EE" w:rsidP="00FF11EE">
      <w:pPr>
        <w:ind w:firstLine="709"/>
        <w:jc w:val="both"/>
        <w:rPr>
          <w:rFonts w:ascii="Onest" w:hAnsi="Onest"/>
          <w:sz w:val="22"/>
          <w:szCs w:val="22"/>
        </w:rPr>
      </w:pPr>
      <w:r w:rsidRPr="00BB09AF">
        <w:rPr>
          <w:rFonts w:ascii="Onest" w:hAnsi="Onest"/>
          <w:b/>
          <w:sz w:val="22"/>
          <w:szCs w:val="22"/>
        </w:rPr>
        <w:t>8</w:t>
      </w:r>
      <w:r w:rsidR="0003591A" w:rsidRPr="00BB09AF">
        <w:rPr>
          <w:rFonts w:ascii="Onest" w:hAnsi="Onest"/>
          <w:b/>
          <w:sz w:val="22"/>
          <w:szCs w:val="22"/>
        </w:rPr>
        <w:t>.</w:t>
      </w:r>
      <w:r w:rsidRPr="00BB09AF">
        <w:rPr>
          <w:rFonts w:ascii="Onest" w:hAnsi="Onest"/>
          <w:b/>
          <w:sz w:val="22"/>
          <w:szCs w:val="22"/>
        </w:rPr>
        <w:t xml:space="preserve"> </w:t>
      </w:r>
      <w:r w:rsidR="0003591A" w:rsidRPr="00BB09AF">
        <w:rPr>
          <w:rFonts w:ascii="Onest" w:hAnsi="Onest"/>
          <w:b/>
          <w:sz w:val="22"/>
          <w:szCs w:val="22"/>
        </w:rPr>
        <w:t xml:space="preserve"> </w:t>
      </w:r>
      <w:r w:rsidR="009A36D5" w:rsidRPr="00BB09AF">
        <w:rPr>
          <w:rFonts w:ascii="Onest" w:hAnsi="Onest"/>
          <w:b/>
          <w:sz w:val="22"/>
          <w:szCs w:val="22"/>
        </w:rPr>
        <w:t>Cerințe</w:t>
      </w:r>
      <w:r w:rsidRPr="00BB09AF">
        <w:rPr>
          <w:rFonts w:ascii="Onest" w:hAnsi="Onest"/>
          <w:b/>
          <w:sz w:val="22"/>
          <w:szCs w:val="22"/>
        </w:rPr>
        <w:t xml:space="preserve"> privind calculul costului: </w:t>
      </w:r>
      <w:r w:rsidR="009A36D5" w:rsidRPr="00BB09AF">
        <w:rPr>
          <w:rFonts w:ascii="Onest" w:hAnsi="Onest"/>
          <w:i/>
          <w:sz w:val="22"/>
          <w:szCs w:val="22"/>
        </w:rPr>
        <w:t>p</w:t>
      </w:r>
      <w:r w:rsidRPr="00BB09AF">
        <w:rPr>
          <w:rFonts w:ascii="Onest" w:hAnsi="Onest"/>
          <w:i/>
          <w:sz w:val="22"/>
          <w:szCs w:val="22"/>
        </w:rPr>
        <w:t>rețul ofertei va cuprinde prețul lucrărilor, în lei, fără TVA. Nu se acceptă actualizarea prețurilor pe parcursul derulării contractului. Nu se admit oferte alternative</w:t>
      </w:r>
    </w:p>
    <w:p w14:paraId="643B1D02" w14:textId="276C713F" w:rsidR="00F67492" w:rsidRPr="00BB09AF" w:rsidRDefault="00FF11EE" w:rsidP="00F67492">
      <w:pPr>
        <w:tabs>
          <w:tab w:val="left" w:pos="1134"/>
        </w:tabs>
        <w:ind w:firstLine="709"/>
        <w:jc w:val="both"/>
        <w:rPr>
          <w:rFonts w:ascii="Onest" w:hAnsi="Onest"/>
          <w:i/>
          <w:iCs/>
          <w:sz w:val="22"/>
          <w:szCs w:val="22"/>
        </w:rPr>
      </w:pPr>
      <w:r w:rsidRPr="00BB09AF">
        <w:rPr>
          <w:rFonts w:ascii="Onest" w:hAnsi="Onest"/>
          <w:b/>
          <w:sz w:val="22"/>
          <w:szCs w:val="22"/>
        </w:rPr>
        <w:t xml:space="preserve">9. </w:t>
      </w:r>
      <w:r w:rsidR="0003591A" w:rsidRPr="00BB09AF">
        <w:rPr>
          <w:rFonts w:ascii="Onest" w:hAnsi="Onest"/>
          <w:b/>
          <w:sz w:val="22"/>
          <w:szCs w:val="22"/>
        </w:rPr>
        <w:t xml:space="preserve"> </w:t>
      </w:r>
      <w:r w:rsidR="00F67492" w:rsidRPr="00BB09AF">
        <w:rPr>
          <w:rFonts w:ascii="Onest" w:hAnsi="Onest"/>
          <w:b/>
          <w:sz w:val="22"/>
          <w:szCs w:val="22"/>
        </w:rPr>
        <w:t xml:space="preserve">Documente obligatorii la depunerea ofertei: </w:t>
      </w:r>
      <w:r w:rsidR="009A36D5" w:rsidRPr="00BB09AF">
        <w:rPr>
          <w:rFonts w:ascii="Onest" w:hAnsi="Onest"/>
          <w:bCs/>
          <w:i/>
          <w:iCs/>
          <w:sz w:val="22"/>
          <w:szCs w:val="22"/>
        </w:rPr>
        <w:t>c</w:t>
      </w:r>
      <w:r w:rsidR="00F67492" w:rsidRPr="00BB09AF">
        <w:rPr>
          <w:rFonts w:ascii="Onest" w:hAnsi="Onest"/>
          <w:bCs/>
          <w:i/>
          <w:iCs/>
          <w:sz w:val="22"/>
          <w:szCs w:val="22"/>
        </w:rPr>
        <w:t>onform pct. 1</w:t>
      </w:r>
      <w:r w:rsidR="00BB09AF" w:rsidRPr="00BB09AF">
        <w:rPr>
          <w:rFonts w:ascii="Onest" w:hAnsi="Onest"/>
          <w:bCs/>
          <w:i/>
          <w:iCs/>
          <w:sz w:val="22"/>
          <w:szCs w:val="22"/>
        </w:rPr>
        <w:t>2</w:t>
      </w:r>
      <w:r w:rsidR="00F67492" w:rsidRPr="00BB09AF">
        <w:rPr>
          <w:rFonts w:ascii="Onest" w:hAnsi="Onest"/>
          <w:i/>
          <w:iCs/>
          <w:sz w:val="22"/>
          <w:szCs w:val="22"/>
        </w:rPr>
        <w:t xml:space="preserve"> din Anunțul de participare.</w:t>
      </w:r>
    </w:p>
    <w:p w14:paraId="1E52E8CF" w14:textId="5B16C2A0" w:rsidR="00F67492" w:rsidRPr="00BB09AF" w:rsidRDefault="00F67492" w:rsidP="00F67492">
      <w:pPr>
        <w:tabs>
          <w:tab w:val="left" w:pos="1134"/>
        </w:tabs>
        <w:ind w:firstLine="709"/>
        <w:jc w:val="both"/>
        <w:rPr>
          <w:rFonts w:ascii="Onest" w:hAnsi="Onest"/>
          <w:b/>
          <w:bCs/>
          <w:i/>
          <w:iCs/>
          <w:sz w:val="22"/>
          <w:szCs w:val="22"/>
        </w:rPr>
      </w:pPr>
      <w:r w:rsidRPr="00BB09AF">
        <w:rPr>
          <w:rFonts w:ascii="Onest" w:hAnsi="Onest"/>
          <w:b/>
          <w:bCs/>
          <w:sz w:val="22"/>
          <w:szCs w:val="22"/>
        </w:rPr>
        <w:t xml:space="preserve">Documentele ce conțin date cu caracter personal, care nu se depun prin intermediul SIA RSAP și nu sunt publice pentru toți: </w:t>
      </w:r>
      <w:r w:rsidRPr="00BB09AF">
        <w:rPr>
          <w:rFonts w:ascii="Onest" w:hAnsi="Onest"/>
          <w:i/>
          <w:iCs/>
          <w:sz w:val="22"/>
          <w:szCs w:val="22"/>
        </w:rPr>
        <w:t xml:space="preserve">Actul/documentul de împuternicire privind confirmarea împuternicirilor persoanei, alta decât organul de conducere (administratorul), de a depune oferta prin semnătură electronică în sistemul MTender, conform pct. 64 din Documentația standard aprobată prin Ordinul Ministrului </w:t>
      </w:r>
      <w:r w:rsidR="006A06C0" w:rsidRPr="00BB09AF">
        <w:rPr>
          <w:rFonts w:ascii="Onest" w:hAnsi="Onest"/>
          <w:i/>
          <w:iCs/>
          <w:sz w:val="22"/>
          <w:szCs w:val="22"/>
        </w:rPr>
        <w:t>Finanțelor</w:t>
      </w:r>
      <w:r w:rsidRPr="00BB09AF">
        <w:rPr>
          <w:rFonts w:ascii="Onest" w:hAnsi="Onest"/>
          <w:i/>
          <w:iCs/>
          <w:sz w:val="22"/>
          <w:szCs w:val="22"/>
        </w:rPr>
        <w:t xml:space="preserve"> nr. 69 din 07.05.2021.</w:t>
      </w:r>
    </w:p>
    <w:p w14:paraId="759D969C" w14:textId="3FA52CB9" w:rsidR="00B6130D" w:rsidRPr="00BB09AF" w:rsidRDefault="00B6130D" w:rsidP="00B6130D">
      <w:pPr>
        <w:tabs>
          <w:tab w:val="left" w:pos="1134"/>
        </w:tabs>
        <w:ind w:firstLine="709"/>
        <w:jc w:val="both"/>
        <w:rPr>
          <w:rFonts w:ascii="Onest" w:hAnsi="Onest"/>
          <w:b/>
          <w:sz w:val="22"/>
          <w:szCs w:val="22"/>
        </w:rPr>
      </w:pPr>
      <w:r w:rsidRPr="00BB09AF">
        <w:rPr>
          <w:rFonts w:ascii="Onest" w:hAnsi="Onest"/>
          <w:b/>
          <w:sz w:val="22"/>
          <w:szCs w:val="22"/>
        </w:rPr>
        <w:t xml:space="preserve">10. Documente obligatorii la evaluarea ofertelor: </w:t>
      </w:r>
      <w:r w:rsidR="009A36D5" w:rsidRPr="00BB09AF">
        <w:rPr>
          <w:rFonts w:ascii="Onest" w:hAnsi="Onest"/>
          <w:bCs/>
          <w:i/>
          <w:iCs/>
          <w:sz w:val="22"/>
          <w:szCs w:val="22"/>
        </w:rPr>
        <w:t>c</w:t>
      </w:r>
      <w:r w:rsidRPr="00BB09AF">
        <w:rPr>
          <w:rFonts w:ascii="Onest" w:hAnsi="Onest"/>
          <w:bCs/>
          <w:i/>
          <w:iCs/>
          <w:sz w:val="22"/>
          <w:szCs w:val="22"/>
        </w:rPr>
        <w:t>onform pct. 1</w:t>
      </w:r>
      <w:r w:rsidR="00C21AA4" w:rsidRPr="00BB09AF">
        <w:rPr>
          <w:rFonts w:ascii="Onest" w:hAnsi="Onest"/>
          <w:bCs/>
          <w:i/>
          <w:iCs/>
          <w:sz w:val="22"/>
          <w:szCs w:val="22"/>
        </w:rPr>
        <w:t>2</w:t>
      </w:r>
      <w:r w:rsidRPr="00BB09AF">
        <w:rPr>
          <w:rFonts w:ascii="Onest" w:hAnsi="Onest"/>
          <w:i/>
          <w:iCs/>
          <w:sz w:val="22"/>
          <w:szCs w:val="22"/>
        </w:rPr>
        <w:t xml:space="preserve"> din Anunțul de participare.</w:t>
      </w:r>
    </w:p>
    <w:p w14:paraId="1A5E741C" w14:textId="3E54CFAD" w:rsidR="00FF11EE" w:rsidRPr="00BB09AF" w:rsidRDefault="00B6130D" w:rsidP="00F67492">
      <w:pPr>
        <w:tabs>
          <w:tab w:val="left" w:pos="1134"/>
        </w:tabs>
        <w:ind w:firstLine="709"/>
        <w:jc w:val="both"/>
        <w:rPr>
          <w:rFonts w:ascii="Onest" w:hAnsi="Onest"/>
          <w:b/>
          <w:sz w:val="22"/>
          <w:szCs w:val="22"/>
        </w:rPr>
      </w:pPr>
      <w:r w:rsidRPr="00BB09AF">
        <w:rPr>
          <w:rFonts w:ascii="Onest" w:hAnsi="Onest"/>
          <w:b/>
          <w:sz w:val="22"/>
          <w:szCs w:val="22"/>
        </w:rPr>
        <w:t>11</w:t>
      </w:r>
      <w:r w:rsidR="00FF11EE" w:rsidRPr="00BB09AF">
        <w:rPr>
          <w:rFonts w:ascii="Onest" w:hAnsi="Onest"/>
          <w:b/>
          <w:sz w:val="22"/>
          <w:szCs w:val="22"/>
        </w:rPr>
        <w:t>. Livrarea și documente însoțitoare</w:t>
      </w:r>
    </w:p>
    <w:p w14:paraId="34991663" w14:textId="77777777" w:rsidR="00FF11EE" w:rsidRPr="00BB09AF" w:rsidRDefault="00FF11EE" w:rsidP="00FF11EE">
      <w:pPr>
        <w:tabs>
          <w:tab w:val="left" w:pos="1134"/>
        </w:tabs>
        <w:rPr>
          <w:rFonts w:ascii="Onest" w:hAnsi="Onest"/>
          <w:i/>
          <w:sz w:val="22"/>
          <w:szCs w:val="22"/>
        </w:rPr>
      </w:pPr>
      <w:r w:rsidRPr="00BB09AF">
        <w:rPr>
          <w:rFonts w:ascii="Onest" w:hAnsi="Onest"/>
          <w:i/>
          <w:sz w:val="22"/>
          <w:szCs w:val="22"/>
        </w:rPr>
        <w:t xml:space="preserve">Lucrările executate vor fi însoțite de următoarele documente: </w:t>
      </w:r>
    </w:p>
    <w:p w14:paraId="6FFCA0FD" w14:textId="77777777" w:rsidR="00FF11EE" w:rsidRPr="00BB09AF" w:rsidRDefault="00FF11EE" w:rsidP="00FF11EE">
      <w:pPr>
        <w:tabs>
          <w:tab w:val="left" w:pos="1134"/>
        </w:tabs>
        <w:rPr>
          <w:rFonts w:ascii="Onest" w:hAnsi="Onest"/>
          <w:i/>
          <w:sz w:val="22"/>
          <w:szCs w:val="22"/>
        </w:rPr>
      </w:pPr>
      <w:r w:rsidRPr="00BB09AF">
        <w:rPr>
          <w:rFonts w:ascii="Onest" w:hAnsi="Onest"/>
          <w:i/>
          <w:sz w:val="22"/>
          <w:szCs w:val="22"/>
        </w:rPr>
        <w:sym w:font="Symbol" w:char="F0B7"/>
      </w:r>
      <w:r w:rsidRPr="00BB09AF">
        <w:rPr>
          <w:rFonts w:ascii="Onest" w:hAnsi="Onest"/>
          <w:i/>
          <w:sz w:val="22"/>
          <w:szCs w:val="22"/>
        </w:rPr>
        <w:t xml:space="preserve"> Factura fiscală electronică; </w:t>
      </w:r>
    </w:p>
    <w:p w14:paraId="49B8FF9F" w14:textId="77777777" w:rsidR="00FF11EE" w:rsidRPr="00BB09AF" w:rsidRDefault="00FF11EE" w:rsidP="00200E86">
      <w:pPr>
        <w:numPr>
          <w:ilvl w:val="0"/>
          <w:numId w:val="17"/>
        </w:numPr>
        <w:tabs>
          <w:tab w:val="left" w:pos="1134"/>
        </w:tabs>
        <w:spacing w:line="276" w:lineRule="auto"/>
        <w:ind w:left="142" w:hanging="142"/>
        <w:contextualSpacing/>
        <w:rPr>
          <w:rFonts w:ascii="Onest" w:hAnsi="Onest"/>
          <w:i/>
          <w:sz w:val="22"/>
          <w:szCs w:val="22"/>
        </w:rPr>
      </w:pPr>
      <w:r w:rsidRPr="00BB09AF">
        <w:rPr>
          <w:rFonts w:ascii="Onest" w:hAnsi="Onest"/>
          <w:i/>
          <w:sz w:val="22"/>
          <w:szCs w:val="22"/>
        </w:rPr>
        <w:t>Proces verbal de îndeplinire a lucrărilor</w:t>
      </w:r>
    </w:p>
    <w:p w14:paraId="57FAD21E" w14:textId="3C7914A7" w:rsidR="00200E86" w:rsidRPr="00BB09AF" w:rsidRDefault="00200E86" w:rsidP="0020642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/>
        <w:jc w:val="both"/>
        <w:rPr>
          <w:rFonts w:ascii="Onest" w:hAnsi="Onest"/>
          <w:i/>
          <w:sz w:val="22"/>
          <w:szCs w:val="22"/>
          <w:lang w:eastAsia="ru-RU"/>
        </w:rPr>
      </w:pPr>
      <w:r w:rsidRPr="00BB09AF">
        <w:rPr>
          <w:rFonts w:ascii="Onest" w:hAnsi="Onest"/>
          <w:b/>
          <w:sz w:val="22"/>
          <w:szCs w:val="22"/>
        </w:rPr>
        <w:tab/>
      </w:r>
      <w:r w:rsidRPr="00BB09AF">
        <w:rPr>
          <w:rFonts w:ascii="Onest" w:hAnsi="Onest"/>
          <w:b/>
          <w:sz w:val="22"/>
          <w:szCs w:val="22"/>
        </w:rPr>
        <w:tab/>
      </w:r>
      <w:r w:rsidR="00FF11EE" w:rsidRPr="00BB09AF">
        <w:rPr>
          <w:rFonts w:ascii="Onest" w:hAnsi="Onest"/>
          <w:b/>
          <w:sz w:val="22"/>
          <w:szCs w:val="22"/>
        </w:rPr>
        <w:t>1</w:t>
      </w:r>
      <w:r w:rsidR="00B6130D" w:rsidRPr="00BB09AF">
        <w:rPr>
          <w:rFonts w:ascii="Onest" w:hAnsi="Onest"/>
          <w:b/>
          <w:sz w:val="22"/>
          <w:szCs w:val="22"/>
        </w:rPr>
        <w:t>2</w:t>
      </w:r>
      <w:r w:rsidR="00FF11EE" w:rsidRPr="00BB09AF">
        <w:rPr>
          <w:rFonts w:ascii="Onest" w:hAnsi="Onest"/>
          <w:b/>
          <w:sz w:val="22"/>
          <w:szCs w:val="22"/>
        </w:rPr>
        <w:t>.</w:t>
      </w:r>
      <w:r w:rsidR="00B6130D" w:rsidRPr="00BB09AF">
        <w:rPr>
          <w:rFonts w:ascii="Onest" w:hAnsi="Onest"/>
          <w:b/>
          <w:sz w:val="22"/>
          <w:szCs w:val="22"/>
        </w:rPr>
        <w:t xml:space="preserve"> </w:t>
      </w:r>
      <w:r w:rsidR="00FF11EE" w:rsidRPr="00BB09AF">
        <w:rPr>
          <w:rFonts w:ascii="Onest" w:hAnsi="Onest"/>
          <w:b/>
          <w:sz w:val="22"/>
          <w:szCs w:val="22"/>
        </w:rPr>
        <w:t>Termen de executare a lucrărilor</w:t>
      </w:r>
      <w:r w:rsidR="00FF11EE" w:rsidRPr="00BB09AF">
        <w:rPr>
          <w:rFonts w:ascii="Onest" w:hAnsi="Onest"/>
          <w:sz w:val="22"/>
          <w:szCs w:val="22"/>
        </w:rPr>
        <w:t xml:space="preserve">: </w:t>
      </w:r>
      <w:r w:rsidR="009A36D5" w:rsidRPr="00BB09AF">
        <w:rPr>
          <w:rFonts w:ascii="Onest" w:hAnsi="Onest"/>
          <w:i/>
          <w:sz w:val="22"/>
          <w:szCs w:val="22"/>
          <w:lang w:eastAsia="ru-RU"/>
        </w:rPr>
        <w:t>l</w:t>
      </w:r>
      <w:r w:rsidRPr="00BB09AF">
        <w:rPr>
          <w:rFonts w:ascii="Onest" w:hAnsi="Onest"/>
          <w:i/>
          <w:sz w:val="22"/>
          <w:szCs w:val="22"/>
          <w:lang w:eastAsia="ru-RU"/>
        </w:rPr>
        <w:t xml:space="preserve">ucrările vor fi executate în termen de până </w:t>
      </w:r>
      <w:r w:rsidR="005363A1" w:rsidRPr="00BB09AF">
        <w:rPr>
          <w:rFonts w:ascii="Onest" w:hAnsi="Onest"/>
          <w:i/>
          <w:sz w:val="22"/>
          <w:szCs w:val="22"/>
          <w:lang w:eastAsia="ru-RU"/>
        </w:rPr>
        <w:t>la 4</w:t>
      </w:r>
      <w:r w:rsidR="00023A4F" w:rsidRPr="00BB09AF">
        <w:rPr>
          <w:rFonts w:ascii="Onest" w:hAnsi="Onest"/>
          <w:i/>
          <w:sz w:val="22"/>
          <w:szCs w:val="22"/>
          <w:lang w:eastAsia="ru-RU"/>
        </w:rPr>
        <w:t>5</w:t>
      </w:r>
      <w:r w:rsidRPr="00BB09AF">
        <w:rPr>
          <w:rFonts w:ascii="Onest" w:hAnsi="Onest"/>
          <w:i/>
          <w:sz w:val="22"/>
          <w:szCs w:val="22"/>
          <w:lang w:eastAsia="ru-RU"/>
        </w:rPr>
        <w:t xml:space="preserve"> zile </w:t>
      </w:r>
      <w:r w:rsidR="00023A4F" w:rsidRPr="00BB09AF">
        <w:rPr>
          <w:rFonts w:ascii="Onest" w:hAnsi="Onest"/>
          <w:i/>
          <w:sz w:val="22"/>
          <w:szCs w:val="22"/>
          <w:lang w:eastAsia="ru-RU"/>
        </w:rPr>
        <w:t>după primirea ordinului de începere a execuției lucrărilor, conform graficului de executare.</w:t>
      </w:r>
    </w:p>
    <w:p w14:paraId="7446E5F3" w14:textId="01987982" w:rsidR="005363A1" w:rsidRPr="00BB09AF" w:rsidRDefault="00C21AA4" w:rsidP="00196AB4">
      <w:pPr>
        <w:jc w:val="both"/>
        <w:rPr>
          <w:rFonts w:ascii="Onest" w:hAnsi="Onest"/>
          <w:b/>
          <w:sz w:val="22"/>
          <w:szCs w:val="22"/>
        </w:rPr>
      </w:pPr>
      <w:r w:rsidRPr="00BB09AF">
        <w:rPr>
          <w:rFonts w:ascii="Onest" w:hAnsi="Onest"/>
          <w:b/>
          <w:sz w:val="22"/>
          <w:szCs w:val="22"/>
        </w:rPr>
        <w:t>1.</w:t>
      </w:r>
      <w:r w:rsidRPr="00BB09AF">
        <w:rPr>
          <w:rFonts w:ascii="Onest" w:hAnsi="Onest"/>
          <w:b/>
          <w:sz w:val="22"/>
          <w:szCs w:val="22"/>
        </w:rPr>
        <w:tab/>
        <w:t>Formularul de deviz nr.1 – Lista cu cantitățile de lucrări</w:t>
      </w:r>
    </w:p>
    <w:tbl>
      <w:tblPr>
        <w:tblW w:w="103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665"/>
        <w:gridCol w:w="559"/>
        <w:gridCol w:w="335"/>
        <w:gridCol w:w="364"/>
        <w:gridCol w:w="2652"/>
        <w:gridCol w:w="1118"/>
        <w:gridCol w:w="1118"/>
        <w:gridCol w:w="534"/>
        <w:gridCol w:w="863"/>
        <w:gridCol w:w="271"/>
        <w:gridCol w:w="1134"/>
      </w:tblGrid>
      <w:tr w:rsidR="008849FF" w:rsidRPr="00BB09AF" w14:paraId="5407B978" w14:textId="77777777" w:rsidTr="00BB09AF">
        <w:trPr>
          <w:cantSplit/>
          <w:trHeight w:val="1246"/>
        </w:trPr>
        <w:tc>
          <w:tcPr>
            <w:tcW w:w="73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08E27D06" w14:textId="77777777" w:rsidR="008849FF" w:rsidRPr="00BB09AF" w:rsidRDefault="008849FF" w:rsidP="00BB09AF">
            <w:pPr>
              <w:ind w:right="-108"/>
              <w:jc w:val="center"/>
              <w:rPr>
                <w:rFonts w:ascii="Onest" w:hAnsi="Onest"/>
                <w:b/>
                <w:bCs/>
                <w:sz w:val="20"/>
                <w:szCs w:val="20"/>
              </w:rPr>
            </w:pPr>
            <w:r w:rsidRPr="00BB09AF">
              <w:rPr>
                <w:rFonts w:ascii="Onest" w:hAnsi="Onest"/>
                <w:b/>
                <w:bCs/>
                <w:sz w:val="20"/>
                <w:szCs w:val="20"/>
              </w:rPr>
              <w:lastRenderedPageBreak/>
              <w:t>№</w:t>
            </w:r>
          </w:p>
          <w:p w14:paraId="73E2FE88" w14:textId="6F2A8F27" w:rsidR="008849FF" w:rsidRPr="00BB09AF" w:rsidRDefault="008849FF" w:rsidP="00BB09AF">
            <w:pPr>
              <w:ind w:right="-108"/>
              <w:jc w:val="center"/>
              <w:rPr>
                <w:rFonts w:ascii="Onest" w:hAnsi="Onest"/>
                <w:b/>
                <w:bCs/>
                <w:sz w:val="20"/>
                <w:szCs w:val="20"/>
              </w:rPr>
            </w:pPr>
            <w:r w:rsidRPr="00BB09AF">
              <w:rPr>
                <w:rFonts w:ascii="Onest" w:hAnsi="Onest"/>
                <w:b/>
                <w:bCs/>
                <w:sz w:val="20"/>
                <w:szCs w:val="20"/>
              </w:rPr>
              <w:t>crt.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664B9FD0" w14:textId="4EC2B09F" w:rsidR="008849FF" w:rsidRPr="00BB09AF" w:rsidRDefault="008849FF" w:rsidP="00BB09AF">
            <w:pPr>
              <w:ind w:left="-120" w:right="-108"/>
              <w:jc w:val="center"/>
              <w:rPr>
                <w:rFonts w:ascii="Onest" w:hAnsi="Onest"/>
                <w:b/>
                <w:bCs/>
                <w:sz w:val="16"/>
                <w:szCs w:val="16"/>
              </w:rPr>
            </w:pPr>
            <w:r w:rsidRPr="00BB09AF">
              <w:rPr>
                <w:rFonts w:ascii="Onest" w:hAnsi="Onest"/>
                <w:b/>
                <w:bCs/>
                <w:sz w:val="16"/>
                <w:szCs w:val="16"/>
              </w:rPr>
              <w:t>Simbol norme şi Cod  resurse</w:t>
            </w:r>
          </w:p>
        </w:tc>
        <w:tc>
          <w:tcPr>
            <w:tcW w:w="578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7E3EEADD" w14:textId="77777777" w:rsidR="008849FF" w:rsidRPr="00BB09AF" w:rsidRDefault="008849FF" w:rsidP="00BB09AF">
            <w:pPr>
              <w:jc w:val="both"/>
              <w:rPr>
                <w:rFonts w:ascii="Onest" w:hAnsi="Onest"/>
                <w:b/>
                <w:bCs/>
                <w:sz w:val="20"/>
                <w:szCs w:val="20"/>
              </w:rPr>
            </w:pPr>
          </w:p>
          <w:p w14:paraId="4EC52D99" w14:textId="1DFE9B81" w:rsidR="008849FF" w:rsidRPr="00BB09AF" w:rsidRDefault="008849FF" w:rsidP="00BB09AF">
            <w:pPr>
              <w:jc w:val="center"/>
              <w:rPr>
                <w:rFonts w:ascii="Onest" w:hAnsi="Onest"/>
                <w:b/>
                <w:bCs/>
                <w:sz w:val="20"/>
                <w:szCs w:val="20"/>
              </w:rPr>
            </w:pPr>
            <w:r w:rsidRPr="00BB09AF">
              <w:rPr>
                <w:rFonts w:ascii="Onest" w:hAnsi="Onest"/>
                <w:b/>
                <w:bCs/>
                <w:sz w:val="20"/>
                <w:szCs w:val="20"/>
              </w:rPr>
              <w:t>Denumire lucrări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7D733699" w14:textId="77777777" w:rsidR="008849FF" w:rsidRPr="00BB09AF" w:rsidRDefault="008849FF" w:rsidP="00BB09AF">
            <w:pPr>
              <w:ind w:left="-108" w:right="-108"/>
              <w:jc w:val="center"/>
              <w:rPr>
                <w:rFonts w:ascii="Onest" w:hAnsi="Onest"/>
                <w:b/>
                <w:bCs/>
                <w:sz w:val="20"/>
                <w:szCs w:val="20"/>
              </w:rPr>
            </w:pPr>
          </w:p>
          <w:p w14:paraId="48027AA0" w14:textId="4BA0723D" w:rsidR="008849FF" w:rsidRPr="00BB09AF" w:rsidRDefault="008849FF" w:rsidP="00BB09AF">
            <w:pPr>
              <w:ind w:left="-108" w:right="-108"/>
              <w:jc w:val="center"/>
              <w:rPr>
                <w:rFonts w:ascii="Onest" w:hAnsi="Onest"/>
                <w:b/>
                <w:bCs/>
                <w:sz w:val="20"/>
                <w:szCs w:val="20"/>
              </w:rPr>
            </w:pPr>
            <w:r w:rsidRPr="00BB09AF">
              <w:rPr>
                <w:rFonts w:ascii="Onest" w:hAnsi="Onest"/>
                <w:b/>
                <w:bCs/>
                <w:sz w:val="20"/>
                <w:szCs w:val="20"/>
              </w:rPr>
              <w:t>U.M.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22272D76" w14:textId="77777777" w:rsidR="008849FF" w:rsidRPr="00BB09AF" w:rsidRDefault="008849FF" w:rsidP="00BB09AF">
            <w:pPr>
              <w:ind w:left="-108" w:right="-108"/>
              <w:jc w:val="center"/>
              <w:rPr>
                <w:rFonts w:ascii="Onest" w:hAnsi="Onest"/>
                <w:b/>
                <w:bCs/>
                <w:sz w:val="20"/>
                <w:szCs w:val="20"/>
              </w:rPr>
            </w:pPr>
            <w:r w:rsidRPr="00BB09AF">
              <w:rPr>
                <w:rFonts w:ascii="Onest" w:hAnsi="Onest"/>
                <w:b/>
                <w:bCs/>
                <w:sz w:val="20"/>
                <w:szCs w:val="20"/>
              </w:rPr>
              <w:t>Cantitate conform datelor din proiect</w:t>
            </w:r>
          </w:p>
        </w:tc>
      </w:tr>
      <w:tr w:rsidR="00BB09AF" w:rsidRPr="00BB09AF" w14:paraId="6AB0BE81" w14:textId="77777777" w:rsidTr="00BB09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738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40A0E704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77CB6735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</w:p>
        </w:tc>
        <w:tc>
          <w:tcPr>
            <w:tcW w:w="5786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CCF2DD4" w14:textId="2064C723" w:rsidR="00BB09AF" w:rsidRPr="00BB09AF" w:rsidRDefault="00BB09AF" w:rsidP="00BB09AF">
            <w:pPr>
              <w:jc w:val="both"/>
              <w:rPr>
                <w:rFonts w:ascii="Onest" w:hAnsi="Onest"/>
                <w:b/>
                <w:bCs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b/>
                <w:bCs/>
                <w:sz w:val="20"/>
                <w:szCs w:val="20"/>
                <w:lang w:val="en-US"/>
              </w:rPr>
              <w:t xml:space="preserve">1. </w:t>
            </w:r>
            <w:proofErr w:type="spellStart"/>
            <w:proofErr w:type="gramStart"/>
            <w:r w:rsidRPr="00BB09AF">
              <w:rPr>
                <w:rFonts w:ascii="Onest" w:hAnsi="Onest"/>
                <w:b/>
                <w:bCs/>
                <w:sz w:val="20"/>
                <w:szCs w:val="20"/>
                <w:lang w:val="en-US"/>
              </w:rPr>
              <w:t>Lucrari</w:t>
            </w:r>
            <w:proofErr w:type="spellEnd"/>
            <w:r w:rsidRPr="00BB09AF">
              <w:rPr>
                <w:rFonts w:ascii="Onest" w:hAnsi="Onest"/>
                <w:b/>
                <w:bCs/>
                <w:sz w:val="20"/>
                <w:szCs w:val="20"/>
                <w:lang w:val="en-US"/>
              </w:rPr>
              <w:t xml:space="preserve">  de</w:t>
            </w:r>
            <w:proofErr w:type="gramEnd"/>
            <w:r w:rsidRPr="00BB09AF">
              <w:rPr>
                <w:rFonts w:ascii="Onest" w:hAnsi="Onest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b/>
                <w:bCs/>
                <w:sz w:val="20"/>
                <w:szCs w:val="20"/>
                <w:lang w:val="en-US"/>
              </w:rPr>
              <w:t>constructie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31DD310" w14:textId="77777777" w:rsidR="00BB09AF" w:rsidRPr="00BB09AF" w:rsidRDefault="00BB09AF" w:rsidP="00BB09AF">
            <w:pPr>
              <w:jc w:val="center"/>
              <w:rPr>
                <w:rFonts w:ascii="Onest" w:hAnsi="Ones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3A36FDBB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BB09AF" w:rsidRPr="00BB09AF" w14:paraId="6DBF1EB8" w14:textId="77777777" w:rsidTr="00BB09AF">
        <w:tblPrEx>
          <w:tblBorders>
            <w:left w:val="single" w:sz="6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95752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7B350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RpCO56A</w:t>
            </w:r>
          </w:p>
          <w:p w14:paraId="07D6EBB1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</w:p>
        </w:tc>
        <w:tc>
          <w:tcPr>
            <w:tcW w:w="578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CA0CB" w14:textId="5E93A711" w:rsidR="00BB09AF" w:rsidRPr="00BB09AF" w:rsidRDefault="00BB09AF" w:rsidP="00BB09AF">
            <w:pPr>
              <w:adjustRightInd w:val="0"/>
              <w:jc w:val="both"/>
              <w:rPr>
                <w:rFonts w:ascii="Onest" w:hAnsi="Onest" w:cs="Times New Roman CYR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Demontari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timplarie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lemn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usi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ferestre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obloane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cutii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rulou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masti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>, etc.)</w:t>
            </w:r>
          </w:p>
          <w:p w14:paraId="74516E20" w14:textId="77777777" w:rsidR="00BB09AF" w:rsidRPr="00BB09AF" w:rsidRDefault="00BB09AF" w:rsidP="00BB09AF">
            <w:pPr>
              <w:adjustRightInd w:val="0"/>
              <w:jc w:val="both"/>
              <w:rPr>
                <w:rFonts w:ascii="Onest" w:hAnsi="Onest" w:cs="Times New Roman CYR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AAE6B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23530" w14:textId="77777777" w:rsidR="00BB09AF" w:rsidRPr="00BB09AF" w:rsidRDefault="00BB09AF" w:rsidP="00BB09AF">
            <w:pPr>
              <w:jc w:val="center"/>
              <w:rPr>
                <w:rFonts w:ascii="Onest" w:hAnsi="Onest"/>
                <w:b/>
                <w:bCs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b/>
                <w:bCs/>
                <w:sz w:val="20"/>
                <w:szCs w:val="20"/>
                <w:lang w:val="en-US"/>
              </w:rPr>
              <w:t>18,72</w:t>
            </w:r>
          </w:p>
        </w:tc>
      </w:tr>
      <w:tr w:rsidR="00BB09AF" w:rsidRPr="00BB09AF" w14:paraId="42577C02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580A6018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55E40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4BCD7572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F7919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6757006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3,93</w:t>
            </w:r>
          </w:p>
        </w:tc>
      </w:tr>
      <w:tr w:rsidR="00BB09AF" w:rsidRPr="00BB09AF" w14:paraId="4CF22172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313D2CCC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EC604F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11377425" w14:textId="617D289E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Muncitor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deservire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6F60D2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6E226AA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3,93</w:t>
            </w:r>
          </w:p>
        </w:tc>
      </w:tr>
      <w:tr w:rsidR="00BB09AF" w:rsidRPr="00BB09AF" w14:paraId="6B8874F5" w14:textId="77777777" w:rsidTr="00BB09AF">
        <w:tblPrEx>
          <w:tblBorders>
            <w:left w:val="single" w:sz="6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9FC82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90F39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CK25A</w:t>
            </w:r>
          </w:p>
          <w:p w14:paraId="57A9CB42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</w:p>
        </w:tc>
        <w:tc>
          <w:tcPr>
            <w:tcW w:w="578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94FB9" w14:textId="18AC624B" w:rsidR="00BB09AF" w:rsidRPr="00BB09AF" w:rsidRDefault="00BB09AF" w:rsidP="00BB09AF">
            <w:pPr>
              <w:adjustRightInd w:val="0"/>
              <w:jc w:val="both"/>
              <w:rPr>
                <w:rFonts w:ascii="Onest" w:hAnsi="Onest" w:cs="Times New Roman CYR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Usi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confectionate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profiluri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mase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plastice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inclusiv</w:t>
            </w:r>
            <w:proofErr w:type="spellEnd"/>
            <w:proofErr w:type="gram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armaturile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accesoriile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necesare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usilor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montate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zidarie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orice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natura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constructii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inaltimea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pina la 35 m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inclusiv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intr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-un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canat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suprafata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tocului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pina la 7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mp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inclusiv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Inainte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procurare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va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coordona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beneficiarul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parametri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tehnici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profilului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cit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si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acesorii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minere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balamali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lacatate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s.a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47014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CA37B" w14:textId="77777777" w:rsidR="00BB09AF" w:rsidRPr="00BB09AF" w:rsidRDefault="00BB09AF" w:rsidP="00BB09AF">
            <w:pPr>
              <w:jc w:val="center"/>
              <w:rPr>
                <w:rFonts w:ascii="Onest" w:hAnsi="Onest"/>
                <w:b/>
                <w:bCs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b/>
                <w:bCs/>
                <w:sz w:val="20"/>
                <w:szCs w:val="20"/>
                <w:lang w:val="en-US"/>
              </w:rPr>
              <w:t>9,83</w:t>
            </w:r>
          </w:p>
        </w:tc>
      </w:tr>
      <w:tr w:rsidR="00BB09AF" w:rsidRPr="00BB09AF" w14:paraId="5BE1AE20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6CFBBB96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584894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25E51C93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Finisor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MP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85FFD4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CB44C58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7,18</w:t>
            </w:r>
          </w:p>
        </w:tc>
      </w:tr>
      <w:tr w:rsidR="00BB09AF" w:rsidRPr="00BB09AF" w14:paraId="0983E0D4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7BE1D9AA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683902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135FCB16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Muncitor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deservire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EB7CC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2DDFEC7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0,79</w:t>
            </w:r>
          </w:p>
        </w:tc>
      </w:tr>
      <w:tr w:rsidR="00BB09AF" w:rsidRPr="00BB09AF" w14:paraId="2261E9E3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2354D1E6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536D4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2030112939150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4B15276D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Usi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profiluri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din 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mase</w:t>
            </w:r>
            <w:proofErr w:type="spellEnd"/>
            <w:proofErr w:type="gram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plastice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inclusiv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armaturile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accesoriile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necesare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65439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329B717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9,83</w:t>
            </w:r>
          </w:p>
        </w:tc>
      </w:tr>
      <w:tr w:rsidR="00BB09AF" w:rsidRPr="00BB09AF" w14:paraId="79862974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21567F1C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72041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3F7D113D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Suruburi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cu cap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inecat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crestat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6 x 30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0B30C5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45AC6B7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39,32</w:t>
            </w:r>
          </w:p>
        </w:tc>
      </w:tr>
      <w:tr w:rsidR="00BB09AF" w:rsidRPr="00BB09AF" w14:paraId="6E5D3D85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2AF13237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03131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280BC3AC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Spuma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poliuretan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5E7108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0231EB1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4,92</w:t>
            </w:r>
          </w:p>
        </w:tc>
      </w:tr>
      <w:tr w:rsidR="00BB09AF" w:rsidRPr="00BB09AF" w14:paraId="18EEA75F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0A0E13A0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3A1C9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613292DB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Chit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siliconic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38B88B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70C964B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1,72</w:t>
            </w:r>
          </w:p>
        </w:tc>
      </w:tr>
      <w:tr w:rsidR="00BB09AF" w:rsidRPr="00BB09AF" w14:paraId="40769D15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16979F1D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FC678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452DC681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Hirtie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slefuita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uscata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23x30 gr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2525B3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423E78C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5,90</w:t>
            </w:r>
          </w:p>
        </w:tc>
      </w:tr>
      <w:tr w:rsidR="00BB09AF" w:rsidRPr="00BB09AF" w14:paraId="0FB9695F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21750373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21DEF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4F13146B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Energie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03285C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63022F1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9,83</w:t>
            </w:r>
          </w:p>
        </w:tc>
      </w:tr>
      <w:tr w:rsidR="00BB09AF" w:rsidRPr="00BB09AF" w14:paraId="19F16C71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570C119D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CA568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51323370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Utilaj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ridicat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pentru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lucrari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EC336C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h-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97D60A5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0,20</w:t>
            </w:r>
          </w:p>
        </w:tc>
      </w:tr>
      <w:tr w:rsidR="00BB09AF" w:rsidRPr="00BB09AF" w14:paraId="1D903CE4" w14:textId="77777777" w:rsidTr="00BB09AF">
        <w:tblPrEx>
          <w:tblBorders>
            <w:left w:val="single" w:sz="6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9DE00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693A0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CK25D</w:t>
            </w:r>
          </w:p>
          <w:p w14:paraId="04FA0AA4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</w:p>
        </w:tc>
        <w:tc>
          <w:tcPr>
            <w:tcW w:w="578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56854" w14:textId="2843894D" w:rsidR="00BB09AF" w:rsidRPr="00BB09AF" w:rsidRDefault="00BB09AF" w:rsidP="00BB09AF">
            <w:pPr>
              <w:adjustRightInd w:val="0"/>
              <w:jc w:val="both"/>
              <w:rPr>
                <w:rFonts w:ascii="Onest" w:hAnsi="Onest" w:cs="Times New Roman CYR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Usi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confectionate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profiluri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mase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plastice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inclusiv</w:t>
            </w:r>
            <w:proofErr w:type="spellEnd"/>
            <w:proofErr w:type="gram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armaturile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accesoriile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necesare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usilor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montate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zidarie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orice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natura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constructii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inaltimea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pina la 35 m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inclusiv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, in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doua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canaturi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suprafata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tocului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pina la 7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mp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inclusiv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Inainte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procurare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va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coordona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beneficiarul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parametri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tehnici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profilului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cit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si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acesorii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minere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balamali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lacatate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s.a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047A4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9326D" w14:textId="77777777" w:rsidR="00BB09AF" w:rsidRPr="00BB09AF" w:rsidRDefault="00BB09AF" w:rsidP="00BB09AF">
            <w:pPr>
              <w:jc w:val="center"/>
              <w:rPr>
                <w:rFonts w:ascii="Onest" w:hAnsi="Onest"/>
                <w:b/>
                <w:bCs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b/>
                <w:bCs/>
                <w:sz w:val="20"/>
                <w:szCs w:val="20"/>
                <w:lang w:val="en-US"/>
              </w:rPr>
              <w:t>3,43</w:t>
            </w:r>
          </w:p>
        </w:tc>
      </w:tr>
      <w:tr w:rsidR="00BB09AF" w:rsidRPr="00BB09AF" w14:paraId="60E4C955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417CC0A2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6DD77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3E9B1D89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Finisor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MP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C8DB8C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79B6E57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2,78</w:t>
            </w:r>
          </w:p>
        </w:tc>
      </w:tr>
      <w:tr w:rsidR="00BB09AF" w:rsidRPr="00BB09AF" w14:paraId="04A5832D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440CB7E4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782E4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50652F3B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Muncitor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deservire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D1D26F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082CAAA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0,34</w:t>
            </w:r>
          </w:p>
        </w:tc>
      </w:tr>
      <w:tr w:rsidR="00BB09AF" w:rsidRPr="00BB09AF" w14:paraId="767DEC3D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5CA5F74A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CB696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20301129391502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10C57721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Usi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profiluri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din 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mase</w:t>
            </w:r>
            <w:proofErr w:type="spellEnd"/>
            <w:proofErr w:type="gram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plastice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inclusiv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armaturile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accesoriile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necesare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77F047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E498B9D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3,43</w:t>
            </w:r>
          </w:p>
        </w:tc>
      </w:tr>
      <w:tr w:rsidR="00BB09AF" w:rsidRPr="00BB09AF" w14:paraId="07A7A9A0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57DCC7B6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66C28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61D0089B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Suruburi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cu cap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inecat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crestat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6 x 30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E7067E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DF0BDA2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13,72</w:t>
            </w:r>
          </w:p>
        </w:tc>
      </w:tr>
      <w:tr w:rsidR="00BB09AF" w:rsidRPr="00BB09AF" w14:paraId="4D594893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46231453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CF8CA4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17535D47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Spuma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poliuretan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E1D45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825CDEA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1,89</w:t>
            </w:r>
          </w:p>
        </w:tc>
      </w:tr>
      <w:tr w:rsidR="00BB09AF" w:rsidRPr="00BB09AF" w14:paraId="167F7A2E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7541FC93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3970C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7646AD1A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Chit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siliconic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BC77E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1D0E8CB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0,66</w:t>
            </w:r>
          </w:p>
        </w:tc>
      </w:tr>
      <w:tr w:rsidR="00BB09AF" w:rsidRPr="00BB09AF" w14:paraId="124153E5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337F06A9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F53F8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51B50B03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Hirtie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slefuita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uscata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23x30 gr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745B97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FEA801A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2,06</w:t>
            </w:r>
          </w:p>
        </w:tc>
      </w:tr>
      <w:tr w:rsidR="00BB09AF" w:rsidRPr="00BB09AF" w14:paraId="418080F6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6F3C21C6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8A1DC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27967BB8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Energie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1512FE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A86693F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3,43</w:t>
            </w:r>
          </w:p>
        </w:tc>
      </w:tr>
      <w:tr w:rsidR="00BB09AF" w:rsidRPr="00BB09AF" w14:paraId="47B80536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79E0267E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1BAC4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39D6C8F2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Utilaj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ridicat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pentru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lucrari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7BA49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h-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E28292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0,07</w:t>
            </w:r>
          </w:p>
        </w:tc>
      </w:tr>
      <w:tr w:rsidR="00BB09AF" w:rsidRPr="00BB09AF" w14:paraId="0DEBA5EF" w14:textId="77777777" w:rsidTr="00BB09AF">
        <w:tblPrEx>
          <w:tblBorders>
            <w:left w:val="single" w:sz="6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CD14A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5FA91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CK57G</w:t>
            </w:r>
          </w:p>
          <w:p w14:paraId="12CA8217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</w:p>
        </w:tc>
        <w:tc>
          <w:tcPr>
            <w:tcW w:w="578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59627" w14:textId="41F70F56" w:rsidR="00BB09AF" w:rsidRPr="00BB09AF" w:rsidRDefault="00BB09AF" w:rsidP="00BB09AF">
            <w:pPr>
              <w:adjustRightInd w:val="0"/>
              <w:jc w:val="both"/>
              <w:rPr>
                <w:rFonts w:ascii="Onest" w:hAnsi="Onest" w:cs="Times New Roman CYR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Instalarea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ferestrelor</w:t>
            </w:r>
            <w:proofErr w:type="spellEnd"/>
            <w:proofErr w:type="gram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din PVC: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oscilobatante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pliante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, swing-out)  cu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suprafata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golului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sub 2 m2 in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trei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canaturi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inclusiv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prezenta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cercevelelor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ale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geamurilor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fixe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sticla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LOW-E  24 mm</w:t>
            </w:r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Inainte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procurare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va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coordona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beneficiarul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parametri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tehnici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profilului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,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sticlei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cit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si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acesorii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minere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balamali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lacatate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s.a</w:t>
            </w:r>
            <w:proofErr w:type="spellEnd"/>
            <w:r w:rsidRPr="00BB09AF">
              <w:rPr>
                <w:rFonts w:ascii="Onest" w:hAnsi="Onest" w:cs="Times New Roman CYR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E10D7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8C432" w14:textId="77777777" w:rsidR="00BB09AF" w:rsidRPr="00BB09AF" w:rsidRDefault="00BB09AF" w:rsidP="00BB09AF">
            <w:pPr>
              <w:jc w:val="center"/>
              <w:rPr>
                <w:rFonts w:ascii="Onest" w:hAnsi="Onest"/>
                <w:b/>
                <w:bCs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b/>
                <w:bCs/>
                <w:sz w:val="20"/>
                <w:szCs w:val="20"/>
                <w:lang w:val="en-US"/>
              </w:rPr>
              <w:t>5,49</w:t>
            </w:r>
          </w:p>
        </w:tc>
      </w:tr>
      <w:tr w:rsidR="00BB09AF" w:rsidRPr="00BB09AF" w14:paraId="4C2539C9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2449674A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C54D4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071F25C8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F91830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F21BB8E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8,03</w:t>
            </w:r>
          </w:p>
        </w:tc>
      </w:tr>
      <w:tr w:rsidR="00BB09AF" w:rsidRPr="00BB09AF" w14:paraId="4A8FCB22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4B26AFF5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91EF9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2030112931108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78660F8B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Ferestre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policlorura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vinil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(PVC)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F4692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DF351A4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5,49</w:t>
            </w:r>
          </w:p>
        </w:tc>
      </w:tr>
      <w:tr w:rsidR="00BB09AF" w:rsidRPr="00BB09AF" w14:paraId="7E642D2F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0970A6EE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0A831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2051142950707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17012E54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Dibluri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montaj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10х130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5B0DC8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2C6D25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35,69</w:t>
            </w:r>
          </w:p>
        </w:tc>
      </w:tr>
      <w:tr w:rsidR="00BB09AF" w:rsidRPr="00BB09AF" w14:paraId="055E583F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642650F1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C2AE8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2513736621482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6106DBB3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Banda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izolanta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273E90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F9800A9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12,13</w:t>
            </w:r>
          </w:p>
        </w:tc>
      </w:tr>
      <w:tr w:rsidR="00BB09AF" w:rsidRPr="00BB09AF" w14:paraId="47E50E69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0F6C1E50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3AA18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2513736621483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70313C0C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Banda de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bariera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vapori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D996B1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576C15E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12,30</w:t>
            </w:r>
          </w:p>
        </w:tc>
      </w:tr>
      <w:tr w:rsidR="00BB09AF" w:rsidRPr="00BB09AF" w14:paraId="49BFDFA1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3966B520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F6471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2513736621484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7EFD1864" w14:textId="2D372893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Banda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hidroizolanta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9DB042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27FBE9A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4,67</w:t>
            </w:r>
          </w:p>
        </w:tc>
      </w:tr>
      <w:tr w:rsidR="00BB09AF" w:rsidRPr="00BB09AF" w14:paraId="54443D53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60F2FA7A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80161A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2416566101576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20DCBFFC" w14:textId="381C608D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Spuma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poliuretan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pentru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etansarea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imbinarilor</w:t>
            </w:r>
            <w:proofErr w:type="spellEnd"/>
            <w:proofErr w:type="gram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cartuse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capacitatea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0,75 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BDE689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341F441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1,05</w:t>
            </w:r>
          </w:p>
        </w:tc>
      </w:tr>
      <w:tr w:rsidR="00BB09AF" w:rsidRPr="00BB09AF" w14:paraId="2F15DA70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58F17F94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B83638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0D04D9F0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Macara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98CA1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h-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04B80E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0,17</w:t>
            </w:r>
          </w:p>
        </w:tc>
      </w:tr>
      <w:tr w:rsidR="00BB09AF" w:rsidRPr="00BB09AF" w14:paraId="6021EF94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7469BD25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A3911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2CBC0822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Perforator electric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90DAB7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h-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4237A92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0,90</w:t>
            </w:r>
          </w:p>
        </w:tc>
      </w:tr>
      <w:tr w:rsidR="00BB09AF" w:rsidRPr="00BB09AF" w14:paraId="39D09DD4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10F0F7FB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60B4A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2952271004212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70CBC4B6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Dispozitiv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insurubare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46681C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h-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C14ECE3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0,58</w:t>
            </w:r>
          </w:p>
        </w:tc>
      </w:tr>
      <w:tr w:rsidR="00BB09AF" w:rsidRPr="00BB09AF" w14:paraId="5C99CFFA" w14:textId="77777777" w:rsidTr="00BB09AF">
        <w:tblPrEx>
          <w:tblBorders>
            <w:left w:val="single" w:sz="6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38DEF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8BAFB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CK26C</w:t>
            </w:r>
          </w:p>
          <w:p w14:paraId="6119E8A7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</w:p>
        </w:tc>
        <w:tc>
          <w:tcPr>
            <w:tcW w:w="578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65FD2" w14:textId="3E143135" w:rsidR="00BB09AF" w:rsidRPr="00BB09AF" w:rsidRDefault="00BB09AF" w:rsidP="00BB09AF">
            <w:pPr>
              <w:adjustRightInd w:val="0"/>
              <w:jc w:val="both"/>
              <w:rPr>
                <w:rFonts w:ascii="Onest" w:hAnsi="Onest" w:cs="Times New Roman CYR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Pervazuri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montate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ferestre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sau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usi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mase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plastice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l=150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6C11F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BA730" w14:textId="77777777" w:rsidR="00BB09AF" w:rsidRPr="00BB09AF" w:rsidRDefault="00BB09AF" w:rsidP="00BB09AF">
            <w:pPr>
              <w:jc w:val="center"/>
              <w:rPr>
                <w:rFonts w:ascii="Onest" w:hAnsi="Onest"/>
                <w:b/>
                <w:bCs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b/>
                <w:bCs/>
                <w:sz w:val="20"/>
                <w:szCs w:val="20"/>
                <w:lang w:val="en-US"/>
              </w:rPr>
              <w:t>2,70</w:t>
            </w:r>
          </w:p>
        </w:tc>
      </w:tr>
      <w:tr w:rsidR="00BB09AF" w:rsidRPr="00BB09AF" w14:paraId="4A9FFA28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13CC871C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7F61F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3759B889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93F3B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5CB7DA4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0,22</w:t>
            </w:r>
          </w:p>
        </w:tc>
      </w:tr>
      <w:tr w:rsidR="00BB09AF" w:rsidRPr="00BB09AF" w14:paraId="47C5FCAB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764CBADA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A933BB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0E327490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Muncitor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deservire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AE73E1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FA06815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0,03</w:t>
            </w:r>
          </w:p>
        </w:tc>
      </w:tr>
      <w:tr w:rsidR="00BB09AF" w:rsidRPr="00BB09AF" w14:paraId="45803389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117AFC86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65056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2521106718393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5CB4BACC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Pervazuri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(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baghete</w:t>
            </w:r>
            <w:proofErr w:type="spellEnd"/>
            <w:proofErr w:type="gram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)  din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mase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plastice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pentru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ferestre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usi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6F0FDC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C0260A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2,70</w:t>
            </w:r>
          </w:p>
        </w:tc>
      </w:tr>
      <w:tr w:rsidR="00BB09AF" w:rsidRPr="00BB09AF" w14:paraId="6B530BED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6245E9CE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277847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183DF99D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Suruburi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cu cap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inecat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crestat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6 x 30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9DA9E5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78B6FF6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16,20</w:t>
            </w:r>
          </w:p>
        </w:tc>
      </w:tr>
      <w:tr w:rsidR="00BB09AF" w:rsidRPr="00BB09AF" w14:paraId="2FD3FAD1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6BFD81F3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F350B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0052EB40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Utilaj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ridicat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pentru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lucrari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79A4B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h-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C86F0E3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0,03</w:t>
            </w:r>
          </w:p>
        </w:tc>
      </w:tr>
      <w:tr w:rsidR="00BB09AF" w:rsidRPr="00BB09AF" w14:paraId="47952B57" w14:textId="77777777" w:rsidTr="00BB09AF">
        <w:tblPrEx>
          <w:tblBorders>
            <w:left w:val="single" w:sz="6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9DDA5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90552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CK26B</w:t>
            </w:r>
          </w:p>
          <w:p w14:paraId="38DDD05D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</w:p>
        </w:tc>
        <w:tc>
          <w:tcPr>
            <w:tcW w:w="578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F54C1" w14:textId="212FF93D" w:rsidR="00BB09AF" w:rsidRPr="00BB09AF" w:rsidRDefault="00BB09AF" w:rsidP="00BB09AF">
            <w:pPr>
              <w:adjustRightInd w:val="0"/>
              <w:jc w:val="both"/>
              <w:rPr>
                <w:rFonts w:ascii="Onest" w:hAnsi="Onest" w:cs="Times New Roman CYR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Glafuri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tabla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prevopsita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la 200mm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montate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ferestre</w:t>
            </w:r>
            <w:proofErr w:type="spellEnd"/>
          </w:p>
          <w:p w14:paraId="05B34935" w14:textId="77777777" w:rsidR="00BB09AF" w:rsidRPr="00BB09AF" w:rsidRDefault="00BB09AF" w:rsidP="00BB09AF">
            <w:pPr>
              <w:adjustRightInd w:val="0"/>
              <w:jc w:val="both"/>
              <w:rPr>
                <w:rFonts w:ascii="Onest" w:hAnsi="Onest" w:cs="Times New Roman CYR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C289B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E9E8B" w14:textId="77777777" w:rsidR="00BB09AF" w:rsidRPr="00BB09AF" w:rsidRDefault="00BB09AF" w:rsidP="00BB09AF">
            <w:pPr>
              <w:jc w:val="center"/>
              <w:rPr>
                <w:rFonts w:ascii="Onest" w:hAnsi="Onest"/>
                <w:b/>
                <w:bCs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b/>
                <w:bCs/>
                <w:sz w:val="20"/>
                <w:szCs w:val="20"/>
                <w:lang w:val="en-US"/>
              </w:rPr>
              <w:t>2,70</w:t>
            </w:r>
          </w:p>
        </w:tc>
      </w:tr>
      <w:tr w:rsidR="00BB09AF" w:rsidRPr="00BB09AF" w14:paraId="7C7E13CD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40AC7136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FFED5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735FFF87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DAC931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8652D0D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0,86</w:t>
            </w:r>
          </w:p>
        </w:tc>
      </w:tr>
      <w:tr w:rsidR="00BB09AF" w:rsidRPr="00BB09AF" w14:paraId="2AE785F1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0BCA95A3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B52EC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7A091739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Muncitor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deservire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CF0B3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63ADAC4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0,22</w:t>
            </w:r>
          </w:p>
        </w:tc>
      </w:tr>
      <w:tr w:rsidR="00BB09AF" w:rsidRPr="00BB09AF" w14:paraId="5E35E3D8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0F0A483E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23643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2743123549026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5668639B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Glafuri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pentru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ferestre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C22525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C17F59A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2,70</w:t>
            </w:r>
          </w:p>
        </w:tc>
      </w:tr>
      <w:tr w:rsidR="00BB09AF" w:rsidRPr="00BB09AF" w14:paraId="39B21353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5472B992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609A7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29ED2FEC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Suruburi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cu cap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inecat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crestat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6 x 30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544BED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BF178BF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10,80</w:t>
            </w:r>
          </w:p>
        </w:tc>
      </w:tr>
      <w:tr w:rsidR="00BB09AF" w:rsidRPr="00BB09AF" w14:paraId="20E92B70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7F9C2C1E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557A5A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5B43A77C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Utilaj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ridicat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pentru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lucrari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D2340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h-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4BE3AF8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0,03</w:t>
            </w:r>
          </w:p>
        </w:tc>
      </w:tr>
      <w:tr w:rsidR="00BB09AF" w:rsidRPr="00BB09AF" w14:paraId="3300AF14" w14:textId="77777777" w:rsidTr="00BB09AF">
        <w:tblPrEx>
          <w:tblBorders>
            <w:left w:val="single" w:sz="6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43E62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9EF25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TsI50B10</w:t>
            </w:r>
          </w:p>
          <w:p w14:paraId="0E684B77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</w:p>
        </w:tc>
        <w:tc>
          <w:tcPr>
            <w:tcW w:w="578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AA949" w14:textId="27B0855D" w:rsidR="00BB09AF" w:rsidRPr="00BB09AF" w:rsidRDefault="00BB09AF" w:rsidP="00BB09AF">
            <w:pPr>
              <w:adjustRightInd w:val="0"/>
              <w:jc w:val="both"/>
              <w:rPr>
                <w:rFonts w:ascii="Onest" w:hAnsi="Onest" w:cs="Times New Roman CYR"/>
                <w:sz w:val="20"/>
                <w:szCs w:val="20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Transportarea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deseuri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autobasculanta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5 t la 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distanta</w:t>
            </w:r>
            <w:proofErr w:type="spellEnd"/>
            <w:r w:rsidRPr="00BB09AF">
              <w:rPr>
                <w:rFonts w:ascii="Onest" w:hAnsi="Onest"/>
                <w:sz w:val="20"/>
                <w:szCs w:val="20"/>
                <w:lang w:val="en-US"/>
              </w:rPr>
              <w:t xml:space="preserve"> de 20 km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D32CF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2E825" w14:textId="77777777" w:rsidR="00BB09AF" w:rsidRPr="00BB09AF" w:rsidRDefault="00BB09AF" w:rsidP="00BB09AF">
            <w:pPr>
              <w:jc w:val="center"/>
              <w:rPr>
                <w:rFonts w:ascii="Onest" w:hAnsi="Onest"/>
                <w:b/>
                <w:bCs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b/>
                <w:bCs/>
                <w:sz w:val="20"/>
                <w:szCs w:val="20"/>
                <w:lang w:val="en-US"/>
              </w:rPr>
              <w:t>1,50</w:t>
            </w:r>
          </w:p>
        </w:tc>
      </w:tr>
      <w:tr w:rsidR="00BB09AF" w:rsidRPr="00BB09AF" w14:paraId="240877FC" w14:textId="77777777" w:rsidTr="00BB09A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38" w:type="dxa"/>
            <w:tcBorders>
              <w:top w:val="nil"/>
              <w:bottom w:val="single" w:sz="2" w:space="0" w:color="auto"/>
            </w:tcBorders>
            <w:vAlign w:val="center"/>
          </w:tcPr>
          <w:p w14:paraId="3C4971BA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CAFC7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  <w:r w:rsidRPr="00BB09AF">
              <w:rPr>
                <w:rFonts w:ascii="Onest" w:hAnsi="Onest"/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5786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14:paraId="5E1062DF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Autobasculanta-5t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ADEF56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h-</w:t>
            </w:r>
            <w:proofErr w:type="spellStart"/>
            <w:r w:rsidRPr="00BB09AF">
              <w:rPr>
                <w:rFonts w:ascii="Onest" w:hAnsi="Onest"/>
                <w:sz w:val="20"/>
                <w:szCs w:val="20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CC3866A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BB09AF">
              <w:rPr>
                <w:rFonts w:ascii="Onest" w:hAnsi="Onest"/>
                <w:sz w:val="20"/>
                <w:szCs w:val="20"/>
                <w:lang w:val="en-US"/>
              </w:rPr>
              <w:t>0,48</w:t>
            </w:r>
          </w:p>
        </w:tc>
      </w:tr>
      <w:tr w:rsidR="00BB09AF" w:rsidRPr="00BB09AF" w14:paraId="6DDF4F73" w14:textId="77777777" w:rsidTr="00BB09AF">
        <w:tblPrEx>
          <w:tblBorders>
            <w:left w:val="single" w:sz="6" w:space="0" w:color="auto"/>
            <w:bottom w:val="none" w:sz="0" w:space="0" w:color="auto"/>
            <w:right w:val="single" w:sz="6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38" w:type="dxa"/>
            <w:tcBorders>
              <w:bottom w:val="nil"/>
              <w:right w:val="nil"/>
            </w:tcBorders>
            <w:vAlign w:val="center"/>
          </w:tcPr>
          <w:p w14:paraId="73EFD28A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526CE9B9" w14:textId="77777777" w:rsidR="00BB09AF" w:rsidRPr="00BB09AF" w:rsidRDefault="00BB09AF" w:rsidP="00BB09AF">
            <w:pPr>
              <w:jc w:val="center"/>
              <w:rPr>
                <w:rFonts w:ascii="Onest" w:hAnsi="Onest"/>
                <w:sz w:val="16"/>
                <w:szCs w:val="16"/>
                <w:lang w:val="en-US"/>
              </w:rPr>
            </w:pPr>
          </w:p>
        </w:tc>
        <w:tc>
          <w:tcPr>
            <w:tcW w:w="3351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48122DBD" w14:textId="77777777" w:rsidR="00BB09AF" w:rsidRPr="00BB09AF" w:rsidRDefault="00BB09AF" w:rsidP="00BB09AF">
            <w:pPr>
              <w:jc w:val="both"/>
              <w:rPr>
                <w:rFonts w:ascii="Onest" w:hAnsi="Onest"/>
                <w:sz w:val="16"/>
                <w:szCs w:val="16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  <w:vAlign w:val="center"/>
          </w:tcPr>
          <w:p w14:paraId="7C719A07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118" w:type="dxa"/>
            <w:tcBorders>
              <w:left w:val="nil"/>
              <w:bottom w:val="nil"/>
              <w:right w:val="nil"/>
            </w:tcBorders>
            <w:vAlign w:val="center"/>
          </w:tcPr>
          <w:p w14:paraId="2D2EEDBD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397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7C63346A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405" w:type="dxa"/>
            <w:gridSpan w:val="2"/>
            <w:tcBorders>
              <w:left w:val="nil"/>
              <w:bottom w:val="nil"/>
            </w:tcBorders>
            <w:vAlign w:val="center"/>
          </w:tcPr>
          <w:p w14:paraId="04DEAEA9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BB09AF" w:rsidRPr="00BB09AF" w14:paraId="1D7B52D8" w14:textId="77777777" w:rsidTr="00BB09AF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F7E89D" w14:textId="73BC9582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A39001" w14:textId="77777777" w:rsidR="00BB09AF" w:rsidRPr="00BB09AF" w:rsidRDefault="00BB09AF" w:rsidP="00BB09A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D815FC" w14:textId="77777777" w:rsidR="00BB09AF" w:rsidRPr="00BB09AF" w:rsidRDefault="00BB09AF" w:rsidP="00BB09AF">
            <w:pPr>
              <w:jc w:val="both"/>
              <w:rPr>
                <w:rFonts w:ascii="Onest" w:hAnsi="Onest"/>
                <w:sz w:val="22"/>
                <w:szCs w:val="22"/>
                <w:lang w:val="en-US"/>
              </w:rPr>
            </w:pPr>
            <w:r w:rsidRPr="00BB09AF">
              <w:rPr>
                <w:rFonts w:ascii="Onest" w:hAnsi="Onest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D0310C" w14:textId="77777777" w:rsidR="00BB09AF" w:rsidRPr="00BB09AF" w:rsidRDefault="00BB09AF" w:rsidP="00BB09AF">
            <w:pPr>
              <w:jc w:val="both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F684A8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4BFF10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F850771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BB09AF" w:rsidRPr="00BB09AF" w14:paraId="789255A4" w14:textId="77777777" w:rsidTr="00BB09AF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25E550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DAF46C" w14:textId="77777777" w:rsidR="00BB09AF" w:rsidRPr="00BB09AF" w:rsidRDefault="00BB09AF" w:rsidP="00BB09A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DF9C36" w14:textId="77777777" w:rsidR="00BB09AF" w:rsidRPr="00BB09AF" w:rsidRDefault="00BB09AF" w:rsidP="00BB09AF">
            <w:pPr>
              <w:jc w:val="both"/>
              <w:rPr>
                <w:rFonts w:ascii="Onest" w:hAnsi="Onest"/>
                <w:sz w:val="22"/>
                <w:szCs w:val="22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2"/>
                <w:szCs w:val="22"/>
                <w:lang w:val="en-US"/>
              </w:rPr>
              <w:t>Asigurari</w:t>
            </w:r>
            <w:proofErr w:type="spellEnd"/>
            <w:r w:rsidRPr="00BB09AF">
              <w:rPr>
                <w:rFonts w:ascii="Onest" w:hAnsi="Ones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09AF">
              <w:rPr>
                <w:rFonts w:ascii="Onest" w:hAnsi="Onest"/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78C0AC" w14:textId="77777777" w:rsidR="00BB09AF" w:rsidRPr="00BB09AF" w:rsidRDefault="00BB09AF" w:rsidP="00BB09AF">
            <w:pPr>
              <w:jc w:val="both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846665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58F759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F15F630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BB09AF" w:rsidRPr="00BB09AF" w14:paraId="0E9192EB" w14:textId="77777777" w:rsidTr="00BB09AF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EC7C5A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6B4145" w14:textId="77777777" w:rsidR="00BB09AF" w:rsidRPr="00BB09AF" w:rsidRDefault="00BB09AF" w:rsidP="00BB09A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B3ACDD" w14:textId="77777777" w:rsidR="00BB09AF" w:rsidRPr="00BB09AF" w:rsidRDefault="00BB09AF" w:rsidP="00BB09AF">
            <w:pPr>
              <w:jc w:val="both"/>
              <w:rPr>
                <w:rFonts w:ascii="Onest" w:hAnsi="Onest"/>
                <w:sz w:val="22"/>
                <w:szCs w:val="22"/>
                <w:lang w:val="en-US"/>
              </w:rPr>
            </w:pPr>
            <w:r w:rsidRPr="00BB09AF">
              <w:rPr>
                <w:rFonts w:ascii="Onest" w:hAnsi="Onest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FB67FD" w14:textId="77777777" w:rsidR="00BB09AF" w:rsidRPr="00BB09AF" w:rsidRDefault="00BB09AF" w:rsidP="00BB09AF">
            <w:pPr>
              <w:jc w:val="both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D1163E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4F57B6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CE4BF74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BB09AF" w:rsidRPr="00BB09AF" w14:paraId="407C491C" w14:textId="77777777" w:rsidTr="00BB09AF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BE09AE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86168C" w14:textId="77777777" w:rsidR="00BB09AF" w:rsidRPr="00BB09AF" w:rsidRDefault="00BB09AF" w:rsidP="00BB09A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1BFDDD" w14:textId="77777777" w:rsidR="00BB09AF" w:rsidRPr="00BB09AF" w:rsidRDefault="00BB09AF" w:rsidP="00BB09AF">
            <w:pPr>
              <w:jc w:val="both"/>
              <w:rPr>
                <w:rFonts w:ascii="Onest" w:hAnsi="Onest"/>
                <w:sz w:val="22"/>
                <w:szCs w:val="22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2"/>
                <w:szCs w:val="22"/>
                <w:lang w:val="en-US"/>
              </w:rPr>
              <w:t>Chelteli</w:t>
            </w:r>
            <w:proofErr w:type="spellEnd"/>
            <w:r w:rsidRPr="00BB09AF">
              <w:rPr>
                <w:rFonts w:ascii="Onest" w:hAnsi="Onest"/>
                <w:sz w:val="22"/>
                <w:szCs w:val="22"/>
                <w:lang w:val="en-US"/>
              </w:rPr>
              <w:t xml:space="preserve"> de transport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E6BB36" w14:textId="77777777" w:rsidR="00BB09AF" w:rsidRPr="00BB09AF" w:rsidRDefault="00BB09AF" w:rsidP="00BB09AF">
            <w:pPr>
              <w:jc w:val="both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A8DBBD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02A252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C1A1A9F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BB09AF" w:rsidRPr="00BB09AF" w14:paraId="5D679ADA" w14:textId="77777777" w:rsidTr="00BB09AF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0DA10B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E81616" w14:textId="77777777" w:rsidR="00BB09AF" w:rsidRPr="00BB09AF" w:rsidRDefault="00BB09AF" w:rsidP="00BB09A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A423D4" w14:textId="77777777" w:rsidR="00BB09AF" w:rsidRPr="00BB09AF" w:rsidRDefault="00BB09AF" w:rsidP="00BB09AF">
            <w:pPr>
              <w:jc w:val="both"/>
              <w:rPr>
                <w:rFonts w:ascii="Onest" w:hAnsi="Onest"/>
                <w:sz w:val="22"/>
                <w:szCs w:val="22"/>
                <w:lang w:val="en-US"/>
              </w:rPr>
            </w:pPr>
            <w:r w:rsidRPr="00BB09AF">
              <w:rPr>
                <w:rFonts w:ascii="Onest" w:hAnsi="Onest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FF740D" w14:textId="77777777" w:rsidR="00BB09AF" w:rsidRPr="00BB09AF" w:rsidRDefault="00BB09AF" w:rsidP="00BB09AF">
            <w:pPr>
              <w:jc w:val="both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13F01E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EF56C3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3E04298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BB09AF" w:rsidRPr="00BB09AF" w14:paraId="37086177" w14:textId="77777777" w:rsidTr="00BB09AF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AC7875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96037B" w14:textId="77777777" w:rsidR="00BB09AF" w:rsidRPr="00BB09AF" w:rsidRDefault="00BB09AF" w:rsidP="00BB09A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1083DE" w14:textId="77777777" w:rsidR="00BB09AF" w:rsidRPr="00BB09AF" w:rsidRDefault="00BB09AF" w:rsidP="00BB09AF">
            <w:pPr>
              <w:jc w:val="both"/>
              <w:rPr>
                <w:rFonts w:ascii="Onest" w:hAnsi="Onest"/>
                <w:sz w:val="22"/>
                <w:szCs w:val="22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2"/>
                <w:szCs w:val="22"/>
                <w:lang w:val="en-US"/>
              </w:rPr>
              <w:t>Cheltueli</w:t>
            </w:r>
            <w:proofErr w:type="spellEnd"/>
            <w:r w:rsidRPr="00BB09AF">
              <w:rPr>
                <w:rFonts w:ascii="Onest" w:hAnsi="Onest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sz w:val="22"/>
                <w:szCs w:val="22"/>
                <w:lang w:val="en-US"/>
              </w:rPr>
              <w:t>regie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9F8AA0" w14:textId="77777777" w:rsidR="00BB09AF" w:rsidRPr="00BB09AF" w:rsidRDefault="00BB09AF" w:rsidP="00BB09AF">
            <w:pPr>
              <w:jc w:val="both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96180E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25BBB5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D9EFACD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BB09AF" w:rsidRPr="00BB09AF" w14:paraId="10FB3E93" w14:textId="77777777" w:rsidTr="00BB09AF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8FE7A6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B6A7D7" w14:textId="77777777" w:rsidR="00BB09AF" w:rsidRPr="00BB09AF" w:rsidRDefault="00BB09AF" w:rsidP="00BB09A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51C975" w14:textId="77777777" w:rsidR="00BB09AF" w:rsidRPr="00BB09AF" w:rsidRDefault="00BB09AF" w:rsidP="00BB09AF">
            <w:pPr>
              <w:jc w:val="both"/>
              <w:rPr>
                <w:rFonts w:ascii="Onest" w:hAnsi="Onest"/>
                <w:sz w:val="22"/>
                <w:szCs w:val="22"/>
                <w:lang w:val="en-US"/>
              </w:rPr>
            </w:pPr>
            <w:r w:rsidRPr="00BB09AF">
              <w:rPr>
                <w:rFonts w:ascii="Onest" w:hAnsi="Onest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AA6BFE" w14:textId="77777777" w:rsidR="00BB09AF" w:rsidRPr="00BB09AF" w:rsidRDefault="00BB09AF" w:rsidP="00BB09AF">
            <w:pPr>
              <w:jc w:val="both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FDA4A0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A14E30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8416CE4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BB09AF" w:rsidRPr="00BB09AF" w14:paraId="20E895A1" w14:textId="77777777" w:rsidTr="00BB09AF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9C356B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B9FD33" w14:textId="77777777" w:rsidR="00BB09AF" w:rsidRPr="00BB09AF" w:rsidRDefault="00BB09AF" w:rsidP="00BB09A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335143" w14:textId="77777777" w:rsidR="00BB09AF" w:rsidRPr="00BB09AF" w:rsidRDefault="00BB09AF" w:rsidP="00BB09AF">
            <w:pPr>
              <w:jc w:val="both"/>
              <w:rPr>
                <w:rFonts w:ascii="Onest" w:hAnsi="Onest"/>
                <w:sz w:val="22"/>
                <w:szCs w:val="22"/>
                <w:lang w:val="en-US"/>
              </w:rPr>
            </w:pPr>
            <w:proofErr w:type="spellStart"/>
            <w:r w:rsidRPr="00BB09AF">
              <w:rPr>
                <w:rFonts w:ascii="Onest" w:hAnsi="Onest"/>
                <w:sz w:val="22"/>
                <w:szCs w:val="22"/>
                <w:lang w:val="en-US"/>
              </w:rPr>
              <w:t>Beneficiu</w:t>
            </w:r>
            <w:proofErr w:type="spellEnd"/>
            <w:r w:rsidRPr="00BB09AF">
              <w:rPr>
                <w:rFonts w:ascii="Onest" w:hAnsi="Onest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C158F9" w14:textId="77777777" w:rsidR="00BB09AF" w:rsidRPr="00BB09AF" w:rsidRDefault="00BB09AF" w:rsidP="00BB09AF">
            <w:pPr>
              <w:jc w:val="both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7F15F0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79449E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A4A5696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BB09AF" w:rsidRPr="00BB09AF" w14:paraId="76BE6519" w14:textId="77777777" w:rsidTr="00BB09AF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C112DD" w14:textId="77777777" w:rsidR="00BB09AF" w:rsidRPr="00BB09AF" w:rsidRDefault="00BB09AF" w:rsidP="00BB09AF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FD65CE" w14:textId="77777777" w:rsidR="00BB09AF" w:rsidRPr="00BB09AF" w:rsidRDefault="00BB09AF" w:rsidP="00BB09A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37482E" w14:textId="77777777" w:rsidR="00BB09AF" w:rsidRPr="00BB09AF" w:rsidRDefault="00BB09AF" w:rsidP="00BB09AF">
            <w:pPr>
              <w:jc w:val="both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D8FD55" w14:textId="6A9FD00A" w:rsidR="00BB09AF" w:rsidRPr="00BB09AF" w:rsidRDefault="00BB09AF" w:rsidP="00BB09AF">
            <w:pPr>
              <w:jc w:val="both"/>
              <w:rPr>
                <w:rFonts w:ascii="Onest" w:hAnsi="Onest"/>
                <w:sz w:val="22"/>
                <w:szCs w:val="22"/>
                <w:lang w:val="en-US"/>
              </w:rPr>
            </w:pPr>
            <w:r w:rsidRPr="00BB09AF">
              <w:rPr>
                <w:rFonts w:ascii="Onest" w:hAnsi="Onest"/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 w:rsidRPr="00BB09AF">
              <w:rPr>
                <w:rFonts w:ascii="Onest" w:hAnsi="Onest"/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B09AF">
              <w:rPr>
                <w:rFonts w:ascii="Onest" w:hAnsi="Onest"/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B09AF">
              <w:rPr>
                <w:rFonts w:ascii="Onest" w:hAnsi="Onest"/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7B5995" w14:textId="24C09A42" w:rsidR="00BB09AF" w:rsidRPr="00BB09AF" w:rsidRDefault="00BB09AF" w:rsidP="00BB09AF">
            <w:pPr>
              <w:jc w:val="both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286958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5E2200" w14:textId="77777777" w:rsidR="00BB09AF" w:rsidRPr="00BB09AF" w:rsidRDefault="00BB09AF" w:rsidP="00BB09AF">
            <w:pPr>
              <w:jc w:val="both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64B02FD" w14:textId="77777777" w:rsidR="00BB09AF" w:rsidRPr="00BB09AF" w:rsidRDefault="00BB09AF" w:rsidP="00BB09AF">
            <w:pPr>
              <w:jc w:val="center"/>
              <w:rPr>
                <w:rFonts w:ascii="Onest" w:hAnsi="Onest"/>
                <w:b/>
                <w:bCs/>
                <w:sz w:val="20"/>
                <w:szCs w:val="20"/>
                <w:lang w:val="en-US"/>
              </w:rPr>
            </w:pPr>
          </w:p>
        </w:tc>
      </w:tr>
    </w:tbl>
    <w:p w14:paraId="5807B59E" w14:textId="77777777" w:rsidR="008849FF" w:rsidRPr="00BB09AF" w:rsidRDefault="008849FF" w:rsidP="008849FF">
      <w:pPr>
        <w:rPr>
          <w:rFonts w:ascii="Onest" w:hAnsi="Onest"/>
          <w:sz w:val="22"/>
          <w:szCs w:val="22"/>
        </w:rPr>
      </w:pPr>
    </w:p>
    <w:p w14:paraId="06B673EE" w14:textId="208A369F" w:rsidR="00023A4F" w:rsidRPr="00BB09AF" w:rsidRDefault="00023A4F" w:rsidP="000C5DFB">
      <w:pPr>
        <w:jc w:val="right"/>
        <w:rPr>
          <w:rFonts w:ascii="Onest" w:hAnsi="Onest"/>
          <w:sz w:val="22"/>
          <w:szCs w:val="22"/>
        </w:rPr>
      </w:pPr>
    </w:p>
    <w:p w14:paraId="715E3E56" w14:textId="478A5B82" w:rsidR="00023A4F" w:rsidRPr="00BB09AF" w:rsidRDefault="00023A4F" w:rsidP="000C5DFB">
      <w:pPr>
        <w:jc w:val="right"/>
        <w:rPr>
          <w:rFonts w:ascii="Onest" w:hAnsi="Onest"/>
          <w:sz w:val="22"/>
          <w:szCs w:val="22"/>
        </w:rPr>
      </w:pPr>
    </w:p>
    <w:p w14:paraId="21E56438" w14:textId="78427196" w:rsidR="00023A4F" w:rsidRPr="00BB09AF" w:rsidRDefault="00023A4F" w:rsidP="000C5DFB">
      <w:pPr>
        <w:jc w:val="right"/>
        <w:rPr>
          <w:rFonts w:ascii="Onest" w:hAnsi="Onest"/>
          <w:sz w:val="22"/>
          <w:szCs w:val="22"/>
        </w:rPr>
      </w:pPr>
    </w:p>
    <w:p w14:paraId="280C7F01" w14:textId="0271186B" w:rsidR="00023A4F" w:rsidRPr="00BB09AF" w:rsidRDefault="00023A4F" w:rsidP="000C5DFB">
      <w:pPr>
        <w:jc w:val="right"/>
        <w:rPr>
          <w:rFonts w:ascii="Onest" w:hAnsi="Onest"/>
          <w:sz w:val="22"/>
          <w:szCs w:val="22"/>
        </w:rPr>
      </w:pPr>
    </w:p>
    <w:p w14:paraId="47C2662F" w14:textId="7789C6B7" w:rsidR="00023A4F" w:rsidRPr="00BB09AF" w:rsidRDefault="00023A4F" w:rsidP="000C5DFB">
      <w:pPr>
        <w:jc w:val="right"/>
        <w:rPr>
          <w:rFonts w:ascii="Onest" w:hAnsi="Onest"/>
          <w:sz w:val="22"/>
          <w:szCs w:val="22"/>
        </w:rPr>
      </w:pPr>
    </w:p>
    <w:p w14:paraId="7B994660" w14:textId="422DC04B" w:rsidR="008849FF" w:rsidRPr="00BB09AF" w:rsidRDefault="008849FF" w:rsidP="000C5DFB">
      <w:pPr>
        <w:jc w:val="right"/>
        <w:rPr>
          <w:rFonts w:ascii="Onest" w:hAnsi="Onest"/>
          <w:sz w:val="22"/>
          <w:szCs w:val="22"/>
        </w:rPr>
      </w:pPr>
    </w:p>
    <w:p w14:paraId="7036DAFB" w14:textId="037BB1F1" w:rsidR="008849FF" w:rsidRPr="00BB09AF" w:rsidRDefault="008849FF" w:rsidP="000C5DFB">
      <w:pPr>
        <w:jc w:val="right"/>
        <w:rPr>
          <w:rFonts w:ascii="Onest" w:hAnsi="Onest"/>
          <w:sz w:val="22"/>
          <w:szCs w:val="22"/>
        </w:rPr>
      </w:pPr>
    </w:p>
    <w:p w14:paraId="3B662D9D" w14:textId="59F0A950" w:rsidR="008849FF" w:rsidRPr="00BB09AF" w:rsidRDefault="008849FF" w:rsidP="000C5DFB">
      <w:pPr>
        <w:jc w:val="right"/>
        <w:rPr>
          <w:rFonts w:ascii="Onest" w:hAnsi="Onest"/>
          <w:sz w:val="22"/>
          <w:szCs w:val="22"/>
        </w:rPr>
      </w:pPr>
    </w:p>
    <w:p w14:paraId="009C54A2" w14:textId="086773EA" w:rsidR="008849FF" w:rsidRPr="00BB09AF" w:rsidRDefault="008849FF" w:rsidP="000C5DFB">
      <w:pPr>
        <w:jc w:val="right"/>
        <w:rPr>
          <w:rFonts w:ascii="Onest" w:hAnsi="Onest"/>
          <w:sz w:val="22"/>
          <w:szCs w:val="22"/>
        </w:rPr>
      </w:pPr>
    </w:p>
    <w:p w14:paraId="03D6A02B" w14:textId="5BCB4D86" w:rsidR="008849FF" w:rsidRPr="00BB09AF" w:rsidRDefault="008849FF" w:rsidP="000C5DFB">
      <w:pPr>
        <w:jc w:val="right"/>
        <w:rPr>
          <w:rFonts w:ascii="Onest" w:hAnsi="Onest"/>
          <w:sz w:val="22"/>
          <w:szCs w:val="22"/>
        </w:rPr>
      </w:pPr>
    </w:p>
    <w:p w14:paraId="216A0335" w14:textId="7B09CB3D" w:rsidR="008849FF" w:rsidRPr="00BB09AF" w:rsidRDefault="008849FF" w:rsidP="000C5DFB">
      <w:pPr>
        <w:jc w:val="right"/>
        <w:rPr>
          <w:rFonts w:ascii="Onest" w:hAnsi="Onest"/>
          <w:sz w:val="22"/>
          <w:szCs w:val="22"/>
        </w:rPr>
      </w:pPr>
    </w:p>
    <w:p w14:paraId="41C6CBD6" w14:textId="0286A125" w:rsidR="008849FF" w:rsidRPr="00BB09AF" w:rsidRDefault="008849FF" w:rsidP="000C5DFB">
      <w:pPr>
        <w:jc w:val="right"/>
        <w:rPr>
          <w:rFonts w:ascii="Onest" w:hAnsi="Onest"/>
          <w:sz w:val="22"/>
          <w:szCs w:val="22"/>
        </w:rPr>
      </w:pPr>
    </w:p>
    <w:p w14:paraId="01E0B81A" w14:textId="25035EA5" w:rsidR="008849FF" w:rsidRPr="00BB09AF" w:rsidRDefault="008849FF" w:rsidP="000C5DFB">
      <w:pPr>
        <w:jc w:val="right"/>
        <w:rPr>
          <w:rFonts w:ascii="Onest" w:hAnsi="Onest"/>
          <w:sz w:val="22"/>
          <w:szCs w:val="22"/>
        </w:rPr>
      </w:pPr>
    </w:p>
    <w:p w14:paraId="0D5295F7" w14:textId="344FCF24" w:rsidR="008849FF" w:rsidRPr="00BB09AF" w:rsidRDefault="008849FF" w:rsidP="000C5DFB">
      <w:pPr>
        <w:jc w:val="right"/>
        <w:rPr>
          <w:rFonts w:ascii="Onest" w:hAnsi="Onest"/>
          <w:sz w:val="22"/>
          <w:szCs w:val="22"/>
        </w:rPr>
      </w:pPr>
    </w:p>
    <w:p w14:paraId="74CA6A92" w14:textId="146762B8" w:rsidR="008849FF" w:rsidRPr="00BB09AF" w:rsidRDefault="008849FF" w:rsidP="000C5DFB">
      <w:pPr>
        <w:jc w:val="right"/>
        <w:rPr>
          <w:rFonts w:ascii="Onest" w:hAnsi="Onest"/>
          <w:sz w:val="22"/>
          <w:szCs w:val="22"/>
        </w:rPr>
      </w:pPr>
    </w:p>
    <w:p w14:paraId="5D42F419" w14:textId="6C9B5951" w:rsidR="008849FF" w:rsidRPr="00BB09AF" w:rsidRDefault="008849FF" w:rsidP="000C5DFB">
      <w:pPr>
        <w:jc w:val="right"/>
        <w:rPr>
          <w:rFonts w:ascii="Onest" w:hAnsi="Onest"/>
          <w:sz w:val="22"/>
          <w:szCs w:val="22"/>
        </w:rPr>
      </w:pPr>
    </w:p>
    <w:p w14:paraId="1EBE6A65" w14:textId="0A0462D0" w:rsidR="008849FF" w:rsidRPr="00BB09AF" w:rsidRDefault="008849FF" w:rsidP="000C5DFB">
      <w:pPr>
        <w:jc w:val="right"/>
        <w:rPr>
          <w:rFonts w:ascii="Onest" w:hAnsi="Onest"/>
          <w:sz w:val="22"/>
          <w:szCs w:val="22"/>
        </w:rPr>
      </w:pPr>
    </w:p>
    <w:p w14:paraId="654F68ED" w14:textId="3279421C" w:rsidR="008849FF" w:rsidRPr="00BB09AF" w:rsidRDefault="008849FF" w:rsidP="000C5DFB">
      <w:pPr>
        <w:jc w:val="right"/>
        <w:rPr>
          <w:rFonts w:ascii="Onest" w:hAnsi="Onest"/>
          <w:sz w:val="22"/>
          <w:szCs w:val="22"/>
        </w:rPr>
      </w:pPr>
    </w:p>
    <w:sectPr w:rsidR="008849FF" w:rsidRPr="00BB09AF" w:rsidSect="00D25B95">
      <w:footerReference w:type="default" r:id="rId8"/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328B33" w14:textId="77777777" w:rsidR="002E5391" w:rsidRDefault="002E5391" w:rsidP="00A20ACF">
      <w:r>
        <w:separator/>
      </w:r>
    </w:p>
  </w:endnote>
  <w:endnote w:type="continuationSeparator" w:id="0">
    <w:p w14:paraId="20D4D2C7" w14:textId="77777777" w:rsidR="002E5391" w:rsidRDefault="002E539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  <w:font w:name="Times New Roman CYR">
    <w:panose1 w:val="02020603050405020304"/>
    <w:charset w:val="CC"/>
    <w:family w:val="roman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701F7225" w:rsidR="006859E6" w:rsidRDefault="006859E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t>0</w:t>
        </w:r>
        <w:r>
          <w:fldChar w:fldCharType="end"/>
        </w:r>
      </w:p>
    </w:sdtContent>
  </w:sdt>
  <w:p w14:paraId="075618FA" w14:textId="77777777" w:rsidR="006859E6" w:rsidRDefault="006859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097977" w14:textId="77777777" w:rsidR="002E5391" w:rsidRDefault="002E5391" w:rsidP="00A20ACF">
      <w:r>
        <w:separator/>
      </w:r>
    </w:p>
  </w:footnote>
  <w:footnote w:type="continuationSeparator" w:id="0">
    <w:p w14:paraId="21428E45" w14:textId="77777777" w:rsidR="002E5391" w:rsidRDefault="002E539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A0F2573"/>
    <w:multiLevelType w:val="multilevel"/>
    <w:tmpl w:val="39F82AD0"/>
    <w:lvl w:ilvl="0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6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EB729DF"/>
    <w:multiLevelType w:val="hybridMultilevel"/>
    <w:tmpl w:val="6A48E99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8677AD"/>
    <w:multiLevelType w:val="hybridMultilevel"/>
    <w:tmpl w:val="79F055A8"/>
    <w:lvl w:ilvl="0" w:tplc="F02A3026">
      <w:start w:val="29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170B3702"/>
    <w:multiLevelType w:val="hybridMultilevel"/>
    <w:tmpl w:val="43EC09D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7D6665C"/>
    <w:multiLevelType w:val="multilevel"/>
    <w:tmpl w:val="439E73C6"/>
    <w:lvl w:ilvl="0">
      <w:start w:val="10"/>
      <w:numFmt w:val="decimal"/>
      <w:lvlText w:val="%1"/>
      <w:lvlJc w:val="left"/>
      <w:pPr>
        <w:ind w:left="384" w:hanging="38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104" w:hanging="38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cs="Times New Roman" w:hint="default"/>
      </w:rPr>
    </w:lvl>
  </w:abstractNum>
  <w:abstractNum w:abstractNumId="15" w15:restartNumberingAfterBreak="0">
    <w:nsid w:val="30D810DA"/>
    <w:multiLevelType w:val="hybridMultilevel"/>
    <w:tmpl w:val="91E45488"/>
    <w:lvl w:ilvl="0" w:tplc="6234DA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46459C"/>
    <w:multiLevelType w:val="hybridMultilevel"/>
    <w:tmpl w:val="0A6AC84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0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1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3" w15:restartNumberingAfterBreak="0">
    <w:nsid w:val="4D4338CD"/>
    <w:multiLevelType w:val="hybridMultilevel"/>
    <w:tmpl w:val="C5666EB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8626C3"/>
    <w:multiLevelType w:val="hybridMultilevel"/>
    <w:tmpl w:val="90D6F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A23AFF"/>
    <w:multiLevelType w:val="multilevel"/>
    <w:tmpl w:val="51B61774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4522DF"/>
    <w:multiLevelType w:val="multilevel"/>
    <w:tmpl w:val="E28807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/>
      </w:rPr>
    </w:lvl>
  </w:abstractNum>
  <w:abstractNum w:abstractNumId="3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31"/>
  </w:num>
  <w:num w:numId="3">
    <w:abstractNumId w:val="23"/>
  </w:num>
  <w:num w:numId="4">
    <w:abstractNumId w:val="22"/>
  </w:num>
  <w:num w:numId="5">
    <w:abstractNumId w:val="10"/>
  </w:num>
  <w:num w:numId="6">
    <w:abstractNumId w:val="13"/>
  </w:num>
  <w:num w:numId="7">
    <w:abstractNumId w:val="12"/>
  </w:num>
  <w:num w:numId="8">
    <w:abstractNumId w:val="6"/>
  </w:num>
  <w:num w:numId="9">
    <w:abstractNumId w:val="21"/>
  </w:num>
  <w:num w:numId="10">
    <w:abstractNumId w:val="8"/>
  </w:num>
  <w:num w:numId="11">
    <w:abstractNumId w:val="16"/>
  </w:num>
  <w:num w:numId="12">
    <w:abstractNumId w:val="17"/>
  </w:num>
  <w:num w:numId="13">
    <w:abstractNumId w:val="28"/>
  </w:num>
  <w:num w:numId="14">
    <w:abstractNumId w:val="20"/>
  </w:num>
  <w:num w:numId="15">
    <w:abstractNumId w:val="19"/>
  </w:num>
  <w:num w:numId="16">
    <w:abstractNumId w:val="24"/>
  </w:num>
  <w:num w:numId="17">
    <w:abstractNumId w:val="15"/>
  </w:num>
  <w:num w:numId="18">
    <w:abstractNumId w:val="9"/>
  </w:num>
  <w:num w:numId="19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26"/>
  </w:num>
  <w:num w:numId="24">
    <w:abstractNumId w:val="5"/>
  </w:num>
  <w:num w:numId="25">
    <w:abstractNumId w:val="14"/>
  </w:num>
  <w:num w:numId="26">
    <w:abstractNumId w:val="7"/>
  </w:num>
  <w:num w:numId="27">
    <w:abstractNumId w:val="25"/>
  </w:num>
  <w:num w:numId="28">
    <w:abstractNumId w:val="1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MD" w:vendorID="64" w:dllVersion="4096" w:nlCheck="1" w:checkStyle="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3E"/>
    <w:rsid w:val="00010CE7"/>
    <w:rsid w:val="00011320"/>
    <w:rsid w:val="00011759"/>
    <w:rsid w:val="000200AD"/>
    <w:rsid w:val="0002022A"/>
    <w:rsid w:val="00021BB8"/>
    <w:rsid w:val="00022311"/>
    <w:rsid w:val="00022B73"/>
    <w:rsid w:val="00022B7E"/>
    <w:rsid w:val="00023A4F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1FD"/>
    <w:rsid w:val="00073EB7"/>
    <w:rsid w:val="00073FF9"/>
    <w:rsid w:val="00074305"/>
    <w:rsid w:val="00080063"/>
    <w:rsid w:val="0008191D"/>
    <w:rsid w:val="000849A8"/>
    <w:rsid w:val="00087114"/>
    <w:rsid w:val="000877DE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25A5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0E88"/>
    <w:rsid w:val="000D171F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AB5"/>
    <w:rsid w:val="00101CBC"/>
    <w:rsid w:val="001034CC"/>
    <w:rsid w:val="00103537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1981"/>
    <w:rsid w:val="00141A75"/>
    <w:rsid w:val="0014385D"/>
    <w:rsid w:val="00144066"/>
    <w:rsid w:val="001443B8"/>
    <w:rsid w:val="0014643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6CD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6D75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96CE3"/>
    <w:rsid w:val="0019784B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D7FD1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0E86"/>
    <w:rsid w:val="00201387"/>
    <w:rsid w:val="00202B93"/>
    <w:rsid w:val="00202DAD"/>
    <w:rsid w:val="00202DF1"/>
    <w:rsid w:val="00204F07"/>
    <w:rsid w:val="00205404"/>
    <w:rsid w:val="0020642C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A67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2CE1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C7EFC"/>
    <w:rsid w:val="002D2505"/>
    <w:rsid w:val="002D4BC7"/>
    <w:rsid w:val="002D6E71"/>
    <w:rsid w:val="002D7857"/>
    <w:rsid w:val="002E1640"/>
    <w:rsid w:val="002E1734"/>
    <w:rsid w:val="002E20CD"/>
    <w:rsid w:val="002E3D41"/>
    <w:rsid w:val="002E48BE"/>
    <w:rsid w:val="002E4970"/>
    <w:rsid w:val="002E5391"/>
    <w:rsid w:val="002E5B20"/>
    <w:rsid w:val="002E6BB0"/>
    <w:rsid w:val="002E7747"/>
    <w:rsid w:val="002E7992"/>
    <w:rsid w:val="002F03E2"/>
    <w:rsid w:val="002F0B6E"/>
    <w:rsid w:val="002F556B"/>
    <w:rsid w:val="002F638E"/>
    <w:rsid w:val="002F6A1E"/>
    <w:rsid w:val="003008A4"/>
    <w:rsid w:val="00301F37"/>
    <w:rsid w:val="00302287"/>
    <w:rsid w:val="0030652C"/>
    <w:rsid w:val="00311239"/>
    <w:rsid w:val="0031215E"/>
    <w:rsid w:val="003129A3"/>
    <w:rsid w:val="00313025"/>
    <w:rsid w:val="00314161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33C9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131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2596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B7EED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BDB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12F0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42B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331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6EFA"/>
    <w:rsid w:val="00467A64"/>
    <w:rsid w:val="004702B5"/>
    <w:rsid w:val="0047368A"/>
    <w:rsid w:val="004762DC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642D"/>
    <w:rsid w:val="004C12F5"/>
    <w:rsid w:val="004C23A8"/>
    <w:rsid w:val="004C30A2"/>
    <w:rsid w:val="004C499F"/>
    <w:rsid w:val="004C59A0"/>
    <w:rsid w:val="004C763C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3A1"/>
    <w:rsid w:val="00536403"/>
    <w:rsid w:val="00537904"/>
    <w:rsid w:val="00541DCC"/>
    <w:rsid w:val="00543226"/>
    <w:rsid w:val="005459A4"/>
    <w:rsid w:val="00546E60"/>
    <w:rsid w:val="00547747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7D1D"/>
    <w:rsid w:val="005805E6"/>
    <w:rsid w:val="00580D91"/>
    <w:rsid w:val="005827D9"/>
    <w:rsid w:val="00582ECA"/>
    <w:rsid w:val="005836E9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A5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859E6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97D1C"/>
    <w:rsid w:val="006A06C0"/>
    <w:rsid w:val="006A0B61"/>
    <w:rsid w:val="006A13D0"/>
    <w:rsid w:val="006A1B4F"/>
    <w:rsid w:val="006A4F83"/>
    <w:rsid w:val="006A5054"/>
    <w:rsid w:val="006A6FDA"/>
    <w:rsid w:val="006A79DC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21E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0B99"/>
    <w:rsid w:val="00702D98"/>
    <w:rsid w:val="007041C8"/>
    <w:rsid w:val="00706AD6"/>
    <w:rsid w:val="00707585"/>
    <w:rsid w:val="007075E8"/>
    <w:rsid w:val="00711A07"/>
    <w:rsid w:val="00712E40"/>
    <w:rsid w:val="007149A4"/>
    <w:rsid w:val="0071506B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1562"/>
    <w:rsid w:val="0074269A"/>
    <w:rsid w:val="00744C5B"/>
    <w:rsid w:val="0074736A"/>
    <w:rsid w:val="0075322C"/>
    <w:rsid w:val="00753976"/>
    <w:rsid w:val="00753DAC"/>
    <w:rsid w:val="0075524C"/>
    <w:rsid w:val="007554AE"/>
    <w:rsid w:val="0075550B"/>
    <w:rsid w:val="00755D56"/>
    <w:rsid w:val="0075719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13C"/>
    <w:rsid w:val="007759CB"/>
    <w:rsid w:val="0077604C"/>
    <w:rsid w:val="00776ADB"/>
    <w:rsid w:val="00777538"/>
    <w:rsid w:val="00781336"/>
    <w:rsid w:val="00782201"/>
    <w:rsid w:val="0078220C"/>
    <w:rsid w:val="007841CA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47A7"/>
    <w:rsid w:val="007A6D74"/>
    <w:rsid w:val="007A75D0"/>
    <w:rsid w:val="007B1E26"/>
    <w:rsid w:val="007B392A"/>
    <w:rsid w:val="007B3D85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7F7B9D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4436"/>
    <w:rsid w:val="00816026"/>
    <w:rsid w:val="008168FD"/>
    <w:rsid w:val="00817031"/>
    <w:rsid w:val="00817E55"/>
    <w:rsid w:val="008202F4"/>
    <w:rsid w:val="00821779"/>
    <w:rsid w:val="008260DA"/>
    <w:rsid w:val="0082679F"/>
    <w:rsid w:val="0083019C"/>
    <w:rsid w:val="0083498A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9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425A"/>
    <w:rsid w:val="00875CFC"/>
    <w:rsid w:val="00877B36"/>
    <w:rsid w:val="00877F7A"/>
    <w:rsid w:val="00880757"/>
    <w:rsid w:val="00881C9F"/>
    <w:rsid w:val="00881F14"/>
    <w:rsid w:val="00883577"/>
    <w:rsid w:val="008849FF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2313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D6AA9"/>
    <w:rsid w:val="008E005E"/>
    <w:rsid w:val="008E0651"/>
    <w:rsid w:val="008E1222"/>
    <w:rsid w:val="008E125E"/>
    <w:rsid w:val="008E1D02"/>
    <w:rsid w:val="008E304B"/>
    <w:rsid w:val="008E394E"/>
    <w:rsid w:val="008E672B"/>
    <w:rsid w:val="008E7582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CC3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1FF"/>
    <w:rsid w:val="00911AC8"/>
    <w:rsid w:val="009157BF"/>
    <w:rsid w:val="00916065"/>
    <w:rsid w:val="009174E1"/>
    <w:rsid w:val="00917D9C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4FF7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36D5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AC"/>
    <w:rsid w:val="009F5BE7"/>
    <w:rsid w:val="009F6B02"/>
    <w:rsid w:val="009F6CFB"/>
    <w:rsid w:val="009F7ECD"/>
    <w:rsid w:val="00A01179"/>
    <w:rsid w:val="00A01A87"/>
    <w:rsid w:val="00A051F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177C9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64E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5F25"/>
    <w:rsid w:val="00A96BD5"/>
    <w:rsid w:val="00AA1251"/>
    <w:rsid w:val="00AA1372"/>
    <w:rsid w:val="00AA3E12"/>
    <w:rsid w:val="00AA4C46"/>
    <w:rsid w:val="00AA57B5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13D3"/>
    <w:rsid w:val="00B14173"/>
    <w:rsid w:val="00B16D7C"/>
    <w:rsid w:val="00B16FE4"/>
    <w:rsid w:val="00B20484"/>
    <w:rsid w:val="00B204B0"/>
    <w:rsid w:val="00B228FC"/>
    <w:rsid w:val="00B22C9B"/>
    <w:rsid w:val="00B247B4"/>
    <w:rsid w:val="00B25D85"/>
    <w:rsid w:val="00B262BA"/>
    <w:rsid w:val="00B2679B"/>
    <w:rsid w:val="00B27C25"/>
    <w:rsid w:val="00B27D8B"/>
    <w:rsid w:val="00B3029E"/>
    <w:rsid w:val="00B322B4"/>
    <w:rsid w:val="00B32A8E"/>
    <w:rsid w:val="00B32E42"/>
    <w:rsid w:val="00B332E9"/>
    <w:rsid w:val="00B34404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57176"/>
    <w:rsid w:val="00B6130D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9AF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9BD"/>
    <w:rsid w:val="00C10B7C"/>
    <w:rsid w:val="00C121F1"/>
    <w:rsid w:val="00C127C6"/>
    <w:rsid w:val="00C15EB7"/>
    <w:rsid w:val="00C16E1E"/>
    <w:rsid w:val="00C17D27"/>
    <w:rsid w:val="00C20B19"/>
    <w:rsid w:val="00C20F59"/>
    <w:rsid w:val="00C21039"/>
    <w:rsid w:val="00C21AA4"/>
    <w:rsid w:val="00C24A6E"/>
    <w:rsid w:val="00C255B7"/>
    <w:rsid w:val="00C2681E"/>
    <w:rsid w:val="00C271E0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2735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7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279B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3C42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A12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5AC"/>
    <w:rsid w:val="00D23943"/>
    <w:rsid w:val="00D24CA8"/>
    <w:rsid w:val="00D257C8"/>
    <w:rsid w:val="00D25B11"/>
    <w:rsid w:val="00D25B95"/>
    <w:rsid w:val="00D25C36"/>
    <w:rsid w:val="00D25CC1"/>
    <w:rsid w:val="00D30FC2"/>
    <w:rsid w:val="00D318EB"/>
    <w:rsid w:val="00D31A2C"/>
    <w:rsid w:val="00D33256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44D11"/>
    <w:rsid w:val="00D459CB"/>
    <w:rsid w:val="00D47A6F"/>
    <w:rsid w:val="00D5036B"/>
    <w:rsid w:val="00D51EB7"/>
    <w:rsid w:val="00D51F0A"/>
    <w:rsid w:val="00D53233"/>
    <w:rsid w:val="00D53648"/>
    <w:rsid w:val="00D553E7"/>
    <w:rsid w:val="00D55CC9"/>
    <w:rsid w:val="00D56452"/>
    <w:rsid w:val="00D609CD"/>
    <w:rsid w:val="00D63592"/>
    <w:rsid w:val="00D64B6C"/>
    <w:rsid w:val="00D66812"/>
    <w:rsid w:val="00D67335"/>
    <w:rsid w:val="00D71A68"/>
    <w:rsid w:val="00D74B95"/>
    <w:rsid w:val="00D7517F"/>
    <w:rsid w:val="00D7570D"/>
    <w:rsid w:val="00D767F9"/>
    <w:rsid w:val="00D76BD0"/>
    <w:rsid w:val="00D76BEA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4D9C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3D05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0EC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4CE"/>
    <w:rsid w:val="00E357B7"/>
    <w:rsid w:val="00E35B9C"/>
    <w:rsid w:val="00E364D5"/>
    <w:rsid w:val="00E36D38"/>
    <w:rsid w:val="00E3793E"/>
    <w:rsid w:val="00E42584"/>
    <w:rsid w:val="00E42587"/>
    <w:rsid w:val="00E428AC"/>
    <w:rsid w:val="00E42A0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5C1E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1F18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1D5C"/>
    <w:rsid w:val="00F633CA"/>
    <w:rsid w:val="00F6465C"/>
    <w:rsid w:val="00F6496F"/>
    <w:rsid w:val="00F64E50"/>
    <w:rsid w:val="00F65144"/>
    <w:rsid w:val="00F659EF"/>
    <w:rsid w:val="00F67492"/>
    <w:rsid w:val="00F70234"/>
    <w:rsid w:val="00F70979"/>
    <w:rsid w:val="00F7186F"/>
    <w:rsid w:val="00F72A90"/>
    <w:rsid w:val="00F72CAC"/>
    <w:rsid w:val="00F7506D"/>
    <w:rsid w:val="00F751A6"/>
    <w:rsid w:val="00F75639"/>
    <w:rsid w:val="00F75F0C"/>
    <w:rsid w:val="00F76253"/>
    <w:rsid w:val="00F77A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5E10"/>
    <w:rsid w:val="00FB6299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3EC6"/>
    <w:rsid w:val="00FD4BC2"/>
    <w:rsid w:val="00FE0037"/>
    <w:rsid w:val="00FE011C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11EE"/>
    <w:rsid w:val="00FF2947"/>
    <w:rsid w:val="00FF430B"/>
    <w:rsid w:val="00FF46FA"/>
    <w:rsid w:val="00FF55B4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BA0CD7B4-CB2D-4E7C-8CC6-D5FB02F6A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1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uiPriority w:val="99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uiPriority w:val="99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uiPriority w:val="99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numbering" w:customStyle="1" w:styleId="1">
    <w:name w:val="Нет списка1"/>
    <w:next w:val="NoList"/>
    <w:uiPriority w:val="99"/>
    <w:semiHidden/>
    <w:unhideWhenUsed/>
    <w:rsid w:val="00A177C9"/>
  </w:style>
  <w:style w:type="character" w:customStyle="1" w:styleId="a0">
    <w:name w:val="Основной шрифт"/>
    <w:uiPriority w:val="99"/>
    <w:unhideWhenUsed/>
    <w:rsid w:val="00A177C9"/>
  </w:style>
  <w:style w:type="numbering" w:customStyle="1" w:styleId="2">
    <w:name w:val="Нет списка2"/>
    <w:next w:val="NoList"/>
    <w:uiPriority w:val="99"/>
    <w:semiHidden/>
    <w:unhideWhenUsed/>
    <w:rsid w:val="008D6AA9"/>
  </w:style>
  <w:style w:type="numbering" w:customStyle="1" w:styleId="3">
    <w:name w:val="Нет списка3"/>
    <w:next w:val="NoList"/>
    <w:uiPriority w:val="99"/>
    <w:semiHidden/>
    <w:unhideWhenUsed/>
    <w:rsid w:val="00355131"/>
  </w:style>
  <w:style w:type="numbering" w:customStyle="1" w:styleId="4">
    <w:name w:val="Нет списка4"/>
    <w:next w:val="NoList"/>
    <w:uiPriority w:val="99"/>
    <w:semiHidden/>
    <w:unhideWhenUsed/>
    <w:rsid w:val="00141981"/>
  </w:style>
  <w:style w:type="numbering" w:customStyle="1" w:styleId="5">
    <w:name w:val="Нет списка5"/>
    <w:next w:val="NoList"/>
    <w:uiPriority w:val="99"/>
    <w:semiHidden/>
    <w:unhideWhenUsed/>
    <w:rsid w:val="00284A67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00E8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Exact">
    <w:name w:val="Основной текст (3) Exact"/>
    <w:basedOn w:val="DefaultParagraphFont"/>
    <w:rsid w:val="00B344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  <w:lang w:val="de-DE" w:eastAsia="de-DE" w:bidi="de-DE"/>
    </w:rPr>
  </w:style>
  <w:style w:type="character" w:customStyle="1" w:styleId="30">
    <w:name w:val="Основной текст (3)_"/>
    <w:basedOn w:val="DefaultParagraphFont"/>
    <w:link w:val="31"/>
    <w:rsid w:val="00B3440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31">
    <w:name w:val="Основной текст (3)"/>
    <w:basedOn w:val="Normal"/>
    <w:link w:val="30"/>
    <w:rsid w:val="00B34404"/>
    <w:pPr>
      <w:widowControl w:val="0"/>
      <w:shd w:val="clear" w:color="auto" w:fill="FFFFFF"/>
      <w:spacing w:after="620" w:line="269" w:lineRule="exact"/>
    </w:pPr>
    <w:rPr>
      <w:sz w:val="21"/>
      <w:szCs w:val="21"/>
      <w:lang w:val="en-GB"/>
    </w:rPr>
  </w:style>
  <w:style w:type="character" w:customStyle="1" w:styleId="fontstyle01">
    <w:name w:val="fontstyle01"/>
    <w:basedOn w:val="DefaultParagraphFont"/>
    <w:rsid w:val="00B34404"/>
    <w:rPr>
      <w:rFonts w:ascii="Times New Roman" w:hAnsi="Times New Roman" w:cs="Times New Roman" w:hint="default"/>
      <w:b/>
      <w:bCs/>
      <w:i/>
      <w:iCs/>
      <w:color w:val="000000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B34404"/>
    <w:rPr>
      <w:color w:val="605E5C"/>
      <w:shd w:val="clear" w:color="auto" w:fill="E1DFDD"/>
    </w:rPr>
  </w:style>
  <w:style w:type="character" w:customStyle="1" w:styleId="Other">
    <w:name w:val="Other_"/>
    <w:basedOn w:val="DefaultParagraphFont"/>
    <w:link w:val="Other0"/>
    <w:rsid w:val="00B34404"/>
    <w:rPr>
      <w:rFonts w:ascii="Times New Roman" w:eastAsia="Times New Roman" w:hAnsi="Times New Roman" w:cs="Times New Roman"/>
    </w:rPr>
  </w:style>
  <w:style w:type="paragraph" w:customStyle="1" w:styleId="Other0">
    <w:name w:val="Other"/>
    <w:basedOn w:val="Normal"/>
    <w:link w:val="Other"/>
    <w:rsid w:val="00B34404"/>
    <w:pPr>
      <w:widowControl w:val="0"/>
    </w:pPr>
    <w:rPr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0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7D93C-92A4-4BB9-A466-A7BE8CE1E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1782</Words>
  <Characters>10159</Characters>
  <Application>Microsoft Office Word</Application>
  <DocSecurity>0</DocSecurity>
  <Lines>84</Lines>
  <Paragraphs>23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9</cp:revision>
  <cp:lastPrinted>2023-08-02T15:00:00Z</cp:lastPrinted>
  <dcterms:created xsi:type="dcterms:W3CDTF">2025-05-29T11:45:00Z</dcterms:created>
  <dcterms:modified xsi:type="dcterms:W3CDTF">2026-04-30T07:35:00Z</dcterms:modified>
</cp:coreProperties>
</file>