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4C61" w:rsidRPr="00FF40E6" w:rsidRDefault="00F74C61" w:rsidP="004A7717">
      <w:pPr>
        <w:pStyle w:val="ListParagraph"/>
        <w:tabs>
          <w:tab w:val="left" w:pos="1260"/>
        </w:tabs>
        <w:ind w:left="0" w:firstLine="720"/>
        <w:jc w:val="right"/>
        <w:rPr>
          <w:b/>
          <w:sz w:val="28"/>
          <w:szCs w:val="28"/>
          <w:lang w:val="pt-BR"/>
        </w:rPr>
      </w:pPr>
      <w:r w:rsidRPr="00FF40E6">
        <w:rPr>
          <w:sz w:val="28"/>
          <w:szCs w:val="28"/>
          <w:lang w:val="pt-BR"/>
        </w:rPr>
        <w:t>Anexa nr. 25</w:t>
      </w:r>
    </w:p>
    <w:p w:rsidR="00F74C61" w:rsidRPr="00FF40E6" w:rsidRDefault="00F74C61" w:rsidP="00E8684F">
      <w:pPr>
        <w:pStyle w:val="ListParagraph"/>
        <w:tabs>
          <w:tab w:val="left" w:pos="1260"/>
        </w:tabs>
        <w:ind w:left="0" w:firstLine="720"/>
        <w:jc w:val="center"/>
        <w:rPr>
          <w:b/>
          <w:caps/>
          <w:lang w:val="pt-BR"/>
        </w:rPr>
      </w:pPr>
    </w:p>
    <w:p w:rsidR="00F74C61" w:rsidRPr="00FF40E6" w:rsidRDefault="00F74C61" w:rsidP="00E8684F">
      <w:pPr>
        <w:pStyle w:val="ListParagraph"/>
        <w:tabs>
          <w:tab w:val="left" w:pos="1260"/>
        </w:tabs>
        <w:ind w:left="0" w:firstLine="720"/>
        <w:jc w:val="center"/>
        <w:rPr>
          <w:b/>
          <w:lang w:val="pt-BR"/>
        </w:rPr>
      </w:pPr>
      <w:r w:rsidRPr="00FF40E6">
        <w:rPr>
          <w:b/>
          <w:caps/>
          <w:lang w:val="pt-BR"/>
        </w:rPr>
        <w:t>Contract</w:t>
      </w:r>
      <w:r w:rsidRPr="00FF40E6">
        <w:rPr>
          <w:b/>
          <w:lang w:val="pt-BR"/>
        </w:rPr>
        <w:t xml:space="preserve"> DE ANTREPRIZĂ nr.___________</w:t>
      </w:r>
    </w:p>
    <w:p w:rsidR="00F74C61" w:rsidRPr="0001624C" w:rsidRDefault="00F74C61" w:rsidP="00E8684F">
      <w:pPr>
        <w:pStyle w:val="ListParagraph"/>
        <w:tabs>
          <w:tab w:val="left" w:pos="1260"/>
        </w:tabs>
        <w:ind w:left="0" w:firstLine="720"/>
        <w:jc w:val="both"/>
        <w:rPr>
          <w:lang w:val="ro-RO"/>
        </w:rPr>
      </w:pPr>
    </w:p>
    <w:p w:rsidR="00F74C61" w:rsidRPr="0001624C" w:rsidRDefault="00F74C61" w:rsidP="00E73483">
      <w:pPr>
        <w:pStyle w:val="ListParagraph"/>
        <w:numPr>
          <w:ilvl w:val="0"/>
          <w:numId w:val="24"/>
        </w:numPr>
        <w:tabs>
          <w:tab w:val="left" w:pos="540"/>
        </w:tabs>
        <w:ind w:left="0" w:firstLine="0"/>
        <w:jc w:val="center"/>
        <w:rPr>
          <w:b/>
          <w:lang w:val="ro-RO"/>
        </w:rPr>
      </w:pPr>
      <w:r w:rsidRPr="0001624C">
        <w:rPr>
          <w:b/>
          <w:lang w:val="ro-RO"/>
        </w:rPr>
        <w:t>PARTEA GENERALĂ</w:t>
      </w:r>
    </w:p>
    <w:p w:rsidR="00F74C61" w:rsidRPr="00861622" w:rsidRDefault="00F74C61" w:rsidP="00E73483">
      <w:pPr>
        <w:pStyle w:val="ListParagraph"/>
        <w:tabs>
          <w:tab w:val="left" w:pos="540"/>
        </w:tabs>
        <w:ind w:left="0"/>
        <w:jc w:val="center"/>
        <w:rPr>
          <w:i/>
          <w:sz w:val="20"/>
          <w:szCs w:val="20"/>
          <w:lang w:val="ro-RO"/>
        </w:rPr>
      </w:pPr>
      <w:r w:rsidRPr="00861622">
        <w:rPr>
          <w:i/>
          <w:sz w:val="20"/>
          <w:szCs w:val="20"/>
          <w:lang w:val="ro-RO"/>
        </w:rPr>
        <w:t>(OBLIGATORIE)</w:t>
      </w:r>
    </w:p>
    <w:p w:rsidR="00F74C61" w:rsidRPr="00861622" w:rsidRDefault="00F74C61" w:rsidP="00861622">
      <w:pPr>
        <w:pStyle w:val="ListParagraph"/>
        <w:tabs>
          <w:tab w:val="left" w:pos="540"/>
        </w:tabs>
        <w:ind w:left="0"/>
        <w:jc w:val="both"/>
        <w:rPr>
          <w:i/>
          <w:lang w:val="ro-RO"/>
        </w:rPr>
      </w:pPr>
    </w:p>
    <w:p w:rsidR="00F74C61" w:rsidRPr="00861622" w:rsidRDefault="00F74C61"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F74C61" w:rsidRPr="00FF430B" w:rsidTr="00861622">
        <w:tc>
          <w:tcPr>
            <w:tcW w:w="2553" w:type="pct"/>
          </w:tcPr>
          <w:p w:rsidR="00F74C61" w:rsidRPr="00580A08" w:rsidRDefault="00F74C61" w:rsidP="00580A08">
            <w:pPr>
              <w:rPr>
                <w:u w:val="single"/>
                <w:lang w:val="ro-RO"/>
              </w:rPr>
            </w:pPr>
            <w:r w:rsidRPr="00580A08">
              <w:rPr>
                <w:b/>
                <w:lang w:val="pt-BR"/>
              </w:rPr>
              <w:t>Beneficiar</w:t>
            </w:r>
          </w:p>
        </w:tc>
        <w:tc>
          <w:tcPr>
            <w:tcW w:w="2447" w:type="pct"/>
          </w:tcPr>
          <w:p w:rsidR="00F74C61" w:rsidRPr="00FF430B" w:rsidRDefault="00F74C61" w:rsidP="00B634DF">
            <w:pPr>
              <w:tabs>
                <w:tab w:val="left" w:pos="360"/>
              </w:tabs>
              <w:jc w:val="both"/>
              <w:rPr>
                <w:b/>
              </w:rPr>
            </w:pPr>
            <w:r>
              <w:rPr>
                <w:b/>
              </w:rPr>
              <w:t>Antreprenor</w:t>
            </w:r>
          </w:p>
        </w:tc>
      </w:tr>
      <w:tr w:rsidR="00F74C61" w:rsidRPr="00785653" w:rsidTr="00861622">
        <w:tc>
          <w:tcPr>
            <w:tcW w:w="2553" w:type="pct"/>
          </w:tcPr>
          <w:p w:rsidR="00F74C61" w:rsidRPr="00580A08" w:rsidRDefault="00F74C61" w:rsidP="00B634DF">
            <w:pPr>
              <w:tabs>
                <w:tab w:val="left" w:pos="360"/>
              </w:tabs>
              <w:jc w:val="both"/>
              <w:rPr>
                <w:lang w:val="pt-BR"/>
              </w:rPr>
            </w:pPr>
            <w:r w:rsidRPr="00580A08">
              <w:rPr>
                <w:b/>
                <w:lang w:val="pt-BR"/>
              </w:rPr>
              <w:t>Consiliul raional Flore</w:t>
            </w:r>
            <w:r>
              <w:rPr>
                <w:b/>
                <w:lang w:val="ro-RO"/>
              </w:rPr>
              <w:t xml:space="preserve">ști </w:t>
            </w:r>
            <w:r w:rsidRPr="00580A08">
              <w:rPr>
                <w:lang w:val="pt-BR"/>
              </w:rPr>
              <w:t>reprezentat legal prin</w:t>
            </w:r>
            <w:r w:rsidRPr="00580A08">
              <w:rPr>
                <w:b/>
                <w:lang w:val="pt-BR"/>
              </w:rPr>
              <w:t>__</w:t>
            </w:r>
            <w:r>
              <w:rPr>
                <w:b/>
                <w:lang w:val="pt-BR"/>
              </w:rPr>
              <w:t xml:space="preserve">Președintele raionului Vasile Tîltu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sidRPr="009A2E48">
              <w:rPr>
                <w:i/>
                <w:lang w:val="pt-BR"/>
              </w:rPr>
              <w:t>1007601010426</w:t>
            </w:r>
            <w:r>
              <w:rPr>
                <w:lang w:val="pt-BR"/>
              </w:rPr>
              <w:t xml:space="preserve"> </w:t>
            </w:r>
            <w:r w:rsidRPr="00580A08">
              <w:rPr>
                <w:lang w:val="pt-BR"/>
              </w:rPr>
              <w:t>pe de o parte,</w:t>
            </w:r>
          </w:p>
        </w:tc>
        <w:tc>
          <w:tcPr>
            <w:tcW w:w="2447" w:type="pct"/>
          </w:tcPr>
          <w:p w:rsidR="00F74C61" w:rsidRPr="00580A08" w:rsidRDefault="00F74C61" w:rsidP="00B634DF">
            <w:pPr>
              <w:tabs>
                <w:tab w:val="left" w:pos="360"/>
              </w:tabs>
              <w:jc w:val="both"/>
              <w:rPr>
                <w:lang w:val="pt-BR"/>
              </w:rPr>
            </w:pPr>
            <w:r w:rsidRPr="00580A08">
              <w:rPr>
                <w:b/>
                <w:lang w:val="pt-BR"/>
              </w:rPr>
              <w:t>_</w:t>
            </w:r>
            <w:r>
              <w:rPr>
                <w:b/>
                <w:lang w:val="pt-BR"/>
              </w:rPr>
              <w:t xml:space="preserve">___________ </w:t>
            </w:r>
            <w:r w:rsidRPr="00580A08">
              <w:rPr>
                <w:lang w:val="pt-BR"/>
              </w:rPr>
              <w:t>reprezentat legal prin</w:t>
            </w:r>
            <w:r w:rsidRPr="00580A08">
              <w:rPr>
                <w:b/>
                <w:lang w:val="pt-BR"/>
              </w:rPr>
              <w:t>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w:t>
            </w:r>
            <w:r>
              <w:rPr>
                <w:i/>
                <w:lang w:val="pt-BR"/>
              </w:rPr>
              <w:t xml:space="preserve">  </w:t>
            </w:r>
            <w:r w:rsidRPr="00580A08">
              <w:rPr>
                <w:i/>
                <w:lang w:val="pt-BR"/>
              </w:rPr>
              <w:t xml:space="preserve"> </w:t>
            </w:r>
            <w:r w:rsidRPr="00580A08">
              <w:rPr>
                <w:lang w:val="pt-BR"/>
              </w:rPr>
              <w:t xml:space="preserve"> pe de altă parte,</w:t>
            </w:r>
          </w:p>
        </w:tc>
      </w:tr>
    </w:tbl>
    <w:p w:rsidR="00F74C61" w:rsidRPr="00580A08" w:rsidRDefault="00F74C61"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F74C61" w:rsidRPr="00EC30C2" w:rsidTr="00E8684F">
        <w:trPr>
          <w:trHeight w:val="697"/>
        </w:trPr>
        <w:tc>
          <w:tcPr>
            <w:tcW w:w="9540" w:type="dxa"/>
            <w:vAlign w:val="center"/>
          </w:tcPr>
          <w:p w:rsidR="00F74C61" w:rsidRPr="00580A08" w:rsidRDefault="00F74C61" w:rsidP="00E8684F">
            <w:pPr>
              <w:tabs>
                <w:tab w:val="left" w:pos="360"/>
              </w:tabs>
              <w:jc w:val="both"/>
              <w:rPr>
                <w:lang w:val="pt-BR"/>
              </w:rPr>
            </w:pPr>
          </w:p>
          <w:p w:rsidR="00F74C61" w:rsidRPr="00580A08" w:rsidRDefault="00F74C61" w:rsidP="004D58FA">
            <w:pPr>
              <w:tabs>
                <w:tab w:val="left" w:pos="525"/>
                <w:tab w:val="left" w:pos="1134"/>
                <w:tab w:val="left" w:pos="3705"/>
              </w:tabs>
              <w:jc w:val="both"/>
              <w:rPr>
                <w:b/>
                <w:lang w:val="pt-BR"/>
              </w:rPr>
            </w:pPr>
            <w:r w:rsidRPr="00580A08">
              <w:rPr>
                <w:b/>
                <w:lang w:val="pt-BR"/>
              </w:rPr>
              <w:t>1. OBIECTUL CONTRACTULUI</w:t>
            </w:r>
          </w:p>
          <w:p w:rsidR="00F74C61" w:rsidRPr="00E50ECC" w:rsidRDefault="00F74C61" w:rsidP="00E50ECC">
            <w:pPr>
              <w:spacing w:line="276" w:lineRule="auto"/>
              <w:jc w:val="both"/>
              <w:rPr>
                <w:b/>
                <w:i/>
                <w:lang w:val="pt-BR"/>
              </w:rPr>
            </w:pPr>
            <w:r w:rsidRPr="00580A08">
              <w:rPr>
                <w:lang w:val="pt-BR"/>
              </w:rPr>
              <w:t xml:space="preserve">Antreprenorul se obligă să execute </w:t>
            </w:r>
            <w:r w:rsidRPr="00580A08">
              <w:rPr>
                <w:b/>
                <w:lang w:val="pt-BR"/>
              </w:rPr>
              <w:t xml:space="preserve">lucrările </w:t>
            </w:r>
            <w:r w:rsidRPr="00E50ECC">
              <w:rPr>
                <w:b/>
                <w:i/>
                <w:lang w:val="pt-BR"/>
              </w:rPr>
              <w:t>Construcția trotuarului din zona drumului L 176.2 ( Drumul de acces spre or. Florești Vest)</w:t>
            </w:r>
            <w:r>
              <w:rPr>
                <w:i/>
                <w:lang w:val="pt-BR"/>
              </w:rPr>
              <w:t xml:space="preserve"> </w:t>
            </w:r>
            <w:r w:rsidRPr="00580A08">
              <w:rPr>
                <w:lang w:val="pt-BR"/>
              </w:rPr>
              <w:t>în conformitate cu prevederile proiectului tehnic, cu detaliile de execuţie, precum şi cu normativele, standardele şi prescripţiile tehnice, achiziționate conform procedurii de achiziție publ</w:t>
            </w:r>
            <w:r>
              <w:rPr>
                <w:lang w:val="pt-BR"/>
              </w:rPr>
              <w:t xml:space="preserve">ică </w:t>
            </w:r>
            <w:r w:rsidRPr="00580A08">
              <w:rPr>
                <w:lang w:val="pt-BR"/>
              </w:rPr>
              <w:t xml:space="preserve">  nr. </w:t>
            </w:r>
            <w:r>
              <w:rPr>
                <w:lang w:val="pt-BR"/>
              </w:rPr>
              <w:t>________</w:t>
            </w:r>
            <w:r w:rsidRPr="00580A08">
              <w:rPr>
                <w:lang w:val="pt-BR"/>
              </w:rPr>
              <w:t xml:space="preserve">  </w:t>
            </w:r>
            <w:r w:rsidRPr="00580A08">
              <w:rPr>
                <w:b/>
                <w:lang w:val="pt-BR"/>
              </w:rPr>
              <w:t xml:space="preserve"> </w:t>
            </w:r>
            <w:r w:rsidRPr="00580A08">
              <w:rPr>
                <w:lang w:val="pt-BR"/>
              </w:rPr>
              <w:t xml:space="preserve">din </w:t>
            </w:r>
            <w:r w:rsidRPr="00580A08">
              <w:rPr>
                <w:b/>
                <w:lang w:val="pt-BR"/>
              </w:rPr>
              <w:t>__</w:t>
            </w:r>
            <w:r>
              <w:rPr>
                <w:b/>
                <w:lang w:val="pt-BR"/>
              </w:rPr>
              <w:t xml:space="preserve">______ </w:t>
            </w:r>
            <w:r w:rsidRPr="00580A08">
              <w:rPr>
                <w:b/>
                <w:lang w:val="pt-BR"/>
              </w:rPr>
              <w:t>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w:t>
            </w:r>
            <w:r w:rsidRPr="00580A08">
              <w:rPr>
                <w:lang w:val="pt-BR"/>
              </w:rPr>
              <w:t xml:space="preserve"> din </w:t>
            </w:r>
            <w:r w:rsidRPr="00580A08">
              <w:rPr>
                <w:b/>
                <w:lang w:val="pt-BR"/>
              </w:rPr>
              <w:t>_</w:t>
            </w:r>
            <w:r>
              <w:rPr>
                <w:b/>
                <w:lang w:val="pt-BR"/>
              </w:rPr>
              <w:t>________</w:t>
            </w:r>
            <w:r w:rsidRPr="00580A08">
              <w:rPr>
                <w:b/>
                <w:lang w:val="pt-BR"/>
              </w:rPr>
              <w:t>_____</w:t>
            </w:r>
            <w:r w:rsidRPr="00580A08">
              <w:rPr>
                <w:lang w:val="pt-BR"/>
              </w:rPr>
              <w:t>.</w:t>
            </w:r>
          </w:p>
          <w:p w:rsidR="00F74C61" w:rsidRPr="00580A08" w:rsidRDefault="00F74C61" w:rsidP="00E8684F">
            <w:pPr>
              <w:tabs>
                <w:tab w:val="left" w:pos="360"/>
              </w:tabs>
              <w:jc w:val="both"/>
              <w:rPr>
                <w:lang w:val="pt-BR"/>
              </w:rPr>
            </w:pPr>
          </w:p>
          <w:p w:rsidR="00F74C61" w:rsidRPr="00580A08" w:rsidRDefault="00F74C61"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F74C61" w:rsidRPr="00580A08" w:rsidRDefault="00F74C61" w:rsidP="00861622">
            <w:pPr>
              <w:tabs>
                <w:tab w:val="left" w:pos="360"/>
              </w:tabs>
              <w:jc w:val="both"/>
              <w:rPr>
                <w:lang w:val="pt-BR"/>
              </w:rPr>
            </w:pPr>
            <w:r w:rsidRPr="00580A08">
              <w:rPr>
                <w:lang w:val="pt-BR"/>
              </w:rPr>
              <w:t>2.1. Următoarele documente vor fi considerate părţi componente ale Contractului:</w:t>
            </w:r>
          </w:p>
          <w:p w:rsidR="00F74C61" w:rsidRPr="00E73483" w:rsidRDefault="00F74C61" w:rsidP="000A18B9">
            <w:pPr>
              <w:numPr>
                <w:ilvl w:val="0"/>
                <w:numId w:val="34"/>
              </w:numPr>
              <w:tabs>
                <w:tab w:val="left" w:pos="360"/>
              </w:tabs>
              <w:suppressAutoHyphens/>
              <w:ind w:left="-15" w:firstLine="0"/>
              <w:jc w:val="both"/>
            </w:pPr>
            <w:r w:rsidRPr="00E73483">
              <w:t>Formularul contractului;</w:t>
            </w:r>
          </w:p>
          <w:p w:rsidR="00F74C61" w:rsidRPr="00580A08" w:rsidRDefault="00F74C61"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F74C61" w:rsidRPr="00E73483" w:rsidRDefault="00F74C61" w:rsidP="000A18B9">
            <w:pPr>
              <w:numPr>
                <w:ilvl w:val="0"/>
                <w:numId w:val="34"/>
              </w:numPr>
              <w:tabs>
                <w:tab w:val="left" w:pos="360"/>
              </w:tabs>
              <w:suppressAutoHyphens/>
              <w:ind w:left="-15" w:firstLine="0"/>
              <w:jc w:val="both"/>
            </w:pPr>
            <w:r w:rsidRPr="00E73483">
              <w:t>Caietul de sarcini;</w:t>
            </w:r>
          </w:p>
          <w:p w:rsidR="00F74C61" w:rsidRPr="00580A08" w:rsidRDefault="00F74C61"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F74C61" w:rsidRPr="00580A08" w:rsidRDefault="00F74C61"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F74C61" w:rsidRPr="00580A08" w:rsidRDefault="00F74C61"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F74C61" w:rsidRPr="00580A08" w:rsidRDefault="00F74C61"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F74C61" w:rsidRPr="00580A08" w:rsidRDefault="00F74C61" w:rsidP="00861622">
            <w:pPr>
              <w:pStyle w:val="ListParagraph"/>
              <w:tabs>
                <w:tab w:val="left" w:pos="360"/>
              </w:tabs>
              <w:ind w:left="1530"/>
              <w:jc w:val="both"/>
              <w:rPr>
                <w:lang w:val="pt-BR"/>
              </w:rPr>
            </w:pPr>
          </w:p>
          <w:p w:rsidR="00F74C61" w:rsidRPr="00580A08" w:rsidRDefault="00F74C61" w:rsidP="004D58FA">
            <w:pPr>
              <w:tabs>
                <w:tab w:val="left" w:pos="525"/>
                <w:tab w:val="left" w:pos="3645"/>
              </w:tabs>
              <w:jc w:val="both"/>
              <w:rPr>
                <w:b/>
                <w:lang w:val="pt-BR"/>
              </w:rPr>
            </w:pPr>
            <w:r w:rsidRPr="00580A08">
              <w:rPr>
                <w:b/>
                <w:lang w:val="pt-BR"/>
              </w:rPr>
              <w:t>3. PREȚUL CONTRACTULUI ŞI MODALITĂŢILE DE PLATĂ</w:t>
            </w:r>
          </w:p>
          <w:p w:rsidR="00F74C61" w:rsidRPr="00580A08" w:rsidRDefault="00F74C61" w:rsidP="00861622">
            <w:pPr>
              <w:jc w:val="both"/>
              <w:rPr>
                <w:lang w:val="pt-BR"/>
              </w:rPr>
            </w:pPr>
            <w:r w:rsidRPr="00580A08">
              <w:rPr>
                <w:lang w:val="pt-BR"/>
              </w:rPr>
              <w:t>3.1. Prețul lucrărilor, ce reprezintă obiectul prezentului contract, este stabilit în lei MDL.</w:t>
            </w:r>
          </w:p>
          <w:p w:rsidR="00F74C61" w:rsidRPr="00423D94" w:rsidRDefault="00F74C61"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w:t>
            </w:r>
            <w:r>
              <w:rPr>
                <w:iCs/>
                <w:color w:val="000000"/>
                <w:lang w:val="ro-RO"/>
              </w:rPr>
              <w:t>___________</w:t>
            </w:r>
            <w:r w:rsidRPr="00423D94">
              <w:rPr>
                <w:bCs/>
                <w:iCs/>
                <w:color w:val="000000"/>
                <w:lang w:val="ro-RO"/>
              </w:rPr>
              <w:t>lei MDL, fără TVA, la care se adaugă cota legală de TVA, după cum urmează:</w:t>
            </w:r>
            <w:r w:rsidRPr="00423D94">
              <w:rPr>
                <w:iCs/>
                <w:color w:val="000000"/>
                <w:lang w:val="ro-RO"/>
              </w:rPr>
              <w:br/>
              <w:t>– valoarea fără TVA:_</w:t>
            </w:r>
            <w:r>
              <w:rPr>
                <w:iCs/>
                <w:color w:val="000000"/>
                <w:lang w:val="ro-RO"/>
              </w:rPr>
              <w:t>________</w:t>
            </w:r>
            <w:r w:rsidRPr="00423D94">
              <w:rPr>
                <w:iCs/>
                <w:color w:val="000000"/>
                <w:lang w:val="ro-RO"/>
              </w:rPr>
              <w:t xml:space="preserve"> _ lei MDL</w:t>
            </w:r>
            <w:r>
              <w:rPr>
                <w:iCs/>
                <w:color w:val="000000"/>
                <w:lang w:val="ro-RO"/>
              </w:rPr>
              <w:t>;</w:t>
            </w:r>
            <w:r>
              <w:rPr>
                <w:iCs/>
                <w:color w:val="000000"/>
                <w:lang w:val="ro-RO"/>
              </w:rPr>
              <w:br/>
              <w:t xml:space="preserve">– TVA </w:t>
            </w:r>
            <w:r w:rsidRPr="00423D94">
              <w:rPr>
                <w:iCs/>
                <w:color w:val="000000"/>
                <w:lang w:val="ro-RO"/>
              </w:rPr>
              <w:t>__</w:t>
            </w:r>
            <w:r w:rsidRPr="0030343C">
              <w:rPr>
                <w:iCs/>
                <w:color w:val="000000"/>
                <w:u w:val="single"/>
                <w:lang w:val="ro-RO"/>
              </w:rPr>
              <w:t>_</w:t>
            </w:r>
            <w:r w:rsidRPr="00423D94">
              <w:rPr>
                <w:iCs/>
                <w:color w:val="000000"/>
                <w:lang w:val="ro-RO"/>
              </w:rPr>
              <w:t>___</w:t>
            </w:r>
            <w:r>
              <w:rPr>
                <w:iCs/>
                <w:color w:val="000000"/>
                <w:lang w:val="ro-RO"/>
              </w:rPr>
              <w:t xml:space="preserve">%: </w:t>
            </w:r>
            <w:r w:rsidRPr="00423D94">
              <w:rPr>
                <w:iCs/>
                <w:color w:val="000000"/>
                <w:lang w:val="ro-RO"/>
              </w:rPr>
              <w:t>___</w:t>
            </w:r>
            <w:r>
              <w:rPr>
                <w:iCs/>
                <w:color w:val="000000"/>
                <w:u w:val="single"/>
                <w:lang w:val="ro-RO"/>
              </w:rPr>
              <w:t>________</w:t>
            </w:r>
            <w:r w:rsidRPr="00423D94">
              <w:rPr>
                <w:iCs/>
                <w:color w:val="000000"/>
                <w:lang w:val="ro-RO"/>
              </w:rPr>
              <w:t>_ lei MDL;</w:t>
            </w:r>
            <w:r w:rsidRPr="00423D94">
              <w:rPr>
                <w:iCs/>
                <w:color w:val="000000"/>
                <w:lang w:val="ro-RO"/>
              </w:rPr>
              <w:br/>
              <w:t>– valoarea totală cu TVA: _</w:t>
            </w:r>
            <w:r>
              <w:rPr>
                <w:b/>
                <w:iCs/>
                <w:color w:val="000000"/>
                <w:u w:val="single"/>
                <w:lang w:val="ro-RO"/>
              </w:rPr>
              <w:t>________</w:t>
            </w:r>
            <w:r w:rsidRPr="0030343C">
              <w:rPr>
                <w:b/>
                <w:iCs/>
                <w:color w:val="000000"/>
                <w:u w:val="single"/>
                <w:lang w:val="ro-RO"/>
              </w:rPr>
              <w:t>_</w:t>
            </w:r>
            <w:r w:rsidRPr="00423D94">
              <w:rPr>
                <w:iCs/>
                <w:color w:val="000000"/>
                <w:lang w:val="ro-RO"/>
              </w:rPr>
              <w:t>lei MDL.</w:t>
            </w:r>
          </w:p>
          <w:p w:rsidR="00F74C61" w:rsidRPr="00580A08" w:rsidRDefault="00F74C61"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15</w:t>
            </w:r>
            <w:r w:rsidRPr="00580A08">
              <w:rPr>
                <w:lang w:val="pt-BR"/>
              </w:rPr>
              <w:t>____zile.</w:t>
            </w:r>
          </w:p>
          <w:p w:rsidR="00F74C61" w:rsidRPr="00580A08" w:rsidRDefault="00F74C61"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F74C61" w:rsidRPr="00580A08" w:rsidRDefault="00F74C61"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F74C61" w:rsidRPr="00580A08" w:rsidRDefault="00F74C61"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F74C61" w:rsidRPr="00580A08" w:rsidRDefault="00F74C61" w:rsidP="004D58FA">
            <w:pPr>
              <w:jc w:val="both"/>
              <w:rPr>
                <w:lang w:val="pt-BR"/>
              </w:rPr>
            </w:pPr>
          </w:p>
          <w:p w:rsidR="00F74C61" w:rsidRPr="00580A08" w:rsidRDefault="00F74C61" w:rsidP="00861622">
            <w:pPr>
              <w:pStyle w:val="NormalWeb"/>
              <w:tabs>
                <w:tab w:val="left" w:pos="567"/>
              </w:tabs>
              <w:spacing w:before="0" w:beforeAutospacing="0" w:after="0" w:afterAutospacing="0"/>
              <w:jc w:val="both"/>
              <w:rPr>
                <w:b/>
                <w:lang w:val="pt-BR"/>
              </w:rPr>
            </w:pPr>
            <w:r w:rsidRPr="00580A08">
              <w:rPr>
                <w:b/>
                <w:lang w:val="pt-BR"/>
              </w:rPr>
              <w:t>4. DURATA DE EXECUȚIE</w:t>
            </w:r>
          </w:p>
          <w:p w:rsidR="00F74C61" w:rsidRPr="00580A08" w:rsidRDefault="00F74C61" w:rsidP="00861622">
            <w:pPr>
              <w:pStyle w:val="NormalWeb"/>
              <w:tabs>
                <w:tab w:val="left" w:pos="567"/>
              </w:tabs>
              <w:spacing w:before="0" w:beforeAutospacing="0" w:after="0" w:afterAutospacing="0"/>
              <w:jc w:val="both"/>
              <w:rPr>
                <w:lang w:val="pt-BR"/>
              </w:rPr>
            </w:pPr>
            <w:r w:rsidRPr="00580A08">
              <w:rPr>
                <w:lang w:val="pt-BR"/>
              </w:rPr>
              <w:t>4.1. Durata de execuţie a</w:t>
            </w:r>
            <w:r>
              <w:rPr>
                <w:lang w:val="pt-BR"/>
              </w:rPr>
              <w:t xml:space="preserve"> prezentului contract este 90 zile</w:t>
            </w:r>
            <w:r w:rsidRPr="00580A08">
              <w:rPr>
                <w:lang w:val="pt-BR"/>
              </w:rPr>
              <w:t xml:space="preserve">, </w:t>
            </w:r>
            <w:r w:rsidRPr="00B70E83">
              <w:rPr>
                <w:lang w:val="ro-RO"/>
              </w:rPr>
              <w:t xml:space="preserve">începând </w:t>
            </w:r>
            <w:r>
              <w:rPr>
                <w:lang w:val="ro-RO"/>
              </w:rPr>
              <w:t xml:space="preserve">de la data prevăzută în Dispoziția </w:t>
            </w:r>
            <w:r w:rsidRPr="00B70E83">
              <w:rPr>
                <w:lang w:val="ro-RO"/>
              </w:rPr>
              <w:t>de începere</w:t>
            </w:r>
            <w:r>
              <w:rPr>
                <w:lang w:val="pt-BR"/>
              </w:rPr>
              <w:t xml:space="preserve"> dar nu poate depăși data de 01 decembrie 2026</w:t>
            </w:r>
            <w:r w:rsidRPr="00580A08">
              <w:rPr>
                <w:lang w:val="pt-BR"/>
              </w:rPr>
              <w:t>.</w:t>
            </w:r>
          </w:p>
          <w:p w:rsidR="00F74C61" w:rsidRPr="00580A08" w:rsidRDefault="00F74C61"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w:t>
            </w:r>
            <w:r>
              <w:rPr>
                <w:lang w:val="ro-RO"/>
              </w:rPr>
              <w:t>mult 14 zile de la dispoziția</w:t>
            </w:r>
            <w:r w:rsidRPr="007926DA">
              <w:rPr>
                <w:lang w:val="ro-RO"/>
              </w:rPr>
              <w:t xml:space="preserve">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w:t>
            </w:r>
            <w:r>
              <w:rPr>
                <w:lang w:val="ro-RO"/>
              </w:rPr>
              <w:t>rs de 90 zile de la data precizată în dispoziția</w:t>
            </w:r>
            <w:r w:rsidRPr="007926DA">
              <w:rPr>
                <w:lang w:val="ro-RO"/>
              </w:rPr>
              <w:t xml:space="preserve"> de începere a lucrărilor. Emiterea </w:t>
            </w:r>
            <w:r>
              <w:rPr>
                <w:lang w:val="ro-RO"/>
              </w:rPr>
              <w:t>Dispoziției</w:t>
            </w:r>
            <w:r w:rsidRPr="007926DA">
              <w:rPr>
                <w:lang w:val="ro-RO"/>
              </w:rPr>
              <w:t xml:space="preserve"> de începere a lucrărilor este condiționată de îndeplinirea cumulativă a următoarelor condiții:</w:t>
            </w:r>
          </w:p>
          <w:p w:rsidR="00F74C61" w:rsidRPr="007926DA" w:rsidRDefault="00F74C61" w:rsidP="00861622">
            <w:pPr>
              <w:jc w:val="both"/>
              <w:rPr>
                <w:lang w:val="ro-RO"/>
              </w:rPr>
            </w:pPr>
            <w:r w:rsidRPr="007926DA">
              <w:rPr>
                <w:lang w:val="ro-RO"/>
              </w:rPr>
              <w:t>- obținerea autorizației de construire de către Beneficiar;</w:t>
            </w:r>
          </w:p>
          <w:p w:rsidR="00F74C61" w:rsidRPr="007926DA" w:rsidRDefault="00F74C61"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F74C61" w:rsidRPr="007926DA" w:rsidRDefault="00F74C61" w:rsidP="00861622">
            <w:pPr>
              <w:jc w:val="both"/>
              <w:rPr>
                <w:lang w:val="ro-RO"/>
              </w:rPr>
            </w:pPr>
            <w:r w:rsidRPr="007926DA">
              <w:rPr>
                <w:lang w:val="ro-RO"/>
              </w:rPr>
              <w:t>- semnarea procesului–verbal de predare - primire a amplasamentului, liber de orice sarcini care împiedică realizarea obiectului prezentului contract.</w:t>
            </w:r>
          </w:p>
          <w:p w:rsidR="00F74C61" w:rsidRPr="00580A08" w:rsidRDefault="00F74C61"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F74C61" w:rsidRPr="00580A08" w:rsidRDefault="00F74C61"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F74C61" w:rsidRPr="00580A08" w:rsidRDefault="00F74C61"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F74C61" w:rsidRPr="00580A08" w:rsidRDefault="00F74C61" w:rsidP="001D3121">
            <w:pPr>
              <w:tabs>
                <w:tab w:val="left" w:pos="1276"/>
              </w:tabs>
              <w:jc w:val="both"/>
              <w:rPr>
                <w:lang w:val="pt-BR"/>
              </w:rPr>
            </w:pPr>
            <w:r w:rsidRPr="00580A08">
              <w:rPr>
                <w:lang w:val="pt-BR"/>
              </w:rPr>
              <w:t>a) generate de Beneficiar;</w:t>
            </w:r>
          </w:p>
          <w:p w:rsidR="00F74C61" w:rsidRPr="00580A08" w:rsidRDefault="00F74C61"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F74C61" w:rsidRPr="00580A08" w:rsidRDefault="00F74C61"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F74C61" w:rsidRPr="00580A08" w:rsidRDefault="00F74C61" w:rsidP="001D3121">
            <w:pPr>
              <w:tabs>
                <w:tab w:val="left" w:pos="1276"/>
              </w:tabs>
              <w:jc w:val="both"/>
              <w:rPr>
                <w:lang w:val="pt-BR"/>
              </w:rPr>
            </w:pPr>
            <w:r w:rsidRPr="00580A08">
              <w:rPr>
                <w:lang w:val="pt-BR"/>
              </w:rPr>
              <w:t>d) calamităţilor naturale recunoscute de autoritatea legală.</w:t>
            </w:r>
          </w:p>
          <w:p w:rsidR="00F74C61" w:rsidRPr="00580A08" w:rsidRDefault="00F74C61"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F74C61" w:rsidRPr="00580A08" w:rsidRDefault="00F74C61"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F74C61" w:rsidRPr="00580A08" w:rsidRDefault="00F74C61" w:rsidP="00E8684F">
            <w:pPr>
              <w:tabs>
                <w:tab w:val="left" w:pos="360"/>
              </w:tabs>
              <w:jc w:val="both"/>
              <w:rPr>
                <w:lang w:val="pt-BR"/>
              </w:rPr>
            </w:pPr>
          </w:p>
          <w:p w:rsidR="00F74C61" w:rsidRPr="00580A08" w:rsidRDefault="00F74C61"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F74C61" w:rsidRPr="00580A08" w:rsidRDefault="00F74C61" w:rsidP="00861622">
            <w:pPr>
              <w:pStyle w:val="NormalWeb"/>
              <w:tabs>
                <w:tab w:val="left" w:pos="567"/>
              </w:tabs>
              <w:spacing w:before="0" w:beforeAutospacing="0" w:after="0" w:afterAutospacing="0"/>
              <w:jc w:val="both"/>
              <w:rPr>
                <w:lang w:val="pt-BR"/>
              </w:rPr>
            </w:pPr>
            <w:r w:rsidRPr="00580A08">
              <w:rPr>
                <w:lang w:val="pt-BR"/>
              </w:rPr>
              <w:t>5.1. Terminarea lucrărilor</w:t>
            </w:r>
          </w:p>
          <w:p w:rsidR="00F74C61" w:rsidRPr="00580A08" w:rsidRDefault="00F74C61"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F74C61" w:rsidRPr="00580A08" w:rsidRDefault="00F74C61"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F74C61" w:rsidRPr="00B70E83" w:rsidRDefault="00F74C61"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F74C61" w:rsidRPr="00580A08" w:rsidRDefault="00F74C61"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F74C61" w:rsidRPr="00580A08" w:rsidRDefault="00F74C61"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F74C61" w:rsidRPr="00580A08" w:rsidRDefault="00F74C61"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F74C61" w:rsidRPr="00580A08" w:rsidRDefault="00F74C61"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F74C61" w:rsidRPr="00580A08" w:rsidRDefault="00F74C61"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F74C61" w:rsidRPr="00580A08" w:rsidRDefault="00F74C61" w:rsidP="00861622">
            <w:pPr>
              <w:pStyle w:val="NormalWeb"/>
              <w:tabs>
                <w:tab w:val="left" w:pos="567"/>
              </w:tabs>
              <w:spacing w:before="0" w:beforeAutospacing="0" w:after="0" w:afterAutospacing="0"/>
              <w:jc w:val="both"/>
              <w:rPr>
                <w:lang w:val="pt-BR"/>
              </w:rPr>
            </w:pPr>
          </w:p>
          <w:p w:rsidR="00F74C61" w:rsidRPr="00580A08" w:rsidRDefault="00F74C61" w:rsidP="004D58FA">
            <w:pPr>
              <w:tabs>
                <w:tab w:val="left" w:pos="525"/>
              </w:tabs>
              <w:jc w:val="both"/>
              <w:rPr>
                <w:b/>
                <w:lang w:val="pt-BR"/>
              </w:rPr>
            </w:pPr>
            <w:r w:rsidRPr="00580A08">
              <w:rPr>
                <w:b/>
                <w:lang w:val="pt-BR"/>
              </w:rPr>
              <w:t>6. REMEDIEREA DEFECTELOR</w:t>
            </w:r>
          </w:p>
          <w:p w:rsidR="00F74C61" w:rsidRPr="00580A08" w:rsidRDefault="00F74C61"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F74C61" w:rsidRPr="00580A08" w:rsidRDefault="00F74C61"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F74C61" w:rsidRPr="00580A08" w:rsidRDefault="00F74C61"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F74C61" w:rsidRPr="00580A08" w:rsidRDefault="00F74C61" w:rsidP="00861622">
            <w:pPr>
              <w:pStyle w:val="NormalWeb"/>
              <w:tabs>
                <w:tab w:val="left" w:pos="567"/>
              </w:tabs>
              <w:spacing w:before="0" w:beforeAutospacing="0" w:after="0" w:afterAutospacing="0"/>
              <w:jc w:val="both"/>
              <w:rPr>
                <w:lang w:val="pt-BR"/>
              </w:rPr>
            </w:pPr>
          </w:p>
          <w:p w:rsidR="00F74C61" w:rsidRPr="00580A08" w:rsidRDefault="00F74C61"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F74C61" w:rsidRPr="00580A08" w:rsidRDefault="00F74C61"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F74C61" w:rsidRPr="00580A08" w:rsidRDefault="00F74C61"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F74C61" w:rsidRPr="00580A08" w:rsidRDefault="00F74C61"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F74C61" w:rsidRPr="00580A08" w:rsidRDefault="00F74C61"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F74C61" w:rsidRPr="00580A08" w:rsidRDefault="00F74C61" w:rsidP="00F00011">
            <w:pPr>
              <w:tabs>
                <w:tab w:val="left" w:pos="1276"/>
              </w:tabs>
              <w:jc w:val="both"/>
              <w:rPr>
                <w:lang w:val="pt-BR"/>
              </w:rPr>
            </w:pPr>
            <w:r w:rsidRPr="00580A08">
              <w:rPr>
                <w:lang w:val="pt-BR"/>
              </w:rPr>
              <w:t>a) un exemplar rămâne la dispoziţia Antreprenorului,</w:t>
            </w:r>
          </w:p>
          <w:p w:rsidR="00F74C61" w:rsidRPr="00580A08" w:rsidRDefault="00F74C61"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F74C61" w:rsidRPr="00580A08" w:rsidRDefault="00F74C61"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F74C61" w:rsidRPr="00580A08" w:rsidRDefault="00F74C61"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F74C61" w:rsidRPr="00580A08" w:rsidRDefault="00F74C61"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F74C61" w:rsidRPr="00580A08" w:rsidRDefault="00F74C61"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F74C61" w:rsidRPr="00580A08" w:rsidRDefault="00F74C61"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F74C61" w:rsidRPr="00580A08" w:rsidRDefault="00F74C61"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F74C61" w:rsidRPr="00580A08" w:rsidRDefault="00F74C61"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F74C61" w:rsidRPr="00580A08" w:rsidRDefault="00F74C61"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F74C61" w:rsidRPr="00580A08" w:rsidRDefault="00F74C61"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F74C61" w:rsidRPr="00580A08" w:rsidRDefault="00F74C61"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F74C61" w:rsidRPr="00580A08" w:rsidRDefault="00F74C61"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F74C61" w:rsidRPr="006369F2" w:rsidRDefault="00F74C61" w:rsidP="00F00011">
            <w:pPr>
              <w:tabs>
                <w:tab w:val="left" w:pos="1276"/>
              </w:tabs>
              <w:jc w:val="both"/>
              <w:rPr>
                <w:lang w:val="en-US"/>
              </w:rPr>
            </w:pPr>
            <w:r w:rsidRPr="006369F2">
              <w:rPr>
                <w:lang w:val="en-US"/>
              </w:rPr>
              <w:t xml:space="preserve">7.16. Pe parcursul executării lucrărilor, Beneficiarul are dreptul să dispună în scris: </w:t>
            </w:r>
          </w:p>
          <w:p w:rsidR="00F74C61" w:rsidRPr="006369F2" w:rsidRDefault="00F74C61"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F74C61" w:rsidRPr="00580A08" w:rsidRDefault="00F74C61"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F74C61" w:rsidRPr="00580A08" w:rsidRDefault="00F74C61"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F74C61" w:rsidRPr="00580A08" w:rsidRDefault="00F74C61"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F74C61" w:rsidRPr="00580A08" w:rsidRDefault="00F74C61"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F74C61" w:rsidRPr="00580A08" w:rsidRDefault="00F74C61"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F74C61" w:rsidRPr="00580A08" w:rsidRDefault="00F74C61"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F74C61" w:rsidRPr="00580A08" w:rsidRDefault="00F74C61"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F74C61" w:rsidRPr="00580A08" w:rsidRDefault="00F74C61"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F74C61" w:rsidRPr="00580A08" w:rsidRDefault="00F74C61" w:rsidP="00F00011">
            <w:pPr>
              <w:pStyle w:val="NormalWeb"/>
              <w:tabs>
                <w:tab w:val="left" w:pos="525"/>
              </w:tabs>
              <w:spacing w:before="0" w:beforeAutospacing="0" w:after="0" w:afterAutospacing="0"/>
              <w:jc w:val="both"/>
              <w:rPr>
                <w:lang w:val="pt-BR"/>
              </w:rPr>
            </w:pPr>
          </w:p>
          <w:p w:rsidR="00F74C61" w:rsidRPr="00580A08" w:rsidRDefault="00F74C61" w:rsidP="004D58FA">
            <w:pPr>
              <w:pStyle w:val="NormalWeb"/>
              <w:tabs>
                <w:tab w:val="left" w:pos="525"/>
              </w:tabs>
              <w:spacing w:before="0" w:beforeAutospacing="0" w:after="0" w:afterAutospacing="0"/>
              <w:jc w:val="both"/>
              <w:rPr>
                <w:b/>
                <w:lang w:val="pt-BR"/>
              </w:rPr>
            </w:pPr>
            <w:r w:rsidRPr="00580A08">
              <w:rPr>
                <w:b/>
                <w:lang w:val="pt-BR"/>
              </w:rPr>
              <w:t>8. MODIFICĂRI</w:t>
            </w:r>
          </w:p>
          <w:p w:rsidR="00F74C61" w:rsidRPr="00580A08" w:rsidRDefault="00F74C61"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F74C61" w:rsidRPr="00580A08" w:rsidRDefault="00F74C61" w:rsidP="00E8684F">
            <w:pPr>
              <w:tabs>
                <w:tab w:val="left" w:pos="360"/>
              </w:tabs>
              <w:jc w:val="both"/>
              <w:rPr>
                <w:lang w:val="pt-BR"/>
              </w:rPr>
            </w:pPr>
          </w:p>
          <w:p w:rsidR="00F74C61" w:rsidRPr="00580A08" w:rsidRDefault="00F74C61" w:rsidP="004D58FA">
            <w:pPr>
              <w:tabs>
                <w:tab w:val="left" w:pos="360"/>
              </w:tabs>
              <w:jc w:val="both"/>
              <w:rPr>
                <w:lang w:val="pt-BR"/>
              </w:rPr>
            </w:pPr>
            <w:r w:rsidRPr="00580A08">
              <w:rPr>
                <w:b/>
                <w:lang w:val="pt-BR"/>
              </w:rPr>
              <w:t>9. AJUSTAREA PREŢULUI CONTRACTULUI</w:t>
            </w:r>
          </w:p>
          <w:p w:rsidR="00F74C61" w:rsidRPr="007926DA" w:rsidRDefault="00F74C61"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F74C61" w:rsidRPr="00580A08" w:rsidRDefault="00F74C61"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F74C61" w:rsidRPr="00580A08" w:rsidRDefault="00F74C61" w:rsidP="00E8684F">
            <w:pPr>
              <w:tabs>
                <w:tab w:val="left" w:pos="360"/>
              </w:tabs>
              <w:jc w:val="both"/>
              <w:rPr>
                <w:lang w:val="pt-BR"/>
              </w:rPr>
            </w:pPr>
          </w:p>
          <w:p w:rsidR="00F74C61" w:rsidRPr="00580A08" w:rsidRDefault="00F74C61" w:rsidP="004D58FA">
            <w:pPr>
              <w:tabs>
                <w:tab w:val="left" w:pos="555"/>
                <w:tab w:val="left" w:pos="4365"/>
              </w:tabs>
              <w:jc w:val="both"/>
              <w:rPr>
                <w:b/>
                <w:lang w:val="pt-BR"/>
              </w:rPr>
            </w:pPr>
            <w:r w:rsidRPr="00580A08">
              <w:rPr>
                <w:b/>
                <w:lang w:val="pt-BR"/>
              </w:rPr>
              <w:t xml:space="preserve">10. ANTREPRENORUL ŞI SUBANTREPRENORII </w:t>
            </w:r>
          </w:p>
          <w:p w:rsidR="00F74C61" w:rsidRPr="00580A08" w:rsidRDefault="00F74C61"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F74C61" w:rsidRPr="00580A08" w:rsidRDefault="00F74C61"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F74C61" w:rsidRDefault="00F74C61"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F74C61" w:rsidRPr="00580A08" w:rsidRDefault="00F74C61"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F74C61" w:rsidRPr="005D10AD" w:rsidRDefault="00F74C61" w:rsidP="005D10AD">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F74C61" w:rsidRPr="00580A08" w:rsidRDefault="00F74C61" w:rsidP="000525AC">
            <w:pPr>
              <w:tabs>
                <w:tab w:val="left" w:pos="4365"/>
              </w:tabs>
              <w:jc w:val="both"/>
              <w:rPr>
                <w:lang w:val="pt-BR"/>
              </w:rPr>
            </w:pPr>
            <w:r w:rsidRPr="00580A08">
              <w:rPr>
                <w:b/>
                <w:lang w:val="pt-BR"/>
              </w:rPr>
              <w:t>11. FORȚA DE MUNCĂ</w:t>
            </w:r>
          </w:p>
          <w:p w:rsidR="00F74C61" w:rsidRDefault="00F74C61"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F74C61" w:rsidRPr="00580A08" w:rsidRDefault="00F74C61" w:rsidP="000525AC">
            <w:pPr>
              <w:pStyle w:val="ListParagraph"/>
              <w:tabs>
                <w:tab w:val="left" w:pos="795"/>
              </w:tabs>
              <w:ind w:left="-14"/>
              <w:jc w:val="both"/>
              <w:rPr>
                <w:lang w:val="pt-BR"/>
              </w:rPr>
            </w:pPr>
          </w:p>
          <w:p w:rsidR="00F74C61" w:rsidRPr="00580A08" w:rsidRDefault="00F74C61" w:rsidP="00A07959">
            <w:pPr>
              <w:pStyle w:val="ListParagraph"/>
              <w:tabs>
                <w:tab w:val="left" w:pos="795"/>
              </w:tabs>
              <w:ind w:left="-15"/>
              <w:jc w:val="both"/>
              <w:rPr>
                <w:lang w:val="pt-BR"/>
              </w:rPr>
            </w:pPr>
          </w:p>
          <w:p w:rsidR="00F74C61" w:rsidRPr="00580A08" w:rsidRDefault="00F74C61" w:rsidP="000525AC">
            <w:pPr>
              <w:tabs>
                <w:tab w:val="left" w:pos="795"/>
              </w:tabs>
              <w:jc w:val="both"/>
              <w:rPr>
                <w:lang w:val="pt-BR"/>
              </w:rPr>
            </w:pPr>
            <w:r w:rsidRPr="00580A08">
              <w:rPr>
                <w:b/>
                <w:lang w:val="pt-BR"/>
              </w:rPr>
              <w:t>12. MATERIALELE ŞI EXECUŢIA LUCRĂRILOR</w:t>
            </w:r>
          </w:p>
          <w:p w:rsidR="00F74C61" w:rsidRPr="00580A08" w:rsidRDefault="00F74C61"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F74C61" w:rsidRPr="00580A08" w:rsidRDefault="00F74C61"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F74C61" w:rsidRPr="00580A08" w:rsidRDefault="00F74C61"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F74C61" w:rsidRPr="00580A08" w:rsidRDefault="00F74C61"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F74C61" w:rsidRPr="00580A08" w:rsidRDefault="00F74C61"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F74C61" w:rsidRPr="00580A08" w:rsidRDefault="00F74C61"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F74C61" w:rsidRPr="00580A08" w:rsidRDefault="00F74C61"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F74C61" w:rsidRPr="00580A08" w:rsidRDefault="00F74C61"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F74C61" w:rsidRPr="00580A08" w:rsidRDefault="00F74C61" w:rsidP="00A07959">
            <w:pPr>
              <w:tabs>
                <w:tab w:val="left" w:pos="360"/>
              </w:tabs>
              <w:jc w:val="both"/>
              <w:rPr>
                <w:lang w:val="pt-BR"/>
              </w:rPr>
            </w:pPr>
          </w:p>
          <w:p w:rsidR="00F74C61" w:rsidRPr="00580A08" w:rsidRDefault="00F74C61" w:rsidP="000525AC">
            <w:pPr>
              <w:tabs>
                <w:tab w:val="left" w:pos="525"/>
              </w:tabs>
              <w:jc w:val="both"/>
              <w:rPr>
                <w:lang w:val="pt-BR"/>
              </w:rPr>
            </w:pPr>
            <w:r w:rsidRPr="00580A08">
              <w:rPr>
                <w:b/>
                <w:lang w:val="pt-BR"/>
              </w:rPr>
              <w:t>13. PERIOADA DE GARANŢIE ŞI REMEDIERI ÎN PERIOADA DE GARANŢIE</w:t>
            </w:r>
          </w:p>
          <w:p w:rsidR="00F74C61" w:rsidRPr="00580A08" w:rsidRDefault="00F74C61"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 xml:space="preserve">i este  de </w:t>
            </w:r>
            <w:r w:rsidRPr="00034C1E">
              <w:rPr>
                <w:highlight w:val="yellow"/>
                <w:lang w:val="pt-BR"/>
              </w:rPr>
              <w:t>min.  5 ani.</w:t>
            </w:r>
            <w:r w:rsidRPr="00580A08">
              <w:rPr>
                <w:lang w:val="pt-BR"/>
              </w:rPr>
              <w:t xml:space="preserve"> </w:t>
            </w:r>
          </w:p>
          <w:p w:rsidR="00F74C61" w:rsidRPr="00580A08" w:rsidRDefault="00F74C61"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F74C61" w:rsidRPr="007926DA" w:rsidRDefault="00F74C61"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F74C61" w:rsidRPr="007926DA" w:rsidRDefault="00F74C61"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F74C61" w:rsidRDefault="00F74C61"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F74C61" w:rsidRDefault="00F74C61"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F74C61" w:rsidRDefault="00F74C61" w:rsidP="00A07959">
            <w:pPr>
              <w:tabs>
                <w:tab w:val="left" w:pos="360"/>
              </w:tabs>
              <w:jc w:val="both"/>
              <w:rPr>
                <w:lang w:val="ro-RO"/>
              </w:rPr>
            </w:pPr>
          </w:p>
          <w:p w:rsidR="00F74C61" w:rsidRPr="00580A08" w:rsidRDefault="00F74C61" w:rsidP="00DB0E74">
            <w:pPr>
              <w:tabs>
                <w:tab w:val="left" w:pos="525"/>
              </w:tabs>
              <w:jc w:val="both"/>
              <w:rPr>
                <w:lang w:val="pt-BR"/>
              </w:rPr>
            </w:pPr>
            <w:r w:rsidRPr="00580A08">
              <w:rPr>
                <w:b/>
                <w:lang w:val="pt-BR"/>
              </w:rPr>
              <w:t>14. RĂSPUNDEREA PĂRŢILOR</w:t>
            </w:r>
          </w:p>
          <w:p w:rsidR="00F74C61" w:rsidRPr="00580A08" w:rsidRDefault="00F74C61"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F74C61" w:rsidRPr="00580A08" w:rsidRDefault="00F74C61"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F74C61" w:rsidRPr="00580A08" w:rsidRDefault="00F74C61"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F74C61" w:rsidRPr="00580A08" w:rsidRDefault="00F74C61"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F74C61" w:rsidRPr="00580A08" w:rsidRDefault="00F74C61"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F74C61" w:rsidRPr="00580A08" w:rsidRDefault="00F74C61"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F74C61" w:rsidRPr="00580A08" w:rsidRDefault="00F74C61"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F74C61" w:rsidRPr="00580A08" w:rsidRDefault="00F74C61"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F74C61" w:rsidRPr="00580A08" w:rsidRDefault="00F74C61"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F74C61" w:rsidRPr="00580A08" w:rsidRDefault="00F74C61" w:rsidP="00E8684F">
            <w:pPr>
              <w:tabs>
                <w:tab w:val="left" w:pos="360"/>
              </w:tabs>
              <w:jc w:val="both"/>
              <w:rPr>
                <w:lang w:val="pt-BR"/>
              </w:rPr>
            </w:pPr>
          </w:p>
          <w:p w:rsidR="00F74C61" w:rsidRPr="00580A08" w:rsidRDefault="00F74C61" w:rsidP="00DB0E74">
            <w:pPr>
              <w:tabs>
                <w:tab w:val="left" w:pos="525"/>
              </w:tabs>
              <w:jc w:val="both"/>
              <w:rPr>
                <w:lang w:val="pt-BR"/>
              </w:rPr>
            </w:pPr>
            <w:r w:rsidRPr="00580A08">
              <w:rPr>
                <w:b/>
                <w:lang w:val="pt-BR"/>
              </w:rPr>
              <w:t>15. RECLAMAŢII ŞI SANCŢIUNI</w:t>
            </w:r>
          </w:p>
          <w:p w:rsidR="00F74C61" w:rsidRPr="00580A08" w:rsidRDefault="00F74C61"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5,0</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F74C61" w:rsidRPr="00580A08" w:rsidRDefault="00F74C61"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F74C61" w:rsidRPr="00580A08" w:rsidRDefault="00F74C61"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F74C61" w:rsidRPr="00580A08" w:rsidRDefault="00F74C61"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F74C61" w:rsidRPr="00F538D1" w:rsidRDefault="00F74C61" w:rsidP="00E73483">
            <w:pPr>
              <w:jc w:val="both"/>
              <w:rPr>
                <w:lang w:val="ro-RO"/>
              </w:rPr>
            </w:pPr>
            <w:r w:rsidRPr="00580A08">
              <w:rPr>
                <w:lang w:val="pt-BR"/>
              </w:rPr>
              <w:t>15.5. Pentru refuzul de a executa lucrările prevăzute în prezentul contract, Antreprenorul suportă o penalitate în valoare de _</w:t>
            </w:r>
            <w:r>
              <w:rPr>
                <w:lang w:val="pt-BR"/>
              </w:rPr>
              <w:t>10,0</w:t>
            </w:r>
            <w:r w:rsidRPr="00580A08">
              <w:rPr>
                <w:lang w:val="pt-BR"/>
              </w:rPr>
              <w:t xml:space="preserve">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F74C61" w:rsidRPr="00F538D1" w:rsidRDefault="00F74C61"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F74C61" w:rsidRPr="00580A08" w:rsidRDefault="00F74C61"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F74C61" w:rsidRPr="00580A08" w:rsidRDefault="00F74C61" w:rsidP="00E8684F">
            <w:pPr>
              <w:tabs>
                <w:tab w:val="left" w:pos="360"/>
              </w:tabs>
              <w:jc w:val="both"/>
              <w:rPr>
                <w:lang w:val="pt-BR"/>
              </w:rPr>
            </w:pPr>
          </w:p>
          <w:p w:rsidR="00F74C61" w:rsidRPr="00580A08" w:rsidRDefault="00F74C61" w:rsidP="00DB0E74">
            <w:pPr>
              <w:tabs>
                <w:tab w:val="left" w:pos="540"/>
              </w:tabs>
              <w:jc w:val="both"/>
              <w:rPr>
                <w:b/>
                <w:lang w:val="pt-BR"/>
              </w:rPr>
            </w:pPr>
            <w:r w:rsidRPr="00580A08">
              <w:rPr>
                <w:b/>
                <w:lang w:val="pt-BR"/>
              </w:rPr>
              <w:t xml:space="preserve">16. GARANŢIA DE BUNĂ EXECUŢIE A CONTRACTULUI </w:t>
            </w:r>
          </w:p>
          <w:p w:rsidR="00F74C61" w:rsidRPr="00304B34" w:rsidRDefault="00F74C61"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F74C61" w:rsidRPr="00304B34" w:rsidRDefault="00F74C61" w:rsidP="00E73483">
            <w:pPr>
              <w:jc w:val="both"/>
              <w:rPr>
                <w:lang w:val="ro-RO"/>
              </w:rPr>
            </w:pPr>
            <w:r>
              <w:rPr>
                <w:lang w:val="ro-RO"/>
              </w:rPr>
              <w:t>16</w:t>
            </w:r>
            <w:r w:rsidRPr="00304B34">
              <w:rPr>
                <w:lang w:val="ro-RO"/>
              </w:rPr>
              <w:t xml:space="preserve">.2. Cuantumul garanţiei de bună execuţie a </w:t>
            </w:r>
            <w:r>
              <w:rPr>
                <w:lang w:val="ro-RO"/>
              </w:rPr>
              <w:t>contractului reprezintă ___5</w:t>
            </w:r>
            <w:r w:rsidRPr="0049173C">
              <w:rPr>
                <w:lang w:val="ro-RO"/>
              </w:rPr>
              <w:t>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F74C61" w:rsidRPr="00304B34" w:rsidRDefault="00F74C61"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F74C61" w:rsidRPr="00304B34" w:rsidRDefault="00F74C61"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F74C61" w:rsidRPr="00304B34" w:rsidRDefault="00F74C61"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F74C61" w:rsidRPr="00304B34" w:rsidRDefault="00F74C61"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F74C61" w:rsidRPr="00304B34" w:rsidRDefault="00F74C61" w:rsidP="00E73483">
            <w:pPr>
              <w:jc w:val="both"/>
              <w:rPr>
                <w:lang w:val="ro-RO"/>
              </w:rPr>
            </w:pPr>
            <w:r>
              <w:rPr>
                <w:lang w:val="ro-RO"/>
              </w:rPr>
              <w:t>16</w:t>
            </w:r>
            <w:r w:rsidRPr="00304B34">
              <w:rPr>
                <w:lang w:val="ro-RO"/>
              </w:rPr>
              <w:t>.5. Beneficiarul va executa garanţia de bună execuţie, în eventualitatea în care:</w:t>
            </w:r>
          </w:p>
          <w:p w:rsidR="00F74C61" w:rsidRPr="00304B34" w:rsidRDefault="00F74C61"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F74C61" w:rsidRPr="00304B34" w:rsidRDefault="00F74C61"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F74C61" w:rsidRPr="00304B34" w:rsidRDefault="00F74C61"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F74C61" w:rsidRPr="00580A08" w:rsidRDefault="00F74C61"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F74C61" w:rsidRPr="00580A08" w:rsidRDefault="00F74C61" w:rsidP="00E8684F">
            <w:pPr>
              <w:tabs>
                <w:tab w:val="left" w:pos="360"/>
              </w:tabs>
              <w:jc w:val="both"/>
              <w:rPr>
                <w:lang w:val="pt-BR"/>
              </w:rPr>
            </w:pPr>
          </w:p>
          <w:p w:rsidR="00F74C61" w:rsidRPr="00DB0E74" w:rsidRDefault="00F74C61" w:rsidP="00DB0E74">
            <w:pPr>
              <w:pStyle w:val="ListParagraph"/>
              <w:numPr>
                <w:ilvl w:val="0"/>
                <w:numId w:val="36"/>
              </w:numPr>
              <w:tabs>
                <w:tab w:val="left" w:pos="525"/>
              </w:tabs>
              <w:ind w:left="0" w:hanging="15"/>
              <w:jc w:val="both"/>
            </w:pPr>
            <w:r w:rsidRPr="00DB0E74">
              <w:rPr>
                <w:b/>
              </w:rPr>
              <w:t>SOLUŢIONAREA LITIGIILOR</w:t>
            </w:r>
          </w:p>
          <w:p w:rsidR="00F74C61" w:rsidRPr="00580A08" w:rsidRDefault="00F74C61"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F74C61" w:rsidRPr="00580A08" w:rsidRDefault="00F74C61"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15</w:t>
            </w:r>
            <w:r w:rsidRPr="00580A08">
              <w:rPr>
                <w:lang w:val="pt-BR"/>
              </w:rPr>
              <w:t>__ zile, fiecare dintre acestea poate solicita ca litigiul să se soluţioneze de către instantele judecătoreşti competente.</w:t>
            </w:r>
          </w:p>
          <w:p w:rsidR="00F74C61" w:rsidRPr="00580A08" w:rsidRDefault="00F74C61"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F74C61" w:rsidRPr="00580A08" w:rsidRDefault="00F74C61" w:rsidP="007809E6">
            <w:pPr>
              <w:tabs>
                <w:tab w:val="left" w:pos="567"/>
              </w:tabs>
              <w:jc w:val="both"/>
              <w:rPr>
                <w:b/>
                <w:lang w:val="pt-BR"/>
              </w:rPr>
            </w:pPr>
          </w:p>
          <w:p w:rsidR="00F74C61" w:rsidRPr="00580A08" w:rsidRDefault="00F74C61" w:rsidP="00DB0E74">
            <w:pPr>
              <w:tabs>
                <w:tab w:val="left" w:pos="567"/>
              </w:tabs>
              <w:jc w:val="both"/>
              <w:rPr>
                <w:b/>
                <w:lang w:val="pt-BR"/>
              </w:rPr>
            </w:pPr>
            <w:r w:rsidRPr="00580A08">
              <w:rPr>
                <w:b/>
                <w:lang w:val="pt-BR"/>
              </w:rPr>
              <w:t>18. REZOLUȚIUNEA CONTRACTULUI</w:t>
            </w:r>
          </w:p>
          <w:p w:rsidR="00F74C61" w:rsidRPr="00580A08" w:rsidRDefault="00F74C61"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F74C61" w:rsidRPr="00580A08" w:rsidRDefault="00F74C61"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F74C61" w:rsidRPr="00580A08" w:rsidRDefault="00F74C61"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F74C61" w:rsidRPr="00580A08" w:rsidRDefault="00F74C61"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F74C61" w:rsidRPr="00580A08" w:rsidRDefault="00F74C61"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F74C61" w:rsidRPr="00580A08" w:rsidRDefault="00F74C61"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F74C61" w:rsidRPr="00580A08" w:rsidRDefault="00F74C61"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F74C61" w:rsidRPr="00580A08" w:rsidRDefault="00F74C61"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F74C61" w:rsidRPr="00580A08" w:rsidRDefault="00F74C61"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F74C61" w:rsidRPr="00580A08" w:rsidRDefault="00F74C61"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F74C61" w:rsidRPr="00580A08" w:rsidRDefault="00F74C61"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F74C61" w:rsidRPr="00580A08" w:rsidRDefault="00F74C61"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F74C61" w:rsidRPr="00580A08" w:rsidRDefault="00F74C61"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F74C61" w:rsidRPr="00580A08" w:rsidRDefault="00F74C61"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F74C61" w:rsidRPr="00580A08" w:rsidRDefault="00F74C61"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F74C61" w:rsidRPr="00580A08" w:rsidRDefault="00F74C61"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F74C61" w:rsidRPr="00580A08" w:rsidRDefault="00F74C61"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F74C61" w:rsidRPr="00580A08" w:rsidRDefault="00F74C61"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F74C61" w:rsidRPr="00580A08" w:rsidRDefault="00F74C61"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F74C61" w:rsidRPr="00580A08" w:rsidRDefault="00F74C61"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F74C61" w:rsidRPr="00580A08" w:rsidRDefault="00F74C61" w:rsidP="004D58FA">
            <w:pPr>
              <w:tabs>
                <w:tab w:val="left" w:pos="567"/>
              </w:tabs>
              <w:jc w:val="both"/>
              <w:rPr>
                <w:lang w:val="pt-BR"/>
              </w:rPr>
            </w:pPr>
          </w:p>
          <w:p w:rsidR="00F74C61" w:rsidRPr="00580A08" w:rsidRDefault="00F74C61" w:rsidP="00201A38">
            <w:pPr>
              <w:tabs>
                <w:tab w:val="left" w:pos="567"/>
              </w:tabs>
              <w:jc w:val="both"/>
              <w:rPr>
                <w:b/>
                <w:lang w:val="pt-BR"/>
              </w:rPr>
            </w:pPr>
            <w:r w:rsidRPr="00580A08">
              <w:rPr>
                <w:b/>
                <w:lang w:val="pt-BR"/>
              </w:rPr>
              <w:t>19. DISPOZIȚII FINALE</w:t>
            </w:r>
          </w:p>
          <w:p w:rsidR="00F74C61" w:rsidRPr="00580A08" w:rsidRDefault="00F74C61"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F74C61" w:rsidRPr="00580A08" w:rsidRDefault="00F74C61"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F74C61" w:rsidRPr="00580A08" w:rsidRDefault="00F74C61"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F74C61" w:rsidRPr="003A1E7A" w:rsidRDefault="00F74C61" w:rsidP="00201A38">
            <w:pPr>
              <w:pStyle w:val="NormalWeb"/>
              <w:tabs>
                <w:tab w:val="left" w:pos="567"/>
              </w:tabs>
              <w:spacing w:before="0" w:beforeAutospacing="0" w:after="0" w:afterAutospacing="0"/>
              <w:jc w:val="both"/>
              <w:rPr>
                <w:b/>
                <w:lang w:val="pt-BR"/>
              </w:rPr>
            </w:pPr>
            <w:r w:rsidRPr="00580A08">
              <w:rPr>
                <w:lang w:val="pt-BR"/>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Pr>
                <w:lang w:val="pt-BR"/>
              </w:rPr>
              <w:t xml:space="preserve"> </w:t>
            </w:r>
            <w:r w:rsidRPr="0049173C">
              <w:rPr>
                <w:b/>
                <w:lang w:val="pt-BR"/>
              </w:rPr>
              <w:t>( 31.12.202</w:t>
            </w:r>
            <w:r>
              <w:rPr>
                <w:b/>
                <w:lang w:val="pt-BR"/>
              </w:rPr>
              <w:t>6</w:t>
            </w:r>
            <w:r w:rsidRPr="0049173C">
              <w:rPr>
                <w:b/>
                <w:lang w:val="pt-BR"/>
              </w:rPr>
              <w:t>).</w:t>
            </w:r>
            <w:r w:rsidRPr="003A1E7A">
              <w:rPr>
                <w:b/>
                <w:lang w:val="pt-BR"/>
              </w:rPr>
              <w:t xml:space="preserve"> </w:t>
            </w:r>
          </w:p>
          <w:p w:rsidR="00F74C61" w:rsidRDefault="00F74C61"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F74C61" w:rsidRDefault="00F74C61" w:rsidP="00201A38">
            <w:pPr>
              <w:tabs>
                <w:tab w:val="left" w:pos="2295"/>
              </w:tabs>
              <w:jc w:val="both"/>
              <w:rPr>
                <w:lang w:val="ro-RO"/>
              </w:rPr>
            </w:pPr>
          </w:p>
          <w:p w:rsidR="00F74C61" w:rsidRPr="00FF430B" w:rsidRDefault="00F74C61"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F74C61" w:rsidRPr="00FF430B" w:rsidRDefault="00F74C61" w:rsidP="00201A38">
            <w:pPr>
              <w:pStyle w:val="ListParagraph"/>
              <w:tabs>
                <w:tab w:val="left" w:pos="2295"/>
              </w:tabs>
              <w:ind w:left="3240"/>
            </w:pPr>
            <w:r w:rsidRPr="00FF430B">
              <w:rPr>
                <w:b/>
              </w:rPr>
              <w:t>SPECIALE A CONTRACTULUI</w:t>
            </w:r>
          </w:p>
          <w:p w:rsidR="00F74C61" w:rsidRDefault="00F74C61" w:rsidP="00201A38">
            <w:pPr>
              <w:jc w:val="center"/>
              <w:rPr>
                <w:i/>
                <w:sz w:val="20"/>
                <w:szCs w:val="20"/>
                <w:lang w:val="ro-RO"/>
              </w:rPr>
            </w:pPr>
            <w:r w:rsidRPr="00FF430B">
              <w:t xml:space="preserve">             </w:t>
            </w:r>
            <w:r w:rsidRPr="00E75501">
              <w:rPr>
                <w:i/>
              </w:rPr>
              <w:t>(</w:t>
            </w:r>
            <w:r w:rsidRPr="00E75501">
              <w:rPr>
                <w:i/>
                <w:sz w:val="20"/>
                <w:szCs w:val="20"/>
              </w:rPr>
              <w:t>LA NECESITATE)</w:t>
            </w:r>
          </w:p>
          <w:p w:rsidR="00F74C61" w:rsidRPr="00133BA4" w:rsidRDefault="00F74C61" w:rsidP="00201A38">
            <w:pPr>
              <w:jc w:val="center"/>
              <w:rPr>
                <w:i/>
                <w:lang w:val="ro-RO"/>
              </w:rPr>
            </w:pPr>
          </w:p>
          <w:p w:rsidR="00F74C61" w:rsidRPr="0049173C" w:rsidRDefault="00F74C61" w:rsidP="00E75501">
            <w:pPr>
              <w:pStyle w:val="ListParagraph"/>
              <w:numPr>
                <w:ilvl w:val="0"/>
                <w:numId w:val="7"/>
              </w:numPr>
              <w:spacing w:line="276" w:lineRule="auto"/>
              <w:ind w:left="0"/>
              <w:jc w:val="both"/>
              <w:rPr>
                <w:lang w:val="pt-BR"/>
              </w:rPr>
            </w:pPr>
            <w:r w:rsidRPr="004D3545">
              <w:rPr>
                <w:b/>
                <w:lang w:val="pt-BR"/>
              </w:rPr>
              <w:t xml:space="preserve">                 </w:t>
            </w:r>
            <w:r w:rsidRPr="0049173C">
              <w:rPr>
                <w:b/>
                <w:lang w:val="pt-BR"/>
              </w:rPr>
              <w:t>Prin derogare de la pct.3.3 și 3.4 din contract, plata final</w:t>
            </w:r>
            <w:r w:rsidRPr="0049173C">
              <w:rPr>
                <w:b/>
                <w:lang w:val="ro-RO"/>
              </w:rPr>
              <w:t>ă se va efectua după semnarea procesului verbal  la terminarea lucrărilor.</w:t>
            </w:r>
          </w:p>
          <w:p w:rsidR="00F74C61" w:rsidRPr="004D3545" w:rsidRDefault="00F74C61" w:rsidP="00E75501">
            <w:pPr>
              <w:pStyle w:val="ListParagraph"/>
              <w:numPr>
                <w:ilvl w:val="0"/>
                <w:numId w:val="7"/>
              </w:numPr>
              <w:spacing w:line="276" w:lineRule="auto"/>
              <w:ind w:left="0"/>
              <w:jc w:val="both"/>
              <w:rPr>
                <w:lang w:val="pt-BR"/>
              </w:rPr>
            </w:pPr>
          </w:p>
          <w:p w:rsidR="00F74C61" w:rsidRPr="00580A08" w:rsidRDefault="00F74C61" w:rsidP="00E75501">
            <w:pPr>
              <w:pStyle w:val="ListParagraph"/>
              <w:spacing w:line="276" w:lineRule="auto"/>
              <w:ind w:left="0"/>
              <w:jc w:val="center"/>
              <w:rPr>
                <w:b/>
                <w:lang w:val="pt-BR"/>
              </w:rPr>
            </w:pPr>
            <w:r w:rsidRPr="00580A08">
              <w:rPr>
                <w:b/>
                <w:lang w:val="pt-BR"/>
              </w:rPr>
              <w:t>RECHIZITELE JURIDICE, POŞTALE ŞI DE PLĂŢI ALE PĂRŢILOR</w:t>
            </w:r>
          </w:p>
          <w:p w:rsidR="00F74C61" w:rsidRPr="00580A08" w:rsidRDefault="00F74C61"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F74C61" w:rsidRPr="00785653" w:rsidTr="0024329E">
              <w:tc>
                <w:tcPr>
                  <w:tcW w:w="4675" w:type="dxa"/>
                </w:tcPr>
                <w:p w:rsidR="00F74C61" w:rsidRPr="00580A08" w:rsidRDefault="00F74C61" w:rsidP="0024329E">
                  <w:pPr>
                    <w:tabs>
                      <w:tab w:val="left" w:pos="3295"/>
                    </w:tabs>
                    <w:rPr>
                      <w:b/>
                      <w:lang w:val="pt-BR"/>
                    </w:rPr>
                  </w:pPr>
                  <w:r w:rsidRPr="00580A08">
                    <w:rPr>
                      <w:b/>
                      <w:iCs/>
                      <w:lang w:val="pt-BR"/>
                    </w:rPr>
                    <w:t>BENEFICIAR</w:t>
                  </w:r>
                  <w:r>
                    <w:rPr>
                      <w:b/>
                      <w:iCs/>
                      <w:lang w:val="pt-BR"/>
                    </w:rPr>
                    <w:t xml:space="preserve"> Consiliul raional Florești</w:t>
                  </w:r>
                </w:p>
              </w:tc>
              <w:tc>
                <w:tcPr>
                  <w:tcW w:w="4680" w:type="dxa"/>
                </w:tcPr>
                <w:p w:rsidR="00F74C61" w:rsidRPr="00580A08" w:rsidRDefault="00F74C61" w:rsidP="0024329E">
                  <w:pPr>
                    <w:tabs>
                      <w:tab w:val="left" w:pos="3295"/>
                    </w:tabs>
                    <w:rPr>
                      <w:lang w:val="pt-BR"/>
                    </w:rPr>
                  </w:pPr>
                  <w:r w:rsidRPr="00580A08">
                    <w:rPr>
                      <w:b/>
                      <w:iCs/>
                      <w:lang w:val="pt-BR"/>
                    </w:rPr>
                    <w:t xml:space="preserve">ANTREPRENOR </w:t>
                  </w:r>
                  <w:r>
                    <w:rPr>
                      <w:b/>
                      <w:iCs/>
                      <w:lang w:val="pt-BR"/>
                    </w:rPr>
                    <w:t xml:space="preserve"> </w:t>
                  </w:r>
                </w:p>
              </w:tc>
            </w:tr>
            <w:tr w:rsidR="00F74C61" w:rsidRPr="00785653" w:rsidTr="0024329E">
              <w:tc>
                <w:tcPr>
                  <w:tcW w:w="4675" w:type="dxa"/>
                  <w:vAlign w:val="center"/>
                </w:tcPr>
                <w:p w:rsidR="00F74C61" w:rsidRPr="00580A08" w:rsidRDefault="00F74C61" w:rsidP="0024329E">
                  <w:pPr>
                    <w:tabs>
                      <w:tab w:val="left" w:pos="1134"/>
                      <w:tab w:val="left" w:pos="4680"/>
                      <w:tab w:val="left" w:pos="7020"/>
                    </w:tabs>
                    <w:suppressAutoHyphens/>
                    <w:jc w:val="both"/>
                    <w:rPr>
                      <w:lang w:val="pt-BR"/>
                    </w:rPr>
                  </w:pPr>
                  <w:r w:rsidRPr="00580A08">
                    <w:rPr>
                      <w:lang w:val="pt-BR"/>
                    </w:rPr>
                    <w:t>Adresa poştală:</w:t>
                  </w:r>
                  <w:r>
                    <w:rPr>
                      <w:lang w:val="pt-BR"/>
                    </w:rPr>
                    <w:t xml:space="preserve"> or. Florești, bd. Victoriei nr.2</w:t>
                  </w:r>
                </w:p>
              </w:tc>
              <w:tc>
                <w:tcPr>
                  <w:tcW w:w="4680" w:type="dxa"/>
                  <w:vAlign w:val="center"/>
                </w:tcPr>
                <w:p w:rsidR="00F74C61" w:rsidRPr="00580A08" w:rsidRDefault="00F74C61" w:rsidP="0024329E">
                  <w:pPr>
                    <w:tabs>
                      <w:tab w:val="left" w:pos="1134"/>
                      <w:tab w:val="left" w:pos="4680"/>
                      <w:tab w:val="left" w:pos="7020"/>
                    </w:tabs>
                    <w:suppressAutoHyphens/>
                    <w:ind w:hanging="14"/>
                    <w:jc w:val="both"/>
                    <w:rPr>
                      <w:lang w:val="pt-BR"/>
                    </w:rPr>
                  </w:pPr>
                  <w:r w:rsidRPr="00580A08">
                    <w:rPr>
                      <w:lang w:val="pt-BR"/>
                    </w:rPr>
                    <w:t>Adresa poştală:</w:t>
                  </w:r>
                </w:p>
              </w:tc>
            </w:tr>
            <w:tr w:rsidR="00F74C61" w:rsidRPr="00785653" w:rsidTr="0024329E">
              <w:tc>
                <w:tcPr>
                  <w:tcW w:w="4675" w:type="dxa"/>
                  <w:vAlign w:val="center"/>
                </w:tcPr>
                <w:p w:rsidR="00F74C61" w:rsidRPr="00580A08" w:rsidRDefault="00F74C61" w:rsidP="0024329E">
                  <w:pPr>
                    <w:tabs>
                      <w:tab w:val="left" w:pos="1134"/>
                      <w:tab w:val="left" w:pos="4680"/>
                      <w:tab w:val="left" w:pos="7020"/>
                    </w:tabs>
                    <w:suppressAutoHyphens/>
                    <w:jc w:val="both"/>
                    <w:rPr>
                      <w:lang w:val="pt-BR"/>
                    </w:rPr>
                  </w:pPr>
                  <w:r w:rsidRPr="00580A08">
                    <w:rPr>
                      <w:lang w:val="pt-BR"/>
                    </w:rPr>
                    <w:t>Telefon:</w:t>
                  </w:r>
                  <w:r>
                    <w:rPr>
                      <w:lang w:val="pt-BR"/>
                    </w:rPr>
                    <w:t>025022247</w:t>
                  </w:r>
                </w:p>
              </w:tc>
              <w:tc>
                <w:tcPr>
                  <w:tcW w:w="4680" w:type="dxa"/>
                  <w:vAlign w:val="center"/>
                </w:tcPr>
                <w:p w:rsidR="00F74C61" w:rsidRPr="00580A08" w:rsidRDefault="00F74C61" w:rsidP="0024329E">
                  <w:pPr>
                    <w:tabs>
                      <w:tab w:val="left" w:pos="1134"/>
                      <w:tab w:val="left" w:pos="4680"/>
                      <w:tab w:val="left" w:pos="7020"/>
                    </w:tabs>
                    <w:suppressAutoHyphens/>
                    <w:ind w:hanging="14"/>
                    <w:jc w:val="both"/>
                    <w:rPr>
                      <w:lang w:val="pt-BR"/>
                    </w:rPr>
                  </w:pPr>
                  <w:r w:rsidRPr="00580A08">
                    <w:rPr>
                      <w:lang w:val="pt-BR"/>
                    </w:rPr>
                    <w:t>Telefon:</w:t>
                  </w:r>
                </w:p>
              </w:tc>
            </w:tr>
            <w:tr w:rsidR="00F74C61" w:rsidRPr="00785653" w:rsidTr="0024329E">
              <w:tc>
                <w:tcPr>
                  <w:tcW w:w="4675" w:type="dxa"/>
                  <w:vAlign w:val="center"/>
                </w:tcPr>
                <w:p w:rsidR="00F74C61" w:rsidRPr="00580A08" w:rsidRDefault="00F74C61" w:rsidP="0024329E">
                  <w:pPr>
                    <w:tabs>
                      <w:tab w:val="left" w:pos="1134"/>
                      <w:tab w:val="left" w:pos="4680"/>
                      <w:tab w:val="left" w:pos="7020"/>
                    </w:tabs>
                    <w:suppressAutoHyphens/>
                    <w:jc w:val="both"/>
                    <w:rPr>
                      <w:lang w:val="pt-BR"/>
                    </w:rPr>
                  </w:pPr>
                  <w:r w:rsidRPr="00580A08">
                    <w:rPr>
                      <w:lang w:val="pt-BR"/>
                    </w:rPr>
                    <w:t>Cod fiscal:</w:t>
                  </w:r>
                  <w:r>
                    <w:rPr>
                      <w:lang w:val="pt-BR"/>
                    </w:rPr>
                    <w:t xml:space="preserve"> 1007601010426</w:t>
                  </w:r>
                </w:p>
              </w:tc>
              <w:tc>
                <w:tcPr>
                  <w:tcW w:w="4680" w:type="dxa"/>
                  <w:vAlign w:val="center"/>
                </w:tcPr>
                <w:p w:rsidR="00F74C61" w:rsidRPr="00580A08" w:rsidRDefault="00F74C61" w:rsidP="0024329E">
                  <w:pPr>
                    <w:tabs>
                      <w:tab w:val="left" w:pos="1134"/>
                      <w:tab w:val="left" w:pos="4680"/>
                      <w:tab w:val="left" w:pos="7020"/>
                    </w:tabs>
                    <w:suppressAutoHyphens/>
                    <w:ind w:hanging="14"/>
                    <w:jc w:val="both"/>
                    <w:rPr>
                      <w:lang w:val="pt-BR"/>
                    </w:rPr>
                  </w:pPr>
                  <w:r w:rsidRPr="00580A08">
                    <w:rPr>
                      <w:lang w:val="pt-BR"/>
                    </w:rPr>
                    <w:t>Cod fiscal:</w:t>
                  </w:r>
                </w:p>
              </w:tc>
            </w:tr>
            <w:tr w:rsidR="00F74C61" w:rsidRPr="00785653" w:rsidTr="0024329E">
              <w:tc>
                <w:tcPr>
                  <w:tcW w:w="4675" w:type="dxa"/>
                  <w:vAlign w:val="center"/>
                </w:tcPr>
                <w:p w:rsidR="00F74C61" w:rsidRPr="00580A08" w:rsidRDefault="00F74C61" w:rsidP="0024329E">
                  <w:pPr>
                    <w:tabs>
                      <w:tab w:val="left" w:pos="1134"/>
                      <w:tab w:val="left" w:pos="4680"/>
                      <w:tab w:val="left" w:pos="7020"/>
                    </w:tabs>
                    <w:suppressAutoHyphens/>
                    <w:jc w:val="both"/>
                    <w:rPr>
                      <w:lang w:val="pt-BR"/>
                    </w:rPr>
                  </w:pPr>
                  <w:r w:rsidRPr="00580A08">
                    <w:rPr>
                      <w:lang w:val="pt-BR"/>
                    </w:rPr>
                    <w:t>Banca:</w:t>
                  </w:r>
                  <w:r>
                    <w:rPr>
                      <w:lang w:val="pt-BR"/>
                    </w:rPr>
                    <w:t>TREZMD2X</w:t>
                  </w:r>
                </w:p>
              </w:tc>
              <w:tc>
                <w:tcPr>
                  <w:tcW w:w="4680" w:type="dxa"/>
                  <w:vAlign w:val="center"/>
                </w:tcPr>
                <w:p w:rsidR="00F74C61" w:rsidRPr="00580A08" w:rsidRDefault="00F74C61" w:rsidP="0024329E">
                  <w:pPr>
                    <w:tabs>
                      <w:tab w:val="left" w:pos="1134"/>
                      <w:tab w:val="left" w:pos="4680"/>
                      <w:tab w:val="left" w:pos="7020"/>
                    </w:tabs>
                    <w:suppressAutoHyphens/>
                    <w:ind w:hanging="14"/>
                    <w:jc w:val="both"/>
                    <w:rPr>
                      <w:lang w:val="pt-BR"/>
                    </w:rPr>
                  </w:pPr>
                  <w:r w:rsidRPr="00580A08">
                    <w:rPr>
                      <w:lang w:val="pt-BR"/>
                    </w:rPr>
                    <w:t>Banca</w:t>
                  </w:r>
                  <w:r>
                    <w:rPr>
                      <w:lang w:val="pt-BR"/>
                    </w:rPr>
                    <w:t>:</w:t>
                  </w:r>
                </w:p>
              </w:tc>
            </w:tr>
            <w:tr w:rsidR="00F74C61" w:rsidRPr="00785653" w:rsidTr="0024329E">
              <w:tc>
                <w:tcPr>
                  <w:tcW w:w="4675" w:type="dxa"/>
                  <w:vAlign w:val="center"/>
                </w:tcPr>
                <w:p w:rsidR="00F74C61" w:rsidRPr="00FF40E6" w:rsidRDefault="00F74C61" w:rsidP="004B0277">
                  <w:pPr>
                    <w:rPr>
                      <w:lang w:val="pt-BR"/>
                    </w:rPr>
                  </w:pPr>
                  <w:r w:rsidRPr="00580A08">
                    <w:rPr>
                      <w:lang w:val="pt-BR"/>
                    </w:rPr>
                    <w:t>Cod IBAN:</w:t>
                  </w:r>
                  <w:r w:rsidRPr="00FF40E6">
                    <w:rPr>
                      <w:color w:val="333333"/>
                      <w:shd w:val="clear" w:color="auto" w:fill="FFFFFF"/>
                      <w:lang w:val="pt-BR"/>
                    </w:rPr>
                    <w:t xml:space="preserve"> MD95TRPDBF312120C11616AB</w:t>
                  </w:r>
                </w:p>
                <w:p w:rsidR="00F74C61" w:rsidRPr="00580A08" w:rsidRDefault="00F74C61" w:rsidP="0024329E">
                  <w:pPr>
                    <w:tabs>
                      <w:tab w:val="left" w:pos="1134"/>
                      <w:tab w:val="left" w:pos="4680"/>
                      <w:tab w:val="left" w:pos="7020"/>
                    </w:tabs>
                    <w:suppressAutoHyphens/>
                    <w:jc w:val="both"/>
                    <w:rPr>
                      <w:lang w:val="pt-BR"/>
                    </w:rPr>
                  </w:pPr>
                </w:p>
              </w:tc>
              <w:tc>
                <w:tcPr>
                  <w:tcW w:w="4680" w:type="dxa"/>
                  <w:vAlign w:val="center"/>
                </w:tcPr>
                <w:p w:rsidR="00F74C61" w:rsidRPr="00580A08" w:rsidRDefault="00F74C61" w:rsidP="0024329E">
                  <w:pPr>
                    <w:tabs>
                      <w:tab w:val="left" w:pos="1134"/>
                      <w:tab w:val="left" w:pos="4680"/>
                      <w:tab w:val="left" w:pos="7020"/>
                    </w:tabs>
                    <w:suppressAutoHyphens/>
                    <w:ind w:hanging="14"/>
                    <w:jc w:val="both"/>
                    <w:rPr>
                      <w:lang w:val="pt-BR"/>
                    </w:rPr>
                  </w:pPr>
                  <w:r w:rsidRPr="00580A08">
                    <w:rPr>
                      <w:lang w:val="pt-BR"/>
                    </w:rPr>
                    <w:t>Cod IBAN:</w:t>
                  </w:r>
                  <w:r>
                    <w:rPr>
                      <w:lang w:val="pt-BR"/>
                    </w:rPr>
                    <w:t xml:space="preserve"> </w:t>
                  </w:r>
                </w:p>
              </w:tc>
            </w:tr>
          </w:tbl>
          <w:p w:rsidR="00F74C61" w:rsidRPr="00580A08" w:rsidRDefault="00F74C61" w:rsidP="00E75501">
            <w:pPr>
              <w:pStyle w:val="ListParagraph"/>
              <w:spacing w:line="276" w:lineRule="auto"/>
              <w:ind w:left="0"/>
              <w:jc w:val="center"/>
              <w:rPr>
                <w:b/>
                <w:lang w:val="pt-BR"/>
              </w:rPr>
            </w:pPr>
          </w:p>
          <w:p w:rsidR="00F74C61" w:rsidRPr="00580A08" w:rsidRDefault="00F74C61" w:rsidP="00E8684F">
            <w:pPr>
              <w:tabs>
                <w:tab w:val="left" w:pos="360"/>
              </w:tabs>
              <w:jc w:val="both"/>
              <w:rPr>
                <w:lang w:val="pt-BR"/>
              </w:rPr>
            </w:pPr>
          </w:p>
          <w:p w:rsidR="00F74C61" w:rsidRPr="00580A08" w:rsidRDefault="00F74C61" w:rsidP="00E8684F">
            <w:pPr>
              <w:tabs>
                <w:tab w:val="left" w:pos="360"/>
                <w:tab w:val="left" w:pos="2685"/>
              </w:tabs>
              <w:jc w:val="both"/>
              <w:rPr>
                <w:lang w:val="pt-BR"/>
              </w:rPr>
            </w:pPr>
            <w:r w:rsidRPr="00580A08">
              <w:rPr>
                <w:lang w:val="pt-BR"/>
              </w:rPr>
              <w:tab/>
            </w:r>
          </w:p>
          <w:p w:rsidR="00F74C61" w:rsidRPr="00580A08" w:rsidRDefault="00F74C61"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F74C61" w:rsidRPr="00580A08" w:rsidRDefault="00F74C61"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F74C61" w:rsidRPr="00EC30C2" w:rsidTr="008F1F1B">
              <w:trPr>
                <w:trHeight w:val="357"/>
              </w:trPr>
              <w:tc>
                <w:tcPr>
                  <w:tcW w:w="4630" w:type="dxa"/>
                  <w:vAlign w:val="center"/>
                </w:tcPr>
                <w:p w:rsidR="00F74C61" w:rsidRPr="00FF430B" w:rsidRDefault="00F74C61" w:rsidP="0024329E">
                  <w:pPr>
                    <w:tabs>
                      <w:tab w:val="left" w:pos="360"/>
                    </w:tabs>
                    <w:jc w:val="center"/>
                    <w:rPr>
                      <w:b/>
                    </w:rPr>
                  </w:pPr>
                  <w:r>
                    <w:rPr>
                      <w:b/>
                    </w:rPr>
                    <w:t>BENEFICIAR</w:t>
                  </w:r>
                </w:p>
              </w:tc>
              <w:tc>
                <w:tcPr>
                  <w:tcW w:w="4710" w:type="dxa"/>
                  <w:vAlign w:val="center"/>
                </w:tcPr>
                <w:p w:rsidR="00F74C61" w:rsidRPr="00FF430B" w:rsidRDefault="00F74C61" w:rsidP="0024329E">
                  <w:pPr>
                    <w:tabs>
                      <w:tab w:val="left" w:pos="360"/>
                    </w:tabs>
                    <w:jc w:val="center"/>
                    <w:rPr>
                      <w:b/>
                    </w:rPr>
                  </w:pPr>
                  <w:r>
                    <w:rPr>
                      <w:b/>
                    </w:rPr>
                    <w:t>ANTREPRENOR</w:t>
                  </w:r>
                </w:p>
              </w:tc>
            </w:tr>
            <w:tr w:rsidR="00F74C61" w:rsidRPr="00EC30C2" w:rsidTr="008F1F1B">
              <w:trPr>
                <w:trHeight w:val="357"/>
              </w:trPr>
              <w:tc>
                <w:tcPr>
                  <w:tcW w:w="4630" w:type="dxa"/>
                  <w:vAlign w:val="center"/>
                </w:tcPr>
                <w:p w:rsidR="00F74C61" w:rsidRPr="00FF430B" w:rsidRDefault="00F74C61" w:rsidP="00E8684F">
                  <w:pPr>
                    <w:tabs>
                      <w:tab w:val="left" w:pos="360"/>
                    </w:tabs>
                    <w:jc w:val="both"/>
                    <w:rPr>
                      <w:b/>
                    </w:rPr>
                  </w:pPr>
                </w:p>
                <w:p w:rsidR="00F74C61" w:rsidRPr="00FF430B" w:rsidRDefault="00F74C61" w:rsidP="00E8684F">
                  <w:pPr>
                    <w:tabs>
                      <w:tab w:val="left" w:pos="360"/>
                    </w:tabs>
                    <w:jc w:val="both"/>
                    <w:rPr>
                      <w:b/>
                    </w:rPr>
                  </w:pPr>
                </w:p>
                <w:p w:rsidR="00F74C61" w:rsidRPr="00FF430B" w:rsidRDefault="00F74C61" w:rsidP="00E8684F">
                  <w:pPr>
                    <w:tabs>
                      <w:tab w:val="left" w:pos="360"/>
                    </w:tabs>
                    <w:jc w:val="both"/>
                    <w:rPr>
                      <w:b/>
                    </w:rPr>
                  </w:pPr>
                </w:p>
              </w:tc>
              <w:tc>
                <w:tcPr>
                  <w:tcW w:w="4710" w:type="dxa"/>
                  <w:vAlign w:val="center"/>
                </w:tcPr>
                <w:p w:rsidR="00F74C61" w:rsidRPr="00FF430B" w:rsidRDefault="00F74C61" w:rsidP="00E8684F">
                  <w:pPr>
                    <w:tabs>
                      <w:tab w:val="left" w:pos="360"/>
                    </w:tabs>
                    <w:jc w:val="both"/>
                    <w:rPr>
                      <w:b/>
                    </w:rPr>
                  </w:pPr>
                </w:p>
                <w:p w:rsidR="00F74C61" w:rsidRPr="00FF430B" w:rsidRDefault="00F74C61" w:rsidP="00E8684F">
                  <w:pPr>
                    <w:tabs>
                      <w:tab w:val="left" w:pos="360"/>
                    </w:tabs>
                    <w:jc w:val="both"/>
                    <w:rPr>
                      <w:b/>
                    </w:rPr>
                  </w:pPr>
                </w:p>
                <w:p w:rsidR="00F74C61" w:rsidRPr="00FF430B" w:rsidRDefault="00F74C61" w:rsidP="00E8684F">
                  <w:pPr>
                    <w:tabs>
                      <w:tab w:val="left" w:pos="360"/>
                    </w:tabs>
                    <w:jc w:val="both"/>
                    <w:rPr>
                      <w:b/>
                    </w:rPr>
                  </w:pPr>
                </w:p>
              </w:tc>
            </w:tr>
            <w:tr w:rsidR="00F74C61" w:rsidRPr="00EC30C2" w:rsidTr="008F1F1B">
              <w:trPr>
                <w:trHeight w:val="357"/>
              </w:trPr>
              <w:tc>
                <w:tcPr>
                  <w:tcW w:w="4630" w:type="dxa"/>
                  <w:vAlign w:val="center"/>
                </w:tcPr>
                <w:p w:rsidR="00F74C61" w:rsidRPr="00FF430B" w:rsidRDefault="00F74C61" w:rsidP="0024329E">
                  <w:pPr>
                    <w:tabs>
                      <w:tab w:val="left" w:pos="360"/>
                    </w:tabs>
                    <w:jc w:val="center"/>
                    <w:rPr>
                      <w:b/>
                    </w:rPr>
                  </w:pPr>
                  <w:r w:rsidRPr="00FF430B">
                    <w:t>„_</w:t>
                  </w:r>
                  <w:r>
                    <w:rPr>
                      <w:u w:val="single"/>
                      <w:lang w:val="ro-RO"/>
                    </w:rPr>
                    <w:t>__</w:t>
                  </w:r>
                  <w:r w:rsidRPr="004321E7">
                    <w:rPr>
                      <w:u w:val="single"/>
                    </w:rPr>
                    <w:t>_”_________20</w:t>
                  </w:r>
                  <w:r w:rsidRPr="004321E7">
                    <w:rPr>
                      <w:u w:val="single"/>
                      <w:lang w:val="ro-RO"/>
                    </w:rPr>
                    <w:t>26</w:t>
                  </w:r>
                  <w:r w:rsidRPr="00FF430B">
                    <w:t>__</w:t>
                  </w:r>
                </w:p>
              </w:tc>
              <w:tc>
                <w:tcPr>
                  <w:tcW w:w="4710" w:type="dxa"/>
                  <w:vAlign w:val="center"/>
                </w:tcPr>
                <w:p w:rsidR="00F74C61" w:rsidRPr="00FF430B" w:rsidRDefault="00F74C61" w:rsidP="0024329E">
                  <w:pPr>
                    <w:tabs>
                      <w:tab w:val="left" w:pos="360"/>
                    </w:tabs>
                    <w:jc w:val="center"/>
                    <w:rPr>
                      <w:b/>
                    </w:rPr>
                  </w:pPr>
                  <w:r w:rsidRPr="00FF430B">
                    <w:t>„_</w:t>
                  </w:r>
                  <w:r>
                    <w:rPr>
                      <w:u w:val="single"/>
                      <w:lang w:val="ro-RO"/>
                    </w:rPr>
                    <w:t>___</w:t>
                  </w:r>
                  <w:r w:rsidRPr="004321E7">
                    <w:rPr>
                      <w:u w:val="single"/>
                    </w:rPr>
                    <w:t>_”__</w:t>
                  </w:r>
                  <w:r>
                    <w:rPr>
                      <w:u w:val="single"/>
                      <w:lang w:val="ro-RO"/>
                    </w:rPr>
                    <w:t>___</w:t>
                  </w:r>
                  <w:r w:rsidRPr="004321E7">
                    <w:rPr>
                      <w:u w:val="single"/>
                    </w:rPr>
                    <w:t>_______20</w:t>
                  </w:r>
                  <w:r w:rsidRPr="004321E7">
                    <w:rPr>
                      <w:u w:val="single"/>
                      <w:lang w:val="ro-RO"/>
                    </w:rPr>
                    <w:t>26</w:t>
                  </w:r>
                  <w:r w:rsidRPr="00FF430B">
                    <w:t>__</w:t>
                  </w:r>
                  <w:r>
                    <w:t>”.</w:t>
                  </w:r>
                </w:p>
              </w:tc>
            </w:tr>
          </w:tbl>
          <w:p w:rsidR="00F74C61" w:rsidRPr="00FF430B" w:rsidRDefault="00F74C61" w:rsidP="00E8684F">
            <w:pPr>
              <w:tabs>
                <w:tab w:val="left" w:pos="360"/>
                <w:tab w:val="left" w:pos="2295"/>
              </w:tabs>
              <w:jc w:val="both"/>
            </w:pPr>
            <w:r>
              <w:t xml:space="preserve">              </w:t>
            </w:r>
          </w:p>
          <w:p w:rsidR="00F74C61" w:rsidRPr="00FF430B" w:rsidRDefault="00F74C61" w:rsidP="00E8684F">
            <w:pPr>
              <w:tabs>
                <w:tab w:val="left" w:pos="360"/>
              </w:tabs>
              <w:jc w:val="both"/>
            </w:pPr>
          </w:p>
        </w:tc>
      </w:tr>
    </w:tbl>
    <w:p w:rsidR="00F74C61" w:rsidRPr="00923433" w:rsidRDefault="00F74C61" w:rsidP="00923433"/>
    <w:sectPr w:rsidR="00F74C61" w:rsidRPr="00923433" w:rsidSect="00133BA4">
      <w:pgSz w:w="11906" w:h="16838"/>
      <w:pgMar w:top="719"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4C61" w:rsidRDefault="00F74C61" w:rsidP="002253A8">
      <w:r>
        <w:separator/>
      </w:r>
    </w:p>
  </w:endnote>
  <w:endnote w:type="continuationSeparator" w:id="0">
    <w:p w:rsidR="00F74C61" w:rsidRDefault="00F74C61"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4C61" w:rsidRDefault="00F74C61" w:rsidP="002253A8">
      <w:r>
        <w:separator/>
      </w:r>
    </w:p>
  </w:footnote>
  <w:footnote w:type="continuationSeparator" w:id="0">
    <w:p w:rsidR="00F74C61" w:rsidRDefault="00F74C61"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4C1E"/>
    <w:rsid w:val="00035631"/>
    <w:rsid w:val="0004161C"/>
    <w:rsid w:val="00047970"/>
    <w:rsid w:val="00051427"/>
    <w:rsid w:val="000525AC"/>
    <w:rsid w:val="00052FDC"/>
    <w:rsid w:val="00056549"/>
    <w:rsid w:val="000801AF"/>
    <w:rsid w:val="0009382E"/>
    <w:rsid w:val="000A0DCF"/>
    <w:rsid w:val="000A18B9"/>
    <w:rsid w:val="000A63E3"/>
    <w:rsid w:val="000B3B9C"/>
    <w:rsid w:val="000B4581"/>
    <w:rsid w:val="000B7E02"/>
    <w:rsid w:val="000C0920"/>
    <w:rsid w:val="000C5D17"/>
    <w:rsid w:val="000C7629"/>
    <w:rsid w:val="000E036C"/>
    <w:rsid w:val="000E1A5A"/>
    <w:rsid w:val="000E247A"/>
    <w:rsid w:val="000F1D5C"/>
    <w:rsid w:val="000F39FB"/>
    <w:rsid w:val="000F3B53"/>
    <w:rsid w:val="001063D7"/>
    <w:rsid w:val="00111A21"/>
    <w:rsid w:val="00115604"/>
    <w:rsid w:val="00133BA4"/>
    <w:rsid w:val="00140916"/>
    <w:rsid w:val="0014686B"/>
    <w:rsid w:val="00152E51"/>
    <w:rsid w:val="00154268"/>
    <w:rsid w:val="0015781B"/>
    <w:rsid w:val="001623B9"/>
    <w:rsid w:val="00162C15"/>
    <w:rsid w:val="001637BA"/>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2EF7"/>
    <w:rsid w:val="00204861"/>
    <w:rsid w:val="00206B52"/>
    <w:rsid w:val="002079B0"/>
    <w:rsid w:val="00224C7E"/>
    <w:rsid w:val="002253A8"/>
    <w:rsid w:val="00227FA5"/>
    <w:rsid w:val="002300A1"/>
    <w:rsid w:val="00233AFB"/>
    <w:rsid w:val="00234270"/>
    <w:rsid w:val="00237FD1"/>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343C"/>
    <w:rsid w:val="00304B34"/>
    <w:rsid w:val="00321E3F"/>
    <w:rsid w:val="00327C5E"/>
    <w:rsid w:val="00333770"/>
    <w:rsid w:val="003413F6"/>
    <w:rsid w:val="00351DEC"/>
    <w:rsid w:val="00375527"/>
    <w:rsid w:val="00382DF9"/>
    <w:rsid w:val="00396817"/>
    <w:rsid w:val="003A0FC9"/>
    <w:rsid w:val="003A1E7A"/>
    <w:rsid w:val="003A2CB3"/>
    <w:rsid w:val="003B2712"/>
    <w:rsid w:val="003B518F"/>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1E7"/>
    <w:rsid w:val="0043227A"/>
    <w:rsid w:val="00433270"/>
    <w:rsid w:val="00444FC1"/>
    <w:rsid w:val="00446CB5"/>
    <w:rsid w:val="00456F62"/>
    <w:rsid w:val="00466801"/>
    <w:rsid w:val="0047297A"/>
    <w:rsid w:val="004738A6"/>
    <w:rsid w:val="00483295"/>
    <w:rsid w:val="00484DCD"/>
    <w:rsid w:val="00485825"/>
    <w:rsid w:val="00487645"/>
    <w:rsid w:val="0049173C"/>
    <w:rsid w:val="00491EF3"/>
    <w:rsid w:val="004A7717"/>
    <w:rsid w:val="004B0277"/>
    <w:rsid w:val="004B544F"/>
    <w:rsid w:val="004B7616"/>
    <w:rsid w:val="004B7A39"/>
    <w:rsid w:val="004C1908"/>
    <w:rsid w:val="004C2067"/>
    <w:rsid w:val="004C517C"/>
    <w:rsid w:val="004C60BD"/>
    <w:rsid w:val="004D3545"/>
    <w:rsid w:val="004D58FA"/>
    <w:rsid w:val="004D6675"/>
    <w:rsid w:val="004E376F"/>
    <w:rsid w:val="004F03CF"/>
    <w:rsid w:val="004F139E"/>
    <w:rsid w:val="004F242A"/>
    <w:rsid w:val="00502F2A"/>
    <w:rsid w:val="00505006"/>
    <w:rsid w:val="005119F8"/>
    <w:rsid w:val="00514E81"/>
    <w:rsid w:val="00515829"/>
    <w:rsid w:val="00521C9E"/>
    <w:rsid w:val="00530E97"/>
    <w:rsid w:val="00530FA2"/>
    <w:rsid w:val="005314F2"/>
    <w:rsid w:val="00533925"/>
    <w:rsid w:val="00533D0F"/>
    <w:rsid w:val="00541002"/>
    <w:rsid w:val="00544B25"/>
    <w:rsid w:val="00546832"/>
    <w:rsid w:val="00547A97"/>
    <w:rsid w:val="005553CC"/>
    <w:rsid w:val="005610A5"/>
    <w:rsid w:val="005666E1"/>
    <w:rsid w:val="0057146E"/>
    <w:rsid w:val="0057153C"/>
    <w:rsid w:val="0057340A"/>
    <w:rsid w:val="00580A08"/>
    <w:rsid w:val="0058288F"/>
    <w:rsid w:val="00591612"/>
    <w:rsid w:val="005A21B3"/>
    <w:rsid w:val="005A4998"/>
    <w:rsid w:val="005B215F"/>
    <w:rsid w:val="005B3072"/>
    <w:rsid w:val="005B37ED"/>
    <w:rsid w:val="005B4736"/>
    <w:rsid w:val="005B516C"/>
    <w:rsid w:val="005B7A29"/>
    <w:rsid w:val="005C0189"/>
    <w:rsid w:val="005C0D4F"/>
    <w:rsid w:val="005C2DE6"/>
    <w:rsid w:val="005C6D9D"/>
    <w:rsid w:val="005D0B9F"/>
    <w:rsid w:val="005D10AD"/>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69B"/>
    <w:rsid w:val="00655979"/>
    <w:rsid w:val="0066372D"/>
    <w:rsid w:val="0066762D"/>
    <w:rsid w:val="00667D10"/>
    <w:rsid w:val="00671255"/>
    <w:rsid w:val="00672EA2"/>
    <w:rsid w:val="00676AC3"/>
    <w:rsid w:val="006804C7"/>
    <w:rsid w:val="006805DC"/>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4D21"/>
    <w:rsid w:val="007458D5"/>
    <w:rsid w:val="007461A7"/>
    <w:rsid w:val="0075011E"/>
    <w:rsid w:val="0075484E"/>
    <w:rsid w:val="00754BF8"/>
    <w:rsid w:val="00764F2B"/>
    <w:rsid w:val="007703C5"/>
    <w:rsid w:val="00770883"/>
    <w:rsid w:val="00772EC8"/>
    <w:rsid w:val="007809E6"/>
    <w:rsid w:val="00785653"/>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25E2"/>
    <w:rsid w:val="0082321E"/>
    <w:rsid w:val="00827B29"/>
    <w:rsid w:val="00830DC9"/>
    <w:rsid w:val="00836975"/>
    <w:rsid w:val="0084447C"/>
    <w:rsid w:val="00844D3A"/>
    <w:rsid w:val="00850049"/>
    <w:rsid w:val="00853AED"/>
    <w:rsid w:val="0085584C"/>
    <w:rsid w:val="00860E33"/>
    <w:rsid w:val="00861622"/>
    <w:rsid w:val="00876031"/>
    <w:rsid w:val="0087715F"/>
    <w:rsid w:val="008811DE"/>
    <w:rsid w:val="00882B2C"/>
    <w:rsid w:val="008848F2"/>
    <w:rsid w:val="00890E88"/>
    <w:rsid w:val="00896BF7"/>
    <w:rsid w:val="008A5BAC"/>
    <w:rsid w:val="008A726D"/>
    <w:rsid w:val="008B5ECD"/>
    <w:rsid w:val="008D0253"/>
    <w:rsid w:val="008D1E41"/>
    <w:rsid w:val="008D4994"/>
    <w:rsid w:val="008E095B"/>
    <w:rsid w:val="008E0C1C"/>
    <w:rsid w:val="008E3A91"/>
    <w:rsid w:val="008E493B"/>
    <w:rsid w:val="008F0809"/>
    <w:rsid w:val="008F1F1B"/>
    <w:rsid w:val="008F4880"/>
    <w:rsid w:val="0090094B"/>
    <w:rsid w:val="009054AD"/>
    <w:rsid w:val="009056CA"/>
    <w:rsid w:val="009067F3"/>
    <w:rsid w:val="00906928"/>
    <w:rsid w:val="009115A3"/>
    <w:rsid w:val="0091364E"/>
    <w:rsid w:val="00914D28"/>
    <w:rsid w:val="0091604A"/>
    <w:rsid w:val="00921D0E"/>
    <w:rsid w:val="00923433"/>
    <w:rsid w:val="00924F17"/>
    <w:rsid w:val="00926633"/>
    <w:rsid w:val="00930A89"/>
    <w:rsid w:val="00970C43"/>
    <w:rsid w:val="00972D94"/>
    <w:rsid w:val="00973EC7"/>
    <w:rsid w:val="00975B31"/>
    <w:rsid w:val="0097657D"/>
    <w:rsid w:val="00980290"/>
    <w:rsid w:val="00980544"/>
    <w:rsid w:val="009836C8"/>
    <w:rsid w:val="0099006E"/>
    <w:rsid w:val="00994011"/>
    <w:rsid w:val="00996608"/>
    <w:rsid w:val="009A2E48"/>
    <w:rsid w:val="009A5E3E"/>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4074"/>
    <w:rsid w:val="00A96D12"/>
    <w:rsid w:val="00AA02DA"/>
    <w:rsid w:val="00AB6DBE"/>
    <w:rsid w:val="00AC1A90"/>
    <w:rsid w:val="00AC624B"/>
    <w:rsid w:val="00AD149C"/>
    <w:rsid w:val="00AD43B5"/>
    <w:rsid w:val="00AE5BE5"/>
    <w:rsid w:val="00AF5467"/>
    <w:rsid w:val="00B0633A"/>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71EA8"/>
    <w:rsid w:val="00B82FE2"/>
    <w:rsid w:val="00B90D9B"/>
    <w:rsid w:val="00B946F5"/>
    <w:rsid w:val="00B9724B"/>
    <w:rsid w:val="00BA7783"/>
    <w:rsid w:val="00BB018B"/>
    <w:rsid w:val="00BC6E8A"/>
    <w:rsid w:val="00BD656F"/>
    <w:rsid w:val="00BE5D62"/>
    <w:rsid w:val="00BF30BA"/>
    <w:rsid w:val="00BF5B35"/>
    <w:rsid w:val="00BF5E4A"/>
    <w:rsid w:val="00BF671F"/>
    <w:rsid w:val="00C12F61"/>
    <w:rsid w:val="00C21726"/>
    <w:rsid w:val="00C27452"/>
    <w:rsid w:val="00C27C5D"/>
    <w:rsid w:val="00C42A12"/>
    <w:rsid w:val="00C46966"/>
    <w:rsid w:val="00C512F2"/>
    <w:rsid w:val="00C53942"/>
    <w:rsid w:val="00C5406B"/>
    <w:rsid w:val="00C602A0"/>
    <w:rsid w:val="00C60F34"/>
    <w:rsid w:val="00C72B41"/>
    <w:rsid w:val="00C730F5"/>
    <w:rsid w:val="00C90546"/>
    <w:rsid w:val="00CA6B76"/>
    <w:rsid w:val="00CB1021"/>
    <w:rsid w:val="00CB2057"/>
    <w:rsid w:val="00CB471F"/>
    <w:rsid w:val="00CC29C5"/>
    <w:rsid w:val="00CC6CB1"/>
    <w:rsid w:val="00CD2CF8"/>
    <w:rsid w:val="00CD35DA"/>
    <w:rsid w:val="00CD517C"/>
    <w:rsid w:val="00CD5740"/>
    <w:rsid w:val="00CE119C"/>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0603"/>
    <w:rsid w:val="00DA4DF5"/>
    <w:rsid w:val="00DA7566"/>
    <w:rsid w:val="00DB04DD"/>
    <w:rsid w:val="00DB0E74"/>
    <w:rsid w:val="00DC1098"/>
    <w:rsid w:val="00DD2739"/>
    <w:rsid w:val="00DD46AA"/>
    <w:rsid w:val="00DD4BC8"/>
    <w:rsid w:val="00DE1D6E"/>
    <w:rsid w:val="00DF0CCE"/>
    <w:rsid w:val="00DF3392"/>
    <w:rsid w:val="00E0316C"/>
    <w:rsid w:val="00E10B79"/>
    <w:rsid w:val="00E13850"/>
    <w:rsid w:val="00E17597"/>
    <w:rsid w:val="00E25961"/>
    <w:rsid w:val="00E27053"/>
    <w:rsid w:val="00E50ECC"/>
    <w:rsid w:val="00E610C4"/>
    <w:rsid w:val="00E626BB"/>
    <w:rsid w:val="00E62C23"/>
    <w:rsid w:val="00E6337A"/>
    <w:rsid w:val="00E646EB"/>
    <w:rsid w:val="00E663E7"/>
    <w:rsid w:val="00E73483"/>
    <w:rsid w:val="00E741CF"/>
    <w:rsid w:val="00E75501"/>
    <w:rsid w:val="00E812CD"/>
    <w:rsid w:val="00E824CA"/>
    <w:rsid w:val="00E8684F"/>
    <w:rsid w:val="00E92DDD"/>
    <w:rsid w:val="00E94115"/>
    <w:rsid w:val="00E95EE7"/>
    <w:rsid w:val="00E96D23"/>
    <w:rsid w:val="00EA6F27"/>
    <w:rsid w:val="00EB0B69"/>
    <w:rsid w:val="00EB6408"/>
    <w:rsid w:val="00EC0933"/>
    <w:rsid w:val="00EC30C2"/>
    <w:rsid w:val="00EC48D1"/>
    <w:rsid w:val="00ED010B"/>
    <w:rsid w:val="00EF3027"/>
    <w:rsid w:val="00EF39F4"/>
    <w:rsid w:val="00F00011"/>
    <w:rsid w:val="00F0024C"/>
    <w:rsid w:val="00F04593"/>
    <w:rsid w:val="00F1144A"/>
    <w:rsid w:val="00F1267E"/>
    <w:rsid w:val="00F16583"/>
    <w:rsid w:val="00F1684B"/>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74C61"/>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0E6"/>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980290"/>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739443553">
      <w:marLeft w:val="0"/>
      <w:marRight w:val="0"/>
      <w:marTop w:val="0"/>
      <w:marBottom w:val="0"/>
      <w:divBdr>
        <w:top w:val="none" w:sz="0" w:space="0" w:color="auto"/>
        <w:left w:val="none" w:sz="0" w:space="0" w:color="auto"/>
        <w:bottom w:val="none" w:sz="0" w:space="0" w:color="auto"/>
        <w:right w:val="none" w:sz="0" w:space="0" w:color="auto"/>
      </w:divBdr>
      <w:divsChild>
        <w:div w:id="739443568">
          <w:marLeft w:val="0"/>
          <w:marRight w:val="0"/>
          <w:marTop w:val="0"/>
          <w:marBottom w:val="0"/>
          <w:divBdr>
            <w:top w:val="none" w:sz="0" w:space="0" w:color="auto"/>
            <w:left w:val="none" w:sz="0" w:space="0" w:color="auto"/>
            <w:bottom w:val="none" w:sz="0" w:space="0" w:color="auto"/>
            <w:right w:val="none" w:sz="0" w:space="0" w:color="auto"/>
          </w:divBdr>
        </w:div>
      </w:divsChild>
    </w:div>
    <w:div w:id="739443556">
      <w:marLeft w:val="0"/>
      <w:marRight w:val="0"/>
      <w:marTop w:val="0"/>
      <w:marBottom w:val="0"/>
      <w:divBdr>
        <w:top w:val="none" w:sz="0" w:space="0" w:color="auto"/>
        <w:left w:val="none" w:sz="0" w:space="0" w:color="auto"/>
        <w:bottom w:val="none" w:sz="0" w:space="0" w:color="auto"/>
        <w:right w:val="none" w:sz="0" w:space="0" w:color="auto"/>
      </w:divBdr>
    </w:div>
    <w:div w:id="739443557">
      <w:marLeft w:val="0"/>
      <w:marRight w:val="0"/>
      <w:marTop w:val="0"/>
      <w:marBottom w:val="0"/>
      <w:divBdr>
        <w:top w:val="none" w:sz="0" w:space="0" w:color="auto"/>
        <w:left w:val="none" w:sz="0" w:space="0" w:color="auto"/>
        <w:bottom w:val="none" w:sz="0" w:space="0" w:color="auto"/>
        <w:right w:val="none" w:sz="0" w:space="0" w:color="auto"/>
      </w:divBdr>
      <w:divsChild>
        <w:div w:id="739443552">
          <w:marLeft w:val="0"/>
          <w:marRight w:val="0"/>
          <w:marTop w:val="0"/>
          <w:marBottom w:val="0"/>
          <w:divBdr>
            <w:top w:val="none" w:sz="0" w:space="0" w:color="auto"/>
            <w:left w:val="none" w:sz="0" w:space="0" w:color="auto"/>
            <w:bottom w:val="none" w:sz="0" w:space="0" w:color="auto"/>
            <w:right w:val="none" w:sz="0" w:space="0" w:color="auto"/>
          </w:divBdr>
        </w:div>
      </w:divsChild>
    </w:div>
    <w:div w:id="739443558">
      <w:marLeft w:val="0"/>
      <w:marRight w:val="0"/>
      <w:marTop w:val="0"/>
      <w:marBottom w:val="0"/>
      <w:divBdr>
        <w:top w:val="none" w:sz="0" w:space="0" w:color="auto"/>
        <w:left w:val="none" w:sz="0" w:space="0" w:color="auto"/>
        <w:bottom w:val="none" w:sz="0" w:space="0" w:color="auto"/>
        <w:right w:val="none" w:sz="0" w:space="0" w:color="auto"/>
      </w:divBdr>
      <w:divsChild>
        <w:div w:id="739443560">
          <w:marLeft w:val="0"/>
          <w:marRight w:val="0"/>
          <w:marTop w:val="0"/>
          <w:marBottom w:val="0"/>
          <w:divBdr>
            <w:top w:val="none" w:sz="0" w:space="0" w:color="auto"/>
            <w:left w:val="none" w:sz="0" w:space="0" w:color="auto"/>
            <w:bottom w:val="none" w:sz="0" w:space="0" w:color="auto"/>
            <w:right w:val="none" w:sz="0" w:space="0" w:color="auto"/>
          </w:divBdr>
        </w:div>
      </w:divsChild>
    </w:div>
    <w:div w:id="739443559">
      <w:marLeft w:val="0"/>
      <w:marRight w:val="0"/>
      <w:marTop w:val="0"/>
      <w:marBottom w:val="0"/>
      <w:divBdr>
        <w:top w:val="none" w:sz="0" w:space="0" w:color="auto"/>
        <w:left w:val="none" w:sz="0" w:space="0" w:color="auto"/>
        <w:bottom w:val="none" w:sz="0" w:space="0" w:color="auto"/>
        <w:right w:val="none" w:sz="0" w:space="0" w:color="auto"/>
      </w:divBdr>
    </w:div>
    <w:div w:id="739443561">
      <w:marLeft w:val="0"/>
      <w:marRight w:val="0"/>
      <w:marTop w:val="0"/>
      <w:marBottom w:val="0"/>
      <w:divBdr>
        <w:top w:val="none" w:sz="0" w:space="0" w:color="auto"/>
        <w:left w:val="none" w:sz="0" w:space="0" w:color="auto"/>
        <w:bottom w:val="none" w:sz="0" w:space="0" w:color="auto"/>
        <w:right w:val="none" w:sz="0" w:space="0" w:color="auto"/>
      </w:divBdr>
      <w:divsChild>
        <w:div w:id="739443571">
          <w:marLeft w:val="0"/>
          <w:marRight w:val="0"/>
          <w:marTop w:val="0"/>
          <w:marBottom w:val="0"/>
          <w:divBdr>
            <w:top w:val="none" w:sz="0" w:space="0" w:color="auto"/>
            <w:left w:val="none" w:sz="0" w:space="0" w:color="auto"/>
            <w:bottom w:val="none" w:sz="0" w:space="0" w:color="auto"/>
            <w:right w:val="none" w:sz="0" w:space="0" w:color="auto"/>
          </w:divBdr>
        </w:div>
      </w:divsChild>
    </w:div>
    <w:div w:id="739443562">
      <w:marLeft w:val="0"/>
      <w:marRight w:val="0"/>
      <w:marTop w:val="0"/>
      <w:marBottom w:val="0"/>
      <w:divBdr>
        <w:top w:val="none" w:sz="0" w:space="0" w:color="auto"/>
        <w:left w:val="none" w:sz="0" w:space="0" w:color="auto"/>
        <w:bottom w:val="none" w:sz="0" w:space="0" w:color="auto"/>
        <w:right w:val="none" w:sz="0" w:space="0" w:color="auto"/>
      </w:divBdr>
      <w:divsChild>
        <w:div w:id="739443569">
          <w:marLeft w:val="0"/>
          <w:marRight w:val="0"/>
          <w:marTop w:val="0"/>
          <w:marBottom w:val="0"/>
          <w:divBdr>
            <w:top w:val="none" w:sz="0" w:space="0" w:color="auto"/>
            <w:left w:val="none" w:sz="0" w:space="0" w:color="auto"/>
            <w:bottom w:val="none" w:sz="0" w:space="0" w:color="auto"/>
            <w:right w:val="none" w:sz="0" w:space="0" w:color="auto"/>
          </w:divBdr>
        </w:div>
      </w:divsChild>
    </w:div>
    <w:div w:id="739443563">
      <w:marLeft w:val="0"/>
      <w:marRight w:val="0"/>
      <w:marTop w:val="0"/>
      <w:marBottom w:val="0"/>
      <w:divBdr>
        <w:top w:val="none" w:sz="0" w:space="0" w:color="auto"/>
        <w:left w:val="none" w:sz="0" w:space="0" w:color="auto"/>
        <w:bottom w:val="none" w:sz="0" w:space="0" w:color="auto"/>
        <w:right w:val="none" w:sz="0" w:space="0" w:color="auto"/>
      </w:divBdr>
    </w:div>
    <w:div w:id="739443564">
      <w:marLeft w:val="0"/>
      <w:marRight w:val="0"/>
      <w:marTop w:val="0"/>
      <w:marBottom w:val="0"/>
      <w:divBdr>
        <w:top w:val="none" w:sz="0" w:space="0" w:color="auto"/>
        <w:left w:val="none" w:sz="0" w:space="0" w:color="auto"/>
        <w:bottom w:val="none" w:sz="0" w:space="0" w:color="auto"/>
        <w:right w:val="none" w:sz="0" w:space="0" w:color="auto"/>
      </w:divBdr>
    </w:div>
    <w:div w:id="739443565">
      <w:marLeft w:val="0"/>
      <w:marRight w:val="0"/>
      <w:marTop w:val="0"/>
      <w:marBottom w:val="0"/>
      <w:divBdr>
        <w:top w:val="none" w:sz="0" w:space="0" w:color="auto"/>
        <w:left w:val="none" w:sz="0" w:space="0" w:color="auto"/>
        <w:bottom w:val="none" w:sz="0" w:space="0" w:color="auto"/>
        <w:right w:val="none" w:sz="0" w:space="0" w:color="auto"/>
      </w:divBdr>
    </w:div>
    <w:div w:id="739443567">
      <w:marLeft w:val="0"/>
      <w:marRight w:val="0"/>
      <w:marTop w:val="0"/>
      <w:marBottom w:val="0"/>
      <w:divBdr>
        <w:top w:val="none" w:sz="0" w:space="0" w:color="auto"/>
        <w:left w:val="none" w:sz="0" w:space="0" w:color="auto"/>
        <w:bottom w:val="none" w:sz="0" w:space="0" w:color="auto"/>
        <w:right w:val="none" w:sz="0" w:space="0" w:color="auto"/>
      </w:divBdr>
      <w:divsChild>
        <w:div w:id="739443566">
          <w:marLeft w:val="0"/>
          <w:marRight w:val="0"/>
          <w:marTop w:val="0"/>
          <w:marBottom w:val="0"/>
          <w:divBdr>
            <w:top w:val="none" w:sz="0" w:space="0" w:color="auto"/>
            <w:left w:val="none" w:sz="0" w:space="0" w:color="auto"/>
            <w:bottom w:val="none" w:sz="0" w:space="0" w:color="auto"/>
            <w:right w:val="none" w:sz="0" w:space="0" w:color="auto"/>
          </w:divBdr>
        </w:div>
      </w:divsChild>
    </w:div>
    <w:div w:id="739443570">
      <w:marLeft w:val="0"/>
      <w:marRight w:val="0"/>
      <w:marTop w:val="0"/>
      <w:marBottom w:val="0"/>
      <w:divBdr>
        <w:top w:val="none" w:sz="0" w:space="0" w:color="auto"/>
        <w:left w:val="none" w:sz="0" w:space="0" w:color="auto"/>
        <w:bottom w:val="none" w:sz="0" w:space="0" w:color="auto"/>
        <w:right w:val="none" w:sz="0" w:space="0" w:color="auto"/>
      </w:divBdr>
    </w:div>
    <w:div w:id="739443572">
      <w:marLeft w:val="0"/>
      <w:marRight w:val="0"/>
      <w:marTop w:val="0"/>
      <w:marBottom w:val="0"/>
      <w:divBdr>
        <w:top w:val="none" w:sz="0" w:space="0" w:color="auto"/>
        <w:left w:val="none" w:sz="0" w:space="0" w:color="auto"/>
        <w:bottom w:val="none" w:sz="0" w:space="0" w:color="auto"/>
        <w:right w:val="none" w:sz="0" w:space="0" w:color="auto"/>
      </w:divBdr>
    </w:div>
    <w:div w:id="739443573">
      <w:marLeft w:val="0"/>
      <w:marRight w:val="0"/>
      <w:marTop w:val="0"/>
      <w:marBottom w:val="0"/>
      <w:divBdr>
        <w:top w:val="none" w:sz="0" w:space="0" w:color="auto"/>
        <w:left w:val="none" w:sz="0" w:space="0" w:color="auto"/>
        <w:bottom w:val="none" w:sz="0" w:space="0" w:color="auto"/>
        <w:right w:val="none" w:sz="0" w:space="0" w:color="auto"/>
      </w:divBdr>
    </w:div>
    <w:div w:id="739443574">
      <w:marLeft w:val="0"/>
      <w:marRight w:val="0"/>
      <w:marTop w:val="0"/>
      <w:marBottom w:val="0"/>
      <w:divBdr>
        <w:top w:val="none" w:sz="0" w:space="0" w:color="auto"/>
        <w:left w:val="none" w:sz="0" w:space="0" w:color="auto"/>
        <w:bottom w:val="none" w:sz="0" w:space="0" w:color="auto"/>
        <w:right w:val="none" w:sz="0" w:space="0" w:color="auto"/>
      </w:divBdr>
      <w:divsChild>
        <w:div w:id="739443554">
          <w:marLeft w:val="0"/>
          <w:marRight w:val="0"/>
          <w:marTop w:val="0"/>
          <w:marBottom w:val="0"/>
          <w:divBdr>
            <w:top w:val="none" w:sz="0" w:space="0" w:color="auto"/>
            <w:left w:val="none" w:sz="0" w:space="0" w:color="auto"/>
            <w:bottom w:val="none" w:sz="0" w:space="0" w:color="auto"/>
            <w:right w:val="none" w:sz="0" w:space="0" w:color="auto"/>
          </w:divBdr>
        </w:div>
      </w:divsChild>
    </w:div>
    <w:div w:id="739443575">
      <w:marLeft w:val="0"/>
      <w:marRight w:val="0"/>
      <w:marTop w:val="0"/>
      <w:marBottom w:val="0"/>
      <w:divBdr>
        <w:top w:val="none" w:sz="0" w:space="0" w:color="auto"/>
        <w:left w:val="none" w:sz="0" w:space="0" w:color="auto"/>
        <w:bottom w:val="none" w:sz="0" w:space="0" w:color="auto"/>
        <w:right w:val="none" w:sz="0" w:space="0" w:color="auto"/>
      </w:divBdr>
      <w:divsChild>
        <w:div w:id="739443555">
          <w:marLeft w:val="0"/>
          <w:marRight w:val="0"/>
          <w:marTop w:val="0"/>
          <w:marBottom w:val="0"/>
          <w:divBdr>
            <w:top w:val="none" w:sz="0" w:space="0" w:color="auto"/>
            <w:left w:val="none" w:sz="0" w:space="0" w:color="auto"/>
            <w:bottom w:val="none" w:sz="0" w:space="0" w:color="auto"/>
            <w:right w:val="none" w:sz="0" w:space="0" w:color="auto"/>
          </w:divBdr>
        </w:div>
      </w:divsChild>
    </w:div>
    <w:div w:id="739443576">
      <w:marLeft w:val="0"/>
      <w:marRight w:val="0"/>
      <w:marTop w:val="0"/>
      <w:marBottom w:val="0"/>
      <w:divBdr>
        <w:top w:val="none" w:sz="0" w:space="0" w:color="auto"/>
        <w:left w:val="none" w:sz="0" w:space="0" w:color="auto"/>
        <w:bottom w:val="none" w:sz="0" w:space="0" w:color="auto"/>
        <w:right w:val="none" w:sz="0" w:space="0" w:color="auto"/>
      </w:divBdr>
    </w:div>
    <w:div w:id="7394435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136</TotalTime>
  <Pages>11</Pages>
  <Words>5640</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34</cp:revision>
  <cp:lastPrinted>2026-01-21T07:59:00Z</cp:lastPrinted>
  <dcterms:created xsi:type="dcterms:W3CDTF">2026-01-22T06:44:00Z</dcterms:created>
  <dcterms:modified xsi:type="dcterms:W3CDTF">2026-07-28T06:22:00Z</dcterms:modified>
</cp:coreProperties>
</file>