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9EC" w14:textId="77777777" w:rsidR="000C0E07" w:rsidRPr="00FF430B" w:rsidRDefault="000C0E07" w:rsidP="000C0E0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9803395" w14:textId="71AB94DF" w:rsidR="000C0E07" w:rsidRDefault="000C0E07" w:rsidP="000C0E07">
      <w:pPr>
        <w:jc w:val="right"/>
        <w:rPr>
          <w:noProof w:val="0"/>
          <w:lang w:val="ro-MD"/>
        </w:rPr>
      </w:pPr>
      <w:r w:rsidRPr="00FF430B">
        <w:rPr>
          <w:noProof w:val="0"/>
          <w:lang w:val="ro-MD"/>
        </w:rPr>
        <w:t>la Documentația standard nr._____</w:t>
      </w:r>
    </w:p>
    <w:p w14:paraId="5E7B2925" w14:textId="77777777" w:rsidR="007413DE" w:rsidRPr="00FF430B" w:rsidRDefault="007413DE" w:rsidP="000C0E07">
      <w:pPr>
        <w:jc w:val="right"/>
        <w:rPr>
          <w:noProof w:val="0"/>
          <w:lang w:val="ro-MD"/>
        </w:rPr>
      </w:pPr>
    </w:p>
    <w:p w14:paraId="5647B498" w14:textId="77777777" w:rsidR="000C0E07" w:rsidRPr="00FF430B" w:rsidRDefault="000C0E07" w:rsidP="000C0E07">
      <w:pPr>
        <w:jc w:val="right"/>
        <w:rPr>
          <w:noProof w:val="0"/>
          <w:lang w:val="ro-MD"/>
        </w:rPr>
      </w:pPr>
      <w:r w:rsidRPr="00FF430B">
        <w:rPr>
          <w:noProof w:val="0"/>
          <w:lang w:val="ro-MD"/>
        </w:rPr>
        <w:t>din “____” ________ 20___</w:t>
      </w:r>
    </w:p>
    <w:p w14:paraId="17E8006A" w14:textId="77777777" w:rsidR="000C0E07" w:rsidRPr="00FF430B" w:rsidRDefault="000C0E07" w:rsidP="000C0E07">
      <w:pPr>
        <w:jc w:val="right"/>
        <w:rPr>
          <w:noProof w:val="0"/>
          <w:lang w:val="ro-MD"/>
        </w:rPr>
      </w:pPr>
    </w:p>
    <w:p w14:paraId="3A64AA24" w14:textId="77777777" w:rsidR="000C0E07" w:rsidRPr="00FF430B" w:rsidRDefault="000C0E07" w:rsidP="000C0E07">
      <w:pPr>
        <w:jc w:val="right"/>
        <w:rPr>
          <w:noProof w:val="0"/>
          <w:lang w:val="ro-MD"/>
        </w:rPr>
      </w:pPr>
    </w:p>
    <w:p w14:paraId="42DFF36E" w14:textId="0FB14207" w:rsidR="000C0E07" w:rsidRPr="00FF430B" w:rsidRDefault="000C0E07" w:rsidP="000C0E07">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4BDF356C" w14:textId="66091F55" w:rsidR="00177E54" w:rsidRPr="00A73BEC" w:rsidRDefault="000C0E07" w:rsidP="001765D9">
      <w:pPr>
        <w:shd w:val="clear" w:color="auto" w:fill="FFFFFF" w:themeFill="background1"/>
        <w:spacing w:before="120"/>
        <w:ind w:right="-134"/>
        <w:jc w:val="center"/>
        <w:rPr>
          <w:b/>
          <w:noProof w:val="0"/>
          <w:lang w:eastAsia="ru-RU"/>
        </w:rPr>
      </w:pPr>
      <w:r w:rsidRPr="00FF430B">
        <w:rPr>
          <w:b/>
          <w:noProof w:val="0"/>
          <w:lang w:val="ro-MD" w:eastAsia="ru-RU"/>
        </w:rPr>
        <w:t>privind achiziționarea</w:t>
      </w:r>
      <w:r w:rsidR="006603E1" w:rsidRPr="006603E1">
        <w:rPr>
          <w:b/>
          <w:noProof w:val="0"/>
          <w:lang w:eastAsia="ru-RU"/>
        </w:rPr>
        <w:t xml:space="preserve"> </w:t>
      </w:r>
      <w:r w:rsidR="00A6153B">
        <w:rPr>
          <w:b/>
          <w:noProof w:val="0"/>
          <w:lang w:eastAsia="ru-RU"/>
        </w:rPr>
        <w:t>s</w:t>
      </w:r>
      <w:r w:rsidR="00A6153B" w:rsidRPr="00A6153B">
        <w:rPr>
          <w:b/>
          <w:noProof w:val="0"/>
          <w:lang w:eastAsia="ru-RU"/>
        </w:rPr>
        <w:t>ervicii</w:t>
      </w:r>
      <w:r w:rsidR="00A6153B">
        <w:rPr>
          <w:b/>
          <w:noProof w:val="0"/>
          <w:lang w:eastAsia="ru-RU"/>
        </w:rPr>
        <w:t>lor</w:t>
      </w:r>
      <w:r w:rsidR="00A6153B" w:rsidRPr="00A6153B">
        <w:rPr>
          <w:b/>
          <w:noProof w:val="0"/>
          <w:lang w:eastAsia="ru-RU"/>
        </w:rPr>
        <w:t xml:space="preserve"> de proiectare </w:t>
      </w:r>
      <w:r w:rsidR="009F2E64">
        <w:rPr>
          <w:b/>
          <w:noProof w:val="0"/>
          <w:lang w:eastAsia="ru-RU"/>
        </w:rPr>
        <w:t>a</w:t>
      </w:r>
      <w:r w:rsidR="00A6153B" w:rsidRPr="00A6153B">
        <w:rPr>
          <w:b/>
          <w:noProof w:val="0"/>
          <w:lang w:eastAsia="ru-RU"/>
        </w:rPr>
        <w:t xml:space="preserve"> Centrul</w:t>
      </w:r>
      <w:r w:rsidR="009F2E64">
        <w:rPr>
          <w:b/>
          <w:noProof w:val="0"/>
          <w:lang w:eastAsia="ru-RU"/>
        </w:rPr>
        <w:t>ui</w:t>
      </w:r>
      <w:r w:rsidR="00A6153B" w:rsidRPr="00A6153B">
        <w:rPr>
          <w:b/>
          <w:noProof w:val="0"/>
          <w:lang w:eastAsia="ru-RU"/>
        </w:rPr>
        <w:t xml:space="preserve"> Republican de Referință pentru Copii cu Tulburări de Spectru Autist (TSA)</w:t>
      </w:r>
    </w:p>
    <w:p w14:paraId="3134B3A4" w14:textId="21937E34" w:rsidR="000C0E07" w:rsidRDefault="000C0E07" w:rsidP="000C0E07">
      <w:pPr>
        <w:shd w:val="clear" w:color="auto" w:fill="FFFFFF" w:themeFill="background1"/>
        <w:spacing w:before="120"/>
        <w:jc w:val="center"/>
        <w:rPr>
          <w:b/>
          <w:noProof w:val="0"/>
          <w:lang w:val="ro-MD" w:eastAsia="ru-RU"/>
        </w:rPr>
      </w:pPr>
      <w:r w:rsidRPr="00FF430B">
        <w:rPr>
          <w:b/>
          <w:noProof w:val="0"/>
          <w:lang w:val="ro-MD" w:eastAsia="ru-RU"/>
        </w:rPr>
        <w:t>prin procedura de achiziție</w:t>
      </w:r>
      <w:r>
        <w:rPr>
          <w:b/>
          <w:noProof w:val="0"/>
          <w:lang w:val="ro-MD" w:eastAsia="ru-RU"/>
        </w:rPr>
        <w:t xml:space="preserve"> </w:t>
      </w:r>
      <w:r w:rsidR="00B513AD">
        <w:rPr>
          <w:b/>
          <w:noProof w:val="0"/>
          <w:lang w:val="ro-MD" w:eastAsia="ru-RU"/>
        </w:rPr>
        <w:t>licitație publică</w:t>
      </w:r>
      <w:r w:rsidRPr="00FF430B">
        <w:rPr>
          <w:b/>
          <w:noProof w:val="0"/>
          <w:lang w:val="ro-MD" w:eastAsia="ru-RU"/>
        </w:rPr>
        <w:br/>
      </w:r>
    </w:p>
    <w:p w14:paraId="4B5C2D22" w14:textId="529820F2" w:rsidR="000C0E07" w:rsidRPr="00FF430B" w:rsidRDefault="000C0E07" w:rsidP="000C0E07">
      <w:pPr>
        <w:shd w:val="clear" w:color="auto" w:fill="FFFFFF" w:themeFill="background1"/>
        <w:spacing w:before="120"/>
        <w:rPr>
          <w:b/>
          <w:noProof w:val="0"/>
          <w:lang w:val="ro-MD" w:eastAsia="ru-RU"/>
        </w:rPr>
      </w:pPr>
      <w:r w:rsidRPr="00FF430B">
        <w:rPr>
          <w:b/>
          <w:noProof w:val="0"/>
          <w:lang w:val="ro-MD" w:eastAsia="ru-RU"/>
        </w:rPr>
        <w:t xml:space="preserve">Denumirea autorității contractante: </w:t>
      </w:r>
      <w:r>
        <w:rPr>
          <w:b/>
          <w:noProof w:val="0"/>
          <w:lang w:val="ro-MD" w:eastAsia="ru-RU"/>
        </w:rPr>
        <w:t>IMSP Institutul Mamei și Copilului</w:t>
      </w:r>
    </w:p>
    <w:p w14:paraId="2A3C5768" w14:textId="341F55C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1003600151643</w:t>
      </w:r>
    </w:p>
    <w:p w14:paraId="67F1F364" w14:textId="50987119"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 Chișinău, str. Burebista, 93</w:t>
      </w:r>
    </w:p>
    <w:p w14:paraId="48132F86" w14:textId="468DD29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val="ro-MD" w:eastAsia="ru-RU"/>
        </w:rPr>
        <w:t>022-55-96-46</w:t>
      </w:r>
    </w:p>
    <w:p w14:paraId="23130C9C" w14:textId="6E7A3328"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8" w:history="1">
        <w:r w:rsidRPr="00F43CF6">
          <w:rPr>
            <w:rStyle w:val="Hyperlink"/>
            <w:b/>
            <w:shd w:val="clear" w:color="auto" w:fill="FFFFFF"/>
          </w:rPr>
          <w:t>centrulmamei@gmail.com</w:t>
        </w:r>
      </w:hyperlink>
      <w:r>
        <w:rPr>
          <w:b/>
          <w:shd w:val="clear" w:color="auto" w:fill="FFFFFF"/>
        </w:rPr>
        <w:t xml:space="preserve">; </w:t>
      </w:r>
      <w:hyperlink r:id="rId9" w:history="1">
        <w:r w:rsidRPr="00F43CF6">
          <w:rPr>
            <w:rStyle w:val="Hyperlink"/>
            <w:b/>
            <w:shd w:val="clear" w:color="auto" w:fill="FFFFFF"/>
          </w:rPr>
          <w:t>https://mama-copilul.md/</w:t>
        </w:r>
      </w:hyperlink>
      <w:r>
        <w:rPr>
          <w:b/>
          <w:shd w:val="clear" w:color="auto" w:fill="FFFFFF"/>
        </w:rPr>
        <w:t xml:space="preserve"> </w:t>
      </w:r>
    </w:p>
    <w:p w14:paraId="2CD789D9" w14:textId="77777777"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63D0271E" w14:textId="4630CD8D"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prestarea serviciilor medicale.</w:t>
      </w:r>
      <w:r w:rsidRPr="00FF430B">
        <w:rPr>
          <w:b/>
          <w:noProof w:val="0"/>
          <w:lang w:val="ro-MD" w:eastAsia="ru-RU"/>
        </w:rPr>
        <w:t xml:space="preserve"> </w:t>
      </w:r>
    </w:p>
    <w:p w14:paraId="43798935" w14:textId="057D7DDC" w:rsidR="000C0E07" w:rsidRDefault="000C0E07" w:rsidP="0040488F">
      <w:pPr>
        <w:numPr>
          <w:ilvl w:val="0"/>
          <w:numId w:val="23"/>
        </w:numPr>
        <w:shd w:val="clear" w:color="auto" w:fill="FFFFFF" w:themeFill="background1"/>
        <w:tabs>
          <w:tab w:val="left" w:pos="284"/>
          <w:tab w:val="right" w:pos="426"/>
        </w:tabs>
        <w:spacing w:before="120"/>
        <w:ind w:left="284" w:hanging="284"/>
        <w:jc w:val="both"/>
        <w:rPr>
          <w:b/>
          <w:noProof w:val="0"/>
          <w:lang w:val="ro-MD" w:eastAsia="ru-RU"/>
        </w:rPr>
      </w:pPr>
      <w:r w:rsidRPr="00FF430B">
        <w:rPr>
          <w:b/>
          <w:noProof w:val="0"/>
          <w:lang w:val="ro-MD" w:eastAsia="ru-RU"/>
        </w:rPr>
        <w:t xml:space="preserve">Cumpărătorul invită operatorii economici interesați, care îi pot satisface necesitățile, să participe la procedura de achiziție privind executarea următoarelor </w:t>
      </w:r>
      <w:r w:rsidR="00A6153B">
        <w:rPr>
          <w:b/>
          <w:noProof w:val="0"/>
          <w:lang w:val="ro-MD" w:eastAsia="ru-RU"/>
        </w:rPr>
        <w:t>servicii</w:t>
      </w:r>
      <w:r w:rsidRPr="00FF430B">
        <w:rPr>
          <w:b/>
          <w:noProof w:val="0"/>
          <w:lang w:val="ro-MD" w:eastAsia="ru-RU"/>
        </w:rPr>
        <w:t>:</w:t>
      </w:r>
    </w:p>
    <w:tbl>
      <w:tblPr>
        <w:tblW w:w="9526" w:type="dxa"/>
        <w:tblInd w:w="108" w:type="dxa"/>
        <w:shd w:val="clear" w:color="auto" w:fill="FFFFFF"/>
        <w:tblLayout w:type="fixed"/>
        <w:tblLook w:val="04A0" w:firstRow="1" w:lastRow="0" w:firstColumn="1" w:lastColumn="0" w:noHBand="0" w:noVBand="1"/>
      </w:tblPr>
      <w:tblGrid>
        <w:gridCol w:w="537"/>
        <w:gridCol w:w="970"/>
        <w:gridCol w:w="2340"/>
        <w:gridCol w:w="990"/>
        <w:gridCol w:w="1170"/>
        <w:gridCol w:w="1984"/>
        <w:gridCol w:w="1535"/>
      </w:tblGrid>
      <w:tr w:rsidR="000C0E07" w:rsidRPr="009E2971" w14:paraId="29407544" w14:textId="77777777" w:rsidTr="00972228">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00360" w14:textId="77777777" w:rsidR="000C0E07" w:rsidRPr="009E2971" w:rsidRDefault="000C0E07">
            <w:pPr>
              <w:shd w:val="clear" w:color="auto" w:fill="FFFFFF"/>
              <w:spacing w:before="120"/>
              <w:jc w:val="center"/>
              <w:rPr>
                <w:b/>
                <w:noProof w:val="0"/>
                <w:sz w:val="20"/>
                <w:szCs w:val="20"/>
              </w:rPr>
            </w:pPr>
            <w:r w:rsidRPr="009E2971">
              <w:rPr>
                <w:b/>
                <w:sz w:val="20"/>
                <w:szCs w:val="20"/>
              </w:rPr>
              <w:t>Nr. d/o</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E79E5" w14:textId="77777777" w:rsidR="000C0E07" w:rsidRPr="009E2971" w:rsidRDefault="000C0E07">
            <w:pPr>
              <w:shd w:val="clear" w:color="auto" w:fill="FFFFFF"/>
              <w:spacing w:before="120"/>
              <w:jc w:val="center"/>
              <w:rPr>
                <w:b/>
                <w:sz w:val="20"/>
                <w:szCs w:val="20"/>
              </w:rPr>
            </w:pPr>
            <w:r w:rsidRPr="009E2971">
              <w:rPr>
                <w:b/>
                <w:sz w:val="20"/>
                <w:szCs w:val="20"/>
              </w:rPr>
              <w:t>Cod CPV</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6F34C" w14:textId="77777777" w:rsidR="000C0E07" w:rsidRPr="009E2971" w:rsidRDefault="000C0E07">
            <w:pPr>
              <w:shd w:val="clear" w:color="auto" w:fill="FFFFFF"/>
              <w:spacing w:before="120"/>
              <w:jc w:val="center"/>
              <w:rPr>
                <w:b/>
                <w:sz w:val="20"/>
                <w:szCs w:val="20"/>
              </w:rPr>
            </w:pPr>
            <w:r w:rsidRPr="009E2971">
              <w:rPr>
                <w:b/>
                <w:sz w:val="20"/>
                <w:szCs w:val="20"/>
              </w:rPr>
              <w:t>Denumirea serviciilor solicitate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091CA" w14:textId="77777777" w:rsidR="000C0E07" w:rsidRPr="009E2971" w:rsidRDefault="000C0E07">
            <w:pPr>
              <w:shd w:val="clear" w:color="auto" w:fill="FFFFFF"/>
              <w:spacing w:before="120"/>
              <w:jc w:val="center"/>
              <w:rPr>
                <w:b/>
                <w:sz w:val="20"/>
                <w:szCs w:val="20"/>
              </w:rPr>
            </w:pPr>
            <w:r w:rsidRPr="009E2971">
              <w:rPr>
                <w:b/>
                <w:sz w:val="20"/>
                <w:szCs w:val="20"/>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5AA6E" w14:textId="77777777" w:rsidR="000C0E07" w:rsidRPr="009E2971" w:rsidRDefault="000C0E07">
            <w:pPr>
              <w:shd w:val="clear" w:color="auto" w:fill="FFFFFF"/>
              <w:spacing w:before="120"/>
              <w:jc w:val="center"/>
              <w:rPr>
                <w:b/>
                <w:sz w:val="20"/>
                <w:szCs w:val="20"/>
              </w:rPr>
            </w:pPr>
            <w:r w:rsidRPr="009E2971">
              <w:rPr>
                <w:b/>
                <w:sz w:val="20"/>
                <w:szCs w:val="20"/>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812B5" w14:textId="77777777" w:rsidR="000C0E07" w:rsidRPr="009E2971" w:rsidRDefault="000C0E07">
            <w:pPr>
              <w:shd w:val="clear" w:color="auto" w:fill="FFFFFF"/>
              <w:spacing w:before="120"/>
              <w:jc w:val="center"/>
              <w:rPr>
                <w:b/>
                <w:sz w:val="20"/>
                <w:szCs w:val="20"/>
              </w:rPr>
            </w:pPr>
            <w:r w:rsidRPr="009E2971">
              <w:rPr>
                <w:b/>
                <w:sz w:val="20"/>
                <w:szCs w:val="20"/>
              </w:rPr>
              <w:t>Specificarea tehnică deplină solicitată, Standarde de referință</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026DF0" w14:textId="77777777" w:rsidR="000C0E07" w:rsidRPr="009E2971" w:rsidRDefault="000C0E07">
            <w:pPr>
              <w:shd w:val="clear" w:color="auto" w:fill="FFFFFF"/>
              <w:spacing w:before="120"/>
              <w:jc w:val="center"/>
              <w:rPr>
                <w:b/>
                <w:sz w:val="20"/>
                <w:szCs w:val="20"/>
              </w:rPr>
            </w:pPr>
            <w:r w:rsidRPr="009E2971">
              <w:rPr>
                <w:b/>
                <w:sz w:val="20"/>
                <w:szCs w:val="20"/>
              </w:rPr>
              <w:t>Valoarea estimată, fără TVA</w:t>
            </w:r>
          </w:p>
        </w:tc>
      </w:tr>
      <w:tr w:rsidR="000C0E07" w:rsidRPr="009E2971" w14:paraId="34E10080" w14:textId="77777777" w:rsidTr="002473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8DF8CD1" w14:textId="77777777" w:rsidR="000C0E07" w:rsidRPr="009E2971" w:rsidRDefault="000C0E07">
            <w:pPr>
              <w:shd w:val="clear" w:color="auto" w:fill="FFFFFF"/>
              <w:spacing w:before="120"/>
              <w:jc w:val="center"/>
              <w:rPr>
                <w:sz w:val="20"/>
                <w:szCs w:val="20"/>
              </w:rP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232A02F9" w14:textId="77777777" w:rsidR="000C0E07" w:rsidRPr="009E2971" w:rsidRDefault="000C0E07">
            <w:pPr>
              <w:shd w:val="clear" w:color="auto" w:fill="FFFFFF"/>
              <w:spacing w:before="120"/>
              <w:jc w:val="center"/>
              <w:rPr>
                <w:sz w:val="20"/>
                <w:szCs w:val="20"/>
              </w:rPr>
            </w:pP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0C427" w14:textId="77777777" w:rsidR="000C0E07" w:rsidRPr="009E2971" w:rsidRDefault="000C0E07" w:rsidP="00247303">
            <w:pPr>
              <w:shd w:val="clear" w:color="auto" w:fill="FFFFFF"/>
              <w:spacing w:before="120"/>
              <w:jc w:val="center"/>
              <w:rPr>
                <w:sz w:val="20"/>
                <w:szCs w:val="20"/>
              </w:rPr>
            </w:pPr>
            <w:r w:rsidRPr="009E2971">
              <w:rPr>
                <w:b/>
                <w:sz w:val="20"/>
                <w:szCs w:val="20"/>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731E0C4" w14:textId="77777777" w:rsidR="000C0E07" w:rsidRPr="009E2971" w:rsidRDefault="000C0E07">
            <w:pPr>
              <w:shd w:val="clear" w:color="auto" w:fill="FFFFFF"/>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1F887574" w14:textId="77777777" w:rsidR="000C0E07" w:rsidRPr="009E2971" w:rsidRDefault="000C0E07">
            <w:pPr>
              <w:shd w:val="clear" w:color="auto" w:fill="FFFFFF"/>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510EAA19" w14:textId="77777777" w:rsidR="000C0E07" w:rsidRPr="009E2971" w:rsidRDefault="000C0E07">
            <w:pPr>
              <w:shd w:val="clear" w:color="auto" w:fill="FFFFFF"/>
              <w:spacing w:before="120"/>
              <w:jc w:val="center"/>
              <w:rPr>
                <w:sz w:val="20"/>
                <w:szCs w:val="20"/>
              </w:rPr>
            </w:pPr>
          </w:p>
        </w:tc>
        <w:tc>
          <w:tcPr>
            <w:tcW w:w="1535" w:type="dxa"/>
            <w:tcBorders>
              <w:top w:val="single" w:sz="4" w:space="0" w:color="auto"/>
              <w:left w:val="single" w:sz="4" w:space="0" w:color="auto"/>
              <w:bottom w:val="single" w:sz="4" w:space="0" w:color="auto"/>
              <w:right w:val="single" w:sz="4" w:space="0" w:color="auto"/>
            </w:tcBorders>
            <w:shd w:val="clear" w:color="auto" w:fill="FFFFFF"/>
          </w:tcPr>
          <w:p w14:paraId="3AA05B72" w14:textId="77777777" w:rsidR="000C0E07" w:rsidRPr="009E2971" w:rsidRDefault="000C0E07">
            <w:pPr>
              <w:shd w:val="clear" w:color="auto" w:fill="FFFFFF"/>
              <w:spacing w:before="120"/>
              <w:jc w:val="center"/>
              <w:rPr>
                <w:sz w:val="20"/>
                <w:szCs w:val="20"/>
              </w:rPr>
            </w:pPr>
          </w:p>
        </w:tc>
      </w:tr>
      <w:tr w:rsidR="000C0E07" w:rsidRPr="009E2971" w14:paraId="248D7164" w14:textId="77777777" w:rsidTr="009E297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DD1168" w14:textId="77777777" w:rsidR="000C0E07" w:rsidRPr="009E2971" w:rsidRDefault="000C0E07">
            <w:pPr>
              <w:shd w:val="clear" w:color="auto" w:fill="FFFFFF"/>
              <w:spacing w:before="120"/>
              <w:jc w:val="center"/>
              <w:rPr>
                <w:sz w:val="20"/>
                <w:szCs w:val="20"/>
              </w:rPr>
            </w:pPr>
            <w:r w:rsidRPr="009E2971">
              <w:rPr>
                <w:sz w:val="20"/>
                <w:szCs w:val="20"/>
              </w:rPr>
              <w:t>1.</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F193A1" w14:textId="63F3252E" w:rsidR="000C0E07" w:rsidRPr="009E2971" w:rsidRDefault="00A6153B">
            <w:pPr>
              <w:shd w:val="clear" w:color="auto" w:fill="FFFFFF"/>
              <w:spacing w:before="120"/>
              <w:jc w:val="center"/>
              <w:rPr>
                <w:sz w:val="20"/>
                <w:szCs w:val="20"/>
              </w:rPr>
            </w:pPr>
            <w:r w:rsidRPr="009E2971">
              <w:rPr>
                <w:color w:val="000000"/>
                <w:sz w:val="20"/>
                <w:szCs w:val="20"/>
              </w:rPr>
              <w:t>71200000-0</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B960F4" w14:textId="7C7E749F" w:rsidR="000C0E07" w:rsidRPr="009E2971" w:rsidRDefault="00A6153B">
            <w:pPr>
              <w:ind w:left="-57" w:right="-57"/>
              <w:rPr>
                <w:sz w:val="20"/>
                <w:szCs w:val="20"/>
              </w:rPr>
            </w:pPr>
            <w:r w:rsidRPr="009E2971">
              <w:rPr>
                <w:color w:val="000000"/>
                <w:sz w:val="20"/>
                <w:szCs w:val="20"/>
              </w:rPr>
              <w:t xml:space="preserve">Servicii de proiectare </w:t>
            </w:r>
            <w:r w:rsidR="009F2E64" w:rsidRPr="009E2971">
              <w:rPr>
                <w:color w:val="000000"/>
                <w:sz w:val="20"/>
                <w:szCs w:val="20"/>
              </w:rPr>
              <w:t>a</w:t>
            </w:r>
            <w:r w:rsidRPr="009E2971">
              <w:rPr>
                <w:color w:val="000000"/>
                <w:sz w:val="20"/>
                <w:szCs w:val="20"/>
              </w:rPr>
              <w:t xml:space="preserve">  Centrul</w:t>
            </w:r>
            <w:r w:rsidR="009F2E64" w:rsidRPr="009E2971">
              <w:rPr>
                <w:color w:val="000000"/>
                <w:sz w:val="20"/>
                <w:szCs w:val="20"/>
              </w:rPr>
              <w:t>ui</w:t>
            </w:r>
            <w:r w:rsidR="00230F04" w:rsidRPr="009E2971">
              <w:rPr>
                <w:color w:val="000000"/>
                <w:sz w:val="20"/>
                <w:szCs w:val="20"/>
              </w:rPr>
              <w:t xml:space="preserve"> </w:t>
            </w:r>
            <w:r w:rsidRPr="009E2971">
              <w:rPr>
                <w:color w:val="000000"/>
                <w:sz w:val="20"/>
                <w:szCs w:val="20"/>
              </w:rPr>
              <w:t>Republican de Referință pentru Copii cu Tulburări de Spectru Autist (TSA), din cadrul IMSP Institutul Mamei și Copilului – Clinica ,,Emilian Coțaga”</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C945D6" w14:textId="77777777" w:rsidR="000C0E07" w:rsidRPr="009E2971" w:rsidRDefault="000C0E07">
            <w:pPr>
              <w:shd w:val="clear" w:color="auto" w:fill="FFFFFF"/>
              <w:spacing w:before="120"/>
              <w:jc w:val="center"/>
              <w:rPr>
                <w:sz w:val="20"/>
                <w:szCs w:val="20"/>
              </w:rPr>
            </w:pPr>
            <w:r w:rsidRPr="009E2971">
              <w:rPr>
                <w:sz w:val="20"/>
                <w:szCs w:val="20"/>
              </w:rPr>
              <w:t>M2</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8EA5F" w14:textId="77777777" w:rsidR="000C0E07" w:rsidRPr="009E2971" w:rsidRDefault="000C0E07">
            <w:pPr>
              <w:ind w:left="-57" w:right="-57"/>
              <w:jc w:val="center"/>
              <w:rPr>
                <w:sz w:val="20"/>
                <w:szCs w:val="20"/>
              </w:rPr>
            </w:pPr>
            <w:r w:rsidRPr="009E2971">
              <w:rPr>
                <w:sz w:val="20"/>
                <w:szCs w:val="20"/>
              </w:rPr>
              <w:t>1</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43139" w14:textId="6ED22526" w:rsidR="000C0E07" w:rsidRPr="009E2971" w:rsidRDefault="000C0E07">
            <w:pPr>
              <w:shd w:val="clear" w:color="auto" w:fill="FFFFFF"/>
              <w:spacing w:before="120"/>
              <w:jc w:val="center"/>
              <w:rPr>
                <w:sz w:val="20"/>
                <w:szCs w:val="20"/>
              </w:rPr>
            </w:pPr>
            <w:r w:rsidRPr="009E2971">
              <w:rPr>
                <w:sz w:val="20"/>
                <w:szCs w:val="20"/>
              </w:rPr>
              <w:t xml:space="preserve">Conform </w:t>
            </w:r>
            <w:r w:rsidR="00041E98" w:rsidRPr="009E2971">
              <w:rPr>
                <w:sz w:val="20"/>
                <w:szCs w:val="20"/>
              </w:rPr>
              <w:t>caietului de sarcini anexat</w:t>
            </w:r>
            <w:r w:rsidR="005747CE" w:rsidRPr="009E2971">
              <w:rPr>
                <w:sz w:val="20"/>
                <w:szCs w:val="20"/>
              </w:rPr>
              <w:t>; Anexelor Specificaț</w:t>
            </w:r>
            <w:r w:rsidR="00AB2250">
              <w:rPr>
                <w:sz w:val="20"/>
                <w:szCs w:val="20"/>
              </w:rPr>
              <w:t>ia</w:t>
            </w:r>
            <w:r w:rsidR="005747CE" w:rsidRPr="009E2971">
              <w:rPr>
                <w:sz w:val="20"/>
                <w:szCs w:val="20"/>
              </w:rPr>
              <w:t xml:space="preserve"> tehnic</w:t>
            </w:r>
            <w:r w:rsidR="00AB2250">
              <w:rPr>
                <w:sz w:val="20"/>
                <w:szCs w:val="20"/>
              </w:rPr>
              <w:t>ă</w:t>
            </w:r>
            <w:r w:rsidR="005747CE" w:rsidRPr="009E2971">
              <w:rPr>
                <w:sz w:val="20"/>
                <w:szCs w:val="20"/>
              </w:rPr>
              <w:t xml:space="preserve"> și Specificația de preț</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74315B6E" w14:textId="69F3FCE9" w:rsidR="000C0E07" w:rsidRPr="009E2971" w:rsidRDefault="00C546D1" w:rsidP="009E2971">
            <w:pPr>
              <w:shd w:val="clear" w:color="auto" w:fill="FFFFFF"/>
              <w:spacing w:before="120"/>
              <w:jc w:val="center"/>
              <w:rPr>
                <w:sz w:val="20"/>
                <w:szCs w:val="20"/>
              </w:rPr>
            </w:pPr>
            <w:r w:rsidRPr="009E2971">
              <w:rPr>
                <w:sz w:val="20"/>
                <w:szCs w:val="20"/>
              </w:rPr>
              <w:t>1789325,00</w:t>
            </w:r>
          </w:p>
        </w:tc>
      </w:tr>
      <w:tr w:rsidR="000C0E07" w:rsidRPr="009E2971" w14:paraId="4D02678F" w14:textId="77777777" w:rsidTr="009E2971">
        <w:trPr>
          <w:trHeight w:val="397"/>
        </w:trPr>
        <w:tc>
          <w:tcPr>
            <w:tcW w:w="7991"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6143C87E" w14:textId="38A0A371" w:rsidR="000C0E07" w:rsidRPr="009E2971" w:rsidRDefault="000C0E07" w:rsidP="0045259F">
            <w:pPr>
              <w:shd w:val="clear" w:color="auto" w:fill="FFFFFF"/>
              <w:spacing w:before="120"/>
              <w:rPr>
                <w:sz w:val="20"/>
                <w:szCs w:val="20"/>
              </w:rPr>
            </w:pPr>
            <w:r w:rsidRPr="009E2971">
              <w:rPr>
                <w:b/>
                <w:sz w:val="20"/>
                <w:szCs w:val="20"/>
              </w:rPr>
              <w:t xml:space="preserve">Valoarea estimativă totală: </w:t>
            </w:r>
            <w:r w:rsidR="00041E98" w:rsidRPr="009E2971">
              <w:rPr>
                <w:sz w:val="20"/>
                <w:szCs w:val="20"/>
              </w:rPr>
              <w:t xml:space="preserve">                         </w:t>
            </w:r>
            <w:r w:rsidRPr="009E2971">
              <w:rPr>
                <w:b/>
                <w:sz w:val="20"/>
                <w:szCs w:val="20"/>
              </w:rPr>
              <w:t>lei</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006F6856" w14:textId="07A52393" w:rsidR="000C0E07" w:rsidRPr="009E2971" w:rsidRDefault="00C546D1" w:rsidP="009E2971">
            <w:pPr>
              <w:shd w:val="clear" w:color="auto" w:fill="FFFFFF"/>
              <w:spacing w:before="120"/>
              <w:jc w:val="center"/>
              <w:rPr>
                <w:sz w:val="20"/>
                <w:szCs w:val="20"/>
              </w:rPr>
            </w:pPr>
            <w:r w:rsidRPr="009E2971">
              <w:rPr>
                <w:sz w:val="20"/>
                <w:szCs w:val="20"/>
              </w:rPr>
              <w:t>1789325,00</w:t>
            </w:r>
          </w:p>
        </w:tc>
      </w:tr>
    </w:tbl>
    <w:p w14:paraId="70A090CF" w14:textId="3BEC5B78"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0007785E">
        <w:rPr>
          <w:b/>
          <w:noProof w:val="0"/>
          <w:lang w:val="ro-MD" w:eastAsia="ru-RU"/>
        </w:rPr>
        <w:t xml:space="preserve"> </w:t>
      </w:r>
      <w:r w:rsidR="00041E98">
        <w:rPr>
          <w:b/>
          <w:noProof w:val="0"/>
          <w:lang w:val="ro-MD" w:eastAsia="ru-RU"/>
        </w:rPr>
        <w:t>nu se atribuie.</w:t>
      </w:r>
    </w:p>
    <w:p w14:paraId="5AE037CE" w14:textId="77777777" w:rsidR="000C0E07" w:rsidRPr="00FF430B" w:rsidRDefault="000C0E07" w:rsidP="0040488F">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6C9B52C" w14:textId="77777777" w:rsidR="000C0E07" w:rsidRPr="00FF430B" w:rsidRDefault="000C0E07" w:rsidP="000C0E07">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620A2A08" w14:textId="77777777" w:rsidR="000C0E07" w:rsidRPr="00FF430B" w:rsidRDefault="000C0E07" w:rsidP="0040488F">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5A9D9DC2" w14:textId="1F1B9E60"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041E98">
        <w:rPr>
          <w:b/>
          <w:noProof w:val="0"/>
          <w:lang w:val="ro-MD" w:eastAsia="ru-RU"/>
        </w:rPr>
        <w:t>nu se admit.</w:t>
      </w:r>
    </w:p>
    <w:p w14:paraId="57BD1954" w14:textId="1CABA65F"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 xml:space="preserve">Termenii și condițiile de executare solicitați: </w:t>
      </w:r>
      <w:r w:rsidR="000D529F" w:rsidRPr="00CE7839">
        <w:rPr>
          <w:b/>
          <w:i/>
        </w:rPr>
        <w:t>6</w:t>
      </w:r>
      <w:r w:rsidR="00041E98" w:rsidRPr="00CE7839">
        <w:rPr>
          <w:b/>
          <w:i/>
        </w:rPr>
        <w:t xml:space="preserve"> luni, după </w:t>
      </w:r>
      <w:r w:rsidR="000D529F">
        <w:rPr>
          <w:b/>
          <w:i/>
        </w:rPr>
        <w:t>semnarea contractului de către ambele părți</w:t>
      </w:r>
      <w:r w:rsidR="00041E98" w:rsidRPr="00FF430B">
        <w:rPr>
          <w:b/>
          <w:noProof w:val="0"/>
          <w:lang w:val="ro-MD" w:eastAsia="ru-RU"/>
        </w:rPr>
        <w:t xml:space="preserve"> </w:t>
      </w:r>
    </w:p>
    <w:p w14:paraId="0C819F49" w14:textId="70E3F881"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041E98">
        <w:rPr>
          <w:b/>
          <w:noProof w:val="0"/>
          <w:lang w:val="ro-MD" w:eastAsia="ru-RU"/>
        </w:rPr>
        <w:t xml:space="preserve"> </w:t>
      </w:r>
      <w:r w:rsidR="008808DF">
        <w:rPr>
          <w:b/>
          <w:noProof w:val="0"/>
          <w:highlight w:val="yellow"/>
          <w:lang w:val="ro-MD" w:eastAsia="ru-RU"/>
        </w:rPr>
        <w:t>31.</w:t>
      </w:r>
      <w:r w:rsidR="00FE3C96">
        <w:rPr>
          <w:b/>
          <w:noProof w:val="0"/>
          <w:highlight w:val="yellow"/>
          <w:lang w:val="ro-MD" w:eastAsia="ru-RU"/>
        </w:rPr>
        <w:t>12</w:t>
      </w:r>
      <w:r w:rsidR="008808DF">
        <w:rPr>
          <w:b/>
          <w:noProof w:val="0"/>
          <w:highlight w:val="yellow"/>
          <w:lang w:val="ro-MD" w:eastAsia="ru-RU"/>
        </w:rPr>
        <w:t>.202</w:t>
      </w:r>
      <w:r w:rsidR="006603E1" w:rsidRPr="0055725C">
        <w:rPr>
          <w:b/>
          <w:noProof w:val="0"/>
          <w:highlight w:val="yellow"/>
          <w:lang w:val="ro-MD" w:eastAsia="ru-RU"/>
        </w:rPr>
        <w:t>6</w:t>
      </w:r>
    </w:p>
    <w:p w14:paraId="63C858FB" w14:textId="51FB1E82" w:rsidR="000C0E07" w:rsidRPr="00FF430B" w:rsidRDefault="000C0E07" w:rsidP="0040488F">
      <w:pPr>
        <w:numPr>
          <w:ilvl w:val="0"/>
          <w:numId w:val="23"/>
        </w:numPr>
        <w:tabs>
          <w:tab w:val="right" w:pos="426"/>
        </w:tabs>
        <w:spacing w:before="120"/>
        <w:ind w:left="360"/>
        <w:rPr>
          <w:b/>
          <w:noProof w:val="0"/>
          <w:lang w:val="ro-MD" w:eastAsia="ru-RU"/>
        </w:rPr>
      </w:pPr>
      <w:r w:rsidRPr="00FF430B">
        <w:rPr>
          <w:b/>
          <w:noProof w:val="0"/>
          <w:lang w:val="ro-MD" w:eastAsia="ru-RU"/>
        </w:rPr>
        <w:lastRenderedPageBreak/>
        <w:t>Contract de achiziție rezervat atelierelor protejate sau că acesta poate fi executat numai în cadrul unor programe de angajare protejată (după caz):</w:t>
      </w:r>
      <w:r w:rsidR="00041E98">
        <w:rPr>
          <w:b/>
          <w:noProof w:val="0"/>
          <w:lang w:val="ro-MD" w:eastAsia="ru-RU"/>
        </w:rPr>
        <w:t xml:space="preserve"> nu</w:t>
      </w:r>
      <w:r w:rsidRPr="00FF430B">
        <w:rPr>
          <w:b/>
          <w:noProof w:val="0"/>
          <w:lang w:val="ro-MD" w:eastAsia="ru-RU"/>
        </w:rPr>
        <w:t xml:space="preserve"> </w:t>
      </w:r>
    </w:p>
    <w:p w14:paraId="48FCE0AA" w14:textId="657BFB02" w:rsidR="000C0E07" w:rsidRPr="00FF430B" w:rsidRDefault="000C0E07" w:rsidP="0040488F">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Prestarea serviciului este rezervată unei anumite profesii în temeiul unor legi</w:t>
      </w:r>
      <w:r w:rsidR="00476AA4">
        <w:rPr>
          <w:b/>
          <w:noProof w:val="0"/>
          <w:lang w:val="ro-MD" w:eastAsia="ru-RU"/>
        </w:rPr>
        <w:t xml:space="preserve"> </w:t>
      </w:r>
      <w:r w:rsidRPr="00FF430B">
        <w:rPr>
          <w:b/>
          <w:noProof w:val="0"/>
          <w:lang w:val="ro-MD" w:eastAsia="ru-RU"/>
        </w:rPr>
        <w:t xml:space="preserve">sau al unor acte administrative (după caz): </w:t>
      </w:r>
      <w:r w:rsidR="00041E98">
        <w:rPr>
          <w:b/>
          <w:noProof w:val="0"/>
          <w:lang w:val="ro-MD" w:eastAsia="ru-RU"/>
        </w:rPr>
        <w:t xml:space="preserve">nu se aplică. </w:t>
      </w:r>
    </w:p>
    <w:p w14:paraId="2843ABE2" w14:textId="6338DE8B" w:rsidR="000C0E07"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497"/>
        <w:gridCol w:w="4230"/>
        <w:gridCol w:w="1417"/>
      </w:tblGrid>
      <w:tr w:rsidR="007413DE" w:rsidRPr="00CF78D0" w14:paraId="6855DE49" w14:textId="77777777" w:rsidTr="007413DE">
        <w:trPr>
          <w:trHeight w:val="713"/>
        </w:trPr>
        <w:tc>
          <w:tcPr>
            <w:tcW w:w="571" w:type="dxa"/>
            <w:shd w:val="clear" w:color="auto" w:fill="FFFFFF"/>
            <w:vAlign w:val="center"/>
          </w:tcPr>
          <w:p w14:paraId="7F8EA2CB" w14:textId="77777777" w:rsidR="007413DE" w:rsidRPr="00CF78D0" w:rsidRDefault="007413DE" w:rsidP="00942D6C">
            <w:pPr>
              <w:shd w:val="clear" w:color="auto" w:fill="FFFFFF"/>
              <w:tabs>
                <w:tab w:val="left" w:pos="612"/>
              </w:tabs>
              <w:spacing w:before="120" w:after="120"/>
              <w:jc w:val="center"/>
              <w:rPr>
                <w:b/>
                <w:iCs/>
              </w:rPr>
            </w:pPr>
            <w:r w:rsidRPr="00CF78D0">
              <w:rPr>
                <w:b/>
                <w:iCs/>
              </w:rPr>
              <w:t>Nr. d/o</w:t>
            </w:r>
          </w:p>
        </w:tc>
        <w:tc>
          <w:tcPr>
            <w:tcW w:w="3497" w:type="dxa"/>
            <w:shd w:val="clear" w:color="auto" w:fill="FFFFFF"/>
            <w:vAlign w:val="center"/>
          </w:tcPr>
          <w:p w14:paraId="1E085529" w14:textId="77777777" w:rsidR="007413DE" w:rsidRPr="00CF78D0" w:rsidRDefault="007413DE" w:rsidP="00942D6C">
            <w:pPr>
              <w:shd w:val="clear" w:color="auto" w:fill="FFFFFF"/>
              <w:tabs>
                <w:tab w:val="left" w:pos="612"/>
              </w:tabs>
              <w:spacing w:before="120" w:after="120"/>
              <w:jc w:val="center"/>
              <w:rPr>
                <w:b/>
                <w:iCs/>
              </w:rPr>
            </w:pPr>
            <w:r w:rsidRPr="00CF78D0">
              <w:rPr>
                <w:b/>
                <w:iCs/>
              </w:rPr>
              <w:t>Descrierea criteriului/cerinței</w:t>
            </w:r>
          </w:p>
        </w:tc>
        <w:tc>
          <w:tcPr>
            <w:tcW w:w="4230" w:type="dxa"/>
            <w:shd w:val="clear" w:color="auto" w:fill="FFFFFF"/>
            <w:vAlign w:val="center"/>
          </w:tcPr>
          <w:p w14:paraId="40B7D2D9" w14:textId="77777777" w:rsidR="007413DE" w:rsidRPr="00CF78D0" w:rsidRDefault="007413DE" w:rsidP="00942D6C">
            <w:pPr>
              <w:shd w:val="clear" w:color="auto" w:fill="FFFFFF"/>
              <w:tabs>
                <w:tab w:val="left" w:pos="612"/>
              </w:tabs>
              <w:spacing w:before="120" w:after="120"/>
              <w:jc w:val="center"/>
              <w:rPr>
                <w:b/>
                <w:iCs/>
              </w:rPr>
            </w:pPr>
            <w:r w:rsidRPr="00CF78D0">
              <w:rPr>
                <w:b/>
                <w:iCs/>
              </w:rPr>
              <w:t>Mod de demonstrare a îndeplinirii criteriului/cerinței:</w:t>
            </w:r>
          </w:p>
        </w:tc>
        <w:tc>
          <w:tcPr>
            <w:tcW w:w="1417" w:type="dxa"/>
            <w:shd w:val="clear" w:color="auto" w:fill="FFFFFF"/>
            <w:vAlign w:val="center"/>
          </w:tcPr>
          <w:p w14:paraId="67209736" w14:textId="77777777" w:rsidR="007413DE" w:rsidRPr="00CF78D0" w:rsidRDefault="007413DE" w:rsidP="00942D6C">
            <w:pPr>
              <w:shd w:val="clear" w:color="auto" w:fill="FFFFFF"/>
              <w:tabs>
                <w:tab w:val="left" w:pos="612"/>
              </w:tabs>
              <w:spacing w:before="120" w:after="120"/>
              <w:jc w:val="center"/>
              <w:rPr>
                <w:b/>
                <w:iCs/>
              </w:rPr>
            </w:pPr>
            <w:r w:rsidRPr="00CF78D0">
              <w:rPr>
                <w:b/>
                <w:iCs/>
              </w:rPr>
              <w:t>Nivelul minim/</w:t>
            </w:r>
            <w:r w:rsidRPr="00CF78D0">
              <w:rPr>
                <w:b/>
                <w:iCs/>
              </w:rPr>
              <w:br/>
              <w:t>Obligativitatea</w:t>
            </w:r>
          </w:p>
        </w:tc>
      </w:tr>
      <w:tr w:rsidR="005E49F7" w:rsidRPr="00CF78D0" w14:paraId="7213A6FF" w14:textId="77777777" w:rsidTr="00877F00">
        <w:trPr>
          <w:trHeight w:val="1679"/>
        </w:trPr>
        <w:tc>
          <w:tcPr>
            <w:tcW w:w="571" w:type="dxa"/>
            <w:shd w:val="clear" w:color="auto" w:fill="FFFFFF"/>
            <w:vAlign w:val="center"/>
          </w:tcPr>
          <w:p w14:paraId="23800535" w14:textId="77777777" w:rsidR="005E49F7" w:rsidRPr="00CF78D0" w:rsidRDefault="005E49F7" w:rsidP="005E49F7">
            <w:pPr>
              <w:shd w:val="clear" w:color="auto" w:fill="FFFFFF"/>
              <w:tabs>
                <w:tab w:val="left" w:pos="612"/>
              </w:tabs>
              <w:spacing w:before="120" w:after="120"/>
              <w:jc w:val="center"/>
              <w:rPr>
                <w:b/>
                <w:iCs/>
              </w:rPr>
            </w:pPr>
          </w:p>
        </w:tc>
        <w:tc>
          <w:tcPr>
            <w:tcW w:w="3497" w:type="dxa"/>
            <w:shd w:val="clear" w:color="auto" w:fill="FFFFFF"/>
            <w:vAlign w:val="center"/>
          </w:tcPr>
          <w:p w14:paraId="01549774" w14:textId="7CAF6573" w:rsidR="005E49F7" w:rsidRPr="00CF78D0" w:rsidRDefault="005E49F7" w:rsidP="005E49F7">
            <w:pPr>
              <w:shd w:val="clear" w:color="auto" w:fill="FFFFFF"/>
              <w:tabs>
                <w:tab w:val="left" w:pos="612"/>
              </w:tabs>
              <w:spacing w:before="120" w:after="120"/>
              <w:rPr>
                <w:b/>
                <w:iCs/>
              </w:rPr>
            </w:pPr>
            <w:r>
              <w:rPr>
                <w:b/>
                <w:iCs/>
              </w:rPr>
              <w:t>Notă*</w:t>
            </w:r>
          </w:p>
        </w:tc>
        <w:tc>
          <w:tcPr>
            <w:tcW w:w="4230" w:type="dxa"/>
            <w:shd w:val="clear" w:color="auto" w:fill="FFFFFF"/>
            <w:vAlign w:val="center"/>
          </w:tcPr>
          <w:p w14:paraId="2542DE69" w14:textId="72402C67" w:rsidR="005E49F7" w:rsidRPr="00CF78D0" w:rsidRDefault="005E49F7" w:rsidP="005E49F7">
            <w:pPr>
              <w:shd w:val="clear" w:color="auto" w:fill="FFFFFF"/>
              <w:tabs>
                <w:tab w:val="left" w:pos="612"/>
              </w:tabs>
              <w:spacing w:before="120" w:after="120"/>
              <w:rPr>
                <w:b/>
                <w:iCs/>
              </w:rPr>
            </w:pPr>
            <w:r>
              <w:rPr>
                <w:b/>
                <w:iCs/>
              </w:rPr>
              <w:t xml:space="preserve">Modalitatea de prezentare a ofertei: </w:t>
            </w:r>
            <w:r w:rsidRPr="00FF430B">
              <w:rPr>
                <w:lang w:val="ro-MD"/>
              </w:rPr>
              <w:t xml:space="preserve">Toate documentele menţionate </w:t>
            </w:r>
            <w:r>
              <w:rPr>
                <w:lang w:val="ro-MD"/>
              </w:rPr>
              <w:t>mai jos</w:t>
            </w:r>
            <w:r w:rsidRPr="00FF430B">
              <w:rPr>
                <w:lang w:val="ro-MD"/>
              </w:rPr>
              <w:t xml:space="preserve"> se completează fără nici o modificare sau o abatere de la formulare, spaţiile goale fiind completate cu informaţia solicitată. Completarea defectuoasă a formularelor atrage respingerea ofertei</w:t>
            </w:r>
            <w:r w:rsidR="004776C7">
              <w:rPr>
                <w:lang w:val="ro-MD"/>
              </w:rPr>
              <w:t xml:space="preserve"> conform art</w:t>
            </w:r>
            <w:r w:rsidR="006A0DFA">
              <w:rPr>
                <w:lang w:val="ro-MD"/>
              </w:rPr>
              <w:t>.</w:t>
            </w:r>
            <w:r w:rsidR="004776C7">
              <w:rPr>
                <w:lang w:val="ro-MD"/>
              </w:rPr>
              <w:t xml:space="preserve"> 83 din prezenta documentație</w:t>
            </w:r>
            <w:r w:rsidR="00877F00">
              <w:rPr>
                <w:lang w:val="ro-MD"/>
              </w:rPr>
              <w:t xml:space="preserve"> de atribuire</w:t>
            </w:r>
          </w:p>
        </w:tc>
        <w:tc>
          <w:tcPr>
            <w:tcW w:w="1417" w:type="dxa"/>
            <w:shd w:val="clear" w:color="auto" w:fill="FFFFFF"/>
            <w:vAlign w:val="center"/>
          </w:tcPr>
          <w:p w14:paraId="115B2E80" w14:textId="2AC5F648" w:rsidR="005E49F7" w:rsidRPr="00CF78D0" w:rsidRDefault="005E49F7" w:rsidP="005E49F7">
            <w:pPr>
              <w:shd w:val="clear" w:color="auto" w:fill="FFFFFF"/>
              <w:tabs>
                <w:tab w:val="left" w:pos="612"/>
              </w:tabs>
              <w:spacing w:before="120" w:after="120"/>
              <w:rPr>
                <w:b/>
                <w:iCs/>
              </w:rPr>
            </w:pPr>
            <w:r w:rsidRPr="00CF78D0">
              <w:rPr>
                <w:iCs/>
              </w:rPr>
              <w:t>Obligatoriu</w:t>
            </w:r>
          </w:p>
        </w:tc>
      </w:tr>
      <w:tr w:rsidR="005E49F7" w:rsidRPr="00CF78D0" w14:paraId="728E1CDE" w14:textId="77777777" w:rsidTr="007413DE">
        <w:trPr>
          <w:trHeight w:val="125"/>
        </w:trPr>
        <w:tc>
          <w:tcPr>
            <w:tcW w:w="571" w:type="dxa"/>
            <w:shd w:val="clear" w:color="auto" w:fill="FFFFFF"/>
            <w:vAlign w:val="center"/>
          </w:tcPr>
          <w:p w14:paraId="413D9765"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72E5E7B6" w14:textId="77777777" w:rsidR="005E49F7" w:rsidRPr="00CF78D0" w:rsidRDefault="005E49F7" w:rsidP="005E49F7">
            <w:pPr>
              <w:shd w:val="clear" w:color="auto" w:fill="FFFFFF"/>
              <w:tabs>
                <w:tab w:val="left" w:pos="612"/>
              </w:tabs>
              <w:spacing w:before="120" w:after="120"/>
              <w:rPr>
                <w:iCs/>
              </w:rPr>
            </w:pPr>
            <w:r w:rsidRPr="00CF78D0">
              <w:rPr>
                <w:iCs/>
              </w:rPr>
              <w:t>DUAE</w:t>
            </w:r>
          </w:p>
        </w:tc>
        <w:tc>
          <w:tcPr>
            <w:tcW w:w="4230" w:type="dxa"/>
            <w:shd w:val="clear" w:color="auto" w:fill="FFFFFF"/>
            <w:vAlign w:val="center"/>
          </w:tcPr>
          <w:p w14:paraId="78F73224" w14:textId="77777777" w:rsidR="005E49F7" w:rsidRPr="00CF78D0" w:rsidRDefault="005E49F7" w:rsidP="005E49F7">
            <w:pPr>
              <w:shd w:val="clear" w:color="auto" w:fill="FFFFFF"/>
              <w:tabs>
                <w:tab w:val="left" w:pos="612"/>
              </w:tabs>
              <w:spacing w:before="120" w:after="120"/>
              <w:rPr>
                <w:iCs/>
              </w:rPr>
            </w:pPr>
            <w:r w:rsidRPr="00CF78D0">
              <w:t>confirmat prin semnătura electronică</w:t>
            </w:r>
          </w:p>
        </w:tc>
        <w:tc>
          <w:tcPr>
            <w:tcW w:w="1417" w:type="dxa"/>
            <w:shd w:val="clear" w:color="auto" w:fill="FFFFFF"/>
            <w:vAlign w:val="center"/>
          </w:tcPr>
          <w:p w14:paraId="3E4B8730" w14:textId="2A74B17A"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E49F7" w:rsidRPr="00CF78D0" w14:paraId="317AB332" w14:textId="77777777" w:rsidTr="007413DE">
        <w:trPr>
          <w:trHeight w:val="125"/>
        </w:trPr>
        <w:tc>
          <w:tcPr>
            <w:tcW w:w="571" w:type="dxa"/>
            <w:shd w:val="clear" w:color="auto" w:fill="FFFFFF"/>
            <w:vAlign w:val="center"/>
          </w:tcPr>
          <w:p w14:paraId="17401432"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0536E00" w14:textId="38487894" w:rsidR="005E49F7" w:rsidRPr="00CF78D0" w:rsidRDefault="005E49F7" w:rsidP="005E49F7">
            <w:pPr>
              <w:shd w:val="clear" w:color="auto" w:fill="FFFFFF"/>
              <w:tabs>
                <w:tab w:val="left" w:pos="612"/>
              </w:tabs>
              <w:spacing w:before="120" w:after="120"/>
              <w:rPr>
                <w:iCs/>
              </w:rPr>
            </w:pPr>
            <w:r w:rsidRPr="00CF78D0">
              <w:t>Garanţia pentru ofertă 2%</w:t>
            </w:r>
          </w:p>
        </w:tc>
        <w:tc>
          <w:tcPr>
            <w:tcW w:w="4230" w:type="dxa"/>
            <w:shd w:val="clear" w:color="auto" w:fill="FFFFFF"/>
            <w:vAlign w:val="center"/>
          </w:tcPr>
          <w:p w14:paraId="4F46A05A" w14:textId="77777777" w:rsidR="005E49F7" w:rsidRPr="00CF78D0" w:rsidRDefault="005E49F7" w:rsidP="005E49F7">
            <w:r w:rsidRPr="00CF78D0">
              <w:t>Conform anexei nr. 9 din documentația standard,</w:t>
            </w:r>
            <w:r>
              <w:t xml:space="preserve"> </w:t>
            </w:r>
            <w:r w:rsidRPr="00CF78D0">
              <w:t>sau ordin de plată, Semnată electronic</w:t>
            </w:r>
          </w:p>
          <w:p w14:paraId="63828DAF" w14:textId="77777777" w:rsidR="005E49F7" w:rsidRPr="00CF78D0" w:rsidRDefault="005E49F7" w:rsidP="005E49F7">
            <w:pPr>
              <w:tabs>
                <w:tab w:val="left" w:pos="372"/>
              </w:tabs>
              <w:suppressAutoHyphens/>
            </w:pPr>
            <w:r>
              <w:rPr>
                <w:color w:val="000000"/>
              </w:rPr>
              <w:t>Rechizite pentru garanție:</w:t>
            </w:r>
          </w:p>
          <w:p w14:paraId="22826F7B" w14:textId="77777777" w:rsidR="005E49F7" w:rsidRPr="00CF78D0" w:rsidRDefault="005E49F7" w:rsidP="005E49F7">
            <w:pPr>
              <w:tabs>
                <w:tab w:val="left" w:pos="372"/>
              </w:tabs>
              <w:suppressAutoHyphens/>
            </w:pPr>
            <w:r w:rsidRPr="00CF78D0">
              <w:t>I.M.S.P. Institutul Mamei şi Copilului</w:t>
            </w:r>
          </w:p>
          <w:p w14:paraId="00FB93A9" w14:textId="3FDC1F83" w:rsidR="005E49F7" w:rsidRPr="00CF78D0" w:rsidRDefault="005E49F7" w:rsidP="005E49F7">
            <w:pPr>
              <w:tabs>
                <w:tab w:val="left" w:pos="372"/>
              </w:tabs>
              <w:suppressAutoHyphens/>
            </w:pPr>
            <w:r w:rsidRPr="00CF78D0">
              <w:t>m.Chişinău, str. Burebista,</w:t>
            </w:r>
            <w:r w:rsidR="00C624ED">
              <w:t xml:space="preserve"> </w:t>
            </w:r>
            <w:r w:rsidRPr="00CF78D0">
              <w:t xml:space="preserve">93   </w:t>
            </w:r>
          </w:p>
          <w:p w14:paraId="4E5C62EE" w14:textId="77777777" w:rsidR="005E49F7" w:rsidRDefault="005E49F7" w:rsidP="005E49F7">
            <w:pPr>
              <w:tabs>
                <w:tab w:val="left" w:pos="372"/>
              </w:tabs>
              <w:suppressAutoHyphens/>
            </w:pPr>
            <w:r w:rsidRPr="00CF78D0">
              <w:t>c/f  1003600151643</w:t>
            </w:r>
          </w:p>
          <w:p w14:paraId="5785A23E" w14:textId="77777777" w:rsidR="00C624ED" w:rsidRPr="00A6153B" w:rsidRDefault="00C624ED" w:rsidP="005E49F7">
            <w:pPr>
              <w:tabs>
                <w:tab w:val="left" w:pos="372"/>
              </w:tabs>
              <w:suppressAutoHyphens/>
            </w:pPr>
            <w:bookmarkStart w:id="0" w:name="_Hlk220402114"/>
            <w:r w:rsidRPr="00A6153B">
              <w:t>BC MAIB S.A.</w:t>
            </w:r>
          </w:p>
          <w:p w14:paraId="09BD1B65" w14:textId="49262EA3" w:rsidR="005E49F7" w:rsidRPr="00A6153B" w:rsidRDefault="005E49F7" w:rsidP="005E49F7">
            <w:pPr>
              <w:tabs>
                <w:tab w:val="left" w:pos="372"/>
              </w:tabs>
              <w:suppressAutoHyphens/>
            </w:pPr>
            <w:r w:rsidRPr="00A6153B">
              <w:t xml:space="preserve">c/b  </w:t>
            </w:r>
            <w:r w:rsidR="00C624ED" w:rsidRPr="00A6153B">
              <w:t>AGRNMD2X</w:t>
            </w:r>
          </w:p>
          <w:p w14:paraId="129D4676" w14:textId="113C1509" w:rsidR="005E49F7" w:rsidRDefault="005E49F7" w:rsidP="005E49F7">
            <w:pPr>
              <w:shd w:val="clear" w:color="auto" w:fill="FFFFFF"/>
              <w:tabs>
                <w:tab w:val="left" w:pos="612"/>
              </w:tabs>
              <w:spacing w:before="120" w:after="120"/>
            </w:pPr>
            <w:r w:rsidRPr="00A6153B">
              <w:t xml:space="preserve">IBAN </w:t>
            </w:r>
            <w:r w:rsidR="00C624ED" w:rsidRPr="00A6153B">
              <w:t>MD14AG000000022517112984</w:t>
            </w:r>
            <w:bookmarkEnd w:id="0"/>
          </w:p>
          <w:p w14:paraId="6BAFB370" w14:textId="2F885756" w:rsidR="00F050EF" w:rsidRPr="00F050EF" w:rsidRDefault="00F050EF" w:rsidP="005E49F7">
            <w:pPr>
              <w:shd w:val="clear" w:color="auto" w:fill="FFFFFF"/>
              <w:tabs>
                <w:tab w:val="left" w:pos="612"/>
              </w:tabs>
              <w:spacing w:before="120" w:after="120"/>
              <w:rPr>
                <w:lang w:val="ro-MD"/>
              </w:rPr>
            </w:pPr>
            <w:r>
              <w:t>Notă* În cazu</w:t>
            </w:r>
            <w:r w:rsidR="001108C5">
              <w:t xml:space="preserve"> în care se va depune scrisoare de garanție bancară semnată și ștampilată, aceasta va fi prezentată în original la sediul instituției în decurs de 2 zile de la termenul limită de depunere a ofertelor.</w:t>
            </w:r>
          </w:p>
        </w:tc>
        <w:tc>
          <w:tcPr>
            <w:tcW w:w="1417" w:type="dxa"/>
            <w:shd w:val="clear" w:color="auto" w:fill="FFFFFF"/>
            <w:vAlign w:val="center"/>
          </w:tcPr>
          <w:p w14:paraId="4E83CDCB" w14:textId="7DB93027"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A632B" w:rsidRPr="00CF78D0" w14:paraId="24D9BA06" w14:textId="77777777" w:rsidTr="007413DE">
        <w:trPr>
          <w:trHeight w:val="125"/>
        </w:trPr>
        <w:tc>
          <w:tcPr>
            <w:tcW w:w="571" w:type="dxa"/>
            <w:shd w:val="clear" w:color="auto" w:fill="FFFFFF"/>
            <w:vAlign w:val="center"/>
          </w:tcPr>
          <w:p w14:paraId="653D72DE"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16CAC28" w14:textId="2A241A5F" w:rsidR="005A632B" w:rsidRPr="00CF78D0" w:rsidRDefault="005A632B" w:rsidP="005A632B">
            <w:pPr>
              <w:shd w:val="clear" w:color="auto" w:fill="FFFFFF"/>
              <w:tabs>
                <w:tab w:val="left" w:pos="612"/>
              </w:tabs>
              <w:spacing w:before="120" w:after="120"/>
            </w:pPr>
            <w:r w:rsidRPr="00CF78D0">
              <w:t>Graficul de execuție a lucrărilor</w:t>
            </w:r>
          </w:p>
        </w:tc>
        <w:tc>
          <w:tcPr>
            <w:tcW w:w="4230" w:type="dxa"/>
            <w:shd w:val="clear" w:color="auto" w:fill="FFFFFF"/>
            <w:vAlign w:val="center"/>
          </w:tcPr>
          <w:p w14:paraId="461466EF" w14:textId="77777777" w:rsidR="005A632B" w:rsidRDefault="005A632B" w:rsidP="005A632B">
            <w:pPr>
              <w:shd w:val="clear" w:color="auto" w:fill="FFFFFF"/>
              <w:tabs>
                <w:tab w:val="left" w:pos="612"/>
              </w:tabs>
              <w:spacing w:before="120" w:after="120"/>
            </w:pPr>
            <w:r w:rsidRPr="00CF78D0">
              <w:t>Conform anexei nr. 10 din documentația standard, semnată electronic</w:t>
            </w:r>
            <w:r>
              <w:t>.</w:t>
            </w:r>
          </w:p>
          <w:p w14:paraId="41153786" w14:textId="0EA901EA" w:rsidR="005A632B" w:rsidRPr="00CF78D0" w:rsidRDefault="005A632B" w:rsidP="005A632B">
            <w:pPr>
              <w:shd w:val="clear" w:color="auto" w:fill="FFFFFF"/>
              <w:tabs>
                <w:tab w:val="left" w:pos="612"/>
              </w:tabs>
              <w:spacing w:before="120" w:after="120"/>
            </w:pPr>
            <w:r w:rsidRPr="00ED37E6">
              <w:t xml:space="preserve">Cu descrierea detaliată a etapelor de realizare, indicarea categoriilor </w:t>
            </w:r>
            <w:r w:rsidR="00362951">
              <w:t>de servicii prestate</w:t>
            </w:r>
            <w:r w:rsidRPr="00ED37E6">
              <w:t>, precum și a termenelor de execuție pentru fiecare categorie în parte.</w:t>
            </w:r>
          </w:p>
        </w:tc>
        <w:tc>
          <w:tcPr>
            <w:tcW w:w="1417" w:type="dxa"/>
            <w:shd w:val="clear" w:color="auto" w:fill="FFFFFF"/>
            <w:vAlign w:val="center"/>
          </w:tcPr>
          <w:p w14:paraId="65FFE3F9" w14:textId="6317924D"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0D6AA8" w14:textId="77777777" w:rsidTr="007413DE">
        <w:trPr>
          <w:trHeight w:val="125"/>
        </w:trPr>
        <w:tc>
          <w:tcPr>
            <w:tcW w:w="571" w:type="dxa"/>
            <w:shd w:val="clear" w:color="auto" w:fill="FFFFFF"/>
            <w:vAlign w:val="center"/>
          </w:tcPr>
          <w:p w14:paraId="3B2C5DA8"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11D2B8" w14:textId="624246A2" w:rsidR="005A632B" w:rsidRPr="00CF78D0" w:rsidRDefault="005A632B" w:rsidP="005A632B">
            <w:pPr>
              <w:shd w:val="clear" w:color="auto" w:fill="FFFFFF"/>
              <w:tabs>
                <w:tab w:val="left" w:pos="612"/>
              </w:tabs>
              <w:spacing w:before="120" w:after="120"/>
              <w:rPr>
                <w:iCs/>
              </w:rPr>
            </w:pPr>
            <w:r w:rsidRPr="00CF78D0">
              <w:t>Cerere de participare</w:t>
            </w:r>
          </w:p>
        </w:tc>
        <w:tc>
          <w:tcPr>
            <w:tcW w:w="4230" w:type="dxa"/>
            <w:shd w:val="clear" w:color="auto" w:fill="FFFFFF"/>
            <w:vAlign w:val="center"/>
          </w:tcPr>
          <w:p w14:paraId="36CDAAC5" w14:textId="6EEADF23" w:rsidR="005A632B" w:rsidRPr="00CF78D0" w:rsidRDefault="005A632B" w:rsidP="005A632B">
            <w:pPr>
              <w:shd w:val="clear" w:color="auto" w:fill="FFFFFF"/>
              <w:tabs>
                <w:tab w:val="left" w:pos="612"/>
              </w:tabs>
              <w:spacing w:before="120" w:after="120"/>
            </w:pPr>
            <w:r w:rsidRPr="00CF78D0">
              <w:t>Conform anexei nr. 7 din documentația standard,</w:t>
            </w:r>
            <w:r>
              <w:t xml:space="preserve"> </w:t>
            </w:r>
            <w:r w:rsidR="00CC5CF6">
              <w:t>s</w:t>
            </w:r>
            <w:r w:rsidRPr="00CF78D0">
              <w:t>emnată electronic</w:t>
            </w:r>
          </w:p>
        </w:tc>
        <w:tc>
          <w:tcPr>
            <w:tcW w:w="1417" w:type="dxa"/>
            <w:shd w:val="clear" w:color="auto" w:fill="FFFFFF"/>
            <w:vAlign w:val="center"/>
          </w:tcPr>
          <w:p w14:paraId="0B1D1DD0" w14:textId="49CA1A93"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5FB6CC29" w14:textId="77777777" w:rsidTr="007413DE">
        <w:trPr>
          <w:trHeight w:val="125"/>
        </w:trPr>
        <w:tc>
          <w:tcPr>
            <w:tcW w:w="571" w:type="dxa"/>
            <w:shd w:val="clear" w:color="auto" w:fill="FFFFFF"/>
            <w:vAlign w:val="center"/>
          </w:tcPr>
          <w:p w14:paraId="5C61D3BD"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04EACE" w14:textId="1EF5CABB" w:rsidR="005A632B" w:rsidRPr="00CF78D0" w:rsidRDefault="005A632B" w:rsidP="005A632B">
            <w:pPr>
              <w:shd w:val="clear" w:color="auto" w:fill="FFFFFF"/>
              <w:tabs>
                <w:tab w:val="left" w:pos="612"/>
              </w:tabs>
              <w:spacing w:before="120" w:after="120"/>
              <w:rPr>
                <w:iCs/>
              </w:rPr>
            </w:pPr>
            <w:r w:rsidRPr="00CF78D0">
              <w:t>Declarația privind valabilitatea ofertei</w:t>
            </w:r>
            <w:r>
              <w:t xml:space="preserve"> 60 zile</w:t>
            </w:r>
          </w:p>
        </w:tc>
        <w:tc>
          <w:tcPr>
            <w:tcW w:w="4230" w:type="dxa"/>
            <w:shd w:val="clear" w:color="auto" w:fill="FFFFFF"/>
            <w:vAlign w:val="center"/>
          </w:tcPr>
          <w:p w14:paraId="47B09EF4" w14:textId="185A7312" w:rsidR="005A632B" w:rsidRPr="00CF78D0" w:rsidRDefault="005A632B" w:rsidP="005A632B">
            <w:pPr>
              <w:shd w:val="clear" w:color="auto" w:fill="FFFFFF"/>
              <w:tabs>
                <w:tab w:val="left" w:pos="612"/>
              </w:tabs>
              <w:spacing w:before="120" w:after="120"/>
            </w:pPr>
            <w:r w:rsidRPr="00CF78D0">
              <w:t>Conform anexei nr. 8 din documentația standard,</w:t>
            </w:r>
            <w:r>
              <w:t xml:space="preserve"> </w:t>
            </w:r>
            <w:r w:rsidR="00CC5CF6">
              <w:t>s</w:t>
            </w:r>
            <w:r w:rsidRPr="00CF78D0">
              <w:t>emnată electronic</w:t>
            </w:r>
          </w:p>
        </w:tc>
        <w:tc>
          <w:tcPr>
            <w:tcW w:w="1417" w:type="dxa"/>
            <w:shd w:val="clear" w:color="auto" w:fill="FFFFFF"/>
            <w:vAlign w:val="center"/>
          </w:tcPr>
          <w:p w14:paraId="5DCEC05E" w14:textId="7AE225CE"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D5AFF3" w14:textId="77777777" w:rsidTr="00BC5162">
        <w:trPr>
          <w:trHeight w:val="125"/>
        </w:trPr>
        <w:tc>
          <w:tcPr>
            <w:tcW w:w="9715" w:type="dxa"/>
            <w:gridSpan w:val="4"/>
            <w:shd w:val="clear" w:color="auto" w:fill="FFFFFF"/>
            <w:vAlign w:val="center"/>
          </w:tcPr>
          <w:p w14:paraId="199803C7" w14:textId="7C5EE215" w:rsidR="005A632B" w:rsidRPr="00CA4143" w:rsidRDefault="005A632B" w:rsidP="005A632B">
            <w:pPr>
              <w:shd w:val="clear" w:color="auto" w:fill="FFFFFF"/>
              <w:tabs>
                <w:tab w:val="left" w:pos="612"/>
              </w:tabs>
              <w:spacing w:before="120" w:after="120"/>
              <w:jc w:val="center"/>
              <w:rPr>
                <w:b/>
                <w:bCs/>
                <w:iCs/>
              </w:rPr>
            </w:pPr>
            <w:r w:rsidRPr="00CA4143">
              <w:rPr>
                <w:b/>
                <w:bCs/>
                <w:iCs/>
              </w:rPr>
              <w:lastRenderedPageBreak/>
              <w:t>Documente suplimentare de calificare și selecție</w:t>
            </w:r>
          </w:p>
        </w:tc>
      </w:tr>
      <w:tr w:rsidR="005A632B" w:rsidRPr="00CF78D0" w14:paraId="0A33597A" w14:textId="77777777" w:rsidTr="007413DE">
        <w:trPr>
          <w:trHeight w:val="125"/>
        </w:trPr>
        <w:tc>
          <w:tcPr>
            <w:tcW w:w="571" w:type="dxa"/>
            <w:shd w:val="clear" w:color="auto" w:fill="FFFFFF"/>
            <w:vAlign w:val="center"/>
          </w:tcPr>
          <w:p w14:paraId="58342313"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633268B1" w14:textId="39F8E78B" w:rsidR="005A632B" w:rsidRPr="00CF78D0" w:rsidRDefault="005A632B" w:rsidP="00740BE3">
            <w:pPr>
              <w:rPr>
                <w:iCs/>
              </w:rPr>
            </w:pPr>
            <w:r w:rsidRPr="00CF78D0">
              <w:t>Conform anexei nr. 12 Demonstrarea experienței operatorului economic în domeniul de activitate aferent obiectului contractului ce urmează a fi atribuit</w:t>
            </w:r>
          </w:p>
        </w:tc>
        <w:tc>
          <w:tcPr>
            <w:tcW w:w="4230" w:type="dxa"/>
            <w:shd w:val="clear" w:color="auto" w:fill="FFFFFF"/>
            <w:vAlign w:val="center"/>
          </w:tcPr>
          <w:p w14:paraId="4D8BB193" w14:textId="046052D7" w:rsidR="005A632B" w:rsidRPr="00CF78D0" w:rsidRDefault="005A632B" w:rsidP="005A632B">
            <w:r w:rsidRPr="00CF78D0">
              <w:t>Declarație privind experiența similară, Operatorul economic trebuie să demonstreze că a finalizat în ultimii 5 ani</w:t>
            </w:r>
            <w:r w:rsidR="00D8091A">
              <w:t xml:space="preserve"> </w:t>
            </w:r>
            <w:r w:rsidRPr="00CF78D0">
              <w:t>(calculaţi până la data limită de depunere a ofertelor)</w:t>
            </w:r>
            <w:r w:rsidR="00740BE3">
              <w:t xml:space="preserve"> cel puțin</w:t>
            </w:r>
            <w:r w:rsidRPr="00CF78D0">
              <w:t xml:space="preserve"> un contract ce au avut ca obiect execuţia unor </w:t>
            </w:r>
            <w:r w:rsidR="00D8091A">
              <w:t>servicii</w:t>
            </w:r>
            <w:r w:rsidRPr="00CF78D0">
              <w:t xml:space="preserve"> similare </w:t>
            </w:r>
            <w:r w:rsidR="00740BE3">
              <w:t>în instituții medicale</w:t>
            </w:r>
            <w:r w:rsidRPr="00CF78D0">
              <w:t xml:space="preserve"> </w:t>
            </w:r>
          </w:p>
          <w:p w14:paraId="1FE73182" w14:textId="11621785" w:rsidR="005A632B" w:rsidRPr="00CF78D0" w:rsidRDefault="005A632B" w:rsidP="005A632B">
            <w:pPr>
              <w:shd w:val="clear" w:color="auto" w:fill="FFFFFF"/>
              <w:tabs>
                <w:tab w:val="left" w:pos="612"/>
              </w:tabs>
              <w:spacing w:before="120" w:after="120"/>
            </w:pPr>
            <w:r>
              <w:t>S</w:t>
            </w:r>
            <w:r w:rsidRPr="00CF78D0">
              <w:t>emnat</w:t>
            </w:r>
            <w:r w:rsidR="006A0DFA">
              <w:t>e</w:t>
            </w:r>
            <w:r w:rsidRPr="00CF78D0">
              <w:t xml:space="preserve"> electronic </w:t>
            </w:r>
          </w:p>
        </w:tc>
        <w:tc>
          <w:tcPr>
            <w:tcW w:w="1417" w:type="dxa"/>
            <w:shd w:val="clear" w:color="auto" w:fill="FFFFFF"/>
            <w:vAlign w:val="center"/>
          </w:tcPr>
          <w:p w14:paraId="03630E97" w14:textId="5C04A7D5"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76423F" w:rsidRPr="00CF78D0" w14:paraId="7D2CB02C" w14:textId="77777777" w:rsidTr="007413DE">
        <w:trPr>
          <w:trHeight w:val="125"/>
        </w:trPr>
        <w:tc>
          <w:tcPr>
            <w:tcW w:w="571" w:type="dxa"/>
            <w:shd w:val="clear" w:color="auto" w:fill="FFFFFF"/>
            <w:vAlign w:val="center"/>
          </w:tcPr>
          <w:p w14:paraId="765CC969"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60A7BFD9" w14:textId="0DB2359C" w:rsidR="0076423F" w:rsidRPr="00CF78D0" w:rsidRDefault="0076423F" w:rsidP="0076423F">
            <w:r w:rsidRPr="0076423F">
              <w:t>Experiență generală a companiei de proiectare - Experiența în domeniul proiectărilor pentru construcții - minim 5 ani.</w:t>
            </w:r>
          </w:p>
        </w:tc>
        <w:tc>
          <w:tcPr>
            <w:tcW w:w="4230" w:type="dxa"/>
            <w:shd w:val="clear" w:color="auto" w:fill="FFFFFF"/>
            <w:vAlign w:val="center"/>
          </w:tcPr>
          <w:p w14:paraId="1E77C7AB" w14:textId="62629B7C" w:rsidR="0076423F" w:rsidRPr="00CF78D0" w:rsidRDefault="0076423F" w:rsidP="0076423F">
            <w:r w:rsidRPr="0076423F">
              <w:t>Experiență generală a companiei de proiectare - Experiența în domeniul proiectărilor pentru construcții - minim 5 ani.</w:t>
            </w:r>
            <w:r w:rsidR="00EF0E2B">
              <w:t xml:space="preserve"> Vor fi prezentate dovezi care să confirme experiența ofertantului în prestarea serviciilor în domeniul proiectărilor în construcții</w:t>
            </w:r>
          </w:p>
        </w:tc>
        <w:tc>
          <w:tcPr>
            <w:tcW w:w="1417" w:type="dxa"/>
            <w:shd w:val="clear" w:color="auto" w:fill="FFFFFF"/>
            <w:vAlign w:val="center"/>
          </w:tcPr>
          <w:p w14:paraId="7433AACF" w14:textId="0C3D42B9" w:rsidR="0076423F" w:rsidRPr="00CF78D0" w:rsidRDefault="0076423F" w:rsidP="0076423F">
            <w:pPr>
              <w:shd w:val="clear" w:color="auto" w:fill="FFFFFF"/>
              <w:tabs>
                <w:tab w:val="left" w:pos="612"/>
              </w:tabs>
              <w:spacing w:before="120" w:after="120"/>
              <w:jc w:val="center"/>
              <w:rPr>
                <w:iCs/>
              </w:rPr>
            </w:pPr>
            <w:r w:rsidRPr="00CF78D0">
              <w:rPr>
                <w:iCs/>
              </w:rPr>
              <w:t>Obligatoriu</w:t>
            </w:r>
          </w:p>
        </w:tc>
      </w:tr>
      <w:tr w:rsidR="0076423F" w:rsidRPr="00CF78D0" w14:paraId="235C0A19" w14:textId="77777777" w:rsidTr="007413DE">
        <w:trPr>
          <w:trHeight w:val="665"/>
        </w:trPr>
        <w:tc>
          <w:tcPr>
            <w:tcW w:w="571" w:type="dxa"/>
            <w:shd w:val="clear" w:color="auto" w:fill="FFFFFF"/>
            <w:vAlign w:val="center"/>
          </w:tcPr>
          <w:p w14:paraId="5D9B16F7"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1CCD760" w14:textId="25B91581" w:rsidR="0076423F" w:rsidRPr="00CE7839" w:rsidRDefault="0076423F" w:rsidP="0076423F">
            <w:r w:rsidRPr="00CE7839">
              <w:t>Declarația privind dotările specifice, utilajul şi echipamentul necesar pentru îndeplinirea corespunzătoare a contractului</w:t>
            </w:r>
          </w:p>
        </w:tc>
        <w:tc>
          <w:tcPr>
            <w:tcW w:w="4230" w:type="dxa"/>
            <w:shd w:val="clear" w:color="auto" w:fill="FFFFFF"/>
            <w:vAlign w:val="center"/>
          </w:tcPr>
          <w:p w14:paraId="4A6F48F4" w14:textId="487AB75A" w:rsidR="0076423F" w:rsidRPr="00CE7839" w:rsidRDefault="0076423F" w:rsidP="0076423F">
            <w:r w:rsidRPr="00CE7839">
              <w:t>Conform anexei nr. 14 din documentația standard, semnată electronic</w:t>
            </w:r>
          </w:p>
        </w:tc>
        <w:tc>
          <w:tcPr>
            <w:tcW w:w="1417" w:type="dxa"/>
            <w:shd w:val="clear" w:color="auto" w:fill="FFFFFF"/>
            <w:vAlign w:val="center"/>
          </w:tcPr>
          <w:p w14:paraId="2A4E92A2" w14:textId="26D8C818" w:rsidR="0076423F" w:rsidRPr="00CF78D0" w:rsidRDefault="0076423F" w:rsidP="0076423F">
            <w:pPr>
              <w:shd w:val="clear" w:color="auto" w:fill="FFFFFF"/>
              <w:tabs>
                <w:tab w:val="left" w:pos="612"/>
              </w:tabs>
              <w:spacing w:before="120" w:after="120"/>
              <w:jc w:val="center"/>
              <w:rPr>
                <w:iCs/>
              </w:rPr>
            </w:pPr>
            <w:r w:rsidRPr="00CF78D0">
              <w:rPr>
                <w:iCs/>
              </w:rPr>
              <w:t>Obligatoriu</w:t>
            </w:r>
          </w:p>
        </w:tc>
      </w:tr>
      <w:tr w:rsidR="0076423F" w:rsidRPr="00CF78D0" w14:paraId="3893C691" w14:textId="77777777" w:rsidTr="007413DE">
        <w:trPr>
          <w:trHeight w:val="215"/>
        </w:trPr>
        <w:tc>
          <w:tcPr>
            <w:tcW w:w="571" w:type="dxa"/>
            <w:shd w:val="clear" w:color="auto" w:fill="FFFFFF"/>
            <w:vAlign w:val="center"/>
          </w:tcPr>
          <w:p w14:paraId="1CFC323B"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21FD069" w14:textId="5D39E35F" w:rsidR="0076423F" w:rsidRPr="00CF78D0" w:rsidRDefault="0076423F" w:rsidP="0076423F">
            <w:r w:rsidRPr="00CF78D0">
              <w:t>Declarația privind personalul de specialitate propus pentru implementarea contractului</w:t>
            </w:r>
          </w:p>
        </w:tc>
        <w:tc>
          <w:tcPr>
            <w:tcW w:w="4230" w:type="dxa"/>
            <w:shd w:val="clear" w:color="auto" w:fill="FFFFFF"/>
            <w:vAlign w:val="center"/>
          </w:tcPr>
          <w:p w14:paraId="0059F974" w14:textId="77777777" w:rsidR="0076423F" w:rsidRDefault="0076423F" w:rsidP="0076423F">
            <w:r w:rsidRPr="00CF78D0">
              <w:t>Conform anexei nr. 15 din documentația standard, semnată electronic</w:t>
            </w:r>
          </w:p>
          <w:p w14:paraId="62DD6B51" w14:textId="408A0C43" w:rsidR="0076423F" w:rsidRDefault="0076423F" w:rsidP="0076423F">
            <w:r>
              <w:t xml:space="preserve">Echipa va fi formată din: </w:t>
            </w:r>
          </w:p>
          <w:p w14:paraId="3101A00C" w14:textId="77777777" w:rsidR="0076423F" w:rsidRDefault="0076423F" w:rsidP="0076423F">
            <w:r>
              <w:t>-</w:t>
            </w:r>
            <w:r>
              <w:tab/>
              <w:t>Manager de proiect</w:t>
            </w:r>
          </w:p>
          <w:p w14:paraId="2665C3A8" w14:textId="77777777" w:rsidR="0076423F" w:rsidRDefault="0076423F" w:rsidP="0076423F">
            <w:r>
              <w:t>-</w:t>
            </w:r>
            <w:r>
              <w:tab/>
              <w:t>Arhitect-şef proiect</w:t>
            </w:r>
          </w:p>
          <w:p w14:paraId="290FBF9A" w14:textId="77777777" w:rsidR="0076423F" w:rsidRDefault="0076423F" w:rsidP="0076423F">
            <w:r>
              <w:t>-</w:t>
            </w:r>
            <w:r>
              <w:tab/>
              <w:t>Inginer-şef proiect</w:t>
            </w:r>
          </w:p>
          <w:p w14:paraId="4ADF755C" w14:textId="5C3639EE" w:rsidR="0076423F" w:rsidRDefault="0076423F" w:rsidP="0076423F">
            <w:r>
              <w:t>-</w:t>
            </w:r>
            <w:r>
              <w:tab/>
              <w:t>Specialistii atestați pentru fiecare compartiment al documentației de proiect</w:t>
            </w:r>
          </w:p>
          <w:p w14:paraId="78D7CCD5" w14:textId="77777777" w:rsidR="0076423F" w:rsidRDefault="0076423F" w:rsidP="0076423F"/>
          <w:p w14:paraId="653F715D" w14:textId="77777777" w:rsidR="0076423F" w:rsidRDefault="0076423F" w:rsidP="0076423F">
            <w:r>
              <w:t>Pentru fiecare dintre acestea prezentându-se</w:t>
            </w:r>
            <w:r>
              <w:tab/>
              <w:t>informații detaliate, conform următoarelor documente suport:</w:t>
            </w:r>
          </w:p>
          <w:p w14:paraId="4DECF912" w14:textId="77777777" w:rsidR="0076423F" w:rsidRDefault="0076423F" w:rsidP="0076423F">
            <w:r>
              <w:t>1.</w:t>
            </w:r>
            <w:r>
              <w:tab/>
              <w:t>CV specialiștilor;</w:t>
            </w:r>
          </w:p>
          <w:p w14:paraId="698B10DA" w14:textId="7DFC0E8E" w:rsidR="0076423F" w:rsidRPr="00CF78D0" w:rsidRDefault="0076423F" w:rsidP="0076423F">
            <w:r>
              <w:t>2.</w:t>
            </w:r>
            <w:r>
              <w:tab/>
              <w:t>Dovada că specialiștii</w:t>
            </w:r>
            <w:r w:rsidRPr="001475BA">
              <w:t xml:space="preserve"> </w:t>
            </w:r>
            <w:r>
              <w:t xml:space="preserve">sunt </w:t>
            </w:r>
            <w:r w:rsidRPr="001475BA">
              <w:t>licenţia</w:t>
            </w:r>
            <w:r>
              <w:t>ți/certificați</w:t>
            </w:r>
            <w:r w:rsidRPr="001475BA">
              <w:t xml:space="preserve"> în domeniul </w:t>
            </w:r>
            <w:r>
              <w:t>aferent obiectului achiziției</w:t>
            </w:r>
          </w:p>
        </w:tc>
        <w:tc>
          <w:tcPr>
            <w:tcW w:w="1417" w:type="dxa"/>
            <w:shd w:val="clear" w:color="auto" w:fill="FFFFFF"/>
            <w:vAlign w:val="center"/>
          </w:tcPr>
          <w:p w14:paraId="17126AB1" w14:textId="48E5BD56" w:rsidR="0076423F" w:rsidRPr="00CF78D0" w:rsidRDefault="0076423F" w:rsidP="0076423F">
            <w:pPr>
              <w:jc w:val="center"/>
              <w:rPr>
                <w:color w:val="000000"/>
              </w:rPr>
            </w:pPr>
            <w:r w:rsidRPr="00CF78D0">
              <w:rPr>
                <w:iCs/>
              </w:rPr>
              <w:t>Obligatoriu</w:t>
            </w:r>
          </w:p>
        </w:tc>
      </w:tr>
      <w:tr w:rsidR="0076423F" w:rsidRPr="00CF78D0" w14:paraId="156F4502" w14:textId="77777777" w:rsidTr="007413DE">
        <w:trPr>
          <w:trHeight w:val="359"/>
        </w:trPr>
        <w:tc>
          <w:tcPr>
            <w:tcW w:w="571" w:type="dxa"/>
            <w:shd w:val="clear" w:color="auto" w:fill="FFFFFF"/>
            <w:vAlign w:val="center"/>
          </w:tcPr>
          <w:p w14:paraId="77A990A5"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F1EF444" w14:textId="1D940E8F" w:rsidR="0076423F" w:rsidRPr="00CF78D0" w:rsidRDefault="0076423F" w:rsidP="0076423F">
            <w:r>
              <w:t>Raport financiar 2024, aprobat în modul corespunzător de către organele abilitate</w:t>
            </w:r>
          </w:p>
        </w:tc>
        <w:tc>
          <w:tcPr>
            <w:tcW w:w="4230" w:type="dxa"/>
            <w:shd w:val="clear" w:color="auto" w:fill="FFFFFF"/>
            <w:vAlign w:val="center"/>
          </w:tcPr>
          <w:p w14:paraId="218DA4F4" w14:textId="4BD50C68" w:rsidR="0076423F" w:rsidRPr="00CF78D0" w:rsidRDefault="0076423F" w:rsidP="0076423F">
            <w:r w:rsidRPr="00CF78D0">
              <w:t>confirmat prin semnătura electronică</w:t>
            </w:r>
          </w:p>
        </w:tc>
        <w:tc>
          <w:tcPr>
            <w:tcW w:w="1417" w:type="dxa"/>
            <w:shd w:val="clear" w:color="auto" w:fill="FFFFFF"/>
            <w:vAlign w:val="center"/>
          </w:tcPr>
          <w:p w14:paraId="51FDECB9" w14:textId="4749C9AC" w:rsidR="0076423F" w:rsidRPr="00CF78D0" w:rsidRDefault="0076423F" w:rsidP="0076423F">
            <w:pPr>
              <w:jc w:val="center"/>
              <w:rPr>
                <w:color w:val="000000"/>
              </w:rPr>
            </w:pPr>
            <w:r w:rsidRPr="00CF78D0">
              <w:rPr>
                <w:iCs/>
              </w:rPr>
              <w:t>Obligatoriu</w:t>
            </w:r>
          </w:p>
        </w:tc>
      </w:tr>
      <w:tr w:rsidR="0076423F" w:rsidRPr="00CF78D0" w14:paraId="3B28D329" w14:textId="77777777" w:rsidTr="007413DE">
        <w:trPr>
          <w:trHeight w:val="359"/>
        </w:trPr>
        <w:tc>
          <w:tcPr>
            <w:tcW w:w="571" w:type="dxa"/>
            <w:shd w:val="clear" w:color="auto" w:fill="FFFFFF"/>
            <w:vAlign w:val="center"/>
          </w:tcPr>
          <w:p w14:paraId="6AA3BD90"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6AC2757" w14:textId="4C35875D" w:rsidR="0076423F" w:rsidRPr="00D8091A" w:rsidRDefault="0076423F" w:rsidP="0076423F">
            <w:pPr>
              <w:rPr>
                <w:highlight w:val="yellow"/>
              </w:rPr>
            </w:pPr>
            <w:r w:rsidRPr="00CE7839">
              <w:rPr>
                <w:rFonts w:eastAsia="PMingLiU"/>
              </w:rPr>
              <w:t>Certificatul ISO 9001 – Managmentul calității în construcții</w:t>
            </w:r>
          </w:p>
        </w:tc>
        <w:tc>
          <w:tcPr>
            <w:tcW w:w="4230" w:type="dxa"/>
            <w:shd w:val="clear" w:color="auto" w:fill="FFFFFF"/>
            <w:vAlign w:val="center"/>
          </w:tcPr>
          <w:p w14:paraId="356DE8E8" w14:textId="3C96C81D" w:rsidR="0076423F" w:rsidRPr="00CF78D0" w:rsidRDefault="0076423F" w:rsidP="0076423F">
            <w:r>
              <w:t>confirmat prin semnătura  electronică</w:t>
            </w:r>
          </w:p>
        </w:tc>
        <w:tc>
          <w:tcPr>
            <w:tcW w:w="1417" w:type="dxa"/>
            <w:shd w:val="clear" w:color="auto" w:fill="FFFFFF"/>
            <w:vAlign w:val="center"/>
          </w:tcPr>
          <w:p w14:paraId="548CDDE1" w14:textId="7F87C564" w:rsidR="0076423F" w:rsidRPr="00CF78D0" w:rsidRDefault="0076423F" w:rsidP="0076423F">
            <w:pPr>
              <w:jc w:val="center"/>
              <w:rPr>
                <w:iCs/>
              </w:rPr>
            </w:pPr>
            <w:r>
              <w:rPr>
                <w:iCs/>
              </w:rPr>
              <w:t>Obligatoriu</w:t>
            </w:r>
          </w:p>
        </w:tc>
      </w:tr>
      <w:tr w:rsidR="0076423F" w:rsidRPr="00CF78D0" w14:paraId="1C59D081" w14:textId="77777777" w:rsidTr="007413DE">
        <w:trPr>
          <w:trHeight w:val="359"/>
        </w:trPr>
        <w:tc>
          <w:tcPr>
            <w:tcW w:w="571" w:type="dxa"/>
            <w:shd w:val="clear" w:color="auto" w:fill="FFFFFF"/>
            <w:vAlign w:val="center"/>
          </w:tcPr>
          <w:p w14:paraId="5684D239"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081B30B" w14:textId="4386ACE4" w:rsidR="0076423F" w:rsidRDefault="0076423F" w:rsidP="0076423F">
            <w:r w:rsidRPr="00CF78D0">
              <w:t>Certificat de efectuare sistematică a plăţii impozitelor, contribuţiilor</w:t>
            </w:r>
          </w:p>
        </w:tc>
        <w:tc>
          <w:tcPr>
            <w:tcW w:w="4230" w:type="dxa"/>
            <w:shd w:val="clear" w:color="auto" w:fill="FFFFFF"/>
            <w:vAlign w:val="center"/>
          </w:tcPr>
          <w:p w14:paraId="4ABE7AC5" w14:textId="20A38038" w:rsidR="0076423F" w:rsidRPr="00CF78D0" w:rsidRDefault="0076423F" w:rsidP="0076423F">
            <w:r w:rsidRPr="00CF78D0">
              <w:t>eliberat de Inspectoratul Fiscal (valabilitatea certificatului-conform cerinţelor Inspectoratului Fiscal al Republicii Moldova)</w:t>
            </w:r>
            <w:r>
              <w:t>, s</w:t>
            </w:r>
            <w:r w:rsidRPr="00CF78D0">
              <w:t>emnat electronic</w:t>
            </w:r>
          </w:p>
        </w:tc>
        <w:tc>
          <w:tcPr>
            <w:tcW w:w="1417" w:type="dxa"/>
            <w:shd w:val="clear" w:color="auto" w:fill="FFFFFF"/>
            <w:vAlign w:val="center"/>
          </w:tcPr>
          <w:p w14:paraId="0878C63D" w14:textId="3B7AB292" w:rsidR="0076423F" w:rsidRPr="00CF78D0" w:rsidRDefault="0076423F" w:rsidP="0076423F">
            <w:pPr>
              <w:jc w:val="center"/>
              <w:rPr>
                <w:iCs/>
              </w:rPr>
            </w:pPr>
            <w:r w:rsidRPr="00CF78D0">
              <w:rPr>
                <w:iCs/>
              </w:rPr>
              <w:t>Obligatoriu</w:t>
            </w:r>
          </w:p>
        </w:tc>
      </w:tr>
      <w:tr w:rsidR="0076423F" w:rsidRPr="00CF78D0" w14:paraId="684AEBB8" w14:textId="77777777" w:rsidTr="007413DE">
        <w:trPr>
          <w:trHeight w:val="359"/>
        </w:trPr>
        <w:tc>
          <w:tcPr>
            <w:tcW w:w="571" w:type="dxa"/>
            <w:shd w:val="clear" w:color="auto" w:fill="FFFFFF"/>
            <w:vAlign w:val="center"/>
          </w:tcPr>
          <w:p w14:paraId="68B7225C"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4AE0BF2" w14:textId="09FFDC6C" w:rsidR="0076423F" w:rsidRPr="00CF78D0" w:rsidRDefault="0076423F" w:rsidP="0076423F">
            <w:r w:rsidRPr="00CF78D0">
              <w:t xml:space="preserve">Certificat de atribuire a contului bancar </w:t>
            </w:r>
          </w:p>
        </w:tc>
        <w:tc>
          <w:tcPr>
            <w:tcW w:w="4230" w:type="dxa"/>
            <w:shd w:val="clear" w:color="auto" w:fill="FFFFFF"/>
            <w:vAlign w:val="center"/>
          </w:tcPr>
          <w:p w14:paraId="7850F00C" w14:textId="37B7D322" w:rsidR="0076423F" w:rsidRPr="00CF78D0" w:rsidRDefault="0076423F" w:rsidP="0076423F">
            <w:r w:rsidRPr="00CF78D0">
              <w:t>eliberat de banca deţinătoare de cont</w:t>
            </w:r>
          </w:p>
        </w:tc>
        <w:tc>
          <w:tcPr>
            <w:tcW w:w="1417" w:type="dxa"/>
            <w:shd w:val="clear" w:color="auto" w:fill="FFFFFF"/>
            <w:vAlign w:val="center"/>
          </w:tcPr>
          <w:p w14:paraId="5415EDA6" w14:textId="222B8629" w:rsidR="0076423F" w:rsidRPr="00CF78D0" w:rsidRDefault="0076423F" w:rsidP="0076423F">
            <w:pPr>
              <w:jc w:val="center"/>
              <w:rPr>
                <w:iCs/>
              </w:rPr>
            </w:pPr>
            <w:r w:rsidRPr="00CF78D0">
              <w:rPr>
                <w:iCs/>
              </w:rPr>
              <w:t>Obligatoriu</w:t>
            </w:r>
          </w:p>
        </w:tc>
      </w:tr>
      <w:tr w:rsidR="0076423F" w:rsidRPr="00CF78D0" w14:paraId="70113365" w14:textId="77777777" w:rsidTr="009E5DF3">
        <w:trPr>
          <w:trHeight w:val="464"/>
        </w:trPr>
        <w:tc>
          <w:tcPr>
            <w:tcW w:w="571" w:type="dxa"/>
            <w:shd w:val="clear" w:color="auto" w:fill="FFFFFF"/>
            <w:vAlign w:val="center"/>
          </w:tcPr>
          <w:p w14:paraId="0B4468FA"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A7BE51B" w14:textId="7EC0910E" w:rsidR="0076423F" w:rsidRPr="00CF78D0" w:rsidRDefault="0076423F" w:rsidP="0076423F">
            <w:r w:rsidRPr="00CF78D0">
              <w:t>Lista subcontractanților și partea/părțile din contract care sunt îndeplinite de către aceștia</w:t>
            </w:r>
            <w:r>
              <w:t>, dacă este cazul</w:t>
            </w:r>
          </w:p>
        </w:tc>
        <w:tc>
          <w:tcPr>
            <w:tcW w:w="4230" w:type="dxa"/>
            <w:shd w:val="clear" w:color="auto" w:fill="FFFFFF"/>
            <w:vAlign w:val="center"/>
          </w:tcPr>
          <w:p w14:paraId="5E11360B" w14:textId="3C89B7D4" w:rsidR="0076423F" w:rsidRPr="00CF78D0" w:rsidRDefault="0076423F" w:rsidP="0076423F">
            <w:r w:rsidRPr="00CF78D0">
              <w:t>Conform anexei nr. 16 din documentația standard, semnată electronic</w:t>
            </w:r>
          </w:p>
        </w:tc>
        <w:tc>
          <w:tcPr>
            <w:tcW w:w="1417" w:type="dxa"/>
            <w:shd w:val="clear" w:color="auto" w:fill="FFFFFF"/>
            <w:vAlign w:val="center"/>
          </w:tcPr>
          <w:p w14:paraId="555319CA" w14:textId="0A5E0FAB" w:rsidR="0076423F" w:rsidRPr="00CF78D0" w:rsidRDefault="0076423F" w:rsidP="0076423F">
            <w:pPr>
              <w:jc w:val="center"/>
              <w:rPr>
                <w:iCs/>
              </w:rPr>
            </w:pPr>
            <w:r w:rsidRPr="00CF78D0">
              <w:rPr>
                <w:iCs/>
              </w:rPr>
              <w:t>Obligatoriu</w:t>
            </w:r>
          </w:p>
        </w:tc>
      </w:tr>
      <w:tr w:rsidR="0076423F" w:rsidRPr="00CF78D0" w14:paraId="6B26F172" w14:textId="77777777" w:rsidTr="007413DE">
        <w:trPr>
          <w:trHeight w:val="359"/>
        </w:trPr>
        <w:tc>
          <w:tcPr>
            <w:tcW w:w="571" w:type="dxa"/>
            <w:shd w:val="clear" w:color="auto" w:fill="FFFFFF"/>
            <w:vAlign w:val="center"/>
          </w:tcPr>
          <w:p w14:paraId="1286473D"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467B49E" w14:textId="2FD5ED98" w:rsidR="0076423F" w:rsidRDefault="0076423F" w:rsidP="0076423F">
            <w:r w:rsidRPr="00CF78D0">
              <w:t>Informație privind asocierea (în cazul asocierii)</w:t>
            </w:r>
            <w:r>
              <w:t>, în cazul asocierii</w:t>
            </w:r>
          </w:p>
        </w:tc>
        <w:tc>
          <w:tcPr>
            <w:tcW w:w="4230" w:type="dxa"/>
            <w:shd w:val="clear" w:color="auto" w:fill="FFFFFF"/>
            <w:vAlign w:val="center"/>
          </w:tcPr>
          <w:p w14:paraId="5988F9D9" w14:textId="3D08B39D" w:rsidR="0076423F" w:rsidRDefault="0076423F" w:rsidP="0076423F">
            <w:r w:rsidRPr="00CF78D0">
              <w:t>Conform anexei nr. 17 din documentația standard, semnată electronic</w:t>
            </w:r>
          </w:p>
        </w:tc>
        <w:tc>
          <w:tcPr>
            <w:tcW w:w="1417" w:type="dxa"/>
            <w:shd w:val="clear" w:color="auto" w:fill="FFFFFF"/>
            <w:vAlign w:val="center"/>
          </w:tcPr>
          <w:p w14:paraId="76E5DB9C" w14:textId="11DF6E3F" w:rsidR="0076423F" w:rsidRDefault="0076423F" w:rsidP="0076423F">
            <w:pPr>
              <w:jc w:val="center"/>
              <w:rPr>
                <w:iCs/>
              </w:rPr>
            </w:pPr>
            <w:r w:rsidRPr="00CF78D0">
              <w:rPr>
                <w:iCs/>
              </w:rPr>
              <w:t>Obligatoriu</w:t>
            </w:r>
          </w:p>
        </w:tc>
      </w:tr>
      <w:tr w:rsidR="0076423F" w:rsidRPr="00CF78D0" w14:paraId="1726FBE4" w14:textId="77777777" w:rsidTr="007413DE">
        <w:trPr>
          <w:trHeight w:val="359"/>
        </w:trPr>
        <w:tc>
          <w:tcPr>
            <w:tcW w:w="571" w:type="dxa"/>
            <w:shd w:val="clear" w:color="auto" w:fill="FFFFFF"/>
            <w:vAlign w:val="center"/>
          </w:tcPr>
          <w:p w14:paraId="22393CF1"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8E3B169" w14:textId="212C5A48" w:rsidR="0076423F" w:rsidRPr="00CF78D0" w:rsidRDefault="0076423F" w:rsidP="0076423F">
            <w:r w:rsidRPr="00556D5B">
              <w:t>Formularul Specificație de preț</w:t>
            </w:r>
          </w:p>
        </w:tc>
        <w:tc>
          <w:tcPr>
            <w:tcW w:w="4230" w:type="dxa"/>
            <w:shd w:val="clear" w:color="auto" w:fill="FFFFFF"/>
            <w:vAlign w:val="center"/>
          </w:tcPr>
          <w:p w14:paraId="2219C40A" w14:textId="23E67A0D" w:rsidR="0076423F" w:rsidRPr="00CF78D0" w:rsidRDefault="0076423F" w:rsidP="0076423F">
            <w:r w:rsidRPr="00556D5B">
              <w:t>semnat</w:t>
            </w:r>
            <w:r>
              <w:t>ă</w:t>
            </w:r>
            <w:r w:rsidRPr="00556D5B">
              <w:t xml:space="preserve"> electronic de către operatorul economic</w:t>
            </w:r>
          </w:p>
        </w:tc>
        <w:tc>
          <w:tcPr>
            <w:tcW w:w="1417" w:type="dxa"/>
            <w:shd w:val="clear" w:color="auto" w:fill="FFFFFF"/>
            <w:vAlign w:val="center"/>
          </w:tcPr>
          <w:p w14:paraId="518284A1" w14:textId="7FF8684D" w:rsidR="0076423F" w:rsidRPr="00CF78D0" w:rsidRDefault="0076423F" w:rsidP="0076423F">
            <w:pPr>
              <w:jc w:val="center"/>
              <w:rPr>
                <w:iCs/>
              </w:rPr>
            </w:pPr>
            <w:r w:rsidRPr="00CF78D0">
              <w:rPr>
                <w:iCs/>
              </w:rPr>
              <w:t>Obligatoriu</w:t>
            </w:r>
          </w:p>
        </w:tc>
      </w:tr>
      <w:tr w:rsidR="0076423F" w:rsidRPr="00CF78D0" w14:paraId="24A625BE" w14:textId="77777777" w:rsidTr="007413DE">
        <w:trPr>
          <w:trHeight w:val="359"/>
        </w:trPr>
        <w:tc>
          <w:tcPr>
            <w:tcW w:w="571" w:type="dxa"/>
            <w:shd w:val="clear" w:color="auto" w:fill="FFFFFF"/>
            <w:vAlign w:val="center"/>
          </w:tcPr>
          <w:p w14:paraId="64D196D6"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7946A68" w14:textId="1AB5300C" w:rsidR="0076423F" w:rsidRPr="00CF78D0" w:rsidRDefault="0076423F" w:rsidP="0076423F">
            <w:r w:rsidRPr="00556D5B">
              <w:t>Formularul Specificați</w:t>
            </w:r>
            <w:r w:rsidR="00D468E0">
              <w:t>a</w:t>
            </w:r>
            <w:r w:rsidRPr="00556D5B">
              <w:t xml:space="preserve"> tehnică</w:t>
            </w:r>
          </w:p>
        </w:tc>
        <w:tc>
          <w:tcPr>
            <w:tcW w:w="4230" w:type="dxa"/>
            <w:shd w:val="clear" w:color="auto" w:fill="FFFFFF"/>
            <w:vAlign w:val="center"/>
          </w:tcPr>
          <w:p w14:paraId="73C2E960" w14:textId="5BE516C5" w:rsidR="0076423F" w:rsidRPr="00CF78D0" w:rsidRDefault="0076423F" w:rsidP="0076423F">
            <w:r w:rsidRPr="00556D5B">
              <w:t>semnat</w:t>
            </w:r>
            <w:r>
              <w:t>ă</w:t>
            </w:r>
            <w:r w:rsidRPr="00556D5B">
              <w:t xml:space="preserve"> electronic de către operatorul economic</w:t>
            </w:r>
          </w:p>
        </w:tc>
        <w:tc>
          <w:tcPr>
            <w:tcW w:w="1417" w:type="dxa"/>
            <w:shd w:val="clear" w:color="auto" w:fill="FFFFFF"/>
            <w:vAlign w:val="center"/>
          </w:tcPr>
          <w:p w14:paraId="178000AA" w14:textId="2256BE78" w:rsidR="0076423F" w:rsidRPr="00CF78D0" w:rsidRDefault="0076423F" w:rsidP="0076423F">
            <w:pPr>
              <w:jc w:val="center"/>
              <w:rPr>
                <w:iCs/>
              </w:rPr>
            </w:pPr>
            <w:r w:rsidRPr="00CF78D0">
              <w:rPr>
                <w:iCs/>
              </w:rPr>
              <w:t>Obligatoriu</w:t>
            </w:r>
          </w:p>
        </w:tc>
      </w:tr>
      <w:tr w:rsidR="0076423F" w:rsidRPr="00CF78D0" w14:paraId="754FAAD9" w14:textId="77777777" w:rsidTr="00CA4143">
        <w:trPr>
          <w:trHeight w:val="401"/>
        </w:trPr>
        <w:tc>
          <w:tcPr>
            <w:tcW w:w="9715" w:type="dxa"/>
            <w:gridSpan w:val="4"/>
            <w:shd w:val="clear" w:color="auto" w:fill="FFFFFF"/>
            <w:vAlign w:val="center"/>
          </w:tcPr>
          <w:p w14:paraId="079835AC" w14:textId="13135E8B" w:rsidR="0076423F" w:rsidRPr="00CA4143" w:rsidRDefault="0076423F" w:rsidP="0076423F">
            <w:pPr>
              <w:jc w:val="center"/>
              <w:rPr>
                <w:b/>
                <w:bCs/>
                <w:iCs/>
              </w:rPr>
            </w:pPr>
            <w:r w:rsidRPr="00CA4143">
              <w:rPr>
                <w:b/>
                <w:bCs/>
                <w:iCs/>
              </w:rPr>
              <w:t>Documente obligatorii la semnarea contractului</w:t>
            </w:r>
          </w:p>
        </w:tc>
      </w:tr>
      <w:tr w:rsidR="0076423F" w:rsidRPr="00CF78D0" w14:paraId="1283BE06" w14:textId="77777777" w:rsidTr="007413DE">
        <w:trPr>
          <w:trHeight w:val="1244"/>
        </w:trPr>
        <w:tc>
          <w:tcPr>
            <w:tcW w:w="571" w:type="dxa"/>
            <w:shd w:val="clear" w:color="auto" w:fill="FFFFFF"/>
            <w:vAlign w:val="center"/>
          </w:tcPr>
          <w:p w14:paraId="78D8CC4D"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22A08E" w14:textId="77777777" w:rsidR="0076423F" w:rsidRPr="00CF78D0" w:rsidRDefault="0076423F" w:rsidP="0076423F">
            <w:r w:rsidRPr="00CF78D0">
              <w:t>Garanția de bună execuție 10%</w:t>
            </w:r>
          </w:p>
        </w:tc>
        <w:tc>
          <w:tcPr>
            <w:tcW w:w="4230" w:type="dxa"/>
            <w:shd w:val="clear" w:color="auto" w:fill="FFFFFF"/>
            <w:vAlign w:val="center"/>
          </w:tcPr>
          <w:p w14:paraId="3B7647B8" w14:textId="77777777" w:rsidR="0076423F" w:rsidRPr="00CF78D0" w:rsidRDefault="0076423F" w:rsidP="0076423F">
            <w:r w:rsidRPr="00CF78D0">
              <w:t xml:space="preserve">Srisoare bancară sau ordin de plată </w:t>
            </w:r>
          </w:p>
          <w:p w14:paraId="43AA3968" w14:textId="77777777" w:rsidR="0076423F" w:rsidRPr="00CF78D0" w:rsidRDefault="0076423F" w:rsidP="0076423F">
            <w:pPr>
              <w:tabs>
                <w:tab w:val="left" w:pos="372"/>
              </w:tabs>
              <w:suppressAutoHyphens/>
            </w:pPr>
            <w:r w:rsidRPr="00CF78D0">
              <w:rPr>
                <w:color w:val="000000"/>
              </w:rPr>
              <w:t>Scrisoare bancară sau ordin de plată</w:t>
            </w:r>
          </w:p>
          <w:p w14:paraId="74692345" w14:textId="77777777" w:rsidR="0076423F" w:rsidRPr="00CF78D0" w:rsidRDefault="0076423F" w:rsidP="0076423F">
            <w:pPr>
              <w:tabs>
                <w:tab w:val="left" w:pos="372"/>
              </w:tabs>
              <w:suppressAutoHyphens/>
            </w:pPr>
            <w:r w:rsidRPr="00CF78D0">
              <w:t>I.M.S.P. Institutul Mamei şi Copilului</w:t>
            </w:r>
          </w:p>
          <w:p w14:paraId="007AFBC4" w14:textId="77777777" w:rsidR="0076423F" w:rsidRPr="00CF78D0" w:rsidRDefault="0076423F" w:rsidP="0076423F">
            <w:pPr>
              <w:tabs>
                <w:tab w:val="left" w:pos="372"/>
              </w:tabs>
              <w:suppressAutoHyphens/>
            </w:pPr>
            <w:r w:rsidRPr="00CF78D0">
              <w:t xml:space="preserve">m.Chişinău, str. Burebista ,93   </w:t>
            </w:r>
          </w:p>
          <w:p w14:paraId="09193EAF" w14:textId="77777777" w:rsidR="0076423F" w:rsidRPr="00CF78D0" w:rsidRDefault="0076423F" w:rsidP="0076423F">
            <w:pPr>
              <w:tabs>
                <w:tab w:val="left" w:pos="372"/>
              </w:tabs>
              <w:suppressAutoHyphens/>
            </w:pPr>
            <w:r w:rsidRPr="00CF78D0">
              <w:t>c/f  1003600151643</w:t>
            </w:r>
          </w:p>
          <w:p w14:paraId="702EE766" w14:textId="77777777" w:rsidR="0076423F" w:rsidRDefault="0076423F" w:rsidP="0076423F">
            <w:pPr>
              <w:tabs>
                <w:tab w:val="left" w:pos="372"/>
              </w:tabs>
              <w:suppressAutoHyphens/>
            </w:pPr>
            <w:r w:rsidRPr="00C624ED">
              <w:t>BC MAIB S.A.</w:t>
            </w:r>
          </w:p>
          <w:p w14:paraId="52702353" w14:textId="77777777" w:rsidR="0076423F" w:rsidRPr="00CF78D0" w:rsidRDefault="0076423F" w:rsidP="0076423F">
            <w:pPr>
              <w:tabs>
                <w:tab w:val="left" w:pos="372"/>
              </w:tabs>
              <w:suppressAutoHyphens/>
            </w:pPr>
            <w:r w:rsidRPr="00CF78D0">
              <w:t xml:space="preserve">c/b  </w:t>
            </w:r>
            <w:r w:rsidRPr="00C624ED">
              <w:t>AGRNMD2X</w:t>
            </w:r>
          </w:p>
          <w:p w14:paraId="0732280A" w14:textId="3307F6F4" w:rsidR="0076423F" w:rsidRPr="00CF78D0" w:rsidRDefault="0076423F" w:rsidP="0076423F">
            <w:r w:rsidRPr="00CF78D0">
              <w:t xml:space="preserve">IBAN </w:t>
            </w:r>
            <w:r w:rsidRPr="00C624ED">
              <w:t>MD14AG000000022517112984</w:t>
            </w:r>
          </w:p>
        </w:tc>
        <w:tc>
          <w:tcPr>
            <w:tcW w:w="1417" w:type="dxa"/>
            <w:shd w:val="clear" w:color="auto" w:fill="FFFFFF"/>
            <w:vAlign w:val="center"/>
          </w:tcPr>
          <w:p w14:paraId="2A36C72C" w14:textId="77777777" w:rsidR="0076423F" w:rsidRPr="00CF78D0" w:rsidRDefault="0076423F" w:rsidP="0076423F">
            <w:pPr>
              <w:shd w:val="clear" w:color="auto" w:fill="FFFFFF"/>
              <w:tabs>
                <w:tab w:val="left" w:pos="612"/>
              </w:tabs>
              <w:spacing w:before="120" w:after="120"/>
              <w:jc w:val="center"/>
              <w:rPr>
                <w:iCs/>
              </w:rPr>
            </w:pPr>
            <w:r w:rsidRPr="00CF78D0">
              <w:t>obligatoriu la semnarea contractului</w:t>
            </w:r>
          </w:p>
        </w:tc>
      </w:tr>
      <w:tr w:rsidR="0076423F" w:rsidRPr="00CF78D0" w14:paraId="30CAE6D9" w14:textId="77777777" w:rsidTr="0033613E">
        <w:trPr>
          <w:trHeight w:val="653"/>
        </w:trPr>
        <w:tc>
          <w:tcPr>
            <w:tcW w:w="571" w:type="dxa"/>
            <w:shd w:val="clear" w:color="auto" w:fill="FFFFFF"/>
            <w:vAlign w:val="center"/>
          </w:tcPr>
          <w:p w14:paraId="631DBA41"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67F33CC" w14:textId="77777777" w:rsidR="0076423F" w:rsidRPr="00CF78D0" w:rsidRDefault="0076423F" w:rsidP="0076423F">
            <w:r w:rsidRPr="00CF78D0">
              <w:t>La semnarea contractului, operatorul economic va semna declarația privind beneficiarii efectivi</w:t>
            </w:r>
          </w:p>
        </w:tc>
        <w:tc>
          <w:tcPr>
            <w:tcW w:w="4230" w:type="dxa"/>
            <w:shd w:val="clear" w:color="auto" w:fill="FFFFFF"/>
            <w:vAlign w:val="center"/>
          </w:tcPr>
          <w:p w14:paraId="58F2C6F7" w14:textId="77777777" w:rsidR="0076423F" w:rsidRPr="00CF78D0" w:rsidRDefault="0076423F" w:rsidP="0076423F">
            <w:r w:rsidRPr="00CF78D0">
              <w:t>confirmat prin semnătura  electronică</w:t>
            </w:r>
          </w:p>
        </w:tc>
        <w:tc>
          <w:tcPr>
            <w:tcW w:w="1417" w:type="dxa"/>
            <w:shd w:val="clear" w:color="auto" w:fill="FFFFFF"/>
            <w:vAlign w:val="center"/>
          </w:tcPr>
          <w:p w14:paraId="74C7D1DC" w14:textId="77777777" w:rsidR="0076423F" w:rsidRPr="00CF78D0" w:rsidRDefault="0076423F" w:rsidP="0076423F">
            <w:pPr>
              <w:shd w:val="clear" w:color="auto" w:fill="FFFFFF"/>
              <w:tabs>
                <w:tab w:val="left" w:pos="612"/>
              </w:tabs>
              <w:spacing w:before="120" w:after="120"/>
              <w:jc w:val="center"/>
            </w:pPr>
            <w:r w:rsidRPr="00CF78D0">
              <w:t>obligatoriu la semnarea contractului</w:t>
            </w:r>
          </w:p>
        </w:tc>
      </w:tr>
    </w:tbl>
    <w:p w14:paraId="7DF0F1D0" w14:textId="0C3609ED" w:rsidR="000C0E07" w:rsidRPr="00FE7A79" w:rsidRDefault="000C0E07" w:rsidP="00FE7A79">
      <w:pPr>
        <w:numPr>
          <w:ilvl w:val="0"/>
          <w:numId w:val="23"/>
        </w:numPr>
        <w:tabs>
          <w:tab w:val="right" w:pos="426"/>
        </w:tabs>
        <w:spacing w:before="120"/>
        <w:ind w:left="360"/>
        <w:rPr>
          <w:b/>
          <w:noProof w:val="0"/>
          <w:lang w:val="ro-MD" w:eastAsia="ru-RU"/>
        </w:rPr>
      </w:pPr>
      <w:r w:rsidRPr="00FE7A79">
        <w:rPr>
          <w:b/>
          <w:noProof w:val="0"/>
          <w:lang w:val="ro-MD" w:eastAsia="ru-RU"/>
        </w:rPr>
        <w:t>Garanția pentru ofertă</w:t>
      </w:r>
      <w:r w:rsidR="00041E98" w:rsidRPr="00FE7A79">
        <w:rPr>
          <w:b/>
          <w:noProof w:val="0"/>
          <w:lang w:val="ro-MD" w:eastAsia="ru-RU"/>
        </w:rPr>
        <w:t xml:space="preserve"> în cuantum de</w:t>
      </w:r>
      <w:r w:rsidRPr="00FE7A79">
        <w:rPr>
          <w:lang w:val="ro-MD"/>
        </w:rPr>
        <w:t xml:space="preserve"> </w:t>
      </w:r>
      <w:r w:rsidR="00041E98" w:rsidRPr="00FE7A79">
        <w:rPr>
          <w:b/>
          <w:noProof w:val="0"/>
          <w:lang w:val="ro-MD" w:eastAsia="ru-RU"/>
        </w:rPr>
        <w:t>2%</w:t>
      </w:r>
      <w:r w:rsidRPr="00FE7A79">
        <w:rPr>
          <w:b/>
          <w:noProof w:val="0"/>
          <w:lang w:val="ro-MD" w:eastAsia="ru-RU"/>
        </w:rPr>
        <w:t>.</w:t>
      </w:r>
    </w:p>
    <w:p w14:paraId="2D610F57" w14:textId="77777777" w:rsidR="00B12097" w:rsidRPr="00FE7A79" w:rsidRDefault="00B12097" w:rsidP="00FE7A79">
      <w:pPr>
        <w:tabs>
          <w:tab w:val="right" w:pos="426"/>
        </w:tabs>
        <w:spacing w:before="120"/>
        <w:ind w:left="720"/>
        <w:rPr>
          <w:b/>
          <w:noProof w:val="0"/>
          <w:lang w:val="ro-MD" w:eastAsia="ru-RU"/>
        </w:rPr>
      </w:pPr>
      <w:r w:rsidRPr="00FE7A79">
        <w:rPr>
          <w:b/>
          <w:noProof w:val="0"/>
          <w:lang w:val="ro-MD" w:eastAsia="ru-RU"/>
        </w:rPr>
        <w:t>BC MAIB S.A.</w:t>
      </w:r>
    </w:p>
    <w:p w14:paraId="7F96462E" w14:textId="35BE7420" w:rsidR="00B12097" w:rsidRPr="00FE7A79" w:rsidRDefault="00B12097" w:rsidP="00FE7A79">
      <w:pPr>
        <w:tabs>
          <w:tab w:val="right" w:pos="426"/>
        </w:tabs>
        <w:spacing w:before="120"/>
        <w:ind w:left="720"/>
        <w:rPr>
          <w:b/>
          <w:noProof w:val="0"/>
          <w:lang w:val="ro-MD" w:eastAsia="ru-RU"/>
        </w:rPr>
      </w:pPr>
      <w:r w:rsidRPr="00FE7A79">
        <w:rPr>
          <w:b/>
          <w:noProof w:val="0"/>
          <w:lang w:val="ro-MD" w:eastAsia="ru-RU"/>
        </w:rPr>
        <w:t>AGRNMD2X</w:t>
      </w:r>
    </w:p>
    <w:p w14:paraId="07CC3632" w14:textId="430F6126" w:rsidR="00B12097" w:rsidRPr="00FE7A79" w:rsidRDefault="00B12097" w:rsidP="00FE7A79">
      <w:pPr>
        <w:tabs>
          <w:tab w:val="right" w:pos="426"/>
        </w:tabs>
        <w:spacing w:before="120"/>
        <w:ind w:left="720"/>
        <w:rPr>
          <w:b/>
          <w:noProof w:val="0"/>
          <w:lang w:val="ro-MD" w:eastAsia="ru-RU"/>
        </w:rPr>
      </w:pPr>
      <w:r w:rsidRPr="00FE7A79">
        <w:rPr>
          <w:b/>
          <w:noProof w:val="0"/>
          <w:lang w:val="ro-MD" w:eastAsia="ru-RU"/>
        </w:rPr>
        <w:t>IBAN MD14AG000000022517112984</w:t>
      </w:r>
    </w:p>
    <w:p w14:paraId="1D33379F" w14:textId="6343908F" w:rsidR="000C0E07" w:rsidRDefault="000C0E07" w:rsidP="00FE7A79">
      <w:pPr>
        <w:numPr>
          <w:ilvl w:val="0"/>
          <w:numId w:val="23"/>
        </w:numPr>
        <w:tabs>
          <w:tab w:val="right" w:pos="426"/>
        </w:tabs>
        <w:spacing w:before="120"/>
        <w:ind w:left="360"/>
        <w:rPr>
          <w:b/>
          <w:noProof w:val="0"/>
          <w:lang w:val="ro-MD" w:eastAsia="ru-RU"/>
        </w:rPr>
      </w:pPr>
      <w:r w:rsidRPr="00FE7A79">
        <w:rPr>
          <w:b/>
          <w:noProof w:val="0"/>
          <w:lang w:val="ro-MD" w:eastAsia="ru-RU"/>
        </w:rPr>
        <w:t>Garanția de bună execuție a contractului</w:t>
      </w:r>
      <w:r w:rsidR="00041E98" w:rsidRPr="00FE7A79">
        <w:rPr>
          <w:b/>
          <w:noProof w:val="0"/>
          <w:lang w:val="ro-MD" w:eastAsia="ru-RU"/>
        </w:rPr>
        <w:t xml:space="preserve"> în cuantum de 10%</w:t>
      </w:r>
      <w:r w:rsidRPr="00FE7A79">
        <w:rPr>
          <w:b/>
          <w:noProof w:val="0"/>
          <w:lang w:val="ro-MD" w:eastAsia="ru-RU"/>
        </w:rPr>
        <w:t>.</w:t>
      </w:r>
    </w:p>
    <w:p w14:paraId="619A83CB" w14:textId="77777777" w:rsidR="00FE7A79" w:rsidRPr="00FE7A79" w:rsidRDefault="00FE7A79" w:rsidP="00FE7A79">
      <w:pPr>
        <w:pStyle w:val="ListParagraph"/>
        <w:numPr>
          <w:ilvl w:val="0"/>
          <w:numId w:val="23"/>
        </w:numPr>
        <w:tabs>
          <w:tab w:val="right" w:pos="426"/>
        </w:tabs>
        <w:spacing w:before="120"/>
        <w:rPr>
          <w:b/>
          <w:lang w:val="ro-MD" w:eastAsia="ru-RU"/>
        </w:rPr>
      </w:pPr>
      <w:r w:rsidRPr="00FE7A79">
        <w:rPr>
          <w:b/>
          <w:lang w:val="ro-MD" w:eastAsia="ru-RU"/>
        </w:rPr>
        <w:t>BC MAIB S.A.</w:t>
      </w:r>
    </w:p>
    <w:p w14:paraId="7FBEFDA0" w14:textId="77777777" w:rsidR="00FE7A79" w:rsidRPr="00FE7A79" w:rsidRDefault="00FE7A79" w:rsidP="00FE7A79">
      <w:pPr>
        <w:pStyle w:val="ListParagraph"/>
        <w:numPr>
          <w:ilvl w:val="0"/>
          <w:numId w:val="23"/>
        </w:numPr>
        <w:tabs>
          <w:tab w:val="right" w:pos="426"/>
        </w:tabs>
        <w:spacing w:before="120"/>
        <w:rPr>
          <w:b/>
          <w:lang w:val="ro-MD" w:eastAsia="ru-RU"/>
        </w:rPr>
      </w:pPr>
      <w:r w:rsidRPr="00FE7A79">
        <w:rPr>
          <w:b/>
          <w:lang w:val="ro-MD" w:eastAsia="ru-RU"/>
        </w:rPr>
        <w:t>AGRNMD2X</w:t>
      </w:r>
    </w:p>
    <w:p w14:paraId="58DAEBF2" w14:textId="5D14DF21" w:rsidR="00FE7A79" w:rsidRPr="00FE7A79" w:rsidRDefault="00FE7A79" w:rsidP="00FE7A79">
      <w:pPr>
        <w:pStyle w:val="ListParagraph"/>
        <w:numPr>
          <w:ilvl w:val="0"/>
          <w:numId w:val="23"/>
        </w:numPr>
        <w:tabs>
          <w:tab w:val="right" w:pos="426"/>
        </w:tabs>
        <w:spacing w:before="120"/>
        <w:rPr>
          <w:b/>
          <w:lang w:val="ro-MD" w:eastAsia="ru-RU"/>
        </w:rPr>
      </w:pPr>
      <w:r w:rsidRPr="00FE7A79">
        <w:rPr>
          <w:b/>
          <w:lang w:val="ro-MD" w:eastAsia="ru-RU"/>
        </w:rPr>
        <w:t>IBAN MD14AG000000022517112984</w:t>
      </w:r>
    </w:p>
    <w:p w14:paraId="50E99FFC"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2DAB5C7E" w14:textId="41291877" w:rsidR="000C0E07" w:rsidRPr="00FF430B"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041E98">
        <w:rPr>
          <w:b/>
          <w:noProof w:val="0"/>
          <w:lang w:val="ro-MD" w:eastAsia="ru-RU"/>
        </w:rPr>
        <w:t xml:space="preserve"> nu se aplică.</w:t>
      </w:r>
    </w:p>
    <w:p w14:paraId="22080E5D" w14:textId="62905B75"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2A1BCF4B" w14:textId="1EC93613" w:rsidR="000C0E07" w:rsidRPr="00FF430B" w:rsidRDefault="000C0E07" w:rsidP="0040488F">
      <w:pPr>
        <w:numPr>
          <w:ilvl w:val="0"/>
          <w:numId w:val="2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bookmarkEnd w:id="1"/>
      <w:r w:rsidR="00041E98">
        <w:rPr>
          <w:b/>
          <w:noProof w:val="0"/>
          <w:lang w:val="ro-MD" w:eastAsia="ru-RU"/>
        </w:rPr>
        <w:t>: lei MDL</w:t>
      </w:r>
    </w:p>
    <w:p w14:paraId="07EC2AFE" w14:textId="6C4092FD"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00041E98">
        <w:rPr>
          <w:b/>
          <w:noProof w:val="0"/>
          <w:lang w:val="ro-MD" w:eastAsia="ru-RU"/>
        </w:rPr>
        <w:t>conform prețului minim și care să întrunească cerințele de calificare solicitate.</w:t>
      </w:r>
    </w:p>
    <w:p w14:paraId="0A3A1556" w14:textId="0A6EF25C"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041E98">
        <w:rPr>
          <w:b/>
          <w:noProof w:val="0"/>
          <w:lang w:val="ro-MD" w:eastAsia="ru-RU"/>
        </w:rPr>
        <w:t xml:space="preserve"> nu se aplică.</w:t>
      </w:r>
    </w:p>
    <w:tbl>
      <w:tblPr>
        <w:tblStyle w:val="Grigliatabella2"/>
        <w:tblW w:w="0" w:type="auto"/>
        <w:tblLook w:val="04A0" w:firstRow="1" w:lastRow="0" w:firstColumn="1" w:lastColumn="0" w:noHBand="0" w:noVBand="1"/>
      </w:tblPr>
      <w:tblGrid>
        <w:gridCol w:w="576"/>
        <w:gridCol w:w="7122"/>
        <w:gridCol w:w="1788"/>
      </w:tblGrid>
      <w:tr w:rsidR="000C0E07" w:rsidRPr="00EC30C2" w14:paraId="4CB51D12" w14:textId="77777777" w:rsidTr="000C0E07">
        <w:tc>
          <w:tcPr>
            <w:tcW w:w="577" w:type="dxa"/>
          </w:tcPr>
          <w:p w14:paraId="71514D85" w14:textId="77777777" w:rsidR="000C0E07" w:rsidRPr="00FF430B" w:rsidRDefault="000C0E07" w:rsidP="000C0E0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5717D9E1"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490E829A"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C0E07" w:rsidRPr="00EC30C2" w14:paraId="25035B08" w14:textId="77777777" w:rsidTr="000C0E07">
        <w:tc>
          <w:tcPr>
            <w:tcW w:w="577" w:type="dxa"/>
          </w:tcPr>
          <w:p w14:paraId="5B290E2F"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51120853"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BD63D8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r w:rsidR="000C0E07" w:rsidRPr="00EC30C2" w14:paraId="158704D3" w14:textId="77777777" w:rsidTr="000C0E07">
        <w:tc>
          <w:tcPr>
            <w:tcW w:w="577" w:type="dxa"/>
          </w:tcPr>
          <w:p w14:paraId="0CC8067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70ACE4C9"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3D1DFE4"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bl>
    <w:p w14:paraId="77D0C1B4"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EA4194B"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186B1250"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EAA46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5521DC2" w14:textId="77777777" w:rsidR="000C0E07" w:rsidRPr="00FF430B" w:rsidRDefault="000C0E07" w:rsidP="000C0E07">
      <w:pPr>
        <w:shd w:val="clear" w:color="auto" w:fill="FFFFFF" w:themeFill="background1"/>
        <w:tabs>
          <w:tab w:val="right" w:pos="426"/>
        </w:tabs>
        <w:spacing w:before="120"/>
        <w:ind w:left="450"/>
        <w:rPr>
          <w:b/>
          <w:noProof w:val="0"/>
          <w:lang w:val="ro-MD" w:eastAsia="ru-RU"/>
        </w:rPr>
      </w:pPr>
      <w:r w:rsidRPr="00FF430B">
        <w:rPr>
          <w:b/>
          <w:i/>
          <w:noProof w:val="0"/>
          <w:lang w:val="ro-MD" w:eastAsia="ru-RU"/>
        </w:rPr>
        <w:lastRenderedPageBreak/>
        <w:t>Ofertele sau cererile de participare vor fi depuse electronic prin intermediul SIA RSAP</w:t>
      </w:r>
    </w:p>
    <w:p w14:paraId="7A4C8246" w14:textId="43248D83"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041E98">
        <w:rPr>
          <w:b/>
          <w:noProof w:val="0"/>
          <w:lang w:val="ro-MD" w:eastAsia="ru-RU"/>
        </w:rPr>
        <w:t>60 zile.</w:t>
      </w:r>
    </w:p>
    <w:p w14:paraId="642EBFB9" w14:textId="2DFDBAE1"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hyperlink r:id="rId10" w:history="1">
        <w:r w:rsidR="00041E98" w:rsidRPr="00F43CF6">
          <w:rPr>
            <w:rStyle w:val="Hyperlink"/>
            <w:b/>
            <w:noProof w:val="0"/>
            <w:lang w:val="ro-MD" w:eastAsia="ru-RU"/>
          </w:rPr>
          <w:t>https://mtender.gov.md/</w:t>
        </w:r>
      </w:hyperlink>
    </w:p>
    <w:p w14:paraId="2DAAE122" w14:textId="77777777" w:rsidR="000C0E07" w:rsidRPr="00FF430B" w:rsidRDefault="000C0E07" w:rsidP="000C0E07">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F8BA1B5" w14:textId="77777777" w:rsidR="000C0E07" w:rsidRPr="00FF430B" w:rsidRDefault="000C0E07" w:rsidP="0040488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AC753BF" w14:textId="56C0C570" w:rsidR="000C0E07" w:rsidRPr="00FF430B" w:rsidRDefault="000C0E07" w:rsidP="0040488F">
      <w:pPr>
        <w:numPr>
          <w:ilvl w:val="0"/>
          <w:numId w:val="23"/>
        </w:numPr>
        <w:shd w:val="clear" w:color="auto" w:fill="FFFFFF" w:themeFill="background1"/>
        <w:tabs>
          <w:tab w:val="right" w:pos="426"/>
        </w:tabs>
        <w:spacing w:before="120"/>
        <w:ind w:left="450" w:hanging="450"/>
        <w:jc w:val="both"/>
        <w:rPr>
          <w:b/>
          <w:noProof w:val="0"/>
          <w:lang w:val="ro-MD" w:eastAsia="ru-RU"/>
        </w:rPr>
      </w:pPr>
      <w:r w:rsidRPr="00FF430B">
        <w:rPr>
          <w:b/>
          <w:noProof w:val="0"/>
          <w:lang w:val="ro-MD" w:eastAsia="ru-RU"/>
        </w:rPr>
        <w:t xml:space="preserve">Limba sau limbile în care trebuie redactate ofertele sau cererile de participare: </w:t>
      </w:r>
      <w:r w:rsidR="00041E98">
        <w:rPr>
          <w:b/>
          <w:noProof w:val="0"/>
          <w:lang w:val="ro-MD" w:eastAsia="ru-RU"/>
        </w:rPr>
        <w:t>română.</w:t>
      </w:r>
    </w:p>
    <w:p w14:paraId="24808B23" w14:textId="77973FC2" w:rsidR="000C0E07" w:rsidRPr="00FF430B" w:rsidRDefault="000C0E07" w:rsidP="00C36813">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041E98">
        <w:rPr>
          <w:b/>
          <w:noProof w:val="0"/>
          <w:lang w:val="ro-MD" w:eastAsia="ru-RU"/>
        </w:rPr>
        <w:t>nu.</w:t>
      </w:r>
    </w:p>
    <w:p w14:paraId="72667E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1028019"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7F92882"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C93CC81"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D19636D"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2084276"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21EA7812" w14:textId="77777777" w:rsidR="000C0E07" w:rsidRPr="00427D00"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3B0CFDCA"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7C711182"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0E07" w:rsidRPr="00EC30C2" w14:paraId="1EC6859A" w14:textId="77777777" w:rsidTr="000C0E07">
        <w:tc>
          <w:tcPr>
            <w:tcW w:w="5305" w:type="dxa"/>
            <w:shd w:val="clear" w:color="auto" w:fill="FFFFFF" w:themeFill="background1"/>
          </w:tcPr>
          <w:p w14:paraId="18B9B458"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7486139"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C0E07" w:rsidRPr="00EC30C2" w14:paraId="0676E7B5" w14:textId="77777777" w:rsidTr="000C0E07">
        <w:tc>
          <w:tcPr>
            <w:tcW w:w="5305" w:type="dxa"/>
            <w:shd w:val="clear" w:color="auto" w:fill="FFFFFF" w:themeFill="background1"/>
          </w:tcPr>
          <w:p w14:paraId="410019C5"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BE9769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38FA954E" w14:textId="77777777" w:rsidTr="000C0E07">
        <w:tc>
          <w:tcPr>
            <w:tcW w:w="5305" w:type="dxa"/>
            <w:shd w:val="clear" w:color="auto" w:fill="FFFFFF" w:themeFill="background1"/>
          </w:tcPr>
          <w:p w14:paraId="1AA3B95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60AD78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2BC968B6" w14:textId="77777777" w:rsidTr="000C0E07">
        <w:tc>
          <w:tcPr>
            <w:tcW w:w="5305" w:type="dxa"/>
            <w:shd w:val="clear" w:color="auto" w:fill="FFFFFF" w:themeFill="background1"/>
          </w:tcPr>
          <w:p w14:paraId="003EAD94"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F95AAE1"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1289AB92" w14:textId="77777777" w:rsidTr="000C0E07">
        <w:trPr>
          <w:trHeight w:val="77"/>
        </w:trPr>
        <w:tc>
          <w:tcPr>
            <w:tcW w:w="5305" w:type="dxa"/>
            <w:shd w:val="clear" w:color="auto" w:fill="FFFFFF" w:themeFill="background1"/>
          </w:tcPr>
          <w:p w14:paraId="68C2D06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4C2DC49" w14:textId="77777777" w:rsidR="000C0E07" w:rsidRPr="00FF430B" w:rsidRDefault="000C0E07" w:rsidP="000C0E07">
            <w:pPr>
              <w:shd w:val="clear" w:color="auto" w:fill="FFFFFF" w:themeFill="background1"/>
              <w:tabs>
                <w:tab w:val="right" w:pos="426"/>
              </w:tabs>
              <w:rPr>
                <w:noProof w:val="0"/>
                <w:lang w:val="ro-MD" w:eastAsia="ru-RU"/>
              </w:rPr>
            </w:pPr>
          </w:p>
        </w:tc>
      </w:tr>
    </w:tbl>
    <w:p w14:paraId="629F16DA" w14:textId="6B21784D" w:rsidR="000C0E07" w:rsidRPr="00041E98" w:rsidRDefault="000C0E07" w:rsidP="00CC2A50">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41E98">
        <w:rPr>
          <w:b/>
          <w:noProof w:val="0"/>
          <w:lang w:val="ro-MD" w:eastAsia="ru-RU"/>
        </w:rPr>
        <w:t xml:space="preserve">nu. </w:t>
      </w:r>
    </w:p>
    <w:p w14:paraId="7E11211F" w14:textId="77777777" w:rsidR="00041E98" w:rsidRPr="00FF430B" w:rsidRDefault="00041E98" w:rsidP="00041E98">
      <w:pPr>
        <w:shd w:val="clear" w:color="auto" w:fill="FFFFFF" w:themeFill="background1"/>
        <w:tabs>
          <w:tab w:val="right" w:pos="426"/>
        </w:tabs>
        <w:spacing w:before="120"/>
        <w:ind w:left="360"/>
        <w:rPr>
          <w:noProof w:val="0"/>
          <w:sz w:val="20"/>
          <w:lang w:val="ro-MD" w:eastAsia="ru-RU"/>
        </w:rPr>
      </w:pPr>
    </w:p>
    <w:p w14:paraId="3DC7B5A6" w14:textId="609C63C5" w:rsidR="000C0E07" w:rsidRPr="000036B2" w:rsidRDefault="000C0E07" w:rsidP="00BC0A74">
      <w:pPr>
        <w:numPr>
          <w:ilvl w:val="0"/>
          <w:numId w:val="23"/>
        </w:numPr>
        <w:shd w:val="clear" w:color="auto" w:fill="FFFFFF" w:themeFill="background1"/>
        <w:tabs>
          <w:tab w:val="right" w:pos="426"/>
        </w:tabs>
        <w:spacing w:before="120" w:after="120"/>
        <w:ind w:left="0" w:firstLine="0"/>
        <w:jc w:val="both"/>
        <w:rPr>
          <w:b/>
          <w:noProof w:val="0"/>
          <w:lang w:val="ro-MD" w:eastAsia="ru-RU"/>
        </w:rPr>
      </w:pPr>
      <w:r w:rsidRPr="000036B2">
        <w:rPr>
          <w:b/>
          <w:noProof w:val="0"/>
          <w:lang w:val="ro-MD" w:eastAsia="ru-RU"/>
        </w:rPr>
        <w:t xml:space="preserve">Alte informații relevante: </w:t>
      </w:r>
    </w:p>
    <w:p w14:paraId="39C2598A" w14:textId="16B632A3" w:rsidR="00041E98" w:rsidRDefault="00041E98" w:rsidP="000C0E07">
      <w:pPr>
        <w:shd w:val="clear" w:color="auto" w:fill="FFFFFF" w:themeFill="background1"/>
        <w:spacing w:before="120" w:after="120"/>
        <w:rPr>
          <w:b/>
          <w:noProof w:val="0"/>
          <w:lang w:val="ro-MD" w:eastAsia="ru-RU"/>
        </w:rPr>
      </w:pPr>
    </w:p>
    <w:p w14:paraId="66C1522E" w14:textId="77777777" w:rsidR="00D82393" w:rsidRDefault="00D82393" w:rsidP="000C0E07">
      <w:pPr>
        <w:shd w:val="clear" w:color="auto" w:fill="FFFFFF" w:themeFill="background1"/>
        <w:spacing w:before="120" w:after="120"/>
        <w:rPr>
          <w:b/>
          <w:noProof w:val="0"/>
          <w:lang w:val="ro-MD" w:eastAsia="ru-RU"/>
        </w:rPr>
      </w:pPr>
    </w:p>
    <w:p w14:paraId="2D4C8768" w14:textId="77777777" w:rsidR="00041E98" w:rsidRPr="00FF430B" w:rsidRDefault="00041E98" w:rsidP="000C0E07">
      <w:pPr>
        <w:shd w:val="clear" w:color="auto" w:fill="FFFFFF" w:themeFill="background1"/>
        <w:spacing w:before="120" w:after="120"/>
        <w:rPr>
          <w:b/>
          <w:noProof w:val="0"/>
          <w:lang w:val="ro-MD" w:eastAsia="ru-RU"/>
        </w:rPr>
      </w:pPr>
    </w:p>
    <w:p w14:paraId="518EF56F" w14:textId="124517AE" w:rsidR="000C0E07" w:rsidRDefault="000C0E07" w:rsidP="00D82393">
      <w:pPr>
        <w:tabs>
          <w:tab w:val="left" w:pos="5103"/>
          <w:tab w:val="left" w:pos="10348"/>
        </w:tabs>
        <w:rPr>
          <w:b/>
          <w:lang w:val="ro-MD"/>
        </w:rPr>
      </w:pPr>
      <w:r w:rsidRPr="00FF430B">
        <w:rPr>
          <w:b/>
          <w:noProof w:val="0"/>
          <w:lang w:val="ro-MD" w:eastAsia="ru-RU"/>
        </w:rPr>
        <w:t xml:space="preserve">Conducătorul grupului de lucru:  </w:t>
      </w:r>
      <w:r w:rsidR="00041E98">
        <w:rPr>
          <w:b/>
          <w:noProof w:val="0"/>
          <w:shd w:val="clear" w:color="auto" w:fill="FFFFFF" w:themeFill="background1"/>
          <w:lang w:val="ro-MD" w:eastAsia="ru-RU"/>
        </w:rPr>
        <w:t>Sergiu GLADUN</w:t>
      </w:r>
      <w:r w:rsidRPr="00FF430B">
        <w:rPr>
          <w:b/>
          <w:noProof w:val="0"/>
          <w:shd w:val="clear" w:color="auto" w:fill="FFFFFF" w:themeFill="background1"/>
          <w:lang w:val="ro-MD" w:eastAsia="ru-RU"/>
        </w:rPr>
        <w:t>___________________</w:t>
      </w:r>
    </w:p>
    <w:p w14:paraId="2F7340C4" w14:textId="73886183" w:rsidR="00D82393" w:rsidRDefault="00D82393" w:rsidP="00D82393">
      <w:pPr>
        <w:tabs>
          <w:tab w:val="left" w:pos="5103"/>
          <w:tab w:val="left" w:pos="10348"/>
        </w:tabs>
        <w:rPr>
          <w:b/>
          <w:lang w:val="ro-MD"/>
        </w:rPr>
      </w:pPr>
    </w:p>
    <w:p w14:paraId="5211D547" w14:textId="112FD3D8" w:rsidR="00D82393" w:rsidRDefault="00D82393" w:rsidP="00D82393">
      <w:pPr>
        <w:tabs>
          <w:tab w:val="left" w:pos="5103"/>
          <w:tab w:val="left" w:pos="10348"/>
        </w:tabs>
        <w:rPr>
          <w:b/>
          <w:lang w:val="ro-MD"/>
        </w:rPr>
      </w:pPr>
    </w:p>
    <w:p w14:paraId="72DED125" w14:textId="690A63D0" w:rsidR="00D82393" w:rsidRDefault="00D82393" w:rsidP="00D82393">
      <w:pPr>
        <w:tabs>
          <w:tab w:val="left" w:pos="5103"/>
          <w:tab w:val="left" w:pos="10348"/>
        </w:tabs>
        <w:rPr>
          <w:b/>
          <w:lang w:val="ro-MD"/>
        </w:rPr>
      </w:pPr>
    </w:p>
    <w:p w14:paraId="750D90D1" w14:textId="77777777" w:rsidR="00FE7A79" w:rsidRDefault="00FE7A79" w:rsidP="00D82393">
      <w:pPr>
        <w:tabs>
          <w:tab w:val="left" w:pos="5103"/>
          <w:tab w:val="left" w:pos="10348"/>
        </w:tabs>
        <w:rPr>
          <w:b/>
          <w:lang w:val="ro-MD"/>
        </w:rPr>
      </w:pPr>
    </w:p>
    <w:p w14:paraId="16AF2ED0" w14:textId="77777777" w:rsidR="00EB6E2A" w:rsidRDefault="00EB6E2A" w:rsidP="00D82393">
      <w:pPr>
        <w:tabs>
          <w:tab w:val="left" w:pos="5103"/>
          <w:tab w:val="left" w:pos="10348"/>
        </w:tabs>
        <w:rPr>
          <w:b/>
          <w:lang w:val="ro-MD"/>
        </w:rPr>
      </w:pPr>
    </w:p>
    <w:p w14:paraId="760EF5FB" w14:textId="77777777" w:rsidR="00EB6E2A" w:rsidRDefault="00EB6E2A" w:rsidP="00D82393">
      <w:pPr>
        <w:tabs>
          <w:tab w:val="left" w:pos="5103"/>
          <w:tab w:val="left" w:pos="10348"/>
        </w:tabs>
        <w:rPr>
          <w:b/>
          <w:lang w:val="ro-MD"/>
        </w:rPr>
      </w:pPr>
    </w:p>
    <w:p w14:paraId="54B0D221" w14:textId="77777777" w:rsidR="00EF0E2B" w:rsidRDefault="00EF0E2B" w:rsidP="00D82393">
      <w:pPr>
        <w:tabs>
          <w:tab w:val="left" w:pos="5103"/>
          <w:tab w:val="left" w:pos="10348"/>
        </w:tabs>
        <w:rPr>
          <w:b/>
          <w:lang w:val="ro-MD"/>
        </w:rPr>
      </w:pPr>
    </w:p>
    <w:p w14:paraId="50250F56" w14:textId="77777777" w:rsidR="00EF0E2B" w:rsidRDefault="00EF0E2B" w:rsidP="00D82393">
      <w:pPr>
        <w:tabs>
          <w:tab w:val="left" w:pos="5103"/>
          <w:tab w:val="left" w:pos="10348"/>
        </w:tabs>
        <w:rPr>
          <w:b/>
          <w:lang w:val="ro-MD"/>
        </w:rPr>
      </w:pPr>
    </w:p>
    <w:p w14:paraId="425B0801" w14:textId="77777777" w:rsidR="00EF0E2B" w:rsidRDefault="00EF0E2B" w:rsidP="00D82393">
      <w:pPr>
        <w:tabs>
          <w:tab w:val="left" w:pos="5103"/>
          <w:tab w:val="left" w:pos="10348"/>
        </w:tabs>
        <w:rPr>
          <w:b/>
          <w:lang w:val="ro-MD"/>
        </w:rPr>
      </w:pPr>
    </w:p>
    <w:p w14:paraId="23236515" w14:textId="77777777" w:rsidR="00EF0E2B" w:rsidRDefault="00EF0E2B" w:rsidP="00D82393">
      <w:pPr>
        <w:tabs>
          <w:tab w:val="left" w:pos="5103"/>
          <w:tab w:val="left" w:pos="10348"/>
        </w:tabs>
        <w:rPr>
          <w:b/>
          <w:lang w:val="ro-MD"/>
        </w:rPr>
      </w:pPr>
    </w:p>
    <w:p w14:paraId="6517AE28" w14:textId="77777777" w:rsidR="00FE7A79" w:rsidRDefault="00FE7A79" w:rsidP="00D82393">
      <w:pPr>
        <w:tabs>
          <w:tab w:val="left" w:pos="5103"/>
          <w:tab w:val="left" w:pos="10348"/>
        </w:tabs>
        <w:rPr>
          <w:b/>
          <w:lang w:val="ro-MD"/>
        </w:rPr>
      </w:pPr>
    </w:p>
    <w:p w14:paraId="54006A21" w14:textId="0F4141D7"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0488F">
      <w:pPr>
        <w:pStyle w:val="ListParagraph"/>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0488F">
      <w:pPr>
        <w:pStyle w:val="ListParagraph"/>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0488F">
      <w:pPr>
        <w:pStyle w:val="ListParagraph"/>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0488F">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0488F">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40488F">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0488F">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40488F">
      <w:pPr>
        <w:pStyle w:val="ListParagraph"/>
        <w:numPr>
          <w:ilvl w:val="0"/>
          <w:numId w:val="18"/>
        </w:numPr>
        <w:tabs>
          <w:tab w:val="clear" w:pos="1134"/>
          <w:tab w:val="left" w:pos="-284"/>
          <w:tab w:val="left" w:pos="284"/>
        </w:tabs>
        <w:spacing w:after="120"/>
        <w:ind w:left="-284" w:firstLine="284"/>
        <w:rPr>
          <w:lang w:val="ro-MD"/>
        </w:rPr>
      </w:pPr>
      <w:hyperlink r:id="rId11"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0488F">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0488F">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5" w:name="_Toc392179964"/>
      <w:bookmarkStart w:id="6" w:name="_Toc392180135"/>
      <w:bookmarkStart w:id="7" w:name="_Toc449539025"/>
      <w:bookmarkEnd w:id="2"/>
      <w:bookmarkEnd w:id="3"/>
      <w:bookmarkEnd w:id="4"/>
    </w:p>
    <w:p w14:paraId="5CCA6FE9" w14:textId="7B859FFD"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5"/>
      <w:bookmarkEnd w:id="6"/>
      <w:bookmarkEnd w:id="7"/>
      <w:r w:rsidRPr="00FF430B">
        <w:rPr>
          <w:lang w:val="ro-MD"/>
        </w:rPr>
        <w:t>.</w:t>
      </w:r>
    </w:p>
    <w:p w14:paraId="5D342485" w14:textId="017E0E8C" w:rsidR="00D22624" w:rsidRPr="00FF430B" w:rsidRDefault="00B4537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8" w:name="_Toc392179965"/>
      <w:bookmarkStart w:id="9" w:name="_Toc392180136"/>
      <w:bookmarkStart w:id="10" w:name="_Toc449539026"/>
    </w:p>
    <w:p w14:paraId="3469EB38" w14:textId="40FE4E1D"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14:paraId="439D144E"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14:paraId="7C20C122"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14:paraId="0F9E3C87" w14:textId="77777777" w:rsidR="001034CC"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20"/>
      <w:bookmarkEnd w:id="21"/>
      <w:bookmarkEnd w:id="22"/>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3" w:name="_Toc392180146"/>
      <w:bookmarkStart w:id="24"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392180150"/>
      <w:bookmarkStart w:id="26"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5"/>
    <w:bookmarkEnd w:id="26"/>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7" w:name="_Toc392180151"/>
      <w:bookmarkStart w:id="28"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7"/>
    <w:bookmarkEnd w:id="28"/>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8"/>
      <w:bookmarkEnd w:id="39"/>
      <w:bookmarkEnd w:id="40"/>
      <w:bookmarkEnd w:id="41"/>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3"/>
      <w:bookmarkEnd w:id="34"/>
      <w:bookmarkEnd w:id="35"/>
      <w:bookmarkEnd w:id="36"/>
      <w:bookmarkEnd w:id="37"/>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2"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3"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4"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0488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0488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0488F">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5AFF96A2" w:rsidR="005B235E" w:rsidRDefault="005B235E" w:rsidP="00A26B23">
      <w:pPr>
        <w:pStyle w:val="Style3"/>
        <w:tabs>
          <w:tab w:val="left" w:pos="567"/>
        </w:tabs>
        <w:spacing w:before="0" w:beforeAutospacing="0" w:after="0"/>
        <w:ind w:left="0" w:firstLine="0"/>
        <w:rPr>
          <w:rFonts w:eastAsia="PMingLiU"/>
          <w:lang w:val="ro-MD" w:eastAsia="zh-CN"/>
        </w:rPr>
      </w:pPr>
    </w:p>
    <w:p w14:paraId="1A42A9A2" w14:textId="5EDD5AA9" w:rsidR="00106633" w:rsidRDefault="00106633" w:rsidP="00A26B23">
      <w:pPr>
        <w:pStyle w:val="Style3"/>
        <w:tabs>
          <w:tab w:val="left" w:pos="567"/>
        </w:tabs>
        <w:spacing w:before="0" w:beforeAutospacing="0" w:after="0"/>
        <w:ind w:left="0" w:firstLine="0"/>
        <w:rPr>
          <w:rFonts w:eastAsia="PMingLiU"/>
          <w:lang w:val="ro-MD" w:eastAsia="zh-CN"/>
        </w:rPr>
      </w:pPr>
    </w:p>
    <w:p w14:paraId="6CEBE813" w14:textId="31330336" w:rsidR="00106633" w:rsidRDefault="00106633" w:rsidP="00A26B23">
      <w:pPr>
        <w:pStyle w:val="Style3"/>
        <w:tabs>
          <w:tab w:val="left" w:pos="567"/>
        </w:tabs>
        <w:spacing w:before="0" w:beforeAutospacing="0" w:after="0"/>
        <w:ind w:left="0" w:firstLine="0"/>
        <w:rPr>
          <w:rFonts w:eastAsia="PMingLiU"/>
          <w:lang w:val="ro-MD" w:eastAsia="zh-CN"/>
        </w:rPr>
      </w:pPr>
    </w:p>
    <w:p w14:paraId="0D0EEE16" w14:textId="77777777" w:rsidR="00106633" w:rsidRPr="00FF430B" w:rsidRDefault="00106633"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0488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0488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0488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0488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0488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bookmarkEnd w:id="49"/>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5C0181BC" w14:textId="77777777" w:rsidR="002D6E71" w:rsidRPr="00FF430B" w:rsidRDefault="002D6E71" w:rsidP="00284ED0">
      <w:pPr>
        <w:spacing w:line="276" w:lineRule="auto"/>
        <w:jc w:val="center"/>
        <w:rPr>
          <w:rFonts w:eastAsia="PMingLiU"/>
          <w:b/>
          <w:lang w:val="ro-MD" w:eastAsia="zh-CN"/>
        </w:rPr>
      </w:pPr>
      <w:bookmarkStart w:id="50" w:name="_Toc449692110"/>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bookmarkEnd w:id="57"/>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B9AD359" w14:textId="03F63254" w:rsidR="00BA7FF4" w:rsidRPr="00FF430B" w:rsidRDefault="00BA7FF4" w:rsidP="00BA7FF4">
      <w:pPr>
        <w:jc w:val="right"/>
        <w:rPr>
          <w:noProof w:val="0"/>
          <w:sz w:val="22"/>
          <w:szCs w:val="22"/>
          <w:lang w:val="ro-MD"/>
        </w:rPr>
      </w:pPr>
      <w:bookmarkStart w:id="58" w:name="_Toc449692114"/>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bookmarkEnd w:id="58"/>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C36813">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C36813">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C36813">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C36813">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C36813">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0488F">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Default="008A652C" w:rsidP="008A652C">
      <w:pPr>
        <w:ind w:firstLine="709"/>
        <w:jc w:val="both"/>
        <w:rPr>
          <w:i/>
          <w:iCs/>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3079EC09" w14:textId="77777777" w:rsidR="00D17044" w:rsidRDefault="00D17044" w:rsidP="008A652C">
      <w:pPr>
        <w:ind w:firstLine="709"/>
        <w:jc w:val="both"/>
        <w:rPr>
          <w:i/>
          <w:iCs/>
          <w:lang w:val="ro-MD"/>
        </w:rPr>
      </w:pPr>
    </w:p>
    <w:p w14:paraId="2E130144" w14:textId="77777777" w:rsidR="00D17044" w:rsidRDefault="00D17044" w:rsidP="008A652C">
      <w:pPr>
        <w:ind w:firstLine="709"/>
        <w:jc w:val="both"/>
        <w:rPr>
          <w:i/>
          <w:iCs/>
          <w:lang w:val="ro-MD"/>
        </w:rPr>
      </w:pPr>
    </w:p>
    <w:p w14:paraId="4D2D04A4" w14:textId="77777777" w:rsidR="00D17044" w:rsidRDefault="00D17044" w:rsidP="008A652C">
      <w:pPr>
        <w:ind w:firstLine="709"/>
        <w:jc w:val="both"/>
        <w:rPr>
          <w:i/>
          <w:iCs/>
          <w:lang w:val="ro-MD"/>
        </w:rPr>
      </w:pPr>
    </w:p>
    <w:p w14:paraId="54B4289D" w14:textId="77777777" w:rsidR="00D17044" w:rsidRDefault="00D17044" w:rsidP="008A652C">
      <w:pPr>
        <w:ind w:firstLine="709"/>
        <w:jc w:val="both"/>
        <w:rPr>
          <w:i/>
          <w:iCs/>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6BFBA90B" w14:textId="77777777" w:rsidR="00D17044" w:rsidRDefault="00D17044" w:rsidP="000C5DFB">
            <w:pPr>
              <w:jc w:val="right"/>
              <w:rPr>
                <w:noProof w:val="0"/>
                <w:lang w:val="ro-MD"/>
              </w:rPr>
            </w:pPr>
          </w:p>
          <w:p w14:paraId="41D74A3F" w14:textId="186168BC"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bl>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97ABD5A" w:rsidR="001F6E5A" w:rsidRDefault="001F6E5A" w:rsidP="00196AB4">
      <w:pPr>
        <w:jc w:val="both"/>
        <w:rPr>
          <w:lang w:val="ro-MD"/>
        </w:rPr>
      </w:pPr>
    </w:p>
    <w:p w14:paraId="74BF0D3E" w14:textId="606C04EC" w:rsidR="00D8208C" w:rsidRDefault="00D8208C" w:rsidP="00196AB4">
      <w:pPr>
        <w:jc w:val="both"/>
        <w:rPr>
          <w:lang w:val="ro-MD"/>
        </w:rPr>
      </w:pPr>
    </w:p>
    <w:p w14:paraId="2B05C640" w14:textId="17934A09" w:rsidR="00D8208C" w:rsidRDefault="00D8208C" w:rsidP="00196AB4">
      <w:pPr>
        <w:jc w:val="both"/>
        <w:rPr>
          <w:lang w:val="ro-MD"/>
        </w:rPr>
      </w:pPr>
    </w:p>
    <w:p w14:paraId="5F363287" w14:textId="3D3D4135" w:rsidR="00D8208C" w:rsidRDefault="00D8208C" w:rsidP="00196AB4">
      <w:pPr>
        <w:jc w:val="both"/>
        <w:rPr>
          <w:lang w:val="ro-MD"/>
        </w:rPr>
      </w:pPr>
    </w:p>
    <w:p w14:paraId="71FB51C3" w14:textId="517C98EE" w:rsidR="00D8208C" w:rsidRDefault="00D8208C" w:rsidP="00196AB4">
      <w:pPr>
        <w:jc w:val="both"/>
        <w:rPr>
          <w:lang w:val="ro-MD"/>
        </w:rPr>
      </w:pPr>
    </w:p>
    <w:p w14:paraId="3403BC4D" w14:textId="0E5BA7A6" w:rsidR="00D8208C" w:rsidRDefault="00D8208C" w:rsidP="00196AB4">
      <w:pPr>
        <w:jc w:val="both"/>
        <w:rPr>
          <w:lang w:val="ro-MD"/>
        </w:rPr>
      </w:pPr>
    </w:p>
    <w:p w14:paraId="6D3B3E54" w14:textId="14D3111B" w:rsidR="00D8208C" w:rsidRDefault="00D8208C" w:rsidP="00196AB4">
      <w:pPr>
        <w:jc w:val="both"/>
        <w:rPr>
          <w:lang w:val="ro-MD"/>
        </w:rPr>
      </w:pPr>
    </w:p>
    <w:p w14:paraId="00440491" w14:textId="4C6FD44A" w:rsidR="00D8208C" w:rsidRDefault="00D8208C" w:rsidP="00196AB4">
      <w:pPr>
        <w:jc w:val="both"/>
        <w:rPr>
          <w:lang w:val="ro-MD"/>
        </w:rPr>
      </w:pPr>
    </w:p>
    <w:p w14:paraId="792FFBC3" w14:textId="40DA711C" w:rsidR="00D8208C" w:rsidRDefault="00D8208C" w:rsidP="00196AB4">
      <w:pPr>
        <w:jc w:val="both"/>
        <w:rPr>
          <w:lang w:val="ro-MD"/>
        </w:rPr>
      </w:pPr>
    </w:p>
    <w:sectPr w:rsidR="00D8208C"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74D2D" w14:textId="77777777" w:rsidR="00D11CCC" w:rsidRDefault="00D11CCC" w:rsidP="00A20ACF">
      <w:r>
        <w:separator/>
      </w:r>
    </w:p>
  </w:endnote>
  <w:endnote w:type="continuationSeparator" w:id="0">
    <w:p w14:paraId="1658B855" w14:textId="77777777" w:rsidR="00D11CCC" w:rsidRDefault="00D11C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0C0E07" w:rsidRDefault="000C0E07"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5647C3DD" w:rsidR="000C0E07" w:rsidRDefault="000C0E07">
        <w:pPr>
          <w:pStyle w:val="Footer"/>
          <w:jc w:val="right"/>
        </w:pPr>
        <w:r>
          <w:fldChar w:fldCharType="begin"/>
        </w:r>
        <w:r>
          <w:instrText xml:space="preserve"> PAGE   \* MERGEFORMAT </w:instrText>
        </w:r>
        <w:r>
          <w:fldChar w:fldCharType="separate"/>
        </w:r>
        <w:r w:rsidR="008808DF">
          <w:t>64</w:t>
        </w:r>
        <w:r>
          <w:fldChar w:fldCharType="end"/>
        </w:r>
      </w:p>
    </w:sdtContent>
  </w:sdt>
  <w:p w14:paraId="075618FA" w14:textId="77777777" w:rsidR="000C0E07" w:rsidRDefault="000C0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7E5E" w14:textId="77777777" w:rsidR="00D11CCC" w:rsidRDefault="00D11CCC" w:rsidP="00A20ACF">
      <w:r>
        <w:separator/>
      </w:r>
    </w:p>
  </w:footnote>
  <w:footnote w:type="continuationSeparator" w:id="0">
    <w:p w14:paraId="4CEBAC58" w14:textId="77777777" w:rsidR="00D11CCC" w:rsidRDefault="00D11C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FB4C11"/>
    <w:multiLevelType w:val="hybridMultilevel"/>
    <w:tmpl w:val="C68C666C"/>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24F7EE3"/>
    <w:multiLevelType w:val="hybridMultilevel"/>
    <w:tmpl w:val="160C0778"/>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1370576">
    <w:abstractNumId w:val="35"/>
  </w:num>
  <w:num w:numId="2" w16cid:durableId="1948270865">
    <w:abstractNumId w:val="44"/>
  </w:num>
  <w:num w:numId="3" w16cid:durableId="1217350412">
    <w:abstractNumId w:val="31"/>
  </w:num>
  <w:num w:numId="4" w16cid:durableId="1381703924">
    <w:abstractNumId w:val="30"/>
  </w:num>
  <w:num w:numId="5" w16cid:durableId="173884932">
    <w:abstractNumId w:val="13"/>
  </w:num>
  <w:num w:numId="6" w16cid:durableId="571739680">
    <w:abstractNumId w:val="17"/>
  </w:num>
  <w:num w:numId="7" w16cid:durableId="1376586047">
    <w:abstractNumId w:val="15"/>
  </w:num>
  <w:num w:numId="8" w16cid:durableId="204800828">
    <w:abstractNumId w:val="7"/>
  </w:num>
  <w:num w:numId="9" w16cid:durableId="350422521">
    <w:abstractNumId w:val="29"/>
  </w:num>
  <w:num w:numId="10" w16cid:durableId="643583435">
    <w:abstractNumId w:val="11"/>
  </w:num>
  <w:num w:numId="11" w16cid:durableId="1400129253">
    <w:abstractNumId w:val="22"/>
  </w:num>
  <w:num w:numId="12" w16cid:durableId="202794559">
    <w:abstractNumId w:val="23"/>
  </w:num>
  <w:num w:numId="13" w16cid:durableId="1128547670">
    <w:abstractNumId w:val="37"/>
  </w:num>
  <w:num w:numId="14" w16cid:durableId="1920402654">
    <w:abstractNumId w:val="28"/>
  </w:num>
  <w:num w:numId="15" w16cid:durableId="1482847599">
    <w:abstractNumId w:val="6"/>
  </w:num>
  <w:num w:numId="16" w16cid:durableId="927348285">
    <w:abstractNumId w:val="26"/>
  </w:num>
  <w:num w:numId="17" w16cid:durableId="125323275">
    <w:abstractNumId w:val="9"/>
  </w:num>
  <w:num w:numId="18" w16cid:durableId="1715615301">
    <w:abstractNumId w:val="39"/>
  </w:num>
  <w:num w:numId="19" w16cid:durableId="812792505">
    <w:abstractNumId w:val="34"/>
  </w:num>
  <w:num w:numId="20" w16cid:durableId="1893419879">
    <w:abstractNumId w:val="10"/>
  </w:num>
  <w:num w:numId="21" w16cid:durableId="1526168360">
    <w:abstractNumId w:val="32"/>
  </w:num>
  <w:num w:numId="22" w16cid:durableId="1860895150">
    <w:abstractNumId w:val="19"/>
  </w:num>
  <w:num w:numId="23" w16cid:durableId="1365905691">
    <w:abstractNumId w:val="27"/>
  </w:num>
  <w:num w:numId="24" w16cid:durableId="905183502">
    <w:abstractNumId w:val="21"/>
  </w:num>
  <w:num w:numId="25" w16cid:durableId="119232565">
    <w:abstractNumId w:val="38"/>
  </w:num>
  <w:num w:numId="26" w16cid:durableId="2123382862">
    <w:abstractNumId w:val="12"/>
  </w:num>
  <w:num w:numId="27" w16cid:durableId="897206049">
    <w:abstractNumId w:val="8"/>
  </w:num>
  <w:num w:numId="28" w16cid:durableId="934438896">
    <w:abstractNumId w:val="20"/>
  </w:num>
  <w:num w:numId="29" w16cid:durableId="989867997">
    <w:abstractNumId w:val="5"/>
  </w:num>
  <w:num w:numId="30" w16cid:durableId="876819373">
    <w:abstractNumId w:val="16"/>
  </w:num>
  <w:num w:numId="31" w16cid:durableId="1382360871">
    <w:abstractNumId w:val="41"/>
  </w:num>
  <w:num w:numId="32" w16cid:durableId="77481685">
    <w:abstractNumId w:val="36"/>
  </w:num>
  <w:num w:numId="33" w16cid:durableId="1375344541">
    <w:abstractNumId w:val="43"/>
  </w:num>
  <w:num w:numId="34" w16cid:durableId="582955011">
    <w:abstractNumId w:val="14"/>
  </w:num>
  <w:num w:numId="35" w16cid:durableId="1144547515">
    <w:abstractNumId w:val="40"/>
  </w:num>
  <w:num w:numId="36" w16cid:durableId="1626766214">
    <w:abstractNumId w:val="33"/>
  </w:num>
  <w:num w:numId="37" w16cid:durableId="1207834683">
    <w:abstractNumId w:val="18"/>
  </w:num>
  <w:num w:numId="38" w16cid:durableId="1072697624">
    <w:abstractNumId w:val="24"/>
  </w:num>
  <w:num w:numId="39" w16cid:durableId="496775705">
    <w:abstractNumId w:val="42"/>
  </w:num>
  <w:num w:numId="40" w16cid:durableId="2144150751">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6B2"/>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B6D"/>
    <w:rsid w:val="00040E78"/>
    <w:rsid w:val="00040EA0"/>
    <w:rsid w:val="00041E98"/>
    <w:rsid w:val="0004670D"/>
    <w:rsid w:val="00046CEA"/>
    <w:rsid w:val="00050E70"/>
    <w:rsid w:val="0005316F"/>
    <w:rsid w:val="00054AD8"/>
    <w:rsid w:val="000565A0"/>
    <w:rsid w:val="00057F3A"/>
    <w:rsid w:val="00064810"/>
    <w:rsid w:val="00065C50"/>
    <w:rsid w:val="000673B5"/>
    <w:rsid w:val="00070491"/>
    <w:rsid w:val="0007146B"/>
    <w:rsid w:val="00071859"/>
    <w:rsid w:val="00072088"/>
    <w:rsid w:val="00072940"/>
    <w:rsid w:val="00073EB7"/>
    <w:rsid w:val="00073FF9"/>
    <w:rsid w:val="00074305"/>
    <w:rsid w:val="0007785E"/>
    <w:rsid w:val="00080063"/>
    <w:rsid w:val="0008191D"/>
    <w:rsid w:val="00082052"/>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62"/>
    <w:rsid w:val="000B5D92"/>
    <w:rsid w:val="000B70AD"/>
    <w:rsid w:val="000B73EB"/>
    <w:rsid w:val="000C00CF"/>
    <w:rsid w:val="000C0E07"/>
    <w:rsid w:val="000C1F66"/>
    <w:rsid w:val="000C3C74"/>
    <w:rsid w:val="000C470A"/>
    <w:rsid w:val="000C5DFB"/>
    <w:rsid w:val="000C6960"/>
    <w:rsid w:val="000D0233"/>
    <w:rsid w:val="000D1C50"/>
    <w:rsid w:val="000D20B9"/>
    <w:rsid w:val="000D26B9"/>
    <w:rsid w:val="000D4488"/>
    <w:rsid w:val="000D4587"/>
    <w:rsid w:val="000D4758"/>
    <w:rsid w:val="000D529F"/>
    <w:rsid w:val="000D5968"/>
    <w:rsid w:val="000D6DCD"/>
    <w:rsid w:val="000D7A1D"/>
    <w:rsid w:val="000E234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33"/>
    <w:rsid w:val="00106AE6"/>
    <w:rsid w:val="001108C5"/>
    <w:rsid w:val="0011134B"/>
    <w:rsid w:val="00111546"/>
    <w:rsid w:val="00112F50"/>
    <w:rsid w:val="00113AB8"/>
    <w:rsid w:val="00113B5E"/>
    <w:rsid w:val="00115188"/>
    <w:rsid w:val="00115B7D"/>
    <w:rsid w:val="00116C35"/>
    <w:rsid w:val="00116CF2"/>
    <w:rsid w:val="00121553"/>
    <w:rsid w:val="0012160C"/>
    <w:rsid w:val="00121CBA"/>
    <w:rsid w:val="001223E6"/>
    <w:rsid w:val="0012327C"/>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31"/>
    <w:rsid w:val="0014385D"/>
    <w:rsid w:val="00144066"/>
    <w:rsid w:val="001443B8"/>
    <w:rsid w:val="001467C0"/>
    <w:rsid w:val="001475BA"/>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4E8E"/>
    <w:rsid w:val="001763CD"/>
    <w:rsid w:val="001765D9"/>
    <w:rsid w:val="0017664F"/>
    <w:rsid w:val="00177A21"/>
    <w:rsid w:val="00177E5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339C"/>
    <w:rsid w:val="001A4150"/>
    <w:rsid w:val="001A4DB4"/>
    <w:rsid w:val="001A5517"/>
    <w:rsid w:val="001A58C5"/>
    <w:rsid w:val="001A5F1A"/>
    <w:rsid w:val="001A6043"/>
    <w:rsid w:val="001A78E4"/>
    <w:rsid w:val="001B1B6D"/>
    <w:rsid w:val="001B1E45"/>
    <w:rsid w:val="001B630A"/>
    <w:rsid w:val="001B6F41"/>
    <w:rsid w:val="001C03B0"/>
    <w:rsid w:val="001C32E9"/>
    <w:rsid w:val="001C3DC4"/>
    <w:rsid w:val="001C439F"/>
    <w:rsid w:val="001C4B99"/>
    <w:rsid w:val="001C4DFD"/>
    <w:rsid w:val="001C5A47"/>
    <w:rsid w:val="001C5C6B"/>
    <w:rsid w:val="001C6492"/>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12C"/>
    <w:rsid w:val="00211C74"/>
    <w:rsid w:val="00215AC6"/>
    <w:rsid w:val="00216025"/>
    <w:rsid w:val="00220775"/>
    <w:rsid w:val="002207B1"/>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F04"/>
    <w:rsid w:val="00231831"/>
    <w:rsid w:val="00232D6D"/>
    <w:rsid w:val="00233538"/>
    <w:rsid w:val="00233954"/>
    <w:rsid w:val="00234775"/>
    <w:rsid w:val="00234A81"/>
    <w:rsid w:val="002359F7"/>
    <w:rsid w:val="00236F50"/>
    <w:rsid w:val="00240751"/>
    <w:rsid w:val="002439D3"/>
    <w:rsid w:val="00244A30"/>
    <w:rsid w:val="0024699C"/>
    <w:rsid w:val="00247303"/>
    <w:rsid w:val="002477E2"/>
    <w:rsid w:val="00247A37"/>
    <w:rsid w:val="002514C3"/>
    <w:rsid w:val="00251B8A"/>
    <w:rsid w:val="00252D6E"/>
    <w:rsid w:val="002611DC"/>
    <w:rsid w:val="002614DE"/>
    <w:rsid w:val="0026198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E01"/>
    <w:rsid w:val="002927B7"/>
    <w:rsid w:val="00292856"/>
    <w:rsid w:val="0029594F"/>
    <w:rsid w:val="00297C1E"/>
    <w:rsid w:val="002A04D8"/>
    <w:rsid w:val="002A0588"/>
    <w:rsid w:val="002A0AE5"/>
    <w:rsid w:val="002A0AEA"/>
    <w:rsid w:val="002A26B7"/>
    <w:rsid w:val="002A3BCB"/>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579"/>
    <w:rsid w:val="0030652C"/>
    <w:rsid w:val="00311239"/>
    <w:rsid w:val="0031215E"/>
    <w:rsid w:val="003129A3"/>
    <w:rsid w:val="00313025"/>
    <w:rsid w:val="00314B4E"/>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13E"/>
    <w:rsid w:val="00340302"/>
    <w:rsid w:val="00341210"/>
    <w:rsid w:val="00341514"/>
    <w:rsid w:val="00341C8C"/>
    <w:rsid w:val="003427FE"/>
    <w:rsid w:val="0034315B"/>
    <w:rsid w:val="003465DA"/>
    <w:rsid w:val="00350122"/>
    <w:rsid w:val="003506C9"/>
    <w:rsid w:val="0035258F"/>
    <w:rsid w:val="00352B05"/>
    <w:rsid w:val="003534BD"/>
    <w:rsid w:val="00354E02"/>
    <w:rsid w:val="00355106"/>
    <w:rsid w:val="00355211"/>
    <w:rsid w:val="00356E1C"/>
    <w:rsid w:val="00357B7D"/>
    <w:rsid w:val="0036022B"/>
    <w:rsid w:val="00360232"/>
    <w:rsid w:val="00361092"/>
    <w:rsid w:val="00361D56"/>
    <w:rsid w:val="00362951"/>
    <w:rsid w:val="0036564A"/>
    <w:rsid w:val="00366B72"/>
    <w:rsid w:val="00371806"/>
    <w:rsid w:val="003731FD"/>
    <w:rsid w:val="00373336"/>
    <w:rsid w:val="00373AF9"/>
    <w:rsid w:val="00377CE0"/>
    <w:rsid w:val="0038163C"/>
    <w:rsid w:val="00381EF2"/>
    <w:rsid w:val="0038237B"/>
    <w:rsid w:val="0038240D"/>
    <w:rsid w:val="0038275D"/>
    <w:rsid w:val="003841A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BAC"/>
    <w:rsid w:val="003B4ACE"/>
    <w:rsid w:val="003B56EF"/>
    <w:rsid w:val="003B73A9"/>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88F"/>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D00"/>
    <w:rsid w:val="004331E5"/>
    <w:rsid w:val="004334FF"/>
    <w:rsid w:val="004344C6"/>
    <w:rsid w:val="0044048B"/>
    <w:rsid w:val="004409EB"/>
    <w:rsid w:val="00442351"/>
    <w:rsid w:val="00442D67"/>
    <w:rsid w:val="00443325"/>
    <w:rsid w:val="00443BED"/>
    <w:rsid w:val="00444038"/>
    <w:rsid w:val="0044783C"/>
    <w:rsid w:val="00450A12"/>
    <w:rsid w:val="00451A22"/>
    <w:rsid w:val="0045259F"/>
    <w:rsid w:val="00453E2A"/>
    <w:rsid w:val="00453E79"/>
    <w:rsid w:val="00455A94"/>
    <w:rsid w:val="004576E2"/>
    <w:rsid w:val="00460653"/>
    <w:rsid w:val="00461DAC"/>
    <w:rsid w:val="00464994"/>
    <w:rsid w:val="00464A19"/>
    <w:rsid w:val="00467A64"/>
    <w:rsid w:val="004702B5"/>
    <w:rsid w:val="004719F1"/>
    <w:rsid w:val="00476AA4"/>
    <w:rsid w:val="004776C7"/>
    <w:rsid w:val="0047776F"/>
    <w:rsid w:val="00477FD2"/>
    <w:rsid w:val="00482E77"/>
    <w:rsid w:val="00483C4C"/>
    <w:rsid w:val="00484113"/>
    <w:rsid w:val="004856C0"/>
    <w:rsid w:val="00491A8B"/>
    <w:rsid w:val="00493D7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330"/>
    <w:rsid w:val="004B5F2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2B3"/>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5B"/>
    <w:rsid w:val="00556DDC"/>
    <w:rsid w:val="0055725C"/>
    <w:rsid w:val="005605BF"/>
    <w:rsid w:val="00560712"/>
    <w:rsid w:val="00561A1F"/>
    <w:rsid w:val="0056297D"/>
    <w:rsid w:val="00563A9C"/>
    <w:rsid w:val="00563E78"/>
    <w:rsid w:val="00564463"/>
    <w:rsid w:val="00567156"/>
    <w:rsid w:val="00570670"/>
    <w:rsid w:val="0057329B"/>
    <w:rsid w:val="005747CE"/>
    <w:rsid w:val="005805E6"/>
    <w:rsid w:val="00580D91"/>
    <w:rsid w:val="005827D9"/>
    <w:rsid w:val="00582ECA"/>
    <w:rsid w:val="00584ACB"/>
    <w:rsid w:val="00585937"/>
    <w:rsid w:val="00590C16"/>
    <w:rsid w:val="00590EDE"/>
    <w:rsid w:val="00590F43"/>
    <w:rsid w:val="00592775"/>
    <w:rsid w:val="00593D34"/>
    <w:rsid w:val="005958C6"/>
    <w:rsid w:val="005970D4"/>
    <w:rsid w:val="00597903"/>
    <w:rsid w:val="005A14A0"/>
    <w:rsid w:val="005A3EAF"/>
    <w:rsid w:val="005A51B4"/>
    <w:rsid w:val="005A51E2"/>
    <w:rsid w:val="005A5532"/>
    <w:rsid w:val="005A632B"/>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78D"/>
    <w:rsid w:val="005D4B79"/>
    <w:rsid w:val="005D5589"/>
    <w:rsid w:val="005D5702"/>
    <w:rsid w:val="005D5FE4"/>
    <w:rsid w:val="005D672E"/>
    <w:rsid w:val="005D708F"/>
    <w:rsid w:val="005E002A"/>
    <w:rsid w:val="005E1BB7"/>
    <w:rsid w:val="005E3355"/>
    <w:rsid w:val="005E49F7"/>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843"/>
    <w:rsid w:val="006104BA"/>
    <w:rsid w:val="00610A69"/>
    <w:rsid w:val="00612081"/>
    <w:rsid w:val="00612F38"/>
    <w:rsid w:val="006155E4"/>
    <w:rsid w:val="00615E49"/>
    <w:rsid w:val="0061631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6FA"/>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E1"/>
    <w:rsid w:val="006620F8"/>
    <w:rsid w:val="006636C7"/>
    <w:rsid w:val="006638BF"/>
    <w:rsid w:val="00666A9B"/>
    <w:rsid w:val="00667B1F"/>
    <w:rsid w:val="00667C91"/>
    <w:rsid w:val="00673164"/>
    <w:rsid w:val="0067392B"/>
    <w:rsid w:val="00674E63"/>
    <w:rsid w:val="006755A1"/>
    <w:rsid w:val="00676380"/>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185"/>
    <w:rsid w:val="006A0B61"/>
    <w:rsid w:val="006A0DFA"/>
    <w:rsid w:val="006A13D0"/>
    <w:rsid w:val="006A1B4F"/>
    <w:rsid w:val="006A3807"/>
    <w:rsid w:val="006A4F83"/>
    <w:rsid w:val="006A5054"/>
    <w:rsid w:val="006A6FDA"/>
    <w:rsid w:val="006A7C1C"/>
    <w:rsid w:val="006A7DEC"/>
    <w:rsid w:val="006B014B"/>
    <w:rsid w:val="006B1C7D"/>
    <w:rsid w:val="006B2729"/>
    <w:rsid w:val="006B351F"/>
    <w:rsid w:val="006B38DA"/>
    <w:rsid w:val="006B48D4"/>
    <w:rsid w:val="006B515C"/>
    <w:rsid w:val="006B6003"/>
    <w:rsid w:val="006B6292"/>
    <w:rsid w:val="006B79CE"/>
    <w:rsid w:val="006C018D"/>
    <w:rsid w:val="006C0DCC"/>
    <w:rsid w:val="006C23EA"/>
    <w:rsid w:val="006C2551"/>
    <w:rsid w:val="006C2676"/>
    <w:rsid w:val="006C34D7"/>
    <w:rsid w:val="006C36CF"/>
    <w:rsid w:val="006C3DC3"/>
    <w:rsid w:val="006C4407"/>
    <w:rsid w:val="006C492E"/>
    <w:rsid w:val="006C4C0E"/>
    <w:rsid w:val="006C60AD"/>
    <w:rsid w:val="006C7008"/>
    <w:rsid w:val="006C7F79"/>
    <w:rsid w:val="006D10BA"/>
    <w:rsid w:val="006D1144"/>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6EA"/>
    <w:rsid w:val="00706AD6"/>
    <w:rsid w:val="00707585"/>
    <w:rsid w:val="007075E8"/>
    <w:rsid w:val="00711A07"/>
    <w:rsid w:val="00711C62"/>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3"/>
    <w:rsid w:val="00740BE4"/>
    <w:rsid w:val="007413DE"/>
    <w:rsid w:val="00744C5B"/>
    <w:rsid w:val="0074736A"/>
    <w:rsid w:val="0075322C"/>
    <w:rsid w:val="00753976"/>
    <w:rsid w:val="0075516D"/>
    <w:rsid w:val="0075524C"/>
    <w:rsid w:val="007554AE"/>
    <w:rsid w:val="0075550B"/>
    <w:rsid w:val="00755D56"/>
    <w:rsid w:val="00760F7F"/>
    <w:rsid w:val="00761938"/>
    <w:rsid w:val="00761F11"/>
    <w:rsid w:val="00761F51"/>
    <w:rsid w:val="00762C15"/>
    <w:rsid w:val="00762C66"/>
    <w:rsid w:val="00764172"/>
    <w:rsid w:val="0076423F"/>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71B"/>
    <w:rsid w:val="007A1DFA"/>
    <w:rsid w:val="007A2F41"/>
    <w:rsid w:val="007A3336"/>
    <w:rsid w:val="007A3B63"/>
    <w:rsid w:val="007A3EAB"/>
    <w:rsid w:val="007A410B"/>
    <w:rsid w:val="007A6D74"/>
    <w:rsid w:val="007A75D0"/>
    <w:rsid w:val="007B0EFC"/>
    <w:rsid w:val="007B1E26"/>
    <w:rsid w:val="007B392A"/>
    <w:rsid w:val="007B53EA"/>
    <w:rsid w:val="007B66A1"/>
    <w:rsid w:val="007C193B"/>
    <w:rsid w:val="007C375B"/>
    <w:rsid w:val="007C752D"/>
    <w:rsid w:val="007D2250"/>
    <w:rsid w:val="007D2982"/>
    <w:rsid w:val="007D53B6"/>
    <w:rsid w:val="007D5C2B"/>
    <w:rsid w:val="007D6899"/>
    <w:rsid w:val="007E0936"/>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435"/>
    <w:rsid w:val="00805514"/>
    <w:rsid w:val="00805531"/>
    <w:rsid w:val="008056B7"/>
    <w:rsid w:val="00805B17"/>
    <w:rsid w:val="0080642E"/>
    <w:rsid w:val="00806E2B"/>
    <w:rsid w:val="00811CD9"/>
    <w:rsid w:val="00812A22"/>
    <w:rsid w:val="0081429B"/>
    <w:rsid w:val="00816026"/>
    <w:rsid w:val="00817031"/>
    <w:rsid w:val="00817E55"/>
    <w:rsid w:val="008202F4"/>
    <w:rsid w:val="008210AB"/>
    <w:rsid w:val="00821779"/>
    <w:rsid w:val="00824BC5"/>
    <w:rsid w:val="008260DA"/>
    <w:rsid w:val="0082679F"/>
    <w:rsid w:val="0083019C"/>
    <w:rsid w:val="00830F2E"/>
    <w:rsid w:val="00835D86"/>
    <w:rsid w:val="008373B7"/>
    <w:rsid w:val="008374FB"/>
    <w:rsid w:val="00837672"/>
    <w:rsid w:val="00837D1C"/>
    <w:rsid w:val="00840073"/>
    <w:rsid w:val="008400D9"/>
    <w:rsid w:val="00843F26"/>
    <w:rsid w:val="008449C1"/>
    <w:rsid w:val="00844D3D"/>
    <w:rsid w:val="00845320"/>
    <w:rsid w:val="0084605E"/>
    <w:rsid w:val="008506F1"/>
    <w:rsid w:val="00850DBC"/>
    <w:rsid w:val="00852228"/>
    <w:rsid w:val="00852DB5"/>
    <w:rsid w:val="00853139"/>
    <w:rsid w:val="008543AB"/>
    <w:rsid w:val="00854D4E"/>
    <w:rsid w:val="008558DB"/>
    <w:rsid w:val="008612A7"/>
    <w:rsid w:val="00862010"/>
    <w:rsid w:val="00863AAB"/>
    <w:rsid w:val="00864A45"/>
    <w:rsid w:val="00864B75"/>
    <w:rsid w:val="0086547A"/>
    <w:rsid w:val="00867DA9"/>
    <w:rsid w:val="008726D2"/>
    <w:rsid w:val="00873EA6"/>
    <w:rsid w:val="00873EEA"/>
    <w:rsid w:val="00875CFC"/>
    <w:rsid w:val="00877B36"/>
    <w:rsid w:val="00877F00"/>
    <w:rsid w:val="008808DF"/>
    <w:rsid w:val="00881C9F"/>
    <w:rsid w:val="00881F14"/>
    <w:rsid w:val="00883577"/>
    <w:rsid w:val="00892692"/>
    <w:rsid w:val="00892A6D"/>
    <w:rsid w:val="00893327"/>
    <w:rsid w:val="0089355B"/>
    <w:rsid w:val="008944D9"/>
    <w:rsid w:val="00894ECD"/>
    <w:rsid w:val="0089513B"/>
    <w:rsid w:val="00895A89"/>
    <w:rsid w:val="00896119"/>
    <w:rsid w:val="008967F0"/>
    <w:rsid w:val="008A1EF6"/>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D8F"/>
    <w:rsid w:val="008D4C0D"/>
    <w:rsid w:val="008D52DF"/>
    <w:rsid w:val="008D59EE"/>
    <w:rsid w:val="008E005E"/>
    <w:rsid w:val="008E0651"/>
    <w:rsid w:val="008E1222"/>
    <w:rsid w:val="008E1B92"/>
    <w:rsid w:val="008E1D02"/>
    <w:rsid w:val="008E304B"/>
    <w:rsid w:val="008E394E"/>
    <w:rsid w:val="008E672B"/>
    <w:rsid w:val="008E7D0D"/>
    <w:rsid w:val="008E7F52"/>
    <w:rsid w:val="008F0E99"/>
    <w:rsid w:val="008F1D40"/>
    <w:rsid w:val="008F2FC3"/>
    <w:rsid w:val="008F30CF"/>
    <w:rsid w:val="008F3E4E"/>
    <w:rsid w:val="008F42C5"/>
    <w:rsid w:val="008F467E"/>
    <w:rsid w:val="008F57D7"/>
    <w:rsid w:val="008F5C61"/>
    <w:rsid w:val="008F5E7D"/>
    <w:rsid w:val="00900A76"/>
    <w:rsid w:val="00905255"/>
    <w:rsid w:val="00905325"/>
    <w:rsid w:val="009056E5"/>
    <w:rsid w:val="00905A43"/>
    <w:rsid w:val="00905E0C"/>
    <w:rsid w:val="00907166"/>
    <w:rsid w:val="0091097A"/>
    <w:rsid w:val="00910A3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D46"/>
    <w:rsid w:val="009700A7"/>
    <w:rsid w:val="0097083F"/>
    <w:rsid w:val="00972228"/>
    <w:rsid w:val="00974726"/>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56"/>
    <w:rsid w:val="009D2EDE"/>
    <w:rsid w:val="009D3792"/>
    <w:rsid w:val="009D5213"/>
    <w:rsid w:val="009D5E99"/>
    <w:rsid w:val="009D62FF"/>
    <w:rsid w:val="009D665E"/>
    <w:rsid w:val="009E05C3"/>
    <w:rsid w:val="009E0F3F"/>
    <w:rsid w:val="009E2657"/>
    <w:rsid w:val="009E2971"/>
    <w:rsid w:val="009E3C56"/>
    <w:rsid w:val="009E3D35"/>
    <w:rsid w:val="009E3F79"/>
    <w:rsid w:val="009E4204"/>
    <w:rsid w:val="009E5DF3"/>
    <w:rsid w:val="009E719D"/>
    <w:rsid w:val="009E7663"/>
    <w:rsid w:val="009F0FE8"/>
    <w:rsid w:val="009F1716"/>
    <w:rsid w:val="009F1E2C"/>
    <w:rsid w:val="009F2E64"/>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0F4"/>
    <w:rsid w:val="00A33F25"/>
    <w:rsid w:val="00A366B8"/>
    <w:rsid w:val="00A3681E"/>
    <w:rsid w:val="00A42299"/>
    <w:rsid w:val="00A441E3"/>
    <w:rsid w:val="00A4474E"/>
    <w:rsid w:val="00A45123"/>
    <w:rsid w:val="00A47FEE"/>
    <w:rsid w:val="00A50D0A"/>
    <w:rsid w:val="00A52736"/>
    <w:rsid w:val="00A527D3"/>
    <w:rsid w:val="00A53EBF"/>
    <w:rsid w:val="00A54239"/>
    <w:rsid w:val="00A55E28"/>
    <w:rsid w:val="00A56DD7"/>
    <w:rsid w:val="00A56E57"/>
    <w:rsid w:val="00A57290"/>
    <w:rsid w:val="00A60292"/>
    <w:rsid w:val="00A605FC"/>
    <w:rsid w:val="00A607D6"/>
    <w:rsid w:val="00A60BDD"/>
    <w:rsid w:val="00A6153B"/>
    <w:rsid w:val="00A61C31"/>
    <w:rsid w:val="00A6319E"/>
    <w:rsid w:val="00A66664"/>
    <w:rsid w:val="00A6700A"/>
    <w:rsid w:val="00A670B5"/>
    <w:rsid w:val="00A67C9F"/>
    <w:rsid w:val="00A67EEF"/>
    <w:rsid w:val="00A7173B"/>
    <w:rsid w:val="00A73BE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6D1"/>
    <w:rsid w:val="00AA7E9A"/>
    <w:rsid w:val="00AB1EC3"/>
    <w:rsid w:val="00AB2250"/>
    <w:rsid w:val="00AB6768"/>
    <w:rsid w:val="00AB6853"/>
    <w:rsid w:val="00AB7AE2"/>
    <w:rsid w:val="00AC1F5C"/>
    <w:rsid w:val="00AC4562"/>
    <w:rsid w:val="00AC4778"/>
    <w:rsid w:val="00AC6C6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097"/>
    <w:rsid w:val="00B14173"/>
    <w:rsid w:val="00B1572E"/>
    <w:rsid w:val="00B16D7C"/>
    <w:rsid w:val="00B16FE4"/>
    <w:rsid w:val="00B20484"/>
    <w:rsid w:val="00B204B0"/>
    <w:rsid w:val="00B214E4"/>
    <w:rsid w:val="00B228FC"/>
    <w:rsid w:val="00B22C9B"/>
    <w:rsid w:val="00B25D85"/>
    <w:rsid w:val="00B25E8A"/>
    <w:rsid w:val="00B262BA"/>
    <w:rsid w:val="00B2679B"/>
    <w:rsid w:val="00B26B00"/>
    <w:rsid w:val="00B27C25"/>
    <w:rsid w:val="00B27D8B"/>
    <w:rsid w:val="00B3029E"/>
    <w:rsid w:val="00B322B4"/>
    <w:rsid w:val="00B32A8E"/>
    <w:rsid w:val="00B332E9"/>
    <w:rsid w:val="00B34875"/>
    <w:rsid w:val="00B34B97"/>
    <w:rsid w:val="00B351D4"/>
    <w:rsid w:val="00B355C4"/>
    <w:rsid w:val="00B356D1"/>
    <w:rsid w:val="00B35F55"/>
    <w:rsid w:val="00B40C4B"/>
    <w:rsid w:val="00B43C8E"/>
    <w:rsid w:val="00B447CA"/>
    <w:rsid w:val="00B45370"/>
    <w:rsid w:val="00B453B6"/>
    <w:rsid w:val="00B45BBE"/>
    <w:rsid w:val="00B45D77"/>
    <w:rsid w:val="00B46D92"/>
    <w:rsid w:val="00B47003"/>
    <w:rsid w:val="00B501CC"/>
    <w:rsid w:val="00B501F9"/>
    <w:rsid w:val="00B513AD"/>
    <w:rsid w:val="00B51B6E"/>
    <w:rsid w:val="00B51DAA"/>
    <w:rsid w:val="00B5234C"/>
    <w:rsid w:val="00B541A3"/>
    <w:rsid w:val="00B54EFC"/>
    <w:rsid w:val="00B555F2"/>
    <w:rsid w:val="00B5701C"/>
    <w:rsid w:val="00B618C5"/>
    <w:rsid w:val="00B65C93"/>
    <w:rsid w:val="00B663FE"/>
    <w:rsid w:val="00B67953"/>
    <w:rsid w:val="00B720FE"/>
    <w:rsid w:val="00B73406"/>
    <w:rsid w:val="00B73964"/>
    <w:rsid w:val="00B75A38"/>
    <w:rsid w:val="00B76D90"/>
    <w:rsid w:val="00B77248"/>
    <w:rsid w:val="00B777DC"/>
    <w:rsid w:val="00B80446"/>
    <w:rsid w:val="00B81043"/>
    <w:rsid w:val="00B8384B"/>
    <w:rsid w:val="00B86F56"/>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9FB"/>
    <w:rsid w:val="00BC24BB"/>
    <w:rsid w:val="00BC46B3"/>
    <w:rsid w:val="00BC48B7"/>
    <w:rsid w:val="00BC59A9"/>
    <w:rsid w:val="00BC6192"/>
    <w:rsid w:val="00BC6269"/>
    <w:rsid w:val="00BC7216"/>
    <w:rsid w:val="00BC7CBC"/>
    <w:rsid w:val="00BD12C3"/>
    <w:rsid w:val="00BD1516"/>
    <w:rsid w:val="00BD169D"/>
    <w:rsid w:val="00BD36A5"/>
    <w:rsid w:val="00BD463A"/>
    <w:rsid w:val="00BD6E7B"/>
    <w:rsid w:val="00BD7964"/>
    <w:rsid w:val="00BD7FD5"/>
    <w:rsid w:val="00BE1CB3"/>
    <w:rsid w:val="00BE2C93"/>
    <w:rsid w:val="00BE30E6"/>
    <w:rsid w:val="00BE32F4"/>
    <w:rsid w:val="00BE362C"/>
    <w:rsid w:val="00BE3ED2"/>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813"/>
    <w:rsid w:val="00C376EF"/>
    <w:rsid w:val="00C415AE"/>
    <w:rsid w:val="00C41D86"/>
    <w:rsid w:val="00C44B96"/>
    <w:rsid w:val="00C45975"/>
    <w:rsid w:val="00C459CA"/>
    <w:rsid w:val="00C47818"/>
    <w:rsid w:val="00C50A6A"/>
    <w:rsid w:val="00C5252C"/>
    <w:rsid w:val="00C5446F"/>
    <w:rsid w:val="00C545CD"/>
    <w:rsid w:val="00C546BD"/>
    <w:rsid w:val="00C546D1"/>
    <w:rsid w:val="00C54D89"/>
    <w:rsid w:val="00C55FC5"/>
    <w:rsid w:val="00C562C2"/>
    <w:rsid w:val="00C57430"/>
    <w:rsid w:val="00C60F8F"/>
    <w:rsid w:val="00C6170E"/>
    <w:rsid w:val="00C617B0"/>
    <w:rsid w:val="00C624ED"/>
    <w:rsid w:val="00C6589F"/>
    <w:rsid w:val="00C663DF"/>
    <w:rsid w:val="00C6699A"/>
    <w:rsid w:val="00C66C71"/>
    <w:rsid w:val="00C670F2"/>
    <w:rsid w:val="00C676F4"/>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D63"/>
    <w:rsid w:val="00C94014"/>
    <w:rsid w:val="00C94CF3"/>
    <w:rsid w:val="00C96BE2"/>
    <w:rsid w:val="00C974C7"/>
    <w:rsid w:val="00C9771C"/>
    <w:rsid w:val="00C97B51"/>
    <w:rsid w:val="00CA027D"/>
    <w:rsid w:val="00CA0469"/>
    <w:rsid w:val="00CA08C6"/>
    <w:rsid w:val="00CA1E86"/>
    <w:rsid w:val="00CA2D6F"/>
    <w:rsid w:val="00CA4143"/>
    <w:rsid w:val="00CA55D4"/>
    <w:rsid w:val="00CA5AF4"/>
    <w:rsid w:val="00CA6004"/>
    <w:rsid w:val="00CA60CC"/>
    <w:rsid w:val="00CA7EF1"/>
    <w:rsid w:val="00CB0AEA"/>
    <w:rsid w:val="00CB0CC6"/>
    <w:rsid w:val="00CB0DDA"/>
    <w:rsid w:val="00CB126B"/>
    <w:rsid w:val="00CB13F4"/>
    <w:rsid w:val="00CB392C"/>
    <w:rsid w:val="00CB4A20"/>
    <w:rsid w:val="00CB5DEC"/>
    <w:rsid w:val="00CB71A4"/>
    <w:rsid w:val="00CC114D"/>
    <w:rsid w:val="00CC2A50"/>
    <w:rsid w:val="00CC3A09"/>
    <w:rsid w:val="00CC5CF6"/>
    <w:rsid w:val="00CC5DF4"/>
    <w:rsid w:val="00CC6514"/>
    <w:rsid w:val="00CC6536"/>
    <w:rsid w:val="00CC66EF"/>
    <w:rsid w:val="00CD0EA7"/>
    <w:rsid w:val="00CD278A"/>
    <w:rsid w:val="00CD31E8"/>
    <w:rsid w:val="00CD74C4"/>
    <w:rsid w:val="00CE1192"/>
    <w:rsid w:val="00CE11D6"/>
    <w:rsid w:val="00CE32F1"/>
    <w:rsid w:val="00CE3D8F"/>
    <w:rsid w:val="00CE5D4B"/>
    <w:rsid w:val="00CE6337"/>
    <w:rsid w:val="00CE7128"/>
    <w:rsid w:val="00CE7839"/>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1CCC"/>
    <w:rsid w:val="00D12FD7"/>
    <w:rsid w:val="00D14071"/>
    <w:rsid w:val="00D1419B"/>
    <w:rsid w:val="00D15B26"/>
    <w:rsid w:val="00D15EF5"/>
    <w:rsid w:val="00D17044"/>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3CC"/>
    <w:rsid w:val="00D318EB"/>
    <w:rsid w:val="00D31A2C"/>
    <w:rsid w:val="00D34BFF"/>
    <w:rsid w:val="00D372D7"/>
    <w:rsid w:val="00D379F6"/>
    <w:rsid w:val="00D37F9E"/>
    <w:rsid w:val="00D4075B"/>
    <w:rsid w:val="00D41122"/>
    <w:rsid w:val="00D41FAC"/>
    <w:rsid w:val="00D42379"/>
    <w:rsid w:val="00D43956"/>
    <w:rsid w:val="00D468E0"/>
    <w:rsid w:val="00D5036B"/>
    <w:rsid w:val="00D51EB7"/>
    <w:rsid w:val="00D51F0A"/>
    <w:rsid w:val="00D53233"/>
    <w:rsid w:val="00D53648"/>
    <w:rsid w:val="00D553E7"/>
    <w:rsid w:val="00D55CC9"/>
    <w:rsid w:val="00D56452"/>
    <w:rsid w:val="00D57BC2"/>
    <w:rsid w:val="00D616ED"/>
    <w:rsid w:val="00D63049"/>
    <w:rsid w:val="00D63592"/>
    <w:rsid w:val="00D64B6C"/>
    <w:rsid w:val="00D66812"/>
    <w:rsid w:val="00D67335"/>
    <w:rsid w:val="00D71A68"/>
    <w:rsid w:val="00D74B95"/>
    <w:rsid w:val="00D7570D"/>
    <w:rsid w:val="00D767F9"/>
    <w:rsid w:val="00D76BD0"/>
    <w:rsid w:val="00D774CB"/>
    <w:rsid w:val="00D8091A"/>
    <w:rsid w:val="00D81247"/>
    <w:rsid w:val="00D8130E"/>
    <w:rsid w:val="00D815CF"/>
    <w:rsid w:val="00D81B72"/>
    <w:rsid w:val="00D81EB3"/>
    <w:rsid w:val="00D8208C"/>
    <w:rsid w:val="00D822CE"/>
    <w:rsid w:val="00D82393"/>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16"/>
    <w:rsid w:val="00DB352A"/>
    <w:rsid w:val="00DB45B1"/>
    <w:rsid w:val="00DB5DCF"/>
    <w:rsid w:val="00DB791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D0E"/>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E77"/>
    <w:rsid w:val="00E26A0E"/>
    <w:rsid w:val="00E27B27"/>
    <w:rsid w:val="00E27E68"/>
    <w:rsid w:val="00E31263"/>
    <w:rsid w:val="00E319CD"/>
    <w:rsid w:val="00E31EDF"/>
    <w:rsid w:val="00E322C9"/>
    <w:rsid w:val="00E34F88"/>
    <w:rsid w:val="00E3512A"/>
    <w:rsid w:val="00E35181"/>
    <w:rsid w:val="00E357B7"/>
    <w:rsid w:val="00E35B9C"/>
    <w:rsid w:val="00E364D5"/>
    <w:rsid w:val="00E36D38"/>
    <w:rsid w:val="00E37904"/>
    <w:rsid w:val="00E3793E"/>
    <w:rsid w:val="00E41557"/>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419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3698"/>
    <w:rsid w:val="00EB65F6"/>
    <w:rsid w:val="00EB66BD"/>
    <w:rsid w:val="00EB6E2A"/>
    <w:rsid w:val="00EC0CE6"/>
    <w:rsid w:val="00EC11AB"/>
    <w:rsid w:val="00EC1943"/>
    <w:rsid w:val="00EC26B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7E6"/>
    <w:rsid w:val="00ED40A7"/>
    <w:rsid w:val="00ED593B"/>
    <w:rsid w:val="00ED5AA4"/>
    <w:rsid w:val="00EE204E"/>
    <w:rsid w:val="00EF08C9"/>
    <w:rsid w:val="00EF0E2B"/>
    <w:rsid w:val="00EF143F"/>
    <w:rsid w:val="00EF3B66"/>
    <w:rsid w:val="00EF40D6"/>
    <w:rsid w:val="00EF4276"/>
    <w:rsid w:val="00EF4D0E"/>
    <w:rsid w:val="00EF6B39"/>
    <w:rsid w:val="00F0107F"/>
    <w:rsid w:val="00F01501"/>
    <w:rsid w:val="00F023B2"/>
    <w:rsid w:val="00F02902"/>
    <w:rsid w:val="00F029BB"/>
    <w:rsid w:val="00F0331D"/>
    <w:rsid w:val="00F050EF"/>
    <w:rsid w:val="00F059B8"/>
    <w:rsid w:val="00F07EDA"/>
    <w:rsid w:val="00F12593"/>
    <w:rsid w:val="00F133B2"/>
    <w:rsid w:val="00F1442D"/>
    <w:rsid w:val="00F144A6"/>
    <w:rsid w:val="00F15AC8"/>
    <w:rsid w:val="00F168DC"/>
    <w:rsid w:val="00F2284F"/>
    <w:rsid w:val="00F23E62"/>
    <w:rsid w:val="00F24A96"/>
    <w:rsid w:val="00F26535"/>
    <w:rsid w:val="00F26D37"/>
    <w:rsid w:val="00F31B7F"/>
    <w:rsid w:val="00F34609"/>
    <w:rsid w:val="00F3495C"/>
    <w:rsid w:val="00F3598F"/>
    <w:rsid w:val="00F35BF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1A"/>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737"/>
    <w:rsid w:val="00FE0037"/>
    <w:rsid w:val="00FE08CD"/>
    <w:rsid w:val="00FE09A9"/>
    <w:rsid w:val="00FE0CA0"/>
    <w:rsid w:val="00FE14A2"/>
    <w:rsid w:val="00FE1D11"/>
    <w:rsid w:val="00FE21A7"/>
    <w:rsid w:val="00FE38A6"/>
    <w:rsid w:val="00FE3C96"/>
    <w:rsid w:val="00FE5800"/>
    <w:rsid w:val="00FE6192"/>
    <w:rsid w:val="00FE6B60"/>
    <w:rsid w:val="00FE7A79"/>
    <w:rsid w:val="00FF1996"/>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1">
    <w:name w:val="Unresolved Mention1"/>
    <w:basedOn w:val="DefaultParagraphFont"/>
    <w:uiPriority w:val="99"/>
    <w:semiHidden/>
    <w:unhideWhenUsed/>
    <w:rsid w:val="000C0E07"/>
    <w:rPr>
      <w:color w:val="605E5C"/>
      <w:shd w:val="clear" w:color="auto" w:fill="E1DFDD"/>
    </w:rPr>
  </w:style>
  <w:style w:type="character" w:styleId="UnresolvedMention">
    <w:name w:val="Unresolved Mention"/>
    <w:basedOn w:val="DefaultParagraphFont"/>
    <w:uiPriority w:val="99"/>
    <w:semiHidden/>
    <w:unhideWhenUsed/>
    <w:rsid w:val="00493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8310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572670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ulmamei@gmail.com" TargetMode="External"/><Relationship Id="rId13" Type="http://schemas.openxmlformats.org/officeDocument/2006/relationships/hyperlink" Target="https://www.legis.md/cautare/getResults?doc_id=123036&amp;lang=r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mtender.gov.m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ama-copilul.md/" TargetMode="Externa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DA1BA-1941-4B68-8E73-B859928E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1381</TotalTime>
  <Pages>48</Pages>
  <Words>17453</Words>
  <Characters>101232</Characters>
  <Application>Microsoft Office Word</Application>
  <DocSecurity>0</DocSecurity>
  <Lines>843</Lines>
  <Paragraphs>236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283</cp:revision>
  <cp:lastPrinted>2026-04-21T12:08:00Z</cp:lastPrinted>
  <dcterms:created xsi:type="dcterms:W3CDTF">2021-06-14T10:00:00Z</dcterms:created>
  <dcterms:modified xsi:type="dcterms:W3CDTF">2026-04-21T12:09:00Z</dcterms:modified>
</cp:coreProperties>
</file>