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A7053" w14:textId="0FCFEFD2" w:rsidR="00145053" w:rsidRPr="00502373" w:rsidRDefault="00A05BDC" w:rsidP="00AD3F54">
      <w:pPr>
        <w:rPr>
          <w:color w:val="000000" w:themeColor="text1"/>
          <w:sz w:val="23"/>
          <w:szCs w:val="23"/>
          <w:lang w:val="ro-RO"/>
        </w:rPr>
      </w:pPr>
      <w:r w:rsidRPr="006126AB">
        <w:rPr>
          <w:b/>
          <w:bCs/>
          <w:color w:val="000000" w:themeColor="text1"/>
          <w:sz w:val="18"/>
          <w:szCs w:val="18"/>
          <w:lang w:val="ro-RO"/>
        </w:rPr>
        <w:t xml:space="preserve">CPV </w:t>
      </w:r>
      <w:r w:rsidR="004E08D7" w:rsidRPr="004E08D7">
        <w:rPr>
          <w:b/>
          <w:bCs/>
          <w:color w:val="000000" w:themeColor="text1"/>
          <w:sz w:val="18"/>
          <w:szCs w:val="18"/>
          <w:shd w:val="clear" w:color="auto" w:fill="FFFFFF"/>
        </w:rPr>
        <w:t>713</w:t>
      </w:r>
      <w:r w:rsidR="00502373">
        <w:rPr>
          <w:b/>
          <w:bCs/>
          <w:color w:val="000000" w:themeColor="text1"/>
          <w:sz w:val="18"/>
          <w:szCs w:val="18"/>
          <w:shd w:val="clear" w:color="auto" w:fill="FFFFFF"/>
          <w:lang w:val="ro-RO"/>
        </w:rPr>
        <w:t>13</w:t>
      </w:r>
      <w:r w:rsidR="004E08D7" w:rsidRPr="004E08D7">
        <w:rPr>
          <w:b/>
          <w:bCs/>
          <w:color w:val="000000" w:themeColor="text1"/>
          <w:sz w:val="18"/>
          <w:szCs w:val="18"/>
          <w:shd w:val="clear" w:color="auto" w:fill="FFFFFF"/>
        </w:rPr>
        <w:t>000-</w:t>
      </w:r>
      <w:r w:rsidR="00502373">
        <w:rPr>
          <w:b/>
          <w:bCs/>
          <w:color w:val="000000" w:themeColor="text1"/>
          <w:sz w:val="18"/>
          <w:szCs w:val="18"/>
          <w:shd w:val="clear" w:color="auto" w:fill="FFFFFF"/>
          <w:lang w:val="ro-RO"/>
        </w:rPr>
        <w:t>5</w:t>
      </w:r>
    </w:p>
    <w:tbl>
      <w:tblPr>
        <w:tblpPr w:leftFromText="180" w:rightFromText="180" w:vertAnchor="page" w:horzAnchor="margin" w:tblpY="938"/>
        <w:tblW w:w="9438" w:type="dxa"/>
        <w:tblLayout w:type="fixed"/>
        <w:tblLook w:val="04A0" w:firstRow="1" w:lastRow="0" w:firstColumn="1" w:lastColumn="0" w:noHBand="0" w:noVBand="1"/>
      </w:tblPr>
      <w:tblGrid>
        <w:gridCol w:w="9438"/>
      </w:tblGrid>
      <w:tr w:rsidR="00E4736F" w:rsidRPr="003D4993" w14:paraId="3396C7A1" w14:textId="77777777" w:rsidTr="009F41F3">
        <w:trPr>
          <w:trHeight w:val="1014"/>
        </w:trPr>
        <w:tc>
          <w:tcPr>
            <w:tcW w:w="9438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 w14:paraId="1D146C98" w14:textId="77777777" w:rsidR="00145053" w:rsidRPr="003D4993" w:rsidRDefault="00145053" w:rsidP="001F7E9C">
            <w:pPr>
              <w:pStyle w:val="af2"/>
              <w:spacing w:before="240"/>
              <w:ind w:left="1134"/>
              <w:rPr>
                <w:b w:val="0"/>
                <w:color w:val="000000" w:themeColor="text1"/>
                <w:sz w:val="44"/>
                <w:szCs w:val="44"/>
                <w:lang w:val="ro-RO"/>
              </w:rPr>
            </w:pPr>
            <w:r w:rsidRPr="003D4993">
              <w:rPr>
                <w:noProof/>
                <w:color w:val="000000" w:themeColor="text1"/>
                <w:sz w:val="44"/>
                <w:szCs w:val="44"/>
                <w:lang w:val="ro-R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3A753F1C" wp14:editId="14463187">
                      <wp:simplePos x="0" y="0"/>
                      <wp:positionH relativeFrom="column">
                        <wp:posOffset>201930</wp:posOffset>
                      </wp:positionH>
                      <wp:positionV relativeFrom="paragraph">
                        <wp:posOffset>47625</wp:posOffset>
                      </wp:positionV>
                      <wp:extent cx="568960" cy="571500"/>
                      <wp:effectExtent l="0" t="0" r="2540" b="0"/>
                      <wp:wrapNone/>
                      <wp:docPr id="1" name="Надпись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8960" cy="571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52CFA77" w14:textId="77777777" w:rsidR="00145053" w:rsidRDefault="00145053" w:rsidP="00145053">
                                  <w:r w:rsidRPr="00D55E53">
                                    <w:rPr>
                                      <w:rFonts w:ascii="Calibri" w:hAnsi="Calibri"/>
                                      <w:noProof/>
                                      <w:sz w:val="22"/>
                                      <w:szCs w:val="22"/>
                                      <w:lang w:eastAsia="en-US"/>
                                    </w:rPr>
                                    <w:object w:dxaOrig="585" w:dyaOrig="735" w14:anchorId="4BFA1CBA">
                                      <v:shapetype id="_x0000_t75" coordsize="21600,21600" o:spt="75" o:preferrelative="t" path="m@4@5l@4@11@9@11@9@5xe" filled="f" stroked="f">
                                        <v:stroke joinstyle="miter"/>
                                        <v:formulas>
                                          <v:f eqn="if lineDrawn pixelLineWidth 0"/>
                                          <v:f eqn="sum @0 1 0"/>
                                          <v:f eqn="sum 0 0 @1"/>
                                          <v:f eqn="prod @2 1 2"/>
                                          <v:f eqn="prod @3 21600 pixelWidth"/>
                                          <v:f eqn="prod @3 21600 pixelHeight"/>
                                          <v:f eqn="sum @0 0 1"/>
                                          <v:f eqn="prod @6 1 2"/>
                                          <v:f eqn="prod @7 21600 pixelWidth"/>
                                          <v:f eqn="sum @8 21600 0"/>
                                          <v:f eqn="prod @7 21600 pixelHeight"/>
                                          <v:f eqn="sum @10 21600 0"/>
                                        </v:formulas>
                                        <v:path o:extrusionok="f" gradientshapeok="t" o:connecttype="rect"/>
                                        <o:lock v:ext="edit" aspectratio="t"/>
                                      </v:shapetype>
                                      <v:shape id="_x0000_i1026" type="#_x0000_t75" style="width:29.25pt;height:36.75pt" fillcolor="window">
                                        <v:imagedata r:id="rId8" o:title=""/>
                                      </v:shape>
                                      <o:OLEObject Type="Embed" ProgID="Word.Picture.8" ShapeID="_x0000_i1026" DrawAspect="Content" ObjectID="_1846310182" r:id="rId9"/>
                                    </w:objec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A753F1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1" o:spid="_x0000_s1026" type="#_x0000_t202" style="position:absolute;left:0;text-align:left;margin-left:15.9pt;margin-top:3.75pt;width:44.8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" o:allowincell="f" stroked="f" strokecolor="blue">
                      <v:textbox>
                        <w:txbxContent>
                          <w:p w14:paraId="552CFA77" w14:textId="77777777" w:rsidR="00145053" w:rsidRDefault="00145053" w:rsidP="00145053">
                            <w:r w:rsidRPr="00D55E53">
                              <w:rPr>
                                <w:rFonts w:ascii="Calibri" w:hAnsi="Calibri"/>
                                <w:noProof/>
                                <w:sz w:val="22"/>
                                <w:szCs w:val="22"/>
                                <w:lang w:eastAsia="en-US"/>
                              </w:rPr>
                              <w:object w:dxaOrig="585" w:dyaOrig="735" w14:anchorId="4BFA1CBA">
                                <v:shape id="_x0000_i1026" type="#_x0000_t75" style="width:29.25pt;height:36.75pt" fillcolor="window">
                                  <v:imagedata r:id="rId10" o:title=""/>
                                </v:shape>
                                <o:OLEObject Type="Embed" ProgID="Word.Picture.8" ShapeID="_x0000_i1026" DrawAspect="Content" ObjectID="_1846310060" r:id="rId11"/>
                              </w:objec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D4993">
              <w:rPr>
                <w:color w:val="000000" w:themeColor="text1"/>
                <w:spacing w:val="196"/>
                <w:sz w:val="44"/>
                <w:szCs w:val="44"/>
                <w:lang w:val="ro-RO"/>
              </w:rPr>
              <w:t>ACHIZIŢII PUBLICE</w:t>
            </w:r>
          </w:p>
        </w:tc>
      </w:tr>
    </w:tbl>
    <w:p w14:paraId="1504CF90" w14:textId="77777777" w:rsidR="00646C47" w:rsidRPr="006A6377" w:rsidRDefault="00646C47" w:rsidP="00AD3F54">
      <w:pPr>
        <w:jc w:val="center"/>
        <w:rPr>
          <w:b/>
          <w:caps/>
          <w:color w:val="000000" w:themeColor="text1"/>
          <w:sz w:val="23"/>
          <w:szCs w:val="23"/>
          <w:lang w:val="ro-RO"/>
        </w:rPr>
      </w:pPr>
    </w:p>
    <w:p w14:paraId="3AB8C1ED" w14:textId="44242EF0" w:rsidR="00484C63" w:rsidRPr="00C558BB" w:rsidRDefault="00484C63" w:rsidP="00087125">
      <w:pPr>
        <w:jc w:val="center"/>
        <w:rPr>
          <w:b/>
          <w:color w:val="000000" w:themeColor="text1"/>
          <w:sz w:val="24"/>
          <w:szCs w:val="24"/>
          <w:lang w:val="ro-RO"/>
        </w:rPr>
      </w:pPr>
      <w:r w:rsidRPr="00C558BB">
        <w:rPr>
          <w:b/>
          <w:caps/>
          <w:color w:val="000000" w:themeColor="text1"/>
          <w:sz w:val="24"/>
          <w:szCs w:val="24"/>
          <w:lang w:val="ro-RO"/>
        </w:rPr>
        <w:t>Contract</w:t>
      </w:r>
      <w:r w:rsidRPr="00C558BB">
        <w:rPr>
          <w:b/>
          <w:color w:val="000000" w:themeColor="text1"/>
          <w:sz w:val="24"/>
          <w:szCs w:val="24"/>
          <w:lang w:val="ro-RO"/>
        </w:rPr>
        <w:t xml:space="preserve"> nr.  </w:t>
      </w:r>
      <w:r w:rsidRPr="00C558BB">
        <w:rPr>
          <w:color w:val="000000" w:themeColor="text1"/>
          <w:sz w:val="24"/>
          <w:szCs w:val="24"/>
          <w:u w:val="single"/>
          <w:lang w:val="ro-RO"/>
        </w:rPr>
        <w:t>___________</w:t>
      </w:r>
      <w:r w:rsidR="00145053" w:rsidRPr="00C558BB">
        <w:rPr>
          <w:color w:val="000000" w:themeColor="text1"/>
          <w:sz w:val="24"/>
          <w:szCs w:val="24"/>
          <w:u w:val="single"/>
          <w:lang w:val="ro-RO"/>
        </w:rPr>
        <w:t>___</w:t>
      </w:r>
    </w:p>
    <w:p w14:paraId="0D7FF503" w14:textId="75135F92" w:rsidR="00646C47" w:rsidRPr="00C558BB" w:rsidRDefault="00C5172E" w:rsidP="00087125">
      <w:pPr>
        <w:jc w:val="center"/>
        <w:rPr>
          <w:b/>
          <w:color w:val="000000" w:themeColor="text1"/>
          <w:sz w:val="24"/>
          <w:szCs w:val="24"/>
          <w:lang w:val="ro-RO"/>
        </w:rPr>
      </w:pPr>
      <w:r w:rsidRPr="00C558BB">
        <w:rPr>
          <w:b/>
          <w:color w:val="000000" w:themeColor="text1"/>
          <w:sz w:val="24"/>
          <w:szCs w:val="24"/>
          <w:lang w:val="ro-RO"/>
        </w:rPr>
        <w:t>cu privire la achiziția de servicii</w:t>
      </w:r>
    </w:p>
    <w:p w14:paraId="28522B83" w14:textId="77777777" w:rsidR="001856CF" w:rsidRPr="00C558BB" w:rsidRDefault="001856CF" w:rsidP="00AD3F54">
      <w:pPr>
        <w:jc w:val="center"/>
        <w:rPr>
          <w:i/>
          <w:color w:val="000000" w:themeColor="text1"/>
          <w:sz w:val="24"/>
          <w:szCs w:val="24"/>
          <w:lang w:val="ro-RO"/>
        </w:rPr>
      </w:pPr>
    </w:p>
    <w:p w14:paraId="40D9E0D8" w14:textId="38C4E058" w:rsidR="00646C47" w:rsidRPr="00C558BB" w:rsidRDefault="00484C63" w:rsidP="001856CF">
      <w:pPr>
        <w:rPr>
          <w:b/>
          <w:color w:val="000000" w:themeColor="text1"/>
          <w:sz w:val="24"/>
          <w:szCs w:val="24"/>
          <w:lang w:val="ro-RO"/>
        </w:rPr>
      </w:pPr>
      <w:r w:rsidRPr="00C558BB">
        <w:rPr>
          <w:b/>
          <w:color w:val="000000" w:themeColor="text1"/>
          <w:sz w:val="24"/>
          <w:szCs w:val="24"/>
          <w:lang w:val="ro-RO"/>
        </w:rPr>
        <w:t>”___” ________</w:t>
      </w:r>
      <w:r w:rsidR="00B364AE" w:rsidRPr="00C558BB">
        <w:rPr>
          <w:b/>
          <w:color w:val="000000" w:themeColor="text1"/>
          <w:sz w:val="24"/>
          <w:szCs w:val="24"/>
          <w:lang w:val="ro-RO"/>
        </w:rPr>
        <w:t>_____</w:t>
      </w:r>
      <w:r w:rsidR="00832EE7" w:rsidRPr="00C558BB">
        <w:rPr>
          <w:b/>
          <w:color w:val="000000" w:themeColor="text1"/>
          <w:sz w:val="24"/>
          <w:szCs w:val="24"/>
          <w:lang w:val="ro-RO"/>
        </w:rPr>
        <w:t>___ 202</w:t>
      </w:r>
      <w:r w:rsidR="00294968" w:rsidRPr="00C558BB">
        <w:rPr>
          <w:b/>
          <w:color w:val="000000" w:themeColor="text1"/>
          <w:sz w:val="24"/>
          <w:szCs w:val="24"/>
          <w:lang w:val="ro-RO"/>
        </w:rPr>
        <w:t>6</w:t>
      </w:r>
      <w:r w:rsidRPr="00C558BB">
        <w:rPr>
          <w:b/>
          <w:color w:val="000000" w:themeColor="text1"/>
          <w:sz w:val="24"/>
          <w:szCs w:val="24"/>
          <w:lang w:val="ro-RO"/>
        </w:rPr>
        <w:t xml:space="preserve">                               </w:t>
      </w:r>
      <w:r w:rsidR="002B07D9" w:rsidRPr="00C558BB">
        <w:rPr>
          <w:b/>
          <w:color w:val="000000" w:themeColor="text1"/>
          <w:sz w:val="24"/>
          <w:szCs w:val="24"/>
          <w:lang w:val="ro-RO"/>
        </w:rPr>
        <w:t xml:space="preserve">       </w:t>
      </w:r>
      <w:r w:rsidR="001856CF" w:rsidRPr="00C558BB">
        <w:rPr>
          <w:b/>
          <w:color w:val="000000" w:themeColor="text1"/>
          <w:sz w:val="24"/>
          <w:szCs w:val="24"/>
          <w:lang w:val="ro-RO"/>
        </w:rPr>
        <w:t xml:space="preserve">                                       </w:t>
      </w:r>
      <w:r w:rsidR="002B07D9" w:rsidRPr="00C558BB">
        <w:rPr>
          <w:b/>
          <w:color w:val="000000" w:themeColor="text1"/>
          <w:sz w:val="24"/>
          <w:szCs w:val="24"/>
          <w:lang w:val="ro-RO"/>
        </w:rPr>
        <w:t xml:space="preserve">   </w:t>
      </w:r>
      <w:r w:rsidRPr="00C558BB">
        <w:rPr>
          <w:b/>
          <w:color w:val="000000" w:themeColor="text1"/>
          <w:sz w:val="24"/>
          <w:szCs w:val="24"/>
          <w:lang w:val="ro-RO"/>
        </w:rPr>
        <w:t xml:space="preserve"> </w:t>
      </w:r>
      <w:r w:rsidR="002B07D9" w:rsidRPr="00C558BB">
        <w:rPr>
          <w:b/>
          <w:color w:val="000000" w:themeColor="text1"/>
          <w:sz w:val="24"/>
          <w:szCs w:val="24"/>
          <w:lang w:val="ro-RO"/>
        </w:rPr>
        <w:t xml:space="preserve"> </w:t>
      </w:r>
      <w:r w:rsidRPr="00C558BB">
        <w:rPr>
          <w:b/>
          <w:color w:val="000000" w:themeColor="text1"/>
          <w:sz w:val="24"/>
          <w:szCs w:val="24"/>
          <w:lang w:val="ro-RO"/>
        </w:rPr>
        <w:t xml:space="preserve">  </w:t>
      </w:r>
      <w:r w:rsidR="002B07D9" w:rsidRPr="00C558BB">
        <w:rPr>
          <w:b/>
          <w:color w:val="000000" w:themeColor="text1"/>
          <w:sz w:val="24"/>
          <w:szCs w:val="24"/>
          <w:lang w:val="ro-RO"/>
        </w:rPr>
        <w:t>mun</w:t>
      </w:r>
      <w:r w:rsidRPr="00C558BB">
        <w:rPr>
          <w:b/>
          <w:color w:val="000000" w:themeColor="text1"/>
          <w:sz w:val="24"/>
          <w:szCs w:val="24"/>
          <w:lang w:val="ro-RO"/>
        </w:rPr>
        <w:t>. Chișinău</w:t>
      </w:r>
    </w:p>
    <w:p w14:paraId="32C5BCE1" w14:textId="00E7349B" w:rsidR="00FA11BC" w:rsidRPr="00C558BB" w:rsidRDefault="00484C63" w:rsidP="006A6377">
      <w:pPr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ab/>
      </w:r>
    </w:p>
    <w:tbl>
      <w:tblPr>
        <w:tblW w:w="5011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22"/>
        <w:gridCol w:w="4813"/>
      </w:tblGrid>
      <w:tr w:rsidR="00A05BDC" w:rsidRPr="00C558BB" w14:paraId="595DF73B" w14:textId="77777777" w:rsidTr="003F6F09">
        <w:tc>
          <w:tcPr>
            <w:tcW w:w="2476" w:type="pct"/>
          </w:tcPr>
          <w:p w14:paraId="37C9C444" w14:textId="77777777" w:rsidR="00A05BDC" w:rsidRPr="00C558BB" w:rsidRDefault="00A05BDC" w:rsidP="003F6F09">
            <w:pPr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C558BB">
              <w:rPr>
                <w:b/>
                <w:color w:val="000000" w:themeColor="text1"/>
                <w:sz w:val="24"/>
                <w:szCs w:val="24"/>
                <w:lang w:val="ro-RO"/>
              </w:rPr>
              <w:t>Beneficiar</w:t>
            </w:r>
          </w:p>
        </w:tc>
        <w:tc>
          <w:tcPr>
            <w:tcW w:w="2524" w:type="pct"/>
          </w:tcPr>
          <w:p w14:paraId="527B2597" w14:textId="09F4FF36" w:rsidR="00A05BDC" w:rsidRPr="00C558BB" w:rsidRDefault="00043981" w:rsidP="003F6F09">
            <w:pPr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C558BB">
              <w:rPr>
                <w:b/>
                <w:color w:val="000000" w:themeColor="text1"/>
                <w:sz w:val="24"/>
                <w:szCs w:val="24"/>
                <w:lang w:val="ro-RO"/>
              </w:rPr>
              <w:t>Prestator</w:t>
            </w:r>
          </w:p>
        </w:tc>
      </w:tr>
      <w:tr w:rsidR="00A05BDC" w:rsidRPr="00C558BB" w14:paraId="0CC4254E" w14:textId="77777777" w:rsidTr="003F6F09">
        <w:tc>
          <w:tcPr>
            <w:tcW w:w="2476" w:type="pct"/>
          </w:tcPr>
          <w:p w14:paraId="04E2896C" w14:textId="6C98FD03" w:rsidR="00A05BDC" w:rsidRPr="00C558BB" w:rsidRDefault="0042426B" w:rsidP="003F6F09">
            <w:pPr>
              <w:jc w:val="both"/>
              <w:rPr>
                <w:sz w:val="24"/>
                <w:szCs w:val="24"/>
                <w:lang w:val="ro-RO"/>
              </w:rPr>
            </w:pPr>
            <w:r w:rsidRPr="00C558BB">
              <w:rPr>
                <w:b/>
                <w:sz w:val="24"/>
                <w:szCs w:val="24"/>
                <w:lang w:val="ro-RO"/>
              </w:rPr>
              <w:t>S.A.</w:t>
            </w:r>
            <w:r w:rsidR="003B4045" w:rsidRPr="00C558BB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C558BB">
              <w:rPr>
                <w:b/>
                <w:sz w:val="24"/>
                <w:szCs w:val="24"/>
                <w:lang w:val="ro-RO"/>
              </w:rPr>
              <w:t>„Administrația Națională a Drumurilor”</w:t>
            </w:r>
            <w:r w:rsidRPr="00C558BB">
              <w:rPr>
                <w:sz w:val="24"/>
                <w:szCs w:val="24"/>
                <w:lang w:val="ro-RO"/>
              </w:rPr>
              <w:t xml:space="preserve"> reprezentată prin directorul general interimar, dl Ștefan Popa, care acționează în baza statutului, denumit în continuare </w:t>
            </w:r>
            <w:r w:rsidRPr="00C558BB">
              <w:rPr>
                <w:i/>
                <w:sz w:val="24"/>
                <w:szCs w:val="24"/>
                <w:lang w:val="ro-RO"/>
              </w:rPr>
              <w:t>Beneficiar</w:t>
            </w:r>
            <w:r w:rsidRPr="00C558BB">
              <w:rPr>
                <w:sz w:val="24"/>
                <w:szCs w:val="24"/>
                <w:lang w:val="ro-RO"/>
              </w:rPr>
              <w:t>,</w:t>
            </w:r>
            <w:r w:rsidRPr="00C558BB">
              <w:rPr>
                <w:i/>
                <w:sz w:val="24"/>
                <w:szCs w:val="24"/>
                <w:lang w:val="ro-RO"/>
              </w:rPr>
              <w:t xml:space="preserve"> </w:t>
            </w:r>
            <w:r w:rsidRPr="00C558BB">
              <w:rPr>
                <w:iCs/>
                <w:sz w:val="24"/>
                <w:szCs w:val="24"/>
                <w:lang w:val="ro-RO"/>
              </w:rPr>
              <w:t>IDNO</w:t>
            </w:r>
            <w:r w:rsidRPr="00C558BB">
              <w:rPr>
                <w:i/>
                <w:sz w:val="24"/>
                <w:szCs w:val="24"/>
                <w:lang w:val="ro-RO"/>
              </w:rPr>
              <w:t xml:space="preserve"> </w:t>
            </w:r>
            <w:r w:rsidRPr="00C558BB">
              <w:rPr>
                <w:iCs/>
                <w:sz w:val="24"/>
                <w:szCs w:val="24"/>
                <w:lang w:val="ro-RO"/>
              </w:rPr>
              <w:t>1003600023559</w:t>
            </w:r>
            <w:r w:rsidRPr="00C558BB">
              <w:rPr>
                <w:i/>
                <w:sz w:val="24"/>
                <w:szCs w:val="24"/>
                <w:lang w:val="ro-RO"/>
              </w:rPr>
              <w:t xml:space="preserve">, </w:t>
            </w:r>
            <w:r w:rsidRPr="00C558BB">
              <w:rPr>
                <w:sz w:val="24"/>
                <w:szCs w:val="24"/>
                <w:lang w:val="ro-RO"/>
              </w:rPr>
              <w:t>pe de o parte,</w:t>
            </w:r>
          </w:p>
        </w:tc>
        <w:tc>
          <w:tcPr>
            <w:tcW w:w="2524" w:type="pct"/>
          </w:tcPr>
          <w:p w14:paraId="01BEB8CC" w14:textId="506840EB" w:rsidR="00A05BDC" w:rsidRPr="00C558BB" w:rsidRDefault="00A05BDC" w:rsidP="003F6F09">
            <w:pPr>
              <w:jc w:val="both"/>
              <w:rPr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</w:tr>
    </w:tbl>
    <w:p w14:paraId="17FBD82E" w14:textId="77777777" w:rsidR="00646C47" w:rsidRPr="00C558BB" w:rsidRDefault="00646C47" w:rsidP="00AD3F54">
      <w:pPr>
        <w:jc w:val="both"/>
        <w:rPr>
          <w:color w:val="000000" w:themeColor="text1"/>
          <w:sz w:val="24"/>
          <w:szCs w:val="24"/>
          <w:lang w:val="en-US"/>
        </w:rPr>
      </w:pPr>
    </w:p>
    <w:p w14:paraId="6BFEACCC" w14:textId="4BF899BD" w:rsidR="0022758B" w:rsidRPr="00C558BB" w:rsidRDefault="00484C63" w:rsidP="00294968">
      <w:pPr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>ambii (</w:t>
      </w:r>
      <w:r w:rsidR="002C75C3" w:rsidRPr="00C558BB">
        <w:rPr>
          <w:color w:val="000000" w:themeColor="text1"/>
          <w:sz w:val="24"/>
          <w:szCs w:val="24"/>
          <w:lang w:val="ro-RO"/>
        </w:rPr>
        <w:t>denumiți</w:t>
      </w:r>
      <w:r w:rsidRPr="00C558BB">
        <w:rPr>
          <w:color w:val="000000" w:themeColor="text1"/>
          <w:sz w:val="24"/>
          <w:szCs w:val="24"/>
          <w:lang w:val="ro-RO"/>
        </w:rPr>
        <w:t xml:space="preserve"> în continuare </w:t>
      </w:r>
      <w:r w:rsidR="00FA0785" w:rsidRPr="00C558BB">
        <w:rPr>
          <w:i/>
          <w:color w:val="000000" w:themeColor="text1"/>
          <w:sz w:val="24"/>
          <w:szCs w:val="24"/>
          <w:lang w:val="ro-RO"/>
        </w:rPr>
        <w:t>Părți</w:t>
      </w:r>
      <w:r w:rsidRPr="00C558BB">
        <w:rPr>
          <w:color w:val="000000" w:themeColor="text1"/>
          <w:sz w:val="24"/>
          <w:szCs w:val="24"/>
          <w:lang w:val="ro-RO"/>
        </w:rPr>
        <w:t xml:space="preserve">), </w:t>
      </w:r>
      <w:r w:rsidR="00A05BDC" w:rsidRPr="00C558BB">
        <w:rPr>
          <w:color w:val="000000" w:themeColor="text1"/>
          <w:sz w:val="24"/>
          <w:szCs w:val="24"/>
          <w:lang w:val="ro-RO"/>
        </w:rPr>
        <w:t xml:space="preserve">ca urmare a procedurii de achiziție publică nr. </w:t>
      </w:r>
      <w:r w:rsidR="00AE1A0B" w:rsidRPr="00C558BB">
        <w:rPr>
          <w:sz w:val="24"/>
          <w:szCs w:val="24"/>
          <w:lang w:val="en-US"/>
        </w:rPr>
        <w:t>ocds-b3wdp1-MD-1784789023276</w:t>
      </w:r>
      <w:r w:rsidR="0042426B" w:rsidRPr="00C558BB">
        <w:rPr>
          <w:sz w:val="24"/>
          <w:szCs w:val="24"/>
          <w:lang w:val="en-US"/>
        </w:rPr>
        <w:t xml:space="preserve"> din </w:t>
      </w:r>
      <w:r w:rsidR="00AE1A0B" w:rsidRPr="00C558BB">
        <w:rPr>
          <w:sz w:val="24"/>
          <w:szCs w:val="24"/>
          <w:lang w:val="en-US"/>
        </w:rPr>
        <w:t>31.07</w:t>
      </w:r>
      <w:r w:rsidR="0042426B" w:rsidRPr="00C558BB">
        <w:rPr>
          <w:sz w:val="24"/>
          <w:szCs w:val="24"/>
          <w:lang w:val="en-US"/>
        </w:rPr>
        <w:t>.2026,</w:t>
      </w:r>
      <w:r w:rsidR="005C1ACE" w:rsidRPr="00C558BB">
        <w:rPr>
          <w:sz w:val="24"/>
          <w:szCs w:val="24"/>
          <w:lang w:val="ro-MD"/>
        </w:rPr>
        <w:t xml:space="preserve"> în baza deciziei grupului de lucru al Beneficiarului nr. </w:t>
      </w:r>
      <w:r w:rsidR="00AE1A0B" w:rsidRPr="00C558BB">
        <w:rPr>
          <w:sz w:val="24"/>
          <w:szCs w:val="24"/>
          <w:lang w:val="en-US"/>
        </w:rPr>
        <w:t>ocds-b3wdp1-MD-1784789023276</w:t>
      </w:r>
      <w:r w:rsidR="0042426B" w:rsidRPr="00C558BB">
        <w:rPr>
          <w:sz w:val="24"/>
          <w:szCs w:val="24"/>
          <w:lang w:val="en-US"/>
        </w:rPr>
        <w:t xml:space="preserve"> din</w:t>
      </w:r>
      <w:r w:rsidR="00AE1A0B" w:rsidRPr="00C558BB">
        <w:rPr>
          <w:sz w:val="24"/>
          <w:szCs w:val="24"/>
          <w:lang w:val="en-US"/>
        </w:rPr>
        <w:t>_________</w:t>
      </w:r>
      <w:r w:rsidR="00A05BDC" w:rsidRPr="00C558BB">
        <w:rPr>
          <w:color w:val="000000" w:themeColor="text1"/>
          <w:sz w:val="24"/>
          <w:szCs w:val="24"/>
          <w:lang w:val="ro-RO"/>
        </w:rPr>
        <w:t xml:space="preserve"> au încheiat prezentul Contract privind următoarele:</w:t>
      </w:r>
    </w:p>
    <w:p w14:paraId="531834D0" w14:textId="711A9900" w:rsidR="00310228" w:rsidRPr="00C558BB" w:rsidRDefault="00AE1A0B" w:rsidP="00294968">
      <w:pPr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 xml:space="preserve">            1. Achiziționarea</w:t>
      </w:r>
      <w:r w:rsidRPr="00C558BB">
        <w:rPr>
          <w:b/>
          <w:bCs/>
          <w:i/>
          <w:iCs/>
          <w:color w:val="000000" w:themeColor="text1"/>
          <w:sz w:val="24"/>
          <w:szCs w:val="24"/>
          <w:lang w:val="ro-RO"/>
        </w:rPr>
        <w:t xml:space="preserve"> Servicii de elaborare a raportului de evaluare a impactului asupra mediului pentru activitatea planificată în cadrul obiectului „Construcția nodului rutier de conexiune cu drumul R1 și a infrastructurii de acces către complexul </w:t>
      </w:r>
      <w:proofErr w:type="spellStart"/>
      <w:r w:rsidRPr="00C558BB">
        <w:rPr>
          <w:b/>
          <w:bCs/>
          <w:i/>
          <w:iCs/>
          <w:color w:val="000000" w:themeColor="text1"/>
          <w:sz w:val="24"/>
          <w:szCs w:val="24"/>
          <w:lang w:val="ro-RO"/>
        </w:rPr>
        <w:t>multimodal</w:t>
      </w:r>
      <w:proofErr w:type="spellEnd"/>
      <w:r w:rsidRPr="00C558BB">
        <w:rPr>
          <w:b/>
          <w:bCs/>
          <w:i/>
          <w:iCs/>
          <w:color w:val="000000" w:themeColor="text1"/>
          <w:sz w:val="24"/>
          <w:szCs w:val="24"/>
          <w:lang w:val="ro-RO"/>
        </w:rPr>
        <w:t xml:space="preserve"> Berești, amplasat în regiunea Zagarancea, r-</w:t>
      </w:r>
      <w:proofErr w:type="spellStart"/>
      <w:r w:rsidRPr="00C558BB">
        <w:rPr>
          <w:b/>
          <w:bCs/>
          <w:i/>
          <w:iCs/>
          <w:color w:val="000000" w:themeColor="text1"/>
          <w:sz w:val="24"/>
          <w:szCs w:val="24"/>
          <w:lang w:val="ro-RO"/>
        </w:rPr>
        <w:t>ul</w:t>
      </w:r>
      <w:proofErr w:type="spellEnd"/>
      <w:r w:rsidRPr="00C558BB">
        <w:rPr>
          <w:b/>
          <w:bCs/>
          <w:i/>
          <w:iCs/>
          <w:color w:val="000000" w:themeColor="text1"/>
          <w:sz w:val="24"/>
          <w:szCs w:val="24"/>
          <w:lang w:val="ro-RO"/>
        </w:rPr>
        <w:t xml:space="preserve"> Ungheni”</w:t>
      </w:r>
      <w:r w:rsidR="00753616" w:rsidRPr="00C558BB">
        <w:rPr>
          <w:color w:val="000000" w:themeColor="text1"/>
          <w:sz w:val="24"/>
          <w:szCs w:val="24"/>
          <w:lang w:val="ro-RO"/>
        </w:rPr>
        <w:t xml:space="preserve">, </w:t>
      </w:r>
      <w:r w:rsidR="00463D7F" w:rsidRPr="00C558BB">
        <w:rPr>
          <w:color w:val="000000" w:themeColor="text1"/>
          <w:sz w:val="24"/>
          <w:szCs w:val="24"/>
          <w:lang w:val="ro-RO"/>
        </w:rPr>
        <w:t xml:space="preserve">denumite în continuare </w:t>
      </w:r>
      <w:r w:rsidR="00A05BDC" w:rsidRPr="00C558BB">
        <w:rPr>
          <w:color w:val="000000" w:themeColor="text1"/>
          <w:sz w:val="24"/>
          <w:szCs w:val="24"/>
          <w:lang w:val="ro-RO"/>
        </w:rPr>
        <w:t>S</w:t>
      </w:r>
      <w:r w:rsidR="00C5172E" w:rsidRPr="00C558BB">
        <w:rPr>
          <w:color w:val="000000" w:themeColor="text1"/>
          <w:sz w:val="24"/>
          <w:szCs w:val="24"/>
          <w:lang w:val="ro-RO"/>
        </w:rPr>
        <w:t>ervicii</w:t>
      </w:r>
      <w:r w:rsidR="00484C63" w:rsidRPr="00C558BB">
        <w:rPr>
          <w:color w:val="000000" w:themeColor="text1"/>
          <w:sz w:val="24"/>
          <w:szCs w:val="24"/>
          <w:lang w:val="ro-RO"/>
        </w:rPr>
        <w:t>.</w:t>
      </w:r>
      <w:r w:rsidR="00423D69" w:rsidRPr="00C558BB">
        <w:rPr>
          <w:b/>
          <w:i/>
          <w:color w:val="000000" w:themeColor="text1"/>
          <w:sz w:val="24"/>
          <w:szCs w:val="24"/>
          <w:lang w:val="ro-RO"/>
        </w:rPr>
        <w:t xml:space="preserve"> </w:t>
      </w:r>
    </w:p>
    <w:p w14:paraId="6A5F900C" w14:textId="42B779C0" w:rsidR="00A55829" w:rsidRPr="00C558BB" w:rsidRDefault="00AD0EB6" w:rsidP="00C86A3C">
      <w:pPr>
        <w:ind w:left="-142" w:firstLine="142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 xml:space="preserve">            </w:t>
      </w:r>
      <w:r w:rsidR="00484C63" w:rsidRPr="00C558BB">
        <w:rPr>
          <w:color w:val="000000" w:themeColor="text1"/>
          <w:sz w:val="24"/>
          <w:szCs w:val="24"/>
          <w:lang w:val="ro-RO"/>
        </w:rPr>
        <w:t xml:space="preserve">2. Următoarele documente vor fi considerate </w:t>
      </w:r>
      <w:r w:rsidR="00F61221" w:rsidRPr="00C558BB">
        <w:rPr>
          <w:color w:val="000000" w:themeColor="text1"/>
          <w:sz w:val="24"/>
          <w:szCs w:val="24"/>
          <w:lang w:val="ro-RO"/>
        </w:rPr>
        <w:t>părți</w:t>
      </w:r>
      <w:r w:rsidR="00484C63" w:rsidRPr="00C558BB">
        <w:rPr>
          <w:color w:val="000000" w:themeColor="text1"/>
          <w:sz w:val="24"/>
          <w:szCs w:val="24"/>
          <w:lang w:val="ro-RO"/>
        </w:rPr>
        <w:t xml:space="preserve"> componente </w:t>
      </w:r>
      <w:r w:rsidR="00F61221" w:rsidRPr="00C558BB">
        <w:rPr>
          <w:color w:val="000000" w:themeColor="text1"/>
          <w:sz w:val="24"/>
          <w:szCs w:val="24"/>
          <w:lang w:val="ro-RO"/>
        </w:rPr>
        <w:t>și</w:t>
      </w:r>
      <w:r w:rsidR="00484C63" w:rsidRPr="00C558BB">
        <w:rPr>
          <w:color w:val="000000" w:themeColor="text1"/>
          <w:sz w:val="24"/>
          <w:szCs w:val="24"/>
          <w:lang w:val="ro-RO"/>
        </w:rPr>
        <w:t xml:space="preserve"> integrale ale Contractului:</w:t>
      </w:r>
    </w:p>
    <w:p w14:paraId="78925FCB" w14:textId="413159B4" w:rsidR="00F61221" w:rsidRPr="00C558BB" w:rsidRDefault="00C86A3C" w:rsidP="00AD3F54">
      <w:pPr>
        <w:ind w:left="-142" w:firstLine="142"/>
        <w:jc w:val="both"/>
        <w:rPr>
          <w:bCs/>
          <w:sz w:val="24"/>
          <w:szCs w:val="24"/>
          <w:lang w:val="ro-RO"/>
        </w:rPr>
      </w:pPr>
      <w:r w:rsidRPr="00C558BB">
        <w:rPr>
          <w:bCs/>
          <w:sz w:val="24"/>
          <w:szCs w:val="24"/>
          <w:lang w:val="ro-RO"/>
        </w:rPr>
        <w:t>a</w:t>
      </w:r>
      <w:r w:rsidR="00A55829" w:rsidRPr="00C558BB">
        <w:rPr>
          <w:bCs/>
          <w:sz w:val="24"/>
          <w:szCs w:val="24"/>
          <w:lang w:val="ro-RO"/>
        </w:rPr>
        <w:t xml:space="preserve">) </w:t>
      </w:r>
      <w:r w:rsidR="00F61221" w:rsidRPr="00C558BB">
        <w:rPr>
          <w:bCs/>
          <w:sz w:val="24"/>
          <w:szCs w:val="24"/>
          <w:lang w:val="ro-RO"/>
        </w:rPr>
        <w:t>specificați</w:t>
      </w:r>
      <w:r w:rsidR="00FA0785" w:rsidRPr="00C558BB">
        <w:rPr>
          <w:bCs/>
          <w:sz w:val="24"/>
          <w:szCs w:val="24"/>
          <w:lang w:val="ro-RO"/>
        </w:rPr>
        <w:t>a</w:t>
      </w:r>
      <w:r w:rsidR="00F61221" w:rsidRPr="00C558BB">
        <w:rPr>
          <w:bCs/>
          <w:sz w:val="24"/>
          <w:szCs w:val="24"/>
          <w:lang w:val="ro-RO"/>
        </w:rPr>
        <w:t xml:space="preserve"> tehnic</w:t>
      </w:r>
      <w:r w:rsidR="00FA0785" w:rsidRPr="00C558BB">
        <w:rPr>
          <w:bCs/>
          <w:sz w:val="24"/>
          <w:szCs w:val="24"/>
          <w:lang w:val="ro-RO"/>
        </w:rPr>
        <w:t>ă</w:t>
      </w:r>
      <w:r w:rsidR="00F61221" w:rsidRPr="00C558BB">
        <w:rPr>
          <w:bCs/>
          <w:sz w:val="24"/>
          <w:szCs w:val="24"/>
          <w:lang w:val="ro-RO"/>
        </w:rPr>
        <w:t>;</w:t>
      </w:r>
    </w:p>
    <w:p w14:paraId="6F260029" w14:textId="6883E365" w:rsidR="00A55829" w:rsidRPr="00C558BB" w:rsidRDefault="00C86A3C" w:rsidP="00AD3F54">
      <w:pPr>
        <w:ind w:left="-142" w:firstLine="142"/>
        <w:jc w:val="both"/>
        <w:rPr>
          <w:bCs/>
          <w:sz w:val="24"/>
          <w:szCs w:val="24"/>
          <w:lang w:val="ro-RO"/>
        </w:rPr>
      </w:pPr>
      <w:r w:rsidRPr="00C558BB">
        <w:rPr>
          <w:bCs/>
          <w:sz w:val="24"/>
          <w:szCs w:val="24"/>
          <w:lang w:val="ro-RO"/>
        </w:rPr>
        <w:t>b</w:t>
      </w:r>
      <w:r w:rsidR="00F61221" w:rsidRPr="00C558BB">
        <w:rPr>
          <w:bCs/>
          <w:sz w:val="24"/>
          <w:szCs w:val="24"/>
          <w:lang w:val="ro-RO"/>
        </w:rPr>
        <w:t>) specificați</w:t>
      </w:r>
      <w:r w:rsidR="00FA0785" w:rsidRPr="00C558BB">
        <w:rPr>
          <w:bCs/>
          <w:sz w:val="24"/>
          <w:szCs w:val="24"/>
          <w:lang w:val="ro-RO"/>
        </w:rPr>
        <w:t>a</w:t>
      </w:r>
      <w:r w:rsidR="00F61221" w:rsidRPr="00C558BB">
        <w:rPr>
          <w:bCs/>
          <w:sz w:val="24"/>
          <w:szCs w:val="24"/>
          <w:lang w:val="ro-RO"/>
        </w:rPr>
        <w:t xml:space="preserve"> de preț</w:t>
      </w:r>
      <w:r w:rsidR="00A55A05" w:rsidRPr="00C558BB">
        <w:rPr>
          <w:bCs/>
          <w:sz w:val="24"/>
          <w:szCs w:val="24"/>
          <w:lang w:val="ro-RO"/>
        </w:rPr>
        <w:t>.</w:t>
      </w:r>
    </w:p>
    <w:p w14:paraId="1FE12300" w14:textId="36053646" w:rsidR="00484C63" w:rsidRPr="00C558BB" w:rsidRDefault="00484C63" w:rsidP="00AD3F54">
      <w:pPr>
        <w:ind w:firstLine="720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 xml:space="preserve">3. Prezentul Contract va predomina asupra tuturor altor documente componente. În cazul unor </w:t>
      </w:r>
      <w:r w:rsidR="00087125" w:rsidRPr="00C558BB">
        <w:rPr>
          <w:color w:val="000000" w:themeColor="text1"/>
          <w:sz w:val="24"/>
          <w:szCs w:val="24"/>
          <w:lang w:val="ro-RO"/>
        </w:rPr>
        <w:t>discrepanțe</w:t>
      </w:r>
      <w:r w:rsidRPr="00C558BB">
        <w:rPr>
          <w:color w:val="000000" w:themeColor="text1"/>
          <w:sz w:val="24"/>
          <w:szCs w:val="24"/>
          <w:lang w:val="ro-RO"/>
        </w:rPr>
        <w:t xml:space="preserve"> sau </w:t>
      </w:r>
      <w:r w:rsidR="00087125" w:rsidRPr="00C558BB">
        <w:rPr>
          <w:color w:val="000000" w:themeColor="text1"/>
          <w:sz w:val="24"/>
          <w:szCs w:val="24"/>
          <w:lang w:val="ro-RO"/>
        </w:rPr>
        <w:t>inconsecvențe</w:t>
      </w:r>
      <w:r w:rsidRPr="00C558BB">
        <w:rPr>
          <w:color w:val="000000" w:themeColor="text1"/>
          <w:sz w:val="24"/>
          <w:szCs w:val="24"/>
          <w:lang w:val="ro-RO"/>
        </w:rPr>
        <w:t xml:space="preserve"> între documentele componente ale Contractului, documentele vor avea ordinea de prioritate enumerată mai sus.</w:t>
      </w:r>
    </w:p>
    <w:p w14:paraId="1B088574" w14:textId="0A43ECB5" w:rsidR="00484C63" w:rsidRPr="00C558BB" w:rsidRDefault="00A55A05" w:rsidP="00AD3F54">
      <w:pPr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 xml:space="preserve">            </w:t>
      </w:r>
      <w:r w:rsidR="00484C63" w:rsidRPr="00C558BB">
        <w:rPr>
          <w:color w:val="000000" w:themeColor="text1"/>
          <w:sz w:val="24"/>
          <w:szCs w:val="24"/>
          <w:lang w:val="ro-RO"/>
        </w:rPr>
        <w:t xml:space="preserve">4. În calitate de contravaloare a </w:t>
      </w:r>
      <w:r w:rsidR="00F61221" w:rsidRPr="00C558BB">
        <w:rPr>
          <w:color w:val="000000" w:themeColor="text1"/>
          <w:sz w:val="24"/>
          <w:szCs w:val="24"/>
          <w:lang w:val="ro-RO"/>
        </w:rPr>
        <w:t>plăților</w:t>
      </w:r>
      <w:r w:rsidR="00484C63" w:rsidRPr="00C558BB">
        <w:rPr>
          <w:color w:val="000000" w:themeColor="text1"/>
          <w:sz w:val="24"/>
          <w:szCs w:val="24"/>
          <w:lang w:val="ro-RO"/>
        </w:rPr>
        <w:t xml:space="preserve"> care urmează a fi efectuate de Beneficiar, </w:t>
      </w:r>
      <w:r w:rsidR="00C5172E" w:rsidRPr="00C558BB">
        <w:rPr>
          <w:color w:val="000000" w:themeColor="text1"/>
          <w:sz w:val="24"/>
          <w:szCs w:val="24"/>
          <w:lang w:val="ro-RO"/>
        </w:rPr>
        <w:t xml:space="preserve">Prestatorul </w:t>
      </w:r>
      <w:r w:rsidR="00484C63" w:rsidRPr="00C558BB">
        <w:rPr>
          <w:color w:val="000000" w:themeColor="text1"/>
          <w:sz w:val="24"/>
          <w:szCs w:val="24"/>
          <w:lang w:val="ro-RO"/>
        </w:rPr>
        <w:t>se obligă prin prezenta să livreze Be</w:t>
      </w:r>
      <w:r w:rsidR="00832EE7" w:rsidRPr="00C558BB">
        <w:rPr>
          <w:color w:val="000000" w:themeColor="text1"/>
          <w:sz w:val="24"/>
          <w:szCs w:val="24"/>
          <w:lang w:val="ro-RO"/>
        </w:rPr>
        <w:t xml:space="preserve">neficiarului </w:t>
      </w:r>
      <w:r w:rsidR="006E191F" w:rsidRPr="00C558BB">
        <w:rPr>
          <w:color w:val="000000" w:themeColor="text1"/>
          <w:sz w:val="24"/>
          <w:szCs w:val="24"/>
          <w:lang w:val="ro-RO"/>
        </w:rPr>
        <w:t>raportului de evaluare a impactului asupra mediului conform loturilor (2 loturi)</w:t>
      </w:r>
      <w:r w:rsidR="003C5840" w:rsidRPr="00C558BB">
        <w:rPr>
          <w:color w:val="000000" w:themeColor="text1"/>
          <w:sz w:val="24"/>
          <w:szCs w:val="24"/>
          <w:lang w:val="ro-RO"/>
        </w:rPr>
        <w:t xml:space="preserve"> în conformitate cu prevederile Contractului sub toate aspectele. </w:t>
      </w:r>
    </w:p>
    <w:p w14:paraId="30F46D70" w14:textId="66C8F41D" w:rsidR="00484C63" w:rsidRPr="00C558BB" w:rsidRDefault="00484C63" w:rsidP="00AD3F54">
      <w:pPr>
        <w:ind w:firstLine="720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 xml:space="preserve"> 5. </w:t>
      </w:r>
      <w:r w:rsidR="002B07D9" w:rsidRPr="00C558BB">
        <w:rPr>
          <w:color w:val="000000" w:themeColor="text1"/>
          <w:sz w:val="24"/>
          <w:szCs w:val="24"/>
          <w:lang w:val="ro-RO"/>
        </w:rPr>
        <w:t xml:space="preserve">Beneficiarul se obligă prin prezenta să plătească </w:t>
      </w:r>
      <w:r w:rsidR="00C5172E" w:rsidRPr="00C558BB">
        <w:rPr>
          <w:color w:val="000000" w:themeColor="text1"/>
          <w:sz w:val="24"/>
          <w:szCs w:val="24"/>
          <w:lang w:val="ro-RO"/>
        </w:rPr>
        <w:t>Prestatorului</w:t>
      </w:r>
      <w:r w:rsidR="002B07D9" w:rsidRPr="00C558BB">
        <w:rPr>
          <w:color w:val="000000" w:themeColor="text1"/>
          <w:sz w:val="24"/>
          <w:szCs w:val="24"/>
          <w:lang w:val="ro-RO"/>
        </w:rPr>
        <w:t xml:space="preserve">, în calitate de contravaloare a </w:t>
      </w:r>
      <w:r w:rsidR="00926C35" w:rsidRPr="00C558BB">
        <w:rPr>
          <w:color w:val="000000" w:themeColor="text1"/>
          <w:sz w:val="24"/>
          <w:szCs w:val="24"/>
          <w:lang w:val="ro-RO"/>
        </w:rPr>
        <w:t>serviciului prestat</w:t>
      </w:r>
      <w:r w:rsidR="002B07D9" w:rsidRPr="00C558BB">
        <w:rPr>
          <w:color w:val="000000" w:themeColor="text1"/>
          <w:sz w:val="24"/>
          <w:szCs w:val="24"/>
          <w:lang w:val="ro-RO"/>
        </w:rPr>
        <w:t xml:space="preserve">, </w:t>
      </w:r>
      <w:r w:rsidR="00C21B00" w:rsidRPr="00C558BB">
        <w:rPr>
          <w:color w:val="000000" w:themeColor="text1"/>
          <w:sz w:val="24"/>
          <w:szCs w:val="24"/>
          <w:lang w:val="ro-RO"/>
        </w:rPr>
        <w:t>prețul</w:t>
      </w:r>
      <w:r w:rsidR="002B07D9" w:rsidRPr="00C558BB">
        <w:rPr>
          <w:color w:val="000000" w:themeColor="text1"/>
          <w:sz w:val="24"/>
          <w:szCs w:val="24"/>
          <w:lang w:val="ro-RO"/>
        </w:rPr>
        <w:t xml:space="preserve"> Contractului sau orice altă sumă care poate deveni plătibilă conform prevederilor Contractului în termenele </w:t>
      </w:r>
      <w:proofErr w:type="spellStart"/>
      <w:r w:rsidR="002B07D9" w:rsidRPr="00C558BB">
        <w:rPr>
          <w:color w:val="000000" w:themeColor="text1"/>
          <w:sz w:val="24"/>
          <w:szCs w:val="24"/>
          <w:lang w:val="ro-RO"/>
        </w:rPr>
        <w:t>şi</w:t>
      </w:r>
      <w:proofErr w:type="spellEnd"/>
      <w:r w:rsidR="002B07D9" w:rsidRPr="00C558BB">
        <w:rPr>
          <w:color w:val="000000" w:themeColor="text1"/>
          <w:sz w:val="24"/>
          <w:szCs w:val="24"/>
          <w:lang w:val="ro-RO"/>
        </w:rPr>
        <w:t xml:space="preserve"> modalitatea stabilite de Contract</w:t>
      </w:r>
      <w:r w:rsidRPr="00C558BB">
        <w:rPr>
          <w:color w:val="000000" w:themeColor="text1"/>
          <w:sz w:val="24"/>
          <w:szCs w:val="24"/>
          <w:lang w:val="ro-RO"/>
        </w:rPr>
        <w:t>.</w:t>
      </w:r>
    </w:p>
    <w:p w14:paraId="5475C785" w14:textId="77777777" w:rsidR="005C1802" w:rsidRPr="00C558BB" w:rsidRDefault="005C1802" w:rsidP="00AD3F54">
      <w:pPr>
        <w:ind w:firstLine="720"/>
        <w:jc w:val="center"/>
        <w:rPr>
          <w:b/>
          <w:color w:val="000000" w:themeColor="text1"/>
          <w:sz w:val="24"/>
          <w:szCs w:val="24"/>
          <w:lang w:val="ro-RO"/>
        </w:rPr>
      </w:pPr>
    </w:p>
    <w:p w14:paraId="2C17214E" w14:textId="6712B9FB" w:rsidR="00484C63" w:rsidRPr="00C558BB" w:rsidRDefault="00484C63" w:rsidP="00AD3F54">
      <w:pPr>
        <w:ind w:firstLine="720"/>
        <w:jc w:val="center"/>
        <w:rPr>
          <w:b/>
          <w:color w:val="000000" w:themeColor="text1"/>
          <w:sz w:val="24"/>
          <w:szCs w:val="24"/>
          <w:lang w:val="ro-RO"/>
        </w:rPr>
      </w:pPr>
      <w:r w:rsidRPr="00C558BB">
        <w:rPr>
          <w:b/>
          <w:color w:val="000000" w:themeColor="text1"/>
          <w:sz w:val="24"/>
          <w:szCs w:val="24"/>
          <w:lang w:val="ro-RO"/>
        </w:rPr>
        <w:t>1. Obiectul Contractului</w:t>
      </w:r>
    </w:p>
    <w:p w14:paraId="63792F23" w14:textId="7B97C6F1" w:rsidR="002B07D9" w:rsidRPr="00C558BB" w:rsidRDefault="002B07D9" w:rsidP="00241F4A">
      <w:pPr>
        <w:ind w:firstLine="720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 xml:space="preserve">1.1. </w:t>
      </w:r>
      <w:r w:rsidR="00C5172E" w:rsidRPr="00C558BB">
        <w:rPr>
          <w:color w:val="000000" w:themeColor="text1"/>
          <w:sz w:val="24"/>
          <w:szCs w:val="24"/>
          <w:lang w:val="ro-RO"/>
        </w:rPr>
        <w:t>Prestatorul</w:t>
      </w:r>
      <w:r w:rsidRPr="00C558BB">
        <w:rPr>
          <w:color w:val="000000" w:themeColor="text1"/>
          <w:sz w:val="24"/>
          <w:szCs w:val="24"/>
          <w:lang w:val="ro-RO"/>
        </w:rPr>
        <w:t xml:space="preserve"> </w:t>
      </w:r>
      <w:r w:rsidR="00241F4A" w:rsidRPr="00C558BB">
        <w:rPr>
          <w:color w:val="000000" w:themeColor="text1"/>
          <w:sz w:val="24"/>
          <w:szCs w:val="24"/>
          <w:lang w:val="ro-RO"/>
        </w:rPr>
        <w:t>își</w:t>
      </w:r>
      <w:r w:rsidRPr="00C558BB">
        <w:rPr>
          <w:color w:val="000000" w:themeColor="text1"/>
          <w:sz w:val="24"/>
          <w:szCs w:val="24"/>
          <w:lang w:val="ro-RO"/>
        </w:rPr>
        <w:t xml:space="preserve"> asumă </w:t>
      </w:r>
      <w:r w:rsidR="00241F4A" w:rsidRPr="00C558BB">
        <w:rPr>
          <w:color w:val="000000" w:themeColor="text1"/>
          <w:sz w:val="24"/>
          <w:szCs w:val="24"/>
          <w:lang w:val="ro-RO"/>
        </w:rPr>
        <w:t>obligația</w:t>
      </w:r>
      <w:r w:rsidRPr="00C558BB">
        <w:rPr>
          <w:color w:val="000000" w:themeColor="text1"/>
          <w:sz w:val="24"/>
          <w:szCs w:val="24"/>
          <w:lang w:val="ro-RO"/>
        </w:rPr>
        <w:t xml:space="preserve"> de a presta </w:t>
      </w:r>
      <w:r w:rsidR="00C21B00" w:rsidRPr="00C558BB">
        <w:rPr>
          <w:color w:val="000000" w:themeColor="text1"/>
          <w:sz w:val="24"/>
          <w:szCs w:val="24"/>
          <w:lang w:val="ro-RO"/>
        </w:rPr>
        <w:t>servici</w:t>
      </w:r>
      <w:r w:rsidR="00926C35" w:rsidRPr="00C558BB">
        <w:rPr>
          <w:color w:val="000000" w:themeColor="text1"/>
          <w:sz w:val="24"/>
          <w:szCs w:val="24"/>
          <w:lang w:val="ro-RO"/>
        </w:rPr>
        <w:t>ul</w:t>
      </w:r>
      <w:r w:rsidR="00647639" w:rsidRPr="00C558BB">
        <w:rPr>
          <w:color w:val="000000" w:themeColor="text1"/>
          <w:sz w:val="24"/>
          <w:szCs w:val="24"/>
          <w:lang w:val="ro-RO"/>
        </w:rPr>
        <w:t xml:space="preserve"> conform </w:t>
      </w:r>
      <w:r w:rsidR="00F61221" w:rsidRPr="00C558BB">
        <w:rPr>
          <w:sz w:val="24"/>
          <w:szCs w:val="24"/>
          <w:lang w:val="ro-RO"/>
        </w:rPr>
        <w:t>specificației tehnice</w:t>
      </w:r>
      <w:r w:rsidRPr="00C558BB">
        <w:rPr>
          <w:sz w:val="24"/>
          <w:szCs w:val="24"/>
          <w:lang w:val="ro-RO"/>
        </w:rPr>
        <w:t xml:space="preserve">, </w:t>
      </w:r>
      <w:r w:rsidRPr="00C558BB">
        <w:rPr>
          <w:color w:val="000000" w:themeColor="text1"/>
          <w:sz w:val="24"/>
          <w:szCs w:val="24"/>
          <w:lang w:val="ro-RO"/>
        </w:rPr>
        <w:t xml:space="preserve">care este parte integrantă a prezentului Contract. </w:t>
      </w:r>
    </w:p>
    <w:p w14:paraId="3B123645" w14:textId="2DC6BAE3" w:rsidR="002B07D9" w:rsidRPr="00C558BB" w:rsidRDefault="002B07D9" w:rsidP="00AD3F54">
      <w:pPr>
        <w:ind w:firstLine="720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 xml:space="preserve">1.2. Beneficiarul se obligă, la rândul său, să achite </w:t>
      </w:r>
      <w:r w:rsidR="00C5172E" w:rsidRPr="00C558BB">
        <w:rPr>
          <w:color w:val="000000" w:themeColor="text1"/>
          <w:sz w:val="24"/>
          <w:szCs w:val="24"/>
          <w:lang w:val="ro-RO"/>
        </w:rPr>
        <w:t>și</w:t>
      </w:r>
      <w:r w:rsidRPr="00C558BB">
        <w:rPr>
          <w:color w:val="000000" w:themeColor="text1"/>
          <w:sz w:val="24"/>
          <w:szCs w:val="24"/>
          <w:lang w:val="ro-RO"/>
        </w:rPr>
        <w:t xml:space="preserve"> să </w:t>
      </w:r>
      <w:r w:rsidR="00C5172E" w:rsidRPr="00C558BB">
        <w:rPr>
          <w:color w:val="000000" w:themeColor="text1"/>
          <w:sz w:val="24"/>
          <w:szCs w:val="24"/>
          <w:lang w:val="ro-RO"/>
        </w:rPr>
        <w:t>recepționeze</w:t>
      </w:r>
      <w:r w:rsidRPr="00C558BB">
        <w:rPr>
          <w:color w:val="000000" w:themeColor="text1"/>
          <w:sz w:val="24"/>
          <w:szCs w:val="24"/>
          <w:lang w:val="ro-RO"/>
        </w:rPr>
        <w:t xml:space="preserve"> </w:t>
      </w:r>
      <w:r w:rsidR="00C21B00" w:rsidRPr="00C558BB">
        <w:rPr>
          <w:color w:val="000000" w:themeColor="text1"/>
          <w:sz w:val="24"/>
          <w:szCs w:val="24"/>
          <w:lang w:val="ro-RO"/>
        </w:rPr>
        <w:t>servic</w:t>
      </w:r>
      <w:r w:rsidR="00926C35" w:rsidRPr="00C558BB">
        <w:rPr>
          <w:color w:val="000000" w:themeColor="text1"/>
          <w:sz w:val="24"/>
          <w:szCs w:val="24"/>
          <w:lang w:val="ro-RO"/>
        </w:rPr>
        <w:t xml:space="preserve">iul prestat </w:t>
      </w:r>
      <w:r w:rsidRPr="00C558BB">
        <w:rPr>
          <w:color w:val="000000" w:themeColor="text1"/>
          <w:sz w:val="24"/>
          <w:szCs w:val="24"/>
          <w:lang w:val="ro-RO"/>
        </w:rPr>
        <w:t xml:space="preserve">de </w:t>
      </w:r>
      <w:r w:rsidR="00C5172E" w:rsidRPr="00C558BB">
        <w:rPr>
          <w:color w:val="000000" w:themeColor="text1"/>
          <w:sz w:val="24"/>
          <w:szCs w:val="24"/>
          <w:lang w:val="ro-RO"/>
        </w:rPr>
        <w:t>Prestator</w:t>
      </w:r>
      <w:r w:rsidRPr="00C558BB">
        <w:rPr>
          <w:color w:val="000000" w:themeColor="text1"/>
          <w:sz w:val="24"/>
          <w:szCs w:val="24"/>
          <w:lang w:val="ro-RO"/>
        </w:rPr>
        <w:t xml:space="preserve">. </w:t>
      </w:r>
    </w:p>
    <w:p w14:paraId="2038AB28" w14:textId="76ECB028" w:rsidR="00832EE7" w:rsidRPr="00C558BB" w:rsidRDefault="002B07D9" w:rsidP="002C75C3">
      <w:pPr>
        <w:ind w:firstLine="720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 xml:space="preserve">1.3. </w:t>
      </w:r>
      <w:r w:rsidR="00262ECF" w:rsidRPr="00C558BB">
        <w:rPr>
          <w:color w:val="000000" w:themeColor="text1"/>
          <w:sz w:val="24"/>
          <w:szCs w:val="24"/>
          <w:lang w:val="ro-RO"/>
        </w:rPr>
        <w:t xml:space="preserve">Calitatea </w:t>
      </w:r>
      <w:r w:rsidR="00C21B00" w:rsidRPr="00C558BB">
        <w:rPr>
          <w:color w:val="000000" w:themeColor="text1"/>
          <w:sz w:val="24"/>
          <w:szCs w:val="24"/>
          <w:lang w:val="ro-RO"/>
        </w:rPr>
        <w:t>servici</w:t>
      </w:r>
      <w:r w:rsidR="00926C35" w:rsidRPr="00C558BB">
        <w:rPr>
          <w:color w:val="000000" w:themeColor="text1"/>
          <w:sz w:val="24"/>
          <w:szCs w:val="24"/>
          <w:lang w:val="ro-RO"/>
        </w:rPr>
        <w:t>ului</w:t>
      </w:r>
      <w:r w:rsidR="00C21B00" w:rsidRPr="00C558BB">
        <w:rPr>
          <w:color w:val="000000" w:themeColor="text1"/>
          <w:sz w:val="24"/>
          <w:szCs w:val="24"/>
          <w:lang w:val="ro-RO"/>
        </w:rPr>
        <w:t xml:space="preserve"> </w:t>
      </w:r>
      <w:r w:rsidR="00262ECF" w:rsidRPr="00C558BB">
        <w:rPr>
          <w:color w:val="000000" w:themeColor="text1"/>
          <w:sz w:val="24"/>
          <w:szCs w:val="24"/>
          <w:lang w:val="ro-RO"/>
        </w:rPr>
        <w:t xml:space="preserve">se atestă prin respectarea documentelor </w:t>
      </w:r>
      <w:r w:rsidR="002C75C3" w:rsidRPr="00C558BB">
        <w:rPr>
          <w:color w:val="000000" w:themeColor="text1"/>
          <w:sz w:val="24"/>
          <w:szCs w:val="24"/>
          <w:lang w:val="ro-RO"/>
        </w:rPr>
        <w:t>normative în vigoare</w:t>
      </w:r>
      <w:r w:rsidR="00262ECF" w:rsidRPr="00C558BB">
        <w:rPr>
          <w:color w:val="000000" w:themeColor="text1"/>
          <w:sz w:val="24"/>
          <w:szCs w:val="24"/>
          <w:lang w:val="ro-RO"/>
        </w:rPr>
        <w:t>.</w:t>
      </w:r>
    </w:p>
    <w:p w14:paraId="2B33B1CA" w14:textId="7D29B09B" w:rsidR="00E0037D" w:rsidRPr="00C558BB" w:rsidRDefault="00E0037D" w:rsidP="00AD3F54">
      <w:pPr>
        <w:ind w:firstLine="720"/>
        <w:jc w:val="both"/>
        <w:rPr>
          <w:color w:val="000000" w:themeColor="text1"/>
          <w:sz w:val="24"/>
          <w:szCs w:val="24"/>
          <w:lang w:val="ro-RO"/>
        </w:rPr>
      </w:pPr>
    </w:p>
    <w:p w14:paraId="7F87BBBA" w14:textId="5FF8EC97" w:rsidR="00484C63" w:rsidRPr="00C558BB" w:rsidRDefault="00484C63" w:rsidP="00AD3F54">
      <w:pPr>
        <w:ind w:firstLine="720"/>
        <w:jc w:val="center"/>
        <w:rPr>
          <w:b/>
          <w:color w:val="000000" w:themeColor="text1"/>
          <w:sz w:val="24"/>
          <w:szCs w:val="24"/>
          <w:lang w:val="ro-RO"/>
        </w:rPr>
      </w:pPr>
      <w:r w:rsidRPr="00C558BB">
        <w:rPr>
          <w:b/>
          <w:color w:val="000000" w:themeColor="text1"/>
          <w:sz w:val="24"/>
          <w:szCs w:val="24"/>
          <w:lang w:val="ro-RO"/>
        </w:rPr>
        <w:t>2.</w:t>
      </w:r>
      <w:r w:rsidR="00F3588B" w:rsidRPr="00C558BB">
        <w:rPr>
          <w:b/>
          <w:color w:val="000000" w:themeColor="text1"/>
          <w:sz w:val="24"/>
          <w:szCs w:val="24"/>
          <w:lang w:val="ro-RO"/>
        </w:rPr>
        <w:t xml:space="preserve"> </w:t>
      </w:r>
      <w:r w:rsidRPr="00C558BB">
        <w:rPr>
          <w:b/>
          <w:color w:val="000000" w:themeColor="text1"/>
          <w:sz w:val="24"/>
          <w:szCs w:val="24"/>
          <w:lang w:val="ro-RO"/>
        </w:rPr>
        <w:t xml:space="preserve">Termenele </w:t>
      </w:r>
      <w:r w:rsidR="00AC5A49" w:rsidRPr="00C558BB">
        <w:rPr>
          <w:b/>
          <w:color w:val="000000" w:themeColor="text1"/>
          <w:sz w:val="24"/>
          <w:szCs w:val="24"/>
          <w:lang w:val="ro-RO"/>
        </w:rPr>
        <w:t>și</w:t>
      </w:r>
      <w:r w:rsidRPr="00C558BB">
        <w:rPr>
          <w:b/>
          <w:color w:val="000000" w:themeColor="text1"/>
          <w:sz w:val="24"/>
          <w:szCs w:val="24"/>
          <w:lang w:val="ro-RO"/>
        </w:rPr>
        <w:t xml:space="preserve"> </w:t>
      </w:r>
      <w:r w:rsidR="00AC5A49" w:rsidRPr="00C558BB">
        <w:rPr>
          <w:b/>
          <w:color w:val="000000" w:themeColor="text1"/>
          <w:sz w:val="24"/>
          <w:szCs w:val="24"/>
          <w:lang w:val="ro-RO"/>
        </w:rPr>
        <w:t>condițiile</w:t>
      </w:r>
      <w:r w:rsidRPr="00C558BB">
        <w:rPr>
          <w:b/>
          <w:color w:val="000000" w:themeColor="text1"/>
          <w:sz w:val="24"/>
          <w:szCs w:val="24"/>
          <w:lang w:val="ro-RO"/>
        </w:rPr>
        <w:t xml:space="preserve"> de prestare</w:t>
      </w:r>
    </w:p>
    <w:p w14:paraId="0B6621A4" w14:textId="05D2BE86" w:rsidR="005C1802" w:rsidRPr="00C558BB" w:rsidRDefault="00484C63" w:rsidP="008D6B51">
      <w:pPr>
        <w:ind w:firstLine="708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>2.1</w:t>
      </w:r>
      <w:r w:rsidR="00647639" w:rsidRPr="00C558BB">
        <w:rPr>
          <w:color w:val="000000" w:themeColor="text1"/>
          <w:sz w:val="24"/>
          <w:szCs w:val="24"/>
          <w:lang w:val="ro-RO"/>
        </w:rPr>
        <w:t>.</w:t>
      </w:r>
      <w:r w:rsidR="002B07D9" w:rsidRPr="00C558BB">
        <w:rPr>
          <w:color w:val="000000" w:themeColor="text1"/>
          <w:sz w:val="24"/>
          <w:szCs w:val="24"/>
          <w:lang w:val="ro-RO"/>
        </w:rPr>
        <w:t xml:space="preserve"> </w:t>
      </w:r>
      <w:r w:rsidR="00647639" w:rsidRPr="00C558BB">
        <w:rPr>
          <w:color w:val="000000" w:themeColor="text1"/>
          <w:sz w:val="24"/>
          <w:szCs w:val="24"/>
          <w:lang w:val="ro-RO"/>
        </w:rPr>
        <w:t xml:space="preserve"> </w:t>
      </w:r>
      <w:r w:rsidR="002B07D9" w:rsidRPr="00C558BB">
        <w:rPr>
          <w:color w:val="000000" w:themeColor="text1"/>
          <w:sz w:val="24"/>
          <w:szCs w:val="24"/>
          <w:lang w:val="ro-RO"/>
        </w:rPr>
        <w:t xml:space="preserve">Executarea </w:t>
      </w:r>
      <w:proofErr w:type="spellStart"/>
      <w:r w:rsidR="00C21B00" w:rsidRPr="00C558BB">
        <w:rPr>
          <w:color w:val="000000" w:themeColor="text1"/>
          <w:sz w:val="24"/>
          <w:szCs w:val="24"/>
          <w:lang w:val="ro-RO"/>
        </w:rPr>
        <w:t>servici</w:t>
      </w:r>
      <w:r w:rsidR="00AE1A0B" w:rsidRPr="00C558BB">
        <w:rPr>
          <w:color w:val="000000" w:themeColor="text1"/>
          <w:sz w:val="24"/>
          <w:szCs w:val="24"/>
          <w:lang w:val="ro-RO"/>
        </w:rPr>
        <w:t>lor</w:t>
      </w:r>
      <w:proofErr w:type="spellEnd"/>
      <w:r w:rsidR="002B07D9" w:rsidRPr="00C558BB">
        <w:rPr>
          <w:color w:val="000000" w:themeColor="text1"/>
          <w:sz w:val="24"/>
          <w:szCs w:val="24"/>
          <w:lang w:val="ro-RO"/>
        </w:rPr>
        <w:t xml:space="preserve"> </w:t>
      </w:r>
      <w:r w:rsidR="006E191F" w:rsidRPr="00C558BB">
        <w:rPr>
          <w:color w:val="000000" w:themeColor="text1"/>
          <w:sz w:val="24"/>
          <w:szCs w:val="24"/>
          <w:lang w:val="ro-RO"/>
        </w:rPr>
        <w:t xml:space="preserve">de elaborare a raportului de evaluare a impactului asupra mediului  </w:t>
      </w:r>
      <w:r w:rsidR="002B07D9" w:rsidRPr="00C558BB">
        <w:rPr>
          <w:color w:val="000000" w:themeColor="text1"/>
          <w:sz w:val="24"/>
          <w:szCs w:val="24"/>
          <w:lang w:val="ro-RO"/>
        </w:rPr>
        <w:t>se efectuează în conformitate cu</w:t>
      </w:r>
      <w:r w:rsidR="00647639" w:rsidRPr="00C558BB">
        <w:rPr>
          <w:color w:val="000000" w:themeColor="text1"/>
          <w:sz w:val="24"/>
          <w:szCs w:val="24"/>
          <w:lang w:val="ro-RO"/>
        </w:rPr>
        <w:t xml:space="preserve"> normativele</w:t>
      </w:r>
      <w:r w:rsidR="008D6B51" w:rsidRPr="00C558BB">
        <w:rPr>
          <w:color w:val="000000" w:themeColor="text1"/>
          <w:sz w:val="24"/>
          <w:szCs w:val="24"/>
          <w:lang w:val="ro-RO"/>
        </w:rPr>
        <w:t xml:space="preserve"> în vigoare.</w:t>
      </w:r>
    </w:p>
    <w:p w14:paraId="66484D78" w14:textId="3ECA61CE" w:rsidR="00A36294" w:rsidRPr="00C558BB" w:rsidRDefault="005C1802" w:rsidP="008D6B51">
      <w:pPr>
        <w:ind w:firstLine="708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 xml:space="preserve">2.2. </w:t>
      </w:r>
      <w:r w:rsidR="00CD436A" w:rsidRPr="00C558BB">
        <w:rPr>
          <w:color w:val="000000" w:themeColor="text1"/>
          <w:sz w:val="24"/>
          <w:szCs w:val="24"/>
          <w:lang w:val="ro-RO"/>
        </w:rPr>
        <w:t xml:space="preserve">Termenul limită de predare </w:t>
      </w:r>
      <w:r w:rsidR="003C5840" w:rsidRPr="00C558BB">
        <w:rPr>
          <w:color w:val="000000" w:themeColor="text1"/>
          <w:sz w:val="24"/>
          <w:szCs w:val="24"/>
          <w:lang w:val="ro-RO"/>
        </w:rPr>
        <w:t xml:space="preserve">documentației este </w:t>
      </w:r>
      <w:r w:rsidR="00AE1A0B" w:rsidRPr="00C558BB">
        <w:rPr>
          <w:b/>
          <w:bCs/>
          <w:color w:val="000000" w:themeColor="text1"/>
          <w:sz w:val="24"/>
          <w:szCs w:val="24"/>
          <w:lang w:val="ro-RO"/>
        </w:rPr>
        <w:t>4</w:t>
      </w:r>
      <w:r w:rsidR="003C5840" w:rsidRPr="00C558BB">
        <w:rPr>
          <w:b/>
          <w:bCs/>
          <w:color w:val="000000" w:themeColor="text1"/>
          <w:sz w:val="24"/>
          <w:szCs w:val="24"/>
          <w:lang w:val="ro-RO"/>
        </w:rPr>
        <w:t xml:space="preserve"> luni</w:t>
      </w:r>
      <w:r w:rsidR="003C5840" w:rsidRPr="00C558BB">
        <w:rPr>
          <w:color w:val="000000" w:themeColor="text1"/>
          <w:sz w:val="24"/>
          <w:szCs w:val="24"/>
          <w:lang w:val="ro-RO"/>
        </w:rPr>
        <w:t xml:space="preserve"> din data semnării contractului.</w:t>
      </w:r>
    </w:p>
    <w:p w14:paraId="75EA359A" w14:textId="4F09D19C" w:rsidR="00AC5A49" w:rsidRPr="00C558BB" w:rsidRDefault="00484C63" w:rsidP="008D6B51">
      <w:pPr>
        <w:ind w:firstLine="708"/>
        <w:jc w:val="both"/>
        <w:rPr>
          <w:i/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>2.</w:t>
      </w:r>
      <w:r w:rsidR="005C1802" w:rsidRPr="00C558BB">
        <w:rPr>
          <w:color w:val="000000" w:themeColor="text1"/>
          <w:sz w:val="24"/>
          <w:szCs w:val="24"/>
          <w:lang w:val="ro-RO"/>
        </w:rPr>
        <w:t>3</w:t>
      </w:r>
      <w:r w:rsidRPr="00C558BB">
        <w:rPr>
          <w:color w:val="000000" w:themeColor="text1"/>
          <w:sz w:val="24"/>
          <w:szCs w:val="24"/>
          <w:lang w:val="ro-RO"/>
        </w:rPr>
        <w:t xml:space="preserve">.  </w:t>
      </w:r>
      <w:r w:rsidR="00AC5A49" w:rsidRPr="00C558BB">
        <w:rPr>
          <w:color w:val="000000" w:themeColor="text1"/>
          <w:sz w:val="24"/>
          <w:szCs w:val="24"/>
          <w:lang w:val="ro-RO"/>
        </w:rPr>
        <w:t>Documentația</w:t>
      </w:r>
      <w:r w:rsidR="005363B7" w:rsidRPr="00C558BB">
        <w:rPr>
          <w:color w:val="000000" w:themeColor="text1"/>
          <w:sz w:val="24"/>
          <w:szCs w:val="24"/>
          <w:lang w:val="ro-RO"/>
        </w:rPr>
        <w:t xml:space="preserve"> de </w:t>
      </w:r>
      <w:r w:rsidR="00AC5A49" w:rsidRPr="00C558BB">
        <w:rPr>
          <w:color w:val="000000" w:themeColor="text1"/>
          <w:sz w:val="24"/>
          <w:szCs w:val="24"/>
          <w:lang w:val="ro-RO"/>
        </w:rPr>
        <w:t>însoțire</w:t>
      </w:r>
      <w:r w:rsidR="005363B7" w:rsidRPr="00C558BB">
        <w:rPr>
          <w:color w:val="000000" w:themeColor="text1"/>
          <w:sz w:val="24"/>
          <w:szCs w:val="24"/>
          <w:lang w:val="ro-RO"/>
        </w:rPr>
        <w:t xml:space="preserve"> a </w:t>
      </w:r>
      <w:r w:rsidR="00C21B00" w:rsidRPr="00C558BB">
        <w:rPr>
          <w:color w:val="000000" w:themeColor="text1"/>
          <w:sz w:val="24"/>
          <w:szCs w:val="24"/>
          <w:lang w:val="ro-RO"/>
        </w:rPr>
        <w:t xml:space="preserve">serviciilor </w:t>
      </w:r>
      <w:r w:rsidRPr="00C558BB">
        <w:rPr>
          <w:color w:val="000000" w:themeColor="text1"/>
          <w:sz w:val="24"/>
          <w:szCs w:val="24"/>
          <w:lang w:val="ro-RO"/>
        </w:rPr>
        <w:t>include:</w:t>
      </w:r>
    </w:p>
    <w:p w14:paraId="18CEBA51" w14:textId="4D144932" w:rsidR="00484C63" w:rsidRPr="00C558BB" w:rsidRDefault="00A55829" w:rsidP="00AC5A49">
      <w:pPr>
        <w:ind w:firstLine="709"/>
        <w:jc w:val="both"/>
        <w:rPr>
          <w:i/>
          <w:color w:val="000000" w:themeColor="text1"/>
          <w:sz w:val="24"/>
          <w:szCs w:val="24"/>
          <w:lang w:val="ro-RO"/>
        </w:rPr>
      </w:pPr>
      <w:r w:rsidRPr="00C558BB">
        <w:rPr>
          <w:i/>
          <w:color w:val="000000" w:themeColor="text1"/>
          <w:sz w:val="24"/>
          <w:szCs w:val="24"/>
          <w:lang w:val="ro-RO"/>
        </w:rPr>
        <w:t>a)</w:t>
      </w:r>
      <w:r w:rsidR="00AC5A49" w:rsidRPr="00C558BB">
        <w:rPr>
          <w:i/>
          <w:color w:val="000000" w:themeColor="text1"/>
          <w:sz w:val="24"/>
          <w:szCs w:val="24"/>
          <w:lang w:val="ro-RO"/>
        </w:rPr>
        <w:t xml:space="preserve"> factură fiscală</w:t>
      </w:r>
      <w:r w:rsidRPr="00C558BB">
        <w:rPr>
          <w:i/>
          <w:color w:val="000000" w:themeColor="text1"/>
          <w:sz w:val="24"/>
          <w:szCs w:val="24"/>
          <w:lang w:val="ro-RO"/>
        </w:rPr>
        <w:t>;</w:t>
      </w:r>
    </w:p>
    <w:p w14:paraId="31317CBF" w14:textId="71D58F9E" w:rsidR="00AC5A49" w:rsidRPr="00C558BB" w:rsidRDefault="00AC5A49" w:rsidP="00AC5A49">
      <w:pPr>
        <w:tabs>
          <w:tab w:val="left" w:pos="993"/>
        </w:tabs>
        <w:ind w:firstLine="720"/>
        <w:jc w:val="both"/>
        <w:rPr>
          <w:i/>
          <w:color w:val="000000" w:themeColor="text1"/>
          <w:sz w:val="24"/>
          <w:szCs w:val="24"/>
          <w:lang w:val="ro-RO"/>
        </w:rPr>
      </w:pPr>
      <w:r w:rsidRPr="00C558BB">
        <w:rPr>
          <w:i/>
          <w:color w:val="000000" w:themeColor="text1"/>
          <w:sz w:val="24"/>
          <w:szCs w:val="24"/>
          <w:lang w:val="ro-RO"/>
        </w:rPr>
        <w:t>b) actul de predare-primire</w:t>
      </w:r>
      <w:r w:rsidR="00A17F34" w:rsidRPr="00C558BB">
        <w:rPr>
          <w:i/>
          <w:color w:val="000000" w:themeColor="text1"/>
          <w:sz w:val="24"/>
          <w:szCs w:val="24"/>
          <w:lang w:val="ro-RO"/>
        </w:rPr>
        <w:t>;</w:t>
      </w:r>
    </w:p>
    <w:p w14:paraId="23541D7D" w14:textId="19136221" w:rsidR="00A17F34" w:rsidRPr="00C558BB" w:rsidRDefault="00A17F34" w:rsidP="00AC5A49">
      <w:pPr>
        <w:tabs>
          <w:tab w:val="left" w:pos="993"/>
        </w:tabs>
        <w:ind w:firstLine="720"/>
        <w:jc w:val="both"/>
        <w:rPr>
          <w:i/>
          <w:color w:val="000000" w:themeColor="text1"/>
          <w:sz w:val="24"/>
          <w:szCs w:val="24"/>
          <w:lang w:val="ro-RO"/>
        </w:rPr>
      </w:pPr>
      <w:r w:rsidRPr="00C558BB">
        <w:rPr>
          <w:i/>
          <w:color w:val="000000" w:themeColor="text1"/>
          <w:sz w:val="24"/>
          <w:szCs w:val="24"/>
          <w:lang w:val="ro-RO"/>
        </w:rPr>
        <w:t>c) caietul de sarcini</w:t>
      </w:r>
      <w:r w:rsidR="00E1445F" w:rsidRPr="00C558BB">
        <w:rPr>
          <w:i/>
          <w:color w:val="000000" w:themeColor="text1"/>
          <w:sz w:val="24"/>
          <w:szCs w:val="24"/>
          <w:lang w:val="ro-RO"/>
        </w:rPr>
        <w:t>.</w:t>
      </w:r>
    </w:p>
    <w:p w14:paraId="755F82AA" w14:textId="223DDB32" w:rsidR="002E4DBA" w:rsidRPr="00C558BB" w:rsidRDefault="00484C63" w:rsidP="00AD3F54">
      <w:pPr>
        <w:ind w:firstLine="720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lastRenderedPageBreak/>
        <w:t>2.</w:t>
      </w:r>
      <w:r w:rsidR="006F56DB" w:rsidRPr="00C558BB">
        <w:rPr>
          <w:color w:val="000000" w:themeColor="text1"/>
          <w:sz w:val="24"/>
          <w:szCs w:val="24"/>
          <w:lang w:val="ro-RO"/>
        </w:rPr>
        <w:t>4. Data executării</w:t>
      </w:r>
      <w:r w:rsidR="00C21B00" w:rsidRPr="00C558BB">
        <w:rPr>
          <w:color w:val="000000" w:themeColor="text1"/>
          <w:sz w:val="24"/>
          <w:szCs w:val="24"/>
          <w:lang w:val="ro-RO"/>
        </w:rPr>
        <w:t xml:space="preserve"> servici</w:t>
      </w:r>
      <w:r w:rsidR="00926C35" w:rsidRPr="00C558BB">
        <w:rPr>
          <w:color w:val="000000" w:themeColor="text1"/>
          <w:sz w:val="24"/>
          <w:szCs w:val="24"/>
          <w:lang w:val="ro-RO"/>
        </w:rPr>
        <w:t>ului</w:t>
      </w:r>
      <w:r w:rsidR="00A55A05" w:rsidRPr="00C558BB">
        <w:rPr>
          <w:color w:val="000000" w:themeColor="text1"/>
          <w:sz w:val="24"/>
          <w:szCs w:val="24"/>
          <w:lang w:val="ro-RO"/>
        </w:rPr>
        <w:t>,</w:t>
      </w:r>
      <w:r w:rsidRPr="00C558BB">
        <w:rPr>
          <w:color w:val="000000" w:themeColor="text1"/>
          <w:sz w:val="24"/>
          <w:szCs w:val="24"/>
          <w:lang w:val="ro-RO"/>
        </w:rPr>
        <w:t xml:space="preserve"> se consideră data</w:t>
      </w:r>
      <w:r w:rsidR="005814E9" w:rsidRPr="00C558BB">
        <w:rPr>
          <w:color w:val="000000" w:themeColor="text1"/>
          <w:sz w:val="24"/>
          <w:szCs w:val="24"/>
          <w:lang w:val="ro-RO"/>
        </w:rPr>
        <w:t xml:space="preserve"> semnării </w:t>
      </w:r>
      <w:r w:rsidRPr="00C558BB">
        <w:rPr>
          <w:color w:val="000000" w:themeColor="text1"/>
          <w:sz w:val="24"/>
          <w:szCs w:val="24"/>
          <w:lang w:val="ro-RO"/>
        </w:rPr>
        <w:t xml:space="preserve">facturii fiscale </w:t>
      </w:r>
      <w:r w:rsidR="00AC5A49" w:rsidRPr="00C558BB">
        <w:rPr>
          <w:color w:val="000000" w:themeColor="text1"/>
          <w:sz w:val="24"/>
          <w:szCs w:val="24"/>
          <w:lang w:val="ro-RO"/>
        </w:rPr>
        <w:t xml:space="preserve">și </w:t>
      </w:r>
      <w:r w:rsidR="005363B7" w:rsidRPr="00C558BB">
        <w:rPr>
          <w:color w:val="000000" w:themeColor="text1"/>
          <w:sz w:val="24"/>
          <w:szCs w:val="24"/>
          <w:lang w:val="ro-RO"/>
        </w:rPr>
        <w:t xml:space="preserve">actului de primire-predare </w:t>
      </w:r>
      <w:r w:rsidRPr="00C558BB">
        <w:rPr>
          <w:color w:val="000000" w:themeColor="text1"/>
          <w:sz w:val="24"/>
          <w:szCs w:val="24"/>
          <w:lang w:val="ro-RO"/>
        </w:rPr>
        <w:t>de căt</w:t>
      </w:r>
      <w:r w:rsidR="006F56DB" w:rsidRPr="00C558BB">
        <w:rPr>
          <w:color w:val="000000" w:themeColor="text1"/>
          <w:sz w:val="24"/>
          <w:szCs w:val="24"/>
          <w:lang w:val="ro-RO"/>
        </w:rPr>
        <w:t>re Beneficiar</w:t>
      </w:r>
      <w:r w:rsidR="00F62408" w:rsidRPr="00C558BB">
        <w:rPr>
          <w:color w:val="000000" w:themeColor="text1"/>
          <w:sz w:val="24"/>
          <w:szCs w:val="24"/>
          <w:lang w:val="ro-RO"/>
        </w:rPr>
        <w:t>.</w:t>
      </w:r>
    </w:p>
    <w:p w14:paraId="63FE860A" w14:textId="0ECA34BE" w:rsidR="002E4DBA" w:rsidRPr="00C558BB" w:rsidRDefault="002E4DBA" w:rsidP="00AD3F54">
      <w:pPr>
        <w:ind w:firstLine="720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 xml:space="preserve">2.5. </w:t>
      </w:r>
      <w:r w:rsidR="00C21B00" w:rsidRPr="00C558BB">
        <w:rPr>
          <w:color w:val="000000" w:themeColor="text1"/>
          <w:sz w:val="24"/>
          <w:szCs w:val="24"/>
          <w:lang w:val="ro-RO"/>
        </w:rPr>
        <w:t xml:space="preserve">Serviciul </w:t>
      </w:r>
      <w:r w:rsidRPr="00C558BB">
        <w:rPr>
          <w:color w:val="000000" w:themeColor="text1"/>
          <w:sz w:val="24"/>
          <w:szCs w:val="24"/>
          <w:lang w:val="ro-RO"/>
        </w:rPr>
        <w:t>se consideră pre</w:t>
      </w:r>
      <w:r w:rsidR="00C21B00" w:rsidRPr="00C558BB">
        <w:rPr>
          <w:color w:val="000000" w:themeColor="text1"/>
          <w:sz w:val="24"/>
          <w:szCs w:val="24"/>
          <w:lang w:val="ro-RO"/>
        </w:rPr>
        <w:t xml:space="preserve">stat </w:t>
      </w:r>
      <w:r w:rsidRPr="00C558BB">
        <w:rPr>
          <w:color w:val="000000" w:themeColor="text1"/>
          <w:sz w:val="24"/>
          <w:szCs w:val="24"/>
          <w:lang w:val="ro-RO"/>
        </w:rPr>
        <w:t xml:space="preserve">Beneficiarului odată cu prezentarea </w:t>
      </w:r>
      <w:r w:rsidR="004A5D0E" w:rsidRPr="00C558BB">
        <w:rPr>
          <w:color w:val="000000" w:themeColor="text1"/>
          <w:sz w:val="24"/>
          <w:szCs w:val="24"/>
          <w:lang w:val="ro-RO"/>
        </w:rPr>
        <w:t xml:space="preserve">raportului </w:t>
      </w:r>
      <w:r w:rsidR="006E191F" w:rsidRPr="00C558BB">
        <w:rPr>
          <w:color w:val="000000" w:themeColor="text1"/>
          <w:sz w:val="24"/>
          <w:szCs w:val="24"/>
          <w:lang w:val="ro-RO"/>
        </w:rPr>
        <w:t>de evaluare a impactului asupra mediului</w:t>
      </w:r>
      <w:r w:rsidR="00F62408" w:rsidRPr="00C558BB">
        <w:rPr>
          <w:color w:val="000000" w:themeColor="text1"/>
          <w:sz w:val="24"/>
          <w:szCs w:val="24"/>
          <w:lang w:val="ro-RO"/>
        </w:rPr>
        <w:t>.</w:t>
      </w:r>
    </w:p>
    <w:p w14:paraId="5900FD92" w14:textId="48843BFF" w:rsidR="002E4DBA" w:rsidRPr="00C558BB" w:rsidRDefault="002E4DBA" w:rsidP="00AD3F54">
      <w:pPr>
        <w:jc w:val="both"/>
        <w:rPr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 xml:space="preserve">            2.6. </w:t>
      </w:r>
      <w:r w:rsidR="005814E9" w:rsidRPr="00C558BB">
        <w:rPr>
          <w:color w:val="000000" w:themeColor="text1"/>
          <w:sz w:val="24"/>
          <w:szCs w:val="24"/>
          <w:lang w:val="ro-RO"/>
        </w:rPr>
        <w:t xml:space="preserve">Raportul </w:t>
      </w:r>
      <w:r w:rsidR="006E191F" w:rsidRPr="00C558BB">
        <w:rPr>
          <w:color w:val="000000" w:themeColor="text1"/>
          <w:sz w:val="24"/>
          <w:szCs w:val="24"/>
          <w:lang w:val="ro-RO"/>
        </w:rPr>
        <w:t>de evaluare a impactului asupra mediului</w:t>
      </w:r>
      <w:r w:rsidRPr="00C558BB">
        <w:rPr>
          <w:color w:val="000000" w:themeColor="text1"/>
          <w:sz w:val="24"/>
          <w:szCs w:val="24"/>
          <w:lang w:val="ro-RO"/>
        </w:rPr>
        <w:t>, prezentat Beneficiarului, se consideră proprietate a Beneficiarului din momentul predării acest</w:t>
      </w:r>
      <w:r w:rsidR="004A5D0E" w:rsidRPr="00C558BB">
        <w:rPr>
          <w:color w:val="000000" w:themeColor="text1"/>
          <w:sz w:val="24"/>
          <w:szCs w:val="24"/>
          <w:lang w:val="ro-RO"/>
        </w:rPr>
        <w:t>uia</w:t>
      </w:r>
      <w:r w:rsidRPr="00C558BB">
        <w:rPr>
          <w:color w:val="000000" w:themeColor="text1"/>
          <w:sz w:val="24"/>
          <w:szCs w:val="24"/>
          <w:lang w:val="ro-RO"/>
        </w:rPr>
        <w:t xml:space="preserve"> în condițiile contractuale. </w:t>
      </w:r>
      <w:r w:rsidRPr="00C558BB">
        <w:rPr>
          <w:sz w:val="24"/>
          <w:szCs w:val="24"/>
          <w:lang w:val="ro-RO"/>
        </w:rPr>
        <w:t>Prin proprietate se subînțelege că Beneficiarul</w:t>
      </w:r>
      <w:r w:rsidR="00A55A05" w:rsidRPr="00C558BB">
        <w:rPr>
          <w:sz w:val="24"/>
          <w:szCs w:val="24"/>
          <w:lang w:val="ro-RO"/>
        </w:rPr>
        <w:t>,</w:t>
      </w:r>
      <w:r w:rsidRPr="00C558BB">
        <w:rPr>
          <w:sz w:val="24"/>
          <w:szCs w:val="24"/>
          <w:lang w:val="ro-RO"/>
        </w:rPr>
        <w:t xml:space="preserve"> va deține toate drepturile intelectuale și de autor asupra documentației </w:t>
      </w:r>
      <w:r w:rsidR="006E191F" w:rsidRPr="00C558BB">
        <w:rPr>
          <w:sz w:val="24"/>
          <w:szCs w:val="24"/>
          <w:lang w:val="ro-RO"/>
        </w:rPr>
        <w:t>a raportului de evaluare a impactului asupra mediului</w:t>
      </w:r>
      <w:r w:rsidRPr="00C558BB">
        <w:rPr>
          <w:sz w:val="24"/>
          <w:szCs w:val="24"/>
          <w:lang w:val="ro-RO"/>
        </w:rPr>
        <w:t>, din momentul predării acestora.</w:t>
      </w:r>
    </w:p>
    <w:p w14:paraId="5841EA5F" w14:textId="547F7359" w:rsidR="002E4DBA" w:rsidRPr="00C558BB" w:rsidRDefault="002E4DBA" w:rsidP="00AD3F54">
      <w:pPr>
        <w:ind w:firstLine="720"/>
        <w:jc w:val="both"/>
        <w:rPr>
          <w:color w:val="000000" w:themeColor="text1"/>
          <w:sz w:val="24"/>
          <w:szCs w:val="24"/>
          <w:lang w:val="ro-RO"/>
        </w:rPr>
      </w:pPr>
    </w:p>
    <w:p w14:paraId="38C048F9" w14:textId="7938524B" w:rsidR="00484C63" w:rsidRPr="00C558BB" w:rsidRDefault="00484C63" w:rsidP="00AD3F54">
      <w:pPr>
        <w:ind w:firstLine="720"/>
        <w:jc w:val="center"/>
        <w:rPr>
          <w:b/>
          <w:color w:val="000000" w:themeColor="text1"/>
          <w:sz w:val="24"/>
          <w:szCs w:val="24"/>
          <w:lang w:val="ro-RO"/>
        </w:rPr>
      </w:pPr>
      <w:r w:rsidRPr="00C558BB">
        <w:rPr>
          <w:b/>
          <w:color w:val="000000" w:themeColor="text1"/>
          <w:sz w:val="24"/>
          <w:szCs w:val="24"/>
          <w:lang w:val="ro-RO"/>
        </w:rPr>
        <w:t xml:space="preserve">3. </w:t>
      </w:r>
      <w:proofErr w:type="spellStart"/>
      <w:r w:rsidRPr="00C558BB">
        <w:rPr>
          <w:b/>
          <w:color w:val="000000" w:themeColor="text1"/>
          <w:sz w:val="24"/>
          <w:szCs w:val="24"/>
          <w:lang w:val="ro-RO"/>
        </w:rPr>
        <w:t>Preţul</w:t>
      </w:r>
      <w:proofErr w:type="spellEnd"/>
      <w:r w:rsidRPr="00C558BB">
        <w:rPr>
          <w:b/>
          <w:color w:val="000000" w:themeColor="text1"/>
          <w:sz w:val="24"/>
          <w:szCs w:val="24"/>
          <w:lang w:val="ro-RO"/>
        </w:rPr>
        <w:t xml:space="preserve"> Contractului </w:t>
      </w:r>
      <w:proofErr w:type="spellStart"/>
      <w:r w:rsidRPr="00C558BB">
        <w:rPr>
          <w:b/>
          <w:color w:val="000000" w:themeColor="text1"/>
          <w:sz w:val="24"/>
          <w:szCs w:val="24"/>
          <w:lang w:val="ro-RO"/>
        </w:rPr>
        <w:t>şi</w:t>
      </w:r>
      <w:proofErr w:type="spellEnd"/>
      <w:r w:rsidRPr="00C558BB">
        <w:rPr>
          <w:b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C558BB">
        <w:rPr>
          <w:b/>
          <w:color w:val="000000" w:themeColor="text1"/>
          <w:sz w:val="24"/>
          <w:szCs w:val="24"/>
          <w:lang w:val="ro-RO"/>
        </w:rPr>
        <w:t>condiţiile</w:t>
      </w:r>
      <w:proofErr w:type="spellEnd"/>
      <w:r w:rsidRPr="00C558BB">
        <w:rPr>
          <w:b/>
          <w:color w:val="000000" w:themeColor="text1"/>
          <w:sz w:val="24"/>
          <w:szCs w:val="24"/>
          <w:lang w:val="ro-RO"/>
        </w:rPr>
        <w:t xml:space="preserve"> de plată</w:t>
      </w:r>
    </w:p>
    <w:p w14:paraId="43BC4D20" w14:textId="7A8B1B56" w:rsidR="00484C63" w:rsidRPr="00C558BB" w:rsidRDefault="00712441" w:rsidP="00AD3F54">
      <w:pPr>
        <w:ind w:firstLine="720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 xml:space="preserve">3.1. </w:t>
      </w:r>
      <w:r w:rsidR="00F62408" w:rsidRPr="00C558BB">
        <w:rPr>
          <w:color w:val="000000" w:themeColor="text1"/>
          <w:sz w:val="24"/>
          <w:szCs w:val="24"/>
          <w:lang w:val="ro-RO"/>
        </w:rPr>
        <w:t>Prețul</w:t>
      </w:r>
      <w:r w:rsidRPr="00C558BB">
        <w:rPr>
          <w:color w:val="000000" w:themeColor="text1"/>
          <w:sz w:val="24"/>
          <w:szCs w:val="24"/>
          <w:lang w:val="ro-RO"/>
        </w:rPr>
        <w:t xml:space="preserve"> </w:t>
      </w:r>
      <w:r w:rsidR="00C21B00" w:rsidRPr="00C558BB">
        <w:rPr>
          <w:color w:val="000000" w:themeColor="text1"/>
          <w:sz w:val="24"/>
          <w:szCs w:val="24"/>
          <w:lang w:val="ro-RO"/>
        </w:rPr>
        <w:t xml:space="preserve">serviciului </w:t>
      </w:r>
      <w:r w:rsidR="00484C63" w:rsidRPr="00C558BB">
        <w:rPr>
          <w:color w:val="000000" w:themeColor="text1"/>
          <w:sz w:val="24"/>
          <w:szCs w:val="24"/>
          <w:lang w:val="ro-RO"/>
        </w:rPr>
        <w:t xml:space="preserve">conform prezentului Contract este stabilit în lei </w:t>
      </w:r>
      <w:r w:rsidR="00F62408" w:rsidRPr="00C558BB">
        <w:rPr>
          <w:color w:val="000000" w:themeColor="text1"/>
          <w:sz w:val="24"/>
          <w:szCs w:val="24"/>
          <w:lang w:val="ro-RO"/>
        </w:rPr>
        <w:t>moldovenești</w:t>
      </w:r>
      <w:r w:rsidR="00484C63" w:rsidRPr="00C558BB">
        <w:rPr>
          <w:color w:val="000000" w:themeColor="text1"/>
          <w:sz w:val="24"/>
          <w:szCs w:val="24"/>
          <w:lang w:val="ro-RO"/>
        </w:rPr>
        <w:t xml:space="preserve">, fiind indicat în </w:t>
      </w:r>
      <w:r w:rsidR="00F62408" w:rsidRPr="00C558BB">
        <w:rPr>
          <w:color w:val="000000" w:themeColor="text1"/>
          <w:sz w:val="24"/>
          <w:szCs w:val="24"/>
          <w:lang w:val="ro-RO"/>
        </w:rPr>
        <w:t xml:space="preserve">specificația de preț </w:t>
      </w:r>
      <w:r w:rsidR="00647639" w:rsidRPr="00C558BB">
        <w:rPr>
          <w:color w:val="000000" w:themeColor="text1"/>
          <w:sz w:val="24"/>
          <w:szCs w:val="24"/>
          <w:lang w:val="ro-RO"/>
        </w:rPr>
        <w:t>a</w:t>
      </w:r>
      <w:r w:rsidRPr="00C558BB">
        <w:rPr>
          <w:color w:val="000000" w:themeColor="text1"/>
          <w:sz w:val="24"/>
          <w:szCs w:val="24"/>
          <w:lang w:val="ro-RO"/>
        </w:rPr>
        <w:t>nexă la prezentul</w:t>
      </w:r>
      <w:r w:rsidR="00484C63" w:rsidRPr="00C558BB">
        <w:rPr>
          <w:color w:val="000000" w:themeColor="text1"/>
          <w:sz w:val="24"/>
          <w:szCs w:val="24"/>
          <w:lang w:val="ro-RO"/>
        </w:rPr>
        <w:t xml:space="preserve"> Contract.</w:t>
      </w:r>
    </w:p>
    <w:p w14:paraId="3A428D7A" w14:textId="1B57FCD7" w:rsidR="00745A55" w:rsidRPr="00C558BB" w:rsidRDefault="00745A55" w:rsidP="00AE1A0B">
      <w:pPr>
        <w:ind w:firstLine="720"/>
        <w:jc w:val="both"/>
        <w:rPr>
          <w:b/>
          <w:bCs/>
          <w:i/>
          <w:iCs/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 xml:space="preserve">3.2. Suma totală a prezentului Contract, inclusiv TVA, se stabilește în lei moldovenești și constituie </w:t>
      </w:r>
      <w:r w:rsidR="00AE1A0B" w:rsidRPr="00C558BB">
        <w:rPr>
          <w:i/>
          <w:iCs/>
          <w:color w:val="000000" w:themeColor="text1"/>
          <w:sz w:val="24"/>
          <w:szCs w:val="24"/>
          <w:lang w:val="ro-RO"/>
        </w:rPr>
        <w:t>_________</w:t>
      </w:r>
      <w:r w:rsidRPr="00C558BB">
        <w:rPr>
          <w:i/>
          <w:iCs/>
          <w:color w:val="000000" w:themeColor="text1"/>
          <w:sz w:val="24"/>
          <w:szCs w:val="24"/>
          <w:lang w:val="ro-RO"/>
        </w:rPr>
        <w:t xml:space="preserve"> lei, inclusiv </w:t>
      </w:r>
      <w:r w:rsidR="00AE1A0B" w:rsidRPr="00C558BB">
        <w:rPr>
          <w:i/>
          <w:iCs/>
          <w:color w:val="000000" w:themeColor="text1"/>
          <w:sz w:val="24"/>
          <w:szCs w:val="24"/>
          <w:lang w:val="ro-RO"/>
        </w:rPr>
        <w:t>_______</w:t>
      </w:r>
      <w:r w:rsidRPr="00C558BB">
        <w:rPr>
          <w:i/>
          <w:iCs/>
          <w:color w:val="000000" w:themeColor="text1"/>
          <w:sz w:val="24"/>
          <w:szCs w:val="24"/>
          <w:lang w:val="ro-RO"/>
        </w:rPr>
        <w:t xml:space="preserve"> lei TVA</w:t>
      </w:r>
      <w:r w:rsidR="00AE1A0B" w:rsidRPr="00C558BB">
        <w:rPr>
          <w:color w:val="000000" w:themeColor="text1"/>
          <w:sz w:val="24"/>
          <w:szCs w:val="24"/>
          <w:lang w:val="ro-RO"/>
        </w:rPr>
        <w:t>.</w:t>
      </w:r>
    </w:p>
    <w:p w14:paraId="372CBC17" w14:textId="765A1707" w:rsidR="001812EE" w:rsidRPr="00C558BB" w:rsidRDefault="00484C63" w:rsidP="00745A55">
      <w:pPr>
        <w:ind w:firstLine="720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 xml:space="preserve">3.3.  </w:t>
      </w:r>
      <w:r w:rsidR="001812EE" w:rsidRPr="00C558BB">
        <w:rPr>
          <w:color w:val="000000" w:themeColor="text1"/>
          <w:sz w:val="24"/>
          <w:szCs w:val="24"/>
          <w:lang w:val="ro-RO"/>
        </w:rPr>
        <w:t xml:space="preserve">Achitarea </w:t>
      </w:r>
      <w:r w:rsidR="00C21B00" w:rsidRPr="00C558BB">
        <w:rPr>
          <w:color w:val="000000" w:themeColor="text1"/>
          <w:sz w:val="24"/>
          <w:szCs w:val="24"/>
          <w:lang w:val="ro-RO"/>
        </w:rPr>
        <w:t>plăților</w:t>
      </w:r>
      <w:r w:rsidR="001812EE" w:rsidRPr="00C558BB">
        <w:rPr>
          <w:color w:val="000000" w:themeColor="text1"/>
          <w:sz w:val="24"/>
          <w:szCs w:val="24"/>
          <w:lang w:val="ro-RO"/>
        </w:rPr>
        <w:t xml:space="preserve"> pentru </w:t>
      </w:r>
      <w:r w:rsidR="00C21B00" w:rsidRPr="00C558BB">
        <w:rPr>
          <w:color w:val="000000" w:themeColor="text1"/>
          <w:sz w:val="24"/>
          <w:szCs w:val="24"/>
          <w:lang w:val="ro-RO"/>
        </w:rPr>
        <w:t xml:space="preserve">serviciul </w:t>
      </w:r>
      <w:r w:rsidR="001812EE" w:rsidRPr="00C558BB">
        <w:rPr>
          <w:color w:val="000000" w:themeColor="text1"/>
          <w:sz w:val="24"/>
          <w:szCs w:val="24"/>
          <w:lang w:val="ro-RO"/>
        </w:rPr>
        <w:t xml:space="preserve">executat se va efectua în lei </w:t>
      </w:r>
      <w:r w:rsidR="00C21B00" w:rsidRPr="00C558BB">
        <w:rPr>
          <w:color w:val="000000" w:themeColor="text1"/>
          <w:sz w:val="24"/>
          <w:szCs w:val="24"/>
          <w:lang w:val="ro-RO"/>
        </w:rPr>
        <w:t>moldovenești</w:t>
      </w:r>
      <w:r w:rsidR="003A25A1" w:rsidRPr="00C558BB">
        <w:rPr>
          <w:color w:val="000000" w:themeColor="text1"/>
          <w:sz w:val="24"/>
          <w:szCs w:val="24"/>
          <w:lang w:val="ro-RO"/>
        </w:rPr>
        <w:t xml:space="preserve"> într-o singură etapă, după predarea </w:t>
      </w:r>
      <w:r w:rsidR="006E191F" w:rsidRPr="00C558BB">
        <w:rPr>
          <w:color w:val="000000" w:themeColor="text1"/>
          <w:sz w:val="24"/>
          <w:szCs w:val="24"/>
          <w:lang w:val="ro-RO"/>
        </w:rPr>
        <w:t>raportului de evaluare a impactului asupra mediului</w:t>
      </w:r>
      <w:r w:rsidR="001812EE" w:rsidRPr="00C558BB">
        <w:rPr>
          <w:color w:val="000000" w:themeColor="text1"/>
          <w:sz w:val="24"/>
          <w:szCs w:val="24"/>
          <w:lang w:val="ro-RO"/>
        </w:rPr>
        <w:t xml:space="preserve">. </w:t>
      </w:r>
    </w:p>
    <w:p w14:paraId="78560648" w14:textId="05484F8E" w:rsidR="001812EE" w:rsidRPr="00C558BB" w:rsidRDefault="001812EE" w:rsidP="00AD3F54">
      <w:pPr>
        <w:ind w:firstLine="720"/>
        <w:jc w:val="both"/>
        <w:rPr>
          <w:i/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 xml:space="preserve">3.4. </w:t>
      </w:r>
      <w:r w:rsidR="00712441" w:rsidRPr="00C558BB">
        <w:rPr>
          <w:color w:val="000000" w:themeColor="text1"/>
          <w:sz w:val="24"/>
          <w:szCs w:val="24"/>
          <w:lang w:val="ro-RO"/>
        </w:rPr>
        <w:t xml:space="preserve"> Achitarea s</w:t>
      </w:r>
      <w:r w:rsidR="005C1802" w:rsidRPr="00C558BB">
        <w:rPr>
          <w:color w:val="000000" w:themeColor="text1"/>
          <w:sz w:val="24"/>
          <w:szCs w:val="24"/>
          <w:lang w:val="ro-RO"/>
        </w:rPr>
        <w:t xml:space="preserve">e va efectua de către Beneficiar în termen de 30 zile calendaristice, calculate din data recepționării </w:t>
      </w:r>
      <w:r w:rsidR="005363B7" w:rsidRPr="00C558BB">
        <w:rPr>
          <w:color w:val="000000" w:themeColor="text1"/>
          <w:sz w:val="24"/>
          <w:szCs w:val="24"/>
          <w:lang w:val="ro-RO"/>
        </w:rPr>
        <w:t>actelor potrivit sub-clauzei 2.4</w:t>
      </w:r>
      <w:r w:rsidR="005C1802" w:rsidRPr="00C558BB">
        <w:rPr>
          <w:color w:val="000000" w:themeColor="text1"/>
          <w:sz w:val="24"/>
          <w:szCs w:val="24"/>
          <w:lang w:val="ro-RO"/>
        </w:rPr>
        <w:t>. a prezentului Contract.</w:t>
      </w:r>
    </w:p>
    <w:p w14:paraId="65C8257A" w14:textId="13AEC919" w:rsidR="005B35B0" w:rsidRPr="00C558BB" w:rsidRDefault="001812EE" w:rsidP="00AD3F54">
      <w:pPr>
        <w:ind w:firstLine="720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 xml:space="preserve">3.5. </w:t>
      </w:r>
      <w:r w:rsidR="00C5172E" w:rsidRPr="00C558BB">
        <w:rPr>
          <w:color w:val="000000" w:themeColor="text1"/>
          <w:sz w:val="24"/>
          <w:szCs w:val="24"/>
          <w:lang w:val="ro-RO"/>
        </w:rPr>
        <w:t>Plățile</w:t>
      </w:r>
      <w:r w:rsidRPr="00C558BB">
        <w:rPr>
          <w:color w:val="000000" w:themeColor="text1"/>
          <w:sz w:val="24"/>
          <w:szCs w:val="24"/>
          <w:lang w:val="ro-RO"/>
        </w:rPr>
        <w:t xml:space="preserve"> se vor efectua prin transfer bancar pe contul de decontare al</w:t>
      </w:r>
      <w:r w:rsidR="005C1802" w:rsidRPr="00C558BB">
        <w:rPr>
          <w:color w:val="000000" w:themeColor="text1"/>
          <w:sz w:val="24"/>
          <w:szCs w:val="24"/>
          <w:lang w:val="ro-RO"/>
        </w:rPr>
        <w:t xml:space="preserve"> </w:t>
      </w:r>
      <w:r w:rsidR="00C5172E" w:rsidRPr="00C558BB">
        <w:rPr>
          <w:color w:val="000000" w:themeColor="text1"/>
          <w:sz w:val="24"/>
          <w:szCs w:val="24"/>
          <w:lang w:val="ro-RO"/>
        </w:rPr>
        <w:t xml:space="preserve">Prestatorului </w:t>
      </w:r>
      <w:r w:rsidRPr="00C558BB">
        <w:rPr>
          <w:color w:val="000000" w:themeColor="text1"/>
          <w:sz w:val="24"/>
          <w:szCs w:val="24"/>
          <w:lang w:val="ro-RO"/>
        </w:rPr>
        <w:t>indicat în prezentul Contract.</w:t>
      </w:r>
    </w:p>
    <w:p w14:paraId="7DEB3C81" w14:textId="2499F706" w:rsidR="00191B07" w:rsidRPr="00C558BB" w:rsidRDefault="006E191F" w:rsidP="006E191F">
      <w:pPr>
        <w:tabs>
          <w:tab w:val="left" w:pos="3375"/>
        </w:tabs>
        <w:ind w:firstLine="720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ab/>
      </w:r>
    </w:p>
    <w:p w14:paraId="70F90715" w14:textId="6262078A" w:rsidR="00484C63" w:rsidRPr="00C558BB" w:rsidRDefault="00484C63" w:rsidP="00AD3F54">
      <w:pPr>
        <w:ind w:firstLine="720"/>
        <w:jc w:val="center"/>
        <w:rPr>
          <w:b/>
          <w:color w:val="000000" w:themeColor="text1"/>
          <w:sz w:val="24"/>
          <w:szCs w:val="24"/>
          <w:lang w:val="ro-RO"/>
        </w:rPr>
      </w:pPr>
      <w:r w:rsidRPr="00C558BB">
        <w:rPr>
          <w:b/>
          <w:color w:val="000000" w:themeColor="text1"/>
          <w:sz w:val="24"/>
          <w:szCs w:val="24"/>
          <w:lang w:val="ro-RO"/>
        </w:rPr>
        <w:t xml:space="preserve">4. </w:t>
      </w:r>
      <w:proofErr w:type="spellStart"/>
      <w:r w:rsidRPr="00C558BB">
        <w:rPr>
          <w:b/>
          <w:color w:val="000000" w:themeColor="text1"/>
          <w:sz w:val="24"/>
          <w:szCs w:val="24"/>
          <w:lang w:val="ro-RO"/>
        </w:rPr>
        <w:t>Condiţiile</w:t>
      </w:r>
      <w:proofErr w:type="spellEnd"/>
      <w:r w:rsidRPr="00C558BB">
        <w:rPr>
          <w:b/>
          <w:color w:val="000000" w:themeColor="text1"/>
          <w:sz w:val="24"/>
          <w:szCs w:val="24"/>
          <w:lang w:val="ro-RO"/>
        </w:rPr>
        <w:t xml:space="preserve"> de predare-primire</w:t>
      </w:r>
    </w:p>
    <w:p w14:paraId="1C91A5D2" w14:textId="01218F4B" w:rsidR="00066D18" w:rsidRPr="00C558BB" w:rsidRDefault="00066D18" w:rsidP="004A5D0E">
      <w:pPr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 xml:space="preserve">4.1. </w:t>
      </w:r>
      <w:r w:rsidR="00C21B00" w:rsidRPr="00C558BB">
        <w:rPr>
          <w:color w:val="000000" w:themeColor="text1"/>
          <w:sz w:val="24"/>
          <w:szCs w:val="24"/>
          <w:lang w:val="ro-RO"/>
        </w:rPr>
        <w:t>Servici</w:t>
      </w:r>
      <w:r w:rsidR="0022721D" w:rsidRPr="00C558BB">
        <w:rPr>
          <w:color w:val="000000" w:themeColor="text1"/>
          <w:sz w:val="24"/>
          <w:szCs w:val="24"/>
          <w:lang w:val="ro-RO"/>
        </w:rPr>
        <w:t>ul</w:t>
      </w:r>
      <w:r w:rsidR="00C21B00" w:rsidRPr="00C558BB">
        <w:rPr>
          <w:color w:val="000000" w:themeColor="text1"/>
          <w:sz w:val="24"/>
          <w:szCs w:val="24"/>
          <w:lang w:val="ro-RO"/>
        </w:rPr>
        <w:t xml:space="preserve"> </w:t>
      </w:r>
      <w:r w:rsidRPr="00C558BB">
        <w:rPr>
          <w:color w:val="000000" w:themeColor="text1"/>
          <w:sz w:val="24"/>
          <w:szCs w:val="24"/>
          <w:lang w:val="ro-RO"/>
        </w:rPr>
        <w:t>se consideră pre</w:t>
      </w:r>
      <w:r w:rsidR="00C21B00" w:rsidRPr="00C558BB">
        <w:rPr>
          <w:color w:val="000000" w:themeColor="text1"/>
          <w:sz w:val="24"/>
          <w:szCs w:val="24"/>
          <w:lang w:val="ro-RO"/>
        </w:rPr>
        <w:t xml:space="preserve">stat </w:t>
      </w:r>
      <w:r w:rsidRPr="00C558BB">
        <w:rPr>
          <w:color w:val="000000" w:themeColor="text1"/>
          <w:sz w:val="24"/>
          <w:szCs w:val="24"/>
          <w:lang w:val="ro-RO"/>
        </w:rPr>
        <w:t xml:space="preserve">de către </w:t>
      </w:r>
      <w:r w:rsidR="00C5172E" w:rsidRPr="00C558BB">
        <w:rPr>
          <w:color w:val="000000" w:themeColor="text1"/>
          <w:sz w:val="24"/>
          <w:szCs w:val="24"/>
          <w:lang w:val="ro-RO"/>
        </w:rPr>
        <w:t>Prestator</w:t>
      </w:r>
      <w:r w:rsidRPr="00C558BB">
        <w:rPr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C558BB">
        <w:rPr>
          <w:color w:val="000000" w:themeColor="text1"/>
          <w:sz w:val="24"/>
          <w:szCs w:val="24"/>
          <w:lang w:val="ro-RO"/>
        </w:rPr>
        <w:t>şi</w:t>
      </w:r>
      <w:proofErr w:type="spellEnd"/>
      <w:r w:rsidRPr="00C558BB">
        <w:rPr>
          <w:color w:val="000000" w:themeColor="text1"/>
          <w:sz w:val="24"/>
          <w:szCs w:val="24"/>
          <w:lang w:val="ro-RO"/>
        </w:rPr>
        <w:t xml:space="preserve"> </w:t>
      </w:r>
      <w:r w:rsidR="00005613" w:rsidRPr="00C558BB">
        <w:rPr>
          <w:color w:val="000000" w:themeColor="text1"/>
          <w:sz w:val="24"/>
          <w:szCs w:val="24"/>
          <w:lang w:val="ro-RO"/>
        </w:rPr>
        <w:t>recepționat</w:t>
      </w:r>
      <w:r w:rsidRPr="00C558BB">
        <w:rPr>
          <w:color w:val="000000" w:themeColor="text1"/>
          <w:sz w:val="24"/>
          <w:szCs w:val="24"/>
          <w:lang w:val="ro-RO"/>
        </w:rPr>
        <w:t xml:space="preserve"> de către Beneficiar dacă:</w:t>
      </w:r>
    </w:p>
    <w:p w14:paraId="1A932010" w14:textId="419FC889" w:rsidR="00066D18" w:rsidRPr="00C558BB" w:rsidRDefault="00191B07" w:rsidP="00AD3F54">
      <w:pPr>
        <w:ind w:firstLine="426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 xml:space="preserve">     </w:t>
      </w:r>
      <w:r w:rsidR="00347A4D" w:rsidRPr="00C558BB">
        <w:rPr>
          <w:color w:val="000000" w:themeColor="text1"/>
          <w:sz w:val="24"/>
          <w:szCs w:val="24"/>
          <w:lang w:val="ro-RO"/>
        </w:rPr>
        <w:t xml:space="preserve">a)  </w:t>
      </w:r>
      <w:r w:rsidR="00066D18" w:rsidRPr="00C558BB">
        <w:rPr>
          <w:color w:val="000000" w:themeColor="text1"/>
          <w:sz w:val="24"/>
          <w:szCs w:val="24"/>
          <w:lang w:val="ro-RO"/>
        </w:rPr>
        <w:t xml:space="preserve">cantitatea </w:t>
      </w:r>
      <w:r w:rsidR="00C21B00" w:rsidRPr="00C558BB">
        <w:rPr>
          <w:color w:val="000000" w:themeColor="text1"/>
          <w:sz w:val="24"/>
          <w:szCs w:val="24"/>
          <w:lang w:val="ro-RO"/>
        </w:rPr>
        <w:t xml:space="preserve">serviciului </w:t>
      </w:r>
      <w:r w:rsidR="00066D18" w:rsidRPr="00C558BB">
        <w:rPr>
          <w:color w:val="000000" w:themeColor="text1"/>
          <w:sz w:val="24"/>
          <w:szCs w:val="24"/>
          <w:lang w:val="ro-RO"/>
        </w:rPr>
        <w:t>corespunde</w:t>
      </w:r>
      <w:r w:rsidR="00647639" w:rsidRPr="00C558BB">
        <w:rPr>
          <w:color w:val="000000" w:themeColor="text1"/>
          <w:sz w:val="24"/>
          <w:szCs w:val="24"/>
          <w:lang w:val="ro-RO"/>
        </w:rPr>
        <w:t xml:space="preserve"> i</w:t>
      </w:r>
      <w:r w:rsidR="00DD0D6D" w:rsidRPr="00C558BB">
        <w:rPr>
          <w:color w:val="000000" w:themeColor="text1"/>
          <w:sz w:val="24"/>
          <w:szCs w:val="24"/>
          <w:lang w:val="ro-RO"/>
        </w:rPr>
        <w:t>nformației indicate în specificația la</w:t>
      </w:r>
      <w:r w:rsidR="00DD0D6D" w:rsidRPr="00C558BB">
        <w:rPr>
          <w:sz w:val="24"/>
          <w:szCs w:val="24"/>
          <w:lang w:val="ro-RO"/>
        </w:rPr>
        <w:t xml:space="preserve"> </w:t>
      </w:r>
      <w:r w:rsidR="00DD0D6D" w:rsidRPr="00C558BB">
        <w:rPr>
          <w:color w:val="000000" w:themeColor="text1"/>
          <w:sz w:val="24"/>
          <w:szCs w:val="24"/>
          <w:lang w:val="ro-RO"/>
        </w:rPr>
        <w:t>prezentul Contract</w:t>
      </w:r>
      <w:r w:rsidR="00066D18" w:rsidRPr="00C558BB">
        <w:rPr>
          <w:color w:val="000000" w:themeColor="text1"/>
          <w:sz w:val="24"/>
          <w:szCs w:val="24"/>
          <w:lang w:val="ro-RO"/>
        </w:rPr>
        <w:t>;</w:t>
      </w:r>
    </w:p>
    <w:p w14:paraId="1941D730" w14:textId="08EF7D74" w:rsidR="00066D18" w:rsidRPr="00C558BB" w:rsidRDefault="00191B07" w:rsidP="00AD3F54">
      <w:pPr>
        <w:ind w:firstLine="426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 xml:space="preserve">     </w:t>
      </w:r>
      <w:r w:rsidR="00347A4D" w:rsidRPr="00C558BB">
        <w:rPr>
          <w:color w:val="000000" w:themeColor="text1"/>
          <w:sz w:val="24"/>
          <w:szCs w:val="24"/>
          <w:lang w:val="ro-RO"/>
        </w:rPr>
        <w:t xml:space="preserve">b)  </w:t>
      </w:r>
      <w:r w:rsidR="00066D18" w:rsidRPr="00C558BB">
        <w:rPr>
          <w:color w:val="000000" w:themeColor="text1"/>
          <w:sz w:val="24"/>
          <w:szCs w:val="24"/>
          <w:lang w:val="ro-RO"/>
        </w:rPr>
        <w:t xml:space="preserve">calitatea </w:t>
      </w:r>
      <w:r w:rsidR="00C21B00" w:rsidRPr="00C558BB">
        <w:rPr>
          <w:color w:val="000000" w:themeColor="text1"/>
          <w:sz w:val="24"/>
          <w:szCs w:val="24"/>
          <w:lang w:val="ro-RO"/>
        </w:rPr>
        <w:t xml:space="preserve">serviciului </w:t>
      </w:r>
      <w:r w:rsidR="00066D18" w:rsidRPr="00C558BB">
        <w:rPr>
          <w:color w:val="000000" w:themeColor="text1"/>
          <w:sz w:val="24"/>
          <w:szCs w:val="24"/>
          <w:lang w:val="ro-RO"/>
        </w:rPr>
        <w:t xml:space="preserve">corespunde </w:t>
      </w:r>
      <w:r w:rsidR="00066D18" w:rsidRPr="00C558BB">
        <w:rPr>
          <w:sz w:val="24"/>
          <w:szCs w:val="24"/>
          <w:lang w:val="ro-RO"/>
        </w:rPr>
        <w:t>normativelor</w:t>
      </w:r>
      <w:r w:rsidR="008D6B51" w:rsidRPr="00C558BB">
        <w:rPr>
          <w:sz w:val="24"/>
          <w:szCs w:val="24"/>
          <w:lang w:val="ro-RO"/>
        </w:rPr>
        <w:t xml:space="preserve"> </w:t>
      </w:r>
      <w:r w:rsidR="00A17F34" w:rsidRPr="00C558BB">
        <w:rPr>
          <w:sz w:val="24"/>
          <w:szCs w:val="24"/>
          <w:lang w:val="ro-RO"/>
        </w:rPr>
        <w:t xml:space="preserve">și legislației </w:t>
      </w:r>
      <w:r w:rsidR="00066D18" w:rsidRPr="00C558BB">
        <w:rPr>
          <w:color w:val="000000" w:themeColor="text1"/>
          <w:sz w:val="24"/>
          <w:szCs w:val="24"/>
          <w:lang w:val="ro-RO"/>
        </w:rPr>
        <w:t>în vigoare</w:t>
      </w:r>
      <w:r w:rsidR="00A17F34" w:rsidRPr="00C558BB">
        <w:rPr>
          <w:color w:val="000000" w:themeColor="text1"/>
          <w:sz w:val="24"/>
          <w:szCs w:val="24"/>
          <w:lang w:val="ro-RO"/>
        </w:rPr>
        <w:t xml:space="preserve"> </w:t>
      </w:r>
      <w:r w:rsidR="00066D18" w:rsidRPr="00C558BB">
        <w:rPr>
          <w:color w:val="000000" w:themeColor="text1"/>
          <w:sz w:val="24"/>
          <w:szCs w:val="24"/>
          <w:lang w:val="ro-RO"/>
        </w:rPr>
        <w:t>.</w:t>
      </w:r>
    </w:p>
    <w:p w14:paraId="0F5333D2" w14:textId="77777777" w:rsidR="00AB0761" w:rsidRPr="00C558BB" w:rsidRDefault="00AB0761" w:rsidP="00AD3F54">
      <w:pPr>
        <w:ind w:firstLine="720"/>
        <w:jc w:val="center"/>
        <w:rPr>
          <w:b/>
          <w:color w:val="000000" w:themeColor="text1"/>
          <w:sz w:val="24"/>
          <w:szCs w:val="24"/>
          <w:lang w:val="ro-RO"/>
        </w:rPr>
      </w:pPr>
    </w:p>
    <w:p w14:paraId="1491F919" w14:textId="326E8DE9" w:rsidR="00484C63" w:rsidRPr="00C558BB" w:rsidRDefault="00832EE7" w:rsidP="00AD3F54">
      <w:pPr>
        <w:ind w:firstLine="720"/>
        <w:jc w:val="center"/>
        <w:rPr>
          <w:b/>
          <w:color w:val="000000" w:themeColor="text1"/>
          <w:sz w:val="24"/>
          <w:szCs w:val="24"/>
          <w:lang w:val="ro-RO"/>
        </w:rPr>
      </w:pPr>
      <w:r w:rsidRPr="00C558BB">
        <w:rPr>
          <w:b/>
          <w:color w:val="000000" w:themeColor="text1"/>
          <w:sz w:val="24"/>
          <w:szCs w:val="24"/>
          <w:lang w:val="ro-RO"/>
        </w:rPr>
        <w:t>5</w:t>
      </w:r>
      <w:r w:rsidR="00484C63" w:rsidRPr="00C558BB">
        <w:rPr>
          <w:b/>
          <w:color w:val="000000" w:themeColor="text1"/>
          <w:sz w:val="24"/>
          <w:szCs w:val="24"/>
          <w:lang w:val="ro-RO"/>
        </w:rPr>
        <w:t xml:space="preserve">. </w:t>
      </w:r>
      <w:proofErr w:type="spellStart"/>
      <w:r w:rsidR="00484C63" w:rsidRPr="00C558BB">
        <w:rPr>
          <w:b/>
          <w:color w:val="000000" w:themeColor="text1"/>
          <w:sz w:val="24"/>
          <w:szCs w:val="24"/>
          <w:lang w:val="ro-RO"/>
        </w:rPr>
        <w:t>Obligaţiile</w:t>
      </w:r>
      <w:proofErr w:type="spellEnd"/>
      <w:r w:rsidR="00484C63" w:rsidRPr="00C558BB">
        <w:rPr>
          <w:b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="00484C63" w:rsidRPr="00C558BB">
        <w:rPr>
          <w:b/>
          <w:color w:val="000000" w:themeColor="text1"/>
          <w:sz w:val="24"/>
          <w:szCs w:val="24"/>
          <w:lang w:val="ro-RO"/>
        </w:rPr>
        <w:t>părţilor</w:t>
      </w:r>
      <w:proofErr w:type="spellEnd"/>
    </w:p>
    <w:p w14:paraId="3F0DF352" w14:textId="2CF36696" w:rsidR="00484C63" w:rsidRPr="00C558BB" w:rsidRDefault="00832EE7" w:rsidP="00AD3F54">
      <w:pPr>
        <w:ind w:firstLine="720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>5</w:t>
      </w:r>
      <w:r w:rsidR="00484C63" w:rsidRPr="00C558BB">
        <w:rPr>
          <w:color w:val="000000" w:themeColor="text1"/>
          <w:sz w:val="24"/>
          <w:szCs w:val="24"/>
          <w:lang w:val="ro-RO"/>
        </w:rPr>
        <w:t xml:space="preserve">.1. În baza prezentului Contract, </w:t>
      </w:r>
      <w:r w:rsidR="00C5172E" w:rsidRPr="00C558BB">
        <w:rPr>
          <w:color w:val="000000" w:themeColor="text1"/>
          <w:sz w:val="24"/>
          <w:szCs w:val="24"/>
          <w:lang w:val="ro-RO"/>
        </w:rPr>
        <w:t>Prestatorul</w:t>
      </w:r>
      <w:r w:rsidR="008464C5" w:rsidRPr="00C558BB">
        <w:rPr>
          <w:color w:val="000000" w:themeColor="text1"/>
          <w:sz w:val="24"/>
          <w:szCs w:val="24"/>
          <w:lang w:val="ro-RO"/>
        </w:rPr>
        <w:t xml:space="preserve"> </w:t>
      </w:r>
      <w:r w:rsidR="00484C63" w:rsidRPr="00C558BB">
        <w:rPr>
          <w:color w:val="000000" w:themeColor="text1"/>
          <w:sz w:val="24"/>
          <w:szCs w:val="24"/>
          <w:lang w:val="ro-RO"/>
        </w:rPr>
        <w:t>se obligă:</w:t>
      </w:r>
    </w:p>
    <w:p w14:paraId="3B4A3075" w14:textId="0C4EC4B8" w:rsidR="0067176B" w:rsidRPr="00C558BB" w:rsidRDefault="0067176B" w:rsidP="00AD3F54">
      <w:pPr>
        <w:numPr>
          <w:ilvl w:val="0"/>
          <w:numId w:val="13"/>
        </w:numPr>
        <w:suppressAutoHyphens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 xml:space="preserve">să presteze </w:t>
      </w:r>
      <w:r w:rsidR="00C21B00" w:rsidRPr="00C558BB">
        <w:rPr>
          <w:color w:val="000000" w:themeColor="text1"/>
          <w:sz w:val="24"/>
          <w:szCs w:val="24"/>
          <w:lang w:val="ro-RO"/>
        </w:rPr>
        <w:t xml:space="preserve">serviciul </w:t>
      </w:r>
      <w:r w:rsidRPr="00C558BB">
        <w:rPr>
          <w:color w:val="000000" w:themeColor="text1"/>
          <w:sz w:val="24"/>
          <w:szCs w:val="24"/>
          <w:lang w:val="ro-RO"/>
        </w:rPr>
        <w:t xml:space="preserve">conform </w:t>
      </w:r>
      <w:r w:rsidR="00C21B00" w:rsidRPr="00C558BB">
        <w:rPr>
          <w:color w:val="000000" w:themeColor="text1"/>
          <w:sz w:val="24"/>
          <w:szCs w:val="24"/>
          <w:lang w:val="ro-RO"/>
        </w:rPr>
        <w:t>condițiilor</w:t>
      </w:r>
      <w:r w:rsidRPr="00C558BB">
        <w:rPr>
          <w:color w:val="000000" w:themeColor="text1"/>
          <w:sz w:val="24"/>
          <w:szCs w:val="24"/>
          <w:lang w:val="ro-RO"/>
        </w:rPr>
        <w:t xml:space="preserve"> prevăzute de prezentul Contract;</w:t>
      </w:r>
      <w:r w:rsidR="00043981" w:rsidRPr="00C558BB">
        <w:rPr>
          <w:color w:val="000000" w:themeColor="text1"/>
          <w:sz w:val="24"/>
          <w:szCs w:val="24"/>
          <w:lang w:val="ro-RO"/>
        </w:rPr>
        <w:t xml:space="preserve"> </w:t>
      </w:r>
    </w:p>
    <w:p w14:paraId="2831DAD0" w14:textId="2315BE93" w:rsidR="0067176B" w:rsidRPr="00C558BB" w:rsidRDefault="0067176B" w:rsidP="00AD3F54">
      <w:pPr>
        <w:numPr>
          <w:ilvl w:val="0"/>
          <w:numId w:val="13"/>
        </w:numPr>
        <w:suppressAutoHyphens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 xml:space="preserve">să notifice Beneficiarul, după semnarea prezentului Contract, în decurs de 5 zile calendaristice, prin notificare scrisă sau email, despre începerea prestării </w:t>
      </w:r>
      <w:r w:rsidR="00C21B00" w:rsidRPr="00C558BB">
        <w:rPr>
          <w:color w:val="000000" w:themeColor="text1"/>
          <w:sz w:val="24"/>
          <w:szCs w:val="24"/>
          <w:lang w:val="ro-RO"/>
        </w:rPr>
        <w:t>serviciului</w:t>
      </w:r>
      <w:r w:rsidRPr="00C558BB">
        <w:rPr>
          <w:color w:val="000000" w:themeColor="text1"/>
          <w:sz w:val="24"/>
          <w:szCs w:val="24"/>
          <w:lang w:val="ro-RO"/>
        </w:rPr>
        <w:t>;</w:t>
      </w:r>
    </w:p>
    <w:p w14:paraId="1BA41D08" w14:textId="3CDBDAF2" w:rsidR="0067176B" w:rsidRPr="00C558BB" w:rsidRDefault="0067176B" w:rsidP="00AD3F54">
      <w:pPr>
        <w:numPr>
          <w:ilvl w:val="0"/>
          <w:numId w:val="13"/>
        </w:numPr>
        <w:suppressAutoHyphens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 xml:space="preserve">să asigure </w:t>
      </w:r>
      <w:r w:rsidR="00C21B00" w:rsidRPr="00C558BB">
        <w:rPr>
          <w:color w:val="000000" w:themeColor="text1"/>
          <w:sz w:val="24"/>
          <w:szCs w:val="24"/>
          <w:lang w:val="ro-RO"/>
        </w:rPr>
        <w:t>condițiile</w:t>
      </w:r>
      <w:r w:rsidRPr="00C558BB">
        <w:rPr>
          <w:color w:val="000000" w:themeColor="text1"/>
          <w:sz w:val="24"/>
          <w:szCs w:val="24"/>
          <w:lang w:val="ro-RO"/>
        </w:rPr>
        <w:t xml:space="preserve"> corespunzătoare pentru </w:t>
      </w:r>
      <w:r w:rsidR="00C21B00" w:rsidRPr="00C558BB">
        <w:rPr>
          <w:color w:val="000000" w:themeColor="text1"/>
          <w:sz w:val="24"/>
          <w:szCs w:val="24"/>
          <w:lang w:val="ro-RO"/>
        </w:rPr>
        <w:t>recepționarea</w:t>
      </w:r>
      <w:r w:rsidRPr="00C558BB">
        <w:rPr>
          <w:color w:val="000000" w:themeColor="text1"/>
          <w:sz w:val="24"/>
          <w:szCs w:val="24"/>
          <w:lang w:val="ro-RO"/>
        </w:rPr>
        <w:t xml:space="preserve"> </w:t>
      </w:r>
      <w:r w:rsidR="00C21B00" w:rsidRPr="00C558BB">
        <w:rPr>
          <w:color w:val="000000" w:themeColor="text1"/>
          <w:sz w:val="24"/>
          <w:szCs w:val="24"/>
          <w:lang w:val="ro-RO"/>
        </w:rPr>
        <w:t xml:space="preserve">serviciului </w:t>
      </w:r>
      <w:r w:rsidRPr="00C558BB">
        <w:rPr>
          <w:color w:val="000000" w:themeColor="text1"/>
          <w:sz w:val="24"/>
          <w:szCs w:val="24"/>
          <w:lang w:val="ro-RO"/>
        </w:rPr>
        <w:t xml:space="preserve">de către Beneficiar, în termenele stabilite, în corespundere cu </w:t>
      </w:r>
      <w:r w:rsidR="00C21B00" w:rsidRPr="00C558BB">
        <w:rPr>
          <w:color w:val="000000" w:themeColor="text1"/>
          <w:sz w:val="24"/>
          <w:szCs w:val="24"/>
          <w:lang w:val="ro-RO"/>
        </w:rPr>
        <w:t>cerințele</w:t>
      </w:r>
      <w:r w:rsidRPr="00C558BB">
        <w:rPr>
          <w:color w:val="000000" w:themeColor="text1"/>
          <w:sz w:val="24"/>
          <w:szCs w:val="24"/>
          <w:lang w:val="ro-RO"/>
        </w:rPr>
        <w:t xml:space="preserve"> prezentului Contract;</w:t>
      </w:r>
    </w:p>
    <w:p w14:paraId="4FB7B76F" w14:textId="49AD7550" w:rsidR="002E4DBA" w:rsidRPr="00C558BB" w:rsidRDefault="0067176B" w:rsidP="00AD3F54">
      <w:pPr>
        <w:numPr>
          <w:ilvl w:val="0"/>
          <w:numId w:val="13"/>
        </w:numPr>
        <w:tabs>
          <w:tab w:val="num" w:pos="786"/>
        </w:tabs>
        <w:suppressAutoHyphens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 xml:space="preserve">să asigure calitatea executării </w:t>
      </w:r>
      <w:r w:rsidR="00C21B00" w:rsidRPr="00C558BB">
        <w:rPr>
          <w:color w:val="000000" w:themeColor="text1"/>
          <w:sz w:val="24"/>
          <w:szCs w:val="24"/>
          <w:lang w:val="ro-RO"/>
        </w:rPr>
        <w:t>serviciului</w:t>
      </w:r>
      <w:r w:rsidR="00191B07" w:rsidRPr="00C558BB">
        <w:rPr>
          <w:color w:val="000000" w:themeColor="text1"/>
          <w:sz w:val="24"/>
          <w:szCs w:val="24"/>
          <w:lang w:val="ro-RO"/>
        </w:rPr>
        <w:t>;</w:t>
      </w:r>
      <w:r w:rsidRPr="00C558BB">
        <w:rPr>
          <w:color w:val="000000" w:themeColor="text1"/>
          <w:sz w:val="24"/>
          <w:szCs w:val="24"/>
          <w:lang w:val="ro-RO"/>
        </w:rPr>
        <w:t xml:space="preserve"> </w:t>
      </w:r>
    </w:p>
    <w:p w14:paraId="6EE8BD99" w14:textId="5F84290A" w:rsidR="002E4DBA" w:rsidRPr="00C558BB" w:rsidRDefault="008464C5" w:rsidP="008464C5">
      <w:pPr>
        <w:pStyle w:val="a8"/>
        <w:numPr>
          <w:ilvl w:val="0"/>
          <w:numId w:val="13"/>
        </w:numPr>
        <w:tabs>
          <w:tab w:val="num" w:pos="567"/>
          <w:tab w:val="num" w:pos="709"/>
        </w:tabs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 xml:space="preserve">  </w:t>
      </w:r>
      <w:r w:rsidR="002E4DBA" w:rsidRPr="00C558BB">
        <w:rPr>
          <w:color w:val="000000" w:themeColor="text1"/>
          <w:sz w:val="24"/>
          <w:szCs w:val="24"/>
          <w:lang w:val="ro-RO"/>
        </w:rPr>
        <w:t xml:space="preserve">să înlăture toate neconformitățile depistate din cont propriu; </w:t>
      </w:r>
    </w:p>
    <w:p w14:paraId="5F478236" w14:textId="5E971250" w:rsidR="0067176B" w:rsidRPr="00C558BB" w:rsidRDefault="00832EE7" w:rsidP="00043981">
      <w:pPr>
        <w:tabs>
          <w:tab w:val="left" w:pos="792"/>
        </w:tabs>
        <w:suppressAutoHyphens/>
        <w:ind w:left="709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>5</w:t>
      </w:r>
      <w:r w:rsidR="0067176B" w:rsidRPr="00C558BB">
        <w:rPr>
          <w:color w:val="000000" w:themeColor="text1"/>
          <w:sz w:val="24"/>
          <w:szCs w:val="24"/>
          <w:lang w:val="ro-RO"/>
        </w:rPr>
        <w:t>.2.  În baza prezentului Contract, Beneficiarul se obligă:</w:t>
      </w:r>
    </w:p>
    <w:p w14:paraId="555B453B" w14:textId="79B86751" w:rsidR="0067176B" w:rsidRPr="00C558BB" w:rsidRDefault="0067176B" w:rsidP="008464C5">
      <w:pPr>
        <w:pStyle w:val="a8"/>
        <w:numPr>
          <w:ilvl w:val="0"/>
          <w:numId w:val="14"/>
        </w:numPr>
        <w:tabs>
          <w:tab w:val="left" w:pos="710"/>
          <w:tab w:val="left" w:pos="792"/>
        </w:tabs>
        <w:suppressAutoHyphens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 xml:space="preserve">să întreprindă toate măsurile necesare pentru asigurarea </w:t>
      </w:r>
      <w:r w:rsidR="00C21B00" w:rsidRPr="00C558BB">
        <w:rPr>
          <w:color w:val="000000" w:themeColor="text1"/>
          <w:sz w:val="24"/>
          <w:szCs w:val="24"/>
          <w:lang w:val="ro-RO"/>
        </w:rPr>
        <w:t>recepționării</w:t>
      </w:r>
      <w:r w:rsidRPr="00C558BB">
        <w:rPr>
          <w:color w:val="000000" w:themeColor="text1"/>
          <w:sz w:val="24"/>
          <w:szCs w:val="24"/>
          <w:lang w:val="ro-RO"/>
        </w:rPr>
        <w:t xml:space="preserve"> în termenul stabilit a </w:t>
      </w:r>
      <w:r w:rsidR="00C21B00" w:rsidRPr="00C558BB">
        <w:rPr>
          <w:color w:val="000000" w:themeColor="text1"/>
          <w:sz w:val="24"/>
          <w:szCs w:val="24"/>
          <w:lang w:val="ro-RO"/>
        </w:rPr>
        <w:t xml:space="preserve">serviciului </w:t>
      </w:r>
      <w:r w:rsidRPr="00C558BB">
        <w:rPr>
          <w:color w:val="000000" w:themeColor="text1"/>
          <w:sz w:val="24"/>
          <w:szCs w:val="24"/>
          <w:lang w:val="ro-RO"/>
        </w:rPr>
        <w:t xml:space="preserve">prestat în corespundere cu </w:t>
      </w:r>
      <w:r w:rsidR="00C21B00" w:rsidRPr="00C558BB">
        <w:rPr>
          <w:color w:val="000000" w:themeColor="text1"/>
          <w:sz w:val="24"/>
          <w:szCs w:val="24"/>
          <w:lang w:val="ro-RO"/>
        </w:rPr>
        <w:t>cerințele</w:t>
      </w:r>
      <w:r w:rsidRPr="00C558BB">
        <w:rPr>
          <w:color w:val="000000" w:themeColor="text1"/>
          <w:sz w:val="24"/>
          <w:szCs w:val="24"/>
          <w:lang w:val="ro-RO"/>
        </w:rPr>
        <w:t xml:space="preserve"> prezentului Contract</w:t>
      </w:r>
      <w:r w:rsidR="00191B07" w:rsidRPr="00C558BB">
        <w:rPr>
          <w:color w:val="000000" w:themeColor="text1"/>
          <w:sz w:val="24"/>
          <w:szCs w:val="24"/>
          <w:lang w:val="ro-RO"/>
        </w:rPr>
        <w:t>;</w:t>
      </w:r>
      <w:r w:rsidRPr="00C558BB">
        <w:rPr>
          <w:color w:val="000000" w:themeColor="text1"/>
          <w:sz w:val="24"/>
          <w:szCs w:val="24"/>
          <w:lang w:val="ro-RO"/>
        </w:rPr>
        <w:t xml:space="preserve"> </w:t>
      </w:r>
    </w:p>
    <w:p w14:paraId="748449E3" w14:textId="2AD20300" w:rsidR="002E4DBA" w:rsidRPr="00C558BB" w:rsidRDefault="0067176B" w:rsidP="008464C5">
      <w:pPr>
        <w:numPr>
          <w:ilvl w:val="0"/>
          <w:numId w:val="14"/>
        </w:numPr>
        <w:tabs>
          <w:tab w:val="left" w:pos="710"/>
          <w:tab w:val="left" w:pos="792"/>
        </w:tabs>
        <w:suppressAutoHyphens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 xml:space="preserve">să asigure achitarea </w:t>
      </w:r>
      <w:r w:rsidR="00C21B00" w:rsidRPr="00C558BB">
        <w:rPr>
          <w:color w:val="000000" w:themeColor="text1"/>
          <w:sz w:val="24"/>
          <w:szCs w:val="24"/>
          <w:lang w:val="ro-RO"/>
        </w:rPr>
        <w:t xml:space="preserve">serviciului </w:t>
      </w:r>
      <w:r w:rsidRPr="00C558BB">
        <w:rPr>
          <w:color w:val="000000" w:themeColor="text1"/>
          <w:sz w:val="24"/>
          <w:szCs w:val="24"/>
          <w:lang w:val="ro-RO"/>
        </w:rPr>
        <w:t xml:space="preserve">prestat, respectând </w:t>
      </w:r>
      <w:r w:rsidR="00C21B00" w:rsidRPr="00C558BB">
        <w:rPr>
          <w:color w:val="000000" w:themeColor="text1"/>
          <w:sz w:val="24"/>
          <w:szCs w:val="24"/>
          <w:lang w:val="ro-RO"/>
        </w:rPr>
        <w:t>modalitățile</w:t>
      </w:r>
      <w:r w:rsidRPr="00C558BB">
        <w:rPr>
          <w:color w:val="000000" w:themeColor="text1"/>
          <w:sz w:val="24"/>
          <w:szCs w:val="24"/>
          <w:lang w:val="ro-RO"/>
        </w:rPr>
        <w:t xml:space="preserve"> </w:t>
      </w:r>
      <w:r w:rsidR="00C21B00" w:rsidRPr="00C558BB">
        <w:rPr>
          <w:color w:val="000000" w:themeColor="text1"/>
          <w:sz w:val="24"/>
          <w:szCs w:val="24"/>
          <w:lang w:val="ro-RO"/>
        </w:rPr>
        <w:t>și</w:t>
      </w:r>
      <w:r w:rsidRPr="00C558BB">
        <w:rPr>
          <w:color w:val="000000" w:themeColor="text1"/>
          <w:sz w:val="24"/>
          <w:szCs w:val="24"/>
          <w:lang w:val="ro-RO"/>
        </w:rPr>
        <w:t xml:space="preserve"> termenele indicate în prezentul Contract</w:t>
      </w:r>
      <w:r w:rsidR="00AA177F" w:rsidRPr="00C558BB">
        <w:rPr>
          <w:color w:val="000000" w:themeColor="text1"/>
          <w:sz w:val="24"/>
          <w:szCs w:val="24"/>
          <w:lang w:val="ro-RO"/>
        </w:rPr>
        <w:t>;</w:t>
      </w:r>
    </w:p>
    <w:p w14:paraId="27E9F8B4" w14:textId="77777777" w:rsidR="002C7443" w:rsidRPr="00C558BB" w:rsidRDefault="002C7443" w:rsidP="00AD3F54">
      <w:pPr>
        <w:tabs>
          <w:tab w:val="left" w:pos="792"/>
          <w:tab w:val="left" w:pos="1080"/>
        </w:tabs>
        <w:suppressAutoHyphens/>
        <w:jc w:val="both"/>
        <w:rPr>
          <w:color w:val="000000" w:themeColor="text1"/>
          <w:sz w:val="24"/>
          <w:szCs w:val="24"/>
          <w:lang w:val="ro-RO"/>
        </w:rPr>
      </w:pPr>
    </w:p>
    <w:p w14:paraId="0C3160B5" w14:textId="6DCFA2BB" w:rsidR="00C734D9" w:rsidRPr="00C558BB" w:rsidRDefault="00832EE7" w:rsidP="00AD3F54">
      <w:pPr>
        <w:pStyle w:val="a8"/>
        <w:ind w:left="1065"/>
        <w:jc w:val="center"/>
        <w:rPr>
          <w:b/>
          <w:color w:val="000000" w:themeColor="text1"/>
          <w:sz w:val="24"/>
          <w:szCs w:val="24"/>
          <w:lang w:val="ro-RO"/>
        </w:rPr>
      </w:pPr>
      <w:r w:rsidRPr="00C558BB">
        <w:rPr>
          <w:b/>
          <w:color w:val="000000" w:themeColor="text1"/>
          <w:sz w:val="24"/>
          <w:szCs w:val="24"/>
          <w:lang w:val="ro-RO"/>
        </w:rPr>
        <w:t>6</w:t>
      </w:r>
      <w:r w:rsidR="00C734D9" w:rsidRPr="00C558BB">
        <w:rPr>
          <w:b/>
          <w:color w:val="000000" w:themeColor="text1"/>
          <w:sz w:val="24"/>
          <w:szCs w:val="24"/>
          <w:lang w:val="ro-RO"/>
        </w:rPr>
        <w:t xml:space="preserve">. </w:t>
      </w:r>
      <w:r w:rsidR="0067176B" w:rsidRPr="00C558BB">
        <w:rPr>
          <w:b/>
          <w:color w:val="000000" w:themeColor="text1"/>
          <w:sz w:val="24"/>
          <w:szCs w:val="24"/>
          <w:lang w:val="ro-RO"/>
        </w:rPr>
        <w:t>Circumstanțe care justifică neexecutarea obligațiunilor contractuale</w:t>
      </w:r>
    </w:p>
    <w:p w14:paraId="5D57C476" w14:textId="271AE7A8" w:rsidR="00C734D9" w:rsidRPr="00C558BB" w:rsidRDefault="00832EE7" w:rsidP="00AD3F54">
      <w:pPr>
        <w:pStyle w:val="a8"/>
        <w:ind w:left="0" w:firstLine="709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>6</w:t>
      </w:r>
      <w:r w:rsidR="00C734D9" w:rsidRPr="00C558BB">
        <w:rPr>
          <w:color w:val="000000" w:themeColor="text1"/>
          <w:sz w:val="24"/>
          <w:szCs w:val="24"/>
          <w:lang w:val="ro-RO"/>
        </w:rPr>
        <w:t xml:space="preserve">.1. </w:t>
      </w:r>
      <w:proofErr w:type="spellStart"/>
      <w:r w:rsidR="00C734D9" w:rsidRPr="00C558BB">
        <w:rPr>
          <w:color w:val="000000" w:themeColor="text1"/>
          <w:sz w:val="24"/>
          <w:szCs w:val="24"/>
          <w:lang w:val="ro-RO"/>
        </w:rPr>
        <w:t>Părţile</w:t>
      </w:r>
      <w:proofErr w:type="spellEnd"/>
      <w:r w:rsidR="00C734D9" w:rsidRPr="00C558BB">
        <w:rPr>
          <w:color w:val="000000" w:themeColor="text1"/>
          <w:sz w:val="24"/>
          <w:szCs w:val="24"/>
          <w:lang w:val="ro-RO"/>
        </w:rPr>
        <w:t xml:space="preserve"> s</w:t>
      </w:r>
      <w:r w:rsidR="007A458F" w:rsidRPr="00C558BB">
        <w:rPr>
          <w:color w:val="000000" w:themeColor="text1"/>
          <w:sz w:val="24"/>
          <w:szCs w:val="24"/>
          <w:lang w:val="ro-RO"/>
        </w:rPr>
        <w:t>u</w:t>
      </w:r>
      <w:r w:rsidR="00C734D9" w:rsidRPr="00C558BB">
        <w:rPr>
          <w:color w:val="000000" w:themeColor="text1"/>
          <w:sz w:val="24"/>
          <w:szCs w:val="24"/>
          <w:lang w:val="ro-RO"/>
        </w:rPr>
        <w:t xml:space="preserve">nt exonerate de răspundere pentru neîndeplinirea </w:t>
      </w:r>
      <w:proofErr w:type="spellStart"/>
      <w:r w:rsidR="00C734D9" w:rsidRPr="00C558BB">
        <w:rPr>
          <w:color w:val="000000" w:themeColor="text1"/>
          <w:sz w:val="24"/>
          <w:szCs w:val="24"/>
          <w:lang w:val="ro-RO"/>
        </w:rPr>
        <w:t>parţială</w:t>
      </w:r>
      <w:proofErr w:type="spellEnd"/>
      <w:r w:rsidR="00C734D9" w:rsidRPr="00C558BB">
        <w:rPr>
          <w:color w:val="000000" w:themeColor="text1"/>
          <w:sz w:val="24"/>
          <w:szCs w:val="24"/>
          <w:lang w:val="ro-RO"/>
        </w:rPr>
        <w:t xml:space="preserve"> sau integrală a </w:t>
      </w:r>
      <w:proofErr w:type="spellStart"/>
      <w:r w:rsidR="00C734D9" w:rsidRPr="00C558BB">
        <w:rPr>
          <w:color w:val="000000" w:themeColor="text1"/>
          <w:sz w:val="24"/>
          <w:szCs w:val="24"/>
          <w:lang w:val="ro-RO"/>
        </w:rPr>
        <w:t>obligaţiilor</w:t>
      </w:r>
      <w:proofErr w:type="spellEnd"/>
      <w:r w:rsidR="00C734D9" w:rsidRPr="00C558BB">
        <w:rPr>
          <w:color w:val="000000" w:themeColor="text1"/>
          <w:sz w:val="24"/>
          <w:szCs w:val="24"/>
          <w:lang w:val="ro-RO"/>
        </w:rPr>
        <w:t xml:space="preserve"> conform prezentului Contract, dacă aceasta este cauzată de producerea unor cazuri care se datorează unor impedimente în afara controlului părților (războaie, </w:t>
      </w:r>
      <w:proofErr w:type="spellStart"/>
      <w:r w:rsidR="00C734D9" w:rsidRPr="00C558BB">
        <w:rPr>
          <w:color w:val="000000" w:themeColor="text1"/>
          <w:sz w:val="24"/>
          <w:szCs w:val="24"/>
          <w:lang w:val="ro-RO"/>
        </w:rPr>
        <w:t>calamităţi</w:t>
      </w:r>
      <w:proofErr w:type="spellEnd"/>
      <w:r w:rsidR="00C734D9" w:rsidRPr="00C558BB">
        <w:rPr>
          <w:color w:val="000000" w:themeColor="text1"/>
          <w:sz w:val="24"/>
          <w:szCs w:val="24"/>
          <w:lang w:val="ro-RO"/>
        </w:rPr>
        <w:t xml:space="preserve"> naturale: incendii, </w:t>
      </w:r>
      <w:proofErr w:type="spellStart"/>
      <w:r w:rsidR="00C734D9" w:rsidRPr="00C558BB">
        <w:rPr>
          <w:color w:val="000000" w:themeColor="text1"/>
          <w:sz w:val="24"/>
          <w:szCs w:val="24"/>
          <w:lang w:val="ro-RO"/>
        </w:rPr>
        <w:t>inundaţii</w:t>
      </w:r>
      <w:proofErr w:type="spellEnd"/>
      <w:r w:rsidR="00C734D9" w:rsidRPr="00C558BB">
        <w:rPr>
          <w:color w:val="000000" w:themeColor="text1"/>
          <w:sz w:val="24"/>
          <w:szCs w:val="24"/>
          <w:lang w:val="ro-RO"/>
        </w:rPr>
        <w:t>, cutremure de păm</w:t>
      </w:r>
      <w:r w:rsidR="007A458F" w:rsidRPr="00C558BB">
        <w:rPr>
          <w:color w:val="000000" w:themeColor="text1"/>
          <w:sz w:val="24"/>
          <w:szCs w:val="24"/>
          <w:lang w:val="ro-RO"/>
        </w:rPr>
        <w:t>â</w:t>
      </w:r>
      <w:r w:rsidR="00C734D9" w:rsidRPr="00C558BB">
        <w:rPr>
          <w:color w:val="000000" w:themeColor="text1"/>
          <w:sz w:val="24"/>
          <w:szCs w:val="24"/>
          <w:lang w:val="ro-RO"/>
        </w:rPr>
        <w:t xml:space="preserve">nt, precum </w:t>
      </w:r>
      <w:proofErr w:type="spellStart"/>
      <w:r w:rsidR="00C734D9" w:rsidRPr="00C558BB">
        <w:rPr>
          <w:color w:val="000000" w:themeColor="text1"/>
          <w:sz w:val="24"/>
          <w:szCs w:val="24"/>
          <w:lang w:val="ro-RO"/>
        </w:rPr>
        <w:t>şi</w:t>
      </w:r>
      <w:proofErr w:type="spellEnd"/>
      <w:r w:rsidR="00C734D9" w:rsidRPr="00C558BB">
        <w:rPr>
          <w:color w:val="000000" w:themeColor="text1"/>
          <w:sz w:val="24"/>
          <w:szCs w:val="24"/>
          <w:lang w:val="ro-RO"/>
        </w:rPr>
        <w:t xml:space="preserve"> alte </w:t>
      </w:r>
      <w:proofErr w:type="spellStart"/>
      <w:r w:rsidR="00C734D9" w:rsidRPr="00C558BB">
        <w:rPr>
          <w:color w:val="000000" w:themeColor="text1"/>
          <w:sz w:val="24"/>
          <w:szCs w:val="24"/>
          <w:lang w:val="ro-RO"/>
        </w:rPr>
        <w:t>circumstanţe</w:t>
      </w:r>
      <w:proofErr w:type="spellEnd"/>
      <w:r w:rsidR="00C734D9" w:rsidRPr="00C558BB">
        <w:rPr>
          <w:color w:val="000000" w:themeColor="text1"/>
          <w:sz w:val="24"/>
          <w:szCs w:val="24"/>
          <w:lang w:val="ro-RO"/>
        </w:rPr>
        <w:t>).</w:t>
      </w:r>
    </w:p>
    <w:p w14:paraId="0B18D25D" w14:textId="7267A6FB" w:rsidR="00C734D9" w:rsidRPr="00C558BB" w:rsidRDefault="00832EE7" w:rsidP="00AD3F54">
      <w:pPr>
        <w:pStyle w:val="a8"/>
        <w:ind w:left="0" w:firstLine="709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>6</w:t>
      </w:r>
      <w:r w:rsidR="00C734D9" w:rsidRPr="00C558BB">
        <w:rPr>
          <w:color w:val="000000" w:themeColor="text1"/>
          <w:sz w:val="24"/>
          <w:szCs w:val="24"/>
          <w:lang w:val="ro-RO"/>
        </w:rPr>
        <w:t xml:space="preserve">.2. Partea care invocă impedimentul este obligată să informeze imediat (dar nu mai târziu de 10 (zece) zile) cealaltă Parte despre survenirea </w:t>
      </w:r>
      <w:proofErr w:type="spellStart"/>
      <w:r w:rsidR="00C734D9" w:rsidRPr="00C558BB">
        <w:rPr>
          <w:color w:val="000000" w:themeColor="text1"/>
          <w:sz w:val="24"/>
          <w:szCs w:val="24"/>
          <w:lang w:val="ro-RO"/>
        </w:rPr>
        <w:t>circumstanţelor</w:t>
      </w:r>
      <w:proofErr w:type="spellEnd"/>
      <w:r w:rsidR="00C734D9" w:rsidRPr="00C558BB">
        <w:rPr>
          <w:color w:val="000000" w:themeColor="text1"/>
          <w:sz w:val="24"/>
          <w:szCs w:val="24"/>
          <w:lang w:val="ro-RO"/>
        </w:rPr>
        <w:t xml:space="preserve">, dar și despre efectele acestora asupra executării contractului. </w:t>
      </w:r>
    </w:p>
    <w:p w14:paraId="5F1375FF" w14:textId="30E8ADE0" w:rsidR="008C5670" w:rsidRPr="00C558BB" w:rsidRDefault="00832EE7" w:rsidP="00AD3F54">
      <w:pPr>
        <w:pStyle w:val="a8"/>
        <w:ind w:left="0" w:firstLine="709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>6</w:t>
      </w:r>
      <w:r w:rsidR="00C734D9" w:rsidRPr="00C558BB">
        <w:rPr>
          <w:color w:val="000000" w:themeColor="text1"/>
          <w:sz w:val="24"/>
          <w:szCs w:val="24"/>
          <w:lang w:val="ro-RO"/>
        </w:rPr>
        <w:t xml:space="preserve">.3 Survenirea </w:t>
      </w:r>
      <w:r w:rsidRPr="00C558BB">
        <w:rPr>
          <w:color w:val="000000" w:themeColor="text1"/>
          <w:sz w:val="24"/>
          <w:szCs w:val="24"/>
          <w:lang w:val="ro-RO"/>
        </w:rPr>
        <w:t>circumstanțelor</w:t>
      </w:r>
      <w:r w:rsidR="00C734D9" w:rsidRPr="00C558BB">
        <w:rPr>
          <w:color w:val="000000" w:themeColor="text1"/>
          <w:sz w:val="24"/>
          <w:szCs w:val="24"/>
          <w:lang w:val="ro-RO"/>
        </w:rPr>
        <w:t xml:space="preserve"> impedimentului, momentul </w:t>
      </w:r>
      <w:proofErr w:type="spellStart"/>
      <w:r w:rsidR="00C734D9" w:rsidRPr="00C558BB">
        <w:rPr>
          <w:color w:val="000000" w:themeColor="text1"/>
          <w:sz w:val="24"/>
          <w:szCs w:val="24"/>
          <w:lang w:val="ro-RO"/>
        </w:rPr>
        <w:t>declanşării</w:t>
      </w:r>
      <w:proofErr w:type="spellEnd"/>
      <w:r w:rsidR="00C734D9" w:rsidRPr="00C558BB">
        <w:rPr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="00C734D9" w:rsidRPr="00C558BB">
        <w:rPr>
          <w:color w:val="000000" w:themeColor="text1"/>
          <w:sz w:val="24"/>
          <w:szCs w:val="24"/>
          <w:lang w:val="ro-RO"/>
        </w:rPr>
        <w:t>şi</w:t>
      </w:r>
      <w:proofErr w:type="spellEnd"/>
      <w:r w:rsidR="00C734D9" w:rsidRPr="00C558BB">
        <w:rPr>
          <w:color w:val="000000" w:themeColor="text1"/>
          <w:sz w:val="24"/>
          <w:szCs w:val="24"/>
          <w:lang w:val="ro-RO"/>
        </w:rPr>
        <w:t xml:space="preserve"> termenul de </w:t>
      </w:r>
      <w:proofErr w:type="spellStart"/>
      <w:r w:rsidR="00C734D9" w:rsidRPr="00C558BB">
        <w:rPr>
          <w:color w:val="000000" w:themeColor="text1"/>
          <w:sz w:val="24"/>
          <w:szCs w:val="24"/>
          <w:lang w:val="ro-RO"/>
        </w:rPr>
        <w:t>acţiune</w:t>
      </w:r>
      <w:proofErr w:type="spellEnd"/>
      <w:r w:rsidR="00C734D9" w:rsidRPr="00C558BB">
        <w:rPr>
          <w:color w:val="000000" w:themeColor="text1"/>
          <w:sz w:val="24"/>
          <w:szCs w:val="24"/>
          <w:lang w:val="ro-RO"/>
        </w:rPr>
        <w:t xml:space="preserve"> trebuie să fie confirmate printr-un certificat, eliberat în mod corespunzător de către organul competent din </w:t>
      </w:r>
      <w:proofErr w:type="spellStart"/>
      <w:r w:rsidR="00C734D9" w:rsidRPr="00C558BB">
        <w:rPr>
          <w:color w:val="000000" w:themeColor="text1"/>
          <w:sz w:val="24"/>
          <w:szCs w:val="24"/>
          <w:lang w:val="ro-RO"/>
        </w:rPr>
        <w:t>ţara</w:t>
      </w:r>
      <w:proofErr w:type="spellEnd"/>
      <w:r w:rsidR="00C734D9" w:rsidRPr="00C558BB">
        <w:rPr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="00C734D9" w:rsidRPr="00C558BB">
        <w:rPr>
          <w:color w:val="000000" w:themeColor="text1"/>
          <w:sz w:val="24"/>
          <w:szCs w:val="24"/>
          <w:lang w:val="ro-RO"/>
        </w:rPr>
        <w:t>Părţii</w:t>
      </w:r>
      <w:proofErr w:type="spellEnd"/>
      <w:r w:rsidR="00C734D9" w:rsidRPr="00C558BB">
        <w:rPr>
          <w:color w:val="000000" w:themeColor="text1"/>
          <w:sz w:val="24"/>
          <w:szCs w:val="24"/>
          <w:lang w:val="ro-RO"/>
        </w:rPr>
        <w:t xml:space="preserve"> care invocă asemenea </w:t>
      </w:r>
      <w:proofErr w:type="spellStart"/>
      <w:r w:rsidR="00C734D9" w:rsidRPr="00C558BB">
        <w:rPr>
          <w:color w:val="000000" w:themeColor="text1"/>
          <w:sz w:val="24"/>
          <w:szCs w:val="24"/>
          <w:lang w:val="ro-RO"/>
        </w:rPr>
        <w:t>circumstanţe</w:t>
      </w:r>
      <w:proofErr w:type="spellEnd"/>
      <w:r w:rsidR="00C734D9" w:rsidRPr="00C558BB">
        <w:rPr>
          <w:color w:val="000000" w:themeColor="text1"/>
          <w:sz w:val="24"/>
          <w:szCs w:val="24"/>
          <w:lang w:val="ro-RO"/>
        </w:rPr>
        <w:t>.</w:t>
      </w:r>
    </w:p>
    <w:p w14:paraId="1F8DC30B" w14:textId="77777777" w:rsidR="00E0037D" w:rsidRDefault="00E0037D" w:rsidP="00AD3F54">
      <w:pPr>
        <w:pStyle w:val="a8"/>
        <w:ind w:left="0" w:firstLine="709"/>
        <w:jc w:val="both"/>
        <w:rPr>
          <w:color w:val="000000" w:themeColor="text1"/>
          <w:sz w:val="24"/>
          <w:szCs w:val="24"/>
          <w:lang w:val="ro-RO"/>
        </w:rPr>
      </w:pPr>
    </w:p>
    <w:p w14:paraId="10118955" w14:textId="77777777" w:rsidR="00C558BB" w:rsidRDefault="00C558BB" w:rsidP="00AD3F54">
      <w:pPr>
        <w:pStyle w:val="a8"/>
        <w:ind w:left="0" w:firstLine="709"/>
        <w:jc w:val="both"/>
        <w:rPr>
          <w:color w:val="000000" w:themeColor="text1"/>
          <w:sz w:val="24"/>
          <w:szCs w:val="24"/>
          <w:lang w:val="ro-RO"/>
        </w:rPr>
      </w:pPr>
    </w:p>
    <w:p w14:paraId="0206E88B" w14:textId="77777777" w:rsidR="00C558BB" w:rsidRPr="00C558BB" w:rsidRDefault="00C558BB" w:rsidP="00AD3F54">
      <w:pPr>
        <w:pStyle w:val="a8"/>
        <w:ind w:left="0" w:firstLine="709"/>
        <w:jc w:val="both"/>
        <w:rPr>
          <w:color w:val="000000" w:themeColor="text1"/>
          <w:sz w:val="24"/>
          <w:szCs w:val="24"/>
          <w:lang w:val="ro-RO"/>
        </w:rPr>
      </w:pPr>
    </w:p>
    <w:p w14:paraId="1F6BDDBD" w14:textId="4679EE33" w:rsidR="00C734D9" w:rsidRPr="00C558BB" w:rsidRDefault="00832EE7" w:rsidP="00AD3F54">
      <w:pPr>
        <w:ind w:firstLine="720"/>
        <w:jc w:val="center"/>
        <w:rPr>
          <w:b/>
          <w:color w:val="000000" w:themeColor="text1"/>
          <w:sz w:val="24"/>
          <w:szCs w:val="24"/>
          <w:lang w:val="ro-RO"/>
        </w:rPr>
      </w:pPr>
      <w:r w:rsidRPr="00C558BB">
        <w:rPr>
          <w:b/>
          <w:color w:val="000000" w:themeColor="text1"/>
          <w:sz w:val="24"/>
          <w:szCs w:val="24"/>
          <w:lang w:val="ro-RO"/>
        </w:rPr>
        <w:lastRenderedPageBreak/>
        <w:t>7</w:t>
      </w:r>
      <w:r w:rsidR="00C734D9" w:rsidRPr="00C558BB">
        <w:rPr>
          <w:b/>
          <w:color w:val="000000" w:themeColor="text1"/>
          <w:sz w:val="24"/>
          <w:szCs w:val="24"/>
          <w:lang w:val="ro-RO"/>
        </w:rPr>
        <w:t xml:space="preserve">. </w:t>
      </w:r>
      <w:r w:rsidR="00145053" w:rsidRPr="00C558BB">
        <w:rPr>
          <w:b/>
          <w:color w:val="000000" w:themeColor="text1"/>
          <w:sz w:val="24"/>
          <w:szCs w:val="24"/>
          <w:lang w:val="ro-RO"/>
        </w:rPr>
        <w:t xml:space="preserve">Încetarea </w:t>
      </w:r>
      <w:r w:rsidR="00C734D9" w:rsidRPr="00C558BB">
        <w:rPr>
          <w:b/>
          <w:color w:val="000000" w:themeColor="text1"/>
          <w:sz w:val="24"/>
          <w:szCs w:val="24"/>
          <w:lang w:val="ro-RO"/>
        </w:rPr>
        <w:t xml:space="preserve"> Contractului</w:t>
      </w:r>
    </w:p>
    <w:p w14:paraId="0826531C" w14:textId="4BDBD210" w:rsidR="00C734D9" w:rsidRPr="00C558BB" w:rsidRDefault="00832EE7" w:rsidP="00AD3F54">
      <w:pPr>
        <w:ind w:firstLine="720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>7</w:t>
      </w:r>
      <w:r w:rsidR="00C734D9" w:rsidRPr="00C558BB">
        <w:rPr>
          <w:color w:val="000000" w:themeColor="text1"/>
          <w:sz w:val="24"/>
          <w:szCs w:val="24"/>
          <w:lang w:val="ro-RO"/>
        </w:rPr>
        <w:t xml:space="preserve">.1. </w:t>
      </w:r>
      <w:r w:rsidR="00145053" w:rsidRPr="00C558BB">
        <w:rPr>
          <w:color w:val="000000" w:themeColor="text1"/>
          <w:sz w:val="24"/>
          <w:szCs w:val="24"/>
          <w:lang w:val="ro-RO"/>
        </w:rPr>
        <w:t>Încetarea</w:t>
      </w:r>
      <w:r w:rsidR="00C734D9" w:rsidRPr="00C558BB">
        <w:rPr>
          <w:color w:val="000000" w:themeColor="text1"/>
          <w:sz w:val="24"/>
          <w:szCs w:val="24"/>
          <w:lang w:val="ro-RO"/>
        </w:rPr>
        <w:t xml:space="preserve"> Contractului se poate realiza cu acordul comun al </w:t>
      </w:r>
      <w:proofErr w:type="spellStart"/>
      <w:r w:rsidR="00C734D9" w:rsidRPr="00C558BB">
        <w:rPr>
          <w:color w:val="000000" w:themeColor="text1"/>
          <w:sz w:val="24"/>
          <w:szCs w:val="24"/>
          <w:lang w:val="ro-RO"/>
        </w:rPr>
        <w:t>Părţilor</w:t>
      </w:r>
      <w:proofErr w:type="spellEnd"/>
      <w:r w:rsidR="0085664D" w:rsidRPr="00C558BB">
        <w:rPr>
          <w:color w:val="000000" w:themeColor="text1"/>
          <w:sz w:val="24"/>
          <w:szCs w:val="24"/>
          <w:lang w:val="ro-RO"/>
        </w:rPr>
        <w:t xml:space="preserve"> sau la expirarea perioadei pentru care a fost </w:t>
      </w:r>
      <w:proofErr w:type="spellStart"/>
      <w:r w:rsidR="0085664D" w:rsidRPr="00C558BB">
        <w:rPr>
          <w:color w:val="000000" w:themeColor="text1"/>
          <w:sz w:val="24"/>
          <w:szCs w:val="24"/>
          <w:lang w:val="ro-RO"/>
        </w:rPr>
        <w:t>incheiat</w:t>
      </w:r>
      <w:proofErr w:type="spellEnd"/>
      <w:r w:rsidR="0085664D" w:rsidRPr="00C558BB">
        <w:rPr>
          <w:color w:val="000000" w:themeColor="text1"/>
          <w:sz w:val="24"/>
          <w:szCs w:val="24"/>
          <w:lang w:val="ro-RO"/>
        </w:rPr>
        <w:t>.</w:t>
      </w:r>
    </w:p>
    <w:p w14:paraId="414F1C88" w14:textId="1EA67A07" w:rsidR="00C734D9" w:rsidRPr="00C558BB" w:rsidRDefault="00832EE7" w:rsidP="00AD3F54">
      <w:pPr>
        <w:ind w:firstLine="720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>7</w:t>
      </w:r>
      <w:r w:rsidR="00C734D9" w:rsidRPr="00C558BB">
        <w:rPr>
          <w:color w:val="000000" w:themeColor="text1"/>
          <w:sz w:val="24"/>
          <w:szCs w:val="24"/>
          <w:lang w:val="ro-RO"/>
        </w:rPr>
        <w:t>.2. Părțile au dreptul la rezoluțiune în mod unilateral în caz de:</w:t>
      </w:r>
    </w:p>
    <w:p w14:paraId="13067290" w14:textId="70C67F84" w:rsidR="00A20C37" w:rsidRPr="00C558BB" w:rsidRDefault="00A20C37" w:rsidP="008464C5">
      <w:pPr>
        <w:numPr>
          <w:ilvl w:val="0"/>
          <w:numId w:val="15"/>
        </w:numPr>
        <w:tabs>
          <w:tab w:val="left" w:pos="1080"/>
        </w:tabs>
        <w:suppressAutoHyphens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 xml:space="preserve">refuz al </w:t>
      </w:r>
      <w:r w:rsidR="00C5172E" w:rsidRPr="00C558BB">
        <w:rPr>
          <w:color w:val="000000" w:themeColor="text1"/>
          <w:sz w:val="24"/>
          <w:szCs w:val="24"/>
          <w:lang w:val="ro-RO"/>
        </w:rPr>
        <w:t>Prestatorului</w:t>
      </w:r>
      <w:r w:rsidRPr="00C558BB">
        <w:rPr>
          <w:color w:val="000000" w:themeColor="text1"/>
          <w:sz w:val="24"/>
          <w:szCs w:val="24"/>
          <w:lang w:val="ro-RO"/>
        </w:rPr>
        <w:t xml:space="preserve"> de a presta </w:t>
      </w:r>
      <w:r w:rsidR="00C21B00" w:rsidRPr="00C558BB">
        <w:rPr>
          <w:color w:val="000000" w:themeColor="text1"/>
          <w:sz w:val="24"/>
          <w:szCs w:val="24"/>
          <w:lang w:val="ro-RO"/>
        </w:rPr>
        <w:t xml:space="preserve">serviciul </w:t>
      </w:r>
      <w:r w:rsidRPr="00C558BB">
        <w:rPr>
          <w:color w:val="000000" w:themeColor="text1"/>
          <w:sz w:val="24"/>
          <w:szCs w:val="24"/>
          <w:lang w:val="ro-RO"/>
        </w:rPr>
        <w:t xml:space="preserve">prevăzut în prezentul Contract;         </w:t>
      </w:r>
    </w:p>
    <w:p w14:paraId="7965BA07" w14:textId="0EE9A439" w:rsidR="00A20C37" w:rsidRPr="00C558BB" w:rsidRDefault="00A20C37" w:rsidP="008464C5">
      <w:pPr>
        <w:numPr>
          <w:ilvl w:val="0"/>
          <w:numId w:val="15"/>
        </w:numPr>
        <w:tabs>
          <w:tab w:val="left" w:pos="1080"/>
        </w:tabs>
        <w:suppressAutoHyphens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 xml:space="preserve">nerespectare de către </w:t>
      </w:r>
      <w:r w:rsidR="00C5172E" w:rsidRPr="00C558BB">
        <w:rPr>
          <w:color w:val="000000" w:themeColor="text1"/>
          <w:sz w:val="24"/>
          <w:szCs w:val="24"/>
          <w:lang w:val="ro-RO"/>
        </w:rPr>
        <w:t>Prestator</w:t>
      </w:r>
      <w:r w:rsidR="004B1C06" w:rsidRPr="00C558BB">
        <w:rPr>
          <w:color w:val="000000" w:themeColor="text1"/>
          <w:sz w:val="24"/>
          <w:szCs w:val="24"/>
          <w:lang w:val="ro-RO"/>
        </w:rPr>
        <w:t xml:space="preserve"> </w:t>
      </w:r>
      <w:r w:rsidRPr="00C558BB">
        <w:rPr>
          <w:color w:val="000000" w:themeColor="text1"/>
          <w:sz w:val="24"/>
          <w:szCs w:val="24"/>
          <w:lang w:val="ro-RO"/>
        </w:rPr>
        <w:t xml:space="preserve">a </w:t>
      </w:r>
      <w:r w:rsidR="0022721D" w:rsidRPr="00C558BB">
        <w:rPr>
          <w:color w:val="000000" w:themeColor="text1"/>
          <w:sz w:val="24"/>
          <w:szCs w:val="24"/>
          <w:lang w:val="ro-RO"/>
        </w:rPr>
        <w:t>termenului de executare stabilit</w:t>
      </w:r>
      <w:r w:rsidRPr="00C558BB">
        <w:rPr>
          <w:color w:val="000000" w:themeColor="text1"/>
          <w:sz w:val="24"/>
          <w:szCs w:val="24"/>
          <w:lang w:val="ro-RO"/>
        </w:rPr>
        <w:t>;</w:t>
      </w:r>
    </w:p>
    <w:p w14:paraId="4E9E95D4" w14:textId="1088A193" w:rsidR="00A20C37" w:rsidRPr="00C558BB" w:rsidRDefault="00A20C37" w:rsidP="008464C5">
      <w:pPr>
        <w:numPr>
          <w:ilvl w:val="0"/>
          <w:numId w:val="15"/>
        </w:numPr>
        <w:tabs>
          <w:tab w:val="left" w:pos="1080"/>
        </w:tabs>
        <w:suppressAutoHyphens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>nerespectare de către Beneficiar a ter</w:t>
      </w:r>
      <w:r w:rsidR="0022721D" w:rsidRPr="00C558BB">
        <w:rPr>
          <w:color w:val="000000" w:themeColor="text1"/>
          <w:sz w:val="24"/>
          <w:szCs w:val="24"/>
          <w:lang w:val="ro-RO"/>
        </w:rPr>
        <w:t xml:space="preserve">menului </w:t>
      </w:r>
      <w:r w:rsidRPr="00C558BB">
        <w:rPr>
          <w:color w:val="000000" w:themeColor="text1"/>
          <w:sz w:val="24"/>
          <w:szCs w:val="24"/>
          <w:lang w:val="ro-RO"/>
        </w:rPr>
        <w:t xml:space="preserve">de plată a </w:t>
      </w:r>
      <w:r w:rsidR="00C21B00" w:rsidRPr="00C558BB">
        <w:rPr>
          <w:color w:val="000000" w:themeColor="text1"/>
          <w:sz w:val="24"/>
          <w:szCs w:val="24"/>
          <w:lang w:val="ro-RO"/>
        </w:rPr>
        <w:t>serviciului</w:t>
      </w:r>
      <w:r w:rsidRPr="00C558BB">
        <w:rPr>
          <w:color w:val="000000" w:themeColor="text1"/>
          <w:sz w:val="24"/>
          <w:szCs w:val="24"/>
          <w:lang w:val="ro-RO"/>
        </w:rPr>
        <w:t>;</w:t>
      </w:r>
    </w:p>
    <w:p w14:paraId="0A6AB593" w14:textId="19DE89A4" w:rsidR="00AD3F54" w:rsidRPr="00C558BB" w:rsidRDefault="00A20C37" w:rsidP="008464C5">
      <w:pPr>
        <w:numPr>
          <w:ilvl w:val="0"/>
          <w:numId w:val="15"/>
        </w:numPr>
        <w:tabs>
          <w:tab w:val="left" w:pos="1080"/>
        </w:tabs>
        <w:suppressAutoHyphens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 xml:space="preserve">nesatisfacere de către una dintre </w:t>
      </w:r>
      <w:proofErr w:type="spellStart"/>
      <w:r w:rsidRPr="00C558BB">
        <w:rPr>
          <w:color w:val="000000" w:themeColor="text1"/>
          <w:sz w:val="24"/>
          <w:szCs w:val="24"/>
          <w:lang w:val="ro-RO"/>
        </w:rPr>
        <w:t>Părţi</w:t>
      </w:r>
      <w:proofErr w:type="spellEnd"/>
      <w:r w:rsidRPr="00C558BB">
        <w:rPr>
          <w:color w:val="000000" w:themeColor="text1"/>
          <w:sz w:val="24"/>
          <w:szCs w:val="24"/>
          <w:lang w:val="ro-RO"/>
        </w:rPr>
        <w:t xml:space="preserve"> a </w:t>
      </w:r>
      <w:r w:rsidR="0022721D" w:rsidRPr="00C558BB">
        <w:rPr>
          <w:color w:val="000000" w:themeColor="text1"/>
          <w:sz w:val="24"/>
          <w:szCs w:val="24"/>
          <w:lang w:val="ro-RO"/>
        </w:rPr>
        <w:t>pretențiilor</w:t>
      </w:r>
      <w:r w:rsidRPr="00C558BB">
        <w:rPr>
          <w:color w:val="000000" w:themeColor="text1"/>
          <w:sz w:val="24"/>
          <w:szCs w:val="24"/>
          <w:lang w:val="ro-RO"/>
        </w:rPr>
        <w:t xml:space="preserve"> înaintate conform prezentului Contract</w:t>
      </w:r>
      <w:r w:rsidR="00C734D9" w:rsidRPr="00C558BB">
        <w:rPr>
          <w:color w:val="000000" w:themeColor="text1"/>
          <w:sz w:val="24"/>
          <w:szCs w:val="24"/>
          <w:lang w:val="ro-RO"/>
        </w:rPr>
        <w:t>.</w:t>
      </w:r>
    </w:p>
    <w:p w14:paraId="4E3E705A" w14:textId="5654F4F7" w:rsidR="00AD3F54" w:rsidRPr="00C558BB" w:rsidRDefault="00C5172E" w:rsidP="008464C5">
      <w:pPr>
        <w:numPr>
          <w:ilvl w:val="0"/>
          <w:numId w:val="15"/>
        </w:numPr>
        <w:tabs>
          <w:tab w:val="left" w:pos="1080"/>
        </w:tabs>
        <w:suppressAutoHyphens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>Prestatorul</w:t>
      </w:r>
      <w:r w:rsidR="00AD3F54" w:rsidRPr="00C558BB">
        <w:rPr>
          <w:color w:val="000000" w:themeColor="text1"/>
          <w:sz w:val="24"/>
          <w:szCs w:val="24"/>
          <w:lang w:val="ro-RO"/>
        </w:rPr>
        <w:t xml:space="preserve"> se afla, la momentul atribuirii lui, în una dintre </w:t>
      </w:r>
      <w:r w:rsidR="0022721D" w:rsidRPr="00C558BB">
        <w:rPr>
          <w:color w:val="000000" w:themeColor="text1"/>
          <w:sz w:val="24"/>
          <w:szCs w:val="24"/>
          <w:lang w:val="ro-RO"/>
        </w:rPr>
        <w:t>situațiile</w:t>
      </w:r>
      <w:r w:rsidR="00AD3F54" w:rsidRPr="00C558BB">
        <w:rPr>
          <w:color w:val="000000" w:themeColor="text1"/>
          <w:sz w:val="24"/>
          <w:szCs w:val="24"/>
          <w:lang w:val="ro-RO"/>
        </w:rPr>
        <w:t xml:space="preserve"> care ar fi determinat excluderea sa din procedura de atribuire potrivit art. 19 al Legii nr. 131/2015 privind achizițiile publice;</w:t>
      </w:r>
    </w:p>
    <w:p w14:paraId="40045E7D" w14:textId="77777777" w:rsidR="00AD3F54" w:rsidRPr="00C558BB" w:rsidRDefault="00AD3F54" w:rsidP="008464C5">
      <w:pPr>
        <w:numPr>
          <w:ilvl w:val="0"/>
          <w:numId w:val="15"/>
        </w:numPr>
        <w:tabs>
          <w:tab w:val="left" w:pos="1080"/>
        </w:tabs>
        <w:suppressAutoHyphens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>contractul a făcut obiectul unei modificări substanțiale care necesita o nouă procedură de achiziție publică în conformitate cu art. 76 al Legii nr. 131/2015 privind achizițiile publice;</w:t>
      </w:r>
    </w:p>
    <w:p w14:paraId="73C4449C" w14:textId="4A8B99BC" w:rsidR="00AD3F54" w:rsidRPr="00C558BB" w:rsidRDefault="00AD3F54" w:rsidP="008464C5">
      <w:pPr>
        <w:numPr>
          <w:ilvl w:val="0"/>
          <w:numId w:val="15"/>
        </w:numPr>
        <w:tabs>
          <w:tab w:val="left" w:pos="1080"/>
        </w:tabs>
        <w:suppressAutoHyphens/>
        <w:jc w:val="both"/>
        <w:rPr>
          <w:color w:val="000000" w:themeColor="text1"/>
          <w:sz w:val="24"/>
          <w:szCs w:val="24"/>
          <w:lang w:val="ro-RO"/>
        </w:rPr>
      </w:pPr>
      <w:bookmarkStart w:id="0" w:name="_Hlk228444820"/>
      <w:r w:rsidRPr="00C558BB">
        <w:rPr>
          <w:color w:val="000000" w:themeColor="text1"/>
          <w:sz w:val="24"/>
          <w:szCs w:val="24"/>
          <w:lang w:val="ro-RO"/>
        </w:rPr>
        <w:t xml:space="preserve">contractul nu urma să fie atribuit </w:t>
      </w:r>
      <w:r w:rsidR="00C5172E" w:rsidRPr="00C558BB">
        <w:rPr>
          <w:color w:val="000000" w:themeColor="text1"/>
          <w:sz w:val="24"/>
          <w:szCs w:val="24"/>
          <w:lang w:val="ro-RO"/>
        </w:rPr>
        <w:t>Prestatorului</w:t>
      </w:r>
      <w:r w:rsidRPr="00C558BB">
        <w:rPr>
          <w:color w:val="000000" w:themeColor="text1"/>
          <w:sz w:val="24"/>
          <w:szCs w:val="24"/>
          <w:lang w:val="ro-RO"/>
        </w:rPr>
        <w:t xml:space="preserve"> respectiv, având în vedere o încălcare gravă a </w:t>
      </w:r>
      <w:proofErr w:type="spellStart"/>
      <w:r w:rsidRPr="00C558BB">
        <w:rPr>
          <w:color w:val="000000" w:themeColor="text1"/>
          <w:sz w:val="24"/>
          <w:szCs w:val="24"/>
          <w:lang w:val="ro-RO"/>
        </w:rPr>
        <w:t>obligaţiilor</w:t>
      </w:r>
      <w:proofErr w:type="spellEnd"/>
      <w:r w:rsidRPr="00C558BB">
        <w:rPr>
          <w:color w:val="000000" w:themeColor="text1"/>
          <w:sz w:val="24"/>
          <w:szCs w:val="24"/>
          <w:lang w:val="ro-RO"/>
        </w:rPr>
        <w:t xml:space="preserve"> ce rezultă din Legea nr. 131/2015 privind achizițiile publice și/sau tratatele </w:t>
      </w:r>
      <w:proofErr w:type="spellStart"/>
      <w:r w:rsidRPr="00C558BB">
        <w:rPr>
          <w:color w:val="000000" w:themeColor="text1"/>
          <w:sz w:val="24"/>
          <w:szCs w:val="24"/>
          <w:lang w:val="ro-RO"/>
        </w:rPr>
        <w:t>internaţionale</w:t>
      </w:r>
      <w:proofErr w:type="spellEnd"/>
      <w:r w:rsidRPr="00C558BB">
        <w:rPr>
          <w:color w:val="000000" w:themeColor="text1"/>
          <w:sz w:val="24"/>
          <w:szCs w:val="24"/>
          <w:lang w:val="ro-RO"/>
        </w:rPr>
        <w:t xml:space="preserve"> la care Republica Moldova este parte, care a fost constatată printr-o decizie a unei instanțe judecătorești naționale sau, după caz, internaționale</w:t>
      </w:r>
      <w:r w:rsidR="00B11324" w:rsidRPr="00C558BB">
        <w:rPr>
          <w:color w:val="000000" w:themeColor="text1"/>
          <w:sz w:val="24"/>
          <w:szCs w:val="24"/>
          <w:lang w:val="ro-RO"/>
        </w:rPr>
        <w:t>;</w:t>
      </w:r>
    </w:p>
    <w:p w14:paraId="6F44FBB6" w14:textId="77777777" w:rsidR="00892ED9" w:rsidRPr="00C558BB" w:rsidRDefault="00892ED9" w:rsidP="00892ED9">
      <w:pPr>
        <w:numPr>
          <w:ilvl w:val="0"/>
          <w:numId w:val="15"/>
        </w:numPr>
        <w:tabs>
          <w:tab w:val="left" w:pos="1080"/>
        </w:tabs>
        <w:suppressAutoHyphens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>Beneficiarul notifică Prestatorul că din motive neprevăzute și datorită unor conjuncturi economice este în imposibilitate de a continua îndeplinirea obligațiunilor contractuale;</w:t>
      </w:r>
    </w:p>
    <w:p w14:paraId="7A4A49DD" w14:textId="51B1D9C1" w:rsidR="00892ED9" w:rsidRPr="00C558BB" w:rsidRDefault="00892ED9" w:rsidP="00892ED9">
      <w:pPr>
        <w:numPr>
          <w:ilvl w:val="0"/>
          <w:numId w:val="15"/>
        </w:numPr>
        <w:tabs>
          <w:tab w:val="left" w:pos="1080"/>
        </w:tabs>
        <w:suppressAutoHyphens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>Prestatorul a încălcat regimul de incompatibilități prevăzut la art. 16 alin. (6) din Legea nr. 131/2015 privind achizițiile publice, după încheierea contractului</w:t>
      </w:r>
      <w:r w:rsidR="00B11324" w:rsidRPr="00C558BB">
        <w:rPr>
          <w:color w:val="000000" w:themeColor="text1"/>
          <w:sz w:val="24"/>
          <w:szCs w:val="24"/>
          <w:lang w:val="ro-RO"/>
        </w:rPr>
        <w:t>;</w:t>
      </w:r>
    </w:p>
    <w:p w14:paraId="249E5A67" w14:textId="03E4C64B" w:rsidR="00892ED9" w:rsidRPr="00C558BB" w:rsidRDefault="00892ED9" w:rsidP="00892ED9">
      <w:pPr>
        <w:numPr>
          <w:ilvl w:val="0"/>
          <w:numId w:val="15"/>
        </w:numPr>
        <w:tabs>
          <w:tab w:val="left" w:pos="1080"/>
        </w:tabs>
        <w:suppressAutoHyphens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>Beneficiarul are dreptul la rezoluțiune înainte de scadența obligației contractuale dacă Prestatorul a declarat că nu va executa obligația sau pe altă cale este clar că nu o va executa, cu condiția, în toate cazurile, că neexecutarea ar fi fost esențială</w:t>
      </w:r>
      <w:r w:rsidR="00B11324" w:rsidRPr="00C558BB">
        <w:rPr>
          <w:color w:val="000000" w:themeColor="text1"/>
          <w:sz w:val="24"/>
          <w:szCs w:val="24"/>
          <w:lang w:val="ro-RO"/>
        </w:rPr>
        <w:t>;</w:t>
      </w:r>
    </w:p>
    <w:p w14:paraId="69FEEDB1" w14:textId="064F61C7" w:rsidR="00892ED9" w:rsidRPr="00C558BB" w:rsidRDefault="00892ED9" w:rsidP="00892ED9">
      <w:pPr>
        <w:numPr>
          <w:ilvl w:val="0"/>
          <w:numId w:val="15"/>
        </w:numPr>
        <w:tabs>
          <w:tab w:val="left" w:pos="1080"/>
        </w:tabs>
        <w:suppressAutoHyphens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>Beneficiarul a constatat că garanți</w:t>
      </w:r>
      <w:r w:rsidR="00D44FA0" w:rsidRPr="00C558BB">
        <w:rPr>
          <w:color w:val="000000" w:themeColor="text1"/>
          <w:sz w:val="24"/>
          <w:szCs w:val="24"/>
          <w:lang w:val="ro-RO"/>
        </w:rPr>
        <w:t>a</w:t>
      </w:r>
      <w:r w:rsidRPr="00C558BB">
        <w:rPr>
          <w:color w:val="000000" w:themeColor="text1"/>
          <w:sz w:val="24"/>
          <w:szCs w:val="24"/>
          <w:lang w:val="ro-RO"/>
        </w:rPr>
        <w:t xml:space="preserve"> de bună execuție a fost prezentată nu în forma, cuantumul și/sau termenul prevăzut de autoritatea contractantă.  </w:t>
      </w:r>
    </w:p>
    <w:bookmarkEnd w:id="0"/>
    <w:p w14:paraId="1457FADA" w14:textId="3433935C" w:rsidR="00C734D9" w:rsidRPr="00C558BB" w:rsidRDefault="00832EE7" w:rsidP="00AD3F54">
      <w:pPr>
        <w:ind w:firstLine="720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>7</w:t>
      </w:r>
      <w:r w:rsidR="00C734D9" w:rsidRPr="00C558BB">
        <w:rPr>
          <w:color w:val="000000" w:themeColor="text1"/>
          <w:sz w:val="24"/>
          <w:szCs w:val="24"/>
          <w:lang w:val="ro-RO"/>
        </w:rPr>
        <w:t xml:space="preserve">.3. Partea </w:t>
      </w:r>
      <w:proofErr w:type="spellStart"/>
      <w:r w:rsidR="00C734D9" w:rsidRPr="00C558BB">
        <w:rPr>
          <w:color w:val="000000" w:themeColor="text1"/>
          <w:sz w:val="24"/>
          <w:szCs w:val="24"/>
          <w:lang w:val="ro-RO"/>
        </w:rPr>
        <w:t>iniţiatoare</w:t>
      </w:r>
      <w:proofErr w:type="spellEnd"/>
      <w:r w:rsidR="00C734D9" w:rsidRPr="00C558BB">
        <w:rPr>
          <w:color w:val="000000" w:themeColor="text1"/>
          <w:sz w:val="24"/>
          <w:szCs w:val="24"/>
          <w:lang w:val="ro-RO"/>
        </w:rPr>
        <w:t xml:space="preserve"> a rezoluțiunii Contractului este obligată să comunice în termen de 5 (cinci)  zile lucrătoare celeilalte </w:t>
      </w:r>
      <w:proofErr w:type="spellStart"/>
      <w:r w:rsidR="00C734D9" w:rsidRPr="00C558BB">
        <w:rPr>
          <w:color w:val="000000" w:themeColor="text1"/>
          <w:sz w:val="24"/>
          <w:szCs w:val="24"/>
          <w:lang w:val="ro-RO"/>
        </w:rPr>
        <w:t>Părţi</w:t>
      </w:r>
      <w:proofErr w:type="spellEnd"/>
      <w:r w:rsidR="00C734D9" w:rsidRPr="00C558BB">
        <w:rPr>
          <w:color w:val="000000" w:themeColor="text1"/>
          <w:sz w:val="24"/>
          <w:szCs w:val="24"/>
          <w:lang w:val="ro-RO"/>
        </w:rPr>
        <w:t xml:space="preserve"> despre </w:t>
      </w:r>
      <w:proofErr w:type="spellStart"/>
      <w:r w:rsidR="00C734D9" w:rsidRPr="00C558BB">
        <w:rPr>
          <w:color w:val="000000" w:themeColor="text1"/>
          <w:sz w:val="24"/>
          <w:szCs w:val="24"/>
          <w:lang w:val="ro-RO"/>
        </w:rPr>
        <w:t>intenţiile</w:t>
      </w:r>
      <w:proofErr w:type="spellEnd"/>
      <w:r w:rsidR="00C734D9" w:rsidRPr="00C558BB">
        <w:rPr>
          <w:color w:val="000000" w:themeColor="text1"/>
          <w:sz w:val="24"/>
          <w:szCs w:val="24"/>
          <w:lang w:val="ro-RO"/>
        </w:rPr>
        <w:t xml:space="preserve"> ei, printr-o scrisoare motivată.</w:t>
      </w:r>
    </w:p>
    <w:p w14:paraId="67512A0D" w14:textId="28A206AC" w:rsidR="00647639" w:rsidRPr="00C558BB" w:rsidRDefault="00832EE7" w:rsidP="00AD3F54">
      <w:pPr>
        <w:ind w:firstLine="720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>7</w:t>
      </w:r>
      <w:r w:rsidR="00C734D9" w:rsidRPr="00C558BB">
        <w:rPr>
          <w:color w:val="000000" w:themeColor="text1"/>
          <w:sz w:val="24"/>
          <w:szCs w:val="24"/>
          <w:lang w:val="ro-RO"/>
        </w:rPr>
        <w:t xml:space="preserve">.4. Partea </w:t>
      </w:r>
      <w:proofErr w:type="spellStart"/>
      <w:r w:rsidR="00C734D9" w:rsidRPr="00C558BB">
        <w:rPr>
          <w:color w:val="000000" w:themeColor="text1"/>
          <w:sz w:val="24"/>
          <w:szCs w:val="24"/>
          <w:lang w:val="ro-RO"/>
        </w:rPr>
        <w:t>înştiinţată</w:t>
      </w:r>
      <w:proofErr w:type="spellEnd"/>
      <w:r w:rsidR="00C734D9" w:rsidRPr="00C558BB">
        <w:rPr>
          <w:color w:val="000000" w:themeColor="text1"/>
          <w:sz w:val="24"/>
          <w:szCs w:val="24"/>
          <w:lang w:val="ro-RO"/>
        </w:rPr>
        <w:t xml:space="preserve"> este obligată să răspundă în decurs de 5 (cinci) zile lucrătoare de la primirea notificării. </w:t>
      </w:r>
    </w:p>
    <w:p w14:paraId="73197FFE" w14:textId="77777777" w:rsidR="00043981" w:rsidRPr="00C558BB" w:rsidRDefault="00043981" w:rsidP="00AD3F54">
      <w:pPr>
        <w:ind w:firstLine="720"/>
        <w:jc w:val="center"/>
        <w:rPr>
          <w:b/>
          <w:color w:val="000000" w:themeColor="text1"/>
          <w:sz w:val="24"/>
          <w:szCs w:val="24"/>
          <w:lang w:val="ro-RO"/>
        </w:rPr>
      </w:pPr>
    </w:p>
    <w:p w14:paraId="2C4EA4B9" w14:textId="383562BB" w:rsidR="00484C63" w:rsidRPr="00C558BB" w:rsidRDefault="00832EE7" w:rsidP="00AD3F54">
      <w:pPr>
        <w:ind w:firstLine="720"/>
        <w:jc w:val="center"/>
        <w:rPr>
          <w:b/>
          <w:color w:val="000000" w:themeColor="text1"/>
          <w:sz w:val="24"/>
          <w:szCs w:val="24"/>
          <w:lang w:val="ro-RO"/>
        </w:rPr>
      </w:pPr>
      <w:r w:rsidRPr="00C558BB">
        <w:rPr>
          <w:b/>
          <w:color w:val="000000" w:themeColor="text1"/>
          <w:sz w:val="24"/>
          <w:szCs w:val="24"/>
          <w:lang w:val="ro-RO"/>
        </w:rPr>
        <w:t>8</w:t>
      </w:r>
      <w:r w:rsidR="00484C63" w:rsidRPr="00C558BB">
        <w:rPr>
          <w:b/>
          <w:color w:val="000000" w:themeColor="text1"/>
          <w:sz w:val="24"/>
          <w:szCs w:val="24"/>
          <w:lang w:val="ro-RO"/>
        </w:rPr>
        <w:t xml:space="preserve">. </w:t>
      </w:r>
      <w:proofErr w:type="spellStart"/>
      <w:r w:rsidR="00484C63" w:rsidRPr="00C558BB">
        <w:rPr>
          <w:b/>
          <w:color w:val="000000" w:themeColor="text1"/>
          <w:sz w:val="24"/>
          <w:szCs w:val="24"/>
          <w:lang w:val="ro-RO"/>
        </w:rPr>
        <w:t>Reclamaţii</w:t>
      </w:r>
      <w:proofErr w:type="spellEnd"/>
      <w:r w:rsidR="00484C63" w:rsidRPr="00C558BB">
        <w:rPr>
          <w:b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="00484C63" w:rsidRPr="00C558BB">
        <w:rPr>
          <w:b/>
          <w:color w:val="000000" w:themeColor="text1"/>
          <w:sz w:val="24"/>
          <w:szCs w:val="24"/>
          <w:lang w:val="ro-RO"/>
        </w:rPr>
        <w:t>şi</w:t>
      </w:r>
      <w:proofErr w:type="spellEnd"/>
      <w:r w:rsidR="00484C63" w:rsidRPr="00C558BB">
        <w:rPr>
          <w:b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="00484C63" w:rsidRPr="00C558BB">
        <w:rPr>
          <w:b/>
          <w:color w:val="000000" w:themeColor="text1"/>
          <w:sz w:val="24"/>
          <w:szCs w:val="24"/>
          <w:lang w:val="ro-RO"/>
        </w:rPr>
        <w:t>sancţiuni</w:t>
      </w:r>
      <w:proofErr w:type="spellEnd"/>
    </w:p>
    <w:p w14:paraId="30E16685" w14:textId="049E2FDA" w:rsidR="00C734D9" w:rsidRPr="00C558BB" w:rsidRDefault="00832EE7" w:rsidP="00D54382">
      <w:pPr>
        <w:ind w:firstLine="720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>8</w:t>
      </w:r>
      <w:r w:rsidR="00C734D9" w:rsidRPr="00C558BB">
        <w:rPr>
          <w:color w:val="000000" w:themeColor="text1"/>
          <w:sz w:val="24"/>
          <w:szCs w:val="24"/>
          <w:lang w:val="ro-RO"/>
        </w:rPr>
        <w:t xml:space="preserve">.1. </w:t>
      </w:r>
      <w:r w:rsidR="00C21B00" w:rsidRPr="00C558BB">
        <w:rPr>
          <w:color w:val="000000" w:themeColor="text1"/>
          <w:sz w:val="24"/>
          <w:szCs w:val="24"/>
          <w:lang w:val="ro-RO"/>
        </w:rPr>
        <w:t>Reclamațiile</w:t>
      </w:r>
      <w:r w:rsidR="00A20C37" w:rsidRPr="00C558BB">
        <w:rPr>
          <w:color w:val="000000" w:themeColor="text1"/>
          <w:sz w:val="24"/>
          <w:szCs w:val="24"/>
          <w:lang w:val="ro-RO"/>
        </w:rPr>
        <w:t xml:space="preserve"> privind cantitatea </w:t>
      </w:r>
      <w:r w:rsidR="00C21B00" w:rsidRPr="00C558BB">
        <w:rPr>
          <w:color w:val="000000" w:themeColor="text1"/>
          <w:sz w:val="24"/>
          <w:szCs w:val="24"/>
          <w:lang w:val="ro-RO"/>
        </w:rPr>
        <w:t xml:space="preserve">serviciului </w:t>
      </w:r>
      <w:r w:rsidR="00A20C37" w:rsidRPr="00C558BB">
        <w:rPr>
          <w:color w:val="000000" w:themeColor="text1"/>
          <w:sz w:val="24"/>
          <w:szCs w:val="24"/>
          <w:lang w:val="ro-RO"/>
        </w:rPr>
        <w:t>prestat s</w:t>
      </w:r>
      <w:r w:rsidR="0067176B" w:rsidRPr="00C558BB">
        <w:rPr>
          <w:color w:val="000000" w:themeColor="text1"/>
          <w:sz w:val="24"/>
          <w:szCs w:val="24"/>
          <w:lang w:val="ro-RO"/>
        </w:rPr>
        <w:t>u</w:t>
      </w:r>
      <w:r w:rsidR="00A20C37" w:rsidRPr="00C558BB">
        <w:rPr>
          <w:color w:val="000000" w:themeColor="text1"/>
          <w:sz w:val="24"/>
          <w:szCs w:val="24"/>
          <w:lang w:val="ro-RO"/>
        </w:rPr>
        <w:t xml:space="preserve">nt înaintate </w:t>
      </w:r>
      <w:r w:rsidR="00C5172E" w:rsidRPr="00C558BB">
        <w:rPr>
          <w:color w:val="000000" w:themeColor="text1"/>
          <w:sz w:val="24"/>
          <w:szCs w:val="24"/>
          <w:lang w:val="ro-RO"/>
        </w:rPr>
        <w:t>Prestatorului</w:t>
      </w:r>
      <w:r w:rsidR="00A20C37" w:rsidRPr="00C558BB">
        <w:rPr>
          <w:color w:val="000000" w:themeColor="text1"/>
          <w:sz w:val="24"/>
          <w:szCs w:val="24"/>
          <w:lang w:val="ro-RO"/>
        </w:rPr>
        <w:t xml:space="preserve"> la momentul </w:t>
      </w:r>
      <w:r w:rsidR="00C21B00" w:rsidRPr="00C558BB">
        <w:rPr>
          <w:color w:val="000000" w:themeColor="text1"/>
          <w:sz w:val="24"/>
          <w:szCs w:val="24"/>
          <w:lang w:val="ro-RO"/>
        </w:rPr>
        <w:t>recepționării</w:t>
      </w:r>
      <w:r w:rsidR="00A20C37" w:rsidRPr="00C558BB">
        <w:rPr>
          <w:color w:val="000000" w:themeColor="text1"/>
          <w:sz w:val="24"/>
          <w:szCs w:val="24"/>
          <w:lang w:val="ro-RO"/>
        </w:rPr>
        <w:t xml:space="preserve"> </w:t>
      </w:r>
      <w:r w:rsidR="00AD3F54" w:rsidRPr="00C558BB">
        <w:rPr>
          <w:color w:val="000000" w:themeColor="text1"/>
          <w:sz w:val="24"/>
          <w:szCs w:val="24"/>
          <w:lang w:val="ro-RO"/>
        </w:rPr>
        <w:t xml:space="preserve">acestora </w:t>
      </w:r>
      <w:r w:rsidR="003A4806" w:rsidRPr="00C558BB">
        <w:rPr>
          <w:color w:val="000000" w:themeColor="text1"/>
          <w:sz w:val="24"/>
          <w:szCs w:val="24"/>
          <w:lang w:val="ro-RO"/>
        </w:rPr>
        <w:t>dar</w:t>
      </w:r>
      <w:r w:rsidR="00AD3F54" w:rsidRPr="00C558BB">
        <w:rPr>
          <w:color w:val="000000" w:themeColor="text1"/>
          <w:sz w:val="24"/>
          <w:szCs w:val="24"/>
          <w:lang w:val="ro-RO"/>
        </w:rPr>
        <w:t xml:space="preserve"> nu mai târziu de 10 (zece) </w:t>
      </w:r>
      <w:r w:rsidR="00AD3F54" w:rsidRPr="00C558BB">
        <w:rPr>
          <w:bCs/>
          <w:color w:val="000000" w:themeColor="text1"/>
          <w:sz w:val="24"/>
          <w:szCs w:val="24"/>
          <w:lang w:val="ro-RO"/>
        </w:rPr>
        <w:t>zile</w:t>
      </w:r>
      <w:r w:rsidR="00AD3F54" w:rsidRPr="00C558BB">
        <w:rPr>
          <w:color w:val="000000" w:themeColor="text1"/>
          <w:sz w:val="24"/>
          <w:szCs w:val="24"/>
          <w:lang w:val="ro-RO"/>
        </w:rPr>
        <w:t xml:space="preserve"> lucrătoare de la data recepționării.</w:t>
      </w:r>
    </w:p>
    <w:p w14:paraId="5226C239" w14:textId="0093D06D" w:rsidR="00A20C37" w:rsidRPr="00C558BB" w:rsidRDefault="00832EE7" w:rsidP="00AD3F54">
      <w:pPr>
        <w:ind w:firstLine="720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>8</w:t>
      </w:r>
      <w:r w:rsidR="00C734D9" w:rsidRPr="00C558BB">
        <w:rPr>
          <w:color w:val="000000" w:themeColor="text1"/>
          <w:sz w:val="24"/>
          <w:szCs w:val="24"/>
          <w:lang w:val="ro-RO"/>
        </w:rPr>
        <w:t xml:space="preserve">.2. </w:t>
      </w:r>
      <w:r w:rsidR="00C21B00" w:rsidRPr="00C558BB">
        <w:rPr>
          <w:color w:val="000000" w:themeColor="text1"/>
          <w:sz w:val="24"/>
          <w:szCs w:val="24"/>
          <w:lang w:val="ro-RO"/>
        </w:rPr>
        <w:t>Pretențiile</w:t>
      </w:r>
      <w:r w:rsidR="00A20C37" w:rsidRPr="00C558BB">
        <w:rPr>
          <w:color w:val="000000" w:themeColor="text1"/>
          <w:sz w:val="24"/>
          <w:szCs w:val="24"/>
          <w:lang w:val="ro-RO"/>
        </w:rPr>
        <w:t xml:space="preserve"> privind calitatea</w:t>
      </w:r>
      <w:r w:rsidR="00C21B00" w:rsidRPr="00C558BB">
        <w:rPr>
          <w:color w:val="000000" w:themeColor="text1"/>
          <w:sz w:val="24"/>
          <w:szCs w:val="24"/>
          <w:lang w:val="ro-RO"/>
        </w:rPr>
        <w:t xml:space="preserve"> serviciului prestat </w:t>
      </w:r>
      <w:r w:rsidR="00A20C37" w:rsidRPr="00C558BB">
        <w:rPr>
          <w:color w:val="000000" w:themeColor="text1"/>
          <w:sz w:val="24"/>
          <w:szCs w:val="24"/>
          <w:lang w:val="ro-RO"/>
        </w:rPr>
        <w:t>s</w:t>
      </w:r>
      <w:r w:rsidR="0067176B" w:rsidRPr="00C558BB">
        <w:rPr>
          <w:color w:val="000000" w:themeColor="text1"/>
          <w:sz w:val="24"/>
          <w:szCs w:val="24"/>
          <w:lang w:val="ro-RO"/>
        </w:rPr>
        <w:t>u</w:t>
      </w:r>
      <w:r w:rsidR="00A20C37" w:rsidRPr="00C558BB">
        <w:rPr>
          <w:color w:val="000000" w:themeColor="text1"/>
          <w:sz w:val="24"/>
          <w:szCs w:val="24"/>
          <w:lang w:val="ro-RO"/>
        </w:rPr>
        <w:t xml:space="preserve">nt înaintate </w:t>
      </w:r>
      <w:r w:rsidR="00C5172E" w:rsidRPr="00C558BB">
        <w:rPr>
          <w:color w:val="000000" w:themeColor="text1"/>
          <w:sz w:val="24"/>
          <w:szCs w:val="24"/>
          <w:lang w:val="ro-RO"/>
        </w:rPr>
        <w:t xml:space="preserve">Prestatorului </w:t>
      </w:r>
      <w:r w:rsidR="00A20C37" w:rsidRPr="00C558BB">
        <w:rPr>
          <w:color w:val="000000" w:themeColor="text1"/>
          <w:sz w:val="24"/>
          <w:szCs w:val="24"/>
          <w:lang w:val="ro-RO"/>
        </w:rPr>
        <w:t xml:space="preserve">în termen de </w:t>
      </w:r>
      <w:r w:rsidR="00AD3F54" w:rsidRPr="00C558BB">
        <w:rPr>
          <w:color w:val="000000" w:themeColor="text1"/>
          <w:sz w:val="24"/>
          <w:szCs w:val="24"/>
          <w:lang w:val="ro-RO"/>
        </w:rPr>
        <w:t>10</w:t>
      </w:r>
      <w:r w:rsidR="00A20C37" w:rsidRPr="00C558BB">
        <w:rPr>
          <w:color w:val="000000" w:themeColor="text1"/>
          <w:sz w:val="24"/>
          <w:szCs w:val="24"/>
          <w:lang w:val="ro-RO"/>
        </w:rPr>
        <w:t xml:space="preserve"> (</w:t>
      </w:r>
      <w:r w:rsidR="00AD3F54" w:rsidRPr="00C558BB">
        <w:rPr>
          <w:color w:val="000000" w:themeColor="text1"/>
          <w:sz w:val="24"/>
          <w:szCs w:val="24"/>
          <w:lang w:val="ro-RO"/>
        </w:rPr>
        <w:t>zece</w:t>
      </w:r>
      <w:r w:rsidR="00A20C37" w:rsidRPr="00C558BB">
        <w:rPr>
          <w:color w:val="000000" w:themeColor="text1"/>
          <w:sz w:val="24"/>
          <w:szCs w:val="24"/>
          <w:lang w:val="ro-RO"/>
        </w:rPr>
        <w:t xml:space="preserve">) zile lucrătoare de la depistarea </w:t>
      </w:r>
      <w:proofErr w:type="spellStart"/>
      <w:r w:rsidR="00A20C37" w:rsidRPr="00C558BB">
        <w:rPr>
          <w:color w:val="000000" w:themeColor="text1"/>
          <w:sz w:val="24"/>
          <w:szCs w:val="24"/>
          <w:lang w:val="ro-RO"/>
        </w:rPr>
        <w:t>deficienţelor</w:t>
      </w:r>
      <w:proofErr w:type="spellEnd"/>
      <w:r w:rsidR="00A20C37" w:rsidRPr="00C558BB">
        <w:rPr>
          <w:color w:val="000000" w:themeColor="text1"/>
          <w:sz w:val="24"/>
          <w:szCs w:val="24"/>
          <w:lang w:val="ro-RO"/>
        </w:rPr>
        <w:t xml:space="preserve"> de calitate</w:t>
      </w:r>
      <w:r w:rsidR="0085664D" w:rsidRPr="00C558BB">
        <w:rPr>
          <w:color w:val="000000" w:themeColor="text1"/>
          <w:sz w:val="24"/>
          <w:szCs w:val="24"/>
          <w:lang w:val="ro-RO"/>
        </w:rPr>
        <w:t>.</w:t>
      </w:r>
    </w:p>
    <w:p w14:paraId="33F5F09B" w14:textId="01074B24" w:rsidR="00A20C37" w:rsidRPr="00C558BB" w:rsidRDefault="00832EE7" w:rsidP="00AD3F54">
      <w:pPr>
        <w:ind w:firstLine="720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>8</w:t>
      </w:r>
      <w:r w:rsidR="00A20C37" w:rsidRPr="00C558BB">
        <w:rPr>
          <w:color w:val="000000" w:themeColor="text1"/>
          <w:sz w:val="24"/>
          <w:szCs w:val="24"/>
          <w:lang w:val="ro-RO"/>
        </w:rPr>
        <w:t xml:space="preserve">.3. </w:t>
      </w:r>
      <w:r w:rsidR="00C5172E" w:rsidRPr="00C558BB">
        <w:rPr>
          <w:color w:val="000000" w:themeColor="text1"/>
          <w:sz w:val="24"/>
          <w:szCs w:val="24"/>
          <w:lang w:val="ro-RO"/>
        </w:rPr>
        <w:t>Prestatorul</w:t>
      </w:r>
      <w:r w:rsidR="004B1C06" w:rsidRPr="00C558BB">
        <w:rPr>
          <w:color w:val="000000" w:themeColor="text1"/>
          <w:sz w:val="24"/>
          <w:szCs w:val="24"/>
          <w:lang w:val="ro-RO"/>
        </w:rPr>
        <w:t xml:space="preserve"> </w:t>
      </w:r>
      <w:r w:rsidR="00A20C37" w:rsidRPr="00C558BB">
        <w:rPr>
          <w:color w:val="000000" w:themeColor="text1"/>
          <w:sz w:val="24"/>
          <w:szCs w:val="24"/>
          <w:lang w:val="ro-RO"/>
        </w:rPr>
        <w:t xml:space="preserve">este obligat să examineze </w:t>
      </w:r>
      <w:proofErr w:type="spellStart"/>
      <w:r w:rsidR="00A20C37" w:rsidRPr="00C558BB">
        <w:rPr>
          <w:color w:val="000000" w:themeColor="text1"/>
          <w:sz w:val="24"/>
          <w:szCs w:val="24"/>
          <w:lang w:val="ro-RO"/>
        </w:rPr>
        <w:t>pretenţiile</w:t>
      </w:r>
      <w:proofErr w:type="spellEnd"/>
      <w:r w:rsidR="00A20C37" w:rsidRPr="00C558BB">
        <w:rPr>
          <w:color w:val="000000" w:themeColor="text1"/>
          <w:sz w:val="24"/>
          <w:szCs w:val="24"/>
          <w:lang w:val="ro-RO"/>
        </w:rPr>
        <w:t xml:space="preserve"> înaintate în termen de 5 (cinci) zile lucrătoare de la data primirii acestora </w:t>
      </w:r>
      <w:proofErr w:type="spellStart"/>
      <w:r w:rsidR="00A20C37" w:rsidRPr="00C558BB">
        <w:rPr>
          <w:color w:val="000000" w:themeColor="text1"/>
          <w:sz w:val="24"/>
          <w:szCs w:val="24"/>
          <w:lang w:val="ro-RO"/>
        </w:rPr>
        <w:t>şi</w:t>
      </w:r>
      <w:proofErr w:type="spellEnd"/>
      <w:r w:rsidR="00A20C37" w:rsidRPr="00C558BB">
        <w:rPr>
          <w:color w:val="000000" w:themeColor="text1"/>
          <w:sz w:val="24"/>
          <w:szCs w:val="24"/>
          <w:lang w:val="ro-RO"/>
        </w:rPr>
        <w:t xml:space="preserve"> să comunice Beneficiarului despre decizia luată.</w:t>
      </w:r>
    </w:p>
    <w:p w14:paraId="448888D8" w14:textId="12D44648" w:rsidR="00AD3F54" w:rsidRPr="00C558BB" w:rsidRDefault="00832EE7" w:rsidP="00AD3F54">
      <w:pPr>
        <w:ind w:firstLine="720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>8</w:t>
      </w:r>
      <w:r w:rsidR="00A20C37" w:rsidRPr="00C558BB">
        <w:rPr>
          <w:color w:val="000000" w:themeColor="text1"/>
          <w:sz w:val="24"/>
          <w:szCs w:val="24"/>
          <w:lang w:val="ro-RO"/>
        </w:rPr>
        <w:t xml:space="preserve">.4.  În caz de </w:t>
      </w:r>
      <w:proofErr w:type="spellStart"/>
      <w:r w:rsidR="00A20C37" w:rsidRPr="00C558BB">
        <w:rPr>
          <w:color w:val="000000" w:themeColor="text1"/>
          <w:sz w:val="24"/>
          <w:szCs w:val="24"/>
          <w:lang w:val="ro-RO"/>
        </w:rPr>
        <w:t>recunoaştere</w:t>
      </w:r>
      <w:proofErr w:type="spellEnd"/>
      <w:r w:rsidR="00A20C37" w:rsidRPr="00C558BB">
        <w:rPr>
          <w:color w:val="000000" w:themeColor="text1"/>
          <w:sz w:val="24"/>
          <w:szCs w:val="24"/>
          <w:lang w:val="ro-RO"/>
        </w:rPr>
        <w:t xml:space="preserve"> a </w:t>
      </w:r>
      <w:proofErr w:type="spellStart"/>
      <w:r w:rsidR="00A20C37" w:rsidRPr="00C558BB">
        <w:rPr>
          <w:color w:val="000000" w:themeColor="text1"/>
          <w:sz w:val="24"/>
          <w:szCs w:val="24"/>
          <w:lang w:val="ro-RO"/>
        </w:rPr>
        <w:t>pretenţiilor</w:t>
      </w:r>
      <w:proofErr w:type="spellEnd"/>
      <w:r w:rsidR="00A20C37" w:rsidRPr="00C558BB">
        <w:rPr>
          <w:color w:val="000000" w:themeColor="text1"/>
          <w:sz w:val="24"/>
          <w:szCs w:val="24"/>
          <w:lang w:val="ro-RO"/>
        </w:rPr>
        <w:t xml:space="preserve">, </w:t>
      </w:r>
      <w:r w:rsidR="00C5172E" w:rsidRPr="00C558BB">
        <w:rPr>
          <w:color w:val="000000" w:themeColor="text1"/>
          <w:sz w:val="24"/>
          <w:szCs w:val="24"/>
          <w:lang w:val="ro-RO"/>
        </w:rPr>
        <w:t xml:space="preserve">Prestatorul </w:t>
      </w:r>
      <w:r w:rsidR="00A20C37" w:rsidRPr="00C558BB">
        <w:rPr>
          <w:color w:val="000000" w:themeColor="text1"/>
          <w:sz w:val="24"/>
          <w:szCs w:val="24"/>
          <w:lang w:val="ro-RO"/>
        </w:rPr>
        <w:t>este obligat, în termen  restr</w:t>
      </w:r>
      <w:r w:rsidR="00AA177F" w:rsidRPr="00C558BB">
        <w:rPr>
          <w:color w:val="000000" w:themeColor="text1"/>
          <w:sz w:val="24"/>
          <w:szCs w:val="24"/>
          <w:lang w:val="ro-RO"/>
        </w:rPr>
        <w:t>â</w:t>
      </w:r>
      <w:r w:rsidR="00A20C37" w:rsidRPr="00C558BB">
        <w:rPr>
          <w:color w:val="000000" w:themeColor="text1"/>
          <w:sz w:val="24"/>
          <w:szCs w:val="24"/>
          <w:lang w:val="ro-RO"/>
        </w:rPr>
        <w:t xml:space="preserve">ns, să înlăture neconformitățile în conformitate cu </w:t>
      </w:r>
      <w:proofErr w:type="spellStart"/>
      <w:r w:rsidR="00A20C37" w:rsidRPr="00C558BB">
        <w:rPr>
          <w:color w:val="000000" w:themeColor="text1"/>
          <w:sz w:val="24"/>
          <w:szCs w:val="24"/>
          <w:lang w:val="ro-RO"/>
        </w:rPr>
        <w:t>cerinţele</w:t>
      </w:r>
      <w:proofErr w:type="spellEnd"/>
      <w:r w:rsidR="00A20C37" w:rsidRPr="00C558BB">
        <w:rPr>
          <w:color w:val="000000" w:themeColor="text1"/>
          <w:sz w:val="24"/>
          <w:szCs w:val="24"/>
          <w:lang w:val="ro-RO"/>
        </w:rPr>
        <w:t xml:space="preserve"> Contractului. </w:t>
      </w:r>
    </w:p>
    <w:p w14:paraId="63ABA5B1" w14:textId="69EC73DD" w:rsidR="00AD3F54" w:rsidRPr="00C558BB" w:rsidRDefault="00832EE7" w:rsidP="00AD3F54">
      <w:pPr>
        <w:ind w:firstLine="720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>8</w:t>
      </w:r>
      <w:r w:rsidR="00A20C37" w:rsidRPr="00C558BB">
        <w:rPr>
          <w:color w:val="000000" w:themeColor="text1"/>
          <w:sz w:val="24"/>
          <w:szCs w:val="24"/>
          <w:lang w:val="ro-RO"/>
        </w:rPr>
        <w:t xml:space="preserve">.5. </w:t>
      </w:r>
      <w:r w:rsidR="00C5172E" w:rsidRPr="00C558BB">
        <w:rPr>
          <w:color w:val="000000" w:themeColor="text1"/>
          <w:sz w:val="24"/>
          <w:szCs w:val="24"/>
          <w:lang w:val="ro-RO"/>
        </w:rPr>
        <w:t>Prestatorul</w:t>
      </w:r>
      <w:r w:rsidR="00A20C37" w:rsidRPr="00C558BB">
        <w:rPr>
          <w:color w:val="000000" w:themeColor="text1"/>
          <w:sz w:val="24"/>
          <w:szCs w:val="24"/>
          <w:lang w:val="ro-RO"/>
        </w:rPr>
        <w:t xml:space="preserve"> poartă răspundere pentru calitatea </w:t>
      </w:r>
      <w:r w:rsidR="00C21B00" w:rsidRPr="00C558BB">
        <w:rPr>
          <w:color w:val="000000" w:themeColor="text1"/>
          <w:sz w:val="24"/>
          <w:szCs w:val="24"/>
          <w:lang w:val="ro-RO"/>
        </w:rPr>
        <w:t xml:space="preserve">serviciului </w:t>
      </w:r>
      <w:r w:rsidR="00A20C37" w:rsidRPr="00C558BB">
        <w:rPr>
          <w:color w:val="000000" w:themeColor="text1"/>
          <w:sz w:val="24"/>
          <w:szCs w:val="24"/>
          <w:lang w:val="ro-RO"/>
        </w:rPr>
        <w:t xml:space="preserve">în limitele stabilite, </w:t>
      </w:r>
      <w:r w:rsidR="00AD3F54" w:rsidRPr="00C558BB">
        <w:rPr>
          <w:color w:val="000000" w:themeColor="text1"/>
          <w:sz w:val="24"/>
          <w:szCs w:val="24"/>
          <w:lang w:val="ro-RO"/>
        </w:rPr>
        <w:t>inclusiv pentru viciile ascunse.</w:t>
      </w:r>
    </w:p>
    <w:p w14:paraId="6D89D2A9" w14:textId="7A03E243" w:rsidR="00A20C37" w:rsidRPr="00C558BB" w:rsidRDefault="00832EE7" w:rsidP="00AD3F54">
      <w:pPr>
        <w:ind w:firstLine="720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>8</w:t>
      </w:r>
      <w:r w:rsidR="00712441" w:rsidRPr="00C558BB">
        <w:rPr>
          <w:color w:val="000000" w:themeColor="text1"/>
          <w:sz w:val="24"/>
          <w:szCs w:val="24"/>
          <w:lang w:val="ro-RO"/>
        </w:rPr>
        <w:t>.</w:t>
      </w:r>
      <w:r w:rsidR="00F60ECD" w:rsidRPr="00C558BB">
        <w:rPr>
          <w:color w:val="000000" w:themeColor="text1"/>
          <w:sz w:val="24"/>
          <w:szCs w:val="24"/>
          <w:lang w:val="ro-RO"/>
        </w:rPr>
        <w:t>6</w:t>
      </w:r>
      <w:r w:rsidR="00712441" w:rsidRPr="00C558BB">
        <w:rPr>
          <w:color w:val="000000" w:themeColor="text1"/>
          <w:sz w:val="24"/>
          <w:szCs w:val="24"/>
          <w:lang w:val="ro-RO"/>
        </w:rPr>
        <w:t>. Pentru executarea</w:t>
      </w:r>
      <w:r w:rsidR="00A20C37" w:rsidRPr="00C558BB">
        <w:rPr>
          <w:color w:val="000000" w:themeColor="text1"/>
          <w:sz w:val="24"/>
          <w:szCs w:val="24"/>
          <w:lang w:val="ro-RO"/>
        </w:rPr>
        <w:t xml:space="preserve"> cu </w:t>
      </w:r>
      <w:r w:rsidRPr="00C558BB">
        <w:rPr>
          <w:color w:val="000000" w:themeColor="text1"/>
          <w:sz w:val="24"/>
          <w:szCs w:val="24"/>
          <w:lang w:val="ro-RO"/>
        </w:rPr>
        <w:t>întârziere</w:t>
      </w:r>
      <w:r w:rsidR="00A20C37" w:rsidRPr="00C558BB">
        <w:rPr>
          <w:color w:val="000000" w:themeColor="text1"/>
          <w:sz w:val="24"/>
          <w:szCs w:val="24"/>
          <w:lang w:val="ro-RO"/>
        </w:rPr>
        <w:t xml:space="preserve"> a </w:t>
      </w:r>
      <w:r w:rsidR="00C21B00" w:rsidRPr="00C558BB">
        <w:rPr>
          <w:color w:val="000000" w:themeColor="text1"/>
          <w:sz w:val="24"/>
          <w:szCs w:val="24"/>
          <w:lang w:val="ro-RO"/>
        </w:rPr>
        <w:t>serviciului</w:t>
      </w:r>
      <w:r w:rsidR="00A20C37" w:rsidRPr="00C558BB">
        <w:rPr>
          <w:color w:val="000000" w:themeColor="text1"/>
          <w:sz w:val="24"/>
          <w:szCs w:val="24"/>
          <w:lang w:val="ro-RO"/>
        </w:rPr>
        <w:t xml:space="preserve">, </w:t>
      </w:r>
      <w:r w:rsidR="00C5172E" w:rsidRPr="00C558BB">
        <w:rPr>
          <w:color w:val="000000" w:themeColor="text1"/>
          <w:sz w:val="24"/>
          <w:szCs w:val="24"/>
          <w:lang w:val="ro-RO"/>
        </w:rPr>
        <w:t xml:space="preserve">Prestatorul </w:t>
      </w:r>
      <w:r w:rsidR="00A20C37" w:rsidRPr="00C558BB">
        <w:rPr>
          <w:color w:val="000000" w:themeColor="text1"/>
          <w:sz w:val="24"/>
          <w:szCs w:val="24"/>
          <w:lang w:val="ro-RO"/>
        </w:rPr>
        <w:t xml:space="preserve">poartă răspundere materială în valoare de </w:t>
      </w:r>
      <w:r w:rsidR="00AD3F54" w:rsidRPr="00C558BB">
        <w:rPr>
          <w:color w:val="000000" w:themeColor="text1"/>
          <w:sz w:val="24"/>
          <w:szCs w:val="24"/>
          <w:lang w:val="ro-RO"/>
        </w:rPr>
        <w:t>0</w:t>
      </w:r>
      <w:r w:rsidR="00763F4D" w:rsidRPr="00C558BB">
        <w:rPr>
          <w:color w:val="000000" w:themeColor="text1"/>
          <w:sz w:val="24"/>
          <w:szCs w:val="24"/>
          <w:lang w:val="ro-RO"/>
        </w:rPr>
        <w:t>,</w:t>
      </w:r>
      <w:r w:rsidR="00A20C37" w:rsidRPr="00C558BB">
        <w:rPr>
          <w:color w:val="000000" w:themeColor="text1"/>
          <w:sz w:val="24"/>
          <w:szCs w:val="24"/>
          <w:lang w:val="ro-RO"/>
        </w:rPr>
        <w:t xml:space="preserve">1% din suma </w:t>
      </w:r>
      <w:r w:rsidR="00C21B00" w:rsidRPr="00C558BB">
        <w:rPr>
          <w:color w:val="000000" w:themeColor="text1"/>
          <w:sz w:val="24"/>
          <w:szCs w:val="24"/>
          <w:lang w:val="ro-RO"/>
        </w:rPr>
        <w:t>serviciului</w:t>
      </w:r>
      <w:r w:rsidR="00A20C37" w:rsidRPr="00C558BB">
        <w:rPr>
          <w:color w:val="000000" w:themeColor="text1"/>
          <w:sz w:val="24"/>
          <w:szCs w:val="24"/>
          <w:lang w:val="ro-RO"/>
        </w:rPr>
        <w:t xml:space="preserve"> neexecutat, pentru fiecare zi de înt</w:t>
      </w:r>
      <w:r w:rsidR="007C2203" w:rsidRPr="00C558BB">
        <w:rPr>
          <w:color w:val="000000" w:themeColor="text1"/>
          <w:sz w:val="24"/>
          <w:szCs w:val="24"/>
          <w:lang w:val="ro-RO"/>
        </w:rPr>
        <w:t>â</w:t>
      </w:r>
      <w:r w:rsidR="00A20C37" w:rsidRPr="00C558BB">
        <w:rPr>
          <w:color w:val="000000" w:themeColor="text1"/>
          <w:sz w:val="24"/>
          <w:szCs w:val="24"/>
          <w:lang w:val="ro-RO"/>
        </w:rPr>
        <w:t>rziere, dar nu mai mult de 10% din suma totală a prezentului Contract.</w:t>
      </w:r>
    </w:p>
    <w:p w14:paraId="5B639CD9" w14:textId="23D7BD38" w:rsidR="00C734D9" w:rsidRPr="00C558BB" w:rsidRDefault="00832EE7" w:rsidP="00AD3F54">
      <w:pPr>
        <w:ind w:firstLine="720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>8</w:t>
      </w:r>
      <w:r w:rsidR="00A20C37" w:rsidRPr="00C558BB">
        <w:rPr>
          <w:color w:val="000000" w:themeColor="text1"/>
          <w:sz w:val="24"/>
          <w:szCs w:val="24"/>
          <w:lang w:val="ro-RO"/>
        </w:rPr>
        <w:t>.</w:t>
      </w:r>
      <w:r w:rsidR="00F60ECD" w:rsidRPr="00C558BB">
        <w:rPr>
          <w:color w:val="000000" w:themeColor="text1"/>
          <w:sz w:val="24"/>
          <w:szCs w:val="24"/>
          <w:lang w:val="ro-RO"/>
        </w:rPr>
        <w:t>7</w:t>
      </w:r>
      <w:r w:rsidR="00A20C37" w:rsidRPr="00C558BB">
        <w:rPr>
          <w:color w:val="000000" w:themeColor="text1"/>
          <w:sz w:val="24"/>
          <w:szCs w:val="24"/>
          <w:lang w:val="ro-RO"/>
        </w:rPr>
        <w:t>.</w:t>
      </w:r>
      <w:r w:rsidR="00C21B00" w:rsidRPr="00C558BB">
        <w:rPr>
          <w:color w:val="000000" w:themeColor="text1"/>
          <w:sz w:val="24"/>
          <w:szCs w:val="24"/>
          <w:lang w:val="ro-RO"/>
        </w:rPr>
        <w:t xml:space="preserve"> </w:t>
      </w:r>
      <w:r w:rsidR="00A20C37" w:rsidRPr="00C558BB">
        <w:rPr>
          <w:color w:val="000000" w:themeColor="text1"/>
          <w:sz w:val="24"/>
          <w:szCs w:val="24"/>
          <w:lang w:val="ro-RO"/>
        </w:rPr>
        <w:t>Pentru achitarea cu înt</w:t>
      </w:r>
      <w:r w:rsidR="007C2203" w:rsidRPr="00C558BB">
        <w:rPr>
          <w:color w:val="000000" w:themeColor="text1"/>
          <w:sz w:val="24"/>
          <w:szCs w:val="24"/>
          <w:lang w:val="ro-RO"/>
        </w:rPr>
        <w:t>â</w:t>
      </w:r>
      <w:r w:rsidR="00A20C37" w:rsidRPr="00C558BB">
        <w:rPr>
          <w:color w:val="000000" w:themeColor="text1"/>
          <w:sz w:val="24"/>
          <w:szCs w:val="24"/>
          <w:lang w:val="ro-RO"/>
        </w:rPr>
        <w:t xml:space="preserve">rziere, Beneficiarul poartă răspundere materială în valoare de </w:t>
      </w:r>
      <w:r w:rsidR="00AD3F54" w:rsidRPr="00C558BB">
        <w:rPr>
          <w:color w:val="000000" w:themeColor="text1"/>
          <w:sz w:val="24"/>
          <w:szCs w:val="24"/>
          <w:lang w:val="ro-RO"/>
        </w:rPr>
        <w:t>0</w:t>
      </w:r>
      <w:r w:rsidR="00763F4D" w:rsidRPr="00C558BB">
        <w:rPr>
          <w:color w:val="000000" w:themeColor="text1"/>
          <w:sz w:val="24"/>
          <w:szCs w:val="24"/>
          <w:lang w:val="ro-RO"/>
        </w:rPr>
        <w:t>,</w:t>
      </w:r>
      <w:r w:rsidR="00A20C37" w:rsidRPr="00C558BB">
        <w:rPr>
          <w:color w:val="000000" w:themeColor="text1"/>
          <w:sz w:val="24"/>
          <w:szCs w:val="24"/>
          <w:lang w:val="ro-RO"/>
        </w:rPr>
        <w:t xml:space="preserve">1% din suma </w:t>
      </w:r>
      <w:r w:rsidR="00CD5E8C" w:rsidRPr="00C558BB">
        <w:rPr>
          <w:color w:val="000000" w:themeColor="text1"/>
          <w:sz w:val="24"/>
          <w:szCs w:val="24"/>
          <w:lang w:val="ro-RO"/>
        </w:rPr>
        <w:t xml:space="preserve">serviciului </w:t>
      </w:r>
      <w:r w:rsidR="00A20C37" w:rsidRPr="00C558BB">
        <w:rPr>
          <w:color w:val="000000" w:themeColor="text1"/>
          <w:sz w:val="24"/>
          <w:szCs w:val="24"/>
          <w:lang w:val="ro-RO"/>
        </w:rPr>
        <w:t>neachitat, pentru fiecare zi de înt</w:t>
      </w:r>
      <w:r w:rsidR="007C2203" w:rsidRPr="00C558BB">
        <w:rPr>
          <w:color w:val="000000" w:themeColor="text1"/>
          <w:sz w:val="24"/>
          <w:szCs w:val="24"/>
          <w:lang w:val="ro-RO"/>
        </w:rPr>
        <w:t>â</w:t>
      </w:r>
      <w:r w:rsidR="00A20C37" w:rsidRPr="00C558BB">
        <w:rPr>
          <w:color w:val="000000" w:themeColor="text1"/>
          <w:sz w:val="24"/>
          <w:szCs w:val="24"/>
          <w:lang w:val="ro-RO"/>
        </w:rPr>
        <w:t>rziere, dar nu mai mult de 10% din suma totală a prezentului contract</w:t>
      </w:r>
      <w:r w:rsidR="00C734D9" w:rsidRPr="00C558BB">
        <w:rPr>
          <w:color w:val="000000" w:themeColor="text1"/>
          <w:sz w:val="24"/>
          <w:szCs w:val="24"/>
          <w:lang w:val="ro-RO"/>
        </w:rPr>
        <w:t>.</w:t>
      </w:r>
    </w:p>
    <w:p w14:paraId="4073DA27" w14:textId="01BEBA5F" w:rsidR="00AD3F54" w:rsidRPr="00C558BB" w:rsidRDefault="00AD3F54" w:rsidP="00AA177F">
      <w:pPr>
        <w:shd w:val="clear" w:color="auto" w:fill="FFFFFF" w:themeFill="background1"/>
        <w:ind w:firstLine="708"/>
        <w:contextualSpacing/>
        <w:jc w:val="both"/>
        <w:rPr>
          <w:iCs/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>8.</w:t>
      </w:r>
      <w:r w:rsidR="00F60ECD" w:rsidRPr="00C558BB">
        <w:rPr>
          <w:color w:val="000000" w:themeColor="text1"/>
          <w:sz w:val="24"/>
          <w:szCs w:val="24"/>
          <w:lang w:val="ro-RO"/>
        </w:rPr>
        <w:t>8</w:t>
      </w:r>
      <w:r w:rsidRPr="00C558BB">
        <w:rPr>
          <w:color w:val="000000" w:themeColor="text1"/>
          <w:sz w:val="24"/>
          <w:szCs w:val="24"/>
          <w:lang w:val="ro-RO"/>
        </w:rPr>
        <w:t xml:space="preserve">. </w:t>
      </w:r>
      <w:r w:rsidRPr="00C558BB">
        <w:rPr>
          <w:sz w:val="24"/>
          <w:szCs w:val="24"/>
          <w:shd w:val="clear" w:color="auto" w:fill="FFFFFF" w:themeFill="background1"/>
          <w:lang w:val="ro-RO"/>
        </w:rPr>
        <w:t xml:space="preserve">Penalizarea devine operantă din momentul în care </w:t>
      </w:r>
      <w:r w:rsidR="00C5172E" w:rsidRPr="00C558BB">
        <w:rPr>
          <w:sz w:val="24"/>
          <w:szCs w:val="24"/>
          <w:shd w:val="clear" w:color="auto" w:fill="FFFFFF" w:themeFill="background1"/>
          <w:lang w:val="ro-RO"/>
        </w:rPr>
        <w:t xml:space="preserve">Prestatorul </w:t>
      </w:r>
      <w:r w:rsidRPr="00C558BB">
        <w:rPr>
          <w:sz w:val="24"/>
          <w:szCs w:val="24"/>
          <w:shd w:val="clear" w:color="auto" w:fill="FFFFFF" w:themeFill="background1"/>
          <w:lang w:val="ro-RO"/>
        </w:rPr>
        <w:t xml:space="preserve">a intrat în întârziere potrivit </w:t>
      </w:r>
      <w:r w:rsidR="003A3AC3" w:rsidRPr="00C558BB">
        <w:rPr>
          <w:sz w:val="24"/>
          <w:szCs w:val="24"/>
          <w:shd w:val="clear" w:color="auto" w:fill="FFFFFF" w:themeFill="background1"/>
          <w:lang w:val="ro-RO"/>
        </w:rPr>
        <w:t>termenului</w:t>
      </w:r>
      <w:r w:rsidRPr="00C558BB">
        <w:rPr>
          <w:sz w:val="24"/>
          <w:szCs w:val="24"/>
          <w:shd w:val="clear" w:color="auto" w:fill="FFFFFF" w:themeFill="background1"/>
          <w:lang w:val="ro-RO"/>
        </w:rPr>
        <w:t xml:space="preserve"> de executare a </w:t>
      </w:r>
      <w:r w:rsidR="00CD5E8C" w:rsidRPr="00C558BB">
        <w:rPr>
          <w:sz w:val="24"/>
          <w:szCs w:val="24"/>
          <w:shd w:val="clear" w:color="auto" w:fill="FFFFFF" w:themeFill="background1"/>
          <w:lang w:val="ro-RO"/>
        </w:rPr>
        <w:t>serviciului</w:t>
      </w:r>
      <w:r w:rsidRPr="00C558BB">
        <w:rPr>
          <w:sz w:val="24"/>
          <w:szCs w:val="24"/>
          <w:shd w:val="clear" w:color="auto" w:fill="FFFFFF" w:themeFill="background1"/>
          <w:lang w:val="ro-RO"/>
        </w:rPr>
        <w:t>.</w:t>
      </w:r>
    </w:p>
    <w:p w14:paraId="3784CF2E" w14:textId="26776535" w:rsidR="00AD3F54" w:rsidRPr="00C558BB" w:rsidRDefault="00AD3F54" w:rsidP="00AD3F54">
      <w:pPr>
        <w:ind w:firstLine="708"/>
        <w:jc w:val="both"/>
        <w:rPr>
          <w:bCs/>
          <w:color w:val="000000" w:themeColor="text1"/>
          <w:sz w:val="24"/>
          <w:szCs w:val="24"/>
          <w:lang w:val="ro-RO"/>
        </w:rPr>
      </w:pPr>
      <w:r w:rsidRPr="00C558BB">
        <w:rPr>
          <w:bCs/>
          <w:color w:val="000000" w:themeColor="text1"/>
          <w:sz w:val="24"/>
          <w:szCs w:val="24"/>
          <w:lang w:val="ro-RO"/>
        </w:rPr>
        <w:t>8.</w:t>
      </w:r>
      <w:r w:rsidR="00F60ECD" w:rsidRPr="00C558BB">
        <w:rPr>
          <w:bCs/>
          <w:color w:val="000000" w:themeColor="text1"/>
          <w:sz w:val="24"/>
          <w:szCs w:val="24"/>
          <w:lang w:val="ro-RO"/>
        </w:rPr>
        <w:t>9</w:t>
      </w:r>
      <w:r w:rsidRPr="00C558BB">
        <w:rPr>
          <w:bCs/>
          <w:color w:val="000000" w:themeColor="text1"/>
          <w:sz w:val="24"/>
          <w:szCs w:val="24"/>
          <w:lang w:val="ro-RO"/>
        </w:rPr>
        <w:t xml:space="preserve">. Plata despăgubirii pentru prestarea cu întârziere a </w:t>
      </w:r>
      <w:r w:rsidR="00CD5E8C" w:rsidRPr="00C558BB">
        <w:rPr>
          <w:bCs/>
          <w:color w:val="000000" w:themeColor="text1"/>
          <w:sz w:val="24"/>
          <w:szCs w:val="24"/>
          <w:lang w:val="ro-RO"/>
        </w:rPr>
        <w:t>serviciului</w:t>
      </w:r>
      <w:r w:rsidRPr="00C558BB">
        <w:rPr>
          <w:bCs/>
          <w:color w:val="000000" w:themeColor="text1"/>
          <w:sz w:val="24"/>
          <w:szCs w:val="24"/>
          <w:lang w:val="ro-RO"/>
        </w:rPr>
        <w:t xml:space="preserve"> va fi reținută de către Beneficiar din următoarea plată înaintată de </w:t>
      </w:r>
      <w:r w:rsidR="00C5172E" w:rsidRPr="00C558BB">
        <w:rPr>
          <w:bCs/>
          <w:color w:val="000000" w:themeColor="text1"/>
          <w:sz w:val="24"/>
          <w:szCs w:val="24"/>
          <w:lang w:val="ro-RO"/>
        </w:rPr>
        <w:t>Prestator</w:t>
      </w:r>
      <w:r w:rsidRPr="00C558BB">
        <w:rPr>
          <w:bCs/>
          <w:color w:val="000000" w:themeColor="text1"/>
          <w:sz w:val="24"/>
          <w:szCs w:val="24"/>
          <w:lang w:val="ro-RO"/>
        </w:rPr>
        <w:t xml:space="preserve">. </w:t>
      </w:r>
    </w:p>
    <w:p w14:paraId="70880ED6" w14:textId="38C81C28" w:rsidR="00AD3F54" w:rsidRPr="00C558BB" w:rsidRDefault="00AD3F54" w:rsidP="00AD3F54">
      <w:pPr>
        <w:ind w:firstLine="708"/>
        <w:jc w:val="both"/>
        <w:rPr>
          <w:bCs/>
          <w:color w:val="000000" w:themeColor="text1"/>
          <w:sz w:val="24"/>
          <w:szCs w:val="24"/>
          <w:lang w:val="ro-RO"/>
        </w:rPr>
      </w:pPr>
      <w:r w:rsidRPr="00C558BB">
        <w:rPr>
          <w:bCs/>
          <w:color w:val="000000" w:themeColor="text1"/>
          <w:sz w:val="24"/>
          <w:szCs w:val="24"/>
          <w:lang w:val="ro-RO"/>
        </w:rPr>
        <w:t>8.1</w:t>
      </w:r>
      <w:r w:rsidR="00F60ECD" w:rsidRPr="00C558BB">
        <w:rPr>
          <w:bCs/>
          <w:color w:val="000000" w:themeColor="text1"/>
          <w:sz w:val="24"/>
          <w:szCs w:val="24"/>
          <w:lang w:val="ro-RO"/>
        </w:rPr>
        <w:t>0</w:t>
      </w:r>
      <w:r w:rsidRPr="00C558BB">
        <w:rPr>
          <w:bCs/>
          <w:color w:val="000000" w:themeColor="text1"/>
          <w:sz w:val="24"/>
          <w:szCs w:val="24"/>
          <w:lang w:val="ro-RO"/>
        </w:rPr>
        <w:t xml:space="preserve">. Dacă în legătură cu executarea </w:t>
      </w:r>
      <w:r w:rsidR="00CD5E8C" w:rsidRPr="00C558BB">
        <w:rPr>
          <w:bCs/>
          <w:color w:val="000000" w:themeColor="text1"/>
          <w:sz w:val="24"/>
          <w:szCs w:val="24"/>
          <w:lang w:val="ro-RO"/>
        </w:rPr>
        <w:t>serviciului</w:t>
      </w:r>
      <w:r w:rsidRPr="00C558BB">
        <w:rPr>
          <w:bCs/>
          <w:color w:val="000000" w:themeColor="text1"/>
          <w:sz w:val="24"/>
          <w:szCs w:val="24"/>
          <w:lang w:val="ro-RO"/>
        </w:rPr>
        <w:t xml:space="preserve"> se produce o daună unui </w:t>
      </w:r>
      <w:proofErr w:type="spellStart"/>
      <w:r w:rsidRPr="00C558BB">
        <w:rPr>
          <w:bCs/>
          <w:color w:val="000000" w:themeColor="text1"/>
          <w:sz w:val="24"/>
          <w:szCs w:val="24"/>
          <w:lang w:val="ro-RO"/>
        </w:rPr>
        <w:t>terţ</w:t>
      </w:r>
      <w:proofErr w:type="spellEnd"/>
      <w:r w:rsidRPr="00C558BB">
        <w:rPr>
          <w:bCs/>
          <w:color w:val="000000" w:themeColor="text1"/>
          <w:sz w:val="24"/>
          <w:szCs w:val="24"/>
          <w:lang w:val="ro-RO"/>
        </w:rPr>
        <w:t xml:space="preserve">, partea responsabilă răspunde conform prevederilor legale. Pentru stabilirea cuantumului răspunderii pentru dauna provocată se va </w:t>
      </w:r>
      <w:proofErr w:type="spellStart"/>
      <w:r w:rsidRPr="00C558BB">
        <w:rPr>
          <w:bCs/>
          <w:color w:val="000000" w:themeColor="text1"/>
          <w:sz w:val="24"/>
          <w:szCs w:val="24"/>
          <w:lang w:val="ro-RO"/>
        </w:rPr>
        <w:t>ţine</w:t>
      </w:r>
      <w:proofErr w:type="spellEnd"/>
      <w:r w:rsidRPr="00C558BB">
        <w:rPr>
          <w:bCs/>
          <w:color w:val="000000" w:themeColor="text1"/>
          <w:sz w:val="24"/>
          <w:szCs w:val="24"/>
          <w:lang w:val="ro-RO"/>
        </w:rPr>
        <w:t xml:space="preserve"> seama de gradul de </w:t>
      </w:r>
      <w:proofErr w:type="spellStart"/>
      <w:r w:rsidRPr="00C558BB">
        <w:rPr>
          <w:bCs/>
          <w:color w:val="000000" w:themeColor="text1"/>
          <w:sz w:val="24"/>
          <w:szCs w:val="24"/>
          <w:lang w:val="ro-RO"/>
        </w:rPr>
        <w:t>vinovăţie</w:t>
      </w:r>
      <w:proofErr w:type="spellEnd"/>
      <w:r w:rsidRPr="00C558BB">
        <w:rPr>
          <w:bCs/>
          <w:color w:val="000000" w:themeColor="text1"/>
          <w:sz w:val="24"/>
          <w:szCs w:val="24"/>
          <w:lang w:val="ro-RO"/>
        </w:rPr>
        <w:t xml:space="preserve"> în producerea acesteia.</w:t>
      </w:r>
    </w:p>
    <w:p w14:paraId="2EAE2759" w14:textId="6F18ECDC" w:rsidR="00AD3F54" w:rsidRPr="00C558BB" w:rsidRDefault="00AD3F54" w:rsidP="00AD3F54">
      <w:pPr>
        <w:ind w:firstLine="708"/>
        <w:jc w:val="both"/>
        <w:rPr>
          <w:bCs/>
          <w:color w:val="000000" w:themeColor="text1"/>
          <w:sz w:val="24"/>
          <w:szCs w:val="24"/>
          <w:lang w:val="ro-RO"/>
        </w:rPr>
      </w:pPr>
      <w:r w:rsidRPr="00C558BB">
        <w:rPr>
          <w:bCs/>
          <w:color w:val="000000" w:themeColor="text1"/>
          <w:sz w:val="24"/>
          <w:szCs w:val="24"/>
          <w:lang w:val="ro-RO"/>
        </w:rPr>
        <w:lastRenderedPageBreak/>
        <w:t>8.1</w:t>
      </w:r>
      <w:r w:rsidR="00F60ECD" w:rsidRPr="00C558BB">
        <w:rPr>
          <w:bCs/>
          <w:color w:val="000000" w:themeColor="text1"/>
          <w:sz w:val="24"/>
          <w:szCs w:val="24"/>
          <w:lang w:val="ro-RO"/>
        </w:rPr>
        <w:t>1</w:t>
      </w:r>
      <w:r w:rsidRPr="00C558BB">
        <w:rPr>
          <w:bCs/>
          <w:color w:val="000000" w:themeColor="text1"/>
          <w:sz w:val="24"/>
          <w:szCs w:val="24"/>
          <w:lang w:val="ro-RO"/>
        </w:rPr>
        <w:t xml:space="preserve">. Dacă nerespectarea de către </w:t>
      </w:r>
      <w:r w:rsidR="00C5172E" w:rsidRPr="00C558BB">
        <w:rPr>
          <w:bCs/>
          <w:color w:val="000000" w:themeColor="text1"/>
          <w:sz w:val="24"/>
          <w:szCs w:val="24"/>
          <w:lang w:val="ro-RO"/>
        </w:rPr>
        <w:t xml:space="preserve">Prestator </w:t>
      </w:r>
      <w:r w:rsidRPr="00C558BB">
        <w:rPr>
          <w:bCs/>
          <w:color w:val="000000" w:themeColor="text1"/>
          <w:sz w:val="24"/>
          <w:szCs w:val="24"/>
          <w:lang w:val="ro-RO"/>
        </w:rPr>
        <w:t xml:space="preserve">a prevederilor actelor normative, oricărui regulament sau hotărâri ale </w:t>
      </w:r>
      <w:proofErr w:type="spellStart"/>
      <w:r w:rsidRPr="00C558BB">
        <w:rPr>
          <w:bCs/>
          <w:color w:val="000000" w:themeColor="text1"/>
          <w:sz w:val="24"/>
          <w:szCs w:val="24"/>
          <w:lang w:val="ro-RO"/>
        </w:rPr>
        <w:t>autorităţilor</w:t>
      </w:r>
      <w:proofErr w:type="spellEnd"/>
      <w:r w:rsidRPr="00C558BB">
        <w:rPr>
          <w:bCs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C558BB">
        <w:rPr>
          <w:bCs/>
          <w:color w:val="000000" w:themeColor="text1"/>
          <w:sz w:val="24"/>
          <w:szCs w:val="24"/>
          <w:lang w:val="ro-RO"/>
        </w:rPr>
        <w:t>administraţiei</w:t>
      </w:r>
      <w:proofErr w:type="spellEnd"/>
      <w:r w:rsidRPr="00C558BB">
        <w:rPr>
          <w:bCs/>
          <w:color w:val="000000" w:themeColor="text1"/>
          <w:sz w:val="24"/>
          <w:szCs w:val="24"/>
          <w:lang w:val="ro-RO"/>
        </w:rPr>
        <w:t xml:space="preserve"> publice sau ale altor organe, legal constituite, </w:t>
      </w:r>
      <w:proofErr w:type="spellStart"/>
      <w:r w:rsidRPr="00C558BB">
        <w:rPr>
          <w:bCs/>
          <w:color w:val="000000" w:themeColor="text1"/>
          <w:sz w:val="24"/>
          <w:szCs w:val="24"/>
          <w:lang w:val="ro-RO"/>
        </w:rPr>
        <w:t>şi</w:t>
      </w:r>
      <w:proofErr w:type="spellEnd"/>
      <w:r w:rsidRPr="00C558BB">
        <w:rPr>
          <w:bCs/>
          <w:color w:val="000000" w:themeColor="text1"/>
          <w:sz w:val="24"/>
          <w:szCs w:val="24"/>
          <w:lang w:val="ro-RO"/>
        </w:rPr>
        <w:t xml:space="preserve"> care au caracter obligatoriu la executarea </w:t>
      </w:r>
      <w:r w:rsidR="00CD5E8C" w:rsidRPr="00C558BB">
        <w:rPr>
          <w:bCs/>
          <w:color w:val="000000" w:themeColor="text1"/>
          <w:sz w:val="24"/>
          <w:szCs w:val="24"/>
          <w:lang w:val="ro-RO"/>
        </w:rPr>
        <w:t>serviciului</w:t>
      </w:r>
      <w:r w:rsidRPr="00C558BB">
        <w:rPr>
          <w:bCs/>
          <w:color w:val="000000" w:themeColor="text1"/>
          <w:sz w:val="24"/>
          <w:szCs w:val="24"/>
          <w:lang w:val="ro-RO"/>
        </w:rPr>
        <w:t xml:space="preserve">, provoacă pagube pentru Beneficiar, acesta va fi despăgubit de </w:t>
      </w:r>
      <w:r w:rsidR="00C5172E" w:rsidRPr="00C558BB">
        <w:rPr>
          <w:bCs/>
          <w:color w:val="000000" w:themeColor="text1"/>
          <w:sz w:val="24"/>
          <w:szCs w:val="24"/>
          <w:lang w:val="ro-RO"/>
        </w:rPr>
        <w:t>Prestator</w:t>
      </w:r>
      <w:r w:rsidRPr="00C558BB">
        <w:rPr>
          <w:bCs/>
          <w:color w:val="000000" w:themeColor="text1"/>
          <w:sz w:val="24"/>
          <w:szCs w:val="24"/>
          <w:lang w:val="ro-RO"/>
        </w:rPr>
        <w:t xml:space="preserve"> în mărimea sumei prejudiciului.</w:t>
      </w:r>
    </w:p>
    <w:p w14:paraId="4272A83F" w14:textId="77777777" w:rsidR="001856CF" w:rsidRPr="00C558BB" w:rsidRDefault="001856CF" w:rsidP="00AD3F54">
      <w:pPr>
        <w:ind w:firstLine="708"/>
        <w:jc w:val="both"/>
        <w:rPr>
          <w:bCs/>
          <w:color w:val="000000" w:themeColor="text1"/>
          <w:sz w:val="24"/>
          <w:szCs w:val="24"/>
          <w:lang w:val="ro-RO"/>
        </w:rPr>
      </w:pPr>
    </w:p>
    <w:p w14:paraId="178509A0" w14:textId="213B86F2" w:rsidR="00484C63" w:rsidRPr="00C558BB" w:rsidRDefault="00832EE7" w:rsidP="00AD3F54">
      <w:pPr>
        <w:ind w:firstLine="720"/>
        <w:jc w:val="center"/>
        <w:rPr>
          <w:b/>
          <w:color w:val="000000" w:themeColor="text1"/>
          <w:sz w:val="24"/>
          <w:szCs w:val="24"/>
          <w:lang w:val="ro-RO"/>
        </w:rPr>
      </w:pPr>
      <w:r w:rsidRPr="00C558BB">
        <w:rPr>
          <w:b/>
          <w:color w:val="000000" w:themeColor="text1"/>
          <w:sz w:val="24"/>
          <w:szCs w:val="24"/>
          <w:lang w:val="ro-RO"/>
        </w:rPr>
        <w:t>9</w:t>
      </w:r>
      <w:r w:rsidR="00484C63" w:rsidRPr="00C558BB">
        <w:rPr>
          <w:b/>
          <w:color w:val="000000" w:themeColor="text1"/>
          <w:sz w:val="24"/>
          <w:szCs w:val="24"/>
          <w:lang w:val="ro-RO"/>
        </w:rPr>
        <w:t>. Drepturi de proprietate intelectuală</w:t>
      </w:r>
    </w:p>
    <w:p w14:paraId="65CEFBF7" w14:textId="3DF02BFA" w:rsidR="006740B6" w:rsidRPr="00C558BB" w:rsidRDefault="00832EE7" w:rsidP="00AD3F54">
      <w:pPr>
        <w:ind w:firstLine="720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>9</w:t>
      </w:r>
      <w:r w:rsidR="00484C63" w:rsidRPr="00C558BB">
        <w:rPr>
          <w:color w:val="000000" w:themeColor="text1"/>
          <w:sz w:val="24"/>
          <w:szCs w:val="24"/>
          <w:lang w:val="ro-RO"/>
        </w:rPr>
        <w:t xml:space="preserve">.1. </w:t>
      </w:r>
      <w:r w:rsidR="00C5172E" w:rsidRPr="00C558BB">
        <w:rPr>
          <w:color w:val="000000" w:themeColor="text1"/>
          <w:sz w:val="24"/>
          <w:szCs w:val="24"/>
          <w:lang w:val="ro-RO"/>
        </w:rPr>
        <w:t xml:space="preserve">Prestatorul </w:t>
      </w:r>
      <w:r w:rsidR="006740B6" w:rsidRPr="00C558BB">
        <w:rPr>
          <w:color w:val="000000" w:themeColor="text1"/>
          <w:sz w:val="24"/>
          <w:szCs w:val="24"/>
          <w:lang w:val="ro-RO"/>
        </w:rPr>
        <w:t xml:space="preserve">are </w:t>
      </w:r>
      <w:proofErr w:type="spellStart"/>
      <w:r w:rsidR="006740B6" w:rsidRPr="00C558BB">
        <w:rPr>
          <w:color w:val="000000" w:themeColor="text1"/>
          <w:sz w:val="24"/>
          <w:szCs w:val="24"/>
          <w:lang w:val="ro-RO"/>
        </w:rPr>
        <w:t>obligaţia</w:t>
      </w:r>
      <w:proofErr w:type="spellEnd"/>
      <w:r w:rsidR="006740B6" w:rsidRPr="00C558BB">
        <w:rPr>
          <w:color w:val="000000" w:themeColor="text1"/>
          <w:sz w:val="24"/>
          <w:szCs w:val="24"/>
          <w:lang w:val="ro-RO"/>
        </w:rPr>
        <w:t xml:space="preserve"> să despăgubească Beneficiarul împotriva oricăror:</w:t>
      </w:r>
    </w:p>
    <w:p w14:paraId="50A51F73" w14:textId="77777777" w:rsidR="006740B6" w:rsidRPr="00C558BB" w:rsidRDefault="006740B6" w:rsidP="00AD3F54">
      <w:pPr>
        <w:ind w:firstLine="720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 xml:space="preserve">a) </w:t>
      </w:r>
      <w:proofErr w:type="spellStart"/>
      <w:r w:rsidRPr="00C558BB">
        <w:rPr>
          <w:color w:val="000000" w:themeColor="text1"/>
          <w:sz w:val="24"/>
          <w:szCs w:val="24"/>
          <w:lang w:val="ro-RO"/>
        </w:rPr>
        <w:t>reclamaţii</w:t>
      </w:r>
      <w:proofErr w:type="spellEnd"/>
      <w:r w:rsidRPr="00C558BB">
        <w:rPr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C558BB">
        <w:rPr>
          <w:color w:val="000000" w:themeColor="text1"/>
          <w:sz w:val="24"/>
          <w:szCs w:val="24"/>
          <w:lang w:val="ro-RO"/>
        </w:rPr>
        <w:t>şi</w:t>
      </w:r>
      <w:proofErr w:type="spellEnd"/>
      <w:r w:rsidRPr="00C558BB">
        <w:rPr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C558BB">
        <w:rPr>
          <w:color w:val="000000" w:themeColor="text1"/>
          <w:sz w:val="24"/>
          <w:szCs w:val="24"/>
          <w:lang w:val="ro-RO"/>
        </w:rPr>
        <w:t>acţiuni</w:t>
      </w:r>
      <w:proofErr w:type="spellEnd"/>
      <w:r w:rsidRPr="00C558BB">
        <w:rPr>
          <w:color w:val="000000" w:themeColor="text1"/>
          <w:sz w:val="24"/>
          <w:szCs w:val="24"/>
          <w:lang w:val="ro-RO"/>
        </w:rPr>
        <w:t xml:space="preserve"> în </w:t>
      </w:r>
      <w:proofErr w:type="spellStart"/>
      <w:r w:rsidRPr="00C558BB">
        <w:rPr>
          <w:color w:val="000000" w:themeColor="text1"/>
          <w:sz w:val="24"/>
          <w:szCs w:val="24"/>
          <w:lang w:val="ro-RO"/>
        </w:rPr>
        <w:t>justiţie</w:t>
      </w:r>
      <w:proofErr w:type="spellEnd"/>
      <w:r w:rsidRPr="00C558BB">
        <w:rPr>
          <w:color w:val="000000" w:themeColor="text1"/>
          <w:sz w:val="24"/>
          <w:szCs w:val="24"/>
          <w:lang w:val="ro-RO"/>
        </w:rPr>
        <w:t xml:space="preserve">, ce rezultă din încălcarea unor drepturi de proprietate intelectuală (brevete, nume, mărci înregistrate etc.), legate de echipamentele, materialele, </w:t>
      </w:r>
      <w:proofErr w:type="spellStart"/>
      <w:r w:rsidRPr="00C558BB">
        <w:rPr>
          <w:color w:val="000000" w:themeColor="text1"/>
          <w:sz w:val="24"/>
          <w:szCs w:val="24"/>
          <w:lang w:val="ro-RO"/>
        </w:rPr>
        <w:t>instalaţiile</w:t>
      </w:r>
      <w:proofErr w:type="spellEnd"/>
      <w:r w:rsidRPr="00C558BB">
        <w:rPr>
          <w:color w:val="000000" w:themeColor="text1"/>
          <w:sz w:val="24"/>
          <w:szCs w:val="24"/>
          <w:lang w:val="ro-RO"/>
        </w:rPr>
        <w:t xml:space="preserve"> sau utilajele folosite pentru sau în legătură cu produsele </w:t>
      </w:r>
      <w:proofErr w:type="spellStart"/>
      <w:r w:rsidRPr="00C558BB">
        <w:rPr>
          <w:color w:val="000000" w:themeColor="text1"/>
          <w:sz w:val="24"/>
          <w:szCs w:val="24"/>
          <w:lang w:val="ro-RO"/>
        </w:rPr>
        <w:t>achiziţionate</w:t>
      </w:r>
      <w:proofErr w:type="spellEnd"/>
      <w:r w:rsidRPr="00C558BB">
        <w:rPr>
          <w:color w:val="000000" w:themeColor="text1"/>
          <w:sz w:val="24"/>
          <w:szCs w:val="24"/>
          <w:lang w:val="ro-RO"/>
        </w:rPr>
        <w:t xml:space="preserve">, </w:t>
      </w:r>
      <w:proofErr w:type="spellStart"/>
      <w:r w:rsidRPr="00C558BB">
        <w:rPr>
          <w:color w:val="000000" w:themeColor="text1"/>
          <w:sz w:val="24"/>
          <w:szCs w:val="24"/>
          <w:lang w:val="ro-RO"/>
        </w:rPr>
        <w:t>şi</w:t>
      </w:r>
      <w:proofErr w:type="spellEnd"/>
    </w:p>
    <w:p w14:paraId="69B46E1E" w14:textId="77777777" w:rsidR="00484C63" w:rsidRPr="00C558BB" w:rsidRDefault="006740B6" w:rsidP="00AD3F54">
      <w:pPr>
        <w:ind w:firstLine="720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 xml:space="preserve">b) daune-interese, costuri, taxe </w:t>
      </w:r>
      <w:proofErr w:type="spellStart"/>
      <w:r w:rsidRPr="00C558BB">
        <w:rPr>
          <w:color w:val="000000" w:themeColor="text1"/>
          <w:sz w:val="24"/>
          <w:szCs w:val="24"/>
          <w:lang w:val="ro-RO"/>
        </w:rPr>
        <w:t>şi</w:t>
      </w:r>
      <w:proofErr w:type="spellEnd"/>
      <w:r w:rsidRPr="00C558BB">
        <w:rPr>
          <w:color w:val="000000" w:themeColor="text1"/>
          <w:sz w:val="24"/>
          <w:szCs w:val="24"/>
          <w:lang w:val="ro-RO"/>
        </w:rPr>
        <w:t xml:space="preserve"> cheltuieli de orice natură, aferente, cu </w:t>
      </w:r>
      <w:proofErr w:type="spellStart"/>
      <w:r w:rsidRPr="00C558BB">
        <w:rPr>
          <w:color w:val="000000" w:themeColor="text1"/>
          <w:sz w:val="24"/>
          <w:szCs w:val="24"/>
          <w:lang w:val="ro-RO"/>
        </w:rPr>
        <w:t>excepţia</w:t>
      </w:r>
      <w:proofErr w:type="spellEnd"/>
      <w:r w:rsidRPr="00C558BB">
        <w:rPr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C558BB">
        <w:rPr>
          <w:color w:val="000000" w:themeColor="text1"/>
          <w:sz w:val="24"/>
          <w:szCs w:val="24"/>
          <w:lang w:val="ro-RO"/>
        </w:rPr>
        <w:t>situaţiei</w:t>
      </w:r>
      <w:proofErr w:type="spellEnd"/>
      <w:r w:rsidRPr="00C558BB">
        <w:rPr>
          <w:color w:val="000000" w:themeColor="text1"/>
          <w:sz w:val="24"/>
          <w:szCs w:val="24"/>
          <w:lang w:val="ro-RO"/>
        </w:rPr>
        <w:t xml:space="preserve"> în care o astfel de încălcare rezultă din respectarea Caietului de sarcini</w:t>
      </w:r>
      <w:r w:rsidR="00484C63" w:rsidRPr="00C558BB">
        <w:rPr>
          <w:color w:val="000000" w:themeColor="text1"/>
          <w:sz w:val="24"/>
          <w:szCs w:val="24"/>
          <w:lang w:val="ro-RO"/>
        </w:rPr>
        <w:t>.</w:t>
      </w:r>
    </w:p>
    <w:p w14:paraId="21003ACF" w14:textId="77777777" w:rsidR="00646A51" w:rsidRPr="00C558BB" w:rsidRDefault="00646A51" w:rsidP="00AD3F54">
      <w:pPr>
        <w:ind w:firstLine="720"/>
        <w:jc w:val="both"/>
        <w:rPr>
          <w:color w:val="000000" w:themeColor="text1"/>
          <w:sz w:val="24"/>
          <w:szCs w:val="24"/>
          <w:lang w:val="ro-RO"/>
        </w:rPr>
      </w:pPr>
    </w:p>
    <w:p w14:paraId="4EAD7D8C" w14:textId="668B73A4" w:rsidR="00C734D9" w:rsidRPr="00C558BB" w:rsidRDefault="00E0037D" w:rsidP="00AD3F54">
      <w:pPr>
        <w:ind w:firstLine="720"/>
        <w:jc w:val="center"/>
        <w:rPr>
          <w:b/>
          <w:color w:val="000000" w:themeColor="text1"/>
          <w:sz w:val="24"/>
          <w:szCs w:val="24"/>
          <w:lang w:val="ro-RO"/>
        </w:rPr>
      </w:pPr>
      <w:r w:rsidRPr="00C558BB">
        <w:rPr>
          <w:b/>
          <w:color w:val="000000" w:themeColor="text1"/>
          <w:sz w:val="24"/>
          <w:szCs w:val="24"/>
          <w:lang w:val="ro-RO"/>
        </w:rPr>
        <w:t>1</w:t>
      </w:r>
      <w:r w:rsidR="00832EE7" w:rsidRPr="00C558BB">
        <w:rPr>
          <w:b/>
          <w:color w:val="000000" w:themeColor="text1"/>
          <w:sz w:val="24"/>
          <w:szCs w:val="24"/>
          <w:lang w:val="ro-RO"/>
        </w:rPr>
        <w:t>0</w:t>
      </w:r>
      <w:r w:rsidRPr="00C558BB">
        <w:rPr>
          <w:b/>
          <w:color w:val="000000" w:themeColor="text1"/>
          <w:sz w:val="24"/>
          <w:szCs w:val="24"/>
          <w:lang w:val="ro-RO"/>
        </w:rPr>
        <w:t xml:space="preserve">. </w:t>
      </w:r>
      <w:proofErr w:type="spellStart"/>
      <w:r w:rsidR="00C734D9" w:rsidRPr="00C558BB">
        <w:rPr>
          <w:b/>
          <w:color w:val="000000" w:themeColor="text1"/>
          <w:sz w:val="24"/>
          <w:szCs w:val="24"/>
          <w:lang w:val="ro-RO"/>
        </w:rPr>
        <w:t>Dispoziţii</w:t>
      </w:r>
      <w:proofErr w:type="spellEnd"/>
      <w:r w:rsidR="00C734D9" w:rsidRPr="00C558BB">
        <w:rPr>
          <w:b/>
          <w:color w:val="000000" w:themeColor="text1"/>
          <w:sz w:val="24"/>
          <w:szCs w:val="24"/>
          <w:lang w:val="ro-RO"/>
        </w:rPr>
        <w:t xml:space="preserve"> finale</w:t>
      </w:r>
    </w:p>
    <w:p w14:paraId="70B650E1" w14:textId="0330F51F" w:rsidR="006740B6" w:rsidRPr="00C558BB" w:rsidRDefault="00832EE7" w:rsidP="00AD3F54">
      <w:pPr>
        <w:ind w:firstLine="720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 xml:space="preserve">10.1. </w:t>
      </w:r>
      <w:r w:rsidR="006740B6" w:rsidRPr="00C558BB">
        <w:rPr>
          <w:color w:val="000000" w:themeColor="text1"/>
          <w:sz w:val="24"/>
          <w:szCs w:val="24"/>
          <w:lang w:val="ro-RO"/>
        </w:rPr>
        <w:t xml:space="preserve">Litigiile ce ar putea rezulta din prezentul Contract vor fi </w:t>
      </w:r>
      <w:proofErr w:type="spellStart"/>
      <w:r w:rsidR="006740B6" w:rsidRPr="00C558BB">
        <w:rPr>
          <w:color w:val="000000" w:themeColor="text1"/>
          <w:sz w:val="24"/>
          <w:szCs w:val="24"/>
          <w:lang w:val="ro-RO"/>
        </w:rPr>
        <w:t>soluţionate</w:t>
      </w:r>
      <w:proofErr w:type="spellEnd"/>
      <w:r w:rsidR="006740B6" w:rsidRPr="00C558BB">
        <w:rPr>
          <w:color w:val="000000" w:themeColor="text1"/>
          <w:sz w:val="24"/>
          <w:szCs w:val="24"/>
          <w:lang w:val="ro-RO"/>
        </w:rPr>
        <w:t xml:space="preserve"> de către </w:t>
      </w:r>
      <w:proofErr w:type="spellStart"/>
      <w:r w:rsidR="006740B6" w:rsidRPr="00C558BB">
        <w:rPr>
          <w:color w:val="000000" w:themeColor="text1"/>
          <w:sz w:val="24"/>
          <w:szCs w:val="24"/>
          <w:lang w:val="ro-RO"/>
        </w:rPr>
        <w:t>Părţi</w:t>
      </w:r>
      <w:proofErr w:type="spellEnd"/>
      <w:r w:rsidR="006740B6" w:rsidRPr="00C558BB">
        <w:rPr>
          <w:color w:val="000000" w:themeColor="text1"/>
          <w:sz w:val="24"/>
          <w:szCs w:val="24"/>
          <w:lang w:val="ro-RO"/>
        </w:rPr>
        <w:t xml:space="preserve"> pe cale amiabilă. În caz contrar, ele vor fi transmise spre examinare în </w:t>
      </w:r>
      <w:proofErr w:type="spellStart"/>
      <w:r w:rsidR="006740B6" w:rsidRPr="00C558BB">
        <w:rPr>
          <w:color w:val="000000" w:themeColor="text1"/>
          <w:sz w:val="24"/>
          <w:szCs w:val="24"/>
          <w:lang w:val="ro-RO"/>
        </w:rPr>
        <w:t>instanţa</w:t>
      </w:r>
      <w:proofErr w:type="spellEnd"/>
      <w:r w:rsidR="006740B6" w:rsidRPr="00C558BB">
        <w:rPr>
          <w:color w:val="000000" w:themeColor="text1"/>
          <w:sz w:val="24"/>
          <w:szCs w:val="24"/>
          <w:lang w:val="ro-RO"/>
        </w:rPr>
        <w:t xml:space="preserve"> de judecată competentă conform </w:t>
      </w:r>
      <w:proofErr w:type="spellStart"/>
      <w:r w:rsidR="006740B6" w:rsidRPr="00C558BB">
        <w:rPr>
          <w:color w:val="000000" w:themeColor="text1"/>
          <w:sz w:val="24"/>
          <w:szCs w:val="24"/>
          <w:lang w:val="ro-RO"/>
        </w:rPr>
        <w:t>legislaţiei</w:t>
      </w:r>
      <w:proofErr w:type="spellEnd"/>
      <w:r w:rsidR="006740B6" w:rsidRPr="00C558BB">
        <w:rPr>
          <w:color w:val="000000" w:themeColor="text1"/>
          <w:sz w:val="24"/>
          <w:szCs w:val="24"/>
          <w:lang w:val="ro-RO"/>
        </w:rPr>
        <w:t xml:space="preserve"> Republicii Moldova.</w:t>
      </w:r>
    </w:p>
    <w:p w14:paraId="1D49AC98" w14:textId="77279EB1" w:rsidR="006740B6" w:rsidRPr="00C558BB" w:rsidRDefault="006740B6" w:rsidP="00AD3F54">
      <w:pPr>
        <w:ind w:firstLine="720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>1</w:t>
      </w:r>
      <w:r w:rsidR="00832EE7" w:rsidRPr="00C558BB">
        <w:rPr>
          <w:color w:val="000000" w:themeColor="text1"/>
          <w:sz w:val="24"/>
          <w:szCs w:val="24"/>
          <w:lang w:val="ro-RO"/>
        </w:rPr>
        <w:t>0</w:t>
      </w:r>
      <w:r w:rsidRPr="00C558BB">
        <w:rPr>
          <w:color w:val="000000" w:themeColor="text1"/>
          <w:sz w:val="24"/>
          <w:szCs w:val="24"/>
          <w:lang w:val="ro-RO"/>
        </w:rPr>
        <w:t xml:space="preserve">.2. De la data semnării prezentului Contract, toate negocierile purtate </w:t>
      </w:r>
      <w:proofErr w:type="spellStart"/>
      <w:r w:rsidRPr="00C558BB">
        <w:rPr>
          <w:color w:val="000000" w:themeColor="text1"/>
          <w:sz w:val="24"/>
          <w:szCs w:val="24"/>
          <w:lang w:val="ro-RO"/>
        </w:rPr>
        <w:t>şi</w:t>
      </w:r>
      <w:proofErr w:type="spellEnd"/>
      <w:r w:rsidRPr="00C558BB">
        <w:rPr>
          <w:color w:val="000000" w:themeColor="text1"/>
          <w:sz w:val="24"/>
          <w:szCs w:val="24"/>
          <w:lang w:val="ro-RO"/>
        </w:rPr>
        <w:t xml:space="preserve"> documentele  perfectate anterior </w:t>
      </w:r>
      <w:proofErr w:type="spellStart"/>
      <w:r w:rsidRPr="00C558BB">
        <w:rPr>
          <w:color w:val="000000" w:themeColor="text1"/>
          <w:sz w:val="24"/>
          <w:szCs w:val="24"/>
          <w:lang w:val="ro-RO"/>
        </w:rPr>
        <w:t>îşi</w:t>
      </w:r>
      <w:proofErr w:type="spellEnd"/>
      <w:r w:rsidRPr="00C558BB">
        <w:rPr>
          <w:color w:val="000000" w:themeColor="text1"/>
          <w:sz w:val="24"/>
          <w:szCs w:val="24"/>
          <w:lang w:val="ro-RO"/>
        </w:rPr>
        <w:t xml:space="preserve"> pierd valabilitatea.</w:t>
      </w:r>
    </w:p>
    <w:p w14:paraId="2E6F0994" w14:textId="54420C78" w:rsidR="006740B6" w:rsidRPr="00C558BB" w:rsidRDefault="006740B6" w:rsidP="00AD3F54">
      <w:pPr>
        <w:ind w:firstLine="720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>1</w:t>
      </w:r>
      <w:r w:rsidR="00832EE7" w:rsidRPr="00C558BB">
        <w:rPr>
          <w:color w:val="000000" w:themeColor="text1"/>
          <w:sz w:val="24"/>
          <w:szCs w:val="24"/>
          <w:lang w:val="ro-RO"/>
        </w:rPr>
        <w:t>0</w:t>
      </w:r>
      <w:r w:rsidRPr="00C558BB">
        <w:rPr>
          <w:color w:val="000000" w:themeColor="text1"/>
          <w:sz w:val="24"/>
          <w:szCs w:val="24"/>
          <w:lang w:val="ro-RO"/>
        </w:rPr>
        <w:t xml:space="preserve">.3 </w:t>
      </w:r>
      <w:proofErr w:type="spellStart"/>
      <w:r w:rsidRPr="00C558BB">
        <w:rPr>
          <w:color w:val="000000" w:themeColor="text1"/>
          <w:sz w:val="24"/>
          <w:szCs w:val="24"/>
          <w:lang w:val="ro-RO"/>
        </w:rPr>
        <w:t>Părţile</w:t>
      </w:r>
      <w:proofErr w:type="spellEnd"/>
      <w:r w:rsidRPr="00C558BB">
        <w:rPr>
          <w:color w:val="000000" w:themeColor="text1"/>
          <w:sz w:val="24"/>
          <w:szCs w:val="24"/>
          <w:lang w:val="ro-RO"/>
        </w:rPr>
        <w:t xml:space="preserve"> contractante au dreptul, pe durata îndeplinirii contractului, să convină asupra modificării clauzelor con</w:t>
      </w:r>
      <w:r w:rsidR="00AD3F54" w:rsidRPr="00C558BB">
        <w:rPr>
          <w:color w:val="000000" w:themeColor="text1"/>
          <w:sz w:val="24"/>
          <w:szCs w:val="24"/>
          <w:lang w:val="ro-RO"/>
        </w:rPr>
        <w:t xml:space="preserve">tractului, prin acord </w:t>
      </w:r>
      <w:proofErr w:type="spellStart"/>
      <w:r w:rsidR="00AD3F54" w:rsidRPr="00C558BB">
        <w:rPr>
          <w:color w:val="000000" w:themeColor="text1"/>
          <w:sz w:val="24"/>
          <w:szCs w:val="24"/>
          <w:lang w:val="ro-RO"/>
        </w:rPr>
        <w:t>adiţional</w:t>
      </w:r>
      <w:proofErr w:type="spellEnd"/>
      <w:r w:rsidR="00AD3F54" w:rsidRPr="00C558BB">
        <w:rPr>
          <w:color w:val="000000" w:themeColor="text1"/>
          <w:sz w:val="24"/>
          <w:szCs w:val="24"/>
          <w:lang w:val="ro-RO"/>
        </w:rPr>
        <w:t>.</w:t>
      </w:r>
      <w:r w:rsidR="008464C5" w:rsidRPr="00C558BB">
        <w:rPr>
          <w:color w:val="000000" w:themeColor="text1"/>
          <w:sz w:val="24"/>
          <w:szCs w:val="24"/>
          <w:lang w:val="ro-RO"/>
        </w:rPr>
        <w:t xml:space="preserve"> </w:t>
      </w:r>
      <w:r w:rsidRPr="00C558BB">
        <w:rPr>
          <w:color w:val="000000" w:themeColor="text1"/>
          <w:sz w:val="24"/>
          <w:szCs w:val="24"/>
          <w:lang w:val="ro-RO"/>
        </w:rPr>
        <w:t xml:space="preserve">Modificările </w:t>
      </w:r>
      <w:proofErr w:type="spellStart"/>
      <w:r w:rsidRPr="00C558BB">
        <w:rPr>
          <w:color w:val="000000" w:themeColor="text1"/>
          <w:sz w:val="24"/>
          <w:szCs w:val="24"/>
          <w:lang w:val="ro-RO"/>
        </w:rPr>
        <w:t>şi</w:t>
      </w:r>
      <w:proofErr w:type="spellEnd"/>
      <w:r w:rsidRPr="00C558BB">
        <w:rPr>
          <w:color w:val="000000" w:themeColor="text1"/>
          <w:sz w:val="24"/>
          <w:szCs w:val="24"/>
          <w:lang w:val="ro-RO"/>
        </w:rPr>
        <w:t xml:space="preserve"> completările la prezentul Contract s</w:t>
      </w:r>
      <w:r w:rsidR="007A458F" w:rsidRPr="00C558BB">
        <w:rPr>
          <w:color w:val="000000" w:themeColor="text1"/>
          <w:sz w:val="24"/>
          <w:szCs w:val="24"/>
          <w:lang w:val="ro-RO"/>
        </w:rPr>
        <w:t>u</w:t>
      </w:r>
      <w:r w:rsidRPr="00C558BB">
        <w:rPr>
          <w:color w:val="000000" w:themeColor="text1"/>
          <w:sz w:val="24"/>
          <w:szCs w:val="24"/>
          <w:lang w:val="ro-RO"/>
        </w:rPr>
        <w:t xml:space="preserve">nt valabile numai în cazul în care au fost perfectate în scris </w:t>
      </w:r>
      <w:proofErr w:type="spellStart"/>
      <w:r w:rsidRPr="00C558BB">
        <w:rPr>
          <w:color w:val="000000" w:themeColor="text1"/>
          <w:sz w:val="24"/>
          <w:szCs w:val="24"/>
          <w:lang w:val="ro-RO"/>
        </w:rPr>
        <w:t>şi</w:t>
      </w:r>
      <w:proofErr w:type="spellEnd"/>
      <w:r w:rsidRPr="00C558BB">
        <w:rPr>
          <w:color w:val="000000" w:themeColor="text1"/>
          <w:sz w:val="24"/>
          <w:szCs w:val="24"/>
          <w:lang w:val="ro-RO"/>
        </w:rPr>
        <w:t xml:space="preserve"> au fost semnate de ambele </w:t>
      </w:r>
      <w:proofErr w:type="spellStart"/>
      <w:r w:rsidRPr="00C558BB">
        <w:rPr>
          <w:color w:val="000000" w:themeColor="text1"/>
          <w:sz w:val="24"/>
          <w:szCs w:val="24"/>
          <w:lang w:val="ro-RO"/>
        </w:rPr>
        <w:t>Părţi</w:t>
      </w:r>
      <w:proofErr w:type="spellEnd"/>
      <w:r w:rsidRPr="00C558BB">
        <w:rPr>
          <w:color w:val="000000" w:themeColor="text1"/>
          <w:sz w:val="24"/>
          <w:szCs w:val="24"/>
          <w:lang w:val="ro-RO"/>
        </w:rPr>
        <w:t xml:space="preserve">.  </w:t>
      </w:r>
    </w:p>
    <w:p w14:paraId="74CF3BBE" w14:textId="58B3E429" w:rsidR="006740B6" w:rsidRPr="00C558BB" w:rsidRDefault="00832EE7" w:rsidP="00AD3F54">
      <w:pPr>
        <w:ind w:firstLine="720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>10</w:t>
      </w:r>
      <w:r w:rsidR="006740B6" w:rsidRPr="00C558BB">
        <w:rPr>
          <w:color w:val="000000" w:themeColor="text1"/>
          <w:sz w:val="24"/>
          <w:szCs w:val="24"/>
          <w:lang w:val="ro-RO"/>
        </w:rPr>
        <w:t xml:space="preserve">.4. Nici una dintre </w:t>
      </w:r>
      <w:proofErr w:type="spellStart"/>
      <w:r w:rsidR="006740B6" w:rsidRPr="00C558BB">
        <w:rPr>
          <w:color w:val="000000" w:themeColor="text1"/>
          <w:sz w:val="24"/>
          <w:szCs w:val="24"/>
          <w:lang w:val="ro-RO"/>
        </w:rPr>
        <w:t>Părţi</w:t>
      </w:r>
      <w:proofErr w:type="spellEnd"/>
      <w:r w:rsidR="006740B6" w:rsidRPr="00C558BB">
        <w:rPr>
          <w:color w:val="000000" w:themeColor="text1"/>
          <w:sz w:val="24"/>
          <w:szCs w:val="24"/>
          <w:lang w:val="ro-RO"/>
        </w:rPr>
        <w:t xml:space="preserve"> nu are dreptul să transmită </w:t>
      </w:r>
      <w:proofErr w:type="spellStart"/>
      <w:r w:rsidR="006740B6" w:rsidRPr="00C558BB">
        <w:rPr>
          <w:color w:val="000000" w:themeColor="text1"/>
          <w:sz w:val="24"/>
          <w:szCs w:val="24"/>
          <w:lang w:val="ro-RO"/>
        </w:rPr>
        <w:t>obligaţiile</w:t>
      </w:r>
      <w:proofErr w:type="spellEnd"/>
      <w:r w:rsidR="006740B6" w:rsidRPr="00C558BB">
        <w:rPr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="006740B6" w:rsidRPr="00C558BB">
        <w:rPr>
          <w:color w:val="000000" w:themeColor="text1"/>
          <w:sz w:val="24"/>
          <w:szCs w:val="24"/>
          <w:lang w:val="ro-RO"/>
        </w:rPr>
        <w:t>şi</w:t>
      </w:r>
      <w:proofErr w:type="spellEnd"/>
      <w:r w:rsidR="006740B6" w:rsidRPr="00C558BB">
        <w:rPr>
          <w:color w:val="000000" w:themeColor="text1"/>
          <w:sz w:val="24"/>
          <w:szCs w:val="24"/>
          <w:lang w:val="ro-RO"/>
        </w:rPr>
        <w:t xml:space="preserve"> drepturile sale stipulate în prezentul Contract unor </w:t>
      </w:r>
      <w:proofErr w:type="spellStart"/>
      <w:r w:rsidR="006740B6" w:rsidRPr="00C558BB">
        <w:rPr>
          <w:color w:val="000000" w:themeColor="text1"/>
          <w:sz w:val="24"/>
          <w:szCs w:val="24"/>
          <w:lang w:val="ro-RO"/>
        </w:rPr>
        <w:t>terţe</w:t>
      </w:r>
      <w:proofErr w:type="spellEnd"/>
      <w:r w:rsidR="006740B6" w:rsidRPr="00C558BB">
        <w:rPr>
          <w:color w:val="000000" w:themeColor="text1"/>
          <w:sz w:val="24"/>
          <w:szCs w:val="24"/>
          <w:lang w:val="ro-RO"/>
        </w:rPr>
        <w:t xml:space="preserve"> persoane fără acordul scris al celeilalte </w:t>
      </w:r>
      <w:proofErr w:type="spellStart"/>
      <w:r w:rsidR="006740B6" w:rsidRPr="00C558BB">
        <w:rPr>
          <w:color w:val="000000" w:themeColor="text1"/>
          <w:sz w:val="24"/>
          <w:szCs w:val="24"/>
          <w:lang w:val="ro-RO"/>
        </w:rPr>
        <w:t>părţi</w:t>
      </w:r>
      <w:proofErr w:type="spellEnd"/>
      <w:r w:rsidR="006740B6" w:rsidRPr="00C558BB">
        <w:rPr>
          <w:color w:val="000000" w:themeColor="text1"/>
          <w:sz w:val="24"/>
          <w:szCs w:val="24"/>
          <w:lang w:val="ro-RO"/>
        </w:rPr>
        <w:t>.</w:t>
      </w:r>
    </w:p>
    <w:p w14:paraId="4D33E514" w14:textId="4E06696D" w:rsidR="006740B6" w:rsidRPr="00C558BB" w:rsidRDefault="006740B6" w:rsidP="00AD3F54">
      <w:pPr>
        <w:ind w:firstLine="720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>1</w:t>
      </w:r>
      <w:r w:rsidR="00832EE7" w:rsidRPr="00C558BB">
        <w:rPr>
          <w:color w:val="000000" w:themeColor="text1"/>
          <w:sz w:val="24"/>
          <w:szCs w:val="24"/>
          <w:lang w:val="ro-RO"/>
        </w:rPr>
        <w:t>0</w:t>
      </w:r>
      <w:r w:rsidRPr="00C558BB">
        <w:rPr>
          <w:color w:val="000000" w:themeColor="text1"/>
          <w:sz w:val="24"/>
          <w:szCs w:val="24"/>
          <w:lang w:val="ro-RO"/>
        </w:rPr>
        <w:t xml:space="preserve">.5. Prezentul Contract este întocmit în </w:t>
      </w:r>
      <w:r w:rsidR="004A5D0E" w:rsidRPr="00C558BB">
        <w:rPr>
          <w:sz w:val="24"/>
          <w:szCs w:val="24"/>
          <w:lang w:val="ro-RO"/>
        </w:rPr>
        <w:t>3</w:t>
      </w:r>
      <w:r w:rsidRPr="00C558BB">
        <w:rPr>
          <w:sz w:val="24"/>
          <w:szCs w:val="24"/>
          <w:lang w:val="ro-RO"/>
        </w:rPr>
        <w:t xml:space="preserve"> (</w:t>
      </w:r>
      <w:r w:rsidR="004A5D0E" w:rsidRPr="00C558BB">
        <w:rPr>
          <w:sz w:val="24"/>
          <w:szCs w:val="24"/>
          <w:lang w:val="ro-RO"/>
        </w:rPr>
        <w:t>trei</w:t>
      </w:r>
      <w:r w:rsidRPr="00C558BB">
        <w:rPr>
          <w:sz w:val="24"/>
          <w:szCs w:val="24"/>
          <w:lang w:val="ro-RO"/>
        </w:rPr>
        <w:t xml:space="preserve">) </w:t>
      </w:r>
      <w:r w:rsidRPr="00C558BB">
        <w:rPr>
          <w:color w:val="000000" w:themeColor="text1"/>
          <w:sz w:val="24"/>
          <w:szCs w:val="24"/>
          <w:lang w:val="ro-RO"/>
        </w:rPr>
        <w:t xml:space="preserve">exemplare în limba de stat a Republicii Moldova, un exemplar pentru </w:t>
      </w:r>
      <w:r w:rsidR="00C5172E" w:rsidRPr="00C558BB">
        <w:rPr>
          <w:color w:val="000000" w:themeColor="text1"/>
          <w:sz w:val="24"/>
          <w:szCs w:val="24"/>
          <w:lang w:val="ro-RO"/>
        </w:rPr>
        <w:t xml:space="preserve">Prestator </w:t>
      </w:r>
      <w:r w:rsidRPr="00C558BB">
        <w:rPr>
          <w:color w:val="000000" w:themeColor="text1"/>
          <w:sz w:val="24"/>
          <w:szCs w:val="24"/>
          <w:lang w:val="ro-RO"/>
        </w:rPr>
        <w:t xml:space="preserve">și </w:t>
      </w:r>
      <w:r w:rsidR="004A5D0E" w:rsidRPr="00C558BB">
        <w:rPr>
          <w:color w:val="000000" w:themeColor="text1"/>
          <w:sz w:val="24"/>
          <w:szCs w:val="24"/>
          <w:lang w:val="ro-RO"/>
        </w:rPr>
        <w:t xml:space="preserve">două pentru </w:t>
      </w:r>
      <w:r w:rsidRPr="00C558BB">
        <w:rPr>
          <w:color w:val="000000" w:themeColor="text1"/>
          <w:sz w:val="24"/>
          <w:szCs w:val="24"/>
          <w:lang w:val="ro-RO"/>
        </w:rPr>
        <w:t>Beneficiar.</w:t>
      </w:r>
    </w:p>
    <w:p w14:paraId="4A3D7928" w14:textId="36A11BBC" w:rsidR="006F56DB" w:rsidRPr="00C558BB" w:rsidRDefault="00832EE7" w:rsidP="00AD3F54">
      <w:pPr>
        <w:ind w:firstLine="720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>10</w:t>
      </w:r>
      <w:r w:rsidR="006740B6" w:rsidRPr="00C558BB">
        <w:rPr>
          <w:color w:val="000000" w:themeColor="text1"/>
          <w:sz w:val="24"/>
          <w:szCs w:val="24"/>
          <w:lang w:val="ro-RO"/>
        </w:rPr>
        <w:t xml:space="preserve">.6. </w:t>
      </w:r>
      <w:r w:rsidR="00857995" w:rsidRPr="00C558BB">
        <w:rPr>
          <w:color w:val="000000" w:themeColor="text1"/>
          <w:sz w:val="24"/>
          <w:szCs w:val="24"/>
          <w:lang w:val="ro-RO"/>
        </w:rPr>
        <w:t>Contractul operează valabil între parți, potrivit legii, ofertei și documentației de atribuire, de la data intrării sale în vigoare și până la epuizarea convențională sau legală a oricărui efect pe care îl produce.</w:t>
      </w:r>
    </w:p>
    <w:p w14:paraId="692D561B" w14:textId="126F4FA9" w:rsidR="00484C63" w:rsidRPr="00C558BB" w:rsidRDefault="006740B6" w:rsidP="00AD3F54">
      <w:pPr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 xml:space="preserve">            </w:t>
      </w:r>
      <w:r w:rsidR="00832EE7" w:rsidRPr="00C558BB">
        <w:rPr>
          <w:color w:val="000000" w:themeColor="text1"/>
          <w:sz w:val="24"/>
          <w:szCs w:val="24"/>
          <w:lang w:val="ro-RO"/>
        </w:rPr>
        <w:t>10</w:t>
      </w:r>
      <w:r w:rsidRPr="00C558BB">
        <w:rPr>
          <w:color w:val="000000" w:themeColor="text1"/>
          <w:sz w:val="24"/>
          <w:szCs w:val="24"/>
          <w:lang w:val="ro-RO"/>
        </w:rPr>
        <w:t xml:space="preserve">.7. Prezentul Contract reprezintă acordul de </w:t>
      </w:r>
      <w:proofErr w:type="spellStart"/>
      <w:r w:rsidRPr="00C558BB">
        <w:rPr>
          <w:color w:val="000000" w:themeColor="text1"/>
          <w:sz w:val="24"/>
          <w:szCs w:val="24"/>
          <w:lang w:val="ro-RO"/>
        </w:rPr>
        <w:t>voinţă</w:t>
      </w:r>
      <w:proofErr w:type="spellEnd"/>
      <w:r w:rsidRPr="00C558BB">
        <w:rPr>
          <w:color w:val="000000" w:themeColor="text1"/>
          <w:sz w:val="24"/>
          <w:szCs w:val="24"/>
          <w:lang w:val="ro-RO"/>
        </w:rPr>
        <w:t xml:space="preserve"> al ambelor </w:t>
      </w:r>
      <w:proofErr w:type="spellStart"/>
      <w:r w:rsidRPr="00C558BB">
        <w:rPr>
          <w:color w:val="000000" w:themeColor="text1"/>
          <w:sz w:val="24"/>
          <w:szCs w:val="24"/>
          <w:lang w:val="ro-RO"/>
        </w:rPr>
        <w:t>părţi</w:t>
      </w:r>
      <w:proofErr w:type="spellEnd"/>
      <w:r w:rsidRPr="00C558BB">
        <w:rPr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C558BB">
        <w:rPr>
          <w:color w:val="000000" w:themeColor="text1"/>
          <w:sz w:val="24"/>
          <w:szCs w:val="24"/>
          <w:lang w:val="ro-RO"/>
        </w:rPr>
        <w:t>şi</w:t>
      </w:r>
      <w:proofErr w:type="spellEnd"/>
      <w:r w:rsidRPr="00C558BB">
        <w:rPr>
          <w:color w:val="000000" w:themeColor="text1"/>
          <w:sz w:val="24"/>
          <w:szCs w:val="24"/>
          <w:lang w:val="ro-RO"/>
        </w:rPr>
        <w:t xml:space="preserve"> este semnat astăzi,  “____” _________</w:t>
      </w:r>
      <w:r w:rsidR="00EE6D97" w:rsidRPr="00C558BB">
        <w:rPr>
          <w:color w:val="000000" w:themeColor="text1"/>
          <w:sz w:val="24"/>
          <w:szCs w:val="24"/>
          <w:lang w:val="ro-RO"/>
        </w:rPr>
        <w:t>_____________</w:t>
      </w:r>
      <w:r w:rsidRPr="00C558BB">
        <w:rPr>
          <w:color w:val="000000" w:themeColor="text1"/>
          <w:sz w:val="24"/>
          <w:szCs w:val="24"/>
          <w:lang w:val="ro-RO"/>
        </w:rPr>
        <w:t>.</w:t>
      </w:r>
      <w:r w:rsidR="00484C63" w:rsidRPr="00C558BB">
        <w:rPr>
          <w:color w:val="000000" w:themeColor="text1"/>
          <w:sz w:val="24"/>
          <w:szCs w:val="24"/>
          <w:lang w:val="ro-RO"/>
        </w:rPr>
        <w:t xml:space="preserve"> </w:t>
      </w:r>
    </w:p>
    <w:p w14:paraId="56707D61" w14:textId="25E28687" w:rsidR="002E5CDB" w:rsidRPr="00C558BB" w:rsidRDefault="00832EE7" w:rsidP="006A6377">
      <w:pPr>
        <w:ind w:firstLine="720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 xml:space="preserve">10.8. Pentru confirmarea celor menționate mai sus, Părțile au semnat prezentul Contract la data și anul indicate mai sus. </w:t>
      </w:r>
    </w:p>
    <w:p w14:paraId="426C658B" w14:textId="77777777" w:rsidR="00AE1A0B" w:rsidRPr="00C558BB" w:rsidRDefault="00324809" w:rsidP="006A6377">
      <w:pPr>
        <w:ind w:firstLine="720"/>
        <w:jc w:val="both"/>
        <w:rPr>
          <w:color w:val="000000" w:themeColor="text1"/>
          <w:sz w:val="24"/>
          <w:szCs w:val="24"/>
          <w:lang w:val="ro-RO"/>
        </w:rPr>
      </w:pPr>
      <w:r w:rsidRPr="00C558BB">
        <w:rPr>
          <w:color w:val="000000" w:themeColor="text1"/>
          <w:sz w:val="24"/>
          <w:szCs w:val="24"/>
          <w:lang w:val="ro-RO"/>
        </w:rPr>
        <w:t xml:space="preserve">                           </w:t>
      </w:r>
    </w:p>
    <w:p w14:paraId="3030CA0F" w14:textId="53805F7C" w:rsidR="00025C07" w:rsidRPr="00C558BB" w:rsidRDefault="00324809" w:rsidP="00AE1A0B">
      <w:pPr>
        <w:ind w:firstLine="720"/>
        <w:jc w:val="center"/>
        <w:rPr>
          <w:b/>
          <w:bCs/>
          <w:color w:val="000000" w:themeColor="text1"/>
          <w:sz w:val="24"/>
          <w:szCs w:val="24"/>
          <w:lang w:val="ro-RO"/>
        </w:rPr>
      </w:pPr>
      <w:r w:rsidRPr="00C558BB">
        <w:rPr>
          <w:b/>
          <w:bCs/>
          <w:color w:val="000000" w:themeColor="text1"/>
          <w:sz w:val="24"/>
          <w:szCs w:val="24"/>
          <w:lang w:val="ro-RO"/>
        </w:rPr>
        <w:t xml:space="preserve">Datele juridice, </w:t>
      </w:r>
      <w:proofErr w:type="spellStart"/>
      <w:r w:rsidRPr="00C558BB">
        <w:rPr>
          <w:b/>
          <w:bCs/>
          <w:color w:val="000000" w:themeColor="text1"/>
          <w:sz w:val="24"/>
          <w:szCs w:val="24"/>
          <w:lang w:val="ro-RO"/>
        </w:rPr>
        <w:t>poştale</w:t>
      </w:r>
      <w:proofErr w:type="spellEnd"/>
      <w:r w:rsidRPr="00C558BB">
        <w:rPr>
          <w:b/>
          <w:bCs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C558BB">
        <w:rPr>
          <w:b/>
          <w:bCs/>
          <w:color w:val="000000" w:themeColor="text1"/>
          <w:sz w:val="24"/>
          <w:szCs w:val="24"/>
          <w:lang w:val="ro-RO"/>
        </w:rPr>
        <w:t>şi</w:t>
      </w:r>
      <w:proofErr w:type="spellEnd"/>
      <w:r w:rsidRPr="00C558BB">
        <w:rPr>
          <w:b/>
          <w:bCs/>
          <w:color w:val="000000" w:themeColor="text1"/>
          <w:sz w:val="24"/>
          <w:szCs w:val="24"/>
          <w:lang w:val="ro-RO"/>
        </w:rPr>
        <w:t xml:space="preserve"> bancare ale </w:t>
      </w:r>
      <w:proofErr w:type="spellStart"/>
      <w:r w:rsidRPr="00C558BB">
        <w:rPr>
          <w:b/>
          <w:bCs/>
          <w:color w:val="000000" w:themeColor="text1"/>
          <w:sz w:val="24"/>
          <w:szCs w:val="24"/>
          <w:lang w:val="ro-RO"/>
        </w:rPr>
        <w:t>Părţilor</w:t>
      </w:r>
      <w:proofErr w:type="spellEnd"/>
      <w:r w:rsidRPr="00C558BB">
        <w:rPr>
          <w:b/>
          <w:bCs/>
          <w:color w:val="000000" w:themeColor="text1"/>
          <w:sz w:val="24"/>
          <w:szCs w:val="24"/>
          <w:lang w:val="ro-RO"/>
        </w:rPr>
        <w:t>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961"/>
        <w:gridCol w:w="4818"/>
        <w:gridCol w:w="76"/>
      </w:tblGrid>
      <w:tr w:rsidR="00AF5C4E" w:rsidRPr="00C558BB" w14:paraId="48C1E983" w14:textId="77777777" w:rsidTr="00AF5C4E">
        <w:trPr>
          <w:trHeight w:val="509"/>
          <w:jc w:val="center"/>
        </w:trPr>
        <w:tc>
          <w:tcPr>
            <w:tcW w:w="4962" w:type="dxa"/>
            <w:hideMark/>
          </w:tcPr>
          <w:p w14:paraId="24B28348" w14:textId="5939466B" w:rsidR="00AF5C4E" w:rsidRPr="00C558BB" w:rsidRDefault="00AF5C4E">
            <w:pPr>
              <w:spacing w:after="160" w:line="256" w:lineRule="auto"/>
              <w:rPr>
                <w:b/>
                <w:noProof/>
                <w:sz w:val="24"/>
                <w:szCs w:val="24"/>
                <w:lang w:val="en-US"/>
              </w:rPr>
            </w:pPr>
            <w:r w:rsidRPr="00C558BB">
              <w:rPr>
                <w:b/>
                <w:noProof/>
                <w:sz w:val="24"/>
                <w:szCs w:val="24"/>
                <w:lang w:val="en-US"/>
              </w:rPr>
              <w:t xml:space="preserve">           „Beneficiar</w:t>
            </w:r>
            <w:r w:rsidRPr="00C558BB">
              <w:rPr>
                <w:b/>
                <w:noProof/>
                <w:sz w:val="24"/>
                <w:szCs w:val="24"/>
              </w:rPr>
              <w:t>”</w:t>
            </w:r>
          </w:p>
        </w:tc>
        <w:tc>
          <w:tcPr>
            <w:tcW w:w="4895" w:type="dxa"/>
            <w:gridSpan w:val="2"/>
            <w:hideMark/>
          </w:tcPr>
          <w:p w14:paraId="6F631FA5" w14:textId="3826F869" w:rsidR="00AF5C4E" w:rsidRPr="00C558BB" w:rsidRDefault="00AF5C4E">
            <w:pPr>
              <w:spacing w:line="256" w:lineRule="auto"/>
              <w:rPr>
                <w:b/>
                <w:noProof/>
                <w:sz w:val="24"/>
                <w:szCs w:val="24"/>
                <w:lang w:val="ro-RO"/>
              </w:rPr>
            </w:pPr>
            <w:r w:rsidRPr="00C558BB">
              <w:rPr>
                <w:b/>
                <w:noProof/>
                <w:sz w:val="24"/>
                <w:szCs w:val="24"/>
              </w:rPr>
              <w:t xml:space="preserve">        </w:t>
            </w:r>
            <w:r w:rsidRPr="00C558BB">
              <w:rPr>
                <w:b/>
                <w:noProof/>
                <w:sz w:val="24"/>
                <w:szCs w:val="24"/>
                <w:lang w:val="en-US"/>
              </w:rPr>
              <w:t>„</w:t>
            </w:r>
            <w:r w:rsidRPr="00C558BB">
              <w:rPr>
                <w:b/>
                <w:noProof/>
                <w:sz w:val="24"/>
                <w:szCs w:val="24"/>
                <w:lang w:val="ro-RO"/>
              </w:rPr>
              <w:t>Prestator</w:t>
            </w:r>
            <w:r w:rsidRPr="00C558BB">
              <w:rPr>
                <w:b/>
                <w:noProof/>
                <w:sz w:val="24"/>
                <w:szCs w:val="24"/>
              </w:rPr>
              <w:t>”</w:t>
            </w:r>
          </w:p>
        </w:tc>
      </w:tr>
      <w:tr w:rsidR="00AF5C4E" w:rsidRPr="00C558BB" w14:paraId="3F676A17" w14:textId="77777777" w:rsidTr="00AE1A0B">
        <w:trPr>
          <w:gridAfter w:val="1"/>
          <w:wAfter w:w="76" w:type="dxa"/>
          <w:jc w:val="center"/>
        </w:trPr>
        <w:tc>
          <w:tcPr>
            <w:tcW w:w="4962" w:type="dxa"/>
            <w:hideMark/>
          </w:tcPr>
          <w:p w14:paraId="52282812" w14:textId="5BEBDCCD" w:rsidR="00AF5C4E" w:rsidRPr="00C558BB" w:rsidRDefault="00AF5C4E">
            <w:pPr>
              <w:keepNext/>
              <w:keepLines/>
              <w:spacing w:line="256" w:lineRule="auto"/>
              <w:outlineLvl w:val="2"/>
              <w:rPr>
                <w:b/>
                <w:bCs/>
                <w:noProof/>
                <w:sz w:val="24"/>
                <w:szCs w:val="24"/>
                <w:lang w:val="en-US"/>
              </w:rPr>
            </w:pPr>
            <w:r w:rsidRPr="00C558BB">
              <w:rPr>
                <w:b/>
                <w:bCs/>
                <w:noProof/>
                <w:sz w:val="24"/>
                <w:szCs w:val="24"/>
                <w:lang w:val="en-US"/>
              </w:rPr>
              <w:t>S.A. „Administraţia Națională  a Drumurilor”</w:t>
            </w:r>
          </w:p>
        </w:tc>
        <w:tc>
          <w:tcPr>
            <w:tcW w:w="4819" w:type="dxa"/>
          </w:tcPr>
          <w:p w14:paraId="69962070" w14:textId="4BAFEB00" w:rsidR="00AF5C4E" w:rsidRPr="00C558BB" w:rsidRDefault="00AF5C4E">
            <w:pPr>
              <w:spacing w:line="256" w:lineRule="auto"/>
              <w:rPr>
                <w:noProof/>
                <w:sz w:val="24"/>
                <w:szCs w:val="24"/>
                <w:lang w:val="en-US"/>
              </w:rPr>
            </w:pPr>
          </w:p>
        </w:tc>
      </w:tr>
      <w:tr w:rsidR="00AF5C4E" w:rsidRPr="00C558BB" w14:paraId="35D56B60" w14:textId="77777777" w:rsidTr="00AE1A0B">
        <w:trPr>
          <w:gridAfter w:val="1"/>
          <w:wAfter w:w="76" w:type="dxa"/>
          <w:jc w:val="center"/>
        </w:trPr>
        <w:tc>
          <w:tcPr>
            <w:tcW w:w="4962" w:type="dxa"/>
            <w:hideMark/>
          </w:tcPr>
          <w:p w14:paraId="7D5DC26D" w14:textId="77777777" w:rsidR="00AF5C4E" w:rsidRPr="00C558BB" w:rsidRDefault="00AF5C4E">
            <w:pPr>
              <w:keepNext/>
              <w:keepLines/>
              <w:spacing w:line="256" w:lineRule="auto"/>
              <w:outlineLvl w:val="2"/>
              <w:rPr>
                <w:bCs/>
                <w:noProof/>
                <w:sz w:val="24"/>
                <w:szCs w:val="24"/>
                <w:lang w:val="en-US"/>
              </w:rPr>
            </w:pPr>
            <w:r w:rsidRPr="00C558BB">
              <w:rPr>
                <w:bCs/>
                <w:noProof/>
                <w:sz w:val="24"/>
                <w:szCs w:val="24"/>
                <w:lang w:val="en-US"/>
              </w:rPr>
              <w:t>MD2004 mun. Chişinău, str. Bucuriei, 12a</w:t>
            </w:r>
          </w:p>
        </w:tc>
        <w:tc>
          <w:tcPr>
            <w:tcW w:w="4819" w:type="dxa"/>
          </w:tcPr>
          <w:p w14:paraId="10F8DA25" w14:textId="36D738EA" w:rsidR="00AF5C4E" w:rsidRPr="00C558BB" w:rsidRDefault="00AF5C4E">
            <w:pPr>
              <w:spacing w:line="256" w:lineRule="auto"/>
              <w:rPr>
                <w:noProof/>
                <w:sz w:val="24"/>
                <w:szCs w:val="24"/>
                <w:lang w:val="en-US"/>
              </w:rPr>
            </w:pPr>
          </w:p>
        </w:tc>
      </w:tr>
      <w:tr w:rsidR="00AF5C4E" w:rsidRPr="00C558BB" w14:paraId="4531D92F" w14:textId="77777777" w:rsidTr="00AE1A0B">
        <w:trPr>
          <w:gridAfter w:val="1"/>
          <w:wAfter w:w="76" w:type="dxa"/>
          <w:jc w:val="center"/>
        </w:trPr>
        <w:tc>
          <w:tcPr>
            <w:tcW w:w="4962" w:type="dxa"/>
            <w:hideMark/>
          </w:tcPr>
          <w:p w14:paraId="5785029D" w14:textId="77777777" w:rsidR="00AF5C4E" w:rsidRPr="00C558BB" w:rsidRDefault="00AF5C4E">
            <w:pPr>
              <w:keepNext/>
              <w:keepLines/>
              <w:spacing w:line="256" w:lineRule="auto"/>
              <w:outlineLvl w:val="2"/>
              <w:rPr>
                <w:bCs/>
                <w:noProof/>
                <w:sz w:val="24"/>
                <w:szCs w:val="24"/>
              </w:rPr>
            </w:pPr>
            <w:r w:rsidRPr="00C558BB">
              <w:rPr>
                <w:bCs/>
                <w:noProof/>
                <w:sz w:val="24"/>
                <w:szCs w:val="24"/>
              </w:rPr>
              <w:t>c/f 1003600023559</w:t>
            </w:r>
          </w:p>
        </w:tc>
        <w:tc>
          <w:tcPr>
            <w:tcW w:w="4819" w:type="dxa"/>
          </w:tcPr>
          <w:p w14:paraId="24C2187A" w14:textId="79AF41A5" w:rsidR="00AF5C4E" w:rsidRPr="00C558BB" w:rsidRDefault="00AF5C4E" w:rsidP="00AF5C4E">
            <w:pPr>
              <w:keepNext/>
              <w:numPr>
                <w:ilvl w:val="6"/>
                <w:numId w:val="20"/>
              </w:numPr>
              <w:tabs>
                <w:tab w:val="clear" w:pos="-654"/>
                <w:tab w:val="left" w:pos="0"/>
                <w:tab w:val="left" w:pos="459"/>
                <w:tab w:val="left" w:pos="742"/>
              </w:tabs>
              <w:suppressAutoHyphens/>
              <w:spacing w:line="256" w:lineRule="auto"/>
              <w:ind w:left="0"/>
              <w:outlineLvl w:val="6"/>
              <w:rPr>
                <w:i/>
                <w:noProof/>
                <w:sz w:val="24"/>
                <w:szCs w:val="24"/>
              </w:rPr>
            </w:pPr>
          </w:p>
        </w:tc>
      </w:tr>
      <w:tr w:rsidR="00AF5C4E" w:rsidRPr="00C558BB" w14:paraId="338173C4" w14:textId="77777777" w:rsidTr="00AE1A0B">
        <w:trPr>
          <w:gridAfter w:val="1"/>
          <w:wAfter w:w="76" w:type="dxa"/>
          <w:jc w:val="center"/>
        </w:trPr>
        <w:tc>
          <w:tcPr>
            <w:tcW w:w="4962" w:type="dxa"/>
            <w:hideMark/>
          </w:tcPr>
          <w:p w14:paraId="2465CA40" w14:textId="77777777" w:rsidR="00AF5C4E" w:rsidRPr="00C558BB" w:rsidRDefault="00AF5C4E">
            <w:pPr>
              <w:keepNext/>
              <w:keepLines/>
              <w:spacing w:line="256" w:lineRule="auto"/>
              <w:ind w:left="-366"/>
              <w:outlineLvl w:val="2"/>
              <w:rPr>
                <w:bCs/>
                <w:noProof/>
                <w:sz w:val="24"/>
                <w:szCs w:val="24"/>
                <w:lang w:val="en-US"/>
              </w:rPr>
            </w:pPr>
            <w:r w:rsidRPr="00C558BB">
              <w:rPr>
                <w:bCs/>
                <w:noProof/>
                <w:sz w:val="24"/>
                <w:szCs w:val="24"/>
                <w:lang w:val="en-US"/>
              </w:rPr>
              <w:t>c/I  c/IBAN MD67TRPCCC518430A00891AA</w:t>
            </w:r>
          </w:p>
        </w:tc>
        <w:tc>
          <w:tcPr>
            <w:tcW w:w="4819" w:type="dxa"/>
          </w:tcPr>
          <w:p w14:paraId="700CBB7C" w14:textId="53765292" w:rsidR="00AF5C4E" w:rsidRPr="00C558BB" w:rsidRDefault="00AF5C4E" w:rsidP="00AF5C4E">
            <w:pPr>
              <w:keepNext/>
              <w:numPr>
                <w:ilvl w:val="6"/>
                <w:numId w:val="20"/>
              </w:numPr>
              <w:tabs>
                <w:tab w:val="clear" w:pos="-654"/>
                <w:tab w:val="left" w:pos="0"/>
                <w:tab w:val="left" w:pos="459"/>
                <w:tab w:val="left" w:pos="742"/>
              </w:tabs>
              <w:suppressAutoHyphens/>
              <w:spacing w:line="256" w:lineRule="auto"/>
              <w:ind w:left="0"/>
              <w:outlineLvl w:val="6"/>
              <w:rPr>
                <w:b/>
                <w:i/>
                <w:noProof/>
                <w:sz w:val="24"/>
                <w:szCs w:val="24"/>
                <w:lang w:val="en-US"/>
              </w:rPr>
            </w:pPr>
          </w:p>
        </w:tc>
      </w:tr>
      <w:tr w:rsidR="00AF5C4E" w:rsidRPr="00C558BB" w14:paraId="1BA1BC36" w14:textId="77777777" w:rsidTr="00AE1A0B">
        <w:trPr>
          <w:gridAfter w:val="1"/>
          <w:wAfter w:w="76" w:type="dxa"/>
          <w:jc w:val="center"/>
        </w:trPr>
        <w:tc>
          <w:tcPr>
            <w:tcW w:w="4962" w:type="dxa"/>
            <w:hideMark/>
          </w:tcPr>
          <w:p w14:paraId="0842F974" w14:textId="77777777" w:rsidR="00AF5C4E" w:rsidRPr="00C558BB" w:rsidRDefault="00AF5C4E">
            <w:pPr>
              <w:keepNext/>
              <w:keepLines/>
              <w:spacing w:line="256" w:lineRule="auto"/>
              <w:outlineLvl w:val="2"/>
              <w:rPr>
                <w:bCs/>
                <w:noProof/>
                <w:sz w:val="24"/>
                <w:szCs w:val="24"/>
                <w:lang w:val="en-US"/>
              </w:rPr>
            </w:pPr>
            <w:r w:rsidRPr="00C558BB">
              <w:rPr>
                <w:bCs/>
                <w:noProof/>
                <w:sz w:val="24"/>
                <w:szCs w:val="24"/>
                <w:lang w:val="en-US"/>
              </w:rPr>
              <w:t>Ministerul Finanțelor, Trezoreria de Stat</w:t>
            </w:r>
          </w:p>
          <w:p w14:paraId="0C68830D" w14:textId="77777777" w:rsidR="00AF5C4E" w:rsidRPr="00C558BB" w:rsidRDefault="00AF5C4E">
            <w:pPr>
              <w:spacing w:line="256" w:lineRule="auto"/>
              <w:rPr>
                <w:noProof/>
                <w:sz w:val="24"/>
                <w:szCs w:val="24"/>
                <w:lang w:val="en-US"/>
              </w:rPr>
            </w:pPr>
            <w:r w:rsidRPr="00C558BB">
              <w:rPr>
                <w:noProof/>
                <w:sz w:val="24"/>
                <w:szCs w:val="24"/>
                <w:lang w:val="en-US"/>
              </w:rPr>
              <w:t>MF-TR Chișinău-bugetul de stat</w:t>
            </w:r>
          </w:p>
        </w:tc>
        <w:tc>
          <w:tcPr>
            <w:tcW w:w="4819" w:type="dxa"/>
          </w:tcPr>
          <w:p w14:paraId="425A41F9" w14:textId="7D4AA026" w:rsidR="00AF5C4E" w:rsidRPr="00C558BB" w:rsidRDefault="00AF5C4E">
            <w:pPr>
              <w:spacing w:line="256" w:lineRule="auto"/>
              <w:rPr>
                <w:noProof/>
                <w:sz w:val="24"/>
                <w:szCs w:val="24"/>
                <w:lang w:val="ro-MD"/>
              </w:rPr>
            </w:pPr>
          </w:p>
        </w:tc>
      </w:tr>
      <w:tr w:rsidR="00AF5C4E" w:rsidRPr="00C558BB" w14:paraId="77A60205" w14:textId="77777777" w:rsidTr="00AF5C4E">
        <w:trPr>
          <w:gridAfter w:val="1"/>
          <w:wAfter w:w="76" w:type="dxa"/>
          <w:jc w:val="center"/>
        </w:trPr>
        <w:tc>
          <w:tcPr>
            <w:tcW w:w="4962" w:type="dxa"/>
          </w:tcPr>
          <w:p w14:paraId="26BE136C" w14:textId="77777777" w:rsidR="00AF5C4E" w:rsidRPr="00C558BB" w:rsidRDefault="00AF5C4E">
            <w:pPr>
              <w:spacing w:line="256" w:lineRule="auto"/>
              <w:jc w:val="both"/>
              <w:rPr>
                <w:bCs/>
                <w:noProof/>
                <w:sz w:val="24"/>
                <w:szCs w:val="24"/>
                <w:lang w:val="en-US"/>
              </w:rPr>
            </w:pPr>
            <w:r w:rsidRPr="00C558BB">
              <w:rPr>
                <w:bCs/>
                <w:noProof/>
                <w:sz w:val="24"/>
                <w:szCs w:val="24"/>
                <w:lang w:val="en-US"/>
              </w:rPr>
              <w:t>c/TVA 0503301</w:t>
            </w:r>
          </w:p>
          <w:p w14:paraId="64FBEBBA" w14:textId="77777777" w:rsidR="00AF5C4E" w:rsidRPr="00C558BB" w:rsidRDefault="00AF5C4E">
            <w:pPr>
              <w:spacing w:line="256" w:lineRule="auto"/>
              <w:jc w:val="both"/>
              <w:rPr>
                <w:bCs/>
                <w:noProof/>
                <w:sz w:val="24"/>
                <w:szCs w:val="24"/>
                <w:lang w:val="en-US"/>
              </w:rPr>
            </w:pPr>
            <w:r w:rsidRPr="00C558BB">
              <w:rPr>
                <w:bCs/>
                <w:noProof/>
                <w:sz w:val="24"/>
                <w:szCs w:val="24"/>
                <w:lang w:val="en-US"/>
              </w:rPr>
              <w:t xml:space="preserve">e-mail: </w:t>
            </w:r>
            <w:hyperlink r:id="rId12" w:history="1">
              <w:r w:rsidRPr="00C558BB">
                <w:rPr>
                  <w:rStyle w:val="af5"/>
                  <w:bCs/>
                  <w:noProof/>
                  <w:sz w:val="24"/>
                  <w:szCs w:val="24"/>
                  <w:lang w:val="en-US"/>
                </w:rPr>
                <w:t>cancelaria@andsa.md</w:t>
              </w:r>
            </w:hyperlink>
            <w:r w:rsidRPr="00C558BB">
              <w:rPr>
                <w:bCs/>
                <w:noProof/>
                <w:sz w:val="24"/>
                <w:szCs w:val="24"/>
                <w:lang w:val="en-US"/>
              </w:rPr>
              <w:t xml:space="preserve">   </w:t>
            </w:r>
          </w:p>
          <w:p w14:paraId="2F8F2214" w14:textId="77777777" w:rsidR="00AF5C4E" w:rsidRPr="00C558BB" w:rsidRDefault="00AF5C4E">
            <w:pPr>
              <w:keepNext/>
              <w:keepLines/>
              <w:spacing w:line="256" w:lineRule="auto"/>
              <w:outlineLvl w:val="2"/>
              <w:rPr>
                <w:bCs/>
                <w:noProof/>
                <w:sz w:val="24"/>
                <w:szCs w:val="24"/>
                <w:lang w:val="en-US"/>
              </w:rPr>
            </w:pPr>
          </w:p>
        </w:tc>
        <w:tc>
          <w:tcPr>
            <w:tcW w:w="4819" w:type="dxa"/>
          </w:tcPr>
          <w:p w14:paraId="430A27CF" w14:textId="77777777" w:rsidR="00AF5C4E" w:rsidRPr="00C558BB" w:rsidRDefault="00AF5C4E">
            <w:pPr>
              <w:spacing w:line="256" w:lineRule="auto"/>
              <w:rPr>
                <w:noProof/>
                <w:sz w:val="24"/>
                <w:szCs w:val="24"/>
                <w:lang w:val="en-US"/>
              </w:rPr>
            </w:pPr>
          </w:p>
        </w:tc>
      </w:tr>
      <w:tr w:rsidR="00AF5C4E" w:rsidRPr="00C558BB" w14:paraId="63E57DFE" w14:textId="77777777" w:rsidTr="00AE1A0B">
        <w:trPr>
          <w:gridAfter w:val="1"/>
          <w:wAfter w:w="76" w:type="dxa"/>
          <w:jc w:val="center"/>
        </w:trPr>
        <w:tc>
          <w:tcPr>
            <w:tcW w:w="4962" w:type="dxa"/>
            <w:hideMark/>
          </w:tcPr>
          <w:p w14:paraId="36A86125" w14:textId="77777777" w:rsidR="00AF5C4E" w:rsidRPr="00C558BB" w:rsidRDefault="00AF5C4E">
            <w:pPr>
              <w:spacing w:line="256" w:lineRule="auto"/>
              <w:jc w:val="both"/>
              <w:rPr>
                <w:b/>
                <w:noProof/>
                <w:sz w:val="24"/>
                <w:szCs w:val="24"/>
                <w:lang w:val="en-US"/>
              </w:rPr>
            </w:pPr>
            <w:r w:rsidRPr="00C558BB">
              <w:rPr>
                <w:b/>
                <w:noProof/>
                <w:sz w:val="24"/>
                <w:szCs w:val="24"/>
                <w:lang w:val="en-US"/>
              </w:rPr>
              <w:t>Director general interimar</w:t>
            </w:r>
          </w:p>
          <w:p w14:paraId="74A38E7F" w14:textId="77777777" w:rsidR="00AF5C4E" w:rsidRPr="00C558BB" w:rsidRDefault="00AF5C4E">
            <w:pPr>
              <w:spacing w:line="256" w:lineRule="auto"/>
              <w:jc w:val="both"/>
              <w:rPr>
                <w:b/>
                <w:noProof/>
                <w:sz w:val="24"/>
                <w:szCs w:val="24"/>
                <w:lang w:val="en-US"/>
              </w:rPr>
            </w:pPr>
            <w:r w:rsidRPr="00C558BB">
              <w:rPr>
                <w:b/>
                <w:noProof/>
                <w:sz w:val="24"/>
                <w:szCs w:val="24"/>
                <w:lang w:val="en-US"/>
              </w:rPr>
              <w:t>Ștefan POPA  ________________</w:t>
            </w:r>
          </w:p>
        </w:tc>
        <w:tc>
          <w:tcPr>
            <w:tcW w:w="4819" w:type="dxa"/>
          </w:tcPr>
          <w:p w14:paraId="2ED2B138" w14:textId="32EECE56" w:rsidR="00AF5C4E" w:rsidRPr="00C558BB" w:rsidRDefault="00AF5C4E">
            <w:pPr>
              <w:spacing w:line="256" w:lineRule="auto"/>
              <w:rPr>
                <w:noProof/>
                <w:sz w:val="24"/>
                <w:szCs w:val="24"/>
                <w:lang w:val="en-US"/>
              </w:rPr>
            </w:pPr>
          </w:p>
        </w:tc>
      </w:tr>
    </w:tbl>
    <w:p w14:paraId="2FA4F9DD" w14:textId="77777777" w:rsidR="00D84FAF" w:rsidRPr="00C558BB" w:rsidRDefault="00D84FAF" w:rsidP="00D87614">
      <w:pPr>
        <w:spacing w:line="276" w:lineRule="auto"/>
        <w:rPr>
          <w:b/>
          <w:sz w:val="24"/>
          <w:szCs w:val="24"/>
          <w:lang w:val="en-US"/>
        </w:rPr>
      </w:pPr>
    </w:p>
    <w:p w14:paraId="1A9B208D" w14:textId="77777777" w:rsidR="00AE1A0B" w:rsidRPr="00C558BB" w:rsidRDefault="00AE1A0B" w:rsidP="00D87614">
      <w:pPr>
        <w:spacing w:line="276" w:lineRule="auto"/>
        <w:rPr>
          <w:b/>
          <w:sz w:val="24"/>
          <w:szCs w:val="24"/>
          <w:lang w:val="en-US"/>
        </w:rPr>
      </w:pPr>
    </w:p>
    <w:p w14:paraId="496F2501" w14:textId="77777777" w:rsidR="00AE1A0B" w:rsidRPr="00C558BB" w:rsidRDefault="00AE1A0B" w:rsidP="00D87614">
      <w:pPr>
        <w:spacing w:line="276" w:lineRule="auto"/>
        <w:rPr>
          <w:b/>
          <w:sz w:val="24"/>
          <w:szCs w:val="24"/>
          <w:lang w:val="en-US"/>
        </w:rPr>
      </w:pPr>
    </w:p>
    <w:p w14:paraId="3056D310" w14:textId="77777777" w:rsidR="00AE1A0B" w:rsidRPr="00C558BB" w:rsidRDefault="00AE1A0B" w:rsidP="00D87614">
      <w:pPr>
        <w:spacing w:line="276" w:lineRule="auto"/>
        <w:rPr>
          <w:b/>
          <w:sz w:val="24"/>
          <w:szCs w:val="24"/>
          <w:lang w:val="en-US"/>
        </w:rPr>
      </w:pPr>
    </w:p>
    <w:p w14:paraId="29F194E6" w14:textId="77777777" w:rsidR="00AE1A0B" w:rsidRPr="00C558BB" w:rsidRDefault="00AE1A0B" w:rsidP="00D87614">
      <w:pPr>
        <w:spacing w:line="276" w:lineRule="auto"/>
        <w:rPr>
          <w:b/>
          <w:sz w:val="24"/>
          <w:szCs w:val="24"/>
          <w:lang w:val="en-US"/>
        </w:rPr>
      </w:pPr>
    </w:p>
    <w:p w14:paraId="1F4224F4" w14:textId="77777777" w:rsidR="002E5CDB" w:rsidRDefault="002E5CDB" w:rsidP="00C558BB">
      <w:pPr>
        <w:spacing w:line="276" w:lineRule="auto"/>
        <w:rPr>
          <w:b/>
          <w:sz w:val="24"/>
          <w:szCs w:val="24"/>
          <w:lang w:val="en-US"/>
        </w:rPr>
      </w:pPr>
    </w:p>
    <w:p w14:paraId="0BA381B3" w14:textId="49215837" w:rsidR="00ED4B52" w:rsidRPr="00ED4B52" w:rsidRDefault="00ED4B52" w:rsidP="00ED4B52">
      <w:pPr>
        <w:spacing w:line="276" w:lineRule="auto"/>
        <w:jc w:val="right"/>
        <w:rPr>
          <w:b/>
          <w:sz w:val="24"/>
          <w:szCs w:val="24"/>
          <w:lang w:val="en-US"/>
        </w:rPr>
      </w:pPr>
      <w:proofErr w:type="spellStart"/>
      <w:r w:rsidRPr="00ED4B52">
        <w:rPr>
          <w:b/>
          <w:sz w:val="24"/>
          <w:szCs w:val="24"/>
          <w:lang w:val="en-US"/>
        </w:rPr>
        <w:lastRenderedPageBreak/>
        <w:t>Anexa</w:t>
      </w:r>
      <w:proofErr w:type="spellEnd"/>
      <w:r w:rsidRPr="00ED4B52">
        <w:rPr>
          <w:b/>
          <w:sz w:val="24"/>
          <w:szCs w:val="24"/>
          <w:lang w:val="en-US"/>
        </w:rPr>
        <w:t xml:space="preserve"> nr. 1 </w:t>
      </w:r>
    </w:p>
    <w:p w14:paraId="1AB37111" w14:textId="77777777" w:rsidR="00ED4B52" w:rsidRPr="00ED4B52" w:rsidRDefault="00ED4B52" w:rsidP="00ED4B52">
      <w:pPr>
        <w:spacing w:line="276" w:lineRule="auto"/>
        <w:jc w:val="right"/>
        <w:rPr>
          <w:b/>
          <w:sz w:val="24"/>
          <w:szCs w:val="24"/>
          <w:lang w:val="en-US"/>
        </w:rPr>
      </w:pPr>
      <w:r w:rsidRPr="00ED4B52">
        <w:rPr>
          <w:b/>
          <w:sz w:val="24"/>
          <w:szCs w:val="24"/>
          <w:lang w:val="en-US"/>
        </w:rPr>
        <w:t xml:space="preserve">la </w:t>
      </w:r>
      <w:proofErr w:type="spellStart"/>
      <w:r w:rsidRPr="00ED4B52">
        <w:rPr>
          <w:b/>
          <w:sz w:val="24"/>
          <w:szCs w:val="24"/>
          <w:lang w:val="en-US"/>
        </w:rPr>
        <w:t>contractul</w:t>
      </w:r>
      <w:proofErr w:type="spellEnd"/>
      <w:r w:rsidRPr="00ED4B52">
        <w:rPr>
          <w:b/>
          <w:sz w:val="24"/>
          <w:szCs w:val="24"/>
          <w:lang w:val="en-US"/>
        </w:rPr>
        <w:t xml:space="preserve"> nr. _______________</w:t>
      </w:r>
    </w:p>
    <w:p w14:paraId="772BC85E" w14:textId="2EA741E2" w:rsidR="00ED4B52" w:rsidRPr="00FF7C77" w:rsidRDefault="00ED4B52" w:rsidP="00FF7C77">
      <w:pPr>
        <w:spacing w:line="276" w:lineRule="auto"/>
        <w:jc w:val="right"/>
        <w:rPr>
          <w:b/>
          <w:sz w:val="24"/>
          <w:szCs w:val="24"/>
          <w:lang w:val="en-US"/>
        </w:rPr>
      </w:pPr>
      <w:r w:rsidRPr="00ED4B52">
        <w:rPr>
          <w:b/>
          <w:sz w:val="24"/>
          <w:szCs w:val="24"/>
          <w:lang w:val="en-US"/>
        </w:rPr>
        <w:t>din ____ _____________________</w:t>
      </w:r>
    </w:p>
    <w:p w14:paraId="08684D55" w14:textId="77777777" w:rsidR="00D84FAF" w:rsidRPr="00ED4B52" w:rsidRDefault="00D84FAF" w:rsidP="00ED4B52">
      <w:pPr>
        <w:pStyle w:val="a4"/>
        <w:spacing w:line="276" w:lineRule="auto"/>
        <w:ind w:firstLine="0"/>
        <w:rPr>
          <w:szCs w:val="24"/>
        </w:rPr>
      </w:pPr>
    </w:p>
    <w:p w14:paraId="65B2A9F8" w14:textId="77777777" w:rsidR="00ED4B52" w:rsidRPr="00ED4B52" w:rsidRDefault="00ED4B52" w:rsidP="00ED4B52">
      <w:pPr>
        <w:pStyle w:val="a4"/>
        <w:rPr>
          <w:szCs w:val="24"/>
        </w:rPr>
      </w:pPr>
    </w:p>
    <w:p w14:paraId="122F779F" w14:textId="77777777" w:rsidR="00ED4B52" w:rsidRPr="00ED4B52" w:rsidRDefault="00ED4B52" w:rsidP="00ED4B52">
      <w:pPr>
        <w:pStyle w:val="a4"/>
        <w:jc w:val="center"/>
        <w:rPr>
          <w:b/>
          <w:bCs/>
          <w:szCs w:val="24"/>
        </w:rPr>
      </w:pPr>
      <w:r w:rsidRPr="00ED4B52">
        <w:rPr>
          <w:b/>
          <w:bCs/>
          <w:szCs w:val="24"/>
        </w:rPr>
        <w:t>SPECIFICAŢIE</w:t>
      </w:r>
    </w:p>
    <w:p w14:paraId="420CD126" w14:textId="77777777" w:rsidR="00ED4B52" w:rsidRPr="00ED4B52" w:rsidRDefault="00ED4B52" w:rsidP="00ED4B52">
      <w:pPr>
        <w:rPr>
          <w:sz w:val="24"/>
          <w:szCs w:val="24"/>
          <w:lang w:val="en-US"/>
        </w:rPr>
      </w:pPr>
    </w:p>
    <w:p w14:paraId="00C0761A" w14:textId="77777777" w:rsidR="00ED4B52" w:rsidRPr="00ED4B52" w:rsidRDefault="00ED4B52" w:rsidP="00ED4B52">
      <w:pPr>
        <w:jc w:val="center"/>
        <w:rPr>
          <w:sz w:val="24"/>
          <w:szCs w:val="24"/>
          <w:lang w:val="en-US"/>
        </w:rPr>
      </w:pPr>
    </w:p>
    <w:tbl>
      <w:tblPr>
        <w:tblW w:w="10350" w:type="dxa"/>
        <w:tblInd w:w="-717" w:type="dxa"/>
        <w:tblLayout w:type="fixed"/>
        <w:tblLook w:val="04A0" w:firstRow="1" w:lastRow="0" w:firstColumn="1" w:lastColumn="0" w:noHBand="0" w:noVBand="1"/>
      </w:tblPr>
      <w:tblGrid>
        <w:gridCol w:w="568"/>
        <w:gridCol w:w="3545"/>
        <w:gridCol w:w="851"/>
        <w:gridCol w:w="1559"/>
        <w:gridCol w:w="1699"/>
        <w:gridCol w:w="2128"/>
      </w:tblGrid>
      <w:tr w:rsidR="00ED4B52" w:rsidRPr="00ED4B52" w14:paraId="52D89962" w14:textId="77777777" w:rsidTr="006C05AB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27F6802" w14:textId="77777777" w:rsidR="00ED4B52" w:rsidRPr="00ED4B52" w:rsidRDefault="00ED4B52">
            <w:pPr>
              <w:spacing w:line="256" w:lineRule="auto"/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ED4B52">
              <w:rPr>
                <w:b/>
                <w:bCs/>
                <w:sz w:val="24"/>
                <w:szCs w:val="24"/>
                <w:lang w:val="ro-MD"/>
              </w:rPr>
              <w:t>Nr.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CC60725" w14:textId="5D06F71D" w:rsidR="00ED4B52" w:rsidRPr="00ED4B52" w:rsidRDefault="00ED4B52">
            <w:pPr>
              <w:spacing w:line="256" w:lineRule="auto"/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ED4B52">
              <w:rPr>
                <w:b/>
                <w:bCs/>
                <w:sz w:val="24"/>
                <w:szCs w:val="24"/>
                <w:lang w:val="ro-MD"/>
              </w:rPr>
              <w:t xml:space="preserve">Denumirea lucrărilor/serviciilor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0CE38A" w14:textId="77777777" w:rsidR="00ED4B52" w:rsidRPr="00ED4B52" w:rsidRDefault="00ED4B52">
            <w:pPr>
              <w:spacing w:after="160" w:line="256" w:lineRule="auto"/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ED4B52">
              <w:rPr>
                <w:b/>
                <w:bCs/>
                <w:sz w:val="24"/>
                <w:szCs w:val="24"/>
                <w:lang w:val="ro-MD"/>
              </w:rPr>
              <w:t>Cod CPV</w:t>
            </w:r>
          </w:p>
          <w:p w14:paraId="2D8221D1" w14:textId="77777777" w:rsidR="00ED4B52" w:rsidRPr="00ED4B52" w:rsidRDefault="00ED4B52">
            <w:pPr>
              <w:spacing w:line="256" w:lineRule="auto"/>
              <w:jc w:val="center"/>
              <w:rPr>
                <w:b/>
                <w:bCs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4580BFD" w14:textId="77777777" w:rsidR="00ED4B52" w:rsidRPr="00ED4B52" w:rsidRDefault="00ED4B52">
            <w:pPr>
              <w:spacing w:line="256" w:lineRule="auto"/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ED4B52">
              <w:rPr>
                <w:b/>
                <w:bCs/>
                <w:sz w:val="24"/>
                <w:szCs w:val="24"/>
                <w:lang w:val="ro-MD"/>
              </w:rPr>
              <w:t>Preţ</w:t>
            </w:r>
            <w:proofErr w:type="spellEnd"/>
            <w:r w:rsidRPr="00ED4B52">
              <w:rPr>
                <w:b/>
                <w:bCs/>
                <w:sz w:val="24"/>
                <w:szCs w:val="24"/>
                <w:lang w:val="ro-MD"/>
              </w:rPr>
              <w:t xml:space="preserve"> total fără TVA, lei</w:t>
            </w:r>
          </w:p>
        </w:tc>
        <w:tc>
          <w:tcPr>
            <w:tcW w:w="169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0D0EA89" w14:textId="77777777" w:rsidR="00ED4B52" w:rsidRPr="00ED4B52" w:rsidRDefault="00ED4B52">
            <w:pPr>
              <w:spacing w:line="256" w:lineRule="auto"/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ED4B52">
              <w:rPr>
                <w:b/>
                <w:sz w:val="24"/>
                <w:szCs w:val="24"/>
                <w:lang w:val="ro-MD"/>
              </w:rPr>
              <w:t>Preţ</w:t>
            </w:r>
            <w:proofErr w:type="spellEnd"/>
            <w:r w:rsidRPr="00ED4B52">
              <w:rPr>
                <w:b/>
                <w:sz w:val="24"/>
                <w:szCs w:val="24"/>
                <w:lang w:val="ro-MD"/>
              </w:rPr>
              <w:t xml:space="preserve"> total cu TVA, lei</w:t>
            </w:r>
          </w:p>
        </w:tc>
        <w:tc>
          <w:tcPr>
            <w:tcW w:w="2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9C26CE7" w14:textId="77777777" w:rsidR="00ED4B52" w:rsidRPr="00ED4B52" w:rsidRDefault="00ED4B52">
            <w:pPr>
              <w:spacing w:line="256" w:lineRule="auto"/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ED4B52">
              <w:rPr>
                <w:b/>
                <w:bCs/>
                <w:sz w:val="24"/>
                <w:szCs w:val="24"/>
                <w:lang w:val="ro-MD"/>
              </w:rPr>
              <w:t xml:space="preserve">Termenul </w:t>
            </w:r>
            <w:proofErr w:type="spellStart"/>
            <w:r w:rsidRPr="00ED4B52">
              <w:rPr>
                <w:b/>
                <w:bCs/>
                <w:sz w:val="24"/>
                <w:szCs w:val="24"/>
                <w:lang w:val="ro-MD"/>
              </w:rPr>
              <w:t>execuţiei</w:t>
            </w:r>
            <w:proofErr w:type="spellEnd"/>
          </w:p>
        </w:tc>
      </w:tr>
      <w:tr w:rsidR="00AE1A0B" w:rsidRPr="005651A4" w14:paraId="41E6FA6D" w14:textId="77777777" w:rsidTr="00AE1A0B">
        <w:trPr>
          <w:cantSplit/>
          <w:trHeight w:val="158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A8118AB" w14:textId="77777777" w:rsidR="00AE1A0B" w:rsidRPr="00ED4B52" w:rsidRDefault="00AE1A0B">
            <w:pPr>
              <w:spacing w:line="256" w:lineRule="auto"/>
              <w:jc w:val="center"/>
              <w:rPr>
                <w:sz w:val="24"/>
                <w:szCs w:val="24"/>
                <w:lang w:val="ro-MD"/>
              </w:rPr>
            </w:pPr>
            <w:r w:rsidRPr="00ED4B52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78D00703" w14:textId="64A4E8C2" w:rsidR="00AE1A0B" w:rsidRPr="00ED4B52" w:rsidRDefault="00AE1A0B">
            <w:pPr>
              <w:pStyle w:val="a4"/>
              <w:spacing w:line="256" w:lineRule="auto"/>
              <w:ind w:firstLine="0"/>
              <w:rPr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textDirection w:val="btLr"/>
            <w:vAlign w:val="center"/>
            <w:hideMark/>
          </w:tcPr>
          <w:p w14:paraId="5FA9FC31" w14:textId="62DD3070" w:rsidR="00AE1A0B" w:rsidRPr="00ED4B52" w:rsidRDefault="00AE1A0B" w:rsidP="00ED4B52">
            <w:pPr>
              <w:spacing w:line="256" w:lineRule="auto"/>
              <w:ind w:left="113" w:right="113"/>
              <w:jc w:val="center"/>
              <w:rPr>
                <w:sz w:val="24"/>
                <w:szCs w:val="24"/>
                <w:lang w:val="ro-MD" w:eastAsia="en-US"/>
              </w:rPr>
            </w:pPr>
            <w:r w:rsidRPr="008610B8">
              <w:rPr>
                <w:color w:val="000000" w:themeColor="text1"/>
                <w:sz w:val="16"/>
                <w:szCs w:val="16"/>
                <w:shd w:val="clear" w:color="auto" w:fill="FFFFFF"/>
              </w:rPr>
              <w:t>71322000-1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173CD89E" w14:textId="3AAB1A88" w:rsidR="00AE1A0B" w:rsidRPr="00ED4B52" w:rsidRDefault="00AE1A0B" w:rsidP="00D87614">
            <w:pPr>
              <w:spacing w:line="256" w:lineRule="auto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144EDFB2" w14:textId="2CF7D4CA" w:rsidR="00AE1A0B" w:rsidRPr="00ED4B52" w:rsidRDefault="00AE1A0B" w:rsidP="00D87614">
            <w:pPr>
              <w:spacing w:line="256" w:lineRule="auto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30E86F48" w14:textId="77777777" w:rsidR="00AE1A0B" w:rsidRPr="00ED4B52" w:rsidRDefault="00AE1A0B">
            <w:pPr>
              <w:pStyle w:val="a4"/>
              <w:spacing w:line="256" w:lineRule="auto"/>
              <w:ind w:firstLine="0"/>
              <w:rPr>
                <w:szCs w:val="24"/>
                <w:lang w:eastAsia="en-US"/>
              </w:rPr>
            </w:pPr>
            <w:r w:rsidRPr="00ED4B52">
              <w:rPr>
                <w:szCs w:val="24"/>
                <w:lang w:eastAsia="en-US"/>
              </w:rPr>
              <w:t xml:space="preserve">     Conform pct. 2.2</w:t>
            </w:r>
          </w:p>
          <w:p w14:paraId="6001D8CC" w14:textId="53ABFF68" w:rsidR="00AE1A0B" w:rsidRPr="00ED4B52" w:rsidRDefault="00AE1A0B">
            <w:pPr>
              <w:pStyle w:val="a4"/>
              <w:spacing w:line="256" w:lineRule="auto"/>
              <w:ind w:firstLine="0"/>
              <w:jc w:val="center"/>
              <w:rPr>
                <w:szCs w:val="24"/>
                <w:lang w:eastAsia="en-US"/>
              </w:rPr>
            </w:pPr>
          </w:p>
        </w:tc>
      </w:tr>
    </w:tbl>
    <w:p w14:paraId="163904DE" w14:textId="77777777" w:rsidR="00ED4B52" w:rsidRDefault="00ED4B52" w:rsidP="00ED4B52">
      <w:pPr>
        <w:jc w:val="center"/>
        <w:rPr>
          <w:sz w:val="24"/>
          <w:szCs w:val="24"/>
          <w:lang w:val="en-US"/>
        </w:rPr>
      </w:pPr>
    </w:p>
    <w:p w14:paraId="6C993C2D" w14:textId="77777777" w:rsidR="00AE1A0B" w:rsidRPr="00ED4B52" w:rsidRDefault="00AE1A0B" w:rsidP="00ED4B52">
      <w:pPr>
        <w:jc w:val="center"/>
        <w:rPr>
          <w:sz w:val="24"/>
          <w:szCs w:val="24"/>
          <w:lang w:val="en-US"/>
        </w:rPr>
      </w:pPr>
    </w:p>
    <w:p w14:paraId="247C842E" w14:textId="77777777" w:rsidR="00ED4B52" w:rsidRPr="00ED4B52" w:rsidRDefault="00ED4B52" w:rsidP="00ED4B52">
      <w:pPr>
        <w:jc w:val="center"/>
        <w:rPr>
          <w:sz w:val="24"/>
          <w:szCs w:val="24"/>
          <w:lang w:val="en-US"/>
        </w:rPr>
      </w:pPr>
    </w:p>
    <w:p w14:paraId="6983D8E6" w14:textId="77777777" w:rsidR="00ED4B52" w:rsidRPr="00ED4B52" w:rsidRDefault="00ED4B52" w:rsidP="00892D74">
      <w:pPr>
        <w:rPr>
          <w:sz w:val="24"/>
          <w:szCs w:val="24"/>
          <w:lang w:val="en-US"/>
        </w:rPr>
      </w:pPr>
    </w:p>
    <w:tbl>
      <w:tblPr>
        <w:tblpPr w:leftFromText="180" w:rightFromText="180" w:bottomFromText="160" w:vertAnchor="text" w:horzAnchor="margin" w:tblpY="-196"/>
        <w:tblOverlap w:val="never"/>
        <w:tblW w:w="9210" w:type="dxa"/>
        <w:tblLayout w:type="fixed"/>
        <w:tblLook w:val="04A0" w:firstRow="1" w:lastRow="0" w:firstColumn="1" w:lastColumn="0" w:noHBand="0" w:noVBand="1"/>
      </w:tblPr>
      <w:tblGrid>
        <w:gridCol w:w="5188"/>
        <w:gridCol w:w="764"/>
        <w:gridCol w:w="3258"/>
      </w:tblGrid>
      <w:tr w:rsidR="00ED4B52" w:rsidRPr="00ED4B52" w14:paraId="1D92E617" w14:textId="77777777" w:rsidTr="00ED4B52">
        <w:tc>
          <w:tcPr>
            <w:tcW w:w="5191" w:type="dxa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224E951" w14:textId="77777777" w:rsidR="00ED4B52" w:rsidRPr="00ED4B52" w:rsidRDefault="00ED4B52">
            <w:pPr>
              <w:spacing w:line="256" w:lineRule="auto"/>
              <w:rPr>
                <w:b/>
                <w:bCs/>
                <w:sz w:val="24"/>
                <w:szCs w:val="24"/>
                <w:lang w:val="ro-MD"/>
              </w:rPr>
            </w:pPr>
            <w:r w:rsidRPr="00ED4B52">
              <w:rPr>
                <w:b/>
                <w:bCs/>
                <w:sz w:val="24"/>
                <w:szCs w:val="24"/>
                <w:lang w:val="ro-MD"/>
              </w:rPr>
              <w:t xml:space="preserve">Beneficiar:______________            </w:t>
            </w:r>
          </w:p>
          <w:p w14:paraId="5D178245" w14:textId="77777777" w:rsidR="00ED4B52" w:rsidRPr="00ED4B52" w:rsidRDefault="00ED4B52">
            <w:pPr>
              <w:spacing w:line="256" w:lineRule="auto"/>
              <w:ind w:firstLine="567"/>
              <w:jc w:val="both"/>
              <w:rPr>
                <w:b/>
                <w:bCs/>
                <w:sz w:val="24"/>
                <w:szCs w:val="24"/>
                <w:lang w:val="ro-MD"/>
              </w:rPr>
            </w:pPr>
            <w:r w:rsidRPr="00ED4B52">
              <w:rPr>
                <w:b/>
                <w:bCs/>
                <w:sz w:val="24"/>
                <w:szCs w:val="24"/>
                <w:lang w:val="ro-MD"/>
              </w:rPr>
              <w:t> </w:t>
            </w:r>
          </w:p>
          <w:p w14:paraId="69ED7399" w14:textId="77777777" w:rsidR="00ED4B52" w:rsidRPr="00ED4B52" w:rsidRDefault="00ED4B52">
            <w:pPr>
              <w:spacing w:line="256" w:lineRule="auto"/>
              <w:ind w:firstLine="567"/>
              <w:jc w:val="both"/>
              <w:rPr>
                <w:b/>
                <w:bCs/>
                <w:sz w:val="24"/>
                <w:szCs w:val="24"/>
                <w:lang w:val="ro-MD"/>
              </w:rPr>
            </w:pPr>
            <w:r w:rsidRPr="00ED4B52">
              <w:rPr>
                <w:b/>
                <w:bCs/>
                <w:sz w:val="24"/>
                <w:szCs w:val="24"/>
                <w:lang w:val="ro-MD"/>
              </w:rPr>
              <w:t> </w:t>
            </w:r>
          </w:p>
        </w:tc>
        <w:tc>
          <w:tcPr>
            <w:tcW w:w="764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5789FF4" w14:textId="77777777" w:rsidR="00ED4B52" w:rsidRPr="00ED4B52" w:rsidRDefault="00ED4B52">
            <w:pPr>
              <w:keepNext/>
              <w:keepLines/>
              <w:spacing w:before="200" w:line="256" w:lineRule="auto"/>
              <w:jc w:val="both"/>
              <w:outlineLvl w:val="2"/>
              <w:rPr>
                <w:b/>
                <w:b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F9D38A6" w14:textId="7B323DA8" w:rsidR="00ED4B52" w:rsidRPr="00ED4B52" w:rsidRDefault="00D87614">
            <w:pPr>
              <w:spacing w:line="256" w:lineRule="auto"/>
              <w:jc w:val="both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Prestator</w:t>
            </w:r>
            <w:r w:rsidR="00ED4B52" w:rsidRPr="00ED4B52">
              <w:rPr>
                <w:b/>
                <w:bCs/>
                <w:sz w:val="24"/>
                <w:szCs w:val="24"/>
                <w:lang w:val="ro-MD"/>
              </w:rPr>
              <w:t>:______________ </w:t>
            </w:r>
          </w:p>
        </w:tc>
      </w:tr>
      <w:tr w:rsidR="00ED4B52" w14:paraId="076454F0" w14:textId="77777777" w:rsidTr="00ED4B52">
        <w:tc>
          <w:tcPr>
            <w:tcW w:w="5191" w:type="dxa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791B329" w14:textId="77777777" w:rsidR="00ED4B52" w:rsidRDefault="00ED4B52">
            <w:pPr>
              <w:spacing w:line="256" w:lineRule="auto"/>
              <w:rPr>
                <w:b/>
                <w:bCs/>
                <w:lang w:val="ro-MD"/>
              </w:rPr>
            </w:pPr>
          </w:p>
        </w:tc>
        <w:tc>
          <w:tcPr>
            <w:tcW w:w="764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B92E538" w14:textId="77777777" w:rsidR="00ED4B52" w:rsidRDefault="00ED4B52">
            <w:pPr>
              <w:keepNext/>
              <w:keepLines/>
              <w:spacing w:before="200" w:line="256" w:lineRule="auto"/>
              <w:jc w:val="both"/>
              <w:outlineLvl w:val="2"/>
              <w:rPr>
                <w:b/>
                <w:bCs/>
                <w:lang w:val="ro-MD"/>
              </w:rPr>
            </w:pPr>
          </w:p>
        </w:tc>
        <w:tc>
          <w:tcPr>
            <w:tcW w:w="3260" w:type="dxa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D704718" w14:textId="77777777" w:rsidR="00ED4B52" w:rsidRDefault="00ED4B52">
            <w:pPr>
              <w:spacing w:line="256" w:lineRule="auto"/>
              <w:jc w:val="both"/>
              <w:rPr>
                <w:b/>
                <w:bCs/>
                <w:lang w:val="ro-MD"/>
              </w:rPr>
            </w:pPr>
          </w:p>
        </w:tc>
      </w:tr>
    </w:tbl>
    <w:p w14:paraId="097D1B66" w14:textId="1F90D712" w:rsidR="00025C07" w:rsidRPr="003D4993" w:rsidRDefault="00025C07" w:rsidP="009F41F3">
      <w:pPr>
        <w:rPr>
          <w:color w:val="000000" w:themeColor="text1"/>
          <w:sz w:val="23"/>
          <w:szCs w:val="23"/>
          <w:lang w:val="ro-RO"/>
        </w:rPr>
      </w:pPr>
    </w:p>
    <w:sectPr w:rsidR="00025C07" w:rsidRPr="003D4993" w:rsidSect="00D84FAF">
      <w:pgSz w:w="11906" w:h="16838"/>
      <w:pgMar w:top="851" w:right="851" w:bottom="397" w:left="1531" w:header="720" w:footer="35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462A8F" w14:textId="77777777" w:rsidR="00DD2076" w:rsidRDefault="00DD2076" w:rsidP="00832EE7">
      <w:r>
        <w:separator/>
      </w:r>
    </w:p>
  </w:endnote>
  <w:endnote w:type="continuationSeparator" w:id="0">
    <w:p w14:paraId="0244BBEE" w14:textId="77777777" w:rsidR="00DD2076" w:rsidRDefault="00DD2076" w:rsidP="00832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CDE59A" w14:textId="77777777" w:rsidR="00DD2076" w:rsidRDefault="00DD2076" w:rsidP="00832EE7">
      <w:r>
        <w:separator/>
      </w:r>
    </w:p>
  </w:footnote>
  <w:footnote w:type="continuationSeparator" w:id="0">
    <w:p w14:paraId="61810FC3" w14:textId="77777777" w:rsidR="00DD2076" w:rsidRDefault="00DD2076" w:rsidP="00832E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-654"/>
        </w:tabs>
        <w:ind w:left="-654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-654"/>
        </w:tabs>
        <w:ind w:left="-654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-654"/>
        </w:tabs>
        <w:ind w:left="-654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-654"/>
        </w:tabs>
        <w:ind w:left="-654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-654"/>
        </w:tabs>
        <w:ind w:left="-654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-654"/>
        </w:tabs>
        <w:ind w:left="-654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-654"/>
        </w:tabs>
        <w:ind w:left="-654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-654"/>
        </w:tabs>
        <w:ind w:left="-654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-654"/>
        </w:tabs>
        <w:ind w:left="-654" w:firstLine="0"/>
      </w:pPr>
    </w:lvl>
  </w:abstractNum>
  <w:abstractNum w:abstractNumId="1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2" w15:restartNumberingAfterBreak="0">
    <w:nsid w:val="0000000F"/>
    <w:multiLevelType w:val="singleLevel"/>
    <w:tmpl w:val="0652B976"/>
    <w:name w:val="WW8Num23"/>
    <w:lvl w:ilvl="0">
      <w:start w:val="1"/>
      <w:numFmt w:val="lowerLetter"/>
      <w:lvlText w:val="%1)"/>
      <w:lvlJc w:val="left"/>
      <w:pPr>
        <w:tabs>
          <w:tab w:val="num" w:pos="341"/>
        </w:tabs>
        <w:ind w:left="-793" w:firstLine="1077"/>
      </w:pPr>
      <w:rPr>
        <w:sz w:val="24"/>
        <w:szCs w:val="24"/>
      </w:rPr>
    </w:lvl>
  </w:abstractNum>
  <w:abstractNum w:abstractNumId="3" w15:restartNumberingAfterBreak="0">
    <w:nsid w:val="00000013"/>
    <w:multiLevelType w:val="singleLevel"/>
    <w:tmpl w:val="00000013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0"/>
        <w:szCs w:val="20"/>
        <w:lang w:val="ro-RO"/>
      </w:rPr>
    </w:lvl>
  </w:abstractNum>
  <w:abstractNum w:abstractNumId="4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5" w15:restartNumberingAfterBreak="0">
    <w:nsid w:val="0000001C"/>
    <w:multiLevelType w:val="singleLevel"/>
    <w:tmpl w:val="0000001C"/>
    <w:name w:val="WW8Num42"/>
    <w:lvl w:ilvl="0">
      <w:start w:val="1"/>
      <w:numFmt w:val="lowerLetter"/>
      <w:lvlText w:val="%1)"/>
      <w:lvlJc w:val="left"/>
      <w:pPr>
        <w:tabs>
          <w:tab w:val="num" w:pos="708"/>
        </w:tabs>
        <w:ind w:left="720" w:firstLine="1077"/>
      </w:pPr>
    </w:lvl>
  </w:abstractNum>
  <w:abstractNum w:abstractNumId="6" w15:restartNumberingAfterBreak="0">
    <w:nsid w:val="0000001E"/>
    <w:multiLevelType w:val="singleLevel"/>
    <w:tmpl w:val="0A48ECB8"/>
    <w:name w:val="WW8Num45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b w:val="0"/>
        <w:sz w:val="24"/>
        <w:szCs w:val="24"/>
      </w:rPr>
    </w:lvl>
  </w:abstractNum>
  <w:abstractNum w:abstractNumId="7" w15:restartNumberingAfterBreak="0">
    <w:nsid w:val="065360B3"/>
    <w:multiLevelType w:val="hybridMultilevel"/>
    <w:tmpl w:val="112AE37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09A47F74"/>
    <w:multiLevelType w:val="singleLevel"/>
    <w:tmpl w:val="0652B976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sz w:val="24"/>
        <w:szCs w:val="24"/>
      </w:rPr>
    </w:lvl>
  </w:abstractNum>
  <w:abstractNum w:abstractNumId="9" w15:restartNumberingAfterBreak="0">
    <w:nsid w:val="1F1061E8"/>
    <w:multiLevelType w:val="hybridMultilevel"/>
    <w:tmpl w:val="366E7640"/>
    <w:lvl w:ilvl="0" w:tplc="FFFFFFFF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00A238E"/>
    <w:multiLevelType w:val="hybridMultilevel"/>
    <w:tmpl w:val="94B67122"/>
    <w:lvl w:ilvl="0" w:tplc="4C2C92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183389C"/>
    <w:multiLevelType w:val="hybridMultilevel"/>
    <w:tmpl w:val="CE10DB80"/>
    <w:lvl w:ilvl="0" w:tplc="04190017">
      <w:start w:val="1"/>
      <w:numFmt w:val="lowerLetter"/>
      <w:lvlText w:val="%1)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4485F9B"/>
    <w:multiLevelType w:val="hybridMultilevel"/>
    <w:tmpl w:val="366E7640"/>
    <w:lvl w:ilvl="0" w:tplc="0419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6DF3DC7"/>
    <w:multiLevelType w:val="hybridMultilevel"/>
    <w:tmpl w:val="E08E58F4"/>
    <w:lvl w:ilvl="0" w:tplc="E0F4B554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 w15:restartNumberingAfterBreak="0">
    <w:nsid w:val="37642FDB"/>
    <w:multiLevelType w:val="hybridMultilevel"/>
    <w:tmpl w:val="1F7EA00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3D48AC"/>
    <w:multiLevelType w:val="hybridMultilevel"/>
    <w:tmpl w:val="3EC8E7DE"/>
    <w:lvl w:ilvl="0" w:tplc="D604082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CAB6266"/>
    <w:multiLevelType w:val="hybridMultilevel"/>
    <w:tmpl w:val="F7307FF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6D17686"/>
    <w:multiLevelType w:val="hybridMultilevel"/>
    <w:tmpl w:val="8B0A9AF6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33776649">
    <w:abstractNumId w:val="1"/>
  </w:num>
  <w:num w:numId="2" w16cid:durableId="233858085">
    <w:abstractNumId w:val="2"/>
  </w:num>
  <w:num w:numId="3" w16cid:durableId="1281104637">
    <w:abstractNumId w:val="3"/>
  </w:num>
  <w:num w:numId="4" w16cid:durableId="836728139">
    <w:abstractNumId w:val="4"/>
  </w:num>
  <w:num w:numId="5" w16cid:durableId="1698390651">
    <w:abstractNumId w:val="5"/>
  </w:num>
  <w:num w:numId="6" w16cid:durableId="610666646">
    <w:abstractNumId w:val="6"/>
  </w:num>
  <w:num w:numId="7" w16cid:durableId="1490630533">
    <w:abstractNumId w:val="0"/>
  </w:num>
  <w:num w:numId="8" w16cid:durableId="1658722312">
    <w:abstractNumId w:val="16"/>
  </w:num>
  <w:num w:numId="9" w16cid:durableId="649095675">
    <w:abstractNumId w:val="13"/>
  </w:num>
  <w:num w:numId="10" w16cid:durableId="1284775081">
    <w:abstractNumId w:val="15"/>
  </w:num>
  <w:num w:numId="11" w16cid:durableId="2017149268">
    <w:abstractNumId w:val="8"/>
  </w:num>
  <w:num w:numId="12" w16cid:durableId="1549220262">
    <w:abstractNumId w:val="17"/>
  </w:num>
  <w:num w:numId="13" w16cid:durableId="1182818307">
    <w:abstractNumId w:val="14"/>
  </w:num>
  <w:num w:numId="14" w16cid:durableId="998264714">
    <w:abstractNumId w:val="12"/>
  </w:num>
  <w:num w:numId="15" w16cid:durableId="857238746">
    <w:abstractNumId w:val="11"/>
  </w:num>
  <w:num w:numId="16" w16cid:durableId="288316666">
    <w:abstractNumId w:val="9"/>
  </w:num>
  <w:num w:numId="17" w16cid:durableId="24638037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65256861">
    <w:abstractNumId w:val="10"/>
  </w:num>
  <w:num w:numId="19" w16cid:durableId="1389956518">
    <w:abstractNumId w:val="7"/>
  </w:num>
  <w:num w:numId="20" w16cid:durableId="16250364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C63"/>
    <w:rsid w:val="00005613"/>
    <w:rsid w:val="00010B05"/>
    <w:rsid w:val="000201B6"/>
    <w:rsid w:val="00025C07"/>
    <w:rsid w:val="00043981"/>
    <w:rsid w:val="00054EFB"/>
    <w:rsid w:val="000551AB"/>
    <w:rsid w:val="00061866"/>
    <w:rsid w:val="00066D18"/>
    <w:rsid w:val="00072B3A"/>
    <w:rsid w:val="00087125"/>
    <w:rsid w:val="000A4EC7"/>
    <w:rsid w:val="000A6B6E"/>
    <w:rsid w:val="000A7D76"/>
    <w:rsid w:val="000B075E"/>
    <w:rsid w:val="000C0B59"/>
    <w:rsid w:val="000D20ED"/>
    <w:rsid w:val="000D6A6E"/>
    <w:rsid w:val="000F275C"/>
    <w:rsid w:val="000F67A4"/>
    <w:rsid w:val="0011621A"/>
    <w:rsid w:val="0012454F"/>
    <w:rsid w:val="00131A07"/>
    <w:rsid w:val="0013224B"/>
    <w:rsid w:val="00140D63"/>
    <w:rsid w:val="00145053"/>
    <w:rsid w:val="0014580E"/>
    <w:rsid w:val="00154F3F"/>
    <w:rsid w:val="001812EE"/>
    <w:rsid w:val="00182130"/>
    <w:rsid w:val="00182169"/>
    <w:rsid w:val="001856CF"/>
    <w:rsid w:val="00191B07"/>
    <w:rsid w:val="00194BBA"/>
    <w:rsid w:val="00197CB9"/>
    <w:rsid w:val="001A5B86"/>
    <w:rsid w:val="001A69AF"/>
    <w:rsid w:val="001B4F97"/>
    <w:rsid w:val="001D1BCE"/>
    <w:rsid w:val="001D2D65"/>
    <w:rsid w:val="001F140A"/>
    <w:rsid w:val="001F43B9"/>
    <w:rsid w:val="001F6F40"/>
    <w:rsid w:val="001F7E9C"/>
    <w:rsid w:val="00214953"/>
    <w:rsid w:val="0022721D"/>
    <w:rsid w:val="0022758B"/>
    <w:rsid w:val="00237D77"/>
    <w:rsid w:val="00240DDC"/>
    <w:rsid w:val="00241F4A"/>
    <w:rsid w:val="00245FB4"/>
    <w:rsid w:val="00247466"/>
    <w:rsid w:val="002525C7"/>
    <w:rsid w:val="002601B0"/>
    <w:rsid w:val="00262ECF"/>
    <w:rsid w:val="00273E55"/>
    <w:rsid w:val="002829D9"/>
    <w:rsid w:val="00283494"/>
    <w:rsid w:val="002840EA"/>
    <w:rsid w:val="0028515C"/>
    <w:rsid w:val="00294968"/>
    <w:rsid w:val="002A20FA"/>
    <w:rsid w:val="002B07D9"/>
    <w:rsid w:val="002B6FF5"/>
    <w:rsid w:val="002B7410"/>
    <w:rsid w:val="002C0B75"/>
    <w:rsid w:val="002C7443"/>
    <w:rsid w:val="002C75C3"/>
    <w:rsid w:val="002D6087"/>
    <w:rsid w:val="002E4DBA"/>
    <w:rsid w:val="002E5CDB"/>
    <w:rsid w:val="003000C2"/>
    <w:rsid w:val="00310228"/>
    <w:rsid w:val="00314CEC"/>
    <w:rsid w:val="00316DE3"/>
    <w:rsid w:val="00324809"/>
    <w:rsid w:val="00331370"/>
    <w:rsid w:val="003402F7"/>
    <w:rsid w:val="003422C2"/>
    <w:rsid w:val="003435F4"/>
    <w:rsid w:val="00344D7B"/>
    <w:rsid w:val="00347A4D"/>
    <w:rsid w:val="0035142C"/>
    <w:rsid w:val="00353872"/>
    <w:rsid w:val="0035660D"/>
    <w:rsid w:val="00362F66"/>
    <w:rsid w:val="003678FF"/>
    <w:rsid w:val="00376FD7"/>
    <w:rsid w:val="003826D8"/>
    <w:rsid w:val="0038671D"/>
    <w:rsid w:val="0039608F"/>
    <w:rsid w:val="00397A76"/>
    <w:rsid w:val="003A1D9E"/>
    <w:rsid w:val="003A203C"/>
    <w:rsid w:val="003A25A1"/>
    <w:rsid w:val="003A3AC3"/>
    <w:rsid w:val="003A4806"/>
    <w:rsid w:val="003A4CEC"/>
    <w:rsid w:val="003B4045"/>
    <w:rsid w:val="003B483A"/>
    <w:rsid w:val="003C5840"/>
    <w:rsid w:val="003C7958"/>
    <w:rsid w:val="003D4993"/>
    <w:rsid w:val="003E1C7A"/>
    <w:rsid w:val="003E64A2"/>
    <w:rsid w:val="003F1F82"/>
    <w:rsid w:val="004111A1"/>
    <w:rsid w:val="00411EE3"/>
    <w:rsid w:val="00423D69"/>
    <w:rsid w:val="0042426B"/>
    <w:rsid w:val="0042620B"/>
    <w:rsid w:val="004344B1"/>
    <w:rsid w:val="004405E3"/>
    <w:rsid w:val="00444647"/>
    <w:rsid w:val="00446278"/>
    <w:rsid w:val="00463D7F"/>
    <w:rsid w:val="00464107"/>
    <w:rsid w:val="00472121"/>
    <w:rsid w:val="00474D93"/>
    <w:rsid w:val="00484C63"/>
    <w:rsid w:val="004941C8"/>
    <w:rsid w:val="004A53EB"/>
    <w:rsid w:val="004A5D0E"/>
    <w:rsid w:val="004B1C06"/>
    <w:rsid w:val="004B26C5"/>
    <w:rsid w:val="004E08D7"/>
    <w:rsid w:val="004F24E1"/>
    <w:rsid w:val="0050052D"/>
    <w:rsid w:val="00502373"/>
    <w:rsid w:val="00507EF8"/>
    <w:rsid w:val="00515F08"/>
    <w:rsid w:val="005225D7"/>
    <w:rsid w:val="005342BD"/>
    <w:rsid w:val="00534754"/>
    <w:rsid w:val="005363B7"/>
    <w:rsid w:val="0054132A"/>
    <w:rsid w:val="00555705"/>
    <w:rsid w:val="005563CB"/>
    <w:rsid w:val="00564759"/>
    <w:rsid w:val="005651A4"/>
    <w:rsid w:val="005712B8"/>
    <w:rsid w:val="00577454"/>
    <w:rsid w:val="005814E9"/>
    <w:rsid w:val="005818BF"/>
    <w:rsid w:val="0059178C"/>
    <w:rsid w:val="00597F30"/>
    <w:rsid w:val="005A39B5"/>
    <w:rsid w:val="005A6AC5"/>
    <w:rsid w:val="005B35B0"/>
    <w:rsid w:val="005B3B6C"/>
    <w:rsid w:val="005C1802"/>
    <w:rsid w:val="005C1ACE"/>
    <w:rsid w:val="005D61B3"/>
    <w:rsid w:val="005E2F10"/>
    <w:rsid w:val="005E52A4"/>
    <w:rsid w:val="005F548D"/>
    <w:rsid w:val="005F6CFB"/>
    <w:rsid w:val="00603261"/>
    <w:rsid w:val="00610823"/>
    <w:rsid w:val="006265F1"/>
    <w:rsid w:val="006371FF"/>
    <w:rsid w:val="00646A51"/>
    <w:rsid w:val="00646C47"/>
    <w:rsid w:val="00647639"/>
    <w:rsid w:val="00651FFA"/>
    <w:rsid w:val="006552B8"/>
    <w:rsid w:val="006613FE"/>
    <w:rsid w:val="00670170"/>
    <w:rsid w:val="0067176B"/>
    <w:rsid w:val="00673979"/>
    <w:rsid w:val="006740B6"/>
    <w:rsid w:val="00682332"/>
    <w:rsid w:val="006A6377"/>
    <w:rsid w:val="006B6A05"/>
    <w:rsid w:val="006C05AB"/>
    <w:rsid w:val="006D5219"/>
    <w:rsid w:val="006E191F"/>
    <w:rsid w:val="006F56DB"/>
    <w:rsid w:val="006F5A45"/>
    <w:rsid w:val="006F67A4"/>
    <w:rsid w:val="00700A70"/>
    <w:rsid w:val="00712441"/>
    <w:rsid w:val="00713645"/>
    <w:rsid w:val="0072068C"/>
    <w:rsid w:val="007244EB"/>
    <w:rsid w:val="00730C57"/>
    <w:rsid w:val="00731062"/>
    <w:rsid w:val="00745A55"/>
    <w:rsid w:val="00753616"/>
    <w:rsid w:val="0076181C"/>
    <w:rsid w:val="00763518"/>
    <w:rsid w:val="00763A7D"/>
    <w:rsid w:val="00763F4D"/>
    <w:rsid w:val="00765470"/>
    <w:rsid w:val="007974BC"/>
    <w:rsid w:val="007A32E3"/>
    <w:rsid w:val="007A458F"/>
    <w:rsid w:val="007A57F5"/>
    <w:rsid w:val="007B7673"/>
    <w:rsid w:val="007C2203"/>
    <w:rsid w:val="007C4680"/>
    <w:rsid w:val="007C7593"/>
    <w:rsid w:val="007D540C"/>
    <w:rsid w:val="007F3597"/>
    <w:rsid w:val="007F5BE5"/>
    <w:rsid w:val="00827D56"/>
    <w:rsid w:val="00832EE7"/>
    <w:rsid w:val="00833858"/>
    <w:rsid w:val="00836BB5"/>
    <w:rsid w:val="00845B34"/>
    <w:rsid w:val="008464C5"/>
    <w:rsid w:val="008544E3"/>
    <w:rsid w:val="00856034"/>
    <w:rsid w:val="0085664D"/>
    <w:rsid w:val="00857995"/>
    <w:rsid w:val="008610B8"/>
    <w:rsid w:val="00864C2D"/>
    <w:rsid w:val="00872794"/>
    <w:rsid w:val="00892D74"/>
    <w:rsid w:val="00892ED9"/>
    <w:rsid w:val="008C5670"/>
    <w:rsid w:val="008D1D09"/>
    <w:rsid w:val="008D6B51"/>
    <w:rsid w:val="008E1F2B"/>
    <w:rsid w:val="008E2A7E"/>
    <w:rsid w:val="008F6575"/>
    <w:rsid w:val="008F6599"/>
    <w:rsid w:val="009027B9"/>
    <w:rsid w:val="00924E8A"/>
    <w:rsid w:val="00926125"/>
    <w:rsid w:val="00926C35"/>
    <w:rsid w:val="009740AD"/>
    <w:rsid w:val="00983775"/>
    <w:rsid w:val="00986FA0"/>
    <w:rsid w:val="00997291"/>
    <w:rsid w:val="009A1B37"/>
    <w:rsid w:val="009A4B98"/>
    <w:rsid w:val="009D4E49"/>
    <w:rsid w:val="009E0505"/>
    <w:rsid w:val="009F41F3"/>
    <w:rsid w:val="00A01474"/>
    <w:rsid w:val="00A05BDC"/>
    <w:rsid w:val="00A108FF"/>
    <w:rsid w:val="00A12755"/>
    <w:rsid w:val="00A17F34"/>
    <w:rsid w:val="00A20C37"/>
    <w:rsid w:val="00A22B7E"/>
    <w:rsid w:val="00A24BC1"/>
    <w:rsid w:val="00A276B8"/>
    <w:rsid w:val="00A33EE2"/>
    <w:rsid w:val="00A36294"/>
    <w:rsid w:val="00A4054D"/>
    <w:rsid w:val="00A4494A"/>
    <w:rsid w:val="00A55829"/>
    <w:rsid w:val="00A55A05"/>
    <w:rsid w:val="00A62B62"/>
    <w:rsid w:val="00A6622B"/>
    <w:rsid w:val="00A8014D"/>
    <w:rsid w:val="00A9193A"/>
    <w:rsid w:val="00A9596B"/>
    <w:rsid w:val="00AA177F"/>
    <w:rsid w:val="00AA604D"/>
    <w:rsid w:val="00AB0761"/>
    <w:rsid w:val="00AC5A49"/>
    <w:rsid w:val="00AC5C2F"/>
    <w:rsid w:val="00AD0EB6"/>
    <w:rsid w:val="00AD1566"/>
    <w:rsid w:val="00AD2D5A"/>
    <w:rsid w:val="00AD31B7"/>
    <w:rsid w:val="00AD3F54"/>
    <w:rsid w:val="00AE1A0B"/>
    <w:rsid w:val="00AF0DDD"/>
    <w:rsid w:val="00AF1843"/>
    <w:rsid w:val="00AF4AD7"/>
    <w:rsid w:val="00AF5C4E"/>
    <w:rsid w:val="00AF7AA7"/>
    <w:rsid w:val="00B0371A"/>
    <w:rsid w:val="00B07617"/>
    <w:rsid w:val="00B11324"/>
    <w:rsid w:val="00B1726F"/>
    <w:rsid w:val="00B364AE"/>
    <w:rsid w:val="00B50FEF"/>
    <w:rsid w:val="00B62E5F"/>
    <w:rsid w:val="00B670DF"/>
    <w:rsid w:val="00B72FC2"/>
    <w:rsid w:val="00B96459"/>
    <w:rsid w:val="00BB67D4"/>
    <w:rsid w:val="00BC275B"/>
    <w:rsid w:val="00BC4AA3"/>
    <w:rsid w:val="00BC6929"/>
    <w:rsid w:val="00BE0664"/>
    <w:rsid w:val="00BE1F66"/>
    <w:rsid w:val="00BF183B"/>
    <w:rsid w:val="00BF35E3"/>
    <w:rsid w:val="00BF4703"/>
    <w:rsid w:val="00C06136"/>
    <w:rsid w:val="00C21B00"/>
    <w:rsid w:val="00C301A2"/>
    <w:rsid w:val="00C406C4"/>
    <w:rsid w:val="00C40732"/>
    <w:rsid w:val="00C4511D"/>
    <w:rsid w:val="00C5172E"/>
    <w:rsid w:val="00C558BB"/>
    <w:rsid w:val="00C70A07"/>
    <w:rsid w:val="00C70C9E"/>
    <w:rsid w:val="00C734D9"/>
    <w:rsid w:val="00C76650"/>
    <w:rsid w:val="00C86A3C"/>
    <w:rsid w:val="00C91628"/>
    <w:rsid w:val="00C92517"/>
    <w:rsid w:val="00C95AAA"/>
    <w:rsid w:val="00CA368E"/>
    <w:rsid w:val="00CC0B09"/>
    <w:rsid w:val="00CC3B9F"/>
    <w:rsid w:val="00CC535B"/>
    <w:rsid w:val="00CD436A"/>
    <w:rsid w:val="00CD5E8C"/>
    <w:rsid w:val="00CF565B"/>
    <w:rsid w:val="00D0721E"/>
    <w:rsid w:val="00D1034B"/>
    <w:rsid w:val="00D224EC"/>
    <w:rsid w:val="00D33473"/>
    <w:rsid w:val="00D44FA0"/>
    <w:rsid w:val="00D46183"/>
    <w:rsid w:val="00D54382"/>
    <w:rsid w:val="00D56B37"/>
    <w:rsid w:val="00D60809"/>
    <w:rsid w:val="00D61964"/>
    <w:rsid w:val="00D72F7D"/>
    <w:rsid w:val="00D84FAF"/>
    <w:rsid w:val="00D87614"/>
    <w:rsid w:val="00DB3F58"/>
    <w:rsid w:val="00DB78EE"/>
    <w:rsid w:val="00DC03E5"/>
    <w:rsid w:val="00DC0EB2"/>
    <w:rsid w:val="00DD0D6D"/>
    <w:rsid w:val="00DD2076"/>
    <w:rsid w:val="00E0037D"/>
    <w:rsid w:val="00E06A51"/>
    <w:rsid w:val="00E070EA"/>
    <w:rsid w:val="00E141D4"/>
    <w:rsid w:val="00E1445F"/>
    <w:rsid w:val="00E22DD7"/>
    <w:rsid w:val="00E36208"/>
    <w:rsid w:val="00E42D6B"/>
    <w:rsid w:val="00E4736F"/>
    <w:rsid w:val="00E5139A"/>
    <w:rsid w:val="00E51FA4"/>
    <w:rsid w:val="00E5711A"/>
    <w:rsid w:val="00E60A84"/>
    <w:rsid w:val="00E60F2E"/>
    <w:rsid w:val="00E76EEB"/>
    <w:rsid w:val="00E80010"/>
    <w:rsid w:val="00E903B8"/>
    <w:rsid w:val="00EA453A"/>
    <w:rsid w:val="00ED4B52"/>
    <w:rsid w:val="00ED6268"/>
    <w:rsid w:val="00EE1422"/>
    <w:rsid w:val="00EE6D97"/>
    <w:rsid w:val="00EF7D63"/>
    <w:rsid w:val="00F21116"/>
    <w:rsid w:val="00F235F4"/>
    <w:rsid w:val="00F32B5B"/>
    <w:rsid w:val="00F3588B"/>
    <w:rsid w:val="00F46A33"/>
    <w:rsid w:val="00F51C77"/>
    <w:rsid w:val="00F5521C"/>
    <w:rsid w:val="00F60ECD"/>
    <w:rsid w:val="00F61221"/>
    <w:rsid w:val="00F62408"/>
    <w:rsid w:val="00F74886"/>
    <w:rsid w:val="00F74B53"/>
    <w:rsid w:val="00F7519F"/>
    <w:rsid w:val="00F76872"/>
    <w:rsid w:val="00F9099C"/>
    <w:rsid w:val="00F913A8"/>
    <w:rsid w:val="00F97E35"/>
    <w:rsid w:val="00FA0785"/>
    <w:rsid w:val="00FA11BC"/>
    <w:rsid w:val="00FA5194"/>
    <w:rsid w:val="00FA56C6"/>
    <w:rsid w:val="00FA7526"/>
    <w:rsid w:val="00FA75A2"/>
    <w:rsid w:val="00FB35D9"/>
    <w:rsid w:val="00FC27EB"/>
    <w:rsid w:val="00FD60A0"/>
    <w:rsid w:val="00FE5BA8"/>
    <w:rsid w:val="00FF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848DBD"/>
  <w15:docId w15:val="{F00C65F7-09EA-4EE1-8604-2482872CC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4C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14CE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484C63"/>
    <w:pPr>
      <w:keepNext/>
      <w:jc w:val="right"/>
      <w:outlineLvl w:val="2"/>
    </w:pPr>
    <w:rPr>
      <w:b/>
      <w:color w:val="000000"/>
      <w:sz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326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F140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314CEC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484C63"/>
    <w:rPr>
      <w:rFonts w:ascii="Times New Roman" w:eastAsia="Times New Roman" w:hAnsi="Times New Roman" w:cs="Times New Roman"/>
      <w:b/>
      <w:color w:val="000000"/>
      <w:sz w:val="26"/>
      <w:szCs w:val="20"/>
      <w:lang w:eastAsia="ru-RU"/>
    </w:rPr>
  </w:style>
  <w:style w:type="paragraph" w:styleId="a3">
    <w:name w:val="caption"/>
    <w:basedOn w:val="a"/>
    <w:qFormat/>
    <w:rsid w:val="00484C63"/>
    <w:pPr>
      <w:spacing w:before="240" w:after="60"/>
      <w:jc w:val="center"/>
    </w:pPr>
    <w:rPr>
      <w:rFonts w:ascii="Arial" w:hAnsi="Arial"/>
      <w:b/>
      <w:kern w:val="28"/>
      <w:sz w:val="32"/>
    </w:rPr>
  </w:style>
  <w:style w:type="paragraph" w:styleId="a4">
    <w:name w:val="Body Text Indent"/>
    <w:basedOn w:val="a"/>
    <w:link w:val="a5"/>
    <w:semiHidden/>
    <w:rsid w:val="00484C63"/>
    <w:pPr>
      <w:widowControl w:val="0"/>
      <w:autoSpaceDE w:val="0"/>
      <w:autoSpaceDN w:val="0"/>
      <w:adjustRightInd w:val="0"/>
      <w:ind w:firstLine="720"/>
    </w:pPr>
    <w:rPr>
      <w:sz w:val="24"/>
      <w:lang w:val="ro-RO"/>
    </w:rPr>
  </w:style>
  <w:style w:type="character" w:customStyle="1" w:styleId="a5">
    <w:name w:val="Основной текст с отступом Знак"/>
    <w:basedOn w:val="a0"/>
    <w:link w:val="a4"/>
    <w:semiHidden/>
    <w:rsid w:val="00484C63"/>
    <w:rPr>
      <w:rFonts w:ascii="Times New Roman" w:eastAsia="Times New Roman" w:hAnsi="Times New Roman" w:cs="Times New Roman"/>
      <w:sz w:val="24"/>
      <w:szCs w:val="20"/>
      <w:lang w:val="ro-RO" w:eastAsia="ru-RU"/>
    </w:rPr>
  </w:style>
  <w:style w:type="paragraph" w:styleId="a6">
    <w:name w:val="Balloon Text"/>
    <w:basedOn w:val="a"/>
    <w:link w:val="a7"/>
    <w:uiPriority w:val="99"/>
    <w:semiHidden/>
    <w:unhideWhenUsed/>
    <w:rsid w:val="00484C6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84C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14C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314CE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1F140A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paragraph" w:styleId="a8">
    <w:name w:val="List Paragraph"/>
    <w:aliases w:val="HotarirePunct1"/>
    <w:basedOn w:val="a"/>
    <w:uiPriority w:val="34"/>
    <w:qFormat/>
    <w:rsid w:val="00C734D9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semiHidden/>
    <w:rsid w:val="00603261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ru-RU"/>
    </w:rPr>
  </w:style>
  <w:style w:type="character" w:styleId="a9">
    <w:name w:val="annotation reference"/>
    <w:basedOn w:val="a0"/>
    <w:uiPriority w:val="99"/>
    <w:semiHidden/>
    <w:unhideWhenUsed/>
    <w:rsid w:val="002B07D9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2B07D9"/>
  </w:style>
  <w:style w:type="character" w:customStyle="1" w:styleId="ab">
    <w:name w:val="Текст примечания Знак"/>
    <w:basedOn w:val="a0"/>
    <w:link w:val="aa"/>
    <w:uiPriority w:val="99"/>
    <w:semiHidden/>
    <w:rsid w:val="002B07D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2B07D9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2B07D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header"/>
    <w:basedOn w:val="a"/>
    <w:link w:val="af"/>
    <w:uiPriority w:val="99"/>
    <w:unhideWhenUsed/>
    <w:rsid w:val="00832EE7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832E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832EE7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832E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Subtitle"/>
    <w:basedOn w:val="a"/>
    <w:link w:val="af3"/>
    <w:qFormat/>
    <w:rsid w:val="00145053"/>
    <w:pPr>
      <w:jc w:val="center"/>
    </w:pPr>
    <w:rPr>
      <w:b/>
      <w:sz w:val="32"/>
      <w:lang w:val="en-US"/>
    </w:rPr>
  </w:style>
  <w:style w:type="character" w:customStyle="1" w:styleId="af3">
    <w:name w:val="Подзаголовок Знак"/>
    <w:basedOn w:val="a0"/>
    <w:link w:val="af2"/>
    <w:rsid w:val="00145053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4">
    <w:name w:val="Normal (Web)"/>
    <w:basedOn w:val="a"/>
    <w:uiPriority w:val="99"/>
    <w:unhideWhenUsed/>
    <w:rsid w:val="00AD3F54"/>
    <w:pPr>
      <w:ind w:firstLine="567"/>
      <w:jc w:val="both"/>
    </w:pPr>
    <w:rPr>
      <w:sz w:val="24"/>
      <w:szCs w:val="24"/>
    </w:rPr>
  </w:style>
  <w:style w:type="character" w:styleId="af5">
    <w:name w:val="Hyperlink"/>
    <w:basedOn w:val="a0"/>
    <w:uiPriority w:val="99"/>
    <w:unhideWhenUsed/>
    <w:rsid w:val="002C7443"/>
    <w:rPr>
      <w:color w:val="0000FF" w:themeColor="hyperlink"/>
      <w:u w:val="single"/>
    </w:rPr>
  </w:style>
  <w:style w:type="character" w:styleId="af6">
    <w:name w:val="Unresolved Mention"/>
    <w:basedOn w:val="a0"/>
    <w:uiPriority w:val="99"/>
    <w:semiHidden/>
    <w:unhideWhenUsed/>
    <w:rsid w:val="002C7443"/>
    <w:rPr>
      <w:color w:val="605E5C"/>
      <w:shd w:val="clear" w:color="auto" w:fill="E1DFDD"/>
    </w:rPr>
  </w:style>
  <w:style w:type="character" w:customStyle="1" w:styleId="pull-right">
    <w:name w:val="pull-right"/>
    <w:basedOn w:val="a0"/>
    <w:rsid w:val="00ED4B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2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8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ancelaria@andsa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0" Type="http://schemas.openxmlformats.org/officeDocument/2006/relationships/image" Target="media/image10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FB5E29-47B5-40DF-92EA-06D834AAF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5</Pages>
  <Words>2087</Words>
  <Characters>11897</Characters>
  <Application>Microsoft Office Word</Application>
  <DocSecurity>0</DocSecurity>
  <Lines>99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13957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Teleman</dc:creator>
  <cp:lastModifiedBy>Tatiana Aramă</cp:lastModifiedBy>
  <cp:revision>18</cp:revision>
  <cp:lastPrinted>2026-07-14T04:48:00Z</cp:lastPrinted>
  <dcterms:created xsi:type="dcterms:W3CDTF">2026-04-30T08:48:00Z</dcterms:created>
  <dcterms:modified xsi:type="dcterms:W3CDTF">2026-07-23T08:10:00Z</dcterms:modified>
</cp:coreProperties>
</file>