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813CC3">
        <w:rPr>
          <w:noProof w:val="0"/>
          <w:lang w:eastAsia="ru-RU"/>
        </w:rPr>
        <w:t>69</w:t>
      </w:r>
      <w:r w:rsidR="006C5FBF">
        <w:rPr>
          <w:noProof w:val="0"/>
          <w:lang w:eastAsia="ru-RU"/>
        </w:rPr>
        <w:t xml:space="preserve"> </w:t>
      </w:r>
      <w:r w:rsidRPr="00FF430B">
        <w:rPr>
          <w:noProof w:val="0"/>
          <w:lang w:eastAsia="ru-RU"/>
        </w:rPr>
        <w:t xml:space="preserve"> din </w:t>
      </w:r>
      <w:r w:rsidR="00813CC3">
        <w:rPr>
          <w:noProof w:val="0"/>
          <w:lang w:eastAsia="ru-RU"/>
        </w:rPr>
        <w:t xml:space="preserve">07 mai </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0477A3"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813CC3" w:rsidRDefault="000E4D7D" w:rsidP="009F1E2C">
      <w:pPr>
        <w:pStyle w:val="af2"/>
        <w:shd w:val="clear" w:color="auto" w:fill="FFFFFF"/>
        <w:tabs>
          <w:tab w:val="left" w:pos="-284"/>
        </w:tabs>
        <w:ind w:left="-284" w:firstLine="284"/>
        <w:rPr>
          <w:color w:val="000000" w:themeColor="text1"/>
          <w:lang w:val="en-US" w:eastAsia="it-IT"/>
        </w:rPr>
      </w:pPr>
      <w:r w:rsidRPr="00813CC3">
        <w:rPr>
          <w:b/>
          <w:color w:val="000000" w:themeColor="text1"/>
          <w:lang w:val="en-US"/>
        </w:rPr>
        <w:t>9</w:t>
      </w:r>
      <w:r w:rsidR="0024699C" w:rsidRPr="00813CC3">
        <w:rPr>
          <w:b/>
          <w:color w:val="000000" w:themeColor="text1"/>
          <w:lang w:val="en-US"/>
        </w:rPr>
        <w:t>8</w:t>
      </w:r>
      <w:r w:rsidR="00B00190" w:rsidRPr="00813CC3">
        <w:rPr>
          <w:b/>
          <w:color w:val="000000" w:themeColor="text1"/>
          <w:lang w:val="en-US"/>
        </w:rPr>
        <w:t xml:space="preserve">. </w:t>
      </w:r>
      <w:r w:rsidR="009C11B3" w:rsidRPr="00813CC3">
        <w:rPr>
          <w:b/>
          <w:color w:val="000000" w:themeColor="text1"/>
          <w:lang w:val="en-US"/>
        </w:rPr>
        <w:t xml:space="preserve"> </w:t>
      </w:r>
      <w:r w:rsidR="00B00190" w:rsidRPr="00813CC3">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813CC3" w:rsidRPr="00FF430B" w:rsidRDefault="00813CC3" w:rsidP="00813CC3">
      <w:pPr>
        <w:jc w:val="right"/>
        <w:rPr>
          <w:noProof w:val="0"/>
          <w:sz w:val="22"/>
          <w:szCs w:val="22"/>
        </w:rPr>
      </w:pPr>
      <w:r w:rsidRPr="00FF430B">
        <w:rPr>
          <w:noProof w:val="0"/>
        </w:rPr>
        <w:lastRenderedPageBreak/>
        <w:t>Anexa nr.</w:t>
      </w:r>
      <w:r>
        <w:rPr>
          <w:noProof w:val="0"/>
        </w:rPr>
        <w:t xml:space="preserve"> </w:t>
      </w:r>
      <w:r w:rsidRPr="00FF430B">
        <w:rPr>
          <w:noProof w:val="0"/>
        </w:rPr>
        <w:t>2</w:t>
      </w:r>
    </w:p>
    <w:p w:rsidR="00813CC3" w:rsidRPr="00FF430B" w:rsidRDefault="00813CC3" w:rsidP="00813CC3">
      <w:pPr>
        <w:jc w:val="right"/>
        <w:rPr>
          <w:noProof w:val="0"/>
        </w:rPr>
      </w:pPr>
      <w:r w:rsidRPr="00FF430B">
        <w:rPr>
          <w:noProof w:val="0"/>
        </w:rPr>
        <w:t>la Documentația standard nr.</w:t>
      </w:r>
      <w:r>
        <w:rPr>
          <w:noProof w:val="0"/>
        </w:rPr>
        <w:t>69</w:t>
      </w:r>
    </w:p>
    <w:p w:rsidR="00813CC3" w:rsidRPr="00FF430B" w:rsidRDefault="00813CC3" w:rsidP="00813CC3">
      <w:pPr>
        <w:jc w:val="right"/>
        <w:rPr>
          <w:noProof w:val="0"/>
        </w:rPr>
      </w:pPr>
      <w:r>
        <w:rPr>
          <w:noProof w:val="0"/>
        </w:rPr>
        <w:t>din 7 mai 2021</w:t>
      </w:r>
    </w:p>
    <w:p w:rsidR="00813CC3" w:rsidRPr="00FF430B" w:rsidRDefault="00813CC3" w:rsidP="00813CC3">
      <w:pPr>
        <w:jc w:val="right"/>
        <w:rPr>
          <w:noProof w:val="0"/>
        </w:rPr>
      </w:pPr>
    </w:p>
    <w:p w:rsidR="00813CC3" w:rsidRPr="00FF430B" w:rsidRDefault="00813CC3" w:rsidP="00813CC3">
      <w:pPr>
        <w:jc w:val="right"/>
        <w:rPr>
          <w:noProof w:val="0"/>
        </w:rPr>
      </w:pPr>
    </w:p>
    <w:p w:rsidR="00813CC3" w:rsidRPr="00FF430B" w:rsidRDefault="00813CC3" w:rsidP="00813CC3">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813CC3" w:rsidRPr="00FF430B" w:rsidRDefault="00813CC3" w:rsidP="00813CC3">
      <w:pPr>
        <w:rPr>
          <w:noProof w:val="0"/>
          <w:sz w:val="20"/>
          <w:szCs w:val="20"/>
          <w:lang w:eastAsia="ru-RU"/>
        </w:rPr>
      </w:pPr>
    </w:p>
    <w:p w:rsidR="00813CC3" w:rsidRPr="00D75CB5" w:rsidRDefault="00813CC3" w:rsidP="00813CC3">
      <w:pPr>
        <w:shd w:val="clear" w:color="auto" w:fill="FFFFFF" w:themeFill="background1"/>
        <w:spacing w:before="120"/>
        <w:rPr>
          <w:noProof w:val="0"/>
          <w:lang w:eastAsia="ru-RU"/>
        </w:rPr>
      </w:pPr>
      <w:r w:rsidRPr="00FF430B">
        <w:rPr>
          <w:b/>
          <w:noProof w:val="0"/>
          <w:lang w:eastAsia="ru-RU"/>
        </w:rPr>
        <w:t xml:space="preserve">privind achiziționarea </w:t>
      </w:r>
      <w:r w:rsidRPr="00A07920">
        <w:rPr>
          <w:noProof w:val="0"/>
          <w:highlight w:val="yellow"/>
          <w:u w:val="single"/>
          <w:shd w:val="clear" w:color="auto" w:fill="FFFFFF" w:themeFill="background1"/>
          <w:lang w:eastAsia="ru-RU"/>
        </w:rPr>
        <w:t>Lucrarilor de reparație a drumului local, str. „Livadarilor” din s. Lunga</w:t>
      </w:r>
      <w:r>
        <w:rPr>
          <w:noProof w:val="0"/>
          <w:u w:val="single"/>
          <w:shd w:val="clear" w:color="auto" w:fill="FFFFFF" w:themeFill="background1"/>
          <w:lang w:eastAsia="ru-RU"/>
        </w:rPr>
        <w:t xml:space="preserve"> </w:t>
      </w:r>
      <w:r w:rsidRPr="00FF430B">
        <w:rPr>
          <w:b/>
          <w:noProof w:val="0"/>
          <w:shd w:val="clear" w:color="auto" w:fill="FFFFFF" w:themeFill="background1"/>
          <w:lang w:eastAsia="ru-RU"/>
        </w:rPr>
        <w:br/>
      </w:r>
      <w:r w:rsidRPr="00D75CB5">
        <w:rPr>
          <w:noProof w:val="0"/>
          <w:lang w:eastAsia="ru-RU"/>
        </w:rPr>
        <w:t xml:space="preserve">                                                      (imbracaminte de beton asfaltic)</w:t>
      </w:r>
    </w:p>
    <w:p w:rsidR="00813CC3" w:rsidRPr="00FF430B" w:rsidRDefault="00813CC3" w:rsidP="00813CC3">
      <w:pPr>
        <w:shd w:val="clear" w:color="auto" w:fill="FFFFFF" w:themeFill="background1"/>
        <w:spacing w:before="120"/>
        <w:rPr>
          <w:b/>
          <w:noProof w:val="0"/>
          <w:lang w:eastAsia="ru-RU"/>
        </w:rPr>
      </w:pPr>
      <w:r>
        <w:rPr>
          <w:noProof w:val="0"/>
          <w:sz w:val="20"/>
          <w:lang w:eastAsia="ru-RU"/>
        </w:rPr>
        <w:t xml:space="preserve">                                                            </w:t>
      </w:r>
      <w:r w:rsidRPr="00FF430B">
        <w:rPr>
          <w:noProof w:val="0"/>
          <w:sz w:val="20"/>
          <w:lang w:eastAsia="ru-RU"/>
        </w:rPr>
        <w:t xml:space="preserve">    (se indică obiectul achiziției)</w:t>
      </w:r>
      <w:r w:rsidRPr="00FF430B">
        <w:rPr>
          <w:b/>
          <w:noProof w:val="0"/>
          <w:lang w:eastAsia="ru-RU"/>
        </w:rPr>
        <w:br/>
        <w:t>prin procedura de achiziție_</w:t>
      </w:r>
      <w:r w:rsidRPr="00A07920">
        <w:rPr>
          <w:noProof w:val="0"/>
          <w:highlight w:val="yellow"/>
          <w:u w:val="single"/>
          <w:lang w:eastAsia="ru-RU"/>
        </w:rPr>
        <w:t>Cererea Ofertelor de Prețuri</w:t>
      </w:r>
      <w:r w:rsidRPr="00A07920">
        <w:rPr>
          <w:b/>
          <w:noProof w:val="0"/>
          <w:highlight w:val="yellow"/>
          <w:lang w:eastAsia="ru-RU"/>
        </w:rPr>
        <w:t>_______</w:t>
      </w:r>
      <w:r w:rsidRPr="00FF430B">
        <w:rPr>
          <w:b/>
          <w:noProof w:val="0"/>
          <w:lang w:eastAsia="ru-RU"/>
        </w:rPr>
        <w:br/>
      </w:r>
      <w:r w:rsidRPr="00FF430B">
        <w:rPr>
          <w:noProof w:val="0"/>
          <w:sz w:val="20"/>
          <w:lang w:eastAsia="ru-RU"/>
        </w:rPr>
        <w:t xml:space="preserve">                                                          (tipul procedurii de achiziție)</w:t>
      </w:r>
    </w:p>
    <w:p w:rsidR="00813CC3" w:rsidRPr="00FF430B" w:rsidRDefault="00813CC3" w:rsidP="00813CC3">
      <w:pPr>
        <w:shd w:val="clear" w:color="auto" w:fill="FFFFFF" w:themeFill="background1"/>
        <w:spacing w:before="120"/>
        <w:outlineLvl w:val="0"/>
        <w:rPr>
          <w:b/>
          <w:noProof w:val="0"/>
          <w:sz w:val="32"/>
          <w:szCs w:val="32"/>
          <w:lang w:eastAsia="ru-RU"/>
        </w:rPr>
      </w:pPr>
    </w:p>
    <w:p w:rsidR="00813CC3" w:rsidRPr="00FF430B" w:rsidRDefault="00813CC3" w:rsidP="00813CC3">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sidRPr="00A07920">
        <w:rPr>
          <w:b/>
          <w:noProof w:val="0"/>
          <w:highlight w:val="yellow"/>
          <w:lang w:eastAsia="ru-RU"/>
        </w:rPr>
        <w:t>_</w:t>
      </w:r>
      <w:r w:rsidRPr="00A07920">
        <w:rPr>
          <w:noProof w:val="0"/>
          <w:highlight w:val="yellow"/>
          <w:u w:val="single"/>
          <w:lang w:eastAsia="ru-RU"/>
        </w:rPr>
        <w:t>Primaria s. Lunga</w:t>
      </w:r>
      <w:r>
        <w:rPr>
          <w:noProof w:val="0"/>
          <w:u w:val="single"/>
          <w:lang w:eastAsia="ru-RU"/>
        </w:rPr>
        <w:t xml:space="preserve"> </w:t>
      </w:r>
    </w:p>
    <w:p w:rsidR="00813CC3" w:rsidRPr="00FF430B" w:rsidRDefault="00813CC3" w:rsidP="00813CC3">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A07920">
        <w:rPr>
          <w:noProof w:val="0"/>
          <w:highlight w:val="yellow"/>
          <w:u w:val="single"/>
          <w:lang w:eastAsia="ru-RU"/>
        </w:rPr>
        <w:t>1007601007217</w:t>
      </w:r>
      <w:r w:rsidRPr="00A07920">
        <w:rPr>
          <w:b/>
          <w:noProof w:val="0"/>
          <w:highlight w:val="yellow"/>
          <w:shd w:val="clear" w:color="auto" w:fill="FFFFFF" w:themeFill="background1"/>
          <w:lang w:eastAsia="ru-RU"/>
        </w:rPr>
        <w:t>_</w:t>
      </w:r>
    </w:p>
    <w:p w:rsidR="00813CC3" w:rsidRPr="00B44A0F" w:rsidRDefault="00813CC3" w:rsidP="00813CC3">
      <w:pPr>
        <w:numPr>
          <w:ilvl w:val="0"/>
          <w:numId w:val="25"/>
        </w:numPr>
        <w:shd w:val="clear" w:color="auto" w:fill="FFFFFF" w:themeFill="background1"/>
        <w:tabs>
          <w:tab w:val="left" w:pos="284"/>
          <w:tab w:val="right" w:pos="9531"/>
        </w:tabs>
        <w:spacing w:before="120"/>
        <w:ind w:left="284" w:hanging="284"/>
        <w:rPr>
          <w:b/>
          <w:noProof w:val="0"/>
          <w:u w:val="single"/>
          <w:lang w:eastAsia="ru-RU"/>
        </w:rPr>
      </w:pPr>
      <w:r w:rsidRPr="00FF430B">
        <w:rPr>
          <w:b/>
          <w:noProof w:val="0"/>
          <w:lang w:eastAsia="ru-RU"/>
        </w:rPr>
        <w:t xml:space="preserve">Adresa: </w:t>
      </w:r>
      <w:r w:rsidRPr="00A07920">
        <w:rPr>
          <w:noProof w:val="0"/>
          <w:highlight w:val="yellow"/>
          <w:u w:val="single"/>
          <w:lang w:eastAsia="ru-RU"/>
        </w:rPr>
        <w:t>r-l Florești</w:t>
      </w:r>
      <w:r w:rsidRPr="00A07920">
        <w:rPr>
          <w:b/>
          <w:noProof w:val="0"/>
          <w:highlight w:val="yellow"/>
          <w:u w:val="single"/>
          <w:lang w:eastAsia="ru-RU"/>
        </w:rPr>
        <w:t xml:space="preserve"> , s.</w:t>
      </w:r>
      <w:r w:rsidRPr="00A07920">
        <w:rPr>
          <w:noProof w:val="0"/>
          <w:highlight w:val="yellow"/>
          <w:u w:val="single"/>
          <w:lang w:eastAsia="ru-RU"/>
        </w:rPr>
        <w:t>Lunga</w:t>
      </w:r>
    </w:p>
    <w:p w:rsidR="00813CC3" w:rsidRPr="00FF430B" w:rsidRDefault="00813CC3" w:rsidP="00813CC3">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A07920">
        <w:rPr>
          <w:noProof w:val="0"/>
          <w:highlight w:val="yellow"/>
          <w:u w:val="single"/>
          <w:lang w:eastAsia="ru-RU"/>
        </w:rPr>
        <w:t>0250-45-2-95/0250-45-2-97</w:t>
      </w:r>
    </w:p>
    <w:p w:rsidR="00813CC3" w:rsidRPr="00B44A0F" w:rsidRDefault="00813CC3" w:rsidP="00813CC3">
      <w:pPr>
        <w:numPr>
          <w:ilvl w:val="0"/>
          <w:numId w:val="25"/>
        </w:numPr>
        <w:shd w:val="clear" w:color="auto" w:fill="FFFFFF" w:themeFill="background1"/>
        <w:tabs>
          <w:tab w:val="left" w:pos="284"/>
          <w:tab w:val="right" w:pos="9531"/>
        </w:tabs>
        <w:spacing w:before="120"/>
        <w:ind w:left="284" w:hanging="284"/>
        <w:rPr>
          <w:noProof w:val="0"/>
          <w:u w:val="single"/>
          <w:lang w:eastAsia="ru-RU"/>
        </w:rPr>
      </w:pPr>
      <w:r w:rsidRPr="00FF430B">
        <w:rPr>
          <w:b/>
          <w:noProof w:val="0"/>
          <w:lang w:eastAsia="ru-RU"/>
        </w:rPr>
        <w:t xml:space="preserve">Adresa de e-mail și pagina web oficială a autorității contractante: </w:t>
      </w:r>
      <w:r w:rsidRPr="00C214F3">
        <w:rPr>
          <w:noProof w:val="0"/>
          <w:highlight w:val="yellow"/>
          <w:u w:val="single"/>
          <w:shd w:val="clear" w:color="auto" w:fill="FFFFFF" w:themeFill="background1"/>
          <w:lang w:eastAsia="ru-RU"/>
        </w:rPr>
        <w:t>lunga.primaria@mail.ru</w:t>
      </w:r>
    </w:p>
    <w:p w:rsidR="00813CC3" w:rsidRPr="00FF430B" w:rsidRDefault="00813CC3" w:rsidP="00813CC3">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813CC3" w:rsidRPr="00C214F3" w:rsidRDefault="00813CC3" w:rsidP="00813CC3">
      <w:pPr>
        <w:numPr>
          <w:ilvl w:val="0"/>
          <w:numId w:val="25"/>
        </w:numPr>
        <w:shd w:val="clear" w:color="auto" w:fill="FFFFFF" w:themeFill="background1"/>
        <w:tabs>
          <w:tab w:val="left" w:pos="284"/>
          <w:tab w:val="right" w:pos="9531"/>
        </w:tabs>
        <w:spacing w:before="120"/>
        <w:ind w:left="288" w:hanging="288"/>
        <w:rPr>
          <w:b/>
          <w:noProof w:val="0"/>
          <w:highlight w:val="yellow"/>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214F3">
        <w:rPr>
          <w:noProof w:val="0"/>
          <w:highlight w:val="yellow"/>
          <w:u w:val="single"/>
          <w:lang w:eastAsia="ru-RU"/>
        </w:rPr>
        <w:t>nu se aplica</w:t>
      </w:r>
    </w:p>
    <w:p w:rsidR="00813CC3" w:rsidRPr="00FF430B" w:rsidRDefault="00813CC3" w:rsidP="00813CC3">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302"/>
        <w:gridCol w:w="2410"/>
        <w:gridCol w:w="992"/>
        <w:gridCol w:w="1134"/>
        <w:gridCol w:w="1843"/>
        <w:gridCol w:w="1857"/>
      </w:tblGrid>
      <w:tr w:rsidR="00813CC3" w:rsidRPr="00EC30C2" w:rsidTr="00122C1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122C1E">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122C1E">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122C1E">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122C1E">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122C1E">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122C1E">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813CC3" w:rsidRPr="00FF430B" w:rsidRDefault="00813CC3" w:rsidP="00122C1E">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813CC3" w:rsidRPr="00EC30C2" w:rsidTr="00122C1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122C1E">
            <w:pPr>
              <w:shd w:val="clear" w:color="auto" w:fill="FFFFFF" w:themeFill="background1"/>
              <w:spacing w:before="120"/>
              <w:jc w:val="center"/>
              <w:rPr>
                <w:noProof w:val="0"/>
                <w:sz w:val="20"/>
                <w:szCs w:val="20"/>
                <w:lang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122C1E">
            <w:pPr>
              <w:shd w:val="clear" w:color="auto" w:fill="FFFFFF" w:themeFill="background1"/>
              <w:spacing w:before="120"/>
              <w:jc w:val="cente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122C1E">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122C1E">
            <w:pPr>
              <w:shd w:val="clear" w:color="auto" w:fill="FFFFFF" w:themeFill="background1"/>
              <w:spacing w:before="120"/>
              <w:jc w:val="center"/>
              <w:rPr>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122C1E">
            <w:pPr>
              <w:shd w:val="clear" w:color="auto" w:fill="FFFFFF" w:themeFill="background1"/>
              <w:spacing w:before="120"/>
              <w:jc w:val="center"/>
              <w:rPr>
                <w:noProof w:val="0"/>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122C1E">
            <w:pPr>
              <w:shd w:val="clear" w:color="auto" w:fill="FFFFFF" w:themeFill="background1"/>
              <w:spacing w:before="120"/>
              <w:jc w:val="center"/>
              <w:rPr>
                <w:noProof w:val="0"/>
                <w:sz w:val="20"/>
                <w:szCs w:val="20"/>
                <w:lang w:eastAsia="ru-RU"/>
              </w:rPr>
            </w:pP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813CC3" w:rsidRPr="00FF430B" w:rsidRDefault="00813CC3" w:rsidP="00122C1E">
            <w:pPr>
              <w:shd w:val="clear" w:color="auto" w:fill="FFFFFF" w:themeFill="background1"/>
              <w:spacing w:before="120"/>
              <w:jc w:val="center"/>
              <w:rPr>
                <w:noProof w:val="0"/>
                <w:sz w:val="20"/>
                <w:szCs w:val="20"/>
                <w:lang w:eastAsia="ru-RU"/>
              </w:rPr>
            </w:pPr>
          </w:p>
        </w:tc>
      </w:tr>
      <w:tr w:rsidR="00813CC3" w:rsidRPr="00EC30C2" w:rsidTr="00122C1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E1547F" w:rsidRDefault="00813CC3" w:rsidP="00122C1E">
            <w:pPr>
              <w:spacing w:before="120"/>
              <w:jc w:val="center"/>
              <w:rPr>
                <w:lang w:val="en-US"/>
              </w:rPr>
            </w:pPr>
            <w:r>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C214F3" w:rsidRDefault="00813CC3" w:rsidP="00122C1E">
            <w:pPr>
              <w:spacing w:before="120"/>
              <w:jc w:val="center"/>
              <w:rPr>
                <w:sz w:val="20"/>
                <w:szCs w:val="20"/>
              </w:rPr>
            </w:pPr>
            <w:r w:rsidRPr="00C214F3">
              <w:rPr>
                <w:sz w:val="20"/>
                <w:szCs w:val="20"/>
              </w:rPr>
              <w:t>45233142-6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C214F3" w:rsidRDefault="00813CC3" w:rsidP="00122C1E">
            <w:pPr>
              <w:shd w:val="clear" w:color="auto" w:fill="FFFFFF" w:themeFill="background1"/>
              <w:spacing w:before="120"/>
              <w:rPr>
                <w:i/>
                <w:noProof w:val="0"/>
                <w:sz w:val="20"/>
                <w:lang w:eastAsia="ru-RU"/>
              </w:rPr>
            </w:pPr>
            <w:r>
              <w:rPr>
                <w:i/>
              </w:rPr>
              <w:t xml:space="preserve">Lucrări de reparație a drumurilor locale din s. Lunga, r-l Florești        </w:t>
            </w:r>
            <w:r w:rsidRPr="00C214F3">
              <w:rPr>
                <w:i/>
                <w:noProof w:val="0"/>
                <w:sz w:val="20"/>
                <w:lang w:eastAsia="ru-RU"/>
              </w:rPr>
              <w:t>(imbracaminte de beton asfaltic)</w:t>
            </w:r>
          </w:p>
          <w:p w:rsidR="00813CC3" w:rsidRPr="00217D1C" w:rsidRDefault="00813CC3" w:rsidP="00122C1E">
            <w:pPr>
              <w:spacing w:before="120"/>
              <w:jc w:val="center"/>
              <w:rPr>
                <w:i/>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C214F3" w:rsidRDefault="00813CC3" w:rsidP="00122C1E">
            <w:pPr>
              <w:spacing w:before="120"/>
              <w:jc w:val="center"/>
              <w:rPr>
                <w:sz w:val="20"/>
                <w:szCs w:val="20"/>
              </w:rPr>
            </w:pPr>
            <w:r>
              <w:rPr>
                <w:sz w:val="20"/>
                <w:szCs w:val="20"/>
              </w:rPr>
              <w:t>Lucrări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C214F3" w:rsidRDefault="00813CC3" w:rsidP="00122C1E">
            <w:pPr>
              <w:spacing w:before="120"/>
              <w:jc w:val="center"/>
              <w:rPr>
                <w:sz w:val="20"/>
                <w:szCs w:val="20"/>
                <w:lang w:val="en-US"/>
              </w:rPr>
            </w:pPr>
            <w:r w:rsidRPr="00C214F3">
              <w:rPr>
                <w:sz w:val="20"/>
                <w:szCs w:val="20"/>
                <w:lang w:val="en-US"/>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C214F3" w:rsidRDefault="00813CC3" w:rsidP="00122C1E">
            <w:pPr>
              <w:spacing w:before="120"/>
              <w:jc w:val="center"/>
              <w:rPr>
                <w:sz w:val="20"/>
                <w:szCs w:val="20"/>
                <w:lang w:val="en-US"/>
              </w:rPr>
            </w:pPr>
            <w:r w:rsidRPr="00C214F3">
              <w:rPr>
                <w:sz w:val="20"/>
                <w:szCs w:val="20"/>
                <w:lang w:val="en-US"/>
              </w:rPr>
              <w:t>Conform caietului de sarcini</w:t>
            </w: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122C1E">
            <w:pPr>
              <w:shd w:val="clear" w:color="auto" w:fill="FFFFFF" w:themeFill="background1"/>
              <w:spacing w:before="120"/>
              <w:jc w:val="center"/>
              <w:rPr>
                <w:noProof w:val="0"/>
                <w:sz w:val="20"/>
                <w:szCs w:val="20"/>
                <w:lang w:eastAsia="ru-RU"/>
              </w:rPr>
            </w:pPr>
            <w:r>
              <w:rPr>
                <w:noProof w:val="0"/>
                <w:sz w:val="20"/>
                <w:szCs w:val="20"/>
                <w:lang w:eastAsia="ru-RU"/>
              </w:rPr>
              <w:t>774408,58</w:t>
            </w:r>
          </w:p>
        </w:tc>
      </w:tr>
      <w:tr w:rsidR="00813CC3" w:rsidRPr="00EC30C2" w:rsidTr="00122C1E">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122C1E">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813CC3" w:rsidRPr="00FF430B" w:rsidRDefault="00813CC3" w:rsidP="00122C1E">
            <w:pPr>
              <w:shd w:val="clear" w:color="auto" w:fill="FFFFFF" w:themeFill="background1"/>
              <w:spacing w:before="120"/>
              <w:jc w:val="center"/>
              <w:rPr>
                <w:noProof w:val="0"/>
                <w:sz w:val="20"/>
                <w:szCs w:val="20"/>
                <w:lang w:eastAsia="ru-RU"/>
              </w:rPr>
            </w:pPr>
            <w:r>
              <w:rPr>
                <w:noProof w:val="0"/>
                <w:sz w:val="20"/>
                <w:szCs w:val="20"/>
                <w:lang w:eastAsia="ru-RU"/>
              </w:rPr>
              <w:t>774408,58</w:t>
            </w:r>
          </w:p>
        </w:tc>
      </w:tr>
      <w:tr w:rsidR="00813CC3" w:rsidRPr="00EC30C2" w:rsidTr="00122C1E">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813CC3" w:rsidRDefault="00813CC3" w:rsidP="00122C1E">
            <w:pPr>
              <w:shd w:val="clear" w:color="auto" w:fill="FFFFFF" w:themeFill="background1"/>
              <w:spacing w:before="120"/>
              <w:rPr>
                <w:noProof w:val="0"/>
                <w:color w:val="FF0000"/>
                <w:lang w:eastAsia="ru-RU"/>
              </w:rPr>
            </w:pPr>
            <w:r w:rsidRPr="003A5AE9">
              <w:rPr>
                <w:noProof w:val="0"/>
                <w:color w:val="FF0000"/>
                <w:lang w:eastAsia="ru-RU"/>
              </w:rPr>
              <w:t>NOTA: In urma executarii lucrărilor in anul 2021, achitarile</w:t>
            </w:r>
            <w:r>
              <w:rPr>
                <w:noProof w:val="0"/>
                <w:color w:val="FF0000"/>
                <w:lang w:eastAsia="ru-RU"/>
              </w:rPr>
              <w:t xml:space="preserve"> vor constitui:</w:t>
            </w:r>
          </w:p>
          <w:p w:rsidR="00813CC3" w:rsidRDefault="00813CC3" w:rsidP="00122C1E">
            <w:pPr>
              <w:shd w:val="clear" w:color="auto" w:fill="FFFFFF" w:themeFill="background1"/>
              <w:spacing w:before="120"/>
              <w:rPr>
                <w:noProof w:val="0"/>
                <w:color w:val="FF0000"/>
                <w:lang w:eastAsia="ru-RU"/>
              </w:rPr>
            </w:pPr>
            <w:r>
              <w:rPr>
                <w:noProof w:val="0"/>
                <w:color w:val="FF0000"/>
                <w:lang w:eastAsia="ru-RU"/>
              </w:rPr>
              <w:t>*</w:t>
            </w:r>
            <w:r w:rsidRPr="003A5AE9">
              <w:rPr>
                <w:noProof w:val="0"/>
                <w:color w:val="FF0000"/>
                <w:lang w:eastAsia="ru-RU"/>
              </w:rPr>
              <w:t xml:space="preserve"> in anul 2021-</w:t>
            </w:r>
            <w:r>
              <w:rPr>
                <w:noProof w:val="0"/>
                <w:color w:val="FF0000"/>
                <w:lang w:eastAsia="ru-RU"/>
              </w:rPr>
              <w:t xml:space="preserve"> </w:t>
            </w:r>
            <w:r w:rsidRPr="003A5AE9">
              <w:rPr>
                <w:noProof w:val="0"/>
                <w:color w:val="FF0000"/>
                <w:lang w:eastAsia="ru-RU"/>
              </w:rPr>
              <w:t xml:space="preserve">453871,32 lei; </w:t>
            </w:r>
          </w:p>
          <w:p w:rsidR="00813CC3" w:rsidRPr="003A5AE9" w:rsidRDefault="00813CC3" w:rsidP="00122C1E">
            <w:pPr>
              <w:shd w:val="clear" w:color="auto" w:fill="FFFFFF" w:themeFill="background1"/>
              <w:spacing w:before="120"/>
              <w:rPr>
                <w:noProof w:val="0"/>
                <w:color w:val="FF0000"/>
                <w:lang w:eastAsia="ru-RU"/>
              </w:rPr>
            </w:pPr>
            <w:r>
              <w:rPr>
                <w:noProof w:val="0"/>
                <w:color w:val="FF0000"/>
                <w:lang w:eastAsia="ru-RU"/>
              </w:rPr>
              <w:t xml:space="preserve"> *</w:t>
            </w:r>
            <w:r w:rsidRPr="003A5AE9">
              <w:rPr>
                <w:noProof w:val="0"/>
                <w:color w:val="FF0000"/>
                <w:lang w:eastAsia="ru-RU"/>
              </w:rPr>
              <w:t>in anul 2022-</w:t>
            </w:r>
            <w:r>
              <w:rPr>
                <w:noProof w:val="0"/>
                <w:color w:val="FF0000"/>
                <w:lang w:eastAsia="ru-RU"/>
              </w:rPr>
              <w:t xml:space="preserve"> </w:t>
            </w:r>
            <w:r w:rsidRPr="003A5AE9">
              <w:rPr>
                <w:noProof w:val="0"/>
                <w:color w:val="FF0000"/>
                <w:lang w:eastAsia="ru-RU"/>
              </w:rPr>
              <w:t>320537,26</w:t>
            </w:r>
            <w:r>
              <w:rPr>
                <w:noProof w:val="0"/>
                <w:color w:val="FF0000"/>
                <w:lang w:eastAsia="ru-RU"/>
              </w:rPr>
              <w:t xml:space="preserve"> lei</w:t>
            </w:r>
            <w:r w:rsidR="0074429D">
              <w:rPr>
                <w:noProof w:val="0"/>
                <w:color w:val="FF0000"/>
                <w:lang w:eastAsia="ru-RU"/>
              </w:rPr>
              <w:t xml:space="preserve"> in primul simetru</w:t>
            </w:r>
          </w:p>
        </w:tc>
      </w:tr>
    </w:tbl>
    <w:p w:rsidR="00813CC3" w:rsidRPr="00D75CB5" w:rsidRDefault="00813CC3" w:rsidP="00813CC3">
      <w:pPr>
        <w:numPr>
          <w:ilvl w:val="0"/>
          <w:numId w:val="25"/>
        </w:numPr>
        <w:shd w:val="clear" w:color="auto" w:fill="FFFFFF" w:themeFill="background1"/>
        <w:tabs>
          <w:tab w:val="right" w:pos="426"/>
        </w:tabs>
        <w:spacing w:before="120"/>
        <w:ind w:left="360"/>
        <w:rPr>
          <w:b/>
          <w:noProof w:val="0"/>
          <w:lang w:eastAsia="ru-RU"/>
        </w:rPr>
      </w:pPr>
      <w:r w:rsidRPr="00D75CB5">
        <w:rPr>
          <w:b/>
          <w:noProof w:val="0"/>
          <w:lang w:eastAsia="ru-RU"/>
        </w:rPr>
        <w:t>În cazul procedurilor de preselecție se indică numărul minim al candidaţilor şi, dacă este cazul, numărul maxim al acestora.__</w:t>
      </w:r>
      <w:r w:rsidRPr="00207254">
        <w:rPr>
          <w:noProof w:val="0"/>
          <w:highlight w:val="yellow"/>
          <w:u w:val="single"/>
          <w:lang w:eastAsia="ru-RU"/>
        </w:rPr>
        <w:t>nu se aplica</w:t>
      </w:r>
      <w:r w:rsidRPr="00D75CB5">
        <w:rPr>
          <w:b/>
          <w:noProof w:val="0"/>
          <w:lang w:eastAsia="ru-RU"/>
        </w:rPr>
        <w:t>________________</w:t>
      </w:r>
    </w:p>
    <w:p w:rsidR="00813CC3" w:rsidRPr="00D75CB5" w:rsidRDefault="00813CC3" w:rsidP="00813CC3">
      <w:pPr>
        <w:numPr>
          <w:ilvl w:val="0"/>
          <w:numId w:val="25"/>
        </w:numPr>
        <w:shd w:val="clear" w:color="auto" w:fill="FFFFFF" w:themeFill="background1"/>
        <w:tabs>
          <w:tab w:val="right" w:pos="426"/>
        </w:tabs>
        <w:ind w:left="357"/>
        <w:rPr>
          <w:b/>
          <w:noProof w:val="0"/>
          <w:lang w:eastAsia="ru-RU"/>
        </w:rPr>
      </w:pPr>
      <w:r w:rsidRPr="00D75CB5">
        <w:rPr>
          <w:b/>
          <w:noProof w:val="0"/>
          <w:lang w:eastAsia="ru-RU"/>
        </w:rPr>
        <w:t xml:space="preserve">În cazul în care contractul este împărțit pe loturi, un operator economic poate depune </w:t>
      </w:r>
    </w:p>
    <w:p w:rsidR="00813CC3" w:rsidRPr="00D75CB5" w:rsidRDefault="00813CC3" w:rsidP="00813CC3">
      <w:pPr>
        <w:shd w:val="clear" w:color="auto" w:fill="FFFFFF" w:themeFill="background1"/>
        <w:tabs>
          <w:tab w:val="right" w:pos="426"/>
        </w:tabs>
        <w:ind w:left="357"/>
        <w:rPr>
          <w:b/>
          <w:noProof w:val="0"/>
          <w:lang w:eastAsia="ru-RU"/>
        </w:rPr>
      </w:pPr>
      <w:r w:rsidRPr="00D75CB5">
        <w:rPr>
          <w:b/>
          <w:noProof w:val="0"/>
          <w:lang w:eastAsia="ru-RU"/>
        </w:rPr>
        <w:t xml:space="preserve">oferta (se va selecta): </w:t>
      </w:r>
    </w:p>
    <w:p w:rsidR="00813CC3" w:rsidRPr="00D75CB5" w:rsidRDefault="00813CC3" w:rsidP="00813CC3">
      <w:pPr>
        <w:numPr>
          <w:ilvl w:val="0"/>
          <w:numId w:val="26"/>
        </w:numPr>
        <w:shd w:val="clear" w:color="auto" w:fill="FFFFFF" w:themeFill="background1"/>
        <w:tabs>
          <w:tab w:val="right" w:pos="426"/>
        </w:tabs>
        <w:rPr>
          <w:noProof w:val="0"/>
          <w:lang w:eastAsia="ru-RU"/>
        </w:rPr>
      </w:pPr>
      <w:r w:rsidRPr="00D75CB5">
        <w:rPr>
          <w:noProof w:val="0"/>
          <w:lang w:eastAsia="ru-RU"/>
        </w:rPr>
        <w:lastRenderedPageBreak/>
        <w:t>Pentru un singur lot;</w:t>
      </w:r>
    </w:p>
    <w:p w:rsidR="00813CC3" w:rsidRPr="00FF430B" w:rsidRDefault="00813CC3" w:rsidP="00813CC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Pr>
          <w:b/>
          <w:noProof w:val="0"/>
          <w:lang w:eastAsia="ru-RU"/>
        </w:rPr>
        <w:t xml:space="preserve">             </w:t>
      </w:r>
      <w:r w:rsidRPr="003D0619">
        <w:rPr>
          <w:noProof w:val="0"/>
          <w:highlight w:val="yellow"/>
          <w:lang w:eastAsia="ru-RU"/>
        </w:rPr>
        <w:t>___</w:t>
      </w:r>
      <w:r w:rsidRPr="003D0619">
        <w:rPr>
          <w:noProof w:val="0"/>
          <w:highlight w:val="yellow"/>
          <w:u w:val="single"/>
          <w:lang w:eastAsia="ru-RU"/>
        </w:rPr>
        <w:t>nu se admite</w:t>
      </w:r>
      <w:r w:rsidRPr="003D0619">
        <w:rPr>
          <w:noProof w:val="0"/>
          <w:highlight w:val="yellow"/>
          <w:lang w:eastAsia="ru-RU"/>
        </w:rPr>
        <w:t>________</w:t>
      </w:r>
    </w:p>
    <w:p w:rsidR="00813CC3" w:rsidRPr="00FF430B" w:rsidRDefault="00813CC3" w:rsidP="00813CC3">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813CC3" w:rsidRPr="00207254" w:rsidRDefault="00813CC3" w:rsidP="00813CC3">
      <w:pPr>
        <w:numPr>
          <w:ilvl w:val="0"/>
          <w:numId w:val="25"/>
        </w:numPr>
        <w:shd w:val="clear" w:color="auto" w:fill="FFFFFF" w:themeFill="background1"/>
        <w:tabs>
          <w:tab w:val="left" w:pos="0"/>
          <w:tab w:val="left" w:pos="284"/>
          <w:tab w:val="left" w:pos="426"/>
        </w:tabs>
        <w:spacing w:before="120"/>
        <w:ind w:left="284" w:hanging="284"/>
        <w:rPr>
          <w:b/>
          <w:noProof w:val="0"/>
          <w:highlight w:val="yellow"/>
          <w:lang w:eastAsia="ru-RU"/>
        </w:rPr>
      </w:pPr>
      <w:r w:rsidRPr="00FF430B">
        <w:rPr>
          <w:b/>
          <w:noProof w:val="0"/>
          <w:lang w:eastAsia="ru-RU"/>
        </w:rPr>
        <w:t>Termenii și condițiile de prestare/executare solicitați:</w:t>
      </w:r>
      <w:r>
        <w:rPr>
          <w:noProof w:val="0"/>
          <w:u w:val="single"/>
          <w:lang w:eastAsia="ru-RU"/>
        </w:rPr>
        <w:t xml:space="preserve"> </w:t>
      </w:r>
      <w:r w:rsidRPr="00F1303F">
        <w:rPr>
          <w:noProof w:val="0"/>
          <w:highlight w:val="yellow"/>
          <w:u w:val="single"/>
          <w:lang w:eastAsia="ru-RU"/>
        </w:rPr>
        <w:t>lucrările se vor efectua conform condițiilor contractuale pe perioada anului 2021</w:t>
      </w:r>
    </w:p>
    <w:p w:rsidR="00813CC3" w:rsidRPr="00F1303F" w:rsidRDefault="00813CC3" w:rsidP="00813CC3">
      <w:pPr>
        <w:shd w:val="clear" w:color="auto" w:fill="FFFFFF" w:themeFill="background1"/>
        <w:tabs>
          <w:tab w:val="left" w:pos="0"/>
          <w:tab w:val="left" w:pos="284"/>
          <w:tab w:val="left" w:pos="426"/>
        </w:tabs>
        <w:spacing w:before="120"/>
        <w:ind w:left="284"/>
        <w:rPr>
          <w:b/>
          <w:noProof w:val="0"/>
          <w:highlight w:val="yellow"/>
          <w:lang w:eastAsia="ru-RU"/>
        </w:rPr>
      </w:pPr>
      <w:r>
        <w:rPr>
          <w:b/>
          <w:noProof w:val="0"/>
          <w:lang w:eastAsia="ru-RU"/>
        </w:rPr>
        <w:t>NOTA:</w:t>
      </w:r>
    </w:p>
    <w:p w:rsidR="00813CC3" w:rsidRPr="00F1303F" w:rsidRDefault="00813CC3" w:rsidP="00813CC3">
      <w:pPr>
        <w:numPr>
          <w:ilvl w:val="0"/>
          <w:numId w:val="25"/>
        </w:numPr>
        <w:shd w:val="clear" w:color="auto" w:fill="FFFFFF" w:themeFill="background1"/>
        <w:tabs>
          <w:tab w:val="left" w:pos="0"/>
          <w:tab w:val="left" w:pos="284"/>
          <w:tab w:val="left" w:pos="426"/>
        </w:tabs>
        <w:spacing w:before="120"/>
        <w:ind w:left="360"/>
        <w:rPr>
          <w:b/>
          <w:noProof w:val="0"/>
          <w:highlight w:val="yellow"/>
          <w:lang w:eastAsia="ru-RU"/>
        </w:rPr>
      </w:pPr>
      <w:r w:rsidRPr="00F1303F">
        <w:rPr>
          <w:b/>
          <w:noProof w:val="0"/>
          <w:lang w:eastAsia="ru-RU"/>
        </w:rPr>
        <w:t xml:space="preserve">Termenul de valabilitate a contractului: </w:t>
      </w:r>
      <w:r w:rsidRPr="00F1303F">
        <w:rPr>
          <w:noProof w:val="0"/>
          <w:u w:val="single"/>
          <w:lang w:eastAsia="ru-RU"/>
        </w:rPr>
        <w:t xml:space="preserve"> </w:t>
      </w:r>
      <w:r w:rsidRPr="00F1303F">
        <w:rPr>
          <w:noProof w:val="0"/>
          <w:highlight w:val="yellow"/>
          <w:u w:val="single"/>
          <w:lang w:eastAsia="ru-RU"/>
        </w:rPr>
        <w:t>31.12.2022</w:t>
      </w:r>
    </w:p>
    <w:p w:rsidR="00813CC3" w:rsidRPr="003D0619" w:rsidRDefault="00813CC3" w:rsidP="00813CC3">
      <w:pPr>
        <w:numPr>
          <w:ilvl w:val="0"/>
          <w:numId w:val="25"/>
        </w:numPr>
        <w:shd w:val="clear" w:color="auto" w:fill="FFFFFF" w:themeFill="background1"/>
        <w:tabs>
          <w:tab w:val="left" w:pos="0"/>
          <w:tab w:val="left" w:pos="284"/>
          <w:tab w:val="left" w:pos="426"/>
        </w:tabs>
        <w:spacing w:before="120"/>
        <w:ind w:left="360"/>
        <w:rPr>
          <w:noProof w:val="0"/>
          <w:u w:val="single"/>
          <w:lang w:eastAsia="ru-RU"/>
        </w:rPr>
      </w:pPr>
      <w:r w:rsidRPr="003D0619">
        <w:rPr>
          <w:b/>
          <w:noProof w:val="0"/>
          <w:lang w:eastAsia="ru-RU"/>
        </w:rPr>
        <w:t xml:space="preserve">Contract de achiziție rezervat atelierelor protejate sau că acesta poate fi executat numai în cadrul unor programe de angajare protejată (după caz): </w:t>
      </w:r>
      <w:r w:rsidRPr="003D0619">
        <w:rPr>
          <w:noProof w:val="0"/>
          <w:highlight w:val="yellow"/>
          <w:u w:val="single"/>
          <w:lang w:eastAsia="ru-RU"/>
        </w:rPr>
        <w:t>__nu se aplică_____</w:t>
      </w:r>
    </w:p>
    <w:p w:rsidR="00813CC3" w:rsidRPr="00FF430B" w:rsidRDefault="00813CC3" w:rsidP="00813CC3">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813CC3" w:rsidRPr="00FF430B" w:rsidRDefault="00813CC3" w:rsidP="00813CC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sau al unor acte administrative (după caz): _</w:t>
      </w:r>
      <w:r w:rsidRPr="003D0619">
        <w:rPr>
          <w:noProof w:val="0"/>
          <w:highlight w:val="yellow"/>
          <w:u w:val="single"/>
          <w:lang w:eastAsia="ru-RU"/>
        </w:rPr>
        <w:t>nu se aplică</w:t>
      </w:r>
      <w:r w:rsidRPr="00FF430B">
        <w:rPr>
          <w:b/>
          <w:noProof w:val="0"/>
          <w:lang w:eastAsia="ru-RU"/>
        </w:rPr>
        <w:t>______________________</w:t>
      </w:r>
    </w:p>
    <w:p w:rsidR="00813CC3" w:rsidRPr="00FF430B" w:rsidRDefault="00813CC3" w:rsidP="00813CC3">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813CC3" w:rsidRPr="00FF430B" w:rsidRDefault="00813CC3" w:rsidP="00813CC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ayout w:type="fixed"/>
        <w:tblLook w:val="04A0"/>
      </w:tblPr>
      <w:tblGrid>
        <w:gridCol w:w="578"/>
        <w:gridCol w:w="3358"/>
        <w:gridCol w:w="4252"/>
        <w:gridCol w:w="1412"/>
      </w:tblGrid>
      <w:tr w:rsidR="00813CC3" w:rsidRPr="00EC30C2" w:rsidTr="00122C1E">
        <w:trPr>
          <w:trHeight w:val="726"/>
        </w:trPr>
        <w:tc>
          <w:tcPr>
            <w:tcW w:w="578" w:type="dxa"/>
            <w:shd w:val="clear" w:color="auto" w:fill="auto"/>
          </w:tcPr>
          <w:p w:rsidR="00813CC3" w:rsidRPr="00FF430B" w:rsidRDefault="00813CC3" w:rsidP="00122C1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358" w:type="dxa"/>
            <w:shd w:val="clear" w:color="auto" w:fill="auto"/>
          </w:tcPr>
          <w:p w:rsidR="00813CC3" w:rsidRPr="00FF430B" w:rsidRDefault="00813CC3" w:rsidP="00122C1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4252" w:type="dxa"/>
            <w:shd w:val="clear" w:color="auto" w:fill="auto"/>
          </w:tcPr>
          <w:p w:rsidR="00813CC3" w:rsidRPr="00FF430B" w:rsidRDefault="00813CC3" w:rsidP="00122C1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412" w:type="dxa"/>
            <w:shd w:val="clear" w:color="auto" w:fill="auto"/>
          </w:tcPr>
          <w:p w:rsidR="00813CC3" w:rsidRPr="00FF430B" w:rsidRDefault="00813CC3" w:rsidP="00122C1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813CC3" w:rsidRPr="00EC30C2" w:rsidTr="00122C1E">
        <w:trPr>
          <w:trHeight w:val="2246"/>
        </w:trPr>
        <w:tc>
          <w:tcPr>
            <w:tcW w:w="578"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1</w:t>
            </w:r>
          </w:p>
        </w:tc>
        <w:tc>
          <w:tcPr>
            <w:tcW w:w="3358"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DUAE</w:t>
            </w:r>
          </w:p>
        </w:tc>
        <w:tc>
          <w:tcPr>
            <w:tcW w:w="4252" w:type="dxa"/>
            <w:shd w:val="clear" w:color="auto" w:fill="auto"/>
          </w:tcPr>
          <w:p w:rsidR="00813CC3" w:rsidRDefault="00813CC3" w:rsidP="00122C1E">
            <w:pPr>
              <w:shd w:val="clear" w:color="auto" w:fill="FFFFFF" w:themeFill="background1"/>
              <w:tabs>
                <w:tab w:val="left" w:pos="612"/>
              </w:tabs>
              <w:spacing w:before="120" w:after="120"/>
              <w:rPr>
                <w:iCs/>
                <w:noProof w:val="0"/>
                <w:lang w:eastAsia="ru-RU"/>
              </w:rPr>
            </w:pPr>
            <w:r>
              <w:rPr>
                <w:iCs/>
                <w:noProof w:val="0"/>
                <w:lang w:eastAsia="ru-RU"/>
              </w:rPr>
              <w:t>Completat și semnat electronic de către operatorul economic</w:t>
            </w:r>
          </w:p>
          <w:p w:rsidR="00813CC3" w:rsidRPr="00953A24" w:rsidRDefault="00813CC3" w:rsidP="00122C1E">
            <w:pPr>
              <w:rPr>
                <w:iCs/>
                <w:noProof w:val="0"/>
                <w:color w:val="FF0000"/>
                <w:lang w:eastAsia="ru-RU"/>
              </w:rPr>
            </w:pPr>
            <w:r w:rsidRPr="00953A24">
              <w:rPr>
                <w:noProof w:val="0"/>
                <w:color w:val="FF0000"/>
                <w:sz w:val="24"/>
                <w:szCs w:val="24"/>
                <w:lang w:val="en-US" w:eastAsia="ru-RU"/>
              </w:rPr>
              <w:t>Notă!!! Prezentarea oricărui alt formular DUAE decât cel solicitat de către autoritatea contractantă va servi ca temei de descalificare de la procedura de achiziție publică</w:t>
            </w:r>
          </w:p>
        </w:tc>
        <w:tc>
          <w:tcPr>
            <w:tcW w:w="1412"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122C1E">
        <w:trPr>
          <w:trHeight w:val="789"/>
        </w:trPr>
        <w:tc>
          <w:tcPr>
            <w:tcW w:w="578" w:type="dxa"/>
            <w:shd w:val="clear" w:color="auto" w:fill="auto"/>
          </w:tcPr>
          <w:p w:rsidR="00813CC3" w:rsidRDefault="00813CC3" w:rsidP="00122C1E">
            <w:pPr>
              <w:shd w:val="clear" w:color="auto" w:fill="FFFFFF" w:themeFill="background1"/>
              <w:tabs>
                <w:tab w:val="left" w:pos="612"/>
              </w:tabs>
              <w:spacing w:before="120" w:after="120"/>
              <w:rPr>
                <w:iCs/>
                <w:noProof w:val="0"/>
                <w:lang w:eastAsia="ru-RU"/>
              </w:rPr>
            </w:pPr>
            <w:r>
              <w:rPr>
                <w:iCs/>
                <w:noProof w:val="0"/>
                <w:lang w:eastAsia="ru-RU"/>
              </w:rPr>
              <w:t>2</w:t>
            </w:r>
          </w:p>
        </w:tc>
        <w:tc>
          <w:tcPr>
            <w:tcW w:w="3358" w:type="dxa"/>
            <w:shd w:val="clear" w:color="auto" w:fill="auto"/>
          </w:tcPr>
          <w:p w:rsidR="00813CC3" w:rsidRDefault="00813CC3" w:rsidP="00122C1E">
            <w:pPr>
              <w:shd w:val="clear" w:color="auto" w:fill="FFFFFF" w:themeFill="background1"/>
              <w:tabs>
                <w:tab w:val="left" w:pos="612"/>
              </w:tabs>
              <w:spacing w:before="120" w:after="120"/>
              <w:rPr>
                <w:iCs/>
                <w:noProof w:val="0"/>
                <w:lang w:eastAsia="ru-RU"/>
              </w:rPr>
            </w:pPr>
            <w:r>
              <w:rPr>
                <w:iCs/>
                <w:noProof w:val="0"/>
                <w:lang w:eastAsia="ru-RU"/>
              </w:rPr>
              <w:t>Oferta</w:t>
            </w:r>
          </w:p>
        </w:tc>
        <w:tc>
          <w:tcPr>
            <w:tcW w:w="4252" w:type="dxa"/>
            <w:shd w:val="clear" w:color="auto" w:fill="auto"/>
          </w:tcPr>
          <w:p w:rsidR="00813CC3" w:rsidRDefault="00813CC3" w:rsidP="00122C1E">
            <w:pPr>
              <w:shd w:val="clear" w:color="auto" w:fill="FFFFFF" w:themeFill="background1"/>
              <w:tabs>
                <w:tab w:val="left" w:pos="612"/>
              </w:tabs>
              <w:spacing w:before="120" w:after="120"/>
              <w:rPr>
                <w:iCs/>
                <w:noProof w:val="0"/>
                <w:lang w:eastAsia="ru-RU"/>
              </w:rPr>
            </w:pPr>
            <w:r>
              <w:rPr>
                <w:iCs/>
                <w:noProof w:val="0"/>
                <w:lang w:eastAsia="ru-RU"/>
              </w:rPr>
              <w:t>Formularul 3.1 semnat electronic de către operatorul economic</w:t>
            </w:r>
          </w:p>
        </w:tc>
        <w:tc>
          <w:tcPr>
            <w:tcW w:w="1412"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122C1E">
        <w:trPr>
          <w:trHeight w:val="789"/>
        </w:trPr>
        <w:tc>
          <w:tcPr>
            <w:tcW w:w="578" w:type="dxa"/>
            <w:shd w:val="clear" w:color="auto" w:fill="auto"/>
          </w:tcPr>
          <w:p w:rsidR="00813CC3" w:rsidRDefault="00813CC3" w:rsidP="00122C1E">
            <w:pPr>
              <w:shd w:val="clear" w:color="auto" w:fill="FFFFFF" w:themeFill="background1"/>
              <w:tabs>
                <w:tab w:val="left" w:pos="612"/>
              </w:tabs>
              <w:spacing w:before="120" w:after="120"/>
              <w:rPr>
                <w:iCs/>
                <w:noProof w:val="0"/>
                <w:lang w:eastAsia="ru-RU"/>
              </w:rPr>
            </w:pPr>
            <w:r>
              <w:rPr>
                <w:iCs/>
                <w:noProof w:val="0"/>
                <w:lang w:eastAsia="ru-RU"/>
              </w:rPr>
              <w:t>3</w:t>
            </w:r>
          </w:p>
        </w:tc>
        <w:tc>
          <w:tcPr>
            <w:tcW w:w="3358" w:type="dxa"/>
            <w:shd w:val="clear" w:color="auto" w:fill="auto"/>
          </w:tcPr>
          <w:p w:rsidR="00813CC3" w:rsidRDefault="00813CC3" w:rsidP="00122C1E">
            <w:pPr>
              <w:shd w:val="clear" w:color="auto" w:fill="FFFFFF" w:themeFill="background1"/>
              <w:tabs>
                <w:tab w:val="left" w:pos="612"/>
              </w:tabs>
              <w:spacing w:before="120" w:after="120"/>
              <w:rPr>
                <w:iCs/>
                <w:noProof w:val="0"/>
                <w:lang w:eastAsia="ru-RU"/>
              </w:rPr>
            </w:pPr>
            <w:r>
              <w:rPr>
                <w:iCs/>
                <w:noProof w:val="0"/>
                <w:lang w:eastAsia="ru-RU"/>
              </w:rPr>
              <w:t>Devizul de cheltuieli</w:t>
            </w:r>
          </w:p>
        </w:tc>
        <w:tc>
          <w:tcPr>
            <w:tcW w:w="4252" w:type="dxa"/>
            <w:shd w:val="clear" w:color="auto" w:fill="auto"/>
          </w:tcPr>
          <w:p w:rsidR="00813CC3" w:rsidRDefault="00813CC3" w:rsidP="00122C1E">
            <w:pPr>
              <w:shd w:val="clear" w:color="auto" w:fill="FFFFFF" w:themeFill="background1"/>
              <w:tabs>
                <w:tab w:val="left" w:pos="612"/>
              </w:tabs>
              <w:spacing w:before="120" w:after="120"/>
              <w:rPr>
                <w:iCs/>
                <w:noProof w:val="0"/>
                <w:lang w:eastAsia="ru-RU"/>
              </w:rPr>
            </w:pPr>
            <w:r>
              <w:rPr>
                <w:iCs/>
                <w:noProof w:val="0"/>
                <w:lang w:eastAsia="ru-RU"/>
              </w:rPr>
              <w:t>Formularele 3,5,7 semnat electronic de către operatorul economic</w:t>
            </w:r>
          </w:p>
        </w:tc>
        <w:tc>
          <w:tcPr>
            <w:tcW w:w="1412"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122C1E">
        <w:trPr>
          <w:trHeight w:val="1041"/>
        </w:trPr>
        <w:tc>
          <w:tcPr>
            <w:tcW w:w="578"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4</w:t>
            </w:r>
          </w:p>
        </w:tc>
        <w:tc>
          <w:tcPr>
            <w:tcW w:w="3358"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Cerere de participare</w:t>
            </w:r>
          </w:p>
        </w:tc>
        <w:tc>
          <w:tcPr>
            <w:tcW w:w="4252"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Anexa nr. 7 din documentația standard, completat și semnat electronic de către operatorul economic</w:t>
            </w:r>
          </w:p>
        </w:tc>
        <w:tc>
          <w:tcPr>
            <w:tcW w:w="1412"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122C1E">
        <w:trPr>
          <w:trHeight w:val="1041"/>
        </w:trPr>
        <w:tc>
          <w:tcPr>
            <w:tcW w:w="578" w:type="dxa"/>
            <w:shd w:val="clear" w:color="auto" w:fill="auto"/>
          </w:tcPr>
          <w:p w:rsidR="00813CC3" w:rsidRDefault="00813CC3" w:rsidP="00122C1E">
            <w:pPr>
              <w:shd w:val="clear" w:color="auto" w:fill="FFFFFF" w:themeFill="background1"/>
              <w:tabs>
                <w:tab w:val="left" w:pos="612"/>
              </w:tabs>
              <w:spacing w:before="120" w:after="120"/>
              <w:rPr>
                <w:iCs/>
                <w:noProof w:val="0"/>
                <w:lang w:eastAsia="ru-RU"/>
              </w:rPr>
            </w:pPr>
            <w:r>
              <w:rPr>
                <w:iCs/>
                <w:noProof w:val="0"/>
                <w:lang w:eastAsia="ru-RU"/>
              </w:rPr>
              <w:t>5</w:t>
            </w:r>
          </w:p>
        </w:tc>
        <w:tc>
          <w:tcPr>
            <w:tcW w:w="3358" w:type="dxa"/>
            <w:shd w:val="clear" w:color="auto" w:fill="auto"/>
          </w:tcPr>
          <w:p w:rsidR="00813CC3" w:rsidRDefault="00813CC3" w:rsidP="00122C1E">
            <w:pPr>
              <w:shd w:val="clear" w:color="auto" w:fill="FFFFFF" w:themeFill="background1"/>
              <w:tabs>
                <w:tab w:val="left" w:pos="612"/>
              </w:tabs>
              <w:spacing w:before="120" w:after="120"/>
              <w:rPr>
                <w:iCs/>
                <w:noProof w:val="0"/>
                <w:lang w:eastAsia="ru-RU"/>
              </w:rPr>
            </w:pPr>
            <w:r>
              <w:rPr>
                <w:iCs/>
                <w:noProof w:val="0"/>
                <w:lang w:eastAsia="ru-RU"/>
              </w:rPr>
              <w:t>Declarația privind valabilitatea ofertei</w:t>
            </w:r>
          </w:p>
        </w:tc>
        <w:tc>
          <w:tcPr>
            <w:tcW w:w="4252"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Anexa nr. 8 din documentația standard, completat și semnat electronic de către operatorul economic</w:t>
            </w:r>
          </w:p>
        </w:tc>
        <w:tc>
          <w:tcPr>
            <w:tcW w:w="1412"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122C1E">
        <w:trPr>
          <w:trHeight w:val="1041"/>
        </w:trPr>
        <w:tc>
          <w:tcPr>
            <w:tcW w:w="578" w:type="dxa"/>
            <w:shd w:val="clear" w:color="auto" w:fill="auto"/>
          </w:tcPr>
          <w:p w:rsidR="00813CC3" w:rsidRDefault="00813CC3" w:rsidP="00122C1E">
            <w:pPr>
              <w:shd w:val="clear" w:color="auto" w:fill="FFFFFF" w:themeFill="background1"/>
              <w:tabs>
                <w:tab w:val="left" w:pos="612"/>
              </w:tabs>
              <w:spacing w:before="120" w:after="120"/>
              <w:rPr>
                <w:iCs/>
                <w:noProof w:val="0"/>
                <w:lang w:eastAsia="ru-RU"/>
              </w:rPr>
            </w:pPr>
            <w:r>
              <w:rPr>
                <w:iCs/>
                <w:noProof w:val="0"/>
                <w:lang w:eastAsia="ru-RU"/>
              </w:rPr>
              <w:t>6</w:t>
            </w:r>
          </w:p>
        </w:tc>
        <w:tc>
          <w:tcPr>
            <w:tcW w:w="3358" w:type="dxa"/>
            <w:shd w:val="clear" w:color="auto" w:fill="auto"/>
          </w:tcPr>
          <w:p w:rsidR="00813CC3" w:rsidRDefault="00813CC3" w:rsidP="00122C1E">
            <w:pPr>
              <w:shd w:val="clear" w:color="auto" w:fill="FFFFFF" w:themeFill="background1"/>
              <w:tabs>
                <w:tab w:val="left" w:pos="612"/>
              </w:tabs>
              <w:spacing w:before="120" w:after="120"/>
              <w:rPr>
                <w:iCs/>
                <w:noProof w:val="0"/>
                <w:lang w:eastAsia="ru-RU"/>
              </w:rPr>
            </w:pPr>
            <w:r>
              <w:rPr>
                <w:iCs/>
                <w:noProof w:val="0"/>
                <w:lang w:eastAsia="ru-RU"/>
              </w:rPr>
              <w:t xml:space="preserve">Grafic de executare a lucrărilor </w:t>
            </w:r>
          </w:p>
        </w:tc>
        <w:tc>
          <w:tcPr>
            <w:tcW w:w="4252"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Anexa nr. 10 din documentația standard, completat și semnat electronic de către operatorul economic</w:t>
            </w:r>
          </w:p>
        </w:tc>
        <w:tc>
          <w:tcPr>
            <w:tcW w:w="1412"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122C1E">
        <w:trPr>
          <w:trHeight w:val="1041"/>
        </w:trPr>
        <w:tc>
          <w:tcPr>
            <w:tcW w:w="578" w:type="dxa"/>
            <w:shd w:val="clear" w:color="auto" w:fill="auto"/>
          </w:tcPr>
          <w:p w:rsidR="00813CC3" w:rsidRDefault="00813CC3" w:rsidP="00122C1E">
            <w:pPr>
              <w:shd w:val="clear" w:color="auto" w:fill="FFFFFF" w:themeFill="background1"/>
              <w:tabs>
                <w:tab w:val="left" w:pos="612"/>
              </w:tabs>
              <w:spacing w:before="120" w:after="120"/>
              <w:rPr>
                <w:iCs/>
                <w:noProof w:val="0"/>
                <w:lang w:eastAsia="ru-RU"/>
              </w:rPr>
            </w:pPr>
            <w:r>
              <w:rPr>
                <w:iCs/>
                <w:noProof w:val="0"/>
                <w:lang w:eastAsia="ru-RU"/>
              </w:rPr>
              <w:t>7</w:t>
            </w:r>
          </w:p>
        </w:tc>
        <w:tc>
          <w:tcPr>
            <w:tcW w:w="3358" w:type="dxa"/>
            <w:shd w:val="clear" w:color="auto" w:fill="auto"/>
          </w:tcPr>
          <w:p w:rsidR="00813CC3" w:rsidRDefault="00813CC3" w:rsidP="00122C1E">
            <w:pPr>
              <w:shd w:val="clear" w:color="auto" w:fill="FFFFFF" w:themeFill="background1"/>
              <w:tabs>
                <w:tab w:val="left" w:pos="612"/>
              </w:tabs>
              <w:spacing w:before="120" w:after="120"/>
              <w:rPr>
                <w:iCs/>
                <w:noProof w:val="0"/>
                <w:lang w:eastAsia="ru-RU"/>
              </w:rPr>
            </w:pPr>
            <w:r>
              <w:rPr>
                <w:iCs/>
                <w:noProof w:val="0"/>
                <w:lang w:eastAsia="ru-RU"/>
              </w:rPr>
              <w:t>Declarație privind experiența similară</w:t>
            </w:r>
          </w:p>
        </w:tc>
        <w:tc>
          <w:tcPr>
            <w:tcW w:w="4252"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Anexa nr. 12 din documentația standard, completat și semnat electronic de către operatorul economic</w:t>
            </w:r>
          </w:p>
        </w:tc>
        <w:tc>
          <w:tcPr>
            <w:tcW w:w="1412"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122C1E">
        <w:trPr>
          <w:trHeight w:val="1309"/>
        </w:trPr>
        <w:tc>
          <w:tcPr>
            <w:tcW w:w="578" w:type="dxa"/>
            <w:shd w:val="clear" w:color="auto" w:fill="auto"/>
          </w:tcPr>
          <w:p w:rsidR="00813CC3" w:rsidRDefault="00813CC3" w:rsidP="00122C1E">
            <w:pPr>
              <w:shd w:val="clear" w:color="auto" w:fill="FFFFFF" w:themeFill="background1"/>
              <w:tabs>
                <w:tab w:val="left" w:pos="612"/>
              </w:tabs>
              <w:spacing w:before="120" w:after="120"/>
              <w:rPr>
                <w:iCs/>
                <w:noProof w:val="0"/>
                <w:lang w:eastAsia="ru-RU"/>
              </w:rPr>
            </w:pPr>
            <w:r>
              <w:rPr>
                <w:iCs/>
                <w:noProof w:val="0"/>
                <w:lang w:eastAsia="ru-RU"/>
              </w:rPr>
              <w:lastRenderedPageBreak/>
              <w:t>8</w:t>
            </w:r>
          </w:p>
        </w:tc>
        <w:tc>
          <w:tcPr>
            <w:tcW w:w="3358" w:type="dxa"/>
            <w:shd w:val="clear" w:color="auto" w:fill="auto"/>
          </w:tcPr>
          <w:p w:rsidR="00813CC3" w:rsidRDefault="00813CC3" w:rsidP="00122C1E">
            <w:pPr>
              <w:shd w:val="clear" w:color="auto" w:fill="FFFFFF" w:themeFill="background1"/>
              <w:tabs>
                <w:tab w:val="left" w:pos="612"/>
              </w:tabs>
              <w:spacing w:before="120" w:after="120"/>
              <w:rPr>
                <w:iCs/>
                <w:noProof w:val="0"/>
                <w:lang w:eastAsia="ru-RU"/>
              </w:rPr>
            </w:pPr>
            <w:r>
              <w:rPr>
                <w:iCs/>
                <w:noProof w:val="0"/>
                <w:lang w:eastAsia="ru-RU"/>
              </w:rPr>
              <w:t>Declarație privind dotările specifice, utilajul și echipamentul necesar pentru îndeplinirea corespunzătoare a contractului</w:t>
            </w:r>
          </w:p>
        </w:tc>
        <w:tc>
          <w:tcPr>
            <w:tcW w:w="4252"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Anexa nr. 14 din documentația standard, completat și semnat electronic de către operatorul economic</w:t>
            </w:r>
          </w:p>
        </w:tc>
        <w:tc>
          <w:tcPr>
            <w:tcW w:w="1412"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122C1E">
        <w:trPr>
          <w:trHeight w:val="1041"/>
        </w:trPr>
        <w:tc>
          <w:tcPr>
            <w:tcW w:w="578" w:type="dxa"/>
            <w:shd w:val="clear" w:color="auto" w:fill="auto"/>
          </w:tcPr>
          <w:p w:rsidR="00813CC3" w:rsidRDefault="00813CC3" w:rsidP="00122C1E">
            <w:pPr>
              <w:shd w:val="clear" w:color="auto" w:fill="FFFFFF" w:themeFill="background1"/>
              <w:tabs>
                <w:tab w:val="left" w:pos="612"/>
              </w:tabs>
              <w:spacing w:before="120" w:after="120"/>
              <w:rPr>
                <w:iCs/>
                <w:noProof w:val="0"/>
                <w:lang w:eastAsia="ru-RU"/>
              </w:rPr>
            </w:pPr>
            <w:r>
              <w:rPr>
                <w:iCs/>
                <w:noProof w:val="0"/>
                <w:lang w:eastAsia="ru-RU"/>
              </w:rPr>
              <w:t>9</w:t>
            </w:r>
          </w:p>
        </w:tc>
        <w:tc>
          <w:tcPr>
            <w:tcW w:w="3358" w:type="dxa"/>
            <w:shd w:val="clear" w:color="auto" w:fill="auto"/>
          </w:tcPr>
          <w:p w:rsidR="00813CC3" w:rsidRDefault="00813CC3" w:rsidP="00122C1E">
            <w:pPr>
              <w:shd w:val="clear" w:color="auto" w:fill="FFFFFF" w:themeFill="background1"/>
              <w:tabs>
                <w:tab w:val="left" w:pos="612"/>
              </w:tabs>
              <w:spacing w:before="120" w:after="120"/>
              <w:rPr>
                <w:iCs/>
                <w:noProof w:val="0"/>
                <w:lang w:eastAsia="ru-RU"/>
              </w:rPr>
            </w:pPr>
            <w:r>
              <w:rPr>
                <w:iCs/>
                <w:noProof w:val="0"/>
                <w:lang w:eastAsia="ru-RU"/>
              </w:rPr>
              <w:t>Declarație privind personalul de specialitate propus pentru implementarea contractului</w:t>
            </w:r>
          </w:p>
        </w:tc>
        <w:tc>
          <w:tcPr>
            <w:tcW w:w="4252"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Anexa nr. 15 din documentația standard, completat și semnat electronic de către operatorul economic</w:t>
            </w:r>
          </w:p>
        </w:tc>
        <w:tc>
          <w:tcPr>
            <w:tcW w:w="1412"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122C1E">
        <w:trPr>
          <w:trHeight w:val="1325"/>
        </w:trPr>
        <w:tc>
          <w:tcPr>
            <w:tcW w:w="578" w:type="dxa"/>
            <w:shd w:val="clear" w:color="auto" w:fill="auto"/>
          </w:tcPr>
          <w:p w:rsidR="00813CC3" w:rsidRDefault="00813CC3" w:rsidP="00122C1E">
            <w:pPr>
              <w:shd w:val="clear" w:color="auto" w:fill="FFFFFF" w:themeFill="background1"/>
              <w:tabs>
                <w:tab w:val="left" w:pos="612"/>
              </w:tabs>
              <w:spacing w:before="120" w:after="120"/>
              <w:rPr>
                <w:iCs/>
                <w:noProof w:val="0"/>
                <w:lang w:eastAsia="ru-RU"/>
              </w:rPr>
            </w:pPr>
            <w:r>
              <w:rPr>
                <w:iCs/>
                <w:noProof w:val="0"/>
                <w:lang w:eastAsia="ru-RU"/>
              </w:rPr>
              <w:t>1</w:t>
            </w:r>
            <w:r w:rsidR="00E42D09">
              <w:rPr>
                <w:iCs/>
                <w:noProof w:val="0"/>
                <w:lang w:eastAsia="ru-RU"/>
              </w:rPr>
              <w:t>0</w:t>
            </w:r>
          </w:p>
        </w:tc>
        <w:tc>
          <w:tcPr>
            <w:tcW w:w="3358" w:type="dxa"/>
            <w:shd w:val="clear" w:color="auto" w:fill="auto"/>
          </w:tcPr>
          <w:p w:rsidR="00813CC3" w:rsidRPr="0017694E" w:rsidRDefault="00813CC3" w:rsidP="00122C1E">
            <w:pPr>
              <w:tabs>
                <w:tab w:val="left" w:pos="612"/>
              </w:tabs>
              <w:spacing w:before="120" w:after="120"/>
              <w:rPr>
                <w:iCs/>
                <w:lang w:val="en-US"/>
              </w:rPr>
            </w:pPr>
            <w:r w:rsidRPr="0017694E">
              <w:rPr>
                <w:iCs/>
                <w:lang w:val="en-US"/>
              </w:rPr>
              <w:t>Certificat de înregistrare/decizie de înregistrare a întreprinderii/Extras din Registrul de Stat al persoanelor juridice</w:t>
            </w:r>
          </w:p>
        </w:tc>
        <w:tc>
          <w:tcPr>
            <w:tcW w:w="4252" w:type="dxa"/>
            <w:shd w:val="clear" w:color="auto" w:fill="auto"/>
          </w:tcPr>
          <w:p w:rsidR="00813CC3" w:rsidRPr="0017694E" w:rsidRDefault="00813CC3" w:rsidP="00122C1E">
            <w:pPr>
              <w:tabs>
                <w:tab w:val="left" w:pos="612"/>
              </w:tabs>
              <w:spacing w:before="120" w:after="120"/>
              <w:rPr>
                <w:iCs/>
                <w:lang w:val="en-US"/>
              </w:rPr>
            </w:pPr>
            <w:r w:rsidRPr="0017694E">
              <w:rPr>
                <w:iCs/>
                <w:lang w:val="en-US"/>
              </w:rPr>
              <w:t xml:space="preserve">Copie confirmată prin aplicarea semnăturii </w:t>
            </w:r>
            <w:r>
              <w:rPr>
                <w:iCs/>
                <w:lang w:val="en-US"/>
              </w:rPr>
              <w:t>electronice</w:t>
            </w:r>
          </w:p>
        </w:tc>
        <w:tc>
          <w:tcPr>
            <w:tcW w:w="1412"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122C1E">
        <w:trPr>
          <w:trHeight w:val="1325"/>
        </w:trPr>
        <w:tc>
          <w:tcPr>
            <w:tcW w:w="578" w:type="dxa"/>
            <w:shd w:val="clear" w:color="auto" w:fill="auto"/>
          </w:tcPr>
          <w:p w:rsidR="00813CC3" w:rsidRDefault="00813CC3" w:rsidP="00E42D09">
            <w:pPr>
              <w:shd w:val="clear" w:color="auto" w:fill="FFFFFF" w:themeFill="background1"/>
              <w:tabs>
                <w:tab w:val="left" w:pos="612"/>
              </w:tabs>
              <w:spacing w:before="120" w:after="120"/>
              <w:rPr>
                <w:iCs/>
                <w:noProof w:val="0"/>
                <w:lang w:eastAsia="ru-RU"/>
              </w:rPr>
            </w:pPr>
            <w:r>
              <w:rPr>
                <w:iCs/>
                <w:noProof w:val="0"/>
                <w:lang w:eastAsia="ru-RU"/>
              </w:rPr>
              <w:t>1</w:t>
            </w:r>
            <w:r w:rsidR="00E42D09">
              <w:rPr>
                <w:iCs/>
                <w:noProof w:val="0"/>
                <w:lang w:eastAsia="ru-RU"/>
              </w:rPr>
              <w:t>1</w:t>
            </w:r>
          </w:p>
        </w:tc>
        <w:tc>
          <w:tcPr>
            <w:tcW w:w="3358" w:type="dxa"/>
            <w:shd w:val="clear" w:color="auto" w:fill="auto"/>
          </w:tcPr>
          <w:p w:rsidR="00813CC3" w:rsidRPr="0017694E" w:rsidRDefault="00813CC3" w:rsidP="00122C1E">
            <w:pPr>
              <w:tabs>
                <w:tab w:val="left" w:pos="612"/>
              </w:tabs>
              <w:spacing w:before="120" w:after="120"/>
              <w:rPr>
                <w:iCs/>
                <w:lang w:val="en-US"/>
              </w:rPr>
            </w:pPr>
            <w:r w:rsidRPr="0017694E">
              <w:rPr>
                <w:iCs/>
                <w:lang w:val="en-US"/>
              </w:rPr>
              <w:t xml:space="preserve">Certificat de efectuarea sistematică a plății impozitelor, contribuțiilor eliberat de Inspectoratul Fiscal </w:t>
            </w:r>
          </w:p>
        </w:tc>
        <w:tc>
          <w:tcPr>
            <w:tcW w:w="4252" w:type="dxa"/>
            <w:shd w:val="clear" w:color="auto" w:fill="auto"/>
          </w:tcPr>
          <w:p w:rsidR="00813CC3" w:rsidRPr="0017694E" w:rsidRDefault="00813CC3" w:rsidP="00122C1E">
            <w:pPr>
              <w:tabs>
                <w:tab w:val="left" w:pos="612"/>
              </w:tabs>
              <w:spacing w:before="120" w:after="120"/>
              <w:rPr>
                <w:iCs/>
                <w:lang w:val="en-US"/>
              </w:rPr>
            </w:pPr>
            <w:r w:rsidRPr="0017694E">
              <w:rPr>
                <w:iCs/>
                <w:lang w:val="en-US"/>
              </w:rPr>
              <w:t xml:space="preserve">Copie confirmată prin aplicarea semnăturii </w:t>
            </w:r>
            <w:r>
              <w:rPr>
                <w:iCs/>
                <w:lang w:val="en-US"/>
              </w:rPr>
              <w:t>electronice</w:t>
            </w:r>
          </w:p>
        </w:tc>
        <w:tc>
          <w:tcPr>
            <w:tcW w:w="1412"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122C1E">
        <w:trPr>
          <w:trHeight w:val="1325"/>
        </w:trPr>
        <w:tc>
          <w:tcPr>
            <w:tcW w:w="578" w:type="dxa"/>
            <w:shd w:val="clear" w:color="auto" w:fill="auto"/>
          </w:tcPr>
          <w:p w:rsidR="00813CC3" w:rsidRDefault="00813CC3" w:rsidP="00122C1E">
            <w:pPr>
              <w:shd w:val="clear" w:color="auto" w:fill="FFFFFF" w:themeFill="background1"/>
              <w:tabs>
                <w:tab w:val="left" w:pos="612"/>
              </w:tabs>
              <w:spacing w:before="120" w:after="120"/>
              <w:rPr>
                <w:iCs/>
                <w:noProof w:val="0"/>
                <w:lang w:eastAsia="ru-RU"/>
              </w:rPr>
            </w:pPr>
            <w:r>
              <w:rPr>
                <w:iCs/>
                <w:noProof w:val="0"/>
                <w:lang w:eastAsia="ru-RU"/>
              </w:rPr>
              <w:t>1</w:t>
            </w:r>
            <w:r w:rsidR="00E42D09">
              <w:rPr>
                <w:iCs/>
                <w:noProof w:val="0"/>
                <w:lang w:eastAsia="ru-RU"/>
              </w:rPr>
              <w:t>2</w:t>
            </w:r>
          </w:p>
        </w:tc>
        <w:tc>
          <w:tcPr>
            <w:tcW w:w="3358" w:type="dxa"/>
            <w:shd w:val="clear" w:color="auto" w:fill="auto"/>
          </w:tcPr>
          <w:p w:rsidR="00813CC3" w:rsidRPr="0017694E" w:rsidRDefault="00813CC3" w:rsidP="00122C1E">
            <w:pPr>
              <w:tabs>
                <w:tab w:val="left" w:pos="612"/>
              </w:tabs>
              <w:spacing w:before="120" w:after="120"/>
              <w:rPr>
                <w:iCs/>
                <w:lang w:val="en-US"/>
              </w:rPr>
            </w:pPr>
            <w:r w:rsidRPr="0017694E">
              <w:rPr>
                <w:iCs/>
                <w:lang w:val="en-US"/>
              </w:rPr>
              <w:t>Raport financiar pe baza datelor ultimului bilanț</w:t>
            </w:r>
          </w:p>
        </w:tc>
        <w:tc>
          <w:tcPr>
            <w:tcW w:w="4252" w:type="dxa"/>
            <w:shd w:val="clear" w:color="auto" w:fill="auto"/>
          </w:tcPr>
          <w:p w:rsidR="00813CC3" w:rsidRPr="0017694E" w:rsidRDefault="00813CC3" w:rsidP="00122C1E">
            <w:pPr>
              <w:tabs>
                <w:tab w:val="left" w:pos="612"/>
              </w:tabs>
              <w:spacing w:before="120" w:after="120"/>
              <w:rPr>
                <w:iCs/>
                <w:lang w:val="en-US"/>
              </w:rPr>
            </w:pPr>
            <w:r w:rsidRPr="0017694E">
              <w:rPr>
                <w:iCs/>
                <w:lang w:val="en-US"/>
              </w:rPr>
              <w:t xml:space="preserve">Copie confirmată prin aplicarea semnăturii </w:t>
            </w:r>
            <w:r>
              <w:rPr>
                <w:iCs/>
                <w:lang w:val="en-US"/>
              </w:rPr>
              <w:t>electronice</w:t>
            </w:r>
          </w:p>
        </w:tc>
        <w:tc>
          <w:tcPr>
            <w:tcW w:w="1412"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74429D" w:rsidRPr="00EC30C2" w:rsidTr="00122C1E">
        <w:trPr>
          <w:trHeight w:val="1325"/>
        </w:trPr>
        <w:tc>
          <w:tcPr>
            <w:tcW w:w="578" w:type="dxa"/>
            <w:shd w:val="clear" w:color="auto" w:fill="auto"/>
          </w:tcPr>
          <w:p w:rsidR="0074429D" w:rsidRDefault="0074429D">
            <w:pPr>
              <w:shd w:val="clear" w:color="auto" w:fill="FFFFFF" w:themeFill="background1"/>
              <w:tabs>
                <w:tab w:val="left" w:pos="612"/>
              </w:tabs>
              <w:spacing w:before="120" w:after="120"/>
              <w:rPr>
                <w:iCs/>
                <w:noProof w:val="0"/>
                <w:lang w:eastAsia="ru-RU"/>
              </w:rPr>
            </w:pPr>
            <w:r>
              <w:rPr>
                <w:iCs/>
                <w:noProof w:val="0"/>
                <w:lang w:eastAsia="ru-RU"/>
              </w:rPr>
              <w:t>1</w:t>
            </w:r>
            <w:r w:rsidR="00E42D09">
              <w:rPr>
                <w:iCs/>
                <w:noProof w:val="0"/>
                <w:lang w:eastAsia="ru-RU"/>
              </w:rPr>
              <w:t>3</w:t>
            </w:r>
          </w:p>
        </w:tc>
        <w:tc>
          <w:tcPr>
            <w:tcW w:w="3358" w:type="dxa"/>
            <w:shd w:val="clear" w:color="auto" w:fill="auto"/>
          </w:tcPr>
          <w:p w:rsidR="0074429D" w:rsidRDefault="0074429D">
            <w:pPr>
              <w:tabs>
                <w:tab w:val="left" w:pos="612"/>
              </w:tabs>
              <w:spacing w:before="120" w:after="120"/>
              <w:rPr>
                <w:iCs/>
              </w:rPr>
            </w:pPr>
            <w:r>
              <w:rPr>
                <w:iCs/>
                <w:lang w:val="en-US"/>
              </w:rPr>
              <w:t>Declara</w:t>
            </w:r>
            <w:r>
              <w:rPr>
                <w:iCs/>
              </w:rPr>
              <w:t>ția privind perioada de garanție asupra lucrărilor de reparația</w:t>
            </w:r>
          </w:p>
        </w:tc>
        <w:tc>
          <w:tcPr>
            <w:tcW w:w="4252" w:type="dxa"/>
            <w:shd w:val="clear" w:color="auto" w:fill="auto"/>
          </w:tcPr>
          <w:p w:rsidR="0074429D" w:rsidRDefault="0074429D">
            <w:pPr>
              <w:tabs>
                <w:tab w:val="left" w:pos="612"/>
              </w:tabs>
              <w:spacing w:before="120" w:after="120"/>
              <w:jc w:val="both"/>
              <w:rPr>
                <w:iCs/>
              </w:rPr>
            </w:pPr>
            <w:r>
              <w:rPr>
                <w:iCs/>
                <w:lang w:val="en-US"/>
              </w:rPr>
              <w:t xml:space="preserve">Declarația-confirmat prin semnănutura electronică a participantului. Perioada de garanție este de 2 ani. Antreprinorul în conformitate cu prevederile art. 30 a Legii RM nr. 721 din 02.02.1996 privind calitatea în construcții răspunde potrivit obligațiilor ce-i  revin pentru viciile ascunse ale lucrărilor, invite întrun-un interval de 5 ani de la recepția lucrărilor, precum și pe toată durata de existență a construcției, pentru veciile structurii de rezistență rezultatele din nerespectarea normelor de execuție în vigoare la data realizării ei. </w:t>
            </w:r>
          </w:p>
        </w:tc>
        <w:tc>
          <w:tcPr>
            <w:tcW w:w="1412" w:type="dxa"/>
            <w:shd w:val="clear" w:color="auto" w:fill="auto"/>
          </w:tcPr>
          <w:p w:rsidR="0074429D" w:rsidRPr="00FF430B" w:rsidRDefault="0074429D" w:rsidP="00AB2577">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74429D" w:rsidRPr="00EC30C2" w:rsidTr="00122C1E">
        <w:trPr>
          <w:trHeight w:val="1942"/>
        </w:trPr>
        <w:tc>
          <w:tcPr>
            <w:tcW w:w="9600" w:type="dxa"/>
            <w:gridSpan w:val="4"/>
            <w:shd w:val="clear" w:color="auto" w:fill="auto"/>
          </w:tcPr>
          <w:p w:rsidR="0074429D" w:rsidRPr="00953A24" w:rsidRDefault="0074429D" w:rsidP="00122C1E">
            <w:pPr>
              <w:rPr>
                <w:iCs/>
                <w:noProof w:val="0"/>
                <w:highlight w:val="yellow"/>
                <w:lang w:val="en-US" w:eastAsia="ru-RU"/>
              </w:rPr>
            </w:pPr>
            <w:r w:rsidRPr="00953A24">
              <w:rPr>
                <w:noProof w:val="0"/>
                <w:sz w:val="27"/>
                <w:szCs w:val="27"/>
                <w:highlight w:val="yellow"/>
                <w:lang w:val="en-US" w:eastAsia="ru-RU"/>
              </w:rPr>
              <w:t xml:space="preserve">Notă: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w:t>
            </w:r>
            <w:r>
              <w:rPr>
                <w:noProof w:val="0"/>
                <w:sz w:val="27"/>
                <w:szCs w:val="27"/>
                <w:highlight w:val="yellow"/>
                <w:lang w:val="en-US" w:eastAsia="ru-RU"/>
              </w:rPr>
              <w:t>1</w:t>
            </w:r>
            <w:r w:rsidRPr="00953A24">
              <w:rPr>
                <w:noProof w:val="0"/>
                <w:sz w:val="27"/>
                <w:szCs w:val="27"/>
                <w:highlight w:val="yellow"/>
                <w:lang w:val="en-US" w:eastAsia="ru-RU"/>
              </w:rPr>
              <w:t>05</w:t>
            </w:r>
          </w:p>
        </w:tc>
      </w:tr>
    </w:tbl>
    <w:p w:rsidR="00813CC3" w:rsidRPr="00FF430B" w:rsidRDefault="00813CC3" w:rsidP="00813CC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w:t>
      </w:r>
      <w:r>
        <w:rPr>
          <w:b/>
          <w:noProof w:val="0"/>
          <w:lang w:eastAsia="ru-RU"/>
        </w:rPr>
        <w:t xml:space="preserve"> </w:t>
      </w:r>
      <w:r w:rsidRPr="00082D5D">
        <w:rPr>
          <w:noProof w:val="0"/>
          <w:highlight w:val="yellow"/>
          <w:u w:val="single"/>
          <w:lang w:eastAsia="ru-RU"/>
        </w:rPr>
        <w:t>nu se aplică</w:t>
      </w:r>
      <w:r w:rsidRPr="00FF430B">
        <w:rPr>
          <w:b/>
          <w:noProof w:val="0"/>
          <w:lang w:eastAsia="ru-RU"/>
        </w:rPr>
        <w:t>.</w:t>
      </w:r>
    </w:p>
    <w:p w:rsidR="00813CC3" w:rsidRPr="00FF430B" w:rsidRDefault="00813CC3" w:rsidP="00813CC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w:t>
      </w:r>
      <w:r>
        <w:rPr>
          <w:b/>
          <w:noProof w:val="0"/>
          <w:lang w:eastAsia="ru-RU"/>
        </w:rPr>
        <w:t xml:space="preserve"> </w:t>
      </w:r>
      <w:r>
        <w:rPr>
          <w:noProof w:val="0"/>
          <w:u w:val="single"/>
          <w:lang w:eastAsia="ru-RU"/>
        </w:rPr>
        <w:t>2 ani</w:t>
      </w:r>
      <w:r w:rsidRPr="00FF430B">
        <w:rPr>
          <w:b/>
          <w:noProof w:val="0"/>
          <w:lang w:eastAsia="ru-RU"/>
        </w:rPr>
        <w:t>.</w:t>
      </w:r>
    </w:p>
    <w:p w:rsidR="00813CC3" w:rsidRPr="00FF430B" w:rsidRDefault="00813CC3" w:rsidP="00813CC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w:t>
      </w:r>
      <w:r>
        <w:rPr>
          <w:noProof w:val="0"/>
          <w:u w:val="single"/>
          <w:lang w:eastAsia="ru-RU"/>
        </w:rPr>
        <w:t xml:space="preserve"> </w:t>
      </w:r>
      <w:r w:rsidRPr="003A41FF">
        <w:rPr>
          <w:noProof w:val="0"/>
          <w:highlight w:val="yellow"/>
          <w:u w:val="single"/>
          <w:lang w:eastAsia="ru-RU"/>
        </w:rPr>
        <w:t>nu se aplică</w:t>
      </w:r>
      <w:r w:rsidRPr="00FF430B">
        <w:rPr>
          <w:b/>
          <w:noProof w:val="0"/>
          <w:lang w:eastAsia="ru-RU"/>
        </w:rPr>
        <w:t>.</w:t>
      </w:r>
    </w:p>
    <w:p w:rsidR="00813CC3" w:rsidRDefault="00813CC3" w:rsidP="00813CC3">
      <w:pPr>
        <w:numPr>
          <w:ilvl w:val="0"/>
          <w:numId w:val="25"/>
        </w:numPr>
        <w:shd w:val="clear" w:color="auto" w:fill="FFFFFF" w:themeFill="background1"/>
        <w:tabs>
          <w:tab w:val="right" w:pos="426"/>
        </w:tabs>
        <w:spacing w:before="120"/>
        <w:ind w:left="360"/>
        <w:rPr>
          <w:b/>
          <w:noProof w:val="0"/>
          <w:lang w:eastAsia="ru-RU"/>
        </w:rPr>
      </w:pPr>
      <w:r w:rsidRPr="003A41FF">
        <w:rPr>
          <w:b/>
          <w:noProof w:val="0"/>
          <w:lang w:eastAsia="ru-RU"/>
        </w:rPr>
        <w:t>Motivul recurgerii la procedura accelerată (în cazul licitației deschise, restrânse și a procedurii negociate), după caz</w:t>
      </w:r>
      <w:r>
        <w:rPr>
          <w:b/>
          <w:noProof w:val="0"/>
          <w:lang w:eastAsia="ru-RU"/>
        </w:rPr>
        <w:t xml:space="preserve"> </w:t>
      </w:r>
      <w:r w:rsidRPr="003A41FF">
        <w:rPr>
          <w:noProof w:val="0"/>
          <w:highlight w:val="yellow"/>
          <w:u w:val="single"/>
          <w:lang w:eastAsia="ru-RU"/>
        </w:rPr>
        <w:t>nu se aplică</w:t>
      </w:r>
      <w:r>
        <w:rPr>
          <w:noProof w:val="0"/>
          <w:u w:val="single"/>
          <w:lang w:eastAsia="ru-RU"/>
        </w:rPr>
        <w:t>.</w:t>
      </w:r>
    </w:p>
    <w:p w:rsidR="00813CC3" w:rsidRPr="003A41FF" w:rsidRDefault="00813CC3" w:rsidP="00813CC3">
      <w:pPr>
        <w:numPr>
          <w:ilvl w:val="0"/>
          <w:numId w:val="25"/>
        </w:numPr>
        <w:shd w:val="clear" w:color="auto" w:fill="FFFFFF" w:themeFill="background1"/>
        <w:tabs>
          <w:tab w:val="right" w:pos="426"/>
        </w:tabs>
        <w:spacing w:before="120"/>
        <w:ind w:left="360"/>
        <w:rPr>
          <w:b/>
          <w:noProof w:val="0"/>
          <w:lang w:eastAsia="ru-RU"/>
        </w:rPr>
      </w:pPr>
      <w:r w:rsidRPr="003A41FF">
        <w:rPr>
          <w:b/>
          <w:noProof w:val="0"/>
          <w:lang w:eastAsia="ru-RU"/>
        </w:rPr>
        <w:t>Tehnici și instrumente specifice de atribuire (dacă este cazul specificați dacă se va utiliza acordul-cadru, sistemul dinamic de achiziție sau licitația electronică):</w:t>
      </w:r>
      <w:r w:rsidRPr="003A41FF">
        <w:rPr>
          <w:noProof w:val="0"/>
          <w:highlight w:val="yellow"/>
          <w:u w:val="single"/>
          <w:lang w:eastAsia="ru-RU"/>
        </w:rPr>
        <w:t xml:space="preserve"> nu se aplică</w:t>
      </w:r>
      <w:r>
        <w:rPr>
          <w:noProof w:val="0"/>
          <w:u w:val="single"/>
          <w:lang w:eastAsia="ru-RU"/>
        </w:rPr>
        <w:t>.</w:t>
      </w:r>
    </w:p>
    <w:p w:rsidR="00813CC3" w:rsidRPr="003A41FF" w:rsidRDefault="00813CC3" w:rsidP="00813CC3">
      <w:pPr>
        <w:numPr>
          <w:ilvl w:val="0"/>
          <w:numId w:val="25"/>
        </w:numPr>
        <w:tabs>
          <w:tab w:val="right" w:pos="426"/>
        </w:tabs>
        <w:spacing w:before="120"/>
        <w:ind w:left="0" w:firstLine="0"/>
        <w:rPr>
          <w:b/>
          <w:noProof w:val="0"/>
          <w:highlight w:val="yellow"/>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3A41FF">
        <w:rPr>
          <w:noProof w:val="0"/>
          <w:highlight w:val="yellow"/>
          <w:u w:val="single"/>
          <w:lang w:eastAsia="ru-RU"/>
        </w:rPr>
        <w:t>executarea lucrărilor integrăl în anul 2021 iar achitarea conform notei specificate la p.8</w:t>
      </w:r>
    </w:p>
    <w:p w:rsidR="00813CC3" w:rsidRPr="00FF430B" w:rsidRDefault="00813CC3" w:rsidP="00813CC3">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w:t>
      </w:r>
      <w:bookmarkEnd w:id="46"/>
      <w:r w:rsidRPr="003A41FF">
        <w:rPr>
          <w:noProof w:val="0"/>
          <w:highlight w:val="yellow"/>
          <w:u w:val="single"/>
          <w:lang w:eastAsia="ru-RU"/>
        </w:rPr>
        <w:t>în lei moldovenești, MDL.</w:t>
      </w:r>
    </w:p>
    <w:p w:rsidR="00813CC3" w:rsidRPr="003A41FF" w:rsidRDefault="00813CC3" w:rsidP="00813CC3">
      <w:pPr>
        <w:numPr>
          <w:ilvl w:val="0"/>
          <w:numId w:val="25"/>
        </w:numPr>
        <w:tabs>
          <w:tab w:val="right" w:pos="426"/>
        </w:tabs>
        <w:spacing w:before="120"/>
        <w:ind w:left="0" w:firstLine="0"/>
        <w:rPr>
          <w:b/>
          <w:noProof w:val="0"/>
          <w:highlight w:val="yellow"/>
          <w:lang w:eastAsia="ru-RU"/>
        </w:rPr>
      </w:pPr>
      <w:r w:rsidRPr="00FF430B">
        <w:rPr>
          <w:b/>
          <w:noProof w:val="0"/>
          <w:lang w:eastAsia="ru-RU"/>
        </w:rPr>
        <w:lastRenderedPageBreak/>
        <w:t>Criteriul de evaluare aplicat pentru atribuirea contractului:_</w:t>
      </w:r>
      <w:r w:rsidRPr="003A41FF">
        <w:rPr>
          <w:noProof w:val="0"/>
          <w:highlight w:val="yellow"/>
          <w:u w:val="single"/>
          <w:lang w:eastAsia="ru-RU"/>
        </w:rPr>
        <w:t>cel mai mic preț.</w:t>
      </w:r>
    </w:p>
    <w:p w:rsidR="00813CC3" w:rsidRPr="00FF430B" w:rsidRDefault="00813CC3" w:rsidP="00813CC3">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r>
        <w:rPr>
          <w:b/>
          <w:noProof w:val="0"/>
          <w:lang w:eastAsia="ru-RU"/>
        </w:rPr>
        <w:t xml:space="preserve"> </w:t>
      </w:r>
      <w:r w:rsidRPr="003A41FF">
        <w:rPr>
          <w:noProof w:val="0"/>
          <w:highlight w:val="yellow"/>
          <w:u w:val="single"/>
          <w:lang w:eastAsia="ru-RU"/>
        </w:rPr>
        <w:t>nu se aplică</w:t>
      </w:r>
    </w:p>
    <w:tbl>
      <w:tblPr>
        <w:tblStyle w:val="Grigliatabella2"/>
        <w:tblW w:w="0" w:type="auto"/>
        <w:tblLook w:val="04A0"/>
      </w:tblPr>
      <w:tblGrid>
        <w:gridCol w:w="577"/>
        <w:gridCol w:w="7248"/>
        <w:gridCol w:w="1800"/>
      </w:tblGrid>
      <w:tr w:rsidR="00813CC3" w:rsidRPr="00EC30C2" w:rsidTr="00122C1E">
        <w:tc>
          <w:tcPr>
            <w:tcW w:w="577" w:type="dxa"/>
            <w:shd w:val="clear" w:color="auto" w:fill="auto"/>
          </w:tcPr>
          <w:p w:rsidR="00813CC3" w:rsidRPr="00FF430B" w:rsidRDefault="00813CC3" w:rsidP="00122C1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813CC3" w:rsidRPr="00FF430B" w:rsidRDefault="00813CC3" w:rsidP="00122C1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813CC3" w:rsidRPr="00FF430B" w:rsidRDefault="00813CC3" w:rsidP="00122C1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813CC3" w:rsidRPr="00EC30C2" w:rsidTr="00122C1E">
        <w:tc>
          <w:tcPr>
            <w:tcW w:w="577"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p>
        </w:tc>
        <w:tc>
          <w:tcPr>
            <w:tcW w:w="7248"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p>
        </w:tc>
        <w:tc>
          <w:tcPr>
            <w:tcW w:w="1800"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p>
        </w:tc>
      </w:tr>
      <w:tr w:rsidR="00813CC3" w:rsidRPr="00EC30C2" w:rsidTr="00122C1E">
        <w:tc>
          <w:tcPr>
            <w:tcW w:w="577"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p>
        </w:tc>
        <w:tc>
          <w:tcPr>
            <w:tcW w:w="7248"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p>
        </w:tc>
        <w:tc>
          <w:tcPr>
            <w:tcW w:w="1800" w:type="dxa"/>
            <w:shd w:val="clear" w:color="auto" w:fill="auto"/>
          </w:tcPr>
          <w:p w:rsidR="00813CC3" w:rsidRPr="00FF430B" w:rsidRDefault="00813CC3" w:rsidP="00122C1E">
            <w:pPr>
              <w:shd w:val="clear" w:color="auto" w:fill="FFFFFF" w:themeFill="background1"/>
              <w:tabs>
                <w:tab w:val="left" w:pos="612"/>
              </w:tabs>
              <w:spacing w:before="120" w:after="120"/>
              <w:rPr>
                <w:iCs/>
                <w:noProof w:val="0"/>
                <w:lang w:eastAsia="ru-RU"/>
              </w:rPr>
            </w:pPr>
          </w:p>
        </w:tc>
      </w:tr>
    </w:tbl>
    <w:p w:rsidR="00813CC3" w:rsidRPr="00FF430B" w:rsidRDefault="00813CC3" w:rsidP="00813CC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813CC3" w:rsidRPr="004C6C3E" w:rsidRDefault="00813CC3" w:rsidP="00813CC3">
      <w:pPr>
        <w:numPr>
          <w:ilvl w:val="0"/>
          <w:numId w:val="27"/>
        </w:numPr>
        <w:shd w:val="clear" w:color="auto" w:fill="FFFFFF" w:themeFill="background1"/>
        <w:tabs>
          <w:tab w:val="right" w:pos="426"/>
        </w:tabs>
        <w:spacing w:before="120"/>
        <w:rPr>
          <w:noProof w:val="0"/>
          <w:lang w:eastAsia="ru-RU"/>
        </w:rPr>
      </w:pPr>
      <w:r w:rsidRPr="004C6C3E">
        <w:rPr>
          <w:noProof w:val="0"/>
          <w:lang w:eastAsia="ru-RU"/>
        </w:rPr>
        <w:t xml:space="preserve">conform SIA RSAP /până la: </w:t>
      </w:r>
      <w:r w:rsidRPr="004C6C3E">
        <w:rPr>
          <w:i/>
          <w:noProof w:val="0"/>
          <w:lang w:eastAsia="ru-RU"/>
        </w:rPr>
        <w:t>[ora exactă]</w:t>
      </w:r>
      <w:r w:rsidRPr="004C6C3E">
        <w:rPr>
          <w:noProof w:val="0"/>
          <w:lang w:eastAsia="ru-RU"/>
        </w:rPr>
        <w:t>_</w:t>
      </w:r>
      <w:r w:rsidRPr="004C6C3E">
        <w:rPr>
          <w:noProof w:val="0"/>
          <w:highlight w:val="yellow"/>
          <w:u w:val="single"/>
          <w:lang w:eastAsia="ru-RU"/>
        </w:rPr>
        <w:t>Informația o găsiți in SIA RSAP</w:t>
      </w:r>
      <w:r w:rsidRPr="004C6C3E">
        <w:rPr>
          <w:noProof w:val="0"/>
          <w:lang w:eastAsia="ru-RU"/>
        </w:rPr>
        <w:t>____________</w:t>
      </w:r>
    </w:p>
    <w:p w:rsidR="00813CC3" w:rsidRPr="00FF430B" w:rsidRDefault="00813CC3" w:rsidP="00813CC3">
      <w:pPr>
        <w:numPr>
          <w:ilvl w:val="0"/>
          <w:numId w:val="27"/>
        </w:numPr>
        <w:shd w:val="clear" w:color="auto" w:fill="FFFFFF" w:themeFill="background1"/>
        <w:tabs>
          <w:tab w:val="right" w:pos="426"/>
        </w:tabs>
        <w:spacing w:before="120"/>
        <w:rPr>
          <w:b/>
          <w:noProof w:val="0"/>
          <w:lang w:eastAsia="ru-RU"/>
        </w:rPr>
      </w:pPr>
      <w:r w:rsidRPr="004C6C3E">
        <w:rPr>
          <w:noProof w:val="0"/>
          <w:lang w:eastAsia="ru-RU"/>
        </w:rPr>
        <w:t xml:space="preserve">pe: </w:t>
      </w:r>
      <w:r w:rsidRPr="004C6C3E">
        <w:rPr>
          <w:i/>
          <w:noProof w:val="0"/>
          <w:lang w:eastAsia="ru-RU"/>
        </w:rPr>
        <w:t>[data]</w:t>
      </w:r>
      <w:r w:rsidRPr="004C6C3E">
        <w:rPr>
          <w:noProof w:val="0"/>
          <w:lang w:eastAsia="ru-RU"/>
        </w:rPr>
        <w:t>_</w:t>
      </w:r>
      <w:r w:rsidRPr="004C6C3E">
        <w:rPr>
          <w:noProof w:val="0"/>
          <w:highlight w:val="yellow"/>
          <w:u w:val="single"/>
          <w:lang w:eastAsia="ru-RU"/>
        </w:rPr>
        <w:t xml:space="preserve"> Informația o găsiți in SIA RSAP</w:t>
      </w:r>
      <w:r w:rsidRPr="004C6C3E">
        <w:rPr>
          <w:noProof w:val="0"/>
          <w:lang w:eastAsia="ru-RU"/>
        </w:rPr>
        <w:t xml:space="preserve"> _____________</w:t>
      </w:r>
    </w:p>
    <w:p w:rsidR="00813CC3" w:rsidRPr="00FF430B" w:rsidRDefault="00813CC3" w:rsidP="00813CC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813CC3" w:rsidRPr="00FF430B" w:rsidRDefault="00813CC3" w:rsidP="00813CC3">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813CC3" w:rsidRPr="00FF430B" w:rsidRDefault="00813CC3" w:rsidP="00813CC3">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w:t>
      </w:r>
      <w:r w:rsidRPr="004C6C3E">
        <w:rPr>
          <w:noProof w:val="0"/>
          <w:highlight w:val="yellow"/>
          <w:u w:val="single"/>
          <w:lang w:eastAsia="ru-RU"/>
        </w:rPr>
        <w:t>60 de zile calendaristice</w:t>
      </w:r>
      <w:r w:rsidRPr="00FF430B">
        <w:rPr>
          <w:b/>
          <w:noProof w:val="0"/>
          <w:lang w:eastAsia="ru-RU"/>
        </w:rPr>
        <w:t>______________________</w:t>
      </w:r>
    </w:p>
    <w:p w:rsidR="00813CC3" w:rsidRPr="00FF430B" w:rsidRDefault="00813CC3" w:rsidP="00813CC3">
      <w:pPr>
        <w:numPr>
          <w:ilvl w:val="0"/>
          <w:numId w:val="25"/>
        </w:numPr>
        <w:tabs>
          <w:tab w:val="right" w:pos="426"/>
        </w:tabs>
        <w:spacing w:before="120"/>
        <w:ind w:left="0" w:firstLine="0"/>
        <w:rPr>
          <w:b/>
          <w:noProof w:val="0"/>
          <w:lang w:eastAsia="ru-RU"/>
        </w:rPr>
      </w:pPr>
      <w:r w:rsidRPr="00FF430B">
        <w:rPr>
          <w:b/>
          <w:noProof w:val="0"/>
          <w:lang w:eastAsia="ru-RU"/>
        </w:rPr>
        <w:t>Locul deschiderii ofertelor: __</w:t>
      </w:r>
      <w:r w:rsidRPr="004C6C3E">
        <w:rPr>
          <w:noProof w:val="0"/>
          <w:highlight w:val="yellow"/>
          <w:u w:val="single"/>
          <w:lang w:eastAsia="ru-RU"/>
        </w:rPr>
        <w:t xml:space="preserve"> SIA RSAP</w:t>
      </w:r>
      <w:r w:rsidRPr="00FF430B">
        <w:rPr>
          <w:b/>
          <w:noProof w:val="0"/>
          <w:lang w:eastAsia="ru-RU"/>
        </w:rPr>
        <w:t xml:space="preserve"> __________________________</w:t>
      </w:r>
    </w:p>
    <w:p w:rsidR="00813CC3" w:rsidRPr="00FF430B" w:rsidRDefault="00813CC3" w:rsidP="00813CC3">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813CC3" w:rsidRPr="00FF430B" w:rsidRDefault="00813CC3" w:rsidP="00813CC3">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813CC3" w:rsidRPr="00FF430B" w:rsidRDefault="00813CC3" w:rsidP="00813CC3">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813CC3" w:rsidRDefault="00813CC3" w:rsidP="00813CC3">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w:t>
      </w:r>
      <w:r>
        <w:rPr>
          <w:b/>
          <w:noProof w:val="0"/>
          <w:lang w:eastAsia="ru-RU"/>
        </w:rPr>
        <w:t xml:space="preserve">e sau cererile de participare: </w:t>
      </w:r>
    </w:p>
    <w:p w:rsidR="00813CC3" w:rsidRPr="00FF430B" w:rsidRDefault="00813CC3" w:rsidP="00813CC3">
      <w:pPr>
        <w:shd w:val="clear" w:color="auto" w:fill="FFFFFF" w:themeFill="background1"/>
        <w:tabs>
          <w:tab w:val="right" w:pos="426"/>
        </w:tabs>
        <w:spacing w:before="120"/>
        <w:ind w:left="450"/>
        <w:rPr>
          <w:b/>
          <w:noProof w:val="0"/>
          <w:lang w:eastAsia="ru-RU"/>
        </w:rPr>
      </w:pPr>
      <w:r>
        <w:rPr>
          <w:b/>
          <w:noProof w:val="0"/>
          <w:lang w:eastAsia="ru-RU"/>
        </w:rPr>
        <w:t xml:space="preserve">      </w:t>
      </w:r>
      <w:r w:rsidRPr="004C6C3E">
        <w:rPr>
          <w:noProof w:val="0"/>
          <w:highlight w:val="yellow"/>
          <w:u w:val="single"/>
          <w:lang w:eastAsia="ru-RU"/>
        </w:rPr>
        <w:t>Limba de stat</w:t>
      </w:r>
      <w:r>
        <w:rPr>
          <w:b/>
          <w:noProof w:val="0"/>
          <w:lang w:eastAsia="ru-RU"/>
        </w:rPr>
        <w:t>_</w:t>
      </w:r>
    </w:p>
    <w:p w:rsidR="00813CC3" w:rsidRDefault="00813CC3" w:rsidP="00813CC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w:t>
      </w:r>
      <w:r>
        <w:rPr>
          <w:b/>
          <w:noProof w:val="0"/>
          <w:lang w:eastAsia="ru-RU"/>
        </w:rPr>
        <w:t>niunii Europe</w:t>
      </w:r>
    </w:p>
    <w:p w:rsidR="00813CC3" w:rsidRPr="00FF430B" w:rsidRDefault="00813CC3" w:rsidP="00813CC3">
      <w:pPr>
        <w:shd w:val="clear" w:color="auto" w:fill="FFFFFF" w:themeFill="background1"/>
        <w:tabs>
          <w:tab w:val="right" w:pos="426"/>
        </w:tabs>
        <w:spacing w:before="120"/>
        <w:ind w:left="360"/>
        <w:rPr>
          <w:b/>
          <w:noProof w:val="0"/>
          <w:lang w:eastAsia="ru-RU"/>
        </w:rPr>
      </w:pPr>
      <w:r w:rsidRPr="00FF430B">
        <w:rPr>
          <w:b/>
          <w:noProof w:val="0"/>
          <w:lang w:eastAsia="ru-RU"/>
        </w:rPr>
        <w:t>_</w:t>
      </w:r>
      <w:r w:rsidRPr="004C6C3E">
        <w:rPr>
          <w:noProof w:val="0"/>
          <w:highlight w:val="yellow"/>
          <w:u w:val="single"/>
          <w:lang w:eastAsia="ru-RU"/>
        </w:rPr>
        <w:t>nu se aplică_______</w:t>
      </w:r>
    </w:p>
    <w:p w:rsidR="00813CC3" w:rsidRPr="00FF430B" w:rsidRDefault="00813CC3" w:rsidP="00813CC3">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813CC3" w:rsidRPr="00FF430B" w:rsidRDefault="00813CC3" w:rsidP="00813CC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813CC3" w:rsidRPr="00FF430B" w:rsidRDefault="00813CC3" w:rsidP="00813CC3">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813CC3" w:rsidRPr="00FF430B" w:rsidRDefault="00813CC3" w:rsidP="00813CC3">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813CC3" w:rsidRPr="00FF430B" w:rsidRDefault="00813CC3" w:rsidP="00813CC3">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813CC3" w:rsidRDefault="00813CC3" w:rsidP="00813CC3">
      <w:pPr>
        <w:numPr>
          <w:ilvl w:val="0"/>
          <w:numId w:val="25"/>
        </w:numPr>
        <w:shd w:val="clear" w:color="auto" w:fill="FFFFFF" w:themeFill="background1"/>
        <w:tabs>
          <w:tab w:val="right" w:pos="426"/>
        </w:tabs>
        <w:spacing w:before="120"/>
        <w:ind w:left="360"/>
        <w:rPr>
          <w:b/>
          <w:noProof w:val="0"/>
          <w:lang w:eastAsia="ru-RU"/>
        </w:rPr>
      </w:pPr>
      <w:r w:rsidRPr="004C6C3E">
        <w:rPr>
          <w:b/>
          <w:noProof w:val="0"/>
          <w:lang w:eastAsia="ru-RU"/>
        </w:rPr>
        <w:t>Data (datele) și referința (referințele) publicărilor anterioare în Jurnalul Oficial al Uniunii Europene privind contractul (contractele) la care se referă anunțul respectiv (dacă este cazul):</w:t>
      </w:r>
      <w:r w:rsidRPr="004C6C3E">
        <w:rPr>
          <w:noProof w:val="0"/>
          <w:highlight w:val="yellow"/>
          <w:u w:val="single"/>
          <w:lang w:eastAsia="ru-RU"/>
        </w:rPr>
        <w:t>nu se aplică</w:t>
      </w:r>
    </w:p>
    <w:p w:rsidR="00813CC3" w:rsidRPr="004C6C3E" w:rsidRDefault="00813CC3" w:rsidP="00813CC3">
      <w:pPr>
        <w:numPr>
          <w:ilvl w:val="0"/>
          <w:numId w:val="25"/>
        </w:numPr>
        <w:shd w:val="clear" w:color="auto" w:fill="FFFFFF" w:themeFill="background1"/>
        <w:tabs>
          <w:tab w:val="right" w:pos="426"/>
        </w:tabs>
        <w:spacing w:before="120"/>
        <w:ind w:left="360"/>
        <w:rPr>
          <w:b/>
          <w:noProof w:val="0"/>
          <w:lang w:eastAsia="ru-RU"/>
        </w:rPr>
      </w:pPr>
      <w:r w:rsidRPr="004C6C3E">
        <w:rPr>
          <w:b/>
          <w:noProof w:val="0"/>
          <w:lang w:eastAsia="ru-RU"/>
        </w:rPr>
        <w:t>În cazul achizițiilor periodice, calendarul estimat pentru publicarea anunțurilor viitoare</w:t>
      </w:r>
      <w:r w:rsidRPr="004C6C3E">
        <w:rPr>
          <w:b/>
          <w:noProof w:val="0"/>
          <w:shd w:val="clear" w:color="auto" w:fill="FFFFFF" w:themeFill="background1"/>
          <w:lang w:eastAsia="ru-RU"/>
        </w:rPr>
        <w:t>:__</w:t>
      </w:r>
      <w:r w:rsidRPr="004C6C3E">
        <w:rPr>
          <w:noProof w:val="0"/>
          <w:highlight w:val="yellow"/>
          <w:u w:val="single"/>
          <w:shd w:val="clear" w:color="auto" w:fill="FFFFFF" w:themeFill="background1"/>
          <w:lang w:eastAsia="ru-RU"/>
        </w:rPr>
        <w:t>nu e cazul</w:t>
      </w:r>
      <w:r w:rsidRPr="004C6C3E">
        <w:rPr>
          <w:b/>
          <w:noProof w:val="0"/>
          <w:shd w:val="clear" w:color="auto" w:fill="FFFFFF" w:themeFill="background1"/>
          <w:lang w:eastAsia="ru-RU"/>
        </w:rPr>
        <w:t>_____</w:t>
      </w:r>
    </w:p>
    <w:p w:rsidR="00813CC3" w:rsidRPr="00FF430B" w:rsidRDefault="00813CC3" w:rsidP="00813CC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w:t>
      </w:r>
      <w:r w:rsidRPr="004C6C3E">
        <w:rPr>
          <w:noProof w:val="0"/>
          <w:highlight w:val="yellow"/>
          <w:u w:val="single"/>
          <w:shd w:val="clear" w:color="auto" w:fill="FFFFFF" w:themeFill="background1"/>
          <w:lang w:eastAsia="ru-RU"/>
        </w:rPr>
        <w:t>nu a fost publicat anunț de intenție</w:t>
      </w:r>
      <w:r>
        <w:rPr>
          <w:noProof w:val="0"/>
          <w:u w:val="single"/>
          <w:shd w:val="clear" w:color="auto" w:fill="FFFFFF" w:themeFill="background1"/>
          <w:lang w:eastAsia="ru-RU"/>
        </w:rPr>
        <w:t>.</w:t>
      </w:r>
      <w:r w:rsidRPr="00FF430B">
        <w:rPr>
          <w:b/>
          <w:noProof w:val="0"/>
          <w:shd w:val="clear" w:color="auto" w:fill="FFFFFF" w:themeFill="background1"/>
          <w:lang w:eastAsia="ru-RU"/>
        </w:rPr>
        <w:t>_________________</w:t>
      </w:r>
    </w:p>
    <w:p w:rsidR="00813CC3" w:rsidRPr="00FF430B" w:rsidRDefault="00813CC3" w:rsidP="00813CC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w:t>
      </w:r>
      <w:r w:rsidR="00B17201">
        <w:rPr>
          <w:noProof w:val="0"/>
          <w:color w:val="C00000"/>
          <w:u w:val="single"/>
          <w:shd w:val="clear" w:color="auto" w:fill="FFFFFF" w:themeFill="background1"/>
          <w:lang w:eastAsia="ru-RU"/>
        </w:rPr>
        <w:t>conform SIA RSAP</w:t>
      </w:r>
    </w:p>
    <w:p w:rsidR="00813CC3" w:rsidRPr="00FF430B" w:rsidRDefault="00813CC3" w:rsidP="00813CC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813CC3" w:rsidRPr="00EC30C2" w:rsidTr="00122C1E">
        <w:tc>
          <w:tcPr>
            <w:tcW w:w="5305" w:type="dxa"/>
            <w:shd w:val="clear" w:color="auto" w:fill="FFFFFF" w:themeFill="background1"/>
          </w:tcPr>
          <w:p w:rsidR="00813CC3" w:rsidRPr="00FF430B" w:rsidRDefault="00813CC3" w:rsidP="00122C1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813CC3" w:rsidRPr="00FF430B" w:rsidRDefault="00813CC3" w:rsidP="00122C1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813CC3" w:rsidRPr="00EC30C2" w:rsidTr="00122C1E">
        <w:tc>
          <w:tcPr>
            <w:tcW w:w="5305" w:type="dxa"/>
            <w:shd w:val="clear" w:color="auto" w:fill="FFFFFF" w:themeFill="background1"/>
          </w:tcPr>
          <w:p w:rsidR="00813CC3" w:rsidRPr="00FF430B" w:rsidRDefault="00813CC3" w:rsidP="00122C1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813CC3" w:rsidRPr="00FF430B" w:rsidRDefault="00813CC3" w:rsidP="00122C1E">
            <w:pPr>
              <w:shd w:val="clear" w:color="auto" w:fill="FFFFFF" w:themeFill="background1"/>
              <w:tabs>
                <w:tab w:val="right" w:pos="426"/>
              </w:tabs>
              <w:rPr>
                <w:noProof w:val="0"/>
                <w:lang w:eastAsia="ru-RU"/>
              </w:rPr>
            </w:pPr>
            <w:r>
              <w:rPr>
                <w:noProof w:val="0"/>
                <w:lang w:eastAsia="ru-RU"/>
              </w:rPr>
              <w:t>Se acceptă</w:t>
            </w:r>
          </w:p>
        </w:tc>
      </w:tr>
      <w:tr w:rsidR="00813CC3" w:rsidRPr="00EC30C2" w:rsidTr="00122C1E">
        <w:tc>
          <w:tcPr>
            <w:tcW w:w="5305" w:type="dxa"/>
            <w:shd w:val="clear" w:color="auto" w:fill="FFFFFF" w:themeFill="background1"/>
          </w:tcPr>
          <w:p w:rsidR="00813CC3" w:rsidRPr="00FF430B" w:rsidRDefault="00813CC3" w:rsidP="00122C1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813CC3" w:rsidRPr="00FF430B" w:rsidRDefault="00813CC3" w:rsidP="00122C1E">
            <w:pPr>
              <w:shd w:val="clear" w:color="auto" w:fill="FFFFFF" w:themeFill="background1"/>
              <w:tabs>
                <w:tab w:val="right" w:pos="426"/>
              </w:tabs>
              <w:rPr>
                <w:noProof w:val="0"/>
                <w:lang w:eastAsia="ru-RU"/>
              </w:rPr>
            </w:pPr>
            <w:r>
              <w:rPr>
                <w:noProof w:val="0"/>
                <w:lang w:eastAsia="ru-RU"/>
              </w:rPr>
              <w:t>Nu se acceptă</w:t>
            </w:r>
          </w:p>
        </w:tc>
      </w:tr>
      <w:tr w:rsidR="00813CC3" w:rsidRPr="00EC30C2" w:rsidTr="00122C1E">
        <w:tc>
          <w:tcPr>
            <w:tcW w:w="5305" w:type="dxa"/>
            <w:shd w:val="clear" w:color="auto" w:fill="FFFFFF" w:themeFill="background1"/>
          </w:tcPr>
          <w:p w:rsidR="00813CC3" w:rsidRPr="00FF430B" w:rsidRDefault="00813CC3" w:rsidP="00122C1E">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813CC3" w:rsidRPr="00FF430B" w:rsidRDefault="00813CC3" w:rsidP="00122C1E">
            <w:pPr>
              <w:shd w:val="clear" w:color="auto" w:fill="FFFFFF" w:themeFill="background1"/>
              <w:tabs>
                <w:tab w:val="right" w:pos="426"/>
              </w:tabs>
              <w:rPr>
                <w:noProof w:val="0"/>
                <w:lang w:eastAsia="ru-RU"/>
              </w:rPr>
            </w:pPr>
            <w:r>
              <w:rPr>
                <w:noProof w:val="0"/>
                <w:lang w:eastAsia="ru-RU"/>
              </w:rPr>
              <w:t>Se acceptă</w:t>
            </w:r>
          </w:p>
        </w:tc>
      </w:tr>
      <w:tr w:rsidR="00813CC3" w:rsidRPr="00EC30C2" w:rsidTr="00122C1E">
        <w:trPr>
          <w:trHeight w:val="77"/>
        </w:trPr>
        <w:tc>
          <w:tcPr>
            <w:tcW w:w="5305" w:type="dxa"/>
            <w:shd w:val="clear" w:color="auto" w:fill="FFFFFF" w:themeFill="background1"/>
          </w:tcPr>
          <w:p w:rsidR="00813CC3" w:rsidRPr="00FF430B" w:rsidRDefault="00813CC3" w:rsidP="00122C1E">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813CC3" w:rsidRPr="00FF430B" w:rsidRDefault="00813CC3" w:rsidP="00122C1E">
            <w:pPr>
              <w:shd w:val="clear" w:color="auto" w:fill="FFFFFF" w:themeFill="background1"/>
              <w:tabs>
                <w:tab w:val="right" w:pos="426"/>
              </w:tabs>
              <w:rPr>
                <w:noProof w:val="0"/>
                <w:lang w:eastAsia="ru-RU"/>
              </w:rPr>
            </w:pPr>
            <w:r>
              <w:rPr>
                <w:noProof w:val="0"/>
                <w:lang w:eastAsia="ru-RU"/>
              </w:rPr>
              <w:t>Se acceptă</w:t>
            </w:r>
          </w:p>
        </w:tc>
      </w:tr>
    </w:tbl>
    <w:p w:rsidR="00813CC3" w:rsidRPr="00FF430B" w:rsidRDefault="00813CC3" w:rsidP="00813CC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w:t>
      </w:r>
      <w:r w:rsidRPr="00FF430B">
        <w:rPr>
          <w:b/>
          <w:noProof w:val="0"/>
          <w:lang w:eastAsia="ru-RU"/>
        </w:rPr>
        <w:lastRenderedPageBreak/>
        <w:t xml:space="preserve">publicare în Jurnalul Oficial al Uniunii Europene): </w:t>
      </w:r>
      <w:r w:rsidRPr="00FF430B">
        <w:rPr>
          <w:b/>
          <w:noProof w:val="0"/>
          <w:shd w:val="clear" w:color="auto" w:fill="FFFFFF" w:themeFill="background1"/>
          <w:lang w:eastAsia="ru-RU"/>
        </w:rPr>
        <w:t>_____________________________</w:t>
      </w:r>
      <w:r>
        <w:rPr>
          <w:b/>
          <w:noProof w:val="0"/>
          <w:shd w:val="clear" w:color="auto" w:fill="FFFFFF" w:themeFill="background1"/>
          <w:lang w:eastAsia="ru-RU"/>
        </w:rPr>
        <w:t>____</w:t>
      </w:r>
      <w:r w:rsidRPr="00D92DE9">
        <w:rPr>
          <w:noProof w:val="0"/>
          <w:highlight w:val="yellow"/>
          <w:u w:val="single"/>
          <w:shd w:val="clear" w:color="auto" w:fill="FFFFFF" w:themeFill="background1"/>
          <w:lang w:eastAsia="ru-RU"/>
        </w:rPr>
        <w:t>nu</w:t>
      </w:r>
      <w:r>
        <w:rPr>
          <w:noProof w:val="0"/>
          <w:u w:val="single"/>
          <w:shd w:val="clear" w:color="auto" w:fill="FFFFFF" w:themeFill="background1"/>
          <w:lang w:eastAsia="ru-RU"/>
        </w:rPr>
        <w:t xml:space="preserve"> </w:t>
      </w:r>
      <w:r w:rsidRPr="00FF430B">
        <w:rPr>
          <w:b/>
          <w:noProof w:val="0"/>
          <w:shd w:val="clear" w:color="auto" w:fill="FFFFFF" w:themeFill="background1"/>
          <w:lang w:eastAsia="ru-RU"/>
        </w:rPr>
        <w:t>______________</w:t>
      </w:r>
    </w:p>
    <w:p w:rsidR="00813CC3" w:rsidRPr="00FF430B" w:rsidRDefault="00813CC3" w:rsidP="00813CC3">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813CC3" w:rsidRPr="00FF430B" w:rsidRDefault="00813CC3" w:rsidP="00813CC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w:t>
      </w:r>
      <w:r w:rsidRPr="00D92DE9">
        <w:rPr>
          <w:noProof w:val="0"/>
          <w:highlight w:val="yellow"/>
          <w:u w:val="single"/>
          <w:shd w:val="clear" w:color="auto" w:fill="FFFFFF" w:themeFill="background1"/>
          <w:lang w:eastAsia="ru-RU"/>
        </w:rPr>
        <w:t>nu sunt</w:t>
      </w:r>
      <w:r w:rsidRPr="00FF430B">
        <w:rPr>
          <w:b/>
          <w:noProof w:val="0"/>
          <w:shd w:val="clear" w:color="auto" w:fill="FFFFFF" w:themeFill="background1"/>
          <w:lang w:eastAsia="ru-RU"/>
        </w:rPr>
        <w:t>__________________________________</w:t>
      </w:r>
    </w:p>
    <w:p w:rsidR="00813CC3" w:rsidRPr="00FF430B" w:rsidRDefault="00813CC3" w:rsidP="00813CC3">
      <w:pPr>
        <w:shd w:val="clear" w:color="auto" w:fill="FFFFFF" w:themeFill="background1"/>
        <w:spacing w:before="120" w:after="120"/>
        <w:rPr>
          <w:b/>
          <w:noProof w:val="0"/>
          <w:lang w:eastAsia="ru-RU"/>
        </w:rPr>
      </w:pPr>
    </w:p>
    <w:p w:rsidR="00813CC3" w:rsidRPr="00FF430B" w:rsidRDefault="00813CC3" w:rsidP="00813CC3">
      <w:pPr>
        <w:shd w:val="clear" w:color="auto" w:fill="FFFFFF" w:themeFill="background1"/>
        <w:tabs>
          <w:tab w:val="left" w:pos="284"/>
          <w:tab w:val="left" w:pos="426"/>
          <w:tab w:val="decimal" w:pos="8364"/>
        </w:tabs>
        <w:spacing w:line="276" w:lineRule="auto"/>
        <w:ind w:left="-284" w:right="-144" w:firstLine="284"/>
        <w:rPr>
          <w:rFonts w:eastAsia="PMingLiU"/>
          <w:lang w:eastAsia="zh-CN"/>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și </w:t>
            </w:r>
            <w:r w:rsidRPr="00FF430B">
              <w:rPr>
                <w:rFonts w:eastAsia="Calibri"/>
                <w:noProof w:val="0"/>
              </w:rPr>
              <w:lastRenderedPageBreak/>
              <w:t>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lastRenderedPageBreak/>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lastRenderedPageBreak/>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lastRenderedPageBreak/>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lastRenderedPageBreak/>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813CC3" w:rsidRDefault="00460653" w:rsidP="00385C85">
            <w:pPr>
              <w:pStyle w:val="af2"/>
              <w:tabs>
                <w:tab w:val="left" w:pos="567"/>
                <w:tab w:val="right" w:pos="9531"/>
              </w:tabs>
              <w:ind w:firstLine="0"/>
              <w:rPr>
                <w:lang w:val="en-US"/>
              </w:rPr>
            </w:pPr>
            <w:r w:rsidRPr="00813CC3">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813CC3" w:rsidRDefault="00460653" w:rsidP="00385C85">
            <w:pPr>
              <w:pStyle w:val="cn"/>
              <w:tabs>
                <w:tab w:val="left" w:pos="567"/>
              </w:tabs>
              <w:jc w:val="both"/>
              <w:rPr>
                <w:sz w:val="20"/>
                <w:szCs w:val="20"/>
                <w:lang w:val="en-US"/>
              </w:rPr>
            </w:pPr>
            <w:r w:rsidRPr="00813CC3">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813CC3" w:rsidRDefault="009157BF" w:rsidP="00385C85">
            <w:pPr>
              <w:pStyle w:val="af2"/>
              <w:tabs>
                <w:tab w:val="left" w:pos="567"/>
                <w:tab w:val="right" w:pos="9531"/>
              </w:tabs>
              <w:ind w:firstLine="0"/>
              <w:rPr>
                <w:lang w:val="en-US"/>
              </w:rPr>
            </w:pPr>
            <w:r w:rsidRPr="00813CC3">
              <w:rPr>
                <w:lang w:val="en-US"/>
              </w:rPr>
              <w:t>IDNO</w:t>
            </w:r>
            <w:r w:rsidR="00460653" w:rsidRPr="00813CC3">
              <w:rPr>
                <w:lang w:val="en-US"/>
              </w:rPr>
              <w:t xml:space="preserve"> ___</w:t>
            </w:r>
            <w:r w:rsidR="00B51B6E" w:rsidRPr="00813CC3">
              <w:rPr>
                <w:lang w:val="en-US"/>
              </w:rPr>
              <w:t xml:space="preserve">_____________ reprezentat prin </w:t>
            </w:r>
            <w:r w:rsidR="00460653" w:rsidRPr="00813CC3">
              <w:rPr>
                <w:lang w:val="en-US"/>
              </w:rPr>
              <w:t>________________________________________</w:t>
            </w:r>
            <w:r w:rsidR="007B392A" w:rsidRPr="00813CC3">
              <w:rPr>
                <w:lang w:val="en-US"/>
              </w:rPr>
              <w:t>_____________________</w:t>
            </w:r>
            <w:r w:rsidR="00385C85" w:rsidRPr="00813CC3">
              <w:rPr>
                <w:lang w:val="en-US"/>
              </w:rPr>
              <w:t>____</w:t>
            </w:r>
            <w:r w:rsidR="007B392A" w:rsidRPr="00813CC3">
              <w:rPr>
                <w:lang w:val="en-US"/>
              </w:rPr>
              <w:t>_____________</w:t>
            </w:r>
            <w:r w:rsidR="00460653" w:rsidRPr="00813CC3">
              <w:rPr>
                <w:lang w:val="en-US"/>
              </w:rPr>
              <w:t xml:space="preserve">,    </w:t>
            </w:r>
          </w:p>
          <w:p w:rsidR="00460653" w:rsidRPr="00813CC3" w:rsidRDefault="005D4B79" w:rsidP="00385C85">
            <w:pPr>
              <w:pStyle w:val="af2"/>
              <w:tabs>
                <w:tab w:val="left" w:pos="567"/>
              </w:tabs>
              <w:ind w:firstLine="0"/>
              <w:rPr>
                <w:sz w:val="20"/>
                <w:szCs w:val="20"/>
                <w:lang w:val="en-US"/>
              </w:rPr>
            </w:pPr>
            <w:r w:rsidRPr="00813CC3">
              <w:rPr>
                <w:sz w:val="20"/>
                <w:szCs w:val="20"/>
                <w:lang w:val="en-US"/>
              </w:rPr>
              <w:t xml:space="preserve">                                                   </w:t>
            </w:r>
            <w:r w:rsidR="00460653" w:rsidRPr="00813CC3">
              <w:rPr>
                <w:sz w:val="20"/>
                <w:szCs w:val="20"/>
                <w:lang w:val="en-US"/>
              </w:rPr>
              <w:t xml:space="preserve"> (numele, prenumele şi</w:t>
            </w:r>
            <w:r w:rsidR="00DF4DCF" w:rsidRPr="00813CC3">
              <w:rPr>
                <w:sz w:val="20"/>
                <w:szCs w:val="20"/>
                <w:lang w:val="en-US"/>
              </w:rPr>
              <w:t xml:space="preserve"> </w:t>
            </w:r>
            <w:r w:rsidR="00460653" w:rsidRPr="00813CC3">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813CC3" w:rsidRDefault="00460653" w:rsidP="00385C85">
            <w:pPr>
              <w:pStyle w:val="af2"/>
              <w:tabs>
                <w:tab w:val="left" w:pos="567"/>
              </w:tabs>
              <w:ind w:firstLine="0"/>
              <w:rPr>
                <w:sz w:val="20"/>
                <w:szCs w:val="20"/>
                <w:lang w:val="en-US"/>
              </w:rPr>
            </w:pPr>
            <w:r w:rsidRPr="00813CC3">
              <w:rPr>
                <w:lang w:val="en-US"/>
              </w:rPr>
              <w:t>telefon: ______________, fax: _____________,</w:t>
            </w:r>
            <w:r w:rsidR="00DF4DCF" w:rsidRPr="00813CC3">
              <w:rPr>
                <w:lang w:val="en-US"/>
              </w:rPr>
              <w:t xml:space="preserve"> </w:t>
            </w:r>
            <w:r w:rsidR="009157BF" w:rsidRPr="00813CC3">
              <w:rPr>
                <w:lang w:val="en-US"/>
              </w:rPr>
              <w:t>IDNO</w:t>
            </w:r>
            <w:r w:rsidRPr="00813CC3">
              <w:rPr>
                <w:lang w:val="en-US"/>
              </w:rPr>
              <w:t xml:space="preserve">________________ autorizat pentru activitatea în construcţii: autorizaţia nr. _______ </w:t>
            </w:r>
            <w:r w:rsidR="0016369C" w:rsidRPr="00813CC3">
              <w:rPr>
                <w:lang w:val="en-US"/>
              </w:rPr>
              <w:t>din „</w:t>
            </w:r>
            <w:r w:rsidRPr="00813CC3">
              <w:rPr>
                <w:lang w:val="en-US"/>
              </w:rPr>
              <w:t>__”______________20__, eliberată de __________________,pe un termen de ____</w:t>
            </w:r>
            <w:r w:rsidR="0016369C" w:rsidRPr="00813CC3">
              <w:rPr>
                <w:lang w:val="en-US"/>
              </w:rPr>
              <w:t xml:space="preserve"> ani, pentru genurile de </w:t>
            </w:r>
            <w:r w:rsidRPr="00813CC3">
              <w:rPr>
                <w:lang w:val="en-US"/>
              </w:rPr>
              <w:t>activitate___________________________________,</w:t>
            </w:r>
            <w:r w:rsidR="00CD0EA7" w:rsidRPr="00813CC3">
              <w:rPr>
                <w:lang w:val="en-US"/>
              </w:rPr>
              <w:t xml:space="preserve"> reprezentat prin </w:t>
            </w:r>
            <w:r w:rsidRPr="00813CC3">
              <w:rPr>
                <w:lang w:val="en-US"/>
              </w:rPr>
              <w:t>__________________</w:t>
            </w:r>
            <w:r w:rsidR="00CD0EA7" w:rsidRPr="00813CC3">
              <w:rPr>
                <w:lang w:val="en-US"/>
              </w:rPr>
              <w:t>__________________</w:t>
            </w:r>
            <w:r w:rsidRPr="00813CC3">
              <w:rPr>
                <w:lang w:val="en-US"/>
              </w:rPr>
              <w:t>_, în calitate</w:t>
            </w:r>
            <w:r w:rsidR="00CD0EA7" w:rsidRPr="00813CC3">
              <w:rPr>
                <w:lang w:val="en-US"/>
              </w:rPr>
              <w:t xml:space="preserve"> de Antreprenor, pe de altă parte.</w:t>
            </w:r>
          </w:p>
          <w:p w:rsidR="001A5517" w:rsidRPr="00813CC3" w:rsidRDefault="00460653" w:rsidP="00385C85">
            <w:pPr>
              <w:pStyle w:val="af2"/>
              <w:tabs>
                <w:tab w:val="left" w:pos="567"/>
              </w:tabs>
              <w:ind w:firstLine="0"/>
              <w:rPr>
                <w:sz w:val="20"/>
                <w:szCs w:val="20"/>
                <w:lang w:val="en-US"/>
              </w:rPr>
            </w:pPr>
            <w:r w:rsidRPr="00813CC3">
              <w:rPr>
                <w:sz w:val="20"/>
                <w:szCs w:val="20"/>
                <w:lang w:val="en-US"/>
              </w:rPr>
              <w:t xml:space="preserve"> (numele şi</w:t>
            </w:r>
            <w:r w:rsidR="005D4B79" w:rsidRPr="00813CC3">
              <w:rPr>
                <w:sz w:val="20"/>
                <w:szCs w:val="20"/>
                <w:lang w:val="en-US"/>
              </w:rPr>
              <w:t xml:space="preserve"> </w:t>
            </w:r>
            <w:r w:rsidRPr="00813CC3">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813CC3" w:rsidRDefault="00A156C0" w:rsidP="00196AB4">
            <w:pPr>
              <w:pStyle w:val="af2"/>
              <w:tabs>
                <w:tab w:val="left" w:pos="567"/>
              </w:tabs>
              <w:spacing w:line="276" w:lineRule="auto"/>
              <w:ind w:firstLine="0"/>
              <w:rPr>
                <w:lang w:val="en-US"/>
              </w:rPr>
            </w:pPr>
            <w:r w:rsidRPr="00813CC3">
              <w:rPr>
                <w:lang w:val="en-US"/>
              </w:rPr>
              <w:lastRenderedPageBreak/>
              <w:t xml:space="preserve">2.1. </w:t>
            </w:r>
            <w:r w:rsidR="00460653" w:rsidRPr="00813CC3">
              <w:rPr>
                <w:lang w:val="en-US"/>
              </w:rPr>
              <w:t xml:space="preserve">Durata de execuţie a lucrărilor contractate este de </w:t>
            </w:r>
            <w:r w:rsidR="009F0FE8" w:rsidRPr="00813CC3">
              <w:rPr>
                <w:lang w:val="en-US"/>
              </w:rPr>
              <w:t>_________ luni</w:t>
            </w:r>
            <w:r w:rsidR="005D4B79" w:rsidRPr="00813CC3">
              <w:rPr>
                <w:lang w:val="en-US"/>
              </w:rPr>
              <w:t xml:space="preserve"> </w:t>
            </w:r>
            <w:r w:rsidR="00EB65F6" w:rsidRPr="00813CC3">
              <w:rPr>
                <w:lang w:val="en-US"/>
              </w:rPr>
              <w:t>și zile___</w:t>
            </w:r>
            <w:r w:rsidR="00460653" w:rsidRPr="00813CC3">
              <w:rPr>
                <w:lang w:val="en-US"/>
              </w:rPr>
              <w:t>după primirea ordinului de începere a execuţiei</w:t>
            </w:r>
            <w:r w:rsidR="005D4B79" w:rsidRPr="00813CC3">
              <w:rPr>
                <w:lang w:val="en-US"/>
              </w:rPr>
              <w:t xml:space="preserve"> </w:t>
            </w:r>
            <w:r w:rsidR="00460653" w:rsidRPr="00813CC3">
              <w:rPr>
                <w:lang w:val="en-US"/>
              </w:rPr>
              <w:t>şi asigurării lucrului ritmic de către beneficiar</w:t>
            </w:r>
            <w:r w:rsidR="005D4B79" w:rsidRPr="00813CC3">
              <w:rPr>
                <w:lang w:val="en-US"/>
              </w:rPr>
              <w:t>-</w:t>
            </w:r>
            <w:r w:rsidR="00460653" w:rsidRPr="00813CC3">
              <w:rPr>
                <w:lang w:val="en-US"/>
              </w:rPr>
              <w:t>ordonatorul de credite.</w:t>
            </w:r>
          </w:p>
          <w:p w:rsidR="00460653" w:rsidRPr="00813CC3" w:rsidRDefault="00A156C0" w:rsidP="00196AB4">
            <w:pPr>
              <w:pStyle w:val="af2"/>
              <w:tabs>
                <w:tab w:val="left" w:pos="567"/>
              </w:tabs>
              <w:spacing w:line="276" w:lineRule="auto"/>
              <w:ind w:firstLine="0"/>
              <w:rPr>
                <w:lang w:val="en-US"/>
              </w:rPr>
            </w:pPr>
            <w:r w:rsidRPr="00813CC3">
              <w:rPr>
                <w:lang w:val="en-US"/>
              </w:rPr>
              <w:t xml:space="preserve">2.2. </w:t>
            </w:r>
            <w:r w:rsidR="00460653" w:rsidRPr="00813CC3">
              <w:rPr>
                <w:lang w:val="en-US"/>
              </w:rPr>
              <w:t xml:space="preserve">Graficul de execuţie a lucrărilor se va efectua conform specificaţiei din anexa </w:t>
            </w:r>
            <w:r w:rsidR="009157BF" w:rsidRPr="00813CC3">
              <w:rPr>
                <w:lang w:val="en-US"/>
              </w:rPr>
              <w:t xml:space="preserve">la </w:t>
            </w:r>
            <w:r w:rsidR="00460653" w:rsidRPr="00813CC3">
              <w:rPr>
                <w:lang w:val="en-US"/>
              </w:rPr>
              <w:t xml:space="preserve">prezentul contract. </w:t>
            </w:r>
          </w:p>
          <w:p w:rsidR="00460653" w:rsidRPr="00813CC3" w:rsidRDefault="00A156C0" w:rsidP="00196AB4">
            <w:pPr>
              <w:pStyle w:val="af2"/>
              <w:tabs>
                <w:tab w:val="left" w:pos="567"/>
              </w:tabs>
              <w:spacing w:line="276" w:lineRule="auto"/>
              <w:ind w:firstLine="0"/>
              <w:rPr>
                <w:lang w:val="en-US"/>
              </w:rPr>
            </w:pPr>
            <w:r w:rsidRPr="00813CC3">
              <w:rPr>
                <w:lang w:val="en-US"/>
              </w:rPr>
              <w:t xml:space="preserve">2.3. </w:t>
            </w:r>
            <w:r w:rsidR="00460653" w:rsidRPr="00813CC3">
              <w:rPr>
                <w:lang w:val="en-US"/>
              </w:rPr>
              <w:t xml:space="preserve">Perioada de execuţie poate fi prelungită </w:t>
            </w:r>
            <w:r w:rsidR="00EB65F6" w:rsidRPr="00813CC3">
              <w:rPr>
                <w:lang w:val="en-US"/>
              </w:rPr>
              <w:t xml:space="preserve">sau suspendată </w:t>
            </w:r>
            <w:r w:rsidR="00460653" w:rsidRPr="00813CC3">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813CC3" w:rsidRDefault="00A156C0" w:rsidP="00196AB4">
            <w:pPr>
              <w:pStyle w:val="af2"/>
              <w:tabs>
                <w:tab w:val="left" w:pos="567"/>
              </w:tabs>
              <w:spacing w:line="276" w:lineRule="auto"/>
              <w:ind w:firstLine="0"/>
              <w:rPr>
                <w:lang w:val="en-US"/>
              </w:rPr>
            </w:pPr>
            <w:r w:rsidRPr="00813CC3">
              <w:rPr>
                <w:lang w:val="en-US"/>
              </w:rPr>
              <w:t xml:space="preserve">2.4. </w:t>
            </w:r>
            <w:r w:rsidR="00460653" w:rsidRPr="00813CC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813CC3" w:rsidRDefault="00A156C0" w:rsidP="00196AB4">
            <w:pPr>
              <w:pStyle w:val="af2"/>
              <w:tabs>
                <w:tab w:val="left" w:pos="567"/>
              </w:tabs>
              <w:spacing w:line="276" w:lineRule="auto"/>
              <w:ind w:firstLine="0"/>
              <w:rPr>
                <w:lang w:val="en-US"/>
              </w:rPr>
            </w:pPr>
            <w:r w:rsidRPr="00813CC3">
              <w:rPr>
                <w:lang w:val="en-US"/>
              </w:rPr>
              <w:t xml:space="preserve">2.5. </w:t>
            </w:r>
            <w:r w:rsidR="00460653" w:rsidRPr="00813CC3">
              <w:rPr>
                <w:lang w:val="en-US"/>
              </w:rPr>
              <w:t xml:space="preserve">La terminarea lucrărilor, Antreprenorul </w:t>
            </w:r>
            <w:r w:rsidR="00183D79" w:rsidRPr="00813CC3">
              <w:rPr>
                <w:lang w:val="en-US"/>
              </w:rPr>
              <w:t>va notifica Beneficiarul că su</w:t>
            </w:r>
            <w:r w:rsidR="00460653" w:rsidRPr="00813CC3">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813CC3" w:rsidRDefault="00E503F9" w:rsidP="00196AB4">
            <w:pPr>
              <w:pStyle w:val="af2"/>
              <w:tabs>
                <w:tab w:val="left" w:pos="321"/>
              </w:tabs>
              <w:spacing w:line="276" w:lineRule="auto"/>
              <w:ind w:firstLine="0"/>
              <w:rPr>
                <w:lang w:val="en-US"/>
              </w:rPr>
            </w:pPr>
            <w:r w:rsidRPr="00813CC3">
              <w:rPr>
                <w:lang w:val="en-US"/>
              </w:rPr>
              <w:t>3.2</w:t>
            </w:r>
            <w:r w:rsidR="00A156C0" w:rsidRPr="00813CC3">
              <w:rPr>
                <w:lang w:val="en-US"/>
              </w:rPr>
              <w:t>.</w:t>
            </w:r>
            <w:r w:rsidR="00460653" w:rsidRPr="00813CC3">
              <w:rPr>
                <w:lang w:val="en-US"/>
              </w:rPr>
              <w:t xml:space="preserve">Achitările vor fi efectuate prin transfer în baza facturilor fiscale, după primirea proceselor </w:t>
            </w:r>
            <w:r w:rsidR="00A156C0" w:rsidRPr="00813CC3">
              <w:rPr>
                <w:lang w:val="en-US"/>
              </w:rPr>
              <w:t>–</w:t>
            </w:r>
            <w:r w:rsidR="00460653" w:rsidRPr="00813CC3">
              <w:rPr>
                <w:lang w:val="en-US"/>
              </w:rPr>
              <w:t xml:space="preserve"> verbale de recepţie a lucrărilor executate, semnate şi</w:t>
            </w:r>
            <w:r w:rsidR="00995AF6" w:rsidRPr="00813CC3">
              <w:rPr>
                <w:lang w:val="en-US"/>
              </w:rPr>
              <w:t xml:space="preserve"> acceptate de către Beneficiar.</w:t>
            </w:r>
          </w:p>
          <w:p w:rsidR="00A946E0" w:rsidRPr="00813CC3" w:rsidRDefault="00A156C0" w:rsidP="00196AB4">
            <w:pPr>
              <w:pStyle w:val="af2"/>
              <w:tabs>
                <w:tab w:val="left" w:pos="37"/>
              </w:tabs>
              <w:spacing w:line="276" w:lineRule="auto"/>
              <w:ind w:firstLine="0"/>
              <w:rPr>
                <w:lang w:val="en-US"/>
              </w:rPr>
            </w:pPr>
            <w:r w:rsidRPr="00813CC3">
              <w:rPr>
                <w:lang w:val="en-US"/>
              </w:rPr>
              <w:t xml:space="preserve">3.3. </w:t>
            </w:r>
            <w:r w:rsidR="00460653" w:rsidRPr="00813CC3">
              <w:rPr>
                <w:lang w:val="en-US"/>
              </w:rPr>
              <w:t>Beneficiarul va verifica procesele</w:t>
            </w:r>
            <w:r w:rsidR="009E719D" w:rsidRPr="00813CC3">
              <w:rPr>
                <w:lang w:val="en-US"/>
              </w:rPr>
              <w:t>-</w:t>
            </w:r>
            <w:r w:rsidR="00460653" w:rsidRPr="00813CC3">
              <w:rPr>
                <w:lang w:val="en-US"/>
              </w:rPr>
              <w:t xml:space="preserve">verbale de recepție a lucrărilor executate în termen de </w:t>
            </w:r>
            <w:r w:rsidR="00684D44" w:rsidRPr="00813CC3">
              <w:rPr>
                <w:lang w:val="en-US"/>
              </w:rPr>
              <w:t>…..</w:t>
            </w:r>
            <w:r w:rsidR="00460653" w:rsidRPr="00813CC3">
              <w:rPr>
                <w:lang w:val="en-US"/>
              </w:rPr>
              <w:t xml:space="preserve"> zile calendaristice de la primirea acestora de la Antreprenor.</w:t>
            </w:r>
          </w:p>
          <w:p w:rsidR="00A946E0" w:rsidRPr="00813CC3" w:rsidRDefault="00316769" w:rsidP="00196AB4">
            <w:pPr>
              <w:pStyle w:val="af2"/>
              <w:tabs>
                <w:tab w:val="left" w:pos="37"/>
              </w:tabs>
              <w:spacing w:line="276" w:lineRule="auto"/>
              <w:ind w:firstLine="0"/>
              <w:rPr>
                <w:lang w:val="en-US"/>
              </w:rPr>
            </w:pPr>
            <w:r w:rsidRPr="00813CC3">
              <w:rPr>
                <w:lang w:val="en-US"/>
              </w:rPr>
              <w:t>3.4</w:t>
            </w:r>
            <w:r w:rsidR="00A156C0" w:rsidRPr="00813CC3">
              <w:rPr>
                <w:lang w:val="en-US"/>
              </w:rPr>
              <w:t xml:space="preserve">. </w:t>
            </w:r>
            <w:r w:rsidR="00460653" w:rsidRPr="00813CC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13CC3">
              <w:rPr>
                <w:lang w:val="en-US"/>
              </w:rPr>
              <w:t>u su</w:t>
            </w:r>
            <w:r w:rsidR="00460653" w:rsidRPr="00813CC3">
              <w:rPr>
                <w:lang w:val="en-US"/>
              </w:rPr>
              <w:t xml:space="preserve">nt în litigiu va fi plătită imediat. </w:t>
            </w:r>
          </w:p>
          <w:p w:rsidR="00E503F9" w:rsidRPr="00813CC3" w:rsidRDefault="00316769" w:rsidP="00196AB4">
            <w:pPr>
              <w:pStyle w:val="af2"/>
              <w:tabs>
                <w:tab w:val="left" w:pos="37"/>
              </w:tabs>
              <w:spacing w:line="276" w:lineRule="auto"/>
              <w:ind w:firstLine="0"/>
              <w:rPr>
                <w:lang w:val="en-US"/>
              </w:rPr>
            </w:pPr>
            <w:r w:rsidRPr="00813CC3">
              <w:rPr>
                <w:lang w:val="en-US"/>
              </w:rPr>
              <w:t>3.5</w:t>
            </w:r>
            <w:r w:rsidR="00A156C0" w:rsidRPr="00813CC3">
              <w:rPr>
                <w:lang w:val="en-US"/>
              </w:rPr>
              <w:t>.</w:t>
            </w:r>
            <w:r w:rsidR="00460653" w:rsidRPr="00813CC3">
              <w:rPr>
                <w:lang w:val="en-US"/>
              </w:rPr>
              <w:t xml:space="preserve">Lucrările nu </w:t>
            </w:r>
            <w:r w:rsidR="00183D79" w:rsidRPr="00813CC3">
              <w:rPr>
                <w:lang w:val="en-US"/>
              </w:rPr>
              <w:t>vor fi considerate finalizate pâ</w:t>
            </w:r>
            <w:r w:rsidR="00460653" w:rsidRPr="00813CC3">
              <w:rPr>
                <w:lang w:val="en-US"/>
              </w:rPr>
              <w:t>nă</w:t>
            </w:r>
            <w:r w:rsidR="00183D79" w:rsidRPr="00813CC3">
              <w:rPr>
                <w:lang w:val="en-US"/>
              </w:rPr>
              <w:t xml:space="preserve"> câ</w:t>
            </w:r>
            <w:r w:rsidR="00460653" w:rsidRPr="00813CC3">
              <w:rPr>
                <w:lang w:val="en-US"/>
              </w:rPr>
              <w:t xml:space="preserve">nd procesul-verbal de recepţie la terminarea </w:t>
            </w:r>
            <w:r w:rsidR="00460653" w:rsidRPr="00813CC3">
              <w:rPr>
                <w:lang w:val="en-US"/>
              </w:rPr>
              <w:lastRenderedPageBreak/>
              <w:t xml:space="preserve">lucrărilor  nu va fi semnat de comisia de recepţie, care confirmă că lucrările au fost executate </w:t>
            </w:r>
            <w:r w:rsidR="00A946E0" w:rsidRPr="00813CC3">
              <w:rPr>
                <w:lang w:val="en-US"/>
              </w:rPr>
              <w:t>conform contractului.</w:t>
            </w:r>
          </w:p>
          <w:p w:rsidR="00267805" w:rsidRPr="00813CC3" w:rsidRDefault="00316769" w:rsidP="00A101F6">
            <w:pPr>
              <w:pStyle w:val="af2"/>
              <w:tabs>
                <w:tab w:val="left" w:pos="37"/>
              </w:tabs>
              <w:spacing w:line="276" w:lineRule="auto"/>
              <w:ind w:firstLine="0"/>
              <w:rPr>
                <w:lang w:val="en-US"/>
              </w:rPr>
            </w:pPr>
            <w:r w:rsidRPr="00813CC3">
              <w:rPr>
                <w:lang w:val="en-US"/>
              </w:rPr>
              <w:t>3.6</w:t>
            </w:r>
            <w:r w:rsidR="00A227F2" w:rsidRPr="00813CC3">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813CC3">
              <w:rPr>
                <w:lang w:val="en-US"/>
              </w:rPr>
              <w:t xml:space="preserve"> </w:t>
            </w:r>
            <w:r w:rsidR="00EB65F6" w:rsidRPr="00813CC3">
              <w:rPr>
                <w:lang w:val="en-US"/>
              </w:rPr>
              <w:t>În cazul recepţiei cu obiecţii,</w:t>
            </w:r>
            <w:r w:rsidR="005D4B79" w:rsidRPr="00813CC3">
              <w:rPr>
                <w:lang w:val="en-US"/>
              </w:rPr>
              <w:t xml:space="preserve"> </w:t>
            </w:r>
            <w:r w:rsidR="00EB65F6" w:rsidRPr="00813CC3">
              <w:rPr>
                <w:lang w:val="en-US"/>
              </w:rPr>
              <w:t>garanţia se va restitui în cel mult 15 zile după înlăturarea acestora.</w:t>
            </w:r>
          </w:p>
          <w:p w:rsidR="00A156C0" w:rsidRPr="00813CC3"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813CC3" w:rsidRDefault="00A101F6" w:rsidP="00371806">
            <w:pPr>
              <w:pStyle w:val="af2"/>
              <w:tabs>
                <w:tab w:val="left" w:pos="567"/>
              </w:tabs>
              <w:spacing w:line="276" w:lineRule="auto"/>
              <w:ind w:firstLine="0"/>
              <w:rPr>
                <w:lang w:val="en-US"/>
              </w:rPr>
            </w:pPr>
            <w:r w:rsidRPr="00813CC3">
              <w:rPr>
                <w:lang w:val="en-US"/>
              </w:rPr>
              <w:t xml:space="preserve">4.3. </w:t>
            </w:r>
            <w:r w:rsidR="00D7570D" w:rsidRPr="00813CC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813CC3" w:rsidRDefault="00A156C0" w:rsidP="00196AB4">
            <w:pPr>
              <w:pStyle w:val="af2"/>
              <w:tabs>
                <w:tab w:val="left" w:pos="567"/>
              </w:tabs>
              <w:spacing w:line="276" w:lineRule="auto"/>
              <w:ind w:firstLine="0"/>
              <w:rPr>
                <w:lang w:val="en-US"/>
              </w:rPr>
            </w:pPr>
            <w:r w:rsidRPr="00813CC3">
              <w:rPr>
                <w:lang w:val="en-US"/>
              </w:rPr>
              <w:t xml:space="preserve">4.4. </w:t>
            </w:r>
            <w:r w:rsidR="00460653" w:rsidRPr="00813CC3">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813CC3" w:rsidRDefault="00A101F6" w:rsidP="00196AB4">
            <w:pPr>
              <w:pStyle w:val="af2"/>
              <w:tabs>
                <w:tab w:val="left" w:pos="567"/>
              </w:tabs>
              <w:spacing w:line="276" w:lineRule="auto"/>
              <w:ind w:firstLine="0"/>
              <w:rPr>
                <w:lang w:val="en-US"/>
              </w:rPr>
            </w:pPr>
            <w:r w:rsidRPr="00813CC3">
              <w:rPr>
                <w:lang w:val="en-US"/>
              </w:rPr>
              <w:t xml:space="preserve">4.5. </w:t>
            </w:r>
            <w:r w:rsidR="00460653" w:rsidRPr="00813CC3">
              <w:rPr>
                <w:lang w:val="en-US"/>
              </w:rPr>
              <w:t>Desenele, calculele, verificările calculelor, caietele de măsurări (ataşamentele) şi alte documente, pe care Beneficiarul sau Antreprenorul trebuie să le întocmească şi</w:t>
            </w:r>
            <w:r w:rsidR="005D4B79" w:rsidRPr="00813CC3">
              <w:rPr>
                <w:lang w:val="en-US"/>
              </w:rPr>
              <w:t xml:space="preserve"> </w:t>
            </w:r>
            <w:r w:rsidR="00460653" w:rsidRPr="00813CC3">
              <w:rPr>
                <w:lang w:val="en-US"/>
              </w:rPr>
              <w:t>s</w:t>
            </w:r>
            <w:r w:rsidR="00183D79" w:rsidRPr="00813CC3">
              <w:rPr>
                <w:lang w:val="en-US"/>
              </w:rPr>
              <w:t>u</w:t>
            </w:r>
            <w:r w:rsidR="00460653" w:rsidRPr="00813CC3">
              <w:rPr>
                <w:lang w:val="en-US"/>
              </w:rPr>
              <w:t xml:space="preserve">nt cerute de subantreprenorul proiectant, vor fi puse la dispoziţia acestuia de către Antreprenor. </w:t>
            </w:r>
          </w:p>
          <w:p w:rsidR="00460653" w:rsidRPr="00813CC3" w:rsidRDefault="00A156C0" w:rsidP="00196AB4">
            <w:pPr>
              <w:pStyle w:val="af2"/>
              <w:tabs>
                <w:tab w:val="left" w:pos="567"/>
              </w:tabs>
              <w:spacing w:line="276" w:lineRule="auto"/>
              <w:ind w:firstLine="0"/>
              <w:rPr>
                <w:lang w:val="en-US"/>
              </w:rPr>
            </w:pPr>
            <w:r w:rsidRPr="00813CC3">
              <w:rPr>
                <w:lang w:val="en-US"/>
              </w:rPr>
              <w:t xml:space="preserve">4.6. </w:t>
            </w:r>
            <w:r w:rsidR="00460653" w:rsidRPr="00813CC3">
              <w:rPr>
                <w:lang w:val="en-US"/>
              </w:rPr>
              <w:t>Oferta adjudecată face parte integrantă din contract. Ea trebuie să fie corectă şi completă. Preţurile stabilite vor acoperi toate obligaţiunile din contract şi toate operaţiunile pentru terminarea şi</w:t>
            </w:r>
            <w:r w:rsidR="005D4B79" w:rsidRPr="00813CC3">
              <w:rPr>
                <w:lang w:val="en-US"/>
              </w:rPr>
              <w:t xml:space="preserve"> </w:t>
            </w:r>
            <w:r w:rsidR="00460653" w:rsidRPr="00813CC3">
              <w:rPr>
                <w:lang w:val="en-US"/>
              </w:rPr>
              <w:t xml:space="preserve">întreţinerea corespunzătoare a lucrărilor. </w:t>
            </w:r>
          </w:p>
          <w:p w:rsidR="00460653" w:rsidRPr="00813CC3" w:rsidRDefault="00A156C0" w:rsidP="00196AB4">
            <w:pPr>
              <w:pStyle w:val="af2"/>
              <w:tabs>
                <w:tab w:val="left" w:pos="567"/>
              </w:tabs>
              <w:spacing w:line="276" w:lineRule="auto"/>
              <w:ind w:firstLine="0"/>
              <w:rPr>
                <w:lang w:val="en-US"/>
              </w:rPr>
            </w:pPr>
            <w:r w:rsidRPr="00813CC3">
              <w:rPr>
                <w:lang w:val="en-US"/>
              </w:rPr>
              <w:t xml:space="preserve">4.7. </w:t>
            </w:r>
            <w:r w:rsidR="00460653" w:rsidRPr="00813CC3">
              <w:rPr>
                <w:lang w:val="en-US"/>
              </w:rPr>
              <w:t>Dacă Beneficiarul nu emite în timp util dispoziţii suplimentare care să conţină</w:t>
            </w:r>
            <w:r w:rsidR="005D4B79" w:rsidRPr="00813CC3">
              <w:rPr>
                <w:lang w:val="en-US"/>
              </w:rPr>
              <w:t xml:space="preserve"> </w:t>
            </w:r>
            <w:r w:rsidR="00460653" w:rsidRPr="00813CC3">
              <w:rPr>
                <w:lang w:val="en-US"/>
              </w:rPr>
              <w:t>instrucţiuni sau aprobări, ordine, directive, sau detalii, Antreprenorul va notifica Beneficiarul prin scrisori, de c</w:t>
            </w:r>
            <w:r w:rsidR="00183D79" w:rsidRPr="00813CC3">
              <w:rPr>
                <w:lang w:val="en-US"/>
              </w:rPr>
              <w:t>â</w:t>
            </w:r>
            <w:r w:rsidR="00460653" w:rsidRPr="00813CC3">
              <w:rPr>
                <w:lang w:val="en-US"/>
              </w:rPr>
              <w:t>te ori este posibil, că acestea pot să provoace înt</w:t>
            </w:r>
            <w:r w:rsidR="00183D79" w:rsidRPr="00813CC3">
              <w:rPr>
                <w:lang w:val="en-US"/>
              </w:rPr>
              <w:t>â</w:t>
            </w:r>
            <w:r w:rsidR="00460653" w:rsidRPr="00813CC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13CC3" w:rsidRDefault="00A156C0" w:rsidP="00196AB4">
            <w:pPr>
              <w:pStyle w:val="af2"/>
              <w:tabs>
                <w:tab w:val="left" w:pos="567"/>
              </w:tabs>
              <w:spacing w:line="276" w:lineRule="auto"/>
              <w:ind w:firstLine="0"/>
              <w:rPr>
                <w:lang w:val="en-US"/>
              </w:rPr>
            </w:pPr>
            <w:r w:rsidRPr="00813CC3">
              <w:rPr>
                <w:lang w:val="en-US"/>
              </w:rPr>
              <w:t xml:space="preserve">4.8. </w:t>
            </w:r>
            <w:r w:rsidR="00460653" w:rsidRPr="00813CC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13CC3" w:rsidRDefault="00A156C0" w:rsidP="00196AB4">
            <w:pPr>
              <w:pStyle w:val="af2"/>
              <w:tabs>
                <w:tab w:val="left" w:pos="567"/>
              </w:tabs>
              <w:spacing w:line="276" w:lineRule="auto"/>
              <w:ind w:firstLine="0"/>
              <w:rPr>
                <w:lang w:val="en-US"/>
              </w:rPr>
            </w:pPr>
            <w:r w:rsidRPr="00813CC3">
              <w:rPr>
                <w:lang w:val="en-US"/>
              </w:rPr>
              <w:t xml:space="preserve">4.9. </w:t>
            </w:r>
            <w:r w:rsidR="00460653" w:rsidRPr="00813CC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813CC3">
              <w:rPr>
                <w:lang w:val="en-US"/>
              </w:rPr>
              <w:t xml:space="preserve"> </w:t>
            </w:r>
            <w:r w:rsidR="00460653" w:rsidRPr="00813CC3">
              <w:rPr>
                <w:lang w:val="en-US"/>
              </w:rPr>
              <w:t xml:space="preserve">şi pentru procedeele de execuţie utilizate. </w:t>
            </w:r>
          </w:p>
          <w:p w:rsidR="00460653" w:rsidRPr="00813CC3" w:rsidRDefault="00A156C0" w:rsidP="00196AB4">
            <w:pPr>
              <w:pStyle w:val="af2"/>
              <w:tabs>
                <w:tab w:val="left" w:pos="567"/>
              </w:tabs>
              <w:spacing w:line="276" w:lineRule="auto"/>
              <w:ind w:firstLine="0"/>
              <w:rPr>
                <w:lang w:val="en-US"/>
              </w:rPr>
            </w:pPr>
            <w:r w:rsidRPr="00813CC3">
              <w:rPr>
                <w:lang w:val="en-US"/>
              </w:rPr>
              <w:t xml:space="preserve">4.10. </w:t>
            </w:r>
            <w:r w:rsidR="00460653" w:rsidRPr="00813CC3">
              <w:rPr>
                <w:lang w:val="en-US"/>
              </w:rPr>
              <w:t xml:space="preserve">Antreprenorul, prin </w:t>
            </w:r>
            <w:r w:rsidR="002F6A1E" w:rsidRPr="00813CC3">
              <w:rPr>
                <w:lang w:val="en-US"/>
              </w:rPr>
              <w:t xml:space="preserve">atribuirea </w:t>
            </w:r>
            <w:r w:rsidR="00460653" w:rsidRPr="00813CC3">
              <w:rPr>
                <w:lang w:val="en-US"/>
              </w:rPr>
              <w:t>ofertei în favoarea sa, se angajează să</w:t>
            </w:r>
            <w:r w:rsidR="00BC46B3" w:rsidRPr="00813CC3">
              <w:rPr>
                <w:lang w:val="en-US"/>
              </w:rPr>
              <w:t xml:space="preserve"> prezinte</w:t>
            </w:r>
            <w:r w:rsidR="005D4B79" w:rsidRPr="00813CC3">
              <w:rPr>
                <w:lang w:val="en-US"/>
              </w:rPr>
              <w:t xml:space="preserve"> </w:t>
            </w:r>
            <w:r w:rsidR="00EA64B0" w:rsidRPr="00813CC3">
              <w:rPr>
                <w:lang w:val="en-US"/>
              </w:rPr>
              <w:t>garanţia de bună execuţie a contractului, în cuantum de __% din valoarea contractului atribuit.</w:t>
            </w:r>
          </w:p>
          <w:p w:rsidR="00267805" w:rsidRPr="00813CC3" w:rsidRDefault="00A156C0" w:rsidP="00684D44">
            <w:pPr>
              <w:pStyle w:val="af2"/>
              <w:tabs>
                <w:tab w:val="left" w:pos="567"/>
              </w:tabs>
              <w:spacing w:line="276" w:lineRule="auto"/>
              <w:ind w:firstLine="0"/>
              <w:rPr>
                <w:lang w:val="en-US"/>
              </w:rPr>
            </w:pPr>
            <w:r w:rsidRPr="00813CC3">
              <w:rPr>
                <w:lang w:val="en-US"/>
              </w:rPr>
              <w:t>4.11.</w:t>
            </w:r>
            <w:r w:rsidR="00A109E6" w:rsidRPr="00813CC3">
              <w:rPr>
                <w:lang w:val="en-US"/>
              </w:rPr>
              <w:t xml:space="preserve"> Autoritatea contractantă eliberează/restituie</w:t>
            </w:r>
            <w:r w:rsidR="005D4B79" w:rsidRPr="00813CC3">
              <w:rPr>
                <w:lang w:val="en-US"/>
              </w:rPr>
              <w:t xml:space="preserve"> </w:t>
            </w:r>
            <w:r w:rsidR="00A109E6" w:rsidRPr="00813CC3">
              <w:rPr>
                <w:lang w:val="en-US"/>
              </w:rPr>
              <w:t>g</w:t>
            </w:r>
            <w:r w:rsidR="00460653" w:rsidRPr="00813CC3">
              <w:rPr>
                <w:lang w:val="en-US"/>
              </w:rPr>
              <w:t>aranţia de bună execuţie Antreprenorului după semnarea procesului-verbal de recepţie finală</w:t>
            </w:r>
            <w:r w:rsidR="00A109E6" w:rsidRPr="00813CC3">
              <w:rPr>
                <w:lang w:val="en-US"/>
              </w:rPr>
              <w:t>/ procesului-verbal la terminarea lucrărilor</w:t>
            </w:r>
            <w:r w:rsidR="00460653" w:rsidRPr="00813CC3">
              <w:rPr>
                <w:lang w:val="en-US"/>
              </w:rPr>
              <w:t xml:space="preserve"> în cel mult 15 zile</w:t>
            </w:r>
            <w:r w:rsidR="00E838F8" w:rsidRPr="00813CC3">
              <w:rPr>
                <w:lang w:val="en-US"/>
              </w:rPr>
              <w:t>.</w:t>
            </w:r>
            <w:r w:rsidR="005D4B79" w:rsidRPr="00813CC3">
              <w:rPr>
                <w:lang w:val="en-US"/>
              </w:rPr>
              <w:t xml:space="preserve"> </w:t>
            </w:r>
            <w:r w:rsidR="00EB65F6" w:rsidRPr="00813CC3">
              <w:rPr>
                <w:lang w:val="en-US"/>
              </w:rPr>
              <w:t>În cazul recepţiei cu obiecţii,</w:t>
            </w:r>
            <w:r w:rsidR="005D4B79" w:rsidRPr="00813CC3">
              <w:rPr>
                <w:lang w:val="en-US"/>
              </w:rPr>
              <w:t xml:space="preserve"> </w:t>
            </w:r>
            <w:r w:rsidR="00EB65F6" w:rsidRPr="00813CC3">
              <w:rPr>
                <w:lang w:val="en-US"/>
              </w:rPr>
              <w:t xml:space="preserve">garanţia se va restitui în cel mult 15 zile după înlăturarea </w:t>
            </w:r>
            <w:r w:rsidR="00EB65F6" w:rsidRPr="00813CC3">
              <w:rPr>
                <w:lang w:val="en-US"/>
              </w:rPr>
              <w:lastRenderedPageBreak/>
              <w:t>acestora.</w:t>
            </w:r>
          </w:p>
          <w:p w:rsidR="00460653" w:rsidRPr="00813CC3" w:rsidRDefault="00A156C0" w:rsidP="00196AB4">
            <w:pPr>
              <w:pStyle w:val="af2"/>
              <w:tabs>
                <w:tab w:val="left" w:pos="567"/>
              </w:tabs>
              <w:spacing w:line="276" w:lineRule="auto"/>
              <w:ind w:firstLine="0"/>
              <w:rPr>
                <w:lang w:val="en-US"/>
              </w:rPr>
            </w:pPr>
            <w:r w:rsidRPr="00813CC3">
              <w:rPr>
                <w:lang w:val="en-US"/>
              </w:rPr>
              <w:t>4.12.</w:t>
            </w:r>
            <w:r w:rsidR="00460653" w:rsidRPr="00813CC3">
              <w:rPr>
                <w:lang w:val="en-US"/>
              </w:rPr>
              <w:t>Antreprenorul trebuie să constituie garanţia de bună execuţie după primirea scris</w:t>
            </w:r>
            <w:r w:rsidR="00404C0D" w:rsidRPr="00813CC3">
              <w:rPr>
                <w:lang w:val="en-US"/>
              </w:rPr>
              <w:t>orii de acceptare, dar nu mai târ</w:t>
            </w:r>
            <w:r w:rsidR="00460653" w:rsidRPr="00813CC3">
              <w:rPr>
                <w:lang w:val="en-US"/>
              </w:rPr>
              <w:t>ziu de dat</w:t>
            </w:r>
            <w:r w:rsidR="00404C0D" w:rsidRPr="00813CC3">
              <w:rPr>
                <w:lang w:val="en-US"/>
              </w:rPr>
              <w:t>a încheierii contractului. Atât</w:t>
            </w:r>
            <w:r w:rsidR="00460653" w:rsidRPr="00813CC3">
              <w:rPr>
                <w:lang w:val="en-US"/>
              </w:rPr>
              <w:t xml:space="preserve"> timp c</w:t>
            </w:r>
            <w:r w:rsidR="00404C0D" w:rsidRPr="00813CC3">
              <w:rPr>
                <w:lang w:val="en-US"/>
              </w:rPr>
              <w:t>â</w:t>
            </w:r>
            <w:r w:rsidR="00460653" w:rsidRPr="00813CC3">
              <w:rPr>
                <w:lang w:val="en-US"/>
              </w:rPr>
              <w:t>t el nu şi-a îndeplinit această obligaţiune, Beneficiarul poate să reţină garanţia</w:t>
            </w:r>
            <w:r w:rsidR="005D4B79" w:rsidRPr="00813CC3">
              <w:rPr>
                <w:lang w:val="en-US"/>
              </w:rPr>
              <w:t xml:space="preserve"> </w:t>
            </w:r>
            <w:r w:rsidR="00E364D5" w:rsidRPr="00813CC3">
              <w:rPr>
                <w:lang w:val="en-US"/>
              </w:rPr>
              <w:t>Antreprenorului</w:t>
            </w:r>
            <w:r w:rsidR="00460653" w:rsidRPr="00813CC3">
              <w:rPr>
                <w:lang w:val="en-US"/>
              </w:rPr>
              <w:t xml:space="preserve"> pentru ofertă. </w:t>
            </w:r>
          </w:p>
          <w:p w:rsidR="00460653" w:rsidRPr="00813CC3" w:rsidRDefault="00A156C0" w:rsidP="00196AB4">
            <w:pPr>
              <w:pStyle w:val="af2"/>
              <w:tabs>
                <w:tab w:val="left" w:pos="567"/>
              </w:tabs>
              <w:spacing w:line="276" w:lineRule="auto"/>
              <w:ind w:firstLine="0"/>
              <w:rPr>
                <w:lang w:val="en-US"/>
              </w:rPr>
            </w:pPr>
            <w:r w:rsidRPr="00813CC3">
              <w:rPr>
                <w:lang w:val="en-US"/>
              </w:rPr>
              <w:t>4.1</w:t>
            </w:r>
            <w:r w:rsidR="00893327" w:rsidRPr="00813CC3">
              <w:rPr>
                <w:lang w:val="en-US"/>
              </w:rPr>
              <w:t>3</w:t>
            </w:r>
            <w:r w:rsidRPr="00813CC3">
              <w:rPr>
                <w:lang w:val="en-US"/>
              </w:rPr>
              <w:t xml:space="preserve">. </w:t>
            </w:r>
            <w:r w:rsidR="00460653" w:rsidRPr="00813CC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13CC3" w:rsidRDefault="00A156C0" w:rsidP="00196AB4">
            <w:pPr>
              <w:pStyle w:val="af2"/>
              <w:tabs>
                <w:tab w:val="left" w:pos="567"/>
              </w:tabs>
              <w:spacing w:line="276" w:lineRule="auto"/>
              <w:ind w:firstLine="0"/>
              <w:rPr>
                <w:lang w:val="en-US"/>
              </w:rPr>
            </w:pPr>
            <w:r w:rsidRPr="00813CC3">
              <w:rPr>
                <w:lang w:val="en-US"/>
              </w:rPr>
              <w:t>4.1</w:t>
            </w:r>
            <w:r w:rsidR="00893327" w:rsidRPr="00813CC3">
              <w:rPr>
                <w:lang w:val="en-US"/>
              </w:rPr>
              <w:t>4</w:t>
            </w:r>
            <w:r w:rsidRPr="00813CC3">
              <w:rPr>
                <w:lang w:val="en-US"/>
              </w:rPr>
              <w:t xml:space="preserve">. </w:t>
            </w:r>
            <w:r w:rsidR="00460653" w:rsidRPr="00813CC3">
              <w:rPr>
                <w:lang w:val="en-US"/>
              </w:rPr>
              <w:t>La lucrările la care se fac încercări, se consideră calitatea probei îndeplinită at</w:t>
            </w:r>
            <w:r w:rsidR="00E171D4" w:rsidRPr="00813CC3">
              <w:rPr>
                <w:lang w:val="en-US"/>
              </w:rPr>
              <w:t>â</w:t>
            </w:r>
            <w:r w:rsidR="00460653" w:rsidRPr="00813CC3">
              <w:rPr>
                <w:lang w:val="en-US"/>
              </w:rPr>
              <w:t>ta timp c</w:t>
            </w:r>
            <w:r w:rsidR="00E171D4" w:rsidRPr="00813CC3">
              <w:rPr>
                <w:lang w:val="en-US"/>
              </w:rPr>
              <w:t>â</w:t>
            </w:r>
            <w:r w:rsidR="00460653" w:rsidRPr="00813CC3">
              <w:rPr>
                <w:lang w:val="en-US"/>
              </w:rPr>
              <w:t xml:space="preserve">t rezultatele se înscriu în limitele admise prin reglementările tehnice. </w:t>
            </w:r>
          </w:p>
          <w:p w:rsidR="00460653" w:rsidRPr="00813CC3" w:rsidRDefault="00A156C0" w:rsidP="00196AB4">
            <w:pPr>
              <w:pStyle w:val="af2"/>
              <w:tabs>
                <w:tab w:val="left" w:pos="567"/>
              </w:tabs>
              <w:spacing w:line="276" w:lineRule="auto"/>
              <w:ind w:firstLine="0"/>
              <w:rPr>
                <w:lang w:val="en-US"/>
              </w:rPr>
            </w:pPr>
            <w:r w:rsidRPr="00813CC3">
              <w:rPr>
                <w:lang w:val="en-US"/>
              </w:rPr>
              <w:t>4.</w:t>
            </w:r>
            <w:r w:rsidR="00603AB4" w:rsidRPr="00813CC3">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13CC3" w:rsidRDefault="00A156C0" w:rsidP="00196AB4">
            <w:pPr>
              <w:pStyle w:val="af2"/>
              <w:tabs>
                <w:tab w:val="left" w:pos="567"/>
              </w:tabs>
              <w:spacing w:line="276" w:lineRule="auto"/>
              <w:ind w:firstLine="0"/>
              <w:rPr>
                <w:lang w:val="en-US"/>
              </w:rPr>
            </w:pPr>
            <w:r w:rsidRPr="00813CC3">
              <w:rPr>
                <w:lang w:val="en-US"/>
              </w:rPr>
              <w:t>4.1</w:t>
            </w:r>
            <w:r w:rsidR="00040EA0" w:rsidRPr="00813CC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13CC3" w:rsidRDefault="00A156C0" w:rsidP="00196AB4">
            <w:pPr>
              <w:pStyle w:val="af2"/>
              <w:tabs>
                <w:tab w:val="left" w:pos="567"/>
              </w:tabs>
              <w:spacing w:line="276" w:lineRule="auto"/>
              <w:ind w:firstLine="0"/>
              <w:rPr>
                <w:lang w:val="en-US"/>
              </w:rPr>
            </w:pPr>
            <w:r w:rsidRPr="00813CC3">
              <w:rPr>
                <w:lang w:val="en-US"/>
              </w:rPr>
              <w:t>4.1</w:t>
            </w:r>
            <w:r w:rsidR="00893327" w:rsidRPr="00813CC3">
              <w:rPr>
                <w:lang w:val="en-US"/>
              </w:rPr>
              <w:t>7</w:t>
            </w:r>
            <w:r w:rsidRPr="00813CC3">
              <w:rPr>
                <w:lang w:val="en-US"/>
              </w:rPr>
              <w:t xml:space="preserve">. </w:t>
            </w:r>
            <w:r w:rsidR="00460653" w:rsidRPr="00813CC3">
              <w:rPr>
                <w:lang w:val="en-US"/>
              </w:rPr>
              <w:t>Dacă Antreprenorul consideră că dispoziţiile Beneficiarului s</w:t>
            </w:r>
            <w:r w:rsidR="00183D79" w:rsidRPr="00813CC3">
              <w:rPr>
                <w:lang w:val="en-US"/>
              </w:rPr>
              <w:t>u</w:t>
            </w:r>
            <w:r w:rsidR="00460653" w:rsidRPr="00813CC3">
              <w:rPr>
                <w:lang w:val="en-US"/>
              </w:rPr>
              <w:t xml:space="preserve">nt nejustificate sau inoportune, el poate </w:t>
            </w:r>
            <w:r w:rsidR="00E171D4" w:rsidRPr="00813CC3">
              <w:rPr>
                <w:lang w:val="en-US"/>
              </w:rPr>
              <w:t>înainta</w:t>
            </w:r>
            <w:r w:rsidR="005D4B79" w:rsidRPr="00813CC3">
              <w:rPr>
                <w:lang w:val="en-US"/>
              </w:rPr>
              <w:t xml:space="preserve"> </w:t>
            </w:r>
            <w:r w:rsidR="00460653" w:rsidRPr="00813CC3">
              <w:rPr>
                <w:lang w:val="en-US"/>
              </w:rPr>
              <w:t xml:space="preserve">obiecţii, dar acestea nu îl </w:t>
            </w:r>
            <w:r w:rsidR="00E171D4" w:rsidRPr="00813CC3">
              <w:rPr>
                <w:lang w:val="en-US"/>
              </w:rPr>
              <w:t>scutește</w:t>
            </w:r>
            <w:r w:rsidR="005D4B79" w:rsidRPr="00813CC3">
              <w:rPr>
                <w:lang w:val="en-US"/>
              </w:rPr>
              <w:t xml:space="preserve"> </w:t>
            </w:r>
            <w:r w:rsidR="00460653" w:rsidRPr="00813CC3">
              <w:rPr>
                <w:lang w:val="en-US"/>
              </w:rPr>
              <w:t xml:space="preserve">de </w:t>
            </w:r>
            <w:r w:rsidR="00E364D5" w:rsidRPr="00813CC3">
              <w:rPr>
                <w:lang w:val="en-US"/>
              </w:rPr>
              <w:t xml:space="preserve">obligația de </w:t>
            </w:r>
            <w:r w:rsidR="00460653" w:rsidRPr="00813CC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13CC3" w:rsidRDefault="00A156C0" w:rsidP="00196AB4">
            <w:pPr>
              <w:pStyle w:val="af2"/>
              <w:tabs>
                <w:tab w:val="left" w:pos="567"/>
              </w:tabs>
              <w:spacing w:line="276" w:lineRule="auto"/>
              <w:ind w:firstLine="0"/>
              <w:rPr>
                <w:lang w:val="en-US"/>
              </w:rPr>
            </w:pPr>
            <w:r w:rsidRPr="00813CC3">
              <w:rPr>
                <w:lang w:val="en-US"/>
              </w:rPr>
              <w:t>4.1</w:t>
            </w:r>
            <w:r w:rsidR="00893327" w:rsidRPr="00813CC3">
              <w:rPr>
                <w:lang w:val="en-US"/>
              </w:rPr>
              <w:t>8</w:t>
            </w:r>
            <w:r w:rsidRPr="00813CC3">
              <w:rPr>
                <w:lang w:val="en-US"/>
              </w:rPr>
              <w:t xml:space="preserve">. </w:t>
            </w:r>
            <w:r w:rsidR="00460653" w:rsidRPr="00813CC3">
              <w:rPr>
                <w:lang w:val="en-US"/>
              </w:rPr>
              <w:t>Trasarea axelor principale, bornelor de referinţă, căilor de circulaţieşi limitelor terenului pus la dispoziţia Antreprenorului, precum şi materializarea cotelor de nivel în i</w:t>
            </w:r>
            <w:r w:rsidR="00183D79" w:rsidRPr="00813CC3">
              <w:rPr>
                <w:lang w:val="en-US"/>
              </w:rPr>
              <w:t>mediata apropiere a terenului, su</w:t>
            </w:r>
            <w:r w:rsidR="00460653" w:rsidRPr="00813CC3">
              <w:rPr>
                <w:lang w:val="en-US"/>
              </w:rPr>
              <w:t>nt</w:t>
            </w:r>
            <w:r w:rsidR="005D4B79" w:rsidRPr="00813CC3">
              <w:rPr>
                <w:lang w:val="en-US"/>
              </w:rPr>
              <w:t xml:space="preserve"> </w:t>
            </w:r>
            <w:r w:rsidR="00460653" w:rsidRPr="00813CC3">
              <w:rPr>
                <w:lang w:val="en-US"/>
              </w:rPr>
              <w:t xml:space="preserve">obligaţiuni ale Antreprenorului. </w:t>
            </w:r>
          </w:p>
          <w:p w:rsidR="00460653" w:rsidRPr="00813CC3" w:rsidRDefault="00A156C0" w:rsidP="00196AB4">
            <w:pPr>
              <w:pStyle w:val="af2"/>
              <w:tabs>
                <w:tab w:val="left" w:pos="567"/>
              </w:tabs>
              <w:spacing w:line="276" w:lineRule="auto"/>
              <w:ind w:firstLine="0"/>
              <w:rPr>
                <w:lang w:val="en-US"/>
              </w:rPr>
            </w:pPr>
            <w:r w:rsidRPr="00813CC3">
              <w:rPr>
                <w:lang w:val="en-US"/>
              </w:rPr>
              <w:t>4.</w:t>
            </w:r>
            <w:r w:rsidR="00893327" w:rsidRPr="00813CC3">
              <w:rPr>
                <w:lang w:val="en-US"/>
              </w:rPr>
              <w:t>19</w:t>
            </w:r>
            <w:r w:rsidRPr="00813CC3">
              <w:rPr>
                <w:lang w:val="en-US"/>
              </w:rPr>
              <w:t xml:space="preserve">. </w:t>
            </w:r>
            <w:r w:rsidR="00460653" w:rsidRPr="00813CC3">
              <w:rPr>
                <w:lang w:val="en-US"/>
              </w:rPr>
              <w:t xml:space="preserve">Pentru verificarea trasării de către Beneficiar sau proiectant, Antreprenorul este obligat să protejeze şi să păstreze toate reperele, bornele sau alte obiecte folosite la trasarea lucrărilor. </w:t>
            </w:r>
          </w:p>
          <w:p w:rsidR="00460653" w:rsidRPr="00813CC3" w:rsidRDefault="00A156C0" w:rsidP="00196AB4">
            <w:pPr>
              <w:pStyle w:val="af2"/>
              <w:tabs>
                <w:tab w:val="left" w:pos="567"/>
              </w:tabs>
              <w:spacing w:line="276" w:lineRule="auto"/>
              <w:ind w:firstLine="0"/>
              <w:rPr>
                <w:lang w:val="en-US"/>
              </w:rPr>
            </w:pPr>
            <w:r w:rsidRPr="00813CC3">
              <w:rPr>
                <w:lang w:val="en-US"/>
              </w:rPr>
              <w:t>4.2</w:t>
            </w:r>
            <w:r w:rsidR="00893327" w:rsidRPr="00813CC3">
              <w:rPr>
                <w:lang w:val="en-US"/>
              </w:rPr>
              <w:t>0</w:t>
            </w:r>
            <w:r w:rsidRPr="00813CC3">
              <w:rPr>
                <w:lang w:val="en-US"/>
              </w:rPr>
              <w:t xml:space="preserve">. </w:t>
            </w:r>
            <w:r w:rsidR="00460653" w:rsidRPr="00813CC3">
              <w:rPr>
                <w:lang w:val="en-US"/>
              </w:rPr>
              <w:t>Ridicările de teren, trasările şi cotele de nivel, precum şi alte documente puse la dispoziţia Antreprenorului de către Beneficiar pentru executarea contractului s</w:t>
            </w:r>
            <w:r w:rsidR="00E10C0A" w:rsidRPr="00813CC3">
              <w:rPr>
                <w:lang w:val="en-US"/>
              </w:rPr>
              <w:t>u</w:t>
            </w:r>
            <w:r w:rsidR="00460653" w:rsidRPr="00813CC3">
              <w:rPr>
                <w:lang w:val="en-US"/>
              </w:rPr>
              <w:t>nt hotărâtoare. Antreprenorul este obligat să verifice documentele primite şi să înştiinţeze Beneficiarul cu privire la erorile şi</w:t>
            </w:r>
            <w:r w:rsidR="005D4B79" w:rsidRPr="00813CC3">
              <w:rPr>
                <w:lang w:val="en-US"/>
              </w:rPr>
              <w:t xml:space="preserve"> </w:t>
            </w:r>
            <w:r w:rsidR="00460653" w:rsidRPr="00813CC3">
              <w:rPr>
                <w:lang w:val="en-US"/>
              </w:rPr>
              <w:t xml:space="preserve">inexactităţile constatate sau presupuse. </w:t>
            </w:r>
          </w:p>
          <w:p w:rsidR="00460653" w:rsidRPr="00813CC3" w:rsidRDefault="00A156C0" w:rsidP="00196AB4">
            <w:pPr>
              <w:pStyle w:val="af2"/>
              <w:tabs>
                <w:tab w:val="left" w:pos="567"/>
              </w:tabs>
              <w:spacing w:line="276" w:lineRule="auto"/>
              <w:ind w:firstLine="0"/>
              <w:rPr>
                <w:lang w:val="en-US"/>
              </w:rPr>
            </w:pPr>
            <w:r w:rsidRPr="00813CC3">
              <w:rPr>
                <w:lang w:val="en-US"/>
              </w:rPr>
              <w:t>4.2</w:t>
            </w:r>
            <w:r w:rsidR="00893327" w:rsidRPr="00813CC3">
              <w:rPr>
                <w:lang w:val="en-US"/>
              </w:rPr>
              <w:t>1</w:t>
            </w:r>
            <w:r w:rsidRPr="00813CC3">
              <w:rPr>
                <w:lang w:val="en-US"/>
              </w:rPr>
              <w:t xml:space="preserve">. </w:t>
            </w:r>
            <w:r w:rsidR="00460653" w:rsidRPr="00813CC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13CC3">
              <w:rPr>
                <w:lang w:val="en-US"/>
              </w:rPr>
              <w:t>prevederilor legale și obligațiunilor contractuale și profesionale</w:t>
            </w:r>
            <w:r w:rsidR="00460653" w:rsidRPr="00813CC3">
              <w:rPr>
                <w:lang w:val="en-US"/>
              </w:rPr>
              <w:t xml:space="preserve">. </w:t>
            </w:r>
          </w:p>
          <w:p w:rsidR="00460653" w:rsidRPr="00813CC3" w:rsidRDefault="00A156C0" w:rsidP="00196AB4">
            <w:pPr>
              <w:pStyle w:val="af2"/>
              <w:tabs>
                <w:tab w:val="left" w:pos="567"/>
              </w:tabs>
              <w:spacing w:line="276" w:lineRule="auto"/>
              <w:ind w:firstLine="0"/>
              <w:rPr>
                <w:lang w:val="en-US"/>
              </w:rPr>
            </w:pPr>
            <w:r w:rsidRPr="00813CC3">
              <w:rPr>
                <w:lang w:val="en-US"/>
              </w:rPr>
              <w:t>4.2</w:t>
            </w:r>
            <w:r w:rsidR="00893327" w:rsidRPr="00813CC3">
              <w:rPr>
                <w:lang w:val="en-US"/>
              </w:rPr>
              <w:t>2</w:t>
            </w:r>
            <w:r w:rsidRPr="00813CC3">
              <w:rPr>
                <w:lang w:val="en-US"/>
              </w:rPr>
              <w:t xml:space="preserve">. </w:t>
            </w:r>
            <w:r w:rsidR="00460653" w:rsidRPr="00813CC3">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813CC3" w:rsidRDefault="00A156C0" w:rsidP="00196AB4">
            <w:pPr>
              <w:pStyle w:val="af2"/>
              <w:tabs>
                <w:tab w:val="left" w:pos="567"/>
              </w:tabs>
              <w:spacing w:line="276" w:lineRule="auto"/>
              <w:ind w:firstLine="0"/>
              <w:rPr>
                <w:lang w:val="en-US"/>
              </w:rPr>
            </w:pPr>
            <w:r w:rsidRPr="00813CC3">
              <w:rPr>
                <w:lang w:val="en-US"/>
              </w:rPr>
              <w:t>4.2</w:t>
            </w:r>
            <w:r w:rsidR="00893327" w:rsidRPr="00813CC3">
              <w:rPr>
                <w:lang w:val="en-US"/>
              </w:rPr>
              <w:t>3</w:t>
            </w:r>
            <w:r w:rsidRPr="00813CC3">
              <w:rPr>
                <w:lang w:val="en-US"/>
              </w:rPr>
              <w:t xml:space="preserve">. </w:t>
            </w:r>
            <w:r w:rsidR="00460653" w:rsidRPr="00813CC3">
              <w:rPr>
                <w:lang w:val="en-US"/>
              </w:rPr>
              <w:t xml:space="preserve">În cazul neexecutării de către Antreprenor a dispoziţiilor din punctul 2.1., Beneficiarul poate </w:t>
            </w:r>
            <w:r w:rsidR="00460653" w:rsidRPr="00813CC3">
              <w:rPr>
                <w:lang w:val="en-US"/>
              </w:rPr>
              <w:lastRenderedPageBreak/>
              <w:t xml:space="preserve">opri lucrările, </w:t>
            </w:r>
            <w:r w:rsidR="00F53F69" w:rsidRPr="00813CC3">
              <w:rPr>
                <w:lang w:val="en-US"/>
              </w:rPr>
              <w:t xml:space="preserve">prin </w:t>
            </w:r>
            <w:r w:rsidR="00E364D5" w:rsidRPr="00813CC3">
              <w:rPr>
                <w:lang w:val="en-US"/>
              </w:rPr>
              <w:t xml:space="preserve">rezoluțiunea </w:t>
            </w:r>
            <w:r w:rsidR="00F53F69" w:rsidRPr="00813CC3">
              <w:rPr>
                <w:lang w:val="en-US"/>
              </w:rPr>
              <w:t>contractului</w:t>
            </w:r>
            <w:r w:rsidR="00460653" w:rsidRPr="00813CC3">
              <w:rPr>
                <w:lang w:val="en-US"/>
              </w:rPr>
              <w:t xml:space="preserve">, în condiţiile legii, </w:t>
            </w:r>
            <w:r w:rsidR="00F53F69" w:rsidRPr="00813CC3">
              <w:rPr>
                <w:lang w:val="en-US"/>
              </w:rPr>
              <w:t>totodată A</w:t>
            </w:r>
            <w:r w:rsidR="00316769" w:rsidRPr="00813CC3">
              <w:rPr>
                <w:lang w:val="en-US"/>
              </w:rPr>
              <w:t xml:space="preserve">ntreprenorul </w:t>
            </w:r>
            <w:r w:rsidR="00460653" w:rsidRPr="00813CC3">
              <w:rPr>
                <w:lang w:val="en-US"/>
              </w:rPr>
              <w:t>compense</w:t>
            </w:r>
            <w:r w:rsidR="00316769" w:rsidRPr="00813CC3">
              <w:rPr>
                <w:lang w:val="en-US"/>
              </w:rPr>
              <w:t>ază</w:t>
            </w:r>
            <w:r w:rsidR="00460653" w:rsidRPr="00813CC3">
              <w:rPr>
                <w:lang w:val="en-US"/>
              </w:rPr>
              <w:t xml:space="preserve"> cheltuielile aferente suportate de Beneficiar în legătură cu faptul neexecutării. </w:t>
            </w:r>
          </w:p>
          <w:p w:rsidR="00460653" w:rsidRPr="00813CC3" w:rsidRDefault="00BE5A1E" w:rsidP="00196AB4">
            <w:pPr>
              <w:pStyle w:val="af2"/>
              <w:tabs>
                <w:tab w:val="left" w:pos="567"/>
              </w:tabs>
              <w:spacing w:line="276" w:lineRule="auto"/>
              <w:ind w:firstLine="0"/>
              <w:rPr>
                <w:lang w:val="en-US"/>
              </w:rPr>
            </w:pPr>
            <w:r w:rsidRPr="00813CC3">
              <w:rPr>
                <w:lang w:val="en-US"/>
              </w:rPr>
              <w:t>4.2</w:t>
            </w:r>
            <w:r w:rsidR="00893327" w:rsidRPr="00813CC3">
              <w:rPr>
                <w:lang w:val="en-US"/>
              </w:rPr>
              <w:t>4</w:t>
            </w:r>
            <w:r w:rsidRPr="00813CC3">
              <w:rPr>
                <w:lang w:val="en-US"/>
              </w:rPr>
              <w:t xml:space="preserve">. </w:t>
            </w:r>
            <w:r w:rsidR="00460653" w:rsidRPr="00813CC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13CC3" w:rsidRDefault="00BE5A1E" w:rsidP="00196AB4">
            <w:pPr>
              <w:pStyle w:val="af2"/>
              <w:tabs>
                <w:tab w:val="left" w:pos="567"/>
              </w:tabs>
              <w:spacing w:line="276" w:lineRule="auto"/>
              <w:ind w:firstLine="0"/>
              <w:rPr>
                <w:lang w:val="en-US"/>
              </w:rPr>
            </w:pPr>
            <w:r w:rsidRPr="00813CC3">
              <w:rPr>
                <w:lang w:val="en-US"/>
              </w:rPr>
              <w:t>4.2</w:t>
            </w:r>
            <w:r w:rsidR="00893327" w:rsidRPr="00813CC3">
              <w:rPr>
                <w:lang w:val="en-US"/>
              </w:rPr>
              <w:t>5</w:t>
            </w:r>
            <w:r w:rsidRPr="00813CC3">
              <w:rPr>
                <w:lang w:val="en-US"/>
              </w:rPr>
              <w:t xml:space="preserve">. </w:t>
            </w:r>
            <w:r w:rsidR="00460653" w:rsidRPr="00813CC3">
              <w:rPr>
                <w:lang w:val="en-US"/>
              </w:rPr>
              <w:t>În timpul desfăşurării lucrărilor, Antreprenorul are obligaţia să menţină căile de acces libere, să retragă utilajele, să îndepărteze surplusurile de materiale, deşeuri</w:t>
            </w:r>
            <w:r w:rsidR="005D4B79" w:rsidRPr="00813CC3">
              <w:rPr>
                <w:lang w:val="en-US"/>
              </w:rPr>
              <w:t xml:space="preserve"> </w:t>
            </w:r>
            <w:r w:rsidR="00460653" w:rsidRPr="00813CC3">
              <w:rPr>
                <w:lang w:val="en-US"/>
              </w:rPr>
              <w:t>şi lucrări provizorii de orice fel, care nu s</w:t>
            </w:r>
            <w:r w:rsidR="00183D79" w:rsidRPr="00813CC3">
              <w:rPr>
                <w:lang w:val="en-US"/>
              </w:rPr>
              <w:t>u</w:t>
            </w:r>
            <w:r w:rsidR="00460653" w:rsidRPr="00813CC3">
              <w:rPr>
                <w:lang w:val="en-US"/>
              </w:rPr>
              <w:t>nt necesare, iar la terminarea lucrărilor, Antreprenorul va evacua de pe şantier toate utilajele de construcţie, surplusurile de materiale, deşeurile</w:t>
            </w:r>
            <w:r w:rsidR="005D4B79" w:rsidRPr="00813CC3">
              <w:rPr>
                <w:lang w:val="en-US"/>
              </w:rPr>
              <w:t xml:space="preserve"> </w:t>
            </w:r>
            <w:r w:rsidR="00460653" w:rsidRPr="00813CC3">
              <w:rPr>
                <w:lang w:val="en-US"/>
              </w:rPr>
              <w:t xml:space="preserve">şi lucrările provizorii. </w:t>
            </w:r>
          </w:p>
          <w:p w:rsidR="00B96242" w:rsidRPr="00813CC3" w:rsidRDefault="00BE5A1E" w:rsidP="00196AB4">
            <w:pPr>
              <w:pStyle w:val="af2"/>
              <w:tabs>
                <w:tab w:val="left" w:pos="426"/>
                <w:tab w:val="left" w:pos="3645"/>
              </w:tabs>
              <w:spacing w:line="276" w:lineRule="auto"/>
              <w:ind w:firstLine="0"/>
              <w:rPr>
                <w:lang w:val="en-US"/>
              </w:rPr>
            </w:pPr>
            <w:r w:rsidRPr="00813CC3">
              <w:rPr>
                <w:lang w:val="en-US"/>
              </w:rPr>
              <w:t>4.2</w:t>
            </w:r>
            <w:r w:rsidR="00893327" w:rsidRPr="00813CC3">
              <w:rPr>
                <w:lang w:val="en-US"/>
              </w:rPr>
              <w:t>6</w:t>
            </w:r>
            <w:r w:rsidRPr="00813CC3">
              <w:rPr>
                <w:lang w:val="en-US"/>
              </w:rPr>
              <w:t xml:space="preserve">. </w:t>
            </w:r>
            <w:r w:rsidR="00460653" w:rsidRPr="00813CC3">
              <w:rPr>
                <w:lang w:val="en-US"/>
              </w:rPr>
              <w:t>Beneficiarul trebuie să obţină, pe propria cheltuială, toate avizele, autorizaţiile</w:t>
            </w:r>
            <w:r w:rsidR="005D4B79" w:rsidRPr="00813CC3">
              <w:rPr>
                <w:lang w:val="en-US"/>
              </w:rPr>
              <w:t xml:space="preserve"> </w:t>
            </w:r>
            <w:r w:rsidR="00460653" w:rsidRPr="00813CC3">
              <w:rPr>
                <w:lang w:val="en-US"/>
              </w:rPr>
              <w:t xml:space="preserve">şi aprobările, să plătească toate taxele necesare legate de execuţia lucrărilor, precum şi pentru bunuri sau drepturi afectate sau care pot fi afectate de execuţia lucrărilor. </w:t>
            </w:r>
          </w:p>
          <w:p w:rsidR="00460653" w:rsidRPr="00813CC3"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813CC3" w:rsidRDefault="00BE5A1E" w:rsidP="00196AB4">
            <w:pPr>
              <w:pStyle w:val="af2"/>
              <w:tabs>
                <w:tab w:val="left" w:pos="567"/>
              </w:tabs>
              <w:spacing w:line="276" w:lineRule="auto"/>
              <w:ind w:firstLine="0"/>
              <w:rPr>
                <w:lang w:val="en-US"/>
              </w:rPr>
            </w:pPr>
            <w:r w:rsidRPr="00813CC3">
              <w:rPr>
                <w:lang w:val="en-US"/>
              </w:rPr>
              <w:t xml:space="preserve">6.1. </w:t>
            </w:r>
            <w:r w:rsidR="005B666D" w:rsidRPr="00813CC3">
              <w:rPr>
                <w:lang w:val="en-US"/>
              </w:rPr>
              <w:t>Antreprenorul este obligat să execute toate lucrările, prevăzute în contract, în termenele stabilite prin graficul general de realizare a lucrărilor şi graficul de execuţie</w:t>
            </w:r>
            <w:r w:rsidR="005D4B79" w:rsidRPr="00813CC3">
              <w:rPr>
                <w:lang w:val="en-US"/>
              </w:rPr>
              <w:t xml:space="preserve"> </w:t>
            </w:r>
            <w:r w:rsidR="005B666D" w:rsidRPr="00813CC3">
              <w:rPr>
                <w:lang w:val="en-US"/>
              </w:rPr>
              <w:t>şi de o calitate corespunzătoare prevederilor actelor normative şi  prezentului contract.</w:t>
            </w:r>
          </w:p>
          <w:p w:rsidR="005B666D" w:rsidRPr="00813CC3" w:rsidRDefault="00BE5A1E" w:rsidP="00196AB4">
            <w:pPr>
              <w:pStyle w:val="af2"/>
              <w:tabs>
                <w:tab w:val="left" w:pos="567"/>
              </w:tabs>
              <w:spacing w:line="276" w:lineRule="auto"/>
              <w:ind w:firstLine="0"/>
              <w:rPr>
                <w:lang w:val="en-US"/>
              </w:rPr>
            </w:pPr>
            <w:r w:rsidRPr="00813CC3">
              <w:rPr>
                <w:lang w:val="en-US"/>
              </w:rPr>
              <w:t xml:space="preserve">6.2. </w:t>
            </w:r>
            <w:r w:rsidR="005B666D" w:rsidRPr="00813CC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13CC3" w:rsidRDefault="00BE5A1E" w:rsidP="00196AB4">
            <w:pPr>
              <w:pStyle w:val="af2"/>
              <w:tabs>
                <w:tab w:val="left" w:pos="567"/>
              </w:tabs>
              <w:spacing w:line="276" w:lineRule="auto"/>
              <w:ind w:firstLine="0"/>
              <w:rPr>
                <w:lang w:val="en-US"/>
              </w:rPr>
            </w:pPr>
            <w:r w:rsidRPr="00813CC3">
              <w:rPr>
                <w:lang w:val="en-US"/>
              </w:rPr>
              <w:t xml:space="preserve">6.3. </w:t>
            </w:r>
            <w:r w:rsidR="005B666D" w:rsidRPr="00813CC3">
              <w:rPr>
                <w:lang w:val="en-US"/>
              </w:rPr>
              <w:t xml:space="preserve">Pe parcursul execuţiei lucrărilor, Antreprenorul este obligat să comunice, la cererea Beneficiarului, datele de </w:t>
            </w:r>
            <w:r w:rsidR="00E364D5" w:rsidRPr="00813CC3">
              <w:rPr>
                <w:lang w:val="en-US"/>
              </w:rPr>
              <w:t>identificare</w:t>
            </w:r>
            <w:r w:rsidR="005D4B79" w:rsidRPr="00813CC3">
              <w:rPr>
                <w:lang w:val="en-US"/>
              </w:rPr>
              <w:t xml:space="preserve"> </w:t>
            </w:r>
            <w:r w:rsidR="005B666D" w:rsidRPr="00813CC3">
              <w:rPr>
                <w:lang w:val="en-US"/>
              </w:rPr>
              <w:t xml:space="preserve">ale subantreprenorilor. </w:t>
            </w:r>
          </w:p>
          <w:p w:rsidR="005B666D" w:rsidRPr="00813CC3" w:rsidRDefault="00BE5A1E" w:rsidP="00196AB4">
            <w:pPr>
              <w:pStyle w:val="af2"/>
              <w:tabs>
                <w:tab w:val="left" w:pos="142"/>
                <w:tab w:val="left" w:pos="284"/>
              </w:tabs>
              <w:spacing w:line="276" w:lineRule="auto"/>
              <w:ind w:firstLine="0"/>
              <w:rPr>
                <w:lang w:val="en-US"/>
              </w:rPr>
            </w:pPr>
            <w:r w:rsidRPr="00813CC3">
              <w:rPr>
                <w:lang w:val="en-US"/>
              </w:rPr>
              <w:t xml:space="preserve">6.4. </w:t>
            </w:r>
            <w:r w:rsidR="005B666D" w:rsidRPr="00813CC3">
              <w:rPr>
                <w:lang w:val="en-US"/>
              </w:rPr>
              <w:t>Angajarea forţei de muncă pe bază de a</w:t>
            </w:r>
            <w:r w:rsidR="003D06D0" w:rsidRPr="00813CC3">
              <w:rPr>
                <w:lang w:val="en-US"/>
              </w:rPr>
              <w:t>cord nu este considerată</w:t>
            </w:r>
            <w:r w:rsidR="005B666D" w:rsidRPr="00813CC3">
              <w:rPr>
                <w:lang w:val="en-US"/>
              </w:rPr>
              <w:t xml:space="preserve"> obiectul unei subcontractări.</w:t>
            </w:r>
          </w:p>
          <w:p w:rsidR="00684D44" w:rsidRPr="00813CC3"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813CC3" w:rsidRDefault="00BE5A1E" w:rsidP="00196AB4">
            <w:pPr>
              <w:pStyle w:val="af2"/>
              <w:tabs>
                <w:tab w:val="left" w:pos="0"/>
              </w:tabs>
              <w:spacing w:line="276" w:lineRule="auto"/>
              <w:ind w:firstLine="0"/>
              <w:rPr>
                <w:lang w:val="en-US"/>
              </w:rPr>
            </w:pPr>
            <w:r w:rsidRPr="00813CC3">
              <w:rPr>
                <w:lang w:val="en-US"/>
              </w:rPr>
              <w:t xml:space="preserve">8.1. </w:t>
            </w:r>
            <w:r w:rsidR="00460653" w:rsidRPr="00813CC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13CC3" w:rsidRDefault="00BE5A1E" w:rsidP="00196AB4">
            <w:pPr>
              <w:pStyle w:val="af2"/>
              <w:tabs>
                <w:tab w:val="left" w:pos="284"/>
              </w:tabs>
              <w:spacing w:line="276" w:lineRule="auto"/>
              <w:ind w:firstLine="0"/>
              <w:rPr>
                <w:lang w:val="en-US"/>
              </w:rPr>
            </w:pPr>
            <w:r w:rsidRPr="00813CC3">
              <w:rPr>
                <w:lang w:val="en-US"/>
              </w:rPr>
              <w:t>8.2</w:t>
            </w:r>
            <w:r w:rsidR="00D05A94" w:rsidRPr="00813CC3">
              <w:rPr>
                <w:lang w:val="en-US"/>
              </w:rPr>
              <w:t>.</w:t>
            </w:r>
            <w:r w:rsidR="00460653" w:rsidRPr="00813CC3">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813CC3">
              <w:rPr>
                <w:lang w:val="en-US"/>
              </w:rPr>
              <w:t xml:space="preserve">8.3. </w:t>
            </w:r>
            <w:r w:rsidR="00460653" w:rsidRPr="00813CC3">
              <w:rPr>
                <w:lang w:val="en-US"/>
              </w:rPr>
              <w:t>Probele neprevăzute şi comandate de Beneficiar pentru verificarea unor lucrări sau materiale puse în</w:t>
            </w:r>
            <w:r w:rsidR="005D4B79" w:rsidRPr="00813CC3">
              <w:rPr>
                <w:lang w:val="en-US"/>
              </w:rPr>
              <w:t xml:space="preserve"> </w:t>
            </w:r>
            <w:r w:rsidR="00460653" w:rsidRPr="00813CC3">
              <w:rPr>
                <w:lang w:val="en-US"/>
              </w:rPr>
              <w:t>operă vor fi suportate de Antreprenor, dacă s</w:t>
            </w:r>
            <w:r w:rsidR="003D06D0" w:rsidRPr="00813CC3">
              <w:rPr>
                <w:lang w:val="en-US"/>
              </w:rPr>
              <w:t>e dovedeşte că materialele nu su</w:t>
            </w:r>
            <w:r w:rsidR="00460653" w:rsidRPr="00813CC3">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813CC3" w:rsidRDefault="00D05A94" w:rsidP="002F556B">
            <w:pPr>
              <w:pStyle w:val="af2"/>
              <w:numPr>
                <w:ilvl w:val="1"/>
                <w:numId w:val="17"/>
              </w:numPr>
              <w:tabs>
                <w:tab w:val="left" w:pos="284"/>
              </w:tabs>
              <w:spacing w:line="276" w:lineRule="auto"/>
              <w:ind w:left="0" w:hanging="425"/>
              <w:rPr>
                <w:lang w:val="en-US"/>
              </w:rPr>
            </w:pPr>
            <w:r w:rsidRPr="00813CC3">
              <w:rPr>
                <w:lang w:val="en-US"/>
              </w:rPr>
              <w:t xml:space="preserve">8.4. </w:t>
            </w:r>
            <w:r w:rsidR="00460653" w:rsidRPr="00813CC3">
              <w:rPr>
                <w:lang w:val="en-US"/>
              </w:rPr>
              <w:t xml:space="preserve">Beneficiarul, proiectantul sau orice altă persoană autorizată de aceştia au acces tot timpul la </w:t>
            </w:r>
            <w:r w:rsidR="00460653" w:rsidRPr="00813CC3">
              <w:rPr>
                <w:lang w:val="en-US"/>
              </w:rPr>
              <w:lastRenderedPageBreak/>
              <w:t>lucrări pe şantier</w:t>
            </w:r>
            <w:r w:rsidR="005D4B79" w:rsidRPr="00813CC3">
              <w:rPr>
                <w:lang w:val="en-US"/>
              </w:rPr>
              <w:t xml:space="preserve"> </w:t>
            </w:r>
            <w:r w:rsidR="00460653" w:rsidRPr="00813CC3">
              <w:rPr>
                <w:lang w:val="en-US"/>
              </w:rPr>
              <w:t xml:space="preserve">şi în locurile unde se pregăteşte lucrarea, în depozite de materiale prefabricate etc. </w:t>
            </w:r>
          </w:p>
          <w:p w:rsidR="00460653" w:rsidRPr="00813CC3" w:rsidRDefault="00D05A94" w:rsidP="002F556B">
            <w:pPr>
              <w:pStyle w:val="af2"/>
              <w:numPr>
                <w:ilvl w:val="1"/>
                <w:numId w:val="17"/>
              </w:numPr>
              <w:tabs>
                <w:tab w:val="left" w:pos="284"/>
              </w:tabs>
              <w:spacing w:line="276" w:lineRule="auto"/>
              <w:ind w:left="0" w:hanging="425"/>
              <w:rPr>
                <w:lang w:val="en-US"/>
              </w:rPr>
            </w:pPr>
            <w:r w:rsidRPr="00813CC3">
              <w:rPr>
                <w:lang w:val="en-US"/>
              </w:rPr>
              <w:t xml:space="preserve">8.5. </w:t>
            </w:r>
            <w:r w:rsidR="00460653" w:rsidRPr="00813CC3">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13CC3">
              <w:rPr>
                <w:lang w:val="en-US"/>
              </w:rPr>
              <w:t>a</w:t>
            </w:r>
            <w:r w:rsidR="00460653" w:rsidRPr="00813CC3">
              <w:rPr>
                <w:lang w:val="en-US"/>
              </w:rPr>
              <w:t xml:space="preserve"> anunţa</w:t>
            </w:r>
            <w:r w:rsidR="00C33344" w:rsidRPr="00813CC3">
              <w:rPr>
                <w:lang w:val="en-US"/>
              </w:rPr>
              <w:t xml:space="preserve"> </w:t>
            </w:r>
            <w:r w:rsidR="00460653" w:rsidRPr="00813CC3">
              <w:rPr>
                <w:lang w:val="en-US"/>
              </w:rPr>
              <w:t>responsabilul tehnic</w:t>
            </w:r>
            <w:r w:rsidR="00183D79" w:rsidRPr="00813CC3">
              <w:rPr>
                <w:lang w:val="en-US"/>
              </w:rPr>
              <w:t xml:space="preserve"> atestat, proiectantul ori de câ</w:t>
            </w:r>
            <w:r w:rsidR="00460653" w:rsidRPr="00813CC3">
              <w:rPr>
                <w:lang w:val="en-US"/>
              </w:rPr>
              <w:t xml:space="preserve">te ori astfel de lucrări, </w:t>
            </w:r>
            <w:r w:rsidR="00183D79" w:rsidRPr="00813CC3">
              <w:rPr>
                <w:lang w:val="en-US"/>
              </w:rPr>
              <w:t>inclusiv fundaţiile clădirii, su</w:t>
            </w:r>
            <w:r w:rsidR="00460653" w:rsidRPr="00813CC3">
              <w:rPr>
                <w:lang w:val="en-US"/>
              </w:rPr>
              <w:t xml:space="preserve">nt gata pentru a fi examinate. Responsabilul tehnic atestat şi proiectantul vor participa la examinarea şi măsurarea lucrărilor. </w:t>
            </w:r>
          </w:p>
          <w:p w:rsidR="00460653" w:rsidRPr="00813CC3" w:rsidRDefault="00D05A94" w:rsidP="002F556B">
            <w:pPr>
              <w:pStyle w:val="af2"/>
              <w:numPr>
                <w:ilvl w:val="1"/>
                <w:numId w:val="17"/>
              </w:numPr>
              <w:tabs>
                <w:tab w:val="left" w:pos="284"/>
              </w:tabs>
              <w:spacing w:line="276" w:lineRule="auto"/>
              <w:ind w:left="0" w:hanging="425"/>
              <w:rPr>
                <w:lang w:val="en-US"/>
              </w:rPr>
            </w:pPr>
            <w:r w:rsidRPr="00813CC3">
              <w:rPr>
                <w:lang w:val="en-US"/>
              </w:rPr>
              <w:t xml:space="preserve">8.6. </w:t>
            </w:r>
            <w:r w:rsidR="00460653" w:rsidRPr="00813CC3">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13CC3">
              <w:rPr>
                <w:lang w:val="en-US"/>
              </w:rPr>
              <w:t xml:space="preserve"> fi suportate de Beneficiar,</w:t>
            </w:r>
            <w:r w:rsidR="00460653" w:rsidRPr="00813CC3">
              <w:rPr>
                <w:lang w:val="en-US"/>
              </w:rPr>
              <w:t xml:space="preserve"> în caz contrar, de Antreprenor. </w:t>
            </w:r>
          </w:p>
          <w:p w:rsidR="00460653" w:rsidRPr="00813CC3" w:rsidRDefault="00D05A94" w:rsidP="002F556B">
            <w:pPr>
              <w:pStyle w:val="af2"/>
              <w:numPr>
                <w:ilvl w:val="1"/>
                <w:numId w:val="17"/>
              </w:numPr>
              <w:tabs>
                <w:tab w:val="left" w:pos="284"/>
              </w:tabs>
              <w:spacing w:line="276" w:lineRule="auto"/>
              <w:ind w:left="0" w:hanging="425"/>
              <w:rPr>
                <w:lang w:val="en-US"/>
              </w:rPr>
            </w:pPr>
            <w:r w:rsidRPr="00813CC3">
              <w:rPr>
                <w:lang w:val="en-US"/>
              </w:rPr>
              <w:t xml:space="preserve">8.7. </w:t>
            </w:r>
            <w:r w:rsidR="00460653" w:rsidRPr="00813CC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13CC3" w:rsidRDefault="00D05A94" w:rsidP="002F556B">
            <w:pPr>
              <w:pStyle w:val="af2"/>
              <w:numPr>
                <w:ilvl w:val="1"/>
                <w:numId w:val="17"/>
              </w:numPr>
              <w:tabs>
                <w:tab w:val="left" w:pos="284"/>
              </w:tabs>
              <w:spacing w:line="276" w:lineRule="auto"/>
              <w:ind w:left="0" w:hanging="425"/>
              <w:rPr>
                <w:lang w:val="en-US"/>
              </w:rPr>
            </w:pPr>
            <w:r w:rsidRPr="00813CC3">
              <w:rPr>
                <w:lang w:val="en-US"/>
              </w:rPr>
              <w:t xml:space="preserve">8.8. </w:t>
            </w:r>
            <w:r w:rsidR="00460653" w:rsidRPr="00813CC3">
              <w:rPr>
                <w:lang w:val="en-US"/>
              </w:rPr>
              <w:t>Lucrările executate de Antreprenor în afara celor prevăzute în contract sau fără dis</w:t>
            </w:r>
            <w:r w:rsidR="00183D79" w:rsidRPr="00813CC3">
              <w:rPr>
                <w:lang w:val="en-US"/>
              </w:rPr>
              <w:t>poziţia Beneficiarului, precum ș</w:t>
            </w:r>
            <w:r w:rsidR="00460653" w:rsidRPr="00813CC3">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13CC3" w:rsidRDefault="00D05A94" w:rsidP="002F556B">
            <w:pPr>
              <w:pStyle w:val="af2"/>
              <w:numPr>
                <w:ilvl w:val="1"/>
                <w:numId w:val="17"/>
              </w:numPr>
              <w:tabs>
                <w:tab w:val="left" w:pos="284"/>
                <w:tab w:val="left" w:pos="426"/>
              </w:tabs>
              <w:spacing w:line="276" w:lineRule="auto"/>
              <w:ind w:left="0" w:hanging="425"/>
              <w:rPr>
                <w:lang w:val="en-US"/>
              </w:rPr>
            </w:pPr>
            <w:r w:rsidRPr="00813CC3">
              <w:rPr>
                <w:lang w:val="en-US"/>
              </w:rPr>
              <w:t xml:space="preserve">8.9. </w:t>
            </w:r>
            <w:r w:rsidR="00460653" w:rsidRPr="00813CC3">
              <w:rPr>
                <w:lang w:val="en-US"/>
              </w:rPr>
              <w:t xml:space="preserve">Lucrările încep după </w:t>
            </w:r>
            <w:r w:rsidR="00684D44" w:rsidRPr="00813CC3">
              <w:rPr>
                <w:lang w:val="en-US"/>
              </w:rPr>
              <w:t>…..</w:t>
            </w:r>
            <w:r w:rsidR="00460653" w:rsidRPr="00813CC3">
              <w:rPr>
                <w:lang w:val="en-US"/>
              </w:rPr>
              <w:t xml:space="preserve"> zile de la semnarea şi înregistrarea contractului în modul corespunzător şi primirea ordinului de execuţie.</w:t>
            </w:r>
          </w:p>
          <w:p w:rsidR="00460653" w:rsidRPr="00813CC3"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813CC3" w:rsidRDefault="00D83EE1" w:rsidP="002F556B">
            <w:pPr>
              <w:pStyle w:val="af2"/>
              <w:numPr>
                <w:ilvl w:val="1"/>
                <w:numId w:val="17"/>
              </w:numPr>
              <w:tabs>
                <w:tab w:val="left" w:pos="567"/>
              </w:tabs>
              <w:spacing w:line="276" w:lineRule="auto"/>
              <w:ind w:left="0" w:hanging="567"/>
              <w:rPr>
                <w:lang w:val="en-US"/>
              </w:rPr>
            </w:pPr>
            <w:r w:rsidRPr="00813CC3">
              <w:rPr>
                <w:lang w:val="en-US"/>
              </w:rPr>
              <w:t xml:space="preserve">9.1. </w:t>
            </w:r>
            <w:r w:rsidR="00460653" w:rsidRPr="00813CC3">
              <w:rPr>
                <w:lang w:val="en-US"/>
              </w:rPr>
              <w:t xml:space="preserve">Perioada de garanţie pentru lucrărieste de  </w:t>
            </w:r>
            <w:r w:rsidR="00D379F6" w:rsidRPr="00813CC3">
              <w:rPr>
                <w:b/>
                <w:lang w:val="en-US"/>
              </w:rPr>
              <w:t>___</w:t>
            </w:r>
            <w:r w:rsidR="00460653" w:rsidRPr="00813CC3">
              <w:rPr>
                <w:lang w:val="en-US"/>
              </w:rPr>
              <w:t xml:space="preserve"> ani. </w:t>
            </w:r>
          </w:p>
          <w:p w:rsidR="00460653" w:rsidRPr="00813CC3" w:rsidRDefault="00D83EE1" w:rsidP="002F556B">
            <w:pPr>
              <w:pStyle w:val="af2"/>
              <w:numPr>
                <w:ilvl w:val="1"/>
                <w:numId w:val="17"/>
              </w:numPr>
              <w:tabs>
                <w:tab w:val="left" w:pos="567"/>
              </w:tabs>
              <w:spacing w:line="276" w:lineRule="auto"/>
              <w:ind w:left="0" w:hanging="567"/>
              <w:rPr>
                <w:lang w:val="en-US"/>
              </w:rPr>
            </w:pPr>
            <w:r w:rsidRPr="00813CC3">
              <w:rPr>
                <w:lang w:val="en-US"/>
              </w:rPr>
              <w:t xml:space="preserve">9.2. </w:t>
            </w:r>
            <w:r w:rsidR="00460653" w:rsidRPr="00813CC3">
              <w:rPr>
                <w:lang w:val="en-US"/>
              </w:rPr>
              <w:t xml:space="preserve">Perioada de garanţie </w:t>
            </w:r>
            <w:r w:rsidRPr="00813CC3">
              <w:rPr>
                <w:lang w:val="en-US"/>
              </w:rPr>
              <w:t>începe</w:t>
            </w:r>
            <w:r w:rsidR="00460653" w:rsidRPr="00813CC3">
              <w:rPr>
                <w:lang w:val="en-US"/>
              </w:rPr>
              <w:t xml:space="preserve"> de la data recepţiei la terminarea lucrărilor şip</w:t>
            </w:r>
            <w:r w:rsidRPr="00813CC3">
              <w:rPr>
                <w:lang w:val="en-US"/>
              </w:rPr>
              <w:t>â</w:t>
            </w:r>
            <w:r w:rsidR="00460653" w:rsidRPr="00813CC3">
              <w:rPr>
                <w:lang w:val="en-US"/>
              </w:rPr>
              <w:t xml:space="preserve">nă la expirarea </w:t>
            </w:r>
            <w:r w:rsidR="00D379F6" w:rsidRPr="00813CC3">
              <w:rPr>
                <w:lang w:val="en-US"/>
              </w:rPr>
              <w:t>termenului prevăzut la punctul 9</w:t>
            </w:r>
            <w:r w:rsidR="00460653" w:rsidRPr="00813CC3">
              <w:rPr>
                <w:lang w:val="en-US"/>
              </w:rPr>
              <w:t xml:space="preserve">.1 din prezentul </w:t>
            </w:r>
            <w:r w:rsidR="0001066E" w:rsidRPr="00813CC3">
              <w:rPr>
                <w:lang w:val="en-US"/>
              </w:rPr>
              <w:t>capitol</w:t>
            </w:r>
            <w:r w:rsidR="00460653" w:rsidRPr="00813CC3">
              <w:rPr>
                <w:lang w:val="en-US"/>
              </w:rPr>
              <w:t xml:space="preserve">. </w:t>
            </w:r>
          </w:p>
          <w:p w:rsidR="00460653" w:rsidRPr="00813CC3" w:rsidRDefault="00D83EE1" w:rsidP="002F556B">
            <w:pPr>
              <w:pStyle w:val="af2"/>
              <w:numPr>
                <w:ilvl w:val="1"/>
                <w:numId w:val="17"/>
              </w:numPr>
              <w:tabs>
                <w:tab w:val="left" w:pos="567"/>
              </w:tabs>
              <w:spacing w:line="276" w:lineRule="auto"/>
              <w:ind w:left="0" w:hanging="567"/>
              <w:rPr>
                <w:lang w:val="en-US"/>
              </w:rPr>
            </w:pPr>
            <w:r w:rsidRPr="00813CC3">
              <w:rPr>
                <w:lang w:val="en-US"/>
              </w:rPr>
              <w:t xml:space="preserve">9.3. </w:t>
            </w:r>
            <w:r w:rsidR="00460653" w:rsidRPr="00813CC3">
              <w:rPr>
                <w:lang w:val="en-US"/>
              </w:rPr>
              <w:t xml:space="preserve">Antreprenorul are obligaţia ca în perioada de garanţie să înlăture toate defecţiunile ce ţin de nerespectarea clauzelor contractului </w:t>
            </w:r>
            <w:r w:rsidRPr="00813CC3">
              <w:rPr>
                <w:lang w:val="en-US"/>
              </w:rPr>
              <w:t xml:space="preserve">din cont propriu, </w:t>
            </w:r>
            <w:r w:rsidR="00460653" w:rsidRPr="00813CC3">
              <w:rPr>
                <w:lang w:val="en-US"/>
              </w:rPr>
              <w:t xml:space="preserve">în urma unei notificări transmise de către Beneficiar. </w:t>
            </w:r>
          </w:p>
          <w:p w:rsidR="00460653" w:rsidRPr="00813CC3"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813CC3" w:rsidRDefault="00D53233" w:rsidP="002F556B">
            <w:pPr>
              <w:pStyle w:val="af2"/>
              <w:numPr>
                <w:ilvl w:val="1"/>
                <w:numId w:val="17"/>
              </w:numPr>
              <w:tabs>
                <w:tab w:val="left" w:pos="567"/>
              </w:tabs>
              <w:spacing w:line="276" w:lineRule="auto"/>
              <w:ind w:left="0" w:hanging="567"/>
              <w:rPr>
                <w:lang w:val="en-US"/>
              </w:rPr>
            </w:pPr>
            <w:r w:rsidRPr="00813CC3">
              <w:rPr>
                <w:lang w:val="en-US"/>
              </w:rPr>
              <w:t xml:space="preserve">10.1. </w:t>
            </w:r>
            <w:r w:rsidR="00460653" w:rsidRPr="00813CC3">
              <w:rPr>
                <w:lang w:val="en-US"/>
              </w:rPr>
              <w:t>Părţile  poartă răspundere pentru neexecutarea sau executarea necorespunzătoare a obligaţiilor  prevăzute de prezentul contract în conformitate cu legislaţia  Republicii Moldova.</w:t>
            </w:r>
          </w:p>
          <w:p w:rsidR="00460653" w:rsidRPr="00813CC3" w:rsidRDefault="00D53233" w:rsidP="002F556B">
            <w:pPr>
              <w:pStyle w:val="af2"/>
              <w:numPr>
                <w:ilvl w:val="1"/>
                <w:numId w:val="17"/>
              </w:numPr>
              <w:tabs>
                <w:tab w:val="left" w:pos="567"/>
              </w:tabs>
              <w:spacing w:line="276" w:lineRule="auto"/>
              <w:ind w:left="0" w:hanging="567"/>
              <w:rPr>
                <w:lang w:val="en-US"/>
              </w:rPr>
            </w:pPr>
            <w:r w:rsidRPr="00813CC3">
              <w:rPr>
                <w:lang w:val="en-US"/>
              </w:rPr>
              <w:t xml:space="preserve">10.2. </w:t>
            </w:r>
            <w:r w:rsidR="00460653" w:rsidRPr="00813CC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13CC3" w:rsidRDefault="00D53233" w:rsidP="002F556B">
            <w:pPr>
              <w:pStyle w:val="af2"/>
              <w:numPr>
                <w:ilvl w:val="1"/>
                <w:numId w:val="17"/>
              </w:numPr>
              <w:tabs>
                <w:tab w:val="left" w:pos="567"/>
              </w:tabs>
              <w:spacing w:line="276" w:lineRule="auto"/>
              <w:ind w:left="0" w:hanging="567"/>
              <w:rPr>
                <w:lang w:val="en-US"/>
              </w:rPr>
            </w:pPr>
            <w:r w:rsidRPr="00813CC3">
              <w:rPr>
                <w:lang w:val="en-US"/>
              </w:rPr>
              <w:t xml:space="preserve">10.3. </w:t>
            </w:r>
            <w:r w:rsidR="00460653" w:rsidRPr="00813CC3">
              <w:rPr>
                <w:lang w:val="en-US"/>
              </w:rPr>
              <w:t>Membrii asocierii își păstrează individualitatea ca subiecți de drept, însă sunt obligați să răspundă solidar față de autoritate</w:t>
            </w:r>
            <w:r w:rsidRPr="00813CC3">
              <w:rPr>
                <w:lang w:val="en-US"/>
              </w:rPr>
              <w:t>a</w:t>
            </w:r>
            <w:r w:rsidR="00460653" w:rsidRPr="00813CC3">
              <w:rPr>
                <w:lang w:val="en-US"/>
              </w:rPr>
              <w:t xml:space="preserve"> contractantă pentru modul de îndeplinire a obligațiilor contractuale.</w:t>
            </w:r>
          </w:p>
          <w:p w:rsidR="00460653" w:rsidRPr="00813CC3" w:rsidRDefault="00D53233" w:rsidP="002F556B">
            <w:pPr>
              <w:pStyle w:val="af2"/>
              <w:numPr>
                <w:ilvl w:val="1"/>
                <w:numId w:val="17"/>
              </w:numPr>
              <w:tabs>
                <w:tab w:val="left" w:pos="567"/>
              </w:tabs>
              <w:spacing w:line="276" w:lineRule="auto"/>
              <w:ind w:left="0" w:hanging="567"/>
              <w:rPr>
                <w:lang w:val="en-US"/>
              </w:rPr>
            </w:pPr>
            <w:r w:rsidRPr="00813CC3">
              <w:rPr>
                <w:lang w:val="en-US"/>
              </w:rPr>
              <w:t xml:space="preserve">10.4. </w:t>
            </w:r>
            <w:r w:rsidR="00460653" w:rsidRPr="00813CC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13CC3" w:rsidRDefault="00D53233" w:rsidP="002F556B">
            <w:pPr>
              <w:pStyle w:val="af2"/>
              <w:numPr>
                <w:ilvl w:val="1"/>
                <w:numId w:val="17"/>
              </w:numPr>
              <w:tabs>
                <w:tab w:val="left" w:pos="567"/>
              </w:tabs>
              <w:spacing w:line="276" w:lineRule="auto"/>
              <w:ind w:left="0" w:hanging="567"/>
              <w:rPr>
                <w:lang w:val="en-US"/>
              </w:rPr>
            </w:pPr>
            <w:r w:rsidRPr="00813CC3">
              <w:rPr>
                <w:lang w:val="en-US"/>
              </w:rPr>
              <w:lastRenderedPageBreak/>
              <w:t xml:space="preserve">10.5. </w:t>
            </w:r>
            <w:r w:rsidR="00460653" w:rsidRPr="00813CC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813CC3" w:rsidRDefault="00D53233" w:rsidP="002F556B">
            <w:pPr>
              <w:pStyle w:val="af2"/>
              <w:numPr>
                <w:ilvl w:val="1"/>
                <w:numId w:val="17"/>
              </w:numPr>
              <w:tabs>
                <w:tab w:val="left" w:pos="567"/>
              </w:tabs>
              <w:spacing w:line="276" w:lineRule="auto"/>
              <w:ind w:left="0" w:hanging="567"/>
              <w:rPr>
                <w:lang w:val="en-US"/>
              </w:rPr>
            </w:pPr>
            <w:r w:rsidRPr="00813CC3">
              <w:rPr>
                <w:lang w:val="en-US"/>
              </w:rPr>
              <w:t xml:space="preserve">10.6. </w:t>
            </w:r>
            <w:r w:rsidR="00460653" w:rsidRPr="00813CC3">
              <w:rPr>
                <w:lang w:val="en-US"/>
              </w:rPr>
              <w:t>Antreprenorul trebuie să asigure lucrările executate şi dotările pe care le are la dispoziţie împotriva degradări</w:t>
            </w:r>
            <w:r w:rsidR="00183D79" w:rsidRPr="00813CC3">
              <w:rPr>
                <w:lang w:val="en-US"/>
              </w:rPr>
              <w:t>i şi furturilor pâ</w:t>
            </w:r>
            <w:r w:rsidR="00460653" w:rsidRPr="00813CC3">
              <w:rPr>
                <w:lang w:val="en-US"/>
              </w:rPr>
              <w:t>nă la predarea lucrărilor către Beneficiar. El trebuie să ia măsuri de protecţie contra degradării lucrării datorită acţiunilor atmosferice şi a apei şi să îndepărteze zăpada şi</w:t>
            </w:r>
            <w:r w:rsidR="00C33344" w:rsidRPr="00813CC3">
              <w:rPr>
                <w:lang w:val="en-US"/>
              </w:rPr>
              <w:t xml:space="preserve"> </w:t>
            </w:r>
            <w:r w:rsidR="00460653" w:rsidRPr="00813CC3">
              <w:rPr>
                <w:lang w:val="en-US"/>
              </w:rPr>
              <w:t xml:space="preserve">gheaţa. </w:t>
            </w:r>
          </w:p>
          <w:p w:rsidR="00460653" w:rsidRPr="00813CC3" w:rsidRDefault="00D53233" w:rsidP="002F556B">
            <w:pPr>
              <w:pStyle w:val="af2"/>
              <w:numPr>
                <w:ilvl w:val="1"/>
                <w:numId w:val="17"/>
              </w:numPr>
              <w:tabs>
                <w:tab w:val="left" w:pos="567"/>
              </w:tabs>
              <w:spacing w:line="276" w:lineRule="auto"/>
              <w:ind w:left="0" w:hanging="567"/>
              <w:rPr>
                <w:lang w:val="en-US"/>
              </w:rPr>
            </w:pPr>
            <w:r w:rsidRPr="00813CC3">
              <w:rPr>
                <w:lang w:val="en-US"/>
              </w:rPr>
              <w:t xml:space="preserve">10.7. </w:t>
            </w:r>
            <w:r w:rsidR="00460653" w:rsidRPr="00813CC3">
              <w:rPr>
                <w:lang w:val="en-US"/>
              </w:rPr>
              <w:t>Dacă nerespectarea de către Antreprenorul a prevederilor oricărui regulament sau hotărâri ale autorităţilor</w:t>
            </w:r>
            <w:r w:rsidR="00C33344" w:rsidRPr="00813CC3">
              <w:rPr>
                <w:lang w:val="en-US"/>
              </w:rPr>
              <w:t xml:space="preserve"> </w:t>
            </w:r>
            <w:r w:rsidR="00460653" w:rsidRPr="00813CC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13CC3" w:rsidRDefault="00D53233" w:rsidP="002F556B">
            <w:pPr>
              <w:pStyle w:val="af2"/>
              <w:numPr>
                <w:ilvl w:val="1"/>
                <w:numId w:val="17"/>
              </w:numPr>
              <w:tabs>
                <w:tab w:val="left" w:pos="567"/>
              </w:tabs>
              <w:spacing w:line="276" w:lineRule="auto"/>
              <w:ind w:left="0" w:hanging="567"/>
              <w:rPr>
                <w:lang w:val="en-US"/>
              </w:rPr>
            </w:pPr>
            <w:r w:rsidRPr="00813CC3">
              <w:rPr>
                <w:lang w:val="en-US"/>
              </w:rPr>
              <w:t xml:space="preserve">10.8. </w:t>
            </w:r>
            <w:r w:rsidR="00460653" w:rsidRPr="00813CC3">
              <w:rPr>
                <w:lang w:val="en-US"/>
              </w:rPr>
              <w:t>Dacă motivele const</w:t>
            </w:r>
            <w:r w:rsidR="00183D79" w:rsidRPr="00813CC3">
              <w:rPr>
                <w:lang w:val="en-US"/>
              </w:rPr>
              <w:t>rângerii sau ale întreruperii su</w:t>
            </w:r>
            <w:r w:rsidR="00460653" w:rsidRPr="00813CC3">
              <w:rPr>
                <w:lang w:val="en-US"/>
              </w:rPr>
              <w:t xml:space="preserve">nt imputabile uneia dintre părţile contractante, atunci cealaltă parte poate emite pretenţii privind despăgubirea pentru daunele intervenite şi care pot fi dovedite. </w:t>
            </w:r>
          </w:p>
          <w:p w:rsidR="00460653" w:rsidRPr="00813CC3" w:rsidRDefault="00D53233" w:rsidP="002F556B">
            <w:pPr>
              <w:pStyle w:val="af2"/>
              <w:numPr>
                <w:ilvl w:val="1"/>
                <w:numId w:val="17"/>
              </w:numPr>
              <w:tabs>
                <w:tab w:val="left" w:pos="567"/>
              </w:tabs>
              <w:spacing w:line="276" w:lineRule="auto"/>
              <w:ind w:left="0" w:hanging="567"/>
              <w:rPr>
                <w:lang w:val="en-US"/>
              </w:rPr>
            </w:pPr>
            <w:r w:rsidRPr="00813CC3">
              <w:rPr>
                <w:lang w:val="en-US"/>
              </w:rPr>
              <w:t xml:space="preserve">10.9. </w:t>
            </w:r>
            <w:r w:rsidR="00460653" w:rsidRPr="00813CC3">
              <w:rPr>
                <w:lang w:val="en-US"/>
              </w:rPr>
              <w:t>Dacă întârzierea în execu</w:t>
            </w:r>
            <w:r w:rsidR="0001066E" w:rsidRPr="00813CC3">
              <w:rPr>
                <w:lang w:val="en-US"/>
              </w:rPr>
              <w:t xml:space="preserve">ţia lucrărilor este </w:t>
            </w:r>
            <w:r w:rsidR="001278C6" w:rsidRPr="00813CC3">
              <w:rPr>
                <w:lang w:val="en-US"/>
              </w:rPr>
              <w:t>din</w:t>
            </w:r>
            <w:r w:rsidR="0001066E" w:rsidRPr="00813CC3">
              <w:rPr>
                <w:lang w:val="en-US"/>
              </w:rPr>
              <w:t xml:space="preserve"> culpa uneia</w:t>
            </w:r>
            <w:r w:rsidR="00460653" w:rsidRPr="00813CC3">
              <w:rPr>
                <w:lang w:val="en-US"/>
              </w:rPr>
              <w:t xml:space="preserve"> din</w:t>
            </w:r>
            <w:r w:rsidR="0001066E" w:rsidRPr="00813CC3">
              <w:rPr>
                <w:lang w:val="en-US"/>
              </w:rPr>
              <w:t>tre</w:t>
            </w:r>
            <w:r w:rsidR="00460653" w:rsidRPr="00813CC3">
              <w:rPr>
                <w:lang w:val="en-US"/>
              </w:rPr>
              <w:t xml:space="preserve"> părţi</w:t>
            </w:r>
            <w:r w:rsidR="0001066E" w:rsidRPr="00813CC3">
              <w:rPr>
                <w:lang w:val="en-US"/>
              </w:rPr>
              <w:t>le contractante</w:t>
            </w:r>
            <w:r w:rsidR="00460653" w:rsidRPr="00813CC3">
              <w:rPr>
                <w:lang w:val="en-US"/>
              </w:rPr>
              <w:t>, partea culpabilă va plăti celeilalte părţi penalizări</w:t>
            </w:r>
            <w:r w:rsidR="0001066E" w:rsidRPr="00813CC3">
              <w:rPr>
                <w:lang w:val="en-US"/>
              </w:rPr>
              <w:t xml:space="preserve"> şi/sau despăgubiri în cuantum de la 0,01% până la 0,1%</w:t>
            </w:r>
            <w:r w:rsidR="00460653" w:rsidRPr="00813CC3">
              <w:rPr>
                <w:lang w:val="en-US"/>
              </w:rPr>
              <w:t xml:space="preserve"> din valoarea lucrărilor </w:t>
            </w:r>
            <w:r w:rsidR="00D74B95" w:rsidRPr="00813CC3">
              <w:rPr>
                <w:lang w:val="en-US"/>
              </w:rPr>
              <w:t>rămase</w:t>
            </w:r>
            <w:r w:rsidR="00460653" w:rsidRPr="00813CC3">
              <w:rPr>
                <w:lang w:val="en-US"/>
              </w:rPr>
              <w:t xml:space="preserve">de executat/neonorate pentru fiecare zi de întârziere. Penalizarea devine operantă în momentul în care partea </w:t>
            </w:r>
            <w:r w:rsidR="00BB2CB2" w:rsidRPr="00813CC3">
              <w:rPr>
                <w:lang w:val="en-US"/>
              </w:rPr>
              <w:t>î</w:t>
            </w:r>
            <w:r w:rsidR="00460653" w:rsidRPr="00813CC3">
              <w:rPr>
                <w:lang w:val="en-US"/>
              </w:rPr>
              <w:t xml:space="preserve">nculpă a intrat în întârziere. </w:t>
            </w:r>
          </w:p>
          <w:p w:rsidR="00460653" w:rsidRPr="00813CC3" w:rsidRDefault="00D53233" w:rsidP="002F556B">
            <w:pPr>
              <w:pStyle w:val="af2"/>
              <w:numPr>
                <w:ilvl w:val="1"/>
                <w:numId w:val="17"/>
              </w:numPr>
              <w:tabs>
                <w:tab w:val="left" w:pos="567"/>
                <w:tab w:val="left" w:pos="1890"/>
              </w:tabs>
              <w:spacing w:line="276" w:lineRule="auto"/>
              <w:ind w:left="0" w:hanging="567"/>
              <w:rPr>
                <w:lang w:val="en-US"/>
              </w:rPr>
            </w:pPr>
            <w:r w:rsidRPr="00813CC3">
              <w:rPr>
                <w:lang w:val="en-US"/>
              </w:rPr>
              <w:t xml:space="preserve">10.10. </w:t>
            </w:r>
            <w:r w:rsidR="00460653" w:rsidRPr="00813CC3">
              <w:rPr>
                <w:lang w:val="en-US"/>
              </w:rPr>
              <w:t>Beneficiarul nu va fi responsabil pentru nici un fel de daune</w:t>
            </w:r>
            <w:r w:rsidR="00C33344" w:rsidRPr="00813CC3">
              <w:rPr>
                <w:lang w:val="en-US"/>
              </w:rPr>
              <w:t>-</w:t>
            </w:r>
            <w:r w:rsidR="00460653" w:rsidRPr="00813CC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13CC3">
              <w:rPr>
                <w:lang w:val="en-US"/>
              </w:rPr>
              <w:t>î</w:t>
            </w:r>
            <w:r w:rsidR="00460653" w:rsidRPr="00813CC3">
              <w:rPr>
                <w:lang w:val="en-US"/>
              </w:rPr>
              <w:t>nd din vina Beneficiarului, a agenţilor sau a angajaţilor acestora.</w:t>
            </w:r>
          </w:p>
          <w:p w:rsidR="00460653" w:rsidRPr="00813CC3" w:rsidRDefault="00D53233" w:rsidP="002F556B">
            <w:pPr>
              <w:pStyle w:val="af2"/>
              <w:numPr>
                <w:ilvl w:val="1"/>
                <w:numId w:val="17"/>
              </w:numPr>
              <w:tabs>
                <w:tab w:val="left" w:pos="567"/>
                <w:tab w:val="left" w:pos="1890"/>
              </w:tabs>
              <w:spacing w:line="276" w:lineRule="auto"/>
              <w:ind w:left="0" w:hanging="567"/>
              <w:rPr>
                <w:lang w:val="en-US"/>
              </w:rPr>
            </w:pPr>
            <w:r w:rsidRPr="00813CC3">
              <w:rPr>
                <w:lang w:val="en-US"/>
              </w:rPr>
              <w:t xml:space="preserve">10.11. </w:t>
            </w:r>
            <w:r w:rsidR="00460653" w:rsidRPr="00813CC3">
              <w:rPr>
                <w:lang w:val="en-US"/>
              </w:rPr>
              <w:t>Antreprenorul şi subantreprenorii răspund soli</w:t>
            </w:r>
            <w:r w:rsidR="00DA1062" w:rsidRPr="00813CC3">
              <w:rPr>
                <w:lang w:val="en-US"/>
              </w:rPr>
              <w:t>dar pentru neexecutarea obligaț</w:t>
            </w:r>
            <w:r w:rsidR="00460653" w:rsidRPr="00813CC3">
              <w:rPr>
                <w:lang w:val="en-US"/>
              </w:rPr>
              <w:t>iil</w:t>
            </w:r>
            <w:r w:rsidR="00BB2CB2" w:rsidRPr="00813CC3">
              <w:rPr>
                <w:lang w:val="en-US"/>
              </w:rPr>
              <w:t>or</w:t>
            </w:r>
            <w:r w:rsidR="00460653" w:rsidRPr="00813CC3">
              <w:rPr>
                <w:lang w:val="en-US"/>
              </w:rPr>
              <w:t xml:space="preserve"> contractuale.</w:t>
            </w:r>
          </w:p>
          <w:p w:rsidR="00460653" w:rsidRPr="00813CC3"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813CC3" w:rsidRDefault="00D53233" w:rsidP="00D53233">
            <w:pPr>
              <w:pStyle w:val="af2"/>
              <w:tabs>
                <w:tab w:val="left" w:pos="567"/>
              </w:tabs>
              <w:spacing w:line="276" w:lineRule="auto"/>
              <w:ind w:firstLine="0"/>
              <w:rPr>
                <w:lang w:val="en-US"/>
              </w:rPr>
            </w:pPr>
            <w:r w:rsidRPr="00813CC3">
              <w:rPr>
                <w:lang w:val="en-US"/>
              </w:rPr>
              <w:t xml:space="preserve">12.1. </w:t>
            </w:r>
            <w:r w:rsidR="00460653" w:rsidRPr="00813CC3">
              <w:rPr>
                <w:lang w:val="en-US"/>
              </w:rPr>
              <w:t xml:space="preserve">Antreprenorul poate cere </w:t>
            </w:r>
            <w:r w:rsidR="00BB2CB2" w:rsidRPr="00813CC3">
              <w:rPr>
                <w:lang w:val="en-US"/>
              </w:rPr>
              <w:t>rezoluțiunea</w:t>
            </w:r>
            <w:r w:rsidR="0001066E" w:rsidRPr="00813CC3">
              <w:rPr>
                <w:lang w:val="en-US"/>
              </w:rPr>
              <w:t xml:space="preserve"> </w:t>
            </w:r>
            <w:r w:rsidR="00460653" w:rsidRPr="00813CC3">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813CC3" w:rsidRDefault="00D53233" w:rsidP="002F556B">
            <w:pPr>
              <w:pStyle w:val="af2"/>
              <w:numPr>
                <w:ilvl w:val="1"/>
                <w:numId w:val="17"/>
              </w:numPr>
              <w:tabs>
                <w:tab w:val="left" w:pos="567"/>
              </w:tabs>
              <w:spacing w:line="276" w:lineRule="auto"/>
              <w:ind w:left="0" w:hanging="567"/>
              <w:rPr>
                <w:lang w:val="en-US"/>
              </w:rPr>
            </w:pPr>
            <w:r w:rsidRPr="00813CC3">
              <w:rPr>
                <w:lang w:val="en-US"/>
              </w:rPr>
              <w:t xml:space="preserve">12.2. </w:t>
            </w:r>
            <w:r w:rsidR="00460653" w:rsidRPr="00813CC3">
              <w:rPr>
                <w:lang w:val="en-US"/>
              </w:rPr>
              <w:t xml:space="preserve">Beneficiarul poate cere </w:t>
            </w:r>
            <w:r w:rsidR="00BB2CB2" w:rsidRPr="00813CC3">
              <w:rPr>
                <w:lang w:val="en-US"/>
              </w:rPr>
              <w:t>rezoluțiunea</w:t>
            </w:r>
            <w:r w:rsidR="00C33344" w:rsidRPr="00813CC3">
              <w:rPr>
                <w:lang w:val="en-US"/>
              </w:rPr>
              <w:t xml:space="preserve"> </w:t>
            </w:r>
            <w:r w:rsidR="00460653" w:rsidRPr="00813CC3">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813CC3" w:rsidRDefault="007323B6" w:rsidP="002F556B">
            <w:pPr>
              <w:pStyle w:val="af2"/>
              <w:numPr>
                <w:ilvl w:val="1"/>
                <w:numId w:val="17"/>
              </w:numPr>
              <w:tabs>
                <w:tab w:val="left" w:pos="567"/>
              </w:tabs>
              <w:ind w:left="0" w:hanging="567"/>
              <w:rPr>
                <w:lang w:val="en-US"/>
              </w:rPr>
            </w:pPr>
            <w:r w:rsidRPr="00813CC3">
              <w:rPr>
                <w:lang w:val="en-US"/>
              </w:rPr>
              <w:lastRenderedPageBreak/>
              <w:t xml:space="preserve">12.3. </w:t>
            </w:r>
            <w:r w:rsidR="00460653" w:rsidRPr="00813CC3">
              <w:rPr>
                <w:lang w:val="en-US"/>
              </w:rPr>
              <w:t xml:space="preserve">Contractul se consideră </w:t>
            </w:r>
            <w:r w:rsidR="00BB2CB2" w:rsidRPr="00813CC3">
              <w:rPr>
                <w:lang w:val="en-US"/>
              </w:rPr>
              <w:t>rezolvit</w:t>
            </w:r>
            <w:r w:rsidR="00460653" w:rsidRPr="00813CC3">
              <w:rPr>
                <w:lang w:val="en-US"/>
              </w:rPr>
              <w:t>, dacă partea contractantă va comunica în scris cele</w:t>
            </w:r>
            <w:r w:rsidRPr="00813CC3">
              <w:rPr>
                <w:lang w:val="en-US"/>
              </w:rPr>
              <w:t>i</w:t>
            </w:r>
            <w:r w:rsidR="00460653" w:rsidRPr="00813CC3">
              <w:rPr>
                <w:lang w:val="en-US"/>
              </w:rPr>
              <w:t>lalte părţi contractante în termen de 15 zile motivele indicate la punctele 1</w:t>
            </w:r>
            <w:r w:rsidR="00D379F6" w:rsidRPr="00813CC3">
              <w:rPr>
                <w:lang w:val="en-US"/>
              </w:rPr>
              <w:t>2</w:t>
            </w:r>
            <w:r w:rsidR="00460653" w:rsidRPr="00813CC3">
              <w:rPr>
                <w:lang w:val="en-US"/>
              </w:rPr>
              <w:t>.1 şi 1</w:t>
            </w:r>
            <w:r w:rsidR="00D379F6" w:rsidRPr="00813CC3">
              <w:rPr>
                <w:lang w:val="en-US"/>
              </w:rPr>
              <w:t>2</w:t>
            </w:r>
            <w:r w:rsidR="00460653" w:rsidRPr="00813CC3">
              <w:rPr>
                <w:lang w:val="en-US"/>
              </w:rPr>
              <w:t xml:space="preserve">.2 din prezentul contract.  </w:t>
            </w:r>
          </w:p>
          <w:p w:rsidR="00460653" w:rsidRPr="00813CC3" w:rsidRDefault="007323B6" w:rsidP="002F556B">
            <w:pPr>
              <w:pStyle w:val="af2"/>
              <w:numPr>
                <w:ilvl w:val="1"/>
                <w:numId w:val="17"/>
              </w:numPr>
              <w:tabs>
                <w:tab w:val="left" w:pos="567"/>
              </w:tabs>
              <w:ind w:left="0" w:hanging="567"/>
              <w:rPr>
                <w:lang w:val="en-US"/>
              </w:rPr>
            </w:pPr>
            <w:r w:rsidRPr="00813CC3">
              <w:rPr>
                <w:lang w:val="en-US"/>
              </w:rPr>
              <w:t xml:space="preserve">12.4. </w:t>
            </w:r>
            <w:r w:rsidR="00460653" w:rsidRPr="00813CC3">
              <w:rPr>
                <w:lang w:val="en-US"/>
              </w:rPr>
              <w:t xml:space="preserve">Beneficiarul, în caz de </w:t>
            </w:r>
            <w:r w:rsidR="00BB2CB2" w:rsidRPr="00813CC3">
              <w:rPr>
                <w:lang w:val="en-US"/>
              </w:rPr>
              <w:t>rezoluțiune</w:t>
            </w:r>
            <w:r w:rsidR="00460653" w:rsidRPr="00813CC3">
              <w:rPr>
                <w:lang w:val="en-US"/>
              </w:rPr>
              <w:t>a contractului, va convoca comisia de recepţie care va efectua recepţia cantitativă şi calitativ</w:t>
            </w:r>
            <w:r w:rsidR="00D74B95" w:rsidRPr="00813CC3">
              <w:rPr>
                <w:lang w:val="en-US"/>
              </w:rPr>
              <w:t>ă</w:t>
            </w:r>
            <w:r w:rsidR="00460653" w:rsidRPr="00813CC3">
              <w:rPr>
                <w:lang w:val="en-US"/>
              </w:rPr>
              <w:t xml:space="preserve"> a lucrărilor executate</w:t>
            </w:r>
            <w:r w:rsidR="00D74B95" w:rsidRPr="00813CC3">
              <w:rPr>
                <w:lang w:val="en-US"/>
              </w:rPr>
              <w:t>,</w:t>
            </w:r>
            <w:r w:rsidR="00C33344" w:rsidRPr="00813CC3">
              <w:rPr>
                <w:lang w:val="en-US"/>
              </w:rPr>
              <w:t xml:space="preserve"> </w:t>
            </w:r>
            <w:r w:rsidR="00D74B95" w:rsidRPr="00813CC3">
              <w:rPr>
                <w:lang w:val="en-US"/>
              </w:rPr>
              <w:t xml:space="preserve">în maximum 15 zile de la data </w:t>
            </w:r>
            <w:r w:rsidR="00BB2CB2" w:rsidRPr="00813CC3">
              <w:rPr>
                <w:lang w:val="en-US"/>
              </w:rPr>
              <w:t>rezoluțiunii</w:t>
            </w:r>
            <w:r w:rsidR="00C33344" w:rsidRPr="00813CC3">
              <w:rPr>
                <w:lang w:val="en-US"/>
              </w:rPr>
              <w:t xml:space="preserve"> </w:t>
            </w:r>
            <w:r w:rsidR="00D74B95" w:rsidRPr="00813CC3">
              <w:rPr>
                <w:lang w:val="en-US"/>
              </w:rPr>
              <w:t>contractului.</w:t>
            </w:r>
          </w:p>
          <w:p w:rsidR="00460653" w:rsidRPr="00813CC3" w:rsidRDefault="007323B6" w:rsidP="002F556B">
            <w:pPr>
              <w:pStyle w:val="af2"/>
              <w:numPr>
                <w:ilvl w:val="1"/>
                <w:numId w:val="17"/>
              </w:numPr>
              <w:tabs>
                <w:tab w:val="left" w:pos="567"/>
              </w:tabs>
              <w:ind w:left="0" w:hanging="567"/>
              <w:rPr>
                <w:lang w:val="en-US"/>
              </w:rPr>
            </w:pPr>
            <w:r w:rsidRPr="00813CC3">
              <w:rPr>
                <w:lang w:val="en-US"/>
              </w:rPr>
              <w:t xml:space="preserve">12.5. </w:t>
            </w:r>
            <w:r w:rsidR="00460653" w:rsidRPr="00813CC3">
              <w:rPr>
                <w:lang w:val="en-US"/>
              </w:rPr>
              <w:t xml:space="preserve">În cazul </w:t>
            </w:r>
            <w:r w:rsidR="00BB2CB2" w:rsidRPr="00813CC3">
              <w:rPr>
                <w:lang w:val="en-US"/>
              </w:rPr>
              <w:t>rezoluțiunii</w:t>
            </w:r>
            <w:r w:rsidR="00C33344" w:rsidRPr="00813CC3">
              <w:rPr>
                <w:lang w:val="en-US"/>
              </w:rPr>
              <w:t xml:space="preserve"> </w:t>
            </w:r>
            <w:r w:rsidR="00460653" w:rsidRPr="00813CC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13CC3">
              <w:rPr>
                <w:lang w:val="en-US"/>
              </w:rPr>
              <w:t>rezolvit</w:t>
            </w:r>
            <w:r w:rsidR="00C33344" w:rsidRPr="00813CC3">
              <w:rPr>
                <w:lang w:val="en-US"/>
              </w:rPr>
              <w:t xml:space="preserve"> </w:t>
            </w:r>
            <w:r w:rsidR="00460653" w:rsidRPr="00813CC3">
              <w:rPr>
                <w:lang w:val="en-US"/>
              </w:rPr>
              <w:t xml:space="preserve">contractul. </w:t>
            </w:r>
          </w:p>
          <w:p w:rsidR="00460653" w:rsidRPr="00813CC3" w:rsidRDefault="007323B6" w:rsidP="002F556B">
            <w:pPr>
              <w:pStyle w:val="af2"/>
              <w:numPr>
                <w:ilvl w:val="1"/>
                <w:numId w:val="17"/>
              </w:numPr>
              <w:tabs>
                <w:tab w:val="left" w:pos="567"/>
              </w:tabs>
              <w:ind w:left="0" w:hanging="567"/>
              <w:rPr>
                <w:lang w:val="en-US"/>
              </w:rPr>
            </w:pPr>
            <w:r w:rsidRPr="00813CC3">
              <w:rPr>
                <w:lang w:val="en-US"/>
              </w:rPr>
              <w:t xml:space="preserve">12.6. </w:t>
            </w:r>
            <w:r w:rsidR="00460653" w:rsidRPr="00813CC3">
              <w:rPr>
                <w:lang w:val="en-US"/>
              </w:rPr>
              <w:t>După rez</w:t>
            </w:r>
            <w:r w:rsidR="00892A6D" w:rsidRPr="00813CC3">
              <w:rPr>
                <w:lang w:val="en-US"/>
              </w:rPr>
              <w:t>oluțiunea</w:t>
            </w:r>
            <w:r w:rsidR="00460653" w:rsidRPr="00813CC3">
              <w:rPr>
                <w:lang w:val="en-US"/>
              </w:rPr>
              <w:t xml:space="preserve"> contractului, Beneficiarul poate continua execuţia lucrărilor cu respectarea prevederilor legale. </w:t>
            </w:r>
          </w:p>
          <w:p w:rsidR="00E22640" w:rsidRPr="00813CC3" w:rsidRDefault="00E22640" w:rsidP="00E22640">
            <w:pPr>
              <w:pStyle w:val="af2"/>
              <w:tabs>
                <w:tab w:val="left" w:pos="567"/>
                <w:tab w:val="left" w:pos="2070"/>
              </w:tabs>
              <w:ind w:firstLine="0"/>
              <w:rPr>
                <w:lang w:val="en-US"/>
              </w:rPr>
            </w:pPr>
            <w:r w:rsidRPr="00813CC3">
              <w:rPr>
                <w:lang w:val="en-US"/>
              </w:rPr>
              <w:t>12.7. Cazuri specifice de încetare a contractului de achiziţii publice:</w:t>
            </w:r>
          </w:p>
          <w:p w:rsidR="00E22640" w:rsidRPr="00813CC3" w:rsidRDefault="00E22640" w:rsidP="00E22640">
            <w:pPr>
              <w:pStyle w:val="af2"/>
              <w:tabs>
                <w:tab w:val="left" w:pos="567"/>
                <w:tab w:val="left" w:pos="2070"/>
              </w:tabs>
              <w:ind w:firstLine="284"/>
              <w:rPr>
                <w:lang w:val="en-US"/>
              </w:rPr>
            </w:pPr>
            <w:r w:rsidRPr="00813CC3">
              <w:rPr>
                <w:lang w:val="en-US"/>
              </w:rPr>
              <w:t xml:space="preserve">     </w:t>
            </w:r>
            <w:r w:rsidR="00F168DC" w:rsidRPr="00813CC3">
              <w:rPr>
                <w:lang w:val="en-US"/>
              </w:rPr>
              <w:t>Beneficiarul</w:t>
            </w:r>
            <w:r w:rsidRPr="00813CC3">
              <w:rPr>
                <w:lang w:val="en-US"/>
              </w:rPr>
              <w:t xml:space="preserve"> are dreptul de a </w:t>
            </w:r>
            <w:r w:rsidR="0060188C" w:rsidRPr="00813CC3">
              <w:rPr>
                <w:lang w:val="en-US"/>
              </w:rPr>
              <w:t>rezolvi</w:t>
            </w:r>
            <w:r w:rsidR="00C33344" w:rsidRPr="00813CC3">
              <w:rPr>
                <w:lang w:val="en-US"/>
              </w:rPr>
              <w:t xml:space="preserve"> </w:t>
            </w:r>
            <w:r w:rsidRPr="00813CC3">
              <w:rPr>
                <w:lang w:val="en-US"/>
              </w:rPr>
              <w:t>unilateral un contract de achiziţii publice în perioada de valabilitate a acestuia în una dintre următoarele situaţii:</w:t>
            </w:r>
          </w:p>
          <w:p w:rsidR="00E22640" w:rsidRPr="00813CC3" w:rsidRDefault="00E22640" w:rsidP="00E22640">
            <w:pPr>
              <w:pStyle w:val="af2"/>
              <w:tabs>
                <w:tab w:val="left" w:pos="567"/>
                <w:tab w:val="left" w:pos="2070"/>
              </w:tabs>
              <w:rPr>
                <w:lang w:val="en-US"/>
              </w:rPr>
            </w:pPr>
            <w:r w:rsidRPr="00813CC3">
              <w:rPr>
                <w:lang w:val="en-US"/>
              </w:rPr>
              <w:t xml:space="preserve">    a) contractantul se afla, la momentul atribuirii lui, în una dintre situaţiile care ar fi determinat excluderea sa din proce</w:t>
            </w:r>
            <w:r w:rsidR="00C33344" w:rsidRPr="00813CC3">
              <w:rPr>
                <w:lang w:val="en-US"/>
              </w:rPr>
              <w:t>dura de atribuire potrivit art.</w:t>
            </w:r>
            <w:r w:rsidR="00DF4DCF" w:rsidRPr="00813CC3">
              <w:rPr>
                <w:lang w:val="en-US"/>
              </w:rPr>
              <w:t xml:space="preserve"> </w:t>
            </w:r>
            <w:r w:rsidRPr="00813CC3">
              <w:rPr>
                <w:lang w:val="en-US"/>
              </w:rPr>
              <w:t>19</w:t>
            </w:r>
            <w:r w:rsidR="00802287" w:rsidRPr="00813CC3">
              <w:rPr>
                <w:lang w:val="en-US"/>
              </w:rPr>
              <w:t xml:space="preserve"> al Legii </w:t>
            </w:r>
            <w:r w:rsidR="0060188C" w:rsidRPr="00813CC3">
              <w:rPr>
                <w:lang w:val="en-US"/>
              </w:rPr>
              <w:t>nr.</w:t>
            </w:r>
            <w:r w:rsidR="00FF5CB2" w:rsidRPr="00813CC3">
              <w:rPr>
                <w:lang w:val="en-US"/>
              </w:rPr>
              <w:t xml:space="preserve"> </w:t>
            </w:r>
            <w:r w:rsidR="00802287" w:rsidRPr="00813CC3">
              <w:rPr>
                <w:lang w:val="en-US"/>
              </w:rPr>
              <w:t>131/2015 privind achizițiile publice</w:t>
            </w:r>
            <w:r w:rsidRPr="00813CC3">
              <w:rPr>
                <w:lang w:val="en-US"/>
              </w:rPr>
              <w:t>;</w:t>
            </w:r>
          </w:p>
          <w:p w:rsidR="00E22640" w:rsidRPr="00813CC3" w:rsidRDefault="00E22640" w:rsidP="00E22640">
            <w:pPr>
              <w:pStyle w:val="af2"/>
              <w:tabs>
                <w:tab w:val="left" w:pos="567"/>
                <w:tab w:val="left" w:pos="2070"/>
              </w:tabs>
              <w:rPr>
                <w:lang w:val="en-US"/>
              </w:rPr>
            </w:pPr>
            <w:r w:rsidRPr="00813CC3">
              <w:rPr>
                <w:lang w:val="en-US"/>
              </w:rPr>
              <w:t xml:space="preserve">    b) contractul a făcut obiectul unei modificări substanțiale care necesita o nouă procedură de achiziție publică în conformitate cu art. 76</w:t>
            </w:r>
            <w:r w:rsidR="00802287" w:rsidRPr="00813CC3">
              <w:rPr>
                <w:lang w:val="en-US"/>
              </w:rPr>
              <w:t xml:space="preserve"> al Legii </w:t>
            </w:r>
            <w:r w:rsidR="0060188C" w:rsidRPr="00813CC3">
              <w:rPr>
                <w:lang w:val="en-US"/>
              </w:rPr>
              <w:t>nr.</w:t>
            </w:r>
            <w:r w:rsidR="00DF4DCF" w:rsidRPr="00813CC3">
              <w:rPr>
                <w:lang w:val="en-US"/>
              </w:rPr>
              <w:t xml:space="preserve"> </w:t>
            </w:r>
            <w:r w:rsidR="00802287" w:rsidRPr="00813CC3">
              <w:rPr>
                <w:lang w:val="en-US"/>
              </w:rPr>
              <w:t>131/2015 privind achizițiile publice</w:t>
            </w:r>
            <w:r w:rsidRPr="00813CC3">
              <w:rPr>
                <w:lang w:val="en-US"/>
              </w:rPr>
              <w:t>;</w:t>
            </w:r>
          </w:p>
          <w:p w:rsidR="00E22640" w:rsidRPr="00813CC3" w:rsidRDefault="00E22640" w:rsidP="00E22640">
            <w:pPr>
              <w:pStyle w:val="af2"/>
              <w:tabs>
                <w:tab w:val="left" w:pos="567"/>
                <w:tab w:val="left" w:pos="2070"/>
              </w:tabs>
              <w:rPr>
                <w:lang w:val="en-US"/>
              </w:rPr>
            </w:pPr>
            <w:r w:rsidRPr="00813CC3">
              <w:rPr>
                <w:lang w:val="en-US"/>
              </w:rPr>
              <w:t xml:space="preserve">    c) contractul nu ar fi trebuit să fie atribui</w:t>
            </w:r>
            <w:r w:rsidR="00C33344" w:rsidRPr="00813CC3">
              <w:rPr>
                <w:lang w:val="en-US"/>
              </w:rPr>
              <w:t>t contractantului respectiv, avâ</w:t>
            </w:r>
            <w:r w:rsidRPr="00813CC3">
              <w:rPr>
                <w:lang w:val="en-US"/>
              </w:rPr>
              <w:t xml:space="preserve">nd în vedere o încălcare gravă a obligaţiilor ce rezultă din </w:t>
            </w:r>
            <w:r w:rsidR="00802287" w:rsidRPr="00813CC3">
              <w:rPr>
                <w:lang w:val="en-US"/>
              </w:rPr>
              <w:t xml:space="preserve">Legea </w:t>
            </w:r>
            <w:r w:rsidR="0060188C" w:rsidRPr="00813CC3">
              <w:rPr>
                <w:lang w:val="en-US"/>
              </w:rPr>
              <w:t>nr.</w:t>
            </w:r>
            <w:r w:rsidR="00DF4DCF" w:rsidRPr="00813CC3">
              <w:rPr>
                <w:lang w:val="en-US"/>
              </w:rPr>
              <w:t xml:space="preserve"> </w:t>
            </w:r>
            <w:r w:rsidR="00802287" w:rsidRPr="00813CC3">
              <w:rPr>
                <w:lang w:val="en-US"/>
              </w:rPr>
              <w:t>131/2015 priviind achizițiile publice</w:t>
            </w:r>
            <w:r w:rsidRPr="00813CC3">
              <w:rPr>
                <w:lang w:val="en-US"/>
              </w:rPr>
              <w:t xml:space="preserve"> și/sau tratatele internaţionale la care Republica Moldova este parte, care a fost constatată printr-o decizie a unei instanțe judecătorești naționale sau, după caz, internaționale.</w:t>
            </w:r>
          </w:p>
          <w:p w:rsidR="00E22640" w:rsidRPr="00813CC3"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813CC3" w:rsidRDefault="007323B6" w:rsidP="002F556B">
            <w:pPr>
              <w:pStyle w:val="af2"/>
              <w:numPr>
                <w:ilvl w:val="1"/>
                <w:numId w:val="17"/>
              </w:numPr>
              <w:tabs>
                <w:tab w:val="left" w:pos="567"/>
              </w:tabs>
              <w:ind w:left="0" w:hanging="567"/>
              <w:rPr>
                <w:lang w:val="en-US"/>
              </w:rPr>
            </w:pPr>
            <w:r w:rsidRPr="00813CC3">
              <w:rPr>
                <w:lang w:val="en-US"/>
              </w:rPr>
              <w:t xml:space="preserve">13.1. </w:t>
            </w:r>
            <w:r w:rsidR="00460653" w:rsidRPr="00813CC3">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813CC3" w:rsidRDefault="007323B6" w:rsidP="002F556B">
            <w:pPr>
              <w:pStyle w:val="af2"/>
              <w:numPr>
                <w:ilvl w:val="1"/>
                <w:numId w:val="17"/>
              </w:numPr>
              <w:tabs>
                <w:tab w:val="left" w:pos="567"/>
              </w:tabs>
              <w:ind w:left="0" w:hanging="567"/>
              <w:rPr>
                <w:lang w:val="en-US"/>
              </w:rPr>
            </w:pPr>
            <w:r w:rsidRPr="00813CC3">
              <w:rPr>
                <w:lang w:val="en-US"/>
              </w:rPr>
              <w:t xml:space="preserve">13.2. </w:t>
            </w:r>
            <w:r w:rsidR="00460653" w:rsidRPr="00813CC3">
              <w:rPr>
                <w:lang w:val="en-US"/>
              </w:rPr>
              <w:t>Documentele contractului vor fi întocmite în limba română.</w:t>
            </w:r>
          </w:p>
          <w:p w:rsidR="00D379F6" w:rsidRPr="00813CC3" w:rsidRDefault="007323B6" w:rsidP="002F556B">
            <w:pPr>
              <w:pStyle w:val="af2"/>
              <w:numPr>
                <w:ilvl w:val="1"/>
                <w:numId w:val="17"/>
              </w:numPr>
              <w:tabs>
                <w:tab w:val="left" w:pos="567"/>
              </w:tabs>
              <w:ind w:left="0" w:hanging="567"/>
              <w:rPr>
                <w:lang w:val="en-US"/>
              </w:rPr>
            </w:pPr>
            <w:r w:rsidRPr="00813CC3">
              <w:rPr>
                <w:lang w:val="en-US"/>
              </w:rPr>
              <w:t>13.</w:t>
            </w:r>
            <w:r w:rsidR="001873A6" w:rsidRPr="00813CC3">
              <w:rPr>
                <w:lang w:val="en-US"/>
              </w:rPr>
              <w:t>3</w:t>
            </w:r>
            <w:r w:rsidRPr="00813CC3">
              <w:rPr>
                <w:lang w:val="en-US"/>
              </w:rPr>
              <w:t xml:space="preserve">. </w:t>
            </w:r>
            <w:r w:rsidR="00D379F6" w:rsidRPr="00813CC3">
              <w:rPr>
                <w:lang w:val="en-US"/>
              </w:rPr>
              <w:t>Prezentul Contract reprezintă acordul de voinţă al părţilor</w:t>
            </w:r>
            <w:r w:rsidR="00C33344" w:rsidRPr="00813CC3">
              <w:rPr>
                <w:lang w:val="en-US"/>
              </w:rPr>
              <w:t xml:space="preserve"> </w:t>
            </w:r>
            <w:r w:rsidR="00D379F6" w:rsidRPr="00813CC3">
              <w:rPr>
                <w:lang w:val="en-US"/>
              </w:rPr>
              <w:t>şi se consideră semnat la data aplicării ultimei semnături de către una dintre părți.</w:t>
            </w:r>
          </w:p>
          <w:p w:rsidR="00460653" w:rsidRPr="00813CC3" w:rsidRDefault="007323B6" w:rsidP="002F556B">
            <w:pPr>
              <w:pStyle w:val="af2"/>
              <w:numPr>
                <w:ilvl w:val="1"/>
                <w:numId w:val="17"/>
              </w:numPr>
              <w:tabs>
                <w:tab w:val="left" w:pos="567"/>
                <w:tab w:val="left" w:pos="4005"/>
              </w:tabs>
              <w:ind w:left="0" w:hanging="567"/>
              <w:contextualSpacing/>
              <w:rPr>
                <w:lang w:val="en-US"/>
              </w:rPr>
            </w:pPr>
            <w:r w:rsidRPr="00813CC3">
              <w:rPr>
                <w:lang w:val="en-US"/>
              </w:rPr>
              <w:t>13.</w:t>
            </w:r>
            <w:r w:rsidR="001873A6" w:rsidRPr="00813CC3">
              <w:rPr>
                <w:lang w:val="en-US"/>
              </w:rPr>
              <w:t>4</w:t>
            </w:r>
            <w:r w:rsidRPr="00813CC3">
              <w:rPr>
                <w:lang w:val="en-US"/>
              </w:rPr>
              <w:t xml:space="preserve">. </w:t>
            </w:r>
            <w:r w:rsidR="00D379F6" w:rsidRPr="00813CC3">
              <w:rPr>
                <w:lang w:val="en-US"/>
              </w:rPr>
              <w:t xml:space="preserve">Pentru confirmarea celor menţionate, </w:t>
            </w:r>
            <w:r w:rsidR="009D3792" w:rsidRPr="00813CC3">
              <w:rPr>
                <w:lang w:val="en-US"/>
              </w:rPr>
              <w:t>p</w:t>
            </w:r>
            <w:r w:rsidR="00D379F6" w:rsidRPr="00813CC3">
              <w:rPr>
                <w:lang w:val="en-US"/>
              </w:rPr>
              <w:t xml:space="preserve">ărţile au semnat prezentul Contract în conformitate cu legislaţia Republicii Moldova, la data şi anul indicate, </w:t>
            </w:r>
            <w:r w:rsidR="00460653" w:rsidRPr="00813CC3">
              <w:rPr>
                <w:lang w:val="en-US"/>
              </w:rPr>
              <w:t xml:space="preserve">fiind valabil până la </w:t>
            </w:r>
            <w:r w:rsidR="00684D44" w:rsidRPr="00813CC3">
              <w:rPr>
                <w:lang w:val="en-US"/>
              </w:rPr>
              <w:t>……./</w:t>
            </w:r>
            <w:r w:rsidR="00D379F6" w:rsidRPr="00813CC3">
              <w:rPr>
                <w:lang w:val="en-US"/>
              </w:rPr>
              <w:t>recepția finală a lucrărilor</w:t>
            </w:r>
            <w:r w:rsidR="00460653" w:rsidRPr="00813CC3">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813CC3" w:rsidRDefault="008A2F19" w:rsidP="004A5F0C">
            <w:pPr>
              <w:pStyle w:val="af2"/>
              <w:numPr>
                <w:ilvl w:val="0"/>
                <w:numId w:val="37"/>
              </w:numPr>
              <w:tabs>
                <w:tab w:val="clear" w:pos="1854"/>
                <w:tab w:val="left" w:pos="0"/>
                <w:tab w:val="num" w:pos="1135"/>
                <w:tab w:val="left" w:pos="2070"/>
              </w:tabs>
              <w:ind w:left="0" w:firstLine="710"/>
              <w:rPr>
                <w:lang w:val="en-US"/>
              </w:rPr>
            </w:pPr>
            <w:r w:rsidRPr="00813CC3">
              <w:rPr>
                <w:lang w:val="en-US"/>
              </w:rPr>
              <w:t>contractul a făcut obiectul unei modificări substanțiale care necesita o nouă procedură de achiziție publi</w:t>
            </w:r>
            <w:r w:rsidR="00283820" w:rsidRPr="00813CC3">
              <w:rPr>
                <w:lang w:val="en-US"/>
              </w:rPr>
              <w:t>că în conformitate cu art.</w:t>
            </w:r>
            <w:r w:rsidR="003B210E" w:rsidRPr="00813CC3">
              <w:rPr>
                <w:lang w:val="en-US"/>
              </w:rPr>
              <w:t xml:space="preserve"> </w:t>
            </w:r>
            <w:r w:rsidRPr="00813CC3">
              <w:rPr>
                <w:lang w:val="en-US"/>
              </w:rPr>
              <w:t xml:space="preserve">76 al Legii </w:t>
            </w:r>
            <w:r w:rsidR="00E10240" w:rsidRPr="00813CC3">
              <w:rPr>
                <w:lang w:val="en-US"/>
              </w:rPr>
              <w:t>nr.</w:t>
            </w:r>
            <w:r w:rsidR="003B210E" w:rsidRPr="00813CC3">
              <w:rPr>
                <w:lang w:val="en-US"/>
              </w:rPr>
              <w:t xml:space="preserve"> </w:t>
            </w:r>
            <w:r w:rsidRPr="00813CC3">
              <w:rPr>
                <w:lang w:val="en-US"/>
              </w:rPr>
              <w:t>131/2015 privind achizițiile publice;</w:t>
            </w:r>
          </w:p>
          <w:p w:rsidR="00AD32DD" w:rsidRPr="00813CC3" w:rsidRDefault="008A2F19" w:rsidP="004A5F0C">
            <w:pPr>
              <w:pStyle w:val="af2"/>
              <w:numPr>
                <w:ilvl w:val="0"/>
                <w:numId w:val="37"/>
              </w:numPr>
              <w:tabs>
                <w:tab w:val="clear" w:pos="1854"/>
                <w:tab w:val="left" w:pos="0"/>
                <w:tab w:val="num" w:pos="1135"/>
                <w:tab w:val="left" w:pos="2070"/>
              </w:tabs>
              <w:ind w:left="0" w:firstLine="710"/>
              <w:rPr>
                <w:lang w:val="en-US"/>
              </w:rPr>
            </w:pPr>
            <w:r w:rsidRPr="00813CC3">
              <w:rPr>
                <w:lang w:val="en-US"/>
              </w:rPr>
              <w:t xml:space="preserve">contractul nu </w:t>
            </w:r>
            <w:r w:rsidR="00073EB7" w:rsidRPr="00813CC3">
              <w:rPr>
                <w:lang w:val="en-US"/>
              </w:rPr>
              <w:t>urma</w:t>
            </w:r>
            <w:r w:rsidRPr="00813CC3">
              <w:rPr>
                <w:lang w:val="en-US"/>
              </w:rPr>
              <w:t xml:space="preserve"> să fie atribuit contractantului respectiv, avînd în vedere o încălcare gravă a obligaţiilor ce rezultă din Legea </w:t>
            </w:r>
            <w:r w:rsidR="00E10240" w:rsidRPr="00813CC3">
              <w:rPr>
                <w:lang w:val="en-US"/>
              </w:rPr>
              <w:t>nr.</w:t>
            </w:r>
            <w:r w:rsidR="00FF5CB2" w:rsidRPr="00813CC3">
              <w:rPr>
                <w:lang w:val="en-US"/>
              </w:rPr>
              <w:t xml:space="preserve"> </w:t>
            </w:r>
            <w:r w:rsidRPr="00813CC3">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813CC3"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364A" w:rsidRDefault="00EC364A" w:rsidP="00A20ACF">
      <w:r>
        <w:separator/>
      </w:r>
    </w:p>
  </w:endnote>
  <w:endnote w:type="continuationSeparator" w:id="0">
    <w:p w:rsidR="00EC364A" w:rsidRDefault="00EC364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0477A3">
        <w:pPr>
          <w:pStyle w:val="a4"/>
          <w:jc w:val="right"/>
        </w:pPr>
        <w:r>
          <w:fldChar w:fldCharType="begin"/>
        </w:r>
        <w:r w:rsidR="008F1D40">
          <w:instrText xml:space="preserve"> PAGE   \* MERGEFORMAT </w:instrText>
        </w:r>
        <w:r>
          <w:fldChar w:fldCharType="separate"/>
        </w:r>
        <w:r w:rsidR="00E42D09">
          <w:t>70</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364A" w:rsidRDefault="00EC364A" w:rsidP="00A20ACF">
      <w:r>
        <w:separator/>
      </w:r>
    </w:p>
  </w:footnote>
  <w:footnote w:type="continuationSeparator" w:id="0">
    <w:p w:rsidR="00EC364A" w:rsidRDefault="00EC364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7A3"/>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803"/>
    <w:rsid w:val="003961E7"/>
    <w:rsid w:val="00396A4B"/>
    <w:rsid w:val="003A0008"/>
    <w:rsid w:val="003A2643"/>
    <w:rsid w:val="003A40C2"/>
    <w:rsid w:val="003A4181"/>
    <w:rsid w:val="003A50BF"/>
    <w:rsid w:val="003A5A35"/>
    <w:rsid w:val="003A6B32"/>
    <w:rsid w:val="003B0D8E"/>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5FBF"/>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29D"/>
    <w:rsid w:val="00744C5B"/>
    <w:rsid w:val="0074736A"/>
    <w:rsid w:val="0075322C"/>
    <w:rsid w:val="00753976"/>
    <w:rsid w:val="0075524C"/>
    <w:rsid w:val="007554AE"/>
    <w:rsid w:val="0075550B"/>
    <w:rsid w:val="00755D56"/>
    <w:rsid w:val="00756244"/>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CC3"/>
    <w:rsid w:val="0081429B"/>
    <w:rsid w:val="00816026"/>
    <w:rsid w:val="00817031"/>
    <w:rsid w:val="00817E55"/>
    <w:rsid w:val="008202F4"/>
    <w:rsid w:val="00821779"/>
    <w:rsid w:val="008260DA"/>
    <w:rsid w:val="0082679F"/>
    <w:rsid w:val="0083019C"/>
    <w:rsid w:val="00835D86"/>
    <w:rsid w:val="00835E4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17201"/>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3C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D09"/>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64A"/>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2C9F"/>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28156959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50023-2F4A-4E00-B643-D245AD83B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70</Pages>
  <Words>24991</Words>
  <Characters>142453</Characters>
  <Application>Microsoft Office Word</Application>
  <DocSecurity>0</DocSecurity>
  <Lines>1187</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2021-06-01T11:52:00Z</cp:lastPrinted>
  <dcterms:created xsi:type="dcterms:W3CDTF">2021-06-14T10:00:00Z</dcterms:created>
  <dcterms:modified xsi:type="dcterms:W3CDTF">2021-08-02T05:34:00Z</dcterms:modified>
</cp:coreProperties>
</file>