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r w:rsidRPr="00FF430B">
        <w:lastRenderedPageBreak/>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7613B" w:rsidP="00134E8B">
      <w:pPr>
        <w:pStyle w:val="a"/>
        <w:numPr>
          <w:ilvl w:val="0"/>
          <w:numId w:val="15"/>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w:t>
      </w:r>
      <w:r w:rsidR="00183358" w:rsidRPr="00FF430B">
        <w:lastRenderedPageBreak/>
        <w:t>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FF430B">
        <w:rPr>
          <w:bCs/>
        </w:rPr>
        <w:lastRenderedPageBreak/>
        <w:t>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22D77A2" w14:textId="77777777" w:rsidR="004928F9" w:rsidRDefault="00BA7FF4" w:rsidP="004C43C4">
      <w:pPr>
        <w:spacing w:before="120"/>
        <w:jc w:val="center"/>
        <w:outlineLvl w:val="0"/>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documentație, completate în mod corespunzător şi semnate de persoanele autorizate, conform</w:t>
      </w:r>
    </w:p>
    <w:p w14:paraId="17CE2885" w14:textId="77777777" w:rsidR="003F291B" w:rsidRDefault="003F291B" w:rsidP="003F291B">
      <w:pPr>
        <w:ind w:right="57"/>
        <w:jc w:val="center"/>
        <w:rPr>
          <w:b/>
          <w:bCs/>
          <w:lang w:eastAsia="ru-RU"/>
        </w:rPr>
      </w:pPr>
      <w:r>
        <w:rPr>
          <w:b/>
          <w:bCs/>
          <w:lang w:eastAsia="ru-RU"/>
        </w:rPr>
        <w:t>ANUNŢ DE PARTICIPARE SIMPLIFICAT</w:t>
      </w:r>
    </w:p>
    <w:p w14:paraId="5AF54404" w14:textId="77777777" w:rsidR="003F291B" w:rsidRDefault="003F291B" w:rsidP="003F291B">
      <w:pPr>
        <w:ind w:right="57"/>
        <w:jc w:val="center"/>
        <w:rPr>
          <w:lang w:eastAsia="ru-RU"/>
        </w:rPr>
      </w:pPr>
      <w:r>
        <w:rPr>
          <w:b/>
          <w:bCs/>
          <w:lang w:eastAsia="ru-RU"/>
        </w:rPr>
        <w:t xml:space="preserve"> PENTRU ACHIZIȚIA DE VALOARE MICĂ</w:t>
      </w:r>
    </w:p>
    <w:p w14:paraId="0E3F3528" w14:textId="77777777" w:rsidR="003F291B" w:rsidRDefault="003F291B" w:rsidP="003F291B">
      <w:pPr>
        <w:shd w:val="clear" w:color="auto" w:fill="FFFFFF" w:themeFill="background1"/>
        <w:spacing w:before="120"/>
      </w:pPr>
      <w:r>
        <w:rPr>
          <w:b/>
          <w:noProof w:val="0"/>
          <w:lang w:val="it-IT" w:eastAsia="ru-RU"/>
        </w:rPr>
        <w:t xml:space="preserve">Obiectul achizitiei: </w:t>
      </w:r>
      <w:r>
        <w:t>Lucrari de reparatie cazangerie și schimbarea usilor de interior la CS Slobozia Mare r.Cahul</w:t>
      </w:r>
    </w:p>
    <w:p w14:paraId="29E701FF" w14:textId="77777777" w:rsidR="003F291B" w:rsidRPr="00BE362C" w:rsidRDefault="003F291B" w:rsidP="003F291B">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VM</w:t>
      </w:r>
      <w:r w:rsidRPr="00BE362C">
        <w:rPr>
          <w:b/>
          <w:noProof w:val="0"/>
          <w:lang w:val="it-IT" w:eastAsia="ru-RU"/>
        </w:rPr>
        <w:br/>
      </w:r>
    </w:p>
    <w:p w14:paraId="1E444B89" w14:textId="77777777" w:rsidR="003F291B" w:rsidRPr="00262591" w:rsidRDefault="003F291B" w:rsidP="003F291B">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14:paraId="3D128D94" w14:textId="77777777" w:rsidR="003F291B" w:rsidRPr="005F195A" w:rsidRDefault="003F291B" w:rsidP="003F291B">
      <w:pPr>
        <w:shd w:val="clear" w:color="auto" w:fill="FFFFFF" w:themeFill="background1"/>
        <w:tabs>
          <w:tab w:val="left" w:pos="284"/>
          <w:tab w:val="right" w:pos="426"/>
        </w:tabs>
        <w:spacing w:before="120"/>
        <w:jc w:val="both"/>
        <w:rPr>
          <w:b/>
        </w:rPr>
      </w:pPr>
      <w:r w:rsidRPr="00262591">
        <w:rPr>
          <w:b/>
          <w:highlight w:val="yellow"/>
        </w:rPr>
        <w:t>Link-ul către planul de achiziții publice publicat:</w:t>
      </w:r>
      <w:r>
        <w:rPr>
          <w:b/>
        </w:rPr>
        <w:t xml:space="preserve"> </w:t>
      </w:r>
      <w:r w:rsidRPr="00000CB3">
        <w:rPr>
          <w:rStyle w:val="aff3"/>
          <w:b/>
          <w:bCs/>
          <w:color w:val="2C2D2E"/>
          <w:shd w:val="clear" w:color="auto" w:fill="FFFFFF"/>
        </w:rPr>
        <w:t>https:/</w:t>
      </w:r>
      <w:r>
        <w:rPr>
          <w:rStyle w:val="aff3"/>
          <w:b/>
          <w:bCs/>
          <w:color w:val="2C2D2E"/>
          <w:shd w:val="clear" w:color="auto" w:fill="FFFFFF"/>
        </w:rPr>
        <w:t>/sloboziamareimsp.wordpress.com</w:t>
      </w:r>
    </w:p>
    <w:p w14:paraId="0BCE3332" w14:textId="77777777" w:rsidR="003F291B" w:rsidRPr="00BE362C" w:rsidRDefault="003F291B" w:rsidP="003F291B">
      <w:pPr>
        <w:shd w:val="clear" w:color="auto" w:fill="FFFFFF" w:themeFill="background1"/>
        <w:rPr>
          <w:noProof w:val="0"/>
          <w:sz w:val="20"/>
          <w:szCs w:val="20"/>
          <w:lang w:val="it-IT" w:eastAsia="ru-RU"/>
        </w:rPr>
      </w:pPr>
    </w:p>
    <w:p w14:paraId="008EC322" w14:textId="77777777" w:rsidR="003F291B" w:rsidRPr="007F290E" w:rsidRDefault="003F291B" w:rsidP="003F291B">
      <w:pPr>
        <w:numPr>
          <w:ilvl w:val="0"/>
          <w:numId w:val="28"/>
        </w:numPr>
        <w:shd w:val="clear" w:color="auto" w:fill="FFFFFF" w:themeFill="background1"/>
        <w:tabs>
          <w:tab w:val="left" w:pos="284"/>
          <w:tab w:val="right" w:pos="9531"/>
        </w:tabs>
        <w:spacing w:before="120"/>
        <w:ind w:left="284" w:hanging="284"/>
        <w:rPr>
          <w:b/>
          <w:noProof w:val="0"/>
          <w:lang w:val="en-US" w:eastAsia="ru-RU"/>
        </w:rPr>
      </w:pPr>
      <w:r w:rsidRPr="007F290E">
        <w:rPr>
          <w:b/>
          <w:noProof w:val="0"/>
          <w:lang w:val="en-US" w:eastAsia="ru-RU"/>
        </w:rPr>
        <w:t>Denumirea</w:t>
      </w:r>
      <w:r>
        <w:rPr>
          <w:b/>
          <w:noProof w:val="0"/>
          <w:lang w:eastAsia="ru-RU"/>
        </w:rPr>
        <w:t xml:space="preserve"> </w:t>
      </w:r>
      <w:r w:rsidRPr="007F290E">
        <w:rPr>
          <w:b/>
          <w:noProof w:val="0"/>
          <w:lang w:val="en-US" w:eastAsia="ru-RU"/>
        </w:rPr>
        <w:t>autorității</w:t>
      </w:r>
      <w:r>
        <w:rPr>
          <w:b/>
          <w:noProof w:val="0"/>
          <w:lang w:eastAsia="ru-RU"/>
        </w:rPr>
        <w:t xml:space="preserve"> </w:t>
      </w:r>
      <w:r w:rsidRPr="007F290E">
        <w:rPr>
          <w:b/>
          <w:noProof w:val="0"/>
          <w:lang w:val="en-US" w:eastAsia="ru-RU"/>
        </w:rPr>
        <w:t xml:space="preserve">contractante: </w:t>
      </w: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Centrul de Sănătate Slobozia Mare</w:t>
      </w:r>
      <w:r>
        <w:rPr>
          <w:b/>
          <w:noProof w:val="0"/>
          <w:lang w:eastAsia="ru-RU"/>
        </w:rPr>
        <w:t xml:space="preserve">, </w:t>
      </w:r>
      <w:r>
        <w:rPr>
          <w:b/>
          <w:noProof w:val="0"/>
          <w:shd w:val="clear" w:color="auto" w:fill="FFFFFF" w:themeFill="background1"/>
          <w:lang w:val="it-IT" w:eastAsia="ru-RU"/>
        </w:rPr>
        <w:t>r. Cahul</w:t>
      </w:r>
    </w:p>
    <w:p w14:paraId="7FE0AB24" w14:textId="77777777" w:rsidR="003F291B" w:rsidRPr="00BE362C" w:rsidRDefault="003F291B" w:rsidP="003F291B">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1012603002810</w:t>
      </w:r>
    </w:p>
    <w:p w14:paraId="69128255" w14:textId="77777777" w:rsidR="003F291B" w:rsidRPr="007F290E" w:rsidRDefault="003F291B" w:rsidP="003F291B">
      <w:pPr>
        <w:numPr>
          <w:ilvl w:val="0"/>
          <w:numId w:val="28"/>
        </w:numPr>
        <w:shd w:val="clear" w:color="auto" w:fill="FFFFFF" w:themeFill="background1"/>
        <w:tabs>
          <w:tab w:val="left" w:pos="284"/>
          <w:tab w:val="right" w:pos="9531"/>
        </w:tabs>
        <w:spacing w:before="120"/>
        <w:ind w:left="284" w:hanging="284"/>
        <w:rPr>
          <w:b/>
          <w:noProof w:val="0"/>
          <w:lang w:val="en-US" w:eastAsia="ru-RU"/>
        </w:rPr>
      </w:pPr>
      <w:r w:rsidRPr="007F290E">
        <w:rPr>
          <w:b/>
          <w:noProof w:val="0"/>
          <w:lang w:val="en-US" w:eastAsia="ru-RU"/>
        </w:rPr>
        <w:t>Adresa</w:t>
      </w:r>
      <w:r>
        <w:rPr>
          <w:b/>
          <w:noProof w:val="0"/>
          <w:lang w:val="en-US" w:eastAsia="ru-RU"/>
        </w:rPr>
        <w:t xml:space="preserve">: </w:t>
      </w:r>
      <w:r>
        <w:rPr>
          <w:b/>
          <w:noProof w:val="0"/>
          <w:shd w:val="clear" w:color="auto" w:fill="FFFFFF" w:themeFill="background1"/>
          <w:lang w:eastAsia="ru-RU"/>
        </w:rPr>
        <w:t xml:space="preserve"> R.Cahul, s.Slobozia Mare, str.Ulița Mare, nr.111</w:t>
      </w:r>
    </w:p>
    <w:p w14:paraId="061EDECF" w14:textId="77777777" w:rsidR="003F291B" w:rsidRPr="00BE362C" w:rsidRDefault="003F291B" w:rsidP="003F291B">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eastAsia="ru-RU"/>
        </w:rPr>
        <w:t>069903712, 068479627</w:t>
      </w:r>
    </w:p>
    <w:p w14:paraId="69565C33" w14:textId="77777777" w:rsidR="003F291B" w:rsidRPr="00BE362C" w:rsidRDefault="003F291B" w:rsidP="003F291B">
      <w:pPr>
        <w:numPr>
          <w:ilvl w:val="0"/>
          <w:numId w:val="2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cs.sloboziamare@ms.md</w:t>
      </w:r>
    </w:p>
    <w:p w14:paraId="311C08CA" w14:textId="77777777" w:rsidR="003F291B" w:rsidRDefault="003F291B" w:rsidP="003F291B">
      <w:pPr>
        <w:pStyle w:val="a"/>
        <w:numPr>
          <w:ilvl w:val="0"/>
          <w:numId w:val="28"/>
        </w:numPr>
        <w:ind w:left="644" w:right="57"/>
        <w:rPr>
          <w:lang w:eastAsia="ru-RU"/>
        </w:rPr>
      </w:pPr>
      <w:r w:rsidRPr="00B71950">
        <w:rPr>
          <w:bCs/>
          <w:lang w:eastAsia="ru-RU"/>
        </w:rPr>
        <w:t xml:space="preserve">Adresa de e-mail sau pagina web oficială de la care se va putea obţine accesul la documentaţia de atribuire: </w:t>
      </w:r>
      <w:r w:rsidRPr="00B71950">
        <w:rPr>
          <w:bCs/>
          <w:i/>
          <w:iCs/>
          <w:lang w:eastAsia="ru-RU"/>
        </w:rPr>
        <w:t>documentaţia de atribuire este anexată în cadrul procedurii în SIA RSAP.</w:t>
      </w:r>
    </w:p>
    <w:p w14:paraId="1B89F551" w14:textId="77777777" w:rsidR="003F291B" w:rsidRDefault="003F291B" w:rsidP="003F291B">
      <w:pPr>
        <w:pStyle w:val="a"/>
        <w:numPr>
          <w:ilvl w:val="0"/>
          <w:numId w:val="28"/>
        </w:numPr>
        <w:ind w:left="644" w:right="57"/>
        <w:rPr>
          <w:lang w:eastAsia="ru-RU"/>
        </w:rPr>
      </w:pPr>
      <w:r w:rsidRPr="00B71950">
        <w:rPr>
          <w:bCs/>
          <w:lang w:eastAsia="ru-RU"/>
        </w:rPr>
        <w:t>7. Tipul autorităţii contractante şi obiectul principal de activitate (dacă este cazul, menţiunea că autoritatea contractantă este o autoritate centrală de achiziţie sau că achiziţia implică o altă formă de achiziţie comună) APL</w:t>
      </w:r>
    </w:p>
    <w:p w14:paraId="1694E64A" w14:textId="77777777" w:rsidR="003F291B" w:rsidRDefault="003F291B" w:rsidP="003F291B">
      <w:pPr>
        <w:pStyle w:val="a"/>
        <w:numPr>
          <w:ilvl w:val="0"/>
          <w:numId w:val="28"/>
        </w:numPr>
        <w:ind w:left="644" w:right="57"/>
      </w:pPr>
      <w:r w:rsidRPr="00B71950">
        <w:rPr>
          <w:bCs/>
          <w:lang w:eastAsia="ru-RU"/>
        </w:rPr>
        <w:lastRenderedPageBreak/>
        <w:t>8. Cumpărătorul invită operatorii economici interesaţi, care îi pot satisface necesităţile, să participe la procedura de achiziţie privind livrarea/prestarea următoarelor bunuri/servicii/lucrări :</w:t>
      </w:r>
    </w:p>
    <w:p w14:paraId="695371C2" w14:textId="77777777" w:rsidR="003F291B" w:rsidRPr="00270C5C" w:rsidRDefault="003F291B" w:rsidP="003F291B">
      <w:pPr>
        <w:pStyle w:val="a"/>
        <w:numPr>
          <w:ilvl w:val="0"/>
          <w:numId w:val="0"/>
        </w:numPr>
        <w:shd w:val="clear" w:color="auto" w:fill="FFFFFF" w:themeFill="background1"/>
        <w:tabs>
          <w:tab w:val="clear" w:pos="1134"/>
          <w:tab w:val="left" w:pos="284"/>
          <w:tab w:val="right" w:pos="9531"/>
        </w:tabs>
        <w:spacing w:before="120"/>
        <w:ind w:left="720"/>
        <w:contextualSpacing/>
        <w:jc w:val="left"/>
        <w:rPr>
          <w:b/>
          <w:lang w:eastAsia="ru-RU"/>
        </w:rPr>
      </w:pPr>
    </w:p>
    <w:tbl>
      <w:tblPr>
        <w:tblW w:w="10075" w:type="dxa"/>
        <w:tblInd w:w="-455" w:type="dxa"/>
        <w:tblLayout w:type="fixed"/>
        <w:tblLook w:val="04A0" w:firstRow="1" w:lastRow="0" w:firstColumn="1" w:lastColumn="0" w:noHBand="0" w:noVBand="1"/>
      </w:tblPr>
      <w:tblGrid>
        <w:gridCol w:w="1443"/>
        <w:gridCol w:w="2806"/>
        <w:gridCol w:w="850"/>
        <w:gridCol w:w="1134"/>
        <w:gridCol w:w="1862"/>
        <w:gridCol w:w="1980"/>
      </w:tblGrid>
      <w:tr w:rsidR="003F291B" w14:paraId="05CCCDE3" w14:textId="77777777" w:rsidTr="008F04D8">
        <w:trPr>
          <w:trHeight w:val="567"/>
        </w:trPr>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41400741" w14:textId="77777777" w:rsidR="003F291B" w:rsidRPr="009F66CD" w:rsidRDefault="003F291B" w:rsidP="008F04D8">
            <w:pPr>
              <w:shd w:val="clear" w:color="auto" w:fill="FFFFFF" w:themeFill="background1"/>
              <w:spacing w:before="120"/>
              <w:jc w:val="center"/>
              <w:rPr>
                <w:b/>
                <w:sz w:val="18"/>
                <w:szCs w:val="18"/>
                <w:lang w:eastAsia="ru-RU"/>
              </w:rPr>
            </w:pPr>
            <w:r w:rsidRPr="009F66CD">
              <w:rPr>
                <w:b/>
                <w:sz w:val="18"/>
                <w:szCs w:val="18"/>
                <w:lang w:eastAsia="ru-RU"/>
              </w:rPr>
              <w:t>Cod CPV</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tcPr>
          <w:p w14:paraId="5063120B" w14:textId="77777777" w:rsidR="003F291B" w:rsidRPr="009F66CD" w:rsidRDefault="003F291B" w:rsidP="008F04D8">
            <w:pPr>
              <w:shd w:val="clear" w:color="auto" w:fill="FFFFFF" w:themeFill="background1"/>
              <w:spacing w:before="120"/>
              <w:jc w:val="center"/>
              <w:rPr>
                <w:b/>
                <w:sz w:val="18"/>
                <w:szCs w:val="18"/>
                <w:lang w:eastAsia="ru-RU"/>
              </w:rPr>
            </w:pPr>
            <w:r w:rsidRPr="009F66CD">
              <w:rPr>
                <w:b/>
                <w:sz w:val="18"/>
                <w:szCs w:val="18"/>
                <w:lang w:eastAsia="ru-RU"/>
              </w:rPr>
              <w:t>Denumirea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B80A24" w14:textId="77777777" w:rsidR="003F291B" w:rsidRPr="009F66CD" w:rsidRDefault="003F291B" w:rsidP="008F04D8">
            <w:pPr>
              <w:shd w:val="clear" w:color="auto" w:fill="FFFFFF" w:themeFill="background1"/>
              <w:spacing w:before="120"/>
              <w:jc w:val="center"/>
              <w:rPr>
                <w:b/>
                <w:sz w:val="18"/>
                <w:szCs w:val="18"/>
                <w:lang w:eastAsia="ru-RU"/>
              </w:rPr>
            </w:pPr>
            <w:r w:rsidRPr="009F66CD">
              <w:rPr>
                <w:b/>
                <w:sz w:val="18"/>
                <w:szCs w:val="18"/>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69A7E6" w14:textId="77777777" w:rsidR="003F291B" w:rsidRPr="009F66CD" w:rsidRDefault="003F291B" w:rsidP="008F04D8">
            <w:pPr>
              <w:shd w:val="clear" w:color="auto" w:fill="FFFFFF" w:themeFill="background1"/>
              <w:spacing w:before="120"/>
              <w:jc w:val="center"/>
              <w:rPr>
                <w:b/>
                <w:sz w:val="18"/>
                <w:szCs w:val="18"/>
                <w:lang w:eastAsia="ru-RU"/>
              </w:rPr>
            </w:pPr>
            <w:r w:rsidRPr="009F66CD">
              <w:rPr>
                <w:b/>
                <w:sz w:val="18"/>
                <w:szCs w:val="18"/>
                <w:lang w:eastAsia="ru-RU"/>
              </w:rPr>
              <w:t>Cantitatea</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14:paraId="5E5AEB75" w14:textId="77777777" w:rsidR="003F291B" w:rsidRPr="009F66CD" w:rsidRDefault="003F291B" w:rsidP="008F04D8">
            <w:pPr>
              <w:shd w:val="clear" w:color="auto" w:fill="FFFFFF" w:themeFill="background1"/>
              <w:spacing w:before="120"/>
              <w:jc w:val="center"/>
              <w:rPr>
                <w:b/>
                <w:sz w:val="18"/>
                <w:szCs w:val="18"/>
                <w:lang w:eastAsia="ru-RU"/>
              </w:rPr>
            </w:pPr>
            <w:r w:rsidRPr="009F66CD">
              <w:rPr>
                <w:b/>
                <w:sz w:val="18"/>
                <w:szCs w:val="18"/>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07DD97" w14:textId="77777777" w:rsidR="003F291B" w:rsidRPr="009F66CD" w:rsidRDefault="003F291B" w:rsidP="008F04D8">
            <w:pPr>
              <w:shd w:val="clear" w:color="auto" w:fill="FFFFFF" w:themeFill="background1"/>
              <w:spacing w:before="120"/>
              <w:jc w:val="center"/>
              <w:rPr>
                <w:b/>
                <w:sz w:val="18"/>
                <w:szCs w:val="18"/>
                <w:lang w:eastAsia="ru-RU"/>
              </w:rPr>
            </w:pPr>
            <w:r w:rsidRPr="009F66CD">
              <w:rPr>
                <w:b/>
                <w:sz w:val="18"/>
                <w:szCs w:val="18"/>
                <w:lang w:eastAsia="ru-RU"/>
              </w:rPr>
              <w:t>Valoarea estimată</w:t>
            </w:r>
            <w:r>
              <w:rPr>
                <w:b/>
                <w:sz w:val="18"/>
                <w:szCs w:val="18"/>
                <w:lang w:eastAsia="ru-RU"/>
              </w:rPr>
              <w:t xml:space="preserve"> fără TVA</w:t>
            </w:r>
            <w:r w:rsidRPr="009F66CD">
              <w:rPr>
                <w:b/>
                <w:sz w:val="18"/>
                <w:szCs w:val="18"/>
                <w:lang w:eastAsia="ru-RU"/>
              </w:rPr>
              <w:br/>
              <w:t>(se va indica pentru fiecare lot în parte) (fără lei)</w:t>
            </w:r>
          </w:p>
        </w:tc>
      </w:tr>
      <w:tr w:rsidR="003F291B" w14:paraId="214ADEC4" w14:textId="77777777" w:rsidTr="008F04D8">
        <w:trPr>
          <w:trHeight w:val="397"/>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D0343C0" w14:textId="77777777" w:rsidR="003F291B" w:rsidRPr="00270C5C" w:rsidRDefault="003F291B" w:rsidP="008F04D8">
            <w:pPr>
              <w:shd w:val="clear" w:color="auto" w:fill="FFFFFF" w:themeFill="background1"/>
              <w:spacing w:before="120"/>
              <w:rPr>
                <w:lang w:eastAsia="ru-RU"/>
              </w:rPr>
            </w:pPr>
          </w:p>
        </w:tc>
      </w:tr>
      <w:tr w:rsidR="003F291B" w:rsidRPr="00533EF7" w14:paraId="74364A3F" w14:textId="77777777" w:rsidTr="008F04D8">
        <w:trPr>
          <w:trHeight w:val="397"/>
        </w:trPr>
        <w:tc>
          <w:tcPr>
            <w:tcW w:w="1443" w:type="dxa"/>
            <w:tcBorders>
              <w:top w:val="single" w:sz="4" w:space="0" w:color="auto"/>
              <w:left w:val="single" w:sz="4" w:space="0" w:color="auto"/>
              <w:right w:val="single" w:sz="4" w:space="0" w:color="auto"/>
            </w:tcBorders>
            <w:shd w:val="clear" w:color="auto" w:fill="auto"/>
            <w:vAlign w:val="center"/>
          </w:tcPr>
          <w:p w14:paraId="5050B9A7" w14:textId="77777777" w:rsidR="003F291B" w:rsidRPr="009F438C" w:rsidRDefault="003F291B" w:rsidP="008F04D8">
            <w:pPr>
              <w:pStyle w:val="TableParagraph"/>
              <w:spacing w:before="139" w:line="207" w:lineRule="exact"/>
              <w:ind w:right="91"/>
              <w:rPr>
                <w:b/>
                <w:bCs/>
                <w:sz w:val="18"/>
                <w:lang w:val="en-US"/>
              </w:rPr>
            </w:pPr>
            <w:r w:rsidRPr="009F438C">
              <w:rPr>
                <w:b/>
                <w:bCs/>
                <w:sz w:val="23"/>
                <w:szCs w:val="23"/>
                <w:shd w:val="clear" w:color="auto" w:fill="FFFFFF"/>
                <w:lang w:val="en-US"/>
              </w:rPr>
              <w:t>45200000-9</w:t>
            </w:r>
          </w:p>
        </w:tc>
        <w:tc>
          <w:tcPr>
            <w:tcW w:w="2806" w:type="dxa"/>
            <w:tcBorders>
              <w:top w:val="single" w:sz="4" w:space="0" w:color="auto"/>
              <w:left w:val="single" w:sz="4" w:space="0" w:color="auto"/>
              <w:bottom w:val="single" w:sz="4" w:space="0" w:color="auto"/>
              <w:right w:val="single" w:sz="4" w:space="0" w:color="auto"/>
            </w:tcBorders>
            <w:shd w:val="clear" w:color="auto" w:fill="auto"/>
          </w:tcPr>
          <w:p w14:paraId="43EF1B34" w14:textId="77777777" w:rsidR="003F291B" w:rsidRPr="006E7E90" w:rsidRDefault="003F291B" w:rsidP="008F04D8">
            <w:pPr>
              <w:ind w:right="567"/>
              <w:rPr>
                <w:bCs/>
                <w:lang w:val="it-IT"/>
              </w:rPr>
            </w:pPr>
            <w:r>
              <w:t>Lucrari de reparatie cazangerie și schimbarea usilor de interior la CS Slobozia Mare r.Cahul</w:t>
            </w:r>
          </w:p>
        </w:tc>
        <w:tc>
          <w:tcPr>
            <w:tcW w:w="3846" w:type="dxa"/>
            <w:gridSpan w:val="3"/>
            <w:tcBorders>
              <w:top w:val="single" w:sz="4" w:space="0" w:color="auto"/>
              <w:left w:val="single" w:sz="4" w:space="0" w:color="auto"/>
              <w:bottom w:val="single" w:sz="4" w:space="0" w:color="auto"/>
              <w:right w:val="single" w:sz="4" w:space="0" w:color="auto"/>
            </w:tcBorders>
            <w:shd w:val="clear" w:color="auto" w:fill="auto"/>
          </w:tcPr>
          <w:p w14:paraId="46F36412" w14:textId="77777777" w:rsidR="003F291B" w:rsidRPr="0071518A" w:rsidRDefault="003F291B" w:rsidP="008F04D8">
            <w:pPr>
              <w:pStyle w:val="TableParagraph"/>
              <w:ind w:left="14"/>
              <w:jc w:val="center"/>
              <w:rPr>
                <w:bCs/>
                <w:sz w:val="20"/>
              </w:rPr>
            </w:pPr>
            <w:r w:rsidRPr="0071518A">
              <w:rPr>
                <w:bCs/>
                <w:sz w:val="20"/>
              </w:rPr>
              <w:t xml:space="preserve">Conform caietului de sarcini </w:t>
            </w:r>
          </w:p>
          <w:p w14:paraId="0252D9A3" w14:textId="77777777" w:rsidR="003F291B" w:rsidRPr="0071518A" w:rsidRDefault="003F291B" w:rsidP="008F04D8">
            <w:pPr>
              <w:pStyle w:val="TableParagraph"/>
              <w:rPr>
                <w:bCs/>
              </w:rPr>
            </w:pPr>
          </w:p>
          <w:p w14:paraId="3F74068D" w14:textId="77777777" w:rsidR="003F291B" w:rsidRPr="0071518A" w:rsidRDefault="003F291B" w:rsidP="008F04D8">
            <w:pPr>
              <w:pStyle w:val="TableParagraph"/>
              <w:spacing w:before="1" w:line="249" w:lineRule="auto"/>
              <w:ind w:right="118"/>
              <w:rPr>
                <w:bCs/>
                <w:i/>
                <w:iCs/>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2C1BE0" w14:textId="77777777" w:rsidR="003F291B" w:rsidRPr="0071518A" w:rsidRDefault="003F291B" w:rsidP="008F04D8">
            <w:pPr>
              <w:shd w:val="clear" w:color="auto" w:fill="FFFFFF" w:themeFill="background1"/>
              <w:spacing w:before="120"/>
              <w:jc w:val="center"/>
              <w:rPr>
                <w:bCs/>
                <w:lang w:eastAsia="ru-RU"/>
              </w:rPr>
            </w:pPr>
            <w:r>
              <w:rPr>
                <w:bCs/>
                <w:lang w:eastAsia="ru-RU"/>
              </w:rPr>
              <w:t>158750</w:t>
            </w:r>
            <w:r w:rsidRPr="0071518A">
              <w:rPr>
                <w:bCs/>
                <w:lang w:eastAsia="ru-RU"/>
              </w:rPr>
              <w:t>,00</w:t>
            </w:r>
          </w:p>
        </w:tc>
      </w:tr>
      <w:tr w:rsidR="003F291B" w:rsidRPr="00533EF7" w14:paraId="49D76211" w14:textId="77777777" w:rsidTr="008F04D8">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1CB45FA" w14:textId="77777777" w:rsidR="003F291B" w:rsidRPr="00FF430B" w:rsidRDefault="003F291B" w:rsidP="008F04D8">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Buget de Stat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4861A9" w14:textId="77777777" w:rsidR="003F291B" w:rsidRPr="002760E7" w:rsidRDefault="003F291B" w:rsidP="008F04D8">
            <w:pPr>
              <w:shd w:val="clear" w:color="auto" w:fill="FFFFFF" w:themeFill="background1"/>
              <w:spacing w:before="120"/>
              <w:ind w:left="360"/>
              <w:rPr>
                <w:b/>
                <w:lang w:eastAsia="ru-RU"/>
              </w:rPr>
            </w:pPr>
            <w:r>
              <w:rPr>
                <w:bCs/>
                <w:lang w:eastAsia="ru-RU"/>
              </w:rPr>
              <w:t>158750</w:t>
            </w:r>
            <w:r w:rsidRPr="0071518A">
              <w:rPr>
                <w:bCs/>
                <w:lang w:eastAsia="ru-RU"/>
              </w:rPr>
              <w:t>,00</w:t>
            </w:r>
          </w:p>
        </w:tc>
      </w:tr>
    </w:tbl>
    <w:p w14:paraId="66D9FF90" w14:textId="77777777" w:rsidR="003F291B" w:rsidRDefault="003F291B" w:rsidP="003F291B">
      <w:pPr>
        <w:ind w:firstLine="567"/>
        <w:rPr>
          <w:lang w:eastAsia="ru-RU"/>
        </w:rPr>
      </w:pPr>
      <w:bookmarkStart w:id="45" w:name="_Hlk104899691"/>
      <w:r>
        <w:rPr>
          <w:bCs/>
          <w:lang w:eastAsia="ru-RU"/>
        </w:rPr>
        <w:t>În cazul în care contractul este împărţit pe loturi, un operator economic poate depune oferta (se va selecta):</w:t>
      </w:r>
    </w:p>
    <w:p w14:paraId="542E2BE6" w14:textId="77777777" w:rsidR="003F291B" w:rsidRDefault="003F291B" w:rsidP="003F291B">
      <w:pPr>
        <w:ind w:firstLine="567"/>
        <w:rPr>
          <w:lang w:eastAsia="ru-RU"/>
        </w:rPr>
      </w:pPr>
      <w:r>
        <w:rPr>
          <w:lang w:eastAsia="ru-RU"/>
        </w:rPr>
        <w:t>1) pentru un singur lot;</w:t>
      </w:r>
    </w:p>
    <w:p w14:paraId="0A5708AD" w14:textId="77777777" w:rsidR="003F291B" w:rsidRDefault="003F291B" w:rsidP="003F291B">
      <w:pPr>
        <w:ind w:firstLine="567"/>
        <w:rPr>
          <w:lang w:eastAsia="ru-RU"/>
        </w:rPr>
      </w:pPr>
    </w:p>
    <w:p w14:paraId="47F47A76" w14:textId="77777777" w:rsidR="003F291B" w:rsidRDefault="003F291B" w:rsidP="003F291B">
      <w:pPr>
        <w:ind w:firstLine="567"/>
        <w:rPr>
          <w:lang w:eastAsia="ru-RU"/>
        </w:rPr>
      </w:pPr>
      <w:r>
        <w:rPr>
          <w:bCs/>
          <w:lang w:eastAsia="ru-RU"/>
        </w:rPr>
        <w:t xml:space="preserve">10. Termenele şi condiţiile de îndeplinire/prestare solicitată este de  </w:t>
      </w:r>
      <w:r w:rsidRPr="005F77F8">
        <w:rPr>
          <w:bCs/>
          <w:highlight w:val="yellow"/>
          <w:lang w:eastAsia="ru-RU"/>
        </w:rPr>
        <w:t>______luni</w:t>
      </w:r>
      <w:r>
        <w:rPr>
          <w:bCs/>
          <w:lang w:eastAsia="ru-RU"/>
        </w:rPr>
        <w:t>.</w:t>
      </w:r>
    </w:p>
    <w:p w14:paraId="090AE1C1" w14:textId="77777777" w:rsidR="003F291B" w:rsidRDefault="003F291B" w:rsidP="003F291B">
      <w:pPr>
        <w:ind w:firstLine="567"/>
        <w:rPr>
          <w:lang w:eastAsia="ru-RU"/>
        </w:rPr>
      </w:pPr>
      <w:r>
        <w:rPr>
          <w:bCs/>
          <w:lang w:eastAsia="ru-RU"/>
        </w:rPr>
        <w:t xml:space="preserve">11. Termenul de valabilitate a contractului </w:t>
      </w:r>
      <w:r>
        <w:rPr>
          <w:lang w:eastAsia="ru-RU"/>
        </w:rPr>
        <w:t>31.12.2026</w:t>
      </w:r>
    </w:p>
    <w:p w14:paraId="01835746" w14:textId="77777777" w:rsidR="003F291B" w:rsidRDefault="003F291B" w:rsidP="003F291B">
      <w:pPr>
        <w:ind w:firstLine="567"/>
        <w:rPr>
          <w:bCs/>
          <w:lang w:eastAsia="ru-RU"/>
        </w:rPr>
      </w:pPr>
      <w:r>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779"/>
        <w:gridCol w:w="39"/>
        <w:gridCol w:w="4003"/>
        <w:gridCol w:w="1182"/>
      </w:tblGrid>
      <w:tr w:rsidR="003F291B" w14:paraId="0C79D08B" w14:textId="77777777" w:rsidTr="008F04D8">
        <w:trPr>
          <w:trHeight w:val="700"/>
        </w:trPr>
        <w:tc>
          <w:tcPr>
            <w:tcW w:w="572" w:type="dxa"/>
            <w:shd w:val="clear" w:color="auto" w:fill="D9D9D9"/>
          </w:tcPr>
          <w:p w14:paraId="26B7C7B6" w14:textId="77777777" w:rsidR="003F291B" w:rsidRDefault="003F291B" w:rsidP="008F04D8">
            <w:pPr>
              <w:pStyle w:val="TableParagraph"/>
              <w:spacing w:before="116"/>
              <w:ind w:left="105" w:right="153"/>
              <w:rPr>
                <w:b/>
                <w:sz w:val="18"/>
                <w:szCs w:val="18"/>
              </w:rPr>
            </w:pPr>
            <w:r>
              <w:rPr>
                <w:b/>
                <w:sz w:val="18"/>
                <w:szCs w:val="18"/>
              </w:rPr>
              <w:t>Nr. d/o</w:t>
            </w:r>
          </w:p>
        </w:tc>
        <w:tc>
          <w:tcPr>
            <w:tcW w:w="3779" w:type="dxa"/>
            <w:shd w:val="clear" w:color="auto" w:fill="D9D9D9"/>
          </w:tcPr>
          <w:p w14:paraId="73755C32" w14:textId="77777777" w:rsidR="003F291B" w:rsidRDefault="003F291B" w:rsidP="008F04D8">
            <w:pPr>
              <w:pStyle w:val="TableParagraph"/>
              <w:spacing w:before="116"/>
              <w:ind w:left="623"/>
              <w:rPr>
                <w:b/>
                <w:sz w:val="18"/>
                <w:szCs w:val="18"/>
              </w:rPr>
            </w:pPr>
            <w:r>
              <w:rPr>
                <w:b/>
                <w:sz w:val="18"/>
                <w:szCs w:val="18"/>
              </w:rPr>
              <w:t>Descrierea criteriului/cerinței</w:t>
            </w:r>
          </w:p>
        </w:tc>
        <w:tc>
          <w:tcPr>
            <w:tcW w:w="4042" w:type="dxa"/>
            <w:gridSpan w:val="2"/>
            <w:shd w:val="clear" w:color="auto" w:fill="D9D9D9"/>
          </w:tcPr>
          <w:p w14:paraId="785ECFA7" w14:textId="77777777" w:rsidR="003F291B" w:rsidRDefault="003F291B" w:rsidP="008F04D8">
            <w:pPr>
              <w:pStyle w:val="TableParagraph"/>
              <w:spacing w:before="116"/>
              <w:ind w:left="105" w:right="275"/>
              <w:rPr>
                <w:b/>
                <w:sz w:val="18"/>
                <w:szCs w:val="18"/>
              </w:rPr>
            </w:pPr>
            <w:r>
              <w:rPr>
                <w:b/>
                <w:sz w:val="18"/>
                <w:szCs w:val="18"/>
              </w:rPr>
              <w:t>Mod de demonstrare a îndeplinirii criteriului/cerinței:</w:t>
            </w:r>
          </w:p>
        </w:tc>
        <w:tc>
          <w:tcPr>
            <w:tcW w:w="1182" w:type="dxa"/>
            <w:shd w:val="clear" w:color="auto" w:fill="D9D9D9"/>
          </w:tcPr>
          <w:p w14:paraId="68512809" w14:textId="77777777" w:rsidR="003F291B" w:rsidRDefault="003F291B" w:rsidP="008F04D8">
            <w:pPr>
              <w:pStyle w:val="TableParagraph"/>
              <w:spacing w:before="116"/>
              <w:ind w:left="191" w:right="172"/>
              <w:rPr>
                <w:b/>
                <w:sz w:val="18"/>
                <w:szCs w:val="18"/>
              </w:rPr>
            </w:pPr>
            <w:r>
              <w:rPr>
                <w:b/>
                <w:sz w:val="18"/>
                <w:szCs w:val="18"/>
              </w:rPr>
              <w:t xml:space="preserve">Nivelul minim/ </w:t>
            </w:r>
            <w:r>
              <w:rPr>
                <w:b/>
                <w:w w:val="95"/>
                <w:sz w:val="18"/>
                <w:szCs w:val="18"/>
              </w:rPr>
              <w:t>Obligativitatea</w:t>
            </w:r>
          </w:p>
        </w:tc>
      </w:tr>
      <w:tr w:rsidR="003F291B" w14:paraId="7ABD7D2A" w14:textId="77777777" w:rsidTr="008F04D8">
        <w:trPr>
          <w:trHeight w:val="802"/>
        </w:trPr>
        <w:tc>
          <w:tcPr>
            <w:tcW w:w="572" w:type="dxa"/>
            <w:shd w:val="clear" w:color="auto" w:fill="FFFF00"/>
          </w:tcPr>
          <w:p w14:paraId="38420DDB" w14:textId="77777777" w:rsidR="003F291B" w:rsidRDefault="003F291B" w:rsidP="008F04D8">
            <w:pPr>
              <w:pStyle w:val="TableParagraph"/>
              <w:spacing w:before="103"/>
              <w:ind w:left="105"/>
              <w:rPr>
                <w:sz w:val="20"/>
                <w:szCs w:val="20"/>
              </w:rPr>
            </w:pPr>
            <w:r>
              <w:rPr>
                <w:sz w:val="20"/>
                <w:szCs w:val="20"/>
              </w:rPr>
              <w:t>1</w:t>
            </w:r>
          </w:p>
        </w:tc>
        <w:tc>
          <w:tcPr>
            <w:tcW w:w="3779" w:type="dxa"/>
            <w:shd w:val="clear" w:color="auto" w:fill="FFFF00"/>
          </w:tcPr>
          <w:p w14:paraId="591A6E96" w14:textId="77777777" w:rsidR="003F291B" w:rsidRPr="0096068F" w:rsidRDefault="003F291B" w:rsidP="008F04D8">
            <w:pPr>
              <w:tabs>
                <w:tab w:val="left" w:pos="612"/>
                <w:tab w:val="left" w:pos="1568"/>
              </w:tabs>
              <w:spacing w:before="120" w:after="120"/>
              <w:rPr>
                <w:iCs/>
                <w:sz w:val="20"/>
                <w:szCs w:val="20"/>
              </w:rPr>
            </w:pPr>
            <w:r w:rsidRPr="0096068F">
              <w:rPr>
                <w:iCs/>
                <w:sz w:val="20"/>
                <w:szCs w:val="20"/>
              </w:rPr>
              <w:t xml:space="preserve">Propunerea financiara </w:t>
            </w:r>
          </w:p>
        </w:tc>
        <w:tc>
          <w:tcPr>
            <w:tcW w:w="4042" w:type="dxa"/>
            <w:gridSpan w:val="2"/>
            <w:shd w:val="clear" w:color="auto" w:fill="FFFF00"/>
          </w:tcPr>
          <w:p w14:paraId="66115D23" w14:textId="77777777" w:rsidR="003F291B" w:rsidRPr="0096068F" w:rsidRDefault="003F291B" w:rsidP="008F04D8">
            <w:pPr>
              <w:tabs>
                <w:tab w:val="left" w:pos="612"/>
                <w:tab w:val="left" w:pos="1568"/>
              </w:tabs>
              <w:spacing w:before="120" w:after="120"/>
              <w:rPr>
                <w:iCs/>
                <w:sz w:val="20"/>
                <w:szCs w:val="20"/>
              </w:rPr>
            </w:pPr>
            <w:r w:rsidRPr="0096068F">
              <w:rPr>
                <w:iCs/>
                <w:sz w:val="20"/>
                <w:szCs w:val="20"/>
              </w:rPr>
              <w:t xml:space="preserve">Formularul ofertei , specificații de preț </w:t>
            </w:r>
            <w:r w:rsidRPr="0096068F">
              <w:rPr>
                <w:sz w:val="20"/>
                <w:szCs w:val="20"/>
              </w:rPr>
              <w:t>semnat electronic de catre operatorul ecoomic</w:t>
            </w:r>
          </w:p>
        </w:tc>
        <w:tc>
          <w:tcPr>
            <w:tcW w:w="1182" w:type="dxa"/>
            <w:shd w:val="clear" w:color="auto" w:fill="FFFF00"/>
          </w:tcPr>
          <w:p w14:paraId="432EF017" w14:textId="77777777" w:rsidR="003F291B" w:rsidRPr="0096068F" w:rsidRDefault="003F291B" w:rsidP="008F04D8">
            <w:pPr>
              <w:tabs>
                <w:tab w:val="left" w:pos="612"/>
                <w:tab w:val="left" w:pos="1568"/>
              </w:tabs>
              <w:spacing w:before="120" w:after="120"/>
              <w:rPr>
                <w:b/>
                <w:iCs/>
                <w:sz w:val="20"/>
                <w:szCs w:val="20"/>
              </w:rPr>
            </w:pPr>
            <w:r w:rsidRPr="0096068F">
              <w:rPr>
                <w:b/>
                <w:iCs/>
                <w:sz w:val="20"/>
                <w:szCs w:val="20"/>
              </w:rPr>
              <w:t>obligator</w:t>
            </w:r>
          </w:p>
        </w:tc>
      </w:tr>
      <w:tr w:rsidR="003F291B" w14:paraId="72765D47" w14:textId="77777777" w:rsidTr="008F04D8">
        <w:trPr>
          <w:trHeight w:val="575"/>
        </w:trPr>
        <w:tc>
          <w:tcPr>
            <w:tcW w:w="572" w:type="dxa"/>
            <w:shd w:val="clear" w:color="auto" w:fill="FFFF00"/>
          </w:tcPr>
          <w:p w14:paraId="5277BA27" w14:textId="77777777" w:rsidR="003F291B" w:rsidRDefault="003F291B" w:rsidP="008F04D8">
            <w:pPr>
              <w:pStyle w:val="TableParagraph"/>
              <w:spacing w:before="103"/>
              <w:ind w:left="105"/>
              <w:rPr>
                <w:sz w:val="20"/>
                <w:szCs w:val="20"/>
              </w:rPr>
            </w:pPr>
            <w:r>
              <w:rPr>
                <w:sz w:val="20"/>
                <w:szCs w:val="20"/>
              </w:rPr>
              <w:t>2</w:t>
            </w:r>
          </w:p>
        </w:tc>
        <w:tc>
          <w:tcPr>
            <w:tcW w:w="3779" w:type="dxa"/>
            <w:shd w:val="clear" w:color="auto" w:fill="FFFF00"/>
          </w:tcPr>
          <w:p w14:paraId="562D5AC9" w14:textId="77777777" w:rsidR="003F291B" w:rsidRPr="0096068F" w:rsidRDefault="003F291B" w:rsidP="008F04D8">
            <w:pPr>
              <w:tabs>
                <w:tab w:val="left" w:pos="612"/>
                <w:tab w:val="left" w:pos="1568"/>
              </w:tabs>
              <w:spacing w:before="120" w:after="120"/>
              <w:rPr>
                <w:iCs/>
                <w:sz w:val="20"/>
                <w:szCs w:val="20"/>
              </w:rPr>
            </w:pPr>
            <w:r w:rsidRPr="0096068F">
              <w:rPr>
                <w:iCs/>
                <w:sz w:val="20"/>
                <w:szCs w:val="20"/>
              </w:rPr>
              <w:t>Propunerea tehnică</w:t>
            </w:r>
          </w:p>
        </w:tc>
        <w:tc>
          <w:tcPr>
            <w:tcW w:w="4042" w:type="dxa"/>
            <w:gridSpan w:val="2"/>
            <w:shd w:val="clear" w:color="auto" w:fill="FFFF00"/>
          </w:tcPr>
          <w:p w14:paraId="2500AB16" w14:textId="77777777" w:rsidR="003F291B" w:rsidRPr="0096068F" w:rsidRDefault="003F291B" w:rsidP="008F04D8">
            <w:pPr>
              <w:tabs>
                <w:tab w:val="left" w:pos="612"/>
                <w:tab w:val="left" w:pos="1568"/>
              </w:tabs>
              <w:spacing w:before="120" w:after="120"/>
              <w:rPr>
                <w:iCs/>
                <w:sz w:val="20"/>
                <w:szCs w:val="20"/>
              </w:rPr>
            </w:pPr>
            <w:r w:rsidRPr="0096068F">
              <w:rPr>
                <w:iCs/>
                <w:sz w:val="20"/>
                <w:szCs w:val="20"/>
              </w:rPr>
              <w:t>Deviz de cheltuieli, cu semnătură electronica  de catre operatorul economic</w:t>
            </w:r>
          </w:p>
        </w:tc>
        <w:tc>
          <w:tcPr>
            <w:tcW w:w="1182" w:type="dxa"/>
            <w:shd w:val="clear" w:color="auto" w:fill="FFFF00"/>
          </w:tcPr>
          <w:p w14:paraId="25B02B35" w14:textId="77777777" w:rsidR="003F291B" w:rsidRPr="0096068F" w:rsidRDefault="003F291B" w:rsidP="008F04D8">
            <w:pPr>
              <w:rPr>
                <w:sz w:val="20"/>
                <w:szCs w:val="20"/>
              </w:rPr>
            </w:pPr>
            <w:r w:rsidRPr="0096068F">
              <w:rPr>
                <w:b/>
                <w:iCs/>
                <w:sz w:val="20"/>
                <w:szCs w:val="20"/>
              </w:rPr>
              <w:t>obligator</w:t>
            </w:r>
          </w:p>
        </w:tc>
      </w:tr>
      <w:tr w:rsidR="003F291B" w14:paraId="26336C80" w14:textId="77777777" w:rsidTr="008F04D8">
        <w:trPr>
          <w:trHeight w:val="627"/>
        </w:trPr>
        <w:tc>
          <w:tcPr>
            <w:tcW w:w="572" w:type="dxa"/>
            <w:shd w:val="clear" w:color="auto" w:fill="FFFF00"/>
          </w:tcPr>
          <w:p w14:paraId="41E56281" w14:textId="77777777" w:rsidR="003F291B" w:rsidRDefault="003F291B" w:rsidP="008F04D8">
            <w:pPr>
              <w:pStyle w:val="TableParagraph"/>
              <w:spacing w:before="108"/>
              <w:ind w:left="105"/>
              <w:rPr>
                <w:sz w:val="20"/>
                <w:szCs w:val="20"/>
              </w:rPr>
            </w:pPr>
            <w:r>
              <w:rPr>
                <w:sz w:val="20"/>
                <w:szCs w:val="20"/>
              </w:rPr>
              <w:t>3</w:t>
            </w:r>
          </w:p>
        </w:tc>
        <w:tc>
          <w:tcPr>
            <w:tcW w:w="3779" w:type="dxa"/>
            <w:shd w:val="clear" w:color="auto" w:fill="FFFF00"/>
          </w:tcPr>
          <w:p w14:paraId="1800D67E" w14:textId="77777777" w:rsidR="003F291B" w:rsidRPr="0096068F" w:rsidRDefault="003F291B" w:rsidP="008F04D8">
            <w:pPr>
              <w:pStyle w:val="a8"/>
              <w:tabs>
                <w:tab w:val="left" w:pos="567"/>
                <w:tab w:val="left" w:pos="1568"/>
              </w:tabs>
              <w:rPr>
                <w:sz w:val="20"/>
              </w:rPr>
            </w:pPr>
            <w:r w:rsidRPr="0096068F">
              <w:rPr>
                <w:sz w:val="20"/>
              </w:rPr>
              <w:t>CERERE DE PARTICIPARE</w:t>
            </w:r>
          </w:p>
        </w:tc>
        <w:tc>
          <w:tcPr>
            <w:tcW w:w="4042" w:type="dxa"/>
            <w:gridSpan w:val="2"/>
            <w:shd w:val="clear" w:color="auto" w:fill="FFFF00"/>
          </w:tcPr>
          <w:p w14:paraId="73315B44" w14:textId="77777777" w:rsidR="003F291B" w:rsidRPr="0096068F" w:rsidRDefault="003F291B" w:rsidP="008F04D8">
            <w:pPr>
              <w:tabs>
                <w:tab w:val="left" w:pos="1568"/>
              </w:tabs>
              <w:rPr>
                <w:sz w:val="20"/>
                <w:szCs w:val="20"/>
              </w:rPr>
            </w:pPr>
            <w:r w:rsidRPr="0096068F">
              <w:rPr>
                <w:sz w:val="20"/>
                <w:szCs w:val="20"/>
              </w:rPr>
              <w:t>Anexa nr. 7 Semnat electronic de către operatorul economici</w:t>
            </w:r>
          </w:p>
        </w:tc>
        <w:tc>
          <w:tcPr>
            <w:tcW w:w="1182" w:type="dxa"/>
            <w:shd w:val="clear" w:color="auto" w:fill="FFFF00"/>
          </w:tcPr>
          <w:p w14:paraId="47872215" w14:textId="77777777" w:rsidR="003F291B" w:rsidRPr="0096068F" w:rsidRDefault="003F291B" w:rsidP="008F04D8">
            <w:pPr>
              <w:rPr>
                <w:sz w:val="20"/>
                <w:szCs w:val="20"/>
              </w:rPr>
            </w:pPr>
            <w:r w:rsidRPr="0096068F">
              <w:rPr>
                <w:b/>
                <w:iCs/>
                <w:sz w:val="20"/>
                <w:szCs w:val="20"/>
              </w:rPr>
              <w:t>obligator</w:t>
            </w:r>
          </w:p>
        </w:tc>
      </w:tr>
      <w:tr w:rsidR="003F291B" w14:paraId="5976EC32" w14:textId="77777777" w:rsidTr="008F04D8">
        <w:trPr>
          <w:trHeight w:val="627"/>
        </w:trPr>
        <w:tc>
          <w:tcPr>
            <w:tcW w:w="572" w:type="dxa"/>
            <w:shd w:val="clear" w:color="auto" w:fill="FFFF00"/>
          </w:tcPr>
          <w:p w14:paraId="1DD6416B" w14:textId="77777777" w:rsidR="003F291B" w:rsidRDefault="003F291B" w:rsidP="008F04D8">
            <w:pPr>
              <w:pStyle w:val="TableParagraph"/>
              <w:spacing w:before="108"/>
              <w:ind w:left="105"/>
              <w:rPr>
                <w:sz w:val="20"/>
                <w:szCs w:val="20"/>
              </w:rPr>
            </w:pPr>
            <w:r>
              <w:rPr>
                <w:sz w:val="20"/>
                <w:szCs w:val="20"/>
              </w:rPr>
              <w:t>4</w:t>
            </w:r>
          </w:p>
        </w:tc>
        <w:tc>
          <w:tcPr>
            <w:tcW w:w="3779" w:type="dxa"/>
            <w:shd w:val="clear" w:color="auto" w:fill="FFFF00"/>
          </w:tcPr>
          <w:p w14:paraId="3F987452" w14:textId="77777777" w:rsidR="003F291B" w:rsidRPr="0096068F" w:rsidRDefault="003F291B" w:rsidP="008F04D8">
            <w:pPr>
              <w:pStyle w:val="TableParagraph"/>
              <w:tabs>
                <w:tab w:val="left" w:pos="1568"/>
              </w:tabs>
              <w:spacing w:line="270" w:lineRule="exact"/>
              <w:ind w:left="4"/>
              <w:rPr>
                <w:sz w:val="20"/>
                <w:szCs w:val="20"/>
              </w:rPr>
            </w:pPr>
            <w:r w:rsidRPr="0096068F">
              <w:rPr>
                <w:sz w:val="20"/>
                <w:szCs w:val="20"/>
              </w:rPr>
              <w:t>DECLARAŢIE</w:t>
            </w:r>
          </w:p>
          <w:p w14:paraId="56B34E72" w14:textId="77777777" w:rsidR="003F291B" w:rsidRPr="0096068F" w:rsidRDefault="003F291B" w:rsidP="008F04D8">
            <w:pPr>
              <w:pStyle w:val="TableParagraph"/>
              <w:tabs>
                <w:tab w:val="left" w:pos="1568"/>
              </w:tabs>
              <w:spacing w:before="117"/>
              <w:rPr>
                <w:b/>
                <w:sz w:val="20"/>
                <w:szCs w:val="20"/>
              </w:rPr>
            </w:pPr>
            <w:r w:rsidRPr="0096068F">
              <w:rPr>
                <w:sz w:val="20"/>
                <w:szCs w:val="20"/>
              </w:rPr>
              <w:t>privind valabilitatea ofertei</w:t>
            </w:r>
          </w:p>
        </w:tc>
        <w:tc>
          <w:tcPr>
            <w:tcW w:w="4042" w:type="dxa"/>
            <w:gridSpan w:val="2"/>
            <w:shd w:val="clear" w:color="auto" w:fill="FFFF00"/>
          </w:tcPr>
          <w:p w14:paraId="37D55164" w14:textId="77777777" w:rsidR="003F291B" w:rsidRPr="0096068F" w:rsidRDefault="003F291B" w:rsidP="008F04D8">
            <w:pPr>
              <w:pStyle w:val="TableParagraph"/>
              <w:tabs>
                <w:tab w:val="left" w:pos="1568"/>
              </w:tabs>
              <w:spacing w:line="237" w:lineRule="auto"/>
              <w:ind w:left="-1" w:right="275"/>
              <w:rPr>
                <w:sz w:val="20"/>
                <w:szCs w:val="20"/>
              </w:rPr>
            </w:pPr>
            <w:r w:rsidRPr="0096068F">
              <w:rPr>
                <w:sz w:val="20"/>
                <w:szCs w:val="20"/>
              </w:rPr>
              <w:t>Anexa nr. 8 Semnat electronic de către operatorul economici</w:t>
            </w:r>
          </w:p>
        </w:tc>
        <w:tc>
          <w:tcPr>
            <w:tcW w:w="1182" w:type="dxa"/>
            <w:shd w:val="clear" w:color="auto" w:fill="FFFF00"/>
          </w:tcPr>
          <w:p w14:paraId="0DA04B56" w14:textId="77777777" w:rsidR="003F291B" w:rsidRPr="0096068F" w:rsidRDefault="003F291B" w:rsidP="008F04D8">
            <w:pPr>
              <w:rPr>
                <w:sz w:val="20"/>
                <w:szCs w:val="20"/>
              </w:rPr>
            </w:pPr>
            <w:r w:rsidRPr="0096068F">
              <w:rPr>
                <w:b/>
                <w:iCs/>
                <w:sz w:val="20"/>
                <w:szCs w:val="20"/>
              </w:rPr>
              <w:t>obligator</w:t>
            </w:r>
          </w:p>
        </w:tc>
      </w:tr>
      <w:tr w:rsidR="003F291B" w14:paraId="48395848" w14:textId="77777777" w:rsidTr="008F04D8">
        <w:trPr>
          <w:trHeight w:val="764"/>
        </w:trPr>
        <w:tc>
          <w:tcPr>
            <w:tcW w:w="572" w:type="dxa"/>
            <w:shd w:val="clear" w:color="auto" w:fill="FFFF00"/>
          </w:tcPr>
          <w:p w14:paraId="42501EB8" w14:textId="77777777" w:rsidR="003F291B" w:rsidRDefault="003F291B" w:rsidP="008F04D8">
            <w:pPr>
              <w:pStyle w:val="TableParagraph"/>
              <w:spacing w:before="108"/>
              <w:ind w:left="105"/>
              <w:rPr>
                <w:sz w:val="20"/>
                <w:szCs w:val="20"/>
              </w:rPr>
            </w:pPr>
            <w:r>
              <w:rPr>
                <w:sz w:val="20"/>
                <w:szCs w:val="20"/>
              </w:rPr>
              <w:t>5</w:t>
            </w:r>
          </w:p>
        </w:tc>
        <w:tc>
          <w:tcPr>
            <w:tcW w:w="3818" w:type="dxa"/>
            <w:gridSpan w:val="2"/>
            <w:shd w:val="clear" w:color="auto" w:fill="FFFF00"/>
          </w:tcPr>
          <w:p w14:paraId="16B7498B" w14:textId="77777777" w:rsidR="003F291B" w:rsidRPr="0096068F" w:rsidRDefault="003F291B" w:rsidP="008F04D8">
            <w:pPr>
              <w:pStyle w:val="TableParagraph"/>
              <w:spacing w:before="110" w:line="237" w:lineRule="auto"/>
              <w:ind w:left="109"/>
              <w:rPr>
                <w:sz w:val="20"/>
                <w:szCs w:val="20"/>
              </w:rPr>
            </w:pPr>
            <w:r w:rsidRPr="0096068F">
              <w:rPr>
                <w:sz w:val="20"/>
                <w:szCs w:val="20"/>
              </w:rPr>
              <w:t>Dovada înregistrării persoanei juridice, în conformitate cu prevederile legale/Extras din Registrul de stat al persoanei juridice</w:t>
            </w:r>
          </w:p>
        </w:tc>
        <w:tc>
          <w:tcPr>
            <w:tcW w:w="4003" w:type="dxa"/>
            <w:shd w:val="clear" w:color="auto" w:fill="FFFF00"/>
          </w:tcPr>
          <w:p w14:paraId="108D2507" w14:textId="77777777" w:rsidR="003F291B" w:rsidRPr="0096068F" w:rsidRDefault="003F291B" w:rsidP="008F04D8">
            <w:pPr>
              <w:pStyle w:val="TableParagraph"/>
              <w:spacing w:before="108"/>
              <w:ind w:left="105" w:right="210"/>
              <w:rPr>
                <w:sz w:val="20"/>
                <w:szCs w:val="20"/>
              </w:rPr>
            </w:pPr>
            <w:r w:rsidRPr="0096068F">
              <w:rPr>
                <w:sz w:val="20"/>
                <w:szCs w:val="20"/>
              </w:rPr>
              <w:t>Certificate/decizie de înregistrare a întreprinderii - copia, Semnat electronic  de către operatorul economi</w:t>
            </w:r>
          </w:p>
        </w:tc>
        <w:tc>
          <w:tcPr>
            <w:tcW w:w="1182" w:type="dxa"/>
            <w:shd w:val="clear" w:color="auto" w:fill="FFFF00"/>
          </w:tcPr>
          <w:p w14:paraId="11D2349E" w14:textId="77777777" w:rsidR="003F291B" w:rsidRPr="0096068F" w:rsidRDefault="003F291B" w:rsidP="008F04D8">
            <w:pPr>
              <w:spacing w:line="269" w:lineRule="exact"/>
              <w:rPr>
                <w:sz w:val="20"/>
                <w:szCs w:val="20"/>
              </w:rPr>
            </w:pPr>
            <w:r w:rsidRPr="0096068F">
              <w:rPr>
                <w:b/>
                <w:iCs/>
                <w:sz w:val="20"/>
                <w:szCs w:val="20"/>
              </w:rPr>
              <w:t>obligator</w:t>
            </w:r>
          </w:p>
        </w:tc>
      </w:tr>
      <w:tr w:rsidR="003F291B" w14:paraId="38AAE926" w14:textId="77777777" w:rsidTr="008F04D8">
        <w:trPr>
          <w:trHeight w:val="748"/>
        </w:trPr>
        <w:tc>
          <w:tcPr>
            <w:tcW w:w="572" w:type="dxa"/>
            <w:shd w:val="clear" w:color="auto" w:fill="FFFF00"/>
          </w:tcPr>
          <w:p w14:paraId="5AFC958D" w14:textId="77777777" w:rsidR="003F291B" w:rsidRDefault="003F291B" w:rsidP="008F04D8">
            <w:pPr>
              <w:pStyle w:val="TableParagraph"/>
              <w:spacing w:before="103"/>
              <w:ind w:left="105"/>
              <w:rPr>
                <w:sz w:val="20"/>
                <w:szCs w:val="20"/>
              </w:rPr>
            </w:pPr>
            <w:r>
              <w:rPr>
                <w:sz w:val="20"/>
                <w:szCs w:val="20"/>
              </w:rPr>
              <w:t>6</w:t>
            </w:r>
          </w:p>
        </w:tc>
        <w:tc>
          <w:tcPr>
            <w:tcW w:w="3818" w:type="dxa"/>
            <w:gridSpan w:val="2"/>
            <w:shd w:val="clear" w:color="auto" w:fill="FFFF00"/>
          </w:tcPr>
          <w:p w14:paraId="2702226F" w14:textId="77777777" w:rsidR="003F291B" w:rsidRPr="0096068F" w:rsidRDefault="003F291B" w:rsidP="008F04D8">
            <w:pPr>
              <w:pStyle w:val="TableParagraph"/>
              <w:spacing w:before="108"/>
              <w:ind w:left="109" w:right="300"/>
              <w:rPr>
                <w:sz w:val="20"/>
                <w:szCs w:val="20"/>
              </w:rPr>
            </w:pPr>
            <w:r w:rsidRPr="0096068F">
              <w:rPr>
                <w:sz w:val="20"/>
                <w:szCs w:val="20"/>
              </w:rPr>
              <w:t>Declaratie privind dotarile specifice,utilajul și echipamentul necesar pentru îndeplinirea corespunzătoare a contractului</w:t>
            </w:r>
          </w:p>
        </w:tc>
        <w:tc>
          <w:tcPr>
            <w:tcW w:w="4003" w:type="dxa"/>
            <w:shd w:val="clear" w:color="auto" w:fill="FFFF00"/>
          </w:tcPr>
          <w:p w14:paraId="17EFB87F" w14:textId="77777777" w:rsidR="003F291B" w:rsidRPr="0096068F" w:rsidRDefault="003F291B" w:rsidP="008F04D8">
            <w:pPr>
              <w:pStyle w:val="TableParagraph"/>
              <w:spacing w:line="241" w:lineRule="exact"/>
              <w:ind w:left="-1"/>
              <w:rPr>
                <w:sz w:val="20"/>
                <w:szCs w:val="20"/>
              </w:rPr>
            </w:pPr>
            <w:r w:rsidRPr="0096068F">
              <w:rPr>
                <w:sz w:val="20"/>
                <w:szCs w:val="20"/>
              </w:rPr>
              <w:t>Anexa nr. 14. Semnat electronic de către operatorul economi</w:t>
            </w:r>
          </w:p>
        </w:tc>
        <w:tc>
          <w:tcPr>
            <w:tcW w:w="1182" w:type="dxa"/>
            <w:shd w:val="clear" w:color="auto" w:fill="FFFF00"/>
          </w:tcPr>
          <w:p w14:paraId="62858E24" w14:textId="77777777" w:rsidR="003F291B" w:rsidRPr="0096068F" w:rsidRDefault="003F291B" w:rsidP="008F04D8">
            <w:pPr>
              <w:spacing w:line="264" w:lineRule="exact"/>
              <w:rPr>
                <w:sz w:val="20"/>
                <w:szCs w:val="20"/>
              </w:rPr>
            </w:pPr>
            <w:r w:rsidRPr="0096068F">
              <w:rPr>
                <w:b/>
                <w:iCs/>
                <w:sz w:val="20"/>
                <w:szCs w:val="20"/>
              </w:rPr>
              <w:t>obligator</w:t>
            </w:r>
          </w:p>
        </w:tc>
      </w:tr>
      <w:tr w:rsidR="003F291B" w14:paraId="337A6CE6" w14:textId="77777777" w:rsidTr="008F04D8">
        <w:trPr>
          <w:trHeight w:val="525"/>
        </w:trPr>
        <w:tc>
          <w:tcPr>
            <w:tcW w:w="572" w:type="dxa"/>
            <w:shd w:val="clear" w:color="auto" w:fill="FFFF00"/>
          </w:tcPr>
          <w:p w14:paraId="0FBF2A21" w14:textId="77777777" w:rsidR="003F291B" w:rsidRDefault="003F291B" w:rsidP="008F04D8">
            <w:pPr>
              <w:ind w:left="100"/>
            </w:pPr>
            <w:r>
              <w:t>8</w:t>
            </w:r>
          </w:p>
        </w:tc>
        <w:tc>
          <w:tcPr>
            <w:tcW w:w="3818" w:type="dxa"/>
            <w:gridSpan w:val="2"/>
            <w:shd w:val="clear" w:color="auto" w:fill="FFFF00"/>
          </w:tcPr>
          <w:p w14:paraId="33BFE6DE" w14:textId="77777777" w:rsidR="003F291B" w:rsidRPr="0096068F" w:rsidRDefault="003F291B" w:rsidP="008F04D8">
            <w:pPr>
              <w:pStyle w:val="TableParagraph"/>
              <w:spacing w:line="226" w:lineRule="exact"/>
              <w:ind w:left="4"/>
              <w:rPr>
                <w:sz w:val="20"/>
                <w:szCs w:val="20"/>
              </w:rPr>
            </w:pPr>
            <w:r w:rsidRPr="0096068F">
              <w:rPr>
                <w:sz w:val="20"/>
                <w:szCs w:val="20"/>
              </w:rPr>
              <w:t>GRAFIC</w:t>
            </w:r>
            <w:r w:rsidRPr="0096068F">
              <w:rPr>
                <w:spacing w:val="-6"/>
                <w:sz w:val="20"/>
                <w:szCs w:val="20"/>
              </w:rPr>
              <w:t xml:space="preserve"> </w:t>
            </w:r>
            <w:r w:rsidRPr="0096068F">
              <w:rPr>
                <w:sz w:val="20"/>
                <w:szCs w:val="20"/>
              </w:rPr>
              <w:t>DE</w:t>
            </w:r>
            <w:r w:rsidRPr="0096068F">
              <w:rPr>
                <w:spacing w:val="37"/>
                <w:sz w:val="20"/>
                <w:szCs w:val="20"/>
              </w:rPr>
              <w:t xml:space="preserve"> </w:t>
            </w:r>
            <w:r w:rsidRPr="0096068F">
              <w:rPr>
                <w:sz w:val="20"/>
                <w:szCs w:val="20"/>
              </w:rPr>
              <w:t>EXECUTARE</w:t>
            </w:r>
            <w:r w:rsidRPr="0096068F">
              <w:rPr>
                <w:spacing w:val="-4"/>
                <w:sz w:val="20"/>
                <w:szCs w:val="20"/>
              </w:rPr>
              <w:t xml:space="preserve"> </w:t>
            </w:r>
            <w:r w:rsidRPr="0096068F">
              <w:rPr>
                <w:spacing w:val="-10"/>
                <w:sz w:val="20"/>
                <w:szCs w:val="20"/>
              </w:rPr>
              <w:t>A</w:t>
            </w:r>
          </w:p>
          <w:p w14:paraId="640892EF" w14:textId="77777777" w:rsidR="003F291B" w:rsidRPr="0096068F" w:rsidRDefault="003F291B" w:rsidP="008F04D8">
            <w:pPr>
              <w:ind w:left="100" w:right="347"/>
              <w:rPr>
                <w:sz w:val="20"/>
                <w:szCs w:val="20"/>
              </w:rPr>
            </w:pPr>
            <w:r w:rsidRPr="0096068F">
              <w:rPr>
                <w:sz w:val="20"/>
                <w:szCs w:val="20"/>
              </w:rPr>
              <w:t>LUCRĂRILOR-perioada</w:t>
            </w:r>
            <w:r w:rsidRPr="0096068F">
              <w:rPr>
                <w:spacing w:val="-6"/>
                <w:sz w:val="20"/>
                <w:szCs w:val="20"/>
              </w:rPr>
              <w:t xml:space="preserve"> </w:t>
            </w:r>
            <w:r w:rsidRPr="0096068F">
              <w:rPr>
                <w:sz w:val="20"/>
                <w:szCs w:val="20"/>
              </w:rPr>
              <w:t>de</w:t>
            </w:r>
            <w:r w:rsidRPr="0096068F">
              <w:rPr>
                <w:spacing w:val="-10"/>
                <w:sz w:val="20"/>
                <w:szCs w:val="20"/>
              </w:rPr>
              <w:t xml:space="preserve"> </w:t>
            </w:r>
            <w:r w:rsidRPr="0096068F">
              <w:rPr>
                <w:spacing w:val="-2"/>
                <w:sz w:val="20"/>
                <w:szCs w:val="20"/>
              </w:rPr>
              <w:t>execuție</w:t>
            </w:r>
          </w:p>
        </w:tc>
        <w:tc>
          <w:tcPr>
            <w:tcW w:w="4003" w:type="dxa"/>
            <w:shd w:val="clear" w:color="auto" w:fill="FFFF00"/>
          </w:tcPr>
          <w:p w14:paraId="37F9D52F" w14:textId="77777777" w:rsidR="003F291B" w:rsidRPr="0096068F" w:rsidRDefault="003F291B" w:rsidP="008F04D8">
            <w:pPr>
              <w:ind w:left="-9"/>
              <w:rPr>
                <w:sz w:val="20"/>
                <w:szCs w:val="20"/>
              </w:rPr>
            </w:pPr>
            <w:r w:rsidRPr="0096068F">
              <w:rPr>
                <w:color w:val="000000"/>
                <w:sz w:val="20"/>
                <w:szCs w:val="20"/>
              </w:rPr>
              <w:t>Anexa</w:t>
            </w:r>
            <w:r w:rsidRPr="0096068F">
              <w:rPr>
                <w:sz w:val="20"/>
                <w:szCs w:val="20"/>
              </w:rPr>
              <w:t xml:space="preserve"> </w:t>
            </w:r>
            <w:r w:rsidRPr="0096068F">
              <w:rPr>
                <w:color w:val="000000"/>
                <w:sz w:val="20"/>
                <w:szCs w:val="20"/>
              </w:rPr>
              <w:t>nr.</w:t>
            </w:r>
            <w:r w:rsidRPr="0096068F">
              <w:rPr>
                <w:spacing w:val="-8"/>
                <w:sz w:val="20"/>
                <w:szCs w:val="20"/>
              </w:rPr>
              <w:t xml:space="preserve"> </w:t>
            </w:r>
            <w:r w:rsidRPr="0096068F">
              <w:rPr>
                <w:color w:val="000000"/>
                <w:sz w:val="20"/>
                <w:szCs w:val="20"/>
              </w:rPr>
              <w:t>13</w:t>
            </w:r>
            <w:r w:rsidRPr="0096068F">
              <w:rPr>
                <w:sz w:val="20"/>
                <w:szCs w:val="20"/>
              </w:rPr>
              <w:t xml:space="preserve">. </w:t>
            </w:r>
            <w:r w:rsidRPr="0096068F">
              <w:rPr>
                <w:color w:val="000000"/>
                <w:sz w:val="20"/>
                <w:szCs w:val="20"/>
              </w:rPr>
              <w:t>Semnat</w:t>
            </w:r>
            <w:r w:rsidRPr="0096068F">
              <w:rPr>
                <w:spacing w:val="9"/>
                <w:sz w:val="20"/>
                <w:szCs w:val="20"/>
              </w:rPr>
              <w:t xml:space="preserve"> </w:t>
            </w:r>
            <w:r w:rsidRPr="0096068F">
              <w:rPr>
                <w:spacing w:val="10"/>
                <w:sz w:val="20"/>
                <w:szCs w:val="20"/>
              </w:rPr>
              <w:t xml:space="preserve">electronic </w:t>
            </w:r>
            <w:r w:rsidRPr="0096068F">
              <w:rPr>
                <w:color w:val="000000"/>
                <w:sz w:val="20"/>
                <w:szCs w:val="20"/>
              </w:rPr>
              <w:t>de</w:t>
            </w:r>
            <w:r w:rsidRPr="0096068F">
              <w:rPr>
                <w:spacing w:val="10"/>
                <w:sz w:val="20"/>
                <w:szCs w:val="20"/>
              </w:rPr>
              <w:t xml:space="preserve"> </w:t>
            </w:r>
            <w:r w:rsidRPr="0096068F">
              <w:rPr>
                <w:color w:val="000000"/>
                <w:sz w:val="20"/>
                <w:szCs w:val="20"/>
              </w:rPr>
              <w:t>către</w:t>
            </w:r>
            <w:r w:rsidRPr="0096068F">
              <w:rPr>
                <w:sz w:val="20"/>
                <w:szCs w:val="20"/>
              </w:rPr>
              <w:t xml:space="preserve"> </w:t>
            </w:r>
            <w:r w:rsidRPr="0096068F">
              <w:rPr>
                <w:color w:val="000000"/>
                <w:sz w:val="20"/>
                <w:szCs w:val="20"/>
              </w:rPr>
              <w:t>operatorul</w:t>
            </w:r>
            <w:r w:rsidRPr="0096068F">
              <w:rPr>
                <w:spacing w:val="-6"/>
                <w:sz w:val="20"/>
                <w:szCs w:val="20"/>
              </w:rPr>
              <w:t xml:space="preserve"> </w:t>
            </w:r>
            <w:r w:rsidRPr="0096068F">
              <w:rPr>
                <w:color w:val="000000"/>
                <w:spacing w:val="-1"/>
                <w:sz w:val="20"/>
                <w:szCs w:val="20"/>
              </w:rPr>
              <w:t>economi</w:t>
            </w:r>
          </w:p>
        </w:tc>
        <w:tc>
          <w:tcPr>
            <w:tcW w:w="1182" w:type="dxa"/>
            <w:shd w:val="clear" w:color="auto" w:fill="FFFF00"/>
          </w:tcPr>
          <w:p w14:paraId="0674374E" w14:textId="77777777" w:rsidR="003F291B" w:rsidRPr="0096068F" w:rsidRDefault="003F291B" w:rsidP="008F04D8">
            <w:pPr>
              <w:rPr>
                <w:sz w:val="20"/>
                <w:szCs w:val="20"/>
              </w:rPr>
            </w:pPr>
            <w:r w:rsidRPr="0096068F">
              <w:rPr>
                <w:b/>
                <w:iCs/>
                <w:sz w:val="20"/>
                <w:szCs w:val="20"/>
              </w:rPr>
              <w:t>obligator</w:t>
            </w:r>
          </w:p>
        </w:tc>
      </w:tr>
      <w:tr w:rsidR="003F291B" w14:paraId="3E0607DE" w14:textId="77777777" w:rsidTr="008F04D8">
        <w:trPr>
          <w:trHeight w:val="525"/>
        </w:trPr>
        <w:tc>
          <w:tcPr>
            <w:tcW w:w="572" w:type="dxa"/>
            <w:shd w:val="clear" w:color="auto" w:fill="FFFF00"/>
          </w:tcPr>
          <w:p w14:paraId="7AB08AEB" w14:textId="77777777" w:rsidR="003F291B" w:rsidRDefault="003F291B" w:rsidP="008F04D8">
            <w:pPr>
              <w:ind w:left="100"/>
            </w:pPr>
          </w:p>
        </w:tc>
        <w:tc>
          <w:tcPr>
            <w:tcW w:w="3818" w:type="dxa"/>
            <w:gridSpan w:val="2"/>
            <w:shd w:val="clear" w:color="auto" w:fill="FFFF00"/>
          </w:tcPr>
          <w:p w14:paraId="61CE51A1" w14:textId="77777777" w:rsidR="003F291B" w:rsidRPr="0096068F" w:rsidRDefault="003F291B" w:rsidP="008F04D8">
            <w:pPr>
              <w:spacing w:line="241" w:lineRule="auto"/>
              <w:ind w:left="100" w:right="608"/>
              <w:rPr>
                <w:sz w:val="20"/>
                <w:szCs w:val="20"/>
              </w:rPr>
            </w:pPr>
            <w:r w:rsidRPr="0096068F">
              <w:rPr>
                <w:sz w:val="20"/>
                <w:szCs w:val="20"/>
              </w:rPr>
              <w:t>Certificat</w:t>
            </w:r>
            <w:r w:rsidRPr="0096068F">
              <w:rPr>
                <w:spacing w:val="-13"/>
                <w:sz w:val="20"/>
                <w:szCs w:val="20"/>
              </w:rPr>
              <w:t xml:space="preserve"> </w:t>
            </w:r>
            <w:r w:rsidRPr="0096068F">
              <w:rPr>
                <w:sz w:val="20"/>
                <w:szCs w:val="20"/>
              </w:rPr>
              <w:t>privind</w:t>
            </w:r>
            <w:r w:rsidRPr="0096068F">
              <w:rPr>
                <w:spacing w:val="-12"/>
                <w:sz w:val="20"/>
                <w:szCs w:val="20"/>
              </w:rPr>
              <w:t xml:space="preserve"> </w:t>
            </w:r>
            <w:r w:rsidRPr="0096068F">
              <w:rPr>
                <w:sz w:val="20"/>
                <w:szCs w:val="20"/>
              </w:rPr>
              <w:t>lipsa</w:t>
            </w:r>
            <w:r w:rsidRPr="0096068F">
              <w:rPr>
                <w:spacing w:val="-13"/>
                <w:sz w:val="20"/>
                <w:szCs w:val="20"/>
              </w:rPr>
              <w:t xml:space="preserve"> </w:t>
            </w:r>
            <w:r w:rsidRPr="0096068F">
              <w:rPr>
                <w:sz w:val="20"/>
                <w:szCs w:val="20"/>
              </w:rPr>
              <w:t>sau</w:t>
            </w:r>
            <w:r w:rsidRPr="0096068F">
              <w:rPr>
                <w:spacing w:val="-12"/>
                <w:sz w:val="20"/>
                <w:szCs w:val="20"/>
              </w:rPr>
              <w:t xml:space="preserve"> </w:t>
            </w:r>
            <w:r w:rsidRPr="0096068F">
              <w:rPr>
                <w:sz w:val="20"/>
                <w:szCs w:val="20"/>
              </w:rPr>
              <w:t>existența restanțelor față de bugetul public national (eliberat de FISC)</w:t>
            </w:r>
          </w:p>
        </w:tc>
        <w:tc>
          <w:tcPr>
            <w:tcW w:w="4003" w:type="dxa"/>
            <w:shd w:val="clear" w:color="auto" w:fill="FFFF00"/>
          </w:tcPr>
          <w:p w14:paraId="431E7BDC" w14:textId="77777777" w:rsidR="003F291B" w:rsidRPr="0096068F" w:rsidRDefault="003F291B" w:rsidP="008F04D8">
            <w:pPr>
              <w:ind w:left="-9"/>
              <w:rPr>
                <w:sz w:val="20"/>
                <w:szCs w:val="20"/>
              </w:rPr>
            </w:pPr>
            <w:r w:rsidRPr="0096068F">
              <w:rPr>
                <w:color w:val="000000"/>
                <w:sz w:val="20"/>
                <w:szCs w:val="20"/>
              </w:rPr>
              <w:t>Anexa</w:t>
            </w:r>
            <w:r w:rsidRPr="0096068F">
              <w:rPr>
                <w:sz w:val="20"/>
                <w:szCs w:val="20"/>
              </w:rPr>
              <w:t xml:space="preserve"> </w:t>
            </w:r>
            <w:r w:rsidRPr="0096068F">
              <w:rPr>
                <w:color w:val="000000"/>
                <w:sz w:val="20"/>
                <w:szCs w:val="20"/>
              </w:rPr>
              <w:t>nr.</w:t>
            </w:r>
            <w:r w:rsidRPr="0096068F">
              <w:rPr>
                <w:spacing w:val="-8"/>
                <w:sz w:val="20"/>
                <w:szCs w:val="20"/>
              </w:rPr>
              <w:t xml:space="preserve"> </w:t>
            </w:r>
            <w:r w:rsidRPr="0096068F">
              <w:rPr>
                <w:color w:val="000000"/>
                <w:sz w:val="20"/>
                <w:szCs w:val="20"/>
              </w:rPr>
              <w:t>15</w:t>
            </w:r>
            <w:r w:rsidRPr="0096068F">
              <w:rPr>
                <w:sz w:val="20"/>
                <w:szCs w:val="20"/>
              </w:rPr>
              <w:t xml:space="preserve">. </w:t>
            </w:r>
            <w:r w:rsidRPr="0096068F">
              <w:rPr>
                <w:color w:val="000000"/>
                <w:sz w:val="20"/>
                <w:szCs w:val="20"/>
              </w:rPr>
              <w:t>Semnat</w:t>
            </w:r>
            <w:r w:rsidRPr="0096068F">
              <w:rPr>
                <w:spacing w:val="16"/>
                <w:sz w:val="20"/>
                <w:szCs w:val="20"/>
              </w:rPr>
              <w:t xml:space="preserve"> </w:t>
            </w:r>
            <w:r w:rsidRPr="0096068F">
              <w:rPr>
                <w:spacing w:val="17"/>
                <w:sz w:val="20"/>
                <w:szCs w:val="20"/>
              </w:rPr>
              <w:t xml:space="preserve">electronic </w:t>
            </w:r>
            <w:r w:rsidRPr="0096068F">
              <w:rPr>
                <w:color w:val="000000"/>
                <w:sz w:val="20"/>
                <w:szCs w:val="20"/>
              </w:rPr>
              <w:t>de</w:t>
            </w:r>
            <w:r w:rsidRPr="0096068F">
              <w:rPr>
                <w:spacing w:val="17"/>
                <w:sz w:val="20"/>
                <w:szCs w:val="20"/>
              </w:rPr>
              <w:t xml:space="preserve"> </w:t>
            </w:r>
            <w:r w:rsidRPr="0096068F">
              <w:rPr>
                <w:color w:val="000000"/>
                <w:sz w:val="20"/>
                <w:szCs w:val="20"/>
              </w:rPr>
              <w:t>către operatorii economici</w:t>
            </w:r>
          </w:p>
        </w:tc>
        <w:tc>
          <w:tcPr>
            <w:tcW w:w="1182" w:type="dxa"/>
            <w:shd w:val="clear" w:color="auto" w:fill="FFFF00"/>
          </w:tcPr>
          <w:p w14:paraId="03826FC2" w14:textId="77777777" w:rsidR="003F291B" w:rsidRPr="0096068F" w:rsidRDefault="003F291B" w:rsidP="008F04D8">
            <w:pPr>
              <w:rPr>
                <w:sz w:val="20"/>
                <w:szCs w:val="20"/>
              </w:rPr>
            </w:pPr>
            <w:r w:rsidRPr="0096068F">
              <w:rPr>
                <w:b/>
                <w:iCs/>
                <w:sz w:val="20"/>
                <w:szCs w:val="20"/>
              </w:rPr>
              <w:t>obligator</w:t>
            </w:r>
          </w:p>
        </w:tc>
      </w:tr>
      <w:tr w:rsidR="003F291B" w14:paraId="6C8F9172" w14:textId="77777777" w:rsidTr="008F04D8">
        <w:trPr>
          <w:trHeight w:val="525"/>
        </w:trPr>
        <w:tc>
          <w:tcPr>
            <w:tcW w:w="572" w:type="dxa"/>
            <w:shd w:val="clear" w:color="auto" w:fill="FFFF00"/>
          </w:tcPr>
          <w:p w14:paraId="0868B7CD" w14:textId="77777777" w:rsidR="003F291B" w:rsidRDefault="003F291B" w:rsidP="008F04D8">
            <w:pPr>
              <w:ind w:left="100"/>
            </w:pPr>
          </w:p>
        </w:tc>
        <w:tc>
          <w:tcPr>
            <w:tcW w:w="3818" w:type="dxa"/>
            <w:gridSpan w:val="2"/>
            <w:shd w:val="clear" w:color="auto" w:fill="FFFF00"/>
          </w:tcPr>
          <w:p w14:paraId="345FF962" w14:textId="77777777" w:rsidR="003F291B" w:rsidRPr="0096068F" w:rsidRDefault="003F291B" w:rsidP="008F04D8">
            <w:pPr>
              <w:rPr>
                <w:rFonts w:eastAsia="PMingLiU"/>
                <w:b/>
                <w:sz w:val="20"/>
                <w:szCs w:val="20"/>
                <w:lang w:eastAsia="zh-CN"/>
              </w:rPr>
            </w:pPr>
            <w:r w:rsidRPr="0096068F">
              <w:rPr>
                <w:rFonts w:eastAsia="PMingLiU"/>
                <w:b/>
                <w:sz w:val="20"/>
                <w:szCs w:val="20"/>
                <w:lang w:eastAsia="zh-CN"/>
              </w:rPr>
              <w:t>DECLARAȚIE</w:t>
            </w:r>
          </w:p>
          <w:p w14:paraId="60EEEA22" w14:textId="77777777" w:rsidR="003F291B" w:rsidRPr="0096068F" w:rsidRDefault="003F291B" w:rsidP="008F04D8">
            <w:pPr>
              <w:pStyle w:val="a8"/>
              <w:tabs>
                <w:tab w:val="left" w:pos="567"/>
              </w:tabs>
              <w:rPr>
                <w:sz w:val="20"/>
              </w:rPr>
            </w:pPr>
            <w:r w:rsidRPr="0096068F">
              <w:rPr>
                <w:sz w:val="20"/>
              </w:rPr>
              <w:t>privind experienţa similar – lucrări interioare</w:t>
            </w:r>
          </w:p>
          <w:p w14:paraId="489909C5" w14:textId="77777777" w:rsidR="003F291B" w:rsidRPr="0096068F" w:rsidRDefault="003F291B" w:rsidP="003F291B">
            <w:pPr>
              <w:pStyle w:val="a8"/>
              <w:numPr>
                <w:ilvl w:val="0"/>
                <w:numId w:val="42"/>
              </w:numPr>
              <w:tabs>
                <w:tab w:val="left" w:pos="567"/>
              </w:tabs>
              <w:spacing w:after="120"/>
              <w:rPr>
                <w:color w:val="333333"/>
                <w:sz w:val="20"/>
                <w:shd w:val="clear" w:color="auto" w:fill="FFFFFF"/>
              </w:rPr>
            </w:pPr>
            <w:r w:rsidRPr="0096068F">
              <w:rPr>
                <w:color w:val="333333"/>
                <w:sz w:val="20"/>
                <w:shd w:val="clear" w:color="auto" w:fill="FFFFFF"/>
              </w:rPr>
              <w:lastRenderedPageBreak/>
              <w:t xml:space="preserve">lista lucrărilor similare executate în ultimii 3 ani, însoţită de certificări de bună execuţie pentru cele mai importante lucrări, în care să se conțină cel puțin un contract de lucrări similare a cărui valoare să nu fie mai mică de 75% din valoarea viitorului contract </w:t>
            </w:r>
          </w:p>
          <w:p w14:paraId="3218A83A" w14:textId="77777777" w:rsidR="003F291B" w:rsidRPr="0096068F" w:rsidRDefault="003F291B" w:rsidP="008F04D8">
            <w:pPr>
              <w:pStyle w:val="TableParagraph"/>
              <w:spacing w:before="91" w:line="230" w:lineRule="atLeast"/>
              <w:ind w:left="105" w:right="360"/>
              <w:rPr>
                <w:sz w:val="20"/>
                <w:szCs w:val="20"/>
              </w:rPr>
            </w:pPr>
            <w:r w:rsidRPr="0096068F">
              <w:rPr>
                <w:color w:val="333333"/>
                <w:sz w:val="20"/>
                <w:szCs w:val="20"/>
                <w:shd w:val="clear" w:color="auto" w:fill="FFFFFF"/>
              </w:rPr>
              <w:t xml:space="preserve">Inclusiv </w:t>
            </w:r>
            <w:r w:rsidRPr="0096068F">
              <w:rPr>
                <w:rFonts w:eastAsia="PMingLiU"/>
                <w:b/>
                <w:sz w:val="20"/>
                <w:szCs w:val="20"/>
                <w:lang w:eastAsia="zh-CN"/>
              </w:rPr>
              <w:t xml:space="preserve">Contacte/Procese verbale de receptie a lucrarilor similare </w:t>
            </w:r>
          </w:p>
          <w:p w14:paraId="76FA94DB" w14:textId="77777777" w:rsidR="003F291B" w:rsidRPr="0096068F" w:rsidRDefault="003F291B" w:rsidP="008F04D8">
            <w:pPr>
              <w:pStyle w:val="TableParagraph"/>
              <w:spacing w:before="91"/>
              <w:ind w:left="105"/>
              <w:rPr>
                <w:sz w:val="20"/>
                <w:szCs w:val="20"/>
              </w:rPr>
            </w:pPr>
          </w:p>
          <w:p w14:paraId="062D82F5" w14:textId="77777777" w:rsidR="003F291B" w:rsidRPr="0096068F" w:rsidRDefault="003F291B" w:rsidP="008F04D8">
            <w:pPr>
              <w:pStyle w:val="TableParagraph"/>
              <w:spacing w:before="91"/>
              <w:ind w:left="105"/>
              <w:rPr>
                <w:sz w:val="20"/>
                <w:szCs w:val="20"/>
              </w:rPr>
            </w:pPr>
            <w:r w:rsidRPr="0096068F">
              <w:rPr>
                <w:sz w:val="20"/>
                <w:szCs w:val="20"/>
              </w:rPr>
              <w:t>Declarație</w:t>
            </w:r>
            <w:r w:rsidRPr="0096068F">
              <w:rPr>
                <w:spacing w:val="-15"/>
                <w:sz w:val="20"/>
                <w:szCs w:val="20"/>
              </w:rPr>
              <w:t xml:space="preserve"> </w:t>
            </w:r>
            <w:r w:rsidRPr="0096068F">
              <w:rPr>
                <w:sz w:val="20"/>
                <w:szCs w:val="20"/>
              </w:rPr>
              <w:t>privind</w:t>
            </w:r>
            <w:r w:rsidRPr="0096068F">
              <w:rPr>
                <w:spacing w:val="19"/>
                <w:sz w:val="20"/>
                <w:szCs w:val="20"/>
              </w:rPr>
              <w:t xml:space="preserve"> </w:t>
            </w:r>
            <w:r w:rsidRPr="0096068F">
              <w:rPr>
                <w:spacing w:val="-4"/>
                <w:sz w:val="20"/>
                <w:szCs w:val="20"/>
              </w:rPr>
              <w:t>lista</w:t>
            </w:r>
          </w:p>
          <w:p w14:paraId="1B05ABFA" w14:textId="77777777" w:rsidR="003F291B" w:rsidRPr="0096068F" w:rsidRDefault="003F291B" w:rsidP="008F04D8">
            <w:pPr>
              <w:rPr>
                <w:color w:val="000000"/>
                <w:sz w:val="20"/>
                <w:szCs w:val="20"/>
              </w:rPr>
            </w:pPr>
            <w:r w:rsidRPr="0096068F">
              <w:rPr>
                <w:sz w:val="20"/>
                <w:szCs w:val="20"/>
              </w:rPr>
              <w:t>principalelor lucrări executate în ultimii 3</w:t>
            </w:r>
            <w:r w:rsidRPr="0096068F">
              <w:rPr>
                <w:spacing w:val="-13"/>
                <w:sz w:val="20"/>
                <w:szCs w:val="20"/>
              </w:rPr>
              <w:t xml:space="preserve"> </w:t>
            </w:r>
            <w:r w:rsidRPr="0096068F">
              <w:rPr>
                <w:sz w:val="20"/>
                <w:szCs w:val="20"/>
              </w:rPr>
              <w:t>ani</w:t>
            </w:r>
            <w:r w:rsidRPr="0096068F">
              <w:rPr>
                <w:spacing w:val="-6"/>
                <w:sz w:val="20"/>
                <w:szCs w:val="20"/>
              </w:rPr>
              <w:t xml:space="preserve"> </w:t>
            </w:r>
            <w:r w:rsidRPr="0096068F">
              <w:rPr>
                <w:sz w:val="20"/>
                <w:szCs w:val="20"/>
              </w:rPr>
              <w:t>de</w:t>
            </w:r>
            <w:r w:rsidRPr="0096068F">
              <w:rPr>
                <w:spacing w:val="-13"/>
                <w:sz w:val="20"/>
                <w:szCs w:val="20"/>
              </w:rPr>
              <w:t xml:space="preserve"> </w:t>
            </w:r>
            <w:r w:rsidRPr="0096068F">
              <w:rPr>
                <w:sz w:val="20"/>
                <w:szCs w:val="20"/>
              </w:rPr>
              <w:t>activitate,</w:t>
            </w:r>
          </w:p>
        </w:tc>
        <w:tc>
          <w:tcPr>
            <w:tcW w:w="4003" w:type="dxa"/>
            <w:shd w:val="clear" w:color="auto" w:fill="FFFF00"/>
          </w:tcPr>
          <w:p w14:paraId="43A3476C" w14:textId="77777777" w:rsidR="003F291B" w:rsidRPr="0096068F" w:rsidRDefault="003F291B" w:rsidP="008F04D8">
            <w:pPr>
              <w:ind w:left="-9"/>
              <w:rPr>
                <w:iCs/>
                <w:sz w:val="20"/>
                <w:szCs w:val="20"/>
              </w:rPr>
            </w:pPr>
            <w:r w:rsidRPr="0096068F">
              <w:rPr>
                <w:iCs/>
                <w:sz w:val="20"/>
                <w:szCs w:val="20"/>
              </w:rPr>
              <w:lastRenderedPageBreak/>
              <w:t>Cu aplicarea semnăturii electronice a operatorului economic</w:t>
            </w:r>
          </w:p>
          <w:p w14:paraId="69F7DD83" w14:textId="77777777" w:rsidR="003F291B" w:rsidRPr="0096068F" w:rsidRDefault="003F291B" w:rsidP="008F04D8">
            <w:pPr>
              <w:ind w:left="-9"/>
              <w:rPr>
                <w:iCs/>
                <w:sz w:val="20"/>
                <w:szCs w:val="20"/>
              </w:rPr>
            </w:pPr>
          </w:p>
          <w:p w14:paraId="64F9DE47" w14:textId="77777777" w:rsidR="003F291B" w:rsidRPr="0096068F" w:rsidRDefault="003F291B" w:rsidP="008F04D8">
            <w:pPr>
              <w:ind w:left="-9"/>
              <w:rPr>
                <w:iCs/>
                <w:sz w:val="20"/>
                <w:szCs w:val="20"/>
              </w:rPr>
            </w:pPr>
          </w:p>
          <w:p w14:paraId="60D13504" w14:textId="77777777" w:rsidR="003F291B" w:rsidRPr="0096068F" w:rsidRDefault="003F291B" w:rsidP="008F04D8">
            <w:pPr>
              <w:ind w:left="-9"/>
              <w:rPr>
                <w:iCs/>
                <w:sz w:val="20"/>
                <w:szCs w:val="20"/>
              </w:rPr>
            </w:pPr>
          </w:p>
          <w:p w14:paraId="54EBB185" w14:textId="77777777" w:rsidR="003F291B" w:rsidRPr="0096068F" w:rsidRDefault="003F291B" w:rsidP="008F04D8">
            <w:pPr>
              <w:ind w:left="-9"/>
              <w:rPr>
                <w:iCs/>
                <w:sz w:val="20"/>
                <w:szCs w:val="20"/>
              </w:rPr>
            </w:pPr>
          </w:p>
          <w:p w14:paraId="710617B3" w14:textId="77777777" w:rsidR="003F291B" w:rsidRPr="0096068F" w:rsidRDefault="003F291B" w:rsidP="008F04D8">
            <w:pPr>
              <w:ind w:left="-9"/>
              <w:rPr>
                <w:iCs/>
                <w:sz w:val="20"/>
                <w:szCs w:val="20"/>
              </w:rPr>
            </w:pPr>
          </w:p>
          <w:p w14:paraId="11C82CCF" w14:textId="77777777" w:rsidR="003F291B" w:rsidRPr="0096068F" w:rsidRDefault="003F291B" w:rsidP="008F04D8">
            <w:pPr>
              <w:ind w:left="-9"/>
              <w:rPr>
                <w:iCs/>
                <w:sz w:val="20"/>
                <w:szCs w:val="20"/>
              </w:rPr>
            </w:pPr>
          </w:p>
          <w:p w14:paraId="476BC190" w14:textId="77777777" w:rsidR="003F291B" w:rsidRPr="0096068F" w:rsidRDefault="003F291B" w:rsidP="008F04D8">
            <w:pPr>
              <w:ind w:left="-9"/>
              <w:rPr>
                <w:iCs/>
                <w:sz w:val="20"/>
                <w:szCs w:val="20"/>
              </w:rPr>
            </w:pPr>
          </w:p>
          <w:p w14:paraId="0BED8C47" w14:textId="77777777" w:rsidR="003F291B" w:rsidRPr="0096068F" w:rsidRDefault="003F291B" w:rsidP="008F04D8">
            <w:pPr>
              <w:ind w:left="-9"/>
              <w:rPr>
                <w:color w:val="000000"/>
                <w:sz w:val="20"/>
                <w:szCs w:val="20"/>
              </w:rPr>
            </w:pPr>
          </w:p>
          <w:p w14:paraId="332B46E7" w14:textId="77777777" w:rsidR="003F291B" w:rsidRPr="0096068F" w:rsidRDefault="003F291B" w:rsidP="008F04D8">
            <w:pPr>
              <w:rPr>
                <w:sz w:val="20"/>
                <w:szCs w:val="20"/>
              </w:rPr>
            </w:pPr>
          </w:p>
          <w:p w14:paraId="1E4BCDDB" w14:textId="77777777" w:rsidR="003F291B" w:rsidRPr="0096068F" w:rsidRDefault="003F291B" w:rsidP="008F04D8">
            <w:pPr>
              <w:rPr>
                <w:color w:val="000000"/>
                <w:sz w:val="20"/>
                <w:szCs w:val="20"/>
              </w:rPr>
            </w:pPr>
          </w:p>
          <w:p w14:paraId="5D251E67" w14:textId="77777777" w:rsidR="003F291B" w:rsidRPr="0096068F" w:rsidRDefault="003F291B" w:rsidP="008F04D8">
            <w:pPr>
              <w:rPr>
                <w:sz w:val="20"/>
                <w:szCs w:val="20"/>
              </w:rPr>
            </w:pPr>
          </w:p>
          <w:p w14:paraId="740C3912" w14:textId="77777777" w:rsidR="003F291B" w:rsidRPr="0096068F" w:rsidRDefault="003F291B" w:rsidP="008F04D8">
            <w:pPr>
              <w:rPr>
                <w:sz w:val="20"/>
                <w:szCs w:val="20"/>
              </w:rPr>
            </w:pPr>
            <w:r w:rsidRPr="0096068F">
              <w:rPr>
                <w:sz w:val="20"/>
                <w:szCs w:val="20"/>
              </w:rPr>
              <w:t>Anexa nr. 13. Semnat electronic</w:t>
            </w:r>
            <w:r w:rsidRPr="0096068F">
              <w:rPr>
                <w:spacing w:val="32"/>
                <w:sz w:val="20"/>
                <w:szCs w:val="20"/>
              </w:rPr>
              <w:t xml:space="preserve"> </w:t>
            </w:r>
            <w:r w:rsidRPr="0096068F">
              <w:rPr>
                <w:sz w:val="20"/>
                <w:szCs w:val="20"/>
              </w:rPr>
              <w:t xml:space="preserve">de către operatorul </w:t>
            </w:r>
            <w:r w:rsidRPr="0096068F">
              <w:rPr>
                <w:spacing w:val="-2"/>
                <w:sz w:val="20"/>
                <w:szCs w:val="20"/>
              </w:rPr>
              <w:t>economi</w:t>
            </w:r>
          </w:p>
        </w:tc>
        <w:tc>
          <w:tcPr>
            <w:tcW w:w="1182" w:type="dxa"/>
            <w:shd w:val="clear" w:color="auto" w:fill="FFFF00"/>
          </w:tcPr>
          <w:p w14:paraId="13F657B6" w14:textId="77777777" w:rsidR="003F291B" w:rsidRPr="0096068F" w:rsidRDefault="003F291B" w:rsidP="008F04D8">
            <w:pPr>
              <w:rPr>
                <w:b/>
                <w:iCs/>
                <w:sz w:val="20"/>
                <w:szCs w:val="20"/>
              </w:rPr>
            </w:pPr>
            <w:r w:rsidRPr="0096068F">
              <w:rPr>
                <w:b/>
                <w:iCs/>
                <w:sz w:val="20"/>
                <w:szCs w:val="20"/>
              </w:rPr>
              <w:lastRenderedPageBreak/>
              <w:t>obligator</w:t>
            </w:r>
          </w:p>
        </w:tc>
      </w:tr>
      <w:tr w:rsidR="003F291B" w14:paraId="05F12BA8" w14:textId="77777777" w:rsidTr="008F04D8">
        <w:trPr>
          <w:trHeight w:val="525"/>
        </w:trPr>
        <w:tc>
          <w:tcPr>
            <w:tcW w:w="572" w:type="dxa"/>
            <w:shd w:val="clear" w:color="auto" w:fill="FFFF00"/>
          </w:tcPr>
          <w:p w14:paraId="5ACBA252" w14:textId="77777777" w:rsidR="003F291B" w:rsidRDefault="003F291B" w:rsidP="008F04D8">
            <w:pPr>
              <w:ind w:left="100"/>
            </w:pPr>
          </w:p>
        </w:tc>
        <w:tc>
          <w:tcPr>
            <w:tcW w:w="3818" w:type="dxa"/>
            <w:gridSpan w:val="2"/>
            <w:shd w:val="clear" w:color="auto" w:fill="FFFF00"/>
          </w:tcPr>
          <w:p w14:paraId="511F10CF" w14:textId="77777777" w:rsidR="003F291B" w:rsidRPr="00AC3442" w:rsidRDefault="003F291B" w:rsidP="008F04D8">
            <w:pPr>
              <w:rPr>
                <w:color w:val="000000"/>
                <w:sz w:val="20"/>
                <w:szCs w:val="20"/>
              </w:rPr>
            </w:pPr>
            <w:r w:rsidRPr="00AC3442">
              <w:rPr>
                <w:b/>
                <w:color w:val="000000"/>
                <w:w w:val="90"/>
                <w:sz w:val="20"/>
                <w:szCs w:val="20"/>
              </w:rPr>
              <w:t xml:space="preserve">AVIZ </w:t>
            </w:r>
            <w:r w:rsidRPr="00AC3442">
              <w:rPr>
                <w:rFonts w:eastAsia="PMingLiU"/>
                <w:sz w:val="20"/>
                <w:szCs w:val="20"/>
                <w:lang w:eastAsia="zh-CN"/>
              </w:rPr>
              <w:t>pentru participare la licitațiile publice de lucrări din domeniul construcțiilor și instalațiilor</w:t>
            </w:r>
          </w:p>
        </w:tc>
        <w:tc>
          <w:tcPr>
            <w:tcW w:w="4003" w:type="dxa"/>
            <w:shd w:val="clear" w:color="auto" w:fill="FFFF00"/>
          </w:tcPr>
          <w:p w14:paraId="2FD4BA0E" w14:textId="77777777" w:rsidR="003F291B" w:rsidRPr="00AC3442" w:rsidRDefault="003F291B" w:rsidP="008F04D8">
            <w:pPr>
              <w:ind w:left="-9"/>
              <w:rPr>
                <w:color w:val="000000"/>
                <w:sz w:val="20"/>
                <w:szCs w:val="20"/>
              </w:rPr>
            </w:pPr>
            <w:r w:rsidRPr="00AC3442">
              <w:rPr>
                <w:sz w:val="20"/>
                <w:szCs w:val="20"/>
              </w:rPr>
              <w:t>Anexa nr.</w:t>
            </w:r>
            <w:r w:rsidRPr="00AC3442">
              <w:rPr>
                <w:spacing w:val="28"/>
                <w:sz w:val="20"/>
                <w:szCs w:val="20"/>
              </w:rPr>
              <w:t xml:space="preserve"> </w:t>
            </w:r>
            <w:r w:rsidRPr="00AC3442">
              <w:rPr>
                <w:sz w:val="20"/>
                <w:szCs w:val="20"/>
              </w:rPr>
              <w:t>22.</w:t>
            </w:r>
            <w:r w:rsidRPr="00AC3442">
              <w:rPr>
                <w:spacing w:val="24"/>
                <w:sz w:val="20"/>
                <w:szCs w:val="20"/>
              </w:rPr>
              <w:t xml:space="preserve"> </w:t>
            </w:r>
            <w:r w:rsidRPr="00AC3442">
              <w:rPr>
                <w:sz w:val="20"/>
                <w:szCs w:val="20"/>
              </w:rPr>
              <w:t>Semnat</w:t>
            </w:r>
            <w:r w:rsidRPr="00AC3442">
              <w:rPr>
                <w:spacing w:val="27"/>
                <w:sz w:val="20"/>
                <w:szCs w:val="20"/>
              </w:rPr>
              <w:t xml:space="preserve"> </w:t>
            </w:r>
            <w:r w:rsidRPr="00AC3442">
              <w:rPr>
                <w:sz w:val="20"/>
                <w:szCs w:val="20"/>
              </w:rPr>
              <w:t>electronic</w:t>
            </w:r>
            <w:r w:rsidRPr="00AC3442">
              <w:rPr>
                <w:spacing w:val="80"/>
                <w:sz w:val="20"/>
                <w:szCs w:val="20"/>
              </w:rPr>
              <w:t xml:space="preserve"> </w:t>
            </w:r>
            <w:r w:rsidRPr="00AC3442">
              <w:rPr>
                <w:sz w:val="20"/>
                <w:szCs w:val="20"/>
              </w:rPr>
              <w:t>de</w:t>
            </w:r>
            <w:r w:rsidRPr="00AC3442">
              <w:rPr>
                <w:spacing w:val="23"/>
                <w:sz w:val="20"/>
                <w:szCs w:val="20"/>
              </w:rPr>
              <w:t xml:space="preserve"> </w:t>
            </w:r>
            <w:r w:rsidRPr="00AC3442">
              <w:rPr>
                <w:sz w:val="20"/>
                <w:szCs w:val="20"/>
              </w:rPr>
              <w:t>către</w:t>
            </w:r>
            <w:r w:rsidRPr="00AC3442">
              <w:rPr>
                <w:spacing w:val="23"/>
                <w:sz w:val="20"/>
                <w:szCs w:val="20"/>
              </w:rPr>
              <w:t xml:space="preserve"> </w:t>
            </w:r>
            <w:r w:rsidRPr="00AC3442">
              <w:rPr>
                <w:sz w:val="20"/>
                <w:szCs w:val="20"/>
              </w:rPr>
              <w:t xml:space="preserve">operatorul </w:t>
            </w:r>
            <w:r w:rsidRPr="00AC3442">
              <w:rPr>
                <w:spacing w:val="-2"/>
                <w:sz w:val="20"/>
                <w:szCs w:val="20"/>
              </w:rPr>
              <w:t>economi</w:t>
            </w:r>
          </w:p>
        </w:tc>
        <w:tc>
          <w:tcPr>
            <w:tcW w:w="1182" w:type="dxa"/>
            <w:shd w:val="clear" w:color="auto" w:fill="FFFF00"/>
          </w:tcPr>
          <w:p w14:paraId="0EF2714C" w14:textId="77777777" w:rsidR="003F291B" w:rsidRPr="0096068F" w:rsidRDefault="003F291B" w:rsidP="008F04D8">
            <w:pPr>
              <w:rPr>
                <w:b/>
                <w:iCs/>
                <w:sz w:val="20"/>
                <w:szCs w:val="20"/>
              </w:rPr>
            </w:pPr>
            <w:r w:rsidRPr="0096068F">
              <w:rPr>
                <w:b/>
                <w:iCs/>
                <w:sz w:val="20"/>
                <w:szCs w:val="20"/>
              </w:rPr>
              <w:t>obligator</w:t>
            </w:r>
          </w:p>
        </w:tc>
      </w:tr>
      <w:tr w:rsidR="003F291B" w14:paraId="2166EAED" w14:textId="77777777" w:rsidTr="008F04D8">
        <w:trPr>
          <w:trHeight w:val="525"/>
        </w:trPr>
        <w:tc>
          <w:tcPr>
            <w:tcW w:w="572" w:type="dxa"/>
            <w:shd w:val="clear" w:color="auto" w:fill="FFFF00"/>
          </w:tcPr>
          <w:p w14:paraId="1024849B" w14:textId="77777777" w:rsidR="003F291B" w:rsidRDefault="003F291B" w:rsidP="008F04D8">
            <w:pPr>
              <w:ind w:left="100"/>
            </w:pPr>
          </w:p>
        </w:tc>
        <w:tc>
          <w:tcPr>
            <w:tcW w:w="3818" w:type="dxa"/>
            <w:gridSpan w:val="2"/>
            <w:shd w:val="clear" w:color="auto" w:fill="FFFF00"/>
          </w:tcPr>
          <w:p w14:paraId="63FFE71A" w14:textId="77777777" w:rsidR="003F291B" w:rsidRDefault="003F291B" w:rsidP="008F04D8">
            <w:pPr>
              <w:rPr>
                <w:b/>
                <w:color w:val="000000"/>
                <w:w w:val="9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003" w:type="dxa"/>
            <w:shd w:val="clear" w:color="auto" w:fill="FFFF00"/>
          </w:tcPr>
          <w:p w14:paraId="6B51C482" w14:textId="77777777" w:rsidR="003F291B" w:rsidRDefault="003F291B" w:rsidP="008F04D8">
            <w:pPr>
              <w:ind w:left="-9"/>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3AEC96EE" w14:textId="77777777" w:rsidR="003F291B" w:rsidRPr="0096068F" w:rsidRDefault="003F291B" w:rsidP="008F04D8">
            <w:pPr>
              <w:rPr>
                <w:b/>
                <w:iCs/>
                <w:sz w:val="20"/>
                <w:szCs w:val="20"/>
              </w:rPr>
            </w:pPr>
            <w:r w:rsidRPr="0096068F">
              <w:rPr>
                <w:b/>
                <w:iCs/>
                <w:sz w:val="20"/>
                <w:szCs w:val="20"/>
              </w:rPr>
              <w:t>obligator</w:t>
            </w:r>
          </w:p>
        </w:tc>
      </w:tr>
      <w:tr w:rsidR="003F291B" w14:paraId="501E178E" w14:textId="77777777" w:rsidTr="008F04D8">
        <w:trPr>
          <w:trHeight w:val="525"/>
        </w:trPr>
        <w:tc>
          <w:tcPr>
            <w:tcW w:w="572" w:type="dxa"/>
            <w:shd w:val="clear" w:color="auto" w:fill="FFFF00"/>
          </w:tcPr>
          <w:p w14:paraId="044F3E00" w14:textId="77777777" w:rsidR="003F291B" w:rsidRDefault="003F291B" w:rsidP="008F04D8">
            <w:pPr>
              <w:ind w:left="100"/>
            </w:pPr>
          </w:p>
        </w:tc>
        <w:tc>
          <w:tcPr>
            <w:tcW w:w="3818" w:type="dxa"/>
            <w:gridSpan w:val="2"/>
            <w:shd w:val="clear" w:color="auto" w:fill="FFFF00"/>
          </w:tcPr>
          <w:p w14:paraId="6F0A2671" w14:textId="77777777" w:rsidR="003F291B" w:rsidRDefault="003F291B" w:rsidP="008F04D8">
            <w:pPr>
              <w:rPr>
                <w:b/>
                <w:color w:val="000000"/>
                <w:w w:val="9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003" w:type="dxa"/>
            <w:shd w:val="clear" w:color="auto" w:fill="FFFF00"/>
          </w:tcPr>
          <w:p w14:paraId="7371AFD7" w14:textId="77777777" w:rsidR="003F291B" w:rsidRDefault="003F291B" w:rsidP="008F04D8">
            <w:pPr>
              <w:ind w:left="-9"/>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182" w:type="dxa"/>
            <w:shd w:val="clear" w:color="auto" w:fill="FFFF00"/>
          </w:tcPr>
          <w:p w14:paraId="6B73AF6F" w14:textId="77777777" w:rsidR="003F291B" w:rsidRPr="0096068F" w:rsidRDefault="003F291B" w:rsidP="008F04D8">
            <w:pPr>
              <w:rPr>
                <w:b/>
                <w:iCs/>
                <w:sz w:val="20"/>
                <w:szCs w:val="20"/>
              </w:rPr>
            </w:pPr>
            <w:r w:rsidRPr="0096068F">
              <w:rPr>
                <w:b/>
                <w:iCs/>
                <w:sz w:val="20"/>
                <w:szCs w:val="20"/>
              </w:rPr>
              <w:t>obligator</w:t>
            </w:r>
          </w:p>
        </w:tc>
      </w:tr>
      <w:tr w:rsidR="003F291B" w14:paraId="6560F7A0" w14:textId="77777777" w:rsidTr="008F04D8">
        <w:trPr>
          <w:trHeight w:val="525"/>
        </w:trPr>
        <w:tc>
          <w:tcPr>
            <w:tcW w:w="572" w:type="dxa"/>
            <w:shd w:val="clear" w:color="auto" w:fill="FFFF00"/>
          </w:tcPr>
          <w:p w14:paraId="2D7A8186" w14:textId="77777777" w:rsidR="003F291B" w:rsidRDefault="003F291B" w:rsidP="008F04D8">
            <w:pPr>
              <w:ind w:left="100"/>
            </w:pPr>
          </w:p>
        </w:tc>
        <w:tc>
          <w:tcPr>
            <w:tcW w:w="3818" w:type="dxa"/>
            <w:gridSpan w:val="2"/>
            <w:shd w:val="clear" w:color="auto" w:fill="FFFF00"/>
          </w:tcPr>
          <w:p w14:paraId="4FC7AA7A" w14:textId="77777777" w:rsidR="003F291B" w:rsidRDefault="003F291B" w:rsidP="008F04D8">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39E3D806" w14:textId="77777777" w:rsidR="003F291B" w:rsidRDefault="003F291B" w:rsidP="008F04D8">
            <w:pPr>
              <w:rPr>
                <w:b/>
                <w:color w:val="000000"/>
                <w:w w:val="9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003" w:type="dxa"/>
            <w:shd w:val="clear" w:color="auto" w:fill="FFFF00"/>
          </w:tcPr>
          <w:p w14:paraId="74E31F84" w14:textId="77777777" w:rsidR="003F291B" w:rsidRDefault="003F291B" w:rsidP="008F04D8">
            <w:pPr>
              <w:ind w:left="-9"/>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shd w:val="clear" w:color="auto" w:fill="FFFF00"/>
          </w:tcPr>
          <w:p w14:paraId="483CF3C7" w14:textId="77777777" w:rsidR="003F291B" w:rsidRPr="0096068F" w:rsidRDefault="003F291B" w:rsidP="008F04D8">
            <w:pPr>
              <w:rPr>
                <w:b/>
                <w:iCs/>
                <w:sz w:val="20"/>
                <w:szCs w:val="20"/>
              </w:rPr>
            </w:pPr>
            <w:r w:rsidRPr="0096068F">
              <w:rPr>
                <w:b/>
                <w:iCs/>
                <w:sz w:val="20"/>
                <w:szCs w:val="20"/>
              </w:rPr>
              <w:t>obligator</w:t>
            </w:r>
          </w:p>
        </w:tc>
      </w:tr>
      <w:tr w:rsidR="003F291B" w14:paraId="195D6FD6" w14:textId="77777777" w:rsidTr="008F04D8">
        <w:trPr>
          <w:trHeight w:val="525"/>
        </w:trPr>
        <w:tc>
          <w:tcPr>
            <w:tcW w:w="572" w:type="dxa"/>
            <w:shd w:val="clear" w:color="auto" w:fill="FFFF00"/>
          </w:tcPr>
          <w:p w14:paraId="5408A943" w14:textId="77777777" w:rsidR="003F291B" w:rsidRDefault="003F291B" w:rsidP="008F04D8">
            <w:pPr>
              <w:ind w:left="100"/>
            </w:pPr>
          </w:p>
        </w:tc>
        <w:tc>
          <w:tcPr>
            <w:tcW w:w="3818" w:type="dxa"/>
            <w:gridSpan w:val="2"/>
            <w:shd w:val="clear" w:color="auto" w:fill="FFFF00"/>
          </w:tcPr>
          <w:p w14:paraId="6B525E02" w14:textId="77777777" w:rsidR="003F291B" w:rsidRDefault="003F291B" w:rsidP="008F04D8">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51ED576E" w14:textId="77777777" w:rsidR="003F291B" w:rsidRDefault="003F291B" w:rsidP="008F04D8">
            <w:pPr>
              <w:rPr>
                <w:b/>
                <w:color w:val="000000"/>
                <w:w w:val="90"/>
              </w:rPr>
            </w:pPr>
          </w:p>
        </w:tc>
        <w:tc>
          <w:tcPr>
            <w:tcW w:w="4003" w:type="dxa"/>
            <w:shd w:val="clear" w:color="auto" w:fill="FFFF00"/>
          </w:tcPr>
          <w:p w14:paraId="193FF599" w14:textId="77777777" w:rsidR="003F291B" w:rsidRDefault="003F291B" w:rsidP="008F04D8">
            <w:pPr>
              <w:ind w:left="-9"/>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shd w:val="clear" w:color="auto" w:fill="FFFF00"/>
          </w:tcPr>
          <w:p w14:paraId="45BDB1DE" w14:textId="77777777" w:rsidR="003F291B" w:rsidRPr="0096068F" w:rsidRDefault="003F291B" w:rsidP="008F04D8">
            <w:pPr>
              <w:rPr>
                <w:b/>
                <w:iCs/>
                <w:sz w:val="20"/>
                <w:szCs w:val="20"/>
              </w:rPr>
            </w:pPr>
            <w:r w:rsidRPr="0096068F">
              <w:rPr>
                <w:b/>
                <w:iCs/>
                <w:sz w:val="20"/>
                <w:szCs w:val="20"/>
              </w:rPr>
              <w:t>obligator</w:t>
            </w:r>
          </w:p>
        </w:tc>
      </w:tr>
    </w:tbl>
    <w:p w14:paraId="30982495" w14:textId="77777777" w:rsidR="003F291B" w:rsidRDefault="003F291B" w:rsidP="003F291B"/>
    <w:p w14:paraId="57C038AD" w14:textId="77777777" w:rsidR="003F291B" w:rsidRDefault="003F291B" w:rsidP="003F291B"/>
    <w:p w14:paraId="044B28CE" w14:textId="77777777" w:rsidR="003F291B" w:rsidRDefault="003F291B" w:rsidP="003F291B">
      <w:pPr>
        <w:rPr>
          <w:bCs/>
          <w:lang w:eastAsia="ru-RU"/>
        </w:rPr>
      </w:pPr>
      <w:r>
        <w:rPr>
          <w:bCs/>
          <w:lang w:eastAsia="ru-RU"/>
        </w:rPr>
        <w:t>13. Tehnici şi instrumente specifice de atribuire (după caz, specificaţi dacă se va utiliza licitaţia electronică)</w:t>
      </w:r>
      <w:r>
        <w:rPr>
          <w:lang w:eastAsia="ru-RU"/>
        </w:rPr>
        <w:t>_nu.</w:t>
      </w:r>
    </w:p>
    <w:p w14:paraId="52692626" w14:textId="77777777" w:rsidR="003F291B" w:rsidRDefault="003F291B" w:rsidP="003F291B">
      <w:pPr>
        <w:rPr>
          <w:lang w:eastAsia="ru-RU"/>
        </w:rPr>
      </w:pPr>
      <w:r>
        <w:rPr>
          <w:bCs/>
          <w:lang w:eastAsia="ru-RU"/>
        </w:rPr>
        <w:t>14.  Condiţii speciale de care depinde îndeplinirea contractului (indicaţi după caz) în conformitate cu cerințele din caietul de sarini</w:t>
      </w:r>
    </w:p>
    <w:p w14:paraId="26E96C4D" w14:textId="77777777" w:rsidR="003F291B" w:rsidRDefault="003F291B" w:rsidP="003F291B">
      <w:pPr>
        <w:rPr>
          <w:lang w:eastAsia="ru-RU"/>
        </w:rPr>
      </w:pPr>
      <w:r>
        <w:rPr>
          <w:bCs/>
          <w:lang w:eastAsia="ru-RU"/>
        </w:rPr>
        <w:t>15. Ofertele se prezintă în valută</w:t>
      </w:r>
      <w:r>
        <w:rPr>
          <w:lang w:eastAsia="ru-RU"/>
        </w:rPr>
        <w:t xml:space="preserve"> - md</w:t>
      </w:r>
    </w:p>
    <w:p w14:paraId="63ECA069" w14:textId="77777777" w:rsidR="003F291B" w:rsidRDefault="003F291B" w:rsidP="003F291B">
      <w:pPr>
        <w:tabs>
          <w:tab w:val="right" w:pos="426"/>
        </w:tabs>
        <w:spacing w:before="120"/>
        <w:rPr>
          <w:b/>
          <w:bCs/>
          <w:u w:val="single"/>
          <w:lang w:eastAsia="ru-RU"/>
        </w:rPr>
      </w:pPr>
      <w:r>
        <w:rPr>
          <w:bCs/>
          <w:lang w:eastAsia="ru-RU"/>
        </w:rPr>
        <w:t>16. Criteriul de evaluare aplicat pentru atribuirea contractului</w:t>
      </w:r>
      <w:r>
        <w:rPr>
          <w:lang w:eastAsia="ru-RU"/>
        </w:rPr>
        <w:t xml:space="preserve"> </w:t>
      </w:r>
      <w:r>
        <w:rPr>
          <w:b/>
          <w:bCs/>
          <w:u w:val="single"/>
          <w:lang w:eastAsia="ru-RU"/>
        </w:rPr>
        <w:t xml:space="preserve">cel mai scăzut preț </w:t>
      </w:r>
    </w:p>
    <w:p w14:paraId="07D2BF34" w14:textId="77777777" w:rsidR="003F291B" w:rsidRDefault="003F291B" w:rsidP="003F291B">
      <w:pPr>
        <w:rPr>
          <w:bCs/>
          <w:lang w:eastAsia="ru-RU"/>
        </w:rPr>
      </w:pPr>
      <w:r>
        <w:rPr>
          <w:bCs/>
          <w:lang w:eastAsia="ru-RU"/>
        </w:rPr>
        <w:t>16. Factorii de evaluare a celei mai avantajoase oferte din punct de vedere economic, precum şi ponderile lor: nu este</w:t>
      </w:r>
    </w:p>
    <w:p w14:paraId="3AFDE650" w14:textId="77777777" w:rsidR="003F291B" w:rsidRDefault="003F291B" w:rsidP="003F291B">
      <w:pPr>
        <w:tabs>
          <w:tab w:val="left" w:pos="6386"/>
        </w:tabs>
        <w:rPr>
          <w:rFonts w:asciiTheme="majorBidi" w:hAnsiTheme="majorBidi" w:cstheme="majorBidi"/>
          <w:lang w:eastAsia="ru-RU"/>
        </w:rPr>
      </w:pPr>
    </w:p>
    <w:p w14:paraId="39795C49" w14:textId="77777777" w:rsidR="003F291B" w:rsidRDefault="003F291B" w:rsidP="003F291B">
      <w:pPr>
        <w:rPr>
          <w:lang w:eastAsia="ru-RU"/>
        </w:rPr>
      </w:pPr>
      <w:r>
        <w:rPr>
          <w:bCs/>
          <w:lang w:eastAsia="ru-RU"/>
        </w:rPr>
        <w:t>17. Termenul</w:t>
      </w:r>
      <w:r>
        <w:rPr>
          <w:bCs/>
          <w:lang w:eastAsia="ru-RU"/>
        </w:rPr>
        <w:noBreakHyphen/>
        <w:t>limită de depunere/deschidere a ofertelor:</w:t>
      </w:r>
    </w:p>
    <w:p w14:paraId="7FD63275" w14:textId="77777777" w:rsidR="003F291B" w:rsidRDefault="003F291B" w:rsidP="003F291B">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
          <w:i/>
          <w:lang w:eastAsia="ru-RU"/>
        </w:rPr>
        <w:t xml:space="preserve"> ora indicată in </w:t>
      </w:r>
      <w:r>
        <w:rPr>
          <w:b/>
          <w:lang w:eastAsia="ru-RU"/>
        </w:rPr>
        <w:t>SIARSAP</w:t>
      </w:r>
      <w:r>
        <w:rPr>
          <w:lang w:eastAsia="ru-RU"/>
        </w:rPr>
        <w:t xml:space="preserve"> </w:t>
      </w:r>
    </w:p>
    <w:p w14:paraId="575ABFD1" w14:textId="77777777" w:rsidR="003F291B" w:rsidRDefault="003F291B" w:rsidP="003F291B">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w:t>
      </w:r>
      <w:r>
        <w:rPr>
          <w:b/>
          <w:lang w:eastAsia="ru-RU"/>
        </w:rPr>
        <w:t xml:space="preserve"> 6 zile </w:t>
      </w:r>
      <w:r>
        <w:rPr>
          <w:b/>
          <w:i/>
          <w:lang w:eastAsia="ru-RU"/>
        </w:rPr>
        <w:t xml:space="preserve">[data] indicată in </w:t>
      </w:r>
      <w:r>
        <w:rPr>
          <w:b/>
          <w:lang w:eastAsia="ru-RU"/>
        </w:rPr>
        <w:t>SIA RSAP</w:t>
      </w:r>
    </w:p>
    <w:p w14:paraId="4F7DA4F1" w14:textId="77777777" w:rsidR="003F291B" w:rsidRDefault="003F291B" w:rsidP="003F291B">
      <w:pPr>
        <w:rPr>
          <w:bCs/>
          <w:lang w:eastAsia="ru-RU"/>
        </w:rPr>
      </w:pPr>
    </w:p>
    <w:p w14:paraId="222DA099" w14:textId="77777777" w:rsidR="003F291B" w:rsidRDefault="003F291B" w:rsidP="003F291B">
      <w:pPr>
        <w:rPr>
          <w:bCs/>
          <w:lang w:eastAsia="ru-RU"/>
        </w:rPr>
      </w:pPr>
      <w:r>
        <w:rPr>
          <w:bCs/>
          <w:lang w:eastAsia="ru-RU"/>
        </w:rPr>
        <w:t>18. Adresa la care trebuie transmise ofertele sau cererile de participare</w:t>
      </w:r>
    </w:p>
    <w:p w14:paraId="4B76C866" w14:textId="77777777" w:rsidR="003F291B" w:rsidRDefault="003F291B" w:rsidP="003F291B">
      <w:pPr>
        <w:rPr>
          <w:lang w:eastAsia="ru-RU"/>
        </w:rPr>
      </w:pPr>
      <w:r>
        <w:rPr>
          <w:bCs/>
          <w:i/>
          <w:iCs/>
          <w:lang w:eastAsia="ru-RU"/>
        </w:rPr>
        <w:t>Ofertele sau cererile de participare vor fi depuse electronic prin intermediul SIA ,,RSAP”.</w:t>
      </w:r>
    </w:p>
    <w:p w14:paraId="26F2E173" w14:textId="77777777" w:rsidR="003F291B" w:rsidRDefault="003F291B" w:rsidP="003F291B">
      <w:pPr>
        <w:rPr>
          <w:lang w:eastAsia="ru-RU"/>
        </w:rPr>
      </w:pPr>
      <w:r>
        <w:rPr>
          <w:bCs/>
          <w:lang w:eastAsia="ru-RU"/>
        </w:rPr>
        <w:t>19. Termenul de valabilitate a ofertelor</w:t>
      </w:r>
      <w:r>
        <w:rPr>
          <w:lang w:eastAsia="ru-RU"/>
        </w:rPr>
        <w:t xml:space="preserve">  60 zile</w:t>
      </w:r>
    </w:p>
    <w:p w14:paraId="4EBFBDF0" w14:textId="77777777" w:rsidR="003F291B" w:rsidRDefault="003F291B" w:rsidP="003F291B">
      <w:pPr>
        <w:pStyle w:val="a"/>
        <w:numPr>
          <w:ilvl w:val="0"/>
          <w:numId w:val="0"/>
        </w:numPr>
        <w:spacing w:before="106" w:line="235" w:lineRule="auto"/>
        <w:ind w:left="720" w:right="384"/>
      </w:pPr>
      <w:r>
        <w:rPr>
          <w:bCs/>
          <w:lang w:val="ro-RO" w:eastAsia="ru-RU"/>
        </w:rPr>
        <w:t>20. Locul deschiderii ofertelor</w:t>
      </w:r>
      <w:r>
        <w:rPr>
          <w:rFonts w:ascii="Calibri Light" w:hAnsi="Calibri Light"/>
          <w:i/>
        </w:rPr>
        <w:t xml:space="preserve"> Conform publicării din SIA RSAP M-Tender </w:t>
      </w:r>
      <w:r>
        <w:t>(SIA RSAP sau adresa deschiderii)</w:t>
      </w:r>
    </w:p>
    <w:p w14:paraId="2CE66CC4" w14:textId="77777777" w:rsidR="003F291B" w:rsidRDefault="003F291B" w:rsidP="003F291B">
      <w:pPr>
        <w:rPr>
          <w:lang w:eastAsia="ru-RU"/>
        </w:rPr>
      </w:pPr>
      <w:r>
        <w:rPr>
          <w:lang w:eastAsia="ru-RU"/>
        </w:rPr>
        <w:t xml:space="preserve">                                                                  </w:t>
      </w:r>
    </w:p>
    <w:p w14:paraId="1EE7671C" w14:textId="77777777" w:rsidR="003F291B" w:rsidRDefault="003F291B" w:rsidP="003F291B">
      <w:pPr>
        <w:rPr>
          <w:lang w:eastAsia="ru-RU"/>
        </w:rPr>
      </w:pPr>
      <w:r>
        <w:rPr>
          <w:bCs/>
          <w:i/>
          <w:iCs/>
          <w:lang w:eastAsia="ru-RU"/>
        </w:rPr>
        <w:t>Ofertele întârziate vor fi respinse.</w:t>
      </w:r>
    </w:p>
    <w:p w14:paraId="2E6B50B9" w14:textId="77777777" w:rsidR="003F291B" w:rsidRDefault="003F291B" w:rsidP="003F291B">
      <w:pPr>
        <w:rPr>
          <w:b/>
          <w:bCs/>
          <w:lang w:eastAsia="ru-RU"/>
        </w:rPr>
      </w:pPr>
      <w:r>
        <w:rPr>
          <w:bCs/>
          <w:lang w:eastAsia="ru-RU"/>
        </w:rPr>
        <w:t>21. Limba sau limbile în care trebuie redactate ofertele sau cererile de participare</w:t>
      </w:r>
      <w:r>
        <w:rPr>
          <w:lang w:eastAsia="ru-RU"/>
        </w:rPr>
        <w:t xml:space="preserve"> </w:t>
      </w:r>
      <w:r>
        <w:rPr>
          <w:b/>
          <w:bCs/>
          <w:lang w:eastAsia="ru-RU"/>
        </w:rPr>
        <w:t>md</w:t>
      </w:r>
    </w:p>
    <w:p w14:paraId="6604A1D8" w14:textId="77777777" w:rsidR="003F291B" w:rsidRDefault="003F291B" w:rsidP="003F291B">
      <w:pPr>
        <w:rPr>
          <w:b/>
          <w:bCs/>
          <w:lang w:eastAsia="ru-RU"/>
        </w:rPr>
      </w:pPr>
      <w:r>
        <w:rPr>
          <w:bCs/>
          <w:lang w:eastAsia="ru-RU"/>
        </w:rPr>
        <w:t xml:space="preserve">22. Alte informaţii relevante </w:t>
      </w:r>
      <w:r>
        <w:rPr>
          <w:b/>
          <w:bCs/>
          <w:lang w:eastAsia="ru-RU"/>
        </w:rPr>
        <w:t>nu este</w:t>
      </w:r>
    </w:p>
    <w:p w14:paraId="5AC1D719" w14:textId="77777777" w:rsidR="003F291B" w:rsidRDefault="003F291B" w:rsidP="003F291B">
      <w:pPr>
        <w:rPr>
          <w:bCs/>
          <w:lang w:eastAsia="ru-RU"/>
        </w:rPr>
      </w:pPr>
    </w:p>
    <w:p w14:paraId="5965CF0B" w14:textId="77777777" w:rsidR="003F291B" w:rsidRPr="00FF430B" w:rsidRDefault="003F291B" w:rsidP="003F291B">
      <w:pPr>
        <w:shd w:val="clear" w:color="auto" w:fill="FFFFFF" w:themeFill="background1"/>
        <w:spacing w:before="120" w:after="120"/>
        <w:rPr>
          <w:b/>
        </w:rPr>
      </w:pPr>
    </w:p>
    <w:p w14:paraId="31C4C797" w14:textId="77777777" w:rsidR="003F291B" w:rsidRPr="00FF430B" w:rsidRDefault="003F291B" w:rsidP="003F291B">
      <w:pPr>
        <w:shd w:val="clear" w:color="auto" w:fill="FFFFFF" w:themeFill="background1"/>
        <w:spacing w:before="120" w:after="120"/>
        <w:rPr>
          <w:b/>
        </w:rPr>
      </w:pPr>
    </w:p>
    <w:p w14:paraId="6529C997" w14:textId="77777777" w:rsidR="003F291B" w:rsidRPr="00FF430B" w:rsidRDefault="003F291B" w:rsidP="003F291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5"/>
    <w:p w14:paraId="0F27889D" w14:textId="77777777" w:rsidR="003F291B" w:rsidRPr="00D1038F" w:rsidRDefault="003F291B" w:rsidP="003F291B">
      <w:pPr>
        <w:pStyle w:val="aff4"/>
        <w:shd w:val="clear" w:color="auto" w:fill="FFFFFF" w:themeFill="background1"/>
        <w:spacing w:before="120"/>
        <w:ind w:left="720"/>
        <w:rPr>
          <w:lang w:val="en-US"/>
        </w:rPr>
      </w:pPr>
    </w:p>
    <w:p w14:paraId="2B40482F" w14:textId="77777777" w:rsidR="004928F9" w:rsidRPr="004928F9" w:rsidRDefault="004928F9" w:rsidP="004928F9">
      <w:pPr>
        <w:pStyle w:val="aff4"/>
        <w:shd w:val="clear" w:color="auto" w:fill="FFFFFF" w:themeFill="background1"/>
        <w:spacing w:before="120"/>
        <w:ind w:left="720"/>
        <w:rPr>
          <w:lang w:val="en-US"/>
        </w:rPr>
      </w:pPr>
      <w:bookmarkStart w:id="46" w:name="_GoBack"/>
      <w:bookmarkEnd w:id="46"/>
    </w:p>
    <w:p w14:paraId="4F03315C" w14:textId="15535852" w:rsidR="00130A49" w:rsidRPr="009F442E" w:rsidRDefault="00130A49" w:rsidP="004928F9">
      <w:pPr>
        <w:spacing w:before="120"/>
        <w:jc w:val="center"/>
        <w:outlineLvl w:val="0"/>
        <w:rPr>
          <w:noProof w:val="0"/>
          <w:lang w:val="en-US"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9" w:name="_Toc449692097"/>
      <w:bookmarkEnd w:id="48"/>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30E97D0A" w14:textId="77777777" w:rsidR="009A7C84" w:rsidRPr="00FF430B" w:rsidRDefault="009A7C84" w:rsidP="009A7C84">
      <w:pPr>
        <w:spacing w:after="200" w:line="276" w:lineRule="auto"/>
        <w:rPr>
          <w:rFonts w:eastAsia="PMingLiU"/>
          <w:lang w:eastAsia="zh-CN"/>
        </w:rPr>
      </w:pPr>
      <w:bookmarkStart w:id="51" w:name="_Toc449692109"/>
      <w:bookmarkEnd w:id="50"/>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lastRenderedPageBreak/>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lastRenderedPageBreak/>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22441B86" w:rsidR="000E4D7D" w:rsidRDefault="000E4D7D" w:rsidP="004F77F1">
      <w:pPr>
        <w:spacing w:line="276" w:lineRule="auto"/>
        <w:jc w:val="center"/>
        <w:rPr>
          <w:rFonts w:eastAsia="PMingLiU"/>
          <w:b/>
          <w:lang w:eastAsia="zh-CN"/>
        </w:rPr>
      </w:pPr>
    </w:p>
    <w:p w14:paraId="05683270" w14:textId="77777777" w:rsidR="002C66A2" w:rsidRPr="00FF430B" w:rsidRDefault="002C66A2" w:rsidP="002C66A2">
      <w:pPr>
        <w:jc w:val="right"/>
        <w:rPr>
          <w:noProof w:val="0"/>
          <w:sz w:val="22"/>
          <w:szCs w:val="22"/>
        </w:rPr>
      </w:pPr>
      <w:r w:rsidRPr="00FF430B">
        <w:rPr>
          <w:noProof w:val="0"/>
        </w:rPr>
        <w:t>Anexa nr.</w:t>
      </w:r>
      <w:r>
        <w:rPr>
          <w:noProof w:val="0"/>
        </w:rPr>
        <w:t xml:space="preserve"> </w:t>
      </w:r>
      <w:r w:rsidRPr="00FF430B">
        <w:rPr>
          <w:noProof w:val="0"/>
        </w:rPr>
        <w:t>22</w:t>
      </w:r>
    </w:p>
    <w:p w14:paraId="0963A4D1" w14:textId="77777777" w:rsidR="002C66A2" w:rsidRPr="00FF430B" w:rsidRDefault="002C66A2" w:rsidP="002C66A2">
      <w:pPr>
        <w:jc w:val="right"/>
        <w:rPr>
          <w:noProof w:val="0"/>
        </w:rPr>
      </w:pPr>
      <w:r w:rsidRPr="00FF430B">
        <w:rPr>
          <w:noProof w:val="0"/>
        </w:rPr>
        <w:t>la Documentația standard nr._____</w:t>
      </w:r>
    </w:p>
    <w:p w14:paraId="4EB6AD42" w14:textId="77777777" w:rsidR="002C66A2" w:rsidRPr="00FF430B" w:rsidRDefault="002C66A2" w:rsidP="002C66A2">
      <w:pPr>
        <w:jc w:val="right"/>
        <w:rPr>
          <w:noProof w:val="0"/>
        </w:rPr>
      </w:pPr>
      <w:r w:rsidRPr="00FF430B">
        <w:rPr>
          <w:noProof w:val="0"/>
        </w:rPr>
        <w:t>din “____” ________ 20___</w:t>
      </w:r>
    </w:p>
    <w:p w14:paraId="512193D1" w14:textId="77777777" w:rsidR="002C66A2" w:rsidRPr="00FF430B" w:rsidRDefault="002C66A2" w:rsidP="002C66A2">
      <w:pPr>
        <w:tabs>
          <w:tab w:val="left" w:pos="567"/>
        </w:tabs>
        <w:jc w:val="center"/>
        <w:rPr>
          <w:b/>
          <w:color w:val="000000"/>
          <w:w w:val="90"/>
        </w:rPr>
      </w:pPr>
    </w:p>
    <w:p w14:paraId="1030A6C6" w14:textId="77777777" w:rsidR="002C66A2" w:rsidRPr="00FF430B" w:rsidRDefault="002C66A2" w:rsidP="002C66A2">
      <w:pPr>
        <w:spacing w:before="72" w:line="292" w:lineRule="auto"/>
        <w:jc w:val="center"/>
        <w:rPr>
          <w:b/>
          <w:color w:val="000000"/>
          <w:w w:val="90"/>
        </w:rPr>
      </w:pPr>
      <w:r w:rsidRPr="00FF430B">
        <w:rPr>
          <w:b/>
          <w:color w:val="000000"/>
          <w:w w:val="90"/>
        </w:rPr>
        <w:t>(Antetul instituției)</w:t>
      </w:r>
    </w:p>
    <w:p w14:paraId="357AB859" w14:textId="77777777" w:rsidR="002C66A2" w:rsidRPr="00FF430B" w:rsidRDefault="002C66A2" w:rsidP="002C66A2">
      <w:pPr>
        <w:spacing w:before="72" w:line="292" w:lineRule="auto"/>
        <w:jc w:val="center"/>
        <w:rPr>
          <w:b/>
          <w:color w:val="000000"/>
          <w:w w:val="90"/>
          <w:sz w:val="28"/>
          <w:szCs w:val="28"/>
        </w:rPr>
      </w:pPr>
      <w:r w:rsidRPr="00FF430B">
        <w:rPr>
          <w:b/>
          <w:color w:val="000000"/>
          <w:w w:val="90"/>
        </w:rPr>
        <w:t>~~~~~~~~~~~~~~~~~~~~~~~~~~~~~~~~~~~~~~~~~~~~~~~~~~~~~~~~~~~~~~~~~~~~~~~</w:t>
      </w:r>
    </w:p>
    <w:p w14:paraId="3FFEED92" w14:textId="77777777" w:rsidR="002C66A2" w:rsidRPr="00FF430B" w:rsidRDefault="002C66A2" w:rsidP="002C66A2">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1ECDF91" w14:textId="77777777" w:rsidR="002C66A2" w:rsidRPr="00FF430B" w:rsidRDefault="002C66A2" w:rsidP="002C66A2">
      <w:pPr>
        <w:spacing w:before="72" w:line="292" w:lineRule="auto"/>
        <w:jc w:val="center"/>
        <w:rPr>
          <w:b/>
          <w:color w:val="000000"/>
          <w:w w:val="90"/>
          <w:sz w:val="25"/>
        </w:rPr>
      </w:pPr>
      <w:r w:rsidRPr="00FF430B">
        <w:rPr>
          <w:b/>
          <w:color w:val="000000"/>
          <w:w w:val="90"/>
          <w:sz w:val="28"/>
          <w:szCs w:val="28"/>
        </w:rPr>
        <w:t xml:space="preserve">AVIZ </w:t>
      </w:r>
    </w:p>
    <w:p w14:paraId="67499C3C" w14:textId="77777777" w:rsidR="002C66A2" w:rsidRPr="00FF430B" w:rsidRDefault="002C66A2" w:rsidP="002C66A2">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DFB8C7B" w14:textId="77777777" w:rsidR="002C66A2" w:rsidRPr="00FF430B" w:rsidRDefault="002C66A2" w:rsidP="002C66A2">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64906A1" w14:textId="77777777" w:rsidR="002C66A2" w:rsidRPr="00FF430B" w:rsidRDefault="002C66A2" w:rsidP="002C66A2">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900DF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3741DB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8A4A15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CD5DD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2C66A2" w:rsidRPr="00EC30C2" w14:paraId="4F512F21" w14:textId="77777777" w:rsidTr="00375B7B">
        <w:tc>
          <w:tcPr>
            <w:tcW w:w="471" w:type="dxa"/>
          </w:tcPr>
          <w:p w14:paraId="6796E563"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2EAFBB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BC7021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CA7A35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633086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ED6BE5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2C66A2" w:rsidRPr="00EC30C2" w14:paraId="5568D815" w14:textId="77777777" w:rsidTr="00375B7B">
        <w:trPr>
          <w:trHeight w:val="540"/>
        </w:trPr>
        <w:tc>
          <w:tcPr>
            <w:tcW w:w="471" w:type="dxa"/>
            <w:vMerge w:val="restart"/>
          </w:tcPr>
          <w:p w14:paraId="7889D3C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A8FAFB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554377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1AE107CF" w14:textId="77777777" w:rsidR="002C66A2" w:rsidRPr="00FF430B" w:rsidRDefault="002C66A2" w:rsidP="00375B7B">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F5446D"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563" w:type="dxa"/>
          </w:tcPr>
          <w:p w14:paraId="6D4ED43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846" w:type="dxa"/>
          </w:tcPr>
          <w:p w14:paraId="04308B9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r>
      <w:tr w:rsidR="002C66A2" w:rsidRPr="00EC30C2" w14:paraId="31073554" w14:textId="77777777" w:rsidTr="00375B7B">
        <w:trPr>
          <w:trHeight w:val="1380"/>
        </w:trPr>
        <w:tc>
          <w:tcPr>
            <w:tcW w:w="471" w:type="dxa"/>
            <w:vMerge/>
          </w:tcPr>
          <w:p w14:paraId="3236737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3751" w:type="dxa"/>
            <w:vMerge/>
          </w:tcPr>
          <w:p w14:paraId="6DF9AF1E"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4001" w:type="dxa"/>
          </w:tcPr>
          <w:p w14:paraId="1EC005E4"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AEB63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490891D"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E8D51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A426AC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645242F" w14:textId="77777777" w:rsidTr="00375B7B">
        <w:trPr>
          <w:trHeight w:val="420"/>
        </w:trPr>
        <w:tc>
          <w:tcPr>
            <w:tcW w:w="471" w:type="dxa"/>
            <w:vMerge w:val="restart"/>
          </w:tcPr>
          <w:p w14:paraId="7C95939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14C9513"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1FFC5CE"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C5449C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9E2365"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C0889A"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2EF1D3E" w14:textId="77777777" w:rsidTr="00375B7B">
        <w:trPr>
          <w:trHeight w:val="535"/>
        </w:trPr>
        <w:tc>
          <w:tcPr>
            <w:tcW w:w="471" w:type="dxa"/>
            <w:vMerge/>
          </w:tcPr>
          <w:p w14:paraId="6589E74E"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7B7911"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9E08A4B"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575" w:type="dxa"/>
          </w:tcPr>
          <w:p w14:paraId="362648A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5BEB7D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F864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0338548A" w14:textId="77777777" w:rsidTr="00375B7B">
        <w:trPr>
          <w:trHeight w:val="1770"/>
        </w:trPr>
        <w:tc>
          <w:tcPr>
            <w:tcW w:w="471" w:type="dxa"/>
            <w:vMerge w:val="restart"/>
          </w:tcPr>
          <w:p w14:paraId="5A41D05A"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9E2FE3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43F3E94"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095068E5"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6CD4C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397D7C26"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E109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7D17EC4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9D13B3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DA50FB"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74615B09" w14:textId="77777777" w:rsidR="002C66A2" w:rsidRPr="00FF430B" w:rsidRDefault="002C66A2" w:rsidP="00375B7B">
            <w:pPr>
              <w:tabs>
                <w:tab w:val="left" w:pos="567"/>
              </w:tabs>
            </w:pPr>
            <w:r w:rsidRPr="00FF430B">
              <w:t>A.Terasamente, lucrări la structura clădirilor;</w:t>
            </w:r>
          </w:p>
          <w:p w14:paraId="55EE6EC4" w14:textId="77777777" w:rsidR="002C66A2" w:rsidRPr="00FF430B" w:rsidRDefault="002C66A2" w:rsidP="00375B7B">
            <w:pPr>
              <w:tabs>
                <w:tab w:val="decimal" w:pos="216"/>
                <w:tab w:val="left" w:leader="underscore" w:pos="6465"/>
                <w:tab w:val="right" w:leader="underscore" w:pos="9777"/>
              </w:tabs>
              <w:ind w:left="360" w:hanging="360"/>
            </w:pPr>
            <w:r w:rsidRPr="00FF430B">
              <w:t xml:space="preserve">B. structuri metalice; </w:t>
            </w:r>
          </w:p>
          <w:p w14:paraId="371C30D7" w14:textId="77777777" w:rsidR="002C66A2" w:rsidRPr="00FF430B" w:rsidRDefault="002C66A2" w:rsidP="00375B7B">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F8A879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7F88E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7B343AF"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DF467FC" w14:textId="77777777" w:rsidTr="00375B7B">
        <w:trPr>
          <w:trHeight w:val="1260"/>
        </w:trPr>
        <w:tc>
          <w:tcPr>
            <w:tcW w:w="471" w:type="dxa"/>
            <w:vMerge/>
          </w:tcPr>
          <w:p w14:paraId="230FDBF2"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759408"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BCBB7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A70A5C9" w14:textId="77777777" w:rsidR="002C66A2" w:rsidRPr="00FF430B" w:rsidRDefault="002C66A2" w:rsidP="00375B7B">
            <w:pPr>
              <w:tabs>
                <w:tab w:val="left" w:leader="underscore" w:pos="6465"/>
                <w:tab w:val="right" w:leader="underscore" w:pos="9777"/>
              </w:tabs>
              <w:jc w:val="both"/>
            </w:pPr>
            <w:r w:rsidRPr="00FF430B">
              <w:t xml:space="preserve">A.drumuri și piste de aviație; </w:t>
            </w:r>
          </w:p>
          <w:p w14:paraId="2E94FCE4" w14:textId="77777777" w:rsidR="002C66A2" w:rsidRPr="00FF430B" w:rsidRDefault="002C66A2" w:rsidP="00375B7B">
            <w:pPr>
              <w:tabs>
                <w:tab w:val="left" w:leader="underscore" w:pos="6465"/>
                <w:tab w:val="right" w:leader="underscore" w:pos="9777"/>
              </w:tabs>
              <w:jc w:val="both"/>
            </w:pPr>
            <w:r w:rsidRPr="00FF430B">
              <w:t xml:space="preserve">B.poduri; </w:t>
            </w:r>
          </w:p>
          <w:p w14:paraId="24B68DBF"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C.căi ferate.</w:t>
            </w:r>
          </w:p>
        </w:tc>
        <w:tc>
          <w:tcPr>
            <w:tcW w:w="575" w:type="dxa"/>
          </w:tcPr>
          <w:p w14:paraId="0A68A6D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D5406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146F0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6CCB62A5" w14:textId="77777777" w:rsidTr="00375B7B">
        <w:trPr>
          <w:trHeight w:val="1260"/>
        </w:trPr>
        <w:tc>
          <w:tcPr>
            <w:tcW w:w="471" w:type="dxa"/>
            <w:vMerge/>
          </w:tcPr>
          <w:p w14:paraId="244625E9"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291CC2"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E411265" w14:textId="77777777" w:rsidR="002C66A2" w:rsidRPr="00FF430B" w:rsidRDefault="002C66A2" w:rsidP="00375B7B">
            <w:pPr>
              <w:tabs>
                <w:tab w:val="left" w:pos="567"/>
              </w:tabs>
              <w:spacing w:line="276" w:lineRule="auto"/>
            </w:pPr>
            <w:r w:rsidRPr="00FF430B">
              <w:t>Construcții speciale:</w:t>
            </w:r>
          </w:p>
          <w:p w14:paraId="516B9750" w14:textId="77777777" w:rsidR="002C66A2" w:rsidRPr="00FF430B" w:rsidRDefault="002C66A2" w:rsidP="00375B7B">
            <w:pPr>
              <w:tabs>
                <w:tab w:val="left" w:pos="567"/>
              </w:tabs>
              <w:spacing w:line="276" w:lineRule="auto"/>
            </w:pPr>
            <w:r w:rsidRPr="00FF430B">
              <w:t>A. hidrotehnice și pentru îmbunătățiri funciare;</w:t>
            </w:r>
          </w:p>
          <w:p w14:paraId="2798C430" w14:textId="77777777" w:rsidR="002C66A2" w:rsidRPr="00FF430B" w:rsidRDefault="002C66A2" w:rsidP="00375B7B">
            <w:pPr>
              <w:tabs>
                <w:tab w:val="left" w:pos="567"/>
              </w:tabs>
              <w:spacing w:line="276" w:lineRule="auto"/>
            </w:pPr>
            <w:r w:rsidRPr="00FF430B">
              <w:t xml:space="preserve">B. fântâni arteziene; </w:t>
            </w:r>
          </w:p>
          <w:p w14:paraId="2AAB1D09" w14:textId="77777777" w:rsidR="002C66A2" w:rsidRPr="00FF430B" w:rsidRDefault="002C66A2" w:rsidP="00375B7B">
            <w:pPr>
              <w:tabs>
                <w:tab w:val="left" w:pos="567"/>
              </w:tabs>
              <w:spacing w:line="276" w:lineRule="auto"/>
            </w:pPr>
            <w:r w:rsidRPr="00FF430B">
              <w:t>C. porturi și debarcadere;</w:t>
            </w:r>
          </w:p>
          <w:p w14:paraId="0185B39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1469E9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D3EC35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BD81C8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77127D4" w14:textId="77777777" w:rsidTr="00375B7B">
        <w:trPr>
          <w:trHeight w:val="2055"/>
        </w:trPr>
        <w:tc>
          <w:tcPr>
            <w:tcW w:w="471" w:type="dxa"/>
            <w:vMerge/>
          </w:tcPr>
          <w:p w14:paraId="5194417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A12177"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38DAFE5"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DA1999E" w14:textId="77777777" w:rsidR="002C66A2" w:rsidRPr="00FF430B" w:rsidRDefault="002C66A2" w:rsidP="00375B7B">
            <w:pPr>
              <w:tabs>
                <w:tab w:val="left" w:pos="567"/>
              </w:tabs>
              <w:spacing w:line="276" w:lineRule="auto"/>
            </w:pPr>
            <w:r w:rsidRPr="00FF430B">
              <w:t>A.de alimentare cu apă și canalizare;</w:t>
            </w:r>
          </w:p>
          <w:p w14:paraId="0B8F096F" w14:textId="77777777" w:rsidR="002C66A2" w:rsidRPr="00FF430B" w:rsidRDefault="002C66A2" w:rsidP="00375B7B">
            <w:pPr>
              <w:tabs>
                <w:tab w:val="left" w:pos="567"/>
              </w:tabs>
              <w:spacing w:line="276" w:lineRule="auto"/>
            </w:pPr>
            <w:r w:rsidRPr="00FF430B">
              <w:t xml:space="preserve">B.de încălzire; </w:t>
            </w:r>
          </w:p>
          <w:p w14:paraId="0969A24C" w14:textId="77777777" w:rsidR="002C66A2" w:rsidRPr="00FF430B" w:rsidRDefault="002C66A2" w:rsidP="00375B7B">
            <w:pPr>
              <w:tabs>
                <w:tab w:val="left" w:pos="567"/>
              </w:tabs>
              <w:spacing w:line="276" w:lineRule="auto"/>
            </w:pPr>
            <w:r w:rsidRPr="00FF430B">
              <w:t>C. ventilație,</w:t>
            </w:r>
            <w:r>
              <w:t xml:space="preserve"> </w:t>
            </w:r>
            <w:r w:rsidRPr="00FF430B">
              <w:t>climatizare; D. electrice;</w:t>
            </w:r>
          </w:p>
          <w:p w14:paraId="3483EF37" w14:textId="77777777" w:rsidR="002C66A2" w:rsidRPr="00FF430B" w:rsidRDefault="002C66A2" w:rsidP="00375B7B">
            <w:pPr>
              <w:tabs>
                <w:tab w:val="left" w:pos="567"/>
              </w:tabs>
              <w:spacing w:line="276" w:lineRule="auto"/>
            </w:pPr>
            <w:r w:rsidRPr="00FF430B">
              <w:t>E.de automatizare; F.telecomunicație;</w:t>
            </w:r>
            <w:r>
              <w:t xml:space="preserve"> </w:t>
            </w:r>
            <w:r w:rsidRPr="00FF430B">
              <w:t>G.semnalizare;</w:t>
            </w:r>
          </w:p>
          <w:p w14:paraId="447CCDE6" w14:textId="77777777" w:rsidR="002C66A2" w:rsidRPr="00FF430B" w:rsidRDefault="002C66A2" w:rsidP="00375B7B">
            <w:pPr>
              <w:tabs>
                <w:tab w:val="left" w:leader="underscore" w:pos="6465"/>
                <w:tab w:val="right" w:leader="underscore" w:pos="9777"/>
              </w:tabs>
              <w:jc w:val="both"/>
            </w:pPr>
            <w:r w:rsidRPr="00FF430B">
              <w:t>H.frigorifice,compresoare;</w:t>
            </w:r>
          </w:p>
          <w:p w14:paraId="02F3BDE2" w14:textId="77777777" w:rsidR="002C66A2" w:rsidRPr="00FF430B" w:rsidRDefault="002C66A2" w:rsidP="00375B7B">
            <w:pPr>
              <w:tabs>
                <w:tab w:val="left" w:leader="underscore" w:pos="6465"/>
                <w:tab w:val="right" w:leader="underscore" w:pos="9777"/>
              </w:tabs>
              <w:jc w:val="both"/>
              <w:rPr>
                <w:rFonts w:eastAsia="PMingLiU"/>
                <w:i/>
                <w:lang w:eastAsia="zh-CN"/>
              </w:rPr>
            </w:pPr>
            <w:r w:rsidRPr="00FF430B">
              <w:t>I. tehnologice.</w:t>
            </w:r>
          </w:p>
        </w:tc>
        <w:tc>
          <w:tcPr>
            <w:tcW w:w="575" w:type="dxa"/>
          </w:tcPr>
          <w:p w14:paraId="5BC84BF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16F37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85DCB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1FF445F0" w14:textId="77777777" w:rsidTr="00375B7B">
        <w:trPr>
          <w:trHeight w:val="945"/>
        </w:trPr>
        <w:tc>
          <w:tcPr>
            <w:tcW w:w="471" w:type="dxa"/>
            <w:vMerge/>
          </w:tcPr>
          <w:p w14:paraId="5B11D79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687B090"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8D6AD1"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24799FD" w14:textId="77777777" w:rsidR="002C66A2" w:rsidRPr="00FF430B" w:rsidRDefault="002C66A2" w:rsidP="00375B7B">
            <w:pPr>
              <w:tabs>
                <w:tab w:val="left" w:pos="567"/>
              </w:tabs>
              <w:spacing w:line="276" w:lineRule="auto"/>
            </w:pPr>
            <w:r w:rsidRPr="00FF430B">
              <w:t>A. sub presiune, mecanisme de ridicat, cazane;</w:t>
            </w:r>
          </w:p>
          <w:p w14:paraId="0FEB2C05" w14:textId="77777777" w:rsidR="002C66A2" w:rsidRPr="00FF430B" w:rsidRDefault="002C66A2" w:rsidP="00375B7B">
            <w:pPr>
              <w:tabs>
                <w:tab w:val="left" w:pos="567"/>
              </w:tabs>
              <w:spacing w:line="276" w:lineRule="auto"/>
            </w:pPr>
            <w:r w:rsidRPr="00FF430B">
              <w:t>B. chimico-tehnologice; C. gazoducte magistrale;</w:t>
            </w:r>
          </w:p>
          <w:p w14:paraId="4C047CA2" w14:textId="77777777" w:rsidR="002C66A2" w:rsidRPr="00FF430B" w:rsidRDefault="002C66A2" w:rsidP="00375B7B">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632E21E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D766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87C0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bl>
    <w:p w14:paraId="792BBCEF"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DFC183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6B3A6F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Este valabil </w:t>
      </w:r>
      <w:r w:rsidRPr="00FF430B">
        <w:rPr>
          <w:b/>
          <w:u w:val="single"/>
        </w:rPr>
        <w:t xml:space="preserve">12 luni  </w:t>
      </w:r>
      <w:r w:rsidRPr="00FF430B">
        <w:rPr>
          <w:rFonts w:eastAsia="PMingLiU"/>
          <w:lang w:eastAsia="zh-CN"/>
        </w:rPr>
        <w:t>de la data eliberării.</w:t>
      </w:r>
    </w:p>
    <w:p w14:paraId="3BD6E93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BEA1C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2520AB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072E9A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379675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37EEBCC" w14:textId="77777777" w:rsidR="002C66A2" w:rsidRPr="00FF5CB2" w:rsidRDefault="002C66A2" w:rsidP="002C66A2">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3728AD81"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E94F0C7" w14:textId="77777777" w:rsidR="002C66A2" w:rsidRPr="00FF5CB2" w:rsidRDefault="002C66A2" w:rsidP="002C66A2">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2E5BDA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2A8EAA8"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053F241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625795B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5184D4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05959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ECDA8B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2CDCE7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C778E17"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192EBC9" w14:textId="77777777" w:rsidR="002C66A2" w:rsidRPr="00FF430B" w:rsidRDefault="002C66A2" w:rsidP="002C66A2">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29E0B1D5" w14:textId="29BEF791" w:rsidR="00B31EB1" w:rsidRDefault="00B31EB1" w:rsidP="004F77F1">
      <w:pPr>
        <w:spacing w:line="276" w:lineRule="auto"/>
        <w:jc w:val="center"/>
        <w:rPr>
          <w:rFonts w:eastAsia="PMingLiU"/>
          <w:b/>
          <w:lang w:eastAsia="zh-CN"/>
        </w:rPr>
      </w:pPr>
    </w:p>
    <w:p w14:paraId="1E2C4DB8" w14:textId="75CE644F" w:rsidR="00B31EB1" w:rsidRDefault="00B31EB1" w:rsidP="004F77F1">
      <w:pPr>
        <w:spacing w:line="276" w:lineRule="auto"/>
        <w:jc w:val="center"/>
        <w:rPr>
          <w:rFonts w:eastAsia="PMingLiU"/>
          <w:b/>
          <w:lang w:eastAsia="zh-CN"/>
        </w:rPr>
      </w:pPr>
    </w:p>
    <w:p w14:paraId="09EB249C" w14:textId="4AEAA2F8" w:rsidR="00B31EB1" w:rsidRDefault="00B31EB1" w:rsidP="004F77F1">
      <w:pPr>
        <w:spacing w:line="276" w:lineRule="auto"/>
        <w:jc w:val="center"/>
        <w:rPr>
          <w:rFonts w:eastAsia="PMingLiU"/>
          <w:b/>
          <w:lang w:eastAsia="zh-CN"/>
        </w:rPr>
      </w:pPr>
    </w:p>
    <w:p w14:paraId="267AEB7F" w14:textId="08E7FDF9" w:rsidR="00B31EB1" w:rsidRDefault="00B31EB1" w:rsidP="004F77F1">
      <w:pPr>
        <w:spacing w:line="276" w:lineRule="auto"/>
        <w:jc w:val="center"/>
        <w:rPr>
          <w:rFonts w:eastAsia="PMingLiU"/>
          <w:b/>
          <w:lang w:eastAsia="zh-CN"/>
        </w:rPr>
      </w:pPr>
    </w:p>
    <w:p w14:paraId="4706EDAF" w14:textId="4062B65F" w:rsidR="00B31EB1" w:rsidRDefault="00B31EB1" w:rsidP="004F77F1">
      <w:pPr>
        <w:spacing w:line="276" w:lineRule="auto"/>
        <w:jc w:val="center"/>
        <w:rPr>
          <w:rFonts w:eastAsia="PMingLiU"/>
          <w:b/>
          <w:lang w:eastAsia="zh-CN"/>
        </w:rPr>
      </w:pPr>
    </w:p>
    <w:p w14:paraId="25FB3075" w14:textId="07A946D1" w:rsidR="00B31EB1" w:rsidRDefault="00B31EB1" w:rsidP="004F77F1">
      <w:pPr>
        <w:spacing w:line="276" w:lineRule="auto"/>
        <w:jc w:val="center"/>
        <w:rPr>
          <w:rFonts w:eastAsia="PMingLiU"/>
          <w:b/>
          <w:lang w:eastAsia="zh-CN"/>
        </w:rPr>
      </w:pPr>
    </w:p>
    <w:p w14:paraId="040E82FE" w14:textId="54841EC9" w:rsidR="00B31EB1" w:rsidRDefault="00B31EB1" w:rsidP="004F77F1">
      <w:pPr>
        <w:spacing w:line="276" w:lineRule="auto"/>
        <w:jc w:val="center"/>
        <w:rPr>
          <w:rFonts w:eastAsia="PMingLiU"/>
          <w:b/>
          <w:lang w:eastAsia="zh-CN"/>
        </w:rPr>
      </w:pPr>
    </w:p>
    <w:p w14:paraId="6B9DF389" w14:textId="53FEAD9A" w:rsidR="00B31EB1" w:rsidRDefault="00B31EB1" w:rsidP="004F77F1">
      <w:pPr>
        <w:spacing w:line="276" w:lineRule="auto"/>
        <w:jc w:val="center"/>
        <w:rPr>
          <w:rFonts w:eastAsia="PMingLiU"/>
          <w:b/>
          <w:lang w:eastAsia="zh-CN"/>
        </w:rPr>
      </w:pPr>
    </w:p>
    <w:p w14:paraId="6C56C9EE" w14:textId="0D5C4E0C" w:rsidR="00B31EB1" w:rsidRDefault="00B31EB1" w:rsidP="004F77F1">
      <w:pPr>
        <w:spacing w:line="276" w:lineRule="auto"/>
        <w:jc w:val="center"/>
        <w:rPr>
          <w:rFonts w:eastAsia="PMingLiU"/>
          <w:b/>
          <w:lang w:eastAsia="zh-CN"/>
        </w:rPr>
      </w:pPr>
    </w:p>
    <w:p w14:paraId="292ACD4C" w14:textId="6A78E1AA" w:rsidR="00B31EB1" w:rsidRDefault="00B31EB1" w:rsidP="004F77F1">
      <w:pPr>
        <w:spacing w:line="276" w:lineRule="auto"/>
        <w:jc w:val="center"/>
        <w:rPr>
          <w:rFonts w:eastAsia="PMingLiU"/>
          <w:b/>
          <w:lang w:eastAsia="zh-CN"/>
        </w:rPr>
      </w:pPr>
    </w:p>
    <w:p w14:paraId="3A761458" w14:textId="3675C0BA" w:rsidR="00B31EB1" w:rsidRDefault="00B31EB1" w:rsidP="004F77F1">
      <w:pPr>
        <w:spacing w:line="276" w:lineRule="auto"/>
        <w:jc w:val="center"/>
        <w:rPr>
          <w:rFonts w:eastAsia="PMingLiU"/>
          <w:b/>
          <w:lang w:eastAsia="zh-CN"/>
        </w:rPr>
      </w:pPr>
    </w:p>
    <w:p w14:paraId="5E6F7B0E" w14:textId="0B4E8731" w:rsidR="00B31EB1" w:rsidRDefault="00B31EB1" w:rsidP="004F77F1">
      <w:pPr>
        <w:spacing w:line="276" w:lineRule="auto"/>
        <w:jc w:val="center"/>
        <w:rPr>
          <w:rFonts w:eastAsia="PMingLiU"/>
          <w:b/>
          <w:lang w:eastAsia="zh-CN"/>
        </w:rPr>
      </w:pPr>
    </w:p>
    <w:p w14:paraId="5EA50E68" w14:textId="7F063DB1" w:rsidR="00B31EB1" w:rsidRDefault="00B31EB1" w:rsidP="004F77F1">
      <w:pPr>
        <w:spacing w:line="276" w:lineRule="auto"/>
        <w:jc w:val="center"/>
        <w:rPr>
          <w:rFonts w:eastAsia="PMingLiU"/>
          <w:b/>
          <w:lang w:eastAsia="zh-CN"/>
        </w:rPr>
      </w:pPr>
    </w:p>
    <w:p w14:paraId="2D79B9EB" w14:textId="24F9D116" w:rsidR="00B31EB1" w:rsidRDefault="00B31EB1" w:rsidP="004F77F1">
      <w:pPr>
        <w:spacing w:line="276" w:lineRule="auto"/>
        <w:jc w:val="center"/>
        <w:rPr>
          <w:rFonts w:eastAsia="PMingLiU"/>
          <w:b/>
          <w:lang w:eastAsia="zh-CN"/>
        </w:rPr>
      </w:pPr>
    </w:p>
    <w:p w14:paraId="1ED70EB6" w14:textId="4340C69C" w:rsidR="00B31EB1" w:rsidRDefault="00B31EB1" w:rsidP="004F77F1">
      <w:pPr>
        <w:spacing w:line="276" w:lineRule="auto"/>
        <w:jc w:val="center"/>
        <w:rPr>
          <w:rFonts w:eastAsia="PMingLiU"/>
          <w:b/>
          <w:lang w:eastAsia="zh-CN"/>
        </w:rPr>
      </w:pPr>
    </w:p>
    <w:p w14:paraId="27101C4D" w14:textId="27864D1C" w:rsidR="00B31EB1" w:rsidRDefault="00B31EB1" w:rsidP="004F77F1">
      <w:pPr>
        <w:spacing w:line="276" w:lineRule="auto"/>
        <w:jc w:val="center"/>
        <w:rPr>
          <w:rFonts w:eastAsia="PMingLiU"/>
          <w:b/>
          <w:lang w:eastAsia="zh-CN"/>
        </w:rPr>
      </w:pPr>
    </w:p>
    <w:p w14:paraId="6648F580" w14:textId="77777777" w:rsidR="00B31EB1" w:rsidRPr="00FF430B" w:rsidRDefault="00B31EB1" w:rsidP="004F77F1">
      <w:pPr>
        <w:spacing w:line="276" w:lineRule="auto"/>
        <w:jc w:val="center"/>
        <w:rPr>
          <w:rFonts w:eastAsia="PMingLiU"/>
          <w:b/>
          <w:lang w:eastAsia="zh-CN"/>
        </w:rPr>
      </w:pPr>
    </w:p>
    <w:bookmarkEnd w:id="60"/>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lastRenderedPageBreak/>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63B91FF9" w14:textId="77777777" w:rsidR="004928F9" w:rsidRPr="007C4E49" w:rsidRDefault="004928F9" w:rsidP="004928F9">
      <w:pPr>
        <w:shd w:val="clear" w:color="auto" w:fill="FFFFFF" w:themeFill="background1"/>
        <w:spacing w:before="120"/>
        <w:rPr>
          <w:b/>
          <w:bCs/>
          <w:noProof w:val="0"/>
          <w:sz w:val="20"/>
          <w:u w:val="single"/>
          <w:lang w:val="it-IT" w:eastAsia="ru-RU"/>
        </w:rPr>
      </w:pPr>
      <w:r>
        <w:rPr>
          <w:b/>
          <w:noProof w:val="0"/>
          <w:lang w:val="it-IT" w:eastAsia="ru-RU"/>
        </w:rPr>
        <w:t xml:space="preserve">Obiectul achizitiei: </w:t>
      </w:r>
      <w:r w:rsidRPr="007C4E49">
        <w:rPr>
          <w:b/>
          <w:bCs/>
          <w:u w:val="single"/>
        </w:rPr>
        <w:t>Lucrari de schimbarea usilor de interior la CS Slobozia Mare r.Cahul</w:t>
      </w:r>
    </w:p>
    <w:p w14:paraId="500C7AC8" w14:textId="77777777" w:rsidR="004928F9" w:rsidRPr="00BE362C" w:rsidRDefault="004928F9" w:rsidP="004928F9">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VM</w:t>
      </w:r>
      <w:r w:rsidRPr="00BE362C">
        <w:rPr>
          <w:b/>
          <w:noProof w:val="0"/>
          <w:lang w:val="it-IT" w:eastAsia="ru-RU"/>
        </w:rPr>
        <w:br/>
      </w:r>
    </w:p>
    <w:p w14:paraId="09CF3702" w14:textId="77777777" w:rsidR="004928F9" w:rsidRPr="00262591" w:rsidRDefault="004928F9" w:rsidP="004928F9">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14:paraId="6D7DEDDD" w14:textId="77777777" w:rsidR="004928F9" w:rsidRPr="005F195A" w:rsidRDefault="004928F9" w:rsidP="004928F9">
      <w:pPr>
        <w:shd w:val="clear" w:color="auto" w:fill="FFFFFF" w:themeFill="background1"/>
        <w:tabs>
          <w:tab w:val="left" w:pos="284"/>
          <w:tab w:val="right" w:pos="426"/>
        </w:tabs>
        <w:spacing w:before="120"/>
        <w:jc w:val="both"/>
        <w:rPr>
          <w:b/>
        </w:rPr>
      </w:pPr>
      <w:r w:rsidRPr="00262591">
        <w:rPr>
          <w:b/>
          <w:highlight w:val="yellow"/>
        </w:rPr>
        <w:t>Link-ul către planul de achiziții publice publicat:</w:t>
      </w:r>
      <w:r>
        <w:rPr>
          <w:b/>
        </w:rPr>
        <w:t xml:space="preserve"> </w:t>
      </w:r>
      <w:r w:rsidRPr="00000CB3">
        <w:rPr>
          <w:rStyle w:val="aff3"/>
          <w:b/>
          <w:bCs/>
          <w:color w:val="2C2D2E"/>
          <w:shd w:val="clear" w:color="auto" w:fill="FFFFFF"/>
        </w:rPr>
        <w:t>https:/</w:t>
      </w:r>
      <w:r>
        <w:rPr>
          <w:rStyle w:val="aff3"/>
          <w:b/>
          <w:bCs/>
          <w:color w:val="2C2D2E"/>
          <w:shd w:val="clear" w:color="auto" w:fill="FFFFFF"/>
        </w:rPr>
        <w:t>/sloboziamareimsp.wordpress.com</w:t>
      </w:r>
    </w:p>
    <w:p w14:paraId="131B2296" w14:textId="77777777" w:rsidR="004928F9" w:rsidRPr="00BE362C" w:rsidRDefault="004928F9" w:rsidP="004928F9">
      <w:pPr>
        <w:shd w:val="clear" w:color="auto" w:fill="FFFFFF" w:themeFill="background1"/>
        <w:rPr>
          <w:noProof w:val="0"/>
          <w:sz w:val="20"/>
          <w:szCs w:val="20"/>
          <w:lang w:val="it-IT" w:eastAsia="ru-RU"/>
        </w:rPr>
      </w:pPr>
    </w:p>
    <w:p w14:paraId="130A8C2B" w14:textId="77777777" w:rsidR="004928F9" w:rsidRPr="007F290E" w:rsidRDefault="004928F9" w:rsidP="004928F9">
      <w:pPr>
        <w:shd w:val="clear" w:color="auto" w:fill="FFFFFF" w:themeFill="background1"/>
        <w:tabs>
          <w:tab w:val="left" w:pos="284"/>
          <w:tab w:val="right" w:pos="9531"/>
        </w:tabs>
        <w:spacing w:before="120"/>
        <w:ind w:left="284"/>
        <w:rPr>
          <w:b/>
          <w:noProof w:val="0"/>
          <w:lang w:val="en-US" w:eastAsia="ru-RU"/>
        </w:rPr>
      </w:pPr>
      <w:r w:rsidRPr="007F290E">
        <w:rPr>
          <w:b/>
          <w:noProof w:val="0"/>
          <w:lang w:val="en-US" w:eastAsia="ru-RU"/>
        </w:rPr>
        <w:t>Denumirea</w:t>
      </w:r>
      <w:r>
        <w:rPr>
          <w:b/>
          <w:noProof w:val="0"/>
          <w:lang w:eastAsia="ru-RU"/>
        </w:rPr>
        <w:t xml:space="preserve"> </w:t>
      </w:r>
      <w:r w:rsidRPr="007F290E">
        <w:rPr>
          <w:b/>
          <w:noProof w:val="0"/>
          <w:lang w:val="en-US" w:eastAsia="ru-RU"/>
        </w:rPr>
        <w:t>autorității</w:t>
      </w:r>
      <w:r>
        <w:rPr>
          <w:b/>
          <w:noProof w:val="0"/>
          <w:lang w:eastAsia="ru-RU"/>
        </w:rPr>
        <w:t xml:space="preserve"> </w:t>
      </w:r>
      <w:r w:rsidRPr="007F290E">
        <w:rPr>
          <w:b/>
          <w:noProof w:val="0"/>
          <w:lang w:val="en-US" w:eastAsia="ru-RU"/>
        </w:rPr>
        <w:t xml:space="preserve">contractante: </w:t>
      </w: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Centrul de Sănătate Slobozia Mare</w:t>
      </w:r>
      <w:r>
        <w:rPr>
          <w:b/>
          <w:noProof w:val="0"/>
          <w:lang w:eastAsia="ru-RU"/>
        </w:rPr>
        <w:t xml:space="preserve">, </w:t>
      </w:r>
      <w:r>
        <w:rPr>
          <w:b/>
          <w:noProof w:val="0"/>
          <w:shd w:val="clear" w:color="auto" w:fill="FFFFFF" w:themeFill="background1"/>
          <w:lang w:val="it-IT" w:eastAsia="ru-RU"/>
        </w:rPr>
        <w:t>r. Cahul</w:t>
      </w:r>
    </w:p>
    <w:p w14:paraId="16AFFF87" w14:textId="77777777" w:rsidR="004928F9" w:rsidRPr="003F291B" w:rsidRDefault="004928F9" w:rsidP="004928F9">
      <w:pPr>
        <w:shd w:val="clear" w:color="auto" w:fill="FFFFFF" w:themeFill="background1"/>
        <w:tabs>
          <w:tab w:val="left" w:pos="284"/>
          <w:tab w:val="right" w:pos="9531"/>
        </w:tabs>
        <w:spacing w:before="120"/>
        <w:ind w:left="284"/>
        <w:rPr>
          <w:b/>
          <w:noProof w:val="0"/>
          <w:lang w:val="en-US" w:eastAsia="ru-RU"/>
        </w:rPr>
      </w:pPr>
      <w:r w:rsidRPr="003F291B">
        <w:rPr>
          <w:b/>
          <w:noProof w:val="0"/>
          <w:lang w:val="en-US" w:eastAsia="ru-RU"/>
        </w:rPr>
        <w:t>IDNO:</w:t>
      </w:r>
      <w:r>
        <w:rPr>
          <w:b/>
          <w:noProof w:val="0"/>
          <w:shd w:val="clear" w:color="auto" w:fill="FFFFFF" w:themeFill="background1"/>
          <w:lang w:eastAsia="ru-RU"/>
        </w:rPr>
        <w:t>1012603002810</w:t>
      </w:r>
    </w:p>
    <w:p w14:paraId="78EA9077" w14:textId="77777777" w:rsidR="004928F9" w:rsidRPr="007F290E" w:rsidRDefault="004928F9" w:rsidP="004928F9">
      <w:pPr>
        <w:shd w:val="clear" w:color="auto" w:fill="FFFFFF" w:themeFill="background1"/>
        <w:tabs>
          <w:tab w:val="left" w:pos="284"/>
          <w:tab w:val="right" w:pos="9531"/>
        </w:tabs>
        <w:spacing w:before="120"/>
        <w:ind w:left="284"/>
        <w:rPr>
          <w:b/>
          <w:noProof w:val="0"/>
          <w:lang w:val="en-US" w:eastAsia="ru-RU"/>
        </w:rPr>
      </w:pPr>
      <w:r w:rsidRPr="007F290E">
        <w:rPr>
          <w:b/>
          <w:noProof w:val="0"/>
          <w:lang w:val="en-US" w:eastAsia="ru-RU"/>
        </w:rPr>
        <w:t>Adresa</w:t>
      </w:r>
      <w:r>
        <w:rPr>
          <w:b/>
          <w:noProof w:val="0"/>
          <w:lang w:val="en-US" w:eastAsia="ru-RU"/>
        </w:rPr>
        <w:t xml:space="preserve">: </w:t>
      </w:r>
      <w:r>
        <w:rPr>
          <w:b/>
          <w:noProof w:val="0"/>
          <w:shd w:val="clear" w:color="auto" w:fill="FFFFFF" w:themeFill="background1"/>
          <w:lang w:eastAsia="ru-RU"/>
        </w:rPr>
        <w:t xml:space="preserve"> R.Cahul, s.Slobozia Mare, str.Ulița Mare, nr.111</w:t>
      </w:r>
    </w:p>
    <w:p w14:paraId="59B52ECC" w14:textId="77777777" w:rsidR="004928F9" w:rsidRPr="003F291B" w:rsidRDefault="004928F9" w:rsidP="004928F9">
      <w:pPr>
        <w:shd w:val="clear" w:color="auto" w:fill="FFFFFF" w:themeFill="background1"/>
        <w:tabs>
          <w:tab w:val="left" w:pos="284"/>
          <w:tab w:val="right" w:pos="9531"/>
        </w:tabs>
        <w:spacing w:before="120"/>
        <w:ind w:left="284"/>
        <w:rPr>
          <w:b/>
          <w:noProof w:val="0"/>
          <w:lang w:val="en-US" w:eastAsia="ru-RU"/>
        </w:rPr>
      </w:pPr>
      <w:r w:rsidRPr="003F291B">
        <w:rPr>
          <w:b/>
          <w:noProof w:val="0"/>
          <w:lang w:val="en-US" w:eastAsia="ru-RU"/>
        </w:rPr>
        <w:t>Numărul</w:t>
      </w:r>
      <w:r>
        <w:rPr>
          <w:b/>
          <w:noProof w:val="0"/>
          <w:lang w:eastAsia="ru-RU"/>
        </w:rPr>
        <w:t xml:space="preserve"> </w:t>
      </w:r>
      <w:r w:rsidRPr="003F291B">
        <w:rPr>
          <w:b/>
          <w:noProof w:val="0"/>
          <w:lang w:val="en-US" w:eastAsia="ru-RU"/>
        </w:rPr>
        <w:t>de</w:t>
      </w:r>
      <w:r>
        <w:rPr>
          <w:b/>
          <w:noProof w:val="0"/>
          <w:lang w:eastAsia="ru-RU"/>
        </w:rPr>
        <w:t xml:space="preserve"> </w:t>
      </w:r>
      <w:r w:rsidRPr="003F291B">
        <w:rPr>
          <w:b/>
          <w:noProof w:val="0"/>
          <w:lang w:val="en-US" w:eastAsia="ru-RU"/>
        </w:rPr>
        <w:t xml:space="preserve">telefon/fax: </w:t>
      </w:r>
      <w:r>
        <w:rPr>
          <w:b/>
          <w:noProof w:val="0"/>
          <w:shd w:val="clear" w:color="auto" w:fill="FFFFFF" w:themeFill="background1"/>
          <w:lang w:eastAsia="ru-RU"/>
        </w:rPr>
        <w:t>069903712, 068479627</w:t>
      </w:r>
    </w:p>
    <w:p w14:paraId="16D134D5" w14:textId="77777777" w:rsidR="004928F9" w:rsidRPr="00BE362C" w:rsidRDefault="004928F9" w:rsidP="004928F9">
      <w:pPr>
        <w:shd w:val="clear" w:color="auto" w:fill="FFFFFF" w:themeFill="background1"/>
        <w:tabs>
          <w:tab w:val="left" w:pos="284"/>
          <w:tab w:val="right" w:pos="9531"/>
        </w:tabs>
        <w:spacing w:before="120"/>
        <w:ind w:left="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cs.sloboziamare@ms.md</w:t>
      </w: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lastRenderedPageBreak/>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2"/>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404C12AD" w14:textId="77777777" w:rsidR="00D92A52" w:rsidRPr="006369F2" w:rsidRDefault="00D92A52" w:rsidP="00D92A52">
      <w:pPr>
        <w:pStyle w:val="a"/>
        <w:numPr>
          <w:ilvl w:val="0"/>
          <w:numId w:val="0"/>
        </w:numPr>
        <w:tabs>
          <w:tab w:val="left" w:pos="1260"/>
        </w:tabs>
        <w:ind w:left="720"/>
        <w:rPr>
          <w:b/>
        </w:rPr>
      </w:pPr>
      <w:r w:rsidRPr="006369F2">
        <w:rPr>
          <w:b/>
        </w:rPr>
        <w:t>CONTRACT – MODEL</w:t>
      </w:r>
    </w:p>
    <w:p w14:paraId="41754094" w14:textId="77777777" w:rsidR="00D92A52" w:rsidRPr="006369F2" w:rsidRDefault="00D92A52" w:rsidP="00D92A52">
      <w:pPr>
        <w:pStyle w:val="a"/>
        <w:numPr>
          <w:ilvl w:val="0"/>
          <w:numId w:val="0"/>
        </w:numPr>
        <w:tabs>
          <w:tab w:val="left" w:pos="1260"/>
        </w:tabs>
        <w:ind w:left="720"/>
        <w:rPr>
          <w:b/>
          <w:caps/>
        </w:rPr>
      </w:pPr>
    </w:p>
    <w:p w14:paraId="4A3B4BCD" w14:textId="77777777" w:rsidR="00D92A52" w:rsidRPr="006369F2" w:rsidRDefault="00D92A52" w:rsidP="00D92A52">
      <w:pPr>
        <w:pStyle w:val="a"/>
        <w:numPr>
          <w:ilvl w:val="0"/>
          <w:numId w:val="0"/>
        </w:numPr>
        <w:tabs>
          <w:tab w:val="left" w:pos="1260"/>
        </w:tabs>
        <w:ind w:left="720"/>
        <w:rPr>
          <w:b/>
        </w:rPr>
      </w:pPr>
      <w:r w:rsidRPr="006369F2">
        <w:rPr>
          <w:b/>
          <w:caps/>
        </w:rPr>
        <w:t>Contract</w:t>
      </w:r>
      <w:r w:rsidRPr="006369F2">
        <w:rPr>
          <w:b/>
        </w:rPr>
        <w:t xml:space="preserve"> DE ANTREPRIZĂ nr.___________</w:t>
      </w:r>
    </w:p>
    <w:p w14:paraId="5FD7CFBD" w14:textId="77777777" w:rsidR="00D92A52" w:rsidRPr="0001624C" w:rsidRDefault="00D92A52" w:rsidP="00D92A52">
      <w:pPr>
        <w:pStyle w:val="a"/>
        <w:numPr>
          <w:ilvl w:val="0"/>
          <w:numId w:val="0"/>
        </w:numPr>
        <w:tabs>
          <w:tab w:val="left" w:pos="1260"/>
        </w:tabs>
        <w:ind w:left="720"/>
        <w:rPr>
          <w:lang w:val="ro-RO"/>
        </w:rPr>
      </w:pPr>
    </w:p>
    <w:p w14:paraId="75495E72" w14:textId="77777777" w:rsidR="00D92A52" w:rsidRPr="0001624C" w:rsidRDefault="00D92A52" w:rsidP="00D92A52">
      <w:pPr>
        <w:pStyle w:val="a"/>
        <w:numPr>
          <w:ilvl w:val="0"/>
          <w:numId w:val="0"/>
        </w:numPr>
        <w:tabs>
          <w:tab w:val="clear" w:pos="1134"/>
          <w:tab w:val="left" w:pos="540"/>
        </w:tabs>
        <w:contextualSpacing/>
        <w:rPr>
          <w:b/>
          <w:lang w:val="ro-RO"/>
        </w:rPr>
      </w:pPr>
      <w:r w:rsidRPr="0001624C">
        <w:rPr>
          <w:b/>
          <w:lang w:val="ro-RO"/>
        </w:rPr>
        <w:t>PARTEA GENERALĂ</w:t>
      </w:r>
    </w:p>
    <w:p w14:paraId="1AB944FC" w14:textId="6993077B" w:rsidR="00D92A52" w:rsidRPr="00861622" w:rsidRDefault="00D92A52" w:rsidP="00D92A52">
      <w:pPr>
        <w:pStyle w:val="a"/>
        <w:numPr>
          <w:ilvl w:val="0"/>
          <w:numId w:val="0"/>
        </w:numPr>
        <w:tabs>
          <w:tab w:val="left" w:pos="540"/>
        </w:tabs>
        <w:rPr>
          <w:i/>
          <w:sz w:val="20"/>
          <w:szCs w:val="20"/>
          <w:lang w:val="ro-RO"/>
        </w:rPr>
      </w:pPr>
      <w:r w:rsidRPr="00861622">
        <w:rPr>
          <w:i/>
          <w:sz w:val="20"/>
          <w:szCs w:val="20"/>
          <w:lang w:val="ro-RO"/>
        </w:rPr>
        <w:t>(OBLIGATORIE)</w:t>
      </w:r>
    </w:p>
    <w:p w14:paraId="50983DE7" w14:textId="77777777" w:rsidR="00D92A52" w:rsidRPr="00861622" w:rsidRDefault="00D92A52" w:rsidP="00D92A52">
      <w:pPr>
        <w:pStyle w:val="a"/>
        <w:numPr>
          <w:ilvl w:val="0"/>
          <w:numId w:val="0"/>
        </w:numPr>
        <w:tabs>
          <w:tab w:val="left" w:pos="540"/>
        </w:tabs>
        <w:rPr>
          <w:i/>
          <w:lang w:val="ro-RO"/>
        </w:rPr>
      </w:pPr>
    </w:p>
    <w:p w14:paraId="7B8BB642" w14:textId="77777777" w:rsidR="00D92A52" w:rsidRPr="00861622" w:rsidRDefault="00D92A52" w:rsidP="00D92A52">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92A52" w:rsidRPr="00FF430B" w14:paraId="1FF5B975" w14:textId="77777777" w:rsidTr="00F247CF">
        <w:tc>
          <w:tcPr>
            <w:tcW w:w="2553" w:type="pct"/>
          </w:tcPr>
          <w:p w14:paraId="39DBFF08" w14:textId="77777777" w:rsidR="00D92A52" w:rsidRPr="00FF430B" w:rsidRDefault="00D92A52" w:rsidP="00F247CF">
            <w:pPr>
              <w:tabs>
                <w:tab w:val="left" w:pos="360"/>
              </w:tabs>
              <w:jc w:val="both"/>
              <w:rPr>
                <w:b/>
              </w:rPr>
            </w:pPr>
            <w:r w:rsidRPr="00FF430B">
              <w:rPr>
                <w:b/>
              </w:rPr>
              <w:t>Beneficiar</w:t>
            </w:r>
          </w:p>
        </w:tc>
        <w:tc>
          <w:tcPr>
            <w:tcW w:w="2447" w:type="pct"/>
          </w:tcPr>
          <w:p w14:paraId="47D3B5E4" w14:textId="77777777" w:rsidR="00D92A52" w:rsidRPr="00FF430B" w:rsidRDefault="00D92A52" w:rsidP="00F247CF">
            <w:pPr>
              <w:tabs>
                <w:tab w:val="left" w:pos="360"/>
              </w:tabs>
              <w:jc w:val="both"/>
              <w:rPr>
                <w:b/>
              </w:rPr>
            </w:pPr>
            <w:r>
              <w:rPr>
                <w:b/>
              </w:rPr>
              <w:t>Antreprenor</w:t>
            </w:r>
          </w:p>
        </w:tc>
      </w:tr>
      <w:tr w:rsidR="00D92A52" w:rsidRPr="00371D6E" w14:paraId="4EC19EE3" w14:textId="77777777" w:rsidTr="00F247CF">
        <w:tc>
          <w:tcPr>
            <w:tcW w:w="2553" w:type="pct"/>
          </w:tcPr>
          <w:p w14:paraId="2C75C9CC" w14:textId="77777777" w:rsidR="009D7C6C" w:rsidRPr="007F290E" w:rsidRDefault="009D7C6C" w:rsidP="009D7C6C">
            <w:pPr>
              <w:shd w:val="clear" w:color="auto" w:fill="FFFFFF" w:themeFill="background1"/>
              <w:tabs>
                <w:tab w:val="left" w:pos="284"/>
                <w:tab w:val="right" w:pos="9531"/>
              </w:tabs>
              <w:spacing w:before="120"/>
              <w:rPr>
                <w:b/>
                <w:noProof w:val="0"/>
                <w:lang w:val="en-US" w:eastAsia="ru-RU"/>
              </w:rPr>
            </w:pP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Centrul de Sănătate Slobozia Mare</w:t>
            </w:r>
            <w:r>
              <w:rPr>
                <w:b/>
                <w:noProof w:val="0"/>
                <w:lang w:eastAsia="ru-RU"/>
              </w:rPr>
              <w:t xml:space="preserve">, </w:t>
            </w:r>
            <w:r>
              <w:rPr>
                <w:b/>
                <w:noProof w:val="0"/>
                <w:shd w:val="clear" w:color="auto" w:fill="FFFFFF" w:themeFill="background1"/>
                <w:lang w:val="it-IT" w:eastAsia="ru-RU"/>
              </w:rPr>
              <w:t>r. Cahul</w:t>
            </w:r>
          </w:p>
          <w:p w14:paraId="30D877E0" w14:textId="0C261810" w:rsidR="00D92A52" w:rsidRPr="006369F2" w:rsidRDefault="00D92A52" w:rsidP="00F247CF">
            <w:pPr>
              <w:tabs>
                <w:tab w:val="left" w:pos="360"/>
              </w:tabs>
              <w:jc w:val="both"/>
              <w:rPr>
                <w:lang w:val="en-US"/>
              </w:rPr>
            </w:pP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009841CD">
              <w:rPr>
                <w:lang w:val="en-US"/>
              </w:rPr>
              <w:t xml:space="preserve"> </w:t>
            </w:r>
            <w:sdt>
              <w:sdtPr>
                <w:rPr>
                  <w:sz w:val="22"/>
                  <w:szCs w:val="22"/>
                </w:rPr>
                <w:tag w:val="goog_rdk_1"/>
                <w:id w:val="-1052221954"/>
              </w:sdtPr>
              <w:sdtEndPr/>
              <w:sdtContent>
                <w:r w:rsidR="009841CD" w:rsidRPr="00DF4A2A">
                  <w:rPr>
                    <w:sz w:val="22"/>
                    <w:szCs w:val="22"/>
                  </w:rPr>
                  <w:t>1007601005899</w:t>
                </w:r>
              </w:sdtContent>
            </w:sdt>
            <w:r w:rsidRPr="006369F2">
              <w:rPr>
                <w:lang w:val="en-US"/>
              </w:rPr>
              <w:t>,</w:t>
            </w:r>
            <w:r w:rsidRPr="006369F2">
              <w:rPr>
                <w:i/>
                <w:lang w:val="en-US"/>
              </w:rPr>
              <w:t xml:space="preserve"> </w:t>
            </w:r>
            <w:r w:rsidRPr="006369F2">
              <w:rPr>
                <w:lang w:val="en-US"/>
              </w:rPr>
              <w:t xml:space="preserve"> pe de o parte,</w:t>
            </w:r>
          </w:p>
        </w:tc>
        <w:tc>
          <w:tcPr>
            <w:tcW w:w="2447" w:type="pct"/>
          </w:tcPr>
          <w:p w14:paraId="7B7B92F4" w14:textId="77777777" w:rsidR="00D92A52" w:rsidRPr="006369F2" w:rsidRDefault="00D92A52" w:rsidP="00F247CF">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74F95B3B" w14:textId="77777777" w:rsidR="00D92A52" w:rsidRPr="00861622" w:rsidRDefault="00D92A52" w:rsidP="00D92A52">
      <w:pPr>
        <w:pStyle w:val="a"/>
        <w:numPr>
          <w:ilvl w:val="0"/>
          <w:numId w:val="0"/>
        </w:numPr>
        <w:tabs>
          <w:tab w:val="left" w:pos="1260"/>
        </w:tabs>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D92A52" w:rsidRPr="00EC30C2" w14:paraId="61402204" w14:textId="77777777" w:rsidTr="00F247CF">
        <w:trPr>
          <w:trHeight w:val="697"/>
        </w:trPr>
        <w:tc>
          <w:tcPr>
            <w:tcW w:w="9540" w:type="dxa"/>
            <w:vAlign w:val="center"/>
          </w:tcPr>
          <w:p w14:paraId="1D2DCE70" w14:textId="77777777" w:rsidR="00D92A52" w:rsidRPr="006369F2" w:rsidRDefault="00D92A52" w:rsidP="00F247CF">
            <w:pPr>
              <w:tabs>
                <w:tab w:val="left" w:pos="360"/>
              </w:tabs>
              <w:jc w:val="both"/>
              <w:rPr>
                <w:lang w:val="en-US"/>
              </w:rPr>
            </w:pPr>
          </w:p>
          <w:p w14:paraId="015556AA" w14:textId="77777777" w:rsidR="00D92A52" w:rsidRPr="006369F2" w:rsidRDefault="00D92A52" w:rsidP="00F247CF">
            <w:pPr>
              <w:tabs>
                <w:tab w:val="left" w:pos="525"/>
                <w:tab w:val="left" w:pos="1134"/>
                <w:tab w:val="left" w:pos="3705"/>
              </w:tabs>
              <w:jc w:val="both"/>
              <w:rPr>
                <w:b/>
                <w:lang w:val="en-US"/>
              </w:rPr>
            </w:pPr>
            <w:r w:rsidRPr="006369F2">
              <w:rPr>
                <w:b/>
                <w:lang w:val="en-US"/>
              </w:rPr>
              <w:t>1. OBIECTUL CONTRACTULUI</w:t>
            </w:r>
          </w:p>
          <w:p w14:paraId="41EA5F2C" w14:textId="3FBBDD5B" w:rsidR="00D92A52" w:rsidRPr="000C6131" w:rsidRDefault="00D92A52" w:rsidP="000C6131">
            <w:pPr>
              <w:ind w:right="567"/>
              <w:rPr>
                <w:b/>
              </w:rPr>
            </w:pPr>
            <w:r w:rsidRPr="006369F2">
              <w:rPr>
                <w:lang w:val="en-US"/>
              </w:rPr>
              <w:t xml:space="preserve">Antreprenorul se obligă să execute </w:t>
            </w:r>
            <w:r w:rsidR="00761CEA" w:rsidRPr="007C4E49">
              <w:rPr>
                <w:b/>
                <w:bCs/>
                <w:u w:val="single"/>
              </w:rPr>
              <w:t>Lucrari</w:t>
            </w:r>
            <w:r w:rsidR="00761CEA">
              <w:rPr>
                <w:b/>
                <w:bCs/>
                <w:u w:val="single"/>
              </w:rPr>
              <w:t>le</w:t>
            </w:r>
            <w:r w:rsidR="00761CEA" w:rsidRPr="007C4E49">
              <w:rPr>
                <w:b/>
                <w:bCs/>
                <w:u w:val="single"/>
              </w:rPr>
              <w:t xml:space="preserve"> de schimbarea usilor de interior la CS Slobozia Mare r.Cahul</w:t>
            </w:r>
            <w:r w:rsidR="000C6131">
              <w:rPr>
                <w:b/>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5751E34A" w14:textId="77777777" w:rsidR="00D92A52" w:rsidRPr="006369F2" w:rsidRDefault="00D92A52" w:rsidP="00F247CF">
            <w:pPr>
              <w:tabs>
                <w:tab w:val="left" w:pos="360"/>
              </w:tabs>
              <w:jc w:val="both"/>
              <w:rPr>
                <w:lang w:val="en-US"/>
              </w:rPr>
            </w:pPr>
          </w:p>
          <w:p w14:paraId="7B897E0C" w14:textId="77777777" w:rsidR="00D92A52" w:rsidRPr="006369F2" w:rsidRDefault="00D92A52" w:rsidP="00F247CF">
            <w:pPr>
              <w:pStyle w:val="af3"/>
              <w:tabs>
                <w:tab w:val="left" w:pos="525"/>
                <w:tab w:val="left" w:pos="567"/>
              </w:tabs>
              <w:ind w:left="-15"/>
              <w:rPr>
                <w:b/>
                <w:lang w:val="en-US"/>
              </w:rPr>
            </w:pPr>
            <w:r w:rsidRPr="006369F2">
              <w:rPr>
                <w:b/>
                <w:lang w:val="en-US"/>
              </w:rPr>
              <w:t>2. DOCUMENTELE CONTRACTULUI</w:t>
            </w:r>
          </w:p>
          <w:p w14:paraId="64B58F56" w14:textId="77777777" w:rsidR="00D92A52" w:rsidRPr="006369F2" w:rsidRDefault="00D92A52" w:rsidP="00F247CF">
            <w:pPr>
              <w:tabs>
                <w:tab w:val="left" w:pos="360"/>
              </w:tabs>
              <w:jc w:val="both"/>
              <w:rPr>
                <w:lang w:val="en-US"/>
              </w:rPr>
            </w:pPr>
            <w:r w:rsidRPr="006369F2">
              <w:rPr>
                <w:lang w:val="en-US"/>
              </w:rPr>
              <w:t>2.1. Următoarele documente vor fi considerate părţi componente ale Contractului:</w:t>
            </w:r>
          </w:p>
          <w:p w14:paraId="2448D58C" w14:textId="77777777" w:rsidR="00D92A52" w:rsidRPr="00E73483" w:rsidRDefault="00D92A52" w:rsidP="00D92A52">
            <w:pPr>
              <w:numPr>
                <w:ilvl w:val="0"/>
                <w:numId w:val="39"/>
              </w:numPr>
              <w:tabs>
                <w:tab w:val="left" w:pos="360"/>
              </w:tabs>
              <w:suppressAutoHyphens/>
              <w:ind w:left="-15" w:firstLine="0"/>
              <w:jc w:val="both"/>
            </w:pPr>
            <w:r w:rsidRPr="00E73483">
              <w:t>Formularul contractului;</w:t>
            </w:r>
          </w:p>
          <w:p w14:paraId="193526A4"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Propunerea tehnică și propunerea financiară;</w:t>
            </w:r>
          </w:p>
          <w:p w14:paraId="27181FB2" w14:textId="77777777" w:rsidR="00D92A52" w:rsidRPr="00E73483" w:rsidRDefault="00D92A52" w:rsidP="00D92A52">
            <w:pPr>
              <w:numPr>
                <w:ilvl w:val="0"/>
                <w:numId w:val="39"/>
              </w:numPr>
              <w:tabs>
                <w:tab w:val="left" w:pos="360"/>
              </w:tabs>
              <w:suppressAutoHyphens/>
              <w:ind w:left="-15" w:firstLine="0"/>
              <w:jc w:val="both"/>
            </w:pPr>
            <w:r w:rsidRPr="00E73483">
              <w:t>Caietul de sarcini;</w:t>
            </w:r>
          </w:p>
          <w:p w14:paraId="6384B964"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Garanția de bună execuție a contractului;</w:t>
            </w:r>
          </w:p>
          <w:p w14:paraId="75C92756"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Acordul de asociere (după caz);</w:t>
            </w:r>
          </w:p>
          <w:p w14:paraId="40F711AB"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16D97AC"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Graficul de execuție a contractului aprobat de ambele părți.</w:t>
            </w:r>
          </w:p>
          <w:p w14:paraId="4460976C" w14:textId="77777777" w:rsidR="00D92A52" w:rsidRPr="006369F2" w:rsidRDefault="00D92A52" w:rsidP="00D92A52">
            <w:pPr>
              <w:pStyle w:val="a"/>
              <w:numPr>
                <w:ilvl w:val="0"/>
                <w:numId w:val="0"/>
              </w:numPr>
              <w:tabs>
                <w:tab w:val="left" w:pos="360"/>
              </w:tabs>
              <w:ind w:left="1530"/>
            </w:pPr>
          </w:p>
          <w:p w14:paraId="489DE054" w14:textId="77777777" w:rsidR="00D92A52" w:rsidRPr="006369F2" w:rsidRDefault="00D92A52" w:rsidP="00F247CF">
            <w:pPr>
              <w:tabs>
                <w:tab w:val="left" w:pos="525"/>
                <w:tab w:val="left" w:pos="3645"/>
              </w:tabs>
              <w:jc w:val="both"/>
              <w:rPr>
                <w:b/>
                <w:lang w:val="en-US"/>
              </w:rPr>
            </w:pPr>
            <w:r w:rsidRPr="006369F2">
              <w:rPr>
                <w:b/>
                <w:lang w:val="en-US"/>
              </w:rPr>
              <w:t>3. PREȚUL CONTRACTULUI ŞI MODALITĂŢILE DE PLATĂ</w:t>
            </w:r>
          </w:p>
          <w:p w14:paraId="6BB3C50A" w14:textId="77777777" w:rsidR="00D92A52" w:rsidRPr="006369F2" w:rsidRDefault="00D92A52" w:rsidP="00F247CF">
            <w:pPr>
              <w:jc w:val="both"/>
              <w:rPr>
                <w:lang w:val="en-US"/>
              </w:rPr>
            </w:pPr>
            <w:r w:rsidRPr="006369F2">
              <w:rPr>
                <w:lang w:val="en-US"/>
              </w:rPr>
              <w:t>3.1. Prețul lucrărilor, ce reprezintă obiectul prezentului contract, este stabilit în lei MDL.</w:t>
            </w:r>
          </w:p>
          <w:p w14:paraId="6A9AF842" w14:textId="77777777" w:rsidR="00D92A52" w:rsidRPr="00423D94" w:rsidRDefault="00D92A52" w:rsidP="00F247CF">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632DDE8" w14:textId="77777777" w:rsidR="00D92A52" w:rsidRPr="006369F2" w:rsidRDefault="00D92A52" w:rsidP="00F247CF">
            <w:pPr>
              <w:jc w:val="both"/>
              <w:rPr>
                <w:lang w:val="en-US"/>
              </w:rPr>
            </w:pPr>
            <w:r w:rsidRPr="006369F2">
              <w:rPr>
                <w:lang w:val="en-US"/>
              </w:rPr>
              <w:lastRenderedPageBreak/>
              <w:t>3.3. Achitările vor fi efectuate prin transfer în baza facturilor fiscale, după primirea proceselor-verbale de recepţie a lucrărilor executate, semnate şi acceptate de către Beneficiar, în decurs de ________zile.</w:t>
            </w:r>
          </w:p>
          <w:p w14:paraId="7877F6A1" w14:textId="77777777" w:rsidR="00D92A52" w:rsidRPr="006369F2" w:rsidRDefault="00D92A52" w:rsidP="00F247CF">
            <w:pPr>
              <w:jc w:val="both"/>
              <w:rPr>
                <w:lang w:val="en-US"/>
              </w:rPr>
            </w:pPr>
            <w:r w:rsidRPr="006369F2">
              <w:rPr>
                <w:lang w:val="en-US"/>
              </w:rPr>
              <w:t>3.4. Beneficiarul va verifica procesele-verbale de recepție a lucrărilor executate în termen de ________ zile de la primirea acestora de la Antreprenor.</w:t>
            </w:r>
          </w:p>
          <w:p w14:paraId="2D3D672A" w14:textId="77777777" w:rsidR="00D92A52" w:rsidRPr="006369F2" w:rsidRDefault="00D92A52" w:rsidP="00F247CF">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27AB86A8" w14:textId="77777777" w:rsidR="00D92A52" w:rsidRPr="006369F2" w:rsidRDefault="00D92A52" w:rsidP="00F247CF">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7A59B10C" w14:textId="77777777" w:rsidR="00D92A52" w:rsidRPr="006369F2" w:rsidRDefault="00D92A52" w:rsidP="00F247CF">
            <w:pPr>
              <w:jc w:val="both"/>
              <w:rPr>
                <w:lang w:val="en-US"/>
              </w:rPr>
            </w:pPr>
          </w:p>
          <w:p w14:paraId="5DEA0747" w14:textId="77777777" w:rsidR="00D92A52" w:rsidRPr="006369F2" w:rsidRDefault="00D92A52" w:rsidP="00F247CF">
            <w:pPr>
              <w:pStyle w:val="af3"/>
              <w:tabs>
                <w:tab w:val="left" w:pos="567"/>
              </w:tabs>
              <w:rPr>
                <w:b/>
                <w:lang w:val="en-US"/>
              </w:rPr>
            </w:pPr>
            <w:r w:rsidRPr="006369F2">
              <w:rPr>
                <w:b/>
                <w:lang w:val="en-US"/>
              </w:rPr>
              <w:t>4. DURATA DE EXECUȚIE</w:t>
            </w:r>
          </w:p>
          <w:p w14:paraId="76261A9D" w14:textId="77777777" w:rsidR="00D92A52" w:rsidRPr="006369F2" w:rsidRDefault="00D92A52" w:rsidP="00F247CF">
            <w:pPr>
              <w:pStyle w:val="af3"/>
              <w:tabs>
                <w:tab w:val="left" w:pos="567"/>
              </w:tabs>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2ED7E17D" w14:textId="77777777" w:rsidR="00D92A52" w:rsidRPr="006369F2" w:rsidRDefault="00D92A52" w:rsidP="00F247CF">
            <w:pPr>
              <w:pStyle w:val="af3"/>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2AF233FB" w14:textId="77777777" w:rsidR="00D92A52" w:rsidRPr="007926DA" w:rsidRDefault="00D92A52" w:rsidP="00F247CF">
            <w:pPr>
              <w:jc w:val="both"/>
            </w:pPr>
            <w:r w:rsidRPr="007926DA">
              <w:t>- obținerea autorizației de construire de către Beneficiar;</w:t>
            </w:r>
          </w:p>
          <w:p w14:paraId="28C0E72C" w14:textId="77777777" w:rsidR="00D92A52" w:rsidRPr="007926DA" w:rsidRDefault="00D92A52" w:rsidP="00F247CF">
            <w:pPr>
              <w:jc w:val="both"/>
            </w:pPr>
            <w:r w:rsidRPr="007926DA">
              <w:t>- constituirea garanției de bun</w:t>
            </w:r>
            <w:r>
              <w:t>ă</w:t>
            </w:r>
            <w:r w:rsidRPr="007926DA">
              <w:t xml:space="preserve"> execuție a contractului;</w:t>
            </w:r>
          </w:p>
          <w:p w14:paraId="0B71454D" w14:textId="77777777" w:rsidR="00D92A52" w:rsidRPr="007926DA" w:rsidRDefault="00D92A52" w:rsidP="00F247CF">
            <w:pPr>
              <w:jc w:val="both"/>
            </w:pPr>
            <w:r w:rsidRPr="007926DA">
              <w:t>- semnarea procesului–verbal de predare - primire a amplasamentului, liber de orice sarcini care împiedică realizarea obiectului prezentului contract.</w:t>
            </w:r>
          </w:p>
          <w:p w14:paraId="137C44F0" w14:textId="77777777" w:rsidR="00D92A52" w:rsidRPr="006369F2" w:rsidRDefault="00D92A52" w:rsidP="00F247CF">
            <w:pPr>
              <w:pStyle w:val="af3"/>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216D53E0" w14:textId="77777777" w:rsidR="00D92A52" w:rsidRPr="006369F2" w:rsidRDefault="00D92A52" w:rsidP="00F247CF">
            <w:pPr>
              <w:pStyle w:val="af3"/>
              <w:tabs>
                <w:tab w:val="left" w:pos="567"/>
              </w:tabs>
              <w:ind w:right="-110"/>
              <w:rPr>
                <w:lang w:val="en-US"/>
              </w:rPr>
            </w:pPr>
            <w:r w:rsidRPr="006369F2">
              <w:rPr>
                <w:lang w:val="en-US"/>
              </w:rPr>
              <w:t>4.4. Antreprenorul are dreptul la modificarea duratei de execuţie doar dacă aceasta nu se datorează din culpa sa.</w:t>
            </w:r>
          </w:p>
          <w:p w14:paraId="7A37840D" w14:textId="77777777" w:rsidR="00D92A52" w:rsidRPr="006369F2" w:rsidRDefault="00D92A52" w:rsidP="00F247CF">
            <w:pPr>
              <w:pStyle w:val="af3"/>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3ED1D218" w14:textId="77777777" w:rsidR="00D92A52" w:rsidRPr="006369F2" w:rsidRDefault="00D92A52" w:rsidP="00F247CF">
            <w:pPr>
              <w:tabs>
                <w:tab w:val="left" w:pos="1276"/>
              </w:tabs>
              <w:jc w:val="both"/>
              <w:rPr>
                <w:lang w:val="en-US"/>
              </w:rPr>
            </w:pPr>
            <w:r w:rsidRPr="006369F2">
              <w:rPr>
                <w:lang w:val="en-US"/>
              </w:rPr>
              <w:t>a) generate de Beneficiar;</w:t>
            </w:r>
          </w:p>
          <w:p w14:paraId="1275C7CD" w14:textId="77777777" w:rsidR="00D92A52" w:rsidRPr="006369F2" w:rsidRDefault="00D92A52" w:rsidP="00F247CF">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4B7EB839" w14:textId="77777777" w:rsidR="00D92A52" w:rsidRPr="006369F2" w:rsidRDefault="00D92A52" w:rsidP="00F247CF">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576E37C0" w14:textId="77777777" w:rsidR="00D92A52" w:rsidRPr="006369F2" w:rsidRDefault="00D92A52" w:rsidP="00F247CF">
            <w:pPr>
              <w:tabs>
                <w:tab w:val="left" w:pos="1276"/>
              </w:tabs>
              <w:jc w:val="both"/>
              <w:rPr>
                <w:lang w:val="en-US"/>
              </w:rPr>
            </w:pPr>
            <w:r w:rsidRPr="006369F2">
              <w:rPr>
                <w:lang w:val="en-US"/>
              </w:rPr>
              <w:t>d) calamităţilor naturale recunoscute de autoritatea legală.</w:t>
            </w:r>
          </w:p>
          <w:p w14:paraId="3A5DA0CF" w14:textId="77777777" w:rsidR="00D92A52" w:rsidRPr="006369F2" w:rsidRDefault="00D92A52" w:rsidP="00F247CF">
            <w:pPr>
              <w:pStyle w:val="af3"/>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4EEF9CB" w14:textId="77777777" w:rsidR="00D92A52" w:rsidRPr="006369F2" w:rsidRDefault="00D92A52" w:rsidP="00F247CF">
            <w:pPr>
              <w:pStyle w:val="af3"/>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4EF1BD5B" w14:textId="77777777" w:rsidR="00D92A52" w:rsidRPr="006369F2" w:rsidRDefault="00D92A52" w:rsidP="00F247CF">
            <w:pPr>
              <w:tabs>
                <w:tab w:val="left" w:pos="360"/>
              </w:tabs>
              <w:jc w:val="both"/>
              <w:rPr>
                <w:lang w:val="en-US"/>
              </w:rPr>
            </w:pPr>
          </w:p>
          <w:p w14:paraId="2AFA3961" w14:textId="77777777" w:rsidR="00D92A52" w:rsidRPr="006369F2" w:rsidRDefault="00D92A52" w:rsidP="00F247CF">
            <w:pPr>
              <w:pStyle w:val="af3"/>
              <w:tabs>
                <w:tab w:val="left" w:pos="525"/>
              </w:tabs>
              <w:rPr>
                <w:b/>
                <w:lang w:val="en-US"/>
              </w:rPr>
            </w:pPr>
            <w:r w:rsidRPr="006369F2">
              <w:rPr>
                <w:b/>
                <w:lang w:val="en-US"/>
              </w:rPr>
              <w:t>5. RECEPŢIA LUCRĂRILOR DE EXECUŢIE</w:t>
            </w:r>
          </w:p>
          <w:p w14:paraId="5C78189A" w14:textId="77777777" w:rsidR="00D92A52" w:rsidRPr="006369F2" w:rsidRDefault="00D92A52" w:rsidP="00F247CF">
            <w:pPr>
              <w:pStyle w:val="af3"/>
              <w:tabs>
                <w:tab w:val="left" w:pos="567"/>
              </w:tabs>
              <w:rPr>
                <w:lang w:val="en-US"/>
              </w:rPr>
            </w:pPr>
            <w:r w:rsidRPr="006369F2">
              <w:rPr>
                <w:lang w:val="en-US"/>
              </w:rPr>
              <w:t>5.1. Terminarea lucrărilor</w:t>
            </w:r>
          </w:p>
          <w:p w14:paraId="0654A809" w14:textId="77777777" w:rsidR="00D92A52" w:rsidRPr="006369F2" w:rsidRDefault="00D92A52" w:rsidP="00F247CF">
            <w:pPr>
              <w:pStyle w:val="af3"/>
              <w:tabs>
                <w:tab w:val="left" w:pos="567"/>
              </w:tabs>
              <w:rPr>
                <w:lang w:val="en-US"/>
              </w:rPr>
            </w:pPr>
            <w:r w:rsidRPr="006369F2">
              <w:rPr>
                <w:lang w:val="en-US"/>
              </w:rPr>
              <w:t xml:space="preserve">5.1.1. Totalitatea lucrărilor sau, dacă este cazul, oricare parte din acestea, prevăzute a fi finalizate într-un termen stabilit prin graficul de execuție a contractului, trebuie finalizate în </w:t>
            </w:r>
            <w:r w:rsidRPr="006369F2">
              <w:rPr>
                <w:lang w:val="en-US"/>
              </w:rPr>
              <w:lastRenderedPageBreak/>
              <w:t>termenul convenit de părţi, termen care curge împotriva Antreprenorului de la data precizata în Ordinul de începere a lucrărilor.</w:t>
            </w:r>
          </w:p>
          <w:p w14:paraId="78BF1DCF" w14:textId="77777777" w:rsidR="00D92A52" w:rsidRPr="006369F2" w:rsidRDefault="00D92A52" w:rsidP="00F247CF">
            <w:pPr>
              <w:pStyle w:val="af3"/>
              <w:tabs>
                <w:tab w:val="left" w:pos="567"/>
              </w:tabs>
              <w:rPr>
                <w:lang w:val="en-US"/>
              </w:rPr>
            </w:pPr>
            <w:r w:rsidRPr="006369F2">
              <w:rPr>
                <w:lang w:val="en-US"/>
              </w:rPr>
              <w:t>5.2. Înştiinţarea de Recepţie</w:t>
            </w:r>
          </w:p>
          <w:p w14:paraId="56E78569" w14:textId="77777777" w:rsidR="00D92A52" w:rsidRPr="00B70E83" w:rsidRDefault="00D92A52" w:rsidP="00F247CF">
            <w:pPr>
              <w:pStyle w:val="af3"/>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AF5E6B0" w14:textId="77777777" w:rsidR="00D92A52" w:rsidRPr="006369F2" w:rsidRDefault="00D92A52" w:rsidP="00F247CF">
            <w:pPr>
              <w:pStyle w:val="af3"/>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169FA3BD" w14:textId="77777777" w:rsidR="00D92A52" w:rsidRPr="00B70E83" w:rsidRDefault="00D92A52" w:rsidP="00F247CF">
            <w:pPr>
              <w:pStyle w:val="af3"/>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05594D2D" w14:textId="77777777" w:rsidR="00D92A52" w:rsidRPr="006369F2" w:rsidRDefault="00D92A52" w:rsidP="00F247CF">
            <w:pPr>
              <w:pStyle w:val="af3"/>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4DF25DB6" w14:textId="77777777" w:rsidR="00D92A52" w:rsidRPr="006369F2" w:rsidRDefault="00D92A52" w:rsidP="00F247CF">
            <w:pPr>
              <w:pStyle w:val="af3"/>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601E8F4" w14:textId="77777777" w:rsidR="00D92A52" w:rsidRPr="006369F2" w:rsidRDefault="00D92A52" w:rsidP="00F247CF">
            <w:pPr>
              <w:pStyle w:val="af3"/>
              <w:tabs>
                <w:tab w:val="left" w:pos="567"/>
              </w:tabs>
              <w:rPr>
                <w:lang w:val="en-US"/>
              </w:rPr>
            </w:pPr>
            <w:r w:rsidRPr="006369F2">
              <w:rPr>
                <w:lang w:val="en-US"/>
              </w:rPr>
              <w:t xml:space="preserve">5.2.6. Recepţia finală va fi efectuată conform prevederilor actelor normative. </w:t>
            </w:r>
          </w:p>
          <w:p w14:paraId="7252D0AC" w14:textId="77777777" w:rsidR="00D92A52" w:rsidRPr="006369F2" w:rsidRDefault="00D92A52" w:rsidP="00F247CF">
            <w:pPr>
              <w:pStyle w:val="af3"/>
              <w:tabs>
                <w:tab w:val="left" w:pos="567"/>
              </w:tabs>
              <w:rPr>
                <w:lang w:val="en-US"/>
              </w:rPr>
            </w:pPr>
          </w:p>
          <w:p w14:paraId="6E1C563C" w14:textId="77777777" w:rsidR="00D92A52" w:rsidRPr="006369F2" w:rsidRDefault="00D92A52" w:rsidP="00F247CF">
            <w:pPr>
              <w:tabs>
                <w:tab w:val="left" w:pos="525"/>
              </w:tabs>
              <w:jc w:val="both"/>
              <w:rPr>
                <w:b/>
                <w:lang w:val="en-US"/>
              </w:rPr>
            </w:pPr>
            <w:r w:rsidRPr="006369F2">
              <w:rPr>
                <w:b/>
                <w:lang w:val="en-US"/>
              </w:rPr>
              <w:t>6. REMEDIEREA DEFECTELOR</w:t>
            </w:r>
          </w:p>
          <w:p w14:paraId="50253076" w14:textId="77777777" w:rsidR="00D92A52" w:rsidRPr="006369F2" w:rsidRDefault="00D92A52" w:rsidP="00F247CF">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3DC0F1AA" w14:textId="77777777" w:rsidR="00D92A52" w:rsidRPr="006369F2" w:rsidRDefault="00D92A52" w:rsidP="00F247C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2E03D595" w14:textId="77777777" w:rsidR="00D92A52" w:rsidRPr="006369F2" w:rsidRDefault="00D92A52" w:rsidP="00F247CF">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64259243" w14:textId="77777777" w:rsidR="00D92A52" w:rsidRPr="006369F2" w:rsidRDefault="00D92A52" w:rsidP="00F247CF">
            <w:pPr>
              <w:pStyle w:val="af3"/>
              <w:tabs>
                <w:tab w:val="left" w:pos="567"/>
              </w:tabs>
              <w:rPr>
                <w:lang w:val="en-US"/>
              </w:rPr>
            </w:pPr>
          </w:p>
          <w:p w14:paraId="10690C14" w14:textId="77777777" w:rsidR="00D92A52" w:rsidRPr="006369F2" w:rsidRDefault="00D92A52" w:rsidP="00F247CF">
            <w:pPr>
              <w:pStyle w:val="af3"/>
              <w:tabs>
                <w:tab w:val="left" w:pos="525"/>
              </w:tabs>
              <w:rPr>
                <w:lang w:val="en-US"/>
              </w:rPr>
            </w:pPr>
            <w:r w:rsidRPr="006369F2">
              <w:rPr>
                <w:b/>
                <w:lang w:val="en-US"/>
              </w:rPr>
              <w:t>7. DREPTURILE ŞI OBLIGAŢIUNILE ANTREPRENORULUI ŞI ALE BENEFICIARULUI</w:t>
            </w:r>
          </w:p>
          <w:p w14:paraId="290118C9" w14:textId="77777777" w:rsidR="00D92A52" w:rsidRPr="006369F2" w:rsidRDefault="00D92A52" w:rsidP="00F247CF">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2A208F5E" w14:textId="77777777" w:rsidR="00D92A52" w:rsidRPr="006369F2" w:rsidRDefault="00D92A52" w:rsidP="00F247CF">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E28D367" w14:textId="77777777" w:rsidR="00D92A52" w:rsidRPr="006369F2" w:rsidRDefault="00D92A52" w:rsidP="00F247CF">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F42F07B" w14:textId="77777777" w:rsidR="00D92A52" w:rsidRPr="006369F2" w:rsidRDefault="00D92A52" w:rsidP="00F247CF">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6108544" w14:textId="77777777" w:rsidR="00D92A52" w:rsidRPr="006369F2" w:rsidRDefault="00D92A52" w:rsidP="00F247CF">
            <w:pPr>
              <w:tabs>
                <w:tab w:val="left" w:pos="1276"/>
              </w:tabs>
              <w:jc w:val="both"/>
              <w:rPr>
                <w:lang w:val="en-US"/>
              </w:rPr>
            </w:pPr>
            <w:r w:rsidRPr="006369F2">
              <w:rPr>
                <w:lang w:val="en-US"/>
              </w:rPr>
              <w:t>a) un exemplar rămâne la dispoziţia Antreprenorului,</w:t>
            </w:r>
          </w:p>
          <w:p w14:paraId="42D5285E" w14:textId="77777777" w:rsidR="00D92A52" w:rsidRPr="006369F2" w:rsidRDefault="00D92A52" w:rsidP="00F247CF">
            <w:pPr>
              <w:tabs>
                <w:tab w:val="left" w:pos="1276"/>
              </w:tabs>
              <w:jc w:val="both"/>
              <w:rPr>
                <w:lang w:val="en-US"/>
              </w:rPr>
            </w:pPr>
            <w:r w:rsidRPr="006369F2">
              <w:rPr>
                <w:lang w:val="en-US"/>
              </w:rPr>
              <w:lastRenderedPageBreak/>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067A6D80" w14:textId="77777777" w:rsidR="00D92A52" w:rsidRPr="006369F2" w:rsidRDefault="00D92A52" w:rsidP="00F247CF">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1C788B1" w14:textId="77777777" w:rsidR="00D92A52" w:rsidRPr="006369F2" w:rsidRDefault="00D92A52" w:rsidP="00F247CF">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D3A2D2" w14:textId="77777777" w:rsidR="00D92A52" w:rsidRPr="006369F2" w:rsidRDefault="00D92A52" w:rsidP="00F247CF">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81A5F28" w14:textId="77777777" w:rsidR="00D92A52" w:rsidRPr="006369F2" w:rsidRDefault="00D92A52" w:rsidP="00F247CF">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46C14797" w14:textId="77777777" w:rsidR="00D92A52" w:rsidRPr="006369F2" w:rsidRDefault="00D92A52" w:rsidP="00F247CF">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FE43F52" w14:textId="77777777" w:rsidR="00D92A52" w:rsidRPr="006369F2" w:rsidRDefault="00D92A52" w:rsidP="00F247CF">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25E3A53" w14:textId="77777777" w:rsidR="00D92A52" w:rsidRPr="006369F2" w:rsidRDefault="00D92A52" w:rsidP="00F247CF">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3F08701" w14:textId="77777777" w:rsidR="00D92A52" w:rsidRPr="006369F2" w:rsidRDefault="00D92A52" w:rsidP="00F247CF">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D77E6C9" w14:textId="77777777" w:rsidR="00D92A52" w:rsidRPr="006369F2" w:rsidRDefault="00D92A52" w:rsidP="00F247CF">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5BDD9A6A" w14:textId="77777777" w:rsidR="00D92A52" w:rsidRPr="006369F2" w:rsidRDefault="00D92A52" w:rsidP="00F247CF">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F79B5D7" w14:textId="77777777" w:rsidR="00D92A52" w:rsidRPr="006369F2" w:rsidRDefault="00D92A52" w:rsidP="00F247CF">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B41D112" w14:textId="77777777" w:rsidR="00D92A52" w:rsidRPr="006369F2" w:rsidRDefault="00D92A52" w:rsidP="00F247CF">
            <w:pPr>
              <w:tabs>
                <w:tab w:val="left" w:pos="1276"/>
              </w:tabs>
              <w:jc w:val="both"/>
              <w:rPr>
                <w:lang w:val="en-US"/>
              </w:rPr>
            </w:pPr>
            <w:r w:rsidRPr="006369F2">
              <w:rPr>
                <w:lang w:val="en-US"/>
              </w:rPr>
              <w:t xml:space="preserve">7.16. Pe parcursul executării lucrărilor, Beneficiarul are dreptul să dispună în scris: </w:t>
            </w:r>
          </w:p>
          <w:p w14:paraId="06FE82D3" w14:textId="77777777" w:rsidR="00D92A52" w:rsidRPr="006369F2" w:rsidRDefault="00D92A52" w:rsidP="00D92A52">
            <w:pPr>
              <w:pStyle w:val="a"/>
              <w:numPr>
                <w:ilvl w:val="0"/>
                <w:numId w:val="38"/>
              </w:numPr>
              <w:tabs>
                <w:tab w:val="clear" w:pos="1134"/>
                <w:tab w:val="left" w:pos="345"/>
              </w:tabs>
              <w:ind w:left="0" w:firstLine="0"/>
              <w:contextualSpacing/>
            </w:pPr>
            <w:r w:rsidRPr="006369F2">
              <w:t xml:space="preserve">îndepărtarea de pe şantier a oricăror materiale care sunt calitativ necorespunzătoare; </w:t>
            </w:r>
          </w:p>
          <w:p w14:paraId="6CED7F9D" w14:textId="77777777" w:rsidR="00D92A52" w:rsidRPr="006369F2" w:rsidRDefault="00D92A52" w:rsidP="00D92A52">
            <w:pPr>
              <w:numPr>
                <w:ilvl w:val="0"/>
                <w:numId w:val="38"/>
              </w:numPr>
              <w:tabs>
                <w:tab w:val="left" w:pos="345"/>
              </w:tabs>
              <w:ind w:left="0" w:firstLine="0"/>
              <w:jc w:val="both"/>
              <w:rPr>
                <w:lang w:val="en-US"/>
              </w:rPr>
            </w:pPr>
            <w:r w:rsidRPr="006369F2">
              <w:rPr>
                <w:lang w:val="en-US"/>
              </w:rPr>
              <w:t xml:space="preserve">înlocuirea materialelor necorespunzătoare calitativ cu altele corespunzătoare; </w:t>
            </w:r>
          </w:p>
          <w:p w14:paraId="6E459541" w14:textId="77777777" w:rsidR="00D92A52" w:rsidRPr="006369F2" w:rsidRDefault="00D92A52" w:rsidP="00D92A52">
            <w:pPr>
              <w:numPr>
                <w:ilvl w:val="0"/>
                <w:numId w:val="38"/>
              </w:numPr>
              <w:tabs>
                <w:tab w:val="left" w:pos="345"/>
              </w:tabs>
              <w:ind w:left="0" w:firstLine="0"/>
              <w:jc w:val="both"/>
              <w:rPr>
                <w:lang w:val="en-US"/>
              </w:rPr>
            </w:pPr>
            <w:r w:rsidRPr="006369F2">
              <w:rPr>
                <w:lang w:val="en-US"/>
              </w:rPr>
              <w:lastRenderedPageBreak/>
              <w:t xml:space="preserve">îndepărtarea sau refacerea oricărei lucrări sau părţi de lucrare necorespunzătoare din punct de vedere calitativ. </w:t>
            </w:r>
          </w:p>
          <w:p w14:paraId="7E7BDC1D" w14:textId="77777777" w:rsidR="00D92A52" w:rsidRPr="006369F2" w:rsidRDefault="00D92A52" w:rsidP="00F247CF">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0B84E53" w14:textId="77777777" w:rsidR="00D92A52" w:rsidRPr="006369F2" w:rsidRDefault="00D92A52" w:rsidP="00F247CF">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69A1C7DA" w14:textId="77777777" w:rsidR="00D92A52" w:rsidRPr="006369F2" w:rsidRDefault="00D92A52" w:rsidP="00F247CF">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E7CE037" w14:textId="77777777" w:rsidR="00D92A52" w:rsidRPr="006369F2" w:rsidRDefault="00D92A52" w:rsidP="00F247CF">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17B29F03" w14:textId="77777777" w:rsidR="00D92A52" w:rsidRPr="006369F2" w:rsidRDefault="00D92A52" w:rsidP="00F247CF">
            <w:pPr>
              <w:tabs>
                <w:tab w:val="left" w:pos="314"/>
              </w:tabs>
              <w:jc w:val="both"/>
              <w:rPr>
                <w:lang w:val="en-US"/>
              </w:rPr>
            </w:pPr>
            <w:r w:rsidRPr="006369F2">
              <w:rPr>
                <w:lang w:val="en-US"/>
              </w:rPr>
              <w:t>7.21. Antreprenorul răspunde pentru defectele ascunse ale construcției, în conformitate cu prevederile actelor normative.</w:t>
            </w:r>
          </w:p>
          <w:p w14:paraId="3A8AE179" w14:textId="77777777" w:rsidR="00D92A52" w:rsidRPr="006369F2" w:rsidRDefault="00D92A52" w:rsidP="00F247CF">
            <w:pPr>
              <w:pStyle w:val="af3"/>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7CF8BF50" w14:textId="77777777" w:rsidR="00D92A52" w:rsidRPr="006369F2" w:rsidRDefault="00D92A52" w:rsidP="00F247CF">
            <w:pPr>
              <w:pStyle w:val="af3"/>
              <w:tabs>
                <w:tab w:val="left" w:pos="525"/>
              </w:tabs>
              <w:rPr>
                <w:lang w:val="en-US"/>
              </w:rPr>
            </w:pPr>
          </w:p>
          <w:p w14:paraId="6DD05087" w14:textId="77777777" w:rsidR="00D92A52" w:rsidRPr="006369F2" w:rsidRDefault="00D92A52" w:rsidP="00F247CF">
            <w:pPr>
              <w:pStyle w:val="af3"/>
              <w:tabs>
                <w:tab w:val="left" w:pos="525"/>
              </w:tabs>
              <w:rPr>
                <w:b/>
                <w:lang w:val="en-US"/>
              </w:rPr>
            </w:pPr>
            <w:r w:rsidRPr="006369F2">
              <w:rPr>
                <w:b/>
                <w:lang w:val="en-US"/>
              </w:rPr>
              <w:t>8. MODIFICĂRI</w:t>
            </w:r>
          </w:p>
          <w:p w14:paraId="6BAE3D9B" w14:textId="77777777" w:rsidR="00D92A52" w:rsidRPr="006369F2" w:rsidRDefault="00D92A52" w:rsidP="00F247CF">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167E592C" w14:textId="77777777" w:rsidR="00D92A52" w:rsidRPr="006369F2" w:rsidRDefault="00D92A52" w:rsidP="00F247CF">
            <w:pPr>
              <w:tabs>
                <w:tab w:val="left" w:pos="360"/>
              </w:tabs>
              <w:jc w:val="both"/>
              <w:rPr>
                <w:lang w:val="en-US"/>
              </w:rPr>
            </w:pPr>
          </w:p>
          <w:p w14:paraId="082FBC30" w14:textId="77777777" w:rsidR="00D92A52" w:rsidRPr="006369F2" w:rsidRDefault="00D92A52" w:rsidP="00F247CF">
            <w:pPr>
              <w:tabs>
                <w:tab w:val="left" w:pos="360"/>
              </w:tabs>
              <w:jc w:val="both"/>
              <w:rPr>
                <w:lang w:val="en-US"/>
              </w:rPr>
            </w:pPr>
            <w:r w:rsidRPr="004D58FA">
              <w:rPr>
                <w:b/>
                <w:lang w:val="en-US"/>
              </w:rPr>
              <w:t>9. AJUSTAREA PREŢULUI CONTRACTULUI</w:t>
            </w:r>
          </w:p>
          <w:p w14:paraId="2A5330B1" w14:textId="77777777" w:rsidR="00D92A52" w:rsidRPr="007926DA" w:rsidRDefault="00D92A52" w:rsidP="00F247CF">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547FB311" w14:textId="77777777" w:rsidR="00D92A52" w:rsidRPr="006369F2" w:rsidRDefault="00D92A52" w:rsidP="00F247CF">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20578EE" w14:textId="77777777" w:rsidR="00D92A52" w:rsidRPr="006369F2" w:rsidRDefault="00D92A52" w:rsidP="00F247CF">
            <w:pPr>
              <w:tabs>
                <w:tab w:val="left" w:pos="360"/>
              </w:tabs>
              <w:jc w:val="both"/>
              <w:rPr>
                <w:lang w:val="en-US"/>
              </w:rPr>
            </w:pPr>
          </w:p>
          <w:p w14:paraId="66FD0F8F" w14:textId="77777777" w:rsidR="00D92A52" w:rsidRPr="006369F2" w:rsidRDefault="00D92A52" w:rsidP="00F247CF">
            <w:pPr>
              <w:tabs>
                <w:tab w:val="left" w:pos="555"/>
                <w:tab w:val="left" w:pos="4365"/>
              </w:tabs>
              <w:jc w:val="both"/>
              <w:rPr>
                <w:b/>
                <w:lang w:val="en-US"/>
              </w:rPr>
            </w:pPr>
            <w:r w:rsidRPr="006369F2">
              <w:rPr>
                <w:b/>
                <w:lang w:val="en-US"/>
              </w:rPr>
              <w:t xml:space="preserve">10. ANTREPRENORUL ŞI SUBANTREPRENORII </w:t>
            </w:r>
          </w:p>
          <w:p w14:paraId="154ADDA2" w14:textId="77777777" w:rsidR="00D92A52" w:rsidRPr="006369F2" w:rsidRDefault="00D92A52" w:rsidP="00F247CF">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74254CEA" w14:textId="77777777" w:rsidR="00D92A52" w:rsidRPr="006369F2" w:rsidRDefault="00D92A52" w:rsidP="00F247CF">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604AEA2" w14:textId="77777777" w:rsidR="00D92A52" w:rsidRDefault="00D92A52" w:rsidP="00F247CF">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0CAC5FFC" w14:textId="77777777" w:rsidR="00D92A52" w:rsidRPr="006369F2" w:rsidRDefault="00D92A52" w:rsidP="00F247CF">
            <w:pPr>
              <w:tabs>
                <w:tab w:val="left" w:pos="4365"/>
              </w:tabs>
              <w:spacing w:before="240" w:after="240"/>
              <w:contextualSpacing/>
              <w:jc w:val="both"/>
              <w:rPr>
                <w:lang w:val="en-US"/>
              </w:rPr>
            </w:pPr>
            <w:r w:rsidRPr="006369F2">
              <w:rPr>
                <w:lang w:val="en-US"/>
              </w:rPr>
              <w:lastRenderedPageBreak/>
              <w:t>10.4. Înlocuirea/implicarea de noi subcontractanţi nu diminueaza în nici o situaţie răspunderea Antreprenorului în ceea ce priveşte modul de îndeplinire a contractului.</w:t>
            </w:r>
          </w:p>
          <w:p w14:paraId="4BEB05F0" w14:textId="77777777" w:rsidR="00D92A52" w:rsidRPr="006369F2" w:rsidRDefault="00D92A52" w:rsidP="00F247CF">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124F954B" w14:textId="77777777" w:rsidR="00D92A52" w:rsidRPr="006369F2" w:rsidRDefault="00D92A52" w:rsidP="00F247CF">
            <w:pPr>
              <w:tabs>
                <w:tab w:val="left" w:pos="4365"/>
              </w:tabs>
              <w:jc w:val="both"/>
              <w:rPr>
                <w:b/>
                <w:lang w:val="en-US"/>
              </w:rPr>
            </w:pPr>
          </w:p>
          <w:p w14:paraId="121F0E34" w14:textId="77777777" w:rsidR="00D92A52" w:rsidRPr="006369F2" w:rsidRDefault="00D92A52" w:rsidP="00F247CF">
            <w:pPr>
              <w:tabs>
                <w:tab w:val="left" w:pos="4365"/>
              </w:tabs>
              <w:jc w:val="both"/>
              <w:rPr>
                <w:lang w:val="en-US"/>
              </w:rPr>
            </w:pPr>
            <w:r w:rsidRPr="006369F2">
              <w:rPr>
                <w:b/>
                <w:lang w:val="en-US"/>
              </w:rPr>
              <w:t>11. FORȚA DE MUNCĂ</w:t>
            </w:r>
          </w:p>
          <w:p w14:paraId="4C709DF5" w14:textId="77777777" w:rsidR="00D92A52" w:rsidRPr="006369F2" w:rsidRDefault="00D92A52" w:rsidP="00F247CF">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17689B45" w14:textId="77777777" w:rsidR="00D92A52" w:rsidRPr="006369F2" w:rsidRDefault="00D92A52" w:rsidP="00F247CF">
            <w:pPr>
              <w:pStyle w:val="a"/>
              <w:tabs>
                <w:tab w:val="left" w:pos="795"/>
              </w:tabs>
              <w:ind w:left="-15"/>
            </w:pPr>
          </w:p>
          <w:p w14:paraId="231962AF" w14:textId="77777777" w:rsidR="00D92A52" w:rsidRPr="006369F2" w:rsidRDefault="00D92A52" w:rsidP="00F247CF">
            <w:pPr>
              <w:tabs>
                <w:tab w:val="left" w:pos="795"/>
              </w:tabs>
              <w:jc w:val="both"/>
              <w:rPr>
                <w:lang w:val="en-US"/>
              </w:rPr>
            </w:pPr>
            <w:r w:rsidRPr="006369F2">
              <w:rPr>
                <w:b/>
                <w:lang w:val="en-US"/>
              </w:rPr>
              <w:t>12. MATERIALELE ŞI EXECUŢIA LUCRĂRILOR</w:t>
            </w:r>
          </w:p>
          <w:p w14:paraId="1FEBAB64" w14:textId="77777777" w:rsidR="00D92A52" w:rsidRPr="006369F2" w:rsidRDefault="00D92A52" w:rsidP="00F247CF">
            <w:pPr>
              <w:pStyle w:val="af3"/>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1AF0AC" w14:textId="77777777" w:rsidR="00D92A52" w:rsidRPr="006369F2" w:rsidRDefault="00D92A52" w:rsidP="00F247CF">
            <w:pPr>
              <w:pStyle w:val="af3"/>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378FCC0E" w14:textId="77777777" w:rsidR="00D92A52" w:rsidRPr="006369F2" w:rsidRDefault="00D92A52" w:rsidP="00F247CF">
            <w:pPr>
              <w:pStyle w:val="af3"/>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293F933" w14:textId="77777777" w:rsidR="00D92A52" w:rsidRPr="006369F2" w:rsidRDefault="00D92A52" w:rsidP="00F247CF">
            <w:pPr>
              <w:pStyle w:val="af3"/>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1CBD147" w14:textId="77777777" w:rsidR="00D92A52" w:rsidRPr="006369F2" w:rsidRDefault="00D92A52" w:rsidP="00F247CF">
            <w:pPr>
              <w:pStyle w:val="af3"/>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32849AA" w14:textId="77777777" w:rsidR="00D92A52" w:rsidRPr="006369F2" w:rsidRDefault="00D92A52" w:rsidP="00F247CF">
            <w:pPr>
              <w:pStyle w:val="af3"/>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B9ED36D" w14:textId="77777777" w:rsidR="00D92A52" w:rsidRPr="006369F2" w:rsidRDefault="00D92A52" w:rsidP="00F247CF">
            <w:pPr>
              <w:pStyle w:val="af3"/>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7721E02D" w14:textId="77777777" w:rsidR="00D92A52" w:rsidRPr="006369F2" w:rsidRDefault="00D92A52" w:rsidP="00F247CF">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9A2078B" w14:textId="77777777" w:rsidR="00D92A52" w:rsidRPr="006369F2" w:rsidRDefault="00D92A52" w:rsidP="00F247CF">
            <w:pPr>
              <w:tabs>
                <w:tab w:val="left" w:pos="360"/>
              </w:tabs>
              <w:jc w:val="both"/>
              <w:rPr>
                <w:lang w:val="en-US"/>
              </w:rPr>
            </w:pPr>
          </w:p>
          <w:p w14:paraId="0808609A" w14:textId="77777777" w:rsidR="00D92A52" w:rsidRPr="006369F2" w:rsidRDefault="00D92A52" w:rsidP="00F247CF">
            <w:pPr>
              <w:tabs>
                <w:tab w:val="left" w:pos="525"/>
              </w:tabs>
              <w:jc w:val="both"/>
              <w:rPr>
                <w:lang w:val="en-US"/>
              </w:rPr>
            </w:pPr>
            <w:r w:rsidRPr="006369F2">
              <w:rPr>
                <w:b/>
                <w:lang w:val="en-US"/>
              </w:rPr>
              <w:t>13. PERIOADA DE GARANŢIE ŞI REMEDIERI ÎN PERIOADA DE GARANŢIE</w:t>
            </w:r>
          </w:p>
          <w:p w14:paraId="446EA626" w14:textId="77777777" w:rsidR="00D92A52" w:rsidRPr="006369F2" w:rsidRDefault="00D92A52" w:rsidP="00F247CF">
            <w:pPr>
              <w:pStyle w:val="af3"/>
              <w:tabs>
                <w:tab w:val="left" w:pos="567"/>
              </w:tabs>
              <w:rPr>
                <w:lang w:val="en-US"/>
              </w:rPr>
            </w:pPr>
            <w:r w:rsidRPr="006369F2">
              <w:rPr>
                <w:lang w:val="en-US"/>
              </w:rPr>
              <w:t xml:space="preserve">13.1. Perioada de garanție curge de la data recepției la terminarea lucrărilor și este  de  ____ luni. </w:t>
            </w:r>
          </w:p>
          <w:p w14:paraId="63E8CE1A" w14:textId="77777777" w:rsidR="00D92A52" w:rsidRPr="006369F2" w:rsidRDefault="00D92A52" w:rsidP="00F247CF">
            <w:pPr>
              <w:pStyle w:val="af3"/>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7537B487" w14:textId="77777777" w:rsidR="00D92A52" w:rsidRPr="007926DA" w:rsidRDefault="00D92A52" w:rsidP="00F247CF">
            <w:pPr>
              <w:pStyle w:val="af3"/>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5158D42" w14:textId="77777777" w:rsidR="00D92A52" w:rsidRPr="007926DA" w:rsidRDefault="00D92A52" w:rsidP="00F247CF">
            <w:pPr>
              <w:pStyle w:val="af3"/>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56D924AC" w14:textId="77777777" w:rsidR="00D92A52" w:rsidRDefault="00D92A52" w:rsidP="00F247CF">
            <w:pPr>
              <w:pStyle w:val="af3"/>
              <w:tabs>
                <w:tab w:val="left" w:pos="567"/>
              </w:tabs>
              <w:rPr>
                <w:lang w:val="ro-RO"/>
              </w:rPr>
            </w:pPr>
            <w:r w:rsidRPr="007926DA">
              <w:rPr>
                <w:lang w:val="ro-RO"/>
              </w:rPr>
              <w:t>b) neglijenţei sau neîndeplinirii de către Antreprenor a oricăreia dintre obligaţiile care îi revin în baza contractului.</w:t>
            </w:r>
          </w:p>
          <w:p w14:paraId="6360B286" w14:textId="77777777" w:rsidR="00D92A52" w:rsidRDefault="00D92A52" w:rsidP="00F247CF">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0FADA8EE" w14:textId="77777777" w:rsidR="00D92A52" w:rsidRDefault="00D92A52" w:rsidP="00F247CF">
            <w:pPr>
              <w:tabs>
                <w:tab w:val="left" w:pos="360"/>
              </w:tabs>
              <w:jc w:val="both"/>
            </w:pPr>
          </w:p>
          <w:p w14:paraId="14367BAB" w14:textId="77777777" w:rsidR="00D92A52" w:rsidRPr="006369F2" w:rsidRDefault="00D92A52" w:rsidP="00F247CF">
            <w:pPr>
              <w:tabs>
                <w:tab w:val="left" w:pos="525"/>
              </w:tabs>
              <w:jc w:val="both"/>
              <w:rPr>
                <w:lang w:val="en-US"/>
              </w:rPr>
            </w:pPr>
            <w:r w:rsidRPr="006369F2">
              <w:rPr>
                <w:b/>
                <w:lang w:val="en-US"/>
              </w:rPr>
              <w:t>14. RĂSPUNDEREA PĂRŢILOR</w:t>
            </w:r>
          </w:p>
          <w:p w14:paraId="0933145C" w14:textId="77777777" w:rsidR="00D92A52" w:rsidRPr="006369F2" w:rsidRDefault="00D92A52" w:rsidP="00F247CF">
            <w:pPr>
              <w:pStyle w:val="af3"/>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7A0BA9B" w14:textId="77777777" w:rsidR="00D92A52" w:rsidRPr="006369F2" w:rsidRDefault="00D92A52" w:rsidP="00F247CF">
            <w:pPr>
              <w:pStyle w:val="af3"/>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C239417" w14:textId="77777777" w:rsidR="00D92A52" w:rsidRPr="006369F2" w:rsidRDefault="00D92A52" w:rsidP="00F247CF">
            <w:pPr>
              <w:pStyle w:val="af3"/>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3BF510A5" w14:textId="77777777" w:rsidR="00D92A52" w:rsidRPr="006369F2" w:rsidRDefault="00D92A52" w:rsidP="00F247CF">
            <w:pPr>
              <w:pStyle w:val="af3"/>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38C5F0F" w14:textId="77777777" w:rsidR="00D92A52" w:rsidRPr="006369F2" w:rsidRDefault="00D92A52" w:rsidP="00F247CF">
            <w:pPr>
              <w:pStyle w:val="af3"/>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B27A979" w14:textId="77777777" w:rsidR="00D92A52" w:rsidRPr="006369F2" w:rsidRDefault="00D92A52" w:rsidP="00F247CF">
            <w:pPr>
              <w:pStyle w:val="af3"/>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B9D7DCB" w14:textId="77777777" w:rsidR="00D92A52" w:rsidRPr="006369F2" w:rsidRDefault="00D92A52" w:rsidP="00F247CF">
            <w:pPr>
              <w:pStyle w:val="af3"/>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3EFB1E2" w14:textId="77777777" w:rsidR="00D92A52" w:rsidRPr="006369F2" w:rsidRDefault="00D92A52" w:rsidP="00F247CF">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3D87FC79" w14:textId="77777777" w:rsidR="00D92A52" w:rsidRPr="006369F2" w:rsidRDefault="00D92A52" w:rsidP="00F247CF">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24ED91D7" w14:textId="77777777" w:rsidR="00D92A52" w:rsidRPr="006369F2" w:rsidRDefault="00D92A52" w:rsidP="00F247CF">
            <w:pPr>
              <w:tabs>
                <w:tab w:val="left" w:pos="360"/>
              </w:tabs>
              <w:jc w:val="both"/>
              <w:rPr>
                <w:lang w:val="en-US"/>
              </w:rPr>
            </w:pPr>
          </w:p>
          <w:p w14:paraId="49009D74" w14:textId="77777777" w:rsidR="00D92A52" w:rsidRPr="006369F2" w:rsidRDefault="00D92A52" w:rsidP="00F247CF">
            <w:pPr>
              <w:tabs>
                <w:tab w:val="left" w:pos="525"/>
              </w:tabs>
              <w:jc w:val="both"/>
              <w:rPr>
                <w:lang w:val="en-US"/>
              </w:rPr>
            </w:pPr>
            <w:r w:rsidRPr="006369F2">
              <w:rPr>
                <w:b/>
                <w:lang w:val="en-US"/>
              </w:rPr>
              <w:t>15. RECLAMAŢII ŞI SANCŢIUNI</w:t>
            </w:r>
          </w:p>
          <w:p w14:paraId="37A53565" w14:textId="77777777" w:rsidR="00D92A52" w:rsidRPr="006369F2" w:rsidRDefault="00D92A52" w:rsidP="00F247CF">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7FE3DC1" w14:textId="77777777" w:rsidR="00D92A52" w:rsidRPr="006369F2" w:rsidRDefault="00D92A52" w:rsidP="00F247CF">
            <w:pPr>
              <w:jc w:val="both"/>
              <w:rPr>
                <w:color w:val="000000"/>
                <w:lang w:val="en-US"/>
              </w:rPr>
            </w:pPr>
            <w:r w:rsidRPr="006369F2">
              <w:rPr>
                <w:color w:val="000000"/>
                <w:lang w:val="en-US"/>
              </w:rPr>
              <w:t>15.2. Beneficiarul va notifica Antreprenorul în scris cu privire la deducerea acestor penalități și modul de calcul.</w:t>
            </w:r>
          </w:p>
          <w:p w14:paraId="4F93FBB1" w14:textId="77777777" w:rsidR="00D92A52" w:rsidRPr="006369F2" w:rsidRDefault="00D92A52" w:rsidP="00F247CF">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B2B8253" w14:textId="77777777" w:rsidR="00D92A52" w:rsidRPr="006369F2" w:rsidRDefault="00D92A52" w:rsidP="00F247CF">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F339FDD" w14:textId="77777777" w:rsidR="00D92A52" w:rsidRPr="00F538D1" w:rsidRDefault="00D92A52" w:rsidP="00F247CF">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A88C8EA" w14:textId="77777777" w:rsidR="00D92A52" w:rsidRPr="00F538D1" w:rsidRDefault="00D92A52" w:rsidP="00F247CF">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C907480" w14:textId="77777777" w:rsidR="00D92A52" w:rsidRPr="006369F2" w:rsidRDefault="00D92A52" w:rsidP="00F247CF">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CD234E2" w14:textId="77777777" w:rsidR="00D92A52" w:rsidRPr="006369F2" w:rsidRDefault="00D92A52" w:rsidP="00F247CF">
            <w:pPr>
              <w:tabs>
                <w:tab w:val="left" w:pos="360"/>
              </w:tabs>
              <w:jc w:val="both"/>
              <w:rPr>
                <w:lang w:val="en-US"/>
              </w:rPr>
            </w:pPr>
          </w:p>
          <w:p w14:paraId="77438888" w14:textId="77777777" w:rsidR="00D92A52" w:rsidRPr="00DB0E74" w:rsidRDefault="00D92A52" w:rsidP="00F247CF">
            <w:pPr>
              <w:tabs>
                <w:tab w:val="left" w:pos="540"/>
              </w:tabs>
              <w:jc w:val="both"/>
              <w:rPr>
                <w:b/>
                <w:lang w:val="en-US"/>
              </w:rPr>
            </w:pPr>
            <w:r w:rsidRPr="00DB0E74">
              <w:rPr>
                <w:b/>
                <w:lang w:val="en-US"/>
              </w:rPr>
              <w:t xml:space="preserve">16. GARANŢIA DE BUNĂ EXECUŢIE A CONTRACTULUI </w:t>
            </w:r>
          </w:p>
          <w:p w14:paraId="74D9BFB7" w14:textId="77777777" w:rsidR="00D92A52" w:rsidRPr="00304B34" w:rsidRDefault="00D92A52" w:rsidP="00F247CF">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9CC87D" w14:textId="77777777" w:rsidR="00D92A52" w:rsidRPr="00304B34" w:rsidRDefault="00D92A52" w:rsidP="00F247CF">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79C44ABC" w14:textId="77777777" w:rsidR="00D92A52" w:rsidRPr="00304B34" w:rsidRDefault="00D92A52" w:rsidP="00F247CF">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A73FAA4" w14:textId="77777777" w:rsidR="00D92A52" w:rsidRPr="00304B34" w:rsidRDefault="00D92A52" w:rsidP="00F247CF">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4E635898" w14:textId="77777777" w:rsidR="00D92A52" w:rsidRPr="00304B34" w:rsidRDefault="00D92A52" w:rsidP="00F247CF">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44A922A" w14:textId="77777777" w:rsidR="00D92A52" w:rsidRPr="00304B34" w:rsidRDefault="00D92A52" w:rsidP="00F247CF">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4BD63205" w14:textId="77777777" w:rsidR="00D92A52" w:rsidRPr="00304B34" w:rsidRDefault="00D92A52" w:rsidP="00F247CF">
            <w:pPr>
              <w:jc w:val="both"/>
            </w:pPr>
            <w:r>
              <w:t>16</w:t>
            </w:r>
            <w:r w:rsidRPr="00304B34">
              <w:t>.5. Beneficiarul va executa garanţia de bună execuţie, în eventualitatea în care:</w:t>
            </w:r>
          </w:p>
          <w:p w14:paraId="7349BEB5" w14:textId="77777777" w:rsidR="00D92A52" w:rsidRPr="00304B34" w:rsidRDefault="00D92A52" w:rsidP="00F247CF">
            <w:pPr>
              <w:jc w:val="both"/>
            </w:pPr>
            <w:r w:rsidRPr="00304B34">
              <w:t xml:space="preserve">a) oricând pe parcursul îndeplinirii contractului, în limita prejudiciului creat, în conformitate cu </w:t>
            </w:r>
            <w:r>
              <w:t>actele normative</w:t>
            </w:r>
            <w:r w:rsidRPr="00304B34">
              <w:t>;</w:t>
            </w:r>
          </w:p>
          <w:p w14:paraId="6F261E3C" w14:textId="77777777" w:rsidR="00D92A52" w:rsidRPr="00304B34" w:rsidRDefault="00D92A52" w:rsidP="00F247CF">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2462E700" w14:textId="77777777" w:rsidR="00D92A52" w:rsidRPr="00304B34" w:rsidRDefault="00D92A52" w:rsidP="00F247CF">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144A094" w14:textId="77777777" w:rsidR="00D92A52" w:rsidRPr="00E73483" w:rsidRDefault="00D92A52" w:rsidP="00F247CF">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40D0FC5F" w14:textId="77777777" w:rsidR="00D92A52" w:rsidRPr="006369F2" w:rsidRDefault="00D92A52" w:rsidP="00F247CF">
            <w:pPr>
              <w:tabs>
                <w:tab w:val="left" w:pos="360"/>
              </w:tabs>
              <w:jc w:val="both"/>
              <w:rPr>
                <w:lang w:val="en-US"/>
              </w:rPr>
            </w:pPr>
          </w:p>
          <w:p w14:paraId="2C6EA19B" w14:textId="77777777" w:rsidR="00D92A52" w:rsidRPr="00DB0E74" w:rsidRDefault="00D92A52" w:rsidP="00D92A52">
            <w:pPr>
              <w:pStyle w:val="a"/>
              <w:numPr>
                <w:ilvl w:val="0"/>
                <w:numId w:val="40"/>
              </w:numPr>
              <w:tabs>
                <w:tab w:val="clear" w:pos="1134"/>
                <w:tab w:val="left" w:pos="525"/>
              </w:tabs>
              <w:ind w:left="0" w:hanging="15"/>
              <w:contextualSpacing/>
            </w:pPr>
            <w:r w:rsidRPr="00DB0E74">
              <w:rPr>
                <w:b/>
              </w:rPr>
              <w:t>SOLUŢIONAREA LITIGIILOR</w:t>
            </w:r>
          </w:p>
          <w:p w14:paraId="2B3A7520" w14:textId="77777777" w:rsidR="00D92A52" w:rsidRPr="006369F2" w:rsidRDefault="00D92A52" w:rsidP="00F247CF">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7CAC20D7" w14:textId="77777777" w:rsidR="00D92A52" w:rsidRPr="006369F2" w:rsidRDefault="00D92A52" w:rsidP="00F247CF">
            <w:pPr>
              <w:pStyle w:val="a"/>
              <w:tabs>
                <w:tab w:val="left" w:pos="3465"/>
              </w:tabs>
              <w:ind w:left="0"/>
            </w:pPr>
            <w:r w:rsidRPr="006369F2">
              <w:t>17.2. În ipoteza în care părţile nu reusesc o soluţionare amiabila în termen de _____ zile, fiecare dintre acestea poate solicita ca litigiul să se soluţioneze de către instantele judecătoreşti competente.</w:t>
            </w:r>
          </w:p>
          <w:p w14:paraId="7274DE99" w14:textId="77777777" w:rsidR="00D92A52" w:rsidRPr="006369F2" w:rsidRDefault="00D92A52" w:rsidP="00F247CF">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088C9596" w14:textId="77777777" w:rsidR="00D92A52" w:rsidRPr="006369F2" w:rsidRDefault="00D92A52" w:rsidP="00F247CF">
            <w:pPr>
              <w:tabs>
                <w:tab w:val="left" w:pos="567"/>
              </w:tabs>
              <w:jc w:val="both"/>
              <w:rPr>
                <w:b/>
                <w:lang w:val="en-US"/>
              </w:rPr>
            </w:pPr>
          </w:p>
          <w:p w14:paraId="145354AA" w14:textId="77777777" w:rsidR="00D92A52" w:rsidRPr="006369F2" w:rsidRDefault="00D92A52" w:rsidP="00F247CF">
            <w:pPr>
              <w:tabs>
                <w:tab w:val="left" w:pos="567"/>
              </w:tabs>
              <w:jc w:val="both"/>
              <w:rPr>
                <w:b/>
                <w:lang w:val="en-US"/>
              </w:rPr>
            </w:pPr>
            <w:r w:rsidRPr="006369F2">
              <w:rPr>
                <w:b/>
                <w:lang w:val="en-US"/>
              </w:rPr>
              <w:t>18. REZOLUȚIUNEA CONTRACTULUI</w:t>
            </w:r>
          </w:p>
          <w:p w14:paraId="5BE3C7EF" w14:textId="77777777" w:rsidR="00D92A52" w:rsidRPr="006369F2" w:rsidRDefault="00D92A52" w:rsidP="00F247CF">
            <w:pPr>
              <w:pStyle w:val="af3"/>
              <w:tabs>
                <w:tab w:val="left" w:pos="567"/>
              </w:tabs>
              <w:rPr>
                <w:lang w:val="en-US"/>
              </w:rPr>
            </w:pPr>
            <w:r w:rsidRPr="006369F2">
              <w:rPr>
                <w:lang w:val="en-US"/>
              </w:rPr>
              <w:t xml:space="preserve">18.1. Antreprenorul poate cere rezoluțiunea contractului, dacă: </w:t>
            </w:r>
          </w:p>
          <w:p w14:paraId="4C7A1548" w14:textId="77777777" w:rsidR="00D92A52" w:rsidRPr="006369F2" w:rsidRDefault="00D92A52" w:rsidP="00F247CF">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028F55DC" w14:textId="77777777" w:rsidR="00D92A52" w:rsidRPr="006369F2" w:rsidRDefault="00D92A52" w:rsidP="00D92A52">
            <w:pPr>
              <w:numPr>
                <w:ilvl w:val="0"/>
                <w:numId w:val="10"/>
              </w:numPr>
              <w:tabs>
                <w:tab w:val="left" w:pos="1276"/>
              </w:tabs>
              <w:ind w:left="0" w:hanging="425"/>
              <w:jc w:val="both"/>
              <w:rPr>
                <w:lang w:val="en-US"/>
              </w:rPr>
            </w:pPr>
            <w:r w:rsidRPr="006369F2">
              <w:rPr>
                <w:lang w:val="en-US"/>
              </w:rPr>
              <w:t xml:space="preserve">b) Beneficiarul nu onorează o plată scadentă mai mult de 3 luni; </w:t>
            </w:r>
          </w:p>
          <w:p w14:paraId="4FDD7F3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7F660D7D"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18.2. Beneficiarul poate cere rezoluțiunea contractului, dacă: </w:t>
            </w:r>
          </w:p>
          <w:p w14:paraId="09206136" w14:textId="77777777" w:rsidR="00D92A52" w:rsidRPr="006369F2" w:rsidRDefault="00D92A52" w:rsidP="00D92A52">
            <w:pPr>
              <w:pStyle w:val="a"/>
              <w:numPr>
                <w:ilvl w:val="0"/>
                <w:numId w:val="12"/>
              </w:numPr>
              <w:tabs>
                <w:tab w:val="clear" w:pos="1134"/>
                <w:tab w:val="left" w:pos="1276"/>
              </w:tabs>
              <w:ind w:left="0"/>
              <w:contextualSpacing/>
            </w:pPr>
            <w:r w:rsidRPr="006369F2">
              <w:t>a) Antreprenorul se află în incapacitate de plată, lichidare sau bunurile acestuia sunt subsechestru;</w:t>
            </w:r>
          </w:p>
          <w:p w14:paraId="3A3DFE34"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74DE375" w14:textId="77777777" w:rsidR="00D92A52" w:rsidRPr="006369F2" w:rsidRDefault="00D92A52" w:rsidP="00D92A52">
            <w:pPr>
              <w:pStyle w:val="a"/>
              <w:numPr>
                <w:ilvl w:val="0"/>
                <w:numId w:val="12"/>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021C0627" w14:textId="77777777" w:rsidR="00D92A52" w:rsidRPr="006369F2" w:rsidRDefault="00D92A52" w:rsidP="00D92A52">
            <w:pPr>
              <w:pStyle w:val="a"/>
              <w:numPr>
                <w:ilvl w:val="0"/>
                <w:numId w:val="12"/>
              </w:numPr>
              <w:tabs>
                <w:tab w:val="clear" w:pos="1134"/>
                <w:tab w:val="left" w:pos="1276"/>
              </w:tabs>
              <w:ind w:left="0"/>
              <w:contextualSpacing/>
            </w:pPr>
            <w:r w:rsidRPr="006369F2">
              <w:t>d) Antreprenorul nu furnizează/menține garanția de bună execuție în condițiile solicitate prin prezentul contract;</w:t>
            </w:r>
          </w:p>
          <w:p w14:paraId="0824C962"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064E6576" w14:textId="77777777" w:rsidR="00D92A52" w:rsidRPr="006369F2" w:rsidRDefault="00D92A52" w:rsidP="00D92A52">
            <w:pPr>
              <w:pStyle w:val="a"/>
              <w:numPr>
                <w:ilvl w:val="0"/>
                <w:numId w:val="12"/>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8971476"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6F8AAB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2CBA1C1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AD48557"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460C6124"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18.8. Cazuri specifice de încetare a contractului de achiziţii publice:</w:t>
            </w:r>
          </w:p>
          <w:p w14:paraId="63F76DFB"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26431019"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75CD67B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6410F979" w14:textId="77777777" w:rsidR="00D92A52" w:rsidRPr="006369F2" w:rsidRDefault="00D92A52" w:rsidP="00F247CF">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A3F8C11" w14:textId="77777777" w:rsidR="00D92A52" w:rsidRPr="006369F2" w:rsidRDefault="00D92A52" w:rsidP="00F247CF">
            <w:pPr>
              <w:tabs>
                <w:tab w:val="left" w:pos="567"/>
              </w:tabs>
              <w:jc w:val="both"/>
              <w:rPr>
                <w:lang w:val="en-US"/>
              </w:rPr>
            </w:pPr>
          </w:p>
          <w:p w14:paraId="72ED64B4" w14:textId="77777777" w:rsidR="00D92A52" w:rsidRPr="006369F2" w:rsidRDefault="00D92A52" w:rsidP="00F247CF">
            <w:pPr>
              <w:tabs>
                <w:tab w:val="left" w:pos="567"/>
              </w:tabs>
              <w:jc w:val="both"/>
              <w:rPr>
                <w:b/>
                <w:lang w:val="en-US"/>
              </w:rPr>
            </w:pPr>
            <w:r w:rsidRPr="006369F2">
              <w:rPr>
                <w:b/>
                <w:lang w:val="en-US"/>
              </w:rPr>
              <w:t>19. DISPOZIȚII FINALE</w:t>
            </w:r>
          </w:p>
          <w:p w14:paraId="183D4966" w14:textId="77777777" w:rsidR="00D92A52" w:rsidRPr="006369F2" w:rsidRDefault="00D92A52" w:rsidP="00F247CF">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359936" w14:textId="77777777" w:rsidR="00D92A52" w:rsidRPr="006369F2" w:rsidRDefault="00D92A52" w:rsidP="00F247CF">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5D436736" w14:textId="77777777" w:rsidR="00D92A52" w:rsidRPr="006369F2" w:rsidRDefault="00D92A52" w:rsidP="00F247CF">
            <w:pPr>
              <w:jc w:val="both"/>
              <w:rPr>
                <w:lang w:val="en-US"/>
              </w:rPr>
            </w:pPr>
            <w:r w:rsidRPr="006369F2">
              <w:rPr>
                <w:lang w:val="en-US"/>
              </w:rPr>
              <w:t>19.3. Prezentul contract este întocmit în limba de română, în două exemplare de valoare juridică egală, câte un exemplar pentru Beneficiar și Antreprenor.</w:t>
            </w:r>
          </w:p>
          <w:p w14:paraId="7DDB5E1B" w14:textId="77777777" w:rsidR="00D92A52" w:rsidRPr="006369F2" w:rsidRDefault="00D92A52" w:rsidP="00F247CF">
            <w:pPr>
              <w:pStyle w:val="af3"/>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63B61A55" w14:textId="77777777" w:rsidR="00D92A52" w:rsidRDefault="00D92A52" w:rsidP="00F247CF">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5C1D17B4" w14:textId="77777777" w:rsidR="00D92A52" w:rsidRDefault="00D92A52" w:rsidP="00F247CF">
            <w:pPr>
              <w:tabs>
                <w:tab w:val="left" w:pos="2295"/>
              </w:tabs>
              <w:jc w:val="both"/>
            </w:pPr>
          </w:p>
          <w:p w14:paraId="632332A6" w14:textId="77777777" w:rsidR="00D92A52" w:rsidRPr="00FF430B" w:rsidRDefault="00D92A52" w:rsidP="00D92A52">
            <w:pPr>
              <w:pStyle w:val="a"/>
              <w:numPr>
                <w:ilvl w:val="0"/>
                <w:numId w:val="37"/>
              </w:numPr>
              <w:tabs>
                <w:tab w:val="clear" w:pos="1134"/>
                <w:tab w:val="left" w:pos="525"/>
                <w:tab w:val="left" w:pos="2295"/>
              </w:tabs>
              <w:ind w:left="0" w:firstLine="0"/>
              <w:jc w:val="center"/>
            </w:pPr>
            <w:r w:rsidRPr="00FF430B">
              <w:rPr>
                <w:b/>
              </w:rPr>
              <w:t>PARTEA CE ȚINE DE CONDIȚIILE</w:t>
            </w:r>
          </w:p>
          <w:p w14:paraId="585AF779" w14:textId="77777777" w:rsidR="00D92A52" w:rsidRPr="00FF430B" w:rsidRDefault="00D92A52" w:rsidP="00F247CF">
            <w:pPr>
              <w:pStyle w:val="a"/>
              <w:tabs>
                <w:tab w:val="left" w:pos="2295"/>
              </w:tabs>
              <w:ind w:left="3240"/>
            </w:pPr>
            <w:r w:rsidRPr="00FF430B">
              <w:rPr>
                <w:b/>
              </w:rPr>
              <w:t>SPECIALE A CONTRACTULUI</w:t>
            </w:r>
          </w:p>
          <w:p w14:paraId="34D4CFC0" w14:textId="77777777" w:rsidR="00D92A52" w:rsidRPr="00E75501" w:rsidRDefault="00D92A52" w:rsidP="00F247CF">
            <w:pPr>
              <w:jc w:val="center"/>
              <w:rPr>
                <w:i/>
              </w:rPr>
            </w:pPr>
            <w:r w:rsidRPr="00FF430B">
              <w:t xml:space="preserve">             </w:t>
            </w:r>
            <w:r w:rsidRPr="00E75501">
              <w:rPr>
                <w:i/>
              </w:rPr>
              <w:t>(</w:t>
            </w:r>
            <w:r w:rsidRPr="00E75501">
              <w:rPr>
                <w:i/>
                <w:sz w:val="20"/>
                <w:szCs w:val="20"/>
              </w:rPr>
              <w:t>LA NECESITATE)</w:t>
            </w:r>
          </w:p>
          <w:p w14:paraId="6332B6B7" w14:textId="77777777" w:rsidR="00D92A52" w:rsidRPr="00E75501" w:rsidRDefault="00D92A52" w:rsidP="00D92A52">
            <w:pPr>
              <w:pStyle w:val="a"/>
              <w:numPr>
                <w:ilvl w:val="0"/>
                <w:numId w:val="13"/>
              </w:numPr>
              <w:tabs>
                <w:tab w:val="clear" w:pos="1134"/>
              </w:tabs>
              <w:spacing w:line="276" w:lineRule="auto"/>
              <w:ind w:left="0"/>
              <w:contextualSpacing/>
            </w:pPr>
            <w:r w:rsidRPr="00FF430B">
              <w:rPr>
                <w:b/>
              </w:rPr>
              <w:t xml:space="preserve">                 </w:t>
            </w:r>
          </w:p>
          <w:p w14:paraId="2B986CA3" w14:textId="77777777" w:rsidR="00D92A52" w:rsidRPr="00E75501" w:rsidRDefault="00D92A52" w:rsidP="00D92A52">
            <w:pPr>
              <w:pStyle w:val="a"/>
              <w:numPr>
                <w:ilvl w:val="0"/>
                <w:numId w:val="13"/>
              </w:numPr>
              <w:tabs>
                <w:tab w:val="clear" w:pos="1134"/>
              </w:tabs>
              <w:spacing w:line="276" w:lineRule="auto"/>
              <w:ind w:left="0"/>
              <w:contextualSpacing/>
            </w:pPr>
          </w:p>
          <w:p w14:paraId="118C811C" w14:textId="77777777" w:rsidR="00D92A52" w:rsidRPr="006369F2" w:rsidRDefault="00D92A52" w:rsidP="00F247CF">
            <w:pPr>
              <w:pStyle w:val="a"/>
              <w:spacing w:line="276" w:lineRule="auto"/>
              <w:ind w:left="0"/>
              <w:jc w:val="center"/>
              <w:rPr>
                <w:b/>
              </w:rPr>
            </w:pPr>
            <w:r w:rsidRPr="006369F2">
              <w:rPr>
                <w:b/>
              </w:rPr>
              <w:t>RECHIZITELE JURIDICE, POŞTALE ŞI DE PLĂŢI ALE PĂRŢILOR</w:t>
            </w:r>
          </w:p>
          <w:p w14:paraId="5641C51F" w14:textId="77777777" w:rsidR="00D92A52" w:rsidRPr="006369F2" w:rsidRDefault="00D92A52" w:rsidP="00F247CF">
            <w:pPr>
              <w:pStyle w:val="a"/>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92A52" w:rsidRPr="00923433" w14:paraId="09300F8A" w14:textId="77777777" w:rsidTr="00F247CF">
              <w:tc>
                <w:tcPr>
                  <w:tcW w:w="4675" w:type="dxa"/>
                </w:tcPr>
                <w:p w14:paraId="343407B6" w14:textId="77777777" w:rsidR="00D92A52" w:rsidRPr="006369F2" w:rsidRDefault="00D92A52" w:rsidP="00F247CF">
                  <w:pPr>
                    <w:tabs>
                      <w:tab w:val="left" w:pos="3295"/>
                    </w:tabs>
                    <w:rPr>
                      <w:b/>
                      <w:lang w:val="en-US"/>
                    </w:rPr>
                  </w:pPr>
                  <w:r w:rsidRPr="006369F2">
                    <w:rPr>
                      <w:b/>
                      <w:iCs/>
                      <w:lang w:val="en-US"/>
                    </w:rPr>
                    <w:t>BENEFICIAR</w:t>
                  </w:r>
                </w:p>
              </w:tc>
              <w:tc>
                <w:tcPr>
                  <w:tcW w:w="4680" w:type="dxa"/>
                </w:tcPr>
                <w:p w14:paraId="4B18959A" w14:textId="77777777" w:rsidR="00D92A52" w:rsidRPr="006369F2" w:rsidRDefault="00D92A52" w:rsidP="00F247CF">
                  <w:pPr>
                    <w:tabs>
                      <w:tab w:val="left" w:pos="3295"/>
                    </w:tabs>
                    <w:rPr>
                      <w:lang w:val="en-US"/>
                    </w:rPr>
                  </w:pPr>
                  <w:r w:rsidRPr="006369F2">
                    <w:rPr>
                      <w:b/>
                      <w:iCs/>
                      <w:lang w:val="en-US"/>
                    </w:rPr>
                    <w:t xml:space="preserve">ANTREPRENOR </w:t>
                  </w:r>
                </w:p>
              </w:tc>
            </w:tr>
            <w:tr w:rsidR="00D92A52" w:rsidRPr="00923433" w14:paraId="4C50AF8E" w14:textId="77777777" w:rsidTr="00F247CF">
              <w:tc>
                <w:tcPr>
                  <w:tcW w:w="4675" w:type="dxa"/>
                  <w:vAlign w:val="center"/>
                </w:tcPr>
                <w:p w14:paraId="13D0C567"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4B31B099"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Adresa poştală:</w:t>
                  </w:r>
                </w:p>
              </w:tc>
            </w:tr>
            <w:tr w:rsidR="00D92A52" w:rsidRPr="00923433" w14:paraId="46C44B6B" w14:textId="77777777" w:rsidTr="00F247CF">
              <w:tc>
                <w:tcPr>
                  <w:tcW w:w="4675" w:type="dxa"/>
                  <w:vAlign w:val="center"/>
                </w:tcPr>
                <w:p w14:paraId="4E6BA97C"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1351DE27"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Telefon:</w:t>
                  </w:r>
                </w:p>
              </w:tc>
            </w:tr>
            <w:tr w:rsidR="00D92A52" w:rsidRPr="00923433" w14:paraId="1455E1A7" w14:textId="77777777" w:rsidTr="00F247CF">
              <w:tc>
                <w:tcPr>
                  <w:tcW w:w="4675" w:type="dxa"/>
                  <w:vAlign w:val="center"/>
                </w:tcPr>
                <w:p w14:paraId="738E2C1F"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303FA2D0"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Cod fiscal:</w:t>
                  </w:r>
                </w:p>
              </w:tc>
            </w:tr>
            <w:tr w:rsidR="00D92A52" w:rsidRPr="00923433" w14:paraId="2B3976B2" w14:textId="77777777" w:rsidTr="00F247CF">
              <w:tc>
                <w:tcPr>
                  <w:tcW w:w="4675" w:type="dxa"/>
                  <w:vAlign w:val="center"/>
                </w:tcPr>
                <w:p w14:paraId="3DBE8036"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50496877"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Banca:</w:t>
                  </w:r>
                </w:p>
              </w:tc>
            </w:tr>
            <w:tr w:rsidR="00D92A52" w:rsidRPr="00923433" w14:paraId="7EAB0DEF" w14:textId="77777777" w:rsidTr="00F247CF">
              <w:tc>
                <w:tcPr>
                  <w:tcW w:w="4675" w:type="dxa"/>
                  <w:vAlign w:val="center"/>
                </w:tcPr>
                <w:p w14:paraId="568B5FDB"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3BE9428E"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Cod IBAN:</w:t>
                  </w:r>
                </w:p>
              </w:tc>
            </w:tr>
          </w:tbl>
          <w:p w14:paraId="03428D8D" w14:textId="77777777" w:rsidR="00D92A52" w:rsidRPr="006369F2" w:rsidRDefault="00D92A52" w:rsidP="00F247CF">
            <w:pPr>
              <w:pStyle w:val="a"/>
              <w:spacing w:line="276" w:lineRule="auto"/>
              <w:ind w:left="0"/>
              <w:jc w:val="center"/>
              <w:rPr>
                <w:b/>
              </w:rPr>
            </w:pPr>
          </w:p>
          <w:p w14:paraId="2B3D1A4A" w14:textId="77777777" w:rsidR="00D92A52" w:rsidRPr="006369F2" w:rsidRDefault="00D92A52" w:rsidP="00F247CF">
            <w:pPr>
              <w:tabs>
                <w:tab w:val="left" w:pos="360"/>
              </w:tabs>
              <w:jc w:val="both"/>
              <w:rPr>
                <w:lang w:val="en-US"/>
              </w:rPr>
            </w:pPr>
          </w:p>
          <w:p w14:paraId="622647F9" w14:textId="77777777" w:rsidR="00D92A52" w:rsidRPr="006369F2" w:rsidRDefault="00D92A52" w:rsidP="00F247CF">
            <w:pPr>
              <w:tabs>
                <w:tab w:val="left" w:pos="360"/>
                <w:tab w:val="left" w:pos="2685"/>
              </w:tabs>
              <w:jc w:val="both"/>
              <w:rPr>
                <w:lang w:val="en-US"/>
              </w:rPr>
            </w:pPr>
            <w:r w:rsidRPr="006369F2">
              <w:rPr>
                <w:lang w:val="en-US"/>
              </w:rPr>
              <w:tab/>
            </w:r>
          </w:p>
          <w:p w14:paraId="71A40A0C" w14:textId="77777777" w:rsidR="00D92A52" w:rsidRPr="006369F2" w:rsidRDefault="00D92A52" w:rsidP="00F247CF">
            <w:pPr>
              <w:pStyle w:val="a"/>
              <w:tabs>
                <w:tab w:val="left" w:pos="360"/>
                <w:tab w:val="left" w:pos="2685"/>
              </w:tabs>
              <w:spacing w:line="276" w:lineRule="auto"/>
              <w:ind w:left="0"/>
              <w:jc w:val="center"/>
              <w:rPr>
                <w:b/>
              </w:rPr>
            </w:pPr>
            <w:r w:rsidRPr="006369F2">
              <w:rPr>
                <w:b/>
              </w:rPr>
              <w:t>SEMNĂTURILE PĂRŢILOR</w:t>
            </w:r>
          </w:p>
          <w:p w14:paraId="3D227275" w14:textId="77777777" w:rsidR="00D92A52" w:rsidRPr="006369F2" w:rsidRDefault="00D92A52" w:rsidP="00F247CF">
            <w:pPr>
              <w:pStyle w:val="a"/>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D92A52" w:rsidRPr="00EC30C2" w14:paraId="68B098FF" w14:textId="77777777" w:rsidTr="00F247CF">
              <w:trPr>
                <w:trHeight w:val="357"/>
              </w:trPr>
              <w:tc>
                <w:tcPr>
                  <w:tcW w:w="4630" w:type="dxa"/>
                  <w:vAlign w:val="center"/>
                </w:tcPr>
                <w:p w14:paraId="6D8DD555" w14:textId="77777777" w:rsidR="00D92A52" w:rsidRPr="00FF430B" w:rsidRDefault="00D92A52" w:rsidP="00F247CF">
                  <w:pPr>
                    <w:tabs>
                      <w:tab w:val="left" w:pos="360"/>
                    </w:tabs>
                    <w:jc w:val="center"/>
                    <w:rPr>
                      <w:b/>
                    </w:rPr>
                  </w:pPr>
                  <w:r>
                    <w:rPr>
                      <w:b/>
                    </w:rPr>
                    <w:t>BENEFICIAR</w:t>
                  </w:r>
                </w:p>
              </w:tc>
              <w:tc>
                <w:tcPr>
                  <w:tcW w:w="4710" w:type="dxa"/>
                  <w:vAlign w:val="center"/>
                </w:tcPr>
                <w:p w14:paraId="753E0E1E" w14:textId="77777777" w:rsidR="00D92A52" w:rsidRPr="00FF430B" w:rsidRDefault="00D92A52" w:rsidP="00F247CF">
                  <w:pPr>
                    <w:tabs>
                      <w:tab w:val="left" w:pos="360"/>
                    </w:tabs>
                    <w:jc w:val="center"/>
                    <w:rPr>
                      <w:b/>
                    </w:rPr>
                  </w:pPr>
                  <w:r>
                    <w:rPr>
                      <w:b/>
                    </w:rPr>
                    <w:t>ANTREPRENOR</w:t>
                  </w:r>
                </w:p>
              </w:tc>
            </w:tr>
            <w:tr w:rsidR="00D92A52" w:rsidRPr="00EC30C2" w14:paraId="5FB34EB1" w14:textId="77777777" w:rsidTr="00F247CF">
              <w:trPr>
                <w:trHeight w:val="357"/>
              </w:trPr>
              <w:tc>
                <w:tcPr>
                  <w:tcW w:w="4630" w:type="dxa"/>
                  <w:vAlign w:val="center"/>
                </w:tcPr>
                <w:p w14:paraId="59EA5177" w14:textId="77777777" w:rsidR="00D92A52" w:rsidRPr="00FF430B" w:rsidRDefault="00D92A52" w:rsidP="00F247CF">
                  <w:pPr>
                    <w:tabs>
                      <w:tab w:val="left" w:pos="360"/>
                    </w:tabs>
                    <w:jc w:val="both"/>
                    <w:rPr>
                      <w:b/>
                    </w:rPr>
                  </w:pPr>
                </w:p>
                <w:p w14:paraId="0D44327A" w14:textId="77777777" w:rsidR="00D92A52" w:rsidRPr="00FF430B" w:rsidRDefault="00D92A52" w:rsidP="00F247CF">
                  <w:pPr>
                    <w:tabs>
                      <w:tab w:val="left" w:pos="360"/>
                    </w:tabs>
                    <w:jc w:val="both"/>
                    <w:rPr>
                      <w:b/>
                    </w:rPr>
                  </w:pPr>
                </w:p>
                <w:p w14:paraId="0C51298C" w14:textId="77777777" w:rsidR="00D92A52" w:rsidRPr="00FF430B" w:rsidRDefault="00D92A52" w:rsidP="00F247CF">
                  <w:pPr>
                    <w:tabs>
                      <w:tab w:val="left" w:pos="360"/>
                    </w:tabs>
                    <w:jc w:val="both"/>
                    <w:rPr>
                      <w:b/>
                    </w:rPr>
                  </w:pPr>
                </w:p>
              </w:tc>
              <w:tc>
                <w:tcPr>
                  <w:tcW w:w="4710" w:type="dxa"/>
                  <w:vAlign w:val="center"/>
                </w:tcPr>
                <w:p w14:paraId="20B38E51" w14:textId="77777777" w:rsidR="00D92A52" w:rsidRPr="00FF430B" w:rsidRDefault="00D92A52" w:rsidP="00F247CF">
                  <w:pPr>
                    <w:tabs>
                      <w:tab w:val="left" w:pos="360"/>
                    </w:tabs>
                    <w:jc w:val="both"/>
                    <w:rPr>
                      <w:b/>
                    </w:rPr>
                  </w:pPr>
                </w:p>
                <w:p w14:paraId="23678495" w14:textId="77777777" w:rsidR="00D92A52" w:rsidRPr="00FF430B" w:rsidRDefault="00D92A52" w:rsidP="00F247CF">
                  <w:pPr>
                    <w:tabs>
                      <w:tab w:val="left" w:pos="360"/>
                    </w:tabs>
                    <w:jc w:val="both"/>
                    <w:rPr>
                      <w:b/>
                    </w:rPr>
                  </w:pPr>
                </w:p>
                <w:p w14:paraId="555602B9" w14:textId="77777777" w:rsidR="00D92A52" w:rsidRPr="00FF430B" w:rsidRDefault="00D92A52" w:rsidP="00F247CF">
                  <w:pPr>
                    <w:tabs>
                      <w:tab w:val="left" w:pos="360"/>
                    </w:tabs>
                    <w:jc w:val="both"/>
                    <w:rPr>
                      <w:b/>
                    </w:rPr>
                  </w:pPr>
                </w:p>
              </w:tc>
            </w:tr>
            <w:tr w:rsidR="00D92A52" w:rsidRPr="00EC30C2" w14:paraId="2252015F" w14:textId="77777777" w:rsidTr="00F247CF">
              <w:trPr>
                <w:trHeight w:val="357"/>
              </w:trPr>
              <w:tc>
                <w:tcPr>
                  <w:tcW w:w="4630" w:type="dxa"/>
                  <w:vAlign w:val="center"/>
                </w:tcPr>
                <w:p w14:paraId="7CDED42F" w14:textId="77777777" w:rsidR="00D92A52" w:rsidRPr="00FF430B" w:rsidRDefault="00D92A52" w:rsidP="00F247CF">
                  <w:pPr>
                    <w:tabs>
                      <w:tab w:val="left" w:pos="360"/>
                    </w:tabs>
                    <w:jc w:val="center"/>
                    <w:rPr>
                      <w:b/>
                    </w:rPr>
                  </w:pPr>
                  <w:r w:rsidRPr="00FF430B">
                    <w:t>„___”_________20__</w:t>
                  </w:r>
                </w:p>
              </w:tc>
              <w:tc>
                <w:tcPr>
                  <w:tcW w:w="4710" w:type="dxa"/>
                  <w:vAlign w:val="center"/>
                </w:tcPr>
                <w:p w14:paraId="0B7F00E5" w14:textId="77777777" w:rsidR="00D92A52" w:rsidRPr="00FF430B" w:rsidRDefault="00D92A52" w:rsidP="00F247CF">
                  <w:pPr>
                    <w:tabs>
                      <w:tab w:val="left" w:pos="360"/>
                    </w:tabs>
                    <w:jc w:val="center"/>
                    <w:rPr>
                      <w:b/>
                    </w:rPr>
                  </w:pPr>
                  <w:r w:rsidRPr="00FF430B">
                    <w:t>„___”_________20__</w:t>
                  </w:r>
                  <w:r>
                    <w:t>”.</w:t>
                  </w:r>
                </w:p>
              </w:tc>
            </w:tr>
          </w:tbl>
          <w:p w14:paraId="3F0B6B7C" w14:textId="77777777" w:rsidR="00D92A52" w:rsidRPr="00FF430B" w:rsidRDefault="00D92A52" w:rsidP="00F247CF">
            <w:pPr>
              <w:tabs>
                <w:tab w:val="left" w:pos="360"/>
                <w:tab w:val="left" w:pos="2295"/>
              </w:tabs>
              <w:jc w:val="both"/>
            </w:pPr>
            <w:r>
              <w:t xml:space="preserve">              </w:t>
            </w:r>
          </w:p>
          <w:p w14:paraId="342742F3" w14:textId="77777777" w:rsidR="00D92A52" w:rsidRPr="00FF430B" w:rsidRDefault="00D92A52" w:rsidP="00F247CF">
            <w:pPr>
              <w:tabs>
                <w:tab w:val="left" w:pos="360"/>
              </w:tabs>
              <w:jc w:val="both"/>
            </w:pPr>
          </w:p>
        </w:tc>
      </w:tr>
    </w:tbl>
    <w:p w14:paraId="7465E711" w14:textId="77777777" w:rsidR="00D92A52" w:rsidRPr="00923433" w:rsidRDefault="00D92A52" w:rsidP="00D92A52">
      <w:pPr>
        <w:rPr>
          <w:lang w:val="ro-MD"/>
        </w:rPr>
      </w:pPr>
    </w:p>
    <w:p w14:paraId="40CD3295" w14:textId="77777777" w:rsidR="001F6E5A" w:rsidRPr="00FF430B" w:rsidRDefault="001F6E5A" w:rsidP="00D92A52">
      <w:pPr>
        <w:jc w:val="cente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125E9" w14:textId="77777777" w:rsidR="00D7613B" w:rsidRDefault="00D7613B" w:rsidP="00A20ACF">
      <w:r>
        <w:separator/>
      </w:r>
    </w:p>
  </w:endnote>
  <w:endnote w:type="continuationSeparator" w:id="0">
    <w:p w14:paraId="45CDD020" w14:textId="77777777" w:rsidR="00D7613B" w:rsidRDefault="00D761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12F0C">
          <w:t>35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DED7B" w14:textId="77777777" w:rsidR="00D7613B" w:rsidRDefault="00D7613B" w:rsidP="00A20ACF">
      <w:r>
        <w:separator/>
      </w:r>
    </w:p>
  </w:footnote>
  <w:footnote w:type="continuationSeparator" w:id="0">
    <w:p w14:paraId="79A86BE2" w14:textId="77777777" w:rsidR="00D7613B" w:rsidRDefault="00D7613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6FD3D0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6" w15:restartNumberingAfterBreak="0">
    <w:nsid w:val="3E477BF4"/>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0C33AAF"/>
    <w:multiLevelType w:val="hybridMultilevel"/>
    <w:tmpl w:val="1FAEBA4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6"/>
  </w:num>
  <w:num w:numId="3">
    <w:abstractNumId w:val="31"/>
  </w:num>
  <w:num w:numId="4">
    <w:abstractNumId w:val="30"/>
  </w:num>
  <w:num w:numId="5">
    <w:abstractNumId w:val="11"/>
  </w:num>
  <w:num w:numId="6">
    <w:abstractNumId w:val="5"/>
  </w:num>
  <w:num w:numId="7">
    <w:abstractNumId w:val="29"/>
  </w:num>
  <w:num w:numId="8">
    <w:abstractNumId w:val="9"/>
  </w:num>
  <w:num w:numId="9">
    <w:abstractNumId w:val="19"/>
  </w:num>
  <w:num w:numId="10">
    <w:abstractNumId w:val="20"/>
  </w:num>
  <w:num w:numId="11">
    <w:abstractNumId w:val="39"/>
  </w:num>
  <w:num w:numId="12">
    <w:abstractNumId w:val="27"/>
  </w:num>
  <w:num w:numId="13">
    <w:abstractNumId w:val="24"/>
  </w:num>
  <w:num w:numId="14">
    <w:abstractNumId w:val="7"/>
  </w:num>
  <w:num w:numId="15">
    <w:abstractNumId w:val="41"/>
  </w:num>
  <w:num w:numId="16">
    <w:abstractNumId w:val="34"/>
  </w:num>
  <w:num w:numId="17">
    <w:abstractNumId w:val="8"/>
  </w:num>
  <w:num w:numId="18">
    <w:abstractNumId w:val="32"/>
  </w:num>
  <w:num w:numId="19">
    <w:abstractNumId w:val="14"/>
  </w:num>
  <w:num w:numId="20">
    <w:abstractNumId w:val="18"/>
  </w:num>
  <w:num w:numId="21">
    <w:abstractNumId w:val="10"/>
  </w:num>
  <w:num w:numId="22">
    <w:abstractNumId w:val="6"/>
  </w:num>
  <w:num w:numId="23">
    <w:abstractNumId w:val="16"/>
  </w:num>
  <w:num w:numId="24">
    <w:abstractNumId w:val="12"/>
  </w:num>
  <w:num w:numId="25">
    <w:abstractNumId w:val="43"/>
  </w:num>
  <w:num w:numId="26">
    <w:abstractNumId w:val="35"/>
  </w:num>
  <w:num w:numId="27">
    <w:abstractNumId w:val="36"/>
  </w:num>
  <w:num w:numId="28">
    <w:abstractNumId w:val="25"/>
  </w:num>
  <w:num w:numId="29">
    <w:abstractNumId w:val="45"/>
  </w:num>
  <w:num w:numId="30">
    <w:abstractNumId w:val="37"/>
  </w:num>
  <w:num w:numId="31">
    <w:abstractNumId w:val="15"/>
  </w:num>
  <w:num w:numId="32">
    <w:abstractNumId w:val="42"/>
  </w:num>
  <w:num w:numId="33">
    <w:abstractNumId w:val="26"/>
  </w:num>
  <w:num w:numId="34">
    <w:abstractNumId w:val="17"/>
  </w:num>
  <w:num w:numId="35">
    <w:abstractNumId w:val="23"/>
  </w:num>
  <w:num w:numId="36">
    <w:abstractNumId w:val="33"/>
  </w:num>
  <w:num w:numId="37">
    <w:abstractNumId w:val="13"/>
  </w:num>
  <w:num w:numId="38">
    <w:abstractNumId w:val="21"/>
  </w:num>
  <w:num w:numId="39">
    <w:abstractNumId w:val="44"/>
  </w:num>
  <w:num w:numId="40">
    <w:abstractNumId w:val="22"/>
  </w:num>
  <w:num w:numId="41">
    <w:abstractNumId w:val="40"/>
  </w:num>
  <w:num w:numId="42">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2D"/>
    <w:rsid w:val="000A7988"/>
    <w:rsid w:val="000A7A90"/>
    <w:rsid w:val="000B2369"/>
    <w:rsid w:val="000B39DD"/>
    <w:rsid w:val="000B5D92"/>
    <w:rsid w:val="000B70AD"/>
    <w:rsid w:val="000B73EB"/>
    <w:rsid w:val="000B784A"/>
    <w:rsid w:val="000C00CF"/>
    <w:rsid w:val="000C1F66"/>
    <w:rsid w:val="000C3C74"/>
    <w:rsid w:val="000C470A"/>
    <w:rsid w:val="000C5DFB"/>
    <w:rsid w:val="000C6131"/>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6C"/>
    <w:rsid w:val="001A192A"/>
    <w:rsid w:val="001A19FD"/>
    <w:rsid w:val="001A1A16"/>
    <w:rsid w:val="001A2344"/>
    <w:rsid w:val="001A4150"/>
    <w:rsid w:val="001A4DB4"/>
    <w:rsid w:val="001A5517"/>
    <w:rsid w:val="001A58C5"/>
    <w:rsid w:val="001A6043"/>
    <w:rsid w:val="001A78E4"/>
    <w:rsid w:val="001A7A79"/>
    <w:rsid w:val="001B1B6D"/>
    <w:rsid w:val="001B1E45"/>
    <w:rsid w:val="001B4EC9"/>
    <w:rsid w:val="001B630A"/>
    <w:rsid w:val="001C03B0"/>
    <w:rsid w:val="001C32E9"/>
    <w:rsid w:val="001C3DC4"/>
    <w:rsid w:val="001C439F"/>
    <w:rsid w:val="001C4B99"/>
    <w:rsid w:val="001C4DFD"/>
    <w:rsid w:val="001C5A47"/>
    <w:rsid w:val="001C6D83"/>
    <w:rsid w:val="001D0242"/>
    <w:rsid w:val="001D0651"/>
    <w:rsid w:val="001D1B76"/>
    <w:rsid w:val="001D3039"/>
    <w:rsid w:val="001D5966"/>
    <w:rsid w:val="001D5BBA"/>
    <w:rsid w:val="001D681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00C"/>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A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B24"/>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E72"/>
    <w:rsid w:val="003B7763"/>
    <w:rsid w:val="003C0D27"/>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1B"/>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2DB4"/>
    <w:rsid w:val="00423D4E"/>
    <w:rsid w:val="00423EA7"/>
    <w:rsid w:val="0042474D"/>
    <w:rsid w:val="00424AE2"/>
    <w:rsid w:val="00425938"/>
    <w:rsid w:val="00426FF4"/>
    <w:rsid w:val="0042741C"/>
    <w:rsid w:val="00427553"/>
    <w:rsid w:val="00431AB8"/>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8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189E"/>
    <w:rsid w:val="004B30FA"/>
    <w:rsid w:val="004B349A"/>
    <w:rsid w:val="004B36EF"/>
    <w:rsid w:val="004B3BFB"/>
    <w:rsid w:val="004B7783"/>
    <w:rsid w:val="004C12F5"/>
    <w:rsid w:val="004C23A8"/>
    <w:rsid w:val="004C30A2"/>
    <w:rsid w:val="004C43C4"/>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CDE"/>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CE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83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20C"/>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1CD"/>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C6C"/>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57"/>
    <w:rsid w:val="00A01179"/>
    <w:rsid w:val="00A01A87"/>
    <w:rsid w:val="00A029CF"/>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1DBB"/>
    <w:rsid w:val="00B228FC"/>
    <w:rsid w:val="00B22C9B"/>
    <w:rsid w:val="00B25D85"/>
    <w:rsid w:val="00B262BA"/>
    <w:rsid w:val="00B2679B"/>
    <w:rsid w:val="00B27C25"/>
    <w:rsid w:val="00B27D8B"/>
    <w:rsid w:val="00B3029E"/>
    <w:rsid w:val="00B31EB1"/>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E42"/>
    <w:rsid w:val="00B47003"/>
    <w:rsid w:val="00B501CC"/>
    <w:rsid w:val="00B501F9"/>
    <w:rsid w:val="00B51B6E"/>
    <w:rsid w:val="00B51DAA"/>
    <w:rsid w:val="00B5234C"/>
    <w:rsid w:val="00B541A3"/>
    <w:rsid w:val="00B54EFC"/>
    <w:rsid w:val="00B5521E"/>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614"/>
    <w:rsid w:val="00C46A1F"/>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B3"/>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13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A52"/>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067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322"/>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B6814"/>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97E"/>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00"/>
    <w:rsid w:val="00F6496F"/>
    <w:rsid w:val="00F64E50"/>
    <w:rsid w:val="00F65144"/>
    <w:rsid w:val="00F70234"/>
    <w:rsid w:val="00F70979"/>
    <w:rsid w:val="00F7186F"/>
    <w:rsid w:val="00F72A90"/>
    <w:rsid w:val="00F72CAC"/>
    <w:rsid w:val="00F7506D"/>
    <w:rsid w:val="00F751A6"/>
    <w:rsid w:val="00F75F0C"/>
    <w:rsid w:val="00F76253"/>
    <w:rsid w:val="00F77DC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9CA"/>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styleId="aff3">
    <w:name w:val="Emphasis"/>
    <w:basedOn w:val="a1"/>
    <w:uiPriority w:val="20"/>
    <w:qFormat/>
    <w:rsid w:val="004C43C4"/>
    <w:rPr>
      <w:i/>
      <w:iCs/>
    </w:rPr>
  </w:style>
  <w:style w:type="paragraph" w:customStyle="1" w:styleId="aff4">
    <w:name w:val="Текстовый блок"/>
    <w:rsid w:val="004928F9"/>
    <w:pPr>
      <w:spacing w:after="0" w:line="240" w:lineRule="auto"/>
    </w:pPr>
    <w:rPr>
      <w:rFonts w:ascii="Times New Roman" w:eastAsia="Arial Unicode MS" w:hAnsi="Times New Roman" w:cs="Arial Unicode MS"/>
      <w:color w:val="000000"/>
      <w:sz w:val="20"/>
      <w:szCs w:val="20"/>
      <w:u w:color="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84469-8704-411B-81CA-DF276712E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16477</Words>
  <Characters>93921</Characters>
  <Application>Microsoft Office Word</Application>
  <DocSecurity>0</DocSecurity>
  <Lines>782</Lines>
  <Paragraphs>220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2026-03-31T07:42:00Z</dcterms:created>
  <dcterms:modified xsi:type="dcterms:W3CDTF">2026-04-01T08:23:00Z</dcterms:modified>
</cp:coreProperties>
</file>