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E8" w:rsidRPr="00FF430B" w:rsidRDefault="003E56E8" w:rsidP="00C805CC">
      <w:pPr>
        <w:tabs>
          <w:tab w:val="left" w:pos="5103"/>
          <w:tab w:val="left" w:pos="10348"/>
        </w:tabs>
        <w:jc w:val="right"/>
        <w:rPr>
          <w:noProof w:val="0"/>
          <w:lang w:eastAsia="ru-RU"/>
        </w:rPr>
      </w:pPr>
      <w:r w:rsidRPr="00FF430B">
        <w:rPr>
          <w:noProof w:val="0"/>
          <w:lang w:eastAsia="ru-RU"/>
        </w:rPr>
        <w:t>APROBATĂ</w:t>
      </w:r>
    </w:p>
    <w:p w:rsidR="003E56E8" w:rsidRPr="00FF430B" w:rsidRDefault="003E56E8" w:rsidP="00AF76C0">
      <w:pPr>
        <w:tabs>
          <w:tab w:val="left" w:pos="5103"/>
          <w:tab w:val="left" w:pos="10348"/>
        </w:tabs>
        <w:jc w:val="right"/>
        <w:rPr>
          <w:noProof w:val="0"/>
          <w:lang w:eastAsia="ru-RU"/>
        </w:rPr>
      </w:pPr>
      <w:r w:rsidRPr="00FF430B">
        <w:rPr>
          <w:noProof w:val="0"/>
          <w:lang w:eastAsia="ru-RU"/>
        </w:rPr>
        <w:t xml:space="preserve"> prin Ordinul </w:t>
      </w:r>
    </w:p>
    <w:p w:rsidR="003E56E8" w:rsidRDefault="003E56E8" w:rsidP="003961E7">
      <w:pPr>
        <w:tabs>
          <w:tab w:val="left" w:pos="5103"/>
          <w:tab w:val="left" w:pos="10348"/>
        </w:tabs>
        <w:jc w:val="right"/>
        <w:rPr>
          <w:noProof w:val="0"/>
          <w:lang w:eastAsia="ru-RU"/>
        </w:rPr>
      </w:pPr>
      <w:r w:rsidRPr="00FF430B">
        <w:rPr>
          <w:noProof w:val="0"/>
          <w:lang w:eastAsia="ru-RU"/>
        </w:rPr>
        <w:t xml:space="preserve">                                               nr.      din _________2021</w:t>
      </w:r>
    </w:p>
    <w:p w:rsidR="003E56E8" w:rsidRPr="00FF430B" w:rsidRDefault="003E56E8" w:rsidP="003961E7">
      <w:pPr>
        <w:tabs>
          <w:tab w:val="left" w:pos="5103"/>
          <w:tab w:val="left" w:pos="10348"/>
        </w:tabs>
        <w:jc w:val="right"/>
        <w:rPr>
          <w:noProof w:val="0"/>
          <w:lang w:eastAsia="ru-RU"/>
        </w:rPr>
      </w:pPr>
    </w:p>
    <w:p w:rsidR="003E56E8" w:rsidRPr="00FF430B" w:rsidRDefault="003E56E8" w:rsidP="003961E7">
      <w:pPr>
        <w:tabs>
          <w:tab w:val="left" w:pos="5103"/>
          <w:tab w:val="left" w:pos="10348"/>
        </w:tabs>
        <w:jc w:val="center"/>
        <w:rPr>
          <w:b/>
          <w:noProof w:val="0"/>
          <w:lang w:eastAsia="ru-RU"/>
        </w:rPr>
      </w:pPr>
    </w:p>
    <w:p w:rsidR="003E56E8" w:rsidRPr="00FF430B" w:rsidRDefault="003E56E8" w:rsidP="003961E7">
      <w:pPr>
        <w:tabs>
          <w:tab w:val="left" w:pos="5103"/>
          <w:tab w:val="left" w:pos="10348"/>
        </w:tabs>
        <w:jc w:val="center"/>
        <w:rPr>
          <w:b/>
          <w:noProof w:val="0"/>
          <w:lang w:eastAsia="ru-RU"/>
        </w:rPr>
      </w:pPr>
      <w:r w:rsidRPr="00FF430B">
        <w:rPr>
          <w:b/>
          <w:noProof w:val="0"/>
          <w:lang w:eastAsia="ru-RU"/>
        </w:rPr>
        <w:t>DOCUMENTAŢIA STANDARD</w:t>
      </w:r>
    </w:p>
    <w:p w:rsidR="003E56E8" w:rsidRPr="00FF430B" w:rsidRDefault="003E56E8"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E56E8" w:rsidRPr="00FF430B" w:rsidRDefault="003E56E8" w:rsidP="003961E7">
      <w:pPr>
        <w:tabs>
          <w:tab w:val="left" w:pos="5103"/>
          <w:tab w:val="left" w:pos="10348"/>
        </w:tabs>
        <w:jc w:val="center"/>
        <w:rPr>
          <w:noProof w:val="0"/>
          <w:lang w:eastAsia="ru-RU"/>
        </w:rPr>
      </w:pPr>
    </w:p>
    <w:p w:rsidR="003E56E8" w:rsidRDefault="003E56E8"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3E56E8" w:rsidRPr="007D2250" w:rsidRDefault="003E56E8" w:rsidP="007D2250"/>
    <w:p w:rsidR="003E56E8" w:rsidRPr="00A14C96"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3E56E8" w:rsidRPr="00A14C96" w:rsidRDefault="003E56E8" w:rsidP="007D2250"/>
    <w:p w:rsidR="003E56E8" w:rsidRPr="00295DA9" w:rsidRDefault="003E56E8" w:rsidP="00323B03">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E56E8" w:rsidRPr="00295DA9" w:rsidRDefault="003E56E8" w:rsidP="00323B03">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rsidR="003E56E8" w:rsidRPr="00295DA9" w:rsidRDefault="003E56E8" w:rsidP="00323B03">
      <w:pPr>
        <w:pStyle w:val="Listparagraf"/>
        <w:numPr>
          <w:ilvl w:val="0"/>
          <w:numId w:val="24"/>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rsidR="003E56E8" w:rsidRPr="00295DA9" w:rsidRDefault="003E56E8" w:rsidP="00323B03">
      <w:pPr>
        <w:pStyle w:val="Listparagraf"/>
        <w:numPr>
          <w:ilvl w:val="0"/>
          <w:numId w:val="24"/>
        </w:numPr>
        <w:tabs>
          <w:tab w:val="left" w:pos="-284"/>
          <w:tab w:val="left" w:pos="426"/>
        </w:tabs>
        <w:ind w:left="-284" w:firstLine="284"/>
        <w:rPr>
          <w:lang w:val="pt-BR"/>
        </w:rPr>
      </w:pPr>
      <w:r w:rsidRPr="00295DA9">
        <w:rPr>
          <w:lang w:val="pt-BR"/>
        </w:rPr>
        <w:t>Anunț de atribuire (anexa nr. 5);</w:t>
      </w:r>
    </w:p>
    <w:p w:rsidR="003E56E8" w:rsidRPr="00295DA9" w:rsidRDefault="003E56E8" w:rsidP="00323B03">
      <w:pPr>
        <w:pStyle w:val="Listparagraf"/>
        <w:numPr>
          <w:ilvl w:val="0"/>
          <w:numId w:val="24"/>
        </w:numPr>
        <w:tabs>
          <w:tab w:val="left" w:pos="-284"/>
          <w:tab w:val="left" w:pos="426"/>
        </w:tabs>
        <w:ind w:left="-284" w:firstLine="284"/>
        <w:rPr>
          <w:lang w:val="pt-BR"/>
        </w:rPr>
      </w:pPr>
      <w:r w:rsidRPr="00295DA9">
        <w:rPr>
          <w:lang w:val="pt-BR"/>
        </w:rPr>
        <w:t>Anunț privind modificarea contractului de achiziții publice/acordului-cadru (anexa nr. 6);</w:t>
      </w:r>
    </w:p>
    <w:p w:rsidR="003E56E8" w:rsidRPr="00295DA9" w:rsidRDefault="003E56E8" w:rsidP="00323B03">
      <w:pPr>
        <w:pStyle w:val="Listparagraf"/>
        <w:numPr>
          <w:ilvl w:val="0"/>
          <w:numId w:val="24"/>
        </w:numPr>
        <w:tabs>
          <w:tab w:val="left" w:pos="-284"/>
          <w:tab w:val="left" w:pos="426"/>
        </w:tabs>
        <w:ind w:left="-284" w:firstLine="284"/>
        <w:rPr>
          <w:lang w:val="pt-BR"/>
        </w:rPr>
      </w:pPr>
      <w:r w:rsidRPr="00295DA9">
        <w:rPr>
          <w:lang w:val="pt-BR"/>
        </w:rPr>
        <w:t xml:space="preserve"> Declaraţie privind valabilitatea ofertei (anexa nr. 8);</w:t>
      </w:r>
    </w:p>
    <w:p w:rsidR="003E56E8" w:rsidRPr="00295DA9" w:rsidRDefault="003E56E8" w:rsidP="00323B03">
      <w:pPr>
        <w:pStyle w:val="Listparagraf"/>
        <w:numPr>
          <w:ilvl w:val="0"/>
          <w:numId w:val="24"/>
        </w:numPr>
        <w:tabs>
          <w:tab w:val="left" w:pos="-284"/>
          <w:tab w:val="left" w:pos="426"/>
        </w:tabs>
        <w:ind w:left="-284" w:firstLine="284"/>
        <w:rPr>
          <w:lang w:val="pt-BR"/>
        </w:rPr>
      </w:pPr>
      <w:r w:rsidRPr="00295DA9">
        <w:rPr>
          <w:lang w:val="pt-BR"/>
        </w:rPr>
        <w:t>Scrisoare  de  garanţie  bancară (anexa nr. 9);</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Grafic de executare a lucrărilor (anexa nr. 10.);</w:t>
      </w:r>
    </w:p>
    <w:p w:rsidR="003E56E8" w:rsidRPr="00FF430B" w:rsidRDefault="003E56E8" w:rsidP="00323B03">
      <w:pPr>
        <w:pStyle w:val="Listparagraf"/>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rsidR="003E56E8" w:rsidRPr="00295DA9" w:rsidRDefault="003E56E8" w:rsidP="00323B03">
      <w:pPr>
        <w:pStyle w:val="Listparagraf"/>
        <w:numPr>
          <w:ilvl w:val="0"/>
          <w:numId w:val="24"/>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rsidR="003E56E8" w:rsidRPr="00295DA9" w:rsidRDefault="003E56E8" w:rsidP="00323B03">
      <w:pPr>
        <w:pStyle w:val="Listparagraf"/>
        <w:numPr>
          <w:ilvl w:val="0"/>
          <w:numId w:val="24"/>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rsidR="003E56E8" w:rsidRPr="00FF430B" w:rsidRDefault="003E56E8" w:rsidP="00323B03">
      <w:pPr>
        <w:pStyle w:val="Listparagraf"/>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Angajament terţ susţinător financiar (anexa nr. 18);</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Angajament privind susţinerea tehnică și profesională a ofertantului/grupului de operatori economici (anexa nr. 19);</w:t>
      </w:r>
    </w:p>
    <w:p w:rsidR="003E56E8" w:rsidRPr="00FF430B" w:rsidRDefault="003E56E8" w:rsidP="00323B03">
      <w:pPr>
        <w:pStyle w:val="Listparagraf"/>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Declaraţie terţ susţinător profesional (anexa nr. 21);</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rsidR="003E56E8" w:rsidRPr="00295DA9" w:rsidRDefault="003E56E8" w:rsidP="00323B03">
      <w:pPr>
        <w:pStyle w:val="Listparagraf"/>
        <w:numPr>
          <w:ilvl w:val="0"/>
          <w:numId w:val="24"/>
        </w:numPr>
        <w:tabs>
          <w:tab w:val="clear" w:pos="1134"/>
          <w:tab w:val="left" w:pos="-284"/>
          <w:tab w:val="left" w:pos="426"/>
        </w:tabs>
        <w:ind w:left="-284" w:firstLine="284"/>
        <w:rPr>
          <w:lang w:val="pt-BR"/>
        </w:rPr>
      </w:pPr>
      <w:r w:rsidRPr="00295DA9">
        <w:rPr>
          <w:lang w:val="pt-BR"/>
        </w:rPr>
        <w:t>Contract de antrepriză (anexa nr. 25);</w:t>
      </w:r>
    </w:p>
    <w:p w:rsidR="003E56E8" w:rsidRPr="00FF430B" w:rsidRDefault="003E56E8" w:rsidP="00323B03">
      <w:pPr>
        <w:pStyle w:val="Listparagraf"/>
        <w:numPr>
          <w:ilvl w:val="0"/>
          <w:numId w:val="24"/>
        </w:numPr>
        <w:tabs>
          <w:tab w:val="clear" w:pos="1134"/>
          <w:tab w:val="left" w:pos="-284"/>
          <w:tab w:val="left" w:pos="426"/>
        </w:tabs>
        <w:ind w:left="-284" w:firstLine="284"/>
      </w:pPr>
      <w:proofErr w:type="spellStart"/>
      <w:r w:rsidRPr="00FF430B">
        <w:t>Acord</w:t>
      </w:r>
      <w:proofErr w:type="spellEnd"/>
      <w:r w:rsidRPr="00FF430B">
        <w:t xml:space="preserve"> </w:t>
      </w:r>
      <w:proofErr w:type="spellStart"/>
      <w:r w:rsidRPr="00FF430B">
        <w:t>adiț</w:t>
      </w:r>
      <w:r>
        <w:t>ional</w:t>
      </w:r>
      <w:proofErr w:type="spellEnd"/>
      <w:r>
        <w:t xml:space="preserve"> (</w:t>
      </w:r>
      <w:proofErr w:type="spellStart"/>
      <w:r>
        <w:t>anexa</w:t>
      </w:r>
      <w:proofErr w:type="spellEnd"/>
      <w:r>
        <w:t xml:space="preserve"> nr. 27).</w:t>
      </w:r>
    </w:p>
    <w:p w:rsidR="003E56E8" w:rsidRPr="00FF430B" w:rsidRDefault="003E56E8" w:rsidP="001E568B">
      <w:pPr>
        <w:pStyle w:val="Listparagraf"/>
        <w:numPr>
          <w:ilvl w:val="0"/>
          <w:numId w:val="0"/>
        </w:numPr>
        <w:tabs>
          <w:tab w:val="clear" w:pos="1134"/>
          <w:tab w:val="left" w:pos="-284"/>
          <w:tab w:val="left" w:pos="426"/>
        </w:tabs>
        <w:ind w:left="-284"/>
      </w:pPr>
    </w:p>
    <w:p w:rsidR="003E56E8" w:rsidRPr="00FF430B" w:rsidRDefault="003E56E8" w:rsidP="00D8130E">
      <w:pPr>
        <w:pStyle w:val="Listparagraf"/>
        <w:numPr>
          <w:ilvl w:val="0"/>
          <w:numId w:val="0"/>
        </w:numPr>
        <w:tabs>
          <w:tab w:val="clear" w:pos="1134"/>
          <w:tab w:val="left" w:pos="-284"/>
          <w:tab w:val="left" w:pos="196"/>
          <w:tab w:val="left" w:pos="567"/>
        </w:tabs>
        <w:rPr>
          <w:color w:val="000000"/>
        </w:rPr>
      </w:pPr>
    </w:p>
    <w:p w:rsidR="003E56E8" w:rsidRPr="00295DA9" w:rsidRDefault="003E56E8" w:rsidP="00323B03">
      <w:pPr>
        <w:pStyle w:val="Listparagraf"/>
        <w:numPr>
          <w:ilvl w:val="0"/>
          <w:numId w:val="16"/>
        </w:numPr>
        <w:tabs>
          <w:tab w:val="clear" w:pos="1134"/>
          <w:tab w:val="left" w:pos="-284"/>
          <w:tab w:val="left" w:pos="196"/>
          <w:tab w:val="left" w:pos="567"/>
        </w:tabs>
        <w:ind w:left="-284" w:firstLine="284"/>
        <w:rPr>
          <w:color w:val="000000"/>
          <w:lang w:val="pt-BR"/>
        </w:rPr>
      </w:pPr>
      <w:r w:rsidRPr="00295DA9">
        <w:rPr>
          <w:color w:val="000000"/>
          <w:lang w:val="pt-BR"/>
        </w:rPr>
        <w:lastRenderedPageBreak/>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rsidR="003E56E8" w:rsidRPr="00295DA9" w:rsidRDefault="003E56E8" w:rsidP="00D8130E">
      <w:pPr>
        <w:pStyle w:val="Listparagraf"/>
        <w:numPr>
          <w:ilvl w:val="0"/>
          <w:numId w:val="0"/>
        </w:numPr>
        <w:tabs>
          <w:tab w:val="clear" w:pos="1134"/>
          <w:tab w:val="left" w:pos="-284"/>
          <w:tab w:val="left" w:pos="196"/>
          <w:tab w:val="left" w:pos="567"/>
        </w:tabs>
        <w:rPr>
          <w:color w:val="000000"/>
          <w:lang w:val="pt-BR"/>
        </w:rPr>
      </w:pPr>
    </w:p>
    <w:p w:rsidR="003E56E8" w:rsidRPr="00295DA9" w:rsidRDefault="003E56E8" w:rsidP="00323B03">
      <w:pPr>
        <w:pStyle w:val="Listparagraf"/>
        <w:numPr>
          <w:ilvl w:val="0"/>
          <w:numId w:val="16"/>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E56E8" w:rsidRPr="00295DA9" w:rsidRDefault="003E56E8" w:rsidP="00D8130E">
      <w:pPr>
        <w:pStyle w:val="Listparagraf"/>
        <w:numPr>
          <w:ilvl w:val="0"/>
          <w:numId w:val="0"/>
        </w:numPr>
        <w:ind w:left="360"/>
        <w:rPr>
          <w:lang w:val="pt-BR"/>
        </w:rPr>
      </w:pPr>
    </w:p>
    <w:p w:rsidR="003E56E8" w:rsidRPr="00295DA9" w:rsidRDefault="003E56E8" w:rsidP="00323B03">
      <w:pPr>
        <w:pStyle w:val="Listparagraf"/>
        <w:numPr>
          <w:ilvl w:val="0"/>
          <w:numId w:val="16"/>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E56E8" w:rsidRPr="00295DA9" w:rsidRDefault="003E56E8" w:rsidP="00D8130E">
      <w:pPr>
        <w:pStyle w:val="Listparagraf"/>
        <w:numPr>
          <w:ilvl w:val="0"/>
          <w:numId w:val="0"/>
        </w:numPr>
        <w:ind w:left="357"/>
        <w:rPr>
          <w:lang w:val="pt-BR"/>
        </w:rPr>
      </w:pPr>
    </w:p>
    <w:p w:rsidR="003E56E8" w:rsidRPr="00295DA9" w:rsidRDefault="003E56E8" w:rsidP="00323B03">
      <w:pPr>
        <w:pStyle w:val="Listparagraf"/>
        <w:numPr>
          <w:ilvl w:val="0"/>
          <w:numId w:val="16"/>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rsidR="003E56E8" w:rsidRPr="00FF430B" w:rsidRDefault="003E56E8" w:rsidP="00323B03">
      <w:pPr>
        <w:pStyle w:val="Listparagraf"/>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3E56E8" w:rsidRPr="00295DA9" w:rsidRDefault="00E356A2" w:rsidP="00323B03">
      <w:pPr>
        <w:pStyle w:val="Listparagraf"/>
        <w:numPr>
          <w:ilvl w:val="0"/>
          <w:numId w:val="17"/>
        </w:numPr>
        <w:tabs>
          <w:tab w:val="clear" w:pos="1134"/>
          <w:tab w:val="left" w:pos="-284"/>
          <w:tab w:val="left" w:pos="284"/>
        </w:tabs>
        <w:spacing w:after="120"/>
        <w:ind w:left="-284" w:firstLine="284"/>
        <w:rPr>
          <w:lang w:val="pt-BR"/>
        </w:rPr>
      </w:pPr>
      <w:hyperlink r:id="rId7" w:history="1">
        <w:r w:rsidR="003E56E8" w:rsidRPr="00295DA9">
          <w:rPr>
            <w:rStyle w:val="Hyperlink"/>
            <w:bCs/>
            <w:color w:val="auto"/>
            <w:u w:val="none"/>
            <w:bdr w:val="none" w:sz="0" w:space="0" w:color="auto" w:frame="1"/>
            <w:shd w:val="clear" w:color="auto" w:fill="FFFFFF"/>
            <w:lang w:val="pt-BR"/>
          </w:rPr>
          <w:t>Hotгrвrii Guvernului nr. 638/2020 pentru aprobarea Regulamentului privind achizițiile publice de lucrгri</w:t>
        </w:r>
      </w:hyperlink>
      <w:r w:rsidR="003E56E8" w:rsidRPr="00295DA9">
        <w:rPr>
          <w:rStyle w:val="Robust"/>
          <w:b w:val="0"/>
          <w:bdr w:val="none" w:sz="0" w:space="0" w:color="auto" w:frame="1"/>
          <w:shd w:val="clear" w:color="auto" w:fill="FFFFFF"/>
          <w:lang w:val="pt-BR"/>
        </w:rPr>
        <w:t>.</w:t>
      </w:r>
    </w:p>
    <w:p w:rsidR="003E56E8" w:rsidRPr="00295DA9" w:rsidRDefault="003E56E8" w:rsidP="00323B03">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rsidR="003E56E8" w:rsidRPr="00295DA9" w:rsidRDefault="003E56E8" w:rsidP="00323B03">
      <w:pPr>
        <w:pStyle w:val="Listparagraf"/>
        <w:numPr>
          <w:ilvl w:val="0"/>
          <w:numId w:val="16"/>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E56E8" w:rsidRPr="00295DA9" w:rsidRDefault="003E56E8" w:rsidP="00323B03">
      <w:pPr>
        <w:pStyle w:val="Listparagraf"/>
        <w:numPr>
          <w:ilvl w:val="0"/>
          <w:numId w:val="16"/>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E56E8" w:rsidRPr="00295DA9" w:rsidRDefault="003E56E8" w:rsidP="00323B03">
      <w:pPr>
        <w:pStyle w:val="Listparagraf"/>
        <w:numPr>
          <w:ilvl w:val="0"/>
          <w:numId w:val="18"/>
        </w:numPr>
        <w:tabs>
          <w:tab w:val="clear" w:pos="1134"/>
          <w:tab w:val="left" w:pos="-284"/>
          <w:tab w:val="left" w:pos="426"/>
        </w:tabs>
        <w:spacing w:after="120"/>
        <w:ind w:left="-284" w:firstLine="284"/>
        <w:rPr>
          <w:lang w:val="pt-BR"/>
        </w:rPr>
      </w:pPr>
      <w:r w:rsidRPr="00295DA9">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E56E8" w:rsidRPr="00FF430B" w:rsidRDefault="003E56E8" w:rsidP="00323B03">
      <w:pPr>
        <w:pStyle w:val="Listparagraf"/>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3E56E8" w:rsidRPr="00295DA9" w:rsidRDefault="003E56E8" w:rsidP="00323B03">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6" w:name="_Toc392179965"/>
      <w:bookmarkStart w:id="7" w:name="_Toc392180136"/>
      <w:bookmarkStart w:id="8" w:name="_Toc449539026"/>
    </w:p>
    <w:p w:rsidR="003E56E8" w:rsidRPr="00295DA9" w:rsidRDefault="003E56E8" w:rsidP="00323B03">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3E56E8" w:rsidRPr="00295DA9" w:rsidRDefault="003E56E8" w:rsidP="00323B03">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3E56E8" w:rsidRPr="00295DA9" w:rsidRDefault="003E56E8" w:rsidP="00323B03">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3E56E8" w:rsidRPr="00295DA9" w:rsidRDefault="003E56E8" w:rsidP="00323B03">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E56E8" w:rsidRPr="00295DA9" w:rsidRDefault="003E56E8" w:rsidP="00323B03">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3E56E8" w:rsidRPr="00FF430B" w:rsidRDefault="003E56E8" w:rsidP="00B51DAA"/>
    <w:p w:rsidR="003E56E8" w:rsidRPr="00295DA9" w:rsidRDefault="003E56E8"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E56E8" w:rsidRPr="00295DA9" w:rsidRDefault="003E56E8"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E56E8" w:rsidRPr="00295DA9" w:rsidRDefault="003E56E8"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E56E8" w:rsidRPr="00295DA9" w:rsidRDefault="003E56E8" w:rsidP="009F1E2C">
      <w:pPr>
        <w:pStyle w:val="Listparagraf"/>
        <w:numPr>
          <w:ilvl w:val="0"/>
          <w:numId w:val="0"/>
        </w:numPr>
        <w:tabs>
          <w:tab w:val="clear" w:pos="1134"/>
          <w:tab w:val="left" w:pos="-284"/>
          <w:tab w:val="left" w:pos="284"/>
        </w:tabs>
        <w:spacing w:after="120"/>
        <w:ind w:left="-284" w:firstLine="284"/>
        <w:rPr>
          <w:lang w:val="pt-BR"/>
        </w:rPr>
      </w:pPr>
      <w:r w:rsidRPr="00295DA9">
        <w:rPr>
          <w:b/>
          <w:lang w:val="pt-BR"/>
        </w:rPr>
        <w:lastRenderedPageBreak/>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E56E8" w:rsidRPr="00295DA9" w:rsidRDefault="003E56E8" w:rsidP="009F1E2C">
      <w:pPr>
        <w:pStyle w:val="Listparagraf"/>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E56E8" w:rsidRPr="00295DA9" w:rsidRDefault="003E56E8"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rsidR="003E56E8" w:rsidRPr="00FF430B" w:rsidRDefault="003E56E8" w:rsidP="00A54239">
      <w:pPr>
        <w:spacing w:after="120"/>
        <w:ind w:left="142"/>
      </w:pPr>
      <w:r w:rsidRPr="00FF430B">
        <w:t>1) eligibilitatea ofertantului sau candidatului;</w:t>
      </w:r>
    </w:p>
    <w:p w:rsidR="003E56E8" w:rsidRPr="00FF430B" w:rsidRDefault="003E56E8" w:rsidP="00A54239">
      <w:pPr>
        <w:spacing w:after="120"/>
        <w:ind w:left="142"/>
      </w:pPr>
      <w:r w:rsidRPr="00FF430B">
        <w:t>2) capacitatea de exercitare a activității profesionale;</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3) capacitatea economică şi financiară;</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4) capacitatea tehnică;</w:t>
      </w:r>
    </w:p>
    <w:p w:rsidR="003E56E8" w:rsidRPr="00295DA9" w:rsidRDefault="003E56E8" w:rsidP="00A54239">
      <w:pPr>
        <w:pStyle w:val="Listparagraf"/>
        <w:numPr>
          <w:ilvl w:val="0"/>
          <w:numId w:val="0"/>
        </w:numPr>
        <w:tabs>
          <w:tab w:val="clear" w:pos="1134"/>
          <w:tab w:val="left" w:pos="0"/>
          <w:tab w:val="left" w:pos="567"/>
        </w:tabs>
        <w:spacing w:after="120"/>
        <w:ind w:left="142"/>
        <w:rPr>
          <w:lang w:val="pt-BR"/>
        </w:rPr>
      </w:pPr>
      <w:r w:rsidRPr="00295DA9">
        <w:rPr>
          <w:lang w:val="pt-BR"/>
        </w:rPr>
        <w:t>5) standarde de asigurare a calității;</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6) standarde de protecție a mediului.</w:t>
      </w:r>
    </w:p>
    <w:p w:rsidR="003E56E8" w:rsidRPr="00295DA9" w:rsidRDefault="003E56E8">
      <w:pPr>
        <w:pStyle w:val="Listparagraf"/>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rsidR="003E56E8" w:rsidRPr="00295DA9" w:rsidRDefault="003E56E8" w:rsidP="00C60F8F">
      <w:pPr>
        <w:pStyle w:val="Listparagraf"/>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E56E8" w:rsidRPr="00FF430B" w:rsidRDefault="003E56E8" w:rsidP="00A54239">
      <w:pPr>
        <w:pStyle w:val="Listparagraf"/>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3E56E8" w:rsidRPr="00295DA9" w:rsidRDefault="003E56E8" w:rsidP="009A4744">
      <w:pPr>
        <w:pStyle w:val="Listparagraf"/>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295DA9">
        <w:rPr>
          <w:lang w:val="pt-BR"/>
        </w:rPr>
        <w:t xml:space="preserve">Dacă autoritatea contractantă consideră astfel de dovezi suficiente, ofertantul/candidatul în cauză nu este exclus de la procedura de achiziție publică, cu excepția cazului în care operatorul economic a fost </w:t>
      </w:r>
      <w:r w:rsidRPr="00295DA9">
        <w:rPr>
          <w:lang w:val="pt-BR"/>
        </w:rPr>
        <w:lastRenderedPageBreak/>
        <w:t>exclus prin hotărâre definitivă a unei instanțe de judecată de la participarea la procedurile de achiziții publice.</w:t>
      </w:r>
    </w:p>
    <w:p w:rsidR="003E56E8" w:rsidRPr="00295DA9" w:rsidRDefault="003E56E8" w:rsidP="009A4744">
      <w:pPr>
        <w:pStyle w:val="Listparagraf"/>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E56E8" w:rsidRPr="00295DA9" w:rsidRDefault="003E56E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E56E8" w:rsidRPr="00295DA9" w:rsidRDefault="003E56E8"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E56E8" w:rsidRPr="00295DA9" w:rsidRDefault="003E56E8"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E56E8" w:rsidRPr="00295DA9" w:rsidRDefault="003E56E8" w:rsidP="00A54239">
      <w:pPr>
        <w:pStyle w:val="Listparagraf"/>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E56E8" w:rsidRPr="00295DA9" w:rsidRDefault="003E56E8" w:rsidP="00A54239">
      <w:pPr>
        <w:pStyle w:val="Listparagraf"/>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rsidR="003E56E8" w:rsidRPr="00295DA9" w:rsidRDefault="003E56E8" w:rsidP="005D672E">
      <w:pPr>
        <w:pStyle w:val="Listparagraf"/>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rsidR="003E56E8" w:rsidRPr="00295DA9" w:rsidRDefault="003E56E8" w:rsidP="0026663C">
      <w:pPr>
        <w:pStyle w:val="Listparagraf"/>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rsidR="003E56E8" w:rsidRPr="00295DA9" w:rsidRDefault="003E56E8" w:rsidP="00E35B9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E56E8" w:rsidRPr="00295DA9" w:rsidRDefault="003E56E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 xml:space="preserve">ofertantul urmează să prezinte documentele care demonstrează capacitatea tehnică și/sau profesională pentru executarea viitorului contract numai </w:t>
      </w:r>
      <w:r w:rsidRPr="00295DA9">
        <w:rPr>
          <w:lang w:val="pt-BR"/>
        </w:rPr>
        <w:lastRenderedPageBreak/>
        <w:t>în măsura în care aceste informaţii sunt relevante pentru îndeplinirea contractului și nu sunt disponibile în bazele de date ale autorităților publice sau ale părților terțe, după cum urmează:</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E56E8" w:rsidRPr="00295DA9" w:rsidRDefault="003E56E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E56E8" w:rsidRPr="00295DA9" w:rsidRDefault="003E56E8" w:rsidP="005A51B4">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E56E8" w:rsidRPr="00295DA9" w:rsidRDefault="003E56E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lastRenderedPageBreak/>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rsidR="003E56E8" w:rsidRPr="00295DA9" w:rsidRDefault="003E56E8"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rsidR="003E56E8" w:rsidRPr="00295DA9" w:rsidRDefault="003E56E8"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3E56E8" w:rsidRPr="00295DA9" w:rsidRDefault="003E56E8"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E56E8" w:rsidRPr="00FF430B" w:rsidRDefault="003E56E8"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3E56E8" w:rsidRPr="00FF430B" w:rsidRDefault="003E56E8"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3E56E8" w:rsidRPr="00FF430B" w:rsidRDefault="003E56E8" w:rsidP="00A54239">
      <w:pPr>
        <w:tabs>
          <w:tab w:val="left" w:pos="-284"/>
          <w:tab w:val="left" w:pos="142"/>
          <w:tab w:val="left" w:pos="426"/>
          <w:tab w:val="left" w:pos="567"/>
          <w:tab w:val="left" w:pos="709"/>
        </w:tabs>
        <w:ind w:left="-284" w:firstLine="284"/>
        <w:jc w:val="both"/>
      </w:pPr>
      <w:r w:rsidRPr="00FF430B">
        <w:t>3) gestionarea deșeurilor din demolări;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3E56E8" w:rsidRPr="00FF430B" w:rsidRDefault="003E56E8" w:rsidP="00A54239">
      <w:pPr>
        <w:tabs>
          <w:tab w:val="left" w:pos="-284"/>
          <w:tab w:val="left" w:pos="142"/>
          <w:tab w:val="left" w:pos="426"/>
          <w:tab w:val="left" w:pos="567"/>
          <w:tab w:val="left" w:pos="709"/>
        </w:tabs>
        <w:ind w:left="-284" w:firstLine="284"/>
        <w:jc w:val="both"/>
      </w:pPr>
      <w:r w:rsidRPr="00FF430B">
        <w:t>5) contractul de performanță energetică;</w:t>
      </w:r>
    </w:p>
    <w:p w:rsidR="003E56E8" w:rsidRPr="00FF430B" w:rsidRDefault="003E56E8" w:rsidP="00A54239">
      <w:pPr>
        <w:tabs>
          <w:tab w:val="left" w:pos="-284"/>
          <w:tab w:val="left" w:pos="142"/>
          <w:tab w:val="left" w:pos="426"/>
          <w:tab w:val="left" w:pos="567"/>
          <w:tab w:val="left" w:pos="709"/>
        </w:tabs>
        <w:ind w:left="-284" w:firstLine="284"/>
        <w:jc w:val="both"/>
      </w:pPr>
      <w:r w:rsidRPr="00FF430B">
        <w:t>6) conținut reciclat în beton și zidărie;</w:t>
      </w:r>
    </w:p>
    <w:p w:rsidR="003E56E8" w:rsidRPr="00FF430B" w:rsidRDefault="003E56E8"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3E56E8" w:rsidRPr="00FF430B" w:rsidRDefault="003E56E8"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3E56E8" w:rsidRPr="00FF430B" w:rsidRDefault="003E56E8"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3E56E8" w:rsidRPr="00FF430B" w:rsidRDefault="003E56E8"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3E56E8" w:rsidRPr="00FF430B" w:rsidRDefault="003E56E8"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3E56E8" w:rsidRPr="00FF430B" w:rsidRDefault="003E56E8" w:rsidP="00A54239">
      <w:pPr>
        <w:tabs>
          <w:tab w:val="left" w:pos="-284"/>
          <w:tab w:val="left" w:pos="142"/>
          <w:tab w:val="left" w:pos="426"/>
          <w:tab w:val="left" w:pos="567"/>
          <w:tab w:val="left" w:pos="709"/>
        </w:tabs>
        <w:ind w:left="-284" w:firstLine="284"/>
        <w:jc w:val="both"/>
      </w:pPr>
      <w:r w:rsidRPr="00FF430B">
        <w:t>13) îmbrăcăminți rezistente;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14) pardoseli din lemn;</w:t>
      </w:r>
    </w:p>
    <w:p w:rsidR="003E56E8" w:rsidRPr="00FF430B" w:rsidRDefault="003E56E8" w:rsidP="00A54239">
      <w:pPr>
        <w:tabs>
          <w:tab w:val="left" w:pos="-284"/>
          <w:tab w:val="left" w:pos="142"/>
          <w:tab w:val="left" w:pos="426"/>
          <w:tab w:val="left" w:pos="567"/>
          <w:tab w:val="left" w:pos="709"/>
        </w:tabs>
        <w:ind w:left="-284" w:firstLine="284"/>
        <w:jc w:val="both"/>
      </w:pPr>
      <w:r w:rsidRPr="00FF430B">
        <w:t>15) încălzitoare de apă;</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3E56E8" w:rsidRPr="00FF430B" w:rsidRDefault="003E56E8"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3E56E8" w:rsidRPr="00FF430B" w:rsidRDefault="003E56E8"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lastRenderedPageBreak/>
        <w:t xml:space="preserve">20) stabilirea caietului de sarcini, achiziționarea și utilizarea de materiale de construcție cu impact redus asupra mediului;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rsidR="003E56E8" w:rsidRPr="00FF430B" w:rsidRDefault="003E56E8"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3E56E8" w:rsidRPr="00FF430B" w:rsidRDefault="003E56E8"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E56E8" w:rsidRPr="00FF430B" w:rsidRDefault="003E56E8"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E56E8" w:rsidRPr="00FF430B" w:rsidRDefault="003E56E8"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E56E8" w:rsidRPr="00FF430B" w:rsidRDefault="003E56E8"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E56E8" w:rsidRPr="00FF430B" w:rsidRDefault="003E56E8"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3E56E8" w:rsidRPr="00FF430B" w:rsidRDefault="003E56E8" w:rsidP="003C2C26">
      <w:pPr>
        <w:tabs>
          <w:tab w:val="left" w:pos="-284"/>
          <w:tab w:val="left" w:pos="426"/>
          <w:tab w:val="left" w:pos="604"/>
        </w:tabs>
        <w:spacing w:after="120"/>
        <w:ind w:left="-284" w:firstLine="284"/>
        <w:jc w:val="both"/>
      </w:pPr>
      <w:r w:rsidRPr="00FF430B">
        <w:tab/>
      </w:r>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3E56E8" w:rsidRPr="00FF430B" w:rsidRDefault="003E56E8" w:rsidP="000E4D7D"/>
    <w:bookmarkEnd w:id="25"/>
    <w:bookmarkEnd w:id="26"/>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3E56E8" w:rsidRPr="00FF430B" w:rsidRDefault="003E56E8" w:rsidP="009F1E2C">
      <w:pPr>
        <w:tabs>
          <w:tab w:val="left" w:pos="-284"/>
        </w:tabs>
        <w:ind w:left="-284" w:firstLine="284"/>
      </w:pPr>
    </w:p>
    <w:p w:rsidR="003E56E8" w:rsidRPr="00FF430B" w:rsidRDefault="003E56E8"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3E56E8" w:rsidRPr="00FF430B" w:rsidRDefault="003E56E8"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3E56E8" w:rsidRPr="00FF430B" w:rsidRDefault="003E56E8"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3E56E8" w:rsidRPr="00FF430B" w:rsidRDefault="003E56E8" w:rsidP="00A54239">
      <w:pPr>
        <w:tabs>
          <w:tab w:val="left" w:pos="0"/>
          <w:tab w:val="left" w:pos="426"/>
          <w:tab w:val="left" w:pos="960"/>
        </w:tabs>
        <w:spacing w:after="120"/>
      </w:pPr>
      <w:r w:rsidRPr="00FF430B">
        <w:lastRenderedPageBreak/>
        <w:t>2) Propunerea financiară;</w:t>
      </w:r>
    </w:p>
    <w:p w:rsidR="003E56E8" w:rsidRPr="00FF430B" w:rsidRDefault="003E56E8"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3E56E8" w:rsidRPr="00FF430B" w:rsidRDefault="003E56E8" w:rsidP="00A54239">
      <w:pPr>
        <w:tabs>
          <w:tab w:val="left" w:pos="0"/>
          <w:tab w:val="left" w:pos="426"/>
          <w:tab w:val="left" w:pos="960"/>
        </w:tabs>
        <w:spacing w:after="120"/>
      </w:pPr>
      <w:r w:rsidRPr="00FF430B">
        <w:rPr>
          <w:color w:val="000000"/>
        </w:rPr>
        <w:t>4) Garanția pentru ofertă, după caz (anexa nr. 9).</w:t>
      </w:r>
    </w:p>
    <w:p w:rsidR="003E56E8" w:rsidRPr="00FF430B" w:rsidRDefault="003E56E8"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3E56E8" w:rsidRPr="00FF430B" w:rsidRDefault="003E56E8"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E56E8" w:rsidRPr="00FF430B" w:rsidRDefault="003E56E8"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3E56E8" w:rsidRPr="00FF430B" w:rsidRDefault="003E56E8"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3E56E8" w:rsidRPr="00FF430B" w:rsidRDefault="003E56E8"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E56E8" w:rsidRPr="00FF430B" w:rsidRDefault="003E56E8"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E56E8" w:rsidRPr="00FF430B" w:rsidRDefault="003E56E8"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3E56E8" w:rsidRPr="00FF430B" w:rsidRDefault="003E56E8"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E56E8" w:rsidRPr="00FF430B" w:rsidRDefault="003E56E8"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3E56E8" w:rsidRPr="00FF430B" w:rsidRDefault="003E56E8"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E56E8" w:rsidRPr="00FF430B" w:rsidRDefault="003E56E8" w:rsidP="00916B98">
      <w:pPr>
        <w:tabs>
          <w:tab w:val="left" w:pos="-284"/>
          <w:tab w:val="left" w:pos="426"/>
          <w:tab w:val="left" w:pos="604"/>
          <w:tab w:val="left" w:pos="960"/>
        </w:tabs>
        <w:spacing w:after="120"/>
        <w:ind w:left="-284"/>
        <w:jc w:val="both"/>
        <w:rPr>
          <w:bCs/>
          <w:noProof w:val="0"/>
          <w:color w:val="000000"/>
          <w:lang w:eastAsia="it-IT"/>
        </w:rPr>
      </w:pPr>
      <w:r w:rsidRPr="00FF430B">
        <w:rPr>
          <w:b/>
        </w:rPr>
        <w:lastRenderedPageBreak/>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bookmarkStart w:id="40" w:name="_Toc392180160"/>
      <w:bookmarkStart w:id="41" w:name="_Toc449539050"/>
    </w:p>
    <w:bookmarkEnd w:id="40"/>
    <w:bookmarkEnd w:id="41"/>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sz w:val="26"/>
          <w:szCs w:val="26"/>
        </w:rPr>
      </w:pPr>
      <w:r w:rsidRPr="00FF430B">
        <w:rPr>
          <w:b/>
          <w:sz w:val="26"/>
          <w:szCs w:val="26"/>
        </w:rPr>
        <w:t>Secţiunea a 4-a</w:t>
      </w:r>
    </w:p>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rPr>
      </w:pPr>
      <w:r w:rsidRPr="00FF430B">
        <w:rPr>
          <w:b/>
        </w:rPr>
        <w:t>Depunerea și deschiderea ofertelor</w:t>
      </w:r>
    </w:p>
    <w:p w:rsidR="003E56E8" w:rsidRPr="00FF430B" w:rsidRDefault="003E56E8" w:rsidP="009F1E2C">
      <w:pPr>
        <w:tabs>
          <w:tab w:val="left" w:pos="-284"/>
        </w:tabs>
        <w:ind w:left="-284" w:firstLine="284"/>
        <w:jc w:val="center"/>
        <w:rPr>
          <w:b/>
        </w:rPr>
      </w:pPr>
    </w:p>
    <w:p w:rsidR="003E56E8" w:rsidRPr="00FF430B" w:rsidRDefault="003E56E8"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3E56E8" w:rsidRPr="00FF430B" w:rsidRDefault="003E56E8"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E56E8" w:rsidRPr="00FF430B" w:rsidRDefault="003E56E8"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3E56E8" w:rsidRPr="00FF430B" w:rsidRDefault="003E56E8"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3E56E8" w:rsidRPr="00FF430B" w:rsidRDefault="003E56E8" w:rsidP="009F1E2C">
      <w:pPr>
        <w:tabs>
          <w:tab w:val="left" w:pos="-284"/>
          <w:tab w:val="left" w:pos="960"/>
        </w:tabs>
        <w:ind w:left="-284" w:firstLine="284"/>
        <w:jc w:val="both"/>
      </w:pPr>
    </w:p>
    <w:p w:rsidR="003E56E8" w:rsidRPr="00FF430B" w:rsidRDefault="003E56E8" w:rsidP="009F1E2C">
      <w:pPr>
        <w:tabs>
          <w:tab w:val="left" w:pos="-284"/>
          <w:tab w:val="left" w:pos="960"/>
        </w:tabs>
        <w:ind w:left="-284" w:firstLine="284"/>
        <w:jc w:val="both"/>
      </w:pPr>
    </w:p>
    <w:p w:rsidR="003E56E8" w:rsidRPr="00FF430B" w:rsidRDefault="00916B98" w:rsidP="009F1E2C">
      <w:pPr>
        <w:tabs>
          <w:tab w:val="left" w:pos="-284"/>
          <w:tab w:val="left" w:pos="284"/>
          <w:tab w:val="left" w:pos="604"/>
          <w:tab w:val="left" w:pos="1134"/>
        </w:tabs>
        <w:ind w:left="-284" w:firstLine="284"/>
        <w:jc w:val="center"/>
        <w:rPr>
          <w:b/>
          <w:bCs/>
        </w:rPr>
      </w:pPr>
      <w:r>
        <w:rPr>
          <w:b/>
          <w:bCs/>
        </w:rPr>
        <w:t>Secț</w:t>
      </w:r>
      <w:r w:rsidR="003E56E8" w:rsidRPr="00FF430B">
        <w:rPr>
          <w:b/>
          <w:bCs/>
        </w:rPr>
        <w:t>iunea a 5-a</w:t>
      </w:r>
    </w:p>
    <w:p w:rsidR="003E56E8" w:rsidRPr="00FF430B" w:rsidRDefault="003E56E8" w:rsidP="009F1E2C">
      <w:pPr>
        <w:tabs>
          <w:tab w:val="left" w:pos="-284"/>
          <w:tab w:val="left" w:pos="284"/>
          <w:tab w:val="left" w:pos="604"/>
          <w:tab w:val="left" w:pos="1134"/>
        </w:tabs>
        <w:ind w:left="-284" w:firstLine="284"/>
        <w:jc w:val="center"/>
        <w:rPr>
          <w:b/>
          <w:bCs/>
        </w:rPr>
      </w:pPr>
    </w:p>
    <w:p w:rsidR="003E56E8" w:rsidRPr="00FF430B" w:rsidRDefault="003E56E8" w:rsidP="009F1E2C">
      <w:pPr>
        <w:tabs>
          <w:tab w:val="left" w:pos="-284"/>
          <w:tab w:val="left" w:pos="604"/>
          <w:tab w:val="left" w:pos="1134"/>
        </w:tabs>
        <w:ind w:left="-284" w:firstLine="284"/>
        <w:jc w:val="center"/>
        <w:rPr>
          <w:b/>
          <w:bCs/>
        </w:rPr>
      </w:pPr>
      <w:r w:rsidRPr="00FF430B">
        <w:rPr>
          <w:b/>
          <w:bCs/>
        </w:rPr>
        <w:t>Evaluarea și compararea ofertelor</w:t>
      </w:r>
    </w:p>
    <w:p w:rsidR="003E56E8" w:rsidRPr="00FF430B" w:rsidRDefault="003E56E8" w:rsidP="009F1E2C">
      <w:pPr>
        <w:tabs>
          <w:tab w:val="left" w:pos="-284"/>
          <w:tab w:val="left" w:pos="604"/>
          <w:tab w:val="left" w:pos="1134"/>
        </w:tabs>
        <w:ind w:left="-284" w:firstLine="284"/>
        <w:jc w:val="center"/>
        <w:rPr>
          <w:b/>
          <w:bCs/>
        </w:rPr>
      </w:pPr>
    </w:p>
    <w:p w:rsidR="003E56E8" w:rsidRPr="00FF430B" w:rsidRDefault="003E56E8"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w:t>
      </w:r>
      <w:r w:rsidRPr="00FF430B">
        <w:lastRenderedPageBreak/>
        <w:t>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3E56E8" w:rsidRPr="00FF430B" w:rsidRDefault="003E56E8"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3E56E8" w:rsidRPr="00FF430B" w:rsidRDefault="003E56E8"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E56E8" w:rsidRPr="00FF430B" w:rsidRDefault="003E56E8"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lastRenderedPageBreak/>
        <w:t>3) ofertantul nu transmite în perioada stabilită clarificările solicitate;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3E56E8" w:rsidRPr="00FF430B" w:rsidRDefault="003E56E8"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3E56E8" w:rsidRPr="00FF430B" w:rsidRDefault="003E56E8"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w:t>
      </w:r>
      <w:r w:rsidRPr="00FF430B">
        <w:lastRenderedPageBreak/>
        <w:t>ulterioară în contractele de achiziţii publice, în urma includerii lui în Lista de interdicţie a operatorilor economici.</w:t>
      </w:r>
    </w:p>
    <w:p w:rsidR="003E56E8" w:rsidRPr="00FF430B" w:rsidRDefault="003E56E8"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3E56E8" w:rsidRPr="00FF430B" w:rsidRDefault="003E56E8"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E56E8" w:rsidRPr="00FF430B" w:rsidRDefault="003E56E8" w:rsidP="009F1E2C">
      <w:pPr>
        <w:tabs>
          <w:tab w:val="left" w:pos="-284"/>
          <w:tab w:val="left" w:pos="462"/>
          <w:tab w:val="left" w:pos="1134"/>
        </w:tabs>
        <w:spacing w:after="120"/>
        <w:ind w:left="-284" w:firstLine="284"/>
        <w:jc w:val="both"/>
      </w:pPr>
    </w:p>
    <w:p w:rsidR="003E56E8" w:rsidRPr="00FF430B" w:rsidRDefault="00916B98" w:rsidP="009F1E2C">
      <w:pPr>
        <w:tabs>
          <w:tab w:val="left" w:pos="-284"/>
        </w:tabs>
        <w:ind w:left="-284" w:firstLine="284"/>
        <w:jc w:val="center"/>
        <w:rPr>
          <w:b/>
          <w:bCs/>
          <w:sz w:val="26"/>
          <w:szCs w:val="26"/>
        </w:rPr>
      </w:pPr>
      <w:r>
        <w:rPr>
          <w:b/>
          <w:bCs/>
          <w:sz w:val="26"/>
          <w:szCs w:val="26"/>
        </w:rPr>
        <w:t>Secț</w:t>
      </w:r>
      <w:r w:rsidR="003E56E8" w:rsidRPr="00FF430B">
        <w:rPr>
          <w:b/>
          <w:bCs/>
          <w:sz w:val="26"/>
          <w:szCs w:val="26"/>
        </w:rPr>
        <w:t>iunea a 6-a</w:t>
      </w:r>
    </w:p>
    <w:p w:rsidR="003E56E8" w:rsidRPr="00FF430B" w:rsidRDefault="003E56E8" w:rsidP="009F1E2C">
      <w:pPr>
        <w:tabs>
          <w:tab w:val="left" w:pos="-284"/>
        </w:tabs>
        <w:ind w:left="-284" w:firstLine="284"/>
        <w:jc w:val="center"/>
        <w:rPr>
          <w:b/>
          <w:bCs/>
          <w:sz w:val="26"/>
          <w:szCs w:val="26"/>
        </w:rPr>
      </w:pPr>
    </w:p>
    <w:p w:rsidR="003E56E8" w:rsidRPr="00FF430B" w:rsidRDefault="003E56E8" w:rsidP="009F1E2C">
      <w:pPr>
        <w:tabs>
          <w:tab w:val="left" w:pos="-284"/>
        </w:tabs>
        <w:ind w:left="-284" w:firstLine="284"/>
        <w:jc w:val="center"/>
        <w:rPr>
          <w:b/>
          <w:bCs/>
        </w:rPr>
      </w:pPr>
      <w:r w:rsidRPr="00FF430B">
        <w:rPr>
          <w:b/>
          <w:bCs/>
        </w:rPr>
        <w:t>Atribuirea contractului</w:t>
      </w:r>
    </w:p>
    <w:p w:rsidR="003E56E8" w:rsidRPr="00FF430B" w:rsidRDefault="003E56E8" w:rsidP="009F1E2C">
      <w:pPr>
        <w:tabs>
          <w:tab w:val="left" w:pos="-284"/>
        </w:tabs>
        <w:ind w:left="-284" w:firstLine="284"/>
        <w:jc w:val="center"/>
      </w:pP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3E56E8" w:rsidRPr="00FF430B" w:rsidRDefault="003E56E8"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E56E8" w:rsidRPr="00FF430B" w:rsidRDefault="003E56E8"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3E56E8" w:rsidRPr="00295DA9" w:rsidRDefault="003E56E8" w:rsidP="009F1E2C">
      <w:pPr>
        <w:pStyle w:val="NormalWeb"/>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3E56E8" w:rsidRPr="00FF430B" w:rsidRDefault="003E56E8"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E56E8" w:rsidRPr="00FF430B" w:rsidRDefault="003E56E8"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w:t>
      </w:r>
      <w:r w:rsidRPr="00FF430B">
        <w:rPr>
          <w:lang w:eastAsia="en-GB"/>
        </w:rPr>
        <w:lastRenderedPageBreak/>
        <w:t xml:space="preserve">Achiziții Publice, autoritatea contractantă încheie contractul de achiziții publice, în conformitate cu termenii și condițiile indicate în documentația de atribuire. </w:t>
      </w:r>
    </w:p>
    <w:p w:rsidR="003E56E8" w:rsidRPr="00FF430B" w:rsidRDefault="003E56E8"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E56E8" w:rsidRPr="00FF430B" w:rsidRDefault="003E56E8"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3E56E8" w:rsidRPr="00FF430B" w:rsidRDefault="003E56E8"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E56E8" w:rsidRPr="00FF430B" w:rsidRDefault="003E56E8"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3E56E8" w:rsidRPr="003615EA" w:rsidRDefault="003E56E8"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3E56E8" w:rsidRPr="00FF430B" w:rsidRDefault="003E56E8" w:rsidP="00615E49">
      <w:pPr>
        <w:spacing w:after="160" w:line="276" w:lineRule="auto"/>
        <w:rPr>
          <w:rFonts w:ascii="Calibri" w:hAnsi="Calibri"/>
          <w:noProof w:val="0"/>
          <w:sz w:val="22"/>
          <w:szCs w:val="22"/>
        </w:rPr>
      </w:pPr>
    </w:p>
    <w:p w:rsidR="00916B98" w:rsidRPr="00FF430B" w:rsidRDefault="00916B98" w:rsidP="00916B98">
      <w:pPr>
        <w:jc w:val="right"/>
        <w:rPr>
          <w:sz w:val="22"/>
          <w:szCs w:val="22"/>
        </w:rPr>
      </w:pPr>
      <w:r w:rsidRPr="00FF430B">
        <w:t>Anexa nr.</w:t>
      </w:r>
      <w:r>
        <w:t xml:space="preserve"> </w:t>
      </w:r>
      <w:r w:rsidRPr="00FF430B">
        <w:t>2</w:t>
      </w:r>
    </w:p>
    <w:p w:rsidR="00916B98" w:rsidRPr="00FF430B" w:rsidRDefault="00916B98" w:rsidP="00916B98">
      <w:pPr>
        <w:jc w:val="right"/>
      </w:pPr>
      <w:r w:rsidRPr="00FF430B">
        <w:t>la D</w:t>
      </w:r>
      <w:r>
        <w:t>ocumentația standard nr. 69</w:t>
      </w:r>
    </w:p>
    <w:p w:rsidR="00916B98" w:rsidRPr="00FF430B" w:rsidRDefault="00916B98" w:rsidP="00916B98">
      <w:pPr>
        <w:jc w:val="right"/>
      </w:pPr>
      <w:r>
        <w:t>din 7</w:t>
      </w:r>
      <w:r w:rsidRPr="00FF430B">
        <w:t xml:space="preserve"> </w:t>
      </w:r>
      <w:r>
        <w:t>mai  2021</w:t>
      </w:r>
    </w:p>
    <w:p w:rsidR="00916B98" w:rsidRPr="00FF430B" w:rsidRDefault="00916B98" w:rsidP="00916B98">
      <w:pPr>
        <w:jc w:val="right"/>
      </w:pPr>
    </w:p>
    <w:p w:rsidR="00916B98" w:rsidRPr="00FF430B" w:rsidRDefault="00916B98" w:rsidP="00916B98">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916B98" w:rsidRPr="00FF430B" w:rsidRDefault="00916B98" w:rsidP="00916B98">
      <w:pPr>
        <w:rPr>
          <w:sz w:val="20"/>
          <w:szCs w:val="20"/>
          <w:lang w:eastAsia="ru-RU"/>
        </w:rPr>
      </w:pPr>
    </w:p>
    <w:p w:rsidR="00916B98" w:rsidRPr="00FF430B" w:rsidRDefault="00916B98" w:rsidP="00916B98">
      <w:pPr>
        <w:spacing w:line="360" w:lineRule="auto"/>
        <w:ind w:left="142"/>
        <w:rPr>
          <w:b/>
          <w:lang w:eastAsia="ru-RU"/>
        </w:rPr>
      </w:pPr>
      <w:r w:rsidRPr="00FF430B">
        <w:rPr>
          <w:b/>
          <w:lang w:eastAsia="ru-RU"/>
        </w:rPr>
        <w:t>privind achiziționarea</w:t>
      </w:r>
      <w:r>
        <w:rPr>
          <w:b/>
          <w:lang w:eastAsia="ru-RU"/>
        </w:rPr>
        <w:t xml:space="preserve">: </w:t>
      </w:r>
      <w:r w:rsidRPr="00153224">
        <w:rPr>
          <w:b/>
          <w:bCs/>
          <w:u w:val="single"/>
        </w:rPr>
        <w:t xml:space="preserve">reparatie capitala a fatadei si acoperisului gradinitei de copii "Andries", din r-nul Ialoveni, sat.Costesti str.Stefan cel Mare si Sfant, 92. Bloc </w:t>
      </w:r>
      <w:r w:rsidRPr="00153224">
        <w:rPr>
          <w:b/>
          <w:bCs/>
          <w:sz w:val="28"/>
          <w:szCs w:val="28"/>
          <w:u w:val="single"/>
        </w:rPr>
        <w:t>A</w:t>
      </w:r>
      <w:r w:rsidRPr="00153224">
        <w:rPr>
          <w:b/>
          <w:bCs/>
          <w:u w:val="single"/>
        </w:rPr>
        <w:t>,</w:t>
      </w:r>
      <w:r w:rsidRPr="00153224">
        <w:rPr>
          <w:b/>
          <w:bCs/>
          <w:sz w:val="28"/>
          <w:szCs w:val="28"/>
          <w:u w:val="single"/>
        </w:rPr>
        <w:t>B,E</w:t>
      </w:r>
      <w:r w:rsidRPr="00CE7B2D">
        <w:rPr>
          <w:u w:val="single"/>
          <w:lang w:eastAsia="ru-RU"/>
        </w:rPr>
        <w:t xml:space="preserve">                         </w:t>
      </w:r>
      <w:r>
        <w:rPr>
          <w:sz w:val="20"/>
          <w:lang w:eastAsia="ru-RU"/>
        </w:rPr>
        <w:t xml:space="preserve">                    </w:t>
      </w:r>
      <w:r w:rsidRPr="00FF430B">
        <w:rPr>
          <w:sz w:val="20"/>
          <w:lang w:eastAsia="ru-RU"/>
        </w:rPr>
        <w:t>(se indică obiectul achiziției)</w:t>
      </w:r>
      <w:r w:rsidRPr="00FF430B">
        <w:rPr>
          <w:b/>
          <w:lang w:eastAsia="ru-RU"/>
        </w:rPr>
        <w:br/>
        <w:t>prin procedura de achiziție__</w:t>
      </w:r>
      <w:r w:rsidRPr="003366E1">
        <w:rPr>
          <w:b/>
          <w:u w:val="single"/>
          <w:lang w:eastAsia="ru-RU"/>
        </w:rPr>
        <w:t>COP</w:t>
      </w:r>
      <w:r w:rsidRPr="00FF430B">
        <w:rPr>
          <w:b/>
          <w:lang w:eastAsia="ru-RU"/>
        </w:rPr>
        <w:t>_____________________________________</w:t>
      </w:r>
      <w:r w:rsidRPr="00FF430B">
        <w:rPr>
          <w:b/>
          <w:lang w:eastAsia="ru-RU"/>
        </w:rPr>
        <w:br/>
      </w:r>
      <w:r w:rsidRPr="00FF430B">
        <w:rPr>
          <w:sz w:val="20"/>
          <w:lang w:eastAsia="ru-RU"/>
        </w:rPr>
        <w:t xml:space="preserve">                                                          (tipul procedurii de achiziție)</w:t>
      </w:r>
    </w:p>
    <w:p w:rsidR="00916B98" w:rsidRPr="00262591" w:rsidRDefault="00916B98" w:rsidP="00916B9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Pr>
          <w:b/>
          <w:highlight w:val="yellow"/>
          <w:u w:val="single"/>
        </w:rPr>
        <w:t>Da</w:t>
      </w:r>
    </w:p>
    <w:p w:rsidR="00916B98" w:rsidRPr="000659D3" w:rsidRDefault="00916B98" w:rsidP="00916B98">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w:t>
      </w:r>
      <w:r w:rsidRPr="006731B2">
        <w:rPr>
          <w:b/>
          <w:highlight w:val="yellow"/>
          <w:u w:val="single"/>
        </w:rPr>
        <w:t>:</w:t>
      </w:r>
      <w:r w:rsidRPr="00F9100F">
        <w:t xml:space="preserve"> </w:t>
      </w:r>
      <w:r w:rsidRPr="00F9100F">
        <w:rPr>
          <w:b/>
          <w:u w:val="single"/>
        </w:rPr>
        <w:t>http://www.costesti.md/</w:t>
      </w:r>
    </w:p>
    <w:p w:rsidR="00916B98" w:rsidRPr="00FF430B" w:rsidRDefault="00916B98" w:rsidP="00916B98">
      <w:pPr>
        <w:numPr>
          <w:ilvl w:val="0"/>
          <w:numId w:val="2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u w:val="single"/>
          <w:lang w:eastAsia="ru-RU"/>
        </w:rPr>
        <w:t>Primăria s. Costești</w:t>
      </w:r>
      <w:r w:rsidRPr="00FF430B">
        <w:rPr>
          <w:b/>
          <w:lang w:eastAsia="ru-RU"/>
        </w:rPr>
        <w:t>________________</w:t>
      </w:r>
    </w:p>
    <w:p w:rsidR="00916B98" w:rsidRPr="00FF430B" w:rsidRDefault="00916B98" w:rsidP="00916B98">
      <w:pPr>
        <w:numPr>
          <w:ilvl w:val="0"/>
          <w:numId w:val="2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u w:val="single"/>
          <w:lang w:eastAsia="ru-RU"/>
        </w:rPr>
        <w:t>1009601000108</w:t>
      </w:r>
      <w:r w:rsidRPr="00FF430B">
        <w:rPr>
          <w:b/>
          <w:shd w:val="clear" w:color="auto" w:fill="FFFFFF" w:themeFill="background1"/>
          <w:lang w:eastAsia="ru-RU"/>
        </w:rPr>
        <w:t>_____________________________________________</w:t>
      </w:r>
    </w:p>
    <w:p w:rsidR="00916B98" w:rsidRPr="00FF430B" w:rsidRDefault="00916B98" w:rsidP="00916B98">
      <w:pPr>
        <w:numPr>
          <w:ilvl w:val="0"/>
          <w:numId w:val="2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w:t>
      </w:r>
      <w:r>
        <w:rPr>
          <w:b/>
          <w:u w:val="single"/>
          <w:shd w:val="clear" w:color="auto" w:fill="FFFFFF" w:themeFill="background1"/>
          <w:lang w:eastAsia="ru-RU"/>
        </w:rPr>
        <w:t>s.Costești, str. Ștefan cel Mare si Sfînt 115</w:t>
      </w:r>
      <w:r w:rsidRPr="00FF430B">
        <w:rPr>
          <w:b/>
          <w:shd w:val="clear" w:color="auto" w:fill="FFFFFF" w:themeFill="background1"/>
          <w:lang w:eastAsia="ru-RU"/>
        </w:rPr>
        <w:t>____________________</w:t>
      </w:r>
    </w:p>
    <w:p w:rsidR="00916B98" w:rsidRPr="00FF430B" w:rsidRDefault="00916B98" w:rsidP="00916B98">
      <w:pPr>
        <w:numPr>
          <w:ilvl w:val="0"/>
          <w:numId w:val="2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6731B2">
        <w:rPr>
          <w:b/>
          <w:u w:val="single"/>
          <w:shd w:val="clear" w:color="auto" w:fill="FFFFFF" w:themeFill="background1"/>
          <w:lang w:eastAsia="ru-RU"/>
        </w:rPr>
        <w:t>026851238,</w:t>
      </w:r>
      <w:r w:rsidRPr="00FF430B">
        <w:rPr>
          <w:b/>
          <w:shd w:val="clear" w:color="auto" w:fill="FFFFFF" w:themeFill="background1"/>
          <w:lang w:eastAsia="ru-RU"/>
        </w:rPr>
        <w:t>_</w:t>
      </w:r>
      <w:r>
        <w:rPr>
          <w:b/>
          <w:u w:val="single"/>
          <w:shd w:val="clear" w:color="auto" w:fill="FFFFFF" w:themeFill="background1"/>
          <w:lang w:eastAsia="ru-RU"/>
        </w:rPr>
        <w:t>026853277</w:t>
      </w:r>
      <w:r w:rsidRPr="00FF430B">
        <w:rPr>
          <w:b/>
          <w:shd w:val="clear" w:color="auto" w:fill="FFFFFF" w:themeFill="background1"/>
          <w:lang w:eastAsia="ru-RU"/>
        </w:rPr>
        <w:t>________________________</w:t>
      </w:r>
    </w:p>
    <w:p w:rsidR="00916B98" w:rsidRPr="00FF430B" w:rsidRDefault="00916B98" w:rsidP="00916B98">
      <w:pPr>
        <w:numPr>
          <w:ilvl w:val="0"/>
          <w:numId w:val="29"/>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r>
        <w:rPr>
          <w:b/>
          <w:u w:val="single"/>
          <w:shd w:val="clear" w:color="auto" w:fill="FFFFFF" w:themeFill="background1"/>
          <w:lang w:eastAsia="ru-RU"/>
        </w:rPr>
        <w:t>primcostesti@yahoo.com</w:t>
      </w:r>
    </w:p>
    <w:p w:rsidR="00916B98" w:rsidRPr="00FF430B" w:rsidRDefault="00916B98" w:rsidP="00916B98">
      <w:pPr>
        <w:numPr>
          <w:ilvl w:val="0"/>
          <w:numId w:val="2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916B98" w:rsidRPr="00FF430B" w:rsidRDefault="00916B98" w:rsidP="00916B98">
      <w:pPr>
        <w:numPr>
          <w:ilvl w:val="0"/>
          <w:numId w:val="2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731B2">
        <w:rPr>
          <w:b/>
          <w:u w:val="single"/>
          <w:lang w:eastAsia="ru-RU"/>
        </w:rPr>
        <w:t>APL 1</w:t>
      </w:r>
      <w:r>
        <w:rPr>
          <w:b/>
          <w:lang w:eastAsia="ru-RU"/>
        </w:rPr>
        <w:t xml:space="preserve"> </w:t>
      </w:r>
    </w:p>
    <w:p w:rsidR="00916B98" w:rsidRPr="00FF430B" w:rsidRDefault="00916B98" w:rsidP="00916B98">
      <w:pPr>
        <w:numPr>
          <w:ilvl w:val="0"/>
          <w:numId w:val="29"/>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421"/>
        <w:gridCol w:w="1141"/>
        <w:gridCol w:w="2393"/>
        <w:gridCol w:w="990"/>
        <w:gridCol w:w="1170"/>
        <w:gridCol w:w="1980"/>
        <w:gridCol w:w="1980"/>
      </w:tblGrid>
      <w:tr w:rsidR="00916B98" w:rsidTr="00F54C59">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Nr. d/o</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6B98" w:rsidRPr="00FF430B" w:rsidRDefault="00916B98" w:rsidP="00F54C59">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r>
              <w:rPr>
                <w:b/>
                <w:sz w:val="20"/>
                <w:szCs w:val="20"/>
                <w:lang w:eastAsia="ru-RU"/>
              </w:rPr>
              <w:t xml:space="preserve"> fără TVA în mii lei</w:t>
            </w:r>
          </w:p>
        </w:tc>
      </w:tr>
      <w:tr w:rsidR="00916B98" w:rsidTr="00F54C5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6B98" w:rsidRPr="00FF430B" w:rsidRDefault="00916B98" w:rsidP="00F54C59">
            <w:pPr>
              <w:shd w:val="clear" w:color="auto" w:fill="FFFFFF" w:themeFill="background1"/>
              <w:spacing w:before="120"/>
              <w:jc w:val="center"/>
              <w:rPr>
                <w:sz w:val="20"/>
                <w:szCs w:val="20"/>
                <w:lang w:eastAsia="ru-RU"/>
              </w:rPr>
            </w:pPr>
          </w:p>
        </w:tc>
      </w:tr>
      <w:tr w:rsidR="00916B98" w:rsidTr="00F54C5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Pr>
                <w:sz w:val="20"/>
                <w:szCs w:val="20"/>
                <w:lang w:eastAsia="ru-RU"/>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6731B2" w:rsidRDefault="00916B98" w:rsidP="00F54C59">
            <w:pPr>
              <w:shd w:val="clear" w:color="auto" w:fill="FFFFFF" w:themeFill="background1"/>
              <w:spacing w:before="120"/>
              <w:jc w:val="center"/>
              <w:rPr>
                <w:sz w:val="18"/>
                <w:szCs w:val="18"/>
                <w:lang w:eastAsia="ru-RU"/>
              </w:rPr>
            </w:pPr>
            <w:r>
              <w:rPr>
                <w:b/>
                <w:u w:val="single"/>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153224" w:rsidRDefault="00916B98" w:rsidP="00F54C59">
            <w:pPr>
              <w:jc w:val="center"/>
              <w:rPr>
                <w:i/>
                <w:lang w:val="ro-MO" w:eastAsia="ru-RU"/>
              </w:rPr>
            </w:pPr>
            <w:r>
              <w:rPr>
                <w:b/>
                <w:bCs/>
              </w:rPr>
              <w:t xml:space="preserve">Reparatie capitala a </w:t>
            </w:r>
            <w:r w:rsidRPr="00153224">
              <w:rPr>
                <w:b/>
                <w:bCs/>
              </w:rPr>
              <w:t>fatadei si acoperisului gradinitei de copii "Andries", din r-nul Ialoveni, sat.Costesti str.Stefan cel Mare si Sfant, 92. Bloc A,B,E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Pr>
                <w:sz w:val="20"/>
                <w:szCs w:val="20"/>
                <w:lang w:eastAsia="ru-RU"/>
              </w:rPr>
              <w:t>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sidRPr="006731B2">
              <w:rPr>
                <w:rFonts w:eastAsia="Calibri"/>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Pr>
                <w:sz w:val="20"/>
                <w:szCs w:val="20"/>
                <w:lang w:eastAsia="ru-RU"/>
              </w:rPr>
              <w:t>1 870 231,31</w:t>
            </w:r>
          </w:p>
        </w:tc>
      </w:tr>
      <w:tr w:rsidR="00916B98" w:rsidTr="00F54C5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6B98" w:rsidRPr="00FF430B" w:rsidRDefault="00916B98" w:rsidP="00F54C59">
            <w:pPr>
              <w:shd w:val="clear" w:color="auto" w:fill="FFFFFF" w:themeFill="background1"/>
              <w:spacing w:before="120"/>
              <w:jc w:val="center"/>
              <w:rPr>
                <w:sz w:val="20"/>
                <w:szCs w:val="20"/>
                <w:lang w:eastAsia="ru-RU"/>
              </w:rPr>
            </w:pPr>
            <w:r w:rsidRPr="00FF430B">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6B98" w:rsidRPr="000A5787" w:rsidRDefault="00916B98" w:rsidP="00F54C59">
            <w:pPr>
              <w:shd w:val="clear" w:color="auto" w:fill="FFFFFF" w:themeFill="background1"/>
              <w:spacing w:before="120"/>
              <w:jc w:val="center"/>
              <w:rPr>
                <w:b/>
                <w:sz w:val="20"/>
                <w:szCs w:val="20"/>
                <w:lang w:eastAsia="ru-RU"/>
              </w:rPr>
            </w:pPr>
            <w:r>
              <w:rPr>
                <w:b/>
                <w:sz w:val="20"/>
                <w:szCs w:val="20"/>
                <w:lang w:eastAsia="ru-RU"/>
              </w:rPr>
              <w:t>1 870 231,31</w:t>
            </w:r>
          </w:p>
        </w:tc>
      </w:tr>
    </w:tbl>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w:t>
      </w:r>
      <w:r>
        <w:rPr>
          <w:b/>
          <w:lang w:eastAsia="ru-RU"/>
        </w:rPr>
        <w:t xml:space="preserve">azul, numărul maxim al acestora </w:t>
      </w:r>
      <w:r>
        <w:rPr>
          <w:b/>
          <w:u w:val="single"/>
          <w:lang w:eastAsia="ru-RU"/>
        </w:rPr>
        <w:t>nu se admite</w:t>
      </w:r>
      <w:r w:rsidRPr="00FF430B">
        <w:rPr>
          <w:b/>
          <w:lang w:eastAsia="ru-RU"/>
        </w:rPr>
        <w:t>_</w:t>
      </w:r>
    </w:p>
    <w:p w:rsidR="00916B98" w:rsidRPr="00FF430B" w:rsidRDefault="00916B98" w:rsidP="00916B98">
      <w:pPr>
        <w:numPr>
          <w:ilvl w:val="0"/>
          <w:numId w:val="29"/>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916B98" w:rsidRDefault="00916B98" w:rsidP="00916B98">
      <w:pPr>
        <w:shd w:val="clear" w:color="auto" w:fill="FFFFFF" w:themeFill="background1"/>
        <w:tabs>
          <w:tab w:val="right" w:pos="426"/>
        </w:tabs>
        <w:ind w:left="357"/>
        <w:rPr>
          <w:b/>
          <w:lang w:eastAsia="ru-RU"/>
        </w:rPr>
      </w:pPr>
      <w:r w:rsidRPr="00FF430B">
        <w:rPr>
          <w:b/>
          <w:lang w:eastAsia="ru-RU"/>
        </w:rPr>
        <w:t>oferta (se va selecta):</w:t>
      </w:r>
    </w:p>
    <w:p w:rsidR="00916B98" w:rsidRDefault="00916B98" w:rsidP="00916B98">
      <w:pPr>
        <w:shd w:val="clear" w:color="auto" w:fill="FFFFFF" w:themeFill="background1"/>
        <w:tabs>
          <w:tab w:val="right" w:pos="426"/>
        </w:tabs>
        <w:ind w:left="357"/>
        <w:rPr>
          <w:b/>
          <w:lang w:eastAsia="ru-RU"/>
        </w:rPr>
      </w:pPr>
    </w:p>
    <w:p w:rsidR="00916B98" w:rsidRPr="00FF430B" w:rsidRDefault="00916B98" w:rsidP="00916B98">
      <w:pPr>
        <w:numPr>
          <w:ilvl w:val="0"/>
          <w:numId w:val="30"/>
        </w:numPr>
        <w:shd w:val="clear" w:color="auto" w:fill="FFFFFF" w:themeFill="background1"/>
        <w:tabs>
          <w:tab w:val="right" w:pos="426"/>
        </w:tabs>
        <w:rPr>
          <w:lang w:eastAsia="ru-RU"/>
        </w:rPr>
      </w:pPr>
      <w:r w:rsidRPr="00FF430B">
        <w:rPr>
          <w:lang w:eastAsia="ru-RU"/>
        </w:rPr>
        <w:t>Pentru un singur lot;</w:t>
      </w:r>
    </w:p>
    <w:p w:rsidR="00916B98" w:rsidRPr="00FF430B" w:rsidRDefault="00916B98" w:rsidP="00916B98">
      <w:pPr>
        <w:numPr>
          <w:ilvl w:val="0"/>
          <w:numId w:val="29"/>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w:t>
      </w:r>
      <w:r>
        <w:rPr>
          <w:b/>
          <w:u w:val="single"/>
          <w:lang w:eastAsia="ru-RU"/>
        </w:rPr>
        <w:t>nu se admite</w:t>
      </w:r>
      <w:r w:rsidRPr="00FF430B">
        <w:rPr>
          <w:b/>
          <w:lang w:eastAsia="ru-RU"/>
        </w:rPr>
        <w:t>___________________</w:t>
      </w:r>
    </w:p>
    <w:p w:rsidR="00916B98" w:rsidRPr="00FF430B" w:rsidRDefault="00916B98" w:rsidP="00916B98">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916B98" w:rsidRPr="00FF430B" w:rsidRDefault="00916B98" w:rsidP="00916B98">
      <w:pPr>
        <w:numPr>
          <w:ilvl w:val="0"/>
          <w:numId w:val="2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 _</w:t>
      </w:r>
      <w:r>
        <w:rPr>
          <w:b/>
          <w:u w:val="single"/>
          <w:lang w:eastAsia="ru-RU"/>
        </w:rPr>
        <w:t>31.12.2026</w:t>
      </w:r>
      <w:r w:rsidRPr="00FF430B">
        <w:rPr>
          <w:b/>
          <w:lang w:eastAsia="ru-RU"/>
        </w:rPr>
        <w:t>_____</w:t>
      </w:r>
    </w:p>
    <w:p w:rsidR="00916B98" w:rsidRPr="00FF430B" w:rsidRDefault="00916B98" w:rsidP="00916B98">
      <w:pPr>
        <w:numPr>
          <w:ilvl w:val="0"/>
          <w:numId w:val="2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contractului:___</w:t>
      </w:r>
      <w:r>
        <w:rPr>
          <w:b/>
          <w:u w:val="single"/>
          <w:lang w:eastAsia="ru-RU"/>
        </w:rPr>
        <w:t>31.12.2026</w:t>
      </w:r>
      <w:r w:rsidRPr="00FF430B">
        <w:rPr>
          <w:b/>
          <w:lang w:eastAsia="ru-RU"/>
        </w:rPr>
        <w:t>________</w:t>
      </w:r>
    </w:p>
    <w:p w:rsidR="00916B98" w:rsidRPr="00FF430B" w:rsidRDefault="00916B98" w:rsidP="00916B98">
      <w:pPr>
        <w:numPr>
          <w:ilvl w:val="0"/>
          <w:numId w:val="29"/>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w:t>
      </w:r>
      <w:r>
        <w:rPr>
          <w:b/>
          <w:u w:val="single"/>
          <w:lang w:eastAsia="ru-RU"/>
        </w:rPr>
        <w:t>nu</w:t>
      </w:r>
      <w:r w:rsidRPr="00FF430B">
        <w:rPr>
          <w:b/>
          <w:lang w:eastAsia="ru-RU"/>
        </w:rPr>
        <w:t>____________</w:t>
      </w:r>
    </w:p>
    <w:p w:rsidR="00916B98" w:rsidRPr="00FF430B" w:rsidRDefault="00916B98" w:rsidP="00916B98">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w:t>
      </w:r>
      <w:r>
        <w:rPr>
          <w:b/>
          <w:u w:val="single"/>
          <w:lang w:eastAsia="ru-RU"/>
        </w:rPr>
        <w:t>nu se admite</w:t>
      </w:r>
      <w:r w:rsidRPr="00FF430B">
        <w:rPr>
          <w:b/>
          <w:lang w:eastAsia="ru-RU"/>
        </w:rPr>
        <w:t>____________________________</w:t>
      </w:r>
    </w:p>
    <w:p w:rsidR="00916B98" w:rsidRPr="00FF430B" w:rsidRDefault="00916B98" w:rsidP="00916B98">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916B98"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FF430B">
        <w:rPr>
          <w:b/>
          <w:lang w:eastAsia="ru-RU"/>
        </w:rPr>
        <w:t xml:space="preserve">informațiile solicitate (DUAE, documentație): </w:t>
      </w:r>
    </w:p>
    <w:p w:rsidR="00916B98" w:rsidRDefault="00916B98" w:rsidP="00916B98">
      <w:pPr>
        <w:shd w:val="clear" w:color="auto" w:fill="FFFFFF" w:themeFill="background1"/>
        <w:tabs>
          <w:tab w:val="right" w:pos="426"/>
        </w:tabs>
        <w:spacing w:before="120"/>
        <w:ind w:left="360"/>
        <w:rPr>
          <w:b/>
          <w:lang w:eastAsia="ru-RU"/>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5"/>
        <w:gridCol w:w="3472"/>
        <w:gridCol w:w="3739"/>
        <w:gridCol w:w="1750"/>
      </w:tblGrid>
      <w:tr w:rsidR="00916B98" w:rsidTr="00F54C59">
        <w:trPr>
          <w:trHeight w:val="713"/>
        </w:trPr>
        <w:tc>
          <w:tcPr>
            <w:tcW w:w="565" w:type="dxa"/>
            <w:tcBorders>
              <w:top w:val="single" w:sz="4" w:space="0" w:color="auto"/>
              <w:left w:val="single" w:sz="4" w:space="0" w:color="auto"/>
              <w:bottom w:val="single" w:sz="4" w:space="0" w:color="auto"/>
              <w:right w:val="single" w:sz="4" w:space="0" w:color="auto"/>
            </w:tcBorders>
            <w:shd w:val="clear" w:color="auto" w:fill="D9D9D9"/>
            <w:hideMark/>
          </w:tcPr>
          <w:p w:rsidR="00916B98" w:rsidRDefault="00916B98" w:rsidP="00F54C59">
            <w:pPr>
              <w:tabs>
                <w:tab w:val="left" w:pos="612"/>
              </w:tabs>
              <w:spacing w:before="120" w:after="120" w:line="256" w:lineRule="auto"/>
              <w:rPr>
                <w:rFonts w:eastAsia="Calibri"/>
                <w:b/>
                <w:iCs/>
                <w:lang w:eastAsia="zh-CN"/>
              </w:rPr>
            </w:pPr>
            <w:r>
              <w:rPr>
                <w:rFonts w:eastAsia="Calibri"/>
                <w:b/>
                <w:iCs/>
                <w:lang w:eastAsia="zh-CN"/>
              </w:rPr>
              <w:t>Nr. d/o</w:t>
            </w:r>
          </w:p>
        </w:tc>
        <w:tc>
          <w:tcPr>
            <w:tcW w:w="3472" w:type="dxa"/>
            <w:tcBorders>
              <w:top w:val="single" w:sz="4" w:space="0" w:color="auto"/>
              <w:left w:val="single" w:sz="4" w:space="0" w:color="auto"/>
              <w:bottom w:val="single" w:sz="4" w:space="0" w:color="auto"/>
              <w:right w:val="single" w:sz="4" w:space="0" w:color="auto"/>
            </w:tcBorders>
            <w:shd w:val="clear" w:color="auto" w:fill="D9D9D9"/>
            <w:hideMark/>
          </w:tcPr>
          <w:p w:rsidR="00916B98" w:rsidRDefault="00916B98" w:rsidP="00F54C59">
            <w:pPr>
              <w:tabs>
                <w:tab w:val="left" w:pos="612"/>
              </w:tabs>
              <w:spacing w:before="120" w:after="120" w:line="256" w:lineRule="auto"/>
              <w:jc w:val="center"/>
              <w:rPr>
                <w:rFonts w:eastAsia="Calibri"/>
                <w:b/>
                <w:iCs/>
                <w:lang w:eastAsia="zh-CN"/>
              </w:rPr>
            </w:pPr>
            <w:r>
              <w:rPr>
                <w:rFonts w:eastAsia="Calibri"/>
                <w:b/>
                <w:iCs/>
                <w:lang w:eastAsia="zh-CN"/>
              </w:rPr>
              <w:t>Descrierea criteriului/cerinței</w:t>
            </w:r>
          </w:p>
        </w:tc>
        <w:tc>
          <w:tcPr>
            <w:tcW w:w="3739" w:type="dxa"/>
            <w:tcBorders>
              <w:top w:val="single" w:sz="4" w:space="0" w:color="auto"/>
              <w:left w:val="single" w:sz="4" w:space="0" w:color="auto"/>
              <w:bottom w:val="single" w:sz="4" w:space="0" w:color="auto"/>
              <w:right w:val="single" w:sz="4" w:space="0" w:color="auto"/>
            </w:tcBorders>
            <w:shd w:val="clear" w:color="auto" w:fill="D9D9D9"/>
            <w:hideMark/>
          </w:tcPr>
          <w:p w:rsidR="00916B98" w:rsidRDefault="00916B98" w:rsidP="00F54C59">
            <w:pPr>
              <w:tabs>
                <w:tab w:val="left" w:pos="612"/>
              </w:tabs>
              <w:spacing w:before="120" w:after="120" w:line="256" w:lineRule="auto"/>
              <w:rPr>
                <w:rFonts w:eastAsia="Calibri"/>
                <w:b/>
                <w:iCs/>
                <w:lang w:eastAsia="zh-CN"/>
              </w:rPr>
            </w:pPr>
            <w:r>
              <w:rPr>
                <w:rFonts w:eastAsia="Calibri"/>
                <w:b/>
                <w:iCs/>
                <w:lang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916B98" w:rsidRDefault="00916B98" w:rsidP="00F54C59">
            <w:pPr>
              <w:tabs>
                <w:tab w:val="left" w:pos="612"/>
              </w:tabs>
              <w:spacing w:before="120" w:after="120" w:line="256" w:lineRule="auto"/>
              <w:jc w:val="center"/>
              <w:rPr>
                <w:rFonts w:eastAsia="Calibri"/>
                <w:b/>
                <w:iCs/>
                <w:lang w:eastAsia="zh-CN"/>
              </w:rPr>
            </w:pPr>
            <w:r>
              <w:rPr>
                <w:rFonts w:eastAsia="Calibri"/>
                <w:b/>
                <w:iCs/>
                <w:lang w:eastAsia="zh-CN"/>
              </w:rPr>
              <w:t>Nivelul minim/</w:t>
            </w:r>
            <w:r>
              <w:rPr>
                <w:rFonts w:eastAsia="Calibri"/>
                <w:b/>
                <w:iCs/>
                <w:lang w:eastAsia="zh-CN"/>
              </w:rPr>
              <w:br/>
              <w:t>Obligativitatea</w:t>
            </w:r>
          </w:p>
        </w:tc>
      </w:tr>
      <w:tr w:rsidR="00916B98" w:rsidTr="00F54C59">
        <w:trPr>
          <w:trHeight w:val="415"/>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b/>
                <w:iCs/>
                <w:lang w:eastAsia="zh-CN"/>
              </w:rPr>
            </w:pPr>
            <w:r>
              <w:rPr>
                <w:rFonts w:eastAsia="Calibri"/>
                <w:b/>
                <w:iCs/>
                <w:lang w:eastAsia="zh-CN"/>
              </w:rPr>
              <w:t>1</w:t>
            </w:r>
          </w:p>
        </w:tc>
        <w:tc>
          <w:tcPr>
            <w:tcW w:w="3472"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rPr>
                <w:rFonts w:eastAsia="Calibri"/>
                <w:iCs/>
                <w:lang w:eastAsia="zh-CN"/>
              </w:rPr>
            </w:pPr>
            <w:r w:rsidRPr="00453F10">
              <w:rPr>
                <w:rFonts w:eastAsia="Calibri"/>
                <w:iCs/>
                <w:lang w:eastAsia="zh-CN"/>
              </w:rPr>
              <w:t xml:space="preserve">DUAE  </w:t>
            </w: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jc w:val="both"/>
              <w:rPr>
                <w:rFonts w:eastAsia="Calibri"/>
                <w:iCs/>
                <w:lang w:eastAsia="zh-CN"/>
              </w:rPr>
            </w:pPr>
            <w:r w:rsidRPr="00453F10">
              <w:rPr>
                <w:rFonts w:eastAsia="Calibri"/>
                <w:iCs/>
                <w:lang w:eastAsia="zh-CN"/>
              </w:rPr>
              <w:t xml:space="preserve">Conform Formularului. Original – cu semnătura electronică a OE </w:t>
            </w: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rPr>
                <w:rFonts w:eastAsia="Calibri"/>
                <w:iCs/>
                <w:lang w:eastAsia="zh-CN"/>
              </w:rPr>
            </w:pPr>
            <w:r w:rsidRPr="00453F10">
              <w:rPr>
                <w:rFonts w:eastAsia="Calibri"/>
                <w:iCs/>
                <w:lang w:eastAsia="zh-CN"/>
              </w:rPr>
              <w:t>Obligatoriu</w:t>
            </w:r>
          </w:p>
        </w:tc>
      </w:tr>
      <w:tr w:rsidR="00916B98" w:rsidTr="00F54C59">
        <w:trPr>
          <w:trHeight w:val="600"/>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b/>
                <w:iCs/>
                <w:lang w:eastAsia="zh-CN"/>
              </w:rPr>
            </w:pPr>
            <w:r>
              <w:rPr>
                <w:rFonts w:eastAsia="Calibri"/>
                <w:b/>
                <w:iCs/>
                <w:lang w:eastAsia="zh-CN"/>
              </w:rPr>
              <w:t>2</w:t>
            </w:r>
          </w:p>
        </w:tc>
        <w:tc>
          <w:tcPr>
            <w:tcW w:w="3472"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rPr>
                <w:rFonts w:eastAsia="Calibri"/>
                <w:iCs/>
                <w:lang w:eastAsia="zh-CN"/>
              </w:rPr>
            </w:pPr>
            <w:r w:rsidRPr="00453F10">
              <w:rPr>
                <w:rFonts w:eastAsia="Calibri"/>
                <w:iCs/>
                <w:lang w:eastAsia="zh-CN"/>
              </w:rPr>
              <w:t>Cererea de participare</w:t>
            </w: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jc w:val="both"/>
              <w:rPr>
                <w:rFonts w:eastAsia="Calibri"/>
                <w:iCs/>
                <w:lang w:eastAsia="zh-CN"/>
              </w:rPr>
            </w:pPr>
            <w:r w:rsidRPr="00453F10">
              <w:rPr>
                <w:rFonts w:eastAsia="Calibri"/>
                <w:lang w:val="en-GB" w:eastAsia="zh-CN"/>
              </w:rPr>
              <w:t xml:space="preserve">Original </w:t>
            </w:r>
            <w:r w:rsidRPr="00453F10">
              <w:rPr>
                <w:rFonts w:eastAsia="Calibri"/>
                <w:iCs/>
                <w:lang w:eastAsia="zh-CN"/>
              </w:rPr>
              <w:t>conform anexei nr.7 din Documentația Standard  – 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rPr>
                <w:rFonts w:eastAsia="Calibri"/>
                <w:iCs/>
                <w:lang w:eastAsia="zh-CN"/>
              </w:rPr>
            </w:pPr>
            <w:r w:rsidRPr="00453F10">
              <w:rPr>
                <w:rFonts w:eastAsia="Calibri"/>
                <w:iCs/>
                <w:lang w:eastAsia="zh-CN"/>
              </w:rPr>
              <w:t>Obligatoriu</w:t>
            </w:r>
          </w:p>
        </w:tc>
      </w:tr>
      <w:tr w:rsidR="00916B98" w:rsidTr="00F54C59">
        <w:trPr>
          <w:trHeight w:val="426"/>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b/>
                <w:iCs/>
                <w:lang w:eastAsia="zh-CN"/>
              </w:rPr>
            </w:pPr>
            <w:r>
              <w:rPr>
                <w:rFonts w:eastAsia="Calibri"/>
                <w:b/>
                <w:iCs/>
                <w:lang w:eastAsia="zh-CN"/>
              </w:rPr>
              <w:t>3</w:t>
            </w:r>
          </w:p>
        </w:tc>
        <w:tc>
          <w:tcPr>
            <w:tcW w:w="3472" w:type="dxa"/>
            <w:tcBorders>
              <w:top w:val="single" w:sz="4" w:space="0" w:color="auto"/>
              <w:left w:val="single" w:sz="4" w:space="0" w:color="auto"/>
              <w:bottom w:val="single" w:sz="4" w:space="0" w:color="auto"/>
              <w:right w:val="single" w:sz="4" w:space="0" w:color="auto"/>
            </w:tcBorders>
            <w:vAlign w:val="center"/>
            <w:hideMark/>
          </w:tcPr>
          <w:p w:rsidR="00916B98" w:rsidRPr="00453F10" w:rsidRDefault="00916B98" w:rsidP="00F54C59">
            <w:pPr>
              <w:tabs>
                <w:tab w:val="left" w:pos="612"/>
              </w:tabs>
              <w:spacing w:before="120" w:after="120" w:line="256" w:lineRule="auto"/>
              <w:rPr>
                <w:rFonts w:eastAsia="Calibri"/>
                <w:iCs/>
                <w:lang w:val="en-GB" w:eastAsia="zh-CN"/>
              </w:rPr>
            </w:pPr>
            <w:r w:rsidRPr="00453F10">
              <w:rPr>
                <w:rFonts w:eastAsia="PMingLiU"/>
                <w:bCs/>
                <w:lang w:val="en-GB" w:eastAsia="zh-CN"/>
              </w:rPr>
              <w:t>Declarația privind valabilitatea ofertei</w:t>
            </w: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jc w:val="both"/>
              <w:rPr>
                <w:rFonts w:eastAsia="Calibri"/>
                <w:iCs/>
                <w:lang w:val="en-GB" w:eastAsia="zh-CN"/>
              </w:rPr>
            </w:pPr>
            <w:r w:rsidRPr="00453F10">
              <w:rPr>
                <w:rFonts w:eastAsia="Calibri"/>
                <w:lang w:val="en-GB" w:eastAsia="zh-CN"/>
              </w:rPr>
              <w:t xml:space="preserve">Original </w:t>
            </w:r>
            <w:r w:rsidRPr="00453F10">
              <w:rPr>
                <w:rFonts w:eastAsia="Calibri"/>
                <w:iCs/>
                <w:lang w:eastAsia="zh-CN"/>
              </w:rPr>
              <w:t>conform anexei nr.8 din Documentația Standard  – 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before="120" w:after="120" w:line="256" w:lineRule="auto"/>
              <w:rPr>
                <w:rFonts w:eastAsia="Calibri"/>
                <w:iCs/>
                <w:lang w:eastAsia="zh-CN"/>
              </w:rPr>
            </w:pPr>
            <w:r w:rsidRPr="00453F10">
              <w:rPr>
                <w:rFonts w:eastAsia="Calibri"/>
                <w:iCs/>
                <w:lang w:eastAsia="zh-CN"/>
              </w:rPr>
              <w:t>Obligatoriu</w:t>
            </w:r>
          </w:p>
        </w:tc>
      </w:tr>
      <w:tr w:rsidR="00916B98" w:rsidTr="00F54C59">
        <w:trPr>
          <w:trHeight w:val="426"/>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line="256" w:lineRule="auto"/>
              <w:rPr>
                <w:rFonts w:eastAsia="Calibri"/>
                <w:b/>
                <w:iCs/>
                <w:lang w:eastAsia="zh-CN"/>
              </w:rPr>
            </w:pPr>
            <w:r>
              <w:rPr>
                <w:rFonts w:eastAsia="Calibri"/>
                <w:b/>
                <w:iCs/>
                <w:lang w:eastAsia="zh-CN"/>
              </w:rPr>
              <w:t>4</w:t>
            </w:r>
          </w:p>
        </w:tc>
        <w:tc>
          <w:tcPr>
            <w:tcW w:w="3472"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rPr>
                <w:rFonts w:eastAsia="Calibri"/>
                <w:lang w:val="en-GB" w:eastAsia="zh-CN"/>
              </w:rPr>
            </w:pPr>
            <w:r w:rsidRPr="00453F10">
              <w:rPr>
                <w:rFonts w:eastAsia="Calibri"/>
                <w:iCs/>
                <w:lang w:eastAsia="zh-CN"/>
              </w:rPr>
              <w:t>Oferta</w:t>
            </w: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jc w:val="both"/>
              <w:rPr>
                <w:rFonts w:eastAsia="Calibri"/>
                <w:lang w:val="en-GB" w:eastAsia="zh-CN"/>
              </w:rPr>
            </w:pPr>
            <w:r w:rsidRPr="00453F10">
              <w:rPr>
                <w:rFonts w:eastAsia="Calibri"/>
                <w:iCs/>
                <w:lang w:eastAsia="zh-CN"/>
              </w:rPr>
              <w:t>Original –cu semnătura electronică a OE</w:t>
            </w: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rPr>
                <w:rFonts w:eastAsia="Calibri"/>
                <w:iCs/>
                <w:lang w:eastAsia="zh-CN"/>
              </w:rPr>
            </w:pPr>
            <w:r w:rsidRPr="00453F10">
              <w:rPr>
                <w:rFonts w:eastAsia="Calibri"/>
                <w:iCs/>
                <w:lang w:eastAsia="zh-CN"/>
              </w:rPr>
              <w:t>Obligatoriu</w:t>
            </w:r>
          </w:p>
        </w:tc>
      </w:tr>
      <w:tr w:rsidR="00916B98" w:rsidTr="00F54C59">
        <w:trPr>
          <w:trHeight w:val="426"/>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line="256" w:lineRule="auto"/>
              <w:rPr>
                <w:rFonts w:eastAsia="Calibri"/>
                <w:b/>
                <w:iCs/>
                <w:lang w:eastAsia="zh-CN"/>
              </w:rPr>
            </w:pPr>
            <w:r>
              <w:rPr>
                <w:rFonts w:eastAsia="Calibri"/>
                <w:b/>
                <w:iCs/>
                <w:lang w:eastAsia="zh-CN"/>
              </w:rPr>
              <w:t>5</w:t>
            </w:r>
          </w:p>
        </w:tc>
        <w:tc>
          <w:tcPr>
            <w:tcW w:w="3472"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rPr>
                <w:rFonts w:eastAsia="Calibri"/>
                <w:lang w:eastAsia="zh-CN"/>
              </w:rPr>
            </w:pPr>
            <w:r w:rsidRPr="00453F10">
              <w:rPr>
                <w:rFonts w:eastAsia="Calibri"/>
                <w:lang w:val="en-GB" w:eastAsia="zh-CN"/>
              </w:rPr>
              <w:t>Devizele formele F3, F5, F7</w:t>
            </w: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jc w:val="both"/>
              <w:rPr>
                <w:rFonts w:eastAsia="Calibri"/>
                <w:lang w:val="en-GB" w:eastAsia="zh-CN"/>
              </w:rPr>
            </w:pPr>
            <w:r w:rsidRPr="00453F10">
              <w:rPr>
                <w:rFonts w:eastAsia="Calibri"/>
                <w:lang w:val="en-GB" w:eastAsia="zh-CN"/>
              </w:rPr>
              <w:t xml:space="preserve">Original - </w:t>
            </w:r>
            <w:r w:rsidRPr="00453F10">
              <w:rPr>
                <w:rFonts w:eastAsia="Calibri"/>
                <w:iCs/>
                <w:lang w:eastAsia="zh-CN"/>
              </w:rPr>
              <w:t>cu semnătura electronică a OE</w:t>
            </w: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rPr>
                <w:rFonts w:eastAsia="Calibri"/>
                <w:iCs/>
                <w:lang w:eastAsia="zh-CN"/>
              </w:rPr>
            </w:pPr>
            <w:r w:rsidRPr="00453F10">
              <w:rPr>
                <w:rFonts w:eastAsia="Calibri"/>
                <w:iCs/>
                <w:lang w:eastAsia="zh-CN"/>
              </w:rPr>
              <w:t>Obligatoriu</w:t>
            </w:r>
          </w:p>
        </w:tc>
      </w:tr>
      <w:tr w:rsidR="00916B98" w:rsidTr="00F54C59">
        <w:trPr>
          <w:trHeight w:val="426"/>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line="256" w:lineRule="auto"/>
              <w:rPr>
                <w:rFonts w:eastAsia="Calibri"/>
                <w:b/>
                <w:iCs/>
                <w:lang w:eastAsia="zh-CN"/>
              </w:rPr>
            </w:pPr>
            <w:r>
              <w:rPr>
                <w:rFonts w:eastAsia="Calibri"/>
                <w:b/>
                <w:iCs/>
                <w:lang w:eastAsia="zh-CN"/>
              </w:rPr>
              <w:t>6</w:t>
            </w:r>
          </w:p>
        </w:tc>
        <w:tc>
          <w:tcPr>
            <w:tcW w:w="3472" w:type="dxa"/>
            <w:tcBorders>
              <w:top w:val="single" w:sz="4" w:space="0" w:color="auto"/>
              <w:left w:val="single" w:sz="4" w:space="0" w:color="auto"/>
              <w:bottom w:val="single" w:sz="4" w:space="0" w:color="auto"/>
              <w:right w:val="single" w:sz="4" w:space="0" w:color="auto"/>
            </w:tcBorders>
          </w:tcPr>
          <w:p w:rsidR="00916B98" w:rsidRPr="00453F10" w:rsidRDefault="00916B98" w:rsidP="00F54C59">
            <w:pPr>
              <w:tabs>
                <w:tab w:val="left" w:pos="612"/>
              </w:tabs>
              <w:spacing w:line="256" w:lineRule="auto"/>
              <w:rPr>
                <w:rFonts w:eastAsia="Calibri"/>
                <w:sz w:val="16"/>
                <w:szCs w:val="20"/>
                <w:lang w:eastAsia="zh-CN"/>
              </w:rPr>
            </w:pPr>
            <w:r w:rsidRPr="00453F10">
              <w:rPr>
                <w:rFonts w:eastAsia="Calibri"/>
                <w:lang w:eastAsia="zh-CN"/>
              </w:rPr>
              <w:t>Garanţia pentru ofertă 1%</w:t>
            </w:r>
            <w:r w:rsidRPr="00453F10">
              <w:rPr>
                <w:rFonts w:eastAsia="Calibri"/>
                <w:iCs/>
                <w:lang w:eastAsia="zh-CN"/>
              </w:rPr>
              <w:t xml:space="preserve"> din suma ofertei fără TVA</w:t>
            </w:r>
          </w:p>
          <w:p w:rsidR="00916B98" w:rsidRPr="00453F10" w:rsidRDefault="00916B98" w:rsidP="00F54C59">
            <w:pPr>
              <w:tabs>
                <w:tab w:val="left" w:pos="612"/>
              </w:tabs>
              <w:spacing w:line="256" w:lineRule="auto"/>
              <w:rPr>
                <w:rFonts w:eastAsia="Calibri"/>
                <w:lang w:eastAsia="zh-CN"/>
              </w:rPr>
            </w:pPr>
          </w:p>
        </w:tc>
        <w:tc>
          <w:tcPr>
            <w:tcW w:w="3739"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jc w:val="both"/>
              <w:rPr>
                <w:rFonts w:eastAsia="Calibri"/>
                <w:lang w:val="en-GB" w:eastAsia="zh-CN"/>
              </w:rPr>
            </w:pPr>
            <w:r w:rsidRPr="00453F10">
              <w:rPr>
                <w:rFonts w:eastAsia="Calibri"/>
                <w:lang w:val="en-GB" w:eastAsia="zh-CN"/>
              </w:rPr>
              <w:lastRenderedPageBreak/>
              <w:t xml:space="preserve">Oferta va fi însoţită de o Garanţie pentru ofertă (emisă de o bancă </w:t>
            </w:r>
            <w:r w:rsidRPr="00453F10">
              <w:rPr>
                <w:rFonts w:eastAsia="Calibri"/>
                <w:lang w:val="en-GB" w:eastAsia="zh-CN"/>
              </w:rPr>
              <w:lastRenderedPageBreak/>
              <w:t>comercială)</w:t>
            </w:r>
          </w:p>
          <w:p w:rsidR="00916B98" w:rsidRPr="00453F10" w:rsidRDefault="00916B98" w:rsidP="00F54C59">
            <w:pPr>
              <w:tabs>
                <w:tab w:val="left" w:pos="612"/>
              </w:tabs>
              <w:spacing w:line="256" w:lineRule="auto"/>
              <w:jc w:val="both"/>
              <w:rPr>
                <w:rFonts w:eastAsia="Calibri"/>
                <w:lang w:val="en-GB" w:eastAsia="zh-CN"/>
              </w:rPr>
            </w:pPr>
          </w:p>
        </w:tc>
        <w:tc>
          <w:tcPr>
            <w:tcW w:w="1750" w:type="dxa"/>
            <w:tcBorders>
              <w:top w:val="single" w:sz="4" w:space="0" w:color="auto"/>
              <w:left w:val="single" w:sz="4" w:space="0" w:color="auto"/>
              <w:bottom w:val="single" w:sz="4" w:space="0" w:color="auto"/>
              <w:right w:val="single" w:sz="4" w:space="0" w:color="auto"/>
            </w:tcBorders>
            <w:hideMark/>
          </w:tcPr>
          <w:p w:rsidR="00916B98" w:rsidRPr="00453F10" w:rsidRDefault="00916B98" w:rsidP="00F54C59">
            <w:pPr>
              <w:tabs>
                <w:tab w:val="left" w:pos="612"/>
              </w:tabs>
              <w:spacing w:line="256" w:lineRule="auto"/>
              <w:rPr>
                <w:rFonts w:eastAsia="Calibri"/>
                <w:iCs/>
                <w:lang w:eastAsia="zh-CN"/>
              </w:rPr>
            </w:pPr>
            <w:r w:rsidRPr="00453F10">
              <w:rPr>
                <w:rFonts w:eastAsia="Calibri"/>
                <w:iCs/>
                <w:lang w:eastAsia="zh-CN"/>
              </w:rPr>
              <w:lastRenderedPageBreak/>
              <w:t>Obligatoriu</w:t>
            </w:r>
          </w:p>
        </w:tc>
      </w:tr>
      <w:tr w:rsidR="00916B98" w:rsidTr="00F54C59">
        <w:trPr>
          <w:trHeight w:val="1078"/>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lastRenderedPageBreak/>
              <w:t>7</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lang w:val="en-GB" w:eastAsia="zh-CN"/>
              </w:rPr>
            </w:pPr>
            <w:r>
              <w:rPr>
                <w:rFonts w:eastAsia="Calibri"/>
                <w:lang w:val="en-GB" w:eastAsia="zh-CN"/>
              </w:rPr>
              <w:t>Graficul de executare a lucrărilor</w:t>
            </w:r>
          </w:p>
        </w:tc>
        <w:tc>
          <w:tcPr>
            <w:tcW w:w="3739"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 xml:space="preserve">Original </w:t>
            </w:r>
            <w:r>
              <w:rPr>
                <w:rFonts w:eastAsia="Calibri"/>
                <w:iCs/>
                <w:lang w:eastAsia="zh-CN"/>
              </w:rPr>
              <w:t>conform anexei nr.10 din Documentația Standard  – 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r w:rsidR="00916B98" w:rsidTr="00F54C59">
        <w:trPr>
          <w:trHeight w:val="882"/>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10</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Dovada înregistrării persoanei juridice, în conformitate cu prevederile legale din ţara în care ofertantul este stabilit</w:t>
            </w:r>
          </w:p>
        </w:tc>
        <w:tc>
          <w:tcPr>
            <w:tcW w:w="3739"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 xml:space="preserve">Certificat/decizie de înregistrare a întreprinderii şi EXTRAS din Registrul de Stat al persoanelor juridice - original,  </w:t>
            </w:r>
            <w:r>
              <w:rPr>
                <w:rFonts w:eastAsia="Calibri"/>
                <w:iCs/>
                <w:lang w:eastAsia="zh-CN"/>
              </w:rPr>
              <w:t>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r w:rsidR="00916B98" w:rsidTr="00F54C59">
        <w:trPr>
          <w:trHeight w:val="768"/>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11</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Certificat de atribuire a contului bancar</w:t>
            </w:r>
          </w:p>
        </w:tc>
        <w:tc>
          <w:tcPr>
            <w:tcW w:w="3739"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 xml:space="preserve">Original/copia – eliberată de banca deţinătoare de cont - </w:t>
            </w:r>
            <w:r>
              <w:rPr>
                <w:rFonts w:eastAsia="Calibri"/>
                <w:iCs/>
                <w:lang w:eastAsia="zh-CN"/>
              </w:rPr>
              <w:t>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r w:rsidR="00916B98" w:rsidTr="00F54C59">
        <w:trPr>
          <w:trHeight w:val="878"/>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12</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Certificat de efectuare sistematică a plății impozitelor către Bugetul Public Național</w:t>
            </w:r>
          </w:p>
        </w:tc>
        <w:tc>
          <w:tcPr>
            <w:tcW w:w="3739"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 xml:space="preserve">Original/ copia valabilă a Certificatului de tip CC 04 AE eliberat de Serviciul Fiscal de Stat, </w:t>
            </w:r>
            <w:r>
              <w:rPr>
                <w:rFonts w:eastAsia="Calibri"/>
                <w:iCs/>
                <w:lang w:eastAsia="zh-CN"/>
              </w:rPr>
              <w:t>cu semnătura electronică a OE</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r w:rsidR="00916B98" w:rsidTr="00F54C59">
        <w:trPr>
          <w:trHeight w:val="666"/>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13</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caps/>
                <w:lang w:val="en-GB" w:eastAsia="zh-CN"/>
              </w:rPr>
              <w:t>Termenul GARANȚIei</w:t>
            </w:r>
            <w:r>
              <w:rPr>
                <w:rFonts w:eastAsia="Calibri"/>
                <w:lang w:val="en-GB" w:eastAsia="zh-CN"/>
              </w:rPr>
              <w:t xml:space="preserve"> PENTRU CALITATEA LUCRĂRILOR</w:t>
            </w:r>
            <w:r>
              <w:rPr>
                <w:rFonts w:eastAsia="Calibri"/>
                <w:lang w:eastAsia="zh-CN"/>
              </w:rPr>
              <w:t xml:space="preserve"> </w:t>
            </w:r>
            <w:r>
              <w:rPr>
                <w:rFonts w:eastAsia="Calibri"/>
                <w:lang w:val="en-GB" w:eastAsia="zh-CN"/>
              </w:rPr>
              <w:t>EXECUTATE</w:t>
            </w:r>
          </w:p>
        </w:tc>
        <w:tc>
          <w:tcPr>
            <w:tcW w:w="3739"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val="en-GB" w:eastAsia="zh-CN"/>
              </w:rPr>
            </w:pPr>
            <w:r>
              <w:rPr>
                <w:rFonts w:eastAsia="Calibri"/>
                <w:lang w:val="en-GB" w:eastAsia="zh-CN"/>
              </w:rPr>
              <w:t xml:space="preserve">Minim 5 ani original - </w:t>
            </w:r>
            <w:r>
              <w:rPr>
                <w:rFonts w:eastAsia="Calibri"/>
                <w:iCs/>
                <w:lang w:eastAsia="zh-CN"/>
              </w:rPr>
              <w:t>cu semnătura electronică a operatorul economic</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r w:rsidR="00916B98" w:rsidTr="00F54C59">
        <w:trPr>
          <w:trHeight w:val="350"/>
        </w:trPr>
        <w:tc>
          <w:tcPr>
            <w:tcW w:w="565"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14</w:t>
            </w:r>
          </w:p>
        </w:tc>
        <w:tc>
          <w:tcPr>
            <w:tcW w:w="3472"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sz w:val="20"/>
                <w:szCs w:val="20"/>
                <w:lang w:eastAsia="zh-CN"/>
              </w:rPr>
            </w:pPr>
            <w:r>
              <w:rPr>
                <w:rFonts w:eastAsia="Calibri"/>
                <w:iCs/>
                <w:lang w:eastAsia="zh-CN"/>
              </w:rPr>
              <w:t>DECLARAŢIE</w:t>
            </w:r>
          </w:p>
          <w:p w:rsidR="00916B98" w:rsidRDefault="00916B98" w:rsidP="00F54C59">
            <w:pPr>
              <w:tabs>
                <w:tab w:val="left" w:pos="612"/>
              </w:tabs>
              <w:spacing w:before="120" w:after="120" w:line="256" w:lineRule="auto"/>
              <w:rPr>
                <w:rFonts w:eastAsia="Calibri"/>
                <w:iCs/>
                <w:lang w:eastAsia="zh-CN"/>
              </w:rPr>
            </w:pPr>
            <w:r>
              <w:rPr>
                <w:rFonts w:eastAsia="Calibri"/>
                <w:iCs/>
                <w:lang w:eastAsia="zh-CN"/>
              </w:rPr>
              <w:t>privind confirmarea identității beneficiarilor efectivi și neîncadrarea acestora în situația condamnării  pentru participarea la activităţi ale unei organizaţii sau grupări criminale, pentru corupţie, fraudă şi/sau spălare de bani.</w:t>
            </w:r>
            <w:r>
              <w:rPr>
                <w:rFonts w:eastAsia="Calibri"/>
                <w:iCs/>
                <w:lang w:eastAsia="zh-CN"/>
              </w:rPr>
              <w:tab/>
            </w:r>
          </w:p>
        </w:tc>
        <w:tc>
          <w:tcPr>
            <w:tcW w:w="3739" w:type="dxa"/>
            <w:tcBorders>
              <w:top w:val="single" w:sz="4" w:space="0" w:color="auto"/>
              <w:left w:val="single" w:sz="4" w:space="0" w:color="auto"/>
              <w:bottom w:val="single" w:sz="4" w:space="0" w:color="auto"/>
              <w:right w:val="single" w:sz="4" w:space="0" w:color="auto"/>
            </w:tcBorders>
          </w:tcPr>
          <w:p w:rsidR="00916B98" w:rsidRDefault="00916B98" w:rsidP="00F54C59">
            <w:pPr>
              <w:tabs>
                <w:tab w:val="left" w:pos="612"/>
              </w:tabs>
              <w:spacing w:line="256" w:lineRule="auto"/>
              <w:jc w:val="center"/>
              <w:rPr>
                <w:rFonts w:eastAsia="Calibri"/>
                <w:iCs/>
                <w:sz w:val="20"/>
                <w:szCs w:val="20"/>
                <w:lang w:eastAsia="zh-CN"/>
              </w:rPr>
            </w:pPr>
            <w:r>
              <w:rPr>
                <w:rFonts w:eastAsia="Calibri"/>
                <w:iCs/>
                <w:lang w:eastAsia="zh-CN"/>
              </w:rPr>
              <w:t>APROBAT  prin Ordinul</w:t>
            </w:r>
          </w:p>
          <w:p w:rsidR="00916B98" w:rsidRDefault="00916B98" w:rsidP="00F54C59">
            <w:pPr>
              <w:tabs>
                <w:tab w:val="left" w:pos="612"/>
              </w:tabs>
              <w:spacing w:line="256" w:lineRule="auto"/>
              <w:jc w:val="center"/>
              <w:rPr>
                <w:rFonts w:eastAsia="Calibri"/>
                <w:iCs/>
                <w:lang w:eastAsia="zh-CN"/>
              </w:rPr>
            </w:pPr>
            <w:r>
              <w:rPr>
                <w:rFonts w:eastAsia="Calibri"/>
                <w:iCs/>
                <w:lang w:eastAsia="zh-CN"/>
              </w:rPr>
              <w:t>Ministrului Finanțelor                                                nr. 145  din 24 noiembrie 2020</w:t>
            </w:r>
          </w:p>
          <w:p w:rsidR="00916B98" w:rsidRDefault="00916B98" w:rsidP="00F54C59">
            <w:pPr>
              <w:tabs>
                <w:tab w:val="left" w:pos="612"/>
              </w:tabs>
              <w:spacing w:line="256" w:lineRule="auto"/>
              <w:jc w:val="center"/>
              <w:rPr>
                <w:rFonts w:eastAsia="Calibri"/>
                <w:iCs/>
                <w:lang w:eastAsia="zh-CN"/>
              </w:rPr>
            </w:pPr>
          </w:p>
          <w:p w:rsidR="00916B98" w:rsidRDefault="00916B98" w:rsidP="00F54C59">
            <w:pPr>
              <w:tabs>
                <w:tab w:val="left" w:pos="612"/>
              </w:tabs>
              <w:spacing w:line="256" w:lineRule="auto"/>
              <w:jc w:val="center"/>
              <w:rPr>
                <w:rFonts w:eastAsia="Calibri"/>
                <w:b/>
                <w:iCs/>
                <w:lang w:eastAsia="zh-CN"/>
              </w:rPr>
            </w:pPr>
            <w:r>
              <w:rPr>
                <w:rFonts w:eastAsia="Calibri"/>
                <w:b/>
                <w:iCs/>
                <w:lang w:eastAsia="zh-CN"/>
              </w:rPr>
              <w:t>La semnarea contractului,</w:t>
            </w:r>
          </w:p>
          <w:p w:rsidR="00916B98" w:rsidRDefault="00916B98" w:rsidP="00F54C59">
            <w:pPr>
              <w:tabs>
                <w:tab w:val="left" w:pos="612"/>
              </w:tabs>
              <w:spacing w:line="256" w:lineRule="auto"/>
              <w:jc w:val="center"/>
              <w:rPr>
                <w:rFonts w:eastAsia="Calibri"/>
                <w:iCs/>
                <w:lang w:val="en-GB" w:eastAsia="zh-CN"/>
              </w:rPr>
            </w:pPr>
            <w:r>
              <w:rPr>
                <w:rFonts w:eastAsia="Calibri"/>
                <w:b/>
                <w:iCs/>
                <w:lang w:eastAsia="zh-CN"/>
              </w:rPr>
              <w:t>OE desemnat cîștigător</w:t>
            </w:r>
            <w:r>
              <w:rPr>
                <w:rFonts w:eastAsia="Calibri"/>
                <w:iCs/>
                <w:lang w:eastAsia="zh-CN"/>
              </w:rPr>
              <w:t>.</w:t>
            </w:r>
          </w:p>
        </w:tc>
        <w:tc>
          <w:tcPr>
            <w:tcW w:w="1750" w:type="dxa"/>
            <w:tcBorders>
              <w:top w:val="single" w:sz="4" w:space="0" w:color="auto"/>
              <w:left w:val="single" w:sz="4" w:space="0" w:color="auto"/>
              <w:bottom w:val="single" w:sz="4" w:space="0" w:color="auto"/>
              <w:right w:val="single" w:sz="4" w:space="0" w:color="auto"/>
            </w:tcBorders>
            <w:hideMark/>
          </w:tcPr>
          <w:p w:rsidR="00916B98" w:rsidRDefault="00916B98" w:rsidP="00F54C59">
            <w:pPr>
              <w:tabs>
                <w:tab w:val="left" w:pos="612"/>
              </w:tabs>
              <w:spacing w:before="120" w:after="120" w:line="256" w:lineRule="auto"/>
              <w:rPr>
                <w:rFonts w:eastAsia="Calibri"/>
                <w:iCs/>
                <w:lang w:eastAsia="zh-CN"/>
              </w:rPr>
            </w:pPr>
            <w:r>
              <w:rPr>
                <w:rFonts w:eastAsia="Calibri"/>
                <w:iCs/>
                <w:lang w:eastAsia="zh-CN"/>
              </w:rPr>
              <w:t>Obligatoriu</w:t>
            </w:r>
          </w:p>
        </w:tc>
      </w:tr>
    </w:tbl>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Pr="00572932">
        <w:rPr>
          <w:b/>
          <w:lang w:val="it-IT" w:eastAsia="ru-RU"/>
        </w:rPr>
        <w:t>emisă de o bancă comercială</w:t>
      </w:r>
      <w:r w:rsidRPr="00572932">
        <w:rPr>
          <w:lang w:eastAsia="ru-RU"/>
        </w:rPr>
        <w:t xml:space="preserve">, </w:t>
      </w:r>
      <w:r w:rsidRPr="00572932">
        <w:rPr>
          <w:b/>
          <w:lang w:val="it-IT" w:eastAsia="ru-RU"/>
        </w:rPr>
        <w:t>cuantumul 1%,</w:t>
      </w:r>
      <w:r w:rsidRPr="00572932">
        <w:rPr>
          <w:rFonts w:eastAsia="Calibri"/>
          <w:b/>
          <w:iCs/>
          <w:lang w:eastAsia="ru-RU"/>
        </w:rPr>
        <w:t xml:space="preserve"> din suma ofertei fără TVA</w:t>
      </w:r>
      <w:r>
        <w:rPr>
          <w:rFonts w:eastAsia="Calibri"/>
          <w:b/>
          <w:iCs/>
          <w:lang w:eastAsia="ru-RU"/>
        </w:rPr>
        <w:t xml:space="preserve">  </w:t>
      </w:r>
      <w:r>
        <w:rPr>
          <w:b/>
          <w:lang w:val="it-IT" w:eastAsia="ru-RU"/>
        </w:rPr>
        <w:t xml:space="preserve">/ </w:t>
      </w:r>
      <w:r w:rsidRPr="00323BF8">
        <w:rPr>
          <w:b/>
          <w:color w:val="333333"/>
          <w:sz w:val="22"/>
          <w:szCs w:val="22"/>
          <w:shd w:val="clear" w:color="auto" w:fill="F4F6F7"/>
        </w:rPr>
        <w:t>IBAN: MD63TRPCDR518410A00985AA</w:t>
      </w:r>
      <w:r>
        <w:rPr>
          <w:b/>
          <w:color w:val="333333"/>
          <w:sz w:val="22"/>
          <w:szCs w:val="22"/>
          <w:shd w:val="clear" w:color="auto" w:fill="F4F6F7"/>
        </w:rPr>
        <w:t>,</w:t>
      </w:r>
      <w:r w:rsidRPr="00323BF8">
        <w:rPr>
          <w:b/>
          <w:color w:val="333333"/>
          <w:sz w:val="22"/>
          <w:szCs w:val="22"/>
          <w:shd w:val="clear" w:color="auto" w:fill="F4F6F7"/>
        </w:rPr>
        <w:t xml:space="preserve"> MF-TR Centru</w:t>
      </w:r>
      <w:r>
        <w:rPr>
          <w:b/>
          <w:color w:val="333333"/>
          <w:sz w:val="22"/>
          <w:szCs w:val="22"/>
          <w:shd w:val="clear" w:color="auto" w:fill="F4F6F7"/>
        </w:rPr>
        <w:t>,</w:t>
      </w:r>
      <w:r w:rsidRPr="00323BF8">
        <w:rPr>
          <w:b/>
          <w:color w:val="333333"/>
          <w:sz w:val="22"/>
          <w:szCs w:val="22"/>
          <w:shd w:val="clear" w:color="auto" w:fill="F4F6F7"/>
        </w:rPr>
        <w:t xml:space="preserve"> cod bancar: TREZMD2X</w:t>
      </w:r>
      <w:r>
        <w:rPr>
          <w:b/>
          <w:color w:val="333333"/>
          <w:sz w:val="22"/>
          <w:szCs w:val="22"/>
          <w:shd w:val="clear" w:color="auto" w:fill="F4F6F7"/>
        </w:rPr>
        <w:t>,</w:t>
      </w:r>
      <w:r w:rsidRPr="00323BF8">
        <w:rPr>
          <w:b/>
          <w:color w:val="333333"/>
          <w:sz w:val="22"/>
          <w:szCs w:val="22"/>
          <w:shd w:val="clear" w:color="auto" w:fill="F4F6F7"/>
        </w:rPr>
        <w:t xml:space="preserve"> cod fiscal: 1009601000108</w:t>
      </w:r>
      <w:r>
        <w:rPr>
          <w:b/>
          <w:lang w:val="it-IT" w:eastAsia="ru-RU"/>
        </w:rPr>
        <w:t xml:space="preserve"> / .</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min </w:t>
      </w:r>
      <w:r>
        <w:rPr>
          <w:b/>
          <w:u w:val="single"/>
          <w:lang w:eastAsia="ru-RU"/>
        </w:rPr>
        <w:t>5 ani</w:t>
      </w:r>
      <w:r w:rsidRPr="00FF430B">
        <w:rPr>
          <w:b/>
          <w:lang w:eastAsia="ru-RU"/>
        </w:rPr>
        <w:t>.</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w:t>
      </w:r>
      <w:r w:rsidRPr="00572932">
        <w:rPr>
          <w:b/>
          <w:lang w:val="it-IT" w:eastAsia="ru-RU"/>
        </w:rPr>
        <w:t xml:space="preserve"> </w:t>
      </w:r>
      <w:r>
        <w:rPr>
          <w:b/>
          <w:u w:val="single"/>
          <w:lang w:val="it-IT" w:eastAsia="ru-RU"/>
        </w:rPr>
        <w:t>nu se cere</w:t>
      </w:r>
      <w:r w:rsidRPr="00FF430B">
        <w:rPr>
          <w:b/>
          <w:lang w:eastAsia="ru-RU"/>
        </w:rPr>
        <w:t>_.</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sidRPr="00572932">
        <w:rPr>
          <w:u w:val="single"/>
          <w:lang w:eastAsia="ru-RU"/>
        </w:rPr>
        <w:t>_</w:t>
      </w:r>
      <w:r w:rsidRPr="00572932">
        <w:rPr>
          <w:u w:val="single"/>
          <w:lang w:val="en-GB" w:eastAsia="ru-RU"/>
        </w:rPr>
        <w:t xml:space="preserve"> nu se aplica</w:t>
      </w:r>
      <w:r w:rsidRPr="00FF430B">
        <w:rPr>
          <w:b/>
          <w:lang w:eastAsia="ru-RU"/>
        </w:rPr>
        <w:t xml:space="preserve"> </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w:t>
      </w:r>
      <w:r>
        <w:rPr>
          <w:b/>
          <w:u w:val="single"/>
          <w:lang w:eastAsia="ru-RU"/>
        </w:rPr>
        <w:t>licitatie electronica</w:t>
      </w:r>
      <w:r w:rsidRPr="00FF430B">
        <w:rPr>
          <w:b/>
          <w:lang w:eastAsia="ru-RU"/>
        </w:rPr>
        <w:t>_</w:t>
      </w:r>
    </w:p>
    <w:p w:rsidR="00916B98" w:rsidRPr="00FF430B" w:rsidRDefault="00916B98" w:rsidP="00916B98">
      <w:pPr>
        <w:numPr>
          <w:ilvl w:val="0"/>
          <w:numId w:val="29"/>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572932">
        <w:rPr>
          <w:u w:val="single"/>
          <w:lang w:val="en-GB" w:eastAsia="ru-RU"/>
        </w:rPr>
        <w:t xml:space="preserve"> nu se aplica</w:t>
      </w:r>
      <w:r w:rsidRPr="00FF430B">
        <w:rPr>
          <w:b/>
          <w:lang w:eastAsia="ru-RU"/>
        </w:rPr>
        <w:t xml:space="preserve"> </w:t>
      </w:r>
    </w:p>
    <w:p w:rsidR="00916B98" w:rsidRPr="00FF430B" w:rsidRDefault="00916B98" w:rsidP="00916B98">
      <w:pPr>
        <w:numPr>
          <w:ilvl w:val="0"/>
          <w:numId w:val="29"/>
        </w:numPr>
        <w:tabs>
          <w:tab w:val="right" w:pos="426"/>
        </w:tabs>
        <w:spacing w:before="120"/>
        <w:ind w:left="0" w:firstLine="0"/>
        <w:rPr>
          <w:b/>
          <w:lang w:eastAsia="ru-RU"/>
        </w:rPr>
      </w:pPr>
      <w:bookmarkStart w:id="45" w:name="_Hlk71621175"/>
      <w:r>
        <w:rPr>
          <w:b/>
          <w:lang w:eastAsia="ru-RU"/>
        </w:rPr>
        <w:lastRenderedPageBreak/>
        <w:t xml:space="preserve">Ofertele se prezintă în valută  </w:t>
      </w:r>
      <w:r>
        <w:rPr>
          <w:b/>
          <w:u w:val="single"/>
          <w:lang w:eastAsia="ru-RU"/>
        </w:rPr>
        <w:t>MDL</w:t>
      </w:r>
      <w:bookmarkEnd w:id="45"/>
    </w:p>
    <w:p w:rsidR="00916B98" w:rsidRPr="00450684" w:rsidRDefault="00916B98" w:rsidP="00916B98">
      <w:pPr>
        <w:numPr>
          <w:ilvl w:val="0"/>
          <w:numId w:val="29"/>
        </w:numPr>
        <w:tabs>
          <w:tab w:val="right" w:pos="426"/>
        </w:tabs>
        <w:spacing w:before="120"/>
        <w:ind w:left="0" w:firstLine="0"/>
        <w:rPr>
          <w:b/>
          <w:u w:val="single"/>
          <w:lang w:eastAsia="ru-RU"/>
        </w:rPr>
      </w:pPr>
      <w:r w:rsidRPr="00FF430B">
        <w:rPr>
          <w:b/>
          <w:lang w:eastAsia="ru-RU"/>
        </w:rPr>
        <w:t>Criteriul de evaluare aplicat pentru atribuirea contractului</w:t>
      </w:r>
      <w:r w:rsidRPr="00450684">
        <w:rPr>
          <w:b/>
          <w:u w:val="single"/>
          <w:lang w:eastAsia="ru-RU"/>
        </w:rPr>
        <w:t>:_ prețului minim și care să întrunească cerințele de calificare solicitate _____</w:t>
      </w:r>
    </w:p>
    <w:p w:rsidR="00916B98" w:rsidRPr="00450684" w:rsidRDefault="00916B98" w:rsidP="00916B98">
      <w:pPr>
        <w:pStyle w:val="Listparagraf"/>
        <w:numPr>
          <w:ilvl w:val="0"/>
          <w:numId w:val="29"/>
        </w:numPr>
        <w:tabs>
          <w:tab w:val="clear" w:pos="1134"/>
        </w:tabs>
        <w:contextualSpacing/>
        <w:jc w:val="left"/>
        <w:rPr>
          <w:b/>
          <w:lang w:eastAsia="ru-RU"/>
        </w:rPr>
      </w:pPr>
      <w:proofErr w:type="spellStart"/>
      <w:r w:rsidRPr="00450684">
        <w:rPr>
          <w:b/>
          <w:lang w:eastAsia="ru-RU"/>
        </w:rPr>
        <w:t>Factorii</w:t>
      </w:r>
      <w:proofErr w:type="spellEnd"/>
      <w:r w:rsidRPr="00450684">
        <w:rPr>
          <w:b/>
          <w:lang w:eastAsia="ru-RU"/>
        </w:rPr>
        <w:t xml:space="preserve"> de </w:t>
      </w:r>
      <w:proofErr w:type="spellStart"/>
      <w:r w:rsidRPr="00450684">
        <w:rPr>
          <w:b/>
          <w:lang w:eastAsia="ru-RU"/>
        </w:rPr>
        <w:t>evaluare</w:t>
      </w:r>
      <w:proofErr w:type="spellEnd"/>
      <w:r w:rsidRPr="00450684">
        <w:rPr>
          <w:b/>
          <w:lang w:eastAsia="ru-RU"/>
        </w:rPr>
        <w:t xml:space="preserve"> a </w:t>
      </w:r>
      <w:proofErr w:type="spellStart"/>
      <w:r w:rsidRPr="00450684">
        <w:rPr>
          <w:b/>
          <w:lang w:eastAsia="ru-RU"/>
        </w:rPr>
        <w:t>ofertei</w:t>
      </w:r>
      <w:proofErr w:type="spellEnd"/>
      <w:r w:rsidRPr="00450684">
        <w:rPr>
          <w:b/>
          <w:lang w:eastAsia="ru-RU"/>
        </w:rPr>
        <w:t xml:space="preserve"> </w:t>
      </w:r>
      <w:proofErr w:type="spellStart"/>
      <w:r w:rsidRPr="00450684">
        <w:rPr>
          <w:b/>
          <w:lang w:eastAsia="ru-RU"/>
        </w:rPr>
        <w:t>celei</w:t>
      </w:r>
      <w:proofErr w:type="spellEnd"/>
      <w:r w:rsidRPr="00450684">
        <w:rPr>
          <w:b/>
          <w:lang w:eastAsia="ru-RU"/>
        </w:rPr>
        <w:t xml:space="preserve"> </w:t>
      </w:r>
      <w:proofErr w:type="spellStart"/>
      <w:r w:rsidRPr="00450684">
        <w:rPr>
          <w:b/>
          <w:lang w:eastAsia="ru-RU"/>
        </w:rPr>
        <w:t>mai</w:t>
      </w:r>
      <w:proofErr w:type="spellEnd"/>
      <w:r w:rsidRPr="00450684">
        <w:rPr>
          <w:b/>
          <w:lang w:eastAsia="ru-RU"/>
        </w:rPr>
        <w:t xml:space="preserve"> </w:t>
      </w:r>
      <w:proofErr w:type="spellStart"/>
      <w:r w:rsidRPr="00450684">
        <w:rPr>
          <w:b/>
          <w:lang w:eastAsia="ru-RU"/>
        </w:rPr>
        <w:t>avantajoase</w:t>
      </w:r>
      <w:proofErr w:type="spellEnd"/>
      <w:r w:rsidRPr="00450684">
        <w:rPr>
          <w:b/>
          <w:lang w:eastAsia="ru-RU"/>
        </w:rPr>
        <w:t xml:space="preserve"> din </w:t>
      </w:r>
      <w:proofErr w:type="spellStart"/>
      <w:r w:rsidRPr="00450684">
        <w:rPr>
          <w:b/>
          <w:lang w:eastAsia="ru-RU"/>
        </w:rPr>
        <w:t>punct</w:t>
      </w:r>
      <w:proofErr w:type="spellEnd"/>
      <w:r w:rsidRPr="00450684">
        <w:rPr>
          <w:b/>
          <w:lang w:eastAsia="ru-RU"/>
        </w:rPr>
        <w:t xml:space="preserve"> de </w:t>
      </w:r>
      <w:proofErr w:type="spellStart"/>
      <w:r w:rsidRPr="00450684">
        <w:rPr>
          <w:b/>
          <w:lang w:eastAsia="ru-RU"/>
        </w:rPr>
        <w:t>vedere</w:t>
      </w:r>
      <w:proofErr w:type="spellEnd"/>
      <w:r w:rsidRPr="00450684">
        <w:rPr>
          <w:b/>
          <w:lang w:eastAsia="ru-RU"/>
        </w:rPr>
        <w:t xml:space="preserve"> economic, </w:t>
      </w:r>
      <w:proofErr w:type="spellStart"/>
      <w:r w:rsidRPr="00450684">
        <w:rPr>
          <w:b/>
          <w:lang w:eastAsia="ru-RU"/>
        </w:rPr>
        <w:t>precum</w:t>
      </w:r>
      <w:proofErr w:type="spellEnd"/>
      <w:r w:rsidRPr="00450684">
        <w:rPr>
          <w:b/>
          <w:lang w:eastAsia="ru-RU"/>
        </w:rPr>
        <w:t xml:space="preserve"> </w:t>
      </w:r>
      <w:proofErr w:type="spellStart"/>
      <w:r w:rsidRPr="00450684">
        <w:rPr>
          <w:b/>
          <w:lang w:eastAsia="ru-RU"/>
        </w:rPr>
        <w:t>și</w:t>
      </w:r>
      <w:proofErr w:type="spellEnd"/>
      <w:r w:rsidRPr="00450684">
        <w:rPr>
          <w:b/>
          <w:lang w:eastAsia="ru-RU"/>
        </w:rPr>
        <w:t xml:space="preserve"> </w:t>
      </w:r>
      <w:proofErr w:type="spellStart"/>
      <w:r w:rsidRPr="00450684">
        <w:rPr>
          <w:b/>
          <w:lang w:eastAsia="ru-RU"/>
        </w:rPr>
        <w:t>ponderile</w:t>
      </w:r>
      <w:proofErr w:type="spellEnd"/>
      <w:r w:rsidRPr="00450684">
        <w:rPr>
          <w:b/>
          <w:lang w:eastAsia="ru-RU"/>
        </w:rPr>
        <w:t xml:space="preserve"> </w:t>
      </w:r>
      <w:proofErr w:type="spellStart"/>
      <w:r w:rsidRPr="00450684">
        <w:rPr>
          <w:b/>
          <w:lang w:eastAsia="ru-RU"/>
        </w:rPr>
        <w:t>lor</w:t>
      </w:r>
      <w:proofErr w:type="spellEnd"/>
      <w:r w:rsidRPr="00450684">
        <w:rPr>
          <w:b/>
          <w:lang w:eastAsia="ru-RU"/>
        </w:rPr>
        <w:t xml:space="preserve">: nu se </w:t>
      </w:r>
      <w:proofErr w:type="spellStart"/>
      <w:r w:rsidRPr="00450684">
        <w:rPr>
          <w:b/>
          <w:lang w:eastAsia="ru-RU"/>
        </w:rPr>
        <w:t>aplica</w:t>
      </w:r>
      <w:proofErr w:type="spellEnd"/>
      <w:r w:rsidRPr="00450684">
        <w:rPr>
          <w:b/>
          <w:lang w:eastAsia="ru-RU"/>
        </w:rPr>
        <w:t xml:space="preserve"> </w:t>
      </w:r>
    </w:p>
    <w:p w:rsidR="00916B98" w:rsidRPr="00FF430B" w:rsidRDefault="00916B98" w:rsidP="00916B98">
      <w:pPr>
        <w:tabs>
          <w:tab w:val="right" w:pos="426"/>
        </w:tabs>
        <w:spacing w:before="120"/>
        <w:rPr>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6902"/>
        <w:gridCol w:w="1767"/>
      </w:tblGrid>
      <w:tr w:rsidR="00916B98" w:rsidTr="00916B98">
        <w:tc>
          <w:tcPr>
            <w:tcW w:w="577" w:type="dxa"/>
            <w:shd w:val="clear" w:color="auto" w:fill="auto"/>
          </w:tcPr>
          <w:p w:rsidR="00916B98" w:rsidRPr="00916B98" w:rsidRDefault="00916B98" w:rsidP="00916B98">
            <w:pPr>
              <w:shd w:val="clear" w:color="auto" w:fill="FFFFFF" w:themeFill="background1"/>
              <w:tabs>
                <w:tab w:val="left" w:pos="612"/>
              </w:tabs>
              <w:spacing w:before="120" w:after="120"/>
              <w:rPr>
                <w:b/>
                <w:iCs/>
                <w:sz w:val="20"/>
                <w:szCs w:val="20"/>
                <w:lang w:eastAsia="ru-RU"/>
              </w:rPr>
            </w:pPr>
            <w:r w:rsidRPr="00916B98">
              <w:rPr>
                <w:b/>
                <w:iCs/>
                <w:sz w:val="20"/>
                <w:szCs w:val="20"/>
                <w:lang w:eastAsia="ru-RU"/>
              </w:rPr>
              <w:t>Nr. d/o</w:t>
            </w:r>
          </w:p>
        </w:tc>
        <w:tc>
          <w:tcPr>
            <w:tcW w:w="7248" w:type="dxa"/>
            <w:shd w:val="clear" w:color="auto" w:fill="auto"/>
          </w:tcPr>
          <w:p w:rsidR="00916B98" w:rsidRPr="00916B98" w:rsidRDefault="00916B98" w:rsidP="00916B98">
            <w:pPr>
              <w:shd w:val="clear" w:color="auto" w:fill="FFFFFF" w:themeFill="background1"/>
              <w:tabs>
                <w:tab w:val="left" w:pos="612"/>
              </w:tabs>
              <w:spacing w:before="120" w:after="120"/>
              <w:jc w:val="center"/>
              <w:rPr>
                <w:b/>
                <w:iCs/>
                <w:sz w:val="20"/>
                <w:szCs w:val="20"/>
                <w:lang w:eastAsia="ru-RU"/>
              </w:rPr>
            </w:pPr>
            <w:r w:rsidRPr="00916B98">
              <w:rPr>
                <w:b/>
                <w:iCs/>
                <w:sz w:val="20"/>
                <w:szCs w:val="20"/>
                <w:lang w:eastAsia="ru-RU"/>
              </w:rPr>
              <w:t>Denumirea factorului de evaluare</w:t>
            </w:r>
          </w:p>
        </w:tc>
        <w:tc>
          <w:tcPr>
            <w:tcW w:w="1800" w:type="dxa"/>
            <w:shd w:val="clear" w:color="auto" w:fill="auto"/>
          </w:tcPr>
          <w:p w:rsidR="00916B98" w:rsidRPr="00916B98" w:rsidRDefault="00916B98" w:rsidP="00916B98">
            <w:pPr>
              <w:shd w:val="clear" w:color="auto" w:fill="FFFFFF" w:themeFill="background1"/>
              <w:tabs>
                <w:tab w:val="left" w:pos="612"/>
              </w:tabs>
              <w:spacing w:before="120" w:after="120"/>
              <w:jc w:val="center"/>
              <w:rPr>
                <w:b/>
                <w:iCs/>
                <w:sz w:val="20"/>
                <w:szCs w:val="20"/>
                <w:lang w:eastAsia="ru-RU"/>
              </w:rPr>
            </w:pPr>
            <w:r w:rsidRPr="00916B98">
              <w:rPr>
                <w:b/>
                <w:iCs/>
                <w:sz w:val="20"/>
                <w:szCs w:val="20"/>
                <w:lang w:eastAsia="ru-RU"/>
              </w:rPr>
              <w:t>Ponderea%</w:t>
            </w:r>
          </w:p>
        </w:tc>
      </w:tr>
      <w:tr w:rsidR="00916B98" w:rsidTr="00916B98">
        <w:tc>
          <w:tcPr>
            <w:tcW w:w="577"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c>
          <w:tcPr>
            <w:tcW w:w="7248"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c>
          <w:tcPr>
            <w:tcW w:w="1800"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r>
      <w:tr w:rsidR="00916B98" w:rsidTr="00916B98">
        <w:tc>
          <w:tcPr>
            <w:tcW w:w="577"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c>
          <w:tcPr>
            <w:tcW w:w="7248"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c>
          <w:tcPr>
            <w:tcW w:w="1800" w:type="dxa"/>
            <w:shd w:val="clear" w:color="auto" w:fill="auto"/>
          </w:tcPr>
          <w:p w:rsidR="00916B98" w:rsidRPr="00916B98" w:rsidRDefault="00916B98" w:rsidP="00916B98">
            <w:pPr>
              <w:shd w:val="clear" w:color="auto" w:fill="FFFFFF" w:themeFill="background1"/>
              <w:tabs>
                <w:tab w:val="left" w:pos="612"/>
              </w:tabs>
              <w:spacing w:before="120" w:after="120"/>
              <w:rPr>
                <w:iCs/>
                <w:lang w:eastAsia="ru-RU"/>
              </w:rPr>
            </w:pPr>
          </w:p>
        </w:tc>
      </w:tr>
    </w:tbl>
    <w:p w:rsidR="00916B98" w:rsidRPr="00FF430B" w:rsidRDefault="00916B98" w:rsidP="00916B98">
      <w:pPr>
        <w:numPr>
          <w:ilvl w:val="0"/>
          <w:numId w:val="29"/>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916B98" w:rsidRPr="00FF430B" w:rsidRDefault="00916B98" w:rsidP="00916B98">
      <w:pPr>
        <w:numPr>
          <w:ilvl w:val="0"/>
          <w:numId w:val="31"/>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w:t>
      </w:r>
      <w:r w:rsidRPr="00450684">
        <w:rPr>
          <w:b/>
          <w:lang w:eastAsia="ru-RU"/>
        </w:rPr>
        <w:t xml:space="preserve"> </w:t>
      </w:r>
      <w:r w:rsidRPr="00450684">
        <w:rPr>
          <w:b/>
          <w:u w:val="single"/>
          <w:lang w:eastAsia="ru-RU"/>
        </w:rPr>
        <w:t>Informația o găsiți în SIA RSAP</w:t>
      </w:r>
      <w:r w:rsidRPr="00450684">
        <w:rPr>
          <w:b/>
          <w:shd w:val="clear" w:color="auto" w:fill="FFFF00"/>
          <w:lang w:val="en-GB" w:eastAsia="ru-RU"/>
        </w:rPr>
        <w:t xml:space="preserve"> </w:t>
      </w:r>
    </w:p>
    <w:p w:rsidR="00916B98" w:rsidRPr="00450684" w:rsidRDefault="00916B98" w:rsidP="00916B98">
      <w:pPr>
        <w:numPr>
          <w:ilvl w:val="0"/>
          <w:numId w:val="29"/>
        </w:numPr>
        <w:shd w:val="clear" w:color="auto" w:fill="FFFFFF" w:themeFill="background1"/>
        <w:tabs>
          <w:tab w:val="right" w:pos="426"/>
        </w:tabs>
        <w:spacing w:before="120"/>
        <w:ind w:left="0" w:firstLine="0"/>
        <w:rPr>
          <w:b/>
          <w:lang w:eastAsia="ru-RU"/>
        </w:rPr>
      </w:pPr>
      <w:r w:rsidRPr="00450684">
        <w:rPr>
          <w:b/>
          <w:lang w:eastAsia="ru-RU"/>
        </w:rPr>
        <w:t xml:space="preserve">pe: </w:t>
      </w:r>
      <w:r w:rsidRPr="00450684">
        <w:rPr>
          <w:b/>
          <w:i/>
          <w:lang w:eastAsia="ru-RU"/>
        </w:rPr>
        <w:t>[data]</w:t>
      </w:r>
      <w:r w:rsidRPr="00450684">
        <w:rPr>
          <w:b/>
          <w:lang w:eastAsia="ru-RU"/>
        </w:rPr>
        <w:t xml:space="preserve">_ </w:t>
      </w:r>
      <w:r w:rsidRPr="00450684">
        <w:rPr>
          <w:b/>
          <w:u w:val="single"/>
          <w:lang w:eastAsia="ru-RU"/>
        </w:rPr>
        <w:t>Informația o găsiți în SIA RSAP</w:t>
      </w:r>
      <w:r w:rsidRPr="00450684">
        <w:rPr>
          <w:b/>
          <w:shd w:val="clear" w:color="auto" w:fill="FFFF00"/>
          <w:lang w:val="en-GB" w:eastAsia="ru-RU"/>
        </w:rPr>
        <w:t xml:space="preserve"> </w:t>
      </w:r>
    </w:p>
    <w:p w:rsidR="00916B98" w:rsidRPr="00450684" w:rsidRDefault="00916B98" w:rsidP="00916B98">
      <w:pPr>
        <w:numPr>
          <w:ilvl w:val="0"/>
          <w:numId w:val="29"/>
        </w:numPr>
        <w:shd w:val="clear" w:color="auto" w:fill="FFFFFF" w:themeFill="background1"/>
        <w:tabs>
          <w:tab w:val="right" w:pos="426"/>
        </w:tabs>
        <w:spacing w:before="120"/>
        <w:ind w:left="0" w:firstLine="0"/>
        <w:rPr>
          <w:b/>
          <w:lang w:eastAsia="ru-RU"/>
        </w:rPr>
      </w:pPr>
      <w:r w:rsidRPr="00450684">
        <w:rPr>
          <w:b/>
          <w:lang w:eastAsia="ru-RU"/>
        </w:rPr>
        <w:t xml:space="preserve">Adresa la care trebuie transmise ofertele sau cererile de participare: </w:t>
      </w:r>
    </w:p>
    <w:p w:rsidR="00916B98" w:rsidRPr="00FF430B" w:rsidRDefault="00916B98" w:rsidP="00916B9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916B98" w:rsidRPr="00FF430B" w:rsidRDefault="00916B98" w:rsidP="00916B98">
      <w:pPr>
        <w:numPr>
          <w:ilvl w:val="0"/>
          <w:numId w:val="29"/>
        </w:numPr>
        <w:tabs>
          <w:tab w:val="right" w:pos="426"/>
        </w:tabs>
        <w:spacing w:before="120"/>
        <w:ind w:left="0" w:firstLine="0"/>
        <w:rPr>
          <w:b/>
          <w:lang w:eastAsia="ru-RU"/>
        </w:rPr>
      </w:pPr>
      <w:r w:rsidRPr="00FF430B">
        <w:rPr>
          <w:b/>
          <w:lang w:eastAsia="ru-RU"/>
        </w:rPr>
        <w:t>Termenul de valabilitate a ofertelor: _</w:t>
      </w:r>
      <w:r>
        <w:rPr>
          <w:b/>
          <w:u w:val="single"/>
          <w:lang w:eastAsia="ru-RU"/>
        </w:rPr>
        <w:t>60 zile</w:t>
      </w:r>
      <w:r w:rsidRPr="00FF430B">
        <w:rPr>
          <w:b/>
          <w:lang w:eastAsia="ru-RU"/>
        </w:rPr>
        <w:t>_____</w:t>
      </w:r>
    </w:p>
    <w:p w:rsidR="00916B98" w:rsidRPr="00FF430B" w:rsidRDefault="00916B98" w:rsidP="00916B98">
      <w:pPr>
        <w:numPr>
          <w:ilvl w:val="0"/>
          <w:numId w:val="29"/>
        </w:numPr>
        <w:tabs>
          <w:tab w:val="right" w:pos="426"/>
        </w:tabs>
        <w:spacing w:before="120"/>
        <w:ind w:left="0" w:firstLine="0"/>
        <w:rPr>
          <w:b/>
          <w:lang w:eastAsia="ru-RU"/>
        </w:rPr>
      </w:pPr>
      <w:r w:rsidRPr="00FF430B">
        <w:rPr>
          <w:b/>
          <w:lang w:eastAsia="ru-RU"/>
        </w:rPr>
        <w:t>Locul deschiderii ofertelor: _</w:t>
      </w:r>
      <w:r w:rsidRPr="00450684">
        <w:rPr>
          <w:b/>
          <w:i/>
          <w:lang w:eastAsia="ru-RU"/>
        </w:rPr>
        <w:t xml:space="preserve"> </w:t>
      </w:r>
      <w:r w:rsidRPr="00450684">
        <w:rPr>
          <w:b/>
          <w:i/>
          <w:u w:val="single"/>
          <w:lang w:eastAsia="ru-RU"/>
        </w:rPr>
        <w:t>SIA RSAP</w:t>
      </w:r>
      <w:r w:rsidRPr="00FF430B">
        <w:rPr>
          <w:b/>
          <w:lang w:eastAsia="ru-RU"/>
        </w:rPr>
        <w:t xml:space="preserve"> _______________</w:t>
      </w:r>
      <w:r>
        <w:rPr>
          <w:b/>
          <w:lang w:eastAsia="ru-RU"/>
        </w:rPr>
        <w:t>________________</w:t>
      </w:r>
    </w:p>
    <w:p w:rsidR="00916B98" w:rsidRPr="00FF430B" w:rsidRDefault="00916B98" w:rsidP="00916B98">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916B98" w:rsidRPr="00FF430B" w:rsidRDefault="00916B98" w:rsidP="00916B9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916B98" w:rsidRPr="00FF430B" w:rsidRDefault="00916B98" w:rsidP="00916B98">
      <w:pPr>
        <w:numPr>
          <w:ilvl w:val="0"/>
          <w:numId w:val="29"/>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916B98" w:rsidRPr="00FF430B" w:rsidRDefault="00916B98" w:rsidP="00916B98">
      <w:pPr>
        <w:numPr>
          <w:ilvl w:val="0"/>
          <w:numId w:val="29"/>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 _</w:t>
      </w:r>
      <w:r>
        <w:rPr>
          <w:b/>
          <w:u w:val="single"/>
          <w:lang w:eastAsia="ru-RU"/>
        </w:rPr>
        <w:t>limba de stat</w:t>
      </w:r>
      <w:r w:rsidRPr="00FF430B">
        <w:rPr>
          <w:b/>
          <w:lang w:eastAsia="ru-RU"/>
        </w:rPr>
        <w:t>__</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u w:val="single"/>
          <w:lang w:eastAsia="ru-RU"/>
        </w:rPr>
        <w:t xml:space="preserve">            </w:t>
      </w:r>
      <w:r>
        <w:rPr>
          <w:u w:val="single"/>
          <w:lang w:eastAsia="ru-RU"/>
        </w:rPr>
        <w:t xml:space="preserve">                                        </w:t>
      </w:r>
      <w:r w:rsidRPr="00FF430B">
        <w:rPr>
          <w:b/>
          <w:lang w:eastAsia="ru-RU"/>
        </w:rPr>
        <w:t>___________________</w:t>
      </w:r>
    </w:p>
    <w:p w:rsidR="00916B98" w:rsidRPr="00FF430B" w:rsidRDefault="00916B98" w:rsidP="00916B98">
      <w:pPr>
        <w:shd w:val="clear" w:color="auto" w:fill="FFFFFF" w:themeFill="background1"/>
        <w:tabs>
          <w:tab w:val="right" w:pos="426"/>
        </w:tabs>
        <w:ind w:left="1980"/>
        <w:contextualSpacing/>
        <w:rPr>
          <w:sz w:val="20"/>
          <w:lang w:eastAsia="ru-RU"/>
        </w:rPr>
      </w:pPr>
      <w:r w:rsidRPr="00FF430B">
        <w:rPr>
          <w:sz w:val="20"/>
          <w:lang w:eastAsia="ru-RU"/>
        </w:rPr>
        <w:t>(se specifică denumireaproiectului și/sau programului)</w:t>
      </w:r>
    </w:p>
    <w:p w:rsidR="00916B98" w:rsidRPr="00FF430B" w:rsidRDefault="00916B98" w:rsidP="00916B98">
      <w:pPr>
        <w:numPr>
          <w:ilvl w:val="0"/>
          <w:numId w:val="29"/>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916B98" w:rsidRPr="00FF430B" w:rsidRDefault="00916B98" w:rsidP="00916B9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916B98" w:rsidRPr="00FF430B" w:rsidRDefault="00916B98" w:rsidP="00916B9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916B98" w:rsidRPr="00FF430B" w:rsidRDefault="00916B98" w:rsidP="00916B98">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C47D25">
        <w:rPr>
          <w:b/>
          <w:u w:val="single"/>
          <w:lang w:eastAsia="ru-RU"/>
        </w:rPr>
        <w:t>):___</w:t>
      </w:r>
      <w:r w:rsidRPr="00C47D25">
        <w:rPr>
          <w:iCs/>
          <w:u w:val="single"/>
          <w:lang w:eastAsia="ru-RU"/>
        </w:rPr>
        <w:t xml:space="preserve"> Nu se aplică</w:t>
      </w:r>
      <w:r w:rsidRPr="00FF430B">
        <w:rPr>
          <w:b/>
          <w:lang w:eastAsia="ru-RU"/>
        </w:rPr>
        <w:t>______________________________</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C47D25">
        <w:rPr>
          <w:iCs/>
          <w:lang w:eastAsia="ru-RU"/>
        </w:rPr>
        <w:t xml:space="preserve"> </w:t>
      </w:r>
      <w:r w:rsidRPr="002450CB">
        <w:rPr>
          <w:iCs/>
          <w:u w:val="single"/>
          <w:lang w:eastAsia="ru-RU"/>
        </w:rPr>
        <w:t>Nu se aplică</w:t>
      </w:r>
      <w:r w:rsidRPr="00FF430B">
        <w:rPr>
          <w:b/>
          <w:shd w:val="clear" w:color="auto" w:fill="FFFFFF" w:themeFill="background1"/>
          <w:lang w:eastAsia="ru-RU"/>
        </w:rPr>
        <w:t>____________________</w:t>
      </w:r>
    </w:p>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w:t>
      </w:r>
    </w:p>
    <w:p w:rsidR="00916B98" w:rsidRPr="00FF430B" w:rsidRDefault="00916B98" w:rsidP="00916B98">
      <w:pPr>
        <w:numPr>
          <w:ilvl w:val="0"/>
          <w:numId w:val="29"/>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u w:val="single"/>
          <w:shd w:val="clear" w:color="auto" w:fill="FFFFFF" w:themeFill="background1"/>
          <w:lang w:eastAsia="ru-RU"/>
        </w:rPr>
        <w:t>23.07.2026</w:t>
      </w:r>
      <w:r w:rsidRPr="00FF430B">
        <w:rPr>
          <w:b/>
          <w:shd w:val="clear" w:color="auto" w:fill="FFFFFF" w:themeFill="background1"/>
          <w:lang w:eastAsia="ru-RU"/>
        </w:rPr>
        <w:t>______</w:t>
      </w:r>
    </w:p>
    <w:p w:rsidR="00916B98" w:rsidRDefault="00916B98" w:rsidP="00916B98">
      <w:pPr>
        <w:numPr>
          <w:ilvl w:val="0"/>
          <w:numId w:val="29"/>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916B98" w:rsidRPr="00FF430B" w:rsidRDefault="00916B98" w:rsidP="00916B98">
      <w:pPr>
        <w:shd w:val="clear" w:color="auto" w:fill="FFFFFF" w:themeFill="background1"/>
        <w:tabs>
          <w:tab w:val="right" w:pos="426"/>
        </w:tabs>
        <w:spacing w:before="120"/>
        <w:rPr>
          <w:b/>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120"/>
        <w:gridCol w:w="3677"/>
      </w:tblGrid>
      <w:tr w:rsidR="00916B98" w:rsidTr="00916B98">
        <w:tc>
          <w:tcPr>
            <w:tcW w:w="5305" w:type="dxa"/>
            <w:shd w:val="clear" w:color="auto" w:fill="FFFFFF"/>
          </w:tcPr>
          <w:p w:rsidR="00916B98" w:rsidRPr="00916B98" w:rsidRDefault="00916B98" w:rsidP="00916B98">
            <w:pPr>
              <w:shd w:val="clear" w:color="auto" w:fill="FFFFFF" w:themeFill="background1"/>
              <w:tabs>
                <w:tab w:val="right" w:pos="426"/>
              </w:tabs>
              <w:rPr>
                <w:b/>
                <w:lang w:eastAsia="ru-RU"/>
              </w:rPr>
            </w:pPr>
            <w:r w:rsidRPr="00916B98">
              <w:rPr>
                <w:b/>
                <w:lang w:eastAsia="ru-RU"/>
              </w:rPr>
              <w:lastRenderedPageBreak/>
              <w:t>Denumirea instrumentului electronic</w:t>
            </w:r>
          </w:p>
        </w:tc>
        <w:tc>
          <w:tcPr>
            <w:tcW w:w="3785" w:type="dxa"/>
            <w:shd w:val="clear" w:color="auto" w:fill="FFFFFF"/>
          </w:tcPr>
          <w:p w:rsidR="00916B98" w:rsidRPr="00916B98" w:rsidRDefault="00916B98" w:rsidP="00916B98">
            <w:pPr>
              <w:shd w:val="clear" w:color="auto" w:fill="FFFFFF" w:themeFill="background1"/>
              <w:tabs>
                <w:tab w:val="right" w:pos="426"/>
              </w:tabs>
              <w:rPr>
                <w:b/>
                <w:lang w:eastAsia="ru-RU"/>
              </w:rPr>
            </w:pPr>
            <w:r w:rsidRPr="00916B98">
              <w:rPr>
                <w:b/>
                <w:lang w:eastAsia="ru-RU"/>
              </w:rPr>
              <w:t>Se va utiliza/accepta sau nu</w:t>
            </w:r>
          </w:p>
        </w:tc>
      </w:tr>
      <w:tr w:rsidR="00916B98" w:rsidTr="00916B98">
        <w:tc>
          <w:tcPr>
            <w:tcW w:w="5305" w:type="dxa"/>
            <w:shd w:val="clear" w:color="auto" w:fill="FFFFFF"/>
          </w:tcPr>
          <w:p w:rsidR="00916B98" w:rsidRPr="00F445B3" w:rsidRDefault="00916B98" w:rsidP="00916B98">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916B98" w:rsidRPr="00F445B3" w:rsidRDefault="00916B98" w:rsidP="00916B98">
            <w:pPr>
              <w:shd w:val="clear" w:color="auto" w:fill="FFFFFF" w:themeFill="background1"/>
              <w:tabs>
                <w:tab w:val="right" w:pos="426"/>
              </w:tabs>
              <w:rPr>
                <w:lang w:eastAsia="ru-RU"/>
              </w:rPr>
            </w:pPr>
            <w:r w:rsidRPr="00916B98">
              <w:rPr>
                <w:b/>
                <w:lang w:val="en-GB" w:eastAsia="ru-RU"/>
              </w:rPr>
              <w:t>accepta</w:t>
            </w:r>
          </w:p>
        </w:tc>
      </w:tr>
      <w:tr w:rsidR="00916B98" w:rsidTr="00916B98">
        <w:tc>
          <w:tcPr>
            <w:tcW w:w="5305" w:type="dxa"/>
            <w:shd w:val="clear" w:color="auto" w:fill="FFFFFF"/>
          </w:tcPr>
          <w:p w:rsidR="00916B98" w:rsidRPr="00F445B3" w:rsidRDefault="00916B98" w:rsidP="00916B98">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916B98" w:rsidRPr="00F445B3" w:rsidRDefault="00916B98" w:rsidP="00916B98">
            <w:pPr>
              <w:shd w:val="clear" w:color="auto" w:fill="FFFFFF" w:themeFill="background1"/>
              <w:tabs>
                <w:tab w:val="right" w:pos="426"/>
              </w:tabs>
              <w:rPr>
                <w:lang w:eastAsia="ru-RU"/>
              </w:rPr>
            </w:pPr>
            <w:r w:rsidRPr="00916B98">
              <w:rPr>
                <w:b/>
                <w:lang w:val="en-GB" w:eastAsia="ru-RU"/>
              </w:rPr>
              <w:t xml:space="preserve"> Nu se accepta</w:t>
            </w:r>
          </w:p>
        </w:tc>
      </w:tr>
      <w:tr w:rsidR="00916B98" w:rsidTr="00916B98">
        <w:tc>
          <w:tcPr>
            <w:tcW w:w="5305" w:type="dxa"/>
            <w:shd w:val="clear" w:color="auto" w:fill="FFFFFF"/>
          </w:tcPr>
          <w:p w:rsidR="00916B98" w:rsidRPr="00F445B3" w:rsidRDefault="00916B98" w:rsidP="00916B98">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916B98" w:rsidRPr="00F445B3" w:rsidRDefault="00916B98" w:rsidP="00916B98">
            <w:pPr>
              <w:shd w:val="clear" w:color="auto" w:fill="FFFFFF" w:themeFill="background1"/>
              <w:tabs>
                <w:tab w:val="right" w:pos="426"/>
              </w:tabs>
              <w:rPr>
                <w:lang w:eastAsia="ru-RU"/>
              </w:rPr>
            </w:pPr>
            <w:r w:rsidRPr="00916B98">
              <w:rPr>
                <w:b/>
                <w:lang w:val="en-GB" w:eastAsia="ru-RU"/>
              </w:rPr>
              <w:t>accepta</w:t>
            </w:r>
          </w:p>
        </w:tc>
      </w:tr>
      <w:tr w:rsidR="00916B98" w:rsidTr="00916B98">
        <w:trPr>
          <w:trHeight w:val="77"/>
        </w:trPr>
        <w:tc>
          <w:tcPr>
            <w:tcW w:w="5305" w:type="dxa"/>
            <w:shd w:val="clear" w:color="auto" w:fill="FFFFFF"/>
          </w:tcPr>
          <w:p w:rsidR="00916B98" w:rsidRPr="00F445B3" w:rsidRDefault="00916B98" w:rsidP="00916B98">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916B98" w:rsidRPr="00F445B3" w:rsidRDefault="00916B98" w:rsidP="00916B98">
            <w:pPr>
              <w:shd w:val="clear" w:color="auto" w:fill="FFFFFF" w:themeFill="background1"/>
              <w:tabs>
                <w:tab w:val="right" w:pos="426"/>
              </w:tabs>
              <w:rPr>
                <w:lang w:eastAsia="ru-RU"/>
              </w:rPr>
            </w:pPr>
            <w:r w:rsidRPr="00916B98">
              <w:rPr>
                <w:b/>
                <w:lang w:val="en-GB" w:eastAsia="ru-RU"/>
              </w:rPr>
              <w:t>accepta</w:t>
            </w:r>
          </w:p>
        </w:tc>
      </w:tr>
    </w:tbl>
    <w:p w:rsidR="00916B98" w:rsidRPr="00FF430B" w:rsidRDefault="00916B98" w:rsidP="00916B98">
      <w:pPr>
        <w:numPr>
          <w:ilvl w:val="0"/>
          <w:numId w:val="29"/>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w:t>
      </w:r>
      <w:r>
        <w:rPr>
          <w:b/>
          <w:u w:val="single"/>
          <w:shd w:val="clear" w:color="auto" w:fill="FFFFFF" w:themeFill="background1"/>
          <w:lang w:eastAsia="ru-RU"/>
        </w:rPr>
        <w:t>nu</w:t>
      </w:r>
      <w:r w:rsidRPr="00FF430B">
        <w:rPr>
          <w:b/>
          <w:shd w:val="clear" w:color="auto" w:fill="FFFFFF" w:themeFill="background1"/>
          <w:lang w:eastAsia="ru-RU"/>
        </w:rPr>
        <w:t>____________________________</w:t>
      </w:r>
    </w:p>
    <w:p w:rsidR="00916B98" w:rsidRPr="00FF430B" w:rsidRDefault="00916B98" w:rsidP="00916B98">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916B98" w:rsidRPr="004C7892" w:rsidRDefault="00916B98" w:rsidP="00916B98">
      <w:pPr>
        <w:pStyle w:val="Listparagraf"/>
        <w:numPr>
          <w:ilvl w:val="0"/>
          <w:numId w:val="29"/>
        </w:numPr>
        <w:shd w:val="clear" w:color="auto" w:fill="FFFFFF" w:themeFill="background1"/>
        <w:tabs>
          <w:tab w:val="clear" w:pos="1134"/>
        </w:tabs>
        <w:spacing w:before="120" w:after="120"/>
        <w:contextualSpacing/>
        <w:jc w:val="left"/>
        <w:rPr>
          <w:b/>
          <w:u w:val="single"/>
          <w:lang w:eastAsia="ru-RU"/>
        </w:rPr>
      </w:pPr>
      <w:proofErr w:type="spellStart"/>
      <w:r w:rsidRPr="004C7892">
        <w:rPr>
          <w:b/>
          <w:lang w:eastAsia="ru-RU"/>
        </w:rPr>
        <w:t>Alte</w:t>
      </w:r>
      <w:proofErr w:type="spellEnd"/>
      <w:r w:rsidRPr="004C7892">
        <w:rPr>
          <w:b/>
          <w:lang w:eastAsia="ru-RU"/>
        </w:rPr>
        <w:t xml:space="preserve"> </w:t>
      </w:r>
      <w:proofErr w:type="spellStart"/>
      <w:r w:rsidRPr="004C7892">
        <w:rPr>
          <w:b/>
          <w:lang w:eastAsia="ru-RU"/>
        </w:rPr>
        <w:t>informații</w:t>
      </w:r>
      <w:proofErr w:type="spellEnd"/>
      <w:r w:rsidRPr="004C7892">
        <w:rPr>
          <w:b/>
          <w:lang w:eastAsia="ru-RU"/>
        </w:rPr>
        <w:t xml:space="preserve"> </w:t>
      </w:r>
      <w:proofErr w:type="spellStart"/>
      <w:r w:rsidRPr="004C7892">
        <w:rPr>
          <w:b/>
          <w:lang w:eastAsia="ru-RU"/>
        </w:rPr>
        <w:t>relevante</w:t>
      </w:r>
      <w:proofErr w:type="spellEnd"/>
      <w:r w:rsidRPr="004C7892">
        <w:rPr>
          <w:b/>
          <w:lang w:eastAsia="ru-RU"/>
        </w:rPr>
        <w:t xml:space="preserve">: </w:t>
      </w:r>
      <w:r w:rsidRPr="004C7892">
        <w:rPr>
          <w:b/>
          <w:shd w:val="clear" w:color="auto" w:fill="FFFFFF" w:themeFill="background1"/>
          <w:lang w:eastAsia="ru-RU"/>
        </w:rPr>
        <w:t xml:space="preserve"> </w:t>
      </w:r>
      <w:proofErr w:type="spellStart"/>
      <w:r w:rsidRPr="004C7892">
        <w:rPr>
          <w:u w:val="single"/>
          <w:lang w:eastAsia="ru-RU"/>
        </w:rPr>
        <w:t>finanțarea</w:t>
      </w:r>
      <w:proofErr w:type="spellEnd"/>
      <w:r w:rsidRPr="004C7892">
        <w:rPr>
          <w:u w:val="single"/>
          <w:lang w:eastAsia="ru-RU"/>
        </w:rPr>
        <w:t xml:space="preserve"> de </w:t>
      </w:r>
      <w:proofErr w:type="spellStart"/>
      <w:r w:rsidRPr="004C7892">
        <w:rPr>
          <w:u w:val="single"/>
          <w:lang w:eastAsia="ru-RU"/>
        </w:rPr>
        <w:t>către</w:t>
      </w:r>
      <w:proofErr w:type="spellEnd"/>
      <w:r w:rsidRPr="004C7892">
        <w:rPr>
          <w:u w:val="single"/>
          <w:lang w:eastAsia="ru-RU"/>
        </w:rPr>
        <w:t xml:space="preserve"> FNDRL </w:t>
      </w:r>
      <w:proofErr w:type="spellStart"/>
      <w:r w:rsidRPr="004C7892">
        <w:rPr>
          <w:u w:val="single"/>
          <w:lang w:eastAsia="ru-RU"/>
        </w:rPr>
        <w:t>în</w:t>
      </w:r>
      <w:proofErr w:type="spellEnd"/>
      <w:r w:rsidRPr="004C7892">
        <w:rPr>
          <w:u w:val="single"/>
          <w:lang w:eastAsia="ru-RU"/>
        </w:rPr>
        <w:t xml:space="preserve"> </w:t>
      </w:r>
      <w:proofErr w:type="spellStart"/>
      <w:r w:rsidRPr="004C7892">
        <w:rPr>
          <w:u w:val="single"/>
          <w:lang w:eastAsia="ru-RU"/>
        </w:rPr>
        <w:t>cadrul</w:t>
      </w:r>
      <w:proofErr w:type="spellEnd"/>
      <w:r w:rsidRPr="004C7892">
        <w:rPr>
          <w:u w:val="single"/>
          <w:lang w:eastAsia="ru-RU"/>
        </w:rPr>
        <w:t xml:space="preserve"> </w:t>
      </w:r>
      <w:proofErr w:type="spellStart"/>
      <w:r w:rsidRPr="004C7892">
        <w:rPr>
          <w:u w:val="single"/>
          <w:lang w:eastAsia="ru-RU"/>
        </w:rPr>
        <w:t>proiectului</w:t>
      </w:r>
      <w:proofErr w:type="spellEnd"/>
      <w:r w:rsidRPr="004C7892">
        <w:rPr>
          <w:u w:val="single"/>
          <w:lang w:eastAsia="ru-RU"/>
        </w:rPr>
        <w:t xml:space="preserve"> </w:t>
      </w:r>
      <w:r w:rsidRPr="004C7892">
        <w:rPr>
          <w:u w:val="single"/>
        </w:rPr>
        <w:t>„</w:t>
      </w:r>
      <w:proofErr w:type="spellStart"/>
      <w:r w:rsidRPr="004C7892">
        <w:rPr>
          <w:u w:val="single"/>
        </w:rPr>
        <w:t>Copiii</w:t>
      </w:r>
      <w:proofErr w:type="spellEnd"/>
      <w:r w:rsidRPr="004C7892">
        <w:rPr>
          <w:u w:val="single"/>
        </w:rPr>
        <w:t xml:space="preserve"> de </w:t>
      </w:r>
      <w:proofErr w:type="spellStart"/>
      <w:r w:rsidRPr="004C7892">
        <w:rPr>
          <w:u w:val="single"/>
        </w:rPr>
        <w:t>azi</w:t>
      </w:r>
      <w:proofErr w:type="spellEnd"/>
      <w:r w:rsidRPr="004C7892">
        <w:rPr>
          <w:u w:val="single"/>
        </w:rPr>
        <w:t xml:space="preserve"> - </w:t>
      </w:r>
      <w:proofErr w:type="spellStart"/>
      <w:r w:rsidRPr="004C7892">
        <w:rPr>
          <w:u w:val="single"/>
        </w:rPr>
        <w:t>speranța</w:t>
      </w:r>
      <w:proofErr w:type="spellEnd"/>
      <w:r w:rsidRPr="004C7892">
        <w:rPr>
          <w:u w:val="single"/>
        </w:rPr>
        <w:t xml:space="preserve"> de </w:t>
      </w:r>
      <w:proofErr w:type="spellStart"/>
      <w:r w:rsidRPr="004C7892">
        <w:rPr>
          <w:u w:val="single"/>
        </w:rPr>
        <w:t>mâine</w:t>
      </w:r>
      <w:proofErr w:type="spellEnd"/>
      <w:r w:rsidRPr="004C7892">
        <w:rPr>
          <w:u w:val="single"/>
        </w:rPr>
        <w:t xml:space="preserve">, </w:t>
      </w:r>
      <w:proofErr w:type="spellStart"/>
      <w:r w:rsidRPr="004C7892">
        <w:rPr>
          <w:u w:val="single"/>
        </w:rPr>
        <w:t>satul</w:t>
      </w:r>
      <w:proofErr w:type="spellEnd"/>
      <w:r w:rsidRPr="004C7892">
        <w:rPr>
          <w:u w:val="single"/>
        </w:rPr>
        <w:t xml:space="preserve"> </w:t>
      </w:r>
      <w:proofErr w:type="spellStart"/>
      <w:r w:rsidRPr="004C7892">
        <w:rPr>
          <w:u w:val="single"/>
        </w:rPr>
        <w:t>Costeşti</w:t>
      </w:r>
      <w:proofErr w:type="spellEnd"/>
      <w:r w:rsidRPr="004C7892">
        <w:rPr>
          <w:u w:val="single"/>
        </w:rPr>
        <w:t xml:space="preserve">, </w:t>
      </w:r>
      <w:proofErr w:type="spellStart"/>
      <w:r w:rsidRPr="004C7892">
        <w:rPr>
          <w:u w:val="single"/>
        </w:rPr>
        <w:t>raionul</w:t>
      </w:r>
      <w:proofErr w:type="spellEnd"/>
      <w:r w:rsidRPr="004C7892">
        <w:rPr>
          <w:u w:val="single"/>
        </w:rPr>
        <w:t xml:space="preserve"> </w:t>
      </w:r>
      <w:proofErr w:type="spellStart"/>
      <w:r w:rsidRPr="004C7892">
        <w:rPr>
          <w:u w:val="single"/>
        </w:rPr>
        <w:t>Ialoveni</w:t>
      </w:r>
      <w:proofErr w:type="spellEnd"/>
      <w:r w:rsidRPr="004C7892">
        <w:rPr>
          <w:u w:val="single"/>
        </w:rPr>
        <w:t>”</w:t>
      </w:r>
    </w:p>
    <w:p w:rsidR="00916B98" w:rsidRPr="00FF430B" w:rsidRDefault="00916B98" w:rsidP="00916B98">
      <w:pPr>
        <w:shd w:val="clear" w:color="auto" w:fill="FFFFFF" w:themeFill="background1"/>
        <w:spacing w:before="120" w:after="120"/>
        <w:rPr>
          <w:b/>
          <w:lang w:eastAsia="ru-RU"/>
        </w:rPr>
      </w:pPr>
    </w:p>
    <w:p w:rsidR="00916B98" w:rsidRPr="00FF430B" w:rsidRDefault="00916B98" w:rsidP="00916B98">
      <w:pPr>
        <w:shd w:val="clear" w:color="auto" w:fill="FFFFFF" w:themeFill="background1"/>
        <w:tabs>
          <w:tab w:val="left" w:pos="284"/>
          <w:tab w:val="left" w:pos="426"/>
          <w:tab w:val="decimal" w:pos="8364"/>
        </w:tabs>
        <w:spacing w:line="276" w:lineRule="auto"/>
        <w:ind w:left="-284" w:right="-144" w:firstLine="284"/>
        <w:rPr>
          <w:b/>
          <w:bCs/>
          <w:color w:val="000000"/>
        </w:rPr>
      </w:pPr>
    </w:p>
    <w:p w:rsidR="00916B98" w:rsidRPr="00FF430B" w:rsidRDefault="00916B98" w:rsidP="00916B98">
      <w:pPr>
        <w:tabs>
          <w:tab w:val="decimal" w:pos="8364"/>
        </w:tabs>
        <w:spacing w:line="276" w:lineRule="auto"/>
        <w:ind w:right="-144"/>
        <w:jc w:val="center"/>
        <w:rPr>
          <w:b/>
          <w:bCs/>
          <w:color w:val="000000"/>
        </w:rPr>
      </w:pPr>
    </w:p>
    <w:p w:rsidR="00B84560" w:rsidRPr="00FF430B" w:rsidRDefault="00B84560" w:rsidP="00B84560">
      <w:pPr>
        <w:tabs>
          <w:tab w:val="decimal" w:pos="8364"/>
        </w:tabs>
        <w:spacing w:line="276" w:lineRule="auto"/>
        <w:ind w:right="-144"/>
        <w:jc w:val="center"/>
        <w:rPr>
          <w:b/>
          <w:bCs/>
          <w:color w:val="000000"/>
        </w:rPr>
      </w:pPr>
    </w:p>
    <w:p w:rsidR="009A707D" w:rsidRDefault="009A707D" w:rsidP="00502EFF">
      <w:pPr>
        <w:jc w:val="right"/>
        <w:rPr>
          <w:noProof w:val="0"/>
        </w:rPr>
      </w:pPr>
    </w:p>
    <w:p w:rsidR="003E56E8" w:rsidRPr="00FF430B" w:rsidRDefault="003E56E8" w:rsidP="00502EFF">
      <w:pPr>
        <w:jc w:val="right"/>
        <w:rPr>
          <w:noProof w:val="0"/>
          <w:sz w:val="22"/>
          <w:szCs w:val="22"/>
        </w:rPr>
      </w:pPr>
      <w:r w:rsidRPr="00FF430B">
        <w:rPr>
          <w:noProof w:val="0"/>
        </w:rPr>
        <w:t>Anexa nr.</w:t>
      </w:r>
      <w:r>
        <w:rPr>
          <w:noProof w:val="0"/>
        </w:rPr>
        <w:t xml:space="preserve"> </w:t>
      </w:r>
      <w:r w:rsidRPr="00FF430B">
        <w:rPr>
          <w:noProof w:val="0"/>
        </w:rPr>
        <w:t>5</w:t>
      </w: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FF430B" w:rsidRDefault="003E56E8" w:rsidP="009D62FF">
      <w:pPr>
        <w:spacing w:before="240" w:after="160"/>
        <w:jc w:val="center"/>
        <w:rPr>
          <w:b/>
          <w:noProof w:val="0"/>
          <w:sz w:val="28"/>
          <w:szCs w:val="28"/>
        </w:rPr>
      </w:pPr>
      <w:r w:rsidRPr="00FF430B">
        <w:rPr>
          <w:b/>
          <w:noProof w:val="0"/>
          <w:sz w:val="28"/>
          <w:szCs w:val="28"/>
        </w:rPr>
        <w:t>ANUNȚ DE ATRIBUIRE</w:t>
      </w:r>
    </w:p>
    <w:p w:rsidR="003E56E8" w:rsidRPr="00FF430B" w:rsidRDefault="003E56E8" w:rsidP="009D62FF">
      <w:pPr>
        <w:spacing w:after="160"/>
        <w:jc w:val="center"/>
        <w:rPr>
          <w:noProof w:val="0"/>
          <w:u w:val="single"/>
        </w:rPr>
      </w:pPr>
      <w:proofErr w:type="spellStart"/>
      <w:r w:rsidRPr="00FF430B">
        <w:rPr>
          <w:noProof w:val="0"/>
        </w:rPr>
        <w:t>Nr.din</w:t>
      </w:r>
      <w:proofErr w:type="spellEnd"/>
      <w:r w:rsidRPr="00FF430B">
        <w:rPr>
          <w:noProof w:val="0"/>
        </w:rPr>
        <w:t>___________</w:t>
      </w:r>
    </w:p>
    <w:p w:rsidR="003E56E8" w:rsidRPr="00FF430B" w:rsidRDefault="003E56E8" w:rsidP="00323B03">
      <w:pPr>
        <w:numPr>
          <w:ilvl w:val="0"/>
          <w:numId w:val="21"/>
        </w:numPr>
        <w:spacing w:after="160" w:line="259" w:lineRule="auto"/>
        <w:contextualSpacing/>
        <w:jc w:val="both"/>
        <w:rPr>
          <w:b/>
          <w:noProof w:val="0"/>
        </w:rPr>
      </w:pPr>
      <w:r w:rsidRPr="00FF430B">
        <w:rPr>
          <w:b/>
          <w:noProof w:val="0"/>
        </w:rPr>
        <w:t xml:space="preserve">Date cu privire la autoritatea </w:t>
      </w:r>
      <w:proofErr w:type="spellStart"/>
      <w:r w:rsidRPr="00FF430B">
        <w:rPr>
          <w:b/>
          <w:noProof w:val="0"/>
        </w:rPr>
        <w:t>contractantг</w:t>
      </w:r>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Denumirea </w:t>
            </w:r>
            <w:proofErr w:type="spellStart"/>
            <w:r w:rsidRPr="00555F5D">
              <w:rPr>
                <w:noProof w:val="0"/>
                <w:sz w:val="22"/>
                <w:szCs w:val="22"/>
              </w:rPr>
              <w:t>autoritгții</w:t>
            </w:r>
            <w:proofErr w:type="spellEnd"/>
            <w:r w:rsidRPr="00555F5D">
              <w:rPr>
                <w:noProof w:val="0"/>
                <w:sz w:val="22"/>
                <w:szCs w:val="22"/>
              </w:rPr>
              <w:t xml:space="preserve"> contractante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Localitate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IDNO</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Adresa</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proofErr w:type="spellStart"/>
            <w:r w:rsidRPr="00555F5D">
              <w:rPr>
                <w:noProof w:val="0"/>
                <w:sz w:val="22"/>
                <w:szCs w:val="22"/>
              </w:rPr>
              <w:t>Numгr</w:t>
            </w:r>
            <w:proofErr w:type="spellEnd"/>
            <w:r w:rsidRPr="00555F5D">
              <w:rPr>
                <w:noProof w:val="0"/>
                <w:sz w:val="22"/>
                <w:szCs w:val="22"/>
              </w:rPr>
              <w:t xml:space="preserve"> de telefon/fax</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E-mail</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Pagina web </w:t>
            </w:r>
            <w:proofErr w:type="spellStart"/>
            <w:r w:rsidRPr="00555F5D">
              <w:rPr>
                <w:noProof w:val="0"/>
                <w:sz w:val="22"/>
                <w:szCs w:val="22"/>
              </w:rPr>
              <w:t>oficialг</w:t>
            </w:r>
            <w:proofErr w:type="spellEnd"/>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Persoana de contact</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Tipul </w:t>
            </w:r>
            <w:proofErr w:type="spellStart"/>
            <w:r w:rsidRPr="00555F5D">
              <w:rPr>
                <w:noProof w:val="0"/>
                <w:sz w:val="22"/>
                <w:szCs w:val="22"/>
              </w:rPr>
              <w:t>autoritгții</w:t>
            </w:r>
            <w:proofErr w:type="spellEnd"/>
            <w:r w:rsidRPr="00555F5D">
              <w:rPr>
                <w:noProof w:val="0"/>
                <w:sz w:val="22"/>
                <w:szCs w:val="22"/>
              </w:rPr>
              <w:t xml:space="preserve"> contractante și obiectul principal de activitate </w:t>
            </w:r>
          </w:p>
          <w:p w:rsidR="003E56E8" w:rsidRPr="00555F5D" w:rsidRDefault="003E56E8" w:rsidP="00555F5D">
            <w:pPr>
              <w:ind w:right="-1"/>
              <w:jc w:val="both"/>
              <w:rPr>
                <w:noProof w:val="0"/>
                <w:sz w:val="20"/>
                <w:szCs w:val="20"/>
              </w:rPr>
            </w:pPr>
            <w:r w:rsidRPr="00555F5D">
              <w:rPr>
                <w:i/>
                <w:noProof w:val="0"/>
                <w:sz w:val="20"/>
                <w:szCs w:val="20"/>
              </w:rPr>
              <w:t>(</w:t>
            </w:r>
            <w:proofErr w:type="spellStart"/>
            <w:r w:rsidRPr="00555F5D">
              <w:rPr>
                <w:i/>
                <w:noProof w:val="0"/>
                <w:sz w:val="20"/>
                <w:szCs w:val="20"/>
              </w:rPr>
              <w:t>dacг</w:t>
            </w:r>
            <w:proofErr w:type="spellEnd"/>
            <w:r w:rsidRPr="00555F5D">
              <w:rPr>
                <w:i/>
                <w:noProof w:val="0"/>
                <w:sz w:val="20"/>
                <w:szCs w:val="20"/>
              </w:rPr>
              <w:t xml:space="preserve"> este cazul, mențiunea </w:t>
            </w:r>
            <w:proofErr w:type="spellStart"/>
            <w:r w:rsidRPr="00555F5D">
              <w:rPr>
                <w:i/>
                <w:noProof w:val="0"/>
                <w:sz w:val="20"/>
                <w:szCs w:val="20"/>
              </w:rPr>
              <w:t>cг</w:t>
            </w:r>
            <w:proofErr w:type="spellEnd"/>
            <w:r w:rsidRPr="00555F5D">
              <w:rPr>
                <w:i/>
                <w:noProof w:val="0"/>
                <w:sz w:val="20"/>
                <w:szCs w:val="20"/>
              </w:rPr>
              <w:t xml:space="preserve"> autoritatea </w:t>
            </w:r>
            <w:proofErr w:type="spellStart"/>
            <w:r w:rsidRPr="00555F5D">
              <w:rPr>
                <w:i/>
                <w:noProof w:val="0"/>
                <w:sz w:val="20"/>
                <w:szCs w:val="20"/>
              </w:rPr>
              <w:t>contractantг</w:t>
            </w:r>
            <w:proofErr w:type="spellEnd"/>
            <w:r w:rsidRPr="00555F5D">
              <w:rPr>
                <w:i/>
                <w:noProof w:val="0"/>
                <w:sz w:val="20"/>
                <w:szCs w:val="20"/>
              </w:rPr>
              <w:t xml:space="preserve"> este o autoritate </w:t>
            </w:r>
            <w:proofErr w:type="spellStart"/>
            <w:r w:rsidRPr="00555F5D">
              <w:rPr>
                <w:i/>
                <w:noProof w:val="0"/>
                <w:sz w:val="20"/>
                <w:szCs w:val="20"/>
              </w:rPr>
              <w:t>centralг</w:t>
            </w:r>
            <w:proofErr w:type="spellEnd"/>
            <w:r w:rsidRPr="00555F5D">
              <w:rPr>
                <w:i/>
                <w:noProof w:val="0"/>
                <w:sz w:val="20"/>
                <w:szCs w:val="20"/>
              </w:rPr>
              <w:t xml:space="preserve"> de achiziție sau </w:t>
            </w:r>
            <w:proofErr w:type="spellStart"/>
            <w:r w:rsidRPr="00555F5D">
              <w:rPr>
                <w:i/>
                <w:noProof w:val="0"/>
                <w:sz w:val="20"/>
                <w:szCs w:val="20"/>
              </w:rPr>
              <w:t>cг</w:t>
            </w:r>
            <w:proofErr w:type="spellEnd"/>
            <w:r w:rsidRPr="00555F5D">
              <w:rPr>
                <w:i/>
                <w:noProof w:val="0"/>
                <w:sz w:val="20"/>
                <w:szCs w:val="20"/>
              </w:rPr>
              <w:t xml:space="preserve"> achiziția </w:t>
            </w:r>
            <w:proofErr w:type="spellStart"/>
            <w:r w:rsidRPr="00555F5D">
              <w:rPr>
                <w:i/>
                <w:noProof w:val="0"/>
                <w:sz w:val="20"/>
                <w:szCs w:val="20"/>
              </w:rPr>
              <w:t>implicг</w:t>
            </w:r>
            <w:proofErr w:type="spellEnd"/>
            <w:r w:rsidRPr="00555F5D">
              <w:rPr>
                <w:i/>
                <w:noProof w:val="0"/>
                <w:sz w:val="20"/>
                <w:szCs w:val="20"/>
              </w:rPr>
              <w:t xml:space="preserve"> o </w:t>
            </w:r>
            <w:proofErr w:type="spellStart"/>
            <w:r w:rsidRPr="00555F5D">
              <w:rPr>
                <w:i/>
                <w:noProof w:val="0"/>
                <w:sz w:val="20"/>
                <w:szCs w:val="20"/>
              </w:rPr>
              <w:t>altг</w:t>
            </w:r>
            <w:proofErr w:type="spellEnd"/>
            <w:r w:rsidRPr="00555F5D">
              <w:rPr>
                <w:i/>
                <w:noProof w:val="0"/>
                <w:sz w:val="20"/>
                <w:szCs w:val="20"/>
              </w:rPr>
              <w:t xml:space="preserve"> </w:t>
            </w:r>
            <w:proofErr w:type="spellStart"/>
            <w:r w:rsidRPr="00555F5D">
              <w:rPr>
                <w:i/>
                <w:noProof w:val="0"/>
                <w:sz w:val="20"/>
                <w:szCs w:val="20"/>
              </w:rPr>
              <w:t>formг</w:t>
            </w:r>
            <w:proofErr w:type="spellEnd"/>
            <w:r w:rsidRPr="00555F5D">
              <w:rPr>
                <w:i/>
                <w:noProof w:val="0"/>
                <w:sz w:val="20"/>
                <w:szCs w:val="20"/>
              </w:rPr>
              <w:t xml:space="preserve"> de achiziție </w:t>
            </w:r>
            <w:proofErr w:type="spellStart"/>
            <w:r w:rsidRPr="00555F5D">
              <w:rPr>
                <w:i/>
                <w:noProof w:val="0"/>
                <w:sz w:val="20"/>
                <w:szCs w:val="20"/>
              </w:rPr>
              <w:t>comunг</w:t>
            </w:r>
            <w:proofErr w:type="spellEnd"/>
            <w:r w:rsidRPr="00555F5D">
              <w:rPr>
                <w:i/>
                <w:noProof w:val="0"/>
                <w:sz w:val="20"/>
                <w:szCs w:val="20"/>
              </w:rPr>
              <w:t>)</w:t>
            </w:r>
          </w:p>
        </w:tc>
        <w:tc>
          <w:tcPr>
            <w:tcW w:w="5528" w:type="dxa"/>
          </w:tcPr>
          <w:p w:rsidR="003E56E8" w:rsidRPr="00555F5D" w:rsidRDefault="003E56E8" w:rsidP="00555F5D">
            <w:pPr>
              <w:ind w:right="-1"/>
              <w:jc w:val="both"/>
              <w:rPr>
                <w:noProof w:val="0"/>
              </w:rPr>
            </w:pPr>
          </w:p>
        </w:tc>
      </w:tr>
    </w:tbl>
    <w:p w:rsidR="003E56E8" w:rsidRPr="00FF430B" w:rsidRDefault="003E56E8" w:rsidP="00323B03">
      <w:pPr>
        <w:numPr>
          <w:ilvl w:val="0"/>
          <w:numId w:val="21"/>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rsidR="003E56E8" w:rsidRPr="00555F5D" w:rsidRDefault="003E56E8"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Tipul obiectului contractului de </w:t>
            </w:r>
            <w:r w:rsidRPr="00555F5D">
              <w:rPr>
                <w:noProof w:val="0"/>
                <w:sz w:val="22"/>
                <w:szCs w:val="22"/>
                <w:lang w:eastAsia="ro-RO"/>
              </w:rPr>
              <w:lastRenderedPageBreak/>
              <w:t>achiziție/acordului-cadru</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lastRenderedPageBreak/>
              <w:t xml:space="preserve">Servicii de proiectare □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lastRenderedPageBreak/>
              <w:t>Lucrări □</w:t>
            </w: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lastRenderedPageBreak/>
              <w:t>Obiectul de achiziție</w:t>
            </w:r>
          </w:p>
        </w:tc>
        <w:tc>
          <w:tcPr>
            <w:tcW w:w="5570" w:type="dxa"/>
          </w:tcPr>
          <w:p w:rsidR="003E56E8" w:rsidRPr="00555F5D" w:rsidRDefault="003E56E8" w:rsidP="00555F5D">
            <w:pPr>
              <w:spacing w:after="160" w:line="259" w:lineRule="auto"/>
              <w:ind w:right="-1"/>
              <w:jc w:val="both"/>
              <w:rPr>
                <w:noProof w:val="0"/>
                <w:lang w:eastAsia="ro-RO"/>
              </w:rPr>
            </w:pPr>
          </w:p>
        </w:tc>
      </w:tr>
      <w:tr w:rsidR="003E56E8" w:rsidRPr="00EC30C2" w:rsidTr="00555F5D">
        <w:trPr>
          <w:trHeight w:val="255"/>
        </w:trPr>
        <w:tc>
          <w:tcPr>
            <w:tcW w:w="4248" w:type="dxa"/>
            <w:vMerge w:val="restart"/>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Anunțul de participare</w:t>
            </w:r>
          </w:p>
          <w:p w:rsidR="003E56E8" w:rsidRPr="00555F5D" w:rsidRDefault="003E56E8" w:rsidP="00555F5D">
            <w:pPr>
              <w:spacing w:after="160" w:line="259" w:lineRule="auto"/>
              <w:ind w:right="-1"/>
              <w:jc w:val="both"/>
              <w:rPr>
                <w:i/>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Nr.:</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 xml:space="preserve">Data </w:t>
            </w:r>
            <w:proofErr w:type="spellStart"/>
            <w:r w:rsidRPr="00555F5D">
              <w:rPr>
                <w:noProof w:val="0"/>
                <w:sz w:val="22"/>
                <w:szCs w:val="22"/>
              </w:rPr>
              <w:t>publicгrii</w:t>
            </w:r>
            <w:proofErr w:type="spellEnd"/>
            <w:r w:rsidRPr="00555F5D">
              <w:rPr>
                <w:noProof w:val="0"/>
                <w:sz w:val="22"/>
                <w:szCs w:val="22"/>
              </w:rPr>
              <w:t>:</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Link:</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Prețul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Costul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calitate-preț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Acord-cadru □ </w:t>
            </w:r>
          </w:p>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3E56E8" w:rsidRPr="00EC30C2" w:rsidTr="00555F5D">
        <w:trPr>
          <w:trHeight w:val="281"/>
        </w:trPr>
        <w:tc>
          <w:tcPr>
            <w:tcW w:w="4248" w:type="dxa"/>
            <w:vMerge w:val="restart"/>
            <w:shd w:val="clear" w:color="auto" w:fill="FFFFFF"/>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Total:</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De la operatori economici care sunt </w:t>
            </w:r>
            <w:proofErr w:type="spellStart"/>
            <w:r w:rsidRPr="00555F5D">
              <w:rPr>
                <w:noProof w:val="0"/>
                <w:sz w:val="22"/>
                <w:szCs w:val="22"/>
              </w:rPr>
              <w:t>оntreprinderi</w:t>
            </w:r>
            <w:proofErr w:type="spellEnd"/>
            <w:r w:rsidRPr="00555F5D">
              <w:rPr>
                <w:noProof w:val="0"/>
                <w:sz w:val="22"/>
                <w:szCs w:val="22"/>
              </w:rPr>
              <w:t xml:space="preserve"> mici și mijlocii:</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Pe cale </w:t>
            </w:r>
            <w:proofErr w:type="spellStart"/>
            <w:r w:rsidRPr="00555F5D">
              <w:rPr>
                <w:noProof w:val="0"/>
                <w:sz w:val="22"/>
                <w:szCs w:val="22"/>
              </w:rPr>
              <w:t>electronicг</w:t>
            </w:r>
            <w:proofErr w:type="spellEnd"/>
            <w:r w:rsidRPr="00555F5D">
              <w:rPr>
                <w:noProof w:val="0"/>
                <w:sz w:val="22"/>
                <w:szCs w:val="22"/>
              </w:rPr>
              <w:t>:</w:t>
            </w:r>
          </w:p>
        </w:tc>
      </w:tr>
    </w:tbl>
    <w:p w:rsidR="003E56E8" w:rsidRPr="00FF430B" w:rsidRDefault="003E56E8" w:rsidP="00323B03">
      <w:pPr>
        <w:numPr>
          <w:ilvl w:val="0"/>
          <w:numId w:val="21"/>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3E56E8" w:rsidRPr="00FF430B" w:rsidRDefault="003E56E8" w:rsidP="009D62FF">
      <w:pPr>
        <w:tabs>
          <w:tab w:val="left" w:pos="1134"/>
          <w:tab w:val="left" w:pos="2694"/>
        </w:tabs>
        <w:spacing w:before="240" w:after="160"/>
        <w:jc w:val="both"/>
        <w:rPr>
          <w:rFonts w:ascii="Calibri" w:hAnsi="Calibri"/>
          <w:noProof w:val="0"/>
          <w:sz w:val="22"/>
          <w:szCs w:val="22"/>
        </w:rPr>
      </w:pPr>
      <w:proofErr w:type="spellStart"/>
      <w:r w:rsidRPr="00FF430B">
        <w:rPr>
          <w:noProof w:val="0"/>
        </w:rPr>
        <w:t>Оn</w:t>
      </w:r>
      <w:proofErr w:type="spellEnd"/>
      <w:r w:rsidRPr="00FF430B">
        <w:rPr>
          <w:noProof w:val="0"/>
        </w:rPr>
        <w:t xml:space="preserve"> urma </w:t>
      </w:r>
      <w:proofErr w:type="spellStart"/>
      <w:r w:rsidRPr="00FF430B">
        <w:rPr>
          <w:noProof w:val="0"/>
        </w:rPr>
        <w:t>examinгrii</w:t>
      </w:r>
      <w:proofErr w:type="spellEnd"/>
      <w:r w:rsidRPr="00FF430B">
        <w:rPr>
          <w:noProof w:val="0"/>
        </w:rPr>
        <w:t xml:space="preserve"> și </w:t>
      </w:r>
      <w:proofErr w:type="spellStart"/>
      <w:r w:rsidRPr="00FF430B">
        <w:rPr>
          <w:noProof w:val="0"/>
        </w:rPr>
        <w:t>evaluгrii</w:t>
      </w:r>
      <w:proofErr w:type="spellEnd"/>
      <w:r w:rsidRPr="00FF430B">
        <w:rPr>
          <w:noProof w:val="0"/>
        </w:rPr>
        <w:t xml:space="preserve"> ofertelor depuse </w:t>
      </w:r>
      <w:proofErr w:type="spellStart"/>
      <w:r w:rsidRPr="00FF430B">
        <w:rPr>
          <w:noProof w:val="0"/>
        </w:rPr>
        <w:t>оn</w:t>
      </w:r>
      <w:proofErr w:type="spellEnd"/>
      <w:r w:rsidRPr="00FF430B">
        <w:rPr>
          <w:noProof w:val="0"/>
        </w:rPr>
        <w:t xml:space="preserve"> cadrul proceduri de atribuire, </w:t>
      </w:r>
      <w:proofErr w:type="spellStart"/>
      <w:r w:rsidRPr="00FF430B">
        <w:rPr>
          <w:noProof w:val="0"/>
        </w:rPr>
        <w:t>оn</w:t>
      </w:r>
      <w:proofErr w:type="spellEnd"/>
      <w:r w:rsidRPr="00FF430B">
        <w:rPr>
          <w:noProof w:val="0"/>
        </w:rPr>
        <w:t xml:space="preserve"> baza deciziei grupului de lucru nr. ____ din __________ 20 __ s-a decis atribuirea contractului de achiziție </w:t>
      </w:r>
      <w:proofErr w:type="spellStart"/>
      <w:r w:rsidRPr="00FF430B">
        <w:rPr>
          <w:noProof w:val="0"/>
        </w:rPr>
        <w:t>publicг</w:t>
      </w:r>
      <w:proofErr w:type="spellEnd"/>
      <w:r w:rsidRPr="00FF430B">
        <w:rPr>
          <w:noProof w:val="0"/>
        </w:rPr>
        <w:t>/acordului-cadru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Denumire</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IDNO</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 xml:space="preserve">Date de contact </w:t>
            </w:r>
          </w:p>
          <w:p w:rsidR="003E56E8" w:rsidRPr="00555F5D" w:rsidRDefault="003E56E8"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ind w:right="-1"/>
              <w:jc w:val="both"/>
              <w:rPr>
                <w:noProof w:val="0"/>
              </w:rPr>
            </w:pPr>
            <w:r w:rsidRPr="00555F5D">
              <w:rPr>
                <w:noProof w:val="0"/>
                <w:sz w:val="22"/>
                <w:szCs w:val="22"/>
                <w:lang w:eastAsia="ro-RO"/>
              </w:rPr>
              <w:t xml:space="preserve">Întreprindere mică sau mijlocie </w:t>
            </w:r>
          </w:p>
        </w:tc>
        <w:tc>
          <w:tcPr>
            <w:tcW w:w="5528" w:type="dxa"/>
          </w:tcPr>
          <w:p w:rsidR="003E56E8" w:rsidRPr="00555F5D" w:rsidRDefault="003E56E8" w:rsidP="00555F5D">
            <w:pPr>
              <w:ind w:right="-1"/>
              <w:jc w:val="both"/>
              <w:rPr>
                <w:noProof w:val="0"/>
                <w:lang w:eastAsia="ro-RO"/>
              </w:rPr>
            </w:pPr>
            <w:r w:rsidRPr="00555F5D">
              <w:rPr>
                <w:noProof w:val="0"/>
                <w:sz w:val="22"/>
                <w:szCs w:val="22"/>
                <w:lang w:eastAsia="ro-RO"/>
              </w:rPr>
              <w:t xml:space="preserve">Da □       Nu □       </w:t>
            </w: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lang w:eastAsia="ro-RO"/>
              </w:rPr>
            </w:pPr>
            <w:r w:rsidRPr="00555F5D">
              <w:rPr>
                <w:noProof w:val="0"/>
                <w:sz w:val="22"/>
                <w:szCs w:val="22"/>
              </w:rPr>
              <w:t xml:space="preserve">Asociație de operatori economici </w:t>
            </w:r>
          </w:p>
          <w:p w:rsidR="003E56E8" w:rsidRPr="00555F5D" w:rsidRDefault="003E56E8"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rPr>
            </w:pPr>
          </w:p>
        </w:tc>
      </w:tr>
      <w:tr w:rsidR="003E56E8" w:rsidRPr="00EC30C2" w:rsidTr="00555F5D">
        <w:trPr>
          <w:trHeight w:val="604"/>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Subcontractanți</w:t>
            </w:r>
          </w:p>
          <w:p w:rsidR="003E56E8" w:rsidRPr="00555F5D" w:rsidRDefault="003E56E8"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lang w:eastAsia="ro-RO"/>
              </w:rPr>
            </w:pPr>
          </w:p>
        </w:tc>
      </w:tr>
    </w:tbl>
    <w:p w:rsidR="003E56E8" w:rsidRPr="00FF430B" w:rsidRDefault="003E56E8"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4"/>
        <w:gridCol w:w="3120"/>
        <w:gridCol w:w="1319"/>
        <w:gridCol w:w="1373"/>
        <w:gridCol w:w="1523"/>
        <w:gridCol w:w="1353"/>
      </w:tblGrid>
      <w:tr w:rsidR="003E56E8" w:rsidRPr="00EC30C2" w:rsidTr="00555F5D">
        <w:tc>
          <w:tcPr>
            <w:tcW w:w="56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 xml:space="preserve">Denumirea serviciilor de proiectare sau </w:t>
            </w:r>
            <w:proofErr w:type="spellStart"/>
            <w:r w:rsidRPr="00555F5D">
              <w:rPr>
                <w:noProof w:val="0"/>
                <w:sz w:val="22"/>
                <w:szCs w:val="22"/>
              </w:rPr>
              <w:t>lucrгrilor</w:t>
            </w:r>
            <w:proofErr w:type="spellEnd"/>
          </w:p>
        </w:tc>
        <w:tc>
          <w:tcPr>
            <w:tcW w:w="1418"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 xml:space="preserve">Cantitate/ Unitate de </w:t>
            </w:r>
            <w:proofErr w:type="spellStart"/>
            <w:r w:rsidRPr="00555F5D">
              <w:rPr>
                <w:noProof w:val="0"/>
                <w:sz w:val="22"/>
                <w:szCs w:val="22"/>
              </w:rPr>
              <w:t>mгsurг</w:t>
            </w:r>
            <w:proofErr w:type="spellEnd"/>
          </w:p>
        </w:tc>
        <w:tc>
          <w:tcPr>
            <w:tcW w:w="1560"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Suma, inclusiv TVA</w:t>
            </w: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1</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n</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bl>
    <w:p w:rsidR="003E56E8" w:rsidRPr="00FF430B" w:rsidRDefault="003E56E8" w:rsidP="009D62FF">
      <w:pPr>
        <w:tabs>
          <w:tab w:val="left" w:pos="1134"/>
          <w:tab w:val="left" w:pos="2694"/>
        </w:tabs>
        <w:spacing w:before="240" w:after="160"/>
        <w:jc w:val="both"/>
        <w:rPr>
          <w:i/>
          <w:noProof w:val="0"/>
        </w:rPr>
      </w:pPr>
      <w:proofErr w:type="spellStart"/>
      <w:r w:rsidRPr="00FF430B">
        <w:rPr>
          <w:b/>
          <w:i/>
          <w:noProof w:val="0"/>
          <w:color w:val="FF0000"/>
        </w:rPr>
        <w:t>Notг</w:t>
      </w:r>
      <w:proofErr w:type="spellEnd"/>
      <w:r w:rsidRPr="00FF430B">
        <w:rPr>
          <w:b/>
          <w:i/>
          <w:noProof w:val="0"/>
          <w:color w:val="FF0000"/>
        </w:rPr>
        <w:t>:</w:t>
      </w:r>
      <w:r w:rsidRPr="00FF430B">
        <w:rPr>
          <w:i/>
          <w:noProof w:val="0"/>
        </w:rPr>
        <w:t xml:space="preserve"> Informațiile respective </w:t>
      </w:r>
      <w:proofErr w:type="spellStart"/>
      <w:r w:rsidRPr="00FF430B">
        <w:rPr>
          <w:i/>
          <w:noProof w:val="0"/>
        </w:rPr>
        <w:t>urmeazг</w:t>
      </w:r>
      <w:proofErr w:type="spellEnd"/>
      <w:r w:rsidRPr="00FF430B">
        <w:rPr>
          <w:i/>
          <w:noProof w:val="0"/>
        </w:rPr>
        <w:t xml:space="preserve"> a fi indicate pentru fiecare atribuire </w:t>
      </w:r>
      <w:proofErr w:type="spellStart"/>
      <w:r w:rsidRPr="00FF430B">
        <w:rPr>
          <w:i/>
          <w:noProof w:val="0"/>
        </w:rPr>
        <w:t>оn</w:t>
      </w:r>
      <w:proofErr w:type="spellEnd"/>
      <w:r w:rsidRPr="00FF430B">
        <w:rPr>
          <w:i/>
          <w:noProof w:val="0"/>
        </w:rPr>
        <w:t xml:space="preserve"> parte.</w:t>
      </w:r>
    </w:p>
    <w:p w:rsidR="003E56E8" w:rsidRPr="00FF430B" w:rsidRDefault="003E56E8" w:rsidP="00323B03">
      <w:pPr>
        <w:numPr>
          <w:ilvl w:val="0"/>
          <w:numId w:val="21"/>
        </w:numPr>
        <w:spacing w:before="240" w:after="160" w:line="259" w:lineRule="auto"/>
        <w:jc w:val="both"/>
        <w:rPr>
          <w:b/>
          <w:noProof w:val="0"/>
        </w:rPr>
      </w:pPr>
      <w:r w:rsidRPr="00FF430B">
        <w:rPr>
          <w:b/>
          <w:noProof w:val="0"/>
        </w:rPr>
        <w:lastRenderedPageBreak/>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3E56E8" w:rsidRPr="00EC30C2" w:rsidTr="00555F5D">
        <w:tc>
          <w:tcPr>
            <w:tcW w:w="5524" w:type="dxa"/>
            <w:shd w:val="clear" w:color="auto" w:fill="FFFFFF"/>
          </w:tcPr>
          <w:p w:rsidR="003E56E8" w:rsidRPr="00555F5D" w:rsidRDefault="003E56E8" w:rsidP="00555F5D">
            <w:pPr>
              <w:tabs>
                <w:tab w:val="left" w:pos="1134"/>
                <w:tab w:val="left" w:pos="2694"/>
              </w:tabs>
              <w:contextualSpacing/>
              <w:jc w:val="both"/>
              <w:rPr>
                <w:bCs/>
                <w:noProof w:val="0"/>
              </w:rPr>
            </w:pPr>
            <w:r w:rsidRPr="00555F5D">
              <w:rPr>
                <w:noProof w:val="0"/>
                <w:sz w:val="22"/>
                <w:szCs w:val="22"/>
              </w:rPr>
              <w:t xml:space="preserve">Contractul (contractele) atribuit (atribuite) se </w:t>
            </w:r>
            <w:proofErr w:type="spellStart"/>
            <w:r w:rsidRPr="00555F5D">
              <w:rPr>
                <w:noProof w:val="0"/>
                <w:sz w:val="22"/>
                <w:szCs w:val="22"/>
              </w:rPr>
              <w:t>referг</w:t>
            </w:r>
            <w:proofErr w:type="spellEnd"/>
            <w:r w:rsidRPr="00555F5D">
              <w:rPr>
                <w:noProof w:val="0"/>
                <w:sz w:val="22"/>
                <w:szCs w:val="22"/>
              </w:rPr>
              <w:t xml:space="preserve"> la un proiect și/sau un program finanțat din fonduri ale UE</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p w:rsidR="003E56E8" w:rsidRPr="00555F5D" w:rsidRDefault="003E56E8" w:rsidP="00555F5D">
            <w:pPr>
              <w:ind w:right="-1"/>
              <w:jc w:val="both"/>
              <w:rPr>
                <w:noProof w:val="0"/>
                <w:lang w:eastAsia="ro-RO"/>
              </w:rPr>
            </w:pPr>
            <w:r w:rsidRPr="00555F5D">
              <w:rPr>
                <w:noProof w:val="0"/>
                <w:sz w:val="22"/>
                <w:szCs w:val="22"/>
                <w:lang w:eastAsia="ro-RO"/>
              </w:rPr>
              <w:t xml:space="preserve">Da □        </w:t>
            </w:r>
          </w:p>
        </w:tc>
      </w:tr>
      <w:tr w:rsidR="003E56E8" w:rsidRPr="00EC30C2" w:rsidTr="00555F5D">
        <w:tc>
          <w:tcPr>
            <w:tcW w:w="5524" w:type="dxa"/>
            <w:vMerge w:val="restart"/>
            <w:shd w:val="clear" w:color="auto" w:fill="FFFFFF"/>
          </w:tcPr>
          <w:p w:rsidR="003E56E8" w:rsidRPr="00555F5D" w:rsidRDefault="003E56E8"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tc>
      </w:tr>
      <w:tr w:rsidR="003E56E8" w:rsidRPr="00EC30C2" w:rsidTr="00555F5D">
        <w:tc>
          <w:tcPr>
            <w:tcW w:w="5524" w:type="dxa"/>
            <w:vMerge/>
            <w:shd w:val="clear" w:color="auto" w:fill="FFFFFF"/>
          </w:tcPr>
          <w:p w:rsidR="003E56E8" w:rsidRPr="00555F5D" w:rsidRDefault="003E56E8" w:rsidP="00555F5D">
            <w:pPr>
              <w:jc w:val="both"/>
              <w:rPr>
                <w:noProof w:val="0"/>
              </w:rPr>
            </w:pPr>
          </w:p>
        </w:tc>
        <w:tc>
          <w:tcPr>
            <w:tcW w:w="4394" w:type="dxa"/>
          </w:tcPr>
          <w:p w:rsidR="003E56E8" w:rsidRPr="00555F5D" w:rsidRDefault="003E56E8" w:rsidP="00555F5D">
            <w:pPr>
              <w:jc w:val="both"/>
              <w:rPr>
                <w:noProof w:val="0"/>
              </w:rPr>
            </w:pPr>
            <w:r w:rsidRPr="00555F5D">
              <w:rPr>
                <w:noProof w:val="0"/>
                <w:sz w:val="22"/>
                <w:szCs w:val="22"/>
                <w:lang w:eastAsia="ro-RO"/>
              </w:rPr>
              <w:t>Data (datele) și referința (referințele) publicărilor:</w:t>
            </w:r>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 xml:space="preserve">Agenția </w:t>
            </w:r>
            <w:proofErr w:type="spellStart"/>
            <w:r w:rsidRPr="00555F5D">
              <w:rPr>
                <w:noProof w:val="0"/>
                <w:sz w:val="22"/>
                <w:szCs w:val="22"/>
              </w:rPr>
              <w:t>Naționalг</w:t>
            </w:r>
            <w:proofErr w:type="spellEnd"/>
            <w:r w:rsidRPr="00555F5D">
              <w:rPr>
                <w:noProof w:val="0"/>
                <w:sz w:val="22"/>
                <w:szCs w:val="22"/>
              </w:rPr>
              <w:t xml:space="preserve"> pentru Soluționarea Contestațiilor</w:t>
            </w:r>
          </w:p>
          <w:p w:rsidR="003E56E8" w:rsidRPr="00555F5D" w:rsidRDefault="003E56E8" w:rsidP="00555F5D">
            <w:pPr>
              <w:contextualSpacing/>
              <w:jc w:val="both"/>
              <w:rPr>
                <w:noProof w:val="0"/>
                <w:lang w:eastAsia="zh-CN"/>
              </w:rPr>
            </w:pPr>
          </w:p>
        </w:tc>
        <w:tc>
          <w:tcPr>
            <w:tcW w:w="4394" w:type="dxa"/>
          </w:tcPr>
          <w:p w:rsidR="003E56E8" w:rsidRPr="00555F5D" w:rsidRDefault="003E56E8" w:rsidP="00555F5D">
            <w:pPr>
              <w:jc w:val="both"/>
              <w:rPr>
                <w:noProof w:val="0"/>
              </w:rPr>
            </w:pPr>
            <w:r w:rsidRPr="00555F5D">
              <w:rPr>
                <w:noProof w:val="0"/>
                <w:sz w:val="22"/>
                <w:szCs w:val="22"/>
              </w:rPr>
              <w:t xml:space="preserve">mun. </w:t>
            </w:r>
            <w:proofErr w:type="spellStart"/>
            <w:r w:rsidRPr="00555F5D">
              <w:rPr>
                <w:noProof w:val="0"/>
                <w:sz w:val="22"/>
                <w:szCs w:val="22"/>
              </w:rPr>
              <w:t>Chișinгu</w:t>
            </w:r>
            <w:proofErr w:type="spellEnd"/>
            <w:r w:rsidRPr="00555F5D">
              <w:rPr>
                <w:noProof w:val="0"/>
                <w:sz w:val="22"/>
                <w:szCs w:val="22"/>
              </w:rPr>
              <w:t xml:space="preserve">, bd. Ștefan cel Mare și </w:t>
            </w:r>
            <w:proofErr w:type="spellStart"/>
            <w:r w:rsidRPr="00555F5D">
              <w:rPr>
                <w:noProof w:val="0"/>
                <w:sz w:val="22"/>
                <w:szCs w:val="22"/>
              </w:rPr>
              <w:t>Sfвnt</w:t>
            </w:r>
            <w:proofErr w:type="spellEnd"/>
            <w:r w:rsidRPr="00555F5D">
              <w:rPr>
                <w:noProof w:val="0"/>
                <w:sz w:val="22"/>
                <w:szCs w:val="22"/>
              </w:rPr>
              <w:t>, 124, MD-2001;</w:t>
            </w:r>
          </w:p>
          <w:p w:rsidR="003E56E8" w:rsidRPr="00555F5D" w:rsidRDefault="003E56E8" w:rsidP="00555F5D">
            <w:pPr>
              <w:jc w:val="both"/>
              <w:rPr>
                <w:noProof w:val="0"/>
              </w:rPr>
            </w:pPr>
            <w:r w:rsidRPr="00555F5D">
              <w:rPr>
                <w:noProof w:val="0"/>
                <w:sz w:val="22"/>
                <w:szCs w:val="22"/>
              </w:rPr>
              <w:t xml:space="preserve">tel/fax: (022) 820 652, 820-651 </w:t>
            </w:r>
          </w:p>
          <w:p w:rsidR="003E56E8" w:rsidRPr="00555F5D" w:rsidRDefault="003E56E8" w:rsidP="00555F5D">
            <w:pPr>
              <w:jc w:val="both"/>
              <w:rPr>
                <w:noProof w:val="0"/>
                <w:color w:val="0563C1"/>
                <w:u w:val="single"/>
              </w:rPr>
            </w:pPr>
            <w:r w:rsidRPr="00555F5D">
              <w:rPr>
                <w:noProof w:val="0"/>
                <w:sz w:val="22"/>
                <w:szCs w:val="22"/>
              </w:rPr>
              <w:t xml:space="preserve">e-mail: </w:t>
            </w:r>
            <w:hyperlink r:id="rId11" w:history="1">
              <w:r w:rsidRPr="00555F5D">
                <w:rPr>
                  <w:noProof w:val="0"/>
                  <w:color w:val="0563C1"/>
                  <w:sz w:val="22"/>
                  <w:szCs w:val="22"/>
                  <w:u w:val="single"/>
                </w:rPr>
                <w:t>contestatii@ansc.md</w:t>
              </w:r>
            </w:hyperlink>
          </w:p>
          <w:p w:rsidR="003E56E8" w:rsidRPr="00555F5D" w:rsidRDefault="003E56E8" w:rsidP="00555F5D">
            <w:pPr>
              <w:jc w:val="both"/>
              <w:rPr>
                <w:noProof w:val="0"/>
              </w:rPr>
            </w:pPr>
            <w:r w:rsidRPr="00555F5D">
              <w:rPr>
                <w:noProof w:val="0"/>
                <w:sz w:val="22"/>
                <w:szCs w:val="22"/>
              </w:rPr>
              <w:t xml:space="preserve">pagina web: </w:t>
            </w:r>
            <w:proofErr w:type="spellStart"/>
            <w:r w:rsidRPr="00555F5D">
              <w:rPr>
                <w:noProof w:val="0"/>
                <w:color w:val="0563C1"/>
                <w:sz w:val="22"/>
                <w:szCs w:val="22"/>
                <w:u w:val="single"/>
              </w:rPr>
              <w:t>www.ansc.md</w:t>
            </w:r>
            <w:proofErr w:type="spellEnd"/>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Alte informații relevante</w:t>
            </w:r>
          </w:p>
        </w:tc>
        <w:tc>
          <w:tcPr>
            <w:tcW w:w="4394" w:type="dxa"/>
          </w:tcPr>
          <w:p w:rsidR="003E56E8" w:rsidRPr="00555F5D" w:rsidRDefault="003E56E8" w:rsidP="00555F5D">
            <w:pPr>
              <w:jc w:val="both"/>
              <w:rPr>
                <w:noProof w:val="0"/>
              </w:rPr>
            </w:pPr>
          </w:p>
        </w:tc>
      </w:tr>
    </w:tbl>
    <w:p w:rsidR="003E56E8" w:rsidRPr="00FF430B" w:rsidRDefault="003E56E8" w:rsidP="009D62FF">
      <w:pPr>
        <w:jc w:val="both"/>
        <w:rPr>
          <w:noProof w:val="0"/>
        </w:rPr>
      </w:pPr>
    </w:p>
    <w:p w:rsidR="003E56E8" w:rsidRPr="00FF430B" w:rsidRDefault="003E56E8" w:rsidP="009D62FF">
      <w:pPr>
        <w:spacing w:before="120"/>
        <w:ind w:firstLine="567"/>
        <w:rPr>
          <w:b/>
          <w:noProof w:val="0"/>
        </w:rPr>
      </w:pPr>
      <w:proofErr w:type="spellStart"/>
      <w:r w:rsidRPr="00FF430B">
        <w:rPr>
          <w:b/>
          <w:noProof w:val="0"/>
        </w:rPr>
        <w:t>Conducгtorul</w:t>
      </w:r>
      <w:proofErr w:type="spellEnd"/>
      <w:r w:rsidRPr="00FF430B">
        <w:rPr>
          <w:b/>
          <w:noProof w:val="0"/>
        </w:rPr>
        <w:t xml:space="preserve"> grupului de lucru:  ___________________________                </w:t>
      </w:r>
    </w:p>
    <w:p w:rsidR="003E56E8" w:rsidRPr="00FF430B" w:rsidRDefault="003E56E8" w:rsidP="009D62FF">
      <w:pPr>
        <w:jc w:val="both"/>
        <w:rPr>
          <w:noProof w:val="0"/>
        </w:rPr>
      </w:pPr>
    </w:p>
    <w:p w:rsidR="003E56E8" w:rsidRPr="00FF430B" w:rsidRDefault="003E56E8" w:rsidP="009D62FF">
      <w:pPr>
        <w:jc w:val="both"/>
        <w:rPr>
          <w:noProof w:val="0"/>
        </w:rPr>
      </w:pPr>
      <w:proofErr w:type="spellStart"/>
      <w:r w:rsidRPr="00FF430B">
        <w:rPr>
          <w:b/>
          <w:i/>
          <w:noProof w:val="0"/>
          <w:color w:val="FF0000"/>
        </w:rPr>
        <w:t>Notг</w:t>
      </w:r>
      <w:proofErr w:type="spellEnd"/>
      <w:r w:rsidRPr="00FF430B">
        <w:rPr>
          <w:b/>
          <w:i/>
          <w:noProof w:val="0"/>
          <w:color w:val="FF0000"/>
        </w:rPr>
        <w:t>:</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w:t>
      </w:r>
      <w:proofErr w:type="spellStart"/>
      <w:r w:rsidRPr="00FF430B">
        <w:rPr>
          <w:i/>
          <w:noProof w:val="0"/>
          <w:bdr w:val="none" w:sz="0" w:space="0" w:color="auto" w:frame="1"/>
          <w:shd w:val="clear" w:color="auto" w:fill="FFFFFF"/>
        </w:rPr>
        <w:t>publicг</w:t>
      </w:r>
      <w:proofErr w:type="spellEnd"/>
      <w:r w:rsidRPr="00FF430B">
        <w:rPr>
          <w:i/>
          <w:noProof w:val="0"/>
          <w:bdr w:val="none" w:sz="0" w:space="0" w:color="auto" w:frame="1"/>
          <w:shd w:val="clear" w:color="auto" w:fill="FFFFFF"/>
        </w:rPr>
        <w:t xml:space="preserv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Buletinul </w:t>
      </w:r>
      <w:proofErr w:type="spellStart"/>
      <w:r w:rsidRPr="00FF430B">
        <w:rPr>
          <w:i/>
          <w:noProof w:val="0"/>
          <w:bdr w:val="none" w:sz="0" w:space="0" w:color="auto" w:frame="1"/>
          <w:shd w:val="clear" w:color="auto" w:fill="FFFFFF"/>
        </w:rPr>
        <w:t>achiziюiilor</w:t>
      </w:r>
      <w:proofErr w:type="spellEnd"/>
      <w:r w:rsidRPr="00FF430B">
        <w:rPr>
          <w:i/>
          <w:noProof w:val="0"/>
          <w:bdr w:val="none" w:sz="0" w:space="0" w:color="auto" w:frame="1"/>
          <w:shd w:val="clear" w:color="auto" w:fill="FFFFFF"/>
        </w:rPr>
        <w:t xml:space="preserve"> publice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3E56E8" w:rsidRDefault="003E56E8" w:rsidP="00502EFF">
      <w:pPr>
        <w:jc w:val="right"/>
        <w:rPr>
          <w:noProof w:val="0"/>
        </w:rPr>
      </w:pPr>
    </w:p>
    <w:p w:rsidR="003E56E8" w:rsidRDefault="003E56E8" w:rsidP="00502EFF">
      <w:pPr>
        <w:jc w:val="right"/>
        <w:rPr>
          <w:noProof w:val="0"/>
        </w:rPr>
      </w:pPr>
    </w:p>
    <w:p w:rsidR="009A707D" w:rsidRDefault="009A707D" w:rsidP="00502EFF">
      <w:pPr>
        <w:jc w:val="right"/>
        <w:rPr>
          <w:noProof w:val="0"/>
        </w:rPr>
      </w:pPr>
    </w:p>
    <w:p w:rsidR="009A707D" w:rsidRDefault="009A707D" w:rsidP="00502EFF">
      <w:pPr>
        <w:jc w:val="right"/>
        <w:rPr>
          <w:noProof w:val="0"/>
        </w:rPr>
      </w:pPr>
    </w:p>
    <w:p w:rsidR="003E56E8" w:rsidRDefault="003E56E8" w:rsidP="00502EFF">
      <w:pPr>
        <w:jc w:val="right"/>
        <w:rPr>
          <w:noProof w:val="0"/>
        </w:rPr>
      </w:pPr>
      <w:r w:rsidRPr="00FF430B">
        <w:rPr>
          <w:noProof w:val="0"/>
        </w:rPr>
        <w:t>Anexa nr.</w:t>
      </w:r>
      <w:r>
        <w:rPr>
          <w:noProof w:val="0"/>
        </w:rPr>
        <w:t xml:space="preserve"> </w:t>
      </w:r>
      <w:r w:rsidRPr="00FF430B">
        <w:rPr>
          <w:noProof w:val="0"/>
        </w:rPr>
        <w:t>6</w:t>
      </w:r>
    </w:p>
    <w:p w:rsidR="003E56E8" w:rsidRPr="00FF430B" w:rsidRDefault="003E56E8" w:rsidP="00502EFF">
      <w:pPr>
        <w:jc w:val="right"/>
        <w:rPr>
          <w:noProof w:val="0"/>
          <w:sz w:val="22"/>
          <w:szCs w:val="22"/>
        </w:rPr>
      </w:pP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FF430B" w:rsidRDefault="003E56E8" w:rsidP="00130A49">
      <w:pPr>
        <w:jc w:val="right"/>
        <w:rPr>
          <w:noProof w:val="0"/>
          <w:sz w:val="22"/>
          <w:szCs w:val="22"/>
        </w:rPr>
      </w:pPr>
    </w:p>
    <w:p w:rsidR="003E56E8" w:rsidRPr="00FF430B" w:rsidRDefault="003E56E8" w:rsidP="00130A49">
      <w:pPr>
        <w:jc w:val="right"/>
        <w:rPr>
          <w:i/>
          <w:noProof w:val="0"/>
          <w:sz w:val="22"/>
          <w:szCs w:val="22"/>
        </w:rPr>
      </w:pPr>
    </w:p>
    <w:p w:rsidR="003E56E8" w:rsidRPr="00FF430B" w:rsidRDefault="003E56E8" w:rsidP="002A6E99">
      <w:pPr>
        <w:ind w:right="-1"/>
        <w:jc w:val="center"/>
        <w:rPr>
          <w:b/>
          <w:bCs/>
          <w:noProof w:val="0"/>
          <w:color w:val="000000"/>
          <w:sz w:val="22"/>
          <w:szCs w:val="22"/>
        </w:rPr>
      </w:pPr>
    </w:p>
    <w:p w:rsidR="003E56E8" w:rsidRPr="00FF430B" w:rsidRDefault="003E56E8" w:rsidP="00130A49">
      <w:pPr>
        <w:ind w:right="-1"/>
        <w:jc w:val="center"/>
        <w:rPr>
          <w:b/>
          <w:bCs/>
          <w:noProof w:val="0"/>
          <w:color w:val="000000"/>
          <w:sz w:val="28"/>
          <w:szCs w:val="28"/>
        </w:rPr>
      </w:pPr>
      <w:r w:rsidRPr="00FF430B">
        <w:rPr>
          <w:b/>
          <w:bCs/>
          <w:noProof w:val="0"/>
          <w:color w:val="000000"/>
          <w:sz w:val="28"/>
          <w:szCs w:val="28"/>
        </w:rPr>
        <w:t>ANUNȚ</w:t>
      </w:r>
    </w:p>
    <w:p w:rsidR="003E56E8" w:rsidRPr="00FF430B" w:rsidRDefault="003E56E8"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3E56E8" w:rsidRPr="00FF430B" w:rsidRDefault="003E56E8" w:rsidP="00130A49">
      <w:pPr>
        <w:spacing w:before="240" w:after="240"/>
        <w:ind w:right="-1"/>
        <w:jc w:val="center"/>
        <w:rPr>
          <w:noProof w:val="0"/>
          <w:sz w:val="22"/>
          <w:szCs w:val="22"/>
        </w:rPr>
      </w:pPr>
      <w:r w:rsidRPr="00FF430B">
        <w:rPr>
          <w:noProof w:val="0"/>
          <w:sz w:val="22"/>
          <w:szCs w:val="22"/>
        </w:rPr>
        <w:t>Nr. ___________ din _____________</w:t>
      </w:r>
    </w:p>
    <w:p w:rsidR="003E56E8" w:rsidRPr="00FF430B" w:rsidRDefault="003E56E8" w:rsidP="00323B03">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autoritatea </w:t>
      </w:r>
      <w:proofErr w:type="spellStart"/>
      <w:r w:rsidRPr="00FF430B">
        <w:rPr>
          <w:b/>
          <w:noProof w:val="0"/>
          <w:sz w:val="22"/>
          <w:szCs w:val="22"/>
          <w:lang w:eastAsia="zh-CN"/>
        </w:rPr>
        <w:t>contractantг</w:t>
      </w:r>
      <w:proofErr w:type="spellEnd"/>
      <w:r w:rsidRPr="00FF430B">
        <w:rPr>
          <w:b/>
          <w:noProof w:val="0"/>
          <w:sz w:val="22"/>
          <w:szCs w:val="22"/>
          <w:lang w:eastAsia="zh-C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9"/>
        <w:gridCol w:w="4053"/>
      </w:tblGrid>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Denumirea autorității contractante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Localitate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IDNO</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Adresa</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telefon</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fax</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E-mail </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Pagina web oficială</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Persoana de contact </w:t>
            </w:r>
          </w:p>
          <w:p w:rsidR="003E56E8" w:rsidRPr="00555F5D" w:rsidRDefault="003E56E8" w:rsidP="00555F5D">
            <w:pPr>
              <w:jc w:val="both"/>
              <w:rPr>
                <w:b/>
                <w:noProof w:val="0"/>
              </w:rPr>
            </w:pPr>
            <w:r w:rsidRPr="00555F5D">
              <w:rPr>
                <w:i/>
                <w:noProof w:val="0"/>
                <w:sz w:val="22"/>
                <w:szCs w:val="22"/>
              </w:rPr>
              <w:t>(nume, prenume, telefon, e-mail)</w:t>
            </w:r>
          </w:p>
        </w:tc>
        <w:tc>
          <w:tcPr>
            <w:tcW w:w="4218" w:type="dxa"/>
          </w:tcPr>
          <w:p w:rsidR="003E56E8" w:rsidRPr="00555F5D" w:rsidRDefault="003E56E8" w:rsidP="00555F5D">
            <w:pPr>
              <w:jc w:val="both"/>
              <w:rPr>
                <w:noProof w:val="0"/>
              </w:rPr>
            </w:pPr>
          </w:p>
        </w:tc>
      </w:tr>
    </w:tbl>
    <w:p w:rsidR="003E56E8" w:rsidRPr="00FF430B" w:rsidRDefault="003E56E8" w:rsidP="00323B03">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8"/>
        <w:gridCol w:w="4054"/>
      </w:tblGrid>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lastRenderedPageBreak/>
              <w:t>Tipul procedurii de achiziție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Cererea ofertelor de prețuri □  </w:t>
            </w:r>
          </w:p>
          <w:p w:rsidR="003E56E8" w:rsidRPr="00555F5D" w:rsidRDefault="003E56E8"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Obiectul achiziției</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Cod CPV</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rsidR="003E56E8" w:rsidRPr="00555F5D" w:rsidRDefault="003E56E8" w:rsidP="00555F5D">
            <w:pPr>
              <w:jc w:val="both"/>
              <w:rPr>
                <w:noProof w:val="0"/>
              </w:rPr>
            </w:pPr>
          </w:p>
        </w:tc>
      </w:tr>
      <w:tr w:rsidR="003E56E8" w:rsidRPr="00EC30C2" w:rsidTr="00555F5D">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2"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rsidR="003E56E8" w:rsidRPr="00555F5D" w:rsidRDefault="003E56E8" w:rsidP="00555F5D">
            <w:pPr>
              <w:jc w:val="both"/>
              <w:rPr>
                <w:noProof w:val="0"/>
              </w:rPr>
            </w:pPr>
            <w:r w:rsidRPr="00555F5D">
              <w:rPr>
                <w:noProof w:val="0"/>
                <w:sz w:val="22"/>
                <w:szCs w:val="22"/>
              </w:rPr>
              <w:t>Nr:</w:t>
            </w:r>
          </w:p>
        </w:tc>
      </w:tr>
      <w:tr w:rsidR="003E56E8" w:rsidRPr="00EC30C2" w:rsidTr="00555F5D">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rPr>
            </w:pPr>
            <w:r w:rsidRPr="00555F5D">
              <w:rPr>
                <w:noProof w:val="0"/>
                <w:sz w:val="22"/>
                <w:szCs w:val="22"/>
              </w:rPr>
              <w:t>Link:</w:t>
            </w: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lang w:eastAsia="ro-RO"/>
              </w:rPr>
              <w:t>Data publicării anunțului de participare</w:t>
            </w:r>
          </w:p>
        </w:tc>
        <w:tc>
          <w:tcPr>
            <w:tcW w:w="4218" w:type="dxa"/>
          </w:tcPr>
          <w:p w:rsidR="003E56E8" w:rsidRPr="00555F5D" w:rsidRDefault="003E56E8" w:rsidP="00555F5D">
            <w:pPr>
              <w:jc w:val="both"/>
              <w:rPr>
                <w:noProof w:val="0"/>
              </w:rPr>
            </w:pPr>
          </w:p>
        </w:tc>
      </w:tr>
      <w:tr w:rsidR="003E56E8" w:rsidRPr="00EC30C2" w:rsidTr="00555F5D">
        <w:trPr>
          <w:trHeight w:val="1040"/>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rsidR="003E56E8" w:rsidRPr="00555F5D" w:rsidRDefault="003E56E8" w:rsidP="00555F5D">
            <w:pPr>
              <w:jc w:val="both"/>
              <w:rPr>
                <w:noProof w:val="0"/>
              </w:rPr>
            </w:pPr>
          </w:p>
        </w:tc>
      </w:tr>
    </w:tbl>
    <w:p w:rsidR="003E56E8" w:rsidRPr="00FF430B" w:rsidRDefault="003E56E8" w:rsidP="00323B03">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4"/>
        <w:gridCol w:w="4058"/>
      </w:tblGrid>
      <w:tr w:rsidR="003E56E8" w:rsidRPr="00EC30C2" w:rsidTr="00555F5D">
        <w:trPr>
          <w:trHeight w:val="304"/>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 Servicii de proiectare □      Lucrări □</w:t>
            </w:r>
          </w:p>
        </w:tc>
      </w:tr>
      <w:tr w:rsidR="003E56E8" w:rsidRPr="00EC30C2" w:rsidTr="00555F5D">
        <w:trPr>
          <w:trHeight w:val="315"/>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Nu □    Da □</w:t>
            </w:r>
          </w:p>
        </w:tc>
      </w:tr>
      <w:tr w:rsidR="003E56E8" w:rsidRPr="00EC30C2" w:rsidTr="00555F5D">
        <w:trPr>
          <w:trHeight w:val="52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Sursa de finanțare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Bugetul de stat □     FAOAM □ </w:t>
            </w:r>
          </w:p>
          <w:p w:rsidR="003E56E8" w:rsidRPr="00555F5D" w:rsidRDefault="003E56E8" w:rsidP="00555F5D">
            <w:pPr>
              <w:jc w:val="both"/>
              <w:rPr>
                <w:noProof w:val="0"/>
                <w:lang w:eastAsia="ro-RO"/>
              </w:rPr>
            </w:pPr>
            <w:r w:rsidRPr="00555F5D">
              <w:rPr>
                <w:noProof w:val="0"/>
                <w:sz w:val="22"/>
                <w:szCs w:val="22"/>
                <w:lang w:eastAsia="ro-RO"/>
              </w:rPr>
              <w:t xml:space="preserve">BASS □     Surse externe □ </w:t>
            </w:r>
          </w:p>
          <w:p w:rsidR="003E56E8" w:rsidRPr="00555F5D" w:rsidRDefault="003E56E8"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3E56E8" w:rsidRPr="00EC30C2" w:rsidTr="00555F5D">
        <w:trPr>
          <w:trHeight w:val="353"/>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rsidR="003E56E8" w:rsidRPr="00555F5D" w:rsidRDefault="003E56E8" w:rsidP="00555F5D">
            <w:pPr>
              <w:jc w:val="both"/>
              <w:rPr>
                <w:noProof w:val="0"/>
                <w:lang w:eastAsia="ro-RO"/>
              </w:rPr>
            </w:pPr>
          </w:p>
        </w:tc>
      </w:tr>
      <w:tr w:rsidR="003E56E8" w:rsidRPr="00EC30C2" w:rsidTr="00555F5D">
        <w:trPr>
          <w:trHeight w:val="14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Denumirea operatorului economic</w:t>
            </w:r>
          </w:p>
        </w:tc>
        <w:tc>
          <w:tcPr>
            <w:tcW w:w="4218" w:type="dxa"/>
          </w:tcPr>
          <w:p w:rsidR="003E56E8" w:rsidRPr="00555F5D" w:rsidRDefault="003E56E8" w:rsidP="00555F5D">
            <w:pPr>
              <w:jc w:val="both"/>
              <w:rPr>
                <w:i/>
                <w:noProof w:val="0"/>
                <w:lang w:eastAsia="ro-RO"/>
              </w:rPr>
            </w:pPr>
          </w:p>
        </w:tc>
      </w:tr>
      <w:tr w:rsidR="003E56E8" w:rsidRPr="00EC30C2" w:rsidTr="00555F5D">
        <w:trPr>
          <w:trHeight w:val="188"/>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Nr:</w:t>
            </w:r>
          </w:p>
        </w:tc>
      </w:tr>
      <w:tr w:rsidR="003E56E8" w:rsidRPr="00EC30C2" w:rsidTr="00555F5D">
        <w:trPr>
          <w:trHeight w:val="219"/>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Data:</w:t>
            </w:r>
          </w:p>
        </w:tc>
      </w:tr>
      <w:tr w:rsidR="003E56E8" w:rsidRPr="00EC30C2" w:rsidTr="00555F5D">
        <w:trPr>
          <w:trHeight w:val="207"/>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Fără TVA:</w:t>
            </w:r>
          </w:p>
        </w:tc>
      </w:tr>
      <w:tr w:rsidR="003E56E8" w:rsidRPr="00EC30C2" w:rsidTr="00555F5D">
        <w:trPr>
          <w:trHeight w:val="207"/>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Inclusiv TVA:</w:t>
            </w:r>
          </w:p>
        </w:tc>
      </w:tr>
      <w:tr w:rsidR="003E56E8" w:rsidRPr="00EC30C2" w:rsidTr="00555F5D">
        <w:trPr>
          <w:trHeight w:val="11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valabilitate</w:t>
            </w:r>
          </w:p>
        </w:tc>
        <w:tc>
          <w:tcPr>
            <w:tcW w:w="4218" w:type="dxa"/>
          </w:tcPr>
          <w:p w:rsidR="003E56E8" w:rsidRPr="00555F5D" w:rsidRDefault="003E56E8" w:rsidP="00555F5D">
            <w:pPr>
              <w:jc w:val="both"/>
              <w:rPr>
                <w:noProof w:val="0"/>
                <w:lang w:eastAsia="ro-RO"/>
              </w:rPr>
            </w:pPr>
          </w:p>
        </w:tc>
      </w:tr>
      <w:tr w:rsidR="003E56E8" w:rsidRPr="00EC30C2" w:rsidTr="00555F5D">
        <w:trPr>
          <w:trHeight w:val="7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execuție</w:t>
            </w:r>
          </w:p>
        </w:tc>
        <w:tc>
          <w:tcPr>
            <w:tcW w:w="4218" w:type="dxa"/>
          </w:tcPr>
          <w:p w:rsidR="003E56E8" w:rsidRPr="00555F5D" w:rsidRDefault="003E56E8" w:rsidP="00555F5D">
            <w:pPr>
              <w:jc w:val="both"/>
              <w:rPr>
                <w:noProof w:val="0"/>
                <w:lang w:eastAsia="ro-RO"/>
              </w:rPr>
            </w:pPr>
          </w:p>
        </w:tc>
      </w:tr>
    </w:tbl>
    <w:p w:rsidR="003E56E8" w:rsidRPr="00FF430B" w:rsidRDefault="003E56E8" w:rsidP="00323B03">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w:t>
      </w:r>
      <w:proofErr w:type="spellStart"/>
      <w:r w:rsidRPr="00FF430B">
        <w:rPr>
          <w:b/>
          <w:noProof w:val="0"/>
          <w:sz w:val="22"/>
          <w:szCs w:val="22"/>
          <w:lang w:eastAsia="zh-CN"/>
        </w:rPr>
        <w:t>modificгrile</w:t>
      </w:r>
      <w:proofErr w:type="spellEnd"/>
      <w:r w:rsidRPr="00FF430B">
        <w:rPr>
          <w:b/>
          <w:noProof w:val="0"/>
          <w:sz w:val="22"/>
          <w:szCs w:val="22"/>
          <w:lang w:eastAsia="zh-CN"/>
        </w:rPr>
        <w:t xml:space="preserv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23"/>
        <w:gridCol w:w="4619"/>
      </w:tblGrid>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rsidR="003E56E8" w:rsidRPr="00555F5D" w:rsidRDefault="003E56E8"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rsidR="003E56E8" w:rsidRPr="00555F5D" w:rsidRDefault="003E56E8"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Temeiul juridic</w:t>
            </w:r>
          </w:p>
        </w:tc>
        <w:tc>
          <w:tcPr>
            <w:tcW w:w="4786" w:type="dxa"/>
          </w:tcPr>
          <w:p w:rsidR="003E56E8" w:rsidRPr="00555F5D" w:rsidRDefault="003E56E8" w:rsidP="00555F5D">
            <w:pPr>
              <w:ind w:right="-1"/>
              <w:jc w:val="both"/>
              <w:rPr>
                <w:noProof w:val="0"/>
              </w:rPr>
            </w:pPr>
            <w:r w:rsidRPr="00555F5D">
              <w:rPr>
                <w:i/>
                <w:noProof w:val="0"/>
                <w:sz w:val="22"/>
                <w:szCs w:val="22"/>
                <w:lang w:eastAsia="ro-RO"/>
              </w:rPr>
              <w:t>[Indicați actul normativ, articol, alineat]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Alte informații relevante</w:t>
            </w:r>
          </w:p>
        </w:tc>
        <w:tc>
          <w:tcPr>
            <w:tcW w:w="4786" w:type="dxa"/>
          </w:tcPr>
          <w:p w:rsidR="003E56E8" w:rsidRPr="00555F5D" w:rsidRDefault="003E56E8" w:rsidP="00555F5D">
            <w:pPr>
              <w:ind w:right="-1"/>
              <w:jc w:val="both"/>
              <w:rPr>
                <w:noProof w:val="0"/>
                <w:lang w:eastAsia="ro-RO"/>
              </w:rPr>
            </w:pPr>
          </w:p>
        </w:tc>
      </w:tr>
    </w:tbl>
    <w:p w:rsidR="003E56E8" w:rsidRPr="00FF430B" w:rsidRDefault="003E56E8" w:rsidP="00323B03">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3E56E8" w:rsidRPr="00FF430B" w:rsidRDefault="003E56E8"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w:t>
      </w:r>
    </w:p>
    <w:p w:rsidR="003E56E8" w:rsidRPr="00FF430B" w:rsidRDefault="003E56E8" w:rsidP="00323B03">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3E56E8" w:rsidRPr="00FF430B" w:rsidRDefault="003E56E8"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56E8" w:rsidRPr="00FF430B" w:rsidRDefault="003E56E8" w:rsidP="00323B03">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3E56E8" w:rsidRPr="00FF430B" w:rsidRDefault="003E56E8"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39"/>
        <w:gridCol w:w="1667"/>
        <w:gridCol w:w="1602"/>
        <w:gridCol w:w="2075"/>
        <w:gridCol w:w="1859"/>
      </w:tblGrid>
      <w:tr w:rsidR="003E56E8" w:rsidRPr="00EC30C2" w:rsidTr="00555F5D">
        <w:tc>
          <w:tcPr>
            <w:tcW w:w="2093" w:type="dxa"/>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t>Denumire operator economic</w:t>
            </w:r>
          </w:p>
        </w:tc>
        <w:tc>
          <w:tcPr>
            <w:tcW w:w="3402" w:type="dxa"/>
            <w:gridSpan w:val="2"/>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t>Nr. și data acordului adițional</w:t>
            </w:r>
          </w:p>
        </w:tc>
        <w:tc>
          <w:tcPr>
            <w:tcW w:w="4076" w:type="dxa"/>
            <w:gridSpan w:val="2"/>
            <w:shd w:val="clear" w:color="auto" w:fill="FFFFFF"/>
            <w:vAlign w:val="center"/>
          </w:tcPr>
          <w:p w:rsidR="003E56E8" w:rsidRPr="00555F5D" w:rsidRDefault="003E56E8"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3E56E8" w:rsidRPr="00EC30C2" w:rsidTr="00555F5D">
        <w:tc>
          <w:tcPr>
            <w:tcW w:w="2093" w:type="dxa"/>
            <w:vMerge/>
            <w:shd w:val="clear" w:color="auto" w:fill="FFFFFF"/>
            <w:vAlign w:val="center"/>
          </w:tcPr>
          <w:p w:rsidR="003E56E8" w:rsidRPr="00555F5D" w:rsidRDefault="003E56E8" w:rsidP="00555F5D">
            <w:pPr>
              <w:ind w:right="-1"/>
              <w:jc w:val="center"/>
              <w:rPr>
                <w:b/>
                <w:noProof w:val="0"/>
              </w:rPr>
            </w:pPr>
          </w:p>
        </w:tc>
        <w:tc>
          <w:tcPr>
            <w:tcW w:w="3402" w:type="dxa"/>
            <w:gridSpan w:val="2"/>
            <w:vMerge/>
            <w:shd w:val="clear" w:color="auto" w:fill="FFFFFF"/>
            <w:vAlign w:val="center"/>
          </w:tcPr>
          <w:p w:rsidR="003E56E8" w:rsidRPr="00555F5D" w:rsidRDefault="003E56E8" w:rsidP="00555F5D">
            <w:pPr>
              <w:ind w:right="-1"/>
              <w:jc w:val="center"/>
              <w:rPr>
                <w:b/>
                <w:noProof w:val="0"/>
              </w:rPr>
            </w:pPr>
          </w:p>
        </w:tc>
        <w:tc>
          <w:tcPr>
            <w:tcW w:w="2161"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Fără TVA</w:t>
            </w:r>
          </w:p>
        </w:tc>
        <w:tc>
          <w:tcPr>
            <w:tcW w:w="1915"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Inclusiv TVA</w:t>
            </w:r>
          </w:p>
        </w:tc>
      </w:tr>
      <w:tr w:rsidR="003E56E8" w:rsidRPr="00EC30C2" w:rsidTr="00555F5D">
        <w:tc>
          <w:tcPr>
            <w:tcW w:w="2093" w:type="dxa"/>
          </w:tcPr>
          <w:p w:rsidR="003E56E8" w:rsidRPr="00555F5D" w:rsidRDefault="003E56E8" w:rsidP="00555F5D">
            <w:pPr>
              <w:jc w:val="both"/>
              <w:rPr>
                <w:noProof w:val="0"/>
              </w:rPr>
            </w:pPr>
          </w:p>
        </w:tc>
        <w:tc>
          <w:tcPr>
            <w:tcW w:w="1735" w:type="dxa"/>
          </w:tcPr>
          <w:p w:rsidR="003E56E8" w:rsidRPr="00555F5D" w:rsidRDefault="003E56E8" w:rsidP="00555F5D">
            <w:pPr>
              <w:jc w:val="both"/>
              <w:rPr>
                <w:noProof w:val="0"/>
              </w:rPr>
            </w:pPr>
          </w:p>
        </w:tc>
        <w:tc>
          <w:tcPr>
            <w:tcW w:w="1667" w:type="dxa"/>
          </w:tcPr>
          <w:p w:rsidR="003E56E8" w:rsidRPr="00555F5D" w:rsidRDefault="003E56E8" w:rsidP="00555F5D">
            <w:pPr>
              <w:jc w:val="both"/>
              <w:rPr>
                <w:noProof w:val="0"/>
              </w:rPr>
            </w:pPr>
          </w:p>
        </w:tc>
        <w:tc>
          <w:tcPr>
            <w:tcW w:w="2161" w:type="dxa"/>
          </w:tcPr>
          <w:p w:rsidR="003E56E8" w:rsidRPr="00555F5D" w:rsidRDefault="003E56E8" w:rsidP="00555F5D">
            <w:pPr>
              <w:jc w:val="both"/>
              <w:rPr>
                <w:noProof w:val="0"/>
              </w:rPr>
            </w:pPr>
          </w:p>
        </w:tc>
        <w:tc>
          <w:tcPr>
            <w:tcW w:w="1915" w:type="dxa"/>
          </w:tcPr>
          <w:p w:rsidR="003E56E8" w:rsidRPr="00555F5D" w:rsidRDefault="003E56E8" w:rsidP="00555F5D">
            <w:pPr>
              <w:jc w:val="both"/>
              <w:rPr>
                <w:noProof w:val="0"/>
              </w:rPr>
            </w:pPr>
          </w:p>
        </w:tc>
      </w:tr>
    </w:tbl>
    <w:p w:rsidR="003E56E8" w:rsidRPr="00FF430B" w:rsidRDefault="003E56E8" w:rsidP="00130A49">
      <w:pPr>
        <w:spacing w:before="240"/>
        <w:ind w:right="-1"/>
        <w:jc w:val="both"/>
        <w:rPr>
          <w:b/>
          <w:noProof w:val="0"/>
          <w:sz w:val="22"/>
          <w:szCs w:val="22"/>
        </w:rPr>
      </w:pPr>
      <w:r w:rsidRPr="00FF430B">
        <w:rPr>
          <w:b/>
          <w:noProof w:val="0"/>
          <w:sz w:val="22"/>
          <w:szCs w:val="22"/>
        </w:rPr>
        <w:t>Conducătorul grupului de lucru:</w:t>
      </w:r>
    </w:p>
    <w:p w:rsidR="003E56E8" w:rsidRPr="00FF430B" w:rsidRDefault="003E56E8"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3E56E8" w:rsidRPr="00FF430B" w:rsidRDefault="003E56E8"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3E56E8" w:rsidRPr="00FF430B" w:rsidRDefault="003E56E8" w:rsidP="00130A49">
      <w:pPr>
        <w:keepNext/>
        <w:tabs>
          <w:tab w:val="left" w:pos="1134"/>
        </w:tabs>
        <w:suppressAutoHyphens/>
        <w:ind w:right="-1"/>
        <w:jc w:val="both"/>
        <w:outlineLvl w:val="1"/>
        <w:rPr>
          <w:b/>
          <w:iCs/>
          <w:noProof w:val="0"/>
          <w:color w:val="000000"/>
          <w:sz w:val="22"/>
          <w:szCs w:val="22"/>
          <w:lang w:eastAsia="zh-CN"/>
        </w:rPr>
      </w:pPr>
    </w:p>
    <w:p w:rsidR="003E56E8" w:rsidRPr="00FF430B" w:rsidRDefault="003E56E8" w:rsidP="005D5589">
      <w:pPr>
        <w:keepNext/>
        <w:tabs>
          <w:tab w:val="left" w:pos="1134"/>
        </w:tabs>
        <w:suppressAutoHyphens/>
        <w:ind w:right="-1"/>
        <w:jc w:val="center"/>
        <w:outlineLvl w:val="1"/>
        <w:rPr>
          <w:b/>
          <w:iCs/>
          <w:noProof w:val="0"/>
          <w:color w:val="000000"/>
          <w:sz w:val="22"/>
          <w:szCs w:val="22"/>
          <w:lang w:eastAsia="zh-CN"/>
        </w:rPr>
      </w:pPr>
    </w:p>
    <w:p w:rsidR="003E56E8" w:rsidRPr="00FF430B" w:rsidRDefault="003E56E8" w:rsidP="00130A49">
      <w:pPr>
        <w:rPr>
          <w:noProof w:val="0"/>
          <w:lang w:eastAsia="zh-CN"/>
        </w:rPr>
      </w:pPr>
    </w:p>
    <w:p w:rsidR="003E56E8" w:rsidRPr="00FF430B" w:rsidRDefault="003E56E8" w:rsidP="00130A49">
      <w:pPr>
        <w:tabs>
          <w:tab w:val="decimal" w:pos="8364"/>
        </w:tabs>
        <w:spacing w:line="276" w:lineRule="auto"/>
        <w:ind w:right="-144"/>
        <w:jc w:val="center"/>
        <w:rPr>
          <w:b/>
          <w:bCs/>
          <w:color w:val="000000"/>
        </w:rPr>
      </w:pPr>
    </w:p>
    <w:p w:rsidR="003E56E8" w:rsidRPr="00FF430B" w:rsidRDefault="003E56E8" w:rsidP="00BA7FF4">
      <w:pPr>
        <w:jc w:val="right"/>
        <w:rPr>
          <w:noProof w:val="0"/>
          <w:sz w:val="22"/>
          <w:szCs w:val="22"/>
        </w:rPr>
      </w:pPr>
      <w:bookmarkStart w:id="46" w:name="_Toc449692096"/>
      <w:r w:rsidRPr="00FF430B">
        <w:rPr>
          <w:noProof w:val="0"/>
        </w:rPr>
        <w:t>Anexa nr.</w:t>
      </w:r>
      <w:r>
        <w:rPr>
          <w:noProof w:val="0"/>
        </w:rPr>
        <w:t xml:space="preserve"> </w:t>
      </w:r>
      <w:r w:rsidRPr="00FF430B">
        <w:rPr>
          <w:noProof w:val="0"/>
        </w:rPr>
        <w:t>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3E56E8" w:rsidRPr="00FF430B" w:rsidRDefault="003E56E8"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rPr>
        <w:t>(</w:t>
      </w:r>
      <w:r w:rsidRPr="00FF430B">
        <w:rPr>
          <w:rFonts w:ascii="Times New Roman" w:hAnsi="Times New Roman"/>
          <w:i/>
        </w:rPr>
        <w:t>denumirea autorităţii contractante şi adresa completă</w:t>
      </w:r>
      <w:r w:rsidRPr="00FF430B">
        <w:rPr>
          <w:rFonts w:ascii="Times New Roman" w:hAnsi="Times New Roman"/>
        </w:rPr>
        <w:t>)</w:t>
      </w:r>
    </w:p>
    <w:p w:rsidR="003E56E8" w:rsidRPr="00FF430B" w:rsidRDefault="003E56E8" w:rsidP="00211C74">
      <w:pPr>
        <w:pStyle w:val="Corptext"/>
        <w:tabs>
          <w:tab w:val="left" w:pos="567"/>
        </w:tabs>
        <w:spacing w:line="360" w:lineRule="auto"/>
        <w:jc w:val="both"/>
        <w:rPr>
          <w:rFonts w:ascii="Times New Roman" w:hAnsi="Times New Roman"/>
          <w:szCs w:val="24"/>
        </w:rPr>
      </w:pPr>
    </w:p>
    <w:p w:rsidR="003E56E8" w:rsidRPr="00FF430B" w:rsidRDefault="003E56E8" w:rsidP="00211C74">
      <w:pPr>
        <w:pStyle w:val="Corptext"/>
        <w:tabs>
          <w:tab w:val="left" w:pos="567"/>
        </w:tabs>
        <w:spacing w:line="360" w:lineRule="auto"/>
        <w:jc w:val="both"/>
        <w:rPr>
          <w:rFonts w:ascii="Times New Roman" w:hAnsi="Times New Roman"/>
          <w:szCs w:val="24"/>
        </w:rPr>
      </w:pPr>
    </w:p>
    <w:p w:rsidR="003E56E8" w:rsidRPr="00FF430B" w:rsidRDefault="003E56E8"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3E56E8" w:rsidRPr="00FF430B" w:rsidRDefault="003E56E8"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BE49DD">
      <w:pPr>
        <w:jc w:val="right"/>
        <w:rPr>
          <w:noProof w:val="0"/>
          <w:sz w:val="22"/>
          <w:szCs w:val="22"/>
        </w:rPr>
      </w:pPr>
      <w:r w:rsidRPr="00FF430B">
        <w:rPr>
          <w:noProof w:val="0"/>
        </w:rPr>
        <w:t>Anexa nr.</w:t>
      </w:r>
      <w:r>
        <w:rPr>
          <w:noProof w:val="0"/>
        </w:rPr>
        <w:t xml:space="preserve"> </w:t>
      </w:r>
      <w:r w:rsidRPr="00FF430B">
        <w:rPr>
          <w:noProof w:val="0"/>
        </w:rPr>
        <w:t>9</w:t>
      </w:r>
    </w:p>
    <w:p w:rsidR="003E56E8" w:rsidRPr="00FF430B" w:rsidRDefault="003E56E8" w:rsidP="00BE49DD">
      <w:pPr>
        <w:jc w:val="right"/>
        <w:rPr>
          <w:noProof w:val="0"/>
        </w:rPr>
      </w:pPr>
      <w:r w:rsidRPr="00FF430B">
        <w:rPr>
          <w:noProof w:val="0"/>
        </w:rPr>
        <w:t>la Documentația standard nr._____</w:t>
      </w:r>
    </w:p>
    <w:p w:rsidR="003E56E8" w:rsidRPr="00FF430B" w:rsidRDefault="003E56E8" w:rsidP="00BE49DD">
      <w:pPr>
        <w:jc w:val="right"/>
        <w:rPr>
          <w:noProof w:val="0"/>
        </w:rPr>
      </w:pPr>
      <w:r w:rsidRPr="00FF430B">
        <w:rPr>
          <w:noProof w:val="0"/>
        </w:rPr>
        <w:t>din “____” ________ 20___</w:t>
      </w:r>
    </w:p>
    <w:p w:rsidR="003E56E8" w:rsidRPr="00FF430B" w:rsidRDefault="003E56E8" w:rsidP="00950D18">
      <w:pPr>
        <w:pStyle w:val="Corptext"/>
        <w:tabs>
          <w:tab w:val="left" w:pos="567"/>
        </w:tabs>
        <w:spacing w:line="360" w:lineRule="auto"/>
        <w:rPr>
          <w:rFonts w:ascii="Times New Roman" w:hAnsi="Times New Roman"/>
          <w:szCs w:val="24"/>
        </w:rPr>
      </w:pPr>
    </w:p>
    <w:bookmarkEnd w:id="46"/>
    <w:p w:rsidR="003E56E8" w:rsidRPr="00FF430B" w:rsidRDefault="003E56E8" w:rsidP="00950D18">
      <w:pPr>
        <w:pStyle w:val="Corptext"/>
        <w:tabs>
          <w:tab w:val="left" w:pos="567"/>
        </w:tabs>
        <w:rPr>
          <w:rFonts w:ascii="Times New Roman" w:hAnsi="Times New Roman"/>
          <w:b/>
          <w:szCs w:val="24"/>
        </w:rPr>
      </w:pPr>
    </w:p>
    <w:p w:rsidR="003E56E8" w:rsidRPr="00FF430B" w:rsidRDefault="003E56E8"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3E56E8" w:rsidRPr="00FF430B" w:rsidRDefault="003E56E8" w:rsidP="00950D18">
      <w:pPr>
        <w:pStyle w:val="Corptext"/>
        <w:tabs>
          <w:tab w:val="left" w:pos="567"/>
        </w:tabs>
        <w:rPr>
          <w:rFonts w:ascii="Times New Roman" w:hAnsi="Times New Roman"/>
          <w:b/>
          <w:szCs w:val="24"/>
        </w:rPr>
      </w:pP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3E56E8" w:rsidRPr="00FF430B" w:rsidRDefault="003E56E8" w:rsidP="00950D18">
      <w:pPr>
        <w:pStyle w:val="Corptext"/>
        <w:tabs>
          <w:tab w:val="left" w:pos="567"/>
        </w:tabs>
        <w:rPr>
          <w:rFonts w:ascii="Times New Roman" w:hAnsi="Times New Roman"/>
          <w:szCs w:val="24"/>
        </w:rPr>
      </w:pPr>
    </w:p>
    <w:p w:rsidR="003E56E8" w:rsidRPr="00FF430B" w:rsidRDefault="003E56E8" w:rsidP="00950D18">
      <w:pPr>
        <w:pStyle w:val="Corptext"/>
        <w:tabs>
          <w:tab w:val="left" w:pos="567"/>
        </w:tabs>
        <w:rPr>
          <w:rFonts w:ascii="Times New Roman" w:hAnsi="Times New Roman"/>
          <w:szCs w:val="24"/>
        </w:rPr>
      </w:pP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3E56E8" w:rsidRPr="00FF430B" w:rsidRDefault="003E56E8"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E56E8" w:rsidRPr="00FF430B" w:rsidRDefault="003E56E8"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3E56E8" w:rsidRPr="00FF430B" w:rsidRDefault="003E56E8" w:rsidP="00950D18">
      <w:pPr>
        <w:pStyle w:val="Corptext"/>
        <w:tabs>
          <w:tab w:val="left" w:pos="1069"/>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3E56E8" w:rsidRPr="00FF430B" w:rsidRDefault="003E56E8">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rsidR="003E56E8" w:rsidRPr="00FF430B" w:rsidRDefault="003E56E8"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3E56E8" w:rsidRPr="00FF430B" w:rsidRDefault="003E56E8"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3E56E8" w:rsidRPr="00FF430B" w:rsidRDefault="003E56E8" w:rsidP="00950D18">
      <w:pPr>
        <w:pStyle w:val="Corptext"/>
        <w:tabs>
          <w:tab w:val="left" w:pos="567"/>
        </w:tabs>
        <w:ind w:hanging="502"/>
        <w:rPr>
          <w:rFonts w:ascii="Times New Roman" w:hAnsi="Times New Roman"/>
          <w:szCs w:val="24"/>
        </w:rPr>
      </w:pPr>
    </w:p>
    <w:p w:rsidR="003E56E8" w:rsidRPr="00FF430B" w:rsidRDefault="003E56E8"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3E56E8" w:rsidRPr="00FF430B" w:rsidRDefault="003E56E8" w:rsidP="000D26B9">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rsidR="003E56E8" w:rsidRPr="00FF430B" w:rsidRDefault="003E56E8" w:rsidP="00196AB4">
      <w:pPr>
        <w:spacing w:after="200" w:line="276" w:lineRule="auto"/>
        <w:jc w:val="center"/>
        <w:rPr>
          <w:lang w:eastAsia="zh-CN"/>
        </w:rPr>
      </w:pPr>
      <w:bookmarkStart w:id="47" w:name="_Toc449692097"/>
    </w:p>
    <w:p w:rsidR="003E56E8" w:rsidRPr="00FF430B" w:rsidRDefault="003E56E8" w:rsidP="00196AB4">
      <w:pPr>
        <w:spacing w:after="200" w:line="276" w:lineRule="auto"/>
        <w:jc w:val="center"/>
        <w:rPr>
          <w:lang w:eastAsia="zh-CN"/>
        </w:rPr>
      </w:pPr>
    </w:p>
    <w:p w:rsidR="003E56E8" w:rsidRPr="00FF430B" w:rsidRDefault="003E56E8" w:rsidP="00196AB4">
      <w:pPr>
        <w:spacing w:after="200" w:line="276" w:lineRule="auto"/>
        <w:jc w:val="center"/>
        <w:rPr>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196AB4">
      <w:pPr>
        <w:spacing w:after="200" w:line="276" w:lineRule="auto"/>
        <w:jc w:val="center"/>
        <w:rPr>
          <w:lang w:eastAsia="zh-CN"/>
        </w:rPr>
      </w:pPr>
    </w:p>
    <w:p w:rsidR="003E56E8" w:rsidRPr="00FF430B" w:rsidRDefault="003E56E8" w:rsidP="00950D18">
      <w:pPr>
        <w:rPr>
          <w:lang w:eastAsia="zh-CN"/>
        </w:rPr>
      </w:pPr>
    </w:p>
    <w:bookmarkEnd w:id="47"/>
    <w:p w:rsidR="003E56E8" w:rsidRPr="00FF430B" w:rsidRDefault="003E56E8" w:rsidP="00950D18">
      <w:pPr>
        <w:jc w:val="center"/>
        <w:rPr>
          <w:b/>
        </w:rPr>
      </w:pPr>
    </w:p>
    <w:p w:rsidR="003E56E8" w:rsidRPr="00FF430B" w:rsidRDefault="003E56E8"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3E56E8" w:rsidRPr="00FF430B" w:rsidRDefault="003E56E8"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E56E8" w:rsidRPr="00EC30C2" w:rsidTr="00233538">
        <w:trPr>
          <w:cantSplit/>
          <w:trHeight w:val="300"/>
        </w:trPr>
        <w:tc>
          <w:tcPr>
            <w:tcW w:w="709" w:type="dxa"/>
            <w:vMerge w:val="restart"/>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Nr.</w:t>
            </w:r>
          </w:p>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d/o</w:t>
            </w:r>
          </w:p>
        </w:tc>
        <w:tc>
          <w:tcPr>
            <w:tcW w:w="2825" w:type="dxa"/>
            <w:vMerge w:val="restart"/>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Grupa de obiecte/denumirea obiectului</w:t>
            </w:r>
          </w:p>
        </w:tc>
        <w:tc>
          <w:tcPr>
            <w:tcW w:w="3126" w:type="dxa"/>
            <w:gridSpan w:val="3"/>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Anul 1</w:t>
            </w:r>
          </w:p>
        </w:tc>
        <w:tc>
          <w:tcPr>
            <w:tcW w:w="1044" w:type="dxa"/>
            <w:gridSpan w:val="2"/>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w:t>
            </w:r>
          </w:p>
        </w:tc>
        <w:tc>
          <w:tcPr>
            <w:tcW w:w="1320" w:type="dxa"/>
            <w:gridSpan w:val="2"/>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Anul (n)</w:t>
            </w:r>
          </w:p>
        </w:tc>
      </w:tr>
      <w:tr w:rsidR="003E56E8" w:rsidRPr="00EC30C2" w:rsidTr="00233538">
        <w:trPr>
          <w:cantSplit/>
          <w:trHeight w:val="240"/>
        </w:trPr>
        <w:tc>
          <w:tcPr>
            <w:tcW w:w="709" w:type="dxa"/>
            <w:vMerge/>
          </w:tcPr>
          <w:p w:rsidR="003E56E8" w:rsidRPr="00D74064" w:rsidRDefault="003E56E8" w:rsidP="00950D18">
            <w:pPr>
              <w:pStyle w:val="Corptext"/>
              <w:tabs>
                <w:tab w:val="left" w:pos="567"/>
              </w:tabs>
              <w:rPr>
                <w:rFonts w:ascii="Times New Roman" w:eastAsia="Times New Roman" w:hAnsi="Times New Roman"/>
                <w:b/>
                <w:sz w:val="24"/>
                <w:szCs w:val="24"/>
                <w:lang w:eastAsia="en-US"/>
              </w:rPr>
            </w:pPr>
          </w:p>
        </w:tc>
        <w:tc>
          <w:tcPr>
            <w:tcW w:w="2825" w:type="dxa"/>
            <w:vMerge/>
          </w:tcPr>
          <w:p w:rsidR="003E56E8" w:rsidRPr="00D74064" w:rsidRDefault="003E56E8" w:rsidP="00950D18">
            <w:pPr>
              <w:pStyle w:val="Corptext"/>
              <w:tabs>
                <w:tab w:val="left" w:pos="567"/>
              </w:tabs>
              <w:rPr>
                <w:rFonts w:ascii="Times New Roman" w:eastAsia="Times New Roman" w:hAnsi="Times New Roman"/>
                <w:b/>
                <w:sz w:val="24"/>
                <w:szCs w:val="24"/>
                <w:lang w:eastAsia="en-US"/>
              </w:rPr>
            </w:pPr>
          </w:p>
        </w:tc>
        <w:tc>
          <w:tcPr>
            <w:tcW w:w="5490" w:type="dxa"/>
            <w:gridSpan w:val="7"/>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Luna</w:t>
            </w:r>
          </w:p>
        </w:tc>
      </w:tr>
      <w:tr w:rsidR="003E56E8" w:rsidRPr="00EC30C2" w:rsidTr="00233538">
        <w:trPr>
          <w:cantSplit/>
          <w:trHeight w:val="120"/>
        </w:trPr>
        <w:tc>
          <w:tcPr>
            <w:tcW w:w="709" w:type="dxa"/>
            <w:vMerge/>
          </w:tcPr>
          <w:p w:rsidR="003E56E8" w:rsidRPr="00D74064" w:rsidRDefault="003E56E8" w:rsidP="00950D18">
            <w:pPr>
              <w:pStyle w:val="Corptext"/>
              <w:tabs>
                <w:tab w:val="left" w:pos="567"/>
              </w:tabs>
              <w:rPr>
                <w:rFonts w:ascii="Times New Roman" w:eastAsia="Times New Roman" w:hAnsi="Times New Roman"/>
                <w:b/>
                <w:sz w:val="24"/>
                <w:szCs w:val="24"/>
                <w:lang w:eastAsia="en-US"/>
              </w:rPr>
            </w:pPr>
          </w:p>
        </w:tc>
        <w:tc>
          <w:tcPr>
            <w:tcW w:w="2825" w:type="dxa"/>
            <w:vMerge/>
          </w:tcPr>
          <w:p w:rsidR="003E56E8" w:rsidRPr="00D74064" w:rsidRDefault="003E56E8" w:rsidP="00950D18">
            <w:pPr>
              <w:pStyle w:val="Corptext"/>
              <w:tabs>
                <w:tab w:val="left" w:pos="567"/>
              </w:tabs>
              <w:rPr>
                <w:rFonts w:ascii="Times New Roman" w:eastAsia="Times New Roman" w:hAnsi="Times New Roman"/>
                <w:b/>
                <w:sz w:val="24"/>
                <w:szCs w:val="24"/>
                <w:lang w:eastAsia="en-US"/>
              </w:rPr>
            </w:pPr>
          </w:p>
        </w:tc>
        <w:tc>
          <w:tcPr>
            <w:tcW w:w="1035" w:type="dxa"/>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1</w:t>
            </w:r>
          </w:p>
        </w:tc>
        <w:tc>
          <w:tcPr>
            <w:tcW w:w="1215" w:type="dxa"/>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2</w:t>
            </w:r>
          </w:p>
        </w:tc>
        <w:tc>
          <w:tcPr>
            <w:tcW w:w="1005" w:type="dxa"/>
            <w:gridSpan w:val="2"/>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3</w:t>
            </w:r>
          </w:p>
        </w:tc>
        <w:tc>
          <w:tcPr>
            <w:tcW w:w="990" w:type="dxa"/>
            <w:gridSpan w:val="2"/>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w:t>
            </w:r>
          </w:p>
        </w:tc>
        <w:tc>
          <w:tcPr>
            <w:tcW w:w="1245" w:type="dxa"/>
          </w:tcPr>
          <w:p w:rsidR="003E56E8" w:rsidRPr="00D74064" w:rsidRDefault="003E56E8" w:rsidP="00950D18">
            <w:pPr>
              <w:pStyle w:val="Corptext"/>
              <w:tabs>
                <w:tab w:val="left" w:pos="567"/>
              </w:tabs>
              <w:rPr>
                <w:rFonts w:ascii="Times New Roman" w:eastAsia="Times New Roman" w:hAnsi="Times New Roman"/>
                <w:b/>
                <w:sz w:val="24"/>
                <w:szCs w:val="24"/>
                <w:lang w:eastAsia="en-US"/>
              </w:rPr>
            </w:pPr>
            <w:r w:rsidRPr="00D74064">
              <w:rPr>
                <w:rFonts w:ascii="Times New Roman" w:eastAsia="Times New Roman" w:hAnsi="Times New Roman"/>
                <w:b/>
                <w:sz w:val="24"/>
                <w:szCs w:val="24"/>
                <w:lang w:eastAsia="en-US"/>
              </w:rPr>
              <w:t>n</w:t>
            </w:r>
          </w:p>
        </w:tc>
      </w:tr>
      <w:tr w:rsidR="003E56E8" w:rsidRPr="00EC30C2" w:rsidTr="00233538">
        <w:trPr>
          <w:cantSplit/>
          <w:trHeight w:val="180"/>
        </w:trPr>
        <w:tc>
          <w:tcPr>
            <w:tcW w:w="709"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1.</w:t>
            </w:r>
          </w:p>
        </w:tc>
        <w:tc>
          <w:tcPr>
            <w:tcW w:w="282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Organizare de şantier</w:t>
            </w:r>
          </w:p>
        </w:tc>
        <w:tc>
          <w:tcPr>
            <w:tcW w:w="103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372"/>
        </w:trPr>
        <w:tc>
          <w:tcPr>
            <w:tcW w:w="709"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 xml:space="preserve">2. </w:t>
            </w: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282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Obiect 01</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Categoria de lucrări:</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412"/>
        </w:trPr>
        <w:tc>
          <w:tcPr>
            <w:tcW w:w="709"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3.</w:t>
            </w: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282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Obiect 02</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Categoria de lucrări:</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593"/>
        </w:trPr>
        <w:tc>
          <w:tcPr>
            <w:tcW w:w="709"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w:t>
            </w:r>
          </w:p>
        </w:tc>
        <w:tc>
          <w:tcPr>
            <w:tcW w:w="282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Obiect n …</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Categoria de lucrări:</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r w:rsidRPr="00D74064">
              <w:rPr>
                <w:rFonts w:ascii="Times New Roman" w:eastAsia="Times New Roman" w:hAnsi="Times New Roman"/>
                <w:sz w:val="24"/>
                <w:szCs w:val="24"/>
                <w:lang w:eastAsia="en-US"/>
              </w:rPr>
              <w:t>__________________</w:t>
            </w:r>
          </w:p>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D74064" w:rsidRDefault="003E56E8" w:rsidP="00950D18">
            <w:pPr>
              <w:pStyle w:val="Corptext"/>
              <w:tabs>
                <w:tab w:val="left" w:pos="567"/>
              </w:tabs>
              <w:rPr>
                <w:rFonts w:ascii="Times New Roman" w:eastAsia="Times New Roman" w:hAnsi="Times New Roman"/>
                <w:sz w:val="24"/>
                <w:szCs w:val="24"/>
                <w:lang w:eastAsia="en-US"/>
              </w:rPr>
            </w:pPr>
          </w:p>
        </w:tc>
      </w:tr>
    </w:tbl>
    <w:p w:rsidR="003E56E8" w:rsidRPr="00FF430B" w:rsidRDefault="003E56E8" w:rsidP="00950D18">
      <w:pPr>
        <w:jc w:val="both"/>
      </w:pPr>
    </w:p>
    <w:p w:rsidR="003E56E8" w:rsidRPr="00FF430B" w:rsidRDefault="003E56E8" w:rsidP="00950D18">
      <w:pPr>
        <w:jc w:val="both"/>
      </w:pPr>
    </w:p>
    <w:p w:rsidR="003E56E8" w:rsidRPr="00FF430B" w:rsidRDefault="003E56E8" w:rsidP="00950D18">
      <w:pPr>
        <w:jc w:val="both"/>
        <w:rPr>
          <w:rFonts w:eastAsia="PMingLiU"/>
          <w:lang w:eastAsia="zh-CN"/>
        </w:rPr>
      </w:pPr>
      <w:r w:rsidRPr="00FF430B">
        <w:rPr>
          <w:rFonts w:eastAsia="PMingLiU"/>
          <w:lang w:eastAsia="zh-CN"/>
        </w:rPr>
        <w:lastRenderedPageBreak/>
        <w:t>Semnat: _________________________________________</w:t>
      </w:r>
    </w:p>
    <w:p w:rsidR="003E56E8" w:rsidRPr="00FF430B" w:rsidRDefault="003E56E8" w:rsidP="00950D18">
      <w:pPr>
        <w:jc w:val="both"/>
        <w:rPr>
          <w:rFonts w:eastAsia="PMingLiU"/>
          <w:lang w:eastAsia="zh-CN"/>
        </w:rPr>
      </w:pPr>
      <w:r w:rsidRPr="00FF430B">
        <w:rPr>
          <w:rFonts w:eastAsia="PMingLiU"/>
          <w:lang w:eastAsia="zh-CN"/>
        </w:rPr>
        <w:t>Nume: __________________________________________</w:t>
      </w:r>
    </w:p>
    <w:p w:rsidR="003E56E8" w:rsidRPr="00FF430B" w:rsidRDefault="003E56E8" w:rsidP="00950D18">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bookmarkEnd w:id="48"/>
    <w:p w:rsidR="003E56E8" w:rsidRPr="00FF430B" w:rsidRDefault="003E56E8" w:rsidP="00773FE9">
      <w:pPr>
        <w:rPr>
          <w:rFonts w:eastAsia="PMingLiU"/>
          <w:b/>
          <w:lang w:eastAsia="zh-CN"/>
        </w:rPr>
      </w:pPr>
    </w:p>
    <w:p w:rsidR="003E56E8" w:rsidRPr="00FF430B" w:rsidRDefault="003E56E8" w:rsidP="002242A0">
      <w:pPr>
        <w:jc w:val="center"/>
        <w:rPr>
          <w:rFonts w:eastAsia="PMingLiU"/>
          <w:b/>
          <w:noProof w:val="0"/>
          <w:lang w:eastAsia="zh-CN"/>
        </w:rPr>
      </w:pPr>
      <w:r w:rsidRPr="00FF430B">
        <w:rPr>
          <w:rFonts w:eastAsia="PMingLiU"/>
          <w:b/>
          <w:lang w:eastAsia="zh-CN"/>
        </w:rPr>
        <w:t>DECLARAȚIE</w:t>
      </w:r>
    </w:p>
    <w:p w:rsidR="003E56E8" w:rsidRPr="00FF430B" w:rsidRDefault="003E56E8">
      <w:pPr>
        <w:pStyle w:val="Corptext"/>
        <w:tabs>
          <w:tab w:val="left" w:pos="567"/>
        </w:tabs>
        <w:jc w:val="center"/>
        <w:rPr>
          <w:b/>
        </w:rPr>
      </w:pPr>
      <w:r w:rsidRPr="00FF430B">
        <w:rPr>
          <w:b/>
        </w:rPr>
        <w:t>privind experienţa similară</w:t>
      </w:r>
    </w:p>
    <w:p w:rsidR="003E56E8" w:rsidRPr="00FF430B" w:rsidRDefault="003E56E8">
      <w:pPr>
        <w:pStyle w:val="Corptext"/>
        <w:tabs>
          <w:tab w:val="left" w:pos="567"/>
        </w:tabs>
        <w:jc w:val="center"/>
        <w:rPr>
          <w:rFonts w:ascii="Times New Roman" w:hAnsi="Times New Roman"/>
          <w:b/>
          <w:szCs w:val="24"/>
        </w:rPr>
      </w:pP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3E56E8" w:rsidRPr="00FF430B" w:rsidRDefault="003E56E8"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3E56E8" w:rsidRPr="00FF430B" w:rsidRDefault="003E56E8"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3E56E8" w:rsidRPr="00FF430B" w:rsidRDefault="003E56E8"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3E56E8" w:rsidRPr="00FF430B" w:rsidRDefault="003E56E8"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3E56E8" w:rsidRPr="00FF430B" w:rsidRDefault="003E56E8"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3E56E8" w:rsidRPr="00FF430B" w:rsidRDefault="003E56E8" w:rsidP="0019071C">
      <w:pPr>
        <w:pStyle w:val="Corp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3E56E8" w:rsidRPr="00FF430B" w:rsidRDefault="003E56E8"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3E56E8" w:rsidRPr="00FF430B" w:rsidRDefault="003E56E8"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3E56E8" w:rsidRPr="00FF430B" w:rsidRDefault="003E56E8"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3E56E8" w:rsidRPr="00FF430B" w:rsidRDefault="003E56E8" w:rsidP="00773FE9">
      <w:pPr>
        <w:rPr>
          <w:rFonts w:eastAsia="MS Mincho"/>
          <w:lang w:eastAsia="zh-CN"/>
        </w:rPr>
      </w:pPr>
    </w:p>
    <w:p w:rsidR="003E56E8" w:rsidRPr="00FF430B" w:rsidRDefault="003E56E8" w:rsidP="00773FE9">
      <w:pPr>
        <w:rPr>
          <w:rFonts w:eastAsia="MS Mincho"/>
          <w:lang w:eastAsia="zh-CN"/>
        </w:rPr>
      </w:pPr>
      <w:r w:rsidRPr="00FF430B">
        <w:rPr>
          <w:rFonts w:eastAsia="MS Mincho"/>
          <w:lang w:eastAsia="zh-CN"/>
        </w:rPr>
        <w:t>Data completării:______________________</w:t>
      </w:r>
    </w:p>
    <w:p w:rsidR="003E56E8" w:rsidRPr="00FF430B" w:rsidRDefault="003E56E8" w:rsidP="00773FE9">
      <w:pPr>
        <w:jc w:val="both"/>
        <w:rPr>
          <w:rFonts w:eastAsia="PMingLiU"/>
          <w:lang w:eastAsia="zh-CN"/>
        </w:rPr>
      </w:pPr>
      <w:r w:rsidRPr="00FF430B">
        <w:rPr>
          <w:rFonts w:eastAsia="PMingLiU"/>
          <w:lang w:eastAsia="zh-CN"/>
        </w:rPr>
        <w:t>Semnat: _____________________________</w:t>
      </w:r>
    </w:p>
    <w:p w:rsidR="003E56E8" w:rsidRPr="00FF430B" w:rsidRDefault="003E56E8" w:rsidP="00773FE9">
      <w:pPr>
        <w:jc w:val="both"/>
        <w:rPr>
          <w:rFonts w:eastAsia="PMingLiU"/>
          <w:lang w:eastAsia="zh-CN"/>
        </w:rPr>
      </w:pPr>
      <w:r w:rsidRPr="00FF430B">
        <w:rPr>
          <w:rFonts w:eastAsia="PMingLiU"/>
          <w:lang w:eastAsia="zh-CN"/>
        </w:rPr>
        <w:t>Nume: ______________________________</w:t>
      </w:r>
    </w:p>
    <w:p w:rsidR="003E56E8" w:rsidRPr="00FF430B" w:rsidRDefault="003E56E8" w:rsidP="00773FE9">
      <w:pPr>
        <w:jc w:val="both"/>
        <w:rPr>
          <w:rFonts w:eastAsia="PMingLiU"/>
          <w:lang w:eastAsia="zh-CN"/>
        </w:rPr>
      </w:pPr>
      <w:r w:rsidRPr="00FF430B">
        <w:rPr>
          <w:rFonts w:eastAsia="PMingLiU"/>
          <w:lang w:eastAsia="zh-CN"/>
        </w:rPr>
        <w:lastRenderedPageBreak/>
        <w:t>Funcţia în cadrul întreprinderii: ____________________________</w:t>
      </w:r>
    </w:p>
    <w:p w:rsidR="003E56E8" w:rsidRPr="00FF430B" w:rsidRDefault="003E56E8" w:rsidP="00773FE9">
      <w:pPr>
        <w:jc w:val="both"/>
        <w:rPr>
          <w:rFonts w:eastAsia="PMingLiU"/>
          <w:b/>
          <w:lang w:eastAsia="zh-CN"/>
        </w:rPr>
      </w:pPr>
      <w:r w:rsidRPr="00FF430B">
        <w:rPr>
          <w:rFonts w:eastAsia="PMingLiU"/>
          <w:lang w:eastAsia="zh-CN"/>
        </w:rPr>
        <w:t>Denumirea întreprinderii: __________________________</w:t>
      </w:r>
    </w:p>
    <w:p w:rsidR="003E56E8" w:rsidRPr="00FF430B" w:rsidRDefault="003E56E8" w:rsidP="009A7C84">
      <w:pPr>
        <w:jc w:val="center"/>
        <w:rPr>
          <w:rFonts w:eastAsia="PMingLiU"/>
          <w:b/>
          <w:lang w:eastAsia="zh-CN"/>
        </w:rPr>
      </w:pPr>
      <w:bookmarkStart w:id="49" w:name="_Toc449692109"/>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13</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bookmarkEnd w:id="49"/>
    <w:p w:rsidR="003E56E8" w:rsidRPr="00FF430B" w:rsidRDefault="003E56E8" w:rsidP="009A7C84">
      <w:pPr>
        <w:jc w:val="center"/>
        <w:rPr>
          <w:b/>
        </w:rPr>
      </w:pPr>
    </w:p>
    <w:p w:rsidR="003E56E8" w:rsidRPr="00FF430B" w:rsidRDefault="003E56E8"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3E56E8" w:rsidRPr="00FF430B" w:rsidRDefault="003E56E8"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3E56E8" w:rsidRPr="00FF430B" w:rsidRDefault="003E56E8"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3E56E8"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Nr</w:t>
            </w:r>
          </w:p>
          <w:p w:rsidR="003E56E8" w:rsidRPr="00FF430B" w:rsidRDefault="003E56E8"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Numărul şi data procesului-verbal de recepţie la terminarea lucrărilor</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bl>
    <w:p w:rsidR="003E56E8" w:rsidRPr="00FF430B" w:rsidRDefault="003E56E8" w:rsidP="009A7C84">
      <w:pPr>
        <w:jc w:val="both"/>
      </w:pPr>
    </w:p>
    <w:p w:rsidR="003E56E8" w:rsidRPr="00FF430B" w:rsidRDefault="003E56E8"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w:t>
      </w:r>
    </w:p>
    <w:p w:rsidR="003E56E8" w:rsidRPr="00FF430B" w:rsidRDefault="003E56E8" w:rsidP="00284ED0">
      <w:pPr>
        <w:spacing w:after="200" w:line="276" w:lineRule="auto"/>
        <w:rPr>
          <w:rFonts w:eastAsia="PMingLiU"/>
          <w:lang w:eastAsia="zh-CN"/>
        </w:rPr>
      </w:pPr>
      <w:bookmarkStart w:id="50" w:name="_Toc449692110"/>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14</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bookmarkEnd w:id="50"/>
    <w:p w:rsidR="003E56E8" w:rsidRPr="00FF430B" w:rsidRDefault="003E56E8" w:rsidP="00284ED0">
      <w:pPr>
        <w:spacing w:line="276" w:lineRule="auto"/>
        <w:jc w:val="center"/>
        <w:rPr>
          <w:rFonts w:eastAsia="PMingLiU"/>
          <w:b/>
          <w:noProof w:val="0"/>
          <w:lang w:eastAsia="zh-CN"/>
        </w:rPr>
      </w:pPr>
    </w:p>
    <w:p w:rsidR="003E56E8" w:rsidRPr="00FF430B" w:rsidRDefault="003E56E8"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3E56E8" w:rsidRPr="00FF430B" w:rsidRDefault="003E56E8"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3E56E8" w:rsidRPr="00FF430B" w:rsidRDefault="003E56E8"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3E56E8" w:rsidRPr="00EC30C2" w:rsidTr="00233538">
        <w:trPr>
          <w:trHeight w:val="700"/>
        </w:trPr>
        <w:tc>
          <w:tcPr>
            <w:tcW w:w="720" w:type="dxa"/>
          </w:tcPr>
          <w:p w:rsidR="003E56E8" w:rsidRPr="00FF430B" w:rsidRDefault="003E56E8" w:rsidP="008A6911">
            <w:pPr>
              <w:tabs>
                <w:tab w:val="left" w:pos="567"/>
                <w:tab w:val="left" w:pos="1134"/>
              </w:tabs>
              <w:ind w:left="360"/>
              <w:jc w:val="both"/>
              <w:outlineLvl w:val="0"/>
              <w:rPr>
                <w:b/>
              </w:rPr>
            </w:pPr>
          </w:p>
          <w:p w:rsidR="003E56E8" w:rsidRPr="00FF430B" w:rsidRDefault="003E56E8" w:rsidP="00196AB4">
            <w:pPr>
              <w:tabs>
                <w:tab w:val="left" w:pos="567"/>
              </w:tabs>
              <w:jc w:val="both"/>
              <w:rPr>
                <w:b/>
              </w:rPr>
            </w:pPr>
            <w:r w:rsidRPr="00FF430B">
              <w:rPr>
                <w:b/>
              </w:rPr>
              <w:t>Nr.</w:t>
            </w:r>
          </w:p>
          <w:p w:rsidR="003E56E8" w:rsidRPr="00FF430B" w:rsidRDefault="003E56E8" w:rsidP="00196AB4">
            <w:pPr>
              <w:tabs>
                <w:tab w:val="left" w:pos="567"/>
              </w:tabs>
              <w:jc w:val="both"/>
              <w:rPr>
                <w:b/>
              </w:rPr>
            </w:pPr>
            <w:r w:rsidRPr="00FF430B">
              <w:rPr>
                <w:b/>
              </w:rPr>
              <w:t>d/o</w:t>
            </w:r>
          </w:p>
        </w:tc>
        <w:tc>
          <w:tcPr>
            <w:tcW w:w="4680" w:type="dxa"/>
            <w:vAlign w:val="center"/>
          </w:tcPr>
          <w:p w:rsidR="003E56E8" w:rsidRPr="00FF430B" w:rsidRDefault="003E56E8"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Unitatea de măsură</w:t>
            </w:r>
          </w:p>
          <w:p w:rsidR="003E56E8" w:rsidRPr="00FF430B" w:rsidRDefault="003E56E8" w:rsidP="00196AB4">
            <w:pPr>
              <w:tabs>
                <w:tab w:val="left" w:pos="567"/>
              </w:tabs>
              <w:jc w:val="center"/>
              <w:rPr>
                <w:b/>
              </w:rPr>
            </w:pPr>
            <w:r w:rsidRPr="00FF430B">
              <w:rPr>
                <w:b/>
              </w:rPr>
              <w:t>(bucăţi şi seturi)</w:t>
            </w:r>
          </w:p>
        </w:tc>
        <w:tc>
          <w:tcPr>
            <w:tcW w:w="1289"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din dotare</w:t>
            </w:r>
          </w:p>
        </w:tc>
        <w:tc>
          <w:tcPr>
            <w:tcW w:w="1544"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de la terţi sau din alte surse</w:t>
            </w:r>
          </w:p>
        </w:tc>
      </w:tr>
      <w:tr w:rsidR="003E56E8" w:rsidRPr="00EC30C2" w:rsidTr="00233538">
        <w:trPr>
          <w:trHeight w:val="240"/>
        </w:trPr>
        <w:tc>
          <w:tcPr>
            <w:tcW w:w="720" w:type="dxa"/>
          </w:tcPr>
          <w:p w:rsidR="003E56E8" w:rsidRPr="00FF430B" w:rsidRDefault="003E56E8" w:rsidP="00196AB4">
            <w:pPr>
              <w:tabs>
                <w:tab w:val="left" w:pos="567"/>
              </w:tabs>
              <w:jc w:val="both"/>
              <w:rPr>
                <w:b/>
              </w:rPr>
            </w:pPr>
            <w:r w:rsidRPr="00FF430B">
              <w:rPr>
                <w:b/>
              </w:rPr>
              <w:t>0</w:t>
            </w:r>
          </w:p>
        </w:tc>
        <w:tc>
          <w:tcPr>
            <w:tcW w:w="4680" w:type="dxa"/>
          </w:tcPr>
          <w:p w:rsidR="003E56E8" w:rsidRPr="00FF430B" w:rsidRDefault="003E56E8" w:rsidP="00196AB4">
            <w:pPr>
              <w:tabs>
                <w:tab w:val="left" w:pos="567"/>
              </w:tabs>
              <w:jc w:val="both"/>
              <w:rPr>
                <w:b/>
              </w:rPr>
            </w:pPr>
            <w:r w:rsidRPr="00FF430B">
              <w:rPr>
                <w:b/>
              </w:rPr>
              <w:t xml:space="preserve">                             1</w:t>
            </w:r>
          </w:p>
        </w:tc>
        <w:tc>
          <w:tcPr>
            <w:tcW w:w="1260" w:type="dxa"/>
          </w:tcPr>
          <w:p w:rsidR="003E56E8" w:rsidRPr="00FF430B" w:rsidRDefault="003E56E8" w:rsidP="00196AB4">
            <w:pPr>
              <w:tabs>
                <w:tab w:val="left" w:pos="567"/>
              </w:tabs>
              <w:jc w:val="both"/>
              <w:rPr>
                <w:b/>
              </w:rPr>
            </w:pPr>
            <w:r w:rsidRPr="00FF430B">
              <w:rPr>
                <w:b/>
              </w:rPr>
              <w:t>2</w:t>
            </w:r>
          </w:p>
        </w:tc>
        <w:tc>
          <w:tcPr>
            <w:tcW w:w="1289" w:type="dxa"/>
          </w:tcPr>
          <w:p w:rsidR="003E56E8" w:rsidRPr="00FF430B" w:rsidRDefault="003E56E8" w:rsidP="00196AB4">
            <w:pPr>
              <w:tabs>
                <w:tab w:val="left" w:pos="567"/>
              </w:tabs>
              <w:jc w:val="both"/>
              <w:rPr>
                <w:b/>
              </w:rPr>
            </w:pPr>
            <w:r w:rsidRPr="00FF430B">
              <w:rPr>
                <w:b/>
              </w:rPr>
              <w:t>3</w:t>
            </w:r>
          </w:p>
        </w:tc>
        <w:tc>
          <w:tcPr>
            <w:tcW w:w="1544" w:type="dxa"/>
          </w:tcPr>
          <w:p w:rsidR="003E56E8" w:rsidRPr="00FF430B" w:rsidRDefault="003E56E8" w:rsidP="00196AB4">
            <w:pPr>
              <w:tabs>
                <w:tab w:val="left" w:pos="567"/>
              </w:tabs>
              <w:jc w:val="both"/>
              <w:rPr>
                <w:b/>
              </w:rPr>
            </w:pPr>
            <w:r w:rsidRPr="00FF430B">
              <w:rPr>
                <w:b/>
              </w:rPr>
              <w:t>4</w:t>
            </w: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1.</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2.</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3.</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keepNext/>
              <w:keepLines/>
              <w:tabs>
                <w:tab w:val="left" w:pos="567"/>
              </w:tabs>
              <w:spacing w:before="200"/>
              <w:jc w:val="both"/>
              <w:outlineLvl w:val="2"/>
            </w:pP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n</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B322B4">
      <w:pPr>
        <w:spacing w:after="200" w:line="276" w:lineRule="auto"/>
        <w:jc w:val="center"/>
        <w:rPr>
          <w:rFonts w:eastAsia="PMingLiU"/>
          <w:lang w:eastAsia="zh-CN"/>
        </w:rPr>
      </w:pPr>
      <w:bookmarkStart w:id="57" w:name="_Toc449692113"/>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15</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bookmarkEnd w:id="57"/>
    <w:p w:rsidR="003E56E8" w:rsidRPr="00FF430B" w:rsidRDefault="003E56E8" w:rsidP="00B322B4">
      <w:pPr>
        <w:spacing w:line="276" w:lineRule="auto"/>
        <w:jc w:val="center"/>
        <w:rPr>
          <w:rFonts w:eastAsia="PMingLiU"/>
          <w:b/>
          <w:noProof w:val="0"/>
          <w:lang w:eastAsia="zh-CN"/>
        </w:rPr>
      </w:pPr>
    </w:p>
    <w:p w:rsidR="003E56E8" w:rsidRPr="00FF430B" w:rsidRDefault="003E56E8" w:rsidP="00393AC1">
      <w:pPr>
        <w:ind w:firstLine="709"/>
        <w:jc w:val="center"/>
        <w:rPr>
          <w:rFonts w:eastAsia="PMingLiU"/>
          <w:b/>
          <w:lang w:eastAsia="zh-CN"/>
        </w:rPr>
      </w:pPr>
      <w:r w:rsidRPr="00FF430B">
        <w:rPr>
          <w:rFonts w:eastAsia="PMingLiU"/>
          <w:b/>
          <w:lang w:eastAsia="zh-CN"/>
        </w:rPr>
        <w:t>DECLARAŢIE</w:t>
      </w:r>
    </w:p>
    <w:p w:rsidR="003E56E8" w:rsidRPr="00FF430B" w:rsidRDefault="003E56E8"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3E56E8" w:rsidRPr="00FF430B" w:rsidRDefault="003E56E8"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3E56E8" w:rsidRPr="00EC30C2" w:rsidTr="00233538">
        <w:trPr>
          <w:cantSplit/>
          <w:trHeight w:val="1942"/>
        </w:trPr>
        <w:tc>
          <w:tcPr>
            <w:tcW w:w="273" w:type="pct"/>
            <w:vAlign w:val="center"/>
          </w:tcPr>
          <w:p w:rsidR="003E56E8" w:rsidRPr="00FF430B" w:rsidRDefault="003E56E8" w:rsidP="00196AB4">
            <w:pPr>
              <w:tabs>
                <w:tab w:val="left" w:pos="567"/>
              </w:tabs>
              <w:jc w:val="center"/>
              <w:rPr>
                <w:b/>
                <w:bCs/>
              </w:rPr>
            </w:pPr>
          </w:p>
          <w:p w:rsidR="003E56E8" w:rsidRPr="00FF430B" w:rsidRDefault="003E56E8" w:rsidP="00196AB4">
            <w:pPr>
              <w:tabs>
                <w:tab w:val="left" w:pos="567"/>
              </w:tabs>
              <w:jc w:val="center"/>
              <w:rPr>
                <w:b/>
                <w:bCs/>
              </w:rPr>
            </w:pPr>
            <w:r w:rsidRPr="00FF430B">
              <w:rPr>
                <w:b/>
                <w:bCs/>
              </w:rPr>
              <w:t>Nr.</w:t>
            </w:r>
          </w:p>
          <w:p w:rsidR="003E56E8" w:rsidRPr="00FF430B" w:rsidRDefault="003E56E8" w:rsidP="00196AB4">
            <w:pPr>
              <w:tabs>
                <w:tab w:val="left" w:pos="567"/>
              </w:tabs>
              <w:jc w:val="center"/>
              <w:rPr>
                <w:b/>
                <w:bCs/>
              </w:rPr>
            </w:pPr>
            <w:r w:rsidRPr="00FF430B">
              <w:rPr>
                <w:b/>
                <w:bCs/>
              </w:rPr>
              <w:t>d/o</w:t>
            </w:r>
          </w:p>
        </w:tc>
        <w:tc>
          <w:tcPr>
            <w:tcW w:w="727"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Funcţia</w:t>
            </w:r>
          </w:p>
        </w:tc>
        <w:tc>
          <w:tcPr>
            <w:tcW w:w="1000"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Studii de specialitate</w:t>
            </w:r>
          </w:p>
        </w:tc>
        <w:tc>
          <w:tcPr>
            <w:tcW w:w="1036" w:type="pct"/>
            <w:vAlign w:val="center"/>
          </w:tcPr>
          <w:p w:rsidR="003E56E8" w:rsidRPr="00FF430B" w:rsidRDefault="003E56E8" w:rsidP="00196AB4">
            <w:pPr>
              <w:tabs>
                <w:tab w:val="left" w:pos="567"/>
              </w:tabs>
              <w:jc w:val="center"/>
              <w:rPr>
                <w:b/>
                <w:bCs/>
              </w:rPr>
            </w:pPr>
            <w:r w:rsidRPr="00FF430B">
              <w:rPr>
                <w:b/>
                <w:bCs/>
              </w:rPr>
              <w:t>Vechimea în  munca de specialitate (ani)</w:t>
            </w:r>
          </w:p>
        </w:tc>
        <w:tc>
          <w:tcPr>
            <w:tcW w:w="1056" w:type="pct"/>
            <w:vAlign w:val="center"/>
          </w:tcPr>
          <w:p w:rsidR="003E56E8" w:rsidRPr="00FF430B" w:rsidRDefault="003E56E8"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3E56E8" w:rsidRPr="00FF430B" w:rsidRDefault="003E56E8" w:rsidP="00196AB4">
            <w:pPr>
              <w:tabs>
                <w:tab w:val="left" w:pos="567"/>
              </w:tabs>
              <w:jc w:val="center"/>
              <w:rPr>
                <w:b/>
                <w:bCs/>
              </w:rPr>
            </w:pPr>
            <w:r w:rsidRPr="00FF430B">
              <w:rPr>
                <w:b/>
                <w:bCs/>
              </w:rPr>
              <w:t>Numărul certificatului de atestare</w:t>
            </w:r>
          </w:p>
          <w:p w:rsidR="003E56E8" w:rsidRPr="00FF430B" w:rsidRDefault="003E56E8" w:rsidP="00196AB4">
            <w:pPr>
              <w:tabs>
                <w:tab w:val="left" w:pos="567"/>
              </w:tabs>
              <w:jc w:val="center"/>
              <w:rPr>
                <w:b/>
                <w:bCs/>
              </w:rPr>
            </w:pPr>
            <w:r w:rsidRPr="00FF430B">
              <w:rPr>
                <w:b/>
                <w:bCs/>
              </w:rPr>
              <w:t>și data eliberării</w:t>
            </w:r>
          </w:p>
          <w:p w:rsidR="003E56E8" w:rsidRPr="00FF430B" w:rsidRDefault="003E56E8" w:rsidP="008A6911">
            <w:pPr>
              <w:tabs>
                <w:tab w:val="left" w:pos="567"/>
                <w:tab w:val="left" w:pos="1134"/>
              </w:tabs>
              <w:ind w:left="360"/>
              <w:jc w:val="center"/>
              <w:outlineLvl w:val="0"/>
              <w:rPr>
                <w:b/>
                <w:bCs/>
              </w:rPr>
            </w:pPr>
          </w:p>
          <w:p w:rsidR="003E56E8" w:rsidRPr="00FF430B" w:rsidRDefault="003E56E8" w:rsidP="008A6911">
            <w:pPr>
              <w:tabs>
                <w:tab w:val="left" w:pos="567"/>
                <w:tab w:val="left" w:pos="1134"/>
              </w:tabs>
              <w:ind w:left="360"/>
              <w:jc w:val="center"/>
              <w:outlineLvl w:val="0"/>
              <w:rPr>
                <w:b/>
                <w:bCs/>
              </w:rPr>
            </w:pPr>
          </w:p>
        </w:tc>
      </w:tr>
      <w:tr w:rsidR="003E56E8" w:rsidRPr="00EC30C2" w:rsidTr="00233538">
        <w:trPr>
          <w:cantSplit/>
          <w:trHeight w:val="320"/>
        </w:trPr>
        <w:tc>
          <w:tcPr>
            <w:tcW w:w="273" w:type="pct"/>
          </w:tcPr>
          <w:p w:rsidR="003E56E8" w:rsidRPr="00FF430B" w:rsidRDefault="003E56E8" w:rsidP="008A6911">
            <w:pPr>
              <w:tabs>
                <w:tab w:val="left" w:pos="567"/>
                <w:tab w:val="left" w:pos="1134"/>
              </w:tabs>
              <w:ind w:left="360"/>
              <w:jc w:val="both"/>
              <w:outlineLvl w:val="0"/>
              <w:rPr>
                <w:b/>
                <w:bCs/>
              </w:rPr>
            </w:pPr>
          </w:p>
        </w:tc>
        <w:tc>
          <w:tcPr>
            <w:tcW w:w="727" w:type="pct"/>
          </w:tcPr>
          <w:p w:rsidR="003E56E8" w:rsidRPr="00FF430B" w:rsidRDefault="003E56E8" w:rsidP="00196AB4">
            <w:pPr>
              <w:tabs>
                <w:tab w:val="left" w:pos="567"/>
              </w:tabs>
              <w:jc w:val="both"/>
              <w:rPr>
                <w:b/>
                <w:bCs/>
              </w:rPr>
            </w:pPr>
            <w:r w:rsidRPr="00FF430B">
              <w:rPr>
                <w:b/>
                <w:bCs/>
              </w:rPr>
              <w:t>1</w:t>
            </w:r>
          </w:p>
        </w:tc>
        <w:tc>
          <w:tcPr>
            <w:tcW w:w="1000" w:type="pct"/>
          </w:tcPr>
          <w:p w:rsidR="003E56E8" w:rsidRPr="00FF430B" w:rsidRDefault="003E56E8" w:rsidP="00196AB4">
            <w:pPr>
              <w:tabs>
                <w:tab w:val="left" w:pos="567"/>
              </w:tabs>
              <w:jc w:val="both"/>
              <w:rPr>
                <w:b/>
                <w:bCs/>
              </w:rPr>
            </w:pPr>
            <w:r w:rsidRPr="00FF430B">
              <w:rPr>
                <w:b/>
                <w:bCs/>
              </w:rPr>
              <w:t>2</w:t>
            </w:r>
          </w:p>
        </w:tc>
        <w:tc>
          <w:tcPr>
            <w:tcW w:w="1036" w:type="pct"/>
          </w:tcPr>
          <w:p w:rsidR="003E56E8" w:rsidRPr="00FF430B" w:rsidRDefault="003E56E8" w:rsidP="00196AB4">
            <w:pPr>
              <w:tabs>
                <w:tab w:val="left" w:pos="567"/>
              </w:tabs>
              <w:jc w:val="both"/>
              <w:rPr>
                <w:b/>
                <w:bCs/>
              </w:rPr>
            </w:pPr>
            <w:r w:rsidRPr="00FF430B">
              <w:rPr>
                <w:b/>
                <w:bCs/>
              </w:rPr>
              <w:t>3</w:t>
            </w:r>
          </w:p>
        </w:tc>
        <w:tc>
          <w:tcPr>
            <w:tcW w:w="1056" w:type="pct"/>
          </w:tcPr>
          <w:p w:rsidR="003E56E8" w:rsidRPr="00FF430B" w:rsidRDefault="003E56E8" w:rsidP="00196AB4">
            <w:pPr>
              <w:tabs>
                <w:tab w:val="left" w:pos="567"/>
              </w:tabs>
              <w:jc w:val="both"/>
              <w:rPr>
                <w:b/>
                <w:bCs/>
              </w:rPr>
            </w:pPr>
            <w:r w:rsidRPr="00FF430B">
              <w:rPr>
                <w:b/>
                <w:bCs/>
              </w:rPr>
              <w:t>4</w:t>
            </w:r>
          </w:p>
        </w:tc>
        <w:tc>
          <w:tcPr>
            <w:tcW w:w="908" w:type="pct"/>
          </w:tcPr>
          <w:p w:rsidR="003E56E8" w:rsidRPr="00FF430B" w:rsidRDefault="003E56E8" w:rsidP="008A6911">
            <w:pPr>
              <w:tabs>
                <w:tab w:val="left" w:pos="567"/>
              </w:tabs>
              <w:jc w:val="both"/>
              <w:rPr>
                <w:b/>
                <w:bCs/>
              </w:rPr>
            </w:pPr>
            <w:r w:rsidRPr="00FF430B">
              <w:rPr>
                <w:b/>
                <w:bCs/>
              </w:rPr>
              <w:t>5</w:t>
            </w: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Arhitect-șef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Inginer-șef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Diriginţi de şantier</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Maiştri</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27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Specialişti</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4F77F1">
      <w:pPr>
        <w:spacing w:after="200" w:line="276" w:lineRule="auto"/>
        <w:rPr>
          <w:rFonts w:eastAsia="PMingLiU"/>
          <w:lang w:eastAsia="zh-CN"/>
        </w:rPr>
      </w:pPr>
      <w:bookmarkStart w:id="58" w:name="_Toc449692114"/>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16</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bookmarkEnd w:id="58"/>
    <w:p w:rsidR="003E56E8" w:rsidRPr="00FF430B" w:rsidRDefault="003E56E8" w:rsidP="004F77F1">
      <w:pPr>
        <w:spacing w:line="276" w:lineRule="auto"/>
        <w:jc w:val="center"/>
        <w:rPr>
          <w:rFonts w:eastAsia="PMingLiU"/>
          <w:b/>
          <w:noProof w:val="0"/>
          <w:lang w:eastAsia="zh-CN"/>
        </w:rPr>
      </w:pPr>
    </w:p>
    <w:p w:rsidR="003E56E8" w:rsidRPr="00FF430B" w:rsidRDefault="003E56E8" w:rsidP="004F77F1">
      <w:pPr>
        <w:jc w:val="center"/>
        <w:rPr>
          <w:rFonts w:eastAsia="SimSun"/>
          <w:b/>
          <w:bCs/>
          <w:iCs/>
          <w:lang w:eastAsia="zh-CN"/>
        </w:rPr>
      </w:pPr>
      <w:r w:rsidRPr="00FF430B">
        <w:rPr>
          <w:rFonts w:eastAsia="SimSun"/>
          <w:b/>
          <w:bCs/>
          <w:iCs/>
          <w:lang w:eastAsia="zh-CN"/>
        </w:rPr>
        <w:t>LISTA SUBCONTRACTANȚILOR</w:t>
      </w:r>
    </w:p>
    <w:p w:rsidR="003E56E8" w:rsidRPr="00FF430B" w:rsidRDefault="003E56E8" w:rsidP="004F77F1">
      <w:pPr>
        <w:jc w:val="center"/>
        <w:rPr>
          <w:rFonts w:eastAsia="SimSun"/>
          <w:b/>
          <w:bCs/>
          <w:iCs/>
          <w:lang w:eastAsia="zh-CN"/>
        </w:rPr>
      </w:pPr>
      <w:r w:rsidRPr="00FF430B">
        <w:rPr>
          <w:rFonts w:eastAsia="SimSun"/>
          <w:b/>
          <w:bCs/>
          <w:iCs/>
          <w:lang w:eastAsia="zh-CN"/>
        </w:rPr>
        <w:t>ŞI PARTEA/PĂRŢILE DIN CONTRACT CARE SUNT</w:t>
      </w:r>
    </w:p>
    <w:p w:rsidR="003E56E8" w:rsidRPr="00FF430B" w:rsidRDefault="003E56E8" w:rsidP="004F77F1">
      <w:pPr>
        <w:jc w:val="center"/>
        <w:rPr>
          <w:rFonts w:eastAsia="SimSun"/>
          <w:b/>
          <w:bCs/>
          <w:iCs/>
          <w:lang w:eastAsia="zh-CN"/>
        </w:rPr>
      </w:pPr>
      <w:r w:rsidRPr="00FF430B">
        <w:rPr>
          <w:rFonts w:eastAsia="SimSun"/>
          <w:b/>
          <w:bCs/>
          <w:iCs/>
          <w:lang w:eastAsia="zh-CN"/>
        </w:rPr>
        <w:t>ÎNDEPLINITE DE ACEŞTIA</w:t>
      </w:r>
    </w:p>
    <w:p w:rsidR="003E56E8" w:rsidRPr="00FF430B" w:rsidRDefault="003E56E8"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3E56E8" w:rsidRPr="00EC30C2" w:rsidTr="00233538">
        <w:trPr>
          <w:cantSplit/>
          <w:trHeight w:val="920"/>
        </w:trPr>
        <w:tc>
          <w:tcPr>
            <w:tcW w:w="0" w:type="auto"/>
            <w:vAlign w:val="center"/>
          </w:tcPr>
          <w:p w:rsidR="003E56E8" w:rsidRPr="00FF430B" w:rsidRDefault="003E56E8" w:rsidP="00196AB4">
            <w:pPr>
              <w:tabs>
                <w:tab w:val="left" w:pos="567"/>
              </w:tabs>
              <w:jc w:val="both"/>
              <w:rPr>
                <w:b/>
              </w:rPr>
            </w:pPr>
            <w:r w:rsidRPr="00FF430B">
              <w:rPr>
                <w:b/>
              </w:rPr>
              <w:t>Nr. d/o</w:t>
            </w:r>
          </w:p>
        </w:tc>
        <w:tc>
          <w:tcPr>
            <w:tcW w:w="3126" w:type="dxa"/>
            <w:vAlign w:val="center"/>
          </w:tcPr>
          <w:p w:rsidR="003E56E8" w:rsidRPr="00FF430B" w:rsidRDefault="003E56E8" w:rsidP="00196AB4">
            <w:pPr>
              <w:jc w:val="center"/>
              <w:rPr>
                <w:b/>
              </w:rPr>
            </w:pPr>
            <w:r w:rsidRPr="00FF430B">
              <w:rPr>
                <w:b/>
              </w:rPr>
              <w:t>Numele şi adresa subantreprenorilor</w:t>
            </w:r>
          </w:p>
        </w:tc>
        <w:tc>
          <w:tcPr>
            <w:tcW w:w="1984" w:type="dxa"/>
            <w:vAlign w:val="center"/>
          </w:tcPr>
          <w:p w:rsidR="003E56E8" w:rsidRPr="00FF430B" w:rsidRDefault="003E56E8" w:rsidP="00196AB4">
            <w:pPr>
              <w:rPr>
                <w:rFonts w:eastAsia="MS Mincho"/>
                <w:b/>
                <w:lang w:eastAsia="zh-CN"/>
              </w:rPr>
            </w:pPr>
            <w:r w:rsidRPr="00FF430B">
              <w:rPr>
                <w:rFonts w:eastAsia="MS Mincho"/>
                <w:b/>
                <w:lang w:eastAsia="zh-CN"/>
              </w:rPr>
              <w:t>Activităţi din contract</w:t>
            </w:r>
          </w:p>
        </w:tc>
        <w:tc>
          <w:tcPr>
            <w:tcW w:w="1443" w:type="dxa"/>
            <w:vAlign w:val="center"/>
          </w:tcPr>
          <w:p w:rsidR="003E56E8" w:rsidRPr="00FF430B" w:rsidRDefault="003E56E8" w:rsidP="00196AB4">
            <w:pPr>
              <w:rPr>
                <w:rFonts w:eastAsia="MS Mincho"/>
                <w:b/>
                <w:lang w:eastAsia="zh-CN"/>
              </w:rPr>
            </w:pPr>
            <w:r w:rsidRPr="00FF430B">
              <w:rPr>
                <w:rFonts w:eastAsia="MS Mincho"/>
                <w:b/>
                <w:lang w:eastAsia="zh-CN"/>
              </w:rPr>
              <w:t>Valoarea aproximativă</w:t>
            </w:r>
          </w:p>
        </w:tc>
        <w:tc>
          <w:tcPr>
            <w:tcW w:w="0" w:type="auto"/>
            <w:vAlign w:val="center"/>
          </w:tcPr>
          <w:p w:rsidR="003E56E8" w:rsidRPr="00FF430B" w:rsidRDefault="003E56E8" w:rsidP="00196AB4">
            <w:pPr>
              <w:rPr>
                <w:rFonts w:eastAsia="MS Mincho"/>
                <w:b/>
                <w:lang w:eastAsia="zh-CN"/>
              </w:rPr>
            </w:pPr>
            <w:r w:rsidRPr="00FF430B">
              <w:rPr>
                <w:rFonts w:eastAsia="MS Mincho"/>
                <w:b/>
                <w:lang w:eastAsia="zh-CN"/>
              </w:rPr>
              <w:t>% din valoarea contractului</w:t>
            </w:r>
          </w:p>
        </w:tc>
      </w:tr>
      <w:tr w:rsidR="003E56E8" w:rsidRPr="00EC30C2" w:rsidTr="00233538">
        <w:trPr>
          <w:trHeight w:val="175"/>
        </w:trPr>
        <w:tc>
          <w:tcPr>
            <w:tcW w:w="0" w:type="auto"/>
          </w:tcPr>
          <w:p w:rsidR="003E56E8" w:rsidRPr="00FF430B" w:rsidRDefault="003E56E8" w:rsidP="00196AB4">
            <w:pPr>
              <w:tabs>
                <w:tab w:val="left" w:pos="567"/>
              </w:tabs>
              <w:jc w:val="both"/>
            </w:pPr>
            <w:r w:rsidRPr="00FF430B">
              <w:t>1.</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337"/>
        </w:trPr>
        <w:tc>
          <w:tcPr>
            <w:tcW w:w="0" w:type="auto"/>
          </w:tcPr>
          <w:p w:rsidR="003E56E8" w:rsidRPr="00FF430B" w:rsidRDefault="003E56E8" w:rsidP="00196AB4">
            <w:pPr>
              <w:tabs>
                <w:tab w:val="left" w:pos="567"/>
              </w:tabs>
              <w:jc w:val="both"/>
            </w:pPr>
            <w:r w:rsidRPr="00FF430B">
              <w:t>2.</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3.</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4.</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keepNext/>
              <w:keepLines/>
              <w:tabs>
                <w:tab w:val="left" w:pos="567"/>
              </w:tabs>
              <w:spacing w:before="200"/>
              <w:jc w:val="both"/>
              <w:outlineLvl w:val="2"/>
            </w:pP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w:t>
      </w:r>
    </w:p>
    <w:p w:rsidR="003E56E8" w:rsidRPr="00FF430B" w:rsidRDefault="003E56E8" w:rsidP="00196AB4">
      <w:pPr>
        <w:rPr>
          <w:rFonts w:eastAsia="PMingLiU"/>
          <w:lang w:eastAsia="zh-CN"/>
        </w:rPr>
      </w:pPr>
    </w:p>
    <w:p w:rsidR="003E56E8" w:rsidRPr="00FF430B" w:rsidRDefault="003E56E8" w:rsidP="00316C81">
      <w:pPr>
        <w:spacing w:after="200" w:line="276" w:lineRule="auto"/>
        <w:jc w:val="center"/>
        <w:rPr>
          <w:rFonts w:eastAsia="PMingLiU"/>
          <w:lang w:eastAsia="zh-CN"/>
        </w:rPr>
      </w:pPr>
      <w:bookmarkStart w:id="59" w:name="_Toc449692115"/>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17</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bookmarkEnd w:id="59"/>
    <w:p w:rsidR="003E56E8" w:rsidRPr="00FF430B" w:rsidRDefault="003E56E8"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3E56E8" w:rsidRPr="00FF430B" w:rsidRDefault="003E56E8" w:rsidP="008C0290">
      <w:pPr>
        <w:pStyle w:val="Corp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3E56E8" w:rsidRPr="00FF430B" w:rsidRDefault="003E56E8" w:rsidP="008C0290">
      <w:pPr>
        <w:tabs>
          <w:tab w:val="left" w:pos="567"/>
        </w:tabs>
        <w:jc w:val="both"/>
      </w:pPr>
      <w:r w:rsidRPr="00FF430B">
        <w:t>____________________________________________________________________________</w:t>
      </w:r>
    </w:p>
    <w:p w:rsidR="003E56E8" w:rsidRPr="00FF430B" w:rsidRDefault="003E56E8" w:rsidP="008C0290">
      <w:pPr>
        <w:tabs>
          <w:tab w:val="left" w:pos="567"/>
        </w:tabs>
        <w:jc w:val="center"/>
        <w:rPr>
          <w:b/>
        </w:rPr>
      </w:pPr>
      <w:r w:rsidRPr="00FF430B">
        <w:rPr>
          <w:b/>
        </w:rPr>
        <w:t>(denumirea)</w:t>
      </w:r>
    </w:p>
    <w:p w:rsidR="003E56E8" w:rsidRPr="00FF430B" w:rsidRDefault="003E56E8" w:rsidP="008C0290">
      <w:pPr>
        <w:tabs>
          <w:tab w:val="left" w:pos="567"/>
        </w:tabs>
        <w:jc w:val="both"/>
        <w:rPr>
          <w:u w:val="single"/>
        </w:rPr>
      </w:pPr>
      <w:r w:rsidRPr="00FF430B">
        <w:rPr>
          <w:b/>
        </w:rPr>
        <w:t>1.Părţi contractante</w:t>
      </w:r>
      <w:r w:rsidRPr="00FF430B">
        <w:t xml:space="preserve"> ( agenţi economici)</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8C0290">
      <w:pPr>
        <w:tabs>
          <w:tab w:val="left" w:pos="567"/>
        </w:tabs>
        <w:jc w:val="both"/>
      </w:pPr>
      <w:r w:rsidRPr="00FF430B">
        <w:rPr>
          <w:b/>
        </w:rPr>
        <w:t xml:space="preserve">2. Adrese, telefon, fax </w:t>
      </w:r>
      <w:r w:rsidRPr="00FF430B">
        <w:t xml:space="preserve"> ale partenerilor (părţi contractante):</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8C0290">
      <w:pPr>
        <w:tabs>
          <w:tab w:val="left" w:pos="567"/>
        </w:tabs>
        <w:jc w:val="both"/>
      </w:pPr>
      <w:r w:rsidRPr="00FF430B">
        <w:rPr>
          <w:b/>
        </w:rPr>
        <w:t>3. Informaţii privind modul de asociere:</w:t>
      </w:r>
    </w:p>
    <w:p w:rsidR="003E56E8" w:rsidRPr="00FF430B" w:rsidRDefault="003E56E8"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3E56E8" w:rsidRPr="00FF430B" w:rsidRDefault="003E56E8" w:rsidP="008C0290">
      <w:pPr>
        <w:tabs>
          <w:tab w:val="left" w:pos="567"/>
        </w:tabs>
        <w:jc w:val="both"/>
      </w:pPr>
      <w:r w:rsidRPr="00FF430B">
        <w:t>b) Locul şi data înregistrării asociaţiei______________________________________________</w:t>
      </w:r>
    </w:p>
    <w:p w:rsidR="003E56E8" w:rsidRPr="00FF430B" w:rsidRDefault="003E56E8" w:rsidP="008C0290">
      <w:pPr>
        <w:pStyle w:val="Subsol"/>
        <w:tabs>
          <w:tab w:val="left" w:pos="567"/>
        </w:tabs>
        <w:jc w:val="both"/>
      </w:pPr>
      <w:r w:rsidRPr="00FF430B">
        <w:t>c) Activităţi economice ce se vor realiza în comun ____________________________________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3E56E8" w:rsidRPr="00FF430B" w:rsidRDefault="003E56E8" w:rsidP="008C0290">
      <w:pPr>
        <w:tabs>
          <w:tab w:val="left" w:pos="567"/>
        </w:tabs>
        <w:jc w:val="both"/>
      </w:pPr>
      <w:r w:rsidRPr="00FF430B">
        <w:t>e) Valoarea  și cota procentuală a lucrărilor executate de fiecare asociat 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567"/>
        </w:tabs>
        <w:jc w:val="both"/>
      </w:pPr>
      <w:r w:rsidRPr="00FF430B">
        <w:t>f) Condiţii de administrare a asociaţiei______________________________________________</w:t>
      </w:r>
    </w:p>
    <w:p w:rsidR="003E56E8" w:rsidRPr="00FF430B" w:rsidRDefault="003E56E8"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3E56E8" w:rsidRPr="00FF430B" w:rsidRDefault="003E56E8" w:rsidP="008C0290">
      <w:pPr>
        <w:tabs>
          <w:tab w:val="left" w:pos="567"/>
        </w:tabs>
        <w:jc w:val="both"/>
      </w:pPr>
      <w:r w:rsidRPr="00FF430B">
        <w:t>h) Cauze de încetare a asociaţiei şi modul de împărţire a rezultatelor   lichidării_____________________________________________________________________</w:t>
      </w:r>
    </w:p>
    <w:p w:rsidR="003E56E8" w:rsidRPr="00FF430B" w:rsidRDefault="003E56E8" w:rsidP="008C0290">
      <w:pPr>
        <w:tabs>
          <w:tab w:val="left" w:pos="567"/>
        </w:tabs>
        <w:jc w:val="both"/>
      </w:pPr>
      <w:r w:rsidRPr="00FF430B">
        <w:lastRenderedPageBreak/>
        <w:t>i) Repartizarea fizică, valorică şi procentuală între fiecare asociat pentru executarea obiectivului supus licitaţiei________________________________________________________________</w:t>
      </w:r>
    </w:p>
    <w:p w:rsidR="003E56E8" w:rsidRPr="00FF430B" w:rsidRDefault="003E56E8" w:rsidP="008C0290">
      <w:pPr>
        <w:tabs>
          <w:tab w:val="left" w:pos="567"/>
        </w:tabs>
        <w:jc w:val="both"/>
      </w:pPr>
      <w:r w:rsidRPr="00FF430B">
        <w:t>j) Alte cauze__________________________________________________________________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3E56E8" w:rsidRPr="00FF430B" w:rsidRDefault="003E56E8" w:rsidP="008C0290">
      <w:pPr>
        <w:jc w:val="both"/>
        <w:rPr>
          <w:rFonts w:eastAsia="PMingLiU"/>
          <w:lang w:eastAsia="zh-CN"/>
        </w:rPr>
      </w:pPr>
      <w:r w:rsidRPr="00FF430B">
        <w:rPr>
          <w:rFonts w:eastAsia="PMingLiU"/>
          <w:lang w:eastAsia="zh-CN"/>
        </w:rPr>
        <w:t>Semnat Liderul Asociației: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8C0290">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Semnat Asociatul secund: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3E56E8" w:rsidRPr="00FF430B" w:rsidRDefault="003E56E8" w:rsidP="00A1178E">
      <w:pPr>
        <w:tabs>
          <w:tab w:val="left" w:pos="567"/>
        </w:tabs>
        <w:jc w:val="both"/>
        <w:rPr>
          <w:rFonts w:eastAsia="PMingLiU"/>
          <w:lang w:eastAsia="zh-CN"/>
        </w:rPr>
      </w:pPr>
    </w:p>
    <w:p w:rsidR="003E56E8" w:rsidRPr="00FF430B" w:rsidRDefault="003E56E8" w:rsidP="00A1178E">
      <w:pPr>
        <w:tabs>
          <w:tab w:val="left" w:pos="567"/>
        </w:tabs>
        <w:jc w:val="center"/>
        <w:rPr>
          <w:b/>
          <w:color w:val="000000"/>
          <w:w w:val="90"/>
          <w:sz w:val="28"/>
          <w:szCs w:val="28"/>
        </w:rPr>
      </w:pP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27D8B">
      <w:pPr>
        <w:tabs>
          <w:tab w:val="left" w:pos="567"/>
        </w:tabs>
        <w:jc w:val="center"/>
        <w:rPr>
          <w:b/>
          <w:color w:val="000000"/>
          <w:w w:val="90"/>
        </w:rPr>
      </w:pPr>
    </w:p>
    <w:p w:rsidR="003E56E8" w:rsidRPr="00295DA9" w:rsidRDefault="003E56E8" w:rsidP="00B27D8B">
      <w:pPr>
        <w:pStyle w:val="Titlu1"/>
        <w:numPr>
          <w:ilvl w:val="0"/>
          <w:numId w:val="0"/>
        </w:numPr>
        <w:ind w:left="720"/>
        <w:rPr>
          <w:lang w:val="pt-BR"/>
        </w:rPr>
      </w:pPr>
      <w:r w:rsidRPr="00295DA9">
        <w:rPr>
          <w:lang w:val="pt-BR"/>
        </w:rPr>
        <w:t>ANGAJAMENT TERŢ SUSŢINĂTOR FINANCIAR</w:t>
      </w:r>
    </w:p>
    <w:p w:rsidR="003E56E8" w:rsidRPr="00FF430B" w:rsidRDefault="003E56E8" w:rsidP="00B27D8B">
      <w:pPr>
        <w:tabs>
          <w:tab w:val="left" w:pos="567"/>
        </w:tabs>
        <w:jc w:val="center"/>
        <w:rPr>
          <w:b/>
          <w:color w:val="000000"/>
          <w:w w:val="90"/>
        </w:rPr>
      </w:pPr>
    </w:p>
    <w:p w:rsidR="003E56E8" w:rsidRPr="00FF430B" w:rsidRDefault="003E56E8" w:rsidP="00AC7DAC">
      <w:pPr>
        <w:shd w:val="clear" w:color="auto" w:fill="FFFFFF"/>
        <w:jc w:val="both"/>
        <w:rPr>
          <w:b/>
          <w:spacing w:val="-2"/>
        </w:rPr>
      </w:pPr>
      <w:r w:rsidRPr="00FF430B">
        <w:rPr>
          <w:b/>
          <w:spacing w:val="-2"/>
        </w:rPr>
        <w:t>Terţ susţinător financiar</w:t>
      </w:r>
    </w:p>
    <w:p w:rsidR="003E56E8" w:rsidRPr="00FF430B" w:rsidRDefault="003E56E8" w:rsidP="00AC7DAC">
      <w:pPr>
        <w:shd w:val="clear" w:color="auto" w:fill="FFFFFF"/>
        <w:jc w:val="both"/>
      </w:pPr>
      <w:r w:rsidRPr="00FF430B">
        <w:rPr>
          <w:b/>
          <w:spacing w:val="-2"/>
        </w:rPr>
        <w:t>..........................</w:t>
      </w:r>
      <w:r w:rsidRPr="00FF430B">
        <w:t xml:space="preserve">(denumirea)  </w:t>
      </w:r>
    </w:p>
    <w:p w:rsidR="003E56E8" w:rsidRPr="00FF430B" w:rsidRDefault="003E56E8" w:rsidP="00AC7DAC">
      <w:pPr>
        <w:shd w:val="clear" w:color="auto" w:fill="FFFFFF"/>
        <w:jc w:val="center"/>
        <w:rPr>
          <w:b/>
        </w:rPr>
      </w:pPr>
      <w:r w:rsidRPr="00FF430B">
        <w:rPr>
          <w:b/>
        </w:rPr>
        <w:t>ANGAJAMENT</w:t>
      </w:r>
    </w:p>
    <w:p w:rsidR="003E56E8" w:rsidRPr="00FF430B" w:rsidRDefault="003E56E8" w:rsidP="00AC7DAC">
      <w:pPr>
        <w:shd w:val="clear" w:color="auto" w:fill="FFFFFF"/>
        <w:jc w:val="center"/>
      </w:pPr>
      <w:r w:rsidRPr="00FF430B">
        <w:t xml:space="preserve">privind susţinerea financiară </w:t>
      </w:r>
      <w:r w:rsidRPr="00FF430B">
        <w:rPr>
          <w:spacing w:val="-1"/>
        </w:rPr>
        <w:t>a ofertantului/candidatului\</w:t>
      </w:r>
    </w:p>
    <w:p w:rsidR="003E56E8" w:rsidRPr="00FF430B" w:rsidRDefault="003E56E8" w:rsidP="00AC7DAC">
      <w:pPr>
        <w:shd w:val="clear" w:color="auto" w:fill="FFFFFF"/>
        <w:spacing w:before="504"/>
        <w:jc w:val="both"/>
        <w:rPr>
          <w:spacing w:val="-3"/>
        </w:rPr>
      </w:pPr>
      <w:r w:rsidRPr="00FF430B">
        <w:rPr>
          <w:spacing w:val="-3"/>
        </w:rPr>
        <w:t>Către, ................................................................................................................................................</w:t>
      </w:r>
    </w:p>
    <w:p w:rsidR="003E56E8" w:rsidRPr="00FF430B" w:rsidRDefault="003E56E8" w:rsidP="00AC7DAC">
      <w:pPr>
        <w:shd w:val="clear" w:color="auto" w:fill="FFFFFF"/>
        <w:jc w:val="both"/>
        <w:rPr>
          <w:i/>
        </w:rPr>
      </w:pPr>
      <w:r w:rsidRPr="00FF430B">
        <w:rPr>
          <w:i/>
        </w:rPr>
        <w:t xml:space="preserve">                            (denumirea autorităţii contractante şi adresa completă)</w:t>
      </w:r>
    </w:p>
    <w:p w:rsidR="003E56E8" w:rsidRPr="00FF430B" w:rsidRDefault="003E56E8" w:rsidP="00AC7DAC">
      <w:pPr>
        <w:shd w:val="clear" w:color="auto" w:fill="FFFFFF"/>
        <w:tabs>
          <w:tab w:val="left" w:leader="dot" w:pos="7166"/>
        </w:tabs>
        <w:jc w:val="both"/>
      </w:pPr>
      <w:r w:rsidRPr="00FF430B">
        <w:t>Cu privire la procedura pentru atribuirea contractului ......................................................................</w:t>
      </w:r>
    </w:p>
    <w:p w:rsidR="003E56E8" w:rsidRPr="00FF430B" w:rsidRDefault="003E56E8"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AC7DAC">
      <w:pPr>
        <w:shd w:val="clear" w:color="auto" w:fill="FFFFFF"/>
        <w:jc w:val="both"/>
      </w:pPr>
      <w:r w:rsidRPr="00FF430B">
        <w:t>Acordarea susţinerii financiare nu implică alte costuri pentru achizitor, cu excepţia celor care au fost incluse în propunerea financiară.</w:t>
      </w:r>
    </w:p>
    <w:p w:rsidR="003E56E8" w:rsidRPr="00FF430B" w:rsidRDefault="003E56E8"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rsidR="003E56E8" w:rsidRPr="00FF430B" w:rsidRDefault="003E56E8"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3E56E8" w:rsidRPr="00FF430B" w:rsidRDefault="003E56E8"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3E56E8" w:rsidRPr="00FF430B" w:rsidRDefault="003E56E8" w:rsidP="00AC7DAC">
      <w:pPr>
        <w:ind w:left="5040" w:firstLine="720"/>
        <w:jc w:val="both"/>
        <w:rPr>
          <w:rStyle w:val="tax1"/>
          <w:bCs/>
          <w:sz w:val="22"/>
          <w:szCs w:val="22"/>
        </w:rPr>
      </w:pPr>
    </w:p>
    <w:p w:rsidR="003E56E8" w:rsidRPr="00FF430B" w:rsidRDefault="003E56E8" w:rsidP="00BA7FF4">
      <w:pPr>
        <w:jc w:val="right"/>
        <w:rPr>
          <w:noProof w:val="0"/>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19</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295DA9" w:rsidRDefault="003E56E8" w:rsidP="00653E70">
      <w:pPr>
        <w:pStyle w:val="Titlu1"/>
        <w:numPr>
          <w:ilvl w:val="0"/>
          <w:numId w:val="0"/>
        </w:numPr>
        <w:ind w:left="720"/>
        <w:rPr>
          <w:sz w:val="22"/>
          <w:szCs w:val="22"/>
          <w:lang w:val="pt-BR"/>
        </w:rPr>
      </w:pPr>
    </w:p>
    <w:p w:rsidR="003E56E8" w:rsidRPr="00295DA9" w:rsidRDefault="003E56E8" w:rsidP="00653E70">
      <w:pPr>
        <w:pStyle w:val="Titlu1"/>
        <w:numPr>
          <w:ilvl w:val="0"/>
          <w:numId w:val="0"/>
        </w:numPr>
        <w:ind w:left="720"/>
        <w:rPr>
          <w:lang w:val="pt-BR"/>
        </w:rPr>
      </w:pPr>
      <w:r w:rsidRPr="00295DA9">
        <w:rPr>
          <w:lang w:val="pt-BR"/>
        </w:rPr>
        <w:t>ANGAJAMENT PRIVIND SUSŢINEREA TEHNICĂ ȘI PROFESIONALĂ A OFERTANTULUI/GRUPULUI DE OPERATORI ECONOMICI</w:t>
      </w:r>
    </w:p>
    <w:p w:rsidR="003E56E8" w:rsidRPr="00FF430B" w:rsidRDefault="003E56E8" w:rsidP="00AC7DAC">
      <w:pPr>
        <w:ind w:left="5040" w:firstLine="720"/>
        <w:jc w:val="both"/>
        <w:rPr>
          <w:rStyle w:val="tax1"/>
          <w:bCs/>
          <w:sz w:val="24"/>
        </w:rPr>
      </w:pPr>
    </w:p>
    <w:p w:rsidR="003E56E8" w:rsidRPr="00FF430B" w:rsidRDefault="003E56E8" w:rsidP="00AC7DAC">
      <w:pPr>
        <w:ind w:left="5040" w:firstLine="720"/>
        <w:jc w:val="both"/>
        <w:rPr>
          <w:rStyle w:val="tax1"/>
          <w:bCs/>
          <w:sz w:val="24"/>
        </w:rPr>
      </w:pPr>
    </w:p>
    <w:p w:rsidR="003E56E8" w:rsidRPr="00295DA9" w:rsidRDefault="003E56E8" w:rsidP="006A6FDA">
      <w:pPr>
        <w:pStyle w:val="DefaultText"/>
        <w:rPr>
          <w:noProof w:val="0"/>
          <w:szCs w:val="24"/>
          <w:lang w:val="pt-BR"/>
        </w:rPr>
      </w:pPr>
    </w:p>
    <w:p w:rsidR="003E56E8" w:rsidRPr="00FF430B" w:rsidRDefault="003E56E8" w:rsidP="006A6FDA">
      <w:pPr>
        <w:shd w:val="clear" w:color="auto" w:fill="FFFFFF"/>
        <w:rPr>
          <w:b/>
        </w:rPr>
      </w:pPr>
      <w:r w:rsidRPr="00FF430B">
        <w:rPr>
          <w:b/>
          <w:spacing w:val="-2"/>
        </w:rPr>
        <w:t>..........................</w:t>
      </w:r>
    </w:p>
    <w:p w:rsidR="003E56E8" w:rsidRPr="00FF430B" w:rsidRDefault="003E56E8" w:rsidP="006A6FDA">
      <w:pPr>
        <w:shd w:val="clear" w:color="auto" w:fill="FFFFFF"/>
      </w:pPr>
      <w:r w:rsidRPr="00FF430B">
        <w:t>(denumirea)</w:t>
      </w:r>
    </w:p>
    <w:p w:rsidR="003E56E8" w:rsidRPr="00FF430B" w:rsidRDefault="003E56E8" w:rsidP="006A6FDA">
      <w:pPr>
        <w:shd w:val="clear" w:color="auto" w:fill="FFFFFF"/>
        <w:jc w:val="center"/>
        <w:rPr>
          <w:b/>
        </w:rPr>
      </w:pPr>
      <w:r w:rsidRPr="00FF430B">
        <w:rPr>
          <w:b/>
        </w:rPr>
        <w:t>ANGAJAMENT</w:t>
      </w:r>
    </w:p>
    <w:p w:rsidR="003E56E8" w:rsidRPr="00FF430B" w:rsidRDefault="003E56E8" w:rsidP="006A6FDA">
      <w:pPr>
        <w:shd w:val="clear" w:color="auto" w:fill="FFFFFF"/>
        <w:jc w:val="center"/>
        <w:rPr>
          <w:b/>
        </w:rPr>
      </w:pPr>
      <w:r w:rsidRPr="00FF430B">
        <w:rPr>
          <w:b/>
        </w:rPr>
        <w:t>privind susţinerea tehnică și profesională</w:t>
      </w:r>
    </w:p>
    <w:p w:rsidR="003E56E8" w:rsidRPr="00FF430B" w:rsidRDefault="003E56E8" w:rsidP="006A6FDA">
      <w:pPr>
        <w:shd w:val="clear" w:color="auto" w:fill="FFFFFF"/>
        <w:jc w:val="center"/>
        <w:rPr>
          <w:b/>
        </w:rPr>
      </w:pPr>
      <w:r w:rsidRPr="00FF430B">
        <w:rPr>
          <w:b/>
        </w:rPr>
        <w:t>a ofertantului/candidatului</w:t>
      </w:r>
    </w:p>
    <w:p w:rsidR="003E56E8" w:rsidRPr="00FF430B" w:rsidRDefault="003E56E8" w:rsidP="006A6FDA">
      <w:pPr>
        <w:shd w:val="clear" w:color="auto" w:fill="FFFFFF"/>
        <w:jc w:val="center"/>
      </w:pPr>
    </w:p>
    <w:p w:rsidR="003E56E8" w:rsidRPr="00FF430B" w:rsidRDefault="003E56E8" w:rsidP="006A6FDA">
      <w:pPr>
        <w:shd w:val="clear" w:color="auto" w:fill="FFFFFF"/>
      </w:pPr>
      <w:r w:rsidRPr="00FF430B">
        <w:rPr>
          <w:spacing w:val="-2"/>
        </w:rPr>
        <w:t>Către</w:t>
      </w:r>
      <w:r w:rsidRPr="00FF430B">
        <w:t>, .................................................................................................................................................</w:t>
      </w:r>
    </w:p>
    <w:p w:rsidR="003E56E8" w:rsidRPr="00FF430B" w:rsidRDefault="003E56E8" w:rsidP="006A6FDA">
      <w:pPr>
        <w:shd w:val="clear" w:color="auto" w:fill="FFFFFF"/>
        <w:spacing w:before="5"/>
        <w:rPr>
          <w:i/>
        </w:rPr>
      </w:pPr>
      <w:r w:rsidRPr="00FF430B">
        <w:rPr>
          <w:i/>
        </w:rPr>
        <w:t xml:space="preserve">                                   (denumirea autorităţii contractante şi adresa completă)</w:t>
      </w:r>
    </w:p>
    <w:p w:rsidR="003E56E8" w:rsidRPr="00FF430B" w:rsidRDefault="003E56E8"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3E56E8" w:rsidRPr="00FF430B" w:rsidRDefault="003E56E8"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3E56E8" w:rsidRPr="00FF430B" w:rsidRDefault="003E56E8"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3E56E8" w:rsidRPr="00FF430B" w:rsidRDefault="003E56E8"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3E56E8" w:rsidRPr="00FF430B" w:rsidRDefault="003E56E8"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3E56E8" w:rsidRPr="00FF430B" w:rsidRDefault="003E56E8" w:rsidP="009E719D">
      <w:pPr>
        <w:shd w:val="clear" w:color="auto" w:fill="FFFFFF"/>
        <w:jc w:val="right"/>
        <w:rPr>
          <w:i/>
          <w:spacing w:val="-1"/>
        </w:rPr>
      </w:pPr>
      <w:r w:rsidRPr="00FF430B">
        <w:rPr>
          <w:i/>
          <w:spacing w:val="-1"/>
        </w:rPr>
        <w:t>(semnătură autorizată)</w:t>
      </w: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jc w:val="center"/>
        <w:outlineLvl w:val="0"/>
        <w:rPr>
          <w:b/>
          <w:bCs/>
          <w:kern w:val="32"/>
        </w:rPr>
      </w:pPr>
      <w:r w:rsidRPr="00FF430B">
        <w:rPr>
          <w:b/>
          <w:bCs/>
          <w:kern w:val="32"/>
        </w:rPr>
        <w:t xml:space="preserve">DECLARAŢIE TERŢ SUSŢINĂTOR TEHNIC </w:t>
      </w:r>
    </w:p>
    <w:p w:rsidR="003E56E8" w:rsidRPr="00FF430B" w:rsidRDefault="003E56E8" w:rsidP="005C6BF4">
      <w:pPr>
        <w:shd w:val="clear" w:color="auto" w:fill="FFFFFF"/>
        <w:spacing w:after="200"/>
        <w:rPr>
          <w:b/>
          <w:i/>
        </w:rPr>
      </w:pPr>
    </w:p>
    <w:p w:rsidR="003E56E8" w:rsidRPr="00FF430B" w:rsidRDefault="003E56E8" w:rsidP="005C6BF4">
      <w:pPr>
        <w:shd w:val="clear" w:color="auto" w:fill="FFFFFF"/>
        <w:rPr>
          <w:b/>
          <w:spacing w:val="-2"/>
        </w:rPr>
      </w:pPr>
      <w:r w:rsidRPr="00FF430B">
        <w:rPr>
          <w:b/>
          <w:spacing w:val="-2"/>
        </w:rPr>
        <w:t xml:space="preserve">Terю susюinгtor tehnic </w:t>
      </w:r>
    </w:p>
    <w:p w:rsidR="003E56E8" w:rsidRPr="00FF430B" w:rsidRDefault="003E56E8" w:rsidP="005C6BF4">
      <w:pPr>
        <w:shd w:val="clear" w:color="auto" w:fill="FFFFFF"/>
        <w:rPr>
          <w:b/>
        </w:rPr>
      </w:pPr>
      <w:r w:rsidRPr="00FF430B">
        <w:rPr>
          <w:b/>
          <w:spacing w:val="-2"/>
        </w:rPr>
        <w:t>..........................</w:t>
      </w:r>
    </w:p>
    <w:p w:rsidR="003E56E8" w:rsidRPr="00FF430B" w:rsidRDefault="003E56E8" w:rsidP="005C6BF4">
      <w:pPr>
        <w:shd w:val="clear" w:color="auto" w:fill="FFFFFF"/>
      </w:pPr>
      <w:r w:rsidRPr="00FF430B">
        <w:t>(denumirea)</w:t>
      </w:r>
    </w:p>
    <w:p w:rsidR="003E56E8" w:rsidRPr="00FF430B" w:rsidRDefault="003E56E8" w:rsidP="005C6BF4">
      <w:pPr>
        <w:shd w:val="clear" w:color="auto" w:fill="FFFFFF"/>
      </w:pPr>
    </w:p>
    <w:p w:rsidR="003E56E8" w:rsidRPr="00FF430B" w:rsidRDefault="003E56E8" w:rsidP="005C6BF4">
      <w:pPr>
        <w:spacing w:after="200"/>
        <w:jc w:val="center"/>
        <w:rPr>
          <w:b/>
        </w:rPr>
      </w:pPr>
      <w:r w:rsidRPr="00FF430B">
        <w:rPr>
          <w:b/>
        </w:rPr>
        <w:t>Declaraюie</w:t>
      </w:r>
    </w:p>
    <w:p w:rsidR="003E56E8" w:rsidRPr="00FF430B" w:rsidRDefault="003E56E8" w:rsidP="005C6BF4">
      <w:pPr>
        <w:shd w:val="clear" w:color="auto" w:fill="FFFFFF"/>
        <w:tabs>
          <w:tab w:val="left" w:leader="dot" w:pos="6648"/>
        </w:tabs>
        <w:spacing w:after="200"/>
        <w:jc w:val="both"/>
      </w:pPr>
      <w:r w:rsidRPr="00FF430B">
        <w:lastRenderedPageBreak/>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3E56E8" w:rsidRPr="00FF430B" w:rsidRDefault="003E56E8"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3E56E8" w:rsidRPr="00FF430B" w:rsidRDefault="003E56E8" w:rsidP="005C6BF4">
      <w:pPr>
        <w:shd w:val="clear" w:color="auto" w:fill="FFFFFF"/>
        <w:spacing w:after="200"/>
      </w:pPr>
    </w:p>
    <w:p w:rsidR="003E56E8" w:rsidRPr="00FF430B" w:rsidRDefault="003E56E8" w:rsidP="005C6BF4">
      <w:pPr>
        <w:shd w:val="clear" w:color="auto" w:fill="FFFFFF"/>
        <w:spacing w:after="200"/>
        <w:ind w:left="34"/>
        <w:jc w:val="center"/>
        <w:rPr>
          <w:b/>
        </w:rPr>
      </w:pPr>
      <w:r w:rsidRPr="00FF430B">
        <w:rPr>
          <w:b/>
          <w:spacing w:val="-3"/>
        </w:rPr>
        <w:t>LISTA</w:t>
      </w:r>
    </w:p>
    <w:p w:rsidR="003E56E8" w:rsidRPr="00FF430B" w:rsidRDefault="003E56E8"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E56E8" w:rsidRPr="00EC30C2" w:rsidTr="008A2F19">
        <w:tc>
          <w:tcPr>
            <w:tcW w:w="609" w:type="dxa"/>
          </w:tcPr>
          <w:p w:rsidR="003E56E8" w:rsidRPr="00FF430B" w:rsidRDefault="003E56E8" w:rsidP="008A2F19">
            <w:pPr>
              <w:jc w:val="center"/>
              <w:rPr>
                <w:lang w:eastAsia="ro-RO"/>
              </w:rPr>
            </w:pPr>
            <w:r w:rsidRPr="00FF430B">
              <w:rPr>
                <w:lang w:eastAsia="ro-RO"/>
              </w:rPr>
              <w:t xml:space="preserve">Nr. </w:t>
            </w:r>
          </w:p>
          <w:p w:rsidR="003E56E8" w:rsidRPr="00FF430B" w:rsidRDefault="003E56E8" w:rsidP="008A2F19">
            <w:pPr>
              <w:jc w:val="center"/>
              <w:rPr>
                <w:lang w:eastAsia="ro-RO"/>
              </w:rPr>
            </w:pPr>
            <w:r w:rsidRPr="00FF430B">
              <w:rPr>
                <w:lang w:eastAsia="ro-RO"/>
              </w:rPr>
              <w:t>crt</w:t>
            </w:r>
          </w:p>
        </w:tc>
        <w:tc>
          <w:tcPr>
            <w:tcW w:w="3477" w:type="dxa"/>
          </w:tcPr>
          <w:p w:rsidR="003E56E8" w:rsidRPr="00FF430B" w:rsidRDefault="003E56E8"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3E56E8" w:rsidRPr="00FF430B" w:rsidRDefault="003E56E8" w:rsidP="008A2F19">
            <w:pPr>
              <w:jc w:val="center"/>
              <w:rPr>
                <w:lang w:eastAsia="ro-RO"/>
              </w:rPr>
            </w:pPr>
            <w:r w:rsidRPr="00FF430B">
              <w:rPr>
                <w:lang w:eastAsia="ro-RO"/>
              </w:rPr>
              <w:t>Cantitate U.M.</w:t>
            </w:r>
          </w:p>
        </w:tc>
        <w:tc>
          <w:tcPr>
            <w:tcW w:w="2931" w:type="dxa"/>
            <w:gridSpan w:val="2"/>
          </w:tcPr>
          <w:p w:rsidR="003E56E8" w:rsidRPr="00FF430B" w:rsidRDefault="003E56E8" w:rsidP="008A2F19">
            <w:pPr>
              <w:jc w:val="center"/>
              <w:rPr>
                <w:lang w:eastAsia="ro-RO"/>
              </w:rPr>
            </w:pPr>
            <w:r w:rsidRPr="00FF430B">
              <w:rPr>
                <w:lang w:eastAsia="ro-RO"/>
              </w:rPr>
              <w:t>Forma de deюinere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r w:rsidRPr="00FF430B">
              <w:rPr>
                <w:lang w:eastAsia="ro-RO"/>
              </w:rPr>
              <w:t xml:space="preserve">Proprietate </w:t>
            </w:r>
          </w:p>
        </w:tc>
        <w:tc>
          <w:tcPr>
            <w:tcW w:w="1323" w:type="dxa"/>
          </w:tcPr>
          <w:p w:rsidR="003E56E8" w:rsidRPr="00FF430B" w:rsidRDefault="003E56E8" w:rsidP="008A2F19">
            <w:pPr>
              <w:jc w:val="center"/>
              <w:rPr>
                <w:lang w:eastAsia="ro-RO"/>
              </w:rPr>
            </w:pPr>
            <w:r w:rsidRPr="00FF430B">
              <w:rPr>
                <w:lang w:eastAsia="ro-RO"/>
              </w:rPr>
              <w:t>Оn chirie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bl>
    <w:p w:rsidR="003E56E8" w:rsidRPr="00FF430B" w:rsidRDefault="003E56E8" w:rsidP="005C6BF4">
      <w:pPr>
        <w:spacing w:after="200"/>
        <w:ind w:left="28"/>
      </w:pPr>
    </w:p>
    <w:p w:rsidR="003E56E8" w:rsidRPr="00FF430B" w:rsidRDefault="003E56E8" w:rsidP="005C6BF4">
      <w:pPr>
        <w:spacing w:after="200"/>
        <w:ind w:left="28"/>
      </w:pPr>
      <w:r w:rsidRPr="00FF430B">
        <w:tab/>
        <w:t>Prezenta declaraюie este anexг la „Angajamentul ferm” privind susюinerea noastrг tehnicг єi profesionalг oferitг .................................................................................................................</w:t>
      </w:r>
    </w:p>
    <w:p w:rsidR="003E56E8" w:rsidRPr="00FF430B" w:rsidRDefault="003E56E8" w:rsidP="005C6BF4">
      <w:pPr>
        <w:spacing w:after="200"/>
        <w:ind w:left="28"/>
      </w:pPr>
      <w:r w:rsidRPr="00FF430B">
        <w:t>(</w:t>
      </w:r>
      <w:r w:rsidRPr="00FF430B">
        <w:rPr>
          <w:i/>
        </w:rPr>
        <w:t>denumirea ofertantului/candidatului).</w:t>
      </w: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21</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ind w:left="432" w:hanging="432"/>
        <w:jc w:val="center"/>
        <w:outlineLvl w:val="0"/>
        <w:rPr>
          <w:b/>
          <w:bCs/>
          <w:kern w:val="32"/>
        </w:rPr>
      </w:pPr>
      <w:r w:rsidRPr="00FF430B">
        <w:rPr>
          <w:b/>
          <w:bCs/>
          <w:kern w:val="32"/>
        </w:rPr>
        <w:t>DECLARAŢIE TERŢ SUSŢINĂTOR PROFESIONAL</w:t>
      </w:r>
    </w:p>
    <w:p w:rsidR="003E56E8" w:rsidRPr="00FF430B" w:rsidRDefault="003E56E8" w:rsidP="005C6BF4">
      <w:pPr>
        <w:spacing w:line="276" w:lineRule="auto"/>
      </w:pPr>
    </w:p>
    <w:p w:rsidR="003E56E8" w:rsidRPr="00FF430B" w:rsidRDefault="003E56E8" w:rsidP="005C6BF4">
      <w:pPr>
        <w:shd w:val="clear" w:color="auto" w:fill="FFFFFF"/>
        <w:spacing w:line="276" w:lineRule="auto"/>
        <w:rPr>
          <w:b/>
          <w:spacing w:val="-2"/>
        </w:rPr>
      </w:pPr>
      <w:r w:rsidRPr="00FF430B">
        <w:rPr>
          <w:b/>
          <w:spacing w:val="-2"/>
        </w:rPr>
        <w:t>Terю susюinгtor profesional</w:t>
      </w:r>
    </w:p>
    <w:p w:rsidR="003E56E8" w:rsidRPr="00FF430B" w:rsidRDefault="003E56E8" w:rsidP="005C6BF4">
      <w:pPr>
        <w:shd w:val="clear" w:color="auto" w:fill="FFFFFF"/>
        <w:spacing w:line="276" w:lineRule="auto"/>
        <w:rPr>
          <w:b/>
        </w:rPr>
      </w:pPr>
      <w:r w:rsidRPr="00FF430B">
        <w:rPr>
          <w:b/>
          <w:spacing w:val="-2"/>
        </w:rPr>
        <w:lastRenderedPageBreak/>
        <w:t>..........................</w:t>
      </w:r>
    </w:p>
    <w:p w:rsidR="003E56E8" w:rsidRPr="00FF430B" w:rsidRDefault="003E56E8" w:rsidP="005C6BF4">
      <w:pPr>
        <w:shd w:val="clear" w:color="auto" w:fill="FFFFFF"/>
        <w:spacing w:line="276" w:lineRule="auto"/>
      </w:pPr>
      <w:r w:rsidRPr="00FF430B">
        <w:t>(denumirea)</w:t>
      </w:r>
    </w:p>
    <w:p w:rsidR="003E56E8" w:rsidRPr="00FF430B" w:rsidRDefault="003E56E8" w:rsidP="005C6BF4">
      <w:pPr>
        <w:shd w:val="clear" w:color="auto" w:fill="FFFFFF"/>
        <w:spacing w:line="276" w:lineRule="auto"/>
      </w:pPr>
    </w:p>
    <w:p w:rsidR="003E56E8" w:rsidRPr="00FF430B" w:rsidRDefault="003E56E8" w:rsidP="005C6BF4">
      <w:pPr>
        <w:spacing w:after="200" w:line="276" w:lineRule="auto"/>
        <w:jc w:val="center"/>
        <w:rPr>
          <w:b/>
        </w:rPr>
      </w:pPr>
      <w:r w:rsidRPr="00FF430B">
        <w:rPr>
          <w:b/>
        </w:rPr>
        <w:t>Declaraюie</w:t>
      </w:r>
    </w:p>
    <w:p w:rsidR="003E56E8" w:rsidRPr="00FF430B" w:rsidRDefault="003E56E8"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3E56E8" w:rsidRPr="00FF430B" w:rsidRDefault="003E56E8" w:rsidP="005C6BF4">
      <w:pPr>
        <w:shd w:val="clear" w:color="auto" w:fill="FFFFFF"/>
        <w:spacing w:after="200" w:line="276" w:lineRule="auto"/>
        <w:ind w:right="6"/>
        <w:jc w:val="center"/>
        <w:rPr>
          <w:b/>
        </w:rPr>
      </w:pPr>
      <w:r w:rsidRPr="00FF430B">
        <w:rPr>
          <w:b/>
          <w:spacing w:val="-3"/>
        </w:rPr>
        <w:t>LISTA</w:t>
      </w:r>
    </w:p>
    <w:p w:rsidR="003E56E8" w:rsidRPr="00FF430B" w:rsidRDefault="003E56E8" w:rsidP="00653E70">
      <w:pPr>
        <w:shd w:val="clear" w:color="auto" w:fill="FFFFFF"/>
        <w:ind w:right="14"/>
        <w:jc w:val="center"/>
      </w:pPr>
      <w:r w:rsidRPr="00FF430B">
        <w:t>privind personalului de specialitate angajat care urmeazг a fi efectiv</w:t>
      </w:r>
    </w:p>
    <w:p w:rsidR="003E56E8" w:rsidRPr="00FF430B" w:rsidRDefault="003E56E8" w:rsidP="00653E70">
      <w:pPr>
        <w:shd w:val="clear" w:color="auto" w:fill="FFFFFF"/>
        <w:ind w:right="10"/>
        <w:jc w:val="center"/>
      </w:pPr>
      <w:r w:rsidRPr="00FF430B">
        <w:t>alocat pentru оndeplinirea contractului de achiziюie publicг</w:t>
      </w:r>
    </w:p>
    <w:p w:rsidR="003E56E8" w:rsidRPr="00FF430B" w:rsidRDefault="003E56E8"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E56E8" w:rsidRPr="00EC30C2" w:rsidTr="008A2F19">
        <w:trPr>
          <w:jc w:val="center"/>
        </w:trPr>
        <w:tc>
          <w:tcPr>
            <w:tcW w:w="3023" w:type="dxa"/>
          </w:tcPr>
          <w:p w:rsidR="003E56E8" w:rsidRPr="00FF430B" w:rsidRDefault="003E56E8" w:rsidP="008A2F19">
            <w:pPr>
              <w:rPr>
                <w:lang w:eastAsia="ro-RO"/>
              </w:rPr>
            </w:pPr>
          </w:p>
        </w:tc>
        <w:tc>
          <w:tcPr>
            <w:tcW w:w="1757" w:type="dxa"/>
          </w:tcPr>
          <w:p w:rsidR="003E56E8" w:rsidRPr="00FF430B" w:rsidRDefault="003E56E8" w:rsidP="008A2F19">
            <w:pPr>
              <w:jc w:val="center"/>
              <w:rPr>
                <w:lang w:eastAsia="ro-RO"/>
              </w:rPr>
            </w:pPr>
            <w:r w:rsidRPr="00FF430B">
              <w:rPr>
                <w:lang w:eastAsia="ro-RO"/>
              </w:rPr>
              <w:t>Anul 1</w:t>
            </w:r>
          </w:p>
        </w:tc>
        <w:tc>
          <w:tcPr>
            <w:tcW w:w="1845" w:type="dxa"/>
          </w:tcPr>
          <w:p w:rsidR="003E56E8" w:rsidRPr="00FF430B" w:rsidRDefault="003E56E8" w:rsidP="008A2F19">
            <w:pPr>
              <w:jc w:val="center"/>
              <w:rPr>
                <w:lang w:eastAsia="ro-RO"/>
              </w:rPr>
            </w:pPr>
            <w:r w:rsidRPr="00FF430B">
              <w:rPr>
                <w:lang w:eastAsia="ro-RO"/>
              </w:rPr>
              <w:t>Anul 2</w:t>
            </w:r>
          </w:p>
        </w:tc>
        <w:tc>
          <w:tcPr>
            <w:tcW w:w="1757" w:type="dxa"/>
          </w:tcPr>
          <w:p w:rsidR="003E56E8" w:rsidRPr="00FF430B" w:rsidRDefault="003E56E8" w:rsidP="008A2F19">
            <w:pPr>
              <w:jc w:val="center"/>
              <w:rPr>
                <w:lang w:eastAsia="ro-RO"/>
              </w:rPr>
            </w:pPr>
            <w:r w:rsidRPr="00FF430B">
              <w:rPr>
                <w:lang w:eastAsia="ro-RO"/>
              </w:rPr>
              <w:t>Anul 3</w:t>
            </w:r>
          </w:p>
        </w:tc>
      </w:tr>
      <w:tr w:rsidR="003E56E8" w:rsidRPr="00EC30C2" w:rsidTr="008A2F19">
        <w:trPr>
          <w:jc w:val="center"/>
        </w:trPr>
        <w:tc>
          <w:tcPr>
            <w:tcW w:w="3023" w:type="dxa"/>
          </w:tcPr>
          <w:p w:rsidR="003E56E8" w:rsidRPr="00FF430B" w:rsidRDefault="003E56E8" w:rsidP="008A2F19">
            <w:pPr>
              <w:rPr>
                <w:lang w:eastAsia="ro-RO"/>
              </w:rPr>
            </w:pPr>
            <w:r w:rsidRPr="00FF430B">
              <w:t>Personalul de specialitate</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bl>
    <w:p w:rsidR="003E56E8" w:rsidRPr="00FF430B" w:rsidRDefault="003E56E8" w:rsidP="005C6BF4">
      <w:pPr>
        <w:shd w:val="clear" w:color="auto" w:fill="FFFFFF"/>
        <w:spacing w:line="276" w:lineRule="auto"/>
        <w:ind w:firstLine="1080"/>
        <w:jc w:val="both"/>
      </w:pPr>
    </w:p>
    <w:p w:rsidR="003E56E8" w:rsidRPr="00FF430B" w:rsidRDefault="003E56E8"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3E56E8" w:rsidRPr="00FF430B" w:rsidRDefault="003E56E8"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3E56E8" w:rsidRPr="00FF430B" w:rsidRDefault="003E56E8"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3E56E8" w:rsidRPr="00FF430B" w:rsidRDefault="003E56E8" w:rsidP="00FB2FFC">
      <w:pPr>
        <w:shd w:val="clear" w:color="auto" w:fill="FFFFFF"/>
        <w:spacing w:line="276" w:lineRule="auto"/>
        <w:jc w:val="both"/>
      </w:pPr>
      <w:r w:rsidRPr="00FF430B">
        <w:t>Prezenta declaraюie este anexг la „Angajamentul ferm” privind susюinerea noastrг tehnicг єi profesionalг oferitг .............................................................................</w:t>
      </w:r>
    </w:p>
    <w:p w:rsidR="003E56E8" w:rsidRPr="00FF430B" w:rsidRDefault="003E56E8" w:rsidP="00FB2FFC">
      <w:pPr>
        <w:shd w:val="clear" w:color="auto" w:fill="FFFFFF"/>
        <w:spacing w:line="276" w:lineRule="auto"/>
        <w:jc w:val="both"/>
      </w:pPr>
      <w:r w:rsidRPr="00FF430B">
        <w:t>(</w:t>
      </w:r>
      <w:r w:rsidRPr="00FF430B">
        <w:rPr>
          <w:i/>
        </w:rPr>
        <w:t>denumirea ofertantului/candidatului).</w:t>
      </w: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pacing w:after="200" w:line="276" w:lineRule="auto"/>
        <w:ind w:left="5040" w:firstLine="720"/>
        <w:jc w:val="both"/>
        <w:rPr>
          <w:i/>
          <w:spacing w:val="-1"/>
        </w:rPr>
      </w:pPr>
      <w:r w:rsidRPr="00FF430B">
        <w:rPr>
          <w:i/>
          <w:spacing w:val="-1"/>
        </w:rPr>
        <w:t>(semnгturг autorizatг)</w:t>
      </w: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BE1CB3">
      <w:pPr>
        <w:spacing w:before="72" w:line="292" w:lineRule="auto"/>
        <w:jc w:val="center"/>
        <w:rPr>
          <w:b/>
          <w:color w:val="000000"/>
          <w:w w:val="90"/>
        </w:rPr>
      </w:pPr>
      <w:r w:rsidRPr="00FF430B">
        <w:rPr>
          <w:b/>
          <w:color w:val="000000"/>
          <w:w w:val="90"/>
        </w:rPr>
        <w:t>(Antetul instituției)</w:t>
      </w:r>
    </w:p>
    <w:p w:rsidR="003E56E8" w:rsidRPr="00FF430B" w:rsidRDefault="003E56E8" w:rsidP="00BE1CB3">
      <w:pPr>
        <w:spacing w:before="72" w:line="292" w:lineRule="auto"/>
        <w:jc w:val="center"/>
        <w:rPr>
          <w:b/>
          <w:color w:val="000000"/>
          <w:w w:val="90"/>
          <w:sz w:val="28"/>
          <w:szCs w:val="28"/>
        </w:rPr>
      </w:pPr>
      <w:r w:rsidRPr="00FF430B">
        <w:rPr>
          <w:b/>
          <w:color w:val="000000"/>
          <w:w w:val="90"/>
        </w:rPr>
        <w:lastRenderedPageBreak/>
        <w:t>~~~~~~~~~~~~~~~~~~~~~~~~~~~~~~~~~~~~~~~~~~~~~~~~~~~~~~~~~~~~~~~~~~~~~~~</w:t>
      </w:r>
    </w:p>
    <w:p w:rsidR="003E56E8" w:rsidRPr="00FF430B" w:rsidRDefault="003E56E8"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E56E8" w:rsidRPr="00FF430B" w:rsidRDefault="003E56E8" w:rsidP="00196AB4">
      <w:pPr>
        <w:spacing w:before="72" w:line="292" w:lineRule="auto"/>
        <w:jc w:val="center"/>
        <w:rPr>
          <w:b/>
          <w:color w:val="000000"/>
          <w:w w:val="90"/>
          <w:sz w:val="25"/>
        </w:rPr>
      </w:pPr>
      <w:r w:rsidRPr="00FF430B">
        <w:rPr>
          <w:b/>
          <w:color w:val="000000"/>
          <w:w w:val="90"/>
          <w:sz w:val="28"/>
          <w:szCs w:val="28"/>
        </w:rPr>
        <w:t xml:space="preserve">AVIZ </w:t>
      </w:r>
    </w:p>
    <w:p w:rsidR="003E56E8" w:rsidRPr="00FF430B" w:rsidRDefault="003E56E8"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E56E8" w:rsidRPr="00FF430B" w:rsidRDefault="003E56E8"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E56E8" w:rsidRPr="00FF430B" w:rsidRDefault="003E56E8"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3E56E8" w:rsidRPr="00EC30C2" w:rsidTr="00555F5D">
        <w:tc>
          <w:tcPr>
            <w:tcW w:w="47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3E56E8" w:rsidRPr="00EC30C2" w:rsidTr="00555F5D">
        <w:trPr>
          <w:trHeight w:val="54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rsidR="003E56E8" w:rsidRPr="00555F5D" w:rsidRDefault="003E56E8"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r>
      <w:tr w:rsidR="003E56E8" w:rsidRPr="00EC30C2" w:rsidTr="00555F5D">
        <w:trPr>
          <w:trHeight w:val="1380"/>
        </w:trPr>
        <w:tc>
          <w:tcPr>
            <w:tcW w:w="471" w:type="dxa"/>
            <w:vMerge/>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3751" w:type="dxa"/>
            <w:vMerge/>
          </w:tcPr>
          <w:p w:rsidR="003E56E8" w:rsidRPr="00555F5D" w:rsidRDefault="003E56E8" w:rsidP="00555F5D">
            <w:pPr>
              <w:tabs>
                <w:tab w:val="left" w:leader="underscore" w:pos="6465"/>
                <w:tab w:val="right" w:leader="underscore" w:pos="9777"/>
              </w:tabs>
              <w:jc w:val="both"/>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42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53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77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rsidR="003E56E8" w:rsidRPr="00FF430B" w:rsidRDefault="003E56E8" w:rsidP="00555F5D">
            <w:pPr>
              <w:tabs>
                <w:tab w:val="left" w:pos="567"/>
              </w:tabs>
            </w:pPr>
            <w:r w:rsidRPr="00FF430B">
              <w:t>A.Terasamente, lucrări la structura clădirilor;</w:t>
            </w:r>
          </w:p>
          <w:p w:rsidR="003E56E8" w:rsidRPr="00FF430B" w:rsidRDefault="003E56E8" w:rsidP="00555F5D">
            <w:pPr>
              <w:tabs>
                <w:tab w:val="decimal" w:pos="216"/>
                <w:tab w:val="left" w:leader="underscore" w:pos="6465"/>
                <w:tab w:val="right" w:leader="underscore" w:pos="9777"/>
              </w:tabs>
              <w:ind w:left="360" w:hanging="360"/>
            </w:pPr>
            <w:r w:rsidRPr="00FF430B">
              <w:t xml:space="preserve">B. structuri metalice; </w:t>
            </w:r>
          </w:p>
          <w:p w:rsidR="003E56E8" w:rsidRPr="00555F5D" w:rsidRDefault="003E56E8"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rsidR="003E56E8" w:rsidRPr="00FF430B" w:rsidRDefault="003E56E8" w:rsidP="00555F5D">
            <w:pPr>
              <w:tabs>
                <w:tab w:val="left" w:leader="underscore" w:pos="6465"/>
                <w:tab w:val="right" w:leader="underscore" w:pos="9777"/>
              </w:tabs>
              <w:jc w:val="both"/>
            </w:pPr>
            <w:r w:rsidRPr="00FF430B">
              <w:t xml:space="preserve">A.drumuri și piste de aviație; </w:t>
            </w:r>
          </w:p>
          <w:p w:rsidR="003E56E8" w:rsidRPr="00FF430B" w:rsidRDefault="003E56E8" w:rsidP="00555F5D">
            <w:pPr>
              <w:tabs>
                <w:tab w:val="left" w:leader="underscore" w:pos="6465"/>
                <w:tab w:val="right" w:leader="underscore" w:pos="9777"/>
              </w:tabs>
              <w:jc w:val="both"/>
            </w:pPr>
            <w:r w:rsidRPr="00FF430B">
              <w:t xml:space="preserve">B.poduri; </w:t>
            </w:r>
          </w:p>
          <w:p w:rsidR="003E56E8" w:rsidRPr="00555F5D" w:rsidRDefault="003E56E8" w:rsidP="00555F5D">
            <w:pPr>
              <w:tabs>
                <w:tab w:val="left" w:leader="underscore" w:pos="6465"/>
                <w:tab w:val="right" w:leader="underscore" w:pos="9777"/>
              </w:tabs>
              <w:jc w:val="both"/>
              <w:rPr>
                <w:rFonts w:eastAsia="PMingLiU"/>
                <w:lang w:eastAsia="zh-CN"/>
              </w:rPr>
            </w:pPr>
            <w:r w:rsidRPr="00FF430B">
              <w:t>C.căi ferate.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FF430B" w:rsidRDefault="003E56E8" w:rsidP="00555F5D">
            <w:pPr>
              <w:tabs>
                <w:tab w:val="left" w:pos="567"/>
              </w:tabs>
              <w:spacing w:line="276" w:lineRule="auto"/>
            </w:pPr>
            <w:r w:rsidRPr="00FF430B">
              <w:t>Construcții speciale:</w:t>
            </w:r>
          </w:p>
          <w:p w:rsidR="003E56E8" w:rsidRPr="00FF430B" w:rsidRDefault="003E56E8" w:rsidP="00555F5D">
            <w:pPr>
              <w:tabs>
                <w:tab w:val="left" w:pos="567"/>
              </w:tabs>
              <w:spacing w:line="276" w:lineRule="auto"/>
            </w:pPr>
            <w:r w:rsidRPr="00FF430B">
              <w:t>A. hidrotehnice și pentru îmbunătățiri funciare;</w:t>
            </w:r>
          </w:p>
          <w:p w:rsidR="003E56E8" w:rsidRPr="00FF430B" w:rsidRDefault="003E56E8" w:rsidP="00555F5D">
            <w:pPr>
              <w:tabs>
                <w:tab w:val="left" w:pos="567"/>
              </w:tabs>
              <w:spacing w:line="276" w:lineRule="auto"/>
            </w:pPr>
            <w:r w:rsidRPr="00FF430B">
              <w:t xml:space="preserve">B. fântâni arteziene; </w:t>
            </w:r>
          </w:p>
          <w:p w:rsidR="003E56E8" w:rsidRPr="00FF430B" w:rsidRDefault="003E56E8" w:rsidP="00555F5D">
            <w:pPr>
              <w:tabs>
                <w:tab w:val="left" w:pos="567"/>
              </w:tabs>
              <w:spacing w:line="276" w:lineRule="auto"/>
            </w:pPr>
            <w:r w:rsidRPr="00FF430B">
              <w:t>C. porturi și debarcadere;</w:t>
            </w:r>
          </w:p>
          <w:p w:rsidR="003E56E8" w:rsidRPr="00555F5D" w:rsidRDefault="003E56E8"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205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rsidR="003E56E8" w:rsidRPr="00FF430B" w:rsidRDefault="003E56E8" w:rsidP="00555F5D">
            <w:pPr>
              <w:tabs>
                <w:tab w:val="left" w:pos="567"/>
              </w:tabs>
              <w:spacing w:line="276" w:lineRule="auto"/>
            </w:pPr>
            <w:r w:rsidRPr="00FF430B">
              <w:t>A.de alimentare cu apă și canalizare;</w:t>
            </w:r>
          </w:p>
          <w:p w:rsidR="003E56E8" w:rsidRPr="00FF430B" w:rsidRDefault="003E56E8" w:rsidP="00555F5D">
            <w:pPr>
              <w:tabs>
                <w:tab w:val="left" w:pos="567"/>
              </w:tabs>
              <w:spacing w:line="276" w:lineRule="auto"/>
            </w:pPr>
            <w:r w:rsidRPr="00FF430B">
              <w:t xml:space="preserve">B.de încălzire; </w:t>
            </w:r>
          </w:p>
          <w:p w:rsidR="003E56E8" w:rsidRPr="00FF430B" w:rsidRDefault="003E56E8" w:rsidP="00555F5D">
            <w:pPr>
              <w:tabs>
                <w:tab w:val="left" w:pos="567"/>
              </w:tabs>
              <w:spacing w:line="276" w:lineRule="auto"/>
            </w:pPr>
            <w:r w:rsidRPr="00FF430B">
              <w:t>C. ventilație,</w:t>
            </w:r>
            <w:r>
              <w:t xml:space="preserve"> </w:t>
            </w:r>
            <w:r w:rsidRPr="00FF430B">
              <w:t>climatizare; D. electrice;</w:t>
            </w:r>
          </w:p>
          <w:p w:rsidR="003E56E8" w:rsidRPr="00FF430B" w:rsidRDefault="003E56E8" w:rsidP="00555F5D">
            <w:pPr>
              <w:tabs>
                <w:tab w:val="left" w:pos="567"/>
              </w:tabs>
              <w:spacing w:line="276" w:lineRule="auto"/>
            </w:pPr>
            <w:r w:rsidRPr="00FF430B">
              <w:t>E.de automatizare; F.telecomunicație;</w:t>
            </w:r>
            <w:r>
              <w:t xml:space="preserve"> </w:t>
            </w:r>
            <w:r w:rsidRPr="00FF430B">
              <w:t>G.semnalizare;</w:t>
            </w:r>
          </w:p>
          <w:p w:rsidR="003E56E8" w:rsidRPr="00FF430B" w:rsidRDefault="003E56E8" w:rsidP="00555F5D">
            <w:pPr>
              <w:tabs>
                <w:tab w:val="left" w:leader="underscore" w:pos="6465"/>
                <w:tab w:val="right" w:leader="underscore" w:pos="9777"/>
              </w:tabs>
              <w:jc w:val="both"/>
            </w:pPr>
            <w:r w:rsidRPr="00FF430B">
              <w:t>H.frigorifice,compresoare;</w:t>
            </w:r>
          </w:p>
          <w:p w:rsidR="003E56E8" w:rsidRPr="00555F5D" w:rsidRDefault="003E56E8"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94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rsidR="003E56E8" w:rsidRPr="00FF430B" w:rsidRDefault="003E56E8" w:rsidP="00555F5D">
            <w:pPr>
              <w:tabs>
                <w:tab w:val="left" w:pos="567"/>
              </w:tabs>
              <w:spacing w:line="276" w:lineRule="auto"/>
            </w:pPr>
            <w:r w:rsidRPr="00FF430B">
              <w:t>A. sub presiune, mecanisme de ridicat, cazane;</w:t>
            </w:r>
          </w:p>
          <w:p w:rsidR="003E56E8" w:rsidRPr="00FF430B" w:rsidRDefault="003E56E8" w:rsidP="00555F5D">
            <w:pPr>
              <w:tabs>
                <w:tab w:val="left" w:pos="567"/>
              </w:tabs>
              <w:spacing w:line="276" w:lineRule="auto"/>
            </w:pPr>
            <w:r w:rsidRPr="00FF430B">
              <w:t>B. chimico-tehnologice; C. gazoducte magistrale;</w:t>
            </w:r>
          </w:p>
          <w:p w:rsidR="003E56E8" w:rsidRPr="00295DA9" w:rsidRDefault="003E56E8" w:rsidP="00323B03">
            <w:pPr>
              <w:pStyle w:val="Listparagraf"/>
              <w:numPr>
                <w:ilvl w:val="0"/>
                <w:numId w:val="20"/>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bl>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E56E8" w:rsidRPr="00FF5CB2" w:rsidRDefault="003E56E8"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E56E8" w:rsidRPr="00FF5CB2" w:rsidRDefault="003E56E8"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3E56E8"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0C5DFB">
      <w:pPr>
        <w:jc w:val="right"/>
        <w:rPr>
          <w:noProof w:val="0"/>
          <w:sz w:val="22"/>
          <w:szCs w:val="22"/>
        </w:rPr>
      </w:pPr>
      <w:r w:rsidRPr="00FF430B">
        <w:rPr>
          <w:noProof w:val="0"/>
        </w:rPr>
        <w:t>Anexa nr.</w:t>
      </w:r>
      <w:r>
        <w:rPr>
          <w:noProof w:val="0"/>
        </w:rPr>
        <w:t xml:space="preserve"> </w:t>
      </w:r>
      <w:r w:rsidRPr="00FF430B">
        <w:rPr>
          <w:noProof w:val="0"/>
        </w:rPr>
        <w:t>25</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196AB4">
      <w:pPr>
        <w:pStyle w:val="Listparagraf"/>
        <w:numPr>
          <w:ilvl w:val="0"/>
          <w:numId w:val="0"/>
        </w:numPr>
        <w:ind w:right="-1"/>
        <w:rPr>
          <w:i/>
        </w:rPr>
      </w:pPr>
    </w:p>
    <w:p w:rsidR="003E56E8" w:rsidRPr="00FF430B" w:rsidRDefault="003E56E8" w:rsidP="00196AB4">
      <w:pPr>
        <w:pStyle w:val="Listparagraf"/>
        <w:numPr>
          <w:ilvl w:val="0"/>
          <w:numId w:val="0"/>
        </w:numPr>
        <w:ind w:right="-1"/>
        <w:rPr>
          <w:i/>
        </w:rPr>
      </w:pPr>
    </w:p>
    <w:p w:rsidR="003E56E8" w:rsidRPr="00FF430B" w:rsidRDefault="003E56E8" w:rsidP="00196AB4">
      <w:pPr>
        <w:pStyle w:val="Listparagraf"/>
        <w:numPr>
          <w:ilvl w:val="0"/>
          <w:numId w:val="0"/>
        </w:numPr>
        <w:ind w:right="-1"/>
        <w:rPr>
          <w:i/>
        </w:rPr>
      </w:pPr>
    </w:p>
    <w:p w:rsidR="003E56E8" w:rsidRPr="00FF430B" w:rsidRDefault="003E56E8" w:rsidP="007B392A">
      <w:pPr>
        <w:jc w:val="center"/>
        <w:rPr>
          <w:b/>
          <w:noProof w:val="0"/>
        </w:rPr>
      </w:pPr>
    </w:p>
    <w:p w:rsidR="003E56E8" w:rsidRPr="00FF430B" w:rsidRDefault="003E56E8" w:rsidP="007B392A">
      <w:pPr>
        <w:jc w:val="center"/>
        <w:rPr>
          <w:b/>
          <w:noProof w:val="0"/>
        </w:rPr>
      </w:pPr>
      <w:r w:rsidRPr="00FF430B">
        <w:rPr>
          <w:b/>
          <w:noProof w:val="0"/>
        </w:rPr>
        <w:t>CONTRACT – MODEL</w:t>
      </w:r>
    </w:p>
    <w:p w:rsidR="003E56E8" w:rsidRPr="00FF430B" w:rsidRDefault="003E56E8" w:rsidP="00196AB4">
      <w:pPr>
        <w:pStyle w:val="Listparagraf"/>
        <w:numPr>
          <w:ilvl w:val="0"/>
          <w:numId w:val="0"/>
        </w:numPr>
        <w:ind w:right="-1"/>
      </w:pPr>
    </w:p>
    <w:p w:rsidR="003E56E8" w:rsidRPr="00FF430B" w:rsidRDefault="003E56E8" w:rsidP="00196AB4">
      <w:pPr>
        <w:pStyle w:val="Listparagraf"/>
        <w:numPr>
          <w:ilvl w:val="0"/>
          <w:numId w:val="0"/>
        </w:numPr>
        <w:ind w:right="-1"/>
        <w:rPr>
          <w:i/>
        </w:rPr>
      </w:pPr>
    </w:p>
    <w:tbl>
      <w:tblPr>
        <w:tblW w:w="9748" w:type="dxa"/>
        <w:tblInd w:w="-426" w:type="dxa"/>
        <w:tblLayout w:type="fixed"/>
        <w:tblLook w:val="00A0"/>
      </w:tblPr>
      <w:tblGrid>
        <w:gridCol w:w="9748"/>
      </w:tblGrid>
      <w:tr w:rsidR="003E56E8" w:rsidRPr="00EC30C2" w:rsidTr="00283820">
        <w:trPr>
          <w:trHeight w:val="697"/>
        </w:trPr>
        <w:tc>
          <w:tcPr>
            <w:tcW w:w="9748" w:type="dxa"/>
            <w:vAlign w:val="center"/>
          </w:tcPr>
          <w:p w:rsidR="003E56E8" w:rsidRPr="00FF430B" w:rsidRDefault="003E56E8" w:rsidP="00196AB4">
            <w:pPr>
              <w:jc w:val="both"/>
            </w:pPr>
          </w:p>
          <w:p w:rsidR="003E56E8" w:rsidRPr="00FF430B" w:rsidRDefault="003E56E8" w:rsidP="00196AB4">
            <w:pPr>
              <w:jc w:val="both"/>
              <w:rPr>
                <w:b/>
                <w:caps/>
                <w:sz w:val="28"/>
                <w:szCs w:val="28"/>
              </w:rPr>
            </w:pPr>
          </w:p>
          <w:p w:rsidR="003E56E8" w:rsidRPr="00FF430B" w:rsidRDefault="003E56E8"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3E56E8" w:rsidRPr="00FF430B" w:rsidRDefault="003E56E8"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3E56E8" w:rsidRPr="00FF430B" w:rsidRDefault="003E56E8" w:rsidP="00196AB4">
            <w:pPr>
              <w:jc w:val="both"/>
              <w:rPr>
                <w:b/>
                <w:i/>
              </w:rPr>
            </w:pPr>
          </w:p>
          <w:p w:rsidR="003E56E8" w:rsidRPr="00FF430B" w:rsidRDefault="003E56E8" w:rsidP="00196AB4">
            <w:pPr>
              <w:jc w:val="both"/>
              <w:rPr>
                <w:b/>
                <w:i/>
              </w:rPr>
            </w:pPr>
          </w:p>
          <w:p w:rsidR="003E56E8" w:rsidRPr="00FF430B" w:rsidRDefault="003E56E8" w:rsidP="00F26535">
            <w:pPr>
              <w:tabs>
                <w:tab w:val="center" w:pos="-6663"/>
                <w:tab w:val="left" w:pos="567"/>
                <w:tab w:val="right" w:pos="10206"/>
              </w:tabs>
            </w:pPr>
            <w:r w:rsidRPr="00FF430B">
              <w:t>„___”_________20__                                                                                  _________________</w:t>
            </w:r>
          </w:p>
          <w:p w:rsidR="003E56E8" w:rsidRPr="00FF430B" w:rsidRDefault="003E56E8" w:rsidP="009453D7">
            <w:pPr>
              <w:jc w:val="center"/>
            </w:pPr>
            <w:r w:rsidRPr="00FF430B">
              <w:rPr>
                <w:sz w:val="20"/>
                <w:szCs w:val="20"/>
              </w:rPr>
              <w:t xml:space="preserve">                                                                                                                                    (municipiu, oraş)</w:t>
            </w:r>
          </w:p>
          <w:p w:rsidR="003E56E8" w:rsidRPr="00FF430B" w:rsidRDefault="003E56E8" w:rsidP="00196AB4">
            <w:pPr>
              <w:jc w:val="both"/>
            </w:pPr>
          </w:p>
          <w:p w:rsidR="003E56E8" w:rsidRPr="00FF430B" w:rsidRDefault="003E56E8" w:rsidP="00196AB4">
            <w:pPr>
              <w:jc w:val="both"/>
            </w:pPr>
          </w:p>
          <w:p w:rsidR="003E56E8" w:rsidRPr="00FF430B" w:rsidRDefault="003E56E8" w:rsidP="0019071C">
            <w:pPr>
              <w:pStyle w:val="Listparagraf"/>
              <w:numPr>
                <w:ilvl w:val="3"/>
                <w:numId w:val="3"/>
              </w:numPr>
              <w:rPr>
                <w:b/>
                <w:kern w:val="28"/>
              </w:rPr>
            </w:pPr>
            <w:r w:rsidRPr="00FF430B">
              <w:rPr>
                <w:b/>
                <w:kern w:val="28"/>
              </w:rPr>
              <w:t>PARTEA GENERALĂ</w:t>
            </w:r>
          </w:p>
          <w:p w:rsidR="003E56E8" w:rsidRPr="00FF430B" w:rsidRDefault="003E56E8" w:rsidP="004B0051">
            <w:pPr>
              <w:pStyle w:val="Listparagraf"/>
              <w:numPr>
                <w:ilvl w:val="0"/>
                <w:numId w:val="0"/>
              </w:numPr>
              <w:ind w:left="3240"/>
              <w:rPr>
                <w:kern w:val="28"/>
                <w:sz w:val="20"/>
                <w:szCs w:val="20"/>
              </w:rPr>
            </w:pPr>
            <w:r w:rsidRPr="00FF430B">
              <w:rPr>
                <w:kern w:val="28"/>
                <w:sz w:val="20"/>
                <w:szCs w:val="20"/>
              </w:rPr>
              <w:t xml:space="preserve"> (OBLIGATORIU)</w:t>
            </w:r>
          </w:p>
          <w:p w:rsidR="003E56E8" w:rsidRPr="00FF430B" w:rsidRDefault="003E56E8" w:rsidP="004B0051">
            <w:pPr>
              <w:rPr>
                <w:b/>
                <w:kern w:val="28"/>
              </w:rPr>
            </w:pPr>
          </w:p>
          <w:p w:rsidR="003E56E8" w:rsidRPr="00FF430B" w:rsidRDefault="003E56E8" w:rsidP="004B0051">
            <w:pPr>
              <w:rPr>
                <w:b/>
                <w:kern w:val="28"/>
              </w:rPr>
            </w:pPr>
            <w:r w:rsidRPr="00FF430B">
              <w:rPr>
                <w:b/>
                <w:kern w:val="28"/>
              </w:rPr>
              <w:t>PĂRŢILE CONTRACTANTE</w:t>
            </w:r>
          </w:p>
          <w:p w:rsidR="003E56E8" w:rsidRPr="00FF430B" w:rsidRDefault="003E56E8" w:rsidP="004B0051">
            <w:pPr>
              <w:rPr>
                <w:b/>
                <w:kern w:val="28"/>
              </w:rPr>
            </w:pPr>
          </w:p>
          <w:p w:rsidR="003E56E8" w:rsidRPr="00295DA9" w:rsidRDefault="003E56E8" w:rsidP="00385C85">
            <w:pPr>
              <w:pStyle w:val="NormalWeb"/>
              <w:tabs>
                <w:tab w:val="left" w:pos="567"/>
                <w:tab w:val="right" w:pos="9531"/>
              </w:tabs>
              <w:ind w:firstLine="0"/>
              <w:rPr>
                <w:lang w:val="pt-BR"/>
              </w:rPr>
            </w:pPr>
            <w:r w:rsidRPr="00295DA9">
              <w:rPr>
                <w:lang w:val="pt-BR"/>
              </w:rPr>
              <w:t>Prezentul contract este încheiat în urma procedurii de achiziție nr. ________________ din data___________________, între____________________________________________________</w:t>
            </w:r>
          </w:p>
          <w:p w:rsidR="003E56E8" w:rsidRPr="00FF430B" w:rsidRDefault="003E56E8" w:rsidP="00385C85">
            <w:pPr>
              <w:tabs>
                <w:tab w:val="left" w:pos="567"/>
                <w:tab w:val="right" w:pos="10205"/>
              </w:tabs>
              <w:jc w:val="both"/>
            </w:pPr>
            <w:r w:rsidRPr="00FF430B">
              <w:t>_____________________________________________________________________, cu sediul în</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autorităţii contractante) </w:t>
            </w:r>
          </w:p>
          <w:p w:rsidR="003E56E8" w:rsidRPr="00FF430B" w:rsidRDefault="003E56E8" w:rsidP="00385C85">
            <w:pPr>
              <w:tabs>
                <w:tab w:val="left" w:pos="567"/>
                <w:tab w:val="right" w:pos="9531"/>
              </w:tabs>
              <w:jc w:val="both"/>
            </w:pPr>
            <w:r w:rsidRPr="00FF430B">
              <w:t>______________________________________________________________________________</w:t>
            </w:r>
          </w:p>
          <w:p w:rsidR="003E56E8" w:rsidRPr="00295DA9" w:rsidRDefault="003E56E8" w:rsidP="00385C85">
            <w:pPr>
              <w:pStyle w:val="cn"/>
              <w:tabs>
                <w:tab w:val="left" w:pos="567"/>
              </w:tabs>
              <w:jc w:val="both"/>
              <w:rPr>
                <w:sz w:val="20"/>
                <w:szCs w:val="20"/>
                <w:lang w:val="pt-BR"/>
              </w:rPr>
            </w:pPr>
            <w:r w:rsidRPr="00295DA9">
              <w:rPr>
                <w:sz w:val="20"/>
                <w:szCs w:val="20"/>
                <w:lang w:val="pt-BR"/>
              </w:rPr>
              <w:t xml:space="preserve">                                                                   (localitatea) </w:t>
            </w:r>
          </w:p>
          <w:p w:rsidR="003E56E8" w:rsidRPr="00FF430B" w:rsidRDefault="003E56E8" w:rsidP="00385C85">
            <w:pPr>
              <w:tabs>
                <w:tab w:val="left" w:pos="567"/>
                <w:tab w:val="right" w:pos="9531"/>
              </w:tabs>
              <w:jc w:val="both"/>
            </w:pPr>
            <w:r w:rsidRPr="00FF430B">
              <w:t xml:space="preserve">str._____________________________________, </w:t>
            </w:r>
            <w:r w:rsidRPr="00FF430B">
              <w:tab/>
              <w:t>telefon: ______________, fax: _____________,</w:t>
            </w:r>
          </w:p>
          <w:p w:rsidR="003E56E8" w:rsidRPr="00295DA9" w:rsidRDefault="003E56E8" w:rsidP="00385C85">
            <w:pPr>
              <w:pStyle w:val="NormalWeb"/>
              <w:tabs>
                <w:tab w:val="left" w:pos="567"/>
                <w:tab w:val="right" w:pos="9531"/>
              </w:tabs>
              <w:ind w:firstLine="0"/>
              <w:rPr>
                <w:lang w:val="pt-BR"/>
              </w:rPr>
            </w:pPr>
            <w:r w:rsidRPr="00295DA9">
              <w:rPr>
                <w:lang w:val="pt-BR"/>
              </w:rPr>
              <w:t xml:space="preserve">IDNO ________________ reprezentat prin ______________________________________________________________________________,    </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prenumele şi funcţia conducătorului) </w:t>
            </w:r>
          </w:p>
          <w:p w:rsidR="003E56E8" w:rsidRPr="00FF430B" w:rsidRDefault="003E56E8" w:rsidP="00385C85">
            <w:pPr>
              <w:tabs>
                <w:tab w:val="left" w:pos="567"/>
                <w:tab w:val="right" w:pos="9531"/>
              </w:tabs>
              <w:jc w:val="both"/>
            </w:pPr>
            <w:r w:rsidRPr="00FF430B">
              <w:t xml:space="preserve">în calitate de Beneficiar, pe de o parte, şi______________________________________________, </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operatorului economic) </w:t>
            </w:r>
          </w:p>
          <w:p w:rsidR="003E56E8" w:rsidRPr="00FF430B" w:rsidRDefault="003E56E8" w:rsidP="00385C85">
            <w:pPr>
              <w:tabs>
                <w:tab w:val="left" w:pos="567"/>
                <w:tab w:val="right" w:pos="9531"/>
              </w:tabs>
              <w:jc w:val="both"/>
            </w:pPr>
            <w:r w:rsidRPr="00FF430B">
              <w:t>cu sediul în _________________________________str._________________________________,</w:t>
            </w:r>
          </w:p>
          <w:p w:rsidR="003E56E8" w:rsidRPr="00FF430B" w:rsidRDefault="003E56E8" w:rsidP="00385C85">
            <w:pPr>
              <w:tabs>
                <w:tab w:val="left" w:pos="567"/>
                <w:tab w:val="right" w:pos="10205"/>
              </w:tabs>
              <w:jc w:val="both"/>
              <w:rPr>
                <w:sz w:val="20"/>
                <w:szCs w:val="20"/>
              </w:rPr>
            </w:pPr>
            <w:r w:rsidRPr="00FF430B">
              <w:rPr>
                <w:sz w:val="20"/>
                <w:szCs w:val="20"/>
              </w:rPr>
              <w:t xml:space="preserve">                                                    (localitatea) </w:t>
            </w:r>
          </w:p>
          <w:p w:rsidR="003E56E8" w:rsidRPr="00295DA9" w:rsidRDefault="003E56E8" w:rsidP="00385C85">
            <w:pPr>
              <w:pStyle w:val="NormalWeb"/>
              <w:tabs>
                <w:tab w:val="left" w:pos="567"/>
              </w:tabs>
              <w:ind w:firstLine="0"/>
              <w:rPr>
                <w:sz w:val="20"/>
                <w:szCs w:val="20"/>
                <w:lang w:val="pt-BR"/>
              </w:rPr>
            </w:pPr>
            <w:r w:rsidRPr="00295DA9">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şi funcţia conducătorului)</w:t>
            </w:r>
          </w:p>
          <w:p w:rsidR="003E56E8" w:rsidRPr="00295DA9" w:rsidRDefault="003E56E8" w:rsidP="00196AB4">
            <w:pPr>
              <w:pStyle w:val="Listparagraf"/>
              <w:numPr>
                <w:ilvl w:val="0"/>
                <w:numId w:val="0"/>
              </w:numPr>
              <w:tabs>
                <w:tab w:val="clear" w:pos="1134"/>
                <w:tab w:val="left" w:pos="3705"/>
              </w:tabs>
              <w:spacing w:after="200" w:line="276" w:lineRule="auto"/>
              <w:contextualSpacing/>
              <w:rPr>
                <w:lang w:val="pt-BR"/>
              </w:rPr>
            </w:pPr>
          </w:p>
          <w:p w:rsidR="003E56E8" w:rsidRPr="00FF430B" w:rsidRDefault="003E56E8" w:rsidP="00196AB4">
            <w:pPr>
              <w:tabs>
                <w:tab w:val="left" w:pos="3705"/>
              </w:tabs>
              <w:spacing w:after="200" w:line="276" w:lineRule="auto"/>
              <w:contextualSpacing/>
            </w:pPr>
            <w:r w:rsidRPr="00FF430B">
              <w:rPr>
                <w:b/>
              </w:rPr>
              <w:t>1. OBIECTUL CONTRACTULUI</w:t>
            </w:r>
          </w:p>
          <w:p w:rsidR="003E56E8" w:rsidRPr="00FF430B" w:rsidRDefault="003E56E8" w:rsidP="00684D44">
            <w:pPr>
              <w:spacing w:line="276" w:lineRule="auto"/>
              <w:contextualSpacing/>
              <w:jc w:val="both"/>
            </w:pPr>
            <w:r w:rsidRPr="00FF430B">
              <w:t xml:space="preserve">1.1. Antreprenorul se obligă să execute </w:t>
            </w:r>
            <w:r w:rsidRPr="00FF430B">
              <w:rPr>
                <w:i/>
              </w:rPr>
              <w:t>lucrările _</w:t>
            </w:r>
            <w:r>
              <w:t xml:space="preserve"> Construcția rețelelor de aprovizionare cu apă potabilă a locuitorilor din s. Temeleuți</w:t>
            </w:r>
            <w:r w:rsidRPr="00FF430B">
              <w:rPr>
                <w:i/>
              </w:rPr>
              <w:t xml:space="preserve"> _</w:t>
            </w:r>
            <w:r w:rsidRPr="00FF430B">
              <w:t xml:space="preserve">în conformitate cu prevederile proiectului tehnic, cu </w:t>
            </w:r>
            <w:r w:rsidRPr="00FF430B">
              <w:lastRenderedPageBreak/>
              <w:t>detaliile de execuţie, precum şi cu normativele, standardele şi prescripţiile tehnice.</w:t>
            </w:r>
          </w:p>
          <w:p w:rsidR="003E56E8" w:rsidRPr="00FF430B" w:rsidRDefault="003E56E8" w:rsidP="00196AB4">
            <w:pPr>
              <w:jc w:val="both"/>
            </w:pPr>
          </w:p>
          <w:p w:rsidR="003E56E8" w:rsidRPr="00FF430B" w:rsidRDefault="003E56E8" w:rsidP="00196AB4">
            <w:pPr>
              <w:tabs>
                <w:tab w:val="left" w:pos="3585"/>
              </w:tabs>
              <w:spacing w:line="276" w:lineRule="auto"/>
              <w:contextualSpacing/>
            </w:pPr>
            <w:r w:rsidRPr="00FF430B">
              <w:rPr>
                <w:b/>
              </w:rPr>
              <w:t>2. PERIOADA DE EXECUŢIE</w:t>
            </w:r>
          </w:p>
          <w:p w:rsidR="003E56E8" w:rsidRPr="00295DA9" w:rsidRDefault="003E56E8" w:rsidP="00196AB4">
            <w:pPr>
              <w:pStyle w:val="NormalWeb"/>
              <w:tabs>
                <w:tab w:val="left" w:pos="567"/>
              </w:tabs>
              <w:spacing w:line="276" w:lineRule="auto"/>
              <w:ind w:firstLine="0"/>
              <w:rPr>
                <w:lang w:val="pt-BR"/>
              </w:rPr>
            </w:pPr>
            <w:r w:rsidRPr="00295DA9">
              <w:rPr>
                <w:lang w:val="pt-BR"/>
              </w:rPr>
              <w:t>2.1. Durata de execuţie a lucrărilor con</w:t>
            </w:r>
            <w:r>
              <w:rPr>
                <w:lang w:val="pt-BR"/>
              </w:rPr>
              <w:t xml:space="preserve">tractate este de ___7______ luni </w:t>
            </w:r>
            <w:r w:rsidRPr="00295DA9">
              <w:rPr>
                <w:lang w:val="pt-BR"/>
              </w:rPr>
              <w:t>după primirea ordinului de începere a execuţiei şi asigurării lucrului ritmic de către beneficiar-ordonatorul de credite.</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2.2. Graficul de execuţie a lucrărilor se va efectua conform specificaţiei din anexa la prezentul contract. </w:t>
            </w:r>
          </w:p>
          <w:p w:rsidR="003E56E8" w:rsidRPr="00295DA9" w:rsidRDefault="003E56E8" w:rsidP="00196AB4">
            <w:pPr>
              <w:pStyle w:val="NormalWeb"/>
              <w:tabs>
                <w:tab w:val="left" w:pos="567"/>
              </w:tabs>
              <w:spacing w:line="276" w:lineRule="auto"/>
              <w:ind w:firstLine="0"/>
              <w:rPr>
                <w:lang w:val="pt-BR"/>
              </w:rPr>
            </w:pPr>
            <w:r w:rsidRPr="00295DA9">
              <w:rPr>
                <w:lang w:val="pt-BR"/>
              </w:rPr>
              <w:t>2.3. Perioada de execuţie poate fi prelungită sau suspendată dacă constrângerea activităţii se datorează următoarelor cauze:</w:t>
            </w:r>
          </w:p>
          <w:p w:rsidR="003E56E8" w:rsidRPr="00FF430B" w:rsidRDefault="003E56E8" w:rsidP="002F556B">
            <w:pPr>
              <w:numPr>
                <w:ilvl w:val="0"/>
                <w:numId w:val="9"/>
              </w:numPr>
              <w:tabs>
                <w:tab w:val="left" w:pos="1276"/>
              </w:tabs>
              <w:spacing w:line="276" w:lineRule="auto"/>
              <w:ind w:left="0" w:hanging="425"/>
              <w:jc w:val="both"/>
            </w:pPr>
            <w:r w:rsidRPr="00FF430B">
              <w:t>generate de Beneficiar;</w:t>
            </w:r>
          </w:p>
          <w:p w:rsidR="003E56E8" w:rsidRPr="00FF430B" w:rsidRDefault="003E56E8"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3E56E8" w:rsidRPr="00FF430B" w:rsidRDefault="003E56E8"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3E56E8" w:rsidRPr="00FF430B" w:rsidRDefault="003E56E8" w:rsidP="002F556B">
            <w:pPr>
              <w:numPr>
                <w:ilvl w:val="0"/>
                <w:numId w:val="9"/>
              </w:numPr>
              <w:tabs>
                <w:tab w:val="left" w:pos="1276"/>
              </w:tabs>
              <w:spacing w:line="276" w:lineRule="auto"/>
              <w:ind w:left="0" w:hanging="425"/>
              <w:jc w:val="both"/>
            </w:pPr>
            <w:r w:rsidRPr="00FF430B">
              <w:t>calamităţilor naturale recunoscute de autoritatea legală.</w:t>
            </w:r>
          </w:p>
          <w:p w:rsidR="003E56E8" w:rsidRPr="00295DA9" w:rsidRDefault="003E56E8" w:rsidP="00196AB4">
            <w:pPr>
              <w:pStyle w:val="NormalWeb"/>
              <w:tabs>
                <w:tab w:val="left" w:pos="567"/>
              </w:tabs>
              <w:spacing w:line="276" w:lineRule="auto"/>
              <w:ind w:firstLine="0"/>
              <w:rPr>
                <w:lang w:val="pt-BR"/>
              </w:rPr>
            </w:pPr>
            <w:r w:rsidRPr="00295DA9">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E56E8" w:rsidRPr="00295DA9" w:rsidRDefault="003E56E8" w:rsidP="00196AB4">
            <w:pPr>
              <w:pStyle w:val="NormalWeb"/>
              <w:tabs>
                <w:tab w:val="left" w:pos="567"/>
              </w:tabs>
              <w:spacing w:line="276" w:lineRule="auto"/>
              <w:ind w:firstLine="0"/>
              <w:rPr>
                <w:lang w:val="pt-BR"/>
              </w:rPr>
            </w:pPr>
            <w:r w:rsidRPr="00295DA9">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3E56E8" w:rsidRPr="00FF430B" w:rsidRDefault="003E56E8"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E56E8" w:rsidRPr="00FF430B" w:rsidRDefault="003E56E8" w:rsidP="009E4204">
            <w:pPr>
              <w:shd w:val="clear" w:color="auto" w:fill="FFFFFF"/>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sidR="00916B98">
              <w:rPr>
                <w:b/>
                <w:noProof w:val="0"/>
                <w:color w:val="FF0000"/>
                <w:lang w:eastAsia="ru-RU"/>
              </w:rPr>
              <w:t>____min.5</w:t>
            </w:r>
            <w:r w:rsidRPr="009F4911">
              <w:rPr>
                <w:b/>
                <w:noProof w:val="0"/>
                <w:color w:val="FF0000"/>
                <w:lang w:eastAsia="ru-RU"/>
              </w:rPr>
              <w:t xml:space="preserve"> ani_______________.</w:t>
            </w:r>
          </w:p>
          <w:p w:rsidR="003E56E8" w:rsidRPr="00295DA9" w:rsidRDefault="003E56E8" w:rsidP="00196AB4">
            <w:pPr>
              <w:pStyle w:val="Listparagraf"/>
              <w:numPr>
                <w:ilvl w:val="0"/>
                <w:numId w:val="0"/>
              </w:numPr>
              <w:rPr>
                <w:lang w:val="pt-BR"/>
              </w:rPr>
            </w:pPr>
          </w:p>
          <w:p w:rsidR="003E56E8" w:rsidRPr="00FF430B" w:rsidRDefault="003E56E8" w:rsidP="00196AB4">
            <w:pPr>
              <w:tabs>
                <w:tab w:val="left" w:pos="3645"/>
              </w:tabs>
              <w:spacing w:line="276" w:lineRule="auto"/>
              <w:contextualSpacing/>
            </w:pPr>
            <w:r w:rsidRPr="00FF430B">
              <w:rPr>
                <w:b/>
              </w:rPr>
              <w:t>3. VALOAREA LUCRĂRILOR ŞI MODALITĂŢILE DE PLATĂ</w:t>
            </w:r>
          </w:p>
          <w:p w:rsidR="003E56E8" w:rsidRPr="00FF430B" w:rsidRDefault="003E56E8"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3E56E8" w:rsidRPr="00295DA9" w:rsidRDefault="003E56E8" w:rsidP="00196AB4">
            <w:pPr>
              <w:pStyle w:val="NormalWeb"/>
              <w:tabs>
                <w:tab w:val="left" w:pos="321"/>
              </w:tabs>
              <w:spacing w:line="276" w:lineRule="auto"/>
              <w:ind w:firstLine="0"/>
              <w:rPr>
                <w:lang w:val="pt-BR"/>
              </w:rPr>
            </w:pPr>
            <w:r w:rsidRPr="00295DA9">
              <w:rPr>
                <w:lang w:val="pt-BR"/>
              </w:rPr>
              <w:t>3.2.Achitările vor fi efectuate prin transfer în baza facturilor fiscale, după primirea proceselor – verbale de recepţie a lucrărilor executate, semnate şi acceptate de către Beneficiar.</w:t>
            </w:r>
          </w:p>
          <w:p w:rsidR="003E56E8" w:rsidRPr="00295DA9" w:rsidRDefault="003E56E8" w:rsidP="00196AB4">
            <w:pPr>
              <w:pStyle w:val="NormalWeb"/>
              <w:tabs>
                <w:tab w:val="left" w:pos="37"/>
              </w:tabs>
              <w:spacing w:line="276" w:lineRule="auto"/>
              <w:ind w:firstLine="0"/>
              <w:rPr>
                <w:lang w:val="pt-BR"/>
              </w:rPr>
            </w:pPr>
            <w:r w:rsidRPr="00295DA9">
              <w:rPr>
                <w:lang w:val="pt-BR"/>
              </w:rPr>
              <w:t>3.3. Beneficiarul va verifica procesele-verbale de recepție a lucrărilor executate în termen de ….. zile calendaristice de la primirea acestora de la Antreprenor.</w:t>
            </w:r>
          </w:p>
          <w:p w:rsidR="003E56E8" w:rsidRPr="00295DA9" w:rsidRDefault="003E56E8" w:rsidP="00196AB4">
            <w:pPr>
              <w:pStyle w:val="NormalWeb"/>
              <w:tabs>
                <w:tab w:val="left" w:pos="37"/>
              </w:tabs>
              <w:spacing w:line="276" w:lineRule="auto"/>
              <w:ind w:firstLine="0"/>
              <w:rPr>
                <w:lang w:val="pt-BR"/>
              </w:rPr>
            </w:pPr>
            <w:r w:rsidRPr="00295DA9">
              <w:rPr>
                <w:lang w:val="pt-BR"/>
              </w:rPr>
              <w:t xml:space="preserve">3.4. Plata facturii finale se va face imediat după verificarea şi acceptarea situaţiei de plată </w:t>
            </w:r>
            <w:r w:rsidRPr="00295DA9">
              <w:rPr>
                <w:lang w:val="pt-BR"/>
              </w:rPr>
              <w:lastRenderedPageBreak/>
              <w:t xml:space="preserve">definitive de către Beneficiar. Dacă verificarea se prelungeşte din diferite motive, dar în special datorită unor eventuale litigii, contravaloarea lucrărilor care nu sunt în litigiu va fi plătită imediat. </w:t>
            </w:r>
          </w:p>
          <w:p w:rsidR="003E56E8" w:rsidRPr="00295DA9" w:rsidRDefault="003E56E8" w:rsidP="00196AB4">
            <w:pPr>
              <w:pStyle w:val="NormalWeb"/>
              <w:tabs>
                <w:tab w:val="left" w:pos="37"/>
              </w:tabs>
              <w:spacing w:line="276" w:lineRule="auto"/>
              <w:ind w:firstLine="0"/>
              <w:rPr>
                <w:lang w:val="pt-BR"/>
              </w:rPr>
            </w:pPr>
            <w:r w:rsidRPr="00295DA9">
              <w:rPr>
                <w:lang w:val="pt-BR"/>
              </w:rPr>
              <w:t>3.5.Lucrările nu vor fi considerate finalizate până când procesul-verbal de recepţie la terminarea lucrărilor  nu va fi semnat de comisia de recepţie, care confirmă că lucrările au fost executate conform contractului.</w:t>
            </w:r>
          </w:p>
          <w:p w:rsidR="003E56E8" w:rsidRPr="00295DA9" w:rsidRDefault="003E56E8" w:rsidP="00A101F6">
            <w:pPr>
              <w:pStyle w:val="NormalWeb"/>
              <w:tabs>
                <w:tab w:val="left" w:pos="37"/>
              </w:tabs>
              <w:spacing w:line="276" w:lineRule="auto"/>
              <w:ind w:firstLine="0"/>
              <w:rPr>
                <w:lang w:val="pt-BR"/>
              </w:rPr>
            </w:pPr>
            <w:r w:rsidRPr="00295DA9">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37"/>
              </w:tabs>
              <w:spacing w:line="276" w:lineRule="auto"/>
              <w:ind w:firstLine="0"/>
              <w:rPr>
                <w:lang w:val="pt-BR"/>
              </w:rPr>
            </w:pPr>
          </w:p>
          <w:p w:rsidR="003E56E8" w:rsidRPr="00FF430B" w:rsidRDefault="003E56E8" w:rsidP="00371806">
            <w:pPr>
              <w:tabs>
                <w:tab w:val="left" w:pos="2625"/>
              </w:tabs>
              <w:spacing w:after="200" w:line="276" w:lineRule="auto"/>
              <w:contextualSpacing/>
              <w:rPr>
                <w:b/>
              </w:rPr>
            </w:pPr>
            <w:r w:rsidRPr="00FF430B">
              <w:rPr>
                <w:b/>
              </w:rPr>
              <w:t>4. DREPTURILE ŞI OBLIGAŢIUNILE ANTREPRENORULUI ŞI ALE BENEFICIARULUI</w:t>
            </w:r>
          </w:p>
          <w:p w:rsidR="003E56E8" w:rsidRPr="00FF430B" w:rsidRDefault="003E56E8"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E56E8" w:rsidRPr="00FF430B" w:rsidRDefault="003E56E8"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E56E8" w:rsidRPr="00295DA9" w:rsidRDefault="003E56E8" w:rsidP="00371806">
            <w:pPr>
              <w:pStyle w:val="NormalWeb"/>
              <w:tabs>
                <w:tab w:val="left" w:pos="567"/>
              </w:tabs>
              <w:spacing w:line="276" w:lineRule="auto"/>
              <w:ind w:firstLine="0"/>
              <w:rPr>
                <w:lang w:val="pt-BR"/>
              </w:rPr>
            </w:pPr>
            <w:r w:rsidRPr="00295DA9">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4.4. Documentaţia pusă la dispoziţia Antreprenorului se repartizează astfel: </w:t>
            </w:r>
          </w:p>
          <w:p w:rsidR="003E56E8" w:rsidRPr="00FF430B" w:rsidRDefault="003E56E8"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4.10. Antreprenorul, prin atribuirea ofertei în favoarea sa, se angajează să prezinte garanţia de bună </w:t>
            </w:r>
            <w:r w:rsidRPr="00295DA9">
              <w:rPr>
                <w:lang w:val="pt-BR"/>
              </w:rPr>
              <w:lastRenderedPageBreak/>
              <w:t>execuţie a contractului, în cuantum de _</w:t>
            </w:r>
            <w:r>
              <w:rPr>
                <w:lang w:val="pt-BR"/>
              </w:rPr>
              <w:t>3</w:t>
            </w:r>
            <w:r w:rsidRPr="00295DA9">
              <w:rPr>
                <w:lang w:val="pt-BR"/>
              </w:rPr>
              <w:t>_% din valoarea contractului atribuit.</w:t>
            </w:r>
          </w:p>
          <w:p w:rsidR="003E56E8" w:rsidRPr="00295DA9" w:rsidRDefault="003E56E8" w:rsidP="00684D44">
            <w:pPr>
              <w:pStyle w:val="NormalWeb"/>
              <w:tabs>
                <w:tab w:val="left" w:pos="567"/>
              </w:tabs>
              <w:spacing w:line="276" w:lineRule="auto"/>
              <w:ind w:firstLine="0"/>
              <w:rPr>
                <w:lang w:val="pt-BR"/>
              </w:rPr>
            </w:pPr>
            <w:r w:rsidRPr="00295DA9">
              <w:rPr>
                <w:lang w:val="pt-BR"/>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4.14. La lucrările la care se fac încercări, se consideră calitatea probei îndeplinită atâta timp cât rezultatele se înscriu în limitele admise prin reglementările tehnice.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E56E8" w:rsidRPr="00295DA9" w:rsidRDefault="003E56E8" w:rsidP="00196AB4">
            <w:pPr>
              <w:pStyle w:val="NormalWeb"/>
              <w:tabs>
                <w:tab w:val="left" w:pos="567"/>
              </w:tabs>
              <w:spacing w:line="276" w:lineRule="auto"/>
              <w:ind w:firstLine="0"/>
              <w:rPr>
                <w:lang w:val="pt-BR"/>
              </w:rPr>
            </w:pPr>
            <w:r w:rsidRPr="00295DA9">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4.19. Pentru verificarea trasării de către Beneficiar sau proiectant, Antreprenorul este obligat să protejeze şi să păstreze toate reperele, bornele sau alte obiecte folosite la trasarea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E56E8" w:rsidRPr="00F80EEC" w:rsidRDefault="003E56E8" w:rsidP="00196AB4">
            <w:pPr>
              <w:pStyle w:val="NormalWeb"/>
              <w:tabs>
                <w:tab w:val="left" w:pos="567"/>
              </w:tabs>
              <w:spacing w:line="276" w:lineRule="auto"/>
              <w:ind w:firstLine="0"/>
              <w:rPr>
                <w:lang w:val="en-US"/>
              </w:rPr>
            </w:pPr>
            <w:r w:rsidRPr="00F80EEC">
              <w:rPr>
                <w:lang w:val="en-US"/>
              </w:rPr>
              <w:t xml:space="preserve">4.22. </w:t>
            </w:r>
            <w:proofErr w:type="spellStart"/>
            <w:r w:rsidRPr="00F80EEC">
              <w:rPr>
                <w:lang w:val="en-US"/>
              </w:rPr>
              <w:t>Pe</w:t>
            </w:r>
            <w:proofErr w:type="spellEnd"/>
            <w:r w:rsidRPr="00F80EEC">
              <w:rPr>
                <w:lang w:val="en-US"/>
              </w:rPr>
              <w:t xml:space="preserve"> </w:t>
            </w:r>
            <w:proofErr w:type="spellStart"/>
            <w:r w:rsidRPr="00F80EEC">
              <w:rPr>
                <w:lang w:val="en-US"/>
              </w:rPr>
              <w:t>parcursul</w:t>
            </w:r>
            <w:proofErr w:type="spellEnd"/>
            <w:r w:rsidRPr="00F80EEC">
              <w:rPr>
                <w:lang w:val="en-US"/>
              </w:rPr>
              <w:t xml:space="preserve"> </w:t>
            </w:r>
            <w:proofErr w:type="spellStart"/>
            <w:r w:rsidRPr="00F80EEC">
              <w:rPr>
                <w:lang w:val="en-US"/>
              </w:rPr>
              <w:t>executării</w:t>
            </w:r>
            <w:proofErr w:type="spellEnd"/>
            <w:r w:rsidRPr="00F80EEC">
              <w:rPr>
                <w:lang w:val="en-US"/>
              </w:rPr>
              <w:t xml:space="preserve"> </w:t>
            </w:r>
            <w:proofErr w:type="spellStart"/>
            <w:r w:rsidRPr="00F80EEC">
              <w:rPr>
                <w:lang w:val="en-US"/>
              </w:rPr>
              <w:t>lucrărilor</w:t>
            </w:r>
            <w:proofErr w:type="spellEnd"/>
            <w:r w:rsidRPr="00F80EEC">
              <w:rPr>
                <w:lang w:val="en-US"/>
              </w:rPr>
              <w:t xml:space="preserve">, </w:t>
            </w:r>
            <w:proofErr w:type="spellStart"/>
            <w:r w:rsidRPr="00F80EEC">
              <w:rPr>
                <w:lang w:val="en-US"/>
              </w:rPr>
              <w:t>Beneficiarul</w:t>
            </w:r>
            <w:proofErr w:type="spellEnd"/>
            <w:r w:rsidRPr="00F80EEC">
              <w:rPr>
                <w:lang w:val="en-US"/>
              </w:rPr>
              <w:t xml:space="preserve"> are </w:t>
            </w:r>
            <w:proofErr w:type="spellStart"/>
            <w:r w:rsidRPr="00F80EEC">
              <w:rPr>
                <w:lang w:val="en-US"/>
              </w:rPr>
              <w:t>dreptul</w:t>
            </w:r>
            <w:proofErr w:type="spellEnd"/>
            <w:r w:rsidRPr="00F80EEC">
              <w:rPr>
                <w:lang w:val="en-US"/>
              </w:rPr>
              <w:t xml:space="preserve"> </w:t>
            </w:r>
            <w:proofErr w:type="spellStart"/>
            <w:r w:rsidRPr="00F80EEC">
              <w:rPr>
                <w:lang w:val="en-US"/>
              </w:rPr>
              <w:t>să</w:t>
            </w:r>
            <w:proofErr w:type="spellEnd"/>
            <w:r w:rsidRPr="00F80EEC">
              <w:rPr>
                <w:lang w:val="en-US"/>
              </w:rPr>
              <w:t xml:space="preserve"> </w:t>
            </w:r>
            <w:proofErr w:type="spellStart"/>
            <w:r w:rsidRPr="00F80EEC">
              <w:rPr>
                <w:lang w:val="en-US"/>
              </w:rPr>
              <w:t>dispună</w:t>
            </w:r>
            <w:proofErr w:type="spellEnd"/>
            <w:r w:rsidRPr="00F80EEC">
              <w:rPr>
                <w:lang w:val="en-US"/>
              </w:rPr>
              <w:t xml:space="preserve"> </w:t>
            </w:r>
            <w:proofErr w:type="spellStart"/>
            <w:r w:rsidRPr="00F80EEC">
              <w:rPr>
                <w:lang w:val="en-US"/>
              </w:rPr>
              <w:t>în</w:t>
            </w:r>
            <w:proofErr w:type="spellEnd"/>
            <w:r w:rsidRPr="00F80EEC">
              <w:rPr>
                <w:lang w:val="en-US"/>
              </w:rPr>
              <w:t xml:space="preserve"> </w:t>
            </w:r>
            <w:proofErr w:type="spellStart"/>
            <w:r w:rsidRPr="00F80EEC">
              <w:rPr>
                <w:lang w:val="en-US"/>
              </w:rPr>
              <w:t>scris</w:t>
            </w:r>
            <w:proofErr w:type="spellEnd"/>
            <w:r w:rsidRPr="00F80EEC">
              <w:rPr>
                <w:lang w:val="en-US"/>
              </w:rPr>
              <w:t xml:space="preserve">: </w:t>
            </w:r>
          </w:p>
          <w:p w:rsidR="003E56E8" w:rsidRPr="00FF430B" w:rsidRDefault="003E56E8"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3E56E8" w:rsidRPr="00FF430B" w:rsidRDefault="003E56E8"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3E56E8" w:rsidRPr="00FF430B" w:rsidRDefault="003E56E8"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E56E8" w:rsidRPr="00295DA9" w:rsidRDefault="003E56E8" w:rsidP="00196AB4">
            <w:pPr>
              <w:pStyle w:val="NormalWeb"/>
              <w:tabs>
                <w:tab w:val="left" w:pos="426"/>
                <w:tab w:val="left" w:pos="3645"/>
              </w:tabs>
              <w:spacing w:line="276" w:lineRule="auto"/>
              <w:ind w:firstLine="0"/>
              <w:rPr>
                <w:lang w:val="ro-RO"/>
              </w:rPr>
            </w:pPr>
            <w:r w:rsidRPr="00295DA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E56E8" w:rsidRPr="00295DA9" w:rsidRDefault="003E56E8" w:rsidP="00196AB4">
            <w:pPr>
              <w:pStyle w:val="NormalWeb"/>
              <w:tabs>
                <w:tab w:val="left" w:pos="426"/>
                <w:tab w:val="left" w:pos="3645"/>
              </w:tabs>
              <w:spacing w:line="276" w:lineRule="auto"/>
              <w:ind w:firstLine="0"/>
              <w:rPr>
                <w:lang w:val="ro-RO"/>
              </w:rPr>
            </w:pPr>
          </w:p>
          <w:p w:rsidR="003E56E8" w:rsidRPr="00FF430B" w:rsidRDefault="003E56E8" w:rsidP="00196AB4">
            <w:pPr>
              <w:tabs>
                <w:tab w:val="left" w:pos="3225"/>
              </w:tabs>
              <w:spacing w:after="200" w:line="276" w:lineRule="auto"/>
              <w:contextualSpacing/>
            </w:pPr>
            <w:r w:rsidRPr="00FF430B">
              <w:rPr>
                <w:b/>
              </w:rPr>
              <w:t>5. AJUSTAREA VALORII CONTRACTULUI</w:t>
            </w:r>
          </w:p>
          <w:p w:rsidR="003E56E8" w:rsidRPr="00FF430B" w:rsidRDefault="003E56E8"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E56E8" w:rsidRPr="00295DA9" w:rsidRDefault="003E56E8" w:rsidP="00196AB4">
            <w:pPr>
              <w:pStyle w:val="Listparagraf"/>
              <w:numPr>
                <w:ilvl w:val="0"/>
                <w:numId w:val="0"/>
              </w:numPr>
              <w:tabs>
                <w:tab w:val="left" w:pos="1755"/>
              </w:tabs>
              <w:rPr>
                <w:lang w:val="pt-BR"/>
              </w:rPr>
            </w:pPr>
          </w:p>
          <w:p w:rsidR="003E56E8" w:rsidRPr="00FF430B" w:rsidRDefault="003E56E8" w:rsidP="00196AB4">
            <w:pPr>
              <w:tabs>
                <w:tab w:val="left" w:pos="4365"/>
              </w:tabs>
              <w:spacing w:line="276" w:lineRule="auto"/>
              <w:contextualSpacing/>
            </w:pPr>
            <w:r w:rsidRPr="00FF430B">
              <w:rPr>
                <w:b/>
              </w:rPr>
              <w:t xml:space="preserve">6. ANTREPRENORUL ŞI SUBANTREPRENORII </w:t>
            </w:r>
          </w:p>
          <w:p w:rsidR="003E56E8" w:rsidRPr="00295DA9" w:rsidRDefault="003E56E8" w:rsidP="00196AB4">
            <w:pPr>
              <w:pStyle w:val="NormalWeb"/>
              <w:tabs>
                <w:tab w:val="left" w:pos="567"/>
              </w:tabs>
              <w:spacing w:line="276" w:lineRule="auto"/>
              <w:ind w:firstLine="0"/>
              <w:rPr>
                <w:lang w:val="pt-BR"/>
              </w:rPr>
            </w:pPr>
            <w:r w:rsidRPr="00295DA9">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6.3. Pe parcursul execuţiei lucrărilor, Antreprenorul este obligat să comunice, la cererea Beneficiarului, datele de identificare ale subantreprenorilor. </w:t>
            </w:r>
          </w:p>
          <w:p w:rsidR="003E56E8" w:rsidRPr="00295DA9" w:rsidRDefault="003E56E8" w:rsidP="00196AB4">
            <w:pPr>
              <w:pStyle w:val="NormalWeb"/>
              <w:tabs>
                <w:tab w:val="left" w:pos="142"/>
                <w:tab w:val="left" w:pos="284"/>
              </w:tabs>
              <w:spacing w:line="276" w:lineRule="auto"/>
              <w:ind w:firstLine="0"/>
              <w:rPr>
                <w:lang w:val="pt-BR"/>
              </w:rPr>
            </w:pPr>
            <w:r w:rsidRPr="00295DA9">
              <w:rPr>
                <w:lang w:val="pt-BR"/>
              </w:rPr>
              <w:t>6.4. Angajarea forţei de muncă pe bază de acord nu este considerată obiectul unei subcontractări.</w:t>
            </w:r>
          </w:p>
          <w:p w:rsidR="003E56E8" w:rsidRPr="00295DA9" w:rsidRDefault="003E56E8" w:rsidP="00196AB4">
            <w:pPr>
              <w:pStyle w:val="NormalWeb"/>
              <w:tabs>
                <w:tab w:val="left" w:pos="142"/>
                <w:tab w:val="left" w:pos="284"/>
              </w:tabs>
              <w:spacing w:line="276" w:lineRule="auto"/>
              <w:ind w:firstLine="0"/>
              <w:rPr>
                <w:lang w:val="pt-BR"/>
              </w:rPr>
            </w:pPr>
          </w:p>
          <w:p w:rsidR="003E56E8" w:rsidRPr="00FF430B" w:rsidRDefault="003E56E8" w:rsidP="00196AB4">
            <w:pPr>
              <w:tabs>
                <w:tab w:val="left" w:pos="3645"/>
              </w:tabs>
              <w:spacing w:after="200" w:line="276" w:lineRule="auto"/>
              <w:contextualSpacing/>
            </w:pPr>
            <w:r w:rsidRPr="00FF430B">
              <w:rPr>
                <w:b/>
              </w:rPr>
              <w:t>7. FORŢA DE MUNCĂ</w:t>
            </w:r>
          </w:p>
          <w:p w:rsidR="003E56E8" w:rsidRPr="00FF430B" w:rsidRDefault="003E56E8"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3E56E8" w:rsidRPr="00FF430B" w:rsidRDefault="003E56E8" w:rsidP="00196AB4">
            <w:pPr>
              <w:tabs>
                <w:tab w:val="left" w:pos="2385"/>
              </w:tabs>
              <w:jc w:val="both"/>
            </w:pPr>
          </w:p>
          <w:p w:rsidR="003E56E8" w:rsidRPr="00FF430B" w:rsidRDefault="003E56E8" w:rsidP="00196AB4">
            <w:pPr>
              <w:tabs>
                <w:tab w:val="left" w:pos="4275"/>
              </w:tabs>
              <w:spacing w:line="276" w:lineRule="auto"/>
              <w:contextualSpacing/>
            </w:pPr>
            <w:r w:rsidRPr="00FF430B">
              <w:rPr>
                <w:b/>
              </w:rPr>
              <w:t>8. MATERIALELE ŞI EXECUŢIA LUCRĂRILOR PROPRIU-ZISE</w:t>
            </w:r>
          </w:p>
          <w:p w:rsidR="003E56E8" w:rsidRPr="00295DA9" w:rsidRDefault="003E56E8" w:rsidP="00196AB4">
            <w:pPr>
              <w:pStyle w:val="NormalWeb"/>
              <w:tabs>
                <w:tab w:val="left" w:pos="0"/>
              </w:tabs>
              <w:spacing w:line="276" w:lineRule="auto"/>
              <w:ind w:firstLine="0"/>
              <w:rPr>
                <w:lang w:val="pt-BR"/>
              </w:rPr>
            </w:pPr>
            <w:r w:rsidRPr="00295DA9">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E56E8" w:rsidRPr="00295DA9" w:rsidRDefault="003E56E8" w:rsidP="00196AB4">
            <w:pPr>
              <w:pStyle w:val="NormalWeb"/>
              <w:tabs>
                <w:tab w:val="left" w:pos="284"/>
              </w:tabs>
              <w:spacing w:line="276" w:lineRule="auto"/>
              <w:ind w:firstLine="0"/>
              <w:rPr>
                <w:lang w:val="pt-BR"/>
              </w:rPr>
            </w:pPr>
            <w:r w:rsidRPr="00295DA9">
              <w:rPr>
                <w:lang w:val="pt-BR"/>
              </w:rPr>
              <w:t xml:space="preserve">8.2.Costul probelor şi încercărilor va fi suportat de Antreprenor, dacă acesta este prevăzut </w:t>
            </w:r>
            <w:r w:rsidRPr="00295DA9">
              <w:rPr>
                <w:lang w:val="pt-BR"/>
              </w:rPr>
              <w:lastRenderedPageBreak/>
              <w:t xml:space="preserve">îndocumentaţie, în caz contrar cheltuielile vor fi suportate de Beneficiar. </w:t>
            </w:r>
          </w:p>
          <w:p w:rsidR="003E56E8" w:rsidRPr="00FF430B" w:rsidRDefault="003E56E8" w:rsidP="00196AB4">
            <w:pPr>
              <w:pStyle w:val="NormalWeb"/>
              <w:tabs>
                <w:tab w:val="left" w:pos="284"/>
              </w:tabs>
              <w:spacing w:line="276" w:lineRule="auto"/>
              <w:ind w:firstLine="0"/>
            </w:pPr>
            <w:r w:rsidRPr="00295DA9">
              <w:rPr>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3E56E8" w:rsidRPr="00295DA9" w:rsidRDefault="003E56E8" w:rsidP="00323B03">
            <w:pPr>
              <w:pStyle w:val="NormalWeb"/>
              <w:numPr>
                <w:ilvl w:val="1"/>
                <w:numId w:val="15"/>
              </w:numPr>
              <w:tabs>
                <w:tab w:val="left" w:pos="284"/>
              </w:tabs>
              <w:spacing w:line="276" w:lineRule="auto"/>
              <w:ind w:left="0" w:hanging="425"/>
              <w:rPr>
                <w:lang w:val="pt-BR"/>
              </w:rPr>
            </w:pPr>
            <w:r w:rsidRPr="00295DA9">
              <w:rPr>
                <w:lang w:val="pt-BR"/>
              </w:rPr>
              <w:t xml:space="preserve">8.4. Beneficiarul, proiectantul sau orice altă persoană autorizată de aceştia au acces tot timpul la lucrări pe şantier şi în locurile unde se pregăteşte lucrarea, în depozite de materiale prefabricate etc. </w:t>
            </w:r>
          </w:p>
          <w:p w:rsidR="003E56E8" w:rsidRPr="00295DA9" w:rsidRDefault="003E56E8" w:rsidP="00323B03">
            <w:pPr>
              <w:pStyle w:val="NormalWeb"/>
              <w:numPr>
                <w:ilvl w:val="1"/>
                <w:numId w:val="15"/>
              </w:numPr>
              <w:tabs>
                <w:tab w:val="left" w:pos="284"/>
              </w:tabs>
              <w:spacing w:line="276" w:lineRule="auto"/>
              <w:ind w:left="0" w:hanging="425"/>
              <w:rPr>
                <w:lang w:val="pt-BR"/>
              </w:rPr>
            </w:pPr>
            <w:r w:rsidRPr="00295DA9">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E56E8" w:rsidRPr="00295DA9" w:rsidRDefault="003E56E8" w:rsidP="00323B03">
            <w:pPr>
              <w:pStyle w:val="NormalWeb"/>
              <w:numPr>
                <w:ilvl w:val="1"/>
                <w:numId w:val="15"/>
              </w:numPr>
              <w:tabs>
                <w:tab w:val="left" w:pos="284"/>
              </w:tabs>
              <w:spacing w:line="276" w:lineRule="auto"/>
              <w:ind w:left="0" w:hanging="425"/>
              <w:rPr>
                <w:lang w:val="pt-BR"/>
              </w:rPr>
            </w:pPr>
            <w:r w:rsidRPr="00295DA9">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E56E8" w:rsidRPr="00295DA9" w:rsidRDefault="003E56E8" w:rsidP="00323B03">
            <w:pPr>
              <w:pStyle w:val="NormalWeb"/>
              <w:numPr>
                <w:ilvl w:val="1"/>
                <w:numId w:val="15"/>
              </w:numPr>
              <w:tabs>
                <w:tab w:val="left" w:pos="284"/>
              </w:tabs>
              <w:spacing w:line="276" w:lineRule="auto"/>
              <w:ind w:left="0" w:hanging="425"/>
              <w:rPr>
                <w:lang w:val="pt-BR"/>
              </w:rPr>
            </w:pPr>
            <w:r w:rsidRPr="00295DA9">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3E56E8" w:rsidRPr="00295DA9" w:rsidRDefault="003E56E8" w:rsidP="00323B03">
            <w:pPr>
              <w:pStyle w:val="NormalWeb"/>
              <w:numPr>
                <w:ilvl w:val="1"/>
                <w:numId w:val="15"/>
              </w:numPr>
              <w:tabs>
                <w:tab w:val="left" w:pos="284"/>
              </w:tabs>
              <w:spacing w:line="276" w:lineRule="auto"/>
              <w:ind w:left="0" w:hanging="425"/>
              <w:rPr>
                <w:lang w:val="pt-BR"/>
              </w:rPr>
            </w:pPr>
            <w:r w:rsidRPr="00295DA9">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E56E8" w:rsidRPr="00295DA9" w:rsidRDefault="003E56E8" w:rsidP="00323B03">
            <w:pPr>
              <w:pStyle w:val="NormalWeb"/>
              <w:numPr>
                <w:ilvl w:val="1"/>
                <w:numId w:val="15"/>
              </w:numPr>
              <w:tabs>
                <w:tab w:val="left" w:pos="284"/>
                <w:tab w:val="left" w:pos="426"/>
              </w:tabs>
              <w:spacing w:line="276" w:lineRule="auto"/>
              <w:ind w:left="0" w:hanging="425"/>
              <w:rPr>
                <w:lang w:val="pt-BR"/>
              </w:rPr>
            </w:pPr>
            <w:r w:rsidRPr="00295DA9">
              <w:rPr>
                <w:lang w:val="pt-BR"/>
              </w:rPr>
              <w:t>8.9. Lucrările încep după ….. zile de la semnarea şi înregistrarea contractului în modul corespunzător şi primirea ordinului de execuţie.</w:t>
            </w:r>
          </w:p>
          <w:p w:rsidR="003E56E8" w:rsidRPr="00295DA9" w:rsidRDefault="003E56E8" w:rsidP="00196AB4">
            <w:pPr>
              <w:pStyle w:val="NormalWeb"/>
              <w:tabs>
                <w:tab w:val="left" w:pos="284"/>
                <w:tab w:val="left" w:pos="426"/>
              </w:tabs>
              <w:spacing w:line="276" w:lineRule="auto"/>
              <w:ind w:firstLine="0"/>
              <w:rPr>
                <w:lang w:val="pt-BR"/>
              </w:rPr>
            </w:pPr>
          </w:p>
          <w:p w:rsidR="003E56E8" w:rsidRPr="00295DA9" w:rsidRDefault="003E56E8" w:rsidP="00323B03">
            <w:pPr>
              <w:pStyle w:val="Listparagraf"/>
              <w:numPr>
                <w:ilvl w:val="0"/>
                <w:numId w:val="15"/>
              </w:numPr>
              <w:tabs>
                <w:tab w:val="clear" w:pos="1134"/>
                <w:tab w:val="left" w:pos="3255"/>
              </w:tabs>
              <w:spacing w:line="276" w:lineRule="auto"/>
              <w:ind w:left="0"/>
              <w:contextualSpacing/>
              <w:rPr>
                <w:lang w:val="pt-BR"/>
              </w:rPr>
            </w:pPr>
            <w:r w:rsidRPr="00295DA9">
              <w:rPr>
                <w:b/>
                <w:lang w:val="pt-BR"/>
              </w:rPr>
              <w:t>9. PERIOADA DE GARANŢIE ŞI REMEDIERI ÎN PERIOADA DE GARANŢIE</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9.1. Perioada de garanţie pentru lucrărieste de  </w:t>
            </w:r>
            <w:r w:rsidRPr="009F4911">
              <w:rPr>
                <w:color w:val="FF0000"/>
                <w:lang w:val="pt-BR"/>
              </w:rPr>
              <w:t xml:space="preserve">min </w:t>
            </w:r>
            <w:r w:rsidR="00F80EEC">
              <w:rPr>
                <w:b/>
                <w:color w:val="FF0000"/>
                <w:lang w:val="pt-BR"/>
              </w:rPr>
              <w:t>_</w:t>
            </w:r>
            <w:bookmarkStart w:id="60" w:name="_GoBack"/>
            <w:bookmarkEnd w:id="60"/>
            <w:r w:rsidR="00916B98">
              <w:rPr>
                <w:b/>
                <w:color w:val="FF0000"/>
                <w:lang w:val="pt-BR"/>
              </w:rPr>
              <w:t>5</w:t>
            </w:r>
            <w:r w:rsidRPr="009F4911">
              <w:rPr>
                <w:b/>
                <w:color w:val="FF0000"/>
                <w:lang w:val="pt-BR"/>
              </w:rPr>
              <w:t>_</w:t>
            </w:r>
            <w:r w:rsidRPr="009F4911">
              <w:rPr>
                <w:color w:val="FF0000"/>
                <w:lang w:val="pt-BR"/>
              </w:rPr>
              <w:t xml:space="preserve"> ani.</w:t>
            </w:r>
            <w:r w:rsidRPr="00295DA9">
              <w:rPr>
                <w:lang w:val="pt-BR"/>
              </w:rPr>
              <w:t xml:space="preserve">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9.2. Perioada de garanţie începe de la data recepţiei la terminarea lucrărilor şipână la expirarea termenului prevăzut la punctul 9.1 din prezentul capitol.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3E56E8" w:rsidRPr="00295DA9" w:rsidRDefault="003E56E8" w:rsidP="00196AB4">
            <w:pPr>
              <w:pStyle w:val="NormalWeb"/>
              <w:tabs>
                <w:tab w:val="left" w:pos="567"/>
              </w:tabs>
              <w:spacing w:line="276" w:lineRule="auto"/>
              <w:ind w:firstLine="0"/>
              <w:rPr>
                <w:lang w:val="pt-BR"/>
              </w:rPr>
            </w:pPr>
          </w:p>
          <w:p w:rsidR="003E56E8" w:rsidRPr="00FF430B" w:rsidRDefault="003E56E8" w:rsidP="00323B03">
            <w:pPr>
              <w:pStyle w:val="Listparagraf"/>
              <w:numPr>
                <w:ilvl w:val="0"/>
                <w:numId w:val="15"/>
              </w:numPr>
              <w:tabs>
                <w:tab w:val="clear" w:pos="1134"/>
                <w:tab w:val="left" w:pos="3480"/>
              </w:tabs>
              <w:spacing w:line="276" w:lineRule="auto"/>
              <w:ind w:left="0"/>
              <w:contextualSpacing/>
            </w:pPr>
            <w:r w:rsidRPr="00FF430B">
              <w:rPr>
                <w:b/>
              </w:rPr>
              <w:t>10. RĂSPUNDEREA PĂRŢILOR</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10.1. Părţile  poartă răspundere pentru neexecutarea sau executarea necorespunzătoare a obligaţiilor  prevăzute de prezentul contract în conformitate cu legislaţia  Republicii Moldova.</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w:t>
            </w:r>
            <w:r w:rsidRPr="00295DA9">
              <w:rPr>
                <w:lang w:val="pt-BR"/>
              </w:rPr>
              <w:lastRenderedPageBreak/>
              <w:t xml:space="preserve">partener în producerea acesteia, dacă în clauzele contractuale nu s-a prevăzut altfel.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10.3. Membrii asocierii își păstrează individualitatea ca subiecți de drept, însă sunt obligați să răspundă solidar față de autoritatea contractantă pentru modul de îndeplinire a obligațiilor contractuale.</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E56E8" w:rsidRPr="00295DA9" w:rsidRDefault="003E56E8" w:rsidP="00323B03">
            <w:pPr>
              <w:pStyle w:val="NormalWeb"/>
              <w:numPr>
                <w:ilvl w:val="1"/>
                <w:numId w:val="15"/>
              </w:numPr>
              <w:tabs>
                <w:tab w:val="left" w:pos="567"/>
                <w:tab w:val="left" w:pos="1890"/>
              </w:tabs>
              <w:spacing w:line="276" w:lineRule="auto"/>
              <w:ind w:left="0" w:hanging="567"/>
              <w:rPr>
                <w:lang w:val="pt-BR"/>
              </w:rPr>
            </w:pPr>
            <w:r w:rsidRPr="00295DA9">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E56E8" w:rsidRPr="00295DA9" w:rsidRDefault="003E56E8" w:rsidP="00323B03">
            <w:pPr>
              <w:pStyle w:val="NormalWeb"/>
              <w:numPr>
                <w:ilvl w:val="1"/>
                <w:numId w:val="15"/>
              </w:numPr>
              <w:tabs>
                <w:tab w:val="left" w:pos="567"/>
                <w:tab w:val="left" w:pos="1890"/>
              </w:tabs>
              <w:spacing w:line="276" w:lineRule="auto"/>
              <w:ind w:left="0" w:hanging="567"/>
              <w:rPr>
                <w:lang w:val="pt-BR"/>
              </w:rPr>
            </w:pPr>
            <w:r w:rsidRPr="00295DA9">
              <w:rPr>
                <w:lang w:val="pt-BR"/>
              </w:rPr>
              <w:t>10.11. Antreprenorul şi subantreprenorii răspund solidar pentru neexecutarea obligațiilor contractuale.</w:t>
            </w:r>
          </w:p>
          <w:p w:rsidR="003E56E8" w:rsidRPr="00295DA9" w:rsidRDefault="003E56E8" w:rsidP="00196AB4">
            <w:pPr>
              <w:pStyle w:val="NormalWeb"/>
              <w:tabs>
                <w:tab w:val="left" w:pos="567"/>
                <w:tab w:val="left" w:pos="1890"/>
              </w:tabs>
              <w:spacing w:line="276" w:lineRule="auto"/>
              <w:ind w:firstLine="0"/>
              <w:rPr>
                <w:lang w:val="pt-BR"/>
              </w:rPr>
            </w:pPr>
          </w:p>
          <w:p w:rsidR="003E56E8" w:rsidRPr="00FF430B" w:rsidRDefault="003E56E8" w:rsidP="00323B03">
            <w:pPr>
              <w:pStyle w:val="Listparagraf"/>
              <w:numPr>
                <w:ilvl w:val="0"/>
                <w:numId w:val="15"/>
              </w:numPr>
              <w:tabs>
                <w:tab w:val="clear" w:pos="1134"/>
                <w:tab w:val="left" w:pos="3465"/>
              </w:tabs>
              <w:spacing w:line="276" w:lineRule="auto"/>
              <w:ind w:left="0"/>
              <w:contextualSpacing/>
            </w:pPr>
            <w:r w:rsidRPr="00FF430B">
              <w:rPr>
                <w:b/>
              </w:rPr>
              <w:t>11. SOLUŢIONAREA LITIGIILOR</w:t>
            </w:r>
          </w:p>
          <w:p w:rsidR="003E56E8" w:rsidRPr="00295DA9" w:rsidRDefault="003E56E8" w:rsidP="00323B03">
            <w:pPr>
              <w:pStyle w:val="Listparagraf"/>
              <w:numPr>
                <w:ilvl w:val="1"/>
                <w:numId w:val="15"/>
              </w:numPr>
              <w:tabs>
                <w:tab w:val="clear" w:pos="1134"/>
                <w:tab w:val="left" w:pos="567"/>
              </w:tabs>
              <w:spacing w:line="276" w:lineRule="auto"/>
              <w:ind w:left="0" w:hanging="567"/>
              <w:contextualSpacing/>
              <w:rPr>
                <w:lang w:val="pt-BR"/>
              </w:rPr>
            </w:pPr>
            <w:r w:rsidRPr="00295DA9">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E56E8" w:rsidRPr="00FF430B" w:rsidRDefault="003E56E8" w:rsidP="00196AB4">
            <w:pPr>
              <w:tabs>
                <w:tab w:val="left" w:pos="567"/>
              </w:tabs>
              <w:jc w:val="both"/>
            </w:pPr>
          </w:p>
          <w:p w:rsidR="003E56E8" w:rsidRPr="00FF430B" w:rsidRDefault="003E56E8" w:rsidP="00323B03">
            <w:pPr>
              <w:pStyle w:val="Listparagraf"/>
              <w:numPr>
                <w:ilvl w:val="0"/>
                <w:numId w:val="15"/>
              </w:numPr>
              <w:tabs>
                <w:tab w:val="clear" w:pos="1134"/>
                <w:tab w:val="left" w:pos="3825"/>
              </w:tabs>
              <w:spacing w:line="276" w:lineRule="auto"/>
              <w:ind w:left="0"/>
              <w:contextualSpacing/>
            </w:pPr>
            <w:r w:rsidRPr="00FF430B">
              <w:rPr>
                <w:b/>
              </w:rPr>
              <w:t>12. REZOLUȚIUNEACONTRACTULUI</w:t>
            </w:r>
          </w:p>
          <w:p w:rsidR="003E56E8" w:rsidRPr="00295DA9" w:rsidRDefault="003E56E8" w:rsidP="00D53233">
            <w:pPr>
              <w:pStyle w:val="NormalWeb"/>
              <w:tabs>
                <w:tab w:val="left" w:pos="567"/>
              </w:tabs>
              <w:spacing w:line="276" w:lineRule="auto"/>
              <w:ind w:firstLine="0"/>
              <w:rPr>
                <w:lang w:val="pt-BR"/>
              </w:rPr>
            </w:pPr>
            <w:r w:rsidRPr="00295DA9">
              <w:rPr>
                <w:lang w:val="pt-BR"/>
              </w:rPr>
              <w:t xml:space="preserve">12.1. Antreprenorul poate cere rezoluțiunea contractului, dacă: </w:t>
            </w:r>
          </w:p>
          <w:p w:rsidR="003E56E8" w:rsidRPr="00FF430B" w:rsidRDefault="003E56E8"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3E56E8" w:rsidRPr="00FF430B" w:rsidRDefault="003E56E8" w:rsidP="002F556B">
            <w:pPr>
              <w:numPr>
                <w:ilvl w:val="0"/>
                <w:numId w:val="12"/>
              </w:numPr>
              <w:tabs>
                <w:tab w:val="left" w:pos="1276"/>
              </w:tabs>
              <w:ind w:left="0" w:hanging="425"/>
              <w:jc w:val="both"/>
            </w:pPr>
            <w:r w:rsidRPr="00FF430B">
              <w:t xml:space="preserve">b) Beneficiarul nu onorează o plată scadentă mai mult de 3 luni; </w:t>
            </w:r>
          </w:p>
          <w:p w:rsidR="003E56E8" w:rsidRPr="00FF430B" w:rsidRDefault="003E56E8"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3E56E8" w:rsidRPr="00295DA9" w:rsidRDefault="003E56E8" w:rsidP="00323B03">
            <w:pPr>
              <w:pStyle w:val="NormalWeb"/>
              <w:numPr>
                <w:ilvl w:val="1"/>
                <w:numId w:val="15"/>
              </w:numPr>
              <w:tabs>
                <w:tab w:val="left" w:pos="567"/>
              </w:tabs>
              <w:spacing w:line="276" w:lineRule="auto"/>
              <w:ind w:left="0" w:hanging="567"/>
              <w:rPr>
                <w:lang w:val="pt-BR"/>
              </w:rPr>
            </w:pPr>
            <w:r w:rsidRPr="00295DA9">
              <w:rPr>
                <w:lang w:val="pt-BR"/>
              </w:rPr>
              <w:lastRenderedPageBreak/>
              <w:t xml:space="preserve">12.2. Beneficiarul poate cere rezoluțiunea contractului, dacă: </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a) Antreprenorul se află în incapacitate de plată, lichidare sau bunurile acestuia sunt subsechestru;</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 xml:space="preserve">b) Antreprenorul nu începe lucrările fără să aibă un motiv justificat sau nu reia lucrările suspendate, în termen rezonabil de la primirea dispoziţiei scrise de reîncepere a lucrărilor; </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c) Antreprenorul nu a îndepărtat materialele necorespunzătoare de pe şantier sau nu a refăcut o lucrare în termenul stabilit de către beneficiar;</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 xml:space="preserve">d) Beneficiarul notifică antreprenorul că din motive neprevăzute şi datorită unor conjuncturi economice este în imposibilitate de a continua îndeplinirea obligaţiunilor contractuale. </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 xml:space="preserve">12.3. Contractul se consideră rezolvit, dacă partea contractantă va comunica în scris celeilalte părţi contractante în termen de 15 zile motivele indicate la punctele 12.1 şi 12.2 din prezentul contract.  </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12.4. Beneficiarul, în caz de rezoluțiunea contractului, va convoca comisia de recepţie care va efectua recepţia cantitativă şi calitativă a lucrărilor executate, în maximum 15 zile de la data rezoluțiunii contractului.</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 xml:space="preserve">12.6. După rezoluțiunea contractului, Beneficiarul poate continua execuţia lucrărilor cu respectarea prevederilor legale. </w:t>
            </w:r>
          </w:p>
          <w:p w:rsidR="003E56E8" w:rsidRPr="00295DA9" w:rsidRDefault="003E56E8" w:rsidP="00E22640">
            <w:pPr>
              <w:pStyle w:val="NormalWeb"/>
              <w:tabs>
                <w:tab w:val="left" w:pos="567"/>
                <w:tab w:val="left" w:pos="2070"/>
              </w:tabs>
              <w:ind w:firstLine="0"/>
              <w:rPr>
                <w:lang w:val="pt-BR"/>
              </w:rPr>
            </w:pPr>
            <w:r w:rsidRPr="00295DA9">
              <w:rPr>
                <w:lang w:val="pt-BR"/>
              </w:rPr>
              <w:t>12.7. Cazuri specifice de încetare a contractului de achiziţii publice:</w:t>
            </w:r>
          </w:p>
          <w:p w:rsidR="003E56E8" w:rsidRPr="00295DA9" w:rsidRDefault="003E56E8" w:rsidP="00E22640">
            <w:pPr>
              <w:pStyle w:val="NormalWeb"/>
              <w:tabs>
                <w:tab w:val="left" w:pos="567"/>
                <w:tab w:val="left" w:pos="2070"/>
              </w:tabs>
              <w:ind w:firstLine="284"/>
              <w:rPr>
                <w:lang w:val="pt-BR"/>
              </w:rPr>
            </w:pPr>
            <w:r w:rsidRPr="00295DA9">
              <w:rPr>
                <w:lang w:val="pt-BR"/>
              </w:rPr>
              <w:t xml:space="preserve">     Beneficiarul are dreptul de a rezolvi unilateral un contract de achiziţii publice în perioada de valabilitate a acestuia în una dintre următoarele situaţii:</w:t>
            </w:r>
          </w:p>
          <w:p w:rsidR="003E56E8" w:rsidRPr="00295DA9" w:rsidRDefault="003E56E8" w:rsidP="00E22640">
            <w:pPr>
              <w:pStyle w:val="NormalWeb"/>
              <w:tabs>
                <w:tab w:val="left" w:pos="567"/>
                <w:tab w:val="left" w:pos="2070"/>
              </w:tabs>
              <w:rPr>
                <w:lang w:val="pt-BR"/>
              </w:rPr>
            </w:pPr>
            <w:r w:rsidRPr="00295DA9">
              <w:rPr>
                <w:lang w:val="pt-BR"/>
              </w:rPr>
              <w:t xml:space="preserve">    a) contractantul se afla, la momentul atribuirii lui, în una dintre situaţiile care ar fi determinat excluderea sa din procedura de atribuire potrivit art. 19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b) contractul a făcut obiectul unei modificări substanțiale care necesita o nouă procedură de achiziție publică în conformitate cu art. 76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E56E8" w:rsidRPr="00295DA9" w:rsidRDefault="003E56E8" w:rsidP="00802287">
            <w:pPr>
              <w:pStyle w:val="NormalWeb"/>
              <w:tabs>
                <w:tab w:val="left" w:pos="567"/>
                <w:tab w:val="left" w:pos="2070"/>
              </w:tabs>
              <w:ind w:firstLine="0"/>
              <w:rPr>
                <w:lang w:val="pt-BR"/>
              </w:rPr>
            </w:pPr>
          </w:p>
          <w:p w:rsidR="003E56E8" w:rsidRPr="00FF430B" w:rsidRDefault="003E56E8" w:rsidP="00323B03">
            <w:pPr>
              <w:pStyle w:val="Listparagraf"/>
              <w:numPr>
                <w:ilvl w:val="0"/>
                <w:numId w:val="15"/>
              </w:numPr>
              <w:tabs>
                <w:tab w:val="clear" w:pos="1134"/>
                <w:tab w:val="left" w:pos="3705"/>
              </w:tabs>
              <w:ind w:left="0"/>
              <w:contextualSpacing/>
            </w:pPr>
            <w:r w:rsidRPr="00FF430B">
              <w:rPr>
                <w:b/>
              </w:rPr>
              <w:t>13. DISPOZIŢII FINALE</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 xml:space="preserve">13.1. Următoarele documente vor fi citite şi vor fi interpretate ca fiind parte integrantă a prezentului contract: </w:t>
            </w:r>
          </w:p>
          <w:p w:rsidR="003E56E8" w:rsidRPr="00FF430B" w:rsidRDefault="003E56E8" w:rsidP="002F556B">
            <w:pPr>
              <w:numPr>
                <w:ilvl w:val="0"/>
                <w:numId w:val="13"/>
              </w:numPr>
              <w:tabs>
                <w:tab w:val="left" w:pos="1276"/>
              </w:tabs>
              <w:ind w:left="0" w:hanging="425"/>
              <w:jc w:val="both"/>
            </w:pPr>
            <w:r w:rsidRPr="00FF430B">
              <w:t>a) Caietul de sarcini;</w:t>
            </w:r>
          </w:p>
          <w:p w:rsidR="003E56E8" w:rsidRPr="00FF430B" w:rsidRDefault="003E56E8" w:rsidP="002F556B">
            <w:pPr>
              <w:numPr>
                <w:ilvl w:val="0"/>
                <w:numId w:val="13"/>
              </w:numPr>
              <w:tabs>
                <w:tab w:val="left" w:pos="1276"/>
              </w:tabs>
              <w:ind w:left="0" w:hanging="425"/>
              <w:jc w:val="both"/>
            </w:pPr>
            <w:r w:rsidRPr="00FF430B">
              <w:t>b) Propunerea tehnică;</w:t>
            </w:r>
          </w:p>
          <w:p w:rsidR="003E56E8" w:rsidRPr="00FF430B" w:rsidRDefault="003E56E8" w:rsidP="002F556B">
            <w:pPr>
              <w:numPr>
                <w:ilvl w:val="0"/>
                <w:numId w:val="13"/>
              </w:numPr>
              <w:tabs>
                <w:tab w:val="left" w:pos="1276"/>
              </w:tabs>
              <w:ind w:left="0" w:hanging="425"/>
              <w:jc w:val="both"/>
            </w:pPr>
            <w:r w:rsidRPr="00FF430B">
              <w:t>c) Propunerea financiară;</w:t>
            </w:r>
          </w:p>
          <w:p w:rsidR="003E56E8" w:rsidRPr="00FF430B" w:rsidRDefault="003E56E8" w:rsidP="002F556B">
            <w:pPr>
              <w:numPr>
                <w:ilvl w:val="0"/>
                <w:numId w:val="13"/>
              </w:numPr>
              <w:tabs>
                <w:tab w:val="left" w:pos="1276"/>
              </w:tabs>
              <w:ind w:left="0" w:hanging="425"/>
              <w:jc w:val="both"/>
            </w:pPr>
            <w:r w:rsidRPr="00FF430B">
              <w:t xml:space="preserve">d) Graficul de executare a lucrărilor ; </w:t>
            </w:r>
          </w:p>
          <w:p w:rsidR="003E56E8" w:rsidRPr="00FF430B" w:rsidRDefault="003E56E8" w:rsidP="002F556B">
            <w:pPr>
              <w:numPr>
                <w:ilvl w:val="0"/>
                <w:numId w:val="13"/>
              </w:numPr>
              <w:tabs>
                <w:tab w:val="left" w:pos="1276"/>
              </w:tabs>
              <w:ind w:left="0" w:hanging="425"/>
              <w:jc w:val="both"/>
            </w:pPr>
            <w:r w:rsidRPr="00FF430B">
              <w:t>e) Garanția de bună execuție.</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13.2. Documentele contractului vor fi întocmite în limba română.</w:t>
            </w:r>
          </w:p>
          <w:p w:rsidR="003E56E8" w:rsidRPr="00295DA9" w:rsidRDefault="003E56E8" w:rsidP="00323B03">
            <w:pPr>
              <w:pStyle w:val="NormalWeb"/>
              <w:numPr>
                <w:ilvl w:val="1"/>
                <w:numId w:val="15"/>
              </w:numPr>
              <w:tabs>
                <w:tab w:val="left" w:pos="567"/>
              </w:tabs>
              <w:ind w:left="0" w:hanging="567"/>
              <w:rPr>
                <w:lang w:val="pt-BR"/>
              </w:rPr>
            </w:pPr>
            <w:r w:rsidRPr="00295DA9">
              <w:rPr>
                <w:lang w:val="pt-BR"/>
              </w:rPr>
              <w:t>13.3. Prezentul Contract reprezintă acordul de voinţă al părţilor şi se consideră semnat la data aplicării ultimei semnături de către una dintre părți.</w:t>
            </w:r>
          </w:p>
          <w:p w:rsidR="003E56E8" w:rsidRPr="00295DA9" w:rsidRDefault="003E56E8" w:rsidP="00323B03">
            <w:pPr>
              <w:pStyle w:val="NormalWeb"/>
              <w:numPr>
                <w:ilvl w:val="1"/>
                <w:numId w:val="15"/>
              </w:numPr>
              <w:tabs>
                <w:tab w:val="left" w:pos="567"/>
                <w:tab w:val="left" w:pos="4005"/>
              </w:tabs>
              <w:ind w:left="0" w:hanging="567"/>
              <w:contextualSpacing/>
              <w:rPr>
                <w:lang w:val="pt-BR"/>
              </w:rPr>
            </w:pPr>
            <w:r w:rsidRPr="00295DA9">
              <w:rPr>
                <w:lang w:val="pt-BR"/>
              </w:rPr>
              <w:t xml:space="preserve">13.4. Pentru confirmarea celor menţionate, părţile au semnat prezentul Contract în conformitate cu legislaţia Republicii Moldova, la data şi anul indicate, fiind valabil până la </w:t>
            </w:r>
            <w:r w:rsidR="00916B98">
              <w:rPr>
                <w:lang w:val="pt-BR"/>
              </w:rPr>
              <w:t>31.12.2026</w:t>
            </w:r>
            <w:r w:rsidRPr="00295DA9">
              <w:rPr>
                <w:lang w:val="pt-BR"/>
              </w:rPr>
              <w:t>……./recepția finală a lucrărilor.</w:t>
            </w: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pStyle w:val="Listparagraf"/>
              <w:numPr>
                <w:ilvl w:val="3"/>
                <w:numId w:val="3"/>
              </w:numPr>
              <w:tabs>
                <w:tab w:val="left" w:pos="2295"/>
              </w:tabs>
            </w:pPr>
            <w:r w:rsidRPr="00FF430B">
              <w:rPr>
                <w:b/>
              </w:rPr>
              <w:t xml:space="preserve">PARTEA CE ȚINE DE CONDIȚIILE </w:t>
            </w:r>
          </w:p>
          <w:p w:rsidR="003E56E8" w:rsidRPr="00FF430B" w:rsidRDefault="003E56E8" w:rsidP="00877B36">
            <w:pPr>
              <w:pStyle w:val="Listparagraf"/>
              <w:numPr>
                <w:ilvl w:val="0"/>
                <w:numId w:val="0"/>
              </w:numPr>
              <w:tabs>
                <w:tab w:val="left" w:pos="2295"/>
              </w:tabs>
              <w:ind w:left="3240"/>
            </w:pPr>
            <w:r w:rsidRPr="00FF430B">
              <w:rPr>
                <w:b/>
              </w:rPr>
              <w:t>SPECIALE A CONTRACTULUI</w:t>
            </w:r>
          </w:p>
          <w:p w:rsidR="003E56E8" w:rsidRPr="00FF430B" w:rsidRDefault="003E56E8" w:rsidP="00877B36">
            <w:pPr>
              <w:jc w:val="center"/>
            </w:pPr>
            <w:r w:rsidRPr="00FF430B">
              <w:t xml:space="preserve">             (</w:t>
            </w:r>
            <w:r w:rsidRPr="00FF430B">
              <w:rPr>
                <w:sz w:val="20"/>
                <w:szCs w:val="20"/>
              </w:rPr>
              <w:t>LA NECESITATE)</w:t>
            </w: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295DA9" w:rsidRDefault="003E56E8" w:rsidP="00323B03">
            <w:pPr>
              <w:pStyle w:val="Listparagraf"/>
              <w:numPr>
                <w:ilvl w:val="0"/>
                <w:numId w:val="15"/>
              </w:numPr>
              <w:tabs>
                <w:tab w:val="clear" w:pos="1134"/>
              </w:tabs>
              <w:spacing w:line="276" w:lineRule="auto"/>
              <w:ind w:left="0"/>
              <w:contextualSpacing/>
              <w:rPr>
                <w:lang w:val="pt-BR"/>
              </w:rPr>
            </w:pPr>
            <w:r w:rsidRPr="00295DA9">
              <w:rPr>
                <w:b/>
                <w:lang w:val="pt-BR"/>
              </w:rPr>
              <w:t xml:space="preserve">                 RECHIZITELE JURIDICE, POŞTALE ŞI DE PLĂŢI ALE PĂRŢILOR</w:t>
            </w:r>
          </w:p>
          <w:p w:rsidR="003E56E8" w:rsidRPr="00FF430B" w:rsidRDefault="003E56E8"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pPr>
                  <w:r w:rsidRPr="00FF430B">
                    <w:rPr>
                      <w:b/>
                      <w:iCs/>
                    </w:rPr>
                    <w:t>BENEFICIARUL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r>
            <w:tr w:rsidR="003E56E8"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tc>
            </w:tr>
          </w:tbl>
          <w:p w:rsidR="003E56E8" w:rsidRPr="00295DA9" w:rsidRDefault="003E56E8" w:rsidP="002B4D12">
            <w:pPr>
              <w:pStyle w:val="Listparagraf"/>
              <w:numPr>
                <w:ilvl w:val="0"/>
                <w:numId w:val="0"/>
              </w:numPr>
              <w:tabs>
                <w:tab w:val="clear" w:pos="1134"/>
                <w:tab w:val="left" w:pos="2685"/>
              </w:tabs>
              <w:spacing w:line="276" w:lineRule="auto"/>
              <w:contextualSpacing/>
              <w:jc w:val="center"/>
              <w:rPr>
                <w:lang w:val="pt-BR"/>
              </w:rPr>
            </w:pPr>
            <w:r w:rsidRPr="00295DA9">
              <w:rPr>
                <w:b/>
                <w:lang w:val="pt-BR"/>
              </w:rPr>
              <w:t>SEMNĂTURILE PĂRŢILOR</w:t>
            </w:r>
          </w:p>
          <w:tbl>
            <w:tblPr>
              <w:tblW w:w="0" w:type="auto"/>
              <w:jc w:val="center"/>
              <w:tblLayout w:type="fixed"/>
              <w:tblLook w:val="00A0"/>
            </w:tblPr>
            <w:tblGrid>
              <w:gridCol w:w="5188"/>
              <w:gridCol w:w="4559"/>
            </w:tblGrid>
            <w:tr w:rsidR="003E56E8" w:rsidRPr="00EC30C2" w:rsidTr="00021BB8">
              <w:trPr>
                <w:trHeight w:val="357"/>
                <w:jc w:val="center"/>
              </w:trPr>
              <w:tc>
                <w:tcPr>
                  <w:tcW w:w="5188" w:type="dxa"/>
                  <w:vAlign w:val="center"/>
                </w:tcPr>
                <w:p w:rsidR="003E56E8" w:rsidRPr="00FF430B" w:rsidRDefault="003E56E8" w:rsidP="00633782">
                  <w:pPr>
                    <w:jc w:val="center"/>
                    <w:rPr>
                      <w:b/>
                    </w:rPr>
                  </w:pPr>
                  <w:r w:rsidRPr="00FF430B">
                    <w:rPr>
                      <w:b/>
                    </w:rPr>
                    <w:t>ANTREPRENOR</w:t>
                  </w:r>
                </w:p>
              </w:tc>
              <w:tc>
                <w:tcPr>
                  <w:tcW w:w="4559" w:type="dxa"/>
                  <w:vAlign w:val="center"/>
                </w:tcPr>
                <w:p w:rsidR="003E56E8" w:rsidRPr="00FF430B" w:rsidRDefault="003E56E8" w:rsidP="00633782">
                  <w:pPr>
                    <w:jc w:val="center"/>
                    <w:rPr>
                      <w:b/>
                    </w:rPr>
                  </w:pPr>
                  <w:r w:rsidRPr="00FF430B">
                    <w:rPr>
                      <w:b/>
                    </w:rPr>
                    <w:t>BENEFICIAR</w:t>
                  </w:r>
                </w:p>
              </w:tc>
            </w:tr>
            <w:tr w:rsidR="003E56E8" w:rsidRPr="00EC30C2" w:rsidTr="00021BB8">
              <w:trPr>
                <w:trHeight w:val="357"/>
                <w:jc w:val="center"/>
              </w:trPr>
              <w:tc>
                <w:tcPr>
                  <w:tcW w:w="5188"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c>
                <w:tcPr>
                  <w:tcW w:w="4559"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r w:rsidRPr="00FF430B">
              <w:br/>
            </w: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7E709D">
            <w:pPr>
              <w:jc w:val="both"/>
            </w:pPr>
          </w:p>
          <w:p w:rsidR="003E56E8" w:rsidRDefault="003E56E8" w:rsidP="007E709D">
            <w:pPr>
              <w:jc w:val="both"/>
              <w:rPr>
                <w:sz w:val="28"/>
                <w:szCs w:val="28"/>
              </w:rPr>
            </w:pPr>
          </w:p>
          <w:p w:rsidR="00916B98" w:rsidRDefault="00916B98" w:rsidP="007E709D">
            <w:pPr>
              <w:jc w:val="both"/>
              <w:rPr>
                <w:sz w:val="28"/>
                <w:szCs w:val="28"/>
              </w:rPr>
            </w:pPr>
          </w:p>
          <w:p w:rsidR="00916B98" w:rsidRDefault="00916B98" w:rsidP="007E709D">
            <w:pPr>
              <w:jc w:val="both"/>
              <w:rPr>
                <w:sz w:val="28"/>
                <w:szCs w:val="28"/>
              </w:rPr>
            </w:pPr>
          </w:p>
          <w:p w:rsidR="00916B98" w:rsidRDefault="00916B98" w:rsidP="007E709D">
            <w:pPr>
              <w:jc w:val="both"/>
              <w:rPr>
                <w:sz w:val="28"/>
                <w:szCs w:val="28"/>
              </w:rPr>
            </w:pPr>
          </w:p>
          <w:p w:rsidR="00916B98" w:rsidRDefault="00916B98" w:rsidP="007E709D">
            <w:pPr>
              <w:jc w:val="both"/>
              <w:rPr>
                <w:sz w:val="28"/>
                <w:szCs w:val="28"/>
              </w:rPr>
            </w:pPr>
          </w:p>
          <w:p w:rsidR="00916B98" w:rsidRDefault="00916B98" w:rsidP="007E709D">
            <w:pPr>
              <w:jc w:val="both"/>
              <w:rPr>
                <w:sz w:val="28"/>
                <w:szCs w:val="28"/>
              </w:rPr>
            </w:pPr>
          </w:p>
          <w:p w:rsidR="00916B98" w:rsidRDefault="00916B98" w:rsidP="007E709D">
            <w:pPr>
              <w:jc w:val="both"/>
              <w:rPr>
                <w:sz w:val="28"/>
                <w:szCs w:val="28"/>
              </w:rPr>
            </w:pPr>
          </w:p>
          <w:p w:rsidR="00916B98" w:rsidRPr="00FF430B" w:rsidRDefault="00916B98" w:rsidP="007E709D">
            <w:pPr>
              <w:jc w:val="both"/>
              <w:rPr>
                <w:sz w:val="28"/>
                <w:szCs w:val="28"/>
              </w:rPr>
            </w:pPr>
          </w:p>
          <w:p w:rsidR="003E56E8" w:rsidRPr="00FF430B" w:rsidRDefault="003E56E8" w:rsidP="004D7C86">
            <w:pPr>
              <w:tabs>
                <w:tab w:val="left" w:pos="2295"/>
              </w:tabs>
              <w:jc w:val="right"/>
            </w:pPr>
            <w:r w:rsidRPr="00FF430B">
              <w:t>Anexa nr. 1</w:t>
            </w:r>
          </w:p>
          <w:p w:rsidR="003E56E8" w:rsidRPr="00FF430B" w:rsidRDefault="003E56E8" w:rsidP="004D7C86">
            <w:pPr>
              <w:tabs>
                <w:tab w:val="left" w:pos="2295"/>
              </w:tabs>
              <w:jc w:val="right"/>
            </w:pPr>
            <w:r w:rsidRPr="00FF430B">
              <w:t>la Contractul nr. ___________</w:t>
            </w:r>
          </w:p>
          <w:p w:rsidR="003E56E8" w:rsidRPr="00FF430B" w:rsidRDefault="003E56E8" w:rsidP="004D7C86">
            <w:pPr>
              <w:tabs>
                <w:tab w:val="left" w:pos="2295"/>
              </w:tabs>
              <w:jc w:val="right"/>
            </w:pPr>
            <w:r w:rsidRPr="00FF430B">
              <w:t>Din „____”  _____ 20_______</w:t>
            </w: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rPr>
                <w:b/>
              </w:rPr>
            </w:pPr>
            <w:r w:rsidRPr="00FF430B">
              <w:rPr>
                <w:b/>
              </w:rPr>
              <w:t xml:space="preserve">       SPECIFICAŢII TEHNICE</w:t>
            </w:r>
          </w:p>
          <w:p w:rsidR="003E56E8" w:rsidRPr="00FF430B" w:rsidRDefault="003E56E8"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rPr>
                    <w:t>Specificarea tehnică deplină solicitată de către autoritatea contractantă</w:t>
                  </w:r>
                </w:p>
                <w:p w:rsidR="003E56E8" w:rsidRPr="00FF430B" w:rsidRDefault="003E56E8"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bCs/>
                      <w:noProof w:val="0"/>
                    </w:rPr>
                    <w:t xml:space="preserve">Specificarea tehnică </w:t>
                  </w:r>
                  <w:r w:rsidRPr="00FF430B">
                    <w:rPr>
                      <w:b/>
                    </w:rPr>
                    <w:t>deplină propusă de către ofertant</w:t>
                  </w:r>
                </w:p>
                <w:p w:rsidR="003E56E8" w:rsidRPr="00FF430B" w:rsidRDefault="003E56E8"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1223E6">
                  <w:pPr>
                    <w:ind w:right="943"/>
                    <w:jc w:val="center"/>
                    <w:rPr>
                      <w:b/>
                      <w:bCs/>
                      <w:noProof w:val="0"/>
                    </w:rPr>
                  </w:pPr>
                  <w:r w:rsidRPr="00FF430B">
                    <w:rPr>
                      <w:b/>
                      <w:bCs/>
                      <w:noProof w:val="0"/>
                    </w:rPr>
                    <w:t>Standarde de</w:t>
                  </w:r>
                </w:p>
                <w:p w:rsidR="003E56E8" w:rsidRPr="00FF430B" w:rsidRDefault="003E56E8" w:rsidP="001223E6">
                  <w:pPr>
                    <w:ind w:right="943"/>
                    <w:jc w:val="center"/>
                    <w:rPr>
                      <w:b/>
                      <w:bCs/>
                      <w:noProof w:val="0"/>
                    </w:rPr>
                  </w:pPr>
                  <w:r w:rsidRPr="00FF430B">
                    <w:rPr>
                      <w:b/>
                      <w:bCs/>
                      <w:noProof w:val="0"/>
                    </w:rPr>
                    <w:t>referinţă</w:t>
                  </w: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2261" w:type="dxa"/>
                  <w:gridSpan w:val="2"/>
                  <w:tcBorders>
                    <w:top w:val="single" w:sz="6" w:space="0" w:color="000000"/>
                    <w:left w:val="nil"/>
                    <w:bottom w:val="nil"/>
                    <w:right w:val="nil"/>
                  </w:tcBorders>
                </w:tcPr>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7E709D">
                  <w:pPr>
                    <w:rPr>
                      <w:b/>
                      <w:bCs/>
                      <w:noProof w:val="0"/>
                    </w:rPr>
                  </w:pPr>
                  <w:r w:rsidRPr="00FF430B">
                    <w:rPr>
                      <w:b/>
                      <w:bCs/>
                      <w:noProof w:val="0"/>
                    </w:rPr>
                    <w:t xml:space="preserve">                 SEMNĂTURILE PĂRŢILOR</w:t>
                  </w:r>
                </w:p>
                <w:p w:rsidR="003E56E8" w:rsidRPr="00FF430B" w:rsidRDefault="003E56E8" w:rsidP="007E709D">
                  <w:pPr>
                    <w:rPr>
                      <w:noProof w:val="0"/>
                    </w:rPr>
                  </w:pPr>
                </w:p>
              </w:tc>
            </w:tr>
            <w:tr w:rsidR="003E56E8" w:rsidRPr="00EC30C2" w:rsidTr="001223E6">
              <w:tc>
                <w:tcPr>
                  <w:tcW w:w="4763" w:type="dxa"/>
                  <w:gridSpan w:val="4"/>
                  <w:tcBorders>
                    <w:top w:val="nil"/>
                    <w:left w:val="nil"/>
                    <w:bottom w:val="nil"/>
                    <w:right w:val="nil"/>
                  </w:tcBorders>
                  <w:tcMar>
                    <w:top w:w="24" w:type="dxa"/>
                    <w:left w:w="48" w:type="dxa"/>
                    <w:bottom w:w="24" w:type="dxa"/>
                    <w:right w:w="48" w:type="dxa"/>
                  </w:tcMar>
                </w:tcPr>
                <w:p w:rsidR="003E56E8" w:rsidRPr="00FF430B" w:rsidRDefault="003E56E8" w:rsidP="001223E6">
                  <w:pPr>
                    <w:jc w:val="center"/>
                    <w:rPr>
                      <w:noProof w:val="0"/>
                    </w:rPr>
                  </w:pPr>
                  <w:r w:rsidRPr="006A7C1C">
                    <w:rPr>
                      <w:b/>
                      <w:bCs/>
                      <w:noProof w:val="0"/>
                    </w:rPr>
                    <w:t>ANTREPRENORU</w:t>
                  </w:r>
                  <w:r>
                    <w:rPr>
                      <w:b/>
                      <w:bCs/>
                      <w:noProof w:val="0"/>
                    </w:rPr>
                    <w:t>L</w:t>
                  </w:r>
                </w:p>
                <w:p w:rsidR="003E56E8" w:rsidRPr="00FF430B" w:rsidRDefault="003E56E8" w:rsidP="004D7C86">
                  <w:pPr>
                    <w:ind w:firstLine="567"/>
                    <w:jc w:val="both"/>
                    <w:rPr>
                      <w:noProof w:val="0"/>
                    </w:rPr>
                  </w:pPr>
                  <w:r w:rsidRPr="00FF430B">
                    <w:rPr>
                      <w:noProof w:val="0"/>
                    </w:rPr>
                    <w:t> </w:t>
                  </w:r>
                </w:p>
                <w:p w:rsidR="003E56E8" w:rsidRPr="00FF430B" w:rsidRDefault="003E56E8" w:rsidP="00240751">
                  <w:pPr>
                    <w:ind w:firstLine="567"/>
                    <w:rPr>
                      <w:noProof w:val="0"/>
                    </w:rPr>
                  </w:pPr>
                </w:p>
                <w:p w:rsidR="003E56E8" w:rsidRPr="00FF430B" w:rsidRDefault="003E56E8" w:rsidP="00240751">
                  <w:pPr>
                    <w:ind w:firstLine="567"/>
                    <w:rPr>
                      <w:noProof w:val="0"/>
                    </w:rPr>
                  </w:pPr>
                </w:p>
              </w:tc>
              <w:tc>
                <w:tcPr>
                  <w:tcW w:w="50" w:type="dxa"/>
                  <w:tcBorders>
                    <w:top w:val="nil"/>
                    <w:left w:val="nil"/>
                    <w:bottom w:val="nil"/>
                    <w:right w:val="nil"/>
                  </w:tcBorders>
                </w:tcPr>
                <w:p w:rsidR="003E56E8" w:rsidRPr="00FF430B" w:rsidRDefault="003E56E8"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3E56E8" w:rsidRPr="00FF430B" w:rsidRDefault="003E56E8" w:rsidP="007E709D">
                  <w:pPr>
                    <w:rPr>
                      <w:noProof w:val="0"/>
                    </w:rPr>
                  </w:pPr>
                  <w:r w:rsidRPr="00FF430B">
                    <w:rPr>
                      <w:b/>
                      <w:bCs/>
                      <w:noProof w:val="0"/>
                    </w:rPr>
                    <w:t xml:space="preserve">                               BENEFICIAR</w:t>
                  </w:r>
                </w:p>
                <w:p w:rsidR="003E56E8" w:rsidRPr="00FF430B" w:rsidRDefault="003E56E8" w:rsidP="004D7C86">
                  <w:pPr>
                    <w:ind w:firstLine="567"/>
                    <w:jc w:val="both"/>
                    <w:rPr>
                      <w:noProof w:val="0"/>
                    </w:rPr>
                  </w:pPr>
                  <w:r w:rsidRPr="00FF430B">
                    <w:rPr>
                      <w:noProof w:val="0"/>
                    </w:rPr>
                    <w:t> </w:t>
                  </w:r>
                </w:p>
                <w:p w:rsidR="003E56E8" w:rsidRPr="00FF430B" w:rsidRDefault="003E56E8" w:rsidP="007E709D">
                  <w:pPr>
                    <w:rPr>
                      <w:noProof w:val="0"/>
                    </w:rPr>
                  </w:pPr>
                </w:p>
                <w:p w:rsidR="003E56E8" w:rsidRPr="00FF430B" w:rsidRDefault="003E56E8" w:rsidP="003E7B03">
                  <w:pPr>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4D7C86">
            <w:pPr>
              <w:jc w:val="right"/>
              <w:rPr>
                <w:noProof w:val="0"/>
              </w:rPr>
            </w:pPr>
            <w:r w:rsidRPr="00FF430B">
              <w:rPr>
                <w:noProof w:val="0"/>
              </w:rPr>
              <w:t>Anexa nr.</w:t>
            </w:r>
            <w:r>
              <w:rPr>
                <w:noProof w:val="0"/>
              </w:rPr>
              <w:t xml:space="preserve"> </w:t>
            </w:r>
            <w:r w:rsidRPr="00FF430B">
              <w:rPr>
                <w:noProof w:val="0"/>
              </w:rPr>
              <w:t>2</w:t>
            </w:r>
          </w:p>
          <w:p w:rsidR="003E56E8" w:rsidRPr="00FF430B" w:rsidRDefault="003E56E8" w:rsidP="004D7C86">
            <w:pPr>
              <w:jc w:val="right"/>
              <w:rPr>
                <w:noProof w:val="0"/>
              </w:rPr>
            </w:pPr>
            <w:r w:rsidRPr="00FF430B">
              <w:rPr>
                <w:noProof w:val="0"/>
              </w:rPr>
              <w:t>la Contractul nr.__________</w:t>
            </w:r>
          </w:p>
          <w:p w:rsidR="003E56E8" w:rsidRPr="00FF430B" w:rsidRDefault="003E56E8" w:rsidP="004D7C86">
            <w:pPr>
              <w:jc w:val="right"/>
              <w:rPr>
                <w:noProof w:val="0"/>
              </w:rPr>
            </w:pPr>
            <w:r w:rsidRPr="00FF430B">
              <w:rPr>
                <w:noProof w:val="0"/>
              </w:rPr>
              <w:t>din “____” ________ 20___</w:t>
            </w:r>
          </w:p>
          <w:p w:rsidR="003E56E8" w:rsidRDefault="003E56E8" w:rsidP="006A7C1C">
            <w:pPr>
              <w:keepNext/>
              <w:keepLines/>
              <w:spacing w:before="200"/>
              <w:jc w:val="both"/>
              <w:outlineLvl w:val="2"/>
              <w:rPr>
                <w:noProof w:val="0"/>
              </w:rPr>
            </w:pPr>
          </w:p>
          <w:p w:rsidR="003E56E8" w:rsidRPr="00FF430B" w:rsidRDefault="003E56E8" w:rsidP="006A7C1C">
            <w:pPr>
              <w:keepNext/>
              <w:keepLines/>
              <w:spacing w:before="200"/>
              <w:jc w:val="both"/>
              <w:outlineLvl w:val="2"/>
              <w:rPr>
                <w:noProof w:val="0"/>
              </w:rPr>
            </w:pPr>
          </w:p>
          <w:p w:rsidR="003E56E8" w:rsidRPr="00FF430B" w:rsidRDefault="003E56E8" w:rsidP="00803E7E">
            <w:pPr>
              <w:ind w:firstLine="567"/>
              <w:jc w:val="both"/>
              <w:rPr>
                <w:b/>
                <w:noProof w:val="0"/>
              </w:rPr>
            </w:pPr>
            <w:r w:rsidRPr="00FF430B">
              <w:rPr>
                <w:b/>
                <w:noProof w:val="0"/>
              </w:rPr>
              <w:t>SPECIFICAŢII DE PREŢ</w:t>
            </w:r>
          </w:p>
          <w:p w:rsidR="003E56E8" w:rsidRPr="00FF430B" w:rsidRDefault="003E56E8"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C33344">
                  <w:pPr>
                    <w:tabs>
                      <w:tab w:val="left" w:pos="235"/>
                      <w:tab w:val="left" w:pos="378"/>
                    </w:tabs>
                    <w:ind w:left="-923"/>
                    <w:jc w:val="center"/>
                    <w:rPr>
                      <w:b/>
                      <w:bCs/>
                      <w:noProof w:val="0"/>
                    </w:rPr>
                  </w:pPr>
                  <w:r w:rsidRPr="00FF430B">
                    <w:rPr>
                      <w:b/>
                      <w:bCs/>
                      <w:noProof w:val="0"/>
                    </w:rPr>
                    <w:t xml:space="preserve">          Denumirea</w:t>
                  </w:r>
                </w:p>
                <w:p w:rsidR="003E56E8" w:rsidRPr="00FF430B" w:rsidRDefault="003E56E8" w:rsidP="00C33344">
                  <w:pPr>
                    <w:tabs>
                      <w:tab w:val="left" w:pos="235"/>
                      <w:tab w:val="left" w:pos="378"/>
                    </w:tabs>
                    <w:ind w:left="-923"/>
                    <w:jc w:val="center"/>
                    <w:rPr>
                      <w:b/>
                      <w:bCs/>
                      <w:noProof w:val="0"/>
                    </w:rPr>
                  </w:pPr>
                  <w:r w:rsidRPr="00FF430B">
                    <w:rPr>
                      <w:b/>
                      <w:bCs/>
                      <w:noProof w:val="0"/>
                    </w:rPr>
                    <w:t xml:space="preserve">          lucrărilor</w:t>
                  </w:r>
                </w:p>
                <w:p w:rsidR="003E56E8" w:rsidRPr="00FF430B" w:rsidRDefault="003E56E8"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Termenii de executare</w:t>
                  </w:r>
                </w:p>
                <w:p w:rsidR="003E56E8" w:rsidRPr="00FF430B" w:rsidRDefault="003E56E8" w:rsidP="003E7B03">
                  <w:pPr>
                    <w:tabs>
                      <w:tab w:val="left" w:pos="1134"/>
                    </w:tabs>
                    <w:ind w:left="720"/>
                    <w:outlineLvl w:val="0"/>
                    <w:rPr>
                      <w:b/>
                      <w:bCs/>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Default="003E56E8" w:rsidP="004D7C86">
                  <w:pPr>
                    <w:jc w:val="center"/>
                    <w:rPr>
                      <w:b/>
                      <w:bCs/>
                      <w:noProof w:val="0"/>
                    </w:rPr>
                  </w:pPr>
                  <w:r w:rsidRPr="00FF430B">
                    <w:rPr>
                      <w:b/>
                      <w:bCs/>
                      <w:noProof w:val="0"/>
                    </w:rPr>
                    <w:t>SEMNĂTURILE PĂRŢILOR</w:t>
                  </w:r>
                </w:p>
                <w:p w:rsidR="003E56E8" w:rsidRPr="00FF430B" w:rsidRDefault="003E56E8" w:rsidP="004D7C86">
                  <w:pPr>
                    <w:jc w:val="center"/>
                    <w:rPr>
                      <w:noProof w:val="0"/>
                    </w:rPr>
                  </w:pPr>
                </w:p>
              </w:tc>
            </w:tr>
            <w:tr w:rsidR="003E56E8" w:rsidRPr="00EC30C2" w:rsidTr="00C33344">
              <w:tc>
                <w:tcPr>
                  <w:tcW w:w="5303" w:type="dxa"/>
                  <w:gridSpan w:val="5"/>
                  <w:tcBorders>
                    <w:top w:val="nil"/>
                    <w:left w:val="nil"/>
                    <w:bottom w:val="nil"/>
                    <w:right w:val="nil"/>
                  </w:tcBorders>
                  <w:tcMar>
                    <w:top w:w="24" w:type="dxa"/>
                    <w:left w:w="48" w:type="dxa"/>
                    <w:bottom w:w="24" w:type="dxa"/>
                    <w:right w:w="48" w:type="dxa"/>
                  </w:tcMar>
                </w:tcPr>
                <w:p w:rsidR="003E56E8" w:rsidRPr="00FF430B" w:rsidRDefault="003E56E8" w:rsidP="00E13118">
                  <w:pPr>
                    <w:jc w:val="center"/>
                    <w:rPr>
                      <w:noProof w:val="0"/>
                    </w:rPr>
                  </w:pPr>
                  <w:r w:rsidRPr="00FF430B">
                    <w:rPr>
                      <w:b/>
                      <w:bCs/>
                      <w:noProof w:val="0"/>
                    </w:rPr>
                    <w:t>ANTREPRENOR</w:t>
                  </w:r>
                </w:p>
                <w:p w:rsidR="003E56E8" w:rsidRPr="00FF430B" w:rsidRDefault="003E56E8" w:rsidP="00B262BA">
                  <w:pPr>
                    <w:tabs>
                      <w:tab w:val="left" w:pos="1134"/>
                    </w:tabs>
                    <w:ind w:left="720"/>
                    <w:outlineLvl w:val="0"/>
                    <w:rPr>
                      <w:noProof w:val="0"/>
                    </w:rPr>
                  </w:pPr>
                </w:p>
                <w:p w:rsidR="003E56E8" w:rsidRPr="00FF430B" w:rsidRDefault="003E56E8"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3E56E8" w:rsidRPr="00FF430B" w:rsidRDefault="003E56E8" w:rsidP="00803E7E">
                  <w:pPr>
                    <w:jc w:val="center"/>
                    <w:rPr>
                      <w:noProof w:val="0"/>
                    </w:rPr>
                  </w:pPr>
                  <w:r w:rsidRPr="00FF430B">
                    <w:rPr>
                      <w:b/>
                      <w:bCs/>
                      <w:noProof w:val="0"/>
                    </w:rPr>
                    <w:t>BENEFICIAR</w:t>
                  </w:r>
                </w:p>
                <w:p w:rsidR="003E56E8" w:rsidRPr="00FF430B" w:rsidRDefault="003E56E8" w:rsidP="00240751">
                  <w:pPr>
                    <w:ind w:firstLine="567"/>
                    <w:jc w:val="both"/>
                    <w:rPr>
                      <w:noProof w:val="0"/>
                    </w:rPr>
                  </w:pPr>
                  <w:r w:rsidRPr="00FF430B">
                    <w:rPr>
                      <w:noProof w:val="0"/>
                    </w:rPr>
                    <w:t> </w:t>
                  </w:r>
                </w:p>
                <w:p w:rsidR="003E56E8" w:rsidRPr="00FF430B" w:rsidRDefault="003E56E8" w:rsidP="00240751">
                  <w:pPr>
                    <w:keepNext/>
                    <w:keepLines/>
                    <w:spacing w:before="200"/>
                    <w:ind w:firstLine="567"/>
                    <w:jc w:val="both"/>
                    <w:outlineLvl w:val="2"/>
                    <w:rPr>
                      <w:noProof w:val="0"/>
                    </w:rPr>
                  </w:pPr>
                </w:p>
                <w:p w:rsidR="003E56E8" w:rsidRPr="00FF430B" w:rsidRDefault="003E56E8" w:rsidP="003E7B03">
                  <w:pPr>
                    <w:ind w:firstLine="567"/>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ind w:firstLine="567"/>
              <w:jc w:val="both"/>
              <w:rPr>
                <w:noProof w:val="0"/>
              </w:rPr>
            </w:pPr>
          </w:p>
          <w:p w:rsidR="003E56E8" w:rsidRDefault="003E56E8" w:rsidP="006537B3">
            <w:pPr>
              <w:jc w:val="both"/>
              <w:rPr>
                <w:noProof w:val="0"/>
              </w:rPr>
            </w:pPr>
          </w:p>
          <w:p w:rsidR="003E56E8" w:rsidRDefault="003E56E8" w:rsidP="006537B3">
            <w:pPr>
              <w:jc w:val="both"/>
              <w:rPr>
                <w:noProof w:val="0"/>
              </w:rPr>
            </w:pPr>
          </w:p>
          <w:p w:rsidR="003E56E8" w:rsidRPr="00FF430B" w:rsidRDefault="003E56E8" w:rsidP="006537B3">
            <w:pPr>
              <w:jc w:val="both"/>
              <w:rPr>
                <w:noProof w:val="0"/>
              </w:rPr>
            </w:pPr>
          </w:p>
          <w:p w:rsidR="003E56E8" w:rsidRPr="00916B98" w:rsidRDefault="003E56E8" w:rsidP="00916B98">
            <w:pPr>
              <w:jc w:val="both"/>
              <w:rPr>
                <w:noProof w:val="0"/>
              </w:rPr>
            </w:pPr>
          </w:p>
          <w:p w:rsidR="003E56E8"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27</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0C5DFB">
            <w:pPr>
              <w:autoSpaceDE w:val="0"/>
              <w:autoSpaceDN w:val="0"/>
              <w:adjustRightInd w:val="0"/>
              <w:ind w:right="23"/>
              <w:jc w:val="right"/>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3E56E8" w:rsidRPr="00EC30C2" w:rsidTr="00411C62">
              <w:tc>
                <w:tcPr>
                  <w:tcW w:w="9640" w:type="dxa"/>
                  <w:gridSpan w:val="2"/>
                </w:tcPr>
                <w:p w:rsidR="003E56E8" w:rsidRPr="00FF430B" w:rsidRDefault="003E56E8" w:rsidP="00F94BAD">
                  <w:pPr>
                    <w:jc w:val="center"/>
                    <w:rPr>
                      <w:b/>
                    </w:rPr>
                  </w:pPr>
                  <w:r w:rsidRPr="00FF430B">
                    <w:rPr>
                      <w:b/>
                      <w:caps/>
                    </w:rPr>
                    <w:t>ACORD ADIȚIONAL</w:t>
                  </w:r>
                  <w:r w:rsidRPr="00FF430B">
                    <w:rPr>
                      <w:b/>
                    </w:rPr>
                    <w:t xml:space="preserve"> Nr.______</w:t>
                  </w:r>
                </w:p>
                <w:p w:rsidR="003E56E8" w:rsidRPr="00FF430B" w:rsidRDefault="003E56E8" w:rsidP="00F94BAD">
                  <w:pPr>
                    <w:jc w:val="center"/>
                    <w:rPr>
                      <w:b/>
                    </w:rPr>
                  </w:pPr>
                </w:p>
                <w:p w:rsidR="003E56E8" w:rsidRPr="00FF430B" w:rsidRDefault="003E56E8" w:rsidP="00F94BAD">
                  <w:pPr>
                    <w:jc w:val="center"/>
                  </w:pPr>
                  <w:r w:rsidRPr="00FF430B">
                    <w:t xml:space="preserve">la contractul </w:t>
                  </w:r>
                  <w:r>
                    <w:t>n</w:t>
                  </w:r>
                  <w:r w:rsidRPr="00FF430B">
                    <w:t>r.________din ”__„_________ 20___</w:t>
                  </w:r>
                </w:p>
                <w:p w:rsidR="003E56E8" w:rsidRPr="00FF430B" w:rsidRDefault="003E56E8" w:rsidP="00F94BAD"/>
                <w:p w:rsidR="003E56E8" w:rsidRPr="00FF430B" w:rsidRDefault="003E56E8" w:rsidP="00F94BAD"/>
              </w:tc>
            </w:tr>
            <w:tr w:rsidR="003E56E8" w:rsidRPr="00EC30C2" w:rsidTr="00411C62">
              <w:tc>
                <w:tcPr>
                  <w:tcW w:w="9640" w:type="dxa"/>
                  <w:gridSpan w:val="2"/>
                </w:tcPr>
                <w:p w:rsidR="003E56E8" w:rsidRPr="00D74064" w:rsidRDefault="003E56E8" w:rsidP="0067769C">
                  <w:pPr>
                    <w:pStyle w:val="Indentcorptext"/>
                    <w:rPr>
                      <w:rFonts w:eastAsia="Times New Roman"/>
                      <w:sz w:val="24"/>
                      <w:szCs w:val="24"/>
                    </w:rPr>
                  </w:pPr>
                  <w:r w:rsidRPr="00D74064">
                    <w:rPr>
                      <w:rFonts w:eastAsia="Times New Roman"/>
                      <w:sz w:val="24"/>
                      <w:szCs w:val="24"/>
                    </w:rPr>
                    <w:t xml:space="preserve">Prezentul acord este semnat astăzi ”___„ ________ 20__, între_____________, </w:t>
                  </w:r>
                  <w:proofErr w:type="spellStart"/>
                  <w:r w:rsidRPr="00D74064">
                    <w:rPr>
                      <w:rFonts w:eastAsia="Times New Roman"/>
                      <w:sz w:val="24"/>
                      <w:szCs w:val="24"/>
                    </w:rPr>
                    <w:t>înpersoana</w:t>
                  </w:r>
                  <w:proofErr w:type="spellEnd"/>
                  <w:r w:rsidRPr="00D74064">
                    <w:rPr>
                      <w:rFonts w:eastAsia="Times New Roman"/>
                      <w:sz w:val="24"/>
                      <w:szCs w:val="24"/>
                    </w:rPr>
                    <w:t>___________________</w:t>
                  </w:r>
                  <w:r w:rsidRPr="00D74064">
                    <w:rPr>
                      <w:rFonts w:eastAsia="Times New Roman"/>
                      <w:sz w:val="24"/>
                      <w:szCs w:val="24"/>
                      <w:lang w:eastAsia="en-US"/>
                    </w:rPr>
                    <w:t>și</w:t>
                  </w:r>
                  <w:r w:rsidRPr="00D74064">
                    <w:rPr>
                      <w:rFonts w:eastAsia="Times New Roman"/>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E56E8" w:rsidRPr="00D74064" w:rsidRDefault="003E56E8" w:rsidP="00F94BAD">
                  <w:pPr>
                    <w:pStyle w:val="Indentcorptext"/>
                    <w:ind w:firstLine="0"/>
                    <w:rPr>
                      <w:rFonts w:eastAsia="Times New Roman"/>
                      <w:sz w:val="24"/>
                      <w:szCs w:val="24"/>
                    </w:rPr>
                  </w:pPr>
                </w:p>
                <w:p w:rsidR="003E56E8" w:rsidRPr="00D74064" w:rsidRDefault="003E56E8" w:rsidP="00411C62">
                  <w:pPr>
                    <w:pStyle w:val="Indentcorptext"/>
                    <w:ind w:right="34" w:firstLine="0"/>
                    <w:rPr>
                      <w:rFonts w:eastAsia="Times New Roman"/>
                      <w:color w:val="FF0000"/>
                      <w:sz w:val="24"/>
                      <w:szCs w:val="24"/>
                      <w:u w:val="single"/>
                    </w:rPr>
                  </w:pPr>
                  <w:r w:rsidRPr="00D74064">
                    <w:rPr>
                      <w:rFonts w:eastAsia="Times New Roman"/>
                      <w:sz w:val="24"/>
                      <w:szCs w:val="24"/>
                    </w:rPr>
                    <w:t>Prezentul acord se încheie ca urmare a deciziei grupului de lucru pentru achiziții nr._____ din ______________  20____.</w:t>
                  </w:r>
                </w:p>
                <w:p w:rsidR="003E56E8" w:rsidRPr="00D74064" w:rsidRDefault="003E56E8" w:rsidP="00F94BAD">
                  <w:pPr>
                    <w:pStyle w:val="Indentcorptext"/>
                    <w:ind w:firstLine="0"/>
                    <w:rPr>
                      <w:rFonts w:eastAsia="Times New Roman"/>
                      <w:sz w:val="24"/>
                      <w:szCs w:val="24"/>
                    </w:rPr>
                  </w:pPr>
                </w:p>
                <w:p w:rsidR="003E56E8" w:rsidRPr="00D74064" w:rsidRDefault="003E56E8" w:rsidP="00F94BAD">
                  <w:pPr>
                    <w:pStyle w:val="Indentcorptext"/>
                    <w:ind w:firstLine="0"/>
                    <w:rPr>
                      <w:rFonts w:eastAsia="Times New Roman"/>
                      <w:sz w:val="24"/>
                      <w:szCs w:val="24"/>
                    </w:rPr>
                  </w:pPr>
                  <w:r w:rsidRPr="00D74064">
                    <w:rPr>
                      <w:rFonts w:eastAsia="Times New Roman"/>
                      <w:sz w:val="24"/>
                      <w:szCs w:val="24"/>
                    </w:rPr>
                    <w:t xml:space="preserve">Orice modificare aplicată prin prezentul acord este obligatorie pentru fiecare parte din Contract, celelalte prevederi nemodificate </w:t>
                  </w:r>
                  <w:proofErr w:type="spellStart"/>
                  <w:r w:rsidRPr="00D74064">
                    <w:rPr>
                      <w:rFonts w:eastAsia="Times New Roman"/>
                      <w:sz w:val="24"/>
                      <w:szCs w:val="24"/>
                    </w:rPr>
                    <w:t>rămânînd</w:t>
                  </w:r>
                  <w:proofErr w:type="spellEnd"/>
                  <w:r w:rsidRPr="00D74064">
                    <w:rPr>
                      <w:rFonts w:eastAsia="Times New Roman"/>
                      <w:sz w:val="24"/>
                      <w:szCs w:val="24"/>
                    </w:rPr>
                    <w:t xml:space="preserve"> obligatorii în continuare.</w:t>
                  </w:r>
                </w:p>
                <w:p w:rsidR="003E56E8" w:rsidRPr="00295DA9" w:rsidRDefault="003E56E8" w:rsidP="00F94BAD">
                  <w:pPr>
                    <w:pStyle w:val="NormalWeb"/>
                    <w:tabs>
                      <w:tab w:val="right" w:pos="10205"/>
                    </w:tabs>
                    <w:ind w:firstLine="0"/>
                    <w:jc w:val="left"/>
                    <w:rPr>
                      <w:lang w:val="ro-RO"/>
                    </w:rPr>
                  </w:pPr>
                </w:p>
                <w:p w:rsidR="003E56E8" w:rsidRPr="00D74064" w:rsidRDefault="003E56E8" w:rsidP="00F94BAD">
                  <w:pPr>
                    <w:pStyle w:val="Indentcorptext"/>
                    <w:ind w:right="-1" w:firstLine="0"/>
                    <w:rPr>
                      <w:rFonts w:eastAsia="Times New Roman"/>
                      <w:sz w:val="24"/>
                      <w:szCs w:val="24"/>
                    </w:rPr>
                  </w:pPr>
                  <w:r w:rsidRPr="00D74064">
                    <w:rPr>
                      <w:rFonts w:eastAsia="Times New Roman"/>
                      <w:sz w:val="24"/>
                      <w:szCs w:val="24"/>
                    </w:rPr>
                    <w:t>Prin prezentul acord, în Contract se aplică următoarele modificări:</w:t>
                  </w:r>
                </w:p>
                <w:p w:rsidR="003E56E8" w:rsidRPr="00FF430B" w:rsidRDefault="003E56E8" w:rsidP="00F94BAD">
                  <w:pPr>
                    <w:pStyle w:val="Listparagraf"/>
                    <w:ind w:left="743"/>
                  </w:pPr>
                  <w:r w:rsidRPr="00FF430B">
                    <w:t>________________________________________________________________________</w:t>
                  </w:r>
                </w:p>
                <w:p w:rsidR="003E56E8" w:rsidRPr="00FF430B" w:rsidRDefault="003E56E8" w:rsidP="00F94BAD">
                  <w:pPr>
                    <w:tabs>
                      <w:tab w:val="right" w:pos="10205"/>
                    </w:tabs>
                    <w:ind w:left="1134" w:right="-1"/>
                  </w:pPr>
                </w:p>
                <w:p w:rsidR="003E56E8" w:rsidRPr="00FF430B" w:rsidRDefault="003E56E8" w:rsidP="00F94BAD">
                  <w:pPr>
                    <w:ind w:right="-1" w:firstLine="567"/>
                    <w:jc w:val="both"/>
                  </w:pPr>
                  <w:r w:rsidRPr="00FF430B">
                    <w:t>Prezentul acord se consideră încheiat la data semnării lui şi intră în vigoare după înregistrarea la una din trezoreriile regionale ale Ministerului Finanțelor.</w:t>
                  </w:r>
                </w:p>
                <w:p w:rsidR="003E56E8" w:rsidRPr="00D74064" w:rsidRDefault="003E56E8" w:rsidP="00F94BAD">
                  <w:pPr>
                    <w:pStyle w:val="Titlu2"/>
                    <w:rPr>
                      <w:rFonts w:eastAsia="Times New Roman"/>
                      <w:szCs w:val="24"/>
                      <w:lang w:eastAsia="en-US"/>
                    </w:rPr>
                  </w:pPr>
                </w:p>
                <w:p w:rsidR="003E56E8" w:rsidRPr="00FF430B" w:rsidRDefault="003E56E8" w:rsidP="00F94BAD"/>
                <w:p w:rsidR="003E56E8" w:rsidRPr="00FF430B" w:rsidRDefault="003E56E8" w:rsidP="00FD0E2B">
                  <w:pPr>
                    <w:jc w:val="center"/>
                  </w:pPr>
                  <w:r w:rsidRPr="00FF430B">
                    <w:rPr>
                      <w:b/>
                      <w:bCs/>
                      <w:noProof w:val="0"/>
                    </w:rPr>
                    <w:t>SEMNĂTURILE PĂRŢILOR</w:t>
                  </w:r>
                </w:p>
                <w:p w:rsidR="003E56E8" w:rsidRPr="00FF430B" w:rsidRDefault="003E56E8" w:rsidP="00F94BAD"/>
              </w:tc>
            </w:tr>
            <w:tr w:rsidR="003E56E8" w:rsidRPr="00EC30C2" w:rsidTr="00411C62">
              <w:trPr>
                <w:trHeight w:val="357"/>
              </w:trPr>
              <w:tc>
                <w:tcPr>
                  <w:tcW w:w="5179" w:type="dxa"/>
                  <w:vAlign w:val="center"/>
                </w:tcPr>
                <w:p w:rsidR="003E56E8" w:rsidRPr="00FF430B" w:rsidRDefault="003E56E8" w:rsidP="00F94BAD">
                  <w:pPr>
                    <w:jc w:val="center"/>
                    <w:rPr>
                      <w:b/>
                    </w:rPr>
                  </w:pPr>
                  <w:r w:rsidRPr="00FF430B">
                    <w:rPr>
                      <w:b/>
                      <w:bCs/>
                      <w:noProof w:val="0"/>
                    </w:rPr>
                    <w:t>ANTREPRENORUL/PRESTATORUL</w:t>
                  </w:r>
                </w:p>
              </w:tc>
              <w:tc>
                <w:tcPr>
                  <w:tcW w:w="4461" w:type="dxa"/>
                  <w:vAlign w:val="center"/>
                </w:tcPr>
                <w:p w:rsidR="003E56E8" w:rsidRPr="00FF430B" w:rsidRDefault="003E56E8" w:rsidP="0067769C">
                  <w:pPr>
                    <w:jc w:val="center"/>
                    <w:rPr>
                      <w:noProof w:val="0"/>
                    </w:rPr>
                  </w:pPr>
                  <w:r w:rsidRPr="00FF430B">
                    <w:rPr>
                      <w:b/>
                      <w:bCs/>
                      <w:noProof w:val="0"/>
                    </w:rPr>
                    <w:t>BENEFICIAR</w:t>
                  </w:r>
                </w:p>
              </w:tc>
            </w:tr>
            <w:tr w:rsidR="003E56E8"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c>
                <w:tcPr>
                  <w:tcW w:w="4461"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r>
          </w:tbl>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28</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r w:rsidRPr="00FF430B">
              <w:rPr>
                <w:b/>
                <w:bCs/>
              </w:rPr>
              <w:t xml:space="preserve">ACORD-CADRU </w:t>
            </w:r>
          </w:p>
          <w:p w:rsidR="003E56E8" w:rsidRPr="00FF430B" w:rsidRDefault="003E56E8" w:rsidP="007D2982">
            <w:pPr>
              <w:autoSpaceDE w:val="0"/>
              <w:autoSpaceDN w:val="0"/>
              <w:adjustRightInd w:val="0"/>
              <w:ind w:right="23"/>
              <w:jc w:val="center"/>
            </w:pPr>
            <w:r w:rsidRPr="00FF430B">
              <w:t>nr. ________ data ___________</w:t>
            </w:r>
          </w:p>
          <w:p w:rsidR="003E56E8" w:rsidRPr="00FF430B" w:rsidRDefault="003E56E8" w:rsidP="007D2982">
            <w:pPr>
              <w:autoSpaceDE w:val="0"/>
              <w:autoSpaceDN w:val="0"/>
              <w:adjustRightInd w:val="0"/>
              <w:ind w:right="23"/>
              <w:jc w:val="center"/>
            </w:pPr>
          </w:p>
          <w:p w:rsidR="003E56E8" w:rsidRPr="00FF430B" w:rsidRDefault="003E56E8" w:rsidP="007D2982">
            <w:pPr>
              <w:autoSpaceDE w:val="0"/>
              <w:autoSpaceDN w:val="0"/>
              <w:adjustRightInd w:val="0"/>
              <w:ind w:left="720" w:right="-540"/>
              <w:jc w:val="both"/>
              <w:rPr>
                <w:b/>
                <w:bCs/>
              </w:rPr>
            </w:pPr>
            <w:r w:rsidRPr="00FF430B">
              <w:rPr>
                <w:b/>
                <w:bCs/>
              </w:rPr>
              <w:t>1. Părţile acordului-cadru</w:t>
            </w:r>
          </w:p>
          <w:p w:rsidR="003E56E8" w:rsidRPr="00FF430B" w:rsidRDefault="003E56E8" w:rsidP="007D2982">
            <w:pPr>
              <w:autoSpaceDE w:val="0"/>
              <w:autoSpaceDN w:val="0"/>
              <w:adjustRightInd w:val="0"/>
              <w:ind w:left="1140" w:right="-540"/>
              <w:jc w:val="both"/>
              <w:rPr>
                <w:b/>
                <w:bCs/>
              </w:rPr>
            </w:pPr>
          </w:p>
          <w:p w:rsidR="003E56E8" w:rsidRPr="00FF430B" w:rsidRDefault="003E56E8" w:rsidP="00357B7D">
            <w:pPr>
              <w:jc w:val="both"/>
            </w:pPr>
            <w:r w:rsidRPr="00FF430B">
              <w:tab/>
              <w:t>În temeiul Legii nr.</w:t>
            </w:r>
            <w:r>
              <w:t xml:space="preserve"> </w:t>
            </w:r>
            <w:r w:rsidRPr="00FF430B">
              <w:t>131/2015 privind achizițiile publice, cu modificările ulterioare, s-a încheiat prezentul acord-cadru,</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pPr>
            <w:r w:rsidRPr="00FF430B">
              <w:t xml:space="preserve">    între</w:t>
            </w:r>
          </w:p>
          <w:p w:rsidR="003E56E8" w:rsidRPr="00FF430B" w:rsidRDefault="003E56E8" w:rsidP="007D2982">
            <w:pPr>
              <w:autoSpaceDE w:val="0"/>
              <w:autoSpaceDN w:val="0"/>
              <w:adjustRightInd w:val="0"/>
              <w:jc w:val="both"/>
            </w:pPr>
          </w:p>
          <w:p w:rsidR="003E56E8" w:rsidRPr="00FF430B" w:rsidRDefault="003E56E8"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E56E8" w:rsidRPr="00FF430B" w:rsidRDefault="003E56E8" w:rsidP="007D2982">
            <w:pPr>
              <w:autoSpaceDE w:val="0"/>
              <w:autoSpaceDN w:val="0"/>
              <w:adjustRightInd w:val="0"/>
              <w:jc w:val="both"/>
            </w:pPr>
          </w:p>
          <w:p w:rsidR="003E56E8" w:rsidRPr="00FF430B" w:rsidRDefault="003E56E8" w:rsidP="002217B0">
            <w:pPr>
              <w:autoSpaceDE w:val="0"/>
              <w:autoSpaceDN w:val="0"/>
              <w:adjustRightInd w:val="0"/>
              <w:ind w:left="710"/>
              <w:jc w:val="both"/>
              <w:rPr>
                <w:b/>
                <w:bCs/>
              </w:rPr>
            </w:pPr>
            <w:r w:rsidRPr="00FF430B">
              <w:rPr>
                <w:b/>
                <w:bCs/>
              </w:rPr>
              <w:t>2. Scopul acordului-cadru</w:t>
            </w:r>
          </w:p>
          <w:p w:rsidR="003E56E8" w:rsidRPr="00FF430B" w:rsidRDefault="003E56E8" w:rsidP="007D2982">
            <w:pPr>
              <w:autoSpaceDE w:val="0"/>
              <w:autoSpaceDN w:val="0"/>
              <w:adjustRightInd w:val="0"/>
              <w:jc w:val="both"/>
              <w:rPr>
                <w:b/>
                <w:bCs/>
              </w:rPr>
            </w:pPr>
          </w:p>
          <w:p w:rsidR="003E56E8" w:rsidRPr="00FF430B" w:rsidRDefault="003E56E8"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E56E8" w:rsidRPr="00FF430B" w:rsidRDefault="003E56E8" w:rsidP="007D2982">
            <w:pPr>
              <w:autoSpaceDE w:val="0"/>
              <w:autoSpaceDN w:val="0"/>
              <w:adjustRightInd w:val="0"/>
              <w:jc w:val="both"/>
            </w:pPr>
          </w:p>
          <w:p w:rsidR="003E56E8" w:rsidRPr="00FF430B" w:rsidRDefault="003E56E8"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rPr>
                <w:b/>
                <w:bCs/>
              </w:rPr>
            </w:pPr>
            <w:r w:rsidRPr="00FF430B">
              <w:rPr>
                <w:b/>
                <w:bCs/>
              </w:rPr>
              <w:t xml:space="preserve">           3. Durata acordului-cadru</w:t>
            </w:r>
          </w:p>
          <w:p w:rsidR="003E56E8" w:rsidRPr="00FF430B" w:rsidRDefault="003E56E8" w:rsidP="007D2982">
            <w:pPr>
              <w:autoSpaceDE w:val="0"/>
              <w:autoSpaceDN w:val="0"/>
              <w:adjustRightInd w:val="0"/>
              <w:jc w:val="both"/>
              <w:rPr>
                <w:b/>
                <w:bCs/>
              </w:rPr>
            </w:pPr>
          </w:p>
          <w:p w:rsidR="003E56E8" w:rsidRPr="00FF430B" w:rsidRDefault="003E56E8" w:rsidP="007D2982">
            <w:pPr>
              <w:autoSpaceDE w:val="0"/>
              <w:autoSpaceDN w:val="0"/>
              <w:adjustRightInd w:val="0"/>
              <w:jc w:val="both"/>
            </w:pPr>
            <w:r w:rsidRPr="00FF430B">
              <w:t>3.1 Durata prezentului acord-cadru este de ....... ani şi ……………. de luni, începând de la data semnării.</w:t>
            </w:r>
          </w:p>
          <w:p w:rsidR="003E56E8" w:rsidRPr="00FF430B" w:rsidRDefault="003E56E8" w:rsidP="007D2982">
            <w:pPr>
              <w:autoSpaceDE w:val="0"/>
              <w:autoSpaceDN w:val="0"/>
              <w:adjustRightInd w:val="0"/>
              <w:jc w:val="both"/>
            </w:pPr>
          </w:p>
          <w:p w:rsidR="003E56E8" w:rsidRPr="00FF430B" w:rsidRDefault="003E56E8"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E56E8" w:rsidRPr="00FF430B" w:rsidRDefault="003E56E8" w:rsidP="007D2982">
            <w:pPr>
              <w:autoSpaceDE w:val="0"/>
              <w:autoSpaceDN w:val="0"/>
              <w:adjustRightInd w:val="0"/>
              <w:jc w:val="both"/>
              <w:rPr>
                <w:b/>
                <w:bCs/>
                <w:i/>
                <w:iCs/>
              </w:rPr>
            </w:pPr>
          </w:p>
          <w:p w:rsidR="003E56E8" w:rsidRPr="00FF430B" w:rsidRDefault="003E56E8" w:rsidP="004A4AF2">
            <w:pPr>
              <w:jc w:val="both"/>
            </w:pPr>
            <w:r w:rsidRPr="00FF430B">
              <w:t xml:space="preserve">4.1 Promitenții executori/prestatori se obligă să răspundă invitațiilor la reofertare și, în caz că au </w:t>
            </w:r>
            <w:r w:rsidRPr="00FF430B">
              <w:lastRenderedPageBreak/>
              <w:t>fost selectați, să efectueze lucrările și/sau să presteze serviciile astfel cum au fost prevăzute în documentația de atribuire și în acordul-cadru, ori de câte ori autoritatea contractantă solicită acest lucru.</w:t>
            </w:r>
          </w:p>
          <w:p w:rsidR="003E56E8" w:rsidRPr="00FF430B" w:rsidRDefault="003E56E8" w:rsidP="004A4AF2">
            <w:pPr>
              <w:jc w:val="both"/>
            </w:pPr>
            <w:r w:rsidRPr="00FF430B">
              <w:t>4.2 Promitenții executori/prestatori se obligă să nu transfere, nici total și nici parţial, obligaţiile asumate prin prezentul acord-cadru.</w:t>
            </w:r>
          </w:p>
          <w:p w:rsidR="003E56E8" w:rsidRPr="00FF430B" w:rsidRDefault="003E56E8" w:rsidP="007D2982">
            <w:pPr>
              <w:autoSpaceDE w:val="0"/>
              <w:autoSpaceDN w:val="0"/>
              <w:adjustRightInd w:val="0"/>
              <w:jc w:val="both"/>
              <w:rPr>
                <w:i/>
                <w:iCs/>
              </w:rPr>
            </w:pPr>
          </w:p>
          <w:p w:rsidR="003E56E8" w:rsidRPr="00FF430B" w:rsidRDefault="003E56E8"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E56E8" w:rsidRPr="00FF430B" w:rsidRDefault="003E56E8" w:rsidP="007D2982">
            <w:pPr>
              <w:autoSpaceDE w:val="0"/>
              <w:autoSpaceDN w:val="0"/>
              <w:adjustRightInd w:val="0"/>
              <w:jc w:val="both"/>
              <w:rPr>
                <w:b/>
                <w:bCs/>
              </w:rPr>
            </w:pPr>
          </w:p>
          <w:p w:rsidR="003E56E8" w:rsidRPr="00FF430B" w:rsidRDefault="003E56E8"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E56E8" w:rsidRPr="00FF430B" w:rsidRDefault="003E56E8" w:rsidP="007D2982">
            <w:pPr>
              <w:autoSpaceDE w:val="0"/>
              <w:autoSpaceDN w:val="0"/>
              <w:adjustRightInd w:val="0"/>
              <w:jc w:val="both"/>
              <w:rPr>
                <w:b/>
                <w:bCs/>
              </w:rPr>
            </w:pPr>
          </w:p>
          <w:p w:rsidR="003E56E8" w:rsidRPr="00FF430B" w:rsidRDefault="003E56E8" w:rsidP="006A7C1C">
            <w:pPr>
              <w:tabs>
                <w:tab w:val="left" w:pos="600"/>
              </w:tabs>
              <w:ind w:left="300"/>
              <w:jc w:val="both"/>
              <w:rPr>
                <w:b/>
                <w:bCs/>
              </w:rPr>
            </w:pPr>
            <w:r>
              <w:rPr>
                <w:b/>
                <w:bCs/>
              </w:rPr>
              <w:t xml:space="preserve">      </w:t>
            </w:r>
            <w:r w:rsidRPr="00FF430B">
              <w:rPr>
                <w:b/>
                <w:bCs/>
              </w:rPr>
              <w:t>6. Rezoluțiune unilaterală</w:t>
            </w:r>
          </w:p>
          <w:p w:rsidR="003E56E8" w:rsidRPr="00FF430B" w:rsidRDefault="003E56E8" w:rsidP="007D2982">
            <w:pPr>
              <w:ind w:left="660"/>
              <w:jc w:val="both"/>
              <w:rPr>
                <w:b/>
                <w:bCs/>
              </w:rPr>
            </w:pPr>
          </w:p>
          <w:p w:rsidR="003E56E8" w:rsidRPr="00FF430B" w:rsidRDefault="003E56E8"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E56E8" w:rsidRPr="00FF430B" w:rsidRDefault="003E56E8"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E56E8" w:rsidRPr="00FF430B" w:rsidRDefault="003E56E8" w:rsidP="007D2982">
            <w:pPr>
              <w:autoSpaceDE w:val="0"/>
              <w:autoSpaceDN w:val="0"/>
              <w:adjustRightInd w:val="0"/>
              <w:ind w:firstLine="720"/>
              <w:jc w:val="both"/>
            </w:pPr>
          </w:p>
          <w:p w:rsidR="003E56E8" w:rsidRPr="00FF430B" w:rsidRDefault="003E56E8" w:rsidP="00323B03">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E56E8" w:rsidRPr="00FF430B" w:rsidRDefault="003E56E8" w:rsidP="007D2982">
            <w:pPr>
              <w:autoSpaceDE w:val="0"/>
              <w:autoSpaceDN w:val="0"/>
              <w:adjustRightInd w:val="0"/>
              <w:ind w:left="660"/>
              <w:jc w:val="both"/>
              <w:rPr>
                <w:b/>
                <w:bCs/>
              </w:rPr>
            </w:pPr>
          </w:p>
          <w:p w:rsidR="003E56E8" w:rsidRPr="00FF430B" w:rsidRDefault="003E56E8" w:rsidP="007D2982">
            <w:pPr>
              <w:autoSpaceDE w:val="0"/>
              <w:autoSpaceDN w:val="0"/>
              <w:adjustRightInd w:val="0"/>
              <w:jc w:val="both"/>
              <w:rPr>
                <w:iCs/>
              </w:rPr>
            </w:pPr>
            <w:r w:rsidRPr="00FF430B">
              <w:rPr>
                <w:iCs/>
              </w:rPr>
              <w:t>a) propunerea tehnică;</w:t>
            </w:r>
          </w:p>
          <w:p w:rsidR="003E56E8" w:rsidRPr="00FF430B" w:rsidRDefault="003E56E8" w:rsidP="0063773E">
            <w:pPr>
              <w:jc w:val="both"/>
            </w:pPr>
            <w:r w:rsidRPr="00FF430B">
              <w:t>b) propunerea financiară;</w:t>
            </w:r>
          </w:p>
          <w:p w:rsidR="003E56E8" w:rsidRPr="00FF430B" w:rsidRDefault="003E56E8" w:rsidP="0063773E">
            <w:pPr>
              <w:jc w:val="both"/>
            </w:pPr>
            <w:r w:rsidRPr="00FF430B">
              <w:t>c) caietul de sarcini;</w:t>
            </w:r>
          </w:p>
          <w:p w:rsidR="003E56E8" w:rsidRPr="00FF430B" w:rsidRDefault="003E56E8" w:rsidP="0063773E">
            <w:pPr>
              <w:autoSpaceDE w:val="0"/>
              <w:autoSpaceDN w:val="0"/>
              <w:adjustRightInd w:val="0"/>
              <w:jc w:val="both"/>
            </w:pPr>
            <w:r w:rsidRPr="00FF430B">
              <w:t>d) alte anexe, după caz.</w:t>
            </w:r>
          </w:p>
          <w:p w:rsidR="003E56E8" w:rsidRPr="00FF430B" w:rsidRDefault="003E56E8" w:rsidP="007D2982">
            <w:pPr>
              <w:autoSpaceDE w:val="0"/>
              <w:autoSpaceDN w:val="0"/>
              <w:adjustRightInd w:val="0"/>
              <w:jc w:val="both"/>
            </w:pPr>
          </w:p>
          <w:p w:rsidR="003E56E8" w:rsidRPr="00FF430B" w:rsidRDefault="003E56E8" w:rsidP="00323B03">
            <w:pPr>
              <w:pStyle w:val="Listparagraf"/>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3E56E8" w:rsidRPr="00FF430B" w:rsidRDefault="003E56E8" w:rsidP="00C6170E">
            <w:pPr>
              <w:pStyle w:val="Listparagraf"/>
              <w:numPr>
                <w:ilvl w:val="0"/>
                <w:numId w:val="0"/>
              </w:numPr>
              <w:autoSpaceDE w:val="0"/>
              <w:autoSpaceDN w:val="0"/>
              <w:adjustRightInd w:val="0"/>
              <w:ind w:left="660"/>
              <w:rPr>
                <w:b/>
                <w:bCs/>
              </w:rPr>
            </w:pPr>
          </w:p>
          <w:p w:rsidR="003E56E8" w:rsidRPr="00FF430B" w:rsidRDefault="003E56E8" w:rsidP="0063773E">
            <w:pPr>
              <w:jc w:val="both"/>
            </w:pPr>
            <w:r w:rsidRPr="00FF430B">
              <w:t>8.1    Prezentul acord-cadru încetează de drept- prin ajungerea la termen;</w:t>
            </w:r>
          </w:p>
          <w:p w:rsidR="003E56E8" w:rsidRPr="00FF430B" w:rsidRDefault="003E56E8" w:rsidP="0063773E">
            <w:pPr>
              <w:jc w:val="both"/>
            </w:pPr>
            <w:r w:rsidRPr="00FF430B">
              <w:t>8.2    Acordul-cadru poate înceta şi în următoarele cazuri:</w:t>
            </w:r>
          </w:p>
          <w:p w:rsidR="003E56E8" w:rsidRPr="00295DA9" w:rsidRDefault="003E56E8" w:rsidP="00323B03">
            <w:pPr>
              <w:pStyle w:val="Listparagraf"/>
              <w:numPr>
                <w:ilvl w:val="0"/>
                <w:numId w:val="25"/>
              </w:numPr>
              <w:rPr>
                <w:lang w:val="pt-BR"/>
              </w:rPr>
            </w:pPr>
            <w:r w:rsidRPr="00295DA9">
              <w:rPr>
                <w:lang w:val="pt-BR"/>
              </w:rPr>
              <w:t>prin acordul de voinţă al părţilor ;</w:t>
            </w:r>
          </w:p>
          <w:p w:rsidR="003E56E8" w:rsidRPr="00FF430B" w:rsidRDefault="003E56E8" w:rsidP="00323B03">
            <w:pPr>
              <w:pStyle w:val="Listparagraf"/>
              <w:numPr>
                <w:ilvl w:val="0"/>
                <w:numId w:val="25"/>
              </w:numPr>
              <w:tabs>
                <w:tab w:val="clear" w:pos="1134"/>
                <w:tab w:val="left" w:pos="710"/>
              </w:tabs>
              <w:ind w:left="0" w:firstLine="426"/>
            </w:pPr>
            <w:r w:rsidRPr="00295DA9">
              <w:rPr>
                <w:lang w:val="pt-BR"/>
              </w:rPr>
              <w:t xml:space="preserve">prin rezoluțiunea de către o parte, ca urmare a neîndeplinirii sau îndeplinirii în mod necorespunzător a obligaţiilor asumate prin prezentul acord–cadru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3E56E8" w:rsidRPr="00FF430B" w:rsidRDefault="003E56E8" w:rsidP="007D2982">
            <w:pPr>
              <w:autoSpaceDE w:val="0"/>
              <w:autoSpaceDN w:val="0"/>
              <w:adjustRightInd w:val="0"/>
              <w:jc w:val="both"/>
            </w:pPr>
          </w:p>
          <w:p w:rsidR="003E56E8" w:rsidRPr="00FF430B" w:rsidRDefault="003E56E8" w:rsidP="00196AB4">
            <w:pPr>
              <w:jc w:val="both"/>
              <w:rPr>
                <w:i/>
              </w:rPr>
            </w:pPr>
            <w:r w:rsidRPr="00FF430B">
              <w:rPr>
                <w:i/>
              </w:rPr>
              <w:t>CLAUZE APLICABILE CONTRACTELOR SUBSECVENTE</w:t>
            </w:r>
          </w:p>
          <w:p w:rsidR="003E56E8" w:rsidRPr="00FF430B" w:rsidRDefault="003E56E8" w:rsidP="00196AB4">
            <w:pPr>
              <w:jc w:val="both"/>
            </w:pPr>
          </w:p>
          <w:p w:rsidR="003E56E8" w:rsidRPr="00FF430B" w:rsidRDefault="003E56E8" w:rsidP="00323B03">
            <w:pPr>
              <w:pStyle w:val="Listparagraf"/>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3E56E8" w:rsidRPr="00FF430B" w:rsidRDefault="003E56E8" w:rsidP="00C6170E">
            <w:pPr>
              <w:pStyle w:val="Listparagraf"/>
              <w:numPr>
                <w:ilvl w:val="0"/>
                <w:numId w:val="0"/>
              </w:numPr>
              <w:ind w:left="660"/>
              <w:rPr>
                <w:b/>
              </w:rPr>
            </w:pPr>
          </w:p>
          <w:p w:rsidR="003E56E8" w:rsidRPr="00FF430B" w:rsidRDefault="003E56E8" w:rsidP="00CD31E8">
            <w:pPr>
              <w:jc w:val="both"/>
            </w:pPr>
            <w:r w:rsidRPr="00FF430B">
              <w:t>9.1 Executarea contractelor subsecvente va începe din momentul încheierii acestora.</w:t>
            </w:r>
          </w:p>
          <w:p w:rsidR="003E56E8" w:rsidRPr="00FF430B" w:rsidRDefault="003E56E8" w:rsidP="00CD31E8">
            <w:pPr>
              <w:jc w:val="both"/>
            </w:pPr>
            <w:r w:rsidRPr="00FF430B">
              <w:t>9.2 Prestatorul are obligaţia de a începe executarea lucrărilor și/sau prestarea serviciilor de proiectare în timpul cel mai scurt rezonabil posibil de la primirea comenzii.</w:t>
            </w:r>
          </w:p>
          <w:p w:rsidR="003E56E8" w:rsidRPr="00FF430B" w:rsidRDefault="003E56E8" w:rsidP="00CD31E8">
            <w:pPr>
              <w:jc w:val="both"/>
            </w:pPr>
          </w:p>
          <w:p w:rsidR="003E56E8" w:rsidRPr="00FF430B" w:rsidRDefault="003E56E8" w:rsidP="00C6170E">
            <w:pPr>
              <w:jc w:val="both"/>
              <w:rPr>
                <w:b/>
              </w:rPr>
            </w:pPr>
            <w:r>
              <w:rPr>
                <w:b/>
              </w:rPr>
              <w:t xml:space="preserve">          </w:t>
            </w:r>
            <w:r w:rsidRPr="00FF430B">
              <w:rPr>
                <w:b/>
              </w:rPr>
              <w:t xml:space="preserve">10. Obligaţiile principale ale prestatorului după încheierea contractului subsecvent </w:t>
            </w:r>
          </w:p>
          <w:p w:rsidR="003E56E8" w:rsidRPr="00FF430B" w:rsidRDefault="003E56E8" w:rsidP="00CD31E8">
            <w:pPr>
              <w:jc w:val="both"/>
            </w:pPr>
          </w:p>
          <w:p w:rsidR="003E56E8" w:rsidRPr="00FF430B" w:rsidRDefault="003E56E8"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E56E8" w:rsidRPr="00FF430B" w:rsidRDefault="003E56E8" w:rsidP="006A7C1C">
            <w:pPr>
              <w:jc w:val="both"/>
              <w:rPr>
                <w:b/>
              </w:rPr>
            </w:pPr>
          </w:p>
          <w:p w:rsidR="003E56E8" w:rsidRPr="00FF430B" w:rsidRDefault="003E56E8" w:rsidP="006A7C1C">
            <w:pPr>
              <w:tabs>
                <w:tab w:val="left" w:pos="600"/>
              </w:tabs>
              <w:jc w:val="both"/>
              <w:rPr>
                <w:b/>
              </w:rPr>
            </w:pPr>
            <w:r>
              <w:rPr>
                <w:b/>
              </w:rPr>
              <w:t xml:space="preserve">          </w:t>
            </w:r>
            <w:r w:rsidRPr="00FF430B">
              <w:rPr>
                <w:b/>
              </w:rPr>
              <w:t>11. Litigii</w:t>
            </w:r>
          </w:p>
          <w:p w:rsidR="003E56E8" w:rsidRPr="00FF430B" w:rsidRDefault="003E56E8" w:rsidP="00CD31E8">
            <w:pPr>
              <w:jc w:val="both"/>
            </w:pPr>
          </w:p>
          <w:p w:rsidR="003E56E8" w:rsidRPr="00FF430B" w:rsidRDefault="003E56E8" w:rsidP="00CD31E8">
            <w:pPr>
              <w:jc w:val="both"/>
            </w:pPr>
            <w:r w:rsidRPr="00FF430B">
              <w:t>11.1 Litigiile ce pot apărea ca urmare a aplicării şi interpretării prevederilor prezentului acord- cadru se vor soluţiona pe cale amiabilă.</w:t>
            </w:r>
          </w:p>
          <w:p w:rsidR="003E56E8" w:rsidRPr="00FF430B" w:rsidRDefault="003E56E8"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3E56E8" w:rsidRPr="00FF430B" w:rsidRDefault="003E56E8" w:rsidP="00CD31E8">
            <w:pPr>
              <w:jc w:val="both"/>
            </w:pPr>
            <w:r w:rsidRPr="00FF430B">
              <w:t>Părţile au încheiat astăzi, ________20__, prezentul acord-cadru, în ___ exemplare, toate având aceeaşi putere juridică.</w:t>
            </w:r>
          </w:p>
          <w:p w:rsidR="003E56E8" w:rsidRPr="00FF430B" w:rsidRDefault="003E56E8" w:rsidP="00CD31E8">
            <w:pPr>
              <w:jc w:val="both"/>
            </w:pPr>
            <w:r w:rsidRPr="00FF430B">
              <w:t>Prezentul acord-cadru  se consideră încheiat şi intră în vigoare la data semnării lui de către Părţi, fiind valabil până la „__” _______________ 20__.</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xml:space="preserve">  ...........................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196AB4">
            <w:pPr>
              <w:jc w:val="both"/>
            </w:pPr>
            <w:r w:rsidRPr="00FF430B">
              <w:t>...........................                                                     ..................................</w:t>
            </w:r>
          </w:p>
          <w:p w:rsidR="003E56E8" w:rsidRPr="00FF430B" w:rsidRDefault="003E56E8" w:rsidP="00196AB4">
            <w:pPr>
              <w:jc w:val="both"/>
            </w:pPr>
            <w:r w:rsidRPr="00FF430B">
              <w:t xml:space="preserve"> (semnătura autorizată)                                              (semnătura autorizată)</w:t>
            </w:r>
          </w:p>
          <w:p w:rsidR="003E56E8" w:rsidRPr="00FF430B" w:rsidRDefault="003E56E8" w:rsidP="00196AB4">
            <w:pPr>
              <w:jc w:val="both"/>
            </w:pPr>
          </w:p>
          <w:p w:rsidR="003E56E8" w:rsidRPr="00FF430B" w:rsidRDefault="003E56E8" w:rsidP="00196AB4">
            <w:pPr>
              <w:jc w:val="both"/>
              <w:rPr>
                <w:sz w:val="28"/>
                <w:szCs w:val="28"/>
              </w:rPr>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tc>
      </w:tr>
    </w:tbl>
    <w:p w:rsidR="003E56E8" w:rsidRPr="00FF430B" w:rsidRDefault="003E56E8" w:rsidP="00196AB4">
      <w:pPr>
        <w:jc w:val="both"/>
      </w:pPr>
    </w:p>
    <w:sectPr w:rsidR="003E56E8"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F8B" w:rsidRDefault="00197F8B" w:rsidP="00A20ACF">
      <w:r>
        <w:separator/>
      </w:r>
    </w:p>
  </w:endnote>
  <w:endnote w:type="continuationSeparator" w:id="0">
    <w:p w:rsidR="00197F8B" w:rsidRDefault="00197F8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6E8" w:rsidRDefault="00E356A2">
    <w:pPr>
      <w:pStyle w:val="Subsol"/>
      <w:jc w:val="right"/>
    </w:pPr>
    <w:r>
      <w:fldChar w:fldCharType="begin"/>
    </w:r>
    <w:r w:rsidR="00FC5D4E">
      <w:instrText xml:space="preserve"> PAGE   \* MERGEFORMAT </w:instrText>
    </w:r>
    <w:r>
      <w:fldChar w:fldCharType="separate"/>
    </w:r>
    <w:r w:rsidR="00916B98">
      <w:t>53</w:t>
    </w:r>
    <w:r>
      <w:fldChar w:fldCharType="end"/>
    </w:r>
  </w:p>
  <w:p w:rsidR="003E56E8" w:rsidRDefault="003E56E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F8B" w:rsidRDefault="00197F8B" w:rsidP="00A20ACF">
      <w:r>
        <w:separator/>
      </w:r>
    </w:p>
  </w:footnote>
  <w:footnote w:type="continuationSeparator" w:id="0">
    <w:p w:rsidR="00197F8B" w:rsidRDefault="00197F8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6">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7">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2">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32"/>
  </w:num>
  <w:num w:numId="3">
    <w:abstractNumId w:val="24"/>
  </w:num>
  <w:num w:numId="4">
    <w:abstractNumId w:val="23"/>
  </w:num>
  <w:num w:numId="5">
    <w:abstractNumId w:val="11"/>
  </w:num>
  <w:num w:numId="6">
    <w:abstractNumId w:val="14"/>
  </w:num>
  <w:num w:numId="7">
    <w:abstractNumId w:val="12"/>
  </w:num>
  <w:num w:numId="8">
    <w:abstractNumId w:val="5"/>
  </w:num>
  <w:num w:numId="9">
    <w:abstractNumId w:val="22"/>
  </w:num>
  <w:num w:numId="10">
    <w:abstractNumId w:val="9"/>
  </w:num>
  <w:num w:numId="11">
    <w:abstractNumId w:val="17"/>
  </w:num>
  <w:num w:numId="12">
    <w:abstractNumId w:val="18"/>
  </w:num>
  <w:num w:numId="13">
    <w:abstractNumId w:val="28"/>
  </w:num>
  <w:num w:numId="14">
    <w:abstractNumId w:val="21"/>
  </w:num>
  <w:num w:numId="15">
    <w:abstractNumId w:val="19"/>
  </w:num>
  <w:num w:numId="16">
    <w:abstractNumId w:val="7"/>
  </w:num>
  <w:num w:numId="17">
    <w:abstractNumId w:val="30"/>
  </w:num>
  <w:num w:numId="18">
    <w:abstractNumId w:val="26"/>
  </w:num>
  <w:num w:numId="19">
    <w:abstractNumId w:val="8"/>
  </w:num>
  <w:num w:numId="20">
    <w:abstractNumId w:val="25"/>
  </w:num>
  <w:num w:numId="21">
    <w:abstractNumId w:val="10"/>
  </w:num>
  <w:num w:numId="22">
    <w:abstractNumId w:val="6"/>
  </w:num>
  <w:num w:numId="23">
    <w:abstractNumId w:val="15"/>
  </w:num>
  <w:num w:numId="24">
    <w:abstractNumId w:val="13"/>
  </w:num>
  <w:num w:numId="25">
    <w:abstractNumId w:val="31"/>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6"/>
  </w:num>
  <w:num w:numId="31">
    <w:abstractNumId w:val="2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1C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F8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D19"/>
    <w:rsid w:val="00302287"/>
    <w:rsid w:val="0030652C"/>
    <w:rsid w:val="00311239"/>
    <w:rsid w:val="0031215E"/>
    <w:rsid w:val="003129A3"/>
    <w:rsid w:val="00313025"/>
    <w:rsid w:val="00315442"/>
    <w:rsid w:val="00316769"/>
    <w:rsid w:val="00316C81"/>
    <w:rsid w:val="00316F2D"/>
    <w:rsid w:val="0031777A"/>
    <w:rsid w:val="00317DE5"/>
    <w:rsid w:val="003207B4"/>
    <w:rsid w:val="00320AC6"/>
    <w:rsid w:val="00322255"/>
    <w:rsid w:val="0032321E"/>
    <w:rsid w:val="00323B03"/>
    <w:rsid w:val="00325B75"/>
    <w:rsid w:val="00327654"/>
    <w:rsid w:val="003305D5"/>
    <w:rsid w:val="0033109C"/>
    <w:rsid w:val="003317BE"/>
    <w:rsid w:val="00331BA7"/>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95D"/>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F8E"/>
    <w:rsid w:val="003E13A7"/>
    <w:rsid w:val="003E56E8"/>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F5D"/>
    <w:rsid w:val="00556DDC"/>
    <w:rsid w:val="005605BF"/>
    <w:rsid w:val="00560712"/>
    <w:rsid w:val="00561A1F"/>
    <w:rsid w:val="0056297D"/>
    <w:rsid w:val="00563A9C"/>
    <w:rsid w:val="00563C48"/>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1DA"/>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4C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C3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B83"/>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B98"/>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07D"/>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3CC"/>
    <w:rsid w:val="009E05C3"/>
    <w:rsid w:val="009E0F3F"/>
    <w:rsid w:val="009E2657"/>
    <w:rsid w:val="009E3C56"/>
    <w:rsid w:val="009E3D35"/>
    <w:rsid w:val="009E3F79"/>
    <w:rsid w:val="009E4204"/>
    <w:rsid w:val="009E719D"/>
    <w:rsid w:val="009E7663"/>
    <w:rsid w:val="009F0FE8"/>
    <w:rsid w:val="009F1716"/>
    <w:rsid w:val="009F1E2C"/>
    <w:rsid w:val="009F3CEA"/>
    <w:rsid w:val="009F491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90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DAB"/>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16B"/>
    <w:rsid w:val="00B82D62"/>
    <w:rsid w:val="00B8384B"/>
    <w:rsid w:val="00B84560"/>
    <w:rsid w:val="00B90005"/>
    <w:rsid w:val="00B90D94"/>
    <w:rsid w:val="00B91A34"/>
    <w:rsid w:val="00B927F6"/>
    <w:rsid w:val="00B92FD0"/>
    <w:rsid w:val="00B93561"/>
    <w:rsid w:val="00B93DBE"/>
    <w:rsid w:val="00B94D54"/>
    <w:rsid w:val="00B96242"/>
    <w:rsid w:val="00B963D0"/>
    <w:rsid w:val="00B96B36"/>
    <w:rsid w:val="00BA132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6D8"/>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2A3"/>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20"/>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064"/>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10F"/>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545"/>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6A2"/>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EEC"/>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5A05"/>
    <w:rsid w:val="00FC5B6D"/>
    <w:rsid w:val="00FC5D4E"/>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5"/>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rPr>
  </w:style>
  <w:style w:type="paragraph" w:styleId="Titlu1">
    <w:name w:val="heading 1"/>
    <w:basedOn w:val="Listparagraf"/>
    <w:next w:val="Normal"/>
    <w:link w:val="Titlu1Caracter"/>
    <w:uiPriority w:val="99"/>
    <w:qFormat/>
    <w:rsid w:val="00A20ACF"/>
    <w:pPr>
      <w:numPr>
        <w:numId w:val="1"/>
      </w:numPr>
      <w:jc w:val="center"/>
      <w:outlineLvl w:val="0"/>
    </w:pPr>
    <w:rPr>
      <w:rFonts w:eastAsia="Calibri"/>
      <w:b/>
      <w:lang/>
    </w:rPr>
  </w:style>
  <w:style w:type="paragraph" w:styleId="Titlu2">
    <w:name w:val="heading 2"/>
    <w:basedOn w:val="Normal"/>
    <w:next w:val="Normal"/>
    <w:link w:val="Titlu2Caracter"/>
    <w:uiPriority w:val="99"/>
    <w:qFormat/>
    <w:rsid w:val="00A20ACF"/>
    <w:pPr>
      <w:keepNext/>
      <w:keepLines/>
      <w:spacing w:before="200"/>
      <w:outlineLvl w:val="1"/>
    </w:pPr>
    <w:rPr>
      <w:rFonts w:ascii="Calibri Light" w:eastAsia="Calibri" w:hAnsi="Calibri Light"/>
      <w:b/>
      <w:bCs/>
      <w:color w:val="5B9BD5"/>
      <w:sz w:val="26"/>
      <w:szCs w:val="26"/>
      <w:lang/>
    </w:rPr>
  </w:style>
  <w:style w:type="paragraph" w:styleId="Titlu3">
    <w:name w:val="heading 3"/>
    <w:basedOn w:val="Normal"/>
    <w:next w:val="Normal"/>
    <w:link w:val="Titlu3Caracter"/>
    <w:uiPriority w:val="99"/>
    <w:qFormat/>
    <w:rsid w:val="00A20ACF"/>
    <w:pPr>
      <w:keepNext/>
      <w:keepLines/>
      <w:spacing w:before="200"/>
      <w:outlineLvl w:val="2"/>
    </w:pPr>
    <w:rPr>
      <w:rFonts w:ascii="Calibri Light" w:eastAsia="Calibri" w:hAnsi="Calibri Light"/>
      <w:b/>
      <w:bCs/>
      <w:color w:val="5B9BD5"/>
      <w:lang/>
    </w:rPr>
  </w:style>
  <w:style w:type="paragraph" w:styleId="Titlu4">
    <w:name w:val="heading 4"/>
    <w:aliases w:val="Sub-Clause Sub-paragraph"/>
    <w:basedOn w:val="Normal"/>
    <w:next w:val="Normal"/>
    <w:link w:val="Titlu4Caracter"/>
    <w:uiPriority w:val="99"/>
    <w:qFormat/>
    <w:rsid w:val="00A20ACF"/>
    <w:pPr>
      <w:keepNext/>
      <w:outlineLvl w:val="3"/>
    </w:pPr>
    <w:rPr>
      <w:rFonts w:ascii="Baltica RR" w:eastAsia="Calibri" w:hAnsi="Baltica RR"/>
      <w:b/>
      <w:noProof w:val="0"/>
      <w:sz w:val="20"/>
      <w:szCs w:val="20"/>
      <w:lang w:eastAsia="ru-RU"/>
    </w:rPr>
  </w:style>
  <w:style w:type="paragraph" w:styleId="Titlu5">
    <w:name w:val="heading 5"/>
    <w:basedOn w:val="Normal"/>
    <w:next w:val="Normal"/>
    <w:link w:val="Titlu5Caracter"/>
    <w:uiPriority w:val="99"/>
    <w:qFormat/>
    <w:rsid w:val="00A20ACF"/>
    <w:pPr>
      <w:keepNext/>
      <w:ind w:firstLine="6804"/>
      <w:outlineLvl w:val="4"/>
    </w:pPr>
    <w:rPr>
      <w:rFonts w:eastAsia="Calibri"/>
      <w:noProof w:val="0"/>
      <w:sz w:val="20"/>
      <w:szCs w:val="20"/>
      <w:lang w:eastAsia="ru-RU"/>
    </w:rPr>
  </w:style>
  <w:style w:type="paragraph" w:styleId="Titlu8">
    <w:name w:val="heading 8"/>
    <w:basedOn w:val="Normal"/>
    <w:next w:val="Normal"/>
    <w:link w:val="Titlu8Caracter"/>
    <w:uiPriority w:val="99"/>
    <w:qFormat/>
    <w:rsid w:val="00A20ACF"/>
    <w:pPr>
      <w:spacing w:before="240" w:after="60"/>
      <w:outlineLvl w:val="7"/>
    </w:pPr>
    <w:rPr>
      <w:rFonts w:ascii="Calibri" w:eastAsia="Calibri" w:hAnsi="Calibri"/>
      <w:i/>
      <w:iCs/>
      <w:noProof w:val="0"/>
      <w:lang/>
    </w:rPr>
  </w:style>
  <w:style w:type="paragraph" w:styleId="Titlu9">
    <w:name w:val="heading 9"/>
    <w:basedOn w:val="Normal"/>
    <w:next w:val="Normal"/>
    <w:link w:val="Titlu9Caracter"/>
    <w:uiPriority w:val="99"/>
    <w:qFormat/>
    <w:rsid w:val="00A20ACF"/>
    <w:pPr>
      <w:spacing w:before="240" w:after="60"/>
      <w:outlineLvl w:val="8"/>
    </w:pPr>
    <w:rPr>
      <w:rFonts w:ascii="Cambria" w:eastAsia="Calibri" w:hAnsi="Cambria"/>
      <w:noProof w:val="0"/>
      <w:sz w:val="20"/>
      <w:szCs w:val="20"/>
      <w:lang/>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A20ACF"/>
    <w:rPr>
      <w:rFonts w:ascii="Times New Roman" w:hAnsi="Times New Roman"/>
      <w:b/>
      <w:sz w:val="24"/>
      <w:szCs w:val="24"/>
    </w:rPr>
  </w:style>
  <w:style w:type="character" w:customStyle="1" w:styleId="Titlu2Caracter">
    <w:name w:val="Titlu 2 Caracter"/>
    <w:link w:val="Titlu2"/>
    <w:uiPriority w:val="99"/>
    <w:locked/>
    <w:rsid w:val="00A20ACF"/>
    <w:rPr>
      <w:rFonts w:ascii="Calibri Light" w:hAnsi="Calibri Light" w:cs="Times New Roman"/>
      <w:b/>
      <w:bCs/>
      <w:noProof/>
      <w:color w:val="5B9BD5"/>
      <w:sz w:val="26"/>
      <w:szCs w:val="26"/>
      <w:lang w:val="ro-RO"/>
    </w:rPr>
  </w:style>
  <w:style w:type="character" w:customStyle="1" w:styleId="Titlu3Caracter">
    <w:name w:val="Titlu 3 Caracter"/>
    <w:link w:val="Titlu3"/>
    <w:uiPriority w:val="99"/>
    <w:locked/>
    <w:rsid w:val="00A20ACF"/>
    <w:rPr>
      <w:rFonts w:ascii="Calibri Light" w:hAnsi="Calibri Light" w:cs="Times New Roman"/>
      <w:b/>
      <w:bCs/>
      <w:noProof/>
      <w:color w:val="5B9BD5"/>
      <w:sz w:val="24"/>
      <w:szCs w:val="24"/>
      <w:lang w:val="ro-RO"/>
    </w:rPr>
  </w:style>
  <w:style w:type="character" w:customStyle="1" w:styleId="Titlu4Caracter">
    <w:name w:val="Titlu 4 Caracter"/>
    <w:aliases w:val="Sub-Clause Sub-paragraph Caracter"/>
    <w:link w:val="Titlu4"/>
    <w:uiPriority w:val="99"/>
    <w:locked/>
    <w:rsid w:val="00A20ACF"/>
    <w:rPr>
      <w:rFonts w:ascii="Baltica RR" w:hAnsi="Baltica RR" w:cs="Times New Roman"/>
      <w:b/>
      <w:sz w:val="20"/>
      <w:szCs w:val="20"/>
      <w:lang w:val="ro-RO" w:eastAsia="ru-RU"/>
    </w:rPr>
  </w:style>
  <w:style w:type="character" w:customStyle="1" w:styleId="Titlu5Caracter">
    <w:name w:val="Titlu 5 Caracter"/>
    <w:link w:val="Titlu5"/>
    <w:uiPriority w:val="99"/>
    <w:locked/>
    <w:rsid w:val="00A20ACF"/>
    <w:rPr>
      <w:rFonts w:ascii="Times New Roman" w:hAnsi="Times New Roman" w:cs="Times New Roman"/>
      <w:sz w:val="20"/>
      <w:szCs w:val="20"/>
      <w:lang w:val="ro-RO" w:eastAsia="ru-RU"/>
    </w:rPr>
  </w:style>
  <w:style w:type="character" w:customStyle="1" w:styleId="Titlu8Caracter">
    <w:name w:val="Titlu 8 Caracter"/>
    <w:link w:val="Titlu8"/>
    <w:uiPriority w:val="99"/>
    <w:semiHidden/>
    <w:locked/>
    <w:rsid w:val="00A20ACF"/>
    <w:rPr>
      <w:rFonts w:ascii="Calibri" w:hAnsi="Calibri" w:cs="Times New Roman"/>
      <w:i/>
      <w:iCs/>
      <w:sz w:val="24"/>
      <w:szCs w:val="24"/>
      <w:lang w:val="ro-RO"/>
    </w:rPr>
  </w:style>
  <w:style w:type="character" w:customStyle="1" w:styleId="Titlu9Caracter">
    <w:name w:val="Titlu 9 Caracter"/>
    <w:link w:val="Titlu9"/>
    <w:uiPriority w:val="99"/>
    <w:semiHidden/>
    <w:locked/>
    <w:rsid w:val="00A20ACF"/>
    <w:rPr>
      <w:rFonts w:ascii="Cambria" w:hAnsi="Cambria" w:cs="Times New Roman"/>
      <w:lang w:val="ro-RO"/>
    </w:rPr>
  </w:style>
  <w:style w:type="paragraph" w:styleId="Subsol">
    <w:name w:val="footer"/>
    <w:basedOn w:val="Normal"/>
    <w:link w:val="SubsolCaracter"/>
    <w:uiPriority w:val="99"/>
    <w:rsid w:val="00A20ACF"/>
    <w:pPr>
      <w:tabs>
        <w:tab w:val="center" w:pos="4536"/>
        <w:tab w:val="right" w:pos="9072"/>
      </w:tabs>
    </w:pPr>
    <w:rPr>
      <w:rFonts w:eastAsia="Calibri"/>
      <w:lang/>
    </w:rPr>
  </w:style>
  <w:style w:type="character" w:customStyle="1" w:styleId="SubsolCaracter">
    <w:name w:val="Subsol Caracter"/>
    <w:link w:val="Subsol"/>
    <w:uiPriority w:val="99"/>
    <w:locked/>
    <w:rsid w:val="00A20ACF"/>
    <w:rPr>
      <w:rFonts w:ascii="Times New Roman" w:hAnsi="Times New Roman" w:cs="Times New Roman"/>
      <w:noProof/>
      <w:sz w:val="24"/>
      <w:szCs w:val="24"/>
      <w:lang w:val="ro-RO"/>
    </w:rPr>
  </w:style>
  <w:style w:type="character" w:styleId="Numrdepagin">
    <w:name w:val="page number"/>
    <w:uiPriority w:val="99"/>
    <w:rsid w:val="00A20ACF"/>
    <w:rPr>
      <w:rFonts w:cs="Times New Roman"/>
    </w:rPr>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eastAsia="Calibri" w:hAnsi="Baltica RR"/>
      <w:noProof w:val="0"/>
      <w:sz w:val="20"/>
      <w:szCs w:val="20"/>
      <w:lang/>
    </w:rPr>
  </w:style>
  <w:style w:type="character" w:customStyle="1" w:styleId="CorptextCaracter">
    <w:name w:val="Corp text Caracter"/>
    <w:link w:val="Corptext"/>
    <w:uiPriority w:val="99"/>
    <w:locked/>
    <w:rsid w:val="00A20ACF"/>
    <w:rPr>
      <w:rFonts w:ascii="Baltica RR" w:hAnsi="Baltica RR" w:cs="Times New Roman"/>
      <w:sz w:val="20"/>
      <w:szCs w:val="20"/>
      <w:lang w:val="ro-RO"/>
    </w:rPr>
  </w:style>
  <w:style w:type="paragraph" w:styleId="Antet">
    <w:name w:val="header"/>
    <w:basedOn w:val="Normal"/>
    <w:link w:val="AntetCaracter"/>
    <w:uiPriority w:val="99"/>
    <w:rsid w:val="00A20ACF"/>
    <w:pPr>
      <w:tabs>
        <w:tab w:val="center" w:pos="4703"/>
        <w:tab w:val="right" w:pos="9406"/>
      </w:tabs>
    </w:pPr>
    <w:rPr>
      <w:rFonts w:eastAsia="Calibri"/>
      <w:noProof w:val="0"/>
      <w:sz w:val="20"/>
      <w:szCs w:val="20"/>
      <w:lang w:val="ru-RU" w:eastAsia="ru-RU"/>
    </w:rPr>
  </w:style>
  <w:style w:type="character" w:customStyle="1" w:styleId="AntetCaracter">
    <w:name w:val="Antet Caracter"/>
    <w:link w:val="Antet"/>
    <w:uiPriority w:val="99"/>
    <w:locked/>
    <w:rsid w:val="00A20ACF"/>
    <w:rPr>
      <w:rFonts w:ascii="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rFonts w:eastAsia="Calibri"/>
      <w:b/>
      <w:noProof w:val="0"/>
      <w:sz w:val="20"/>
      <w:szCs w:val="20"/>
      <w:lang w:val="en-US" w:eastAsia="ru-RU"/>
    </w:rPr>
  </w:style>
  <w:style w:type="character" w:customStyle="1" w:styleId="SubtitluCaracter">
    <w:name w:val="Subtitlu Caracter"/>
    <w:link w:val="Subtitlu"/>
    <w:uiPriority w:val="99"/>
    <w:locked/>
    <w:rsid w:val="00A20ACF"/>
    <w:rPr>
      <w:rFonts w:ascii="Times New Roman" w:hAnsi="Times New Roman" w:cs="Times New Roman"/>
      <w:b/>
      <w:sz w:val="20"/>
      <w:szCs w:val="20"/>
      <w:lang w:val="en-US" w:eastAsia="ru-RU"/>
    </w:rPr>
  </w:style>
  <w:style w:type="paragraph" w:styleId="Indentcorptext">
    <w:name w:val="Body Text Indent"/>
    <w:basedOn w:val="Normal"/>
    <w:link w:val="IndentcorptextCaracter"/>
    <w:uiPriority w:val="99"/>
    <w:rsid w:val="00A20ACF"/>
    <w:pPr>
      <w:ind w:firstLine="720"/>
      <w:jc w:val="both"/>
    </w:pPr>
    <w:rPr>
      <w:rFonts w:eastAsia="Calibri"/>
      <w:noProof w:val="0"/>
      <w:sz w:val="20"/>
      <w:szCs w:val="20"/>
      <w:lang w:eastAsia="ru-RU"/>
    </w:rPr>
  </w:style>
  <w:style w:type="character" w:customStyle="1" w:styleId="IndentcorptextCaracter">
    <w:name w:val="Indent corp text Caracter"/>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eastAsia="Calibri" w:hAnsi="Baltica RR"/>
      <w:noProof w:val="0"/>
      <w:sz w:val="20"/>
      <w:szCs w:val="20"/>
      <w:lang w:eastAsia="ru-RU"/>
    </w:rPr>
  </w:style>
  <w:style w:type="character" w:customStyle="1" w:styleId="Indentcorptext2Caracter">
    <w:name w:val="Indent corp text 2 Caracter"/>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eastAsia="Calibri" w:hAnsi="Baltica RR"/>
      <w:noProof w:val="0"/>
      <w:sz w:val="20"/>
      <w:szCs w:val="20"/>
      <w:lang w:eastAsia="ru-RU"/>
    </w:rPr>
  </w:style>
  <w:style w:type="character" w:customStyle="1" w:styleId="Corptext2Caracter">
    <w:name w:val="Corp text 2 Caracter"/>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eastAsia="Calibri" w:hAnsi="Tahoma"/>
      <w:noProof w:val="0"/>
      <w:sz w:val="16"/>
      <w:szCs w:val="16"/>
      <w:lang w:val="ru-RU" w:eastAsia="ru-RU"/>
    </w:rPr>
  </w:style>
  <w:style w:type="character" w:customStyle="1" w:styleId="TextnBalonCaracter">
    <w:name w:val="Text în Balon Caracter"/>
    <w:link w:val="TextnBalon"/>
    <w:uiPriority w:val="99"/>
    <w:semiHidden/>
    <w:locked/>
    <w:rsid w:val="00A20ACF"/>
    <w:rPr>
      <w:rFonts w:ascii="Tahoma" w:hAnsi="Tahoma" w:cs="Tahoma"/>
      <w:sz w:val="16"/>
      <w:szCs w:val="16"/>
      <w:lang w:val="ru-RU" w:eastAsia="ru-RU"/>
    </w:rPr>
  </w:style>
  <w:style w:type="table" w:styleId="GrilTabel">
    <w:name w:val="Table Grid"/>
    <w:basedOn w:val="TabelNormal"/>
    <w:uiPriority w:val="99"/>
    <w:rsid w:val="00A20AC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rFonts w:eastAsia="Calibri"/>
      <w:noProof w:val="0"/>
      <w:sz w:val="16"/>
      <w:szCs w:val="16"/>
      <w:lang/>
    </w:rPr>
  </w:style>
  <w:style w:type="character" w:customStyle="1" w:styleId="Indentcorptext3Caracter">
    <w:name w:val="Indent corp text 3 Caracter"/>
    <w:link w:val="Indentcorptext3"/>
    <w:uiPriority w:val="99"/>
    <w:locked/>
    <w:rsid w:val="00A20ACF"/>
    <w:rPr>
      <w:rFonts w:ascii="Times New Roman" w:hAnsi="Times New Roman" w:cs="Times New Roman"/>
      <w:sz w:val="16"/>
      <w:szCs w:val="16"/>
      <w:lang w:val="ro-RO"/>
    </w:rPr>
  </w:style>
  <w:style w:type="character" w:styleId="Hyperlink">
    <w:name w:val="Hyperlink"/>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rFonts w:eastAsia="Calibri"/>
      <w:noProof w:val="0"/>
      <w:sz w:val="20"/>
      <w:szCs w:val="20"/>
      <w:lang w:val="en-US"/>
    </w:rPr>
  </w:style>
  <w:style w:type="character" w:customStyle="1" w:styleId="TextnotdesubsolCaracter">
    <w:name w:val="Text notă de subsol Caracter"/>
    <w:link w:val="Textnotdesubsol"/>
    <w:uiPriority w:val="99"/>
    <w:locked/>
    <w:rsid w:val="00A20ACF"/>
    <w:rPr>
      <w:rFonts w:ascii="Times New Roman" w:hAnsi="Times New Roman" w:cs="Times New Roman"/>
      <w:sz w:val="20"/>
      <w:szCs w:val="20"/>
      <w:lang w:val="en-US"/>
    </w:rPr>
  </w:style>
  <w:style w:type="character" w:styleId="Referinnotdesubsol">
    <w:name w:val="footnote reference"/>
    <w:uiPriority w:val="99"/>
    <w:rsid w:val="00A20ACF"/>
    <w:rPr>
      <w:rFonts w:cs="Times New Roman"/>
      <w:vertAlign w:val="superscript"/>
    </w:rPr>
  </w:style>
  <w:style w:type="character" w:styleId="Referincomentariu">
    <w:name w:val="annotation reference"/>
    <w:uiPriority w:val="99"/>
    <w:rsid w:val="00A20ACF"/>
    <w:rPr>
      <w:rFonts w:cs="Times New Roman"/>
      <w:sz w:val="16"/>
    </w:rPr>
  </w:style>
  <w:style w:type="paragraph" w:styleId="Textcomentariu">
    <w:name w:val="annotation text"/>
    <w:basedOn w:val="Normal"/>
    <w:link w:val="TextcomentariuCaracter"/>
    <w:uiPriority w:val="99"/>
    <w:rsid w:val="00A20ACF"/>
    <w:rPr>
      <w:rFonts w:eastAsia="Calibri"/>
      <w:noProof w:val="0"/>
      <w:sz w:val="20"/>
      <w:szCs w:val="20"/>
      <w:lang w:val="ru-RU" w:eastAsia="ru-RU"/>
    </w:rPr>
  </w:style>
  <w:style w:type="character" w:customStyle="1" w:styleId="TextcomentariuCaracter">
    <w:name w:val="Text comentariu Caracter"/>
    <w:link w:val="Textcomentariu"/>
    <w:uiPriority w:val="99"/>
    <w:locked/>
    <w:rsid w:val="00A20ACF"/>
    <w:rPr>
      <w:rFonts w:ascii="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link w:val="SubiectComentariu"/>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A20ACF"/>
  </w:style>
  <w:style w:type="paragraph" w:customStyle="1" w:styleId="Style3">
    <w:name w:val="Style3"/>
    <w:basedOn w:val="Titlu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Cuprins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rsid w:val="00A20ACF"/>
    <w:rPr>
      <w:rFonts w:ascii="Consolas" w:eastAsia="Calibri" w:hAnsi="Consolas"/>
      <w:sz w:val="20"/>
      <w:szCs w:val="20"/>
      <w:lang/>
    </w:rPr>
  </w:style>
  <w:style w:type="character" w:customStyle="1" w:styleId="PreformatatHTMLCaracter">
    <w:name w:val="Preformatat HTML Caracter"/>
    <w:link w:val="Preformatat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Robust">
    <w:name w:val="Strong"/>
    <w:uiPriority w:val="99"/>
    <w:qFormat/>
    <w:rsid w:val="00EC7F38"/>
    <w:rPr>
      <w:rFonts w:cs="Times New Roman"/>
      <w:b/>
      <w:bCs/>
    </w:rPr>
  </w:style>
  <w:style w:type="paragraph" w:styleId="Revizuire">
    <w:name w:val="Revision"/>
    <w:hidden/>
    <w:uiPriority w:val="99"/>
    <w:semiHidden/>
    <w:rsid w:val="003D58B1"/>
    <w:rPr>
      <w:rFonts w:ascii="Times New Roman" w:eastAsia="Times New Roman" w:hAnsi="Times New Roman"/>
      <w:noProof/>
      <w:sz w:val="24"/>
      <w:szCs w:val="24"/>
      <w:lang w:val="ro-RO"/>
    </w:rPr>
  </w:style>
  <w:style w:type="table" w:customStyle="1" w:styleId="Grigliatabella1">
    <w:name w:val="Griglia tabella1"/>
    <w:uiPriority w:val="99"/>
    <w:rsid w:val="00615E4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3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table" w:customStyle="1" w:styleId="Grigliatabella21">
    <w:name w:val="Griglia tabella21"/>
    <w:basedOn w:val="TabelNormal"/>
    <w:next w:val="GrilTabel"/>
    <w:uiPriority w:val="39"/>
    <w:rsid w:val="00F80EE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TabelNormal"/>
    <w:next w:val="TabelNormal"/>
    <w:uiPriority w:val="39"/>
    <w:rsid w:val="00F80EE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8945626">
      <w:marLeft w:val="0"/>
      <w:marRight w:val="0"/>
      <w:marTop w:val="0"/>
      <w:marBottom w:val="0"/>
      <w:divBdr>
        <w:top w:val="none" w:sz="0" w:space="0" w:color="auto"/>
        <w:left w:val="none" w:sz="0" w:space="0" w:color="auto"/>
        <w:bottom w:val="none" w:sz="0" w:space="0" w:color="auto"/>
        <w:right w:val="none" w:sz="0" w:space="0" w:color="auto"/>
      </w:divBdr>
      <w:divsChild>
        <w:div w:id="1618945630">
          <w:marLeft w:val="274"/>
          <w:marRight w:val="0"/>
          <w:marTop w:val="150"/>
          <w:marBottom w:val="0"/>
          <w:divBdr>
            <w:top w:val="none" w:sz="0" w:space="0" w:color="auto"/>
            <w:left w:val="none" w:sz="0" w:space="0" w:color="auto"/>
            <w:bottom w:val="none" w:sz="0" w:space="0" w:color="auto"/>
            <w:right w:val="none" w:sz="0" w:space="0" w:color="auto"/>
          </w:divBdr>
        </w:div>
      </w:divsChild>
    </w:div>
    <w:div w:id="1618945627">
      <w:marLeft w:val="0"/>
      <w:marRight w:val="0"/>
      <w:marTop w:val="0"/>
      <w:marBottom w:val="0"/>
      <w:divBdr>
        <w:top w:val="none" w:sz="0" w:space="0" w:color="auto"/>
        <w:left w:val="none" w:sz="0" w:space="0" w:color="auto"/>
        <w:bottom w:val="none" w:sz="0" w:space="0" w:color="auto"/>
        <w:right w:val="none" w:sz="0" w:space="0" w:color="auto"/>
      </w:divBdr>
    </w:div>
    <w:div w:id="1618945628">
      <w:marLeft w:val="0"/>
      <w:marRight w:val="0"/>
      <w:marTop w:val="0"/>
      <w:marBottom w:val="0"/>
      <w:divBdr>
        <w:top w:val="none" w:sz="0" w:space="0" w:color="auto"/>
        <w:left w:val="none" w:sz="0" w:space="0" w:color="auto"/>
        <w:bottom w:val="none" w:sz="0" w:space="0" w:color="auto"/>
        <w:right w:val="none" w:sz="0" w:space="0" w:color="auto"/>
      </w:divBdr>
    </w:div>
    <w:div w:id="1618945629">
      <w:marLeft w:val="0"/>
      <w:marRight w:val="0"/>
      <w:marTop w:val="0"/>
      <w:marBottom w:val="0"/>
      <w:divBdr>
        <w:top w:val="none" w:sz="0" w:space="0" w:color="auto"/>
        <w:left w:val="none" w:sz="0" w:space="0" w:color="auto"/>
        <w:bottom w:val="none" w:sz="0" w:space="0" w:color="auto"/>
        <w:right w:val="none" w:sz="0" w:space="0" w:color="auto"/>
      </w:divBdr>
    </w:div>
    <w:div w:id="1618945631">
      <w:marLeft w:val="0"/>
      <w:marRight w:val="0"/>
      <w:marTop w:val="0"/>
      <w:marBottom w:val="0"/>
      <w:divBdr>
        <w:top w:val="none" w:sz="0" w:space="0" w:color="auto"/>
        <w:left w:val="none" w:sz="0" w:space="0" w:color="auto"/>
        <w:bottom w:val="none" w:sz="0" w:space="0" w:color="auto"/>
        <w:right w:val="none" w:sz="0" w:space="0" w:color="auto"/>
      </w:divBdr>
    </w:div>
    <w:div w:id="1618945632">
      <w:marLeft w:val="0"/>
      <w:marRight w:val="0"/>
      <w:marTop w:val="0"/>
      <w:marBottom w:val="0"/>
      <w:divBdr>
        <w:top w:val="none" w:sz="0" w:space="0" w:color="auto"/>
        <w:left w:val="none" w:sz="0" w:space="0" w:color="auto"/>
        <w:bottom w:val="none" w:sz="0" w:space="0" w:color="auto"/>
        <w:right w:val="none" w:sz="0" w:space="0" w:color="auto"/>
      </w:divBdr>
    </w:div>
    <w:div w:id="1618945633">
      <w:marLeft w:val="0"/>
      <w:marRight w:val="0"/>
      <w:marTop w:val="0"/>
      <w:marBottom w:val="0"/>
      <w:divBdr>
        <w:top w:val="none" w:sz="0" w:space="0" w:color="auto"/>
        <w:left w:val="none" w:sz="0" w:space="0" w:color="auto"/>
        <w:bottom w:val="none" w:sz="0" w:space="0" w:color="auto"/>
        <w:right w:val="none" w:sz="0" w:space="0" w:color="auto"/>
      </w:divBdr>
    </w:div>
    <w:div w:id="1618945634">
      <w:marLeft w:val="0"/>
      <w:marRight w:val="0"/>
      <w:marTop w:val="0"/>
      <w:marBottom w:val="0"/>
      <w:divBdr>
        <w:top w:val="none" w:sz="0" w:space="0" w:color="auto"/>
        <w:left w:val="none" w:sz="0" w:space="0" w:color="auto"/>
        <w:bottom w:val="none" w:sz="0" w:space="0" w:color="auto"/>
        <w:right w:val="none" w:sz="0" w:space="0" w:color="auto"/>
      </w:divBdr>
    </w:div>
    <w:div w:id="1618945635">
      <w:marLeft w:val="0"/>
      <w:marRight w:val="0"/>
      <w:marTop w:val="0"/>
      <w:marBottom w:val="0"/>
      <w:divBdr>
        <w:top w:val="none" w:sz="0" w:space="0" w:color="auto"/>
        <w:left w:val="none" w:sz="0" w:space="0" w:color="auto"/>
        <w:bottom w:val="none" w:sz="0" w:space="0" w:color="auto"/>
        <w:right w:val="none" w:sz="0" w:space="0" w:color="auto"/>
      </w:divBdr>
    </w:div>
    <w:div w:id="1618945636">
      <w:marLeft w:val="0"/>
      <w:marRight w:val="0"/>
      <w:marTop w:val="0"/>
      <w:marBottom w:val="0"/>
      <w:divBdr>
        <w:top w:val="none" w:sz="0" w:space="0" w:color="auto"/>
        <w:left w:val="none" w:sz="0" w:space="0" w:color="auto"/>
        <w:bottom w:val="none" w:sz="0" w:space="0" w:color="auto"/>
        <w:right w:val="none" w:sz="0" w:space="0" w:color="auto"/>
      </w:divBdr>
    </w:div>
    <w:div w:id="1618945637">
      <w:marLeft w:val="0"/>
      <w:marRight w:val="0"/>
      <w:marTop w:val="0"/>
      <w:marBottom w:val="0"/>
      <w:divBdr>
        <w:top w:val="none" w:sz="0" w:space="0" w:color="auto"/>
        <w:left w:val="none" w:sz="0" w:space="0" w:color="auto"/>
        <w:bottom w:val="none" w:sz="0" w:space="0" w:color="auto"/>
        <w:right w:val="none" w:sz="0" w:space="0" w:color="auto"/>
      </w:divBdr>
    </w:div>
    <w:div w:id="1618945638">
      <w:marLeft w:val="0"/>
      <w:marRight w:val="0"/>
      <w:marTop w:val="0"/>
      <w:marBottom w:val="0"/>
      <w:divBdr>
        <w:top w:val="none" w:sz="0" w:space="0" w:color="auto"/>
        <w:left w:val="none" w:sz="0" w:space="0" w:color="auto"/>
        <w:bottom w:val="none" w:sz="0" w:space="0" w:color="auto"/>
        <w:right w:val="none" w:sz="0" w:space="0" w:color="auto"/>
      </w:divBdr>
    </w:div>
    <w:div w:id="1618945639">
      <w:marLeft w:val="0"/>
      <w:marRight w:val="0"/>
      <w:marTop w:val="0"/>
      <w:marBottom w:val="0"/>
      <w:divBdr>
        <w:top w:val="none" w:sz="0" w:space="0" w:color="auto"/>
        <w:left w:val="none" w:sz="0" w:space="0" w:color="auto"/>
        <w:bottom w:val="none" w:sz="0" w:space="0" w:color="auto"/>
        <w:right w:val="none" w:sz="0" w:space="0" w:color="auto"/>
      </w:divBdr>
    </w:div>
    <w:div w:id="1618945640">
      <w:marLeft w:val="0"/>
      <w:marRight w:val="0"/>
      <w:marTop w:val="0"/>
      <w:marBottom w:val="0"/>
      <w:divBdr>
        <w:top w:val="none" w:sz="0" w:space="0" w:color="auto"/>
        <w:left w:val="none" w:sz="0" w:space="0" w:color="auto"/>
        <w:bottom w:val="none" w:sz="0" w:space="0" w:color="auto"/>
        <w:right w:val="none" w:sz="0" w:space="0" w:color="auto"/>
      </w:divBdr>
    </w:div>
    <w:div w:id="165637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53</Pages>
  <Words>19688</Words>
  <Characters>112224</Characters>
  <Application>Microsoft Office Word</Application>
  <DocSecurity>0</DocSecurity>
  <Lines>935</Lines>
  <Paragraphs>263</Paragraphs>
  <ScaleCrop>false</ScaleCrop>
  <Company>Hewlett-Packard Company</Company>
  <LinksUpToDate>false</LinksUpToDate>
  <CharactersWithSpaces>131649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21</cp:revision>
  <cp:lastPrinted>2021-06-01T11:52:00Z</cp:lastPrinted>
  <dcterms:created xsi:type="dcterms:W3CDTF">2022-06-23T15:03:00Z</dcterms:created>
  <dcterms:modified xsi:type="dcterms:W3CDTF">2026-07-23T05:20:00Z</dcterms:modified>
</cp:coreProperties>
</file>