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B0E66C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2D6139">
        <w:rPr>
          <w:noProof w:val="0"/>
          <w:lang w:val="ro-MD" w:eastAsia="ru-RU"/>
        </w:rPr>
        <w:t>69</w:t>
      </w:r>
      <w:r w:rsidRPr="00FF430B">
        <w:rPr>
          <w:noProof w:val="0"/>
          <w:lang w:val="ro-MD" w:eastAsia="ru-RU"/>
        </w:rPr>
        <w:t xml:space="preserve"> din </w:t>
      </w:r>
      <w:r w:rsidR="002D6139">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F4CC9">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BF4CC9">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5F52706D" w14:textId="7AEA7DC5" w:rsidR="00922F8A" w:rsidRPr="00FF430B" w:rsidRDefault="00D8130E" w:rsidP="00503753">
      <w:pPr>
        <w:pStyle w:val="ListParagraph"/>
        <w:numPr>
          <w:ilvl w:val="0"/>
          <w:numId w:val="35"/>
        </w:numPr>
        <w:shd w:val="clear" w:color="auto" w:fill="FFFFFF" w:themeFill="background1"/>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3E1FEBFF" w14:textId="72836A35" w:rsidR="00922F8A" w:rsidRPr="00FF430B" w:rsidRDefault="00C6169C" w:rsidP="00503753">
      <w:pPr>
        <w:pStyle w:val="ListParagraph"/>
        <w:numPr>
          <w:ilvl w:val="0"/>
          <w:numId w:val="35"/>
        </w:numPr>
        <w:shd w:val="clear" w:color="auto" w:fill="FFFFFF" w:themeFill="background1"/>
        <w:tabs>
          <w:tab w:val="left" w:pos="-284"/>
          <w:tab w:val="left" w:pos="426"/>
        </w:tabs>
        <w:ind w:left="-284" w:firstLine="284"/>
        <w:rPr>
          <w:lang w:val="ro-MD"/>
        </w:rPr>
      </w:pPr>
      <w:r>
        <w:rPr>
          <w:lang w:val="ro-MD"/>
        </w:rPr>
        <w:t>Oferta financiară</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03753">
      <w:pPr>
        <w:pStyle w:val="ListParagraph"/>
        <w:numPr>
          <w:ilvl w:val="0"/>
          <w:numId w:val="35"/>
        </w:numPr>
        <w:shd w:val="clear" w:color="auto" w:fill="FFFFFF" w:themeFill="background1"/>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03753">
      <w:pPr>
        <w:pStyle w:val="ListParagraph"/>
        <w:numPr>
          <w:ilvl w:val="0"/>
          <w:numId w:val="35"/>
        </w:numPr>
        <w:shd w:val="clear" w:color="auto" w:fill="FFFFFF" w:themeFill="background1"/>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03753">
      <w:pPr>
        <w:pStyle w:val="ListParagraph"/>
        <w:numPr>
          <w:ilvl w:val="0"/>
          <w:numId w:val="35"/>
        </w:numPr>
        <w:shd w:val="clear" w:color="auto" w:fill="FFFFFF" w:themeFill="background1"/>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F4CC9">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F4CC9">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lastRenderedPageBreak/>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BF4CC9">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BF4CC9">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F4CC9">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17F93" w:rsidP="00BF4CC9">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BF4CC9">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F4CC9">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F4CC9">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F4CC9">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 xml:space="preserve">includerea lui în Lista de interdicție, conform prevederilor Regulamentului </w:t>
      </w:r>
      <w:r w:rsidRPr="00FF430B">
        <w:rPr>
          <w:lang w:val="ro-MD"/>
        </w:rPr>
        <w:lastRenderedPageBreak/>
        <w:t>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F4CC9">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BF4CC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F4CC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F4CC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F4CC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F4CC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F4CC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w:t>
      </w:r>
      <w:r w:rsidR="007167E4" w:rsidRPr="00FF430B">
        <w:rPr>
          <w:lang w:val="ro-MD"/>
        </w:rPr>
        <w:lastRenderedPageBreak/>
        <w:t xml:space="preserve">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w:t>
      </w:r>
      <w:r w:rsidR="005C0219" w:rsidRPr="00FF430B">
        <w:rPr>
          <w:lang w:val="ro-MD"/>
        </w:rPr>
        <w:lastRenderedPageBreak/>
        <w:t xml:space="preserve">(conform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863BB66"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depunere a </w:t>
      </w:r>
      <w:r w:rsidR="005805E6" w:rsidRPr="00FF430B">
        <w:rPr>
          <w:lang w:val="ro-MD"/>
        </w:rPr>
        <w:lastRenderedPageBreak/>
        <w:t>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w:t>
      </w:r>
      <w:r w:rsidR="00F75F0C" w:rsidRPr="00FF430B">
        <w:rPr>
          <w:lang w:val="ro-MD"/>
        </w:rPr>
        <w:lastRenderedPageBreak/>
        <w:t>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3E843EA" w14:textId="77777777" w:rsidR="00B90098" w:rsidRDefault="00B90098" w:rsidP="00964783">
      <w:pPr>
        <w:jc w:val="right"/>
        <w:rPr>
          <w:noProof w:val="0"/>
          <w:lang w:val="ro-MD"/>
        </w:rPr>
      </w:pPr>
    </w:p>
    <w:p w14:paraId="29D57C30" w14:textId="77777777" w:rsidR="00B90098" w:rsidRDefault="00B90098" w:rsidP="00964783">
      <w:pPr>
        <w:jc w:val="right"/>
        <w:rPr>
          <w:noProof w:val="0"/>
          <w:lang w:val="ro-MD"/>
        </w:rPr>
      </w:pPr>
    </w:p>
    <w:p w14:paraId="607CFAE2" w14:textId="77777777" w:rsidR="00B90098" w:rsidRDefault="00B90098" w:rsidP="00964783">
      <w:pPr>
        <w:jc w:val="right"/>
        <w:rPr>
          <w:noProof w:val="0"/>
          <w:lang w:val="ro-MD"/>
        </w:rPr>
      </w:pPr>
    </w:p>
    <w:p w14:paraId="78532538" w14:textId="77777777" w:rsidR="00B90098" w:rsidRDefault="00B90098" w:rsidP="00964783">
      <w:pPr>
        <w:jc w:val="right"/>
        <w:rPr>
          <w:noProof w:val="0"/>
          <w:lang w:val="ro-MD"/>
        </w:rPr>
      </w:pPr>
    </w:p>
    <w:p w14:paraId="12A08CE8" w14:textId="77777777" w:rsidR="00B90098" w:rsidRDefault="00B90098" w:rsidP="00964783">
      <w:pPr>
        <w:jc w:val="right"/>
        <w:rPr>
          <w:noProof w:val="0"/>
          <w:lang w:val="ro-MD"/>
        </w:rPr>
      </w:pPr>
    </w:p>
    <w:p w14:paraId="23706028" w14:textId="77777777" w:rsidR="00B90098" w:rsidRDefault="00B90098" w:rsidP="00964783">
      <w:pPr>
        <w:jc w:val="right"/>
        <w:rPr>
          <w:noProof w:val="0"/>
          <w:lang w:val="ro-MD"/>
        </w:rPr>
      </w:pPr>
    </w:p>
    <w:p w14:paraId="264D0FA0" w14:textId="77777777" w:rsidR="00B90098" w:rsidRDefault="00B90098" w:rsidP="00964783">
      <w:pPr>
        <w:jc w:val="right"/>
        <w:rPr>
          <w:noProof w:val="0"/>
          <w:lang w:val="ro-MD"/>
        </w:rPr>
      </w:pPr>
    </w:p>
    <w:p w14:paraId="16AE5A84" w14:textId="4D4CA886" w:rsidR="00D47AD7" w:rsidRDefault="00D47AD7" w:rsidP="00B90098">
      <w:pPr>
        <w:rPr>
          <w:noProof w:val="0"/>
          <w:lang w:val="ro-MD"/>
        </w:rPr>
      </w:pPr>
    </w:p>
    <w:p w14:paraId="515021B6" w14:textId="0E98CAF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27E814B4" w14:textId="369BA40B" w:rsidR="00D47AD7" w:rsidRPr="00D47AD7" w:rsidRDefault="003D32E7" w:rsidP="00D47AD7">
      <w:pPr>
        <w:pStyle w:val="BodyText"/>
        <w:tabs>
          <w:tab w:val="left" w:pos="567"/>
        </w:tabs>
        <w:jc w:val="center"/>
        <w:rPr>
          <w:rFonts w:ascii="Times New Roman" w:hAnsi="Times New Roman"/>
          <w:szCs w:val="24"/>
        </w:rPr>
      </w:pPr>
      <w:r>
        <w:rPr>
          <w:rFonts w:ascii="Times New Roman" w:hAnsi="Times New Roman"/>
          <w:b/>
          <w:szCs w:val="24"/>
        </w:rPr>
        <w:t>OFERTA FINANCIARĂ</w:t>
      </w:r>
    </w:p>
    <w:p w14:paraId="0D6F00FB" w14:textId="77777777"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Către_________________________________________________________________________</w:t>
      </w:r>
    </w:p>
    <w:p w14:paraId="76854A83" w14:textId="0BF10EF8"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                          (</w:t>
      </w:r>
      <w:proofErr w:type="spellStart"/>
      <w:r w:rsidRPr="00D47AD7">
        <w:rPr>
          <w:rFonts w:ascii="Times New Roman" w:hAnsi="Times New Roman"/>
          <w:szCs w:val="24"/>
        </w:rPr>
        <w:t>dinumirea</w:t>
      </w:r>
      <w:proofErr w:type="spellEnd"/>
      <w:r w:rsidR="003D32E7">
        <w:rPr>
          <w:rFonts w:ascii="Times New Roman" w:hAnsi="Times New Roman"/>
          <w:szCs w:val="24"/>
        </w:rPr>
        <w:t xml:space="preserve"> </w:t>
      </w:r>
      <w:proofErr w:type="spellStart"/>
      <w:r w:rsidRPr="00D47AD7">
        <w:rPr>
          <w:rFonts w:ascii="Times New Roman" w:hAnsi="Times New Roman"/>
          <w:szCs w:val="24"/>
        </w:rPr>
        <w:t>autorităţii</w:t>
      </w:r>
      <w:proofErr w:type="spellEnd"/>
      <w:r w:rsidRPr="00D47AD7">
        <w:rPr>
          <w:rFonts w:ascii="Times New Roman" w:hAnsi="Times New Roman"/>
          <w:szCs w:val="24"/>
        </w:rPr>
        <w:t xml:space="preserve"> contractante </w:t>
      </w:r>
      <w:proofErr w:type="spellStart"/>
      <w:r w:rsidRPr="00D47AD7">
        <w:rPr>
          <w:rFonts w:ascii="Times New Roman" w:hAnsi="Times New Roman"/>
          <w:szCs w:val="24"/>
        </w:rPr>
        <w:t>şi</w:t>
      </w:r>
      <w:proofErr w:type="spellEnd"/>
      <w:r w:rsidRPr="00D47AD7">
        <w:rPr>
          <w:rFonts w:ascii="Times New Roman" w:hAnsi="Times New Roman"/>
          <w:szCs w:val="24"/>
        </w:rPr>
        <w:t xml:space="preserve"> adresa completă)</w:t>
      </w:r>
    </w:p>
    <w:p w14:paraId="72887FAB"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_____________________________________________________________________________</w:t>
      </w:r>
    </w:p>
    <w:p w14:paraId="7996BB87" w14:textId="77777777" w:rsidR="00D47AD7" w:rsidRPr="00D47AD7" w:rsidRDefault="00D47AD7" w:rsidP="00D47AD7">
      <w:pPr>
        <w:pStyle w:val="BodyText"/>
        <w:tabs>
          <w:tab w:val="left" w:pos="567"/>
        </w:tabs>
        <w:spacing w:line="360" w:lineRule="auto"/>
        <w:rPr>
          <w:rFonts w:ascii="Times New Roman" w:hAnsi="Times New Roman"/>
          <w:szCs w:val="24"/>
        </w:rPr>
      </w:pPr>
      <w:proofErr w:type="spellStart"/>
      <w:r w:rsidRPr="00D47AD7">
        <w:rPr>
          <w:rFonts w:ascii="Times New Roman" w:hAnsi="Times New Roman"/>
          <w:szCs w:val="24"/>
        </w:rPr>
        <w:t>Stimaţi</w:t>
      </w:r>
      <w:proofErr w:type="spellEnd"/>
      <w:r w:rsidRPr="00D47AD7">
        <w:rPr>
          <w:rFonts w:ascii="Times New Roman" w:hAnsi="Times New Roman"/>
          <w:szCs w:val="24"/>
        </w:rPr>
        <w:t xml:space="preserve"> domni,</w:t>
      </w:r>
    </w:p>
    <w:p w14:paraId="26A5265A" w14:textId="2609EB6D" w:rsidR="00D47AD7" w:rsidRPr="00D47AD7" w:rsidRDefault="003D32E7" w:rsidP="00BF4CC9">
      <w:pPr>
        <w:pStyle w:val="BodyText"/>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Examinâ</w:t>
      </w:r>
      <w:r w:rsidR="00D47AD7" w:rsidRPr="00D47AD7">
        <w:rPr>
          <w:rFonts w:ascii="Times New Roman" w:hAnsi="Times New Roman"/>
          <w:szCs w:val="24"/>
        </w:rPr>
        <w:t>nd</w:t>
      </w:r>
      <w:r>
        <w:rPr>
          <w:rFonts w:ascii="Times New Roman" w:hAnsi="Times New Roman"/>
          <w:szCs w:val="24"/>
        </w:rPr>
        <w:t xml:space="preserve"> </w:t>
      </w:r>
      <w:proofErr w:type="spellStart"/>
      <w:r w:rsidR="00D47AD7" w:rsidRPr="00D47AD7">
        <w:rPr>
          <w:rFonts w:ascii="Times New Roman" w:hAnsi="Times New Roman"/>
          <w:szCs w:val="24"/>
        </w:rPr>
        <w:t>documentaţia</w:t>
      </w:r>
      <w:proofErr w:type="spellEnd"/>
      <w:r w:rsidR="00D47AD7" w:rsidRPr="00D47AD7">
        <w:rPr>
          <w:rFonts w:ascii="Times New Roman" w:hAnsi="Times New Roman"/>
          <w:szCs w:val="24"/>
        </w:rPr>
        <w:t xml:space="preserve"> standard pentru elaborarea </w:t>
      </w:r>
      <w:proofErr w:type="spellStart"/>
      <w:r w:rsidR="00D47AD7" w:rsidRPr="00D47AD7">
        <w:rPr>
          <w:rFonts w:ascii="Times New Roman" w:hAnsi="Times New Roman"/>
          <w:szCs w:val="24"/>
        </w:rPr>
        <w:t>şi</w:t>
      </w:r>
      <w:proofErr w:type="spellEnd"/>
      <w:r w:rsidR="00D47AD7" w:rsidRPr="00D47AD7">
        <w:rPr>
          <w:rFonts w:ascii="Times New Roman" w:hAnsi="Times New Roman"/>
          <w:szCs w:val="24"/>
        </w:rPr>
        <w:t xml:space="preserve"> prezentarea ofertei, subsemnaţii,___________________________________________________________________</w:t>
      </w:r>
    </w:p>
    <w:p w14:paraId="28BD0B5C" w14:textId="77777777" w:rsidR="00D47AD7" w:rsidRPr="00D47AD7" w:rsidRDefault="00D47AD7" w:rsidP="00D47AD7">
      <w:pPr>
        <w:pStyle w:val="BodyText"/>
        <w:tabs>
          <w:tab w:val="left" w:pos="567"/>
        </w:tabs>
        <w:rPr>
          <w:rFonts w:ascii="Times New Roman" w:hAnsi="Times New Roman"/>
          <w:szCs w:val="24"/>
        </w:rPr>
      </w:pPr>
      <w:proofErr w:type="spellStart"/>
      <w:r w:rsidRPr="00D47AD7">
        <w:rPr>
          <w:rFonts w:ascii="Times New Roman" w:hAnsi="Times New Roman"/>
          <w:szCs w:val="24"/>
        </w:rPr>
        <w:t>reprezentanţi</w:t>
      </w:r>
      <w:proofErr w:type="spellEnd"/>
      <w:r w:rsidRPr="00D47AD7">
        <w:rPr>
          <w:rFonts w:ascii="Times New Roman" w:hAnsi="Times New Roman"/>
          <w:szCs w:val="24"/>
        </w:rPr>
        <w:t xml:space="preserve"> ai ofertantului _______________________________________________________ </w:t>
      </w:r>
    </w:p>
    <w:p w14:paraId="776998E4" w14:textId="77777777" w:rsidR="00D47AD7" w:rsidRPr="00D47AD7" w:rsidRDefault="00D47AD7" w:rsidP="00D47AD7">
      <w:pPr>
        <w:pStyle w:val="BodyText"/>
        <w:tabs>
          <w:tab w:val="left" w:pos="567"/>
        </w:tabs>
        <w:jc w:val="center"/>
        <w:rPr>
          <w:rFonts w:ascii="Times New Roman" w:hAnsi="Times New Roman"/>
          <w:szCs w:val="24"/>
        </w:rPr>
      </w:pPr>
      <w:r w:rsidRPr="00D47AD7">
        <w:rPr>
          <w:rFonts w:ascii="Times New Roman" w:hAnsi="Times New Roman"/>
          <w:szCs w:val="24"/>
        </w:rPr>
        <w:t>(denumirea, numele ofertantului)</w:t>
      </w:r>
    </w:p>
    <w:p w14:paraId="291B662E"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_____________________________________________________________________________</w:t>
      </w:r>
    </w:p>
    <w:p w14:paraId="1B2BB639" w14:textId="2534B8BE"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 xml:space="preserve">ne oferim ca, în conformitate cu prevederile </w:t>
      </w:r>
      <w:proofErr w:type="spellStart"/>
      <w:r w:rsidRPr="00D47AD7">
        <w:rPr>
          <w:rFonts w:ascii="Times New Roman" w:hAnsi="Times New Roman"/>
          <w:szCs w:val="24"/>
        </w:rPr>
        <w:t>şi</w:t>
      </w:r>
      <w:proofErr w:type="spellEnd"/>
      <w:r w:rsidR="003D32E7">
        <w:rPr>
          <w:rFonts w:ascii="Times New Roman" w:hAnsi="Times New Roman"/>
          <w:szCs w:val="24"/>
        </w:rPr>
        <w:t xml:space="preserve"> </w:t>
      </w:r>
      <w:proofErr w:type="spellStart"/>
      <w:r w:rsidRPr="00D47AD7">
        <w:rPr>
          <w:rFonts w:ascii="Times New Roman" w:hAnsi="Times New Roman"/>
          <w:szCs w:val="24"/>
        </w:rPr>
        <w:t>cerinţele</w:t>
      </w:r>
      <w:proofErr w:type="spellEnd"/>
      <w:r w:rsidRPr="00D47AD7">
        <w:rPr>
          <w:rFonts w:ascii="Times New Roman" w:hAnsi="Times New Roman"/>
          <w:szCs w:val="24"/>
        </w:rPr>
        <w:t xml:space="preserve"> cuprinse în </w:t>
      </w:r>
      <w:proofErr w:type="spellStart"/>
      <w:r w:rsidRPr="00D47AD7">
        <w:rPr>
          <w:rFonts w:ascii="Times New Roman" w:hAnsi="Times New Roman"/>
          <w:szCs w:val="24"/>
        </w:rPr>
        <w:t>documentaţia</w:t>
      </w:r>
      <w:proofErr w:type="spellEnd"/>
      <w:r w:rsidR="003D32E7">
        <w:rPr>
          <w:rFonts w:ascii="Times New Roman" w:hAnsi="Times New Roman"/>
          <w:szCs w:val="24"/>
        </w:rPr>
        <w:t xml:space="preserve"> </w:t>
      </w:r>
      <w:proofErr w:type="spellStart"/>
      <w:r w:rsidRPr="00D47AD7">
        <w:rPr>
          <w:rFonts w:ascii="Times New Roman" w:hAnsi="Times New Roman"/>
          <w:szCs w:val="24"/>
        </w:rPr>
        <w:t>menţionată</w:t>
      </w:r>
      <w:proofErr w:type="spellEnd"/>
      <w:r w:rsidRPr="00D47AD7">
        <w:rPr>
          <w:rFonts w:ascii="Times New Roman" w:hAnsi="Times New Roman"/>
          <w:szCs w:val="24"/>
        </w:rPr>
        <w:t>, să executăm__________________________________________________________</w:t>
      </w:r>
      <w:r w:rsidR="003D32E7">
        <w:rPr>
          <w:rFonts w:ascii="Times New Roman" w:hAnsi="Times New Roman"/>
          <w:szCs w:val="24"/>
        </w:rPr>
        <w:t>____________</w:t>
      </w:r>
    </w:p>
    <w:p w14:paraId="76FA756E" w14:textId="18A879EA"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 xml:space="preserve">                                       </w:t>
      </w:r>
      <w:r w:rsidR="003D32E7">
        <w:rPr>
          <w:rFonts w:ascii="Times New Roman" w:hAnsi="Times New Roman"/>
          <w:szCs w:val="24"/>
        </w:rPr>
        <w:t xml:space="preserve">                      </w:t>
      </w:r>
      <w:r w:rsidRPr="00D47AD7">
        <w:rPr>
          <w:rFonts w:ascii="Times New Roman" w:hAnsi="Times New Roman"/>
          <w:szCs w:val="24"/>
        </w:rPr>
        <w:t>(denumirea lucrării)</w:t>
      </w:r>
    </w:p>
    <w:p w14:paraId="0177FD2B"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_____________________________________________________________________________</w:t>
      </w:r>
    </w:p>
    <w:p w14:paraId="73380600" w14:textId="07F5104E"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pentru suma fără TVA de ____________________________________________________</w:t>
      </w:r>
      <w:r w:rsidR="003D32E7">
        <w:rPr>
          <w:rFonts w:ascii="Times New Roman" w:hAnsi="Times New Roman"/>
          <w:szCs w:val="24"/>
        </w:rPr>
        <w:t>___________________</w:t>
      </w:r>
      <w:r w:rsidRPr="00D47AD7">
        <w:rPr>
          <w:rFonts w:ascii="Times New Roman" w:hAnsi="Times New Roman"/>
          <w:szCs w:val="24"/>
        </w:rPr>
        <w:t xml:space="preserve">____lei, </w:t>
      </w:r>
    </w:p>
    <w:p w14:paraId="474B34B9" w14:textId="77777777" w:rsidR="00D47AD7" w:rsidRPr="00D47AD7" w:rsidRDefault="00D47AD7" w:rsidP="00D47AD7">
      <w:pPr>
        <w:pStyle w:val="BodyText"/>
        <w:tabs>
          <w:tab w:val="left" w:pos="567"/>
        </w:tabs>
        <w:jc w:val="center"/>
        <w:rPr>
          <w:rFonts w:ascii="Times New Roman" w:hAnsi="Times New Roman"/>
          <w:szCs w:val="24"/>
        </w:rPr>
      </w:pPr>
      <w:r w:rsidRPr="00D47AD7">
        <w:rPr>
          <w:rFonts w:ascii="Times New Roman" w:hAnsi="Times New Roman"/>
          <w:szCs w:val="24"/>
        </w:rPr>
        <w:t xml:space="preserve">(suma în litere </w:t>
      </w:r>
      <w:proofErr w:type="spellStart"/>
      <w:r w:rsidRPr="00D47AD7">
        <w:rPr>
          <w:rFonts w:ascii="Times New Roman" w:hAnsi="Times New Roman"/>
          <w:szCs w:val="24"/>
        </w:rPr>
        <w:t>şi</w:t>
      </w:r>
      <w:proofErr w:type="spellEnd"/>
      <w:r w:rsidRPr="00D47AD7">
        <w:rPr>
          <w:rFonts w:ascii="Times New Roman" w:hAnsi="Times New Roman"/>
          <w:szCs w:val="24"/>
        </w:rPr>
        <w:t xml:space="preserve"> în cifre)</w:t>
      </w:r>
    </w:p>
    <w:p w14:paraId="2B3272DA"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la care se adaugă taxa pe valoarea adăugată în cuantum de ______________________________</w:t>
      </w:r>
    </w:p>
    <w:p w14:paraId="496CE046" w14:textId="4C798711"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_____________________________________________</w:t>
      </w:r>
      <w:r w:rsidR="003D32E7">
        <w:rPr>
          <w:rFonts w:ascii="Times New Roman" w:hAnsi="Times New Roman"/>
          <w:szCs w:val="24"/>
        </w:rPr>
        <w:t>___________________________</w:t>
      </w:r>
      <w:r w:rsidRPr="00D47AD7">
        <w:rPr>
          <w:rFonts w:ascii="Times New Roman" w:hAnsi="Times New Roman"/>
          <w:szCs w:val="24"/>
        </w:rPr>
        <w:t>___ lei.</w:t>
      </w:r>
    </w:p>
    <w:p w14:paraId="70E4B76A" w14:textId="3BF37693"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                         </w:t>
      </w:r>
      <w:r w:rsidR="003D32E7">
        <w:rPr>
          <w:rFonts w:ascii="Times New Roman" w:hAnsi="Times New Roman"/>
          <w:szCs w:val="24"/>
        </w:rPr>
        <w:t xml:space="preserve">                                  </w:t>
      </w:r>
      <w:r w:rsidRPr="00D47AD7">
        <w:rPr>
          <w:rFonts w:ascii="Times New Roman" w:hAnsi="Times New Roman"/>
          <w:szCs w:val="24"/>
        </w:rPr>
        <w:t xml:space="preserve"> (suma în litere </w:t>
      </w:r>
      <w:proofErr w:type="spellStart"/>
      <w:r w:rsidRPr="00D47AD7">
        <w:rPr>
          <w:rFonts w:ascii="Times New Roman" w:hAnsi="Times New Roman"/>
          <w:szCs w:val="24"/>
        </w:rPr>
        <w:t>şi</w:t>
      </w:r>
      <w:proofErr w:type="spellEnd"/>
      <w:r w:rsidRPr="00D47AD7">
        <w:rPr>
          <w:rFonts w:ascii="Times New Roman" w:hAnsi="Times New Roman"/>
          <w:szCs w:val="24"/>
        </w:rPr>
        <w:t xml:space="preserve"> în cifre)</w:t>
      </w:r>
    </w:p>
    <w:p w14:paraId="115D637C" w14:textId="00C020C2" w:rsidR="00D47AD7" w:rsidRPr="00D47AD7" w:rsidRDefault="00D47AD7" w:rsidP="00BF4CC9">
      <w:pPr>
        <w:pStyle w:val="BodyText"/>
        <w:numPr>
          <w:ilvl w:val="0"/>
          <w:numId w:val="37"/>
        </w:numPr>
        <w:tabs>
          <w:tab w:val="left" w:pos="567"/>
        </w:tabs>
        <w:ind w:left="0" w:firstLine="0"/>
        <w:jc w:val="both"/>
        <w:rPr>
          <w:rFonts w:ascii="Times New Roman" w:hAnsi="Times New Roman"/>
          <w:szCs w:val="24"/>
        </w:rPr>
      </w:pPr>
      <w:r w:rsidRPr="00D47AD7">
        <w:rPr>
          <w:rFonts w:ascii="Times New Roman" w:hAnsi="Times New Roman"/>
          <w:szCs w:val="24"/>
        </w:rPr>
        <w:t xml:space="preserve">Ne angajăm ca, în cazul în care </w:t>
      </w:r>
      <w:r w:rsidR="003D32E7">
        <w:rPr>
          <w:rFonts w:ascii="Times New Roman" w:hAnsi="Times New Roman"/>
          <w:szCs w:val="24"/>
        </w:rPr>
        <w:t xml:space="preserve">oferta noastră este stabilită </w:t>
      </w:r>
      <w:proofErr w:type="spellStart"/>
      <w:r w:rsidR="003D32E7">
        <w:rPr>
          <w:rFonts w:ascii="Times New Roman" w:hAnsi="Times New Roman"/>
          <w:szCs w:val="24"/>
        </w:rPr>
        <w:t>câ</w:t>
      </w:r>
      <w:r w:rsidRPr="00D47AD7">
        <w:rPr>
          <w:rFonts w:ascii="Times New Roman" w:hAnsi="Times New Roman"/>
          <w:szCs w:val="24"/>
        </w:rPr>
        <w:t>ştigătoare</w:t>
      </w:r>
      <w:proofErr w:type="spellEnd"/>
      <w:r w:rsidRPr="00D47AD7">
        <w:rPr>
          <w:rFonts w:ascii="Times New Roman" w:hAnsi="Times New Roman"/>
          <w:szCs w:val="24"/>
        </w:rPr>
        <w:t>, să începe</w:t>
      </w:r>
      <w:r w:rsidR="003D32E7">
        <w:rPr>
          <w:rFonts w:ascii="Times New Roman" w:hAnsi="Times New Roman"/>
          <w:szCs w:val="24"/>
        </w:rPr>
        <w:t>m lucrările cât mai curâ</w:t>
      </w:r>
      <w:r w:rsidRPr="00D47AD7">
        <w:rPr>
          <w:rFonts w:ascii="Times New Roman" w:hAnsi="Times New Roman"/>
          <w:szCs w:val="24"/>
        </w:rPr>
        <w:t xml:space="preserve">nd posibil după primirea </w:t>
      </w:r>
      <w:proofErr w:type="spellStart"/>
      <w:r w:rsidRPr="00D47AD7">
        <w:rPr>
          <w:rFonts w:ascii="Times New Roman" w:hAnsi="Times New Roman"/>
          <w:szCs w:val="24"/>
        </w:rPr>
        <w:t>dispoziţiei</w:t>
      </w:r>
      <w:proofErr w:type="spellEnd"/>
      <w:r w:rsidRPr="00D47AD7">
        <w:rPr>
          <w:rFonts w:ascii="Times New Roman" w:hAnsi="Times New Roman"/>
          <w:szCs w:val="24"/>
        </w:rPr>
        <w:t xml:space="preserve"> de începere </w:t>
      </w:r>
      <w:proofErr w:type="spellStart"/>
      <w:r w:rsidRPr="00D47AD7">
        <w:rPr>
          <w:rFonts w:ascii="Times New Roman" w:hAnsi="Times New Roman"/>
          <w:szCs w:val="24"/>
        </w:rPr>
        <w:t>şi</w:t>
      </w:r>
      <w:proofErr w:type="spellEnd"/>
      <w:r w:rsidRPr="00D47AD7">
        <w:rPr>
          <w:rFonts w:ascii="Times New Roman" w:hAnsi="Times New Roman"/>
          <w:szCs w:val="24"/>
        </w:rPr>
        <w:t xml:space="preserve"> să terminăm lucrările în conformitate cu graficul de executare anexate în_______________________________________________________</w:t>
      </w:r>
      <w:r w:rsidR="003D32E7">
        <w:rPr>
          <w:rFonts w:ascii="Times New Roman" w:hAnsi="Times New Roman"/>
          <w:szCs w:val="24"/>
        </w:rPr>
        <w:t>__</w:t>
      </w:r>
      <w:r w:rsidRPr="00D47AD7">
        <w:rPr>
          <w:rFonts w:ascii="Times New Roman" w:hAnsi="Times New Roman"/>
          <w:szCs w:val="24"/>
        </w:rPr>
        <w:t>_____luni calendaristice.</w:t>
      </w:r>
    </w:p>
    <w:p w14:paraId="46BE36D5" w14:textId="6425EF22"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                         </w:t>
      </w:r>
      <w:r w:rsidR="003D32E7">
        <w:rPr>
          <w:rFonts w:ascii="Times New Roman" w:hAnsi="Times New Roman"/>
          <w:szCs w:val="24"/>
        </w:rPr>
        <w:t xml:space="preserve">                    </w:t>
      </w:r>
      <w:r w:rsidRPr="00D47AD7">
        <w:rPr>
          <w:rFonts w:ascii="Times New Roman" w:hAnsi="Times New Roman"/>
          <w:szCs w:val="24"/>
        </w:rPr>
        <w:t xml:space="preserve"> (perioada în litere </w:t>
      </w:r>
      <w:proofErr w:type="spellStart"/>
      <w:r w:rsidRPr="00D47AD7">
        <w:rPr>
          <w:rFonts w:ascii="Times New Roman" w:hAnsi="Times New Roman"/>
          <w:szCs w:val="24"/>
        </w:rPr>
        <w:t>şi</w:t>
      </w:r>
      <w:proofErr w:type="spellEnd"/>
      <w:r w:rsidRPr="00D47AD7">
        <w:rPr>
          <w:rFonts w:ascii="Times New Roman" w:hAnsi="Times New Roman"/>
          <w:szCs w:val="24"/>
        </w:rPr>
        <w:t xml:space="preserve"> în cifre)</w:t>
      </w:r>
    </w:p>
    <w:p w14:paraId="0A4A585B" w14:textId="1428FCFC" w:rsidR="00D47AD7" w:rsidRPr="00D47AD7" w:rsidRDefault="00D47AD7" w:rsidP="00BF4CC9">
      <w:pPr>
        <w:pStyle w:val="BodyText"/>
        <w:numPr>
          <w:ilvl w:val="0"/>
          <w:numId w:val="37"/>
        </w:numPr>
        <w:tabs>
          <w:tab w:val="left" w:pos="567"/>
        </w:tabs>
        <w:ind w:left="0" w:firstLine="0"/>
        <w:jc w:val="both"/>
        <w:rPr>
          <w:rFonts w:ascii="Times New Roman" w:hAnsi="Times New Roman"/>
          <w:szCs w:val="24"/>
        </w:rPr>
      </w:pPr>
      <w:r w:rsidRPr="00D47AD7">
        <w:rPr>
          <w:rFonts w:ascii="Times New Roman" w:hAnsi="Times New Roman"/>
          <w:szCs w:val="24"/>
        </w:rPr>
        <w:t xml:space="preserve">Ne angajăm să </w:t>
      </w:r>
      <w:proofErr w:type="spellStart"/>
      <w:r w:rsidRPr="00D47AD7">
        <w:rPr>
          <w:rFonts w:ascii="Times New Roman" w:hAnsi="Times New Roman"/>
          <w:szCs w:val="24"/>
        </w:rPr>
        <w:t>menţinem</w:t>
      </w:r>
      <w:proofErr w:type="spellEnd"/>
      <w:r w:rsidRPr="00D47AD7">
        <w:rPr>
          <w:rFonts w:ascii="Times New Roman" w:hAnsi="Times New Roman"/>
          <w:szCs w:val="24"/>
        </w:rPr>
        <w:t xml:space="preserve"> această ofertă valabilă pentru o durată de _____________________</w:t>
      </w:r>
      <w:r w:rsidR="003D32E7">
        <w:rPr>
          <w:rFonts w:ascii="Times New Roman" w:hAnsi="Times New Roman"/>
          <w:szCs w:val="24"/>
        </w:rPr>
        <w:t>_____________ zile, respectiv pâ</w:t>
      </w:r>
      <w:r w:rsidRPr="00D47AD7">
        <w:rPr>
          <w:rFonts w:ascii="Times New Roman" w:hAnsi="Times New Roman"/>
          <w:szCs w:val="24"/>
        </w:rPr>
        <w:t xml:space="preserve">nă la data de____________________                             </w:t>
      </w:r>
    </w:p>
    <w:p w14:paraId="612C5FC4" w14:textId="77777777"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 xml:space="preserve">              (durata în litere </w:t>
      </w:r>
      <w:proofErr w:type="spellStart"/>
      <w:r w:rsidRPr="00D47AD7">
        <w:rPr>
          <w:rFonts w:ascii="Times New Roman" w:hAnsi="Times New Roman"/>
          <w:szCs w:val="24"/>
        </w:rPr>
        <w:t>şi</w:t>
      </w:r>
      <w:proofErr w:type="spellEnd"/>
      <w:r w:rsidRPr="00D47AD7">
        <w:rPr>
          <w:rFonts w:ascii="Times New Roman" w:hAnsi="Times New Roman"/>
          <w:szCs w:val="24"/>
        </w:rPr>
        <w:t xml:space="preserve"> în cifre)</w:t>
      </w:r>
    </w:p>
    <w:p w14:paraId="7E62D1B1" w14:textId="2444DBAD"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_____________________</w:t>
      </w:r>
      <w:r w:rsidR="003D32E7">
        <w:rPr>
          <w:rFonts w:ascii="Times New Roman" w:hAnsi="Times New Roman"/>
          <w:szCs w:val="24"/>
        </w:rPr>
        <w:t xml:space="preserve">_________________, </w:t>
      </w:r>
      <w:proofErr w:type="spellStart"/>
      <w:r w:rsidR="003D32E7">
        <w:rPr>
          <w:rFonts w:ascii="Times New Roman" w:hAnsi="Times New Roman"/>
          <w:szCs w:val="24"/>
        </w:rPr>
        <w:t>şi</w:t>
      </w:r>
      <w:proofErr w:type="spellEnd"/>
      <w:r w:rsidR="003D32E7">
        <w:rPr>
          <w:rFonts w:ascii="Times New Roman" w:hAnsi="Times New Roman"/>
          <w:szCs w:val="24"/>
        </w:rPr>
        <w:t xml:space="preserve"> ea va rămâ</w:t>
      </w:r>
      <w:r w:rsidRPr="00D47AD7">
        <w:rPr>
          <w:rFonts w:ascii="Times New Roman" w:hAnsi="Times New Roman"/>
          <w:szCs w:val="24"/>
        </w:rPr>
        <w:t xml:space="preserve">ne obligatorie pentru noi </w:t>
      </w:r>
      <w:proofErr w:type="spellStart"/>
      <w:r w:rsidRPr="00D47AD7">
        <w:rPr>
          <w:rFonts w:ascii="Times New Roman" w:hAnsi="Times New Roman"/>
          <w:szCs w:val="24"/>
        </w:rPr>
        <w:t>şi</w:t>
      </w:r>
      <w:proofErr w:type="spellEnd"/>
      <w:r w:rsidRPr="00D47AD7">
        <w:rPr>
          <w:rFonts w:ascii="Times New Roman" w:hAnsi="Times New Roman"/>
          <w:szCs w:val="24"/>
        </w:rPr>
        <w:t xml:space="preserve"> poate fi  </w:t>
      </w:r>
    </w:p>
    <w:p w14:paraId="30137E4B" w14:textId="77777777"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 xml:space="preserve">              (ziua/luna/anul)        </w:t>
      </w:r>
    </w:p>
    <w:p w14:paraId="76E0DAFC" w14:textId="578DD466" w:rsidR="00D47AD7" w:rsidRPr="00D47AD7" w:rsidRDefault="003D32E7" w:rsidP="00D47AD7">
      <w:pPr>
        <w:pStyle w:val="BodyText"/>
        <w:tabs>
          <w:tab w:val="left" w:pos="567"/>
        </w:tabs>
        <w:spacing w:line="360" w:lineRule="auto"/>
        <w:rPr>
          <w:rFonts w:ascii="Times New Roman" w:hAnsi="Times New Roman"/>
          <w:szCs w:val="24"/>
        </w:rPr>
      </w:pPr>
      <w:r>
        <w:rPr>
          <w:rFonts w:ascii="Times New Roman" w:hAnsi="Times New Roman"/>
          <w:szCs w:val="24"/>
        </w:rPr>
        <w:t>acceptată oricâ</w:t>
      </w:r>
      <w:r w:rsidR="00D47AD7" w:rsidRPr="00D47AD7">
        <w:rPr>
          <w:rFonts w:ascii="Times New Roman" w:hAnsi="Times New Roman"/>
          <w:szCs w:val="24"/>
        </w:rPr>
        <w:t>nd  înainte de expirarea perioadei de valabilitate.</w:t>
      </w:r>
    </w:p>
    <w:p w14:paraId="2B3DEA49" w14:textId="7F54B436" w:rsidR="00D47AD7" w:rsidRPr="00D47AD7" w:rsidRDefault="003D32E7" w:rsidP="00BF4CC9">
      <w:pPr>
        <w:pStyle w:val="BodyText"/>
        <w:numPr>
          <w:ilvl w:val="0"/>
          <w:numId w:val="37"/>
        </w:numPr>
        <w:tabs>
          <w:tab w:val="left" w:pos="567"/>
        </w:tabs>
        <w:spacing w:line="360" w:lineRule="auto"/>
        <w:ind w:left="0" w:firstLine="0"/>
        <w:jc w:val="both"/>
        <w:rPr>
          <w:rFonts w:ascii="Times New Roman" w:hAnsi="Times New Roman"/>
          <w:szCs w:val="24"/>
        </w:rPr>
      </w:pPr>
      <w:r>
        <w:rPr>
          <w:rFonts w:ascii="Times New Roman" w:hAnsi="Times New Roman"/>
          <w:szCs w:val="24"/>
        </w:rPr>
        <w:t>Pâ</w:t>
      </w:r>
      <w:r w:rsidR="00D47AD7" w:rsidRPr="00D47AD7">
        <w:rPr>
          <w:rFonts w:ascii="Times New Roman" w:hAnsi="Times New Roman"/>
          <w:szCs w:val="24"/>
        </w:rPr>
        <w:t xml:space="preserve">nă la încheierea, semnarea contractului de </w:t>
      </w:r>
      <w:proofErr w:type="spellStart"/>
      <w:r w:rsidR="00D47AD7" w:rsidRPr="00D47AD7">
        <w:rPr>
          <w:rFonts w:ascii="Times New Roman" w:hAnsi="Times New Roman"/>
          <w:szCs w:val="24"/>
        </w:rPr>
        <w:t>achiziţie</w:t>
      </w:r>
      <w:proofErr w:type="spellEnd"/>
      <w:r w:rsidR="00D47AD7" w:rsidRPr="00D47AD7">
        <w:rPr>
          <w:rFonts w:ascii="Times New Roman" w:hAnsi="Times New Roman"/>
          <w:szCs w:val="24"/>
        </w:rPr>
        <w:t xml:space="preserve"> publică această ofertă, împreună cu comunicarea transmisă de dumneavoastră, prin care </w:t>
      </w:r>
      <w:r>
        <w:rPr>
          <w:rFonts w:ascii="Times New Roman" w:hAnsi="Times New Roman"/>
          <w:szCs w:val="24"/>
        </w:rPr>
        <w:t xml:space="preserve">oferta noastră este stabilită </w:t>
      </w:r>
      <w:proofErr w:type="spellStart"/>
      <w:r>
        <w:rPr>
          <w:rFonts w:ascii="Times New Roman" w:hAnsi="Times New Roman"/>
          <w:szCs w:val="24"/>
        </w:rPr>
        <w:t>câ</w:t>
      </w:r>
      <w:r w:rsidR="00D47AD7" w:rsidRPr="00D47AD7">
        <w:rPr>
          <w:rFonts w:ascii="Times New Roman" w:hAnsi="Times New Roman"/>
          <w:szCs w:val="24"/>
        </w:rPr>
        <w:t>ştigătoare</w:t>
      </w:r>
      <w:proofErr w:type="spellEnd"/>
      <w:r w:rsidR="00D47AD7" w:rsidRPr="00D47AD7">
        <w:rPr>
          <w:rFonts w:ascii="Times New Roman" w:hAnsi="Times New Roman"/>
          <w:szCs w:val="24"/>
        </w:rPr>
        <w:t>, vor constitui un contract angajat între noi.</w:t>
      </w:r>
    </w:p>
    <w:p w14:paraId="0151CC5D" w14:textId="77777777" w:rsidR="00D47AD7" w:rsidRPr="00D47AD7" w:rsidRDefault="00D47AD7" w:rsidP="00BF4CC9">
      <w:pPr>
        <w:pStyle w:val="BodyText"/>
        <w:numPr>
          <w:ilvl w:val="0"/>
          <w:numId w:val="37"/>
        </w:numPr>
        <w:tabs>
          <w:tab w:val="left" w:pos="567"/>
        </w:tabs>
        <w:ind w:left="0" w:firstLine="0"/>
        <w:jc w:val="both"/>
        <w:rPr>
          <w:rFonts w:ascii="Times New Roman" w:hAnsi="Times New Roman"/>
          <w:szCs w:val="24"/>
        </w:rPr>
      </w:pPr>
      <w:r w:rsidRPr="00D47AD7">
        <w:rPr>
          <w:rFonts w:ascii="Times New Roman" w:hAnsi="Times New Roman"/>
          <w:szCs w:val="24"/>
        </w:rPr>
        <w:t>Alături de oferta de bază:</w:t>
      </w:r>
    </w:p>
    <w:p w14:paraId="3A19B718" w14:textId="4A90A8F1" w:rsidR="00D47AD7" w:rsidRPr="00D47AD7" w:rsidRDefault="00D47AD7" w:rsidP="00D47AD7">
      <w:pPr>
        <w:pStyle w:val="BodyText"/>
        <w:tabs>
          <w:tab w:val="left" w:pos="567"/>
        </w:tabs>
        <w:spacing w:line="360" w:lineRule="auto"/>
        <w:ind w:left="1080"/>
        <w:rPr>
          <w:rFonts w:ascii="Times New Roman" w:hAnsi="Times New Roman"/>
          <w:szCs w:val="24"/>
        </w:rPr>
      </w:pPr>
      <w:r w:rsidRPr="00D47AD7">
        <w:rPr>
          <w:rFonts w:ascii="Times New Roman" w:hAnsi="Times New Roman"/>
          <w:szCs w:val="24"/>
        </w:rPr>
        <w:t xml:space="preserve">[ </w:t>
      </w:r>
      <w:r w:rsidR="003D32E7">
        <w:rPr>
          <w:rFonts w:ascii="Times New Roman" w:hAnsi="Times New Roman"/>
          <w:szCs w:val="24"/>
        </w:rPr>
        <w:t xml:space="preserve">  </w:t>
      </w:r>
      <w:r w:rsidRPr="00D47AD7">
        <w:rPr>
          <w:rFonts w:ascii="Times New Roman" w:hAnsi="Times New Roman"/>
          <w:szCs w:val="24"/>
        </w:rPr>
        <w:sym w:font="Symbol" w:char="F05D"/>
      </w:r>
      <w:r w:rsidRPr="00D47AD7">
        <w:rPr>
          <w:rFonts w:ascii="Times New Roman" w:hAnsi="Times New Roman"/>
          <w:szCs w:val="24"/>
        </w:rPr>
        <w:t xml:space="preserve"> depunem oferta alternativă, ale cărei detalii </w:t>
      </w:r>
      <w:proofErr w:type="spellStart"/>
      <w:r w:rsidRPr="00D47AD7">
        <w:rPr>
          <w:rFonts w:ascii="Times New Roman" w:hAnsi="Times New Roman"/>
          <w:szCs w:val="24"/>
        </w:rPr>
        <w:t>sînt</w:t>
      </w:r>
      <w:proofErr w:type="spellEnd"/>
      <w:r w:rsidRPr="00D47AD7">
        <w:rPr>
          <w:rFonts w:ascii="Times New Roman" w:hAnsi="Times New Roman"/>
          <w:szCs w:val="24"/>
        </w:rPr>
        <w:t xml:space="preserve"> prezentate într-un formular de ofertă separat, marcat în mod clar „alternativă”;</w:t>
      </w:r>
    </w:p>
    <w:p w14:paraId="0791ED1D" w14:textId="2AAE066F" w:rsidR="00D47AD7" w:rsidRPr="00D47AD7" w:rsidRDefault="00D47AD7" w:rsidP="00D47AD7">
      <w:pPr>
        <w:pStyle w:val="BodyText"/>
        <w:tabs>
          <w:tab w:val="left" w:pos="567"/>
        </w:tabs>
        <w:spacing w:line="360" w:lineRule="auto"/>
        <w:ind w:left="1080"/>
        <w:rPr>
          <w:rFonts w:ascii="Times New Roman" w:hAnsi="Times New Roman"/>
          <w:szCs w:val="24"/>
        </w:rPr>
      </w:pPr>
      <w:r w:rsidRPr="00D47AD7">
        <w:rPr>
          <w:rFonts w:ascii="Times New Roman" w:hAnsi="Times New Roman"/>
          <w:szCs w:val="24"/>
        </w:rPr>
        <w:sym w:font="Symbol" w:char="F05B"/>
      </w:r>
      <w:r w:rsidR="003D32E7">
        <w:rPr>
          <w:rFonts w:ascii="Times New Roman" w:hAnsi="Times New Roman"/>
          <w:szCs w:val="24"/>
        </w:rPr>
        <w:t xml:space="preserve">   </w:t>
      </w:r>
      <w:r w:rsidRPr="00D47AD7">
        <w:rPr>
          <w:rFonts w:ascii="Times New Roman" w:hAnsi="Times New Roman"/>
          <w:szCs w:val="24"/>
        </w:rPr>
        <w:sym w:font="Symbol" w:char="F05D"/>
      </w:r>
      <w:r w:rsidRPr="00D47AD7">
        <w:rPr>
          <w:rFonts w:ascii="Times New Roman" w:hAnsi="Times New Roman"/>
          <w:szCs w:val="24"/>
        </w:rPr>
        <w:t xml:space="preserve"> nu depunem ofertă alternativă.</w:t>
      </w:r>
    </w:p>
    <w:p w14:paraId="044224DD"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     (</w:t>
      </w:r>
      <w:r w:rsidRPr="00D47AD7">
        <w:rPr>
          <w:rFonts w:ascii="Times New Roman" w:hAnsi="Times New Roman"/>
          <w:i/>
          <w:iCs/>
          <w:szCs w:val="24"/>
        </w:rPr>
        <w:t xml:space="preserve">se bifează </w:t>
      </w:r>
      <w:proofErr w:type="spellStart"/>
      <w:r w:rsidRPr="00D47AD7">
        <w:rPr>
          <w:rFonts w:ascii="Times New Roman" w:hAnsi="Times New Roman"/>
          <w:i/>
          <w:iCs/>
          <w:szCs w:val="24"/>
        </w:rPr>
        <w:t>opţiunea</w:t>
      </w:r>
      <w:proofErr w:type="spellEnd"/>
      <w:r w:rsidRPr="00D47AD7">
        <w:rPr>
          <w:rFonts w:ascii="Times New Roman" w:hAnsi="Times New Roman"/>
          <w:i/>
          <w:iCs/>
          <w:szCs w:val="24"/>
        </w:rPr>
        <w:t xml:space="preserve"> corespunzătoare</w:t>
      </w:r>
      <w:r w:rsidRPr="00D47AD7">
        <w:rPr>
          <w:rFonts w:ascii="Times New Roman" w:hAnsi="Times New Roman"/>
          <w:szCs w:val="24"/>
        </w:rPr>
        <w:t>)</w:t>
      </w:r>
    </w:p>
    <w:p w14:paraId="6DA16D5A" w14:textId="77777777" w:rsidR="007C1AEF" w:rsidRDefault="007C1AEF" w:rsidP="007C1AEF">
      <w:pPr>
        <w:pStyle w:val="BodyText"/>
        <w:tabs>
          <w:tab w:val="left" w:pos="567"/>
        </w:tabs>
        <w:spacing w:line="360" w:lineRule="auto"/>
        <w:jc w:val="both"/>
        <w:rPr>
          <w:rFonts w:ascii="Times New Roman" w:hAnsi="Times New Roman"/>
          <w:szCs w:val="24"/>
        </w:rPr>
      </w:pPr>
    </w:p>
    <w:p w14:paraId="753A5810" w14:textId="77777777" w:rsidR="007C1AEF" w:rsidRDefault="007C1AEF" w:rsidP="007C1AEF">
      <w:pPr>
        <w:pStyle w:val="BodyText"/>
        <w:tabs>
          <w:tab w:val="left" w:pos="567"/>
        </w:tabs>
        <w:spacing w:line="360" w:lineRule="auto"/>
        <w:jc w:val="both"/>
        <w:rPr>
          <w:rFonts w:ascii="Times New Roman" w:hAnsi="Times New Roman"/>
          <w:szCs w:val="24"/>
        </w:rPr>
      </w:pPr>
    </w:p>
    <w:p w14:paraId="788CF604" w14:textId="64ED0DE1" w:rsidR="00D47AD7" w:rsidRPr="00D47AD7" w:rsidRDefault="00D47AD7" w:rsidP="00BF4CC9">
      <w:pPr>
        <w:pStyle w:val="BodyText"/>
        <w:numPr>
          <w:ilvl w:val="0"/>
          <w:numId w:val="37"/>
        </w:numPr>
        <w:tabs>
          <w:tab w:val="left" w:pos="567"/>
        </w:tabs>
        <w:spacing w:line="360" w:lineRule="auto"/>
        <w:ind w:left="0" w:firstLine="0"/>
        <w:jc w:val="both"/>
        <w:rPr>
          <w:rFonts w:ascii="Times New Roman" w:hAnsi="Times New Roman"/>
          <w:szCs w:val="24"/>
        </w:rPr>
      </w:pPr>
      <w:r w:rsidRPr="00D47AD7">
        <w:rPr>
          <w:rFonts w:ascii="Times New Roman" w:hAnsi="Times New Roman"/>
          <w:szCs w:val="24"/>
        </w:rPr>
        <w:t xml:space="preserve">Am </w:t>
      </w:r>
      <w:proofErr w:type="spellStart"/>
      <w:r w:rsidRPr="00D47AD7">
        <w:rPr>
          <w:rFonts w:ascii="Times New Roman" w:hAnsi="Times New Roman"/>
          <w:szCs w:val="24"/>
        </w:rPr>
        <w:t>înţeles</w:t>
      </w:r>
      <w:proofErr w:type="spellEnd"/>
      <w:r w:rsidR="003D32E7">
        <w:rPr>
          <w:rFonts w:ascii="Times New Roman" w:hAnsi="Times New Roman"/>
          <w:szCs w:val="24"/>
        </w:rPr>
        <w:t xml:space="preserve"> </w:t>
      </w:r>
      <w:proofErr w:type="spellStart"/>
      <w:r w:rsidRPr="00D47AD7">
        <w:rPr>
          <w:rFonts w:ascii="Times New Roman" w:hAnsi="Times New Roman"/>
          <w:szCs w:val="24"/>
        </w:rPr>
        <w:t>şi</w:t>
      </w:r>
      <w:proofErr w:type="spellEnd"/>
      <w:r w:rsidR="003D32E7">
        <w:rPr>
          <w:rFonts w:ascii="Times New Roman" w:hAnsi="Times New Roman"/>
          <w:szCs w:val="24"/>
        </w:rPr>
        <w:t xml:space="preserve"> </w:t>
      </w:r>
      <w:proofErr w:type="spellStart"/>
      <w:r w:rsidRPr="00D47AD7">
        <w:rPr>
          <w:rFonts w:ascii="Times New Roman" w:hAnsi="Times New Roman"/>
          <w:szCs w:val="24"/>
        </w:rPr>
        <w:t>consimţim</w:t>
      </w:r>
      <w:proofErr w:type="spellEnd"/>
      <w:r w:rsidRPr="00D47AD7">
        <w:rPr>
          <w:rFonts w:ascii="Times New Roman" w:hAnsi="Times New Roman"/>
          <w:szCs w:val="24"/>
        </w:rPr>
        <w:t xml:space="preserve"> ca, în cazul în care oferta no</w:t>
      </w:r>
      <w:r w:rsidR="003D32E7">
        <w:rPr>
          <w:rFonts w:ascii="Times New Roman" w:hAnsi="Times New Roman"/>
          <w:szCs w:val="24"/>
        </w:rPr>
        <w:t xml:space="preserve">astră este stabilită ca fiind </w:t>
      </w:r>
      <w:proofErr w:type="spellStart"/>
      <w:r w:rsidR="003D32E7">
        <w:rPr>
          <w:rFonts w:ascii="Times New Roman" w:hAnsi="Times New Roman"/>
          <w:szCs w:val="24"/>
        </w:rPr>
        <w:t>câ</w:t>
      </w:r>
      <w:r w:rsidRPr="00D47AD7">
        <w:rPr>
          <w:rFonts w:ascii="Times New Roman" w:hAnsi="Times New Roman"/>
          <w:szCs w:val="24"/>
        </w:rPr>
        <w:t>ştigătoare</w:t>
      </w:r>
      <w:proofErr w:type="spellEnd"/>
      <w:r w:rsidRPr="00D47AD7">
        <w:rPr>
          <w:rFonts w:ascii="Times New Roman" w:hAnsi="Times New Roman"/>
          <w:szCs w:val="24"/>
        </w:rPr>
        <w:t xml:space="preserve">, să constituim </w:t>
      </w:r>
      <w:proofErr w:type="spellStart"/>
      <w:r w:rsidRPr="00D47AD7">
        <w:rPr>
          <w:rFonts w:ascii="Times New Roman" w:hAnsi="Times New Roman"/>
          <w:szCs w:val="24"/>
        </w:rPr>
        <w:t>garanţia</w:t>
      </w:r>
      <w:proofErr w:type="spellEnd"/>
      <w:r w:rsidRPr="00D47AD7">
        <w:rPr>
          <w:rFonts w:ascii="Times New Roman" w:hAnsi="Times New Roman"/>
          <w:szCs w:val="24"/>
        </w:rPr>
        <w:t xml:space="preserve"> de bună executare în conformitate cu prevederile din </w:t>
      </w:r>
      <w:proofErr w:type="spellStart"/>
      <w:r w:rsidRPr="00D47AD7">
        <w:rPr>
          <w:rFonts w:ascii="Times New Roman" w:hAnsi="Times New Roman"/>
          <w:szCs w:val="24"/>
        </w:rPr>
        <w:t>documentaţia</w:t>
      </w:r>
      <w:proofErr w:type="spellEnd"/>
      <w:r w:rsidRPr="00D47AD7">
        <w:rPr>
          <w:rFonts w:ascii="Times New Roman" w:hAnsi="Times New Roman"/>
          <w:szCs w:val="24"/>
        </w:rPr>
        <w:t xml:space="preserve"> standard pentru elaborarea </w:t>
      </w:r>
      <w:proofErr w:type="spellStart"/>
      <w:r w:rsidRPr="00D47AD7">
        <w:rPr>
          <w:rFonts w:ascii="Times New Roman" w:hAnsi="Times New Roman"/>
          <w:szCs w:val="24"/>
        </w:rPr>
        <w:t>şi</w:t>
      </w:r>
      <w:proofErr w:type="spellEnd"/>
      <w:r w:rsidRPr="00D47AD7">
        <w:rPr>
          <w:rFonts w:ascii="Times New Roman" w:hAnsi="Times New Roman"/>
          <w:szCs w:val="24"/>
        </w:rPr>
        <w:t xml:space="preserve"> prezentarea ofertei.</w:t>
      </w:r>
    </w:p>
    <w:p w14:paraId="52C6FF72" w14:textId="3B692C5F" w:rsidR="00D47AD7" w:rsidRPr="00D47AD7" w:rsidRDefault="003D32E7" w:rsidP="00BF4CC9">
      <w:pPr>
        <w:pStyle w:val="BodyText"/>
        <w:numPr>
          <w:ilvl w:val="0"/>
          <w:numId w:val="37"/>
        </w:numPr>
        <w:tabs>
          <w:tab w:val="left" w:pos="567"/>
        </w:tabs>
        <w:spacing w:line="360" w:lineRule="auto"/>
        <w:ind w:left="0" w:firstLine="0"/>
        <w:jc w:val="both"/>
        <w:rPr>
          <w:rFonts w:ascii="Times New Roman" w:hAnsi="Times New Roman"/>
          <w:szCs w:val="24"/>
        </w:rPr>
      </w:pPr>
      <w:proofErr w:type="spellStart"/>
      <w:r>
        <w:rPr>
          <w:rFonts w:ascii="Times New Roman" w:hAnsi="Times New Roman"/>
          <w:szCs w:val="24"/>
        </w:rPr>
        <w:t>Înţelegem</w:t>
      </w:r>
      <w:proofErr w:type="spellEnd"/>
      <w:r>
        <w:rPr>
          <w:rFonts w:ascii="Times New Roman" w:hAnsi="Times New Roman"/>
          <w:szCs w:val="24"/>
        </w:rPr>
        <w:t xml:space="preserve"> că nu </w:t>
      </w:r>
      <w:proofErr w:type="spellStart"/>
      <w:r>
        <w:rPr>
          <w:rFonts w:ascii="Times New Roman" w:hAnsi="Times New Roman"/>
          <w:szCs w:val="24"/>
        </w:rPr>
        <w:t>sâ</w:t>
      </w:r>
      <w:r w:rsidR="00D47AD7" w:rsidRPr="00D47AD7">
        <w:rPr>
          <w:rFonts w:ascii="Times New Roman" w:hAnsi="Times New Roman"/>
          <w:szCs w:val="24"/>
        </w:rPr>
        <w:t>nteţi</w:t>
      </w:r>
      <w:proofErr w:type="spellEnd"/>
      <w:r>
        <w:rPr>
          <w:rFonts w:ascii="Times New Roman" w:hAnsi="Times New Roman"/>
          <w:szCs w:val="24"/>
        </w:rPr>
        <w:t xml:space="preserve"> </w:t>
      </w:r>
      <w:proofErr w:type="spellStart"/>
      <w:r w:rsidR="00D47AD7" w:rsidRPr="00D47AD7">
        <w:rPr>
          <w:rFonts w:ascii="Times New Roman" w:hAnsi="Times New Roman"/>
          <w:szCs w:val="24"/>
        </w:rPr>
        <w:t>obligaţi</w:t>
      </w:r>
      <w:proofErr w:type="spellEnd"/>
      <w:r w:rsidR="00D47AD7" w:rsidRPr="00D47AD7">
        <w:rPr>
          <w:rFonts w:ascii="Times New Roman" w:hAnsi="Times New Roman"/>
          <w:szCs w:val="24"/>
        </w:rPr>
        <w:t xml:space="preserve"> să </w:t>
      </w:r>
      <w:proofErr w:type="spellStart"/>
      <w:r w:rsidR="00D47AD7" w:rsidRPr="00D47AD7">
        <w:rPr>
          <w:rFonts w:ascii="Times New Roman" w:hAnsi="Times New Roman"/>
          <w:szCs w:val="24"/>
        </w:rPr>
        <w:t>acceptaţi</w:t>
      </w:r>
      <w:proofErr w:type="spellEnd"/>
      <w:r w:rsidR="00D47AD7" w:rsidRPr="00D47AD7">
        <w:rPr>
          <w:rFonts w:ascii="Times New Roman" w:hAnsi="Times New Roman"/>
          <w:szCs w:val="24"/>
        </w:rPr>
        <w:t xml:space="preserve"> oferta cu cel mai scăzut </w:t>
      </w:r>
      <w:proofErr w:type="spellStart"/>
      <w:r w:rsidR="00D47AD7" w:rsidRPr="00D47AD7">
        <w:rPr>
          <w:rFonts w:ascii="Times New Roman" w:hAnsi="Times New Roman"/>
          <w:szCs w:val="24"/>
        </w:rPr>
        <w:t>preţ</w:t>
      </w:r>
      <w:proofErr w:type="spellEnd"/>
      <w:r w:rsidR="00D47AD7" w:rsidRPr="00D47AD7">
        <w:rPr>
          <w:rFonts w:ascii="Times New Roman" w:hAnsi="Times New Roman"/>
          <w:szCs w:val="24"/>
        </w:rPr>
        <w:t xml:space="preserve"> sau orice altă ofertă pe care o </w:t>
      </w:r>
      <w:proofErr w:type="spellStart"/>
      <w:r w:rsidR="00D47AD7" w:rsidRPr="00D47AD7">
        <w:rPr>
          <w:rFonts w:ascii="Times New Roman" w:hAnsi="Times New Roman"/>
          <w:szCs w:val="24"/>
        </w:rPr>
        <w:t>puteţi</w:t>
      </w:r>
      <w:proofErr w:type="spellEnd"/>
      <w:r w:rsidR="00D47AD7" w:rsidRPr="00D47AD7">
        <w:rPr>
          <w:rFonts w:ascii="Times New Roman" w:hAnsi="Times New Roman"/>
          <w:szCs w:val="24"/>
        </w:rPr>
        <w:t xml:space="preserve"> primi.</w:t>
      </w:r>
    </w:p>
    <w:p w14:paraId="3742AC54" w14:textId="77777777" w:rsidR="00D47AD7" w:rsidRPr="00D47AD7" w:rsidRDefault="00D47AD7" w:rsidP="00D47AD7">
      <w:pPr>
        <w:pStyle w:val="BodyText"/>
        <w:tabs>
          <w:tab w:val="left" w:pos="567"/>
        </w:tabs>
        <w:spacing w:line="360" w:lineRule="auto"/>
        <w:rPr>
          <w:rFonts w:ascii="Times New Roman" w:hAnsi="Times New Roman"/>
          <w:szCs w:val="24"/>
        </w:rPr>
      </w:pPr>
    </w:p>
    <w:p w14:paraId="13D9EC48"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Data____________/__________/___________</w:t>
      </w:r>
    </w:p>
    <w:p w14:paraId="2A4A50DD" w14:textId="77777777" w:rsidR="00D47AD7" w:rsidRPr="00D47AD7" w:rsidRDefault="00D47AD7" w:rsidP="00D47AD7">
      <w:pPr>
        <w:pStyle w:val="BodyText"/>
        <w:tabs>
          <w:tab w:val="left" w:pos="567"/>
        </w:tabs>
        <w:rPr>
          <w:rFonts w:ascii="Times New Roman" w:hAnsi="Times New Roman"/>
          <w:szCs w:val="24"/>
        </w:rPr>
      </w:pPr>
      <w:r w:rsidRPr="00D47AD7">
        <w:rPr>
          <w:rFonts w:ascii="Times New Roman" w:hAnsi="Times New Roman"/>
          <w:szCs w:val="24"/>
        </w:rPr>
        <w:t xml:space="preserve">______________________________________, în calitate de ___________________________________, legal autorizat să semnez oferta pentru </w:t>
      </w:r>
      <w:proofErr w:type="spellStart"/>
      <w:r w:rsidRPr="00D47AD7">
        <w:rPr>
          <w:rFonts w:ascii="Times New Roman" w:hAnsi="Times New Roman"/>
          <w:szCs w:val="24"/>
        </w:rPr>
        <w:t>şi</w:t>
      </w:r>
      <w:proofErr w:type="spellEnd"/>
      <w:r w:rsidRPr="00D47AD7">
        <w:rPr>
          <w:rFonts w:ascii="Times New Roman" w:hAnsi="Times New Roman"/>
          <w:szCs w:val="24"/>
        </w:rPr>
        <w:t xml:space="preserve"> în numele                    ____________________________________________________________________________</w:t>
      </w:r>
    </w:p>
    <w:p w14:paraId="000CE570" w14:textId="77777777" w:rsidR="00D47AD7" w:rsidRPr="00D47AD7" w:rsidRDefault="00D47AD7" w:rsidP="00D47AD7">
      <w:pPr>
        <w:pStyle w:val="BodyText"/>
        <w:tabs>
          <w:tab w:val="left" w:pos="567"/>
        </w:tabs>
        <w:spacing w:line="360" w:lineRule="auto"/>
        <w:jc w:val="center"/>
        <w:rPr>
          <w:rFonts w:ascii="Times New Roman" w:hAnsi="Times New Roman"/>
          <w:szCs w:val="24"/>
        </w:rPr>
      </w:pPr>
      <w:r w:rsidRPr="00D47AD7">
        <w:rPr>
          <w:rFonts w:ascii="Times New Roman" w:hAnsi="Times New Roman"/>
          <w:szCs w:val="24"/>
        </w:rPr>
        <w:t>(denumirea/numele ofertantului)</w:t>
      </w:r>
    </w:p>
    <w:p w14:paraId="09CAA12E" w14:textId="77777777" w:rsidR="00D47AD7" w:rsidRPr="00D47AD7" w:rsidRDefault="00D47AD7" w:rsidP="00D47AD7">
      <w:pPr>
        <w:pStyle w:val="BodyText"/>
        <w:tabs>
          <w:tab w:val="left" w:pos="567"/>
        </w:tabs>
        <w:spacing w:line="360" w:lineRule="auto"/>
        <w:rPr>
          <w:rFonts w:ascii="Times New Roman" w:hAnsi="Times New Roman"/>
          <w:b/>
          <w:szCs w:val="24"/>
        </w:rPr>
      </w:pPr>
    </w:p>
    <w:p w14:paraId="3D960AA0" w14:textId="4061156E" w:rsidR="00D47AD7" w:rsidRPr="00D47AD7" w:rsidRDefault="003D32E7" w:rsidP="00D47AD7">
      <w:pPr>
        <w:pStyle w:val="BodyText"/>
        <w:tabs>
          <w:tab w:val="left" w:pos="567"/>
        </w:tabs>
        <w:spacing w:line="360" w:lineRule="auto"/>
        <w:jc w:val="center"/>
        <w:rPr>
          <w:rFonts w:ascii="Times New Roman" w:hAnsi="Times New Roman"/>
          <w:szCs w:val="24"/>
        </w:rPr>
      </w:pPr>
      <w:r>
        <w:rPr>
          <w:rFonts w:ascii="Times New Roman" w:hAnsi="Times New Roman"/>
          <w:b/>
          <w:szCs w:val="24"/>
        </w:rPr>
        <w:t>ANEXĂ LA OFERTA FINANCIARĂ</w:t>
      </w:r>
    </w:p>
    <w:p w14:paraId="40226400" w14:textId="77777777" w:rsidR="00D47AD7" w:rsidRPr="00D47AD7" w:rsidRDefault="00D47AD7" w:rsidP="00D47AD7">
      <w:pPr>
        <w:pStyle w:val="BodyText"/>
        <w:tabs>
          <w:tab w:val="left" w:pos="567"/>
        </w:tabs>
        <w:spacing w:line="360" w:lineRule="auto"/>
        <w:rPr>
          <w:rFonts w:ascii="Times New Roman" w:hAnsi="Times New Roman"/>
          <w:szCs w:val="24"/>
        </w:rPr>
      </w:pPr>
    </w:p>
    <w:p w14:paraId="02632D65" w14:textId="77777777" w:rsidR="00D47AD7" w:rsidRPr="00D47AD7" w:rsidRDefault="00D47AD7" w:rsidP="00BF4CC9">
      <w:pPr>
        <w:pStyle w:val="BodyText"/>
        <w:numPr>
          <w:ilvl w:val="0"/>
          <w:numId w:val="38"/>
        </w:numPr>
        <w:tabs>
          <w:tab w:val="left" w:pos="567"/>
        </w:tabs>
        <w:spacing w:line="360" w:lineRule="auto"/>
        <w:ind w:left="0" w:firstLine="0"/>
        <w:jc w:val="both"/>
        <w:rPr>
          <w:rFonts w:ascii="Times New Roman" w:hAnsi="Times New Roman"/>
          <w:szCs w:val="24"/>
        </w:rPr>
      </w:pPr>
      <w:r w:rsidRPr="00D47AD7">
        <w:rPr>
          <w:rFonts w:ascii="Times New Roman" w:hAnsi="Times New Roman"/>
          <w:szCs w:val="24"/>
        </w:rPr>
        <w:t xml:space="preserve">Valoarea maximă a lucrărilor executate de subantreprenor  _________ (% din </w:t>
      </w:r>
      <w:proofErr w:type="spellStart"/>
      <w:r w:rsidRPr="00D47AD7">
        <w:rPr>
          <w:rFonts w:ascii="Times New Roman" w:hAnsi="Times New Roman"/>
          <w:szCs w:val="24"/>
        </w:rPr>
        <w:t>preţul</w:t>
      </w:r>
      <w:proofErr w:type="spellEnd"/>
      <w:r w:rsidRPr="00D47AD7">
        <w:rPr>
          <w:rFonts w:ascii="Times New Roman" w:hAnsi="Times New Roman"/>
          <w:szCs w:val="24"/>
        </w:rPr>
        <w:t xml:space="preserve"> total ofertat).</w:t>
      </w:r>
    </w:p>
    <w:p w14:paraId="31D1238E" w14:textId="77777777" w:rsidR="00D47AD7" w:rsidRPr="00D47AD7" w:rsidRDefault="00D47AD7" w:rsidP="00BF4CC9">
      <w:pPr>
        <w:pStyle w:val="BodyText"/>
        <w:numPr>
          <w:ilvl w:val="0"/>
          <w:numId w:val="38"/>
        </w:numPr>
        <w:tabs>
          <w:tab w:val="left" w:pos="567"/>
        </w:tabs>
        <w:spacing w:line="360" w:lineRule="auto"/>
        <w:ind w:left="0" w:firstLine="0"/>
        <w:jc w:val="both"/>
        <w:rPr>
          <w:rFonts w:ascii="Times New Roman" w:hAnsi="Times New Roman"/>
          <w:szCs w:val="24"/>
        </w:rPr>
      </w:pPr>
      <w:proofErr w:type="spellStart"/>
      <w:r w:rsidRPr="00D47AD7">
        <w:rPr>
          <w:rFonts w:ascii="Times New Roman" w:hAnsi="Times New Roman"/>
          <w:szCs w:val="24"/>
        </w:rPr>
        <w:t>Garanţia</w:t>
      </w:r>
      <w:proofErr w:type="spellEnd"/>
      <w:r w:rsidRPr="00D47AD7">
        <w:rPr>
          <w:rFonts w:ascii="Times New Roman" w:hAnsi="Times New Roman"/>
          <w:szCs w:val="24"/>
        </w:rPr>
        <w:t xml:space="preserve"> de bună executare va fi constituită  sub formă   _____________________________</w:t>
      </w:r>
    </w:p>
    <w:p w14:paraId="3F4DCA57"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în cuantum de ____ %  (din </w:t>
      </w:r>
      <w:proofErr w:type="spellStart"/>
      <w:r w:rsidRPr="00D47AD7">
        <w:rPr>
          <w:rFonts w:ascii="Times New Roman" w:hAnsi="Times New Roman"/>
          <w:szCs w:val="24"/>
        </w:rPr>
        <w:t>preţul</w:t>
      </w:r>
      <w:proofErr w:type="spellEnd"/>
      <w:r w:rsidRPr="00D47AD7">
        <w:rPr>
          <w:rFonts w:ascii="Times New Roman" w:hAnsi="Times New Roman"/>
          <w:szCs w:val="24"/>
        </w:rPr>
        <w:t xml:space="preserve"> total ofertat) și constituie ____________________________mii lei.</w:t>
      </w:r>
    </w:p>
    <w:p w14:paraId="26584E96" w14:textId="77777777" w:rsidR="00D47AD7" w:rsidRPr="00D47AD7" w:rsidRDefault="00D47AD7" w:rsidP="00BF4CC9">
      <w:pPr>
        <w:pStyle w:val="BodyText"/>
        <w:numPr>
          <w:ilvl w:val="0"/>
          <w:numId w:val="38"/>
        </w:numPr>
        <w:tabs>
          <w:tab w:val="left" w:pos="567"/>
        </w:tabs>
        <w:spacing w:line="360" w:lineRule="auto"/>
        <w:ind w:left="0" w:firstLine="0"/>
        <w:jc w:val="both"/>
        <w:rPr>
          <w:rFonts w:ascii="Times New Roman" w:hAnsi="Times New Roman"/>
          <w:szCs w:val="24"/>
        </w:rPr>
      </w:pPr>
      <w:r w:rsidRPr="00D47AD7">
        <w:rPr>
          <w:rFonts w:ascii="Times New Roman" w:hAnsi="Times New Roman"/>
          <w:szCs w:val="24"/>
        </w:rPr>
        <w:t xml:space="preserve">Perioada de </w:t>
      </w:r>
      <w:proofErr w:type="spellStart"/>
      <w:r w:rsidRPr="00D47AD7">
        <w:rPr>
          <w:rFonts w:ascii="Times New Roman" w:hAnsi="Times New Roman"/>
          <w:szCs w:val="24"/>
        </w:rPr>
        <w:t>garanţie</w:t>
      </w:r>
      <w:proofErr w:type="spellEnd"/>
      <w:r w:rsidRPr="00D47AD7">
        <w:rPr>
          <w:rFonts w:ascii="Times New Roman" w:hAnsi="Times New Roman"/>
          <w:szCs w:val="24"/>
        </w:rPr>
        <w:t xml:space="preserve"> pentru lucrările executate _____________________________ luni calendaristice. </w:t>
      </w:r>
    </w:p>
    <w:p w14:paraId="24CBA84F" w14:textId="5E33159A" w:rsidR="00D47AD7" w:rsidRPr="00D47AD7" w:rsidRDefault="00D47AD7" w:rsidP="00BF4CC9">
      <w:pPr>
        <w:pStyle w:val="BodyText"/>
        <w:numPr>
          <w:ilvl w:val="0"/>
          <w:numId w:val="38"/>
        </w:numPr>
        <w:tabs>
          <w:tab w:val="left" w:pos="567"/>
        </w:tabs>
        <w:spacing w:line="360" w:lineRule="auto"/>
        <w:ind w:left="0" w:firstLine="0"/>
        <w:jc w:val="both"/>
        <w:rPr>
          <w:rFonts w:ascii="Times New Roman" w:hAnsi="Times New Roman"/>
          <w:szCs w:val="24"/>
        </w:rPr>
      </w:pPr>
      <w:r w:rsidRPr="00D47AD7">
        <w:rPr>
          <w:rFonts w:ascii="Times New Roman" w:hAnsi="Times New Roman"/>
          <w:szCs w:val="24"/>
        </w:rPr>
        <w:t xml:space="preserve">Perioada de mobilizare (durata de la data primirii </w:t>
      </w:r>
      <w:proofErr w:type="spellStart"/>
      <w:r w:rsidRPr="00D47AD7">
        <w:rPr>
          <w:rFonts w:ascii="Times New Roman" w:hAnsi="Times New Roman"/>
          <w:szCs w:val="24"/>
        </w:rPr>
        <w:t>dispozi</w:t>
      </w:r>
      <w:r w:rsidR="003D32E7">
        <w:rPr>
          <w:rFonts w:ascii="Times New Roman" w:hAnsi="Times New Roman"/>
          <w:szCs w:val="24"/>
        </w:rPr>
        <w:t>ţiei</w:t>
      </w:r>
      <w:proofErr w:type="spellEnd"/>
      <w:r w:rsidR="003D32E7">
        <w:rPr>
          <w:rFonts w:ascii="Times New Roman" w:hAnsi="Times New Roman"/>
          <w:szCs w:val="24"/>
        </w:rPr>
        <w:t xml:space="preserve"> de începere a lucrărilor pâ</w:t>
      </w:r>
      <w:r w:rsidRPr="00D47AD7">
        <w:rPr>
          <w:rFonts w:ascii="Times New Roman" w:hAnsi="Times New Roman"/>
          <w:szCs w:val="24"/>
        </w:rPr>
        <w:t>nă la data începerii executării) ______________________________ zile calendaristice.</w:t>
      </w:r>
    </w:p>
    <w:p w14:paraId="3404B40B" w14:textId="77777777" w:rsidR="00D47AD7" w:rsidRPr="00D47AD7" w:rsidRDefault="00D47AD7" w:rsidP="00BF4CC9">
      <w:pPr>
        <w:pStyle w:val="BodyText"/>
        <w:numPr>
          <w:ilvl w:val="0"/>
          <w:numId w:val="38"/>
        </w:numPr>
        <w:tabs>
          <w:tab w:val="left" w:pos="567"/>
        </w:tabs>
        <w:spacing w:line="360" w:lineRule="auto"/>
        <w:ind w:left="0" w:firstLine="0"/>
        <w:jc w:val="both"/>
        <w:rPr>
          <w:rFonts w:ascii="Times New Roman" w:hAnsi="Times New Roman"/>
          <w:szCs w:val="24"/>
        </w:rPr>
      </w:pPr>
      <w:r w:rsidRPr="00D47AD7">
        <w:rPr>
          <w:rFonts w:ascii="Times New Roman" w:hAnsi="Times New Roman"/>
          <w:szCs w:val="24"/>
        </w:rPr>
        <w:t xml:space="preserve">Termenul pentru emiterea </w:t>
      </w:r>
      <w:proofErr w:type="spellStart"/>
      <w:r w:rsidRPr="00D47AD7">
        <w:rPr>
          <w:rFonts w:ascii="Times New Roman" w:hAnsi="Times New Roman"/>
          <w:szCs w:val="24"/>
        </w:rPr>
        <w:t>dispoziţiei</w:t>
      </w:r>
      <w:proofErr w:type="spellEnd"/>
      <w:r w:rsidRPr="00D47AD7">
        <w:rPr>
          <w:rFonts w:ascii="Times New Roman" w:hAnsi="Times New Roman"/>
          <w:szCs w:val="24"/>
        </w:rPr>
        <w:t xml:space="preserve"> de începere a lucrărilor (de la data semnării contractului) _________________________________ zile calendaristice</w:t>
      </w:r>
    </w:p>
    <w:p w14:paraId="337BDF91" w14:textId="77777777" w:rsidR="00D47AD7" w:rsidRPr="00D47AD7" w:rsidRDefault="00D47AD7" w:rsidP="00D47AD7">
      <w:pPr>
        <w:pStyle w:val="BodyText"/>
        <w:tabs>
          <w:tab w:val="left" w:pos="567"/>
        </w:tabs>
        <w:spacing w:line="360" w:lineRule="auto"/>
        <w:rPr>
          <w:rFonts w:ascii="Times New Roman" w:hAnsi="Times New Roman"/>
          <w:szCs w:val="24"/>
        </w:rPr>
      </w:pPr>
    </w:p>
    <w:p w14:paraId="323C81C9"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Ofertant,                                                               </w:t>
      </w:r>
    </w:p>
    <w:p w14:paraId="564BDA21"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_______________________  </w:t>
      </w:r>
    </w:p>
    <w:p w14:paraId="36FC0339" w14:textId="77777777" w:rsidR="00D47AD7" w:rsidRPr="00D47AD7" w:rsidRDefault="00D47AD7" w:rsidP="00D47AD7">
      <w:pPr>
        <w:pStyle w:val="BodyText"/>
        <w:tabs>
          <w:tab w:val="left" w:pos="567"/>
        </w:tabs>
        <w:spacing w:line="360" w:lineRule="auto"/>
        <w:rPr>
          <w:rFonts w:ascii="Times New Roman" w:hAnsi="Times New Roman"/>
          <w:szCs w:val="24"/>
        </w:rPr>
      </w:pPr>
      <w:r w:rsidRPr="00D47AD7">
        <w:rPr>
          <w:rFonts w:ascii="Times New Roman" w:hAnsi="Times New Roman"/>
          <w:szCs w:val="24"/>
        </w:rPr>
        <w:t xml:space="preserve">          (semnătura autorizată)</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4CAD0D7E" w14:textId="77777777" w:rsidR="00A03946" w:rsidRDefault="00A03946" w:rsidP="00BA7FF4">
      <w:pPr>
        <w:jc w:val="right"/>
        <w:rPr>
          <w:noProof w:val="0"/>
          <w:lang w:val="ro-MD"/>
        </w:rPr>
      </w:pPr>
      <w:bookmarkStart w:id="43" w:name="_Toc449692095"/>
    </w:p>
    <w:p w14:paraId="56106F42" w14:textId="77777777" w:rsidR="00A03946" w:rsidRDefault="00A03946" w:rsidP="00BA7FF4">
      <w:pPr>
        <w:jc w:val="right"/>
        <w:rPr>
          <w:noProof w:val="0"/>
          <w:lang w:val="ro-MD"/>
        </w:rPr>
      </w:pPr>
    </w:p>
    <w:p w14:paraId="5748BFC1" w14:textId="77777777" w:rsidR="00A03946" w:rsidRDefault="00A03946" w:rsidP="00BA7FF4">
      <w:pPr>
        <w:jc w:val="right"/>
        <w:rPr>
          <w:noProof w:val="0"/>
          <w:lang w:val="ro-MD"/>
        </w:rPr>
      </w:pPr>
    </w:p>
    <w:p w14:paraId="6B3B649F" w14:textId="77777777" w:rsidR="00A03946" w:rsidRDefault="00A03946" w:rsidP="00BA7FF4">
      <w:pPr>
        <w:jc w:val="right"/>
        <w:rPr>
          <w:noProof w:val="0"/>
          <w:lang w:val="ro-MD"/>
        </w:rPr>
      </w:pPr>
    </w:p>
    <w:p w14:paraId="111B715E" w14:textId="77777777" w:rsidR="00A03946" w:rsidRDefault="00A03946" w:rsidP="00BA7FF4">
      <w:pPr>
        <w:jc w:val="right"/>
        <w:rPr>
          <w:noProof w:val="0"/>
          <w:lang w:val="ro-MD"/>
        </w:rPr>
      </w:pPr>
    </w:p>
    <w:p w14:paraId="6C63F8AB" w14:textId="77777777" w:rsidR="00A03946" w:rsidRDefault="00A03946" w:rsidP="00BA7FF4">
      <w:pPr>
        <w:jc w:val="right"/>
        <w:rPr>
          <w:noProof w:val="0"/>
          <w:lang w:val="ro-MD"/>
        </w:rPr>
      </w:pPr>
    </w:p>
    <w:p w14:paraId="20AE658F" w14:textId="77777777" w:rsidR="00A03946" w:rsidRDefault="00A03946" w:rsidP="00BA7FF4">
      <w:pPr>
        <w:jc w:val="right"/>
        <w:rPr>
          <w:noProof w:val="0"/>
          <w:lang w:val="ro-MD"/>
        </w:rPr>
      </w:pPr>
    </w:p>
    <w:p w14:paraId="4F14ECAB" w14:textId="77777777" w:rsidR="00A03946" w:rsidRDefault="00A03946" w:rsidP="00BA7FF4">
      <w:pPr>
        <w:jc w:val="right"/>
        <w:rPr>
          <w:noProof w:val="0"/>
          <w:lang w:val="ro-MD"/>
        </w:rPr>
      </w:pPr>
    </w:p>
    <w:p w14:paraId="2C5E3D0B" w14:textId="77777777" w:rsidR="007C46CA" w:rsidRDefault="007C46CA" w:rsidP="00BA7FF4">
      <w:pPr>
        <w:jc w:val="right"/>
        <w:rPr>
          <w:noProof w:val="0"/>
          <w:lang w:val="ro-MD"/>
        </w:rPr>
      </w:pPr>
    </w:p>
    <w:p w14:paraId="03A16651" w14:textId="7A01A68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5F19F00B" w14:textId="77777777" w:rsidR="007316F8" w:rsidRDefault="007316F8" w:rsidP="00BA7FF4">
      <w:pPr>
        <w:jc w:val="right"/>
        <w:rPr>
          <w:noProof w:val="0"/>
          <w:lang w:val="ro-MD"/>
        </w:rPr>
      </w:pPr>
    </w:p>
    <w:p w14:paraId="05A6EBE2" w14:textId="578331C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3EB4698" w14:textId="009CAEC2" w:rsidR="002927B7" w:rsidRPr="00FF430B" w:rsidRDefault="002927B7" w:rsidP="007316F8">
      <w:pPr>
        <w:spacing w:after="200" w:line="276" w:lineRule="auto"/>
        <w:rPr>
          <w:lang w:val="ro-MD" w:eastAsia="zh-CN"/>
        </w:rPr>
      </w:pPr>
      <w:bookmarkStart w:id="45" w:name="_Toc449692097"/>
      <w:bookmarkEnd w:id="44"/>
    </w:p>
    <w:p w14:paraId="1D3CB6D7" w14:textId="77777777" w:rsidR="007316F8" w:rsidRDefault="007316F8" w:rsidP="00BA7FF4">
      <w:pPr>
        <w:jc w:val="right"/>
        <w:rPr>
          <w:noProof w:val="0"/>
          <w:lang w:val="ro-MD"/>
        </w:rPr>
      </w:pPr>
    </w:p>
    <w:p w14:paraId="54002888" w14:textId="58A06B2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4875DC2" w14:textId="77777777" w:rsidR="00E417EA" w:rsidRDefault="00E417EA" w:rsidP="00BA7FF4">
      <w:pPr>
        <w:jc w:val="right"/>
        <w:rPr>
          <w:noProof w:val="0"/>
          <w:lang w:val="ro-MD"/>
        </w:rPr>
      </w:pPr>
    </w:p>
    <w:p w14:paraId="1B8D2FE2" w14:textId="26548BE3"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8CCC540" w14:textId="77777777" w:rsidR="00E417EA" w:rsidRDefault="00E417EA" w:rsidP="00BA7FF4">
      <w:pPr>
        <w:jc w:val="right"/>
        <w:rPr>
          <w:noProof w:val="0"/>
          <w:lang w:val="ro-MD"/>
        </w:rPr>
      </w:pPr>
    </w:p>
    <w:p w14:paraId="135397DF" w14:textId="77777777" w:rsidR="00E417EA" w:rsidRDefault="00E417EA" w:rsidP="00BA7FF4">
      <w:pPr>
        <w:jc w:val="right"/>
        <w:rPr>
          <w:noProof w:val="0"/>
          <w:lang w:val="ro-MD"/>
        </w:rPr>
      </w:pPr>
    </w:p>
    <w:p w14:paraId="74AE0F9D" w14:textId="143012F2"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F4CC9">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C86FA05"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707878">
              <w:rPr>
                <w:b/>
                <w:lang w:val="ro-MD"/>
              </w:rPr>
              <w:t xml:space="preserve"> 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57D627FF" w:rsidR="00460653" w:rsidRPr="00FF430B" w:rsidRDefault="007D5C2B" w:rsidP="00F26535">
            <w:pPr>
              <w:tabs>
                <w:tab w:val="center" w:pos="-6663"/>
                <w:tab w:val="left" w:pos="567"/>
                <w:tab w:val="right" w:pos="10206"/>
              </w:tabs>
              <w:rPr>
                <w:lang w:val="ro-MD"/>
              </w:rPr>
            </w:pPr>
            <w:r w:rsidRPr="00FF430B">
              <w:rPr>
                <w:lang w:val="ro-MD"/>
              </w:rPr>
              <w:t>„</w:t>
            </w:r>
            <w:r w:rsidR="00707878">
              <w:rPr>
                <w:lang w:val="ro-MD"/>
              </w:rPr>
              <w:t>___”_________2023</w:t>
            </w:r>
            <w:r w:rsidR="007B392A" w:rsidRPr="00FF430B">
              <w:rPr>
                <w:lang w:val="ro-MD"/>
              </w:rPr>
              <w:t xml:space="preserve">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C3749B9" w14:textId="77777777" w:rsidR="00CF373E"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p>
          <w:p w14:paraId="117328E3" w14:textId="1F7BD49F" w:rsidR="00460653" w:rsidRPr="00FF430B" w:rsidRDefault="00CF373E" w:rsidP="00385C85">
            <w:pPr>
              <w:tabs>
                <w:tab w:val="left" w:pos="567"/>
                <w:tab w:val="right" w:pos="9531"/>
              </w:tabs>
              <w:jc w:val="both"/>
              <w:rPr>
                <w:lang w:val="ro-MD"/>
              </w:rPr>
            </w:pPr>
            <w:r>
              <w:rPr>
                <w:lang w:val="ro-MD"/>
              </w:rPr>
              <w:t>Ministerul Finanțelor al Republicii Moldova,</w:t>
            </w:r>
            <w:r w:rsidR="00460653" w:rsidRPr="00FF430B">
              <w:rPr>
                <w:lang w:val="ro-MD"/>
              </w:rPr>
              <w:t xml:space="preserve"> cu sediul în</w:t>
            </w:r>
            <w:r>
              <w:rPr>
                <w:lang w:val="en-US"/>
              </w:rPr>
              <w:t xml:space="preserve"> or. Chișinău</w:t>
            </w:r>
            <w:r>
              <w:rPr>
                <w:sz w:val="20"/>
                <w:szCs w:val="20"/>
              </w:rPr>
              <w:t xml:space="preserve">, </w:t>
            </w:r>
            <w:r>
              <w:rPr>
                <w:lang w:val="en-US"/>
              </w:rPr>
              <w:t xml:space="preserve">str. Constantin Tănase, 7, </w:t>
            </w:r>
            <w:r w:rsidRPr="005F6F0A">
              <w:rPr>
                <w:lang w:val="en-US"/>
              </w:rPr>
              <w:t xml:space="preserve">telefon: </w:t>
            </w:r>
            <w:r w:rsidR="00641E16">
              <w:rPr>
                <w:lang w:val="en-US"/>
              </w:rPr>
              <w:t>022 26 25 23</w:t>
            </w:r>
            <w:r w:rsidR="00201984">
              <w:rPr>
                <w:lang w:val="ro-MD"/>
              </w:rPr>
              <w:t xml:space="preserve">, </w:t>
            </w:r>
            <w:r w:rsidR="009157BF" w:rsidRPr="00FF430B">
              <w:rPr>
                <w:lang w:val="ro-MD"/>
              </w:rPr>
              <w:t>IDNO</w:t>
            </w:r>
            <w:r w:rsidR="00201984">
              <w:rPr>
                <w:lang w:val="ro-MD"/>
              </w:rPr>
              <w:t>: 1006601000037,</w:t>
            </w:r>
            <w:r w:rsidR="00B51B6E" w:rsidRPr="00FF430B">
              <w:rPr>
                <w:lang w:val="ro-MD"/>
              </w:rPr>
              <w:t xml:space="preserve"> reprezentat prin </w:t>
            </w:r>
            <w:r w:rsidR="00201984" w:rsidRPr="0078790F">
              <w:rPr>
                <w:b/>
              </w:rPr>
              <w:t>Igor LUNIOV</w:t>
            </w:r>
            <w:r w:rsidR="00201984" w:rsidRPr="0030652C">
              <w:t>,</w:t>
            </w:r>
            <w:r w:rsidR="00201984">
              <w:t xml:space="preserve"> Șef Secție logistică din cadrul Direcției Management Instituțional,</w:t>
            </w:r>
            <w:r w:rsidR="00201984" w:rsidRPr="00FF430B">
              <w:rPr>
                <w:lang w:val="ro-MD"/>
              </w:rPr>
              <w:t xml:space="preserve"> </w:t>
            </w:r>
            <w:r w:rsidR="00460653" w:rsidRPr="00FF430B">
              <w:rPr>
                <w:lang w:val="ro-MD"/>
              </w:rPr>
              <w:t>în calitate de</w:t>
            </w:r>
            <w:r w:rsidR="00B51B6E" w:rsidRPr="00FF430B">
              <w:rPr>
                <w:lang w:val="ro-MD"/>
              </w:rPr>
              <w:t xml:space="preserve"> Beneficiar,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8359C6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0A76E8">
              <w:rPr>
                <w:i/>
                <w:lang w:val="ro-MD"/>
              </w:rPr>
              <w:t>lucrările</w:t>
            </w:r>
            <w:r w:rsidR="000A76E8" w:rsidRPr="000A76E8">
              <w:rPr>
                <w:i/>
              </w:rPr>
              <w:t xml:space="preserve"> de reparație capital</w:t>
            </w:r>
            <w:r w:rsidR="000A76E8" w:rsidRPr="000A76E8">
              <w:rPr>
                <w:i/>
                <w:lang w:val="ro-MD"/>
              </w:rPr>
              <w:t>ă</w:t>
            </w:r>
            <w:r w:rsidR="000A76E8" w:rsidRPr="000A76E8">
              <w:rPr>
                <w:i/>
              </w:rPr>
              <w:t xml:space="preserve"> a încăperilor din subsolul blocului administrativ nr. 1</w:t>
            </w:r>
            <w:r w:rsidR="000A76E8">
              <w:rPr>
                <w:i/>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C7B4A9D"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88191C">
              <w:rPr>
                <w:lang w:val="ro-MD"/>
              </w:rPr>
              <w:t>6 (șase)</w:t>
            </w:r>
            <w:r w:rsidR="009F0FE8" w:rsidRPr="00FF430B">
              <w:rPr>
                <w:lang w:val="ro-MD"/>
              </w:rPr>
              <w:t xml:space="preserve"> luni</w:t>
            </w:r>
            <w:r w:rsidR="0088191C">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r w:rsidR="00554D14">
              <w:rPr>
                <w:lang w:val="ro-MD"/>
              </w:rPr>
              <w:t>, dar nu mai târziu de 15.12.2023</w:t>
            </w:r>
            <w:bookmarkStart w:id="58" w:name="_GoBack"/>
            <w:bookmarkEnd w:id="58"/>
            <w:r w:rsidR="00460653" w:rsidRPr="00FF430B">
              <w:rPr>
                <w:lang w:val="ro-MD"/>
              </w:rPr>
              <w:t>.</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319CD4D6"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231031">
              <w:rPr>
                <w:lang w:val="ro-MD"/>
              </w:rPr>
              <w:t>20 (douăzeci)</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27066611"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614EBF">
              <w:rPr>
                <w:lang w:val="ro-MD"/>
              </w:rPr>
              <w:t>5</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w:t>
            </w:r>
            <w:r w:rsidR="00460653" w:rsidRPr="00FF430B">
              <w:rPr>
                <w:lang w:val="ro-MD"/>
              </w:rPr>
              <w:lastRenderedPageBreak/>
              <w:t xml:space="preserve">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w:t>
            </w:r>
            <w:r w:rsidR="00460653" w:rsidRPr="00FF430B">
              <w:rPr>
                <w:lang w:val="ro-MD"/>
              </w:rPr>
              <w:lastRenderedPageBreak/>
              <w:t>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BF4CC9">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BF4CC9">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w:t>
            </w:r>
            <w:r w:rsidR="00460653" w:rsidRPr="00FF430B">
              <w:rPr>
                <w:lang w:val="ro-MD"/>
              </w:rPr>
              <w:lastRenderedPageBreak/>
              <w:t xml:space="preserve">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BF4CC9">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F4CC9">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BF4CC9">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BF4CC9">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BF4CC9">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4B1E009" w:rsidR="00460653" w:rsidRPr="00FF430B" w:rsidRDefault="00D83EE1" w:rsidP="00BF4CC9">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247C2E">
              <w:rPr>
                <w:lang w:val="ro-MD"/>
              </w:rPr>
              <w:t xml:space="preserve"> </w:t>
            </w:r>
            <w:r w:rsidR="00460653" w:rsidRPr="00FF430B">
              <w:rPr>
                <w:lang w:val="ro-MD"/>
              </w:rPr>
              <w:t xml:space="preserve">este de  </w:t>
            </w:r>
            <w:r w:rsidR="00247C2E">
              <w:rPr>
                <w:b/>
                <w:lang w:val="ro-MD"/>
              </w:rPr>
              <w:t>5 (cinci)</w:t>
            </w:r>
            <w:r w:rsidR="00460653" w:rsidRPr="00FF430B">
              <w:rPr>
                <w:lang w:val="ro-MD"/>
              </w:rPr>
              <w:t xml:space="preserve"> ani. </w:t>
            </w:r>
          </w:p>
          <w:p w14:paraId="1CEFAD7D" w14:textId="77777777" w:rsidR="00460653" w:rsidRPr="00FF430B" w:rsidRDefault="00D83EE1" w:rsidP="00BF4CC9">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F4CC9">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BF4CC9">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w:t>
            </w:r>
            <w:r w:rsidR="00460653" w:rsidRPr="00FF430B">
              <w:rPr>
                <w:lang w:val="ro-MD"/>
              </w:rPr>
              <w:lastRenderedPageBreak/>
              <w:t xml:space="preserve">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BF4CC9">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BF4CC9">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BF4CC9">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F4CC9">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F4CC9">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F4CC9">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BF4CC9">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F4CC9">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F4CC9">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w:t>
            </w:r>
            <w:r w:rsidR="00460653" w:rsidRPr="00FF430B">
              <w:rPr>
                <w:lang w:val="ro-MD"/>
              </w:rPr>
              <w:lastRenderedPageBreak/>
              <w:t xml:space="preserve">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F4CC9">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BF4CC9">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F4CC9">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F4CC9">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F4CC9">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BF4CC9">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6F93B8EC" w14:textId="60DE9090"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F4CC9">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EC37CA1" w14:textId="3AB80286" w:rsidR="007E709D" w:rsidRDefault="007E709D" w:rsidP="00BF3FC6">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19891DBE" w14:textId="1C9CDF04" w:rsidR="007E709D" w:rsidRPr="00FF430B" w:rsidRDefault="007E709D" w:rsidP="00BF3FC6">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F64F738" w14:textId="215A607B" w:rsidR="004D7C86" w:rsidRPr="00BF3FC6" w:rsidRDefault="00BF3FC6" w:rsidP="00BF3FC6">
                  <w:pPr>
                    <w:jc w:val="both"/>
                    <w:rPr>
                      <w:noProof w:val="0"/>
                      <w:lang w:val="ro-MD"/>
                    </w:rPr>
                  </w:pPr>
                  <w:r>
                    <w:rPr>
                      <w:noProof w:val="0"/>
                      <w:lang w:val="ro-MD"/>
                    </w:rPr>
                    <w:t> </w:t>
                  </w: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3AB2D2F9" w14:textId="14B84988" w:rsidR="00BF3FC6" w:rsidRDefault="00BF3FC6" w:rsidP="00F377E6">
            <w:pPr>
              <w:rPr>
                <w:noProof w:val="0"/>
                <w:lang w:val="ro-MD"/>
              </w:rPr>
            </w:pPr>
          </w:p>
          <w:p w14:paraId="52C70FB3" w14:textId="77777777" w:rsidR="00BF3FC6" w:rsidRDefault="00BF3FC6" w:rsidP="004D7C86">
            <w:pPr>
              <w:jc w:val="right"/>
              <w:rPr>
                <w:noProof w:val="0"/>
                <w:lang w:val="ro-MD"/>
              </w:rPr>
            </w:pPr>
          </w:p>
          <w:p w14:paraId="23EE9EF3" w14:textId="69D2B06C"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1A05CC51" w14:textId="77777777" w:rsidR="00BF3FC6" w:rsidRDefault="00BF3FC6" w:rsidP="00BF3FC6">
            <w:pPr>
              <w:ind w:firstLine="567"/>
              <w:jc w:val="center"/>
              <w:rPr>
                <w:b/>
                <w:noProof w:val="0"/>
                <w:lang w:val="ro-MD"/>
              </w:rPr>
            </w:pPr>
          </w:p>
          <w:p w14:paraId="597AC2A0" w14:textId="0BDA8EA6" w:rsidR="00803E7E" w:rsidRDefault="00803E7E" w:rsidP="00BF3FC6">
            <w:pPr>
              <w:ind w:firstLine="567"/>
              <w:jc w:val="center"/>
              <w:rPr>
                <w:b/>
                <w:noProof w:val="0"/>
                <w:lang w:val="ro-MD"/>
              </w:rPr>
            </w:pPr>
            <w:r w:rsidRPr="00FF430B">
              <w:rPr>
                <w:b/>
                <w:noProof w:val="0"/>
                <w:lang w:val="ro-MD"/>
              </w:rPr>
              <w:t>SPECIFICAŢII DE PREŢ</w:t>
            </w:r>
          </w:p>
          <w:p w14:paraId="5A9F2402" w14:textId="77777777" w:rsidR="00BF3FC6" w:rsidRPr="00FF430B" w:rsidRDefault="00BF3FC6" w:rsidP="00BF3FC6">
            <w:pPr>
              <w:ind w:firstLine="567"/>
              <w:jc w:val="center"/>
              <w:rPr>
                <w:b/>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B9B29C7" w14:textId="14986A73" w:rsidR="00803E7E" w:rsidRPr="00FF430B" w:rsidRDefault="00EA64B0" w:rsidP="00BF3FC6">
                  <w:pPr>
                    <w:jc w:val="both"/>
                    <w:rPr>
                      <w:noProof w:val="0"/>
                      <w:lang w:val="ro-MD"/>
                    </w:rPr>
                  </w:pPr>
                  <w:r w:rsidRPr="00FF430B">
                    <w:rPr>
                      <w:noProof w:val="0"/>
                      <w:lang w:val="ro-MD"/>
                    </w:rPr>
                    <w:t> </w:t>
                  </w: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50B6231F" w14:textId="432FCBE3"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2D2A6819" w14:textId="75570909"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561E2" w14:textId="77777777" w:rsidR="00717F93" w:rsidRDefault="00717F93" w:rsidP="00A20ACF">
      <w:r>
        <w:separator/>
      </w:r>
    </w:p>
  </w:endnote>
  <w:endnote w:type="continuationSeparator" w:id="0">
    <w:p w14:paraId="0543FABF" w14:textId="77777777" w:rsidR="00717F93" w:rsidRDefault="00717F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641E16" w:rsidRDefault="00641E16"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442B4CA" w:rsidR="00641E16" w:rsidRDefault="00641E16">
        <w:pPr>
          <w:pStyle w:val="Footer"/>
          <w:jc w:val="right"/>
        </w:pPr>
        <w:r>
          <w:fldChar w:fldCharType="begin"/>
        </w:r>
        <w:r>
          <w:instrText xml:space="preserve"> PAGE   \* MERGEFORMAT </w:instrText>
        </w:r>
        <w:r>
          <w:fldChar w:fldCharType="separate"/>
        </w:r>
        <w:r w:rsidR="00554D14">
          <w:t>38</w:t>
        </w:r>
        <w:r>
          <w:fldChar w:fldCharType="end"/>
        </w:r>
      </w:p>
    </w:sdtContent>
  </w:sdt>
  <w:p w14:paraId="075618FA" w14:textId="77777777" w:rsidR="00641E16" w:rsidRDefault="00641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6F37B4" w14:textId="77777777" w:rsidR="00717F93" w:rsidRDefault="00717F93" w:rsidP="00A20ACF">
      <w:r>
        <w:separator/>
      </w:r>
    </w:p>
  </w:footnote>
  <w:footnote w:type="continuationSeparator" w:id="0">
    <w:p w14:paraId="4F309820" w14:textId="77777777" w:rsidR="00717F93" w:rsidRDefault="00717F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2"/>
  </w:num>
  <w:num w:numId="6">
    <w:abstractNumId w:val="16"/>
  </w:num>
  <w:num w:numId="7">
    <w:abstractNumId w:val="14"/>
  </w:num>
  <w:num w:numId="8">
    <w:abstractNumId w:val="7"/>
  </w:num>
  <w:num w:numId="9">
    <w:abstractNumId w:val="25"/>
  </w:num>
  <w:num w:numId="10">
    <w:abstractNumId w:val="10"/>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8"/>
  </w:num>
  <w:num w:numId="18">
    <w:abstractNumId w:val="34"/>
  </w:num>
  <w:num w:numId="19">
    <w:abstractNumId w:val="29"/>
  </w:num>
  <w:num w:numId="20">
    <w:abstractNumId w:val="9"/>
  </w:num>
  <w:num w:numId="21">
    <w:abstractNumId w:val="28"/>
  </w:num>
  <w:num w:numId="22">
    <w:abstractNumId w:val="17"/>
  </w:num>
  <w:num w:numId="23">
    <w:abstractNumId w:val="23"/>
  </w:num>
  <w:num w:numId="24">
    <w:abstractNumId w:val="19"/>
  </w:num>
  <w:num w:numId="25">
    <w:abstractNumId w:val="33"/>
  </w:num>
  <w:num w:numId="26">
    <w:abstractNumId w:val="11"/>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1"/>
  </w:num>
  <w:num w:numId="35">
    <w:abstractNumId w:val="15"/>
  </w:num>
  <w:num w:numId="36">
    <w:abstractNumId w:val="35"/>
  </w:num>
  <w:num w:numId="37">
    <w:abstractNumId w:val="36"/>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E7E"/>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6E8"/>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984"/>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031"/>
    <w:rsid w:val="00231774"/>
    <w:rsid w:val="00231831"/>
    <w:rsid w:val="00232D6D"/>
    <w:rsid w:val="00233538"/>
    <w:rsid w:val="00233954"/>
    <w:rsid w:val="00234775"/>
    <w:rsid w:val="00234A81"/>
    <w:rsid w:val="002359F7"/>
    <w:rsid w:val="00236F50"/>
    <w:rsid w:val="00240751"/>
    <w:rsid w:val="002439D3"/>
    <w:rsid w:val="00243AC5"/>
    <w:rsid w:val="00244A30"/>
    <w:rsid w:val="0024699C"/>
    <w:rsid w:val="002477E2"/>
    <w:rsid w:val="00247A37"/>
    <w:rsid w:val="00247C2E"/>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0B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139"/>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2E7"/>
    <w:rsid w:val="003D3529"/>
    <w:rsid w:val="003D3631"/>
    <w:rsid w:val="003D3EF4"/>
    <w:rsid w:val="003D4085"/>
    <w:rsid w:val="003D58B1"/>
    <w:rsid w:val="003D5FF1"/>
    <w:rsid w:val="003D62DB"/>
    <w:rsid w:val="003E13A7"/>
    <w:rsid w:val="003E7B03"/>
    <w:rsid w:val="003F06E8"/>
    <w:rsid w:val="003F0C88"/>
    <w:rsid w:val="003F2E01"/>
    <w:rsid w:val="003F5A4F"/>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939"/>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6F8"/>
    <w:rsid w:val="00502EFF"/>
    <w:rsid w:val="0050375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D1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0D"/>
    <w:rsid w:val="0060472D"/>
    <w:rsid w:val="0060606F"/>
    <w:rsid w:val="006104BA"/>
    <w:rsid w:val="00610A69"/>
    <w:rsid w:val="00612081"/>
    <w:rsid w:val="00612F38"/>
    <w:rsid w:val="00614EBF"/>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E1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78"/>
    <w:rsid w:val="00711A07"/>
    <w:rsid w:val="00712E40"/>
    <w:rsid w:val="00715C8A"/>
    <w:rsid w:val="007167E4"/>
    <w:rsid w:val="00716AC6"/>
    <w:rsid w:val="00717B6E"/>
    <w:rsid w:val="00717F93"/>
    <w:rsid w:val="007208DC"/>
    <w:rsid w:val="00720E8D"/>
    <w:rsid w:val="00721653"/>
    <w:rsid w:val="00721A9A"/>
    <w:rsid w:val="00721BB5"/>
    <w:rsid w:val="007230BF"/>
    <w:rsid w:val="00723613"/>
    <w:rsid w:val="007252D3"/>
    <w:rsid w:val="00725464"/>
    <w:rsid w:val="0072565E"/>
    <w:rsid w:val="007316BD"/>
    <w:rsid w:val="007316F8"/>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643"/>
    <w:rsid w:val="007B392A"/>
    <w:rsid w:val="007B53EA"/>
    <w:rsid w:val="007B66A1"/>
    <w:rsid w:val="007C193B"/>
    <w:rsid w:val="007C1AEF"/>
    <w:rsid w:val="007C46C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91C"/>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C08"/>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99"/>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3C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94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551"/>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098"/>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368"/>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914"/>
    <w:rsid w:val="00BE73CA"/>
    <w:rsid w:val="00BF1FB8"/>
    <w:rsid w:val="00BF2BE1"/>
    <w:rsid w:val="00BF3FC6"/>
    <w:rsid w:val="00BF4972"/>
    <w:rsid w:val="00BF4CC9"/>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69C"/>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E7C"/>
    <w:rsid w:val="00CD74C4"/>
    <w:rsid w:val="00CE1192"/>
    <w:rsid w:val="00CE11D6"/>
    <w:rsid w:val="00CE32F1"/>
    <w:rsid w:val="00CE3D8F"/>
    <w:rsid w:val="00CE5D4B"/>
    <w:rsid w:val="00CE6337"/>
    <w:rsid w:val="00CE7128"/>
    <w:rsid w:val="00CF09D7"/>
    <w:rsid w:val="00CF2F07"/>
    <w:rsid w:val="00CF330E"/>
    <w:rsid w:val="00CF373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86E"/>
    <w:rsid w:val="00D372D7"/>
    <w:rsid w:val="00D379F6"/>
    <w:rsid w:val="00D37F9E"/>
    <w:rsid w:val="00D4075B"/>
    <w:rsid w:val="00D41122"/>
    <w:rsid w:val="00D41FAC"/>
    <w:rsid w:val="00D42379"/>
    <w:rsid w:val="00D43956"/>
    <w:rsid w:val="00D47AD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6B25"/>
    <w:rsid w:val="00E076DF"/>
    <w:rsid w:val="00E10240"/>
    <w:rsid w:val="00E10C0A"/>
    <w:rsid w:val="00E1157D"/>
    <w:rsid w:val="00E13118"/>
    <w:rsid w:val="00E133BB"/>
    <w:rsid w:val="00E136F0"/>
    <w:rsid w:val="00E171D4"/>
    <w:rsid w:val="00E17AFF"/>
    <w:rsid w:val="00E209E4"/>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7EA"/>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7E6"/>
    <w:rsid w:val="00F402BC"/>
    <w:rsid w:val="00F4030F"/>
    <w:rsid w:val="00F40A1C"/>
    <w:rsid w:val="00F40A96"/>
    <w:rsid w:val="00F41BE2"/>
    <w:rsid w:val="00F42A2A"/>
    <w:rsid w:val="00F43C82"/>
    <w:rsid w:val="00F43D02"/>
    <w:rsid w:val="00F44FB2"/>
    <w:rsid w:val="00F460DA"/>
    <w:rsid w:val="00F461A6"/>
    <w:rsid w:val="00F46C00"/>
    <w:rsid w:val="00F510BF"/>
    <w:rsid w:val="00F511C5"/>
    <w:rsid w:val="00F51413"/>
    <w:rsid w:val="00F5232B"/>
    <w:rsid w:val="00F5261B"/>
    <w:rsid w:val="00F52757"/>
    <w:rsid w:val="00F52FD4"/>
    <w:rsid w:val="00F530D6"/>
    <w:rsid w:val="00F53F69"/>
    <w:rsid w:val="00F54917"/>
    <w:rsid w:val="00F55E93"/>
    <w:rsid w:val="00F56F6F"/>
    <w:rsid w:val="00F5763F"/>
    <w:rsid w:val="00F57ABF"/>
    <w:rsid w:val="00F609A6"/>
    <w:rsid w:val="00F611E4"/>
    <w:rsid w:val="00F633CA"/>
    <w:rsid w:val="00F64040"/>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9EFF2-C82C-46CE-9602-014162E78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39</Pages>
  <Words>16205</Words>
  <Characters>92371</Characters>
  <Application>Microsoft Office Word</Application>
  <DocSecurity>0</DocSecurity>
  <Lines>769</Lines>
  <Paragraphs>216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Andrievschi, Adrian</cp:lastModifiedBy>
  <cp:revision>133</cp:revision>
  <cp:lastPrinted>2021-06-01T11:52:00Z</cp:lastPrinted>
  <dcterms:created xsi:type="dcterms:W3CDTF">2023-03-10T11:48:00Z</dcterms:created>
  <dcterms:modified xsi:type="dcterms:W3CDTF">2023-03-22T06:48:00Z</dcterms:modified>
</cp:coreProperties>
</file>