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w:t>
            </w:r>
            <w:proofErr w:type="gramStart"/>
            <w:r w:rsidRPr="00892FAB">
              <w:rPr>
                <w:noProof w:val="0"/>
                <w:lang w:val="en-US" w:eastAsia="ru-RU"/>
              </w:rPr>
              <w:t>a</w:t>
            </w:r>
            <w:proofErr w:type="gramEnd"/>
            <w:r w:rsidRPr="00892FAB">
              <w:rPr>
                <w:noProof w:val="0"/>
                <w:lang w:val="en-US" w:eastAsia="ru-RU"/>
              </w:rPr>
              <w:t xml:space="preserve">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w:t>
            </w:r>
            <w:proofErr w:type="gramStart"/>
            <w:r w:rsidRPr="00892FAB">
              <w:rPr>
                <w:noProof w:val="0"/>
                <w:lang w:val="en-US" w:eastAsia="ru-RU"/>
              </w:rPr>
              <w:t>a</w:t>
            </w:r>
            <w:proofErr w:type="gramEnd"/>
            <w:r w:rsidRPr="00892FAB">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w:t>
            </w:r>
            <w:proofErr w:type="gramStart"/>
            <w:r w:rsidRPr="00892FAB">
              <w:rPr>
                <w:noProof w:val="0"/>
                <w:lang w:val="en-US" w:eastAsia="ru-RU"/>
              </w:rPr>
              <w:t>a</w:t>
            </w:r>
            <w:proofErr w:type="gramEnd"/>
            <w:r w:rsidRPr="00892FAB">
              <w:rPr>
                <w:noProof w:val="0"/>
                <w:lang w:val="en-US" w:eastAsia="ru-RU"/>
              </w:rPr>
              <w:t xml:space="preserve"> oricăror materiale care sunt calitativ necorespunzătoare;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892FAB">
              <w:rPr>
                <w:noProof w:val="0"/>
                <w:lang w:val="en-US" w:eastAsia="ru-RU"/>
              </w:rPr>
              <w:t>a</w:t>
            </w:r>
            <w:proofErr w:type="gramEnd"/>
            <w:r w:rsidRPr="00892FAB">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w:t>
            </w:r>
            <w:proofErr w:type="gramStart"/>
            <w:r w:rsidRPr="00892FAB">
              <w:rPr>
                <w:noProof w:val="0"/>
                <w:lang w:val="en-US" w:eastAsia="ru-RU"/>
              </w:rPr>
              <w:t>a</w:t>
            </w:r>
            <w:proofErr w:type="gramEnd"/>
            <w:r w:rsidRPr="00892FAB">
              <w:rPr>
                <w:noProof w:val="0"/>
                <w:lang w:val="en-US" w:eastAsia="ru-RU"/>
              </w:rPr>
              <w:t xml:space="preserve">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w:t>
            </w:r>
            <w:proofErr w:type="gramStart"/>
            <w:r w:rsidRPr="00892FAB">
              <w:rPr>
                <w:noProof w:val="0"/>
                <w:lang w:val="en-US" w:eastAsia="ru-RU"/>
              </w:rPr>
              <w:t>a</w:t>
            </w:r>
            <w:proofErr w:type="gramEnd"/>
            <w:r w:rsidRPr="00892FAB">
              <w:rPr>
                <w:noProof w:val="0"/>
                <w:lang w:val="en-US" w:eastAsia="ru-RU"/>
              </w:rPr>
              <w:t xml:space="preserve">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w:t>
            </w:r>
            <w:proofErr w:type="gramStart"/>
            <w:r w:rsidRPr="00892FAB">
              <w:rPr>
                <w:noProof w:val="0"/>
                <w:lang w:val="en-US" w:eastAsia="ru-RU"/>
              </w:rPr>
              <w:t>a</w:t>
            </w:r>
            <w:proofErr w:type="gramEnd"/>
            <w:r w:rsidRPr="00892FAB">
              <w:rPr>
                <w:noProof w:val="0"/>
                <w:lang w:val="en-US" w:eastAsia="ru-RU"/>
              </w:rPr>
              <w:t xml:space="preserve">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w:t>
            </w:r>
            <w:proofErr w:type="gramStart"/>
            <w:r w:rsidRPr="00892FAB">
              <w:rPr>
                <w:noProof w:val="0"/>
                <w:lang w:val="en-US" w:eastAsia="ru-RU"/>
              </w:rPr>
              <w:t>a</w:t>
            </w:r>
            <w:proofErr w:type="gramEnd"/>
            <w:r w:rsidRPr="00892FAB">
              <w:rPr>
                <w:noProof w:val="0"/>
                <w:lang w:val="en-US" w:eastAsia="ru-RU"/>
              </w:rPr>
              <w:t xml:space="preserve">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w:t>
            </w:r>
            <w:proofErr w:type="gramStart"/>
            <w:r w:rsidRPr="00892FAB">
              <w:rPr>
                <w:noProof w:val="0"/>
                <w:lang w:val="en-US" w:eastAsia="ru-RU"/>
              </w:rPr>
              <w:t>a</w:t>
            </w:r>
            <w:proofErr w:type="gramEnd"/>
            <w:r w:rsidRPr="00892FAB">
              <w:rPr>
                <w:noProof w:val="0"/>
                <w:lang w:val="en-US" w:eastAsia="ru-RU"/>
              </w:rPr>
              <w:t xml:space="preserve">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w:t>
      </w:r>
      <w:proofErr w:type="gramStart"/>
      <w:r w:rsidRPr="00892FAB">
        <w:rPr>
          <w:noProof w:val="0"/>
          <w:lang w:val="en-US" w:eastAsia="ru-RU"/>
        </w:rPr>
        <w:t>a</w:t>
      </w:r>
      <w:proofErr w:type="gramEnd"/>
      <w:r w:rsidRPr="00892FAB">
        <w:rPr>
          <w:noProof w:val="0"/>
          <w:lang w:val="en-US" w:eastAsia="ru-RU"/>
        </w:rPr>
        <w:t xml:space="preserve">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 xml:space="preserve">contractul nu urma să fie atribuit contractantului respectiv, avînd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ph"/>
              <w:numPr>
                <w:ilvl w:val="0"/>
                <w:numId w:val="29"/>
              </w:numPr>
              <w:rPr>
                <w:lang w:val="ro-MD"/>
              </w:rPr>
            </w:pPr>
            <w:r w:rsidRPr="00FF430B">
              <w:rPr>
                <w:lang w:val="ro-MD"/>
              </w:rPr>
              <w:t>prin acordul de voinţă al părţilor ;</w:t>
            </w:r>
          </w:p>
          <w:p w14:paraId="12C0102A" w14:textId="77777777" w:rsidR="00325E16" w:rsidRPr="00FF430B" w:rsidRDefault="00325E16">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D4044" w14:textId="77777777" w:rsidR="00235F8D" w:rsidRDefault="00235F8D" w:rsidP="00A20ACF">
      <w:r>
        <w:separator/>
      </w:r>
    </w:p>
  </w:endnote>
  <w:endnote w:type="continuationSeparator" w:id="0">
    <w:p w14:paraId="348DD2D5" w14:textId="77777777" w:rsidR="00235F8D" w:rsidRDefault="00235F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96241" w14:textId="77777777" w:rsidR="00235F8D" w:rsidRDefault="00235F8D" w:rsidP="00A20ACF">
      <w:r>
        <w:separator/>
      </w:r>
    </w:p>
  </w:footnote>
  <w:footnote w:type="continuationSeparator" w:id="0">
    <w:p w14:paraId="5FD5CE0F" w14:textId="77777777" w:rsidR="00235F8D" w:rsidRDefault="00235F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5F8D"/>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73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27"/>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28082</Words>
  <Characters>160069</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Lia</cp:lastModifiedBy>
  <cp:revision>2</cp:revision>
  <cp:lastPrinted>2021-06-01T11:52:00Z</cp:lastPrinted>
  <dcterms:created xsi:type="dcterms:W3CDTF">2026-08-14T08:11:00Z</dcterms:created>
  <dcterms:modified xsi:type="dcterms:W3CDTF">2026-08-14T08:11:00Z</dcterms:modified>
</cp:coreProperties>
</file>